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754936">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754936">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754936">
      <w:pPr>
        <w:pStyle w:val="Listparagraf"/>
        <w:numPr>
          <w:ilvl w:val="0"/>
          <w:numId w:val="24"/>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754936">
      <w:pPr>
        <w:pStyle w:val="Listparagraf"/>
        <w:numPr>
          <w:ilvl w:val="0"/>
          <w:numId w:val="24"/>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754936">
      <w:pPr>
        <w:pStyle w:val="Listparagraf"/>
        <w:numPr>
          <w:ilvl w:val="0"/>
          <w:numId w:val="24"/>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754936">
      <w:pPr>
        <w:pStyle w:val="Listparagraf"/>
        <w:numPr>
          <w:ilvl w:val="0"/>
          <w:numId w:val="24"/>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754936">
      <w:pPr>
        <w:pStyle w:val="Listparagraf"/>
        <w:numPr>
          <w:ilvl w:val="0"/>
          <w:numId w:val="24"/>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754936">
      <w:pPr>
        <w:pStyle w:val="Listparagraf"/>
        <w:numPr>
          <w:ilvl w:val="0"/>
          <w:numId w:val="24"/>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754936">
      <w:pPr>
        <w:pStyle w:val="Listparagraf"/>
        <w:numPr>
          <w:ilvl w:val="0"/>
          <w:numId w:val="24"/>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754936">
      <w:pPr>
        <w:pStyle w:val="Listparagraf"/>
        <w:numPr>
          <w:ilvl w:val="0"/>
          <w:numId w:val="24"/>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754936">
      <w:pPr>
        <w:pStyle w:val="Listparagraf"/>
        <w:numPr>
          <w:ilvl w:val="0"/>
          <w:numId w:val="24"/>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754936">
      <w:pPr>
        <w:pStyle w:val="Listparagraf"/>
        <w:numPr>
          <w:ilvl w:val="0"/>
          <w:numId w:val="24"/>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754936">
      <w:pPr>
        <w:pStyle w:val="Listparagraf"/>
        <w:numPr>
          <w:ilvl w:val="0"/>
          <w:numId w:val="24"/>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754936">
      <w:pPr>
        <w:pStyle w:val="Listparagraf"/>
        <w:numPr>
          <w:ilvl w:val="0"/>
          <w:numId w:val="24"/>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754936">
      <w:pPr>
        <w:pStyle w:val="Listparagraf"/>
        <w:numPr>
          <w:ilvl w:val="0"/>
          <w:numId w:val="24"/>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754936">
      <w:pPr>
        <w:pStyle w:val="Listparagraf"/>
        <w:numPr>
          <w:ilvl w:val="0"/>
          <w:numId w:val="24"/>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754936">
      <w:pPr>
        <w:pStyle w:val="Listparagraf"/>
        <w:numPr>
          <w:ilvl w:val="0"/>
          <w:numId w:val="24"/>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754936">
      <w:pPr>
        <w:pStyle w:val="Listparagraf"/>
        <w:numPr>
          <w:ilvl w:val="0"/>
          <w:numId w:val="24"/>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754936">
      <w:pPr>
        <w:pStyle w:val="Listparagraf"/>
        <w:numPr>
          <w:ilvl w:val="0"/>
          <w:numId w:val="24"/>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754936">
      <w:pPr>
        <w:pStyle w:val="Listparagraf"/>
        <w:numPr>
          <w:ilvl w:val="0"/>
          <w:numId w:val="24"/>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754936">
      <w:pPr>
        <w:pStyle w:val="Listparagraf"/>
        <w:numPr>
          <w:ilvl w:val="0"/>
          <w:numId w:val="24"/>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754936">
      <w:pPr>
        <w:pStyle w:val="Listparagraf"/>
        <w:numPr>
          <w:ilvl w:val="0"/>
          <w:numId w:val="24"/>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754936">
      <w:pPr>
        <w:pStyle w:val="Listparagraf"/>
        <w:numPr>
          <w:ilvl w:val="0"/>
          <w:numId w:val="24"/>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754936">
      <w:pPr>
        <w:pStyle w:val="Listparagraf"/>
        <w:numPr>
          <w:ilvl w:val="0"/>
          <w:numId w:val="24"/>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754936">
      <w:pPr>
        <w:pStyle w:val="Listparagraf"/>
        <w:numPr>
          <w:ilvl w:val="0"/>
          <w:numId w:val="24"/>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754936">
      <w:pPr>
        <w:pStyle w:val="Listparagraf"/>
        <w:numPr>
          <w:ilvl w:val="0"/>
          <w:numId w:val="24"/>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754936">
      <w:pPr>
        <w:pStyle w:val="Listparagraf"/>
        <w:numPr>
          <w:ilvl w:val="0"/>
          <w:numId w:val="24"/>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754936">
      <w:pPr>
        <w:pStyle w:val="Listparagraf"/>
        <w:numPr>
          <w:ilvl w:val="0"/>
          <w:numId w:val="24"/>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754936">
      <w:pPr>
        <w:pStyle w:val="Listparagraf"/>
        <w:numPr>
          <w:ilvl w:val="0"/>
          <w:numId w:val="24"/>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754936">
      <w:pPr>
        <w:pStyle w:val="Listparagraf"/>
        <w:numPr>
          <w:ilvl w:val="0"/>
          <w:numId w:val="24"/>
        </w:numPr>
        <w:tabs>
          <w:tab w:val="clear" w:pos="1134"/>
          <w:tab w:val="left" w:pos="-284"/>
          <w:tab w:val="left" w:pos="426"/>
        </w:tabs>
        <w:ind w:left="-284" w:firstLine="284"/>
        <w:rPr>
          <w:lang w:val="ro-MD"/>
        </w:rPr>
      </w:pPr>
      <w:r w:rsidRPr="00FF430B">
        <w:rPr>
          <w:lang w:val="ro-MD"/>
        </w:rPr>
        <w:lastRenderedPageBreak/>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754936">
      <w:pPr>
        <w:pStyle w:val="Listparagraf"/>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754936">
      <w:pPr>
        <w:pStyle w:val="Listparagraf"/>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754936">
      <w:pPr>
        <w:pStyle w:val="Listparagraf"/>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754936">
      <w:pPr>
        <w:pStyle w:val="Listparagraf"/>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754936">
      <w:pPr>
        <w:pStyle w:val="Listparagraf"/>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D7A14" w:rsidP="00754936">
      <w:pPr>
        <w:pStyle w:val="Listparagraf"/>
        <w:numPr>
          <w:ilvl w:val="0"/>
          <w:numId w:val="14"/>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754936">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754936">
      <w:pPr>
        <w:pStyle w:val="Listparagraf"/>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754936">
      <w:pPr>
        <w:pStyle w:val="Listparagraf"/>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754936">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754936">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754936">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754936">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754936">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754936">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lastRenderedPageBreak/>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754936">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754936">
      <w:pPr>
        <w:pStyle w:val="Listparagraf"/>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754936">
      <w:pPr>
        <w:pStyle w:val="Listparagraf"/>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754936">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754936">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754936">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754936">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754936">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754936">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w:t>
      </w:r>
      <w:r w:rsidR="006F3B8E" w:rsidRPr="00FF430B">
        <w:rPr>
          <w:lang w:val="ro-MD"/>
        </w:rPr>
        <w:lastRenderedPageBreak/>
        <w:t xml:space="preserve">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w:t>
      </w:r>
      <w:r w:rsidR="007167E4" w:rsidRPr="00FF430B">
        <w:rPr>
          <w:lang w:val="ro-MD"/>
        </w:rPr>
        <w:lastRenderedPageBreak/>
        <w:t xml:space="preserve">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lastRenderedPageBreak/>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w:t>
      </w:r>
      <w:r w:rsidR="007167E4" w:rsidRPr="00FF430B">
        <w:rPr>
          <w:lang w:val="ro-MD"/>
        </w:rPr>
        <w:lastRenderedPageBreak/>
        <w:t xml:space="preserve">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lastRenderedPageBreak/>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Default="00377CE0" w:rsidP="003C2C26">
      <w:pPr>
        <w:tabs>
          <w:tab w:val="left" w:pos="-284"/>
          <w:tab w:val="left" w:pos="426"/>
          <w:tab w:val="left" w:pos="604"/>
        </w:tabs>
        <w:spacing w:after="120"/>
        <w:ind w:left="-284" w:firstLine="284"/>
        <w:jc w:val="both"/>
        <w:rPr>
          <w:lang w:val="ro-MD"/>
        </w:rPr>
      </w:pPr>
      <w:r w:rsidRPr="00FF430B">
        <w:rPr>
          <w:lang w:val="ro-MD"/>
        </w:rPr>
        <w:tab/>
      </w:r>
    </w:p>
    <w:p w14:paraId="3F6F7CEF" w14:textId="77777777" w:rsidR="00E61027" w:rsidRPr="00FF430B" w:rsidRDefault="00E61027" w:rsidP="003C2C26">
      <w:pPr>
        <w:tabs>
          <w:tab w:val="left" w:pos="-284"/>
          <w:tab w:val="left" w:pos="426"/>
          <w:tab w:val="left" w:pos="604"/>
        </w:tabs>
        <w:spacing w:after="120"/>
        <w:ind w:left="-284" w:firstLine="284"/>
        <w:jc w:val="both"/>
        <w:rPr>
          <w:lang w:val="ro-MD"/>
        </w:rPr>
      </w:pP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0" w:name="_Toc392180165"/>
      <w:bookmarkStart w:id="41" w:name="_Toc449539055"/>
    </w:p>
    <w:bookmarkEnd w:id="40"/>
    <w:bookmarkEnd w:id="41"/>
    <w:p w14:paraId="419766A1" w14:textId="77777777" w:rsidR="001034CC" w:rsidRPr="00FF430B" w:rsidRDefault="001034CC"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Default="004A4CB4" w:rsidP="009F1E2C">
      <w:pPr>
        <w:tabs>
          <w:tab w:val="left" w:pos="-284"/>
          <w:tab w:val="left" w:pos="462"/>
          <w:tab w:val="left" w:pos="1134"/>
        </w:tabs>
        <w:spacing w:after="120"/>
        <w:ind w:left="-284" w:firstLine="284"/>
        <w:jc w:val="both"/>
        <w:rPr>
          <w:lang w:val="ro-MD"/>
        </w:rPr>
      </w:pPr>
    </w:p>
    <w:p w14:paraId="3318AC53" w14:textId="77777777" w:rsidR="00E61027" w:rsidRDefault="00E61027" w:rsidP="009F1E2C">
      <w:pPr>
        <w:tabs>
          <w:tab w:val="left" w:pos="-284"/>
          <w:tab w:val="left" w:pos="462"/>
          <w:tab w:val="left" w:pos="1134"/>
        </w:tabs>
        <w:spacing w:after="120"/>
        <w:ind w:left="-284" w:firstLine="284"/>
        <w:jc w:val="both"/>
        <w:rPr>
          <w:lang w:val="ro-MD"/>
        </w:rPr>
      </w:pPr>
    </w:p>
    <w:p w14:paraId="5497BB47" w14:textId="77777777" w:rsidR="00E61027" w:rsidRPr="00FF430B" w:rsidRDefault="00E61027"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w:t>
      </w:r>
      <w:r w:rsidR="00F75F0C" w:rsidRPr="00FF430B">
        <w:rPr>
          <w:lang w:val="ro-MD"/>
        </w:rPr>
        <w:lastRenderedPageBreak/>
        <w:t>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2" w:name="_Hlk65836894"/>
      <w:r w:rsidR="00C97B51" w:rsidRPr="00FF430B">
        <w:rPr>
          <w:lang w:val="ro-MD"/>
        </w:rPr>
        <w:t>obligațiile</w:t>
      </w:r>
      <w:bookmarkEnd w:id="42"/>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754936">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754936">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56D02B1C" w:rsidR="00615E49" w:rsidRPr="00FF430B" w:rsidRDefault="00615E49" w:rsidP="00615E49">
            <w:pPr>
              <w:spacing w:line="276" w:lineRule="auto"/>
              <w:jc w:val="center"/>
              <w:rPr>
                <w:rFonts w:eastAsia="Calibri"/>
                <w:noProof w:val="0"/>
                <w:lang w:val="ro-MD"/>
              </w:rPr>
            </w:pPr>
            <w:bookmarkStart w:id="43" w:name="_GoBack"/>
            <w:bookmarkEnd w:id="43"/>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4849EB2E" w:rsidR="00615E49" w:rsidRPr="00FF430B" w:rsidRDefault="00615E49" w:rsidP="00615E49">
            <w:pPr>
              <w:spacing w:line="276" w:lineRule="auto"/>
              <w:jc w:val="center"/>
              <w:rPr>
                <w:rFonts w:eastAsia="Calibri"/>
                <w:noProof w:val="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754936">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754936">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4C0112DF" w14:textId="77777777" w:rsidR="0077079E" w:rsidRPr="004802D1" w:rsidRDefault="0077079E" w:rsidP="0077079E">
      <w:pPr>
        <w:spacing w:before="120"/>
        <w:jc w:val="center"/>
        <w:outlineLvl w:val="0"/>
        <w:rPr>
          <w:b/>
          <w:noProof w:val="0"/>
          <w:sz w:val="28"/>
          <w:szCs w:val="28"/>
          <w:u w:val="single"/>
          <w:lang w:eastAsia="ru-RU"/>
        </w:rPr>
      </w:pPr>
      <w:bookmarkStart w:id="44" w:name="_Hlk77770922"/>
      <w:r w:rsidRPr="004802D1">
        <w:rPr>
          <w:b/>
          <w:noProof w:val="0"/>
          <w:sz w:val="28"/>
          <w:szCs w:val="28"/>
          <w:u w:val="single"/>
          <w:lang w:eastAsia="ru-RU"/>
        </w:rPr>
        <w:t xml:space="preserve">ANUNȚ DE PARTICIPARE </w:t>
      </w:r>
    </w:p>
    <w:p w14:paraId="603DDBA9" w14:textId="77777777" w:rsidR="0077079E" w:rsidRPr="00BE362C" w:rsidRDefault="0077079E" w:rsidP="0077079E">
      <w:pPr>
        <w:spacing w:before="120"/>
        <w:jc w:val="center"/>
        <w:outlineLvl w:val="0"/>
        <w:rPr>
          <w:b/>
          <w:noProof w:val="0"/>
          <w:sz w:val="28"/>
          <w:szCs w:val="28"/>
          <w:lang w:eastAsia="ru-RU"/>
        </w:rPr>
      </w:pPr>
      <w:r>
        <w:rPr>
          <w:b/>
          <w:noProof w:val="0"/>
          <w:sz w:val="28"/>
          <w:szCs w:val="28"/>
          <w:lang w:eastAsia="ru-RU"/>
        </w:rPr>
        <w:t>INCLUSIV PENTRU PROCEDURILE DE PRESELECȚIE</w:t>
      </w:r>
      <w:r w:rsidRPr="009C2F8F">
        <w:rPr>
          <w:b/>
          <w:noProof w:val="0"/>
          <w:sz w:val="28"/>
          <w:szCs w:val="28"/>
          <w:lang w:eastAsia="ru-RU"/>
        </w:rPr>
        <w:t>/PROCEDURILE NEGOCIATE</w:t>
      </w:r>
      <w:bookmarkEnd w:id="44"/>
    </w:p>
    <w:p w14:paraId="4020DCC1" w14:textId="77777777" w:rsidR="0077079E" w:rsidRPr="00BE362C" w:rsidRDefault="0077079E" w:rsidP="0077079E">
      <w:pPr>
        <w:rPr>
          <w:noProof w:val="0"/>
          <w:sz w:val="20"/>
          <w:szCs w:val="20"/>
          <w:lang w:val="it-IT" w:eastAsia="ru-RU"/>
        </w:rPr>
      </w:pPr>
    </w:p>
    <w:p w14:paraId="47C1A357" w14:textId="0D16F8D3" w:rsidR="0077079E" w:rsidRPr="00BE362C" w:rsidRDefault="0077079E" w:rsidP="0077079E">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lucrărilor de reparatie la OMF s. Brînza</w:t>
      </w:r>
      <w:r w:rsidR="00F113F2">
        <w:rPr>
          <w:b/>
          <w:noProof w:val="0"/>
          <w:shd w:val="clear" w:color="auto" w:fill="FFFFFF" w:themeFill="background1"/>
          <w:lang w:val="it-IT" w:eastAsia="ru-RU"/>
        </w:rPr>
        <w:t xml:space="preserve"> (Acoperiș)</w:t>
      </w:r>
      <w:r>
        <w:rPr>
          <w:b/>
          <w:noProof w:val="0"/>
          <w:shd w:val="clear" w:color="auto" w:fill="FFFFFF" w:themeFill="background1"/>
          <w:lang w:val="it-IT" w:eastAsia="ru-RU"/>
        </w:rPr>
        <w:t>, r. Cahul</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COP</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6AA42887" w14:textId="77777777" w:rsidR="0077079E" w:rsidRPr="00BE362C" w:rsidRDefault="0077079E" w:rsidP="0077079E">
      <w:pPr>
        <w:shd w:val="clear" w:color="auto" w:fill="FFFFFF" w:themeFill="background1"/>
        <w:rPr>
          <w:noProof w:val="0"/>
          <w:sz w:val="20"/>
          <w:szCs w:val="20"/>
          <w:lang w:val="it-IT" w:eastAsia="ru-RU"/>
        </w:rPr>
      </w:pPr>
    </w:p>
    <w:p w14:paraId="36B3C0C6" w14:textId="77777777" w:rsidR="0077079E" w:rsidRPr="007F290E" w:rsidRDefault="0077079E" w:rsidP="0077079E">
      <w:pPr>
        <w:numPr>
          <w:ilvl w:val="0"/>
          <w:numId w:val="19"/>
        </w:numPr>
        <w:shd w:val="clear" w:color="auto" w:fill="FFFFFF" w:themeFill="background1"/>
        <w:tabs>
          <w:tab w:val="left" w:pos="284"/>
          <w:tab w:val="right" w:pos="9531"/>
        </w:tabs>
        <w:spacing w:before="120"/>
        <w:ind w:left="284" w:hanging="284"/>
        <w:rPr>
          <w:b/>
          <w:noProof w:val="0"/>
          <w:lang w:val="en-US" w:eastAsia="ru-RU"/>
        </w:rPr>
      </w:pPr>
      <w:proofErr w:type="spellStart"/>
      <w:r w:rsidRPr="007F290E">
        <w:rPr>
          <w:b/>
          <w:noProof w:val="0"/>
          <w:lang w:val="en-US" w:eastAsia="ru-RU"/>
        </w:rPr>
        <w:t>Denumirea</w:t>
      </w:r>
      <w:proofErr w:type="spellEnd"/>
      <w:r>
        <w:rPr>
          <w:b/>
          <w:noProof w:val="0"/>
          <w:lang w:eastAsia="ru-RU"/>
        </w:rPr>
        <w:t xml:space="preserve"> </w:t>
      </w:r>
      <w:proofErr w:type="spellStart"/>
      <w:r w:rsidRPr="007F290E">
        <w:rPr>
          <w:b/>
          <w:noProof w:val="0"/>
          <w:lang w:val="en-US" w:eastAsia="ru-RU"/>
        </w:rPr>
        <w:t>autorității</w:t>
      </w:r>
      <w:proofErr w:type="spellEnd"/>
      <w:r>
        <w:rPr>
          <w:b/>
          <w:noProof w:val="0"/>
          <w:lang w:eastAsia="ru-RU"/>
        </w:rPr>
        <w:t xml:space="preserve"> </w:t>
      </w:r>
      <w:proofErr w:type="spellStart"/>
      <w:r w:rsidRPr="007F290E">
        <w:rPr>
          <w:b/>
          <w:noProof w:val="0"/>
          <w:lang w:val="en-US" w:eastAsia="ru-RU"/>
        </w:rPr>
        <w:t>contractante</w:t>
      </w:r>
      <w:proofErr w:type="spellEnd"/>
      <w:r w:rsidRPr="007F290E">
        <w:rPr>
          <w:b/>
          <w:noProof w:val="0"/>
          <w:lang w:val="en-US" w:eastAsia="ru-RU"/>
        </w:rPr>
        <w:t xml:space="preserve">: </w:t>
      </w:r>
      <w:proofErr w:type="spellStart"/>
      <w:r>
        <w:rPr>
          <w:b/>
          <w:noProof w:val="0"/>
          <w:lang w:eastAsia="ru-RU"/>
        </w:rPr>
        <w:t>Institu</w:t>
      </w:r>
      <w:proofErr w:type="spellEnd"/>
      <w:r>
        <w:rPr>
          <w:b/>
          <w:noProof w:val="0"/>
          <w:lang w:val="en-US" w:eastAsia="ru-RU"/>
        </w:rPr>
        <w:t>ț</w:t>
      </w:r>
      <w:r w:rsidRPr="007F290E">
        <w:rPr>
          <w:b/>
          <w:noProof w:val="0"/>
          <w:lang w:eastAsia="ru-RU"/>
        </w:rPr>
        <w:t xml:space="preserve">ia </w:t>
      </w:r>
      <w:proofErr w:type="spellStart"/>
      <w:r w:rsidRPr="007F290E">
        <w:rPr>
          <w:b/>
          <w:noProof w:val="0"/>
          <w:lang w:eastAsia="ru-RU"/>
        </w:rPr>
        <w:t>Medico</w:t>
      </w:r>
      <w:proofErr w:type="spellEnd"/>
      <w:r w:rsidRPr="007F290E">
        <w:rPr>
          <w:b/>
          <w:noProof w:val="0"/>
          <w:lang w:eastAsia="ru-RU"/>
        </w:rPr>
        <w:t xml:space="preserve"> Sanitară </w:t>
      </w:r>
      <w:r>
        <w:rPr>
          <w:b/>
          <w:noProof w:val="0"/>
          <w:lang w:eastAsia="ru-RU"/>
        </w:rPr>
        <w:t xml:space="preserve">Publică </w:t>
      </w:r>
      <w:r w:rsidRPr="007F290E">
        <w:rPr>
          <w:b/>
          <w:noProof w:val="0"/>
          <w:lang w:eastAsia="ru-RU"/>
        </w:rPr>
        <w:t xml:space="preserve">Centrul de Sănătate </w:t>
      </w:r>
      <w:r>
        <w:rPr>
          <w:b/>
          <w:noProof w:val="0"/>
          <w:lang w:eastAsia="ru-RU"/>
        </w:rPr>
        <w:t xml:space="preserve">Colibași, </w:t>
      </w:r>
      <w:r>
        <w:rPr>
          <w:b/>
          <w:noProof w:val="0"/>
          <w:shd w:val="clear" w:color="auto" w:fill="FFFFFF" w:themeFill="background1"/>
          <w:lang w:val="it-IT" w:eastAsia="ru-RU"/>
        </w:rPr>
        <w:t>r. Cahul</w:t>
      </w:r>
    </w:p>
    <w:p w14:paraId="28F73DD4" w14:textId="77777777" w:rsidR="0077079E" w:rsidRPr="00901CC0" w:rsidRDefault="0077079E" w:rsidP="0077079E">
      <w:pPr>
        <w:numPr>
          <w:ilvl w:val="0"/>
          <w:numId w:val="19"/>
        </w:numPr>
        <w:shd w:val="clear" w:color="auto" w:fill="FFFFFF" w:themeFill="background1"/>
        <w:tabs>
          <w:tab w:val="left" w:pos="284"/>
          <w:tab w:val="right" w:pos="9531"/>
        </w:tabs>
        <w:spacing w:before="120"/>
        <w:ind w:left="284" w:hanging="284"/>
        <w:rPr>
          <w:b/>
          <w:noProof w:val="0"/>
          <w:lang w:val="en-US" w:eastAsia="ru-RU"/>
        </w:rPr>
      </w:pPr>
      <w:r w:rsidRPr="00901CC0">
        <w:rPr>
          <w:b/>
          <w:noProof w:val="0"/>
          <w:lang w:val="ru-RU" w:eastAsia="ru-RU"/>
        </w:rPr>
        <w:t>IDNO</w:t>
      </w:r>
      <w:r w:rsidRPr="00901CC0">
        <w:rPr>
          <w:b/>
          <w:noProof w:val="0"/>
          <w:sz w:val="28"/>
          <w:szCs w:val="28"/>
          <w:lang w:val="ru-RU" w:eastAsia="ru-RU"/>
        </w:rPr>
        <w:t>:</w:t>
      </w:r>
      <w:r w:rsidRPr="00901CC0">
        <w:rPr>
          <w:color w:val="000000"/>
          <w:sz w:val="28"/>
          <w:szCs w:val="28"/>
          <w:shd w:val="clear" w:color="auto" w:fill="F2F2F2"/>
        </w:rPr>
        <w:t xml:space="preserve"> 1013603001452</w:t>
      </w:r>
    </w:p>
    <w:p w14:paraId="300BB5F3" w14:textId="77777777" w:rsidR="0077079E" w:rsidRPr="00901CC0" w:rsidRDefault="0077079E" w:rsidP="0077079E">
      <w:pPr>
        <w:numPr>
          <w:ilvl w:val="0"/>
          <w:numId w:val="19"/>
        </w:numPr>
        <w:shd w:val="clear" w:color="auto" w:fill="FFFFFF" w:themeFill="background1"/>
        <w:tabs>
          <w:tab w:val="left" w:pos="284"/>
          <w:tab w:val="right" w:pos="9531"/>
        </w:tabs>
        <w:spacing w:before="120"/>
        <w:ind w:left="284" w:hanging="284"/>
        <w:rPr>
          <w:b/>
          <w:noProof w:val="0"/>
          <w:lang w:val="en-US" w:eastAsia="ru-RU"/>
        </w:rPr>
      </w:pPr>
      <w:proofErr w:type="spellStart"/>
      <w:r w:rsidRPr="00901CC0">
        <w:rPr>
          <w:b/>
          <w:noProof w:val="0"/>
          <w:lang w:val="en-US" w:eastAsia="ru-RU"/>
        </w:rPr>
        <w:lastRenderedPageBreak/>
        <w:t>Adresa</w:t>
      </w:r>
      <w:proofErr w:type="spellEnd"/>
      <w:r w:rsidRPr="00901CC0">
        <w:rPr>
          <w:b/>
          <w:noProof w:val="0"/>
          <w:lang w:val="en-US" w:eastAsia="ru-RU"/>
        </w:rPr>
        <w:t xml:space="preserve">: </w:t>
      </w:r>
      <w:r w:rsidRPr="00901CC0">
        <w:rPr>
          <w:b/>
          <w:noProof w:val="0"/>
          <w:shd w:val="clear" w:color="auto" w:fill="FFFFFF" w:themeFill="background1"/>
          <w:lang w:eastAsia="ru-RU"/>
        </w:rPr>
        <w:t xml:space="preserve"> </w:t>
      </w:r>
      <w:proofErr w:type="spellStart"/>
      <w:r w:rsidRPr="00901CC0">
        <w:rPr>
          <w:b/>
          <w:noProof w:val="0"/>
          <w:shd w:val="clear" w:color="auto" w:fill="FFFFFF" w:themeFill="background1"/>
          <w:lang w:eastAsia="ru-RU"/>
        </w:rPr>
        <w:t>R.Cahul</w:t>
      </w:r>
      <w:proofErr w:type="spellEnd"/>
      <w:r w:rsidRPr="00901CC0">
        <w:rPr>
          <w:b/>
          <w:noProof w:val="0"/>
          <w:shd w:val="clear" w:color="auto" w:fill="FFFFFF" w:themeFill="background1"/>
          <w:lang w:eastAsia="ru-RU"/>
        </w:rPr>
        <w:t xml:space="preserve">, </w:t>
      </w:r>
      <w:proofErr w:type="spellStart"/>
      <w:r w:rsidRPr="00901CC0">
        <w:rPr>
          <w:b/>
          <w:noProof w:val="0"/>
          <w:shd w:val="clear" w:color="auto" w:fill="FFFFFF" w:themeFill="background1"/>
          <w:lang w:eastAsia="ru-RU"/>
        </w:rPr>
        <w:t>s.Colibasi</w:t>
      </w:r>
      <w:proofErr w:type="spellEnd"/>
      <w:r w:rsidRPr="00901CC0">
        <w:rPr>
          <w:b/>
          <w:noProof w:val="0"/>
          <w:shd w:val="clear" w:color="auto" w:fill="FFFFFF" w:themeFill="background1"/>
          <w:lang w:eastAsia="ru-RU"/>
        </w:rPr>
        <w:t xml:space="preserve">, </w:t>
      </w:r>
      <w:proofErr w:type="spellStart"/>
      <w:r w:rsidRPr="00901CC0">
        <w:rPr>
          <w:b/>
          <w:noProof w:val="0"/>
          <w:shd w:val="clear" w:color="auto" w:fill="FFFFFF" w:themeFill="background1"/>
          <w:lang w:eastAsia="ru-RU"/>
        </w:rPr>
        <w:t>str.Horilor</w:t>
      </w:r>
      <w:proofErr w:type="spellEnd"/>
    </w:p>
    <w:p w14:paraId="4C4FED24" w14:textId="77777777" w:rsidR="0077079E" w:rsidRPr="00BE362C" w:rsidRDefault="0077079E" w:rsidP="0077079E">
      <w:pPr>
        <w:numPr>
          <w:ilvl w:val="0"/>
          <w:numId w:val="19"/>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eastAsia="ru-RU"/>
        </w:rPr>
        <w:t xml:space="preserve"> </w:t>
      </w:r>
      <w:r w:rsidRPr="00BE362C">
        <w:rPr>
          <w:b/>
          <w:noProof w:val="0"/>
          <w:lang w:val="ru-RU" w:eastAsia="ru-RU"/>
        </w:rPr>
        <w:t>de</w:t>
      </w:r>
      <w:r>
        <w:rPr>
          <w:b/>
          <w:noProof w:val="0"/>
          <w:lang w:eastAsia="ru-RU"/>
        </w:rPr>
        <w:t xml:space="preserve"> </w:t>
      </w:r>
      <w:r w:rsidRPr="00BE362C">
        <w:rPr>
          <w:b/>
          <w:noProof w:val="0"/>
          <w:lang w:val="ru-RU" w:eastAsia="ru-RU"/>
        </w:rPr>
        <w:t xml:space="preserve">telefon/fax: </w:t>
      </w:r>
      <w:r>
        <w:rPr>
          <w:b/>
          <w:noProof w:val="0"/>
          <w:shd w:val="clear" w:color="auto" w:fill="FFFFFF" w:themeFill="background1"/>
          <w:lang w:eastAsia="ru-RU"/>
        </w:rPr>
        <w:t>078740203, 078377027</w:t>
      </w:r>
    </w:p>
    <w:p w14:paraId="31494AF5" w14:textId="77777777" w:rsidR="0077079E" w:rsidRPr="00BE362C" w:rsidRDefault="0077079E" w:rsidP="0077079E">
      <w:pPr>
        <w:numPr>
          <w:ilvl w:val="0"/>
          <w:numId w:val="19"/>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cs.colibasi@ms.md</w:t>
      </w:r>
    </w:p>
    <w:p w14:paraId="63CD5A6A" w14:textId="77777777" w:rsidR="0077079E" w:rsidRPr="00BE362C" w:rsidRDefault="0077079E" w:rsidP="0077079E">
      <w:pPr>
        <w:numPr>
          <w:ilvl w:val="0"/>
          <w:numId w:val="19"/>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5812844D" w14:textId="77777777" w:rsidR="0077079E" w:rsidRDefault="0077079E" w:rsidP="0077079E">
      <w:pPr>
        <w:pStyle w:val="Listparagraf"/>
        <w:numPr>
          <w:ilvl w:val="0"/>
          <w:numId w:val="25"/>
        </w:numPr>
        <w:shd w:val="clear" w:color="auto" w:fill="FFFFFF" w:themeFill="background1"/>
        <w:tabs>
          <w:tab w:val="clear" w:pos="1134"/>
          <w:tab w:val="left" w:pos="284"/>
          <w:tab w:val="right" w:pos="9531"/>
        </w:tabs>
        <w:spacing w:before="120"/>
        <w:contextualSpacing/>
        <w:jc w:val="left"/>
        <w:rPr>
          <w:b/>
          <w:lang w:eastAsia="ru-RU"/>
        </w:rPr>
      </w:pPr>
      <w:proofErr w:type="spellStart"/>
      <w:r w:rsidRPr="00270C5C">
        <w:rPr>
          <w:b/>
          <w:lang w:eastAsia="ru-RU"/>
        </w:rPr>
        <w:t>Tipul</w:t>
      </w:r>
      <w:proofErr w:type="spellEnd"/>
      <w:r w:rsidRPr="00270C5C">
        <w:rPr>
          <w:b/>
          <w:lang w:eastAsia="ru-RU"/>
        </w:rPr>
        <w:t xml:space="preserve"> </w:t>
      </w:r>
      <w:proofErr w:type="spellStart"/>
      <w:r w:rsidRPr="00270C5C">
        <w:rPr>
          <w:b/>
          <w:lang w:eastAsia="ru-RU"/>
        </w:rPr>
        <w:t>autorității</w:t>
      </w:r>
      <w:proofErr w:type="spellEnd"/>
      <w:r w:rsidRPr="00270C5C">
        <w:rPr>
          <w:b/>
          <w:lang w:eastAsia="ru-RU"/>
        </w:rPr>
        <w:t xml:space="preserve"> </w:t>
      </w:r>
      <w:proofErr w:type="spellStart"/>
      <w:r w:rsidRPr="00270C5C">
        <w:rPr>
          <w:b/>
          <w:lang w:eastAsia="ru-RU"/>
        </w:rPr>
        <w:t>contractante</w:t>
      </w:r>
      <w:proofErr w:type="spellEnd"/>
      <w:r w:rsidRPr="00270C5C">
        <w:rPr>
          <w:b/>
          <w:lang w:eastAsia="ru-RU"/>
        </w:rPr>
        <w:t xml:space="preserve"> </w:t>
      </w:r>
      <w:proofErr w:type="spellStart"/>
      <w:r w:rsidRPr="00270C5C">
        <w:rPr>
          <w:b/>
          <w:lang w:eastAsia="ru-RU"/>
        </w:rPr>
        <w:t>și</w:t>
      </w:r>
      <w:proofErr w:type="spellEnd"/>
      <w:r w:rsidRPr="00270C5C">
        <w:rPr>
          <w:b/>
          <w:lang w:eastAsia="ru-RU"/>
        </w:rPr>
        <w:t xml:space="preserve"> </w:t>
      </w:r>
      <w:proofErr w:type="spellStart"/>
      <w:r w:rsidRPr="00270C5C">
        <w:rPr>
          <w:b/>
          <w:lang w:eastAsia="ru-RU"/>
        </w:rPr>
        <w:t>obiectul</w:t>
      </w:r>
      <w:proofErr w:type="spellEnd"/>
      <w:r w:rsidRPr="00270C5C">
        <w:rPr>
          <w:b/>
          <w:lang w:eastAsia="ru-RU"/>
        </w:rPr>
        <w:t xml:space="preserve"> principal de </w:t>
      </w:r>
      <w:proofErr w:type="spellStart"/>
      <w:r w:rsidRPr="00270C5C">
        <w:rPr>
          <w:b/>
          <w:lang w:eastAsia="ru-RU"/>
        </w:rPr>
        <w:t>activitate</w:t>
      </w:r>
      <w:proofErr w:type="spellEnd"/>
      <w:r w:rsidRPr="00270C5C">
        <w:rPr>
          <w:b/>
          <w:lang w:eastAsia="ru-RU"/>
        </w:rPr>
        <w:t xml:space="preserve"> (</w:t>
      </w:r>
      <w:proofErr w:type="spellStart"/>
      <w:r w:rsidRPr="00270C5C">
        <w:rPr>
          <w:b/>
          <w:lang w:eastAsia="ru-RU"/>
        </w:rPr>
        <w:t>dacă</w:t>
      </w:r>
      <w:proofErr w:type="spellEnd"/>
      <w:r w:rsidRPr="00270C5C">
        <w:rPr>
          <w:b/>
          <w:lang w:eastAsia="ru-RU"/>
        </w:rPr>
        <w:t xml:space="preserve"> </w:t>
      </w:r>
      <w:proofErr w:type="spellStart"/>
      <w:r w:rsidRPr="00270C5C">
        <w:rPr>
          <w:b/>
          <w:lang w:eastAsia="ru-RU"/>
        </w:rPr>
        <w:t>este</w:t>
      </w:r>
      <w:proofErr w:type="spellEnd"/>
      <w:r w:rsidRPr="00270C5C">
        <w:rPr>
          <w:b/>
          <w:lang w:eastAsia="ru-RU"/>
        </w:rPr>
        <w:t xml:space="preserve"> </w:t>
      </w:r>
      <w:proofErr w:type="spellStart"/>
      <w:r w:rsidRPr="00270C5C">
        <w:rPr>
          <w:b/>
          <w:lang w:eastAsia="ru-RU"/>
        </w:rPr>
        <w:t>cazul</w:t>
      </w:r>
      <w:proofErr w:type="spellEnd"/>
      <w:r w:rsidRPr="00270C5C">
        <w:rPr>
          <w:b/>
          <w:lang w:eastAsia="ru-RU"/>
        </w:rPr>
        <w:t xml:space="preserve">, </w:t>
      </w:r>
      <w:proofErr w:type="spellStart"/>
      <w:r w:rsidRPr="00270C5C">
        <w:rPr>
          <w:b/>
          <w:lang w:eastAsia="ru-RU"/>
        </w:rPr>
        <w:t>mențiunea</w:t>
      </w:r>
      <w:proofErr w:type="spellEnd"/>
      <w:r w:rsidRPr="00270C5C">
        <w:rPr>
          <w:b/>
          <w:lang w:eastAsia="ru-RU"/>
        </w:rPr>
        <w:t xml:space="preserve"> </w:t>
      </w:r>
      <w:proofErr w:type="spellStart"/>
      <w:r w:rsidRPr="00270C5C">
        <w:rPr>
          <w:b/>
          <w:lang w:eastAsia="ru-RU"/>
        </w:rPr>
        <w:t>că</w:t>
      </w:r>
      <w:proofErr w:type="spellEnd"/>
      <w:r w:rsidRPr="00270C5C">
        <w:rPr>
          <w:b/>
          <w:lang w:eastAsia="ru-RU"/>
        </w:rPr>
        <w:t xml:space="preserve"> </w:t>
      </w:r>
      <w:proofErr w:type="spellStart"/>
      <w:r w:rsidRPr="00270C5C">
        <w:rPr>
          <w:b/>
          <w:lang w:eastAsia="ru-RU"/>
        </w:rPr>
        <w:t>autoritatea</w:t>
      </w:r>
      <w:proofErr w:type="spellEnd"/>
      <w:r w:rsidRPr="00270C5C">
        <w:rPr>
          <w:b/>
          <w:lang w:eastAsia="ru-RU"/>
        </w:rPr>
        <w:t xml:space="preserve"> </w:t>
      </w:r>
      <w:proofErr w:type="spellStart"/>
      <w:r w:rsidRPr="00270C5C">
        <w:rPr>
          <w:b/>
          <w:lang w:eastAsia="ru-RU"/>
        </w:rPr>
        <w:t>contractantă</w:t>
      </w:r>
      <w:proofErr w:type="spellEnd"/>
      <w:r w:rsidRPr="00270C5C">
        <w:rPr>
          <w:b/>
          <w:lang w:eastAsia="ru-RU"/>
        </w:rPr>
        <w:t xml:space="preserve"> </w:t>
      </w:r>
      <w:proofErr w:type="spellStart"/>
      <w:r w:rsidRPr="00270C5C">
        <w:rPr>
          <w:b/>
          <w:lang w:eastAsia="ru-RU"/>
        </w:rPr>
        <w:t>este</w:t>
      </w:r>
      <w:proofErr w:type="spellEnd"/>
      <w:r w:rsidRPr="00270C5C">
        <w:rPr>
          <w:b/>
          <w:lang w:eastAsia="ru-RU"/>
        </w:rPr>
        <w:t xml:space="preserve"> o </w:t>
      </w:r>
      <w:proofErr w:type="spellStart"/>
      <w:r w:rsidRPr="00270C5C">
        <w:rPr>
          <w:b/>
          <w:lang w:eastAsia="ru-RU"/>
        </w:rPr>
        <w:t>autoritate</w:t>
      </w:r>
      <w:proofErr w:type="spellEnd"/>
      <w:r w:rsidRPr="00270C5C">
        <w:rPr>
          <w:b/>
          <w:lang w:eastAsia="ru-RU"/>
        </w:rPr>
        <w:t xml:space="preserve"> </w:t>
      </w:r>
      <w:proofErr w:type="spellStart"/>
      <w:r w:rsidRPr="00270C5C">
        <w:rPr>
          <w:b/>
          <w:lang w:eastAsia="ru-RU"/>
        </w:rPr>
        <w:t>centrală</w:t>
      </w:r>
      <w:proofErr w:type="spellEnd"/>
      <w:r w:rsidRPr="00270C5C">
        <w:rPr>
          <w:b/>
          <w:lang w:eastAsia="ru-RU"/>
        </w:rPr>
        <w:t xml:space="preserve"> de </w:t>
      </w:r>
      <w:proofErr w:type="spellStart"/>
      <w:r w:rsidRPr="00270C5C">
        <w:rPr>
          <w:b/>
          <w:lang w:eastAsia="ru-RU"/>
        </w:rPr>
        <w:t>achiziție</w:t>
      </w:r>
      <w:proofErr w:type="spellEnd"/>
      <w:r w:rsidRPr="00270C5C">
        <w:rPr>
          <w:b/>
          <w:lang w:eastAsia="ru-RU"/>
        </w:rPr>
        <w:t xml:space="preserve"> </w:t>
      </w:r>
      <w:proofErr w:type="spellStart"/>
      <w:r w:rsidRPr="00270C5C">
        <w:rPr>
          <w:b/>
          <w:lang w:eastAsia="ru-RU"/>
        </w:rPr>
        <w:t>sau</w:t>
      </w:r>
      <w:proofErr w:type="spellEnd"/>
      <w:r w:rsidRPr="00270C5C">
        <w:rPr>
          <w:b/>
          <w:lang w:eastAsia="ru-RU"/>
        </w:rPr>
        <w:t xml:space="preserve"> </w:t>
      </w:r>
      <w:proofErr w:type="spellStart"/>
      <w:r w:rsidRPr="00270C5C">
        <w:rPr>
          <w:b/>
          <w:lang w:eastAsia="ru-RU"/>
        </w:rPr>
        <w:t>că</w:t>
      </w:r>
      <w:proofErr w:type="spellEnd"/>
      <w:r w:rsidRPr="00270C5C">
        <w:rPr>
          <w:b/>
          <w:lang w:eastAsia="ru-RU"/>
        </w:rPr>
        <w:t xml:space="preserve"> </w:t>
      </w:r>
      <w:proofErr w:type="spellStart"/>
      <w:r w:rsidRPr="00270C5C">
        <w:rPr>
          <w:b/>
          <w:lang w:eastAsia="ru-RU"/>
        </w:rPr>
        <w:t>achiziția</w:t>
      </w:r>
      <w:proofErr w:type="spellEnd"/>
      <w:r w:rsidRPr="00270C5C">
        <w:rPr>
          <w:b/>
          <w:lang w:eastAsia="ru-RU"/>
        </w:rPr>
        <w:t xml:space="preserve"> </w:t>
      </w:r>
      <w:proofErr w:type="spellStart"/>
      <w:r w:rsidRPr="00270C5C">
        <w:rPr>
          <w:b/>
          <w:lang w:eastAsia="ru-RU"/>
        </w:rPr>
        <w:t>implică</w:t>
      </w:r>
      <w:proofErr w:type="spellEnd"/>
      <w:r w:rsidRPr="00270C5C">
        <w:rPr>
          <w:b/>
          <w:lang w:eastAsia="ru-RU"/>
        </w:rPr>
        <w:t xml:space="preserve"> o </w:t>
      </w:r>
      <w:proofErr w:type="spellStart"/>
      <w:r w:rsidRPr="00270C5C">
        <w:rPr>
          <w:b/>
          <w:lang w:eastAsia="ru-RU"/>
        </w:rPr>
        <w:t>altă</w:t>
      </w:r>
      <w:proofErr w:type="spellEnd"/>
      <w:r w:rsidRPr="00270C5C">
        <w:rPr>
          <w:b/>
          <w:lang w:eastAsia="ru-RU"/>
        </w:rPr>
        <w:t xml:space="preserve"> </w:t>
      </w:r>
      <w:proofErr w:type="spellStart"/>
      <w:r w:rsidRPr="00270C5C">
        <w:rPr>
          <w:b/>
          <w:lang w:eastAsia="ru-RU"/>
        </w:rPr>
        <w:t>formă</w:t>
      </w:r>
      <w:proofErr w:type="spellEnd"/>
      <w:r w:rsidRPr="00270C5C">
        <w:rPr>
          <w:b/>
          <w:lang w:eastAsia="ru-RU"/>
        </w:rPr>
        <w:t xml:space="preserve"> de </w:t>
      </w:r>
      <w:proofErr w:type="spellStart"/>
      <w:r w:rsidRPr="00270C5C">
        <w:rPr>
          <w:b/>
          <w:lang w:eastAsia="ru-RU"/>
        </w:rPr>
        <w:t>achiziție</w:t>
      </w:r>
      <w:proofErr w:type="spellEnd"/>
      <w:r w:rsidRPr="00270C5C">
        <w:rPr>
          <w:b/>
          <w:lang w:eastAsia="ru-RU"/>
        </w:rPr>
        <w:t xml:space="preserve"> </w:t>
      </w:r>
      <w:proofErr w:type="spellStart"/>
      <w:r w:rsidRPr="00270C5C">
        <w:rPr>
          <w:b/>
          <w:lang w:eastAsia="ru-RU"/>
        </w:rPr>
        <w:t>comună</w:t>
      </w:r>
      <w:proofErr w:type="spellEnd"/>
      <w:r w:rsidRPr="00270C5C">
        <w:rPr>
          <w:b/>
          <w:lang w:eastAsia="ru-RU"/>
        </w:rPr>
        <w:t xml:space="preserve">): </w:t>
      </w:r>
      <w:proofErr w:type="spellStart"/>
      <w:r w:rsidRPr="00270C5C">
        <w:rPr>
          <w:b/>
          <w:i/>
          <w:lang w:eastAsia="ru-RU"/>
        </w:rPr>
        <w:t>documentația</w:t>
      </w:r>
      <w:proofErr w:type="spellEnd"/>
      <w:r w:rsidRPr="00270C5C">
        <w:rPr>
          <w:b/>
          <w:i/>
          <w:lang w:eastAsia="ru-RU"/>
        </w:rPr>
        <w:t xml:space="preserve"> de </w:t>
      </w:r>
      <w:proofErr w:type="spellStart"/>
      <w:r w:rsidRPr="00270C5C">
        <w:rPr>
          <w:b/>
          <w:i/>
          <w:lang w:eastAsia="ru-RU"/>
        </w:rPr>
        <w:t>atribuire</w:t>
      </w:r>
      <w:proofErr w:type="spellEnd"/>
      <w:r w:rsidRPr="00270C5C">
        <w:rPr>
          <w:b/>
          <w:i/>
          <w:lang w:eastAsia="ru-RU"/>
        </w:rPr>
        <w:t xml:space="preserve"> </w:t>
      </w:r>
      <w:proofErr w:type="spellStart"/>
      <w:r w:rsidRPr="00270C5C">
        <w:rPr>
          <w:b/>
          <w:i/>
          <w:lang w:eastAsia="ru-RU"/>
        </w:rPr>
        <w:t>este</w:t>
      </w:r>
      <w:proofErr w:type="spellEnd"/>
      <w:r w:rsidRPr="00270C5C">
        <w:rPr>
          <w:b/>
          <w:i/>
          <w:lang w:eastAsia="ru-RU"/>
        </w:rPr>
        <w:t xml:space="preserve"> </w:t>
      </w:r>
      <w:proofErr w:type="spellStart"/>
      <w:r w:rsidRPr="00270C5C">
        <w:rPr>
          <w:b/>
          <w:i/>
          <w:lang w:eastAsia="ru-RU"/>
        </w:rPr>
        <w:t>anexată</w:t>
      </w:r>
      <w:proofErr w:type="spellEnd"/>
      <w:r w:rsidRPr="00270C5C">
        <w:rPr>
          <w:b/>
          <w:i/>
          <w:lang w:eastAsia="ru-RU"/>
        </w:rPr>
        <w:t xml:space="preserve"> </w:t>
      </w:r>
      <w:proofErr w:type="spellStart"/>
      <w:r w:rsidRPr="00270C5C">
        <w:rPr>
          <w:b/>
          <w:i/>
          <w:lang w:eastAsia="ru-RU"/>
        </w:rPr>
        <w:t>în</w:t>
      </w:r>
      <w:proofErr w:type="spellEnd"/>
      <w:r w:rsidRPr="00270C5C">
        <w:rPr>
          <w:b/>
          <w:i/>
          <w:lang w:eastAsia="ru-RU"/>
        </w:rPr>
        <w:t xml:space="preserve"> </w:t>
      </w:r>
      <w:proofErr w:type="spellStart"/>
      <w:r w:rsidRPr="00270C5C">
        <w:rPr>
          <w:b/>
          <w:i/>
          <w:lang w:eastAsia="ru-RU"/>
        </w:rPr>
        <w:t>cadrul</w:t>
      </w:r>
      <w:proofErr w:type="spellEnd"/>
      <w:r w:rsidRPr="00270C5C">
        <w:rPr>
          <w:b/>
          <w:i/>
          <w:lang w:eastAsia="ru-RU"/>
        </w:rPr>
        <w:t xml:space="preserve"> </w:t>
      </w:r>
      <w:proofErr w:type="spellStart"/>
      <w:r w:rsidRPr="00270C5C">
        <w:rPr>
          <w:b/>
          <w:i/>
          <w:lang w:eastAsia="ru-RU"/>
        </w:rPr>
        <w:t>procedurii</w:t>
      </w:r>
      <w:proofErr w:type="spellEnd"/>
      <w:r w:rsidRPr="00270C5C">
        <w:rPr>
          <w:b/>
          <w:i/>
          <w:lang w:eastAsia="ru-RU"/>
        </w:rPr>
        <w:t xml:space="preserve"> </w:t>
      </w:r>
      <w:proofErr w:type="spellStart"/>
      <w:r w:rsidRPr="00270C5C">
        <w:rPr>
          <w:b/>
          <w:i/>
          <w:lang w:eastAsia="ru-RU"/>
        </w:rPr>
        <w:t>în</w:t>
      </w:r>
      <w:proofErr w:type="spellEnd"/>
      <w:r w:rsidRPr="00270C5C">
        <w:rPr>
          <w:b/>
          <w:i/>
          <w:lang w:eastAsia="ru-RU"/>
        </w:rPr>
        <w:t xml:space="preserve"> SIA RSAP – </w:t>
      </w:r>
      <w:proofErr w:type="spellStart"/>
      <w:r>
        <w:rPr>
          <w:b/>
          <w:lang w:eastAsia="ru-RU"/>
        </w:rPr>
        <w:t>Instituț</w:t>
      </w:r>
      <w:r w:rsidRPr="007F290E">
        <w:rPr>
          <w:b/>
          <w:lang w:eastAsia="ru-RU"/>
        </w:rPr>
        <w:t>ia</w:t>
      </w:r>
      <w:proofErr w:type="spellEnd"/>
      <w:r w:rsidRPr="007F290E">
        <w:rPr>
          <w:b/>
          <w:lang w:eastAsia="ru-RU"/>
        </w:rPr>
        <w:t xml:space="preserve"> Medico </w:t>
      </w:r>
      <w:proofErr w:type="spellStart"/>
      <w:r w:rsidRPr="007F290E">
        <w:rPr>
          <w:b/>
          <w:lang w:eastAsia="ru-RU"/>
        </w:rPr>
        <w:t>Sanitară</w:t>
      </w:r>
      <w:proofErr w:type="spellEnd"/>
      <w:r w:rsidRPr="00270C5C">
        <w:rPr>
          <w:b/>
          <w:lang w:eastAsia="ru-RU"/>
        </w:rPr>
        <w:t xml:space="preserve"> </w:t>
      </w:r>
    </w:p>
    <w:p w14:paraId="596A581C" w14:textId="77777777" w:rsidR="0077079E" w:rsidRPr="00270C5C" w:rsidRDefault="0077079E" w:rsidP="0077079E">
      <w:pPr>
        <w:pStyle w:val="Listparagraf"/>
        <w:numPr>
          <w:ilvl w:val="0"/>
          <w:numId w:val="25"/>
        </w:numPr>
        <w:shd w:val="clear" w:color="auto" w:fill="FFFFFF" w:themeFill="background1"/>
        <w:tabs>
          <w:tab w:val="clear" w:pos="1134"/>
          <w:tab w:val="left" w:pos="284"/>
          <w:tab w:val="right" w:pos="9531"/>
        </w:tabs>
        <w:spacing w:before="120"/>
        <w:contextualSpacing/>
        <w:jc w:val="left"/>
        <w:rPr>
          <w:b/>
          <w:lang w:eastAsia="ru-RU"/>
        </w:rPr>
      </w:pPr>
      <w:proofErr w:type="spellStart"/>
      <w:r w:rsidRPr="00270C5C">
        <w:rPr>
          <w:b/>
          <w:lang w:eastAsia="ru-RU"/>
        </w:rPr>
        <w:t>Cumpărătorul</w:t>
      </w:r>
      <w:proofErr w:type="spellEnd"/>
      <w:r w:rsidRPr="00270C5C">
        <w:rPr>
          <w:b/>
          <w:lang w:eastAsia="ru-RU"/>
        </w:rPr>
        <w:t xml:space="preserve"> </w:t>
      </w:r>
      <w:proofErr w:type="spellStart"/>
      <w:r w:rsidRPr="00270C5C">
        <w:rPr>
          <w:b/>
          <w:lang w:eastAsia="ru-RU"/>
        </w:rPr>
        <w:t>invită</w:t>
      </w:r>
      <w:proofErr w:type="spellEnd"/>
      <w:r w:rsidRPr="00270C5C">
        <w:rPr>
          <w:b/>
          <w:lang w:eastAsia="ru-RU"/>
        </w:rPr>
        <w:t xml:space="preserve"> </w:t>
      </w:r>
      <w:proofErr w:type="spellStart"/>
      <w:r w:rsidRPr="00270C5C">
        <w:rPr>
          <w:b/>
          <w:lang w:eastAsia="ru-RU"/>
        </w:rPr>
        <w:t>operatorii</w:t>
      </w:r>
      <w:proofErr w:type="spellEnd"/>
      <w:r w:rsidRPr="00270C5C">
        <w:rPr>
          <w:b/>
          <w:lang w:eastAsia="ru-RU"/>
        </w:rPr>
        <w:t xml:space="preserve"> </w:t>
      </w:r>
      <w:proofErr w:type="spellStart"/>
      <w:r w:rsidRPr="00270C5C">
        <w:rPr>
          <w:b/>
          <w:lang w:eastAsia="ru-RU"/>
        </w:rPr>
        <w:t>economici</w:t>
      </w:r>
      <w:proofErr w:type="spellEnd"/>
      <w:r w:rsidRPr="00270C5C">
        <w:rPr>
          <w:b/>
          <w:lang w:eastAsia="ru-RU"/>
        </w:rPr>
        <w:t xml:space="preserve"> </w:t>
      </w:r>
      <w:proofErr w:type="spellStart"/>
      <w:r w:rsidRPr="00270C5C">
        <w:rPr>
          <w:b/>
          <w:lang w:eastAsia="ru-RU"/>
        </w:rPr>
        <w:t>interesați</w:t>
      </w:r>
      <w:proofErr w:type="spellEnd"/>
      <w:r w:rsidRPr="00270C5C">
        <w:rPr>
          <w:b/>
          <w:lang w:eastAsia="ru-RU"/>
        </w:rPr>
        <w:t xml:space="preserve">, care </w:t>
      </w:r>
      <w:proofErr w:type="spellStart"/>
      <w:r w:rsidRPr="00270C5C">
        <w:rPr>
          <w:b/>
          <w:lang w:eastAsia="ru-RU"/>
        </w:rPr>
        <w:t>îi</w:t>
      </w:r>
      <w:proofErr w:type="spellEnd"/>
      <w:r w:rsidRPr="00270C5C">
        <w:rPr>
          <w:b/>
          <w:lang w:eastAsia="ru-RU"/>
        </w:rPr>
        <w:t xml:space="preserve"> pot </w:t>
      </w:r>
      <w:proofErr w:type="spellStart"/>
      <w:r w:rsidRPr="00270C5C">
        <w:rPr>
          <w:b/>
          <w:lang w:eastAsia="ru-RU"/>
        </w:rPr>
        <w:t>satisface</w:t>
      </w:r>
      <w:proofErr w:type="spellEnd"/>
      <w:r w:rsidRPr="00270C5C">
        <w:rPr>
          <w:b/>
          <w:lang w:eastAsia="ru-RU"/>
        </w:rPr>
        <w:t xml:space="preserve"> </w:t>
      </w:r>
      <w:proofErr w:type="spellStart"/>
      <w:r w:rsidRPr="00270C5C">
        <w:rPr>
          <w:b/>
          <w:lang w:eastAsia="ru-RU"/>
        </w:rPr>
        <w:t>necesitățile</w:t>
      </w:r>
      <w:proofErr w:type="spellEnd"/>
      <w:r w:rsidRPr="00270C5C">
        <w:rPr>
          <w:b/>
          <w:lang w:eastAsia="ru-RU"/>
        </w:rPr>
        <w:t xml:space="preserve">, </w:t>
      </w:r>
      <w:proofErr w:type="spellStart"/>
      <w:r w:rsidRPr="00270C5C">
        <w:rPr>
          <w:b/>
          <w:lang w:eastAsia="ru-RU"/>
        </w:rPr>
        <w:t>să</w:t>
      </w:r>
      <w:proofErr w:type="spellEnd"/>
      <w:r w:rsidRPr="00270C5C">
        <w:rPr>
          <w:b/>
          <w:lang w:eastAsia="ru-RU"/>
        </w:rPr>
        <w:t xml:space="preserve"> </w:t>
      </w:r>
      <w:proofErr w:type="spellStart"/>
      <w:r w:rsidRPr="00270C5C">
        <w:rPr>
          <w:b/>
          <w:lang w:eastAsia="ru-RU"/>
        </w:rPr>
        <w:t>participe</w:t>
      </w:r>
      <w:proofErr w:type="spellEnd"/>
      <w:r w:rsidRPr="00270C5C">
        <w:rPr>
          <w:b/>
          <w:lang w:eastAsia="ru-RU"/>
        </w:rPr>
        <w:t xml:space="preserve"> la </w:t>
      </w:r>
      <w:proofErr w:type="spellStart"/>
      <w:r w:rsidRPr="00270C5C">
        <w:rPr>
          <w:b/>
          <w:lang w:eastAsia="ru-RU"/>
        </w:rPr>
        <w:t>procedura</w:t>
      </w:r>
      <w:proofErr w:type="spellEnd"/>
      <w:r w:rsidRPr="00270C5C">
        <w:rPr>
          <w:b/>
          <w:lang w:eastAsia="ru-RU"/>
        </w:rPr>
        <w:t xml:space="preserve"> de </w:t>
      </w:r>
      <w:proofErr w:type="spellStart"/>
      <w:r w:rsidRPr="00270C5C">
        <w:rPr>
          <w:b/>
          <w:lang w:eastAsia="ru-RU"/>
        </w:rPr>
        <w:t>achiziție</w:t>
      </w:r>
      <w:proofErr w:type="spellEnd"/>
      <w:r w:rsidRPr="00270C5C">
        <w:rPr>
          <w:b/>
          <w:lang w:eastAsia="ru-RU"/>
        </w:rPr>
        <w:t xml:space="preserve"> </w:t>
      </w:r>
      <w:proofErr w:type="spellStart"/>
      <w:r w:rsidRPr="00270C5C">
        <w:rPr>
          <w:b/>
          <w:lang w:eastAsia="ru-RU"/>
        </w:rPr>
        <w:t>privind</w:t>
      </w:r>
      <w:proofErr w:type="spellEnd"/>
      <w:r w:rsidRPr="00270C5C">
        <w:rPr>
          <w:b/>
          <w:lang w:eastAsia="ru-RU"/>
        </w:rPr>
        <w:t xml:space="preserve"> </w:t>
      </w:r>
      <w:proofErr w:type="spellStart"/>
      <w:r w:rsidRPr="00270C5C">
        <w:rPr>
          <w:b/>
          <w:lang w:eastAsia="ru-RU"/>
        </w:rPr>
        <w:t>executarea</w:t>
      </w:r>
      <w:proofErr w:type="spellEnd"/>
      <w:r w:rsidRPr="00270C5C">
        <w:rPr>
          <w:b/>
          <w:lang w:eastAsia="ru-RU"/>
        </w:rPr>
        <w:t xml:space="preserve"> </w:t>
      </w:r>
      <w:proofErr w:type="spellStart"/>
      <w:r w:rsidRPr="00270C5C">
        <w:rPr>
          <w:b/>
          <w:lang w:eastAsia="ru-RU"/>
        </w:rPr>
        <w:t>următoarelor</w:t>
      </w:r>
      <w:proofErr w:type="spellEnd"/>
      <w:r w:rsidRPr="00270C5C">
        <w:rPr>
          <w:b/>
          <w:lang w:eastAsia="ru-RU"/>
        </w:rPr>
        <w:t xml:space="preserve"> </w:t>
      </w:r>
      <w:proofErr w:type="spellStart"/>
      <w:r w:rsidRPr="00270C5C">
        <w:rPr>
          <w:b/>
          <w:lang w:eastAsia="ru-RU"/>
        </w:rPr>
        <w:t>lucrări</w:t>
      </w:r>
      <w:proofErr w:type="spellEnd"/>
      <w:r w:rsidRPr="00270C5C">
        <w:rPr>
          <w:b/>
          <w:lang w:eastAsia="ru-RU"/>
        </w:rPr>
        <w:t>:</w:t>
      </w:r>
    </w:p>
    <w:p w14:paraId="5FC317B7" w14:textId="77777777" w:rsidR="0077079E" w:rsidRPr="00270C5C" w:rsidRDefault="0077079E" w:rsidP="0077079E">
      <w:pPr>
        <w:pStyle w:val="Listparagraf"/>
        <w:numPr>
          <w:ilvl w:val="0"/>
          <w:numId w:val="0"/>
        </w:numPr>
        <w:shd w:val="clear" w:color="auto" w:fill="FFFFFF" w:themeFill="background1"/>
        <w:tabs>
          <w:tab w:val="clear" w:pos="1134"/>
          <w:tab w:val="left" w:pos="284"/>
          <w:tab w:val="right" w:pos="9531"/>
        </w:tabs>
        <w:spacing w:before="120"/>
        <w:ind w:left="720"/>
        <w:contextualSpacing/>
        <w:jc w:val="left"/>
        <w:rPr>
          <w:b/>
          <w:lang w:eastAsia="ru-RU"/>
        </w:rPr>
      </w:pPr>
    </w:p>
    <w:tbl>
      <w:tblPr>
        <w:tblW w:w="10075" w:type="dxa"/>
        <w:tblInd w:w="-455" w:type="dxa"/>
        <w:tblLayout w:type="fixed"/>
        <w:tblLook w:val="04A0" w:firstRow="1" w:lastRow="0" w:firstColumn="1" w:lastColumn="0" w:noHBand="0" w:noVBand="1"/>
      </w:tblPr>
      <w:tblGrid>
        <w:gridCol w:w="1562"/>
        <w:gridCol w:w="2687"/>
        <w:gridCol w:w="850"/>
        <w:gridCol w:w="1134"/>
        <w:gridCol w:w="1862"/>
        <w:gridCol w:w="1980"/>
      </w:tblGrid>
      <w:tr w:rsidR="0077079E" w14:paraId="7CC7156D" w14:textId="77777777" w:rsidTr="007A45AA">
        <w:trPr>
          <w:trHeight w:val="567"/>
        </w:trPr>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14:paraId="5A71B6BF" w14:textId="77777777" w:rsidR="0077079E" w:rsidRPr="009F66CD" w:rsidRDefault="0077079E" w:rsidP="007A45AA">
            <w:pPr>
              <w:shd w:val="clear" w:color="auto" w:fill="FFFFFF" w:themeFill="background1"/>
              <w:spacing w:before="120"/>
              <w:jc w:val="center"/>
              <w:rPr>
                <w:b/>
                <w:sz w:val="18"/>
                <w:szCs w:val="18"/>
                <w:lang w:eastAsia="ru-RU"/>
              </w:rPr>
            </w:pPr>
            <w:r w:rsidRPr="009F66CD">
              <w:rPr>
                <w:b/>
                <w:sz w:val="18"/>
                <w:szCs w:val="18"/>
                <w:lang w:eastAsia="ru-RU"/>
              </w:rPr>
              <w:t>Cod CPV</w:t>
            </w: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14:paraId="577CB379" w14:textId="77777777" w:rsidR="0077079E" w:rsidRPr="009F66CD" w:rsidRDefault="0077079E" w:rsidP="007A45AA">
            <w:pPr>
              <w:shd w:val="clear" w:color="auto" w:fill="FFFFFF" w:themeFill="background1"/>
              <w:spacing w:before="120"/>
              <w:jc w:val="center"/>
              <w:rPr>
                <w:b/>
                <w:sz w:val="18"/>
                <w:szCs w:val="18"/>
                <w:lang w:eastAsia="ru-RU"/>
              </w:rPr>
            </w:pPr>
            <w:r w:rsidRPr="009F66CD">
              <w:rPr>
                <w:b/>
                <w:sz w:val="18"/>
                <w:szCs w:val="18"/>
                <w:lang w:eastAsia="ru-RU"/>
              </w:rPr>
              <w:t>Denumirea lucrări solicitate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5FE0CFC" w14:textId="77777777" w:rsidR="0077079E" w:rsidRPr="009F66CD" w:rsidRDefault="0077079E" w:rsidP="007A45AA">
            <w:pPr>
              <w:shd w:val="clear" w:color="auto" w:fill="FFFFFF" w:themeFill="background1"/>
              <w:spacing w:before="120"/>
              <w:jc w:val="center"/>
              <w:rPr>
                <w:b/>
                <w:sz w:val="18"/>
                <w:szCs w:val="18"/>
                <w:lang w:eastAsia="ru-RU"/>
              </w:rPr>
            </w:pPr>
            <w:r w:rsidRPr="009F66CD">
              <w:rPr>
                <w:b/>
                <w:sz w:val="18"/>
                <w:szCs w:val="18"/>
                <w:lang w:eastAsia="ru-RU"/>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450C31" w14:textId="77777777" w:rsidR="0077079E" w:rsidRPr="009F66CD" w:rsidRDefault="0077079E" w:rsidP="007A45AA">
            <w:pPr>
              <w:shd w:val="clear" w:color="auto" w:fill="FFFFFF" w:themeFill="background1"/>
              <w:spacing w:before="120"/>
              <w:jc w:val="center"/>
              <w:rPr>
                <w:b/>
                <w:sz w:val="18"/>
                <w:szCs w:val="18"/>
                <w:lang w:eastAsia="ru-RU"/>
              </w:rPr>
            </w:pPr>
            <w:r w:rsidRPr="009F66CD">
              <w:rPr>
                <w:b/>
                <w:sz w:val="18"/>
                <w:szCs w:val="18"/>
                <w:lang w:eastAsia="ru-RU"/>
              </w:rPr>
              <w:t>Cantitatea</w:t>
            </w:r>
          </w:p>
        </w:tc>
        <w:tc>
          <w:tcPr>
            <w:tcW w:w="1862" w:type="dxa"/>
            <w:tcBorders>
              <w:top w:val="single" w:sz="4" w:space="0" w:color="auto"/>
              <w:left w:val="single" w:sz="4" w:space="0" w:color="auto"/>
              <w:bottom w:val="single" w:sz="4" w:space="0" w:color="auto"/>
              <w:right w:val="single" w:sz="4" w:space="0" w:color="auto"/>
            </w:tcBorders>
            <w:shd w:val="clear" w:color="auto" w:fill="auto"/>
            <w:vAlign w:val="center"/>
          </w:tcPr>
          <w:p w14:paraId="19F19C2E" w14:textId="77777777" w:rsidR="0077079E" w:rsidRPr="009F66CD" w:rsidRDefault="0077079E" w:rsidP="007A45AA">
            <w:pPr>
              <w:shd w:val="clear" w:color="auto" w:fill="FFFFFF" w:themeFill="background1"/>
              <w:spacing w:before="120"/>
              <w:jc w:val="center"/>
              <w:rPr>
                <w:b/>
                <w:sz w:val="18"/>
                <w:szCs w:val="18"/>
                <w:lang w:eastAsia="ru-RU"/>
              </w:rPr>
            </w:pPr>
            <w:r w:rsidRPr="009F66CD">
              <w:rPr>
                <w:b/>
                <w:sz w:val="18"/>
                <w:szCs w:val="18"/>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014529" w14:textId="77777777" w:rsidR="0077079E" w:rsidRPr="009F66CD" w:rsidRDefault="0077079E" w:rsidP="007A45AA">
            <w:pPr>
              <w:shd w:val="clear" w:color="auto" w:fill="FFFFFF" w:themeFill="background1"/>
              <w:spacing w:before="120"/>
              <w:jc w:val="center"/>
              <w:rPr>
                <w:b/>
                <w:sz w:val="18"/>
                <w:szCs w:val="18"/>
                <w:lang w:eastAsia="ru-RU"/>
              </w:rPr>
            </w:pPr>
            <w:r w:rsidRPr="009F66CD">
              <w:rPr>
                <w:b/>
                <w:sz w:val="18"/>
                <w:szCs w:val="18"/>
                <w:lang w:eastAsia="ru-RU"/>
              </w:rPr>
              <w:t>Valoarea estimată</w:t>
            </w:r>
            <w:r w:rsidRPr="009F66CD">
              <w:rPr>
                <w:b/>
                <w:sz w:val="18"/>
                <w:szCs w:val="18"/>
                <w:lang w:eastAsia="ru-RU"/>
              </w:rPr>
              <w:br/>
              <w:t>(se va indica pentru fiecare lot în parte) (fără lei)</w:t>
            </w:r>
          </w:p>
        </w:tc>
      </w:tr>
      <w:tr w:rsidR="0077079E" w14:paraId="6AE92352" w14:textId="77777777" w:rsidTr="007A45AA">
        <w:trPr>
          <w:trHeight w:val="397"/>
        </w:trPr>
        <w:tc>
          <w:tcPr>
            <w:tcW w:w="100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C8DE723" w14:textId="77777777" w:rsidR="0077079E" w:rsidRPr="00270C5C" w:rsidRDefault="0077079E" w:rsidP="007A45AA">
            <w:pPr>
              <w:shd w:val="clear" w:color="auto" w:fill="FFFFFF" w:themeFill="background1"/>
              <w:spacing w:before="120"/>
              <w:rPr>
                <w:lang w:eastAsia="ru-RU"/>
              </w:rPr>
            </w:pPr>
            <w:r w:rsidRPr="00270C5C">
              <w:rPr>
                <w:b/>
                <w:lang w:eastAsia="ru-RU"/>
              </w:rPr>
              <w:t>Lotul 1</w:t>
            </w:r>
          </w:p>
        </w:tc>
      </w:tr>
      <w:tr w:rsidR="0077079E" w:rsidRPr="00533EF7" w14:paraId="0FDE1E68" w14:textId="77777777" w:rsidTr="007A45AA">
        <w:trPr>
          <w:trHeight w:val="397"/>
        </w:trPr>
        <w:tc>
          <w:tcPr>
            <w:tcW w:w="1562" w:type="dxa"/>
            <w:tcBorders>
              <w:top w:val="single" w:sz="4" w:space="0" w:color="auto"/>
              <w:left w:val="single" w:sz="4" w:space="0" w:color="auto"/>
              <w:right w:val="single" w:sz="4" w:space="0" w:color="auto"/>
            </w:tcBorders>
            <w:shd w:val="clear" w:color="auto" w:fill="auto"/>
            <w:vAlign w:val="center"/>
          </w:tcPr>
          <w:p w14:paraId="0CFCF981" w14:textId="77777777" w:rsidR="0077079E" w:rsidRPr="009F438C" w:rsidRDefault="0077079E" w:rsidP="007A45AA">
            <w:pPr>
              <w:pStyle w:val="TableParagraph"/>
              <w:spacing w:before="139" w:line="207" w:lineRule="exact"/>
              <w:ind w:right="91"/>
              <w:rPr>
                <w:b/>
                <w:bCs/>
                <w:sz w:val="18"/>
                <w:lang w:val="en-US"/>
              </w:rPr>
            </w:pPr>
            <w:r w:rsidRPr="009F438C">
              <w:rPr>
                <w:b/>
                <w:bCs/>
                <w:sz w:val="23"/>
                <w:szCs w:val="23"/>
                <w:shd w:val="clear" w:color="auto" w:fill="FFFFFF"/>
                <w:lang w:val="en-US"/>
              </w:rPr>
              <w:t>45200000-9</w:t>
            </w:r>
          </w:p>
        </w:tc>
        <w:tc>
          <w:tcPr>
            <w:tcW w:w="2687" w:type="dxa"/>
            <w:tcBorders>
              <w:top w:val="single" w:sz="4" w:space="0" w:color="auto"/>
              <w:left w:val="single" w:sz="4" w:space="0" w:color="auto"/>
              <w:bottom w:val="single" w:sz="4" w:space="0" w:color="auto"/>
              <w:right w:val="single" w:sz="4" w:space="0" w:color="auto"/>
            </w:tcBorders>
            <w:shd w:val="clear" w:color="auto" w:fill="auto"/>
          </w:tcPr>
          <w:p w14:paraId="5FFC6EF3" w14:textId="77777777" w:rsidR="0077079E" w:rsidRPr="00270C5C" w:rsidRDefault="0077079E" w:rsidP="007A45AA">
            <w:pPr>
              <w:ind w:right="567"/>
              <w:rPr>
                <w:bCs/>
                <w:lang w:val="en-US"/>
              </w:rPr>
            </w:pPr>
            <w:r w:rsidRPr="00BE362C">
              <w:rPr>
                <w:b/>
                <w:noProof w:val="0"/>
                <w:lang w:val="it-IT" w:eastAsia="ru-RU"/>
              </w:rPr>
              <w:t xml:space="preserve">achiziționarea </w:t>
            </w:r>
            <w:r>
              <w:rPr>
                <w:b/>
                <w:noProof w:val="0"/>
                <w:shd w:val="clear" w:color="auto" w:fill="FFFFFF" w:themeFill="background1"/>
                <w:lang w:val="it-IT" w:eastAsia="ru-RU"/>
              </w:rPr>
              <w:t>lucrărilor de reparatie (acoperiș) la OMF s. Brînza, r. Cahul</w:t>
            </w:r>
            <w:r>
              <w:rPr>
                <w:noProof w:val="0"/>
                <w:sz w:val="20"/>
                <w:lang w:val="it-IT" w:eastAsia="ru-RU"/>
              </w:rPr>
              <w:t xml:space="preserve">                                                                                </w:t>
            </w:r>
          </w:p>
        </w:tc>
        <w:tc>
          <w:tcPr>
            <w:tcW w:w="1984" w:type="dxa"/>
            <w:gridSpan w:val="2"/>
            <w:tcBorders>
              <w:top w:val="single" w:sz="4" w:space="0" w:color="auto"/>
              <w:left w:val="single" w:sz="4" w:space="0" w:color="auto"/>
              <w:right w:val="single" w:sz="4" w:space="0" w:color="auto"/>
            </w:tcBorders>
            <w:shd w:val="clear" w:color="auto" w:fill="auto"/>
          </w:tcPr>
          <w:p w14:paraId="72395D1B" w14:textId="77777777" w:rsidR="0077079E" w:rsidRPr="009F438C" w:rsidRDefault="0077079E" w:rsidP="007A45AA">
            <w:pPr>
              <w:pStyle w:val="TableParagraph"/>
              <w:ind w:left="14"/>
              <w:jc w:val="center"/>
              <w:rPr>
                <w:b/>
                <w:bCs/>
                <w:sz w:val="20"/>
              </w:rPr>
            </w:pPr>
            <w:r>
              <w:rPr>
                <w:b/>
                <w:bCs/>
                <w:sz w:val="20"/>
              </w:rPr>
              <w:t xml:space="preserve">Conform caietului de sarcini </w:t>
            </w:r>
          </w:p>
        </w:tc>
        <w:tc>
          <w:tcPr>
            <w:tcW w:w="1862" w:type="dxa"/>
            <w:tcBorders>
              <w:top w:val="single" w:sz="4" w:space="0" w:color="auto"/>
              <w:left w:val="single" w:sz="4" w:space="0" w:color="auto"/>
              <w:right w:val="single" w:sz="4" w:space="0" w:color="auto"/>
            </w:tcBorders>
            <w:shd w:val="clear" w:color="auto" w:fill="auto"/>
          </w:tcPr>
          <w:p w14:paraId="1DB5C62D" w14:textId="77777777" w:rsidR="0077079E" w:rsidRDefault="0077079E" w:rsidP="007A45AA">
            <w:pPr>
              <w:pStyle w:val="TableParagraph"/>
              <w:rPr>
                <w:b/>
              </w:rPr>
            </w:pPr>
          </w:p>
          <w:p w14:paraId="61807F71" w14:textId="77777777" w:rsidR="0077079E" w:rsidRPr="009F438C" w:rsidRDefault="0077079E" w:rsidP="007A45AA">
            <w:pPr>
              <w:pStyle w:val="TableParagraph"/>
              <w:spacing w:before="1" w:line="249" w:lineRule="auto"/>
              <w:ind w:right="118"/>
              <w:rPr>
                <w:b/>
                <w:bCs/>
                <w:i/>
                <w:iCs/>
                <w:sz w:val="24"/>
                <w:szCs w:val="24"/>
              </w:rPr>
            </w:pPr>
            <w:r w:rsidRPr="00BE362C">
              <w:rPr>
                <w:b/>
                <w:lang w:val="it-IT" w:eastAsia="ru-RU"/>
              </w:rPr>
              <w:t xml:space="preserve">achiziționarea </w:t>
            </w:r>
            <w:r>
              <w:rPr>
                <w:b/>
                <w:shd w:val="clear" w:color="auto" w:fill="FFFFFF" w:themeFill="background1"/>
                <w:lang w:val="it-IT" w:eastAsia="ru-RU"/>
              </w:rPr>
              <w:t xml:space="preserve">lucrărilor de reparatie (acoperiș) la OMF s. Brinza -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9A5FCC0" w14:textId="30F67E23" w:rsidR="0077079E" w:rsidRPr="00533EF7" w:rsidRDefault="00E36764" w:rsidP="007A45AA">
            <w:pPr>
              <w:shd w:val="clear" w:color="auto" w:fill="FFFFFF" w:themeFill="background1"/>
              <w:spacing w:before="120"/>
              <w:jc w:val="center"/>
              <w:rPr>
                <w:b/>
                <w:lang w:eastAsia="ru-RU"/>
              </w:rPr>
            </w:pPr>
            <w:r>
              <w:rPr>
                <w:b/>
                <w:lang w:eastAsia="ru-RU"/>
              </w:rPr>
              <w:t>400000,00</w:t>
            </w:r>
          </w:p>
        </w:tc>
      </w:tr>
      <w:tr w:rsidR="0077079E" w:rsidRPr="00533EF7" w14:paraId="748FE9DC" w14:textId="77777777" w:rsidTr="007A45AA">
        <w:trPr>
          <w:trHeight w:val="397"/>
        </w:trPr>
        <w:tc>
          <w:tcPr>
            <w:tcW w:w="809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741284A" w14:textId="2AE9D7E1" w:rsidR="0077079E" w:rsidRPr="00FF430B" w:rsidRDefault="0077079E" w:rsidP="007A45AA">
            <w:pPr>
              <w:shd w:val="clear" w:color="auto" w:fill="FFFFFF" w:themeFill="background1"/>
              <w:spacing w:before="120"/>
              <w:jc w:val="center"/>
              <w:rPr>
                <w:sz w:val="20"/>
                <w:szCs w:val="20"/>
                <w:lang w:eastAsia="ru-RU"/>
              </w:rPr>
            </w:pPr>
            <w:r w:rsidRPr="00FF430B">
              <w:rPr>
                <w:b/>
                <w:sz w:val="20"/>
                <w:szCs w:val="20"/>
                <w:lang w:eastAsia="ru-RU"/>
              </w:rPr>
              <w:t>Valoarea estimativă totală</w:t>
            </w:r>
            <w:r>
              <w:rPr>
                <w:b/>
                <w:sz w:val="20"/>
                <w:szCs w:val="20"/>
                <w:lang w:eastAsia="ru-RU"/>
              </w:rPr>
              <w:t xml:space="preserve"> </w:t>
            </w:r>
            <w:r w:rsidR="00E36764">
              <w:rPr>
                <w:b/>
                <w:sz w:val="20"/>
                <w:szCs w:val="20"/>
                <w:lang w:eastAsia="ru-RU"/>
              </w:rPr>
              <w:t>(inclusiv TVA)</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9B374AC" w14:textId="35C99967" w:rsidR="0077079E" w:rsidRPr="00AF5511" w:rsidRDefault="00E36764" w:rsidP="007A45AA">
            <w:pPr>
              <w:shd w:val="clear" w:color="auto" w:fill="FFFFFF" w:themeFill="background1"/>
              <w:spacing w:before="120"/>
              <w:jc w:val="center"/>
              <w:rPr>
                <w:b/>
                <w:sz w:val="20"/>
                <w:szCs w:val="20"/>
                <w:lang w:eastAsia="ru-RU"/>
              </w:rPr>
            </w:pPr>
            <w:r>
              <w:rPr>
                <w:b/>
                <w:sz w:val="20"/>
                <w:szCs w:val="20"/>
                <w:lang w:eastAsia="ru-RU"/>
              </w:rPr>
              <w:t>400000,00</w:t>
            </w:r>
          </w:p>
        </w:tc>
      </w:tr>
    </w:tbl>
    <w:p w14:paraId="500B9508" w14:textId="77777777" w:rsidR="0077079E" w:rsidRPr="00131814" w:rsidRDefault="0077079E" w:rsidP="0077079E">
      <w:pPr>
        <w:pStyle w:val="a0"/>
        <w:numPr>
          <w:ilvl w:val="0"/>
          <w:numId w:val="29"/>
        </w:numPr>
        <w:shd w:val="clear" w:color="auto" w:fill="FFFFFF" w:themeFill="background1"/>
        <w:spacing w:before="120"/>
        <w:ind w:left="644"/>
        <w:rPr>
          <w:bCs/>
          <w:sz w:val="24"/>
          <w:szCs w:val="24"/>
          <w:lang w:val="en-US"/>
        </w:rPr>
      </w:pPr>
      <w:bookmarkStart w:id="45" w:name="_Hlk104899691"/>
      <w:proofErr w:type="spellStart"/>
      <w:r w:rsidRPr="00131814">
        <w:rPr>
          <w:bCs/>
          <w:sz w:val="24"/>
          <w:szCs w:val="24"/>
          <w:lang w:val="en-US"/>
        </w:rPr>
        <w:t>În</w:t>
      </w:r>
      <w:proofErr w:type="spellEnd"/>
      <w:r w:rsidRPr="00131814">
        <w:rPr>
          <w:bCs/>
          <w:sz w:val="24"/>
          <w:szCs w:val="24"/>
          <w:lang w:val="en-US"/>
        </w:rPr>
        <w:t xml:space="preserve"> </w:t>
      </w:r>
      <w:proofErr w:type="spellStart"/>
      <w:r w:rsidRPr="00131814">
        <w:rPr>
          <w:bCs/>
          <w:sz w:val="24"/>
          <w:szCs w:val="24"/>
          <w:lang w:val="en-US"/>
        </w:rPr>
        <w:t>cazul</w:t>
      </w:r>
      <w:proofErr w:type="spellEnd"/>
      <w:r w:rsidRPr="00131814">
        <w:rPr>
          <w:bCs/>
          <w:sz w:val="24"/>
          <w:szCs w:val="24"/>
          <w:lang w:val="en-US"/>
        </w:rPr>
        <w:t xml:space="preserve"> </w:t>
      </w:r>
      <w:proofErr w:type="spellStart"/>
      <w:r w:rsidRPr="00131814">
        <w:rPr>
          <w:bCs/>
          <w:sz w:val="24"/>
          <w:szCs w:val="24"/>
          <w:lang w:val="en-US"/>
        </w:rPr>
        <w:t>procedurilor</w:t>
      </w:r>
      <w:proofErr w:type="spellEnd"/>
      <w:r w:rsidRPr="00131814">
        <w:rPr>
          <w:bCs/>
          <w:sz w:val="24"/>
          <w:szCs w:val="24"/>
          <w:lang w:val="en-US"/>
        </w:rPr>
        <w:t xml:space="preserve"> de </w:t>
      </w:r>
      <w:proofErr w:type="spellStart"/>
      <w:r w:rsidRPr="00131814">
        <w:rPr>
          <w:bCs/>
          <w:sz w:val="24"/>
          <w:szCs w:val="24"/>
          <w:lang w:val="en-US"/>
        </w:rPr>
        <w:t>preselecție</w:t>
      </w:r>
      <w:proofErr w:type="spellEnd"/>
      <w:r w:rsidRPr="00131814">
        <w:rPr>
          <w:bCs/>
          <w:sz w:val="24"/>
          <w:szCs w:val="24"/>
          <w:lang w:val="en-US"/>
        </w:rPr>
        <w:t xml:space="preserve"> se </w:t>
      </w:r>
      <w:proofErr w:type="spellStart"/>
      <w:r w:rsidRPr="00131814">
        <w:rPr>
          <w:bCs/>
          <w:sz w:val="24"/>
          <w:szCs w:val="24"/>
          <w:lang w:val="en-US"/>
        </w:rPr>
        <w:t>indică</w:t>
      </w:r>
      <w:proofErr w:type="spellEnd"/>
      <w:r w:rsidRPr="00131814">
        <w:rPr>
          <w:bCs/>
          <w:sz w:val="24"/>
          <w:szCs w:val="24"/>
          <w:lang w:val="en-US"/>
        </w:rPr>
        <w:t xml:space="preserve"> </w:t>
      </w:r>
      <w:proofErr w:type="spellStart"/>
      <w:r w:rsidRPr="00131814">
        <w:rPr>
          <w:bCs/>
          <w:sz w:val="24"/>
          <w:szCs w:val="24"/>
          <w:lang w:val="en-US"/>
        </w:rPr>
        <w:t>numărul</w:t>
      </w:r>
      <w:proofErr w:type="spellEnd"/>
      <w:r w:rsidRPr="00131814">
        <w:rPr>
          <w:bCs/>
          <w:sz w:val="24"/>
          <w:szCs w:val="24"/>
          <w:lang w:val="en-US"/>
        </w:rPr>
        <w:t xml:space="preserve"> minim al </w:t>
      </w:r>
      <w:proofErr w:type="spellStart"/>
      <w:r w:rsidRPr="00131814">
        <w:rPr>
          <w:bCs/>
          <w:sz w:val="24"/>
          <w:szCs w:val="24"/>
          <w:lang w:val="en-US"/>
        </w:rPr>
        <w:t>candidaţilor</w:t>
      </w:r>
      <w:proofErr w:type="spellEnd"/>
      <w:r w:rsidRPr="00131814">
        <w:rPr>
          <w:bCs/>
          <w:sz w:val="24"/>
          <w:szCs w:val="24"/>
          <w:lang w:val="en-US"/>
        </w:rPr>
        <w:t xml:space="preserve"> </w:t>
      </w:r>
      <w:proofErr w:type="spellStart"/>
      <w:r w:rsidRPr="00131814">
        <w:rPr>
          <w:bCs/>
          <w:sz w:val="24"/>
          <w:szCs w:val="24"/>
          <w:lang w:val="en-US"/>
        </w:rPr>
        <w:t>şi</w:t>
      </w:r>
      <w:proofErr w:type="spellEnd"/>
      <w:r w:rsidRPr="00131814">
        <w:rPr>
          <w:bCs/>
          <w:sz w:val="24"/>
          <w:szCs w:val="24"/>
          <w:lang w:val="en-US"/>
        </w:rPr>
        <w:t xml:space="preserve">, </w:t>
      </w:r>
      <w:proofErr w:type="spellStart"/>
      <w:r w:rsidRPr="00131814">
        <w:rPr>
          <w:bCs/>
          <w:sz w:val="24"/>
          <w:szCs w:val="24"/>
          <w:lang w:val="en-US"/>
        </w:rPr>
        <w:t>dacă</w:t>
      </w:r>
      <w:proofErr w:type="spellEnd"/>
      <w:r w:rsidRPr="00131814">
        <w:rPr>
          <w:bCs/>
          <w:sz w:val="24"/>
          <w:szCs w:val="24"/>
          <w:lang w:val="en-US"/>
        </w:rPr>
        <w:t xml:space="preserve"> </w:t>
      </w:r>
      <w:proofErr w:type="spellStart"/>
      <w:r w:rsidRPr="00131814">
        <w:rPr>
          <w:bCs/>
          <w:sz w:val="24"/>
          <w:szCs w:val="24"/>
          <w:lang w:val="en-US"/>
        </w:rPr>
        <w:t>este</w:t>
      </w:r>
      <w:proofErr w:type="spellEnd"/>
      <w:r w:rsidRPr="00131814">
        <w:rPr>
          <w:bCs/>
          <w:sz w:val="24"/>
          <w:szCs w:val="24"/>
          <w:lang w:val="en-US"/>
        </w:rPr>
        <w:t xml:space="preserve"> </w:t>
      </w:r>
      <w:proofErr w:type="spellStart"/>
      <w:r w:rsidRPr="00131814">
        <w:rPr>
          <w:bCs/>
          <w:sz w:val="24"/>
          <w:szCs w:val="24"/>
          <w:lang w:val="en-US"/>
        </w:rPr>
        <w:t>cazul</w:t>
      </w:r>
      <w:proofErr w:type="spellEnd"/>
      <w:r w:rsidRPr="00131814">
        <w:rPr>
          <w:bCs/>
          <w:sz w:val="24"/>
          <w:szCs w:val="24"/>
          <w:lang w:val="en-US"/>
        </w:rPr>
        <w:t xml:space="preserve">, </w:t>
      </w:r>
      <w:proofErr w:type="spellStart"/>
      <w:r w:rsidRPr="00131814">
        <w:rPr>
          <w:bCs/>
          <w:sz w:val="24"/>
          <w:szCs w:val="24"/>
          <w:lang w:val="en-US"/>
        </w:rPr>
        <w:t>numărul</w:t>
      </w:r>
      <w:proofErr w:type="spellEnd"/>
      <w:r w:rsidRPr="00131814">
        <w:rPr>
          <w:bCs/>
          <w:sz w:val="24"/>
          <w:szCs w:val="24"/>
          <w:lang w:val="en-US"/>
        </w:rPr>
        <w:t xml:space="preserve"> maxim al </w:t>
      </w:r>
      <w:proofErr w:type="spellStart"/>
      <w:r w:rsidRPr="00131814">
        <w:rPr>
          <w:bCs/>
          <w:sz w:val="24"/>
          <w:szCs w:val="24"/>
          <w:lang w:val="en-US"/>
        </w:rPr>
        <w:t>acestora</w:t>
      </w:r>
      <w:proofErr w:type="spellEnd"/>
      <w:r w:rsidRPr="00131814">
        <w:rPr>
          <w:bCs/>
          <w:sz w:val="24"/>
          <w:szCs w:val="24"/>
          <w:lang w:val="en-US"/>
        </w:rPr>
        <w:t xml:space="preserve">: </w:t>
      </w:r>
      <w:r w:rsidRPr="00131814">
        <w:rPr>
          <w:bCs/>
          <w:sz w:val="24"/>
          <w:szCs w:val="24"/>
          <w:u w:val="single"/>
          <w:lang w:val="en-US"/>
        </w:rPr>
        <w:t xml:space="preserve">Nu se </w:t>
      </w:r>
      <w:proofErr w:type="spellStart"/>
      <w:r w:rsidRPr="00131814">
        <w:rPr>
          <w:bCs/>
          <w:sz w:val="24"/>
          <w:szCs w:val="24"/>
          <w:u w:val="single"/>
          <w:lang w:val="en-US"/>
        </w:rPr>
        <w:t>aplică</w:t>
      </w:r>
      <w:proofErr w:type="spellEnd"/>
    </w:p>
    <w:p w14:paraId="67613456" w14:textId="77777777" w:rsidR="0077079E" w:rsidRPr="00131814" w:rsidRDefault="0077079E" w:rsidP="0077079E">
      <w:pPr>
        <w:pStyle w:val="a0"/>
        <w:numPr>
          <w:ilvl w:val="0"/>
          <w:numId w:val="29"/>
        </w:numPr>
        <w:shd w:val="clear" w:color="auto" w:fill="FFFFFF" w:themeFill="background1"/>
        <w:spacing w:before="120"/>
        <w:ind w:left="644"/>
        <w:rPr>
          <w:bCs/>
          <w:sz w:val="24"/>
          <w:szCs w:val="24"/>
          <w:lang w:val="en-US"/>
        </w:rPr>
      </w:pPr>
      <w:proofErr w:type="spellStart"/>
      <w:r w:rsidRPr="00131814">
        <w:rPr>
          <w:bCs/>
          <w:sz w:val="24"/>
          <w:szCs w:val="24"/>
          <w:lang w:val="en-US"/>
        </w:rPr>
        <w:t>În</w:t>
      </w:r>
      <w:proofErr w:type="spellEnd"/>
      <w:r w:rsidRPr="00131814">
        <w:rPr>
          <w:bCs/>
          <w:sz w:val="24"/>
          <w:szCs w:val="24"/>
          <w:lang w:val="en-US"/>
        </w:rPr>
        <w:t xml:space="preserve"> </w:t>
      </w:r>
      <w:proofErr w:type="spellStart"/>
      <w:r w:rsidRPr="00131814">
        <w:rPr>
          <w:bCs/>
          <w:sz w:val="24"/>
          <w:szCs w:val="24"/>
          <w:lang w:val="en-US"/>
        </w:rPr>
        <w:t>cazul</w:t>
      </w:r>
      <w:proofErr w:type="spellEnd"/>
      <w:r w:rsidRPr="00131814">
        <w:rPr>
          <w:bCs/>
          <w:sz w:val="24"/>
          <w:szCs w:val="24"/>
          <w:lang w:val="en-US"/>
        </w:rPr>
        <w:t xml:space="preserve"> </w:t>
      </w:r>
      <w:proofErr w:type="spellStart"/>
      <w:r w:rsidRPr="00131814">
        <w:rPr>
          <w:bCs/>
          <w:sz w:val="24"/>
          <w:szCs w:val="24"/>
          <w:lang w:val="en-US"/>
        </w:rPr>
        <w:t>în</w:t>
      </w:r>
      <w:proofErr w:type="spellEnd"/>
      <w:r w:rsidRPr="00131814">
        <w:rPr>
          <w:bCs/>
          <w:sz w:val="24"/>
          <w:szCs w:val="24"/>
          <w:lang w:val="en-US"/>
        </w:rPr>
        <w:t xml:space="preserve"> care </w:t>
      </w:r>
      <w:proofErr w:type="spellStart"/>
      <w:r w:rsidRPr="00131814">
        <w:rPr>
          <w:bCs/>
          <w:sz w:val="24"/>
          <w:szCs w:val="24"/>
          <w:lang w:val="en-US"/>
        </w:rPr>
        <w:t>contractul</w:t>
      </w:r>
      <w:proofErr w:type="spellEnd"/>
      <w:r w:rsidRPr="00131814">
        <w:rPr>
          <w:bCs/>
          <w:sz w:val="24"/>
          <w:szCs w:val="24"/>
          <w:lang w:val="en-US"/>
        </w:rPr>
        <w:t xml:space="preserve"> </w:t>
      </w:r>
      <w:proofErr w:type="spellStart"/>
      <w:r w:rsidRPr="00131814">
        <w:rPr>
          <w:bCs/>
          <w:sz w:val="24"/>
          <w:szCs w:val="24"/>
          <w:lang w:val="en-US"/>
        </w:rPr>
        <w:t>este</w:t>
      </w:r>
      <w:proofErr w:type="spellEnd"/>
      <w:r w:rsidRPr="00131814">
        <w:rPr>
          <w:bCs/>
          <w:sz w:val="24"/>
          <w:szCs w:val="24"/>
          <w:lang w:val="en-US"/>
        </w:rPr>
        <w:t xml:space="preserve"> </w:t>
      </w:r>
      <w:proofErr w:type="spellStart"/>
      <w:r w:rsidRPr="00131814">
        <w:rPr>
          <w:bCs/>
          <w:sz w:val="24"/>
          <w:szCs w:val="24"/>
          <w:lang w:val="en-US"/>
        </w:rPr>
        <w:t>împărțit</w:t>
      </w:r>
      <w:proofErr w:type="spellEnd"/>
      <w:r w:rsidRPr="00131814">
        <w:rPr>
          <w:bCs/>
          <w:sz w:val="24"/>
          <w:szCs w:val="24"/>
          <w:lang w:val="en-US"/>
        </w:rPr>
        <w:t xml:space="preserve"> </w:t>
      </w:r>
      <w:proofErr w:type="spellStart"/>
      <w:r w:rsidRPr="00131814">
        <w:rPr>
          <w:bCs/>
          <w:sz w:val="24"/>
          <w:szCs w:val="24"/>
          <w:lang w:val="en-US"/>
        </w:rPr>
        <w:t>pe</w:t>
      </w:r>
      <w:proofErr w:type="spellEnd"/>
      <w:r w:rsidRPr="00131814">
        <w:rPr>
          <w:bCs/>
          <w:sz w:val="24"/>
          <w:szCs w:val="24"/>
          <w:lang w:val="en-US"/>
        </w:rPr>
        <w:t xml:space="preserve"> </w:t>
      </w:r>
      <w:proofErr w:type="spellStart"/>
      <w:r w:rsidRPr="00131814">
        <w:rPr>
          <w:bCs/>
          <w:sz w:val="24"/>
          <w:szCs w:val="24"/>
          <w:lang w:val="en-US"/>
        </w:rPr>
        <w:t>loturi</w:t>
      </w:r>
      <w:proofErr w:type="spellEnd"/>
      <w:r w:rsidRPr="00131814">
        <w:rPr>
          <w:bCs/>
          <w:sz w:val="24"/>
          <w:szCs w:val="24"/>
          <w:lang w:val="en-US"/>
        </w:rPr>
        <w:t xml:space="preserve">, un operator economic </w:t>
      </w:r>
      <w:proofErr w:type="spellStart"/>
      <w:r w:rsidRPr="00131814">
        <w:rPr>
          <w:bCs/>
          <w:sz w:val="24"/>
          <w:szCs w:val="24"/>
          <w:lang w:val="en-US"/>
        </w:rPr>
        <w:t>poate</w:t>
      </w:r>
      <w:proofErr w:type="spellEnd"/>
      <w:r w:rsidRPr="00131814">
        <w:rPr>
          <w:bCs/>
          <w:sz w:val="24"/>
          <w:szCs w:val="24"/>
          <w:lang w:val="en-US"/>
        </w:rPr>
        <w:t xml:space="preserve"> </w:t>
      </w:r>
      <w:proofErr w:type="spellStart"/>
      <w:r w:rsidRPr="00131814">
        <w:rPr>
          <w:bCs/>
          <w:sz w:val="24"/>
          <w:szCs w:val="24"/>
          <w:lang w:val="en-US"/>
        </w:rPr>
        <w:t>depune</w:t>
      </w:r>
      <w:proofErr w:type="spellEnd"/>
      <w:r w:rsidRPr="00131814">
        <w:rPr>
          <w:bCs/>
          <w:sz w:val="24"/>
          <w:szCs w:val="24"/>
          <w:lang w:val="en-US"/>
        </w:rPr>
        <w:t xml:space="preserve"> </w:t>
      </w:r>
      <w:proofErr w:type="spellStart"/>
      <w:r w:rsidRPr="00131814">
        <w:rPr>
          <w:bCs/>
          <w:sz w:val="24"/>
          <w:szCs w:val="24"/>
          <w:lang w:val="en-US"/>
        </w:rPr>
        <w:t>oferta</w:t>
      </w:r>
      <w:proofErr w:type="spellEnd"/>
      <w:r w:rsidRPr="00131814">
        <w:rPr>
          <w:bCs/>
          <w:sz w:val="24"/>
          <w:szCs w:val="24"/>
          <w:lang w:val="en-US"/>
        </w:rPr>
        <w:t xml:space="preserve"> (se </w:t>
      </w:r>
      <w:proofErr w:type="spellStart"/>
      <w:r w:rsidRPr="00131814">
        <w:rPr>
          <w:bCs/>
          <w:sz w:val="24"/>
          <w:szCs w:val="24"/>
          <w:lang w:val="en-US"/>
        </w:rPr>
        <w:t>va</w:t>
      </w:r>
      <w:proofErr w:type="spellEnd"/>
      <w:r w:rsidRPr="00131814">
        <w:rPr>
          <w:bCs/>
          <w:sz w:val="24"/>
          <w:szCs w:val="24"/>
          <w:lang w:val="en-US"/>
        </w:rPr>
        <w:t xml:space="preserve"> </w:t>
      </w:r>
      <w:proofErr w:type="spellStart"/>
      <w:r w:rsidRPr="00131814">
        <w:rPr>
          <w:bCs/>
          <w:sz w:val="24"/>
          <w:szCs w:val="24"/>
          <w:lang w:val="en-US"/>
        </w:rPr>
        <w:t>selecta</w:t>
      </w:r>
      <w:proofErr w:type="spellEnd"/>
      <w:r w:rsidRPr="00131814">
        <w:rPr>
          <w:bCs/>
          <w:sz w:val="24"/>
          <w:szCs w:val="24"/>
          <w:lang w:val="en-US"/>
        </w:rPr>
        <w:t xml:space="preserve">): </w:t>
      </w:r>
    </w:p>
    <w:p w14:paraId="1721BEAE" w14:textId="77777777" w:rsidR="0077079E" w:rsidRPr="00131814" w:rsidRDefault="0077079E" w:rsidP="0077079E">
      <w:pPr>
        <w:pStyle w:val="a0"/>
        <w:shd w:val="clear" w:color="auto" w:fill="FFFFFF" w:themeFill="background1"/>
        <w:spacing w:before="120"/>
        <w:ind w:left="644"/>
        <w:rPr>
          <w:bCs/>
          <w:sz w:val="24"/>
          <w:szCs w:val="24"/>
          <w:lang w:val="en-US"/>
        </w:rPr>
      </w:pPr>
      <w:proofErr w:type="spellStart"/>
      <w:r w:rsidRPr="00131814">
        <w:rPr>
          <w:bCs/>
          <w:sz w:val="24"/>
          <w:szCs w:val="24"/>
          <w:u w:val="single"/>
          <w:lang w:val="en-US"/>
        </w:rPr>
        <w:t>Pentru</w:t>
      </w:r>
      <w:proofErr w:type="spellEnd"/>
      <w:r w:rsidRPr="00131814">
        <w:rPr>
          <w:bCs/>
          <w:sz w:val="24"/>
          <w:szCs w:val="24"/>
          <w:u w:val="single"/>
          <w:lang w:val="en-US"/>
        </w:rPr>
        <w:t xml:space="preserve"> un </w:t>
      </w:r>
      <w:proofErr w:type="spellStart"/>
      <w:r w:rsidRPr="00131814">
        <w:rPr>
          <w:bCs/>
          <w:sz w:val="24"/>
          <w:szCs w:val="24"/>
          <w:u w:val="single"/>
          <w:lang w:val="en-US"/>
        </w:rPr>
        <w:t>singur</w:t>
      </w:r>
      <w:proofErr w:type="spellEnd"/>
      <w:r w:rsidRPr="00131814">
        <w:rPr>
          <w:bCs/>
          <w:sz w:val="24"/>
          <w:szCs w:val="24"/>
          <w:u w:val="single"/>
          <w:lang w:val="en-US"/>
        </w:rPr>
        <w:t xml:space="preserve"> lot</w:t>
      </w:r>
      <w:r>
        <w:rPr>
          <w:bCs/>
          <w:sz w:val="24"/>
          <w:szCs w:val="24"/>
          <w:u w:val="single"/>
          <w:lang w:val="en-US"/>
        </w:rPr>
        <w:t>.</w:t>
      </w:r>
    </w:p>
    <w:p w14:paraId="049CE139" w14:textId="77777777" w:rsidR="0077079E" w:rsidRPr="00131814" w:rsidRDefault="0077079E" w:rsidP="0077079E">
      <w:pPr>
        <w:pStyle w:val="a0"/>
        <w:shd w:val="clear" w:color="auto" w:fill="FFFFFF" w:themeFill="background1"/>
        <w:spacing w:before="120"/>
        <w:rPr>
          <w:bCs/>
          <w:sz w:val="24"/>
          <w:szCs w:val="24"/>
          <w:lang w:val="en-US"/>
        </w:rPr>
      </w:pPr>
      <w:r w:rsidRPr="00131814">
        <w:rPr>
          <w:bCs/>
          <w:sz w:val="24"/>
          <w:szCs w:val="24"/>
          <w:lang w:val="en-US"/>
        </w:rPr>
        <w:t xml:space="preserve">11. </w:t>
      </w:r>
      <w:proofErr w:type="spellStart"/>
      <w:r w:rsidRPr="00131814">
        <w:rPr>
          <w:bCs/>
          <w:sz w:val="24"/>
          <w:szCs w:val="24"/>
          <w:lang w:val="en-US"/>
        </w:rPr>
        <w:t>Admiterea</w:t>
      </w:r>
      <w:proofErr w:type="spellEnd"/>
      <w:r w:rsidRPr="00131814">
        <w:rPr>
          <w:bCs/>
          <w:sz w:val="24"/>
          <w:szCs w:val="24"/>
          <w:lang w:val="en-US"/>
        </w:rPr>
        <w:t xml:space="preserve"> </w:t>
      </w:r>
      <w:proofErr w:type="spellStart"/>
      <w:r w:rsidRPr="00131814">
        <w:rPr>
          <w:bCs/>
          <w:sz w:val="24"/>
          <w:szCs w:val="24"/>
          <w:lang w:val="en-US"/>
        </w:rPr>
        <w:t>sau</w:t>
      </w:r>
      <w:proofErr w:type="spellEnd"/>
      <w:r w:rsidRPr="00131814">
        <w:rPr>
          <w:bCs/>
          <w:sz w:val="24"/>
          <w:szCs w:val="24"/>
          <w:lang w:val="en-US"/>
        </w:rPr>
        <w:t xml:space="preserve"> </w:t>
      </w:r>
      <w:proofErr w:type="spellStart"/>
      <w:r w:rsidRPr="00131814">
        <w:rPr>
          <w:bCs/>
          <w:sz w:val="24"/>
          <w:szCs w:val="24"/>
          <w:lang w:val="en-US"/>
        </w:rPr>
        <w:t>interzicerea</w:t>
      </w:r>
      <w:proofErr w:type="spellEnd"/>
      <w:r w:rsidRPr="00131814">
        <w:rPr>
          <w:bCs/>
          <w:sz w:val="24"/>
          <w:szCs w:val="24"/>
          <w:lang w:val="en-US"/>
        </w:rPr>
        <w:t xml:space="preserve"> </w:t>
      </w:r>
      <w:proofErr w:type="spellStart"/>
      <w:r w:rsidRPr="00131814">
        <w:rPr>
          <w:bCs/>
          <w:sz w:val="24"/>
          <w:szCs w:val="24"/>
          <w:lang w:val="en-US"/>
        </w:rPr>
        <w:t>ofertelor</w:t>
      </w:r>
      <w:proofErr w:type="spellEnd"/>
      <w:r w:rsidRPr="00131814">
        <w:rPr>
          <w:bCs/>
          <w:sz w:val="24"/>
          <w:szCs w:val="24"/>
          <w:lang w:val="en-US"/>
        </w:rPr>
        <w:t xml:space="preserve"> alternative: </w:t>
      </w:r>
      <w:r w:rsidRPr="00131814">
        <w:rPr>
          <w:bCs/>
          <w:sz w:val="24"/>
          <w:szCs w:val="24"/>
          <w:u w:val="single"/>
          <w:lang w:val="en-US"/>
        </w:rPr>
        <w:t xml:space="preserve">nu se </w:t>
      </w:r>
      <w:proofErr w:type="spellStart"/>
      <w:r w:rsidRPr="00131814">
        <w:rPr>
          <w:bCs/>
          <w:sz w:val="24"/>
          <w:szCs w:val="24"/>
          <w:u w:val="single"/>
          <w:lang w:val="en-US"/>
        </w:rPr>
        <w:t>admite</w:t>
      </w:r>
      <w:proofErr w:type="spellEnd"/>
    </w:p>
    <w:p w14:paraId="1178EA2D" w14:textId="77777777" w:rsidR="0077079E" w:rsidRPr="00131814" w:rsidRDefault="0077079E" w:rsidP="0077079E">
      <w:pPr>
        <w:shd w:val="clear" w:color="auto" w:fill="FFFFFF" w:themeFill="background1"/>
        <w:tabs>
          <w:tab w:val="left" w:pos="0"/>
          <w:tab w:val="left" w:pos="284"/>
          <w:tab w:val="left" w:pos="426"/>
        </w:tabs>
        <w:spacing w:before="120"/>
        <w:ind w:left="284"/>
        <w:rPr>
          <w:b/>
          <w:u w:val="single"/>
          <w:lang w:val="it-IT"/>
        </w:rPr>
      </w:pPr>
      <w:r w:rsidRPr="00131814">
        <w:rPr>
          <w:bCs/>
        </w:rPr>
        <w:t>12.</w:t>
      </w:r>
      <w:r w:rsidRPr="00131814">
        <w:rPr>
          <w:b/>
        </w:rPr>
        <w:t>Termenii ș</w:t>
      </w:r>
      <w:r w:rsidRPr="00131814">
        <w:rPr>
          <w:b/>
          <w:lang w:val="it-IT"/>
        </w:rPr>
        <w:t>i condi</w:t>
      </w:r>
      <w:r w:rsidRPr="00131814">
        <w:rPr>
          <w:b/>
        </w:rPr>
        <w:t>țiile de executare solicitaț</w:t>
      </w:r>
      <w:r w:rsidRPr="00131814">
        <w:rPr>
          <w:b/>
          <w:lang w:val="it-IT"/>
        </w:rPr>
        <w:t>i</w:t>
      </w:r>
      <w:r w:rsidRPr="00131814">
        <w:rPr>
          <w:b/>
          <w:u w:val="single"/>
          <w:lang w:val="it-IT"/>
        </w:rPr>
        <w:t>:</w:t>
      </w:r>
    </w:p>
    <w:p w14:paraId="66BC891A" w14:textId="77777777" w:rsidR="0077079E" w:rsidRDefault="0077079E" w:rsidP="0077079E">
      <w:pPr>
        <w:pStyle w:val="a0"/>
        <w:shd w:val="clear" w:color="auto" w:fill="FFFFFF" w:themeFill="background1"/>
        <w:spacing w:before="120"/>
      </w:pPr>
      <w:r>
        <w:t>Caracteristici tehnice</w:t>
      </w:r>
    </w:p>
    <w:p w14:paraId="69E49298" w14:textId="77777777" w:rsidR="0077079E" w:rsidRDefault="0077079E" w:rsidP="0077079E">
      <w:pPr>
        <w:pStyle w:val="a0"/>
        <w:shd w:val="clear" w:color="auto" w:fill="FFFFFF" w:themeFill="background1"/>
        <w:spacing w:before="120"/>
      </w:pPr>
      <w:r>
        <w:t xml:space="preserve"> la țigla metalică</w:t>
      </w:r>
    </w:p>
    <w:p w14:paraId="00D8BD7F" w14:textId="77777777" w:rsidR="0077079E" w:rsidRDefault="0077079E" w:rsidP="0077079E">
      <w:pPr>
        <w:pStyle w:val="a0"/>
        <w:shd w:val="clear" w:color="auto" w:fill="FFFFFF" w:themeFill="background1"/>
        <w:spacing w:before="120"/>
      </w:pPr>
      <w:r>
        <w:t>- Țigla oțel prevopsit- minim 5 straturi</w:t>
      </w:r>
    </w:p>
    <w:p w14:paraId="15EA504F" w14:textId="77777777" w:rsidR="0077079E" w:rsidRPr="00CB599A" w:rsidRDefault="0077079E" w:rsidP="0077079E">
      <w:pPr>
        <w:pStyle w:val="a0"/>
        <w:shd w:val="clear" w:color="auto" w:fill="FFFFFF" w:themeFill="background1"/>
        <w:spacing w:before="120"/>
        <w:rPr>
          <w:lang w:val="ro-MD"/>
        </w:rPr>
      </w:pPr>
      <w:r>
        <w:t xml:space="preserve"> - Grosimea minimă -0,</w:t>
      </w:r>
      <w:r>
        <w:rPr>
          <w:lang w:val="ro-MD"/>
        </w:rPr>
        <w:t>5 mm</w:t>
      </w:r>
    </w:p>
    <w:p w14:paraId="5917AFC1" w14:textId="77777777" w:rsidR="0077079E" w:rsidRDefault="0077079E" w:rsidP="0077079E">
      <w:pPr>
        <w:pStyle w:val="a0"/>
        <w:shd w:val="clear" w:color="auto" w:fill="FFFFFF" w:themeFill="background1"/>
        <w:spacing w:before="120"/>
      </w:pPr>
      <w:r>
        <w:t xml:space="preserve"> Clasa oțel minim S250GD </w:t>
      </w:r>
    </w:p>
    <w:p w14:paraId="7CBE6846" w14:textId="77777777" w:rsidR="0077079E" w:rsidRDefault="0077079E" w:rsidP="0077079E">
      <w:pPr>
        <w:pStyle w:val="a0"/>
        <w:shd w:val="clear" w:color="auto" w:fill="FFFFFF" w:themeFill="background1"/>
        <w:spacing w:before="120"/>
      </w:pPr>
      <w:r>
        <w:t xml:space="preserve">- Acoperire minimă de zinc /g.Zn/m2 - 275 </w:t>
      </w:r>
    </w:p>
    <w:p w14:paraId="2FB32FD4" w14:textId="77777777" w:rsidR="0077079E" w:rsidRDefault="0077079E" w:rsidP="0077079E">
      <w:pPr>
        <w:pStyle w:val="a0"/>
        <w:shd w:val="clear" w:color="auto" w:fill="FFFFFF" w:themeFill="background1"/>
        <w:spacing w:before="120"/>
      </w:pPr>
      <w:r>
        <w:t>- Lungime pas țiglă – 350</w:t>
      </w:r>
      <w:r>
        <w:rPr>
          <w:lang w:val="ro-MD"/>
        </w:rPr>
        <w:t xml:space="preserve"> </w:t>
      </w:r>
      <w:r>
        <w:t xml:space="preserve">mm – </w:t>
      </w:r>
    </w:p>
    <w:p w14:paraId="083EAF29" w14:textId="77777777" w:rsidR="0077079E" w:rsidRDefault="0077079E" w:rsidP="0077079E">
      <w:pPr>
        <w:pStyle w:val="a0"/>
        <w:shd w:val="clear" w:color="auto" w:fill="FFFFFF" w:themeFill="background1"/>
        <w:spacing w:before="120"/>
      </w:pPr>
      <w:r>
        <w:t>perioada de îndeplinire a lucrărilor 3 luni de la semnarea contractului.</w:t>
      </w:r>
    </w:p>
    <w:p w14:paraId="67D274E2" w14:textId="77777777" w:rsidR="0077079E" w:rsidRDefault="0077079E" w:rsidP="0077079E">
      <w:pPr>
        <w:pStyle w:val="a0"/>
        <w:shd w:val="clear" w:color="auto" w:fill="FFFFFF" w:themeFill="background1"/>
        <w:spacing w:before="120"/>
      </w:pPr>
    </w:p>
    <w:p w14:paraId="0FDAFCC3" w14:textId="77777777" w:rsidR="0077079E" w:rsidRPr="00131814" w:rsidRDefault="0077079E" w:rsidP="0077079E">
      <w:pPr>
        <w:pStyle w:val="a0"/>
        <w:shd w:val="clear" w:color="auto" w:fill="FFFFFF" w:themeFill="background1"/>
        <w:spacing w:before="120"/>
        <w:rPr>
          <w:b/>
          <w:sz w:val="24"/>
          <w:szCs w:val="24"/>
          <w:lang w:val="en-US"/>
        </w:rPr>
      </w:pPr>
      <w:r>
        <w:t xml:space="preserve"> </w:t>
      </w:r>
      <w:r w:rsidRPr="00131814">
        <w:rPr>
          <w:bCs/>
          <w:sz w:val="24"/>
          <w:szCs w:val="24"/>
          <w:lang w:val="en-US"/>
        </w:rPr>
        <w:t xml:space="preserve">13. </w:t>
      </w:r>
      <w:proofErr w:type="spellStart"/>
      <w:r w:rsidRPr="00131814">
        <w:rPr>
          <w:b/>
          <w:sz w:val="24"/>
          <w:szCs w:val="24"/>
          <w:lang w:val="en-US"/>
        </w:rPr>
        <w:t>Termenul</w:t>
      </w:r>
      <w:proofErr w:type="spellEnd"/>
      <w:r w:rsidRPr="00131814">
        <w:rPr>
          <w:b/>
          <w:sz w:val="24"/>
          <w:szCs w:val="24"/>
          <w:lang w:val="en-US"/>
        </w:rPr>
        <w:t xml:space="preserve"> de </w:t>
      </w:r>
      <w:proofErr w:type="spellStart"/>
      <w:r w:rsidRPr="00131814">
        <w:rPr>
          <w:b/>
          <w:sz w:val="24"/>
          <w:szCs w:val="24"/>
          <w:lang w:val="en-US"/>
        </w:rPr>
        <w:t>valabilitate</w:t>
      </w:r>
      <w:proofErr w:type="spellEnd"/>
      <w:r w:rsidRPr="00131814">
        <w:rPr>
          <w:b/>
          <w:sz w:val="24"/>
          <w:szCs w:val="24"/>
          <w:lang w:val="en-US"/>
        </w:rPr>
        <w:t xml:space="preserve"> a </w:t>
      </w:r>
      <w:proofErr w:type="spellStart"/>
      <w:r w:rsidRPr="00131814">
        <w:rPr>
          <w:b/>
          <w:sz w:val="24"/>
          <w:szCs w:val="24"/>
          <w:lang w:val="en-US"/>
        </w:rPr>
        <w:t>contractului</w:t>
      </w:r>
      <w:proofErr w:type="spellEnd"/>
      <w:r w:rsidRPr="00131814">
        <w:rPr>
          <w:b/>
          <w:sz w:val="24"/>
          <w:szCs w:val="24"/>
          <w:lang w:val="en-US"/>
        </w:rPr>
        <w:t xml:space="preserve">: </w:t>
      </w:r>
      <w:r w:rsidRPr="00131814">
        <w:rPr>
          <w:b/>
          <w:sz w:val="24"/>
          <w:szCs w:val="24"/>
          <w:u w:val="single"/>
          <w:lang w:val="en-US"/>
        </w:rPr>
        <w:t>31.12.2024</w:t>
      </w:r>
    </w:p>
    <w:p w14:paraId="5F1F8594" w14:textId="77777777" w:rsidR="0077079E" w:rsidRPr="00131814" w:rsidRDefault="0077079E" w:rsidP="0077079E">
      <w:pPr>
        <w:pStyle w:val="a0"/>
        <w:shd w:val="clear" w:color="auto" w:fill="FFFFFF" w:themeFill="background1"/>
        <w:spacing w:before="120"/>
        <w:ind w:left="426" w:hanging="426"/>
        <w:rPr>
          <w:bCs/>
          <w:sz w:val="24"/>
          <w:szCs w:val="24"/>
          <w:lang w:val="en-US"/>
        </w:rPr>
      </w:pPr>
      <w:r w:rsidRPr="00131814">
        <w:rPr>
          <w:bCs/>
          <w:sz w:val="24"/>
          <w:szCs w:val="24"/>
          <w:lang w:val="en-US"/>
        </w:rPr>
        <w:t xml:space="preserve">14. Contract de </w:t>
      </w:r>
      <w:proofErr w:type="spellStart"/>
      <w:r w:rsidRPr="00131814">
        <w:rPr>
          <w:bCs/>
          <w:sz w:val="24"/>
          <w:szCs w:val="24"/>
          <w:lang w:val="en-US"/>
        </w:rPr>
        <w:t>achiziție</w:t>
      </w:r>
      <w:proofErr w:type="spellEnd"/>
      <w:r w:rsidRPr="00131814">
        <w:rPr>
          <w:bCs/>
          <w:sz w:val="24"/>
          <w:szCs w:val="24"/>
          <w:lang w:val="en-US"/>
        </w:rPr>
        <w:t xml:space="preserve"> </w:t>
      </w:r>
      <w:proofErr w:type="spellStart"/>
      <w:r w:rsidRPr="00131814">
        <w:rPr>
          <w:bCs/>
          <w:sz w:val="24"/>
          <w:szCs w:val="24"/>
          <w:lang w:val="en-US"/>
        </w:rPr>
        <w:t>rezervat</w:t>
      </w:r>
      <w:proofErr w:type="spellEnd"/>
      <w:r w:rsidRPr="00131814">
        <w:rPr>
          <w:bCs/>
          <w:sz w:val="24"/>
          <w:szCs w:val="24"/>
          <w:lang w:val="en-US"/>
        </w:rPr>
        <w:t xml:space="preserve"> </w:t>
      </w:r>
      <w:proofErr w:type="spellStart"/>
      <w:r w:rsidRPr="00131814">
        <w:rPr>
          <w:bCs/>
          <w:sz w:val="24"/>
          <w:szCs w:val="24"/>
          <w:lang w:val="en-US"/>
        </w:rPr>
        <w:t>atelierelor</w:t>
      </w:r>
      <w:proofErr w:type="spellEnd"/>
      <w:r w:rsidRPr="00131814">
        <w:rPr>
          <w:bCs/>
          <w:sz w:val="24"/>
          <w:szCs w:val="24"/>
          <w:lang w:val="en-US"/>
        </w:rPr>
        <w:t xml:space="preserve"> </w:t>
      </w:r>
      <w:proofErr w:type="spellStart"/>
      <w:r w:rsidRPr="00131814">
        <w:rPr>
          <w:bCs/>
          <w:sz w:val="24"/>
          <w:szCs w:val="24"/>
          <w:lang w:val="en-US"/>
        </w:rPr>
        <w:t>protejate</w:t>
      </w:r>
      <w:proofErr w:type="spellEnd"/>
      <w:r w:rsidRPr="00131814">
        <w:rPr>
          <w:bCs/>
          <w:sz w:val="24"/>
          <w:szCs w:val="24"/>
          <w:lang w:val="en-US"/>
        </w:rPr>
        <w:t xml:space="preserve"> </w:t>
      </w:r>
      <w:proofErr w:type="spellStart"/>
      <w:r w:rsidRPr="00131814">
        <w:rPr>
          <w:bCs/>
          <w:sz w:val="24"/>
          <w:szCs w:val="24"/>
          <w:lang w:val="en-US"/>
        </w:rPr>
        <w:t>sau</w:t>
      </w:r>
      <w:proofErr w:type="spellEnd"/>
      <w:r w:rsidRPr="00131814">
        <w:rPr>
          <w:bCs/>
          <w:sz w:val="24"/>
          <w:szCs w:val="24"/>
          <w:lang w:val="en-US"/>
        </w:rPr>
        <w:t xml:space="preserve"> </w:t>
      </w:r>
      <w:proofErr w:type="spellStart"/>
      <w:r w:rsidRPr="00131814">
        <w:rPr>
          <w:bCs/>
          <w:sz w:val="24"/>
          <w:szCs w:val="24"/>
          <w:lang w:val="en-US"/>
        </w:rPr>
        <w:t>că</w:t>
      </w:r>
      <w:proofErr w:type="spellEnd"/>
      <w:r w:rsidRPr="00131814">
        <w:rPr>
          <w:bCs/>
          <w:sz w:val="24"/>
          <w:szCs w:val="24"/>
          <w:lang w:val="en-US"/>
        </w:rPr>
        <w:t xml:space="preserve"> </w:t>
      </w:r>
      <w:proofErr w:type="spellStart"/>
      <w:r w:rsidRPr="00131814">
        <w:rPr>
          <w:bCs/>
          <w:sz w:val="24"/>
          <w:szCs w:val="24"/>
          <w:lang w:val="en-US"/>
        </w:rPr>
        <w:t>acesta</w:t>
      </w:r>
      <w:proofErr w:type="spellEnd"/>
      <w:r w:rsidRPr="00131814">
        <w:rPr>
          <w:bCs/>
          <w:sz w:val="24"/>
          <w:szCs w:val="24"/>
          <w:lang w:val="en-US"/>
        </w:rPr>
        <w:t xml:space="preserve"> </w:t>
      </w:r>
      <w:proofErr w:type="spellStart"/>
      <w:r w:rsidRPr="00131814">
        <w:rPr>
          <w:bCs/>
          <w:sz w:val="24"/>
          <w:szCs w:val="24"/>
          <w:lang w:val="en-US"/>
        </w:rPr>
        <w:t>poate</w:t>
      </w:r>
      <w:proofErr w:type="spellEnd"/>
      <w:r w:rsidRPr="00131814">
        <w:rPr>
          <w:bCs/>
          <w:sz w:val="24"/>
          <w:szCs w:val="24"/>
          <w:lang w:val="en-US"/>
        </w:rPr>
        <w:t xml:space="preserve"> fi </w:t>
      </w:r>
      <w:proofErr w:type="spellStart"/>
      <w:r w:rsidRPr="00131814">
        <w:rPr>
          <w:bCs/>
          <w:sz w:val="24"/>
          <w:szCs w:val="24"/>
          <w:lang w:val="en-US"/>
        </w:rPr>
        <w:t>executat</w:t>
      </w:r>
      <w:proofErr w:type="spellEnd"/>
      <w:r w:rsidRPr="00131814">
        <w:rPr>
          <w:bCs/>
          <w:sz w:val="24"/>
          <w:szCs w:val="24"/>
          <w:lang w:val="en-US"/>
        </w:rPr>
        <w:t xml:space="preserve"> </w:t>
      </w:r>
      <w:proofErr w:type="spellStart"/>
      <w:r w:rsidRPr="00131814">
        <w:rPr>
          <w:bCs/>
          <w:sz w:val="24"/>
          <w:szCs w:val="24"/>
          <w:lang w:val="en-US"/>
        </w:rPr>
        <w:t>numai</w:t>
      </w:r>
      <w:proofErr w:type="spellEnd"/>
      <w:r w:rsidRPr="00131814">
        <w:rPr>
          <w:bCs/>
          <w:sz w:val="24"/>
          <w:szCs w:val="24"/>
          <w:lang w:val="en-US"/>
        </w:rPr>
        <w:t xml:space="preserve"> </w:t>
      </w:r>
      <w:proofErr w:type="spellStart"/>
      <w:r w:rsidRPr="00131814">
        <w:rPr>
          <w:bCs/>
          <w:sz w:val="24"/>
          <w:szCs w:val="24"/>
          <w:lang w:val="en-US"/>
        </w:rPr>
        <w:t>în</w:t>
      </w:r>
      <w:proofErr w:type="spellEnd"/>
      <w:r w:rsidRPr="00131814">
        <w:rPr>
          <w:bCs/>
          <w:sz w:val="24"/>
          <w:szCs w:val="24"/>
          <w:lang w:val="en-US"/>
        </w:rPr>
        <w:t xml:space="preserve"> </w:t>
      </w:r>
      <w:proofErr w:type="spellStart"/>
      <w:r w:rsidRPr="00131814">
        <w:rPr>
          <w:bCs/>
          <w:sz w:val="24"/>
          <w:szCs w:val="24"/>
          <w:lang w:val="en-US"/>
        </w:rPr>
        <w:t>cadrul</w:t>
      </w:r>
      <w:proofErr w:type="spellEnd"/>
      <w:r w:rsidRPr="00131814">
        <w:rPr>
          <w:bCs/>
          <w:sz w:val="24"/>
          <w:szCs w:val="24"/>
          <w:lang w:val="en-US"/>
        </w:rPr>
        <w:t xml:space="preserve"> </w:t>
      </w:r>
      <w:proofErr w:type="spellStart"/>
      <w:r w:rsidRPr="00131814">
        <w:rPr>
          <w:bCs/>
          <w:sz w:val="24"/>
          <w:szCs w:val="24"/>
          <w:lang w:val="en-US"/>
        </w:rPr>
        <w:t>unor</w:t>
      </w:r>
      <w:proofErr w:type="spellEnd"/>
      <w:r w:rsidRPr="00131814">
        <w:rPr>
          <w:bCs/>
          <w:sz w:val="24"/>
          <w:szCs w:val="24"/>
          <w:lang w:val="en-US"/>
        </w:rPr>
        <w:t xml:space="preserve"> </w:t>
      </w:r>
      <w:proofErr w:type="spellStart"/>
      <w:r w:rsidRPr="00131814">
        <w:rPr>
          <w:bCs/>
          <w:sz w:val="24"/>
          <w:szCs w:val="24"/>
          <w:lang w:val="en-US"/>
        </w:rPr>
        <w:t>programe</w:t>
      </w:r>
      <w:proofErr w:type="spellEnd"/>
      <w:r w:rsidRPr="00131814">
        <w:rPr>
          <w:bCs/>
          <w:sz w:val="24"/>
          <w:szCs w:val="24"/>
          <w:lang w:val="en-US"/>
        </w:rPr>
        <w:t xml:space="preserve"> de </w:t>
      </w:r>
      <w:proofErr w:type="spellStart"/>
      <w:r w:rsidRPr="00131814">
        <w:rPr>
          <w:bCs/>
          <w:sz w:val="24"/>
          <w:szCs w:val="24"/>
          <w:lang w:val="en-US"/>
        </w:rPr>
        <w:t>angajare</w:t>
      </w:r>
      <w:proofErr w:type="spellEnd"/>
      <w:r w:rsidRPr="00131814">
        <w:rPr>
          <w:bCs/>
          <w:sz w:val="24"/>
          <w:szCs w:val="24"/>
          <w:lang w:val="en-US"/>
        </w:rPr>
        <w:t xml:space="preserve"> </w:t>
      </w:r>
      <w:proofErr w:type="spellStart"/>
      <w:r w:rsidRPr="00131814">
        <w:rPr>
          <w:bCs/>
          <w:sz w:val="24"/>
          <w:szCs w:val="24"/>
          <w:lang w:val="en-US"/>
        </w:rPr>
        <w:t>protejată</w:t>
      </w:r>
      <w:proofErr w:type="spellEnd"/>
      <w:r w:rsidRPr="00131814">
        <w:rPr>
          <w:bCs/>
          <w:sz w:val="24"/>
          <w:szCs w:val="24"/>
          <w:lang w:val="en-US"/>
        </w:rPr>
        <w:t xml:space="preserve"> (</w:t>
      </w:r>
      <w:proofErr w:type="spellStart"/>
      <w:r w:rsidRPr="00131814">
        <w:rPr>
          <w:bCs/>
          <w:sz w:val="24"/>
          <w:szCs w:val="24"/>
          <w:lang w:val="en-US"/>
        </w:rPr>
        <w:t>după</w:t>
      </w:r>
      <w:proofErr w:type="spellEnd"/>
      <w:r w:rsidRPr="00131814">
        <w:rPr>
          <w:bCs/>
          <w:sz w:val="24"/>
          <w:szCs w:val="24"/>
          <w:lang w:val="en-US"/>
        </w:rPr>
        <w:t xml:space="preserve"> </w:t>
      </w:r>
      <w:proofErr w:type="spellStart"/>
      <w:r w:rsidRPr="00131814">
        <w:rPr>
          <w:bCs/>
          <w:sz w:val="24"/>
          <w:szCs w:val="24"/>
          <w:lang w:val="en-US"/>
        </w:rPr>
        <w:t>caz</w:t>
      </w:r>
      <w:proofErr w:type="spellEnd"/>
      <w:r w:rsidRPr="00131814">
        <w:rPr>
          <w:bCs/>
          <w:sz w:val="24"/>
          <w:szCs w:val="24"/>
          <w:lang w:val="en-US"/>
        </w:rPr>
        <w:t xml:space="preserve">): </w:t>
      </w:r>
      <w:r w:rsidRPr="00131814">
        <w:rPr>
          <w:bCs/>
          <w:sz w:val="24"/>
          <w:szCs w:val="24"/>
          <w:u w:val="single"/>
          <w:lang w:val="en-US"/>
        </w:rPr>
        <w:t xml:space="preserve">nu se </w:t>
      </w:r>
      <w:proofErr w:type="spellStart"/>
      <w:r w:rsidRPr="00131814">
        <w:rPr>
          <w:bCs/>
          <w:sz w:val="24"/>
          <w:szCs w:val="24"/>
          <w:u w:val="single"/>
          <w:lang w:val="en-US"/>
        </w:rPr>
        <w:t>aplică</w:t>
      </w:r>
      <w:proofErr w:type="spellEnd"/>
    </w:p>
    <w:p w14:paraId="57545635" w14:textId="77777777" w:rsidR="0077079E" w:rsidRPr="00131814" w:rsidRDefault="0077079E" w:rsidP="0077079E">
      <w:pPr>
        <w:pStyle w:val="Listparagraf"/>
        <w:numPr>
          <w:ilvl w:val="0"/>
          <w:numId w:val="30"/>
        </w:numPr>
        <w:shd w:val="clear" w:color="auto" w:fill="FFFFFF" w:themeFill="background1"/>
        <w:tabs>
          <w:tab w:val="clear" w:pos="1134"/>
          <w:tab w:val="right" w:pos="426"/>
        </w:tabs>
        <w:spacing w:before="120"/>
        <w:jc w:val="left"/>
      </w:pPr>
      <w:proofErr w:type="spellStart"/>
      <w:r w:rsidRPr="00131814">
        <w:rPr>
          <w:b/>
        </w:rPr>
        <w:t>Prestarea</w:t>
      </w:r>
      <w:proofErr w:type="spellEnd"/>
      <w:r w:rsidRPr="00131814">
        <w:rPr>
          <w:b/>
        </w:rPr>
        <w:t xml:space="preserve"> </w:t>
      </w:r>
      <w:proofErr w:type="spellStart"/>
      <w:r w:rsidRPr="00131814">
        <w:rPr>
          <w:b/>
        </w:rPr>
        <w:t>serviciului</w:t>
      </w:r>
      <w:proofErr w:type="spellEnd"/>
      <w:r w:rsidRPr="00131814">
        <w:rPr>
          <w:b/>
        </w:rPr>
        <w:t xml:space="preserve"> </w:t>
      </w:r>
      <w:proofErr w:type="spellStart"/>
      <w:r w:rsidRPr="00131814">
        <w:rPr>
          <w:b/>
        </w:rPr>
        <w:t>este</w:t>
      </w:r>
      <w:proofErr w:type="spellEnd"/>
      <w:r w:rsidRPr="00131814">
        <w:rPr>
          <w:b/>
        </w:rPr>
        <w:t xml:space="preserve"> </w:t>
      </w:r>
      <w:proofErr w:type="spellStart"/>
      <w:r w:rsidRPr="00131814">
        <w:rPr>
          <w:b/>
        </w:rPr>
        <w:t>rezervată</w:t>
      </w:r>
      <w:proofErr w:type="spellEnd"/>
      <w:r w:rsidRPr="00131814">
        <w:rPr>
          <w:b/>
        </w:rPr>
        <w:t xml:space="preserve"> </w:t>
      </w:r>
      <w:proofErr w:type="spellStart"/>
      <w:r w:rsidRPr="00131814">
        <w:rPr>
          <w:b/>
        </w:rPr>
        <w:t>unei</w:t>
      </w:r>
      <w:proofErr w:type="spellEnd"/>
      <w:r w:rsidRPr="00131814">
        <w:rPr>
          <w:b/>
        </w:rPr>
        <w:t xml:space="preserve"> </w:t>
      </w:r>
      <w:proofErr w:type="spellStart"/>
      <w:r w:rsidRPr="00131814">
        <w:rPr>
          <w:b/>
        </w:rPr>
        <w:t>anumite</w:t>
      </w:r>
      <w:proofErr w:type="spellEnd"/>
      <w:r w:rsidRPr="00131814">
        <w:rPr>
          <w:b/>
        </w:rPr>
        <w:t xml:space="preserve"> </w:t>
      </w:r>
      <w:proofErr w:type="spellStart"/>
      <w:r w:rsidRPr="00131814">
        <w:rPr>
          <w:b/>
        </w:rPr>
        <w:t>profesii</w:t>
      </w:r>
      <w:proofErr w:type="spellEnd"/>
      <w:r w:rsidRPr="00131814">
        <w:rPr>
          <w:b/>
        </w:rPr>
        <w:t xml:space="preserve"> </w:t>
      </w:r>
      <w:proofErr w:type="spellStart"/>
      <w:r w:rsidRPr="00131814">
        <w:rPr>
          <w:b/>
        </w:rPr>
        <w:t>în</w:t>
      </w:r>
      <w:proofErr w:type="spellEnd"/>
      <w:r w:rsidRPr="00131814">
        <w:rPr>
          <w:b/>
        </w:rPr>
        <w:t xml:space="preserve"> </w:t>
      </w:r>
      <w:proofErr w:type="spellStart"/>
      <w:r w:rsidRPr="00131814">
        <w:rPr>
          <w:b/>
        </w:rPr>
        <w:t>temeiul</w:t>
      </w:r>
      <w:proofErr w:type="spellEnd"/>
      <w:r w:rsidRPr="00131814">
        <w:rPr>
          <w:b/>
        </w:rPr>
        <w:t xml:space="preserve"> </w:t>
      </w:r>
      <w:proofErr w:type="spellStart"/>
      <w:r w:rsidRPr="00131814">
        <w:rPr>
          <w:b/>
        </w:rPr>
        <w:t>unor</w:t>
      </w:r>
      <w:proofErr w:type="spellEnd"/>
      <w:r w:rsidRPr="00131814">
        <w:rPr>
          <w:b/>
        </w:rPr>
        <w:t xml:space="preserve"> </w:t>
      </w:r>
      <w:proofErr w:type="spellStart"/>
      <w:r w:rsidRPr="00131814">
        <w:rPr>
          <w:b/>
        </w:rPr>
        <w:t>legi</w:t>
      </w:r>
      <w:proofErr w:type="spellEnd"/>
      <w:r>
        <w:rPr>
          <w:b/>
        </w:rPr>
        <w:t xml:space="preserve"> </w:t>
      </w:r>
      <w:proofErr w:type="spellStart"/>
      <w:r w:rsidRPr="00131814">
        <w:rPr>
          <w:b/>
        </w:rPr>
        <w:t>sau</w:t>
      </w:r>
      <w:proofErr w:type="spellEnd"/>
      <w:r w:rsidRPr="00131814">
        <w:rPr>
          <w:b/>
        </w:rPr>
        <w:t xml:space="preserve"> al </w:t>
      </w:r>
      <w:proofErr w:type="spellStart"/>
      <w:r w:rsidRPr="00131814">
        <w:rPr>
          <w:b/>
        </w:rPr>
        <w:t>unor</w:t>
      </w:r>
      <w:proofErr w:type="spellEnd"/>
      <w:r w:rsidRPr="00131814">
        <w:rPr>
          <w:b/>
        </w:rPr>
        <w:t xml:space="preserve"> </w:t>
      </w:r>
      <w:proofErr w:type="spellStart"/>
      <w:r w:rsidRPr="00131814">
        <w:rPr>
          <w:b/>
        </w:rPr>
        <w:t>acte</w:t>
      </w:r>
      <w:proofErr w:type="spellEnd"/>
      <w:r w:rsidRPr="00131814">
        <w:rPr>
          <w:b/>
        </w:rPr>
        <w:t xml:space="preserve"> administrative (</w:t>
      </w:r>
      <w:proofErr w:type="spellStart"/>
      <w:r w:rsidRPr="00131814">
        <w:rPr>
          <w:b/>
        </w:rPr>
        <w:t>după</w:t>
      </w:r>
      <w:proofErr w:type="spellEnd"/>
      <w:r w:rsidRPr="00131814">
        <w:rPr>
          <w:b/>
        </w:rPr>
        <w:t xml:space="preserve"> </w:t>
      </w:r>
      <w:proofErr w:type="spellStart"/>
      <w:r w:rsidRPr="00131814">
        <w:rPr>
          <w:b/>
        </w:rPr>
        <w:t>caz</w:t>
      </w:r>
      <w:proofErr w:type="spellEnd"/>
      <w:r w:rsidRPr="00131814">
        <w:rPr>
          <w:b/>
        </w:rPr>
        <w:t xml:space="preserve">): nu </w:t>
      </w:r>
      <w:proofErr w:type="spellStart"/>
      <w:r w:rsidRPr="00131814">
        <w:rPr>
          <w:b/>
        </w:rPr>
        <w:t>este</w:t>
      </w:r>
      <w:proofErr w:type="spellEnd"/>
      <w:r w:rsidRPr="00131814">
        <w:rPr>
          <w:b/>
        </w:rPr>
        <w:t xml:space="preserve"> </w:t>
      </w:r>
    </w:p>
    <w:p w14:paraId="597C081E" w14:textId="77777777" w:rsidR="0077079E" w:rsidRPr="00131814" w:rsidRDefault="0077079E" w:rsidP="0077079E">
      <w:pPr>
        <w:pStyle w:val="Listparagraf"/>
        <w:numPr>
          <w:ilvl w:val="0"/>
          <w:numId w:val="30"/>
        </w:numPr>
        <w:shd w:val="clear" w:color="auto" w:fill="FFFFFF" w:themeFill="background1"/>
        <w:tabs>
          <w:tab w:val="clear" w:pos="1134"/>
          <w:tab w:val="right" w:pos="426"/>
        </w:tabs>
        <w:spacing w:before="120"/>
        <w:jc w:val="left"/>
      </w:pPr>
      <w:r w:rsidRPr="00131814">
        <w:rPr>
          <w:b/>
          <w:lang w:val="ro-RO"/>
        </w:rPr>
        <w:t xml:space="preserve">  </w:t>
      </w:r>
      <w:proofErr w:type="spellStart"/>
      <w:r w:rsidRPr="00131814">
        <w:t>Scurta</w:t>
      </w:r>
      <w:proofErr w:type="spellEnd"/>
      <w:r w:rsidRPr="00131814">
        <w:t xml:space="preserve"> </w:t>
      </w:r>
      <w:proofErr w:type="spellStart"/>
      <w:r w:rsidRPr="00131814">
        <w:t>descriere</w:t>
      </w:r>
      <w:proofErr w:type="spellEnd"/>
      <w:r w:rsidRPr="00131814">
        <w:t xml:space="preserve"> a </w:t>
      </w:r>
      <w:proofErr w:type="spellStart"/>
      <w:r w:rsidRPr="00131814">
        <w:t>criteriilor</w:t>
      </w:r>
      <w:proofErr w:type="spellEnd"/>
      <w:r w:rsidRPr="00131814">
        <w:t xml:space="preserve"> </w:t>
      </w:r>
      <w:proofErr w:type="spellStart"/>
      <w:r w:rsidRPr="00131814">
        <w:t>privind</w:t>
      </w:r>
      <w:proofErr w:type="spellEnd"/>
      <w:r w:rsidRPr="00131814">
        <w:t xml:space="preserve"> </w:t>
      </w:r>
      <w:proofErr w:type="spellStart"/>
      <w:r w:rsidRPr="00131814">
        <w:t>eligibilitatea</w:t>
      </w:r>
      <w:proofErr w:type="spellEnd"/>
      <w:r w:rsidRPr="00131814">
        <w:t xml:space="preserve"> </w:t>
      </w:r>
      <w:proofErr w:type="spellStart"/>
      <w:r w:rsidRPr="00131814">
        <w:t>operatorilor</w:t>
      </w:r>
      <w:proofErr w:type="spellEnd"/>
      <w:r w:rsidRPr="00131814">
        <w:t xml:space="preserve"> </w:t>
      </w:r>
      <w:proofErr w:type="spellStart"/>
      <w:r w:rsidRPr="00131814">
        <w:t>economici</w:t>
      </w:r>
      <w:proofErr w:type="spellEnd"/>
      <w:r w:rsidRPr="00131814">
        <w:t xml:space="preserve"> care pot </w:t>
      </w:r>
      <w:proofErr w:type="spellStart"/>
      <w:r w:rsidRPr="00131814">
        <w:t>determina</w:t>
      </w:r>
      <w:proofErr w:type="spellEnd"/>
      <w:r w:rsidRPr="00131814">
        <w:t xml:space="preserve"> </w:t>
      </w:r>
      <w:proofErr w:type="spellStart"/>
      <w:r w:rsidRPr="00131814">
        <w:t>eliminarea</w:t>
      </w:r>
      <w:proofErr w:type="spellEnd"/>
      <w:r w:rsidRPr="00131814">
        <w:t xml:space="preserve"> </w:t>
      </w:r>
      <w:proofErr w:type="spellStart"/>
      <w:r w:rsidRPr="00131814">
        <w:t>acestora</w:t>
      </w:r>
      <w:proofErr w:type="spellEnd"/>
      <w:r w:rsidRPr="00131814">
        <w:t xml:space="preserve"> </w:t>
      </w:r>
      <w:proofErr w:type="spellStart"/>
      <w:r w:rsidRPr="00131814">
        <w:t>și</w:t>
      </w:r>
      <w:proofErr w:type="spellEnd"/>
      <w:r w:rsidRPr="00131814">
        <w:t xml:space="preserve"> a </w:t>
      </w:r>
      <w:proofErr w:type="spellStart"/>
      <w:r w:rsidRPr="00131814">
        <w:t>criteriilor</w:t>
      </w:r>
      <w:proofErr w:type="spellEnd"/>
      <w:r w:rsidRPr="00131814">
        <w:t xml:space="preserve"> de </w:t>
      </w:r>
      <w:proofErr w:type="spellStart"/>
      <w:r w:rsidRPr="00131814">
        <w:t>selecție</w:t>
      </w:r>
      <w:proofErr w:type="spellEnd"/>
      <w:r w:rsidRPr="00131814">
        <w:t xml:space="preserve">/de </w:t>
      </w:r>
      <w:proofErr w:type="spellStart"/>
      <w:r w:rsidRPr="00131814">
        <w:t>preselecție</w:t>
      </w:r>
      <w:proofErr w:type="spellEnd"/>
      <w:r w:rsidRPr="00131814">
        <w:t xml:space="preserve">; </w:t>
      </w:r>
      <w:proofErr w:type="spellStart"/>
      <w:r w:rsidRPr="00131814">
        <w:t>nivelul</w:t>
      </w:r>
      <w:proofErr w:type="spellEnd"/>
      <w:r w:rsidRPr="00131814">
        <w:t xml:space="preserve"> minim </w:t>
      </w:r>
      <w:r w:rsidRPr="00131814">
        <w:lastRenderedPageBreak/>
        <w:t>(</w:t>
      </w:r>
      <w:proofErr w:type="spellStart"/>
      <w:r w:rsidRPr="00131814">
        <w:t>nivelurile</w:t>
      </w:r>
      <w:proofErr w:type="spellEnd"/>
      <w:r w:rsidRPr="00131814">
        <w:t xml:space="preserve"> </w:t>
      </w:r>
      <w:proofErr w:type="spellStart"/>
      <w:r w:rsidRPr="00131814">
        <w:t>minime</w:t>
      </w:r>
      <w:proofErr w:type="spellEnd"/>
      <w:r w:rsidRPr="00131814">
        <w:t xml:space="preserve">) al (ale) </w:t>
      </w:r>
      <w:proofErr w:type="spellStart"/>
      <w:r w:rsidRPr="00131814">
        <w:t>cerințelor</w:t>
      </w:r>
      <w:proofErr w:type="spellEnd"/>
      <w:r w:rsidRPr="00131814">
        <w:t xml:space="preserve"> eventual </w:t>
      </w:r>
      <w:proofErr w:type="spellStart"/>
      <w:r w:rsidRPr="00131814">
        <w:t>impuse</w:t>
      </w:r>
      <w:proofErr w:type="spellEnd"/>
      <w:r w:rsidRPr="00131814">
        <w:t xml:space="preserve">; se </w:t>
      </w:r>
      <w:proofErr w:type="spellStart"/>
      <w:r w:rsidRPr="00131814">
        <w:t>menționeazăinformațiile</w:t>
      </w:r>
      <w:proofErr w:type="spellEnd"/>
      <w:r w:rsidRPr="00131814">
        <w:t xml:space="preserve"> </w:t>
      </w:r>
      <w:proofErr w:type="spellStart"/>
      <w:r w:rsidRPr="00131814">
        <w:t>solicitate</w:t>
      </w:r>
      <w:proofErr w:type="spellEnd"/>
      <w:r w:rsidRPr="00131814">
        <w:t xml:space="preserve"> (DUAE, </w:t>
      </w:r>
      <w:proofErr w:type="spellStart"/>
      <w:r w:rsidRPr="00131814">
        <w:t>documentație</w:t>
      </w:r>
      <w:proofErr w:type="spellEnd"/>
      <w:r w:rsidRPr="00131814">
        <w:t xml:space="preserve">): </w:t>
      </w:r>
    </w:p>
    <w:tbl>
      <w:tblPr>
        <w:tblStyle w:val="TableNormal1"/>
        <w:tblpPr w:leftFromText="180" w:rightFromText="180" w:vertAnchor="text" w:horzAnchor="margin" w:tblpY="833"/>
        <w:tblW w:w="95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02"/>
        <w:gridCol w:w="4419"/>
        <w:gridCol w:w="1182"/>
      </w:tblGrid>
      <w:tr w:rsidR="0077079E" w:rsidRPr="007406FF" w14:paraId="64FC9A96" w14:textId="77777777" w:rsidTr="007A45AA">
        <w:trPr>
          <w:trHeight w:val="700"/>
        </w:trPr>
        <w:tc>
          <w:tcPr>
            <w:tcW w:w="572" w:type="dxa"/>
            <w:shd w:val="clear" w:color="auto" w:fill="D9D9D9"/>
          </w:tcPr>
          <w:p w14:paraId="06505113" w14:textId="77777777" w:rsidR="0077079E" w:rsidRPr="007406FF" w:rsidRDefault="0077079E" w:rsidP="007A45AA">
            <w:pPr>
              <w:pStyle w:val="TableParagraph"/>
              <w:spacing w:before="116"/>
              <w:ind w:left="105" w:right="153"/>
              <w:rPr>
                <w:b/>
                <w:sz w:val="18"/>
                <w:szCs w:val="18"/>
              </w:rPr>
            </w:pPr>
            <w:r w:rsidRPr="007406FF">
              <w:rPr>
                <w:b/>
                <w:sz w:val="18"/>
                <w:szCs w:val="18"/>
              </w:rPr>
              <w:t>Nr. d/o</w:t>
            </w:r>
          </w:p>
        </w:tc>
        <w:tc>
          <w:tcPr>
            <w:tcW w:w="3402" w:type="dxa"/>
            <w:shd w:val="clear" w:color="auto" w:fill="D9D9D9"/>
          </w:tcPr>
          <w:p w14:paraId="52430823" w14:textId="77777777" w:rsidR="0077079E" w:rsidRPr="007406FF" w:rsidRDefault="0077079E" w:rsidP="007A45AA">
            <w:pPr>
              <w:pStyle w:val="TableParagraph"/>
              <w:spacing w:before="116"/>
              <w:ind w:left="623"/>
              <w:rPr>
                <w:b/>
                <w:sz w:val="18"/>
                <w:szCs w:val="18"/>
              </w:rPr>
            </w:pPr>
            <w:r w:rsidRPr="007406FF">
              <w:rPr>
                <w:b/>
                <w:sz w:val="18"/>
                <w:szCs w:val="18"/>
              </w:rPr>
              <w:t>Descrierea criteriului/cerinței</w:t>
            </w:r>
          </w:p>
        </w:tc>
        <w:tc>
          <w:tcPr>
            <w:tcW w:w="4419" w:type="dxa"/>
            <w:shd w:val="clear" w:color="auto" w:fill="D9D9D9"/>
          </w:tcPr>
          <w:p w14:paraId="709C166E" w14:textId="77777777" w:rsidR="0077079E" w:rsidRPr="007406FF" w:rsidRDefault="0077079E" w:rsidP="007A45AA">
            <w:pPr>
              <w:pStyle w:val="TableParagraph"/>
              <w:spacing w:before="116"/>
              <w:ind w:left="105" w:right="275"/>
              <w:rPr>
                <w:b/>
                <w:sz w:val="18"/>
                <w:szCs w:val="18"/>
              </w:rPr>
            </w:pPr>
            <w:r w:rsidRPr="007406FF">
              <w:rPr>
                <w:b/>
                <w:sz w:val="18"/>
                <w:szCs w:val="18"/>
              </w:rPr>
              <w:t>Mod de demonstrare a îndeplinirii criteriului/cerinței:</w:t>
            </w:r>
          </w:p>
        </w:tc>
        <w:tc>
          <w:tcPr>
            <w:tcW w:w="1182" w:type="dxa"/>
            <w:shd w:val="clear" w:color="auto" w:fill="D9D9D9"/>
          </w:tcPr>
          <w:p w14:paraId="2F15737F" w14:textId="77777777" w:rsidR="0077079E" w:rsidRPr="007406FF" w:rsidRDefault="0077079E" w:rsidP="007A45AA">
            <w:pPr>
              <w:pStyle w:val="TableParagraph"/>
              <w:spacing w:before="116"/>
              <w:ind w:left="191" w:right="172"/>
              <w:rPr>
                <w:b/>
                <w:sz w:val="18"/>
                <w:szCs w:val="18"/>
              </w:rPr>
            </w:pPr>
            <w:r w:rsidRPr="007406FF">
              <w:rPr>
                <w:b/>
                <w:sz w:val="18"/>
                <w:szCs w:val="18"/>
              </w:rPr>
              <w:t xml:space="preserve">Nivelul minim/ </w:t>
            </w:r>
            <w:r w:rsidRPr="007406FF">
              <w:rPr>
                <w:b/>
                <w:w w:val="95"/>
                <w:sz w:val="18"/>
                <w:szCs w:val="18"/>
              </w:rPr>
              <w:t>Obligativitatea</w:t>
            </w:r>
          </w:p>
        </w:tc>
      </w:tr>
      <w:tr w:rsidR="0077079E" w:rsidRPr="007406FF" w14:paraId="6E95CE69" w14:textId="77777777" w:rsidTr="007A45AA">
        <w:trPr>
          <w:trHeight w:val="802"/>
        </w:trPr>
        <w:tc>
          <w:tcPr>
            <w:tcW w:w="572" w:type="dxa"/>
            <w:shd w:val="clear" w:color="auto" w:fill="FFFF00"/>
          </w:tcPr>
          <w:p w14:paraId="49C36953" w14:textId="77777777" w:rsidR="0077079E" w:rsidRPr="001A375D" w:rsidRDefault="0077079E" w:rsidP="007A45AA">
            <w:pPr>
              <w:pStyle w:val="TableParagraph"/>
              <w:spacing w:before="103"/>
              <w:ind w:left="105"/>
              <w:rPr>
                <w:sz w:val="20"/>
                <w:szCs w:val="20"/>
              </w:rPr>
            </w:pPr>
            <w:r w:rsidRPr="001A375D">
              <w:rPr>
                <w:sz w:val="20"/>
                <w:szCs w:val="20"/>
              </w:rPr>
              <w:t>1</w:t>
            </w:r>
          </w:p>
        </w:tc>
        <w:tc>
          <w:tcPr>
            <w:tcW w:w="3402" w:type="dxa"/>
            <w:shd w:val="clear" w:color="auto" w:fill="FFFF00"/>
          </w:tcPr>
          <w:p w14:paraId="68AC6027" w14:textId="77777777" w:rsidR="0077079E" w:rsidRPr="001A375D" w:rsidRDefault="0077079E" w:rsidP="007A45AA">
            <w:pPr>
              <w:tabs>
                <w:tab w:val="left" w:pos="612"/>
                <w:tab w:val="left" w:pos="1568"/>
              </w:tabs>
              <w:spacing w:before="120" w:after="120"/>
              <w:rPr>
                <w:iCs/>
                <w:sz w:val="20"/>
                <w:szCs w:val="20"/>
              </w:rPr>
            </w:pPr>
            <w:r>
              <w:rPr>
                <w:iCs/>
                <w:sz w:val="20"/>
                <w:szCs w:val="20"/>
              </w:rPr>
              <w:t>Propunerea financiara</w:t>
            </w:r>
            <w:r w:rsidRPr="001A375D">
              <w:rPr>
                <w:iCs/>
                <w:sz w:val="20"/>
                <w:szCs w:val="20"/>
              </w:rPr>
              <w:t xml:space="preserve"> </w:t>
            </w:r>
          </w:p>
        </w:tc>
        <w:tc>
          <w:tcPr>
            <w:tcW w:w="4419" w:type="dxa"/>
            <w:shd w:val="clear" w:color="auto" w:fill="FFFF00"/>
          </w:tcPr>
          <w:p w14:paraId="37F1B18D" w14:textId="77777777" w:rsidR="0077079E" w:rsidRPr="001A375D" w:rsidRDefault="0077079E" w:rsidP="007A45AA">
            <w:pPr>
              <w:tabs>
                <w:tab w:val="left" w:pos="612"/>
                <w:tab w:val="left" w:pos="1568"/>
              </w:tabs>
              <w:spacing w:before="120" w:after="120"/>
              <w:rPr>
                <w:iCs/>
                <w:sz w:val="20"/>
                <w:szCs w:val="20"/>
              </w:rPr>
            </w:pPr>
            <w:r w:rsidRPr="001A375D">
              <w:rPr>
                <w:iCs/>
                <w:sz w:val="20"/>
                <w:szCs w:val="20"/>
              </w:rPr>
              <w:t xml:space="preserve">Formularul ofertei , </w:t>
            </w:r>
            <w:r w:rsidRPr="001A375D">
              <w:rPr>
                <w:sz w:val="20"/>
                <w:szCs w:val="20"/>
              </w:rPr>
              <w:t>semnat electronic de catre operatorul ecoomic</w:t>
            </w:r>
          </w:p>
        </w:tc>
        <w:tc>
          <w:tcPr>
            <w:tcW w:w="1182" w:type="dxa"/>
            <w:shd w:val="clear" w:color="auto" w:fill="FFFF00"/>
          </w:tcPr>
          <w:p w14:paraId="4E3551F4" w14:textId="77777777" w:rsidR="0077079E" w:rsidRPr="001A375D" w:rsidRDefault="0077079E" w:rsidP="007A45AA">
            <w:pPr>
              <w:tabs>
                <w:tab w:val="left" w:pos="612"/>
                <w:tab w:val="left" w:pos="1568"/>
              </w:tabs>
              <w:spacing w:before="120" w:after="120"/>
              <w:jc w:val="center"/>
              <w:rPr>
                <w:b/>
                <w:iCs/>
                <w:sz w:val="20"/>
                <w:szCs w:val="20"/>
              </w:rPr>
            </w:pPr>
            <w:r w:rsidRPr="001A375D">
              <w:rPr>
                <w:b/>
                <w:iCs/>
                <w:sz w:val="20"/>
                <w:szCs w:val="20"/>
              </w:rPr>
              <w:t>obligatoriu</w:t>
            </w:r>
          </w:p>
        </w:tc>
      </w:tr>
      <w:tr w:rsidR="0077079E" w:rsidRPr="007406FF" w14:paraId="43E37666" w14:textId="77777777" w:rsidTr="007A45AA">
        <w:trPr>
          <w:trHeight w:val="575"/>
        </w:trPr>
        <w:tc>
          <w:tcPr>
            <w:tcW w:w="572" w:type="dxa"/>
            <w:shd w:val="clear" w:color="auto" w:fill="FFFF00"/>
          </w:tcPr>
          <w:p w14:paraId="041C8B02" w14:textId="77777777" w:rsidR="0077079E" w:rsidRPr="001A375D" w:rsidRDefault="0077079E" w:rsidP="007A45AA">
            <w:pPr>
              <w:pStyle w:val="TableParagraph"/>
              <w:spacing w:before="103"/>
              <w:ind w:left="105"/>
              <w:rPr>
                <w:sz w:val="20"/>
                <w:szCs w:val="20"/>
              </w:rPr>
            </w:pPr>
            <w:r w:rsidRPr="001A375D">
              <w:rPr>
                <w:sz w:val="20"/>
                <w:szCs w:val="20"/>
              </w:rPr>
              <w:t>2</w:t>
            </w:r>
          </w:p>
        </w:tc>
        <w:tc>
          <w:tcPr>
            <w:tcW w:w="3402" w:type="dxa"/>
            <w:shd w:val="clear" w:color="auto" w:fill="FFFF00"/>
          </w:tcPr>
          <w:p w14:paraId="560D7EC0" w14:textId="77777777" w:rsidR="0077079E" w:rsidRPr="001A375D" w:rsidRDefault="0077079E" w:rsidP="007A45AA">
            <w:pPr>
              <w:tabs>
                <w:tab w:val="left" w:pos="612"/>
                <w:tab w:val="left" w:pos="1568"/>
              </w:tabs>
              <w:spacing w:before="120" w:after="120"/>
              <w:rPr>
                <w:iCs/>
                <w:sz w:val="20"/>
                <w:szCs w:val="20"/>
              </w:rPr>
            </w:pPr>
            <w:r>
              <w:rPr>
                <w:iCs/>
                <w:sz w:val="20"/>
                <w:szCs w:val="20"/>
              </w:rPr>
              <w:t xml:space="preserve">Propunerea </w:t>
            </w:r>
            <w:r w:rsidRPr="001A375D">
              <w:rPr>
                <w:iCs/>
                <w:sz w:val="20"/>
                <w:szCs w:val="20"/>
              </w:rPr>
              <w:t>tehnic</w:t>
            </w:r>
            <w:r>
              <w:rPr>
                <w:iCs/>
                <w:sz w:val="20"/>
                <w:szCs w:val="20"/>
              </w:rPr>
              <w:t>ă</w:t>
            </w:r>
          </w:p>
        </w:tc>
        <w:tc>
          <w:tcPr>
            <w:tcW w:w="4419" w:type="dxa"/>
            <w:shd w:val="clear" w:color="auto" w:fill="FFFF00"/>
          </w:tcPr>
          <w:p w14:paraId="5EC48056" w14:textId="77777777" w:rsidR="0077079E" w:rsidRPr="001A375D" w:rsidRDefault="0077079E" w:rsidP="007A45AA">
            <w:pPr>
              <w:tabs>
                <w:tab w:val="left" w:pos="612"/>
                <w:tab w:val="left" w:pos="1568"/>
              </w:tabs>
              <w:spacing w:before="120" w:after="120"/>
              <w:rPr>
                <w:iCs/>
                <w:sz w:val="20"/>
                <w:szCs w:val="20"/>
              </w:rPr>
            </w:pPr>
            <w:r>
              <w:rPr>
                <w:iCs/>
                <w:sz w:val="20"/>
                <w:szCs w:val="20"/>
              </w:rPr>
              <w:t>Deviz de cheltuieli</w:t>
            </w:r>
            <w:r w:rsidRPr="001A375D">
              <w:rPr>
                <w:iCs/>
                <w:sz w:val="20"/>
                <w:szCs w:val="20"/>
              </w:rPr>
              <w:t>, cu semnătură electronica  de catre operatorul economic</w:t>
            </w:r>
          </w:p>
        </w:tc>
        <w:tc>
          <w:tcPr>
            <w:tcW w:w="1182" w:type="dxa"/>
            <w:shd w:val="clear" w:color="auto" w:fill="FFFF00"/>
          </w:tcPr>
          <w:p w14:paraId="337C555C" w14:textId="77777777" w:rsidR="0077079E" w:rsidRPr="001A375D" w:rsidRDefault="0077079E" w:rsidP="007A45AA">
            <w:pPr>
              <w:tabs>
                <w:tab w:val="left" w:pos="1568"/>
              </w:tabs>
              <w:rPr>
                <w:sz w:val="20"/>
                <w:szCs w:val="20"/>
              </w:rPr>
            </w:pPr>
            <w:r w:rsidRPr="001A375D">
              <w:rPr>
                <w:b/>
                <w:iCs/>
                <w:sz w:val="20"/>
                <w:szCs w:val="20"/>
              </w:rPr>
              <w:t>obligatoriu</w:t>
            </w:r>
          </w:p>
        </w:tc>
      </w:tr>
      <w:tr w:rsidR="0077079E" w:rsidRPr="007406FF" w14:paraId="62C24157" w14:textId="77777777" w:rsidTr="007A45AA">
        <w:trPr>
          <w:trHeight w:val="627"/>
        </w:trPr>
        <w:tc>
          <w:tcPr>
            <w:tcW w:w="572" w:type="dxa"/>
            <w:shd w:val="clear" w:color="auto" w:fill="FFFF00"/>
          </w:tcPr>
          <w:p w14:paraId="084207F1" w14:textId="77777777" w:rsidR="0077079E" w:rsidRPr="001A375D" w:rsidRDefault="0077079E" w:rsidP="007A45AA">
            <w:pPr>
              <w:pStyle w:val="TableParagraph"/>
              <w:spacing w:before="108"/>
              <w:ind w:left="105"/>
              <w:rPr>
                <w:sz w:val="20"/>
                <w:szCs w:val="20"/>
              </w:rPr>
            </w:pPr>
            <w:r w:rsidRPr="001A375D">
              <w:rPr>
                <w:sz w:val="20"/>
                <w:szCs w:val="20"/>
              </w:rPr>
              <w:t>3</w:t>
            </w:r>
          </w:p>
        </w:tc>
        <w:tc>
          <w:tcPr>
            <w:tcW w:w="3402" w:type="dxa"/>
            <w:shd w:val="clear" w:color="auto" w:fill="FFFF00"/>
          </w:tcPr>
          <w:p w14:paraId="683756B4" w14:textId="77777777" w:rsidR="0077079E" w:rsidRPr="001A375D" w:rsidRDefault="0077079E" w:rsidP="007A45AA">
            <w:pPr>
              <w:pStyle w:val="Corptext"/>
              <w:tabs>
                <w:tab w:val="left" w:pos="567"/>
                <w:tab w:val="left" w:pos="1568"/>
              </w:tabs>
              <w:rPr>
                <w:sz w:val="20"/>
              </w:rPr>
            </w:pPr>
            <w:r w:rsidRPr="001A375D">
              <w:rPr>
                <w:sz w:val="20"/>
              </w:rPr>
              <w:t>CERERE DE PARTICIPARE</w:t>
            </w:r>
          </w:p>
        </w:tc>
        <w:tc>
          <w:tcPr>
            <w:tcW w:w="4419" w:type="dxa"/>
            <w:shd w:val="clear" w:color="auto" w:fill="FFFF00"/>
          </w:tcPr>
          <w:p w14:paraId="2E063366" w14:textId="77777777" w:rsidR="0077079E" w:rsidRPr="001A375D" w:rsidRDefault="0077079E" w:rsidP="007A45AA">
            <w:pPr>
              <w:tabs>
                <w:tab w:val="left" w:pos="1568"/>
              </w:tabs>
              <w:rPr>
                <w:sz w:val="20"/>
                <w:szCs w:val="20"/>
              </w:rPr>
            </w:pPr>
            <w:r w:rsidRPr="001A375D">
              <w:rPr>
                <w:sz w:val="20"/>
                <w:szCs w:val="20"/>
              </w:rPr>
              <w:t>Anexa nr. 7 Semnat electronic de către operatorul economici</w:t>
            </w:r>
          </w:p>
        </w:tc>
        <w:tc>
          <w:tcPr>
            <w:tcW w:w="1182" w:type="dxa"/>
            <w:shd w:val="clear" w:color="auto" w:fill="FFFF00"/>
          </w:tcPr>
          <w:p w14:paraId="3EEE9B22" w14:textId="77777777" w:rsidR="0077079E" w:rsidRPr="001A375D" w:rsidRDefault="0077079E" w:rsidP="007A45AA">
            <w:pPr>
              <w:tabs>
                <w:tab w:val="left" w:pos="1568"/>
              </w:tabs>
              <w:rPr>
                <w:sz w:val="20"/>
                <w:szCs w:val="20"/>
              </w:rPr>
            </w:pPr>
            <w:r w:rsidRPr="001A375D">
              <w:rPr>
                <w:b/>
                <w:iCs/>
                <w:sz w:val="20"/>
                <w:szCs w:val="20"/>
              </w:rPr>
              <w:t>obligatoriu</w:t>
            </w:r>
          </w:p>
        </w:tc>
      </w:tr>
      <w:tr w:rsidR="0077079E" w:rsidRPr="007406FF" w14:paraId="0661B658" w14:textId="77777777" w:rsidTr="007A45AA">
        <w:trPr>
          <w:trHeight w:val="627"/>
        </w:trPr>
        <w:tc>
          <w:tcPr>
            <w:tcW w:w="572" w:type="dxa"/>
            <w:shd w:val="clear" w:color="auto" w:fill="FFFF00"/>
          </w:tcPr>
          <w:p w14:paraId="51518637" w14:textId="77777777" w:rsidR="0077079E" w:rsidRPr="001A375D" w:rsidRDefault="0077079E" w:rsidP="007A45AA">
            <w:pPr>
              <w:pStyle w:val="TableParagraph"/>
              <w:spacing w:before="108"/>
              <w:ind w:left="105"/>
              <w:rPr>
                <w:sz w:val="20"/>
                <w:szCs w:val="20"/>
              </w:rPr>
            </w:pPr>
            <w:r w:rsidRPr="001A375D">
              <w:rPr>
                <w:sz w:val="20"/>
                <w:szCs w:val="20"/>
              </w:rPr>
              <w:t>4</w:t>
            </w:r>
          </w:p>
        </w:tc>
        <w:tc>
          <w:tcPr>
            <w:tcW w:w="3402" w:type="dxa"/>
            <w:shd w:val="clear" w:color="auto" w:fill="FFFF00"/>
          </w:tcPr>
          <w:p w14:paraId="3F96BD21" w14:textId="77777777" w:rsidR="0077079E" w:rsidRPr="001A375D" w:rsidRDefault="0077079E" w:rsidP="007A45AA">
            <w:pPr>
              <w:pStyle w:val="TableParagraph"/>
              <w:tabs>
                <w:tab w:val="left" w:pos="1568"/>
              </w:tabs>
              <w:spacing w:line="270" w:lineRule="exact"/>
              <w:ind w:left="4"/>
              <w:rPr>
                <w:sz w:val="20"/>
                <w:szCs w:val="20"/>
              </w:rPr>
            </w:pPr>
            <w:r w:rsidRPr="001A375D">
              <w:rPr>
                <w:sz w:val="20"/>
                <w:szCs w:val="20"/>
              </w:rPr>
              <w:t>DECLARAŢIE</w:t>
            </w:r>
          </w:p>
          <w:p w14:paraId="14E269F7" w14:textId="77777777" w:rsidR="0077079E" w:rsidRPr="001A375D" w:rsidRDefault="0077079E" w:rsidP="007A45AA">
            <w:pPr>
              <w:pStyle w:val="TableParagraph"/>
              <w:tabs>
                <w:tab w:val="left" w:pos="1568"/>
              </w:tabs>
              <w:spacing w:before="117"/>
              <w:rPr>
                <w:b/>
                <w:sz w:val="20"/>
                <w:szCs w:val="20"/>
              </w:rPr>
            </w:pPr>
            <w:r w:rsidRPr="001A375D">
              <w:rPr>
                <w:sz w:val="20"/>
                <w:szCs w:val="20"/>
              </w:rPr>
              <w:t>privind valabilitatea ofertei</w:t>
            </w:r>
          </w:p>
        </w:tc>
        <w:tc>
          <w:tcPr>
            <w:tcW w:w="4419" w:type="dxa"/>
            <w:shd w:val="clear" w:color="auto" w:fill="FFFF00"/>
          </w:tcPr>
          <w:p w14:paraId="4D07ED70" w14:textId="77777777" w:rsidR="0077079E" w:rsidRPr="001A375D" w:rsidRDefault="0077079E" w:rsidP="007A45AA">
            <w:pPr>
              <w:pStyle w:val="TableParagraph"/>
              <w:tabs>
                <w:tab w:val="left" w:pos="1568"/>
              </w:tabs>
              <w:spacing w:line="237" w:lineRule="auto"/>
              <w:ind w:left="-1" w:right="275"/>
              <w:rPr>
                <w:sz w:val="20"/>
                <w:szCs w:val="20"/>
              </w:rPr>
            </w:pPr>
            <w:r w:rsidRPr="001A375D">
              <w:rPr>
                <w:sz w:val="20"/>
                <w:szCs w:val="20"/>
              </w:rPr>
              <w:t>Anexa nr. 8 Semnat electronic de către operatorul economici</w:t>
            </w:r>
          </w:p>
        </w:tc>
        <w:tc>
          <w:tcPr>
            <w:tcW w:w="1182" w:type="dxa"/>
            <w:shd w:val="clear" w:color="auto" w:fill="FFFF00"/>
          </w:tcPr>
          <w:p w14:paraId="442CD12E" w14:textId="77777777" w:rsidR="0077079E" w:rsidRPr="001A375D" w:rsidRDefault="0077079E" w:rsidP="007A45AA">
            <w:pPr>
              <w:tabs>
                <w:tab w:val="left" w:pos="1568"/>
              </w:tabs>
              <w:rPr>
                <w:sz w:val="20"/>
                <w:szCs w:val="20"/>
              </w:rPr>
            </w:pPr>
            <w:r w:rsidRPr="001A375D">
              <w:rPr>
                <w:b/>
                <w:iCs/>
                <w:sz w:val="20"/>
                <w:szCs w:val="20"/>
              </w:rPr>
              <w:t>obligatoriu</w:t>
            </w:r>
          </w:p>
        </w:tc>
      </w:tr>
      <w:tr w:rsidR="0077079E" w:rsidRPr="007406FF" w14:paraId="0E655EF6" w14:textId="77777777" w:rsidTr="007A45AA">
        <w:trPr>
          <w:trHeight w:val="627"/>
        </w:trPr>
        <w:tc>
          <w:tcPr>
            <w:tcW w:w="572" w:type="dxa"/>
            <w:shd w:val="clear" w:color="auto" w:fill="FFFF00"/>
          </w:tcPr>
          <w:p w14:paraId="6D9CFF45" w14:textId="77777777" w:rsidR="0077079E" w:rsidRPr="001A375D" w:rsidRDefault="0077079E" w:rsidP="007A45AA">
            <w:pPr>
              <w:pStyle w:val="TableParagraph"/>
              <w:spacing w:before="108"/>
              <w:ind w:left="105"/>
              <w:rPr>
                <w:sz w:val="20"/>
                <w:szCs w:val="20"/>
              </w:rPr>
            </w:pPr>
            <w:r w:rsidRPr="001A375D">
              <w:rPr>
                <w:sz w:val="20"/>
                <w:szCs w:val="20"/>
              </w:rPr>
              <w:t>5</w:t>
            </w:r>
          </w:p>
        </w:tc>
        <w:tc>
          <w:tcPr>
            <w:tcW w:w="3402" w:type="dxa"/>
            <w:shd w:val="clear" w:color="auto" w:fill="FFFF00"/>
          </w:tcPr>
          <w:p w14:paraId="3AF9E7D6" w14:textId="77777777" w:rsidR="0077079E" w:rsidRPr="001A375D" w:rsidRDefault="0077079E" w:rsidP="007A45AA">
            <w:pPr>
              <w:tabs>
                <w:tab w:val="left" w:pos="612"/>
                <w:tab w:val="left" w:pos="1568"/>
              </w:tabs>
              <w:spacing w:before="120" w:after="120"/>
              <w:rPr>
                <w:iCs/>
                <w:sz w:val="20"/>
                <w:szCs w:val="20"/>
              </w:rPr>
            </w:pPr>
            <w:r w:rsidRPr="001A375D">
              <w:rPr>
                <w:iCs/>
                <w:sz w:val="20"/>
                <w:szCs w:val="20"/>
              </w:rPr>
              <w:t>DUAE</w:t>
            </w:r>
          </w:p>
        </w:tc>
        <w:tc>
          <w:tcPr>
            <w:tcW w:w="4419" w:type="dxa"/>
            <w:shd w:val="clear" w:color="auto" w:fill="FFFF00"/>
          </w:tcPr>
          <w:p w14:paraId="203FDAA1" w14:textId="77777777" w:rsidR="0077079E" w:rsidRPr="001A375D" w:rsidRDefault="0077079E" w:rsidP="007A45AA">
            <w:pPr>
              <w:tabs>
                <w:tab w:val="left" w:pos="612"/>
                <w:tab w:val="left" w:pos="1568"/>
              </w:tabs>
              <w:spacing w:before="120" w:after="120"/>
              <w:rPr>
                <w:iCs/>
                <w:sz w:val="20"/>
                <w:szCs w:val="20"/>
              </w:rPr>
            </w:pPr>
            <w:r w:rsidRPr="001A375D">
              <w:rPr>
                <w:sz w:val="20"/>
                <w:szCs w:val="20"/>
              </w:rPr>
              <w:t>Semnat electronic de către operatorul economici</w:t>
            </w:r>
          </w:p>
        </w:tc>
        <w:tc>
          <w:tcPr>
            <w:tcW w:w="1182" w:type="dxa"/>
            <w:shd w:val="clear" w:color="auto" w:fill="FFFF00"/>
          </w:tcPr>
          <w:p w14:paraId="4CB31CD1" w14:textId="77777777" w:rsidR="0077079E" w:rsidRPr="001A375D" w:rsidRDefault="0077079E" w:rsidP="007A45AA">
            <w:pPr>
              <w:tabs>
                <w:tab w:val="left" w:pos="1568"/>
              </w:tabs>
              <w:rPr>
                <w:sz w:val="20"/>
                <w:szCs w:val="20"/>
              </w:rPr>
            </w:pPr>
            <w:r w:rsidRPr="001A375D">
              <w:rPr>
                <w:b/>
                <w:iCs/>
                <w:sz w:val="20"/>
                <w:szCs w:val="20"/>
              </w:rPr>
              <w:t>obligatoriu</w:t>
            </w:r>
          </w:p>
        </w:tc>
      </w:tr>
      <w:tr w:rsidR="0077079E" w:rsidRPr="007406FF" w14:paraId="1ED5DF45" w14:textId="77777777" w:rsidTr="007A45AA">
        <w:trPr>
          <w:trHeight w:val="512"/>
        </w:trPr>
        <w:tc>
          <w:tcPr>
            <w:tcW w:w="9575" w:type="dxa"/>
            <w:gridSpan w:val="4"/>
            <w:shd w:val="clear" w:color="auto" w:fill="FFFF00"/>
          </w:tcPr>
          <w:p w14:paraId="61F8BF75" w14:textId="77777777" w:rsidR="0077079E" w:rsidRPr="004101F5" w:rsidRDefault="0077079E" w:rsidP="007A45AA">
            <w:pPr>
              <w:pStyle w:val="Titlu1"/>
              <w:outlineLvl w:val="0"/>
              <w:rPr>
                <w:sz w:val="22"/>
                <w:szCs w:val="22"/>
              </w:rPr>
            </w:pPr>
            <w:r w:rsidRPr="004101F5">
              <w:rPr>
                <w:sz w:val="22"/>
                <w:szCs w:val="22"/>
              </w:rPr>
              <w:t xml:space="preserve">INCLUSIV – </w:t>
            </w:r>
            <w:proofErr w:type="spellStart"/>
            <w:r w:rsidRPr="004101F5">
              <w:rPr>
                <w:sz w:val="22"/>
                <w:szCs w:val="22"/>
              </w:rPr>
              <w:t>documente</w:t>
            </w:r>
            <w:proofErr w:type="spellEnd"/>
            <w:r w:rsidRPr="004101F5">
              <w:rPr>
                <w:sz w:val="22"/>
                <w:szCs w:val="22"/>
              </w:rPr>
              <w:t xml:space="preserve"> </w:t>
            </w:r>
            <w:proofErr w:type="spellStart"/>
            <w:r w:rsidRPr="004101F5">
              <w:rPr>
                <w:sz w:val="22"/>
                <w:szCs w:val="22"/>
              </w:rPr>
              <w:t>suplimentare</w:t>
            </w:r>
            <w:proofErr w:type="spellEnd"/>
            <w:r w:rsidRPr="004101F5">
              <w:rPr>
                <w:sz w:val="22"/>
                <w:szCs w:val="22"/>
              </w:rPr>
              <w:t xml:space="preserve"> – conform DUAE, </w:t>
            </w:r>
            <w:proofErr w:type="spellStart"/>
            <w:r w:rsidRPr="004101F5">
              <w:rPr>
                <w:sz w:val="22"/>
                <w:szCs w:val="22"/>
              </w:rPr>
              <w:t>Capitolul</w:t>
            </w:r>
            <w:proofErr w:type="spellEnd"/>
            <w:r w:rsidRPr="004101F5">
              <w:rPr>
                <w:sz w:val="22"/>
                <w:szCs w:val="22"/>
              </w:rPr>
              <w:t xml:space="preserve"> V. </w:t>
            </w:r>
            <w:proofErr w:type="spellStart"/>
            <w:r w:rsidRPr="004101F5">
              <w:rPr>
                <w:sz w:val="22"/>
                <w:szCs w:val="22"/>
              </w:rPr>
              <w:t>Indicații</w:t>
            </w:r>
            <w:proofErr w:type="spellEnd"/>
            <w:r w:rsidRPr="004101F5">
              <w:rPr>
                <w:sz w:val="22"/>
                <w:szCs w:val="22"/>
              </w:rPr>
              <w:t xml:space="preserve"> </w:t>
            </w:r>
            <w:proofErr w:type="spellStart"/>
            <w:r w:rsidRPr="004101F5">
              <w:rPr>
                <w:sz w:val="22"/>
                <w:szCs w:val="22"/>
              </w:rPr>
              <w:t>generale</w:t>
            </w:r>
            <w:proofErr w:type="spellEnd"/>
            <w:r w:rsidRPr="004101F5">
              <w:rPr>
                <w:sz w:val="22"/>
                <w:szCs w:val="22"/>
              </w:rPr>
              <w:t xml:space="preserve"> </w:t>
            </w:r>
            <w:proofErr w:type="spellStart"/>
            <w:r w:rsidRPr="004101F5">
              <w:rPr>
                <w:sz w:val="22"/>
                <w:szCs w:val="22"/>
              </w:rPr>
              <w:t>pentru</w:t>
            </w:r>
            <w:proofErr w:type="spellEnd"/>
            <w:r w:rsidRPr="004101F5">
              <w:rPr>
                <w:sz w:val="22"/>
                <w:szCs w:val="22"/>
              </w:rPr>
              <w:t xml:space="preserve"> </w:t>
            </w:r>
            <w:proofErr w:type="spellStart"/>
            <w:r w:rsidRPr="004101F5">
              <w:rPr>
                <w:sz w:val="22"/>
                <w:szCs w:val="22"/>
              </w:rPr>
              <w:t>criteriile</w:t>
            </w:r>
            <w:proofErr w:type="spellEnd"/>
            <w:r w:rsidRPr="004101F5">
              <w:rPr>
                <w:sz w:val="22"/>
                <w:szCs w:val="22"/>
              </w:rPr>
              <w:t xml:space="preserve"> de </w:t>
            </w:r>
            <w:proofErr w:type="spellStart"/>
            <w:r w:rsidRPr="004101F5">
              <w:rPr>
                <w:sz w:val="22"/>
                <w:szCs w:val="22"/>
              </w:rPr>
              <w:t>calificare</w:t>
            </w:r>
            <w:proofErr w:type="spellEnd"/>
            <w:r w:rsidRPr="004101F5">
              <w:rPr>
                <w:sz w:val="22"/>
                <w:szCs w:val="22"/>
              </w:rPr>
              <w:t xml:space="preserve"> </w:t>
            </w:r>
            <w:proofErr w:type="spellStart"/>
            <w:r w:rsidRPr="004101F5">
              <w:rPr>
                <w:sz w:val="22"/>
                <w:szCs w:val="22"/>
              </w:rPr>
              <w:t>și</w:t>
            </w:r>
            <w:proofErr w:type="spellEnd"/>
            <w:r w:rsidRPr="004101F5">
              <w:rPr>
                <w:sz w:val="22"/>
                <w:szCs w:val="22"/>
              </w:rPr>
              <w:t xml:space="preserve"> </w:t>
            </w:r>
            <w:proofErr w:type="spellStart"/>
            <w:r w:rsidRPr="004101F5">
              <w:rPr>
                <w:sz w:val="22"/>
                <w:szCs w:val="22"/>
              </w:rPr>
              <w:t>selecție</w:t>
            </w:r>
            <w:proofErr w:type="spellEnd"/>
            <w:r w:rsidRPr="004101F5">
              <w:rPr>
                <w:sz w:val="22"/>
                <w:szCs w:val="22"/>
              </w:rPr>
              <w:t>, pct. 5A.1</w:t>
            </w:r>
          </w:p>
        </w:tc>
      </w:tr>
      <w:tr w:rsidR="0077079E" w:rsidRPr="007406FF" w14:paraId="3A36B51A" w14:textId="77777777" w:rsidTr="007A45AA">
        <w:trPr>
          <w:trHeight w:val="559"/>
        </w:trPr>
        <w:tc>
          <w:tcPr>
            <w:tcW w:w="572" w:type="dxa"/>
            <w:shd w:val="clear" w:color="auto" w:fill="FFFF00"/>
          </w:tcPr>
          <w:p w14:paraId="0DE325E6" w14:textId="77777777" w:rsidR="0077079E" w:rsidRPr="00C70DB4" w:rsidRDefault="0077079E" w:rsidP="007A45AA">
            <w:pPr>
              <w:pStyle w:val="TableParagraph"/>
              <w:spacing w:before="103"/>
              <w:ind w:left="105"/>
              <w:rPr>
                <w:sz w:val="20"/>
                <w:szCs w:val="20"/>
              </w:rPr>
            </w:pPr>
            <w:r w:rsidRPr="00C70DB4">
              <w:rPr>
                <w:sz w:val="20"/>
                <w:szCs w:val="20"/>
              </w:rPr>
              <w:t>1</w:t>
            </w:r>
          </w:p>
        </w:tc>
        <w:tc>
          <w:tcPr>
            <w:tcW w:w="3402" w:type="dxa"/>
            <w:shd w:val="clear" w:color="auto" w:fill="FFFF00"/>
          </w:tcPr>
          <w:p w14:paraId="5E319523" w14:textId="77777777" w:rsidR="0077079E" w:rsidRPr="00C70DB4" w:rsidRDefault="0077079E" w:rsidP="007A45AA">
            <w:pPr>
              <w:pStyle w:val="TableParagraph"/>
              <w:spacing w:before="105" w:line="237" w:lineRule="auto"/>
              <w:ind w:left="109" w:right="300"/>
              <w:rPr>
                <w:sz w:val="20"/>
                <w:szCs w:val="20"/>
              </w:rPr>
            </w:pPr>
            <w:r w:rsidRPr="00C70DB4">
              <w:rPr>
                <w:sz w:val="20"/>
                <w:szCs w:val="20"/>
              </w:rPr>
              <w:t>Formularul informație despre ofertant</w:t>
            </w:r>
          </w:p>
        </w:tc>
        <w:tc>
          <w:tcPr>
            <w:tcW w:w="4419" w:type="dxa"/>
            <w:shd w:val="clear" w:color="auto" w:fill="FFFF00"/>
          </w:tcPr>
          <w:p w14:paraId="2F333C7A" w14:textId="77777777" w:rsidR="0077079E" w:rsidRPr="00C70DB4" w:rsidRDefault="0077079E" w:rsidP="007A45AA">
            <w:pPr>
              <w:pStyle w:val="TableParagraph"/>
              <w:spacing w:before="105" w:line="237" w:lineRule="auto"/>
              <w:ind w:left="105" w:right="275"/>
              <w:rPr>
                <w:sz w:val="20"/>
                <w:szCs w:val="20"/>
              </w:rPr>
            </w:pPr>
            <w:r w:rsidRPr="00C70DB4">
              <w:rPr>
                <w:sz w:val="20"/>
                <w:szCs w:val="20"/>
              </w:rPr>
              <w:t>Semnat electronic de către operatorul economic</w:t>
            </w:r>
          </w:p>
        </w:tc>
        <w:tc>
          <w:tcPr>
            <w:tcW w:w="1182" w:type="dxa"/>
            <w:shd w:val="clear" w:color="auto" w:fill="FFFF00"/>
          </w:tcPr>
          <w:p w14:paraId="5BA3E936" w14:textId="77777777" w:rsidR="0077079E" w:rsidRPr="00C70DB4" w:rsidRDefault="0077079E" w:rsidP="007A45AA">
            <w:pPr>
              <w:pStyle w:val="TableParagraph"/>
              <w:spacing w:before="103"/>
              <w:ind w:left="105"/>
              <w:rPr>
                <w:sz w:val="20"/>
                <w:szCs w:val="20"/>
              </w:rPr>
            </w:pPr>
            <w:r w:rsidRPr="00C70DB4">
              <w:rPr>
                <w:sz w:val="20"/>
                <w:szCs w:val="20"/>
              </w:rPr>
              <w:t>DA</w:t>
            </w:r>
          </w:p>
        </w:tc>
      </w:tr>
      <w:tr w:rsidR="0077079E" w:rsidRPr="007406FF" w14:paraId="4056C8D8" w14:textId="77777777" w:rsidTr="007A45AA">
        <w:trPr>
          <w:trHeight w:val="764"/>
        </w:trPr>
        <w:tc>
          <w:tcPr>
            <w:tcW w:w="572" w:type="dxa"/>
            <w:shd w:val="clear" w:color="auto" w:fill="FFFF00"/>
          </w:tcPr>
          <w:p w14:paraId="5FCE8348" w14:textId="77777777" w:rsidR="0077079E" w:rsidRPr="00C70DB4" w:rsidRDefault="0077079E" w:rsidP="007A45AA">
            <w:pPr>
              <w:pStyle w:val="TableParagraph"/>
              <w:spacing w:before="108"/>
              <w:ind w:left="105"/>
              <w:rPr>
                <w:sz w:val="20"/>
                <w:szCs w:val="20"/>
              </w:rPr>
            </w:pPr>
            <w:r w:rsidRPr="00C70DB4">
              <w:rPr>
                <w:sz w:val="20"/>
                <w:szCs w:val="20"/>
              </w:rPr>
              <w:t>2</w:t>
            </w:r>
          </w:p>
        </w:tc>
        <w:tc>
          <w:tcPr>
            <w:tcW w:w="3402" w:type="dxa"/>
            <w:vMerge w:val="restart"/>
            <w:shd w:val="clear" w:color="auto" w:fill="FFFF00"/>
          </w:tcPr>
          <w:p w14:paraId="108F3D06" w14:textId="77777777" w:rsidR="0077079E" w:rsidRPr="00C70DB4" w:rsidRDefault="0077079E" w:rsidP="007A45AA">
            <w:pPr>
              <w:pStyle w:val="TableParagraph"/>
              <w:spacing w:before="110" w:line="237" w:lineRule="auto"/>
              <w:ind w:left="109"/>
              <w:rPr>
                <w:sz w:val="20"/>
                <w:szCs w:val="20"/>
              </w:rPr>
            </w:pPr>
            <w:r w:rsidRPr="00C70DB4">
              <w:rPr>
                <w:sz w:val="20"/>
                <w:szCs w:val="20"/>
              </w:rPr>
              <w:t>Dovada înregistrării persoanei juridice, în conformitate cu prevederile legale</w:t>
            </w:r>
          </w:p>
          <w:p w14:paraId="6224B6D1" w14:textId="77777777" w:rsidR="0077079E" w:rsidRPr="00C70DB4" w:rsidRDefault="0077079E" w:rsidP="007A45AA">
            <w:pPr>
              <w:pStyle w:val="TableParagraph"/>
              <w:spacing w:before="110" w:line="237" w:lineRule="auto"/>
              <w:ind w:left="109"/>
              <w:rPr>
                <w:sz w:val="20"/>
                <w:szCs w:val="20"/>
              </w:rPr>
            </w:pPr>
            <w:r w:rsidRPr="00C70DB4">
              <w:rPr>
                <w:sz w:val="20"/>
                <w:szCs w:val="20"/>
              </w:rPr>
              <w:t>Extras din Registrul de stat al persoanei juridice</w:t>
            </w:r>
          </w:p>
        </w:tc>
        <w:tc>
          <w:tcPr>
            <w:tcW w:w="4419" w:type="dxa"/>
            <w:vMerge w:val="restart"/>
            <w:shd w:val="clear" w:color="auto" w:fill="FFFF00"/>
          </w:tcPr>
          <w:p w14:paraId="35864D23" w14:textId="77777777" w:rsidR="0077079E" w:rsidRPr="00C70DB4" w:rsidRDefault="0077079E" w:rsidP="007A45AA">
            <w:pPr>
              <w:pStyle w:val="TableParagraph"/>
              <w:spacing w:before="108"/>
              <w:ind w:left="105" w:right="210"/>
              <w:rPr>
                <w:sz w:val="20"/>
                <w:szCs w:val="20"/>
              </w:rPr>
            </w:pPr>
            <w:r w:rsidRPr="00C70DB4">
              <w:rPr>
                <w:sz w:val="20"/>
                <w:szCs w:val="20"/>
              </w:rPr>
              <w:t>Certificate/decizie de înregistrare a întreprinderii - copia, Semnat electronic  de către operatorul economi</w:t>
            </w:r>
          </w:p>
        </w:tc>
        <w:tc>
          <w:tcPr>
            <w:tcW w:w="1182" w:type="dxa"/>
            <w:vMerge w:val="restart"/>
            <w:shd w:val="clear" w:color="auto" w:fill="FFFF00"/>
          </w:tcPr>
          <w:p w14:paraId="7C4A100D" w14:textId="77777777" w:rsidR="0077079E" w:rsidRPr="00C70DB4" w:rsidRDefault="0077079E" w:rsidP="007A45AA">
            <w:pPr>
              <w:pStyle w:val="TableParagraph"/>
              <w:spacing w:line="269" w:lineRule="exact"/>
              <w:ind w:left="-1"/>
              <w:rPr>
                <w:sz w:val="20"/>
                <w:szCs w:val="20"/>
              </w:rPr>
            </w:pPr>
            <w:r w:rsidRPr="00C70DB4">
              <w:rPr>
                <w:sz w:val="20"/>
                <w:szCs w:val="20"/>
              </w:rPr>
              <w:t>DA</w:t>
            </w:r>
          </w:p>
        </w:tc>
      </w:tr>
      <w:tr w:rsidR="0077079E" w:rsidRPr="007406FF" w14:paraId="33BDAAA2" w14:textId="77777777" w:rsidTr="007A45AA">
        <w:trPr>
          <w:trHeight w:val="696"/>
        </w:trPr>
        <w:tc>
          <w:tcPr>
            <w:tcW w:w="572" w:type="dxa"/>
            <w:shd w:val="clear" w:color="auto" w:fill="FFFF00"/>
          </w:tcPr>
          <w:p w14:paraId="5C63E5B4" w14:textId="77777777" w:rsidR="0077079E" w:rsidRPr="00C70DB4" w:rsidRDefault="0077079E" w:rsidP="007A45AA">
            <w:pPr>
              <w:pStyle w:val="TableParagraph"/>
              <w:spacing w:before="108"/>
              <w:ind w:left="105"/>
              <w:rPr>
                <w:sz w:val="20"/>
                <w:szCs w:val="20"/>
              </w:rPr>
            </w:pPr>
            <w:r w:rsidRPr="00C70DB4">
              <w:rPr>
                <w:sz w:val="20"/>
                <w:szCs w:val="20"/>
              </w:rPr>
              <w:t>3</w:t>
            </w:r>
          </w:p>
        </w:tc>
        <w:tc>
          <w:tcPr>
            <w:tcW w:w="3402" w:type="dxa"/>
            <w:vMerge/>
            <w:shd w:val="clear" w:color="auto" w:fill="FFFF00"/>
          </w:tcPr>
          <w:p w14:paraId="7F6FFF0E" w14:textId="77777777" w:rsidR="0077079E" w:rsidRPr="00C70DB4" w:rsidRDefault="0077079E" w:rsidP="007A45AA">
            <w:pPr>
              <w:pStyle w:val="TableParagraph"/>
              <w:spacing w:before="110" w:line="237" w:lineRule="auto"/>
              <w:ind w:left="109"/>
              <w:rPr>
                <w:sz w:val="20"/>
                <w:szCs w:val="20"/>
              </w:rPr>
            </w:pPr>
          </w:p>
        </w:tc>
        <w:tc>
          <w:tcPr>
            <w:tcW w:w="4419" w:type="dxa"/>
            <w:vMerge/>
            <w:shd w:val="clear" w:color="auto" w:fill="FFFF00"/>
          </w:tcPr>
          <w:p w14:paraId="0698C608" w14:textId="77777777" w:rsidR="0077079E" w:rsidRPr="00C70DB4" w:rsidRDefault="0077079E" w:rsidP="007A45AA">
            <w:pPr>
              <w:pStyle w:val="TableParagraph"/>
              <w:spacing w:before="108"/>
              <w:ind w:left="105" w:right="210"/>
              <w:rPr>
                <w:sz w:val="20"/>
                <w:szCs w:val="20"/>
              </w:rPr>
            </w:pPr>
          </w:p>
        </w:tc>
        <w:tc>
          <w:tcPr>
            <w:tcW w:w="1182" w:type="dxa"/>
            <w:vMerge/>
            <w:shd w:val="clear" w:color="auto" w:fill="FFFF00"/>
          </w:tcPr>
          <w:p w14:paraId="2DF1E3D2" w14:textId="77777777" w:rsidR="0077079E" w:rsidRPr="00C70DB4" w:rsidRDefault="0077079E" w:rsidP="007A45AA">
            <w:pPr>
              <w:pStyle w:val="TableParagraph"/>
              <w:spacing w:line="269" w:lineRule="exact"/>
              <w:rPr>
                <w:sz w:val="20"/>
                <w:szCs w:val="20"/>
              </w:rPr>
            </w:pPr>
          </w:p>
        </w:tc>
      </w:tr>
      <w:tr w:rsidR="0077079E" w:rsidRPr="007406FF" w14:paraId="1E9FE582" w14:textId="77777777" w:rsidTr="007A45AA">
        <w:trPr>
          <w:trHeight w:val="1144"/>
        </w:trPr>
        <w:tc>
          <w:tcPr>
            <w:tcW w:w="572" w:type="dxa"/>
            <w:shd w:val="clear" w:color="auto" w:fill="FFFF00"/>
          </w:tcPr>
          <w:p w14:paraId="0E47DD4D" w14:textId="77777777" w:rsidR="0077079E" w:rsidRPr="00C70DB4" w:rsidRDefault="0077079E" w:rsidP="007A45AA">
            <w:pPr>
              <w:pStyle w:val="TableParagraph"/>
              <w:spacing w:before="103"/>
              <w:ind w:left="105"/>
              <w:rPr>
                <w:sz w:val="20"/>
                <w:szCs w:val="20"/>
              </w:rPr>
            </w:pPr>
            <w:r w:rsidRPr="00C70DB4">
              <w:rPr>
                <w:sz w:val="20"/>
                <w:szCs w:val="20"/>
              </w:rPr>
              <w:t>4</w:t>
            </w:r>
          </w:p>
        </w:tc>
        <w:tc>
          <w:tcPr>
            <w:tcW w:w="3402" w:type="dxa"/>
            <w:shd w:val="clear" w:color="auto" w:fill="FFFF00"/>
          </w:tcPr>
          <w:p w14:paraId="76017B48" w14:textId="77777777" w:rsidR="0077079E" w:rsidRPr="00C70DB4" w:rsidRDefault="0077079E" w:rsidP="007A45AA">
            <w:pPr>
              <w:pStyle w:val="TableParagraph"/>
              <w:spacing w:before="108"/>
              <w:ind w:left="109" w:right="300"/>
              <w:rPr>
                <w:sz w:val="20"/>
                <w:szCs w:val="20"/>
              </w:rPr>
            </w:pPr>
            <w:proofErr w:type="spellStart"/>
            <w:r w:rsidRPr="00C70DB4">
              <w:rPr>
                <w:sz w:val="20"/>
                <w:szCs w:val="20"/>
              </w:rPr>
              <w:t>Declaratie</w:t>
            </w:r>
            <w:proofErr w:type="spellEnd"/>
            <w:r w:rsidRPr="00C70DB4">
              <w:rPr>
                <w:sz w:val="20"/>
                <w:szCs w:val="20"/>
              </w:rPr>
              <w:t xml:space="preserve"> privind </w:t>
            </w:r>
            <w:proofErr w:type="spellStart"/>
            <w:r w:rsidRPr="00C70DB4">
              <w:rPr>
                <w:sz w:val="20"/>
                <w:szCs w:val="20"/>
              </w:rPr>
              <w:t>dotarile</w:t>
            </w:r>
            <w:proofErr w:type="spellEnd"/>
            <w:r w:rsidRPr="00C70DB4">
              <w:rPr>
                <w:sz w:val="20"/>
                <w:szCs w:val="20"/>
              </w:rPr>
              <w:t xml:space="preserve"> </w:t>
            </w:r>
            <w:proofErr w:type="spellStart"/>
            <w:r w:rsidRPr="00C70DB4">
              <w:rPr>
                <w:sz w:val="20"/>
                <w:szCs w:val="20"/>
              </w:rPr>
              <w:t>specifice,utilajul</w:t>
            </w:r>
            <w:proofErr w:type="spellEnd"/>
            <w:r w:rsidRPr="00C70DB4">
              <w:rPr>
                <w:sz w:val="20"/>
                <w:szCs w:val="20"/>
              </w:rPr>
              <w:t xml:space="preserve"> și echipamentul necesar pentru îndeplinirea corespunzătoare a contractului</w:t>
            </w:r>
          </w:p>
        </w:tc>
        <w:tc>
          <w:tcPr>
            <w:tcW w:w="4419" w:type="dxa"/>
            <w:shd w:val="clear" w:color="auto" w:fill="FFFF00"/>
          </w:tcPr>
          <w:p w14:paraId="31E36EB8" w14:textId="77777777" w:rsidR="0077079E" w:rsidRPr="00C70DB4" w:rsidRDefault="0077079E" w:rsidP="007A45AA">
            <w:pPr>
              <w:pStyle w:val="TableParagraph"/>
              <w:spacing w:line="241" w:lineRule="exact"/>
              <w:ind w:left="-1"/>
              <w:rPr>
                <w:sz w:val="20"/>
                <w:szCs w:val="20"/>
              </w:rPr>
            </w:pPr>
            <w:r w:rsidRPr="00C70DB4">
              <w:rPr>
                <w:sz w:val="20"/>
                <w:szCs w:val="20"/>
              </w:rPr>
              <w:t>Anexa nr. 14. Semnat electronic de către operatorul economi</w:t>
            </w:r>
          </w:p>
        </w:tc>
        <w:tc>
          <w:tcPr>
            <w:tcW w:w="1182" w:type="dxa"/>
            <w:shd w:val="clear" w:color="auto" w:fill="FFFF00"/>
          </w:tcPr>
          <w:p w14:paraId="7D1B6288" w14:textId="77777777" w:rsidR="0077079E" w:rsidRPr="00C70DB4" w:rsidRDefault="0077079E" w:rsidP="007A45AA">
            <w:pPr>
              <w:pStyle w:val="TableParagraph"/>
              <w:spacing w:line="264" w:lineRule="exact"/>
              <w:ind w:left="-1"/>
              <w:rPr>
                <w:sz w:val="20"/>
                <w:szCs w:val="20"/>
              </w:rPr>
            </w:pPr>
            <w:r w:rsidRPr="00C70DB4">
              <w:rPr>
                <w:sz w:val="20"/>
                <w:szCs w:val="20"/>
              </w:rPr>
              <w:t>DA</w:t>
            </w:r>
          </w:p>
        </w:tc>
      </w:tr>
      <w:tr w:rsidR="0077079E" w:rsidRPr="007406FF" w14:paraId="42FC2ECF" w14:textId="77777777" w:rsidTr="007A45AA">
        <w:trPr>
          <w:trHeight w:val="1086"/>
        </w:trPr>
        <w:tc>
          <w:tcPr>
            <w:tcW w:w="572" w:type="dxa"/>
            <w:shd w:val="clear" w:color="auto" w:fill="FFFF00"/>
          </w:tcPr>
          <w:p w14:paraId="7734677E" w14:textId="77777777" w:rsidR="0077079E" w:rsidRPr="00C70DB4" w:rsidRDefault="0077079E" w:rsidP="007A45AA">
            <w:pPr>
              <w:pStyle w:val="TableParagraph"/>
              <w:spacing w:before="103"/>
              <w:ind w:left="105"/>
              <w:rPr>
                <w:sz w:val="20"/>
                <w:szCs w:val="20"/>
              </w:rPr>
            </w:pPr>
            <w:r w:rsidRPr="00C70DB4">
              <w:rPr>
                <w:sz w:val="20"/>
                <w:szCs w:val="20"/>
              </w:rPr>
              <w:t>5</w:t>
            </w:r>
          </w:p>
        </w:tc>
        <w:tc>
          <w:tcPr>
            <w:tcW w:w="3402" w:type="dxa"/>
            <w:shd w:val="clear" w:color="auto" w:fill="FFFF00"/>
          </w:tcPr>
          <w:p w14:paraId="3073409D" w14:textId="77777777" w:rsidR="0077079E" w:rsidRPr="00C70DB4" w:rsidRDefault="0077079E" w:rsidP="007A45AA">
            <w:pPr>
              <w:spacing w:before="72" w:line="290" w:lineRule="auto"/>
              <w:rPr>
                <w:b/>
                <w:color w:val="000000"/>
                <w:w w:val="90"/>
                <w:sz w:val="20"/>
                <w:szCs w:val="20"/>
              </w:rPr>
            </w:pPr>
            <w:r w:rsidRPr="00C70DB4">
              <w:rPr>
                <w:b/>
                <w:color w:val="000000"/>
                <w:w w:val="90"/>
                <w:sz w:val="20"/>
                <w:szCs w:val="20"/>
              </w:rPr>
              <w:t xml:space="preserve">AVIZ </w:t>
            </w:r>
            <w:r w:rsidRPr="00C70DB4">
              <w:rPr>
                <w:rFonts w:eastAsia="PMingLiU"/>
                <w:sz w:val="20"/>
                <w:szCs w:val="20"/>
                <w:lang w:eastAsia="zh-CN"/>
              </w:rPr>
              <w:t>pentru participare la licitațiile publice de lucrări din domeniul construcțiilor și instalațiilor</w:t>
            </w:r>
          </w:p>
        </w:tc>
        <w:tc>
          <w:tcPr>
            <w:tcW w:w="4419" w:type="dxa"/>
            <w:shd w:val="clear" w:color="auto" w:fill="FFFF00"/>
          </w:tcPr>
          <w:p w14:paraId="508299FB" w14:textId="77777777" w:rsidR="0077079E" w:rsidRPr="00C70DB4" w:rsidRDefault="0077079E" w:rsidP="007A45AA">
            <w:pPr>
              <w:spacing w:before="120" w:after="120" w:line="276" w:lineRule="auto"/>
              <w:jc w:val="both"/>
              <w:rPr>
                <w:rFonts w:eastAsia="PMingLiU"/>
                <w:sz w:val="20"/>
                <w:szCs w:val="20"/>
                <w:lang w:eastAsia="zh-CN"/>
              </w:rPr>
            </w:pPr>
            <w:r w:rsidRPr="00C70DB4">
              <w:rPr>
                <w:sz w:val="20"/>
                <w:szCs w:val="20"/>
              </w:rPr>
              <w:t>Anexa nr. 22. Semnat electronic  de către operatorul economi</w:t>
            </w:r>
          </w:p>
        </w:tc>
        <w:tc>
          <w:tcPr>
            <w:tcW w:w="1182" w:type="dxa"/>
            <w:shd w:val="clear" w:color="auto" w:fill="FFFF00"/>
          </w:tcPr>
          <w:p w14:paraId="3D5A0EF2" w14:textId="77777777" w:rsidR="0077079E" w:rsidRPr="00C70DB4" w:rsidRDefault="0077079E" w:rsidP="007A45AA">
            <w:pPr>
              <w:rPr>
                <w:sz w:val="20"/>
                <w:szCs w:val="20"/>
              </w:rPr>
            </w:pPr>
            <w:r w:rsidRPr="00C70DB4">
              <w:rPr>
                <w:sz w:val="20"/>
                <w:szCs w:val="20"/>
              </w:rPr>
              <w:t>DA</w:t>
            </w:r>
          </w:p>
        </w:tc>
      </w:tr>
      <w:tr w:rsidR="0077079E" w:rsidRPr="007406FF" w14:paraId="1AAA5ADC" w14:textId="77777777" w:rsidTr="007A45AA">
        <w:trPr>
          <w:trHeight w:val="448"/>
        </w:trPr>
        <w:tc>
          <w:tcPr>
            <w:tcW w:w="572" w:type="dxa"/>
            <w:shd w:val="clear" w:color="auto" w:fill="FFFF00"/>
          </w:tcPr>
          <w:p w14:paraId="5F9C8D52" w14:textId="77777777" w:rsidR="0077079E" w:rsidRPr="00C70DB4" w:rsidRDefault="0077079E" w:rsidP="007A45AA">
            <w:pPr>
              <w:pStyle w:val="TableParagraph"/>
              <w:spacing w:before="103"/>
              <w:ind w:left="105"/>
              <w:rPr>
                <w:sz w:val="20"/>
                <w:szCs w:val="20"/>
              </w:rPr>
            </w:pPr>
            <w:r w:rsidRPr="00C70DB4">
              <w:rPr>
                <w:sz w:val="20"/>
                <w:szCs w:val="20"/>
              </w:rPr>
              <w:t>6</w:t>
            </w:r>
          </w:p>
        </w:tc>
        <w:tc>
          <w:tcPr>
            <w:tcW w:w="3402" w:type="dxa"/>
            <w:shd w:val="clear" w:color="auto" w:fill="FFFF00"/>
          </w:tcPr>
          <w:p w14:paraId="13E65FA1" w14:textId="77777777" w:rsidR="0077079E" w:rsidRPr="00C70DB4" w:rsidRDefault="0077079E" w:rsidP="007A45AA">
            <w:pPr>
              <w:pStyle w:val="Corptext"/>
              <w:tabs>
                <w:tab w:val="left" w:pos="567"/>
              </w:tabs>
              <w:rPr>
                <w:sz w:val="20"/>
              </w:rPr>
            </w:pPr>
            <w:r w:rsidRPr="00C70DB4">
              <w:rPr>
                <w:sz w:val="20"/>
              </w:rPr>
              <w:t>GRAFIC DE  EXECUTARE A LUCRĂRILOR</w:t>
            </w:r>
            <w:r>
              <w:rPr>
                <w:sz w:val="20"/>
              </w:rPr>
              <w:t>-perioada de execuție</w:t>
            </w:r>
          </w:p>
        </w:tc>
        <w:tc>
          <w:tcPr>
            <w:tcW w:w="4419" w:type="dxa"/>
            <w:shd w:val="clear" w:color="auto" w:fill="FFFF00"/>
          </w:tcPr>
          <w:p w14:paraId="07EF58FE" w14:textId="77777777" w:rsidR="0077079E" w:rsidRPr="00C70DB4" w:rsidRDefault="0077079E" w:rsidP="007A45AA">
            <w:pPr>
              <w:rPr>
                <w:sz w:val="20"/>
                <w:szCs w:val="20"/>
              </w:rPr>
            </w:pPr>
            <w:r w:rsidRPr="00C70DB4">
              <w:rPr>
                <w:sz w:val="20"/>
                <w:szCs w:val="20"/>
              </w:rPr>
              <w:t>Anexa nr. 10 Semnat electronic de către operatorul economi</w:t>
            </w:r>
          </w:p>
        </w:tc>
        <w:tc>
          <w:tcPr>
            <w:tcW w:w="1182" w:type="dxa"/>
            <w:shd w:val="clear" w:color="auto" w:fill="FFFF00"/>
          </w:tcPr>
          <w:p w14:paraId="0435AFEA" w14:textId="77777777" w:rsidR="0077079E" w:rsidRPr="00C70DB4" w:rsidRDefault="0077079E" w:rsidP="007A45AA">
            <w:pPr>
              <w:rPr>
                <w:sz w:val="20"/>
                <w:szCs w:val="20"/>
              </w:rPr>
            </w:pPr>
            <w:r w:rsidRPr="00C70DB4">
              <w:rPr>
                <w:sz w:val="20"/>
                <w:szCs w:val="20"/>
              </w:rPr>
              <w:t>DA</w:t>
            </w:r>
          </w:p>
        </w:tc>
      </w:tr>
      <w:tr w:rsidR="0077079E" w:rsidRPr="007406FF" w14:paraId="66AA041E" w14:textId="77777777" w:rsidTr="007A45AA">
        <w:trPr>
          <w:trHeight w:val="525"/>
        </w:trPr>
        <w:tc>
          <w:tcPr>
            <w:tcW w:w="572" w:type="dxa"/>
            <w:shd w:val="clear" w:color="auto" w:fill="FFFF00"/>
          </w:tcPr>
          <w:p w14:paraId="146C5BE7" w14:textId="77777777" w:rsidR="0077079E" w:rsidRPr="00C70DB4" w:rsidRDefault="0077079E" w:rsidP="007A45AA">
            <w:pPr>
              <w:ind w:left="100"/>
              <w:rPr>
                <w:sz w:val="20"/>
                <w:szCs w:val="20"/>
              </w:rPr>
            </w:pPr>
            <w:r w:rsidRPr="00C70DB4">
              <w:rPr>
                <w:sz w:val="20"/>
                <w:szCs w:val="20"/>
              </w:rPr>
              <w:t>7</w:t>
            </w:r>
          </w:p>
        </w:tc>
        <w:tc>
          <w:tcPr>
            <w:tcW w:w="3402" w:type="dxa"/>
            <w:shd w:val="clear" w:color="auto" w:fill="FFFF00"/>
          </w:tcPr>
          <w:p w14:paraId="1C0E6651" w14:textId="77777777" w:rsidR="0077079E" w:rsidRPr="00C70DB4" w:rsidRDefault="0077079E" w:rsidP="007A45AA">
            <w:pPr>
              <w:spacing w:line="110" w:lineRule="exact"/>
              <w:rPr>
                <w:sz w:val="20"/>
                <w:szCs w:val="20"/>
              </w:rPr>
            </w:pPr>
          </w:p>
          <w:p w14:paraId="6F77EA25" w14:textId="77777777" w:rsidR="0077079E" w:rsidRPr="00C70DB4" w:rsidRDefault="0077079E" w:rsidP="007A45AA">
            <w:pPr>
              <w:ind w:left="100" w:right="150"/>
              <w:rPr>
                <w:sz w:val="20"/>
                <w:szCs w:val="20"/>
              </w:rPr>
            </w:pPr>
            <w:r w:rsidRPr="00C70DB4">
              <w:rPr>
                <w:color w:val="000000"/>
                <w:sz w:val="20"/>
                <w:szCs w:val="20"/>
              </w:rPr>
              <w:t>Certificat</w:t>
            </w:r>
            <w:r w:rsidRPr="00C70DB4">
              <w:rPr>
                <w:spacing w:val="-6"/>
                <w:sz w:val="20"/>
                <w:szCs w:val="20"/>
              </w:rPr>
              <w:t xml:space="preserve"> </w:t>
            </w:r>
            <w:r w:rsidRPr="00C70DB4">
              <w:rPr>
                <w:color w:val="000000"/>
                <w:sz w:val="20"/>
                <w:szCs w:val="20"/>
              </w:rPr>
              <w:t>privind</w:t>
            </w:r>
            <w:r w:rsidRPr="00C70DB4">
              <w:rPr>
                <w:spacing w:val="-7"/>
                <w:sz w:val="20"/>
                <w:szCs w:val="20"/>
              </w:rPr>
              <w:t xml:space="preserve"> </w:t>
            </w:r>
            <w:r w:rsidRPr="00C70DB4">
              <w:rPr>
                <w:color w:val="000000"/>
                <w:sz w:val="20"/>
                <w:szCs w:val="20"/>
              </w:rPr>
              <w:t>lipsa</w:t>
            </w:r>
            <w:r w:rsidRPr="00C70DB4">
              <w:rPr>
                <w:spacing w:val="-7"/>
                <w:sz w:val="20"/>
                <w:szCs w:val="20"/>
              </w:rPr>
              <w:t xml:space="preserve"> </w:t>
            </w:r>
            <w:r w:rsidRPr="00C70DB4">
              <w:rPr>
                <w:color w:val="000000"/>
                <w:sz w:val="20"/>
                <w:szCs w:val="20"/>
              </w:rPr>
              <w:t>sau</w:t>
            </w:r>
            <w:r w:rsidRPr="00C70DB4">
              <w:rPr>
                <w:spacing w:val="-7"/>
                <w:sz w:val="20"/>
                <w:szCs w:val="20"/>
              </w:rPr>
              <w:t xml:space="preserve"> </w:t>
            </w:r>
            <w:r w:rsidRPr="00C70DB4">
              <w:rPr>
                <w:color w:val="000000"/>
                <w:sz w:val="20"/>
                <w:szCs w:val="20"/>
              </w:rPr>
              <w:t>existența</w:t>
            </w:r>
            <w:r w:rsidRPr="00C70DB4">
              <w:rPr>
                <w:sz w:val="20"/>
                <w:szCs w:val="20"/>
              </w:rPr>
              <w:t xml:space="preserve"> </w:t>
            </w:r>
            <w:r w:rsidRPr="00C70DB4">
              <w:rPr>
                <w:color w:val="000000"/>
                <w:sz w:val="20"/>
                <w:szCs w:val="20"/>
              </w:rPr>
              <w:t>restanțelor</w:t>
            </w:r>
            <w:r w:rsidRPr="00C70DB4">
              <w:rPr>
                <w:sz w:val="20"/>
                <w:szCs w:val="20"/>
              </w:rPr>
              <w:t xml:space="preserve"> </w:t>
            </w:r>
            <w:r w:rsidRPr="00C70DB4">
              <w:rPr>
                <w:color w:val="000000"/>
                <w:sz w:val="20"/>
                <w:szCs w:val="20"/>
              </w:rPr>
              <w:t>față</w:t>
            </w:r>
            <w:r w:rsidRPr="00C70DB4">
              <w:rPr>
                <w:sz w:val="20"/>
                <w:szCs w:val="20"/>
              </w:rPr>
              <w:t xml:space="preserve"> </w:t>
            </w:r>
            <w:r w:rsidRPr="00C70DB4">
              <w:rPr>
                <w:color w:val="000000"/>
                <w:sz w:val="20"/>
                <w:szCs w:val="20"/>
              </w:rPr>
              <w:t>de</w:t>
            </w:r>
            <w:r w:rsidRPr="00C70DB4">
              <w:rPr>
                <w:sz w:val="20"/>
                <w:szCs w:val="20"/>
              </w:rPr>
              <w:t xml:space="preserve"> </w:t>
            </w:r>
            <w:r w:rsidRPr="00C70DB4">
              <w:rPr>
                <w:color w:val="000000"/>
                <w:sz w:val="20"/>
                <w:szCs w:val="20"/>
              </w:rPr>
              <w:t>bugetul</w:t>
            </w:r>
            <w:r w:rsidRPr="00C70DB4">
              <w:rPr>
                <w:spacing w:val="-16"/>
                <w:sz w:val="20"/>
                <w:szCs w:val="20"/>
              </w:rPr>
              <w:t xml:space="preserve"> </w:t>
            </w:r>
            <w:r w:rsidRPr="00C70DB4">
              <w:rPr>
                <w:color w:val="000000"/>
                <w:sz w:val="20"/>
                <w:szCs w:val="20"/>
              </w:rPr>
              <w:t>public</w:t>
            </w:r>
            <w:r w:rsidRPr="00C70DB4">
              <w:rPr>
                <w:sz w:val="20"/>
                <w:szCs w:val="20"/>
              </w:rPr>
              <w:t xml:space="preserve"> </w:t>
            </w:r>
            <w:r w:rsidRPr="00C70DB4">
              <w:rPr>
                <w:color w:val="000000"/>
                <w:sz w:val="20"/>
                <w:szCs w:val="20"/>
              </w:rPr>
              <w:t>national</w:t>
            </w:r>
            <w:r w:rsidRPr="00C70DB4">
              <w:rPr>
                <w:sz w:val="20"/>
                <w:szCs w:val="20"/>
              </w:rPr>
              <w:t xml:space="preserve"> </w:t>
            </w:r>
            <w:r w:rsidRPr="00C70DB4">
              <w:rPr>
                <w:color w:val="000000"/>
                <w:sz w:val="20"/>
                <w:szCs w:val="20"/>
              </w:rPr>
              <w:t>(eliberat</w:t>
            </w:r>
            <w:r w:rsidRPr="00C70DB4">
              <w:rPr>
                <w:sz w:val="20"/>
                <w:szCs w:val="20"/>
              </w:rPr>
              <w:t xml:space="preserve"> </w:t>
            </w:r>
            <w:r w:rsidRPr="00C70DB4">
              <w:rPr>
                <w:color w:val="000000"/>
                <w:sz w:val="20"/>
                <w:szCs w:val="20"/>
              </w:rPr>
              <w:t>de</w:t>
            </w:r>
            <w:r w:rsidRPr="00C70DB4">
              <w:rPr>
                <w:spacing w:val="-12"/>
                <w:sz w:val="20"/>
                <w:szCs w:val="20"/>
              </w:rPr>
              <w:t xml:space="preserve"> </w:t>
            </w:r>
            <w:r w:rsidRPr="00C70DB4">
              <w:rPr>
                <w:color w:val="000000"/>
                <w:sz w:val="20"/>
                <w:szCs w:val="20"/>
              </w:rPr>
              <w:t>FISC)</w:t>
            </w:r>
          </w:p>
        </w:tc>
        <w:tc>
          <w:tcPr>
            <w:tcW w:w="4419" w:type="dxa"/>
            <w:shd w:val="clear" w:color="auto" w:fill="FFFF00"/>
          </w:tcPr>
          <w:p w14:paraId="665E7A89" w14:textId="77777777" w:rsidR="0077079E" w:rsidRPr="00C70DB4" w:rsidRDefault="0077079E" w:rsidP="007A45AA">
            <w:pPr>
              <w:spacing w:line="108" w:lineRule="exact"/>
              <w:rPr>
                <w:sz w:val="20"/>
                <w:szCs w:val="20"/>
              </w:rPr>
            </w:pPr>
          </w:p>
          <w:p w14:paraId="518FC597" w14:textId="77777777" w:rsidR="0077079E" w:rsidRPr="00C70DB4" w:rsidRDefault="0077079E" w:rsidP="007A45AA">
            <w:pPr>
              <w:ind w:left="96" w:right="703"/>
              <w:rPr>
                <w:sz w:val="20"/>
                <w:szCs w:val="20"/>
              </w:rPr>
            </w:pPr>
            <w:r w:rsidRPr="00C70DB4">
              <w:rPr>
                <w:color w:val="000000"/>
                <w:sz w:val="20"/>
                <w:szCs w:val="20"/>
              </w:rPr>
              <w:t>Semnat</w:t>
            </w:r>
            <w:r w:rsidRPr="00C70DB4">
              <w:rPr>
                <w:spacing w:val="-5"/>
                <w:sz w:val="20"/>
                <w:szCs w:val="20"/>
              </w:rPr>
              <w:t xml:space="preserve"> electronic </w:t>
            </w:r>
            <w:r w:rsidRPr="00C70DB4">
              <w:rPr>
                <w:color w:val="000000"/>
                <w:sz w:val="20"/>
                <w:szCs w:val="20"/>
              </w:rPr>
              <w:t>de</w:t>
            </w:r>
            <w:r w:rsidRPr="00C70DB4">
              <w:rPr>
                <w:spacing w:val="-7"/>
                <w:sz w:val="20"/>
                <w:szCs w:val="20"/>
              </w:rPr>
              <w:t xml:space="preserve"> </w:t>
            </w:r>
            <w:r w:rsidRPr="00C70DB4">
              <w:rPr>
                <w:color w:val="000000"/>
                <w:sz w:val="20"/>
                <w:szCs w:val="20"/>
              </w:rPr>
              <w:t>către</w:t>
            </w:r>
            <w:r w:rsidRPr="00C70DB4">
              <w:rPr>
                <w:sz w:val="20"/>
                <w:szCs w:val="20"/>
              </w:rPr>
              <w:t xml:space="preserve"> </w:t>
            </w:r>
            <w:r w:rsidRPr="00C70DB4">
              <w:rPr>
                <w:color w:val="000000"/>
                <w:sz w:val="20"/>
                <w:szCs w:val="20"/>
              </w:rPr>
              <w:t>operatorul</w:t>
            </w:r>
            <w:r w:rsidRPr="00C70DB4">
              <w:rPr>
                <w:spacing w:val="-6"/>
                <w:sz w:val="20"/>
                <w:szCs w:val="20"/>
              </w:rPr>
              <w:t xml:space="preserve"> </w:t>
            </w:r>
            <w:r w:rsidRPr="00C70DB4">
              <w:rPr>
                <w:color w:val="000000"/>
                <w:spacing w:val="-1"/>
                <w:sz w:val="20"/>
                <w:szCs w:val="20"/>
              </w:rPr>
              <w:t>economi</w:t>
            </w:r>
          </w:p>
        </w:tc>
        <w:tc>
          <w:tcPr>
            <w:tcW w:w="1182" w:type="dxa"/>
            <w:shd w:val="clear" w:color="auto" w:fill="FFFF00"/>
          </w:tcPr>
          <w:p w14:paraId="139C1A4F" w14:textId="77777777" w:rsidR="0077079E" w:rsidRPr="00C70DB4" w:rsidRDefault="0077079E" w:rsidP="007A45AA">
            <w:pPr>
              <w:ind w:left="-9"/>
              <w:rPr>
                <w:sz w:val="20"/>
                <w:szCs w:val="20"/>
              </w:rPr>
            </w:pPr>
            <w:r w:rsidRPr="00C70DB4">
              <w:rPr>
                <w:color w:val="000000"/>
                <w:spacing w:val="-7"/>
                <w:sz w:val="20"/>
                <w:szCs w:val="20"/>
              </w:rPr>
              <w:t>DA</w:t>
            </w:r>
          </w:p>
        </w:tc>
      </w:tr>
      <w:tr w:rsidR="0077079E" w:rsidRPr="007406FF" w14:paraId="254CA8E3" w14:textId="77777777" w:rsidTr="007A45AA">
        <w:trPr>
          <w:trHeight w:val="525"/>
        </w:trPr>
        <w:tc>
          <w:tcPr>
            <w:tcW w:w="572" w:type="dxa"/>
            <w:shd w:val="clear" w:color="auto" w:fill="FFFF00"/>
          </w:tcPr>
          <w:p w14:paraId="236CCE50" w14:textId="77777777" w:rsidR="0077079E" w:rsidRPr="00C70DB4" w:rsidRDefault="0077079E" w:rsidP="007A45AA">
            <w:pPr>
              <w:ind w:left="100"/>
              <w:rPr>
                <w:sz w:val="20"/>
                <w:szCs w:val="20"/>
              </w:rPr>
            </w:pPr>
            <w:r w:rsidRPr="00C70DB4">
              <w:rPr>
                <w:sz w:val="20"/>
                <w:szCs w:val="20"/>
              </w:rPr>
              <w:t>8</w:t>
            </w:r>
          </w:p>
        </w:tc>
        <w:tc>
          <w:tcPr>
            <w:tcW w:w="3402" w:type="dxa"/>
            <w:shd w:val="clear" w:color="auto" w:fill="FFFF00"/>
          </w:tcPr>
          <w:p w14:paraId="20339D9E" w14:textId="77777777" w:rsidR="0077079E" w:rsidRPr="00C70DB4" w:rsidRDefault="0077079E" w:rsidP="007A45AA">
            <w:pPr>
              <w:spacing w:line="98" w:lineRule="exact"/>
              <w:rPr>
                <w:sz w:val="20"/>
                <w:szCs w:val="20"/>
              </w:rPr>
            </w:pPr>
          </w:p>
          <w:p w14:paraId="773285F8" w14:textId="77777777" w:rsidR="0077079E" w:rsidRPr="00C70DB4" w:rsidRDefault="0077079E" w:rsidP="007A45AA">
            <w:pPr>
              <w:ind w:left="100" w:right="347"/>
              <w:rPr>
                <w:sz w:val="20"/>
                <w:szCs w:val="20"/>
              </w:rPr>
            </w:pPr>
            <w:r w:rsidRPr="00C70DB4">
              <w:rPr>
                <w:color w:val="000000"/>
                <w:sz w:val="20"/>
                <w:szCs w:val="20"/>
              </w:rPr>
              <w:t>Declarație</w:t>
            </w:r>
            <w:r w:rsidRPr="00C70DB4">
              <w:rPr>
                <w:spacing w:val="-9"/>
                <w:sz w:val="20"/>
                <w:szCs w:val="20"/>
              </w:rPr>
              <w:t xml:space="preserve"> </w:t>
            </w:r>
            <w:r w:rsidRPr="00C70DB4">
              <w:rPr>
                <w:color w:val="000000"/>
                <w:sz w:val="20"/>
                <w:szCs w:val="20"/>
              </w:rPr>
              <w:t>privind</w:t>
            </w:r>
            <w:r w:rsidRPr="00C70DB4">
              <w:rPr>
                <w:spacing w:val="-11"/>
                <w:sz w:val="20"/>
                <w:szCs w:val="20"/>
              </w:rPr>
              <w:t xml:space="preserve"> </w:t>
            </w:r>
            <w:r>
              <w:rPr>
                <w:spacing w:val="-11"/>
                <w:sz w:val="20"/>
                <w:szCs w:val="20"/>
              </w:rPr>
              <w:t xml:space="preserve"> </w:t>
            </w:r>
            <w:r w:rsidRPr="00C70DB4">
              <w:rPr>
                <w:color w:val="000000"/>
                <w:sz w:val="20"/>
                <w:szCs w:val="20"/>
              </w:rPr>
              <w:t>lista</w:t>
            </w:r>
            <w:r>
              <w:rPr>
                <w:color w:val="000000"/>
                <w:sz w:val="20"/>
                <w:szCs w:val="20"/>
              </w:rPr>
              <w:t xml:space="preserve"> </w:t>
            </w:r>
            <w:r w:rsidRPr="00C70DB4">
              <w:rPr>
                <w:sz w:val="20"/>
                <w:szCs w:val="20"/>
              </w:rPr>
              <w:t xml:space="preserve"> </w:t>
            </w:r>
            <w:r w:rsidRPr="00C70DB4">
              <w:rPr>
                <w:color w:val="000000"/>
                <w:spacing w:val="1"/>
                <w:sz w:val="20"/>
                <w:szCs w:val="20"/>
              </w:rPr>
              <w:t>principalelor lucrări</w:t>
            </w:r>
            <w:r w:rsidRPr="00C70DB4">
              <w:rPr>
                <w:spacing w:val="-21"/>
                <w:sz w:val="20"/>
                <w:szCs w:val="20"/>
              </w:rPr>
              <w:t xml:space="preserve"> </w:t>
            </w:r>
            <w:r w:rsidRPr="00C70DB4">
              <w:rPr>
                <w:color w:val="000000"/>
                <w:spacing w:val="1"/>
                <w:sz w:val="20"/>
                <w:szCs w:val="20"/>
              </w:rPr>
              <w:t>executate</w:t>
            </w:r>
            <w:r>
              <w:rPr>
                <w:color w:val="000000"/>
                <w:spacing w:val="1"/>
                <w:sz w:val="20"/>
                <w:szCs w:val="20"/>
              </w:rPr>
              <w:t xml:space="preserve"> </w:t>
            </w:r>
            <w:r w:rsidRPr="00C70DB4">
              <w:rPr>
                <w:color w:val="000000"/>
                <w:spacing w:val="1"/>
                <w:sz w:val="20"/>
                <w:szCs w:val="20"/>
              </w:rPr>
              <w:t>în</w:t>
            </w:r>
            <w:r w:rsidRPr="00C70DB4">
              <w:rPr>
                <w:sz w:val="20"/>
                <w:szCs w:val="20"/>
              </w:rPr>
              <w:t xml:space="preserve"> </w:t>
            </w:r>
            <w:r>
              <w:rPr>
                <w:color w:val="000000"/>
                <w:sz w:val="20"/>
                <w:szCs w:val="20"/>
              </w:rPr>
              <w:t xml:space="preserve">ultimii ani (2022-2023) </w:t>
            </w:r>
            <w:r w:rsidRPr="00C70DB4">
              <w:rPr>
                <w:color w:val="000000"/>
                <w:sz w:val="20"/>
                <w:szCs w:val="20"/>
              </w:rPr>
              <w:t>de</w:t>
            </w:r>
            <w:r w:rsidRPr="00C70DB4">
              <w:rPr>
                <w:spacing w:val="-8"/>
                <w:sz w:val="20"/>
                <w:szCs w:val="20"/>
              </w:rPr>
              <w:t xml:space="preserve"> </w:t>
            </w:r>
            <w:r w:rsidRPr="00C70DB4">
              <w:rPr>
                <w:color w:val="000000"/>
                <w:sz w:val="20"/>
                <w:szCs w:val="20"/>
              </w:rPr>
              <w:t xml:space="preserve">activitate, </w:t>
            </w:r>
          </w:p>
        </w:tc>
        <w:tc>
          <w:tcPr>
            <w:tcW w:w="4419" w:type="dxa"/>
            <w:shd w:val="clear" w:color="auto" w:fill="FFFF00"/>
          </w:tcPr>
          <w:p w14:paraId="684A778C" w14:textId="77777777" w:rsidR="0077079E" w:rsidRPr="00C70DB4" w:rsidRDefault="0077079E" w:rsidP="007A45AA">
            <w:pPr>
              <w:ind w:left="-9"/>
              <w:rPr>
                <w:sz w:val="20"/>
                <w:szCs w:val="20"/>
              </w:rPr>
            </w:pPr>
            <w:r w:rsidRPr="00C70DB4">
              <w:rPr>
                <w:color w:val="000000"/>
                <w:sz w:val="20"/>
                <w:szCs w:val="20"/>
              </w:rPr>
              <w:t>Anexa</w:t>
            </w:r>
            <w:r w:rsidRPr="00C70DB4">
              <w:rPr>
                <w:sz w:val="20"/>
                <w:szCs w:val="20"/>
              </w:rPr>
              <w:t xml:space="preserve"> </w:t>
            </w:r>
            <w:r w:rsidRPr="00C70DB4">
              <w:rPr>
                <w:color w:val="000000"/>
                <w:sz w:val="20"/>
                <w:szCs w:val="20"/>
              </w:rPr>
              <w:t>nr.</w:t>
            </w:r>
            <w:r w:rsidRPr="00C70DB4">
              <w:rPr>
                <w:spacing w:val="-8"/>
                <w:sz w:val="20"/>
                <w:szCs w:val="20"/>
              </w:rPr>
              <w:t xml:space="preserve"> </w:t>
            </w:r>
            <w:r w:rsidRPr="00C70DB4">
              <w:rPr>
                <w:color w:val="000000"/>
                <w:sz w:val="20"/>
                <w:szCs w:val="20"/>
              </w:rPr>
              <w:t>13</w:t>
            </w:r>
            <w:r w:rsidRPr="00C70DB4">
              <w:rPr>
                <w:sz w:val="20"/>
                <w:szCs w:val="20"/>
              </w:rPr>
              <w:t xml:space="preserve">. </w:t>
            </w:r>
            <w:r w:rsidRPr="00C70DB4">
              <w:rPr>
                <w:color w:val="000000"/>
                <w:sz w:val="20"/>
                <w:szCs w:val="20"/>
              </w:rPr>
              <w:t>Semnat</w:t>
            </w:r>
            <w:r w:rsidRPr="00C70DB4">
              <w:rPr>
                <w:spacing w:val="9"/>
                <w:sz w:val="20"/>
                <w:szCs w:val="20"/>
              </w:rPr>
              <w:t xml:space="preserve"> </w:t>
            </w:r>
            <w:r w:rsidRPr="00C70DB4">
              <w:rPr>
                <w:spacing w:val="10"/>
                <w:sz w:val="20"/>
                <w:szCs w:val="20"/>
              </w:rPr>
              <w:t xml:space="preserve">electronic </w:t>
            </w:r>
            <w:r w:rsidRPr="00C70DB4">
              <w:rPr>
                <w:color w:val="000000"/>
                <w:sz w:val="20"/>
                <w:szCs w:val="20"/>
              </w:rPr>
              <w:t>de</w:t>
            </w:r>
            <w:r w:rsidRPr="00C70DB4">
              <w:rPr>
                <w:spacing w:val="10"/>
                <w:sz w:val="20"/>
                <w:szCs w:val="20"/>
              </w:rPr>
              <w:t xml:space="preserve"> </w:t>
            </w:r>
            <w:r w:rsidRPr="00C70DB4">
              <w:rPr>
                <w:color w:val="000000"/>
                <w:sz w:val="20"/>
                <w:szCs w:val="20"/>
              </w:rPr>
              <w:t>către</w:t>
            </w:r>
            <w:r w:rsidRPr="00C70DB4">
              <w:rPr>
                <w:sz w:val="20"/>
                <w:szCs w:val="20"/>
              </w:rPr>
              <w:t xml:space="preserve"> </w:t>
            </w:r>
            <w:r w:rsidRPr="00C70DB4">
              <w:rPr>
                <w:color w:val="000000"/>
                <w:sz w:val="20"/>
                <w:szCs w:val="20"/>
              </w:rPr>
              <w:t>operatorul</w:t>
            </w:r>
            <w:r w:rsidRPr="00C70DB4">
              <w:rPr>
                <w:spacing w:val="-6"/>
                <w:sz w:val="20"/>
                <w:szCs w:val="20"/>
              </w:rPr>
              <w:t xml:space="preserve"> </w:t>
            </w:r>
            <w:r w:rsidRPr="00C70DB4">
              <w:rPr>
                <w:color w:val="000000"/>
                <w:spacing w:val="-1"/>
                <w:sz w:val="20"/>
                <w:szCs w:val="20"/>
              </w:rPr>
              <w:t>economi</w:t>
            </w:r>
          </w:p>
        </w:tc>
        <w:tc>
          <w:tcPr>
            <w:tcW w:w="1182" w:type="dxa"/>
            <w:shd w:val="clear" w:color="auto" w:fill="FFFF00"/>
          </w:tcPr>
          <w:p w14:paraId="0BD92AD3" w14:textId="77777777" w:rsidR="0077079E" w:rsidRPr="00C70DB4" w:rsidRDefault="0077079E" w:rsidP="007A45AA">
            <w:pPr>
              <w:ind w:left="-9"/>
              <w:rPr>
                <w:sz w:val="20"/>
                <w:szCs w:val="20"/>
              </w:rPr>
            </w:pPr>
            <w:r w:rsidRPr="00C70DB4">
              <w:rPr>
                <w:color w:val="000000"/>
                <w:spacing w:val="-7"/>
                <w:sz w:val="20"/>
                <w:szCs w:val="20"/>
              </w:rPr>
              <w:t>DA</w:t>
            </w:r>
          </w:p>
        </w:tc>
      </w:tr>
      <w:tr w:rsidR="0077079E" w:rsidRPr="007406FF" w14:paraId="5B2D6B40" w14:textId="77777777" w:rsidTr="007A45AA">
        <w:trPr>
          <w:trHeight w:val="525"/>
        </w:trPr>
        <w:tc>
          <w:tcPr>
            <w:tcW w:w="572" w:type="dxa"/>
            <w:shd w:val="clear" w:color="auto" w:fill="FFFF00"/>
          </w:tcPr>
          <w:p w14:paraId="08F7C3D7" w14:textId="77777777" w:rsidR="0077079E" w:rsidRPr="00C70DB4" w:rsidRDefault="0077079E" w:rsidP="007A45AA">
            <w:pPr>
              <w:ind w:left="100"/>
              <w:rPr>
                <w:sz w:val="20"/>
                <w:szCs w:val="20"/>
              </w:rPr>
            </w:pPr>
            <w:r w:rsidRPr="00C70DB4">
              <w:rPr>
                <w:sz w:val="20"/>
                <w:szCs w:val="20"/>
              </w:rPr>
              <w:t>9</w:t>
            </w:r>
          </w:p>
        </w:tc>
        <w:tc>
          <w:tcPr>
            <w:tcW w:w="3402" w:type="dxa"/>
            <w:shd w:val="clear" w:color="auto" w:fill="FFFF00"/>
          </w:tcPr>
          <w:p w14:paraId="2420CB80" w14:textId="77777777" w:rsidR="0077079E" w:rsidRPr="00C70DB4" w:rsidRDefault="0077079E" w:rsidP="007A45AA">
            <w:pPr>
              <w:spacing w:line="98" w:lineRule="exact"/>
              <w:rPr>
                <w:sz w:val="20"/>
                <w:szCs w:val="20"/>
              </w:rPr>
            </w:pPr>
          </w:p>
          <w:p w14:paraId="192BB06A" w14:textId="77777777" w:rsidR="0077079E" w:rsidRPr="00C70DB4" w:rsidRDefault="0077079E" w:rsidP="007A45AA">
            <w:pPr>
              <w:ind w:left="100" w:right="271"/>
              <w:rPr>
                <w:sz w:val="20"/>
                <w:szCs w:val="20"/>
              </w:rPr>
            </w:pPr>
            <w:r w:rsidRPr="00C70DB4">
              <w:rPr>
                <w:color w:val="000000"/>
                <w:sz w:val="20"/>
                <w:szCs w:val="20"/>
              </w:rPr>
              <w:t>Raport</w:t>
            </w:r>
            <w:r w:rsidRPr="00C70DB4">
              <w:rPr>
                <w:spacing w:val="-5"/>
                <w:sz w:val="20"/>
                <w:szCs w:val="20"/>
              </w:rPr>
              <w:t xml:space="preserve"> </w:t>
            </w:r>
            <w:r w:rsidRPr="00C70DB4">
              <w:rPr>
                <w:color w:val="000000"/>
                <w:sz w:val="20"/>
                <w:szCs w:val="20"/>
              </w:rPr>
              <w:t>financiar,</w:t>
            </w:r>
            <w:r w:rsidRPr="00C70DB4">
              <w:rPr>
                <w:spacing w:val="-5"/>
                <w:sz w:val="20"/>
                <w:szCs w:val="20"/>
              </w:rPr>
              <w:t xml:space="preserve"> </w:t>
            </w:r>
            <w:r w:rsidRPr="00C70DB4">
              <w:rPr>
                <w:color w:val="000000"/>
                <w:sz w:val="20"/>
                <w:szCs w:val="20"/>
              </w:rPr>
              <w:t>pentru</w:t>
            </w:r>
            <w:r w:rsidRPr="00C70DB4">
              <w:rPr>
                <w:spacing w:val="-6"/>
                <w:sz w:val="20"/>
                <w:szCs w:val="20"/>
              </w:rPr>
              <w:t xml:space="preserve"> </w:t>
            </w:r>
            <w:r w:rsidRPr="00C70DB4">
              <w:rPr>
                <w:color w:val="000000"/>
                <w:sz w:val="20"/>
                <w:szCs w:val="20"/>
              </w:rPr>
              <w:t>ultimul</w:t>
            </w:r>
            <w:r w:rsidRPr="00C70DB4">
              <w:rPr>
                <w:spacing w:val="-6"/>
                <w:sz w:val="20"/>
                <w:szCs w:val="20"/>
              </w:rPr>
              <w:t xml:space="preserve"> </w:t>
            </w:r>
            <w:r w:rsidRPr="00C70DB4">
              <w:rPr>
                <w:color w:val="000000"/>
                <w:sz w:val="20"/>
                <w:szCs w:val="20"/>
              </w:rPr>
              <w:t>an</w:t>
            </w:r>
            <w:r w:rsidRPr="00C70DB4">
              <w:rPr>
                <w:sz w:val="20"/>
                <w:szCs w:val="20"/>
              </w:rPr>
              <w:t xml:space="preserve"> </w:t>
            </w:r>
            <w:r w:rsidRPr="00C70DB4">
              <w:rPr>
                <w:color w:val="000000"/>
                <w:spacing w:val="-2"/>
                <w:sz w:val="20"/>
                <w:szCs w:val="20"/>
              </w:rPr>
              <w:t>de</w:t>
            </w:r>
            <w:r w:rsidRPr="00C70DB4">
              <w:rPr>
                <w:spacing w:val="-1"/>
                <w:sz w:val="20"/>
                <w:szCs w:val="20"/>
              </w:rPr>
              <w:t xml:space="preserve"> </w:t>
            </w:r>
            <w:r w:rsidRPr="00C70DB4">
              <w:rPr>
                <w:color w:val="000000"/>
                <w:spacing w:val="-1"/>
                <w:sz w:val="20"/>
                <w:szCs w:val="20"/>
              </w:rPr>
              <w:t>activitate</w:t>
            </w:r>
            <w:r>
              <w:rPr>
                <w:color w:val="000000"/>
                <w:spacing w:val="-1"/>
                <w:sz w:val="20"/>
                <w:szCs w:val="20"/>
              </w:rPr>
              <w:t xml:space="preserve"> </w:t>
            </w:r>
          </w:p>
        </w:tc>
        <w:tc>
          <w:tcPr>
            <w:tcW w:w="4419" w:type="dxa"/>
            <w:shd w:val="clear" w:color="auto" w:fill="FFFF00"/>
          </w:tcPr>
          <w:p w14:paraId="3C1B8DDA" w14:textId="77777777" w:rsidR="0077079E" w:rsidRPr="00C70DB4" w:rsidRDefault="0077079E" w:rsidP="007A45AA">
            <w:pPr>
              <w:spacing w:line="106" w:lineRule="exact"/>
              <w:rPr>
                <w:sz w:val="20"/>
                <w:szCs w:val="20"/>
              </w:rPr>
            </w:pPr>
          </w:p>
          <w:p w14:paraId="081DB8A5" w14:textId="77777777" w:rsidR="0077079E" w:rsidRPr="00C70DB4" w:rsidRDefault="0077079E" w:rsidP="007A45AA">
            <w:pPr>
              <w:tabs>
                <w:tab w:val="left" w:pos="1142"/>
                <w:tab w:val="left" w:pos="1690"/>
                <w:tab w:val="left" w:pos="2684"/>
              </w:tabs>
              <w:ind w:left="96"/>
              <w:rPr>
                <w:sz w:val="20"/>
                <w:szCs w:val="20"/>
              </w:rPr>
            </w:pPr>
            <w:r w:rsidRPr="00C70DB4">
              <w:rPr>
                <w:rFonts w:eastAsia="Cambria"/>
                <w:color w:val="000000"/>
                <w:sz w:val="20"/>
                <w:szCs w:val="20"/>
              </w:rPr>
              <w:t>Confirmat</w:t>
            </w:r>
            <w:r w:rsidRPr="00C70DB4">
              <w:rPr>
                <w:sz w:val="20"/>
                <w:szCs w:val="20"/>
              </w:rPr>
              <w:tab/>
            </w:r>
            <w:r w:rsidRPr="00C70DB4">
              <w:rPr>
                <w:rFonts w:eastAsia="Cambria"/>
                <w:color w:val="000000"/>
                <w:sz w:val="20"/>
                <w:szCs w:val="20"/>
              </w:rPr>
              <w:t>prin</w:t>
            </w:r>
            <w:r w:rsidRPr="00C70DB4">
              <w:rPr>
                <w:sz w:val="20"/>
                <w:szCs w:val="20"/>
              </w:rPr>
              <w:tab/>
            </w:r>
            <w:r w:rsidRPr="00C70DB4">
              <w:rPr>
                <w:rFonts w:eastAsia="Cambria"/>
                <w:color w:val="000000"/>
                <w:sz w:val="20"/>
                <w:szCs w:val="20"/>
              </w:rPr>
              <w:t>aplicarea</w:t>
            </w:r>
            <w:r w:rsidRPr="00C70DB4">
              <w:rPr>
                <w:sz w:val="20"/>
                <w:szCs w:val="20"/>
              </w:rPr>
              <w:tab/>
            </w:r>
            <w:r w:rsidRPr="00C70DB4">
              <w:rPr>
                <w:rFonts w:eastAsia="Cambria"/>
                <w:color w:val="000000"/>
                <w:spacing w:val="-2"/>
                <w:sz w:val="20"/>
                <w:szCs w:val="20"/>
              </w:rPr>
              <w:t>semnării</w:t>
            </w:r>
          </w:p>
          <w:p w14:paraId="77413A40" w14:textId="77777777" w:rsidR="0077079E" w:rsidRPr="00C70DB4" w:rsidRDefault="0077079E" w:rsidP="007A45AA">
            <w:pPr>
              <w:spacing w:before="39"/>
              <w:ind w:left="96"/>
              <w:rPr>
                <w:sz w:val="20"/>
                <w:szCs w:val="20"/>
              </w:rPr>
            </w:pPr>
            <w:r w:rsidRPr="00C70DB4">
              <w:rPr>
                <w:rFonts w:eastAsia="Cambria"/>
                <w:color w:val="000000"/>
                <w:sz w:val="20"/>
                <w:szCs w:val="20"/>
              </w:rPr>
              <w:t>electronice</w:t>
            </w:r>
            <w:r w:rsidRPr="00C70DB4">
              <w:rPr>
                <w:rFonts w:eastAsia="Cambria"/>
                <w:spacing w:val="-7"/>
                <w:sz w:val="20"/>
                <w:szCs w:val="20"/>
              </w:rPr>
              <w:t xml:space="preserve"> </w:t>
            </w:r>
            <w:r w:rsidRPr="00C70DB4">
              <w:rPr>
                <w:rFonts w:eastAsia="Cambria"/>
                <w:color w:val="000000"/>
                <w:sz w:val="20"/>
                <w:szCs w:val="20"/>
              </w:rPr>
              <w:t>a</w:t>
            </w:r>
            <w:r w:rsidRPr="00C70DB4">
              <w:rPr>
                <w:rFonts w:eastAsia="Cambria"/>
                <w:spacing w:val="-7"/>
                <w:sz w:val="20"/>
                <w:szCs w:val="20"/>
              </w:rPr>
              <w:t xml:space="preserve"> </w:t>
            </w:r>
            <w:r w:rsidRPr="00C70DB4">
              <w:rPr>
                <w:rFonts w:eastAsia="Cambria"/>
                <w:color w:val="000000"/>
                <w:sz w:val="20"/>
                <w:szCs w:val="20"/>
              </w:rPr>
              <w:t>persoanei</w:t>
            </w:r>
            <w:r w:rsidRPr="00C70DB4">
              <w:rPr>
                <w:rFonts w:eastAsia="Cambria"/>
                <w:spacing w:val="-8"/>
                <w:sz w:val="20"/>
                <w:szCs w:val="20"/>
              </w:rPr>
              <w:t xml:space="preserve"> </w:t>
            </w:r>
            <w:r w:rsidRPr="00C70DB4">
              <w:rPr>
                <w:rFonts w:eastAsia="Cambria"/>
                <w:color w:val="000000"/>
                <w:sz w:val="20"/>
                <w:szCs w:val="20"/>
              </w:rPr>
              <w:t>responsabile</w:t>
            </w:r>
          </w:p>
        </w:tc>
        <w:tc>
          <w:tcPr>
            <w:tcW w:w="1182" w:type="dxa"/>
            <w:shd w:val="clear" w:color="auto" w:fill="FFFF00"/>
          </w:tcPr>
          <w:p w14:paraId="1C649ED1" w14:textId="77777777" w:rsidR="0077079E" w:rsidRPr="00C70DB4" w:rsidRDefault="0077079E" w:rsidP="007A45AA">
            <w:pPr>
              <w:ind w:left="-9"/>
              <w:rPr>
                <w:sz w:val="20"/>
                <w:szCs w:val="20"/>
              </w:rPr>
            </w:pPr>
            <w:r w:rsidRPr="00C70DB4">
              <w:rPr>
                <w:color w:val="000000"/>
                <w:spacing w:val="-7"/>
                <w:sz w:val="20"/>
                <w:szCs w:val="20"/>
              </w:rPr>
              <w:t>DA</w:t>
            </w:r>
          </w:p>
        </w:tc>
      </w:tr>
      <w:tr w:rsidR="0077079E" w:rsidRPr="007406FF" w14:paraId="585D1728" w14:textId="77777777" w:rsidTr="007A45AA">
        <w:trPr>
          <w:trHeight w:val="525"/>
        </w:trPr>
        <w:tc>
          <w:tcPr>
            <w:tcW w:w="572" w:type="dxa"/>
            <w:shd w:val="clear" w:color="auto" w:fill="FFFF00"/>
          </w:tcPr>
          <w:p w14:paraId="78786058" w14:textId="77777777" w:rsidR="0077079E" w:rsidRPr="00C70DB4" w:rsidRDefault="0077079E" w:rsidP="007A45AA">
            <w:pPr>
              <w:ind w:left="100"/>
              <w:rPr>
                <w:sz w:val="20"/>
                <w:szCs w:val="20"/>
              </w:rPr>
            </w:pPr>
            <w:r w:rsidRPr="00C70DB4">
              <w:rPr>
                <w:sz w:val="20"/>
                <w:szCs w:val="20"/>
              </w:rPr>
              <w:t>10</w:t>
            </w:r>
          </w:p>
        </w:tc>
        <w:tc>
          <w:tcPr>
            <w:tcW w:w="3402" w:type="dxa"/>
            <w:shd w:val="clear" w:color="auto" w:fill="FFFF00"/>
          </w:tcPr>
          <w:p w14:paraId="3D1517F7" w14:textId="77777777" w:rsidR="0077079E" w:rsidRPr="00C70DB4" w:rsidRDefault="0077079E" w:rsidP="007A45AA">
            <w:pPr>
              <w:spacing w:line="89" w:lineRule="exact"/>
              <w:rPr>
                <w:sz w:val="20"/>
                <w:szCs w:val="20"/>
              </w:rPr>
            </w:pPr>
          </w:p>
          <w:p w14:paraId="6D452C47" w14:textId="77777777" w:rsidR="0077079E" w:rsidRPr="00C70DB4" w:rsidRDefault="0077079E" w:rsidP="007A45AA">
            <w:pPr>
              <w:spacing w:line="241" w:lineRule="auto"/>
              <w:ind w:left="100" w:right="608"/>
              <w:rPr>
                <w:sz w:val="20"/>
                <w:szCs w:val="20"/>
              </w:rPr>
            </w:pPr>
            <w:r w:rsidRPr="00C70DB4">
              <w:rPr>
                <w:color w:val="000000"/>
                <w:sz w:val="20"/>
                <w:szCs w:val="20"/>
              </w:rPr>
              <w:t>Declarație</w:t>
            </w:r>
            <w:r w:rsidRPr="00C70DB4">
              <w:rPr>
                <w:spacing w:val="-16"/>
                <w:sz w:val="20"/>
                <w:szCs w:val="20"/>
              </w:rPr>
              <w:t xml:space="preserve"> </w:t>
            </w:r>
            <w:r w:rsidRPr="00C70DB4">
              <w:rPr>
                <w:color w:val="000000"/>
                <w:sz w:val="20"/>
                <w:szCs w:val="20"/>
              </w:rPr>
              <w:t>privind</w:t>
            </w:r>
            <w:r w:rsidRPr="00C70DB4">
              <w:rPr>
                <w:spacing w:val="-18"/>
                <w:sz w:val="20"/>
                <w:szCs w:val="20"/>
              </w:rPr>
              <w:t xml:space="preserve"> </w:t>
            </w:r>
            <w:r w:rsidRPr="00C70DB4">
              <w:rPr>
                <w:color w:val="000000"/>
                <w:sz w:val="20"/>
                <w:szCs w:val="20"/>
              </w:rPr>
              <w:t>personalul</w:t>
            </w:r>
            <w:r w:rsidRPr="00C70DB4">
              <w:rPr>
                <w:sz w:val="20"/>
                <w:szCs w:val="20"/>
              </w:rPr>
              <w:t xml:space="preserve"> </w:t>
            </w:r>
            <w:r w:rsidRPr="00C70DB4">
              <w:rPr>
                <w:color w:val="000000"/>
                <w:sz w:val="20"/>
                <w:szCs w:val="20"/>
              </w:rPr>
              <w:t>de specialitate</w:t>
            </w:r>
            <w:r w:rsidRPr="00C70DB4">
              <w:rPr>
                <w:sz w:val="20"/>
                <w:szCs w:val="20"/>
              </w:rPr>
              <w:t xml:space="preserve"> </w:t>
            </w:r>
            <w:r w:rsidRPr="00C70DB4">
              <w:rPr>
                <w:color w:val="000000"/>
                <w:sz w:val="20"/>
                <w:szCs w:val="20"/>
              </w:rPr>
              <w:t>și/sau</w:t>
            </w:r>
            <w:r w:rsidRPr="00C70DB4">
              <w:rPr>
                <w:spacing w:val="-5"/>
                <w:sz w:val="20"/>
                <w:szCs w:val="20"/>
              </w:rPr>
              <w:t xml:space="preserve"> </w:t>
            </w:r>
            <w:r w:rsidRPr="00C70DB4">
              <w:rPr>
                <w:color w:val="000000"/>
                <w:sz w:val="20"/>
                <w:szCs w:val="20"/>
              </w:rPr>
              <w:t>a</w:t>
            </w:r>
            <w:r w:rsidRPr="00C70DB4">
              <w:rPr>
                <w:sz w:val="20"/>
                <w:szCs w:val="20"/>
              </w:rPr>
              <w:t xml:space="preserve"> </w:t>
            </w:r>
            <w:r w:rsidRPr="00C70DB4">
              <w:rPr>
                <w:color w:val="000000"/>
                <w:spacing w:val="-2"/>
                <w:sz w:val="20"/>
                <w:szCs w:val="20"/>
              </w:rPr>
              <w:t>ex</w:t>
            </w:r>
            <w:r w:rsidRPr="00C70DB4">
              <w:rPr>
                <w:color w:val="000000"/>
                <w:spacing w:val="-1"/>
                <w:sz w:val="20"/>
                <w:szCs w:val="20"/>
              </w:rPr>
              <w:t>perților</w:t>
            </w:r>
          </w:p>
        </w:tc>
        <w:tc>
          <w:tcPr>
            <w:tcW w:w="4419" w:type="dxa"/>
            <w:shd w:val="clear" w:color="auto" w:fill="FFFF00"/>
          </w:tcPr>
          <w:p w14:paraId="11C09FEC" w14:textId="77777777" w:rsidR="0077079E" w:rsidRPr="00C70DB4" w:rsidRDefault="0077079E" w:rsidP="007A45AA">
            <w:pPr>
              <w:ind w:left="-9"/>
              <w:rPr>
                <w:sz w:val="20"/>
                <w:szCs w:val="20"/>
              </w:rPr>
            </w:pPr>
            <w:r w:rsidRPr="00C70DB4">
              <w:rPr>
                <w:color w:val="000000"/>
                <w:sz w:val="20"/>
                <w:szCs w:val="20"/>
              </w:rPr>
              <w:t>Anexa</w:t>
            </w:r>
            <w:r w:rsidRPr="00C70DB4">
              <w:rPr>
                <w:sz w:val="20"/>
                <w:szCs w:val="20"/>
              </w:rPr>
              <w:t xml:space="preserve"> </w:t>
            </w:r>
            <w:r w:rsidRPr="00C70DB4">
              <w:rPr>
                <w:color w:val="000000"/>
                <w:sz w:val="20"/>
                <w:szCs w:val="20"/>
              </w:rPr>
              <w:t>nr.</w:t>
            </w:r>
            <w:r w:rsidRPr="00C70DB4">
              <w:rPr>
                <w:spacing w:val="-8"/>
                <w:sz w:val="20"/>
                <w:szCs w:val="20"/>
              </w:rPr>
              <w:t xml:space="preserve"> </w:t>
            </w:r>
            <w:r w:rsidRPr="00C70DB4">
              <w:rPr>
                <w:color w:val="000000"/>
                <w:sz w:val="20"/>
                <w:szCs w:val="20"/>
              </w:rPr>
              <w:t>15</w:t>
            </w:r>
            <w:r w:rsidRPr="00C70DB4">
              <w:rPr>
                <w:sz w:val="20"/>
                <w:szCs w:val="20"/>
              </w:rPr>
              <w:t xml:space="preserve">. </w:t>
            </w:r>
            <w:r w:rsidRPr="00C70DB4">
              <w:rPr>
                <w:color w:val="000000"/>
                <w:sz w:val="20"/>
                <w:szCs w:val="20"/>
              </w:rPr>
              <w:t>Semnat</w:t>
            </w:r>
            <w:r w:rsidRPr="00C70DB4">
              <w:rPr>
                <w:spacing w:val="16"/>
                <w:sz w:val="20"/>
                <w:szCs w:val="20"/>
              </w:rPr>
              <w:t xml:space="preserve"> </w:t>
            </w:r>
            <w:r w:rsidRPr="00C70DB4">
              <w:rPr>
                <w:spacing w:val="17"/>
                <w:sz w:val="20"/>
                <w:szCs w:val="20"/>
              </w:rPr>
              <w:t xml:space="preserve">electronic </w:t>
            </w:r>
            <w:r w:rsidRPr="00C70DB4">
              <w:rPr>
                <w:color w:val="000000"/>
                <w:sz w:val="20"/>
                <w:szCs w:val="20"/>
              </w:rPr>
              <w:t>de</w:t>
            </w:r>
            <w:r w:rsidRPr="00C70DB4">
              <w:rPr>
                <w:spacing w:val="17"/>
                <w:sz w:val="20"/>
                <w:szCs w:val="20"/>
              </w:rPr>
              <w:t xml:space="preserve"> </w:t>
            </w:r>
            <w:r w:rsidRPr="00C70DB4">
              <w:rPr>
                <w:color w:val="000000"/>
                <w:sz w:val="20"/>
                <w:szCs w:val="20"/>
              </w:rPr>
              <w:t>către operatorii economici</w:t>
            </w:r>
          </w:p>
        </w:tc>
        <w:tc>
          <w:tcPr>
            <w:tcW w:w="1182" w:type="dxa"/>
            <w:shd w:val="clear" w:color="auto" w:fill="FFFF00"/>
          </w:tcPr>
          <w:p w14:paraId="25C3EB97" w14:textId="77777777" w:rsidR="0077079E" w:rsidRPr="00C70DB4" w:rsidRDefault="0077079E" w:rsidP="007A45AA">
            <w:pPr>
              <w:spacing w:line="105" w:lineRule="exact"/>
              <w:rPr>
                <w:sz w:val="20"/>
                <w:szCs w:val="20"/>
              </w:rPr>
            </w:pPr>
          </w:p>
          <w:p w14:paraId="6831C4F0" w14:textId="77777777" w:rsidR="0077079E" w:rsidRPr="00C70DB4" w:rsidRDefault="0077079E" w:rsidP="007A45AA">
            <w:pPr>
              <w:ind w:left="96"/>
              <w:rPr>
                <w:sz w:val="20"/>
                <w:szCs w:val="20"/>
              </w:rPr>
            </w:pPr>
            <w:r w:rsidRPr="00C70DB4">
              <w:rPr>
                <w:color w:val="000000"/>
                <w:spacing w:val="-7"/>
                <w:sz w:val="20"/>
                <w:szCs w:val="20"/>
              </w:rPr>
              <w:t>DA</w:t>
            </w:r>
          </w:p>
        </w:tc>
      </w:tr>
      <w:tr w:rsidR="0077079E" w:rsidRPr="00B03A84" w14:paraId="1D97FFD9" w14:textId="77777777" w:rsidTr="007A45AA">
        <w:trPr>
          <w:trHeight w:val="525"/>
        </w:trPr>
        <w:tc>
          <w:tcPr>
            <w:tcW w:w="572" w:type="dxa"/>
            <w:shd w:val="clear" w:color="auto" w:fill="FFFF00"/>
          </w:tcPr>
          <w:p w14:paraId="064E4FEC" w14:textId="77777777" w:rsidR="0077079E" w:rsidRPr="00C70DB4" w:rsidRDefault="0077079E" w:rsidP="007A45AA">
            <w:pPr>
              <w:ind w:left="100"/>
              <w:rPr>
                <w:sz w:val="20"/>
                <w:szCs w:val="20"/>
              </w:rPr>
            </w:pPr>
            <w:r w:rsidRPr="00C70DB4">
              <w:rPr>
                <w:sz w:val="20"/>
                <w:szCs w:val="20"/>
              </w:rPr>
              <w:t>11</w:t>
            </w:r>
          </w:p>
        </w:tc>
        <w:tc>
          <w:tcPr>
            <w:tcW w:w="3402" w:type="dxa"/>
            <w:shd w:val="clear" w:color="auto" w:fill="FFFF00"/>
          </w:tcPr>
          <w:p w14:paraId="055CC3EA" w14:textId="77777777" w:rsidR="0077079E" w:rsidRPr="00C70DB4" w:rsidRDefault="0077079E" w:rsidP="007A45AA">
            <w:pPr>
              <w:shd w:val="clear" w:color="auto" w:fill="FFFFFF" w:themeFill="background1"/>
              <w:tabs>
                <w:tab w:val="left" w:pos="612"/>
              </w:tabs>
              <w:spacing w:before="120" w:after="120"/>
              <w:rPr>
                <w:iCs/>
                <w:sz w:val="20"/>
                <w:szCs w:val="20"/>
              </w:rPr>
            </w:pPr>
            <w:r w:rsidRPr="00C70DB4">
              <w:rPr>
                <w:iCs/>
                <w:sz w:val="20"/>
                <w:szCs w:val="20"/>
              </w:rPr>
              <w:t>Diriginte de șantier- Agentul economic va prezenta legitimația și certificatul de atestare tehnico- profesională valabile pentru perioada executării lucrărilor.</w:t>
            </w:r>
          </w:p>
        </w:tc>
        <w:tc>
          <w:tcPr>
            <w:tcW w:w="4419" w:type="dxa"/>
            <w:shd w:val="clear" w:color="auto" w:fill="FFFF00"/>
          </w:tcPr>
          <w:p w14:paraId="52D49DCE" w14:textId="77777777" w:rsidR="0077079E" w:rsidRPr="00C70DB4" w:rsidRDefault="0077079E" w:rsidP="007A45AA">
            <w:pPr>
              <w:shd w:val="clear" w:color="auto" w:fill="FFFFFF" w:themeFill="background1"/>
              <w:tabs>
                <w:tab w:val="left" w:pos="612"/>
              </w:tabs>
              <w:spacing w:before="120" w:after="120"/>
              <w:rPr>
                <w:iCs/>
                <w:sz w:val="20"/>
                <w:szCs w:val="20"/>
              </w:rPr>
            </w:pPr>
            <w:r w:rsidRPr="00C70DB4">
              <w:rPr>
                <w:iCs/>
                <w:sz w:val="20"/>
                <w:szCs w:val="20"/>
              </w:rPr>
              <w:t>Cu aplicarea semnăturii electronice a operatorului economic</w:t>
            </w:r>
          </w:p>
        </w:tc>
        <w:tc>
          <w:tcPr>
            <w:tcW w:w="1182" w:type="dxa"/>
            <w:shd w:val="clear" w:color="auto" w:fill="FFFF00"/>
          </w:tcPr>
          <w:p w14:paraId="41B6D1B6" w14:textId="77777777" w:rsidR="0077079E" w:rsidRPr="00C70DB4" w:rsidRDefault="0077079E" w:rsidP="007A45AA">
            <w:pPr>
              <w:shd w:val="clear" w:color="auto" w:fill="FFFFFF" w:themeFill="background1"/>
              <w:tabs>
                <w:tab w:val="left" w:pos="612"/>
              </w:tabs>
              <w:spacing w:before="120" w:after="120"/>
              <w:rPr>
                <w:iCs/>
                <w:sz w:val="20"/>
                <w:szCs w:val="20"/>
              </w:rPr>
            </w:pPr>
            <w:r w:rsidRPr="00C70DB4">
              <w:rPr>
                <w:iCs/>
                <w:sz w:val="20"/>
                <w:szCs w:val="20"/>
              </w:rPr>
              <w:t xml:space="preserve"> DA</w:t>
            </w:r>
          </w:p>
        </w:tc>
      </w:tr>
      <w:tr w:rsidR="0077079E" w:rsidRPr="00B03A84" w14:paraId="4ECEF6FA" w14:textId="77777777" w:rsidTr="007A45AA">
        <w:trPr>
          <w:trHeight w:val="525"/>
        </w:trPr>
        <w:tc>
          <w:tcPr>
            <w:tcW w:w="572" w:type="dxa"/>
            <w:shd w:val="clear" w:color="auto" w:fill="FFFF00"/>
          </w:tcPr>
          <w:p w14:paraId="6B3EDB4E" w14:textId="77777777" w:rsidR="0077079E" w:rsidRPr="00C70DB4" w:rsidRDefault="0077079E" w:rsidP="007A45AA">
            <w:pPr>
              <w:ind w:left="100"/>
              <w:rPr>
                <w:sz w:val="20"/>
                <w:szCs w:val="20"/>
              </w:rPr>
            </w:pPr>
            <w:r w:rsidRPr="00C70DB4">
              <w:rPr>
                <w:sz w:val="20"/>
                <w:szCs w:val="20"/>
              </w:rPr>
              <w:lastRenderedPageBreak/>
              <w:t>12</w:t>
            </w:r>
          </w:p>
        </w:tc>
        <w:tc>
          <w:tcPr>
            <w:tcW w:w="3402" w:type="dxa"/>
            <w:shd w:val="clear" w:color="auto" w:fill="FFFF00"/>
          </w:tcPr>
          <w:p w14:paraId="6570375E" w14:textId="77777777" w:rsidR="0077079E" w:rsidRPr="00C70DB4" w:rsidRDefault="0077079E" w:rsidP="007A45AA">
            <w:pPr>
              <w:shd w:val="clear" w:color="auto" w:fill="FFFFFF" w:themeFill="background1"/>
              <w:tabs>
                <w:tab w:val="left" w:pos="612"/>
              </w:tabs>
              <w:spacing w:before="120" w:after="120"/>
              <w:rPr>
                <w:iCs/>
                <w:sz w:val="20"/>
                <w:szCs w:val="20"/>
              </w:rPr>
            </w:pPr>
            <w:r>
              <w:rPr>
                <w:sz w:val="20"/>
                <w:szCs w:val="20"/>
              </w:rPr>
              <w:t>Cerificat/</w:t>
            </w:r>
            <w:r w:rsidRPr="00C70DB4">
              <w:rPr>
                <w:sz w:val="20"/>
                <w:szCs w:val="20"/>
              </w:rPr>
              <w:t>autorizatie privind securitatea si sănătatea in muncă</w:t>
            </w:r>
          </w:p>
        </w:tc>
        <w:tc>
          <w:tcPr>
            <w:tcW w:w="4419" w:type="dxa"/>
            <w:shd w:val="clear" w:color="auto" w:fill="FFFF00"/>
          </w:tcPr>
          <w:p w14:paraId="1D09110E" w14:textId="77777777" w:rsidR="0077079E" w:rsidRPr="00C70DB4" w:rsidRDefault="0077079E" w:rsidP="007A45AA">
            <w:pPr>
              <w:shd w:val="clear" w:color="auto" w:fill="FFFFFF" w:themeFill="background1"/>
              <w:tabs>
                <w:tab w:val="left" w:pos="612"/>
              </w:tabs>
              <w:spacing w:before="120" w:after="120"/>
              <w:rPr>
                <w:iCs/>
                <w:sz w:val="20"/>
                <w:szCs w:val="20"/>
              </w:rPr>
            </w:pPr>
            <w:r w:rsidRPr="00C70DB4">
              <w:rPr>
                <w:iCs/>
                <w:sz w:val="20"/>
                <w:szCs w:val="20"/>
              </w:rPr>
              <w:t>Cu aplicarea semnăturii electronice a operatorului economic</w:t>
            </w:r>
          </w:p>
        </w:tc>
        <w:tc>
          <w:tcPr>
            <w:tcW w:w="1182" w:type="dxa"/>
            <w:shd w:val="clear" w:color="auto" w:fill="FFFF00"/>
          </w:tcPr>
          <w:p w14:paraId="7FDFFBE2" w14:textId="77777777" w:rsidR="0077079E" w:rsidRPr="00C70DB4" w:rsidRDefault="0077079E" w:rsidP="007A45AA">
            <w:pPr>
              <w:shd w:val="clear" w:color="auto" w:fill="FFFFFF" w:themeFill="background1"/>
              <w:tabs>
                <w:tab w:val="left" w:pos="612"/>
              </w:tabs>
              <w:spacing w:before="120" w:after="120"/>
              <w:rPr>
                <w:iCs/>
                <w:sz w:val="20"/>
                <w:szCs w:val="20"/>
              </w:rPr>
            </w:pPr>
            <w:r w:rsidRPr="00C70DB4">
              <w:rPr>
                <w:iCs/>
                <w:sz w:val="20"/>
                <w:szCs w:val="20"/>
              </w:rPr>
              <w:t xml:space="preserve"> DA</w:t>
            </w:r>
          </w:p>
        </w:tc>
      </w:tr>
      <w:tr w:rsidR="0077079E" w:rsidRPr="00B03A84" w14:paraId="75DCCBDF" w14:textId="77777777" w:rsidTr="007A45AA">
        <w:trPr>
          <w:trHeight w:val="525"/>
        </w:trPr>
        <w:tc>
          <w:tcPr>
            <w:tcW w:w="572" w:type="dxa"/>
            <w:shd w:val="clear" w:color="auto" w:fill="FFFF00"/>
          </w:tcPr>
          <w:p w14:paraId="74E5A19E" w14:textId="77777777" w:rsidR="0077079E" w:rsidRPr="00C70DB4" w:rsidRDefault="0077079E" w:rsidP="007A45AA">
            <w:pPr>
              <w:ind w:left="100"/>
              <w:rPr>
                <w:sz w:val="20"/>
                <w:szCs w:val="20"/>
              </w:rPr>
            </w:pPr>
            <w:r w:rsidRPr="00C70DB4">
              <w:rPr>
                <w:sz w:val="20"/>
                <w:szCs w:val="20"/>
              </w:rPr>
              <w:t>13</w:t>
            </w:r>
          </w:p>
        </w:tc>
        <w:tc>
          <w:tcPr>
            <w:tcW w:w="3402" w:type="dxa"/>
            <w:shd w:val="clear" w:color="auto" w:fill="FFFF00"/>
          </w:tcPr>
          <w:p w14:paraId="28763192" w14:textId="77777777" w:rsidR="0077079E" w:rsidRPr="004263E0" w:rsidRDefault="0077079E" w:rsidP="007A45AA">
            <w:pPr>
              <w:rPr>
                <w:rFonts w:eastAsia="PMingLiU"/>
                <w:b/>
                <w:sz w:val="18"/>
                <w:szCs w:val="18"/>
                <w:lang w:eastAsia="zh-CN"/>
              </w:rPr>
            </w:pPr>
            <w:r w:rsidRPr="004263E0">
              <w:rPr>
                <w:rFonts w:eastAsia="PMingLiU"/>
                <w:b/>
                <w:sz w:val="18"/>
                <w:szCs w:val="18"/>
                <w:lang w:eastAsia="zh-CN"/>
              </w:rPr>
              <w:t>DECLARAȚIE</w:t>
            </w:r>
          </w:p>
          <w:p w14:paraId="59587B97" w14:textId="77777777" w:rsidR="0077079E" w:rsidRPr="004263E0" w:rsidRDefault="0077079E" w:rsidP="007A45AA">
            <w:pPr>
              <w:pStyle w:val="Corptext"/>
              <w:tabs>
                <w:tab w:val="left" w:pos="567"/>
              </w:tabs>
              <w:rPr>
                <w:b/>
                <w:sz w:val="18"/>
                <w:szCs w:val="18"/>
              </w:rPr>
            </w:pPr>
            <w:r w:rsidRPr="004263E0">
              <w:rPr>
                <w:sz w:val="18"/>
                <w:szCs w:val="18"/>
              </w:rPr>
              <w:t xml:space="preserve">privind </w:t>
            </w:r>
            <w:proofErr w:type="spellStart"/>
            <w:r w:rsidRPr="004263E0">
              <w:rPr>
                <w:sz w:val="18"/>
                <w:szCs w:val="18"/>
              </w:rPr>
              <w:t>experienţa</w:t>
            </w:r>
            <w:proofErr w:type="spellEnd"/>
            <w:r w:rsidRPr="004263E0">
              <w:rPr>
                <w:sz w:val="18"/>
                <w:szCs w:val="18"/>
              </w:rPr>
              <w:t xml:space="preserve"> similară</w:t>
            </w:r>
          </w:p>
          <w:p w14:paraId="328A299F" w14:textId="77777777" w:rsidR="0077079E" w:rsidRPr="00C70DB4" w:rsidRDefault="0077079E" w:rsidP="007A45AA">
            <w:pPr>
              <w:shd w:val="clear" w:color="auto" w:fill="FFFFFF" w:themeFill="background1"/>
              <w:tabs>
                <w:tab w:val="left" w:pos="612"/>
              </w:tabs>
              <w:spacing w:before="120" w:after="120"/>
              <w:rPr>
                <w:sz w:val="20"/>
                <w:szCs w:val="20"/>
              </w:rPr>
            </w:pPr>
            <w:r w:rsidRPr="004263E0">
              <w:rPr>
                <w:sz w:val="18"/>
                <w:szCs w:val="18"/>
              </w:rPr>
              <w:t>b) valoarea cumulată a tuturor contractelor executate în ultimul an</w:t>
            </w:r>
            <w:r>
              <w:rPr>
                <w:sz w:val="18"/>
                <w:szCs w:val="18"/>
              </w:rPr>
              <w:t xml:space="preserve">i </w:t>
            </w:r>
            <w:r>
              <w:rPr>
                <w:color w:val="000000"/>
                <w:sz w:val="20"/>
                <w:szCs w:val="20"/>
              </w:rPr>
              <w:t xml:space="preserve">(2022-2023) </w:t>
            </w:r>
            <w:r w:rsidRPr="004263E0">
              <w:rPr>
                <w:sz w:val="18"/>
                <w:szCs w:val="18"/>
              </w:rPr>
              <w:t xml:space="preserve"> de activitate să fie egală sau mai mare decât valoarea viitorului contract</w:t>
            </w:r>
          </w:p>
        </w:tc>
        <w:tc>
          <w:tcPr>
            <w:tcW w:w="4419" w:type="dxa"/>
            <w:shd w:val="clear" w:color="auto" w:fill="FFFF00"/>
          </w:tcPr>
          <w:p w14:paraId="796B8376" w14:textId="77777777" w:rsidR="0077079E" w:rsidRPr="00C70DB4" w:rsidRDefault="0077079E" w:rsidP="007A45AA">
            <w:pPr>
              <w:shd w:val="clear" w:color="auto" w:fill="FFFFFF" w:themeFill="background1"/>
              <w:tabs>
                <w:tab w:val="left" w:pos="612"/>
              </w:tabs>
              <w:spacing w:before="120" w:after="120"/>
              <w:rPr>
                <w:iCs/>
                <w:sz w:val="20"/>
                <w:szCs w:val="20"/>
              </w:rPr>
            </w:pPr>
            <w:r w:rsidRPr="00C70DB4">
              <w:rPr>
                <w:sz w:val="20"/>
                <w:szCs w:val="20"/>
              </w:rPr>
              <w:t>anexa nr.12 din documentația standart, semnat electronic de către operatorul economic , c</w:t>
            </w:r>
            <w:r w:rsidRPr="00C70DB4">
              <w:rPr>
                <w:iCs/>
                <w:sz w:val="20"/>
                <w:szCs w:val="20"/>
              </w:rPr>
              <w:t>u aplicarea semnăturii electronice a operatorului economic</w:t>
            </w:r>
          </w:p>
        </w:tc>
        <w:tc>
          <w:tcPr>
            <w:tcW w:w="1182" w:type="dxa"/>
            <w:shd w:val="clear" w:color="auto" w:fill="FFFF00"/>
          </w:tcPr>
          <w:p w14:paraId="2C9F49BE" w14:textId="77777777" w:rsidR="0077079E" w:rsidRPr="00C70DB4" w:rsidRDefault="0077079E" w:rsidP="007A45AA">
            <w:pPr>
              <w:shd w:val="clear" w:color="auto" w:fill="FFFFFF" w:themeFill="background1"/>
              <w:tabs>
                <w:tab w:val="left" w:pos="612"/>
              </w:tabs>
              <w:spacing w:before="120" w:after="120"/>
              <w:rPr>
                <w:iCs/>
                <w:sz w:val="20"/>
                <w:szCs w:val="20"/>
              </w:rPr>
            </w:pPr>
            <w:r w:rsidRPr="00C70DB4">
              <w:rPr>
                <w:iCs/>
                <w:sz w:val="20"/>
                <w:szCs w:val="20"/>
              </w:rPr>
              <w:t xml:space="preserve"> DA</w:t>
            </w:r>
          </w:p>
        </w:tc>
      </w:tr>
      <w:tr w:rsidR="0077079E" w14:paraId="7FE242D9" w14:textId="77777777" w:rsidTr="007A45AA">
        <w:trPr>
          <w:trHeight w:val="525"/>
        </w:trPr>
        <w:tc>
          <w:tcPr>
            <w:tcW w:w="572" w:type="dxa"/>
            <w:shd w:val="clear" w:color="auto" w:fill="FFFF00"/>
          </w:tcPr>
          <w:p w14:paraId="32861FA6" w14:textId="77777777" w:rsidR="0077079E" w:rsidRPr="00C70DB4" w:rsidRDefault="0077079E" w:rsidP="007A45AA">
            <w:pPr>
              <w:ind w:left="100"/>
              <w:rPr>
                <w:sz w:val="20"/>
                <w:szCs w:val="20"/>
              </w:rPr>
            </w:pPr>
            <w:r w:rsidRPr="00C70DB4">
              <w:rPr>
                <w:sz w:val="20"/>
                <w:szCs w:val="20"/>
              </w:rPr>
              <w:t>14</w:t>
            </w:r>
          </w:p>
        </w:tc>
        <w:tc>
          <w:tcPr>
            <w:tcW w:w="3402" w:type="dxa"/>
            <w:shd w:val="clear" w:color="auto" w:fill="FFFF00"/>
          </w:tcPr>
          <w:p w14:paraId="5E790409" w14:textId="77777777" w:rsidR="0077079E" w:rsidRPr="00C70DB4" w:rsidRDefault="0077079E" w:rsidP="007A45AA">
            <w:pPr>
              <w:shd w:val="clear" w:color="auto" w:fill="FFFFFF" w:themeFill="background1"/>
              <w:tabs>
                <w:tab w:val="left" w:pos="612"/>
              </w:tabs>
              <w:spacing w:before="120" w:after="120"/>
              <w:rPr>
                <w:sz w:val="20"/>
                <w:szCs w:val="20"/>
              </w:rPr>
            </w:pPr>
            <w:r>
              <w:rPr>
                <w:sz w:val="20"/>
                <w:szCs w:val="20"/>
              </w:rPr>
              <w:t xml:space="preserve">Declaratie de  </w:t>
            </w:r>
            <w:r w:rsidRPr="00C70DB4">
              <w:rPr>
                <w:sz w:val="20"/>
                <w:szCs w:val="20"/>
              </w:rPr>
              <w:t xml:space="preserve">Garanție a obiectului </w:t>
            </w:r>
          </w:p>
        </w:tc>
        <w:tc>
          <w:tcPr>
            <w:tcW w:w="4419" w:type="dxa"/>
            <w:shd w:val="clear" w:color="auto" w:fill="FFFF00"/>
          </w:tcPr>
          <w:p w14:paraId="639CBA37" w14:textId="77777777" w:rsidR="0077079E" w:rsidRPr="00C70DB4" w:rsidRDefault="0077079E" w:rsidP="007A45AA">
            <w:pPr>
              <w:shd w:val="clear" w:color="auto" w:fill="FFFFFF" w:themeFill="background1"/>
              <w:tabs>
                <w:tab w:val="left" w:pos="612"/>
              </w:tabs>
              <w:spacing w:before="120" w:after="120"/>
              <w:rPr>
                <w:sz w:val="20"/>
                <w:szCs w:val="20"/>
              </w:rPr>
            </w:pPr>
            <w:r w:rsidRPr="00C70DB4">
              <w:rPr>
                <w:sz w:val="20"/>
                <w:szCs w:val="20"/>
              </w:rPr>
              <w:t>semnat electronic de către operatorul</w:t>
            </w:r>
          </w:p>
          <w:p w14:paraId="0EA0ADDE" w14:textId="77777777" w:rsidR="0077079E" w:rsidRPr="00C70DB4" w:rsidRDefault="0077079E" w:rsidP="007A45AA">
            <w:pPr>
              <w:shd w:val="clear" w:color="auto" w:fill="FFFFFF" w:themeFill="background1"/>
              <w:tabs>
                <w:tab w:val="left" w:pos="612"/>
              </w:tabs>
              <w:spacing w:before="120" w:after="120"/>
              <w:rPr>
                <w:sz w:val="20"/>
                <w:szCs w:val="20"/>
              </w:rPr>
            </w:pPr>
            <w:r w:rsidRPr="00C70DB4">
              <w:rPr>
                <w:iCs/>
                <w:sz w:val="20"/>
                <w:szCs w:val="20"/>
              </w:rPr>
              <w:t xml:space="preserve">Pe o perioadă de </w:t>
            </w:r>
            <w:r>
              <w:rPr>
                <w:iCs/>
                <w:sz w:val="20"/>
                <w:szCs w:val="20"/>
              </w:rPr>
              <w:t>3</w:t>
            </w:r>
            <w:r w:rsidRPr="00C70DB4">
              <w:rPr>
                <w:iCs/>
                <w:sz w:val="20"/>
                <w:szCs w:val="20"/>
              </w:rPr>
              <w:t xml:space="preserve"> ani de la semnarea procesului verbal de recepție la terminarea lucrărilor, toate defectele vor fi înlăturate din contul antreprenorului –executor de contract cu condiția exploatării corecte și cu excepția cazului de forță majoră</w:t>
            </w:r>
          </w:p>
        </w:tc>
        <w:tc>
          <w:tcPr>
            <w:tcW w:w="1182" w:type="dxa"/>
            <w:shd w:val="clear" w:color="auto" w:fill="FFFF00"/>
          </w:tcPr>
          <w:p w14:paraId="453AE7FA" w14:textId="77777777" w:rsidR="0077079E" w:rsidRPr="00C70DB4" w:rsidRDefault="0077079E" w:rsidP="007A45AA">
            <w:pPr>
              <w:rPr>
                <w:sz w:val="20"/>
                <w:szCs w:val="20"/>
              </w:rPr>
            </w:pPr>
            <w:r w:rsidRPr="00C70DB4">
              <w:rPr>
                <w:iCs/>
                <w:sz w:val="20"/>
                <w:szCs w:val="20"/>
              </w:rPr>
              <w:t>DA</w:t>
            </w:r>
          </w:p>
        </w:tc>
      </w:tr>
      <w:tr w:rsidR="0077079E" w:rsidRPr="00B03A84" w14:paraId="35C7BD19" w14:textId="77777777" w:rsidTr="007A45AA">
        <w:trPr>
          <w:trHeight w:val="525"/>
        </w:trPr>
        <w:tc>
          <w:tcPr>
            <w:tcW w:w="572" w:type="dxa"/>
            <w:shd w:val="clear" w:color="auto" w:fill="FFFF00"/>
          </w:tcPr>
          <w:p w14:paraId="262B87A7" w14:textId="77777777" w:rsidR="0077079E" w:rsidRPr="00C70DB4" w:rsidRDefault="0077079E" w:rsidP="007A45AA">
            <w:pPr>
              <w:ind w:left="100"/>
              <w:rPr>
                <w:sz w:val="20"/>
                <w:szCs w:val="20"/>
              </w:rPr>
            </w:pPr>
            <w:r>
              <w:rPr>
                <w:sz w:val="20"/>
                <w:szCs w:val="20"/>
              </w:rPr>
              <w:t>15</w:t>
            </w:r>
          </w:p>
        </w:tc>
        <w:tc>
          <w:tcPr>
            <w:tcW w:w="3402" w:type="dxa"/>
            <w:shd w:val="clear" w:color="auto" w:fill="FFFF00"/>
          </w:tcPr>
          <w:p w14:paraId="6EFFDF37" w14:textId="77777777" w:rsidR="0077079E" w:rsidRPr="00C70DB4" w:rsidRDefault="0077079E" w:rsidP="007A45AA">
            <w:pPr>
              <w:rPr>
                <w:sz w:val="20"/>
                <w:szCs w:val="20"/>
              </w:rPr>
            </w:pPr>
            <w:r>
              <w:rPr>
                <w:sz w:val="20"/>
                <w:szCs w:val="20"/>
              </w:rPr>
              <w:t xml:space="preserve">Contracte  </w:t>
            </w:r>
            <w:r w:rsidRPr="00C70DB4">
              <w:rPr>
                <w:sz w:val="20"/>
                <w:szCs w:val="20"/>
              </w:rPr>
              <w:t xml:space="preserve">de </w:t>
            </w:r>
            <w:r>
              <w:rPr>
                <w:sz w:val="20"/>
                <w:szCs w:val="20"/>
              </w:rPr>
              <w:t xml:space="preserve">lucrari </w:t>
            </w:r>
            <w:r w:rsidRPr="00C70DB4">
              <w:rPr>
                <w:sz w:val="20"/>
                <w:szCs w:val="20"/>
              </w:rPr>
              <w:t>si procese verbale de îndeplinirea lucrărilor similar 202</w:t>
            </w:r>
            <w:r>
              <w:rPr>
                <w:sz w:val="20"/>
                <w:szCs w:val="20"/>
              </w:rPr>
              <w:t>2</w:t>
            </w:r>
            <w:r w:rsidRPr="00C70DB4">
              <w:rPr>
                <w:sz w:val="20"/>
                <w:szCs w:val="20"/>
              </w:rPr>
              <w:t>-202</w:t>
            </w:r>
            <w:r>
              <w:rPr>
                <w:sz w:val="20"/>
                <w:szCs w:val="20"/>
              </w:rPr>
              <w:t xml:space="preserve">3, inclusive </w:t>
            </w:r>
            <w:r w:rsidRPr="00C70DB4">
              <w:rPr>
                <w:sz w:val="20"/>
                <w:szCs w:val="20"/>
              </w:rPr>
              <w:t>scrisori de recomandare</w:t>
            </w:r>
            <w:r>
              <w:rPr>
                <w:sz w:val="20"/>
                <w:szCs w:val="20"/>
              </w:rPr>
              <w:t xml:space="preserve"> </w:t>
            </w:r>
          </w:p>
        </w:tc>
        <w:tc>
          <w:tcPr>
            <w:tcW w:w="4419" w:type="dxa"/>
            <w:shd w:val="clear" w:color="auto" w:fill="FFFF00"/>
          </w:tcPr>
          <w:p w14:paraId="6923411B" w14:textId="77777777" w:rsidR="0077079E" w:rsidRPr="00C70DB4" w:rsidRDefault="0077079E" w:rsidP="007A45AA">
            <w:pPr>
              <w:ind w:left="-9"/>
              <w:rPr>
                <w:sz w:val="20"/>
                <w:szCs w:val="20"/>
              </w:rPr>
            </w:pPr>
            <w:r w:rsidRPr="00C70DB4">
              <w:rPr>
                <w:sz w:val="20"/>
                <w:szCs w:val="20"/>
              </w:rPr>
              <w:t xml:space="preserve">. </w:t>
            </w:r>
            <w:r w:rsidRPr="00C70DB4">
              <w:rPr>
                <w:color w:val="000000"/>
                <w:sz w:val="20"/>
                <w:szCs w:val="20"/>
              </w:rPr>
              <w:t>Semnat</w:t>
            </w:r>
            <w:r w:rsidRPr="00C70DB4">
              <w:rPr>
                <w:spacing w:val="16"/>
                <w:sz w:val="20"/>
                <w:szCs w:val="20"/>
              </w:rPr>
              <w:t xml:space="preserve"> </w:t>
            </w:r>
            <w:r w:rsidRPr="00C70DB4">
              <w:rPr>
                <w:spacing w:val="17"/>
                <w:sz w:val="20"/>
                <w:szCs w:val="20"/>
              </w:rPr>
              <w:t xml:space="preserve">electronic </w:t>
            </w:r>
            <w:r w:rsidRPr="00C70DB4">
              <w:rPr>
                <w:color w:val="000000"/>
                <w:sz w:val="20"/>
                <w:szCs w:val="20"/>
              </w:rPr>
              <w:t>de</w:t>
            </w:r>
            <w:r w:rsidRPr="00C70DB4">
              <w:rPr>
                <w:spacing w:val="17"/>
                <w:sz w:val="20"/>
                <w:szCs w:val="20"/>
              </w:rPr>
              <w:t xml:space="preserve"> </w:t>
            </w:r>
            <w:r w:rsidRPr="00C70DB4">
              <w:rPr>
                <w:color w:val="000000"/>
                <w:sz w:val="20"/>
                <w:szCs w:val="20"/>
              </w:rPr>
              <w:t>către operatorii economici</w:t>
            </w:r>
          </w:p>
        </w:tc>
        <w:tc>
          <w:tcPr>
            <w:tcW w:w="1182" w:type="dxa"/>
            <w:shd w:val="clear" w:color="auto" w:fill="FFFF00"/>
          </w:tcPr>
          <w:p w14:paraId="08859A07" w14:textId="77777777" w:rsidR="0077079E" w:rsidRPr="00C70DB4" w:rsidRDefault="0077079E" w:rsidP="007A45AA">
            <w:pPr>
              <w:spacing w:line="105" w:lineRule="exact"/>
              <w:rPr>
                <w:sz w:val="20"/>
                <w:szCs w:val="20"/>
              </w:rPr>
            </w:pPr>
          </w:p>
          <w:p w14:paraId="0872C3A1" w14:textId="77777777" w:rsidR="0077079E" w:rsidRPr="00C70DB4" w:rsidRDefault="0077079E" w:rsidP="007A45AA">
            <w:pPr>
              <w:ind w:left="96"/>
              <w:rPr>
                <w:sz w:val="20"/>
                <w:szCs w:val="20"/>
              </w:rPr>
            </w:pPr>
            <w:r w:rsidRPr="00C70DB4">
              <w:rPr>
                <w:color w:val="000000"/>
                <w:spacing w:val="-7"/>
                <w:sz w:val="20"/>
                <w:szCs w:val="20"/>
              </w:rPr>
              <w:t>DA</w:t>
            </w:r>
          </w:p>
        </w:tc>
      </w:tr>
    </w:tbl>
    <w:p w14:paraId="4AAE381B" w14:textId="77777777" w:rsidR="0077079E" w:rsidRPr="000826D4" w:rsidRDefault="0077079E" w:rsidP="0077079E">
      <w:pPr>
        <w:shd w:val="clear" w:color="auto" w:fill="FFFFFF" w:themeFill="background1"/>
        <w:tabs>
          <w:tab w:val="right" w:pos="426"/>
        </w:tabs>
        <w:spacing w:before="120"/>
        <w:rPr>
          <w:b/>
          <w:lang w:eastAsia="ru-RU"/>
        </w:rPr>
      </w:pPr>
    </w:p>
    <w:p w14:paraId="18AB3D5A" w14:textId="77777777" w:rsidR="0077079E" w:rsidRPr="00131814" w:rsidRDefault="0077079E" w:rsidP="0077079E">
      <w:pPr>
        <w:pStyle w:val="Listparagraf"/>
        <w:numPr>
          <w:ilvl w:val="0"/>
          <w:numId w:val="31"/>
        </w:numPr>
        <w:shd w:val="clear" w:color="auto" w:fill="FFFFFF" w:themeFill="background1"/>
        <w:tabs>
          <w:tab w:val="right" w:pos="426"/>
        </w:tabs>
        <w:spacing w:before="120"/>
      </w:pPr>
      <w:proofErr w:type="spellStart"/>
      <w:r w:rsidRPr="00131814">
        <w:rPr>
          <w:b/>
        </w:rPr>
        <w:t>Garanția</w:t>
      </w:r>
      <w:proofErr w:type="spellEnd"/>
      <w:r w:rsidRPr="00131814">
        <w:rPr>
          <w:b/>
        </w:rPr>
        <w:t xml:space="preserve"> </w:t>
      </w:r>
      <w:proofErr w:type="spellStart"/>
      <w:r w:rsidRPr="00131814">
        <w:rPr>
          <w:b/>
        </w:rPr>
        <w:t>pentru</w:t>
      </w:r>
      <w:proofErr w:type="spellEnd"/>
      <w:r w:rsidRPr="00131814">
        <w:rPr>
          <w:b/>
        </w:rPr>
        <w:t xml:space="preserve"> </w:t>
      </w:r>
      <w:proofErr w:type="spellStart"/>
      <w:r w:rsidRPr="00131814">
        <w:rPr>
          <w:b/>
        </w:rPr>
        <w:t>ofertă</w:t>
      </w:r>
      <w:proofErr w:type="spellEnd"/>
      <w:r w:rsidRPr="00131814">
        <w:rPr>
          <w:b/>
        </w:rPr>
        <w:t xml:space="preserve"> 0% din </w:t>
      </w:r>
      <w:proofErr w:type="spellStart"/>
      <w:r w:rsidRPr="00131814">
        <w:rPr>
          <w:b/>
        </w:rPr>
        <w:t>valoarea</w:t>
      </w:r>
      <w:proofErr w:type="spellEnd"/>
      <w:r w:rsidRPr="00131814">
        <w:rPr>
          <w:b/>
        </w:rPr>
        <w:t xml:space="preserve"> </w:t>
      </w:r>
      <w:proofErr w:type="spellStart"/>
      <w:r w:rsidRPr="00131814">
        <w:rPr>
          <w:b/>
        </w:rPr>
        <w:t>ofertei</w:t>
      </w:r>
      <w:proofErr w:type="spellEnd"/>
      <w:r w:rsidRPr="00131814">
        <w:rPr>
          <w:b/>
        </w:rPr>
        <w:t xml:space="preserve"> – nu </w:t>
      </w:r>
      <w:r w:rsidRPr="00131814">
        <w:t xml:space="preserve">se </w:t>
      </w:r>
      <w:proofErr w:type="spellStart"/>
      <w:r w:rsidRPr="00131814">
        <w:t>prezintă</w:t>
      </w:r>
      <w:proofErr w:type="spellEnd"/>
      <w:r w:rsidRPr="00131814">
        <w:t xml:space="preserve"> </w:t>
      </w:r>
    </w:p>
    <w:p w14:paraId="7C5D5B7E" w14:textId="77777777" w:rsidR="0077079E" w:rsidRPr="00614ECD" w:rsidRDefault="0077079E" w:rsidP="0077079E">
      <w:pPr>
        <w:pStyle w:val="Listparagraf"/>
        <w:numPr>
          <w:ilvl w:val="0"/>
          <w:numId w:val="31"/>
        </w:numPr>
        <w:shd w:val="clear" w:color="auto" w:fill="FFFFFF" w:themeFill="background1"/>
        <w:tabs>
          <w:tab w:val="right" w:pos="426"/>
        </w:tabs>
        <w:spacing w:before="120"/>
        <w:rPr>
          <w:b/>
          <w:lang w:eastAsia="ru-RU"/>
        </w:rPr>
      </w:pPr>
      <w:proofErr w:type="spellStart"/>
      <w:r w:rsidRPr="00614ECD">
        <w:rPr>
          <w:b/>
        </w:rPr>
        <w:lastRenderedPageBreak/>
        <w:t>Termenul</w:t>
      </w:r>
      <w:proofErr w:type="spellEnd"/>
      <w:r w:rsidRPr="00614ECD">
        <w:rPr>
          <w:b/>
        </w:rPr>
        <w:t xml:space="preserve"> de </w:t>
      </w:r>
      <w:proofErr w:type="spellStart"/>
      <w:r w:rsidRPr="00614ECD">
        <w:rPr>
          <w:b/>
        </w:rPr>
        <w:t>garanție</w:t>
      </w:r>
      <w:proofErr w:type="spellEnd"/>
      <w:r w:rsidRPr="00614ECD">
        <w:rPr>
          <w:b/>
        </w:rPr>
        <w:t xml:space="preserve"> a </w:t>
      </w:r>
      <w:proofErr w:type="spellStart"/>
      <w:r w:rsidRPr="00614ECD">
        <w:rPr>
          <w:b/>
        </w:rPr>
        <w:t>lucrărilor</w:t>
      </w:r>
      <w:proofErr w:type="spellEnd"/>
      <w:r w:rsidRPr="00614ECD">
        <w:rPr>
          <w:b/>
        </w:rPr>
        <w:t xml:space="preserve">: </w:t>
      </w:r>
      <w:proofErr w:type="spellStart"/>
      <w:r>
        <w:t>Termenul</w:t>
      </w:r>
      <w:proofErr w:type="spellEnd"/>
      <w:r>
        <w:t xml:space="preserve"> de </w:t>
      </w:r>
      <w:proofErr w:type="spellStart"/>
      <w:r>
        <w:t>garanție</w:t>
      </w:r>
      <w:proofErr w:type="spellEnd"/>
      <w:r>
        <w:t xml:space="preserve"> a </w:t>
      </w:r>
      <w:proofErr w:type="spellStart"/>
      <w:r>
        <w:t>lucrărilor</w:t>
      </w:r>
      <w:proofErr w:type="spellEnd"/>
      <w:r>
        <w:t xml:space="preserve">: </w:t>
      </w:r>
      <w:proofErr w:type="spellStart"/>
      <w:r>
        <w:t>Pe</w:t>
      </w:r>
      <w:proofErr w:type="spellEnd"/>
      <w:r>
        <w:t xml:space="preserve"> o </w:t>
      </w:r>
      <w:proofErr w:type="spellStart"/>
      <w:r>
        <w:t>perioadă</w:t>
      </w:r>
      <w:proofErr w:type="spellEnd"/>
      <w:r>
        <w:t xml:space="preserve"> de 10 </w:t>
      </w:r>
      <w:proofErr w:type="spellStart"/>
      <w:r>
        <w:t>ani</w:t>
      </w:r>
      <w:proofErr w:type="spellEnd"/>
      <w:r>
        <w:t xml:space="preserve"> de la </w:t>
      </w:r>
      <w:proofErr w:type="spellStart"/>
      <w:r>
        <w:t>semnarea</w:t>
      </w:r>
      <w:proofErr w:type="spellEnd"/>
      <w:r>
        <w:t xml:space="preserve"> </w:t>
      </w:r>
      <w:proofErr w:type="spellStart"/>
      <w:r>
        <w:t>procesului</w:t>
      </w:r>
      <w:proofErr w:type="spellEnd"/>
      <w:r>
        <w:t xml:space="preserve"> verbal de </w:t>
      </w:r>
      <w:proofErr w:type="spellStart"/>
      <w:r>
        <w:t>recepție</w:t>
      </w:r>
      <w:proofErr w:type="spellEnd"/>
      <w:r>
        <w:t xml:space="preserve"> la </w:t>
      </w:r>
      <w:proofErr w:type="spellStart"/>
      <w:r>
        <w:t>terminarea</w:t>
      </w:r>
      <w:proofErr w:type="spellEnd"/>
      <w:r>
        <w:t xml:space="preserve"> </w:t>
      </w:r>
      <w:proofErr w:type="spellStart"/>
      <w:r>
        <w:t>lucrărilor</w:t>
      </w:r>
      <w:proofErr w:type="spellEnd"/>
    </w:p>
    <w:p w14:paraId="248BDAA6" w14:textId="77777777" w:rsidR="0077079E" w:rsidRPr="00614ECD" w:rsidRDefault="0077079E" w:rsidP="0077079E">
      <w:pPr>
        <w:pStyle w:val="Listparagraf"/>
        <w:numPr>
          <w:ilvl w:val="0"/>
          <w:numId w:val="31"/>
        </w:numPr>
        <w:shd w:val="clear" w:color="auto" w:fill="FFFFFF" w:themeFill="background1"/>
        <w:tabs>
          <w:tab w:val="right" w:pos="426"/>
        </w:tabs>
        <w:spacing w:before="120"/>
        <w:rPr>
          <w:b/>
          <w:lang w:eastAsia="ru-RU"/>
        </w:rPr>
      </w:pPr>
      <w:proofErr w:type="spellStart"/>
      <w:r w:rsidRPr="00614ECD">
        <w:rPr>
          <w:b/>
          <w:lang w:eastAsia="ru-RU"/>
        </w:rPr>
        <w:t>Garanția</w:t>
      </w:r>
      <w:proofErr w:type="spellEnd"/>
      <w:r w:rsidRPr="00614ECD">
        <w:rPr>
          <w:b/>
          <w:lang w:eastAsia="ru-RU"/>
        </w:rPr>
        <w:t xml:space="preserve"> de </w:t>
      </w:r>
      <w:proofErr w:type="spellStart"/>
      <w:r w:rsidRPr="00614ECD">
        <w:rPr>
          <w:b/>
          <w:lang w:eastAsia="ru-RU"/>
        </w:rPr>
        <w:t>bună</w:t>
      </w:r>
      <w:proofErr w:type="spellEnd"/>
      <w:r w:rsidRPr="00614ECD">
        <w:rPr>
          <w:b/>
          <w:lang w:eastAsia="ru-RU"/>
        </w:rPr>
        <w:t xml:space="preserve"> </w:t>
      </w:r>
      <w:proofErr w:type="spellStart"/>
      <w:r w:rsidRPr="00614ECD">
        <w:rPr>
          <w:b/>
          <w:lang w:eastAsia="ru-RU"/>
        </w:rPr>
        <w:t>execuție</w:t>
      </w:r>
      <w:proofErr w:type="spellEnd"/>
      <w:r w:rsidRPr="00614ECD">
        <w:rPr>
          <w:b/>
          <w:lang w:eastAsia="ru-RU"/>
        </w:rPr>
        <w:t xml:space="preserve"> a </w:t>
      </w:r>
      <w:proofErr w:type="spellStart"/>
      <w:r w:rsidRPr="00614ECD">
        <w:rPr>
          <w:b/>
          <w:lang w:eastAsia="ru-RU"/>
        </w:rPr>
        <w:t>contractului</w:t>
      </w:r>
      <w:proofErr w:type="spellEnd"/>
      <w:r w:rsidRPr="00614ECD">
        <w:rPr>
          <w:b/>
          <w:lang w:eastAsia="ru-RU"/>
        </w:rPr>
        <w:t xml:space="preserve">, </w:t>
      </w:r>
      <w:proofErr w:type="spellStart"/>
      <w:r w:rsidRPr="00614ECD">
        <w:rPr>
          <w:color w:val="2C2D2E"/>
          <w:shd w:val="clear" w:color="auto" w:fill="FFFFFF"/>
        </w:rPr>
        <w:t>cuantumul</w:t>
      </w:r>
      <w:proofErr w:type="spellEnd"/>
      <w:r w:rsidRPr="00614ECD">
        <w:rPr>
          <w:color w:val="2C2D2E"/>
          <w:shd w:val="clear" w:color="auto" w:fill="FFFFFF"/>
        </w:rPr>
        <w:t xml:space="preserve"> 5% din </w:t>
      </w:r>
      <w:proofErr w:type="spellStart"/>
      <w:r w:rsidRPr="00614ECD">
        <w:rPr>
          <w:color w:val="2C2D2E"/>
          <w:shd w:val="clear" w:color="auto" w:fill="FFFFFF"/>
        </w:rPr>
        <w:t>valoarea</w:t>
      </w:r>
      <w:proofErr w:type="spellEnd"/>
      <w:r w:rsidRPr="00614ECD">
        <w:rPr>
          <w:color w:val="2C2D2E"/>
          <w:shd w:val="clear" w:color="auto" w:fill="FFFFFF"/>
        </w:rPr>
        <w:t xml:space="preserve"> </w:t>
      </w:r>
      <w:proofErr w:type="spellStart"/>
      <w:r w:rsidRPr="00614ECD">
        <w:rPr>
          <w:color w:val="2C2D2E"/>
          <w:shd w:val="clear" w:color="auto" w:fill="FFFFFF"/>
        </w:rPr>
        <w:t>ofertei</w:t>
      </w:r>
      <w:proofErr w:type="spellEnd"/>
      <w:r w:rsidRPr="00614ECD">
        <w:rPr>
          <w:color w:val="2C2D2E"/>
          <w:shd w:val="clear" w:color="auto" w:fill="FFFFFF"/>
        </w:rPr>
        <w:t xml:space="preserve">  se  </w:t>
      </w:r>
      <w:proofErr w:type="spellStart"/>
      <w:r w:rsidRPr="00614ECD">
        <w:rPr>
          <w:color w:val="2C2D2E"/>
          <w:shd w:val="clear" w:color="auto" w:fill="FFFFFF"/>
        </w:rPr>
        <w:t>transferă</w:t>
      </w:r>
      <w:proofErr w:type="spellEnd"/>
      <w:r w:rsidRPr="00614ECD">
        <w:rPr>
          <w:color w:val="2C2D2E"/>
          <w:shd w:val="clear" w:color="auto" w:fill="FFFFFF"/>
        </w:rPr>
        <w:t>/</w:t>
      </w:r>
      <w:proofErr w:type="spellStart"/>
      <w:r w:rsidRPr="00614ECD">
        <w:rPr>
          <w:color w:val="2C2D2E"/>
          <w:shd w:val="clear" w:color="auto" w:fill="FFFFFF"/>
        </w:rPr>
        <w:t>prezintă</w:t>
      </w:r>
      <w:proofErr w:type="spellEnd"/>
      <w:r w:rsidRPr="00614ECD">
        <w:rPr>
          <w:color w:val="2C2D2E"/>
          <w:shd w:val="clear" w:color="auto" w:fill="FFFFFF"/>
        </w:rPr>
        <w:t xml:space="preserve"> </w:t>
      </w:r>
      <w:proofErr w:type="spellStart"/>
      <w:r w:rsidRPr="00614ECD">
        <w:rPr>
          <w:color w:val="2C2D2E"/>
          <w:shd w:val="clear" w:color="auto" w:fill="FFFFFF"/>
        </w:rPr>
        <w:t>esalonat</w:t>
      </w:r>
      <w:proofErr w:type="spellEnd"/>
      <w:r w:rsidRPr="00614ECD">
        <w:rPr>
          <w:color w:val="2C2D2E"/>
          <w:shd w:val="clear" w:color="auto" w:fill="FFFFFF"/>
        </w:rPr>
        <w:t xml:space="preserve"> </w:t>
      </w:r>
      <w:proofErr w:type="spellStart"/>
      <w:r w:rsidRPr="00614ECD">
        <w:rPr>
          <w:color w:val="2C2D2E"/>
          <w:shd w:val="clear" w:color="auto" w:fill="FFFFFF"/>
        </w:rPr>
        <w:t>pe</w:t>
      </w:r>
      <w:proofErr w:type="spellEnd"/>
      <w:r w:rsidRPr="00614ECD">
        <w:rPr>
          <w:color w:val="2C2D2E"/>
          <w:shd w:val="clear" w:color="auto" w:fill="FFFFFF"/>
        </w:rPr>
        <w:t xml:space="preserve"> </w:t>
      </w:r>
      <w:proofErr w:type="spellStart"/>
      <w:r w:rsidRPr="00614ECD">
        <w:rPr>
          <w:color w:val="2C2D2E"/>
          <w:shd w:val="clear" w:color="auto" w:fill="FFFFFF"/>
        </w:rPr>
        <w:t>contul</w:t>
      </w:r>
      <w:proofErr w:type="spellEnd"/>
      <w:r w:rsidRPr="00614ECD">
        <w:rPr>
          <w:color w:val="2C2D2E"/>
          <w:shd w:val="clear" w:color="auto" w:fill="FFFFFF"/>
        </w:rPr>
        <w:t xml:space="preserve"> </w:t>
      </w:r>
      <w:proofErr w:type="spellStart"/>
      <w:r w:rsidRPr="00614ECD">
        <w:rPr>
          <w:color w:val="2C2D2E"/>
          <w:shd w:val="clear" w:color="auto" w:fill="FFFFFF"/>
        </w:rPr>
        <w:t>autorității</w:t>
      </w:r>
      <w:proofErr w:type="spellEnd"/>
      <w:r w:rsidRPr="00614ECD">
        <w:rPr>
          <w:color w:val="2C2D2E"/>
          <w:shd w:val="clear" w:color="auto" w:fill="FFFFFF"/>
        </w:rPr>
        <w:t xml:space="preserve"> </w:t>
      </w:r>
      <w:proofErr w:type="spellStart"/>
      <w:r w:rsidRPr="00614ECD">
        <w:rPr>
          <w:color w:val="2C2D2E"/>
          <w:shd w:val="clear" w:color="auto" w:fill="FFFFFF"/>
        </w:rPr>
        <w:t>contractante</w:t>
      </w:r>
      <w:proofErr w:type="spellEnd"/>
      <w:r w:rsidRPr="00614ECD">
        <w:rPr>
          <w:color w:val="2C2D2E"/>
          <w:shd w:val="clear" w:color="auto" w:fill="FFFFFF"/>
        </w:rPr>
        <w:t xml:space="preserve">, </w:t>
      </w:r>
      <w:proofErr w:type="spellStart"/>
      <w:r w:rsidRPr="00614ECD">
        <w:rPr>
          <w:color w:val="2C2D2E"/>
          <w:shd w:val="clear" w:color="auto" w:fill="FFFFFF"/>
        </w:rPr>
        <w:t>dupa</w:t>
      </w:r>
      <w:proofErr w:type="spellEnd"/>
      <w:r w:rsidRPr="00614ECD">
        <w:rPr>
          <w:color w:val="2C2D2E"/>
          <w:shd w:val="clear" w:color="auto" w:fill="FFFFFF"/>
        </w:rPr>
        <w:t xml:space="preserve"> </w:t>
      </w:r>
      <w:proofErr w:type="spellStart"/>
      <w:r w:rsidRPr="00614ECD">
        <w:rPr>
          <w:color w:val="2C2D2E"/>
          <w:shd w:val="clear" w:color="auto" w:fill="FFFFFF"/>
        </w:rPr>
        <w:t>prezentarea</w:t>
      </w:r>
      <w:proofErr w:type="spellEnd"/>
      <w:r w:rsidRPr="00614ECD">
        <w:rPr>
          <w:color w:val="2C2D2E"/>
          <w:shd w:val="clear" w:color="auto" w:fill="FFFFFF"/>
        </w:rPr>
        <w:t xml:space="preserve"> </w:t>
      </w:r>
      <w:proofErr w:type="spellStart"/>
      <w:r w:rsidRPr="00614ECD">
        <w:rPr>
          <w:color w:val="2C2D2E"/>
          <w:shd w:val="clear" w:color="auto" w:fill="FFFFFF"/>
        </w:rPr>
        <w:t>procesului</w:t>
      </w:r>
      <w:proofErr w:type="spellEnd"/>
      <w:r w:rsidRPr="00614ECD">
        <w:rPr>
          <w:color w:val="2C2D2E"/>
          <w:shd w:val="clear" w:color="auto" w:fill="FFFFFF"/>
        </w:rPr>
        <w:t xml:space="preserve"> verbal de </w:t>
      </w:r>
      <w:proofErr w:type="spellStart"/>
      <w:r w:rsidRPr="00614ECD">
        <w:rPr>
          <w:color w:val="2C2D2E"/>
          <w:shd w:val="clear" w:color="auto" w:fill="FFFFFF"/>
        </w:rPr>
        <w:t>îndeplinire</w:t>
      </w:r>
      <w:proofErr w:type="spellEnd"/>
      <w:r w:rsidRPr="00614ECD">
        <w:rPr>
          <w:color w:val="2C2D2E"/>
          <w:shd w:val="clear" w:color="auto" w:fill="FFFFFF"/>
        </w:rPr>
        <w:t xml:space="preserve"> a </w:t>
      </w:r>
      <w:proofErr w:type="spellStart"/>
      <w:r w:rsidRPr="00614ECD">
        <w:rPr>
          <w:color w:val="2C2D2E"/>
          <w:shd w:val="clear" w:color="auto" w:fill="FFFFFF"/>
        </w:rPr>
        <w:t>unei</w:t>
      </w:r>
      <w:proofErr w:type="spellEnd"/>
      <w:r w:rsidRPr="00614ECD">
        <w:rPr>
          <w:color w:val="2C2D2E"/>
          <w:shd w:val="clear" w:color="auto" w:fill="FFFFFF"/>
        </w:rPr>
        <w:t xml:space="preserve"> </w:t>
      </w:r>
      <w:proofErr w:type="spellStart"/>
      <w:r w:rsidRPr="00614ECD">
        <w:rPr>
          <w:color w:val="2C2D2E"/>
          <w:shd w:val="clear" w:color="auto" w:fill="FFFFFF"/>
        </w:rPr>
        <w:t>porțiuni</w:t>
      </w:r>
      <w:proofErr w:type="spellEnd"/>
      <w:r w:rsidRPr="00614ECD">
        <w:rPr>
          <w:color w:val="2C2D2E"/>
          <w:shd w:val="clear" w:color="auto" w:fill="FFFFFF"/>
        </w:rPr>
        <w:t xml:space="preserve"> de </w:t>
      </w:r>
      <w:proofErr w:type="spellStart"/>
      <w:r w:rsidRPr="00614ECD">
        <w:rPr>
          <w:color w:val="2C2D2E"/>
          <w:shd w:val="clear" w:color="auto" w:fill="FFFFFF"/>
        </w:rPr>
        <w:t>lucrări</w:t>
      </w:r>
      <w:proofErr w:type="spellEnd"/>
      <w:r w:rsidRPr="00614ECD">
        <w:rPr>
          <w:color w:val="2C2D2E"/>
          <w:shd w:val="clear" w:color="auto" w:fill="FFFFFF"/>
        </w:rPr>
        <w:t>.</w:t>
      </w:r>
    </w:p>
    <w:p w14:paraId="244FDF1C" w14:textId="77777777" w:rsidR="0077079E" w:rsidRPr="00131814" w:rsidRDefault="0077079E" w:rsidP="0077079E">
      <w:pPr>
        <w:pStyle w:val="Listparagraf"/>
        <w:numPr>
          <w:ilvl w:val="0"/>
          <w:numId w:val="31"/>
        </w:numPr>
        <w:shd w:val="clear" w:color="auto" w:fill="FFFFFF" w:themeFill="background1"/>
        <w:tabs>
          <w:tab w:val="right" w:pos="426"/>
        </w:tabs>
        <w:spacing w:before="120"/>
        <w:rPr>
          <w:b/>
        </w:rPr>
      </w:pPr>
      <w:r w:rsidRPr="00131814">
        <w:rPr>
          <w:rStyle w:val="Robust"/>
          <w:color w:val="333333"/>
        </w:rPr>
        <w:t>DECLARAŢIE</w:t>
      </w:r>
      <w:r>
        <w:rPr>
          <w:rStyle w:val="Robust"/>
          <w:color w:val="333333"/>
        </w:rPr>
        <w:t xml:space="preserve"> </w:t>
      </w:r>
      <w:proofErr w:type="spellStart"/>
      <w:r w:rsidRPr="00131814">
        <w:rPr>
          <w:rStyle w:val="Robust"/>
          <w:color w:val="333333"/>
        </w:rPr>
        <w:t>privind</w:t>
      </w:r>
      <w:proofErr w:type="spellEnd"/>
      <w:r w:rsidRPr="00131814">
        <w:rPr>
          <w:rStyle w:val="Robust"/>
          <w:color w:val="333333"/>
        </w:rPr>
        <w:t xml:space="preserve"> </w:t>
      </w:r>
      <w:proofErr w:type="spellStart"/>
      <w:r w:rsidRPr="00131814">
        <w:rPr>
          <w:rStyle w:val="Robust"/>
          <w:color w:val="333333"/>
        </w:rPr>
        <w:t>confirmarea</w:t>
      </w:r>
      <w:proofErr w:type="spellEnd"/>
      <w:r w:rsidRPr="00131814">
        <w:rPr>
          <w:rStyle w:val="Robust"/>
          <w:color w:val="333333"/>
        </w:rPr>
        <w:t xml:space="preserve"> </w:t>
      </w:r>
      <w:proofErr w:type="spellStart"/>
      <w:r w:rsidRPr="00131814">
        <w:rPr>
          <w:rStyle w:val="Robust"/>
          <w:color w:val="333333"/>
        </w:rPr>
        <w:t>identității</w:t>
      </w:r>
      <w:proofErr w:type="spellEnd"/>
      <w:r w:rsidRPr="00131814">
        <w:rPr>
          <w:rStyle w:val="Robust"/>
          <w:color w:val="333333"/>
        </w:rPr>
        <w:t xml:space="preserve"> </w:t>
      </w:r>
      <w:proofErr w:type="spellStart"/>
      <w:r w:rsidRPr="00131814">
        <w:rPr>
          <w:rStyle w:val="Robust"/>
          <w:color w:val="333333"/>
        </w:rPr>
        <w:t>beneficiarilor</w:t>
      </w:r>
      <w:proofErr w:type="spellEnd"/>
      <w:r w:rsidRPr="00131814">
        <w:rPr>
          <w:rStyle w:val="Robust"/>
          <w:color w:val="333333"/>
        </w:rPr>
        <w:t xml:space="preserve"> </w:t>
      </w:r>
      <w:proofErr w:type="spellStart"/>
      <w:r w:rsidRPr="00131814">
        <w:rPr>
          <w:rStyle w:val="Robust"/>
          <w:color w:val="333333"/>
        </w:rPr>
        <w:t>efectivi</w:t>
      </w:r>
      <w:proofErr w:type="spellEnd"/>
      <w:r w:rsidRPr="00131814">
        <w:rPr>
          <w:rStyle w:val="Robust"/>
          <w:color w:val="333333"/>
        </w:rPr>
        <w:t xml:space="preserve"> </w:t>
      </w:r>
      <w:proofErr w:type="spellStart"/>
      <w:r w:rsidRPr="00131814">
        <w:rPr>
          <w:rStyle w:val="Robust"/>
          <w:color w:val="333333"/>
        </w:rPr>
        <w:t>și</w:t>
      </w:r>
      <w:proofErr w:type="spellEnd"/>
      <w:r w:rsidRPr="00131814">
        <w:rPr>
          <w:rStyle w:val="Robust"/>
          <w:color w:val="333333"/>
        </w:rPr>
        <w:t xml:space="preserve"> </w:t>
      </w:r>
      <w:proofErr w:type="spellStart"/>
      <w:r w:rsidRPr="00131814">
        <w:rPr>
          <w:rStyle w:val="Robust"/>
          <w:color w:val="333333"/>
        </w:rPr>
        <w:t>neîncadrarea</w:t>
      </w:r>
      <w:proofErr w:type="spellEnd"/>
      <w:r w:rsidRPr="00131814">
        <w:rPr>
          <w:rStyle w:val="Robust"/>
          <w:color w:val="333333"/>
        </w:rPr>
        <w:t xml:space="preserve"> </w:t>
      </w:r>
      <w:proofErr w:type="spellStart"/>
      <w:r w:rsidRPr="00131814">
        <w:rPr>
          <w:rStyle w:val="Robust"/>
          <w:color w:val="333333"/>
        </w:rPr>
        <w:t>acestora</w:t>
      </w:r>
      <w:proofErr w:type="spellEnd"/>
      <w:r w:rsidRPr="00131814">
        <w:rPr>
          <w:rStyle w:val="Robust"/>
          <w:color w:val="333333"/>
        </w:rPr>
        <w:t xml:space="preserve"> </w:t>
      </w:r>
      <w:proofErr w:type="spellStart"/>
      <w:r w:rsidRPr="00131814">
        <w:rPr>
          <w:rStyle w:val="Robust"/>
          <w:color w:val="333333"/>
        </w:rPr>
        <w:t>în</w:t>
      </w:r>
      <w:proofErr w:type="spellEnd"/>
      <w:r>
        <w:rPr>
          <w:rStyle w:val="Robust"/>
          <w:color w:val="333333"/>
        </w:rPr>
        <w:t xml:space="preserve"> </w:t>
      </w:r>
      <w:proofErr w:type="spellStart"/>
      <w:r w:rsidRPr="00131814">
        <w:rPr>
          <w:rStyle w:val="Robust"/>
          <w:color w:val="333333"/>
        </w:rPr>
        <w:t>situația</w:t>
      </w:r>
      <w:proofErr w:type="spellEnd"/>
      <w:r w:rsidRPr="00131814">
        <w:rPr>
          <w:rStyle w:val="Robust"/>
          <w:color w:val="333333"/>
        </w:rPr>
        <w:t xml:space="preserve"> </w:t>
      </w:r>
      <w:proofErr w:type="spellStart"/>
      <w:r w:rsidRPr="00131814">
        <w:rPr>
          <w:rStyle w:val="Robust"/>
          <w:color w:val="333333"/>
        </w:rPr>
        <w:t>condamnării</w:t>
      </w:r>
      <w:proofErr w:type="spellEnd"/>
      <w:r w:rsidRPr="00131814">
        <w:rPr>
          <w:rStyle w:val="Robust"/>
          <w:color w:val="333333"/>
        </w:rPr>
        <w:t xml:space="preserve">  </w:t>
      </w:r>
      <w:proofErr w:type="spellStart"/>
      <w:r w:rsidRPr="00131814">
        <w:rPr>
          <w:rStyle w:val="Robust"/>
          <w:color w:val="333333"/>
        </w:rPr>
        <w:t>pentru</w:t>
      </w:r>
      <w:proofErr w:type="spellEnd"/>
      <w:r w:rsidRPr="00131814">
        <w:rPr>
          <w:rStyle w:val="Robust"/>
          <w:color w:val="333333"/>
        </w:rPr>
        <w:t xml:space="preserve"> </w:t>
      </w:r>
      <w:proofErr w:type="spellStart"/>
      <w:r w:rsidRPr="00131814">
        <w:rPr>
          <w:rStyle w:val="Robust"/>
          <w:color w:val="333333"/>
        </w:rPr>
        <w:t>participarea</w:t>
      </w:r>
      <w:proofErr w:type="spellEnd"/>
      <w:r w:rsidRPr="00131814">
        <w:rPr>
          <w:rStyle w:val="Robust"/>
          <w:color w:val="333333"/>
        </w:rPr>
        <w:t xml:space="preserve"> la </w:t>
      </w:r>
      <w:proofErr w:type="spellStart"/>
      <w:r w:rsidRPr="00131814">
        <w:rPr>
          <w:rStyle w:val="Robust"/>
          <w:color w:val="333333"/>
        </w:rPr>
        <w:t>activităţi</w:t>
      </w:r>
      <w:proofErr w:type="spellEnd"/>
      <w:r w:rsidRPr="00131814">
        <w:rPr>
          <w:rStyle w:val="Robust"/>
          <w:color w:val="333333"/>
        </w:rPr>
        <w:t xml:space="preserve"> ale </w:t>
      </w:r>
      <w:proofErr w:type="spellStart"/>
      <w:r w:rsidRPr="00131814">
        <w:rPr>
          <w:rStyle w:val="Robust"/>
          <w:color w:val="333333"/>
        </w:rPr>
        <w:t>unei</w:t>
      </w:r>
      <w:proofErr w:type="spellEnd"/>
      <w:r w:rsidRPr="00131814">
        <w:rPr>
          <w:rStyle w:val="Robust"/>
          <w:color w:val="333333"/>
        </w:rPr>
        <w:t xml:space="preserve"> </w:t>
      </w:r>
      <w:proofErr w:type="spellStart"/>
      <w:r w:rsidRPr="00131814">
        <w:rPr>
          <w:rStyle w:val="Robust"/>
          <w:color w:val="333333"/>
        </w:rPr>
        <w:t>organizaţii</w:t>
      </w:r>
      <w:proofErr w:type="spellEnd"/>
      <w:r w:rsidRPr="00131814">
        <w:rPr>
          <w:rStyle w:val="Robust"/>
          <w:color w:val="333333"/>
        </w:rPr>
        <w:t xml:space="preserve"> </w:t>
      </w:r>
      <w:proofErr w:type="spellStart"/>
      <w:r w:rsidRPr="00131814">
        <w:rPr>
          <w:rStyle w:val="Robust"/>
          <w:color w:val="333333"/>
        </w:rPr>
        <w:t>sau</w:t>
      </w:r>
      <w:proofErr w:type="spellEnd"/>
      <w:r w:rsidRPr="00131814">
        <w:rPr>
          <w:rStyle w:val="Robust"/>
          <w:color w:val="333333"/>
        </w:rPr>
        <w:t xml:space="preserve"> </w:t>
      </w:r>
      <w:proofErr w:type="spellStart"/>
      <w:r w:rsidRPr="00131814">
        <w:rPr>
          <w:rStyle w:val="Robust"/>
          <w:color w:val="333333"/>
        </w:rPr>
        <w:t>grupări</w:t>
      </w:r>
      <w:proofErr w:type="spellEnd"/>
      <w:r w:rsidRPr="00131814">
        <w:rPr>
          <w:rStyle w:val="Robust"/>
          <w:color w:val="333333"/>
        </w:rPr>
        <w:t xml:space="preserve"> </w:t>
      </w:r>
      <w:proofErr w:type="spellStart"/>
      <w:r w:rsidRPr="00131814">
        <w:rPr>
          <w:rStyle w:val="Robust"/>
          <w:color w:val="333333"/>
        </w:rPr>
        <w:t>criminale</w:t>
      </w:r>
      <w:proofErr w:type="spellEnd"/>
      <w:r w:rsidRPr="00131814">
        <w:rPr>
          <w:rStyle w:val="Robust"/>
          <w:color w:val="333333"/>
        </w:rPr>
        <w:t>,</w:t>
      </w:r>
      <w:r>
        <w:rPr>
          <w:rStyle w:val="Robust"/>
          <w:color w:val="333333"/>
        </w:rPr>
        <w:t xml:space="preserve"> </w:t>
      </w:r>
      <w:proofErr w:type="spellStart"/>
      <w:r w:rsidRPr="00131814">
        <w:rPr>
          <w:rStyle w:val="Robust"/>
          <w:color w:val="333333"/>
        </w:rPr>
        <w:t>pentru</w:t>
      </w:r>
      <w:proofErr w:type="spellEnd"/>
      <w:r w:rsidRPr="00131814">
        <w:rPr>
          <w:rStyle w:val="Robust"/>
          <w:color w:val="333333"/>
        </w:rPr>
        <w:t xml:space="preserve"> </w:t>
      </w:r>
      <w:proofErr w:type="spellStart"/>
      <w:r w:rsidRPr="00131814">
        <w:rPr>
          <w:rStyle w:val="Robust"/>
          <w:color w:val="333333"/>
        </w:rPr>
        <w:t>corupţie</w:t>
      </w:r>
      <w:proofErr w:type="spellEnd"/>
      <w:r w:rsidRPr="00131814">
        <w:rPr>
          <w:rStyle w:val="Robust"/>
          <w:color w:val="333333"/>
        </w:rPr>
        <w:t xml:space="preserve">, </w:t>
      </w:r>
      <w:proofErr w:type="spellStart"/>
      <w:r w:rsidRPr="00131814">
        <w:rPr>
          <w:rStyle w:val="Robust"/>
          <w:color w:val="333333"/>
        </w:rPr>
        <w:t>fraudă</w:t>
      </w:r>
      <w:proofErr w:type="spellEnd"/>
      <w:r w:rsidRPr="00131814">
        <w:rPr>
          <w:rStyle w:val="Robust"/>
          <w:color w:val="333333"/>
        </w:rPr>
        <w:t xml:space="preserve"> </w:t>
      </w:r>
      <w:proofErr w:type="spellStart"/>
      <w:r w:rsidRPr="00131814">
        <w:rPr>
          <w:rStyle w:val="Robust"/>
          <w:color w:val="333333"/>
        </w:rPr>
        <w:t>şi</w:t>
      </w:r>
      <w:proofErr w:type="spellEnd"/>
      <w:r w:rsidRPr="00131814">
        <w:rPr>
          <w:rStyle w:val="Robust"/>
          <w:color w:val="333333"/>
        </w:rPr>
        <w:t>/</w:t>
      </w:r>
      <w:proofErr w:type="spellStart"/>
      <w:r w:rsidRPr="00131814">
        <w:rPr>
          <w:rStyle w:val="Robust"/>
          <w:color w:val="333333"/>
        </w:rPr>
        <w:t>sau</w:t>
      </w:r>
      <w:proofErr w:type="spellEnd"/>
      <w:r w:rsidRPr="00131814">
        <w:rPr>
          <w:rStyle w:val="Robust"/>
          <w:color w:val="333333"/>
        </w:rPr>
        <w:t xml:space="preserve"> </w:t>
      </w:r>
      <w:proofErr w:type="spellStart"/>
      <w:r w:rsidRPr="00131814">
        <w:rPr>
          <w:rStyle w:val="Robust"/>
          <w:color w:val="333333"/>
        </w:rPr>
        <w:t>spălare</w:t>
      </w:r>
      <w:proofErr w:type="spellEnd"/>
      <w:r w:rsidRPr="00131814">
        <w:rPr>
          <w:rStyle w:val="Robust"/>
          <w:color w:val="333333"/>
        </w:rPr>
        <w:t xml:space="preserve"> de </w:t>
      </w:r>
      <w:proofErr w:type="spellStart"/>
      <w:r w:rsidRPr="00131814">
        <w:rPr>
          <w:rStyle w:val="Robust"/>
          <w:color w:val="333333"/>
        </w:rPr>
        <w:t>bani</w:t>
      </w:r>
      <w:proofErr w:type="spellEnd"/>
      <w:r w:rsidRPr="00131814">
        <w:rPr>
          <w:rStyle w:val="Robust"/>
          <w:color w:val="333333"/>
        </w:rPr>
        <w:t xml:space="preserve">, </w:t>
      </w:r>
      <w:proofErr w:type="spellStart"/>
      <w:r w:rsidRPr="00131814">
        <w:rPr>
          <w:color w:val="333333"/>
          <w:shd w:val="clear" w:color="auto" w:fill="FFFFFF"/>
        </w:rPr>
        <w:t>În</w:t>
      </w:r>
      <w:proofErr w:type="spellEnd"/>
      <w:r w:rsidRPr="00131814">
        <w:rPr>
          <w:color w:val="333333"/>
          <w:shd w:val="clear" w:color="auto" w:fill="FFFFFF"/>
        </w:rPr>
        <w:t xml:space="preserve"> </w:t>
      </w:r>
      <w:proofErr w:type="spellStart"/>
      <w:r w:rsidRPr="00131814">
        <w:rPr>
          <w:color w:val="333333"/>
          <w:shd w:val="clear" w:color="auto" w:fill="FFFFFF"/>
        </w:rPr>
        <w:t>termen</w:t>
      </w:r>
      <w:proofErr w:type="spellEnd"/>
      <w:r w:rsidRPr="00131814">
        <w:rPr>
          <w:color w:val="333333"/>
          <w:shd w:val="clear" w:color="auto" w:fill="FFFFFF"/>
        </w:rPr>
        <w:t xml:space="preserve"> de 5 </w:t>
      </w:r>
      <w:proofErr w:type="spellStart"/>
      <w:r w:rsidRPr="00131814">
        <w:rPr>
          <w:color w:val="333333"/>
          <w:shd w:val="clear" w:color="auto" w:fill="FFFFFF"/>
        </w:rPr>
        <w:t>zile</w:t>
      </w:r>
      <w:proofErr w:type="spellEnd"/>
      <w:r w:rsidRPr="00131814">
        <w:rPr>
          <w:color w:val="333333"/>
          <w:shd w:val="clear" w:color="auto" w:fill="FFFFFF"/>
        </w:rPr>
        <w:t xml:space="preserve"> de la data </w:t>
      </w:r>
      <w:proofErr w:type="spellStart"/>
      <w:r w:rsidRPr="00131814">
        <w:rPr>
          <w:color w:val="333333"/>
          <w:shd w:val="clear" w:color="auto" w:fill="FFFFFF"/>
        </w:rPr>
        <w:t>comunicării</w:t>
      </w:r>
      <w:proofErr w:type="spellEnd"/>
      <w:r w:rsidRPr="00131814">
        <w:rPr>
          <w:color w:val="333333"/>
          <w:shd w:val="clear" w:color="auto" w:fill="FFFFFF"/>
        </w:rPr>
        <w:t xml:space="preserve"> </w:t>
      </w:r>
      <w:proofErr w:type="spellStart"/>
      <w:r w:rsidRPr="00131814">
        <w:rPr>
          <w:color w:val="333333"/>
          <w:shd w:val="clear" w:color="auto" w:fill="FFFFFF"/>
        </w:rPr>
        <w:t>rezultatelor</w:t>
      </w:r>
      <w:proofErr w:type="spellEnd"/>
      <w:r w:rsidRPr="00131814">
        <w:rPr>
          <w:color w:val="333333"/>
          <w:shd w:val="clear" w:color="auto" w:fill="FFFFFF"/>
        </w:rPr>
        <w:t xml:space="preserve"> </w:t>
      </w:r>
      <w:proofErr w:type="spellStart"/>
      <w:r w:rsidRPr="00131814">
        <w:rPr>
          <w:color w:val="333333"/>
          <w:shd w:val="clear" w:color="auto" w:fill="FFFFFF"/>
        </w:rPr>
        <w:t>procedurii</w:t>
      </w:r>
      <w:proofErr w:type="spellEnd"/>
      <w:r w:rsidRPr="00131814">
        <w:rPr>
          <w:color w:val="333333"/>
          <w:shd w:val="clear" w:color="auto" w:fill="FFFFFF"/>
        </w:rPr>
        <w:t xml:space="preserve"> de </w:t>
      </w:r>
      <w:proofErr w:type="spellStart"/>
      <w:r w:rsidRPr="00131814">
        <w:rPr>
          <w:color w:val="333333"/>
          <w:shd w:val="clear" w:color="auto" w:fill="FFFFFF"/>
        </w:rPr>
        <w:t>achiziție</w:t>
      </w:r>
      <w:proofErr w:type="spellEnd"/>
      <w:r w:rsidRPr="00131814">
        <w:rPr>
          <w:color w:val="333333"/>
          <w:shd w:val="clear" w:color="auto" w:fill="FFFFFF"/>
        </w:rPr>
        <w:t xml:space="preserve"> </w:t>
      </w:r>
      <w:proofErr w:type="spellStart"/>
      <w:r w:rsidRPr="00131814">
        <w:rPr>
          <w:color w:val="333333"/>
          <w:shd w:val="clear" w:color="auto" w:fill="FFFFFF"/>
        </w:rPr>
        <w:t>publică</w:t>
      </w:r>
      <w:proofErr w:type="spellEnd"/>
      <w:r w:rsidRPr="00131814">
        <w:rPr>
          <w:color w:val="333333"/>
          <w:shd w:val="clear" w:color="auto" w:fill="FFFFFF"/>
        </w:rPr>
        <w:t xml:space="preserve">, </w:t>
      </w:r>
      <w:proofErr w:type="spellStart"/>
      <w:r w:rsidRPr="00131814">
        <w:rPr>
          <w:color w:val="333333"/>
          <w:shd w:val="clear" w:color="auto" w:fill="FFFFFF"/>
        </w:rPr>
        <w:t>ofertantul</w:t>
      </w:r>
      <w:proofErr w:type="spellEnd"/>
      <w:r w:rsidRPr="00131814">
        <w:rPr>
          <w:color w:val="333333"/>
          <w:shd w:val="clear" w:color="auto" w:fill="FFFFFF"/>
        </w:rPr>
        <w:t>/</w:t>
      </w:r>
      <w:proofErr w:type="spellStart"/>
      <w:r w:rsidRPr="00131814">
        <w:rPr>
          <w:color w:val="333333"/>
          <w:shd w:val="clear" w:color="auto" w:fill="FFFFFF"/>
        </w:rPr>
        <w:t>ofertantul</w:t>
      </w:r>
      <w:proofErr w:type="spellEnd"/>
      <w:r w:rsidRPr="00131814">
        <w:rPr>
          <w:color w:val="333333"/>
          <w:shd w:val="clear" w:color="auto" w:fill="FFFFFF"/>
        </w:rPr>
        <w:t xml:space="preserve"> </w:t>
      </w:r>
      <w:proofErr w:type="spellStart"/>
      <w:r w:rsidRPr="00131814">
        <w:rPr>
          <w:color w:val="333333"/>
          <w:shd w:val="clear" w:color="auto" w:fill="FFFFFF"/>
        </w:rPr>
        <w:t>asociat</w:t>
      </w:r>
      <w:proofErr w:type="spellEnd"/>
      <w:r w:rsidRPr="00131814">
        <w:rPr>
          <w:color w:val="333333"/>
          <w:shd w:val="clear" w:color="auto" w:fill="FFFFFF"/>
        </w:rPr>
        <w:t xml:space="preserve"> </w:t>
      </w:r>
      <w:proofErr w:type="spellStart"/>
      <w:r w:rsidRPr="00131814">
        <w:rPr>
          <w:color w:val="333333"/>
          <w:shd w:val="clear" w:color="auto" w:fill="FFFFFF"/>
        </w:rPr>
        <w:t>desemnat</w:t>
      </w:r>
      <w:proofErr w:type="spellEnd"/>
      <w:r w:rsidRPr="00131814">
        <w:rPr>
          <w:color w:val="333333"/>
          <w:shd w:val="clear" w:color="auto" w:fill="FFFFFF"/>
        </w:rPr>
        <w:t xml:space="preserve"> </w:t>
      </w:r>
      <w:proofErr w:type="spellStart"/>
      <w:r w:rsidRPr="00131814">
        <w:rPr>
          <w:color w:val="333333"/>
          <w:shd w:val="clear" w:color="auto" w:fill="FFFFFF"/>
        </w:rPr>
        <w:t>câștigător</w:t>
      </w:r>
      <w:proofErr w:type="spellEnd"/>
      <w:r w:rsidRPr="00131814">
        <w:rPr>
          <w:color w:val="333333"/>
          <w:shd w:val="clear" w:color="auto" w:fill="FFFFFF"/>
        </w:rPr>
        <w:t xml:space="preserve"> </w:t>
      </w:r>
      <w:proofErr w:type="spellStart"/>
      <w:r w:rsidRPr="00131814">
        <w:rPr>
          <w:color w:val="333333"/>
          <w:shd w:val="clear" w:color="auto" w:fill="FFFFFF"/>
        </w:rPr>
        <w:t>va</w:t>
      </w:r>
      <w:proofErr w:type="spellEnd"/>
      <w:r w:rsidRPr="00131814">
        <w:rPr>
          <w:color w:val="333333"/>
          <w:shd w:val="clear" w:color="auto" w:fill="FFFFFF"/>
        </w:rPr>
        <w:t xml:space="preserve"> </w:t>
      </w:r>
      <w:proofErr w:type="spellStart"/>
      <w:r w:rsidRPr="00131814">
        <w:rPr>
          <w:color w:val="333333"/>
          <w:shd w:val="clear" w:color="auto" w:fill="FFFFFF"/>
        </w:rPr>
        <w:t>prezenta</w:t>
      </w:r>
      <w:proofErr w:type="spellEnd"/>
      <w:r w:rsidRPr="00131814">
        <w:rPr>
          <w:color w:val="333333"/>
          <w:shd w:val="clear" w:color="auto" w:fill="FFFFFF"/>
        </w:rPr>
        <w:t xml:space="preserve"> </w:t>
      </w:r>
      <w:proofErr w:type="spellStart"/>
      <w:r w:rsidRPr="00131814">
        <w:rPr>
          <w:color w:val="333333"/>
          <w:shd w:val="clear" w:color="auto" w:fill="FFFFFF"/>
        </w:rPr>
        <w:t>Declarația</w:t>
      </w:r>
      <w:proofErr w:type="spellEnd"/>
      <w:r w:rsidRPr="00131814">
        <w:rPr>
          <w:color w:val="333333"/>
          <w:shd w:val="clear" w:color="auto" w:fill="FFFFFF"/>
        </w:rPr>
        <w:t xml:space="preserve"> </w:t>
      </w:r>
      <w:proofErr w:type="spellStart"/>
      <w:r w:rsidRPr="00131814">
        <w:rPr>
          <w:color w:val="333333"/>
          <w:shd w:val="clear" w:color="auto" w:fill="FFFFFF"/>
        </w:rPr>
        <w:t>autorității</w:t>
      </w:r>
      <w:proofErr w:type="spellEnd"/>
      <w:r w:rsidRPr="00131814">
        <w:rPr>
          <w:color w:val="333333"/>
          <w:shd w:val="clear" w:color="auto" w:fill="FFFFFF"/>
        </w:rPr>
        <w:t xml:space="preserve"> </w:t>
      </w:r>
      <w:proofErr w:type="spellStart"/>
      <w:r w:rsidRPr="00131814">
        <w:rPr>
          <w:color w:val="333333"/>
          <w:shd w:val="clear" w:color="auto" w:fill="FFFFFF"/>
        </w:rPr>
        <w:t>contractante</w:t>
      </w:r>
      <w:proofErr w:type="spellEnd"/>
      <w:r w:rsidRPr="00131814">
        <w:rPr>
          <w:color w:val="333333"/>
          <w:shd w:val="clear" w:color="auto" w:fill="FFFFFF"/>
        </w:rPr>
        <w:t xml:space="preserve"> </w:t>
      </w:r>
      <w:proofErr w:type="spellStart"/>
      <w:r w:rsidRPr="00131814">
        <w:rPr>
          <w:color w:val="333333"/>
          <w:shd w:val="clear" w:color="auto" w:fill="FFFFFF"/>
        </w:rPr>
        <w:t>și</w:t>
      </w:r>
      <w:proofErr w:type="spellEnd"/>
      <w:r w:rsidRPr="00131814">
        <w:rPr>
          <w:color w:val="333333"/>
          <w:shd w:val="clear" w:color="auto" w:fill="FFFFFF"/>
        </w:rPr>
        <w:t xml:space="preserve"> </w:t>
      </w:r>
      <w:proofErr w:type="spellStart"/>
      <w:r w:rsidRPr="00131814">
        <w:rPr>
          <w:color w:val="333333"/>
          <w:shd w:val="clear" w:color="auto" w:fill="FFFFFF"/>
        </w:rPr>
        <w:t>Agenției</w:t>
      </w:r>
      <w:proofErr w:type="spellEnd"/>
      <w:r w:rsidRPr="00131814">
        <w:rPr>
          <w:color w:val="333333"/>
          <w:shd w:val="clear" w:color="auto" w:fill="FFFFFF"/>
        </w:rPr>
        <w:t xml:space="preserve"> </w:t>
      </w:r>
      <w:proofErr w:type="spellStart"/>
      <w:r w:rsidRPr="00131814">
        <w:rPr>
          <w:color w:val="333333"/>
          <w:shd w:val="clear" w:color="auto" w:fill="FFFFFF"/>
        </w:rPr>
        <w:t>Achiziții</w:t>
      </w:r>
      <w:proofErr w:type="spellEnd"/>
      <w:r w:rsidRPr="00131814">
        <w:rPr>
          <w:color w:val="333333"/>
          <w:shd w:val="clear" w:color="auto" w:fill="FFFFFF"/>
        </w:rPr>
        <w:t xml:space="preserve"> </w:t>
      </w:r>
      <w:proofErr w:type="spellStart"/>
      <w:r w:rsidRPr="00131814">
        <w:rPr>
          <w:color w:val="333333"/>
          <w:shd w:val="clear" w:color="auto" w:fill="FFFFFF"/>
        </w:rPr>
        <w:t>Publice</w:t>
      </w:r>
      <w:proofErr w:type="spellEnd"/>
    </w:p>
    <w:p w14:paraId="272EEF9E" w14:textId="77777777" w:rsidR="0077079E" w:rsidRPr="00131814" w:rsidRDefault="0077079E" w:rsidP="0077079E">
      <w:pPr>
        <w:numPr>
          <w:ilvl w:val="0"/>
          <w:numId w:val="31"/>
        </w:numPr>
        <w:shd w:val="clear" w:color="auto" w:fill="FFFFFF" w:themeFill="background1"/>
        <w:tabs>
          <w:tab w:val="right" w:pos="426"/>
        </w:tabs>
        <w:spacing w:before="120"/>
        <w:ind w:left="284" w:firstLine="0"/>
        <w:rPr>
          <w:lang w:eastAsia="ru-RU"/>
        </w:rPr>
      </w:pPr>
      <w:r w:rsidRPr="00131814">
        <w:rPr>
          <w:b/>
          <w:lang w:eastAsia="ru-RU"/>
        </w:rPr>
        <w:t>Motivul recurgerii la procedura accelerată</w:t>
      </w:r>
      <w:r w:rsidRPr="00131814">
        <w:rPr>
          <w:lang w:eastAsia="ru-RU"/>
        </w:rPr>
        <w:t xml:space="preserve"> (în cazul licitației deschise, restrânse și a procedurii negociate), COP deschise conform HG 638/2020, suma depățește </w:t>
      </w:r>
      <w:r w:rsidRPr="00131814">
        <w:rPr>
          <w:color w:val="333333"/>
          <w:shd w:val="clear" w:color="auto" w:fill="FFFFFF"/>
        </w:rPr>
        <w:t>valoarea estimată a contractului de achiziție publică de lucrări ce urmează a fi atribuită este egală sau mai mare decât cea prevăzută la art. 2 alin. (3) din Legea nr. 131/2015</w:t>
      </w:r>
    </w:p>
    <w:p w14:paraId="4EAB4DF3" w14:textId="77777777" w:rsidR="0077079E" w:rsidRPr="00131814" w:rsidRDefault="0077079E" w:rsidP="0077079E">
      <w:pPr>
        <w:numPr>
          <w:ilvl w:val="0"/>
          <w:numId w:val="31"/>
        </w:numPr>
        <w:shd w:val="clear" w:color="auto" w:fill="FFFFFF" w:themeFill="background1"/>
        <w:tabs>
          <w:tab w:val="right" w:pos="426"/>
        </w:tabs>
        <w:spacing w:before="120"/>
        <w:ind w:left="284" w:firstLine="0"/>
        <w:rPr>
          <w:lang w:eastAsia="ru-RU"/>
        </w:rPr>
      </w:pPr>
      <w:r w:rsidRPr="00131814">
        <w:rPr>
          <w:b/>
          <w:lang w:eastAsia="ru-RU"/>
        </w:rPr>
        <w:t>Tehnici și instrumente specifice de atribuire (dacă este cazul specificați dacă se va utiliza acordul-cadru, sistemul dinamic de achiziție sau licitația electronică):</w:t>
      </w:r>
      <w:r w:rsidRPr="00131814">
        <w:rPr>
          <w:lang w:eastAsia="ru-RU"/>
        </w:rPr>
        <w:t xml:space="preserve"> nu sunt </w:t>
      </w:r>
    </w:p>
    <w:p w14:paraId="1CDA3D0B" w14:textId="77777777" w:rsidR="0077079E" w:rsidRPr="00131814" w:rsidRDefault="0077079E" w:rsidP="0077079E">
      <w:pPr>
        <w:numPr>
          <w:ilvl w:val="0"/>
          <w:numId w:val="31"/>
        </w:numPr>
        <w:tabs>
          <w:tab w:val="right" w:pos="426"/>
        </w:tabs>
        <w:spacing w:before="120"/>
        <w:ind w:left="284" w:firstLine="0"/>
        <w:rPr>
          <w:lang w:eastAsia="ru-RU"/>
        </w:rPr>
      </w:pPr>
      <w:r w:rsidRPr="00131814">
        <w:rPr>
          <w:b/>
          <w:lang w:eastAsia="ru-RU"/>
        </w:rPr>
        <w:t>Condiții speciale de care depinde îndeplinirea contractului (indicați după caz):</w:t>
      </w:r>
      <w:r w:rsidRPr="00131814">
        <w:rPr>
          <w:lang w:eastAsia="ru-RU"/>
        </w:rPr>
        <w:t xml:space="preserve"> conform caietului de sarcini.</w:t>
      </w:r>
    </w:p>
    <w:p w14:paraId="7B6499B2" w14:textId="77777777" w:rsidR="0077079E" w:rsidRPr="00131814" w:rsidRDefault="0077079E" w:rsidP="0077079E">
      <w:pPr>
        <w:numPr>
          <w:ilvl w:val="0"/>
          <w:numId w:val="31"/>
        </w:numPr>
        <w:tabs>
          <w:tab w:val="right" w:pos="426"/>
        </w:tabs>
        <w:spacing w:before="120"/>
        <w:ind w:left="284" w:firstLine="0"/>
        <w:rPr>
          <w:lang w:eastAsia="ru-RU"/>
        </w:rPr>
      </w:pPr>
      <w:r w:rsidRPr="00131814">
        <w:rPr>
          <w:b/>
          <w:lang w:eastAsia="ru-RU"/>
        </w:rPr>
        <w:t>Ofertele se prezintă în valută</w:t>
      </w:r>
      <w:r w:rsidRPr="00131814">
        <w:rPr>
          <w:lang w:eastAsia="ru-RU"/>
        </w:rPr>
        <w:t xml:space="preserve"> md</w:t>
      </w:r>
    </w:p>
    <w:p w14:paraId="5D694589" w14:textId="77777777" w:rsidR="0077079E" w:rsidRPr="00131814" w:rsidRDefault="0077079E" w:rsidP="0077079E">
      <w:pPr>
        <w:numPr>
          <w:ilvl w:val="0"/>
          <w:numId w:val="31"/>
        </w:numPr>
        <w:tabs>
          <w:tab w:val="right" w:pos="426"/>
        </w:tabs>
        <w:spacing w:before="120"/>
        <w:ind w:left="284" w:firstLine="0"/>
        <w:rPr>
          <w:lang w:eastAsia="ru-RU"/>
        </w:rPr>
      </w:pPr>
      <w:r w:rsidRPr="00131814">
        <w:rPr>
          <w:b/>
          <w:lang w:eastAsia="ru-RU"/>
        </w:rPr>
        <w:t>Criteriul de evaluare aplicat pentru atribuirea contractului</w:t>
      </w:r>
      <w:r w:rsidRPr="00131814">
        <w:rPr>
          <w:lang w:eastAsia="ru-RU"/>
        </w:rPr>
        <w:t>:_cel mai scăzut preț pentru un singur lot</w:t>
      </w:r>
    </w:p>
    <w:p w14:paraId="2A9D8CFC" w14:textId="77777777" w:rsidR="0077079E" w:rsidRPr="00131814" w:rsidRDefault="0077079E" w:rsidP="0077079E">
      <w:pPr>
        <w:numPr>
          <w:ilvl w:val="0"/>
          <w:numId w:val="31"/>
        </w:numPr>
        <w:tabs>
          <w:tab w:val="right" w:pos="426"/>
        </w:tabs>
        <w:spacing w:before="120"/>
        <w:ind w:left="284" w:firstLine="0"/>
        <w:rPr>
          <w:lang w:eastAsia="ru-RU"/>
        </w:rPr>
      </w:pPr>
      <w:r w:rsidRPr="00131814">
        <w:rPr>
          <w:b/>
          <w:lang w:eastAsia="ru-RU"/>
        </w:rPr>
        <w:t>Factorii de evaluare a ofertei celei mai avantajoase din punct de vedere economic, precum și ponderile lor:</w:t>
      </w:r>
      <w:r w:rsidRPr="00131814">
        <w:rPr>
          <w:lang w:eastAsia="ru-RU"/>
        </w:rPr>
        <w:t xml:space="preserve"> nu se cere </w:t>
      </w:r>
    </w:p>
    <w:p w14:paraId="79366ED1" w14:textId="77777777" w:rsidR="0077079E" w:rsidRPr="00131814" w:rsidRDefault="0077079E" w:rsidP="0077079E">
      <w:pPr>
        <w:numPr>
          <w:ilvl w:val="0"/>
          <w:numId w:val="31"/>
        </w:numPr>
        <w:shd w:val="clear" w:color="auto" w:fill="FFFFFF" w:themeFill="background1"/>
        <w:tabs>
          <w:tab w:val="right" w:pos="426"/>
        </w:tabs>
        <w:spacing w:before="120"/>
        <w:ind w:left="284" w:firstLine="0"/>
        <w:rPr>
          <w:b/>
          <w:lang w:eastAsia="ru-RU"/>
        </w:rPr>
      </w:pPr>
      <w:r w:rsidRPr="00131814">
        <w:rPr>
          <w:b/>
          <w:lang w:eastAsia="ru-RU"/>
        </w:rPr>
        <w:t>Termenul limită de depunere/deschidere a ofertelor:</w:t>
      </w:r>
    </w:p>
    <w:p w14:paraId="38464EDF" w14:textId="77777777" w:rsidR="0077079E" w:rsidRPr="00131814" w:rsidRDefault="0077079E" w:rsidP="0077079E">
      <w:pPr>
        <w:shd w:val="clear" w:color="auto" w:fill="FFFFFF" w:themeFill="background1"/>
        <w:tabs>
          <w:tab w:val="right" w:pos="426"/>
        </w:tabs>
        <w:spacing w:before="120"/>
        <w:ind w:left="284"/>
        <w:rPr>
          <w:lang w:eastAsia="ru-RU"/>
        </w:rPr>
      </w:pPr>
      <w:r w:rsidRPr="00131814">
        <w:rPr>
          <w:lang w:eastAsia="ru-RU"/>
        </w:rPr>
        <w:t xml:space="preserve">conform SIA RSAP /până la: </w:t>
      </w:r>
      <w:r w:rsidRPr="00131814">
        <w:rPr>
          <w:i/>
          <w:lang w:eastAsia="ru-RU"/>
        </w:rPr>
        <w:t xml:space="preserve">[ora exactă], ora indicată in </w:t>
      </w:r>
      <w:r w:rsidRPr="00131814">
        <w:rPr>
          <w:lang w:eastAsia="ru-RU"/>
        </w:rPr>
        <w:t>SIA RSAP</w:t>
      </w:r>
    </w:p>
    <w:p w14:paraId="7C4CA018" w14:textId="77777777" w:rsidR="0077079E" w:rsidRPr="00131814" w:rsidRDefault="0077079E" w:rsidP="0077079E">
      <w:pPr>
        <w:shd w:val="clear" w:color="auto" w:fill="FFFFFF" w:themeFill="background1"/>
        <w:tabs>
          <w:tab w:val="right" w:pos="426"/>
        </w:tabs>
        <w:spacing w:before="120"/>
        <w:ind w:left="284"/>
        <w:rPr>
          <w:lang w:eastAsia="ru-RU"/>
        </w:rPr>
      </w:pPr>
      <w:r w:rsidRPr="00131814">
        <w:rPr>
          <w:lang w:eastAsia="ru-RU"/>
        </w:rPr>
        <w:t xml:space="preserve">pe:  12 zile </w:t>
      </w:r>
      <w:r w:rsidRPr="00131814">
        <w:rPr>
          <w:i/>
          <w:lang w:eastAsia="ru-RU"/>
        </w:rPr>
        <w:t xml:space="preserve">[data] indicată in </w:t>
      </w:r>
      <w:r w:rsidRPr="00131814">
        <w:rPr>
          <w:lang w:eastAsia="ru-RU"/>
        </w:rPr>
        <w:t>SIA RSAP</w:t>
      </w:r>
    </w:p>
    <w:p w14:paraId="22A6A5D1" w14:textId="77777777" w:rsidR="0077079E" w:rsidRPr="00131814" w:rsidRDefault="0077079E" w:rsidP="0077079E">
      <w:pPr>
        <w:numPr>
          <w:ilvl w:val="0"/>
          <w:numId w:val="31"/>
        </w:numPr>
        <w:shd w:val="clear" w:color="auto" w:fill="FFFFFF" w:themeFill="background1"/>
        <w:tabs>
          <w:tab w:val="right" w:pos="426"/>
        </w:tabs>
        <w:spacing w:before="120"/>
        <w:ind w:left="284" w:firstLine="0"/>
        <w:rPr>
          <w:b/>
          <w:lang w:eastAsia="ru-RU"/>
        </w:rPr>
      </w:pPr>
      <w:r w:rsidRPr="00131814">
        <w:rPr>
          <w:b/>
          <w:lang w:eastAsia="ru-RU"/>
        </w:rPr>
        <w:t xml:space="preserve">Adresa la care trebuie transmise ofertele sau cererile de participare: </w:t>
      </w:r>
    </w:p>
    <w:p w14:paraId="6E340862" w14:textId="77777777" w:rsidR="0077079E" w:rsidRPr="00131814" w:rsidRDefault="0077079E" w:rsidP="0077079E">
      <w:pPr>
        <w:shd w:val="clear" w:color="auto" w:fill="FFFFFF" w:themeFill="background1"/>
        <w:tabs>
          <w:tab w:val="right" w:pos="426"/>
        </w:tabs>
        <w:spacing w:before="120"/>
        <w:ind w:left="284"/>
        <w:rPr>
          <w:lang w:eastAsia="ru-RU"/>
        </w:rPr>
      </w:pPr>
      <w:r w:rsidRPr="00131814">
        <w:rPr>
          <w:i/>
          <w:lang w:eastAsia="ru-RU"/>
        </w:rPr>
        <w:t>Ofertele sau cererile de participare vor fi depuse electronic prin intermediul SIA RSAP</w:t>
      </w:r>
    </w:p>
    <w:p w14:paraId="5D32800D" w14:textId="77777777" w:rsidR="0077079E" w:rsidRPr="00131814" w:rsidRDefault="0077079E" w:rsidP="0077079E">
      <w:pPr>
        <w:numPr>
          <w:ilvl w:val="0"/>
          <w:numId w:val="31"/>
        </w:numPr>
        <w:tabs>
          <w:tab w:val="right" w:pos="426"/>
        </w:tabs>
        <w:spacing w:before="120"/>
        <w:ind w:left="284" w:firstLine="0"/>
        <w:rPr>
          <w:b/>
          <w:lang w:eastAsia="ru-RU"/>
        </w:rPr>
      </w:pPr>
      <w:r w:rsidRPr="00131814">
        <w:rPr>
          <w:b/>
          <w:lang w:eastAsia="ru-RU"/>
        </w:rPr>
        <w:t>Termenul de valabilitate a ofertelor: 60 zile</w:t>
      </w:r>
    </w:p>
    <w:p w14:paraId="756754A7" w14:textId="77777777" w:rsidR="0077079E" w:rsidRPr="00131814" w:rsidRDefault="0077079E" w:rsidP="0077079E">
      <w:pPr>
        <w:pStyle w:val="Listparagraf"/>
        <w:numPr>
          <w:ilvl w:val="0"/>
          <w:numId w:val="31"/>
        </w:numPr>
        <w:spacing w:before="106" w:line="235" w:lineRule="auto"/>
        <w:ind w:left="284" w:right="384" w:firstLine="0"/>
      </w:pPr>
      <w:proofErr w:type="spellStart"/>
      <w:r w:rsidRPr="00131814">
        <w:rPr>
          <w:b/>
        </w:rPr>
        <w:t>Locul</w:t>
      </w:r>
      <w:proofErr w:type="spellEnd"/>
      <w:r w:rsidRPr="00131814">
        <w:rPr>
          <w:b/>
        </w:rPr>
        <w:t xml:space="preserve"> </w:t>
      </w:r>
      <w:proofErr w:type="spellStart"/>
      <w:r w:rsidRPr="00131814">
        <w:rPr>
          <w:b/>
        </w:rPr>
        <w:t>deschiderii</w:t>
      </w:r>
      <w:proofErr w:type="spellEnd"/>
      <w:r w:rsidRPr="00131814">
        <w:rPr>
          <w:b/>
        </w:rPr>
        <w:t xml:space="preserve"> </w:t>
      </w:r>
      <w:proofErr w:type="spellStart"/>
      <w:r w:rsidRPr="00131814">
        <w:rPr>
          <w:b/>
        </w:rPr>
        <w:t>ofertelor</w:t>
      </w:r>
      <w:proofErr w:type="spellEnd"/>
      <w:r w:rsidRPr="00131814">
        <w:rPr>
          <w:b/>
        </w:rPr>
        <w:t>:</w:t>
      </w:r>
      <w:r w:rsidRPr="00131814">
        <w:t xml:space="preserve"> </w:t>
      </w:r>
      <w:r w:rsidRPr="00131814">
        <w:rPr>
          <w:i/>
        </w:rPr>
        <w:t xml:space="preserve">Conform </w:t>
      </w:r>
      <w:proofErr w:type="spellStart"/>
      <w:r w:rsidRPr="00131814">
        <w:rPr>
          <w:i/>
        </w:rPr>
        <w:t>publicării</w:t>
      </w:r>
      <w:proofErr w:type="spellEnd"/>
      <w:r w:rsidRPr="00131814">
        <w:rPr>
          <w:i/>
        </w:rPr>
        <w:t xml:space="preserve"> din SIA RSAP M-Tender </w:t>
      </w:r>
      <w:r w:rsidRPr="00131814">
        <w:t xml:space="preserve">(SIA RSAP </w:t>
      </w:r>
      <w:proofErr w:type="spellStart"/>
      <w:r w:rsidRPr="00131814">
        <w:t>sau</w:t>
      </w:r>
      <w:proofErr w:type="spellEnd"/>
      <w:r w:rsidRPr="00131814">
        <w:t xml:space="preserve"> </w:t>
      </w:r>
      <w:proofErr w:type="spellStart"/>
      <w:r w:rsidRPr="00131814">
        <w:t>adresa</w:t>
      </w:r>
      <w:proofErr w:type="spellEnd"/>
      <w:r w:rsidRPr="00131814">
        <w:t xml:space="preserve"> </w:t>
      </w:r>
      <w:proofErr w:type="spellStart"/>
      <w:r w:rsidRPr="00131814">
        <w:t>deschiderii</w:t>
      </w:r>
      <w:proofErr w:type="spellEnd"/>
      <w:r w:rsidRPr="00131814">
        <w:t>)</w:t>
      </w:r>
    </w:p>
    <w:p w14:paraId="18277405" w14:textId="77777777" w:rsidR="0077079E" w:rsidRPr="00131814" w:rsidRDefault="0077079E" w:rsidP="0077079E">
      <w:pPr>
        <w:spacing w:before="2"/>
        <w:ind w:left="284"/>
        <w:rPr>
          <w:i/>
        </w:rPr>
      </w:pPr>
      <w:r w:rsidRPr="00131814">
        <w:rPr>
          <w:i/>
        </w:rPr>
        <w:lastRenderedPageBreak/>
        <w:t>Ofertele întîrziate vor fi respinse. da</w:t>
      </w:r>
    </w:p>
    <w:p w14:paraId="3C9AA647" w14:textId="77777777" w:rsidR="0077079E" w:rsidRPr="00131814" w:rsidRDefault="0077079E" w:rsidP="0077079E">
      <w:pPr>
        <w:numPr>
          <w:ilvl w:val="0"/>
          <w:numId w:val="31"/>
        </w:numPr>
        <w:tabs>
          <w:tab w:val="right" w:pos="426"/>
        </w:tabs>
        <w:spacing w:before="120"/>
        <w:ind w:left="284" w:firstLine="0"/>
        <w:rPr>
          <w:lang w:eastAsia="ru-RU"/>
        </w:rPr>
      </w:pPr>
      <w:r w:rsidRPr="00131814">
        <w:rPr>
          <w:b/>
          <w:lang w:eastAsia="ru-RU"/>
        </w:rPr>
        <w:t xml:space="preserve">Persoanele autorizate să asiste la deschiderea ofertelor: </w:t>
      </w:r>
      <w:r w:rsidRPr="00131814">
        <w:rPr>
          <w:b/>
          <w:lang w:eastAsia="ru-RU"/>
        </w:rPr>
        <w:br/>
      </w:r>
      <w:r w:rsidRPr="00131814">
        <w:rPr>
          <w:i/>
          <w:lang w:eastAsia="ru-RU"/>
        </w:rPr>
        <w:t>Ofertanții sau reprezentanții acestora au dreptul să participe la deschiderea ofertelor, cu excepția cazului când ofertele au fost depuse prin SIA RSAP</w:t>
      </w:r>
      <w:r w:rsidRPr="00131814">
        <w:rPr>
          <w:lang w:eastAsia="ru-RU"/>
        </w:rPr>
        <w:t>.</w:t>
      </w:r>
    </w:p>
    <w:p w14:paraId="13E9D00E" w14:textId="77777777" w:rsidR="0077079E" w:rsidRPr="00131814" w:rsidRDefault="0077079E" w:rsidP="0077079E">
      <w:pPr>
        <w:numPr>
          <w:ilvl w:val="0"/>
          <w:numId w:val="31"/>
        </w:numPr>
        <w:shd w:val="clear" w:color="auto" w:fill="FFFFFF" w:themeFill="background1"/>
        <w:tabs>
          <w:tab w:val="right" w:pos="426"/>
        </w:tabs>
        <w:spacing w:before="120"/>
        <w:ind w:left="284" w:firstLine="0"/>
        <w:rPr>
          <w:lang w:eastAsia="ru-RU"/>
        </w:rPr>
      </w:pPr>
      <w:r w:rsidRPr="00131814">
        <w:rPr>
          <w:b/>
          <w:lang w:eastAsia="ru-RU"/>
        </w:rPr>
        <w:t>Limba sau limbile în care trebuie redactate ofertele sau cererile de participare</w:t>
      </w:r>
      <w:r w:rsidRPr="00131814">
        <w:rPr>
          <w:lang w:eastAsia="ru-RU"/>
        </w:rPr>
        <w:t xml:space="preserve">: md </w:t>
      </w:r>
    </w:p>
    <w:p w14:paraId="0BDF6FE6" w14:textId="77777777" w:rsidR="0077079E" w:rsidRPr="00131814" w:rsidRDefault="0077079E" w:rsidP="0077079E">
      <w:pPr>
        <w:numPr>
          <w:ilvl w:val="0"/>
          <w:numId w:val="31"/>
        </w:numPr>
        <w:shd w:val="clear" w:color="auto" w:fill="FFFFFF" w:themeFill="background1"/>
        <w:tabs>
          <w:tab w:val="right" w:pos="284"/>
        </w:tabs>
        <w:spacing w:before="120"/>
        <w:ind w:left="284" w:firstLine="0"/>
        <w:contextualSpacing/>
        <w:rPr>
          <w:lang w:eastAsia="ru-RU"/>
        </w:rPr>
      </w:pPr>
      <w:r w:rsidRPr="00131814">
        <w:rPr>
          <w:lang w:eastAsia="ru-RU"/>
        </w:rPr>
        <w:t xml:space="preserve"> </w:t>
      </w:r>
      <w:r w:rsidRPr="00131814">
        <w:rPr>
          <w:b/>
          <w:lang w:eastAsia="ru-RU"/>
        </w:rPr>
        <w:t>Respectivul contract se referă la un proiect și/sau program finanțat din fonduri ale Uniunii Europene:</w:t>
      </w:r>
      <w:r w:rsidRPr="00131814">
        <w:rPr>
          <w:lang w:eastAsia="ru-RU"/>
        </w:rPr>
        <w:t xml:space="preserve"> nu este</w:t>
      </w:r>
    </w:p>
    <w:p w14:paraId="15D4709F" w14:textId="77777777" w:rsidR="0077079E" w:rsidRPr="00131814" w:rsidRDefault="0077079E" w:rsidP="0077079E">
      <w:pPr>
        <w:numPr>
          <w:ilvl w:val="0"/>
          <w:numId w:val="31"/>
        </w:numPr>
        <w:shd w:val="clear" w:color="auto" w:fill="FFFFFF" w:themeFill="background1"/>
        <w:tabs>
          <w:tab w:val="right" w:pos="426"/>
        </w:tabs>
        <w:spacing w:before="120"/>
        <w:ind w:left="284" w:firstLine="0"/>
        <w:rPr>
          <w:b/>
          <w:lang w:eastAsia="ru-RU"/>
        </w:rPr>
      </w:pPr>
      <w:r w:rsidRPr="00131814">
        <w:rPr>
          <w:b/>
          <w:lang w:eastAsia="ru-RU"/>
        </w:rPr>
        <w:t xml:space="preserve">Denumirea și adresa organismului competent de soluționare a contestațiilor: </w:t>
      </w:r>
    </w:p>
    <w:p w14:paraId="11F141BB" w14:textId="77777777" w:rsidR="0077079E" w:rsidRPr="00131814" w:rsidRDefault="0077079E" w:rsidP="0077079E">
      <w:pPr>
        <w:shd w:val="clear" w:color="auto" w:fill="FFFFFF" w:themeFill="background1"/>
        <w:tabs>
          <w:tab w:val="right" w:pos="426"/>
        </w:tabs>
        <w:ind w:left="284"/>
        <w:rPr>
          <w:i/>
          <w:lang w:eastAsia="ru-RU"/>
        </w:rPr>
      </w:pPr>
      <w:r w:rsidRPr="00131814">
        <w:rPr>
          <w:i/>
          <w:lang w:eastAsia="ru-RU"/>
        </w:rPr>
        <w:t>Agenția Națională pentru Soluționarea Contestațiilor</w:t>
      </w:r>
    </w:p>
    <w:p w14:paraId="6F735EB9" w14:textId="77777777" w:rsidR="0077079E" w:rsidRPr="00131814" w:rsidRDefault="0077079E" w:rsidP="0077079E">
      <w:pPr>
        <w:shd w:val="clear" w:color="auto" w:fill="FFFFFF" w:themeFill="background1"/>
        <w:tabs>
          <w:tab w:val="right" w:pos="426"/>
        </w:tabs>
        <w:ind w:left="284"/>
        <w:rPr>
          <w:i/>
          <w:lang w:eastAsia="ru-RU"/>
        </w:rPr>
      </w:pPr>
      <w:r w:rsidRPr="00131814">
        <w:rPr>
          <w:i/>
          <w:lang w:eastAsia="ru-RU"/>
        </w:rPr>
        <w:t>Adresa: mun. Chișinău, bd. Ștefan cel Mare și Sfânt nr.124 (et.4), MD 2001;</w:t>
      </w:r>
    </w:p>
    <w:p w14:paraId="3805DD76" w14:textId="77777777" w:rsidR="0077079E" w:rsidRPr="00131814" w:rsidRDefault="0077079E" w:rsidP="0077079E">
      <w:pPr>
        <w:shd w:val="clear" w:color="auto" w:fill="FFFFFF" w:themeFill="background1"/>
        <w:tabs>
          <w:tab w:val="right" w:pos="426"/>
        </w:tabs>
        <w:ind w:left="284"/>
        <w:rPr>
          <w:i/>
          <w:lang w:eastAsia="ru-RU"/>
        </w:rPr>
      </w:pPr>
      <w:r w:rsidRPr="00131814">
        <w:rPr>
          <w:i/>
          <w:lang w:eastAsia="ru-RU"/>
        </w:rPr>
        <w:t>Tel/Fax/email: 022-820 652, 022 820-651, contestatii@ansc.md</w:t>
      </w:r>
    </w:p>
    <w:p w14:paraId="540DD441" w14:textId="77777777" w:rsidR="0077079E" w:rsidRPr="00131814" w:rsidRDefault="0077079E" w:rsidP="0077079E">
      <w:pPr>
        <w:numPr>
          <w:ilvl w:val="0"/>
          <w:numId w:val="31"/>
        </w:numPr>
        <w:shd w:val="clear" w:color="auto" w:fill="FFFFFF" w:themeFill="background1"/>
        <w:tabs>
          <w:tab w:val="right" w:pos="426"/>
        </w:tabs>
        <w:spacing w:before="120"/>
        <w:ind w:left="284" w:firstLine="0"/>
        <w:rPr>
          <w:lang w:eastAsia="ru-RU"/>
        </w:rPr>
      </w:pPr>
      <w:r w:rsidRPr="00131814">
        <w:rPr>
          <w:b/>
          <w:lang w:eastAsia="ru-RU"/>
        </w:rPr>
        <w:t>Data (datele) și referința (referințele) publicărilor anterioare în Jurnalul Oficial al Uniunii Europene privind contractul (contractele) la care se referă anunțul respectiv (dacă este cazul)</w:t>
      </w:r>
      <w:r w:rsidRPr="00131814">
        <w:rPr>
          <w:lang w:eastAsia="ru-RU"/>
        </w:rPr>
        <w:t>: nu se cere</w:t>
      </w:r>
    </w:p>
    <w:p w14:paraId="31949A08" w14:textId="77777777" w:rsidR="0077079E" w:rsidRPr="00131814" w:rsidRDefault="0077079E" w:rsidP="0077079E">
      <w:pPr>
        <w:numPr>
          <w:ilvl w:val="0"/>
          <w:numId w:val="31"/>
        </w:numPr>
        <w:shd w:val="clear" w:color="auto" w:fill="FFFFFF" w:themeFill="background1"/>
        <w:tabs>
          <w:tab w:val="right" w:pos="426"/>
        </w:tabs>
        <w:spacing w:before="120"/>
        <w:ind w:left="284" w:firstLine="0"/>
        <w:rPr>
          <w:lang w:eastAsia="ru-RU"/>
        </w:rPr>
      </w:pPr>
      <w:r w:rsidRPr="00131814">
        <w:rPr>
          <w:b/>
          <w:lang w:eastAsia="ru-RU"/>
        </w:rPr>
        <w:t>În cazul achizițiilor periodice, calendarul estimat pentru publicarea anunțurilor viitoare</w:t>
      </w:r>
      <w:r w:rsidRPr="00131814">
        <w:rPr>
          <w:shd w:val="clear" w:color="auto" w:fill="FFFFFF" w:themeFill="background1"/>
          <w:lang w:eastAsia="ru-RU"/>
        </w:rPr>
        <w:t xml:space="preserve">: nu este </w:t>
      </w:r>
    </w:p>
    <w:p w14:paraId="2CE5E545" w14:textId="77777777" w:rsidR="0077079E" w:rsidRPr="00131814" w:rsidRDefault="0077079E" w:rsidP="0077079E">
      <w:pPr>
        <w:numPr>
          <w:ilvl w:val="0"/>
          <w:numId w:val="31"/>
        </w:numPr>
        <w:shd w:val="clear" w:color="auto" w:fill="FFFFFF" w:themeFill="background1"/>
        <w:tabs>
          <w:tab w:val="right" w:pos="426"/>
        </w:tabs>
        <w:spacing w:before="120"/>
        <w:ind w:left="284" w:firstLine="0"/>
        <w:rPr>
          <w:u w:val="single"/>
          <w:lang w:eastAsia="ru-RU"/>
        </w:rPr>
      </w:pPr>
      <w:r w:rsidRPr="00131814">
        <w:rPr>
          <w:b/>
          <w:lang w:eastAsia="ru-RU"/>
        </w:rPr>
        <w:t xml:space="preserve">Data publicării anunțului de intenție sau, după caz, precizarea că nu a fost publicat un astfel de </w:t>
      </w:r>
      <w:r w:rsidRPr="00131814">
        <w:rPr>
          <w:b/>
          <w:shd w:val="clear" w:color="auto" w:fill="FFFFFF" w:themeFill="background1"/>
          <w:lang w:eastAsia="ru-RU"/>
        </w:rPr>
        <w:t>anunţ: nu este</w:t>
      </w:r>
    </w:p>
    <w:p w14:paraId="0A996308" w14:textId="2C975086" w:rsidR="0077079E" w:rsidRPr="00131814" w:rsidRDefault="0077079E" w:rsidP="0077079E">
      <w:pPr>
        <w:numPr>
          <w:ilvl w:val="0"/>
          <w:numId w:val="31"/>
        </w:numPr>
        <w:shd w:val="clear" w:color="auto" w:fill="FFFFFF" w:themeFill="background1"/>
        <w:tabs>
          <w:tab w:val="right" w:pos="426"/>
        </w:tabs>
        <w:spacing w:before="120"/>
        <w:ind w:left="284" w:firstLine="0"/>
        <w:rPr>
          <w:lang w:eastAsia="ru-RU"/>
        </w:rPr>
      </w:pPr>
      <w:r w:rsidRPr="00131814">
        <w:rPr>
          <w:b/>
          <w:lang w:eastAsia="ru-RU"/>
        </w:rPr>
        <w:t>Data transmiterii spre publicare a anunțului de participar</w:t>
      </w:r>
      <w:r w:rsidRPr="00131814">
        <w:rPr>
          <w:b/>
          <w:shd w:val="clear" w:color="auto" w:fill="FFFFFF" w:themeFill="background1"/>
          <w:lang w:eastAsia="ru-RU"/>
        </w:rPr>
        <w:t>e</w:t>
      </w:r>
      <w:r w:rsidRPr="00131814">
        <w:rPr>
          <w:shd w:val="clear" w:color="auto" w:fill="FFFFFF" w:themeFill="background1"/>
          <w:lang w:eastAsia="ru-RU"/>
        </w:rPr>
        <w:t xml:space="preserve">: </w:t>
      </w:r>
      <w:r w:rsidR="0077698F">
        <w:rPr>
          <w:shd w:val="clear" w:color="auto" w:fill="FFFFFF" w:themeFill="background1"/>
          <w:lang w:eastAsia="ru-RU"/>
        </w:rPr>
        <w:t>23.05.2024</w:t>
      </w:r>
    </w:p>
    <w:p w14:paraId="3978F104" w14:textId="77777777" w:rsidR="0077079E" w:rsidRPr="00131814" w:rsidRDefault="0077079E" w:rsidP="0077079E">
      <w:pPr>
        <w:numPr>
          <w:ilvl w:val="0"/>
          <w:numId w:val="31"/>
        </w:numPr>
        <w:shd w:val="clear" w:color="auto" w:fill="FFFFFF" w:themeFill="background1"/>
        <w:tabs>
          <w:tab w:val="right" w:pos="426"/>
        </w:tabs>
        <w:spacing w:before="120"/>
        <w:ind w:left="284" w:firstLine="0"/>
        <w:rPr>
          <w:b/>
          <w:lang w:eastAsia="ru-RU"/>
        </w:rPr>
      </w:pPr>
      <w:r w:rsidRPr="00131814">
        <w:rPr>
          <w:b/>
          <w:lang w:eastAsia="ru-RU"/>
        </w:rPr>
        <w:t>În cadrul procedurii de achiziție publică se va utiliza/accepta:</w:t>
      </w:r>
    </w:p>
    <w:p w14:paraId="6FC2E863" w14:textId="77777777" w:rsidR="0077079E" w:rsidRPr="000826D4" w:rsidRDefault="0077079E" w:rsidP="0077079E">
      <w:pPr>
        <w:shd w:val="clear" w:color="auto" w:fill="FFFFFF" w:themeFill="background1"/>
        <w:tabs>
          <w:tab w:val="right" w:pos="426"/>
        </w:tabs>
        <w:spacing w:before="120"/>
        <w:ind w:left="284"/>
        <w:rPr>
          <w:sz w:val="22"/>
          <w:szCs w:val="22"/>
          <w:lang w:eastAsia="ru-RU"/>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77079E" w:rsidRPr="000826D4" w14:paraId="02F2C442" w14:textId="77777777" w:rsidTr="007A45AA">
        <w:tc>
          <w:tcPr>
            <w:tcW w:w="5305" w:type="dxa"/>
            <w:shd w:val="clear" w:color="auto" w:fill="FFFFFF"/>
          </w:tcPr>
          <w:p w14:paraId="235A182D" w14:textId="77777777" w:rsidR="0077079E" w:rsidRPr="00CE2802" w:rsidRDefault="0077079E" w:rsidP="007A45AA">
            <w:pPr>
              <w:shd w:val="clear" w:color="auto" w:fill="FFFFFF" w:themeFill="background1"/>
              <w:tabs>
                <w:tab w:val="right" w:pos="426"/>
              </w:tabs>
              <w:ind w:left="284"/>
              <w:rPr>
                <w:b/>
                <w:sz w:val="22"/>
                <w:szCs w:val="22"/>
                <w:lang w:eastAsia="ru-RU"/>
              </w:rPr>
            </w:pPr>
            <w:r w:rsidRPr="00CE2802">
              <w:rPr>
                <w:b/>
                <w:sz w:val="22"/>
                <w:szCs w:val="22"/>
                <w:lang w:eastAsia="ru-RU"/>
              </w:rPr>
              <w:t>Denumirea instrumentului electronic</w:t>
            </w:r>
          </w:p>
        </w:tc>
        <w:tc>
          <w:tcPr>
            <w:tcW w:w="3785" w:type="dxa"/>
            <w:shd w:val="clear" w:color="auto" w:fill="FFFFFF"/>
          </w:tcPr>
          <w:p w14:paraId="525E33B7" w14:textId="77777777" w:rsidR="0077079E" w:rsidRPr="00CE2802" w:rsidRDefault="0077079E" w:rsidP="007A45AA">
            <w:pPr>
              <w:shd w:val="clear" w:color="auto" w:fill="FFFFFF" w:themeFill="background1"/>
              <w:tabs>
                <w:tab w:val="right" w:pos="426"/>
              </w:tabs>
              <w:ind w:left="284"/>
              <w:rPr>
                <w:b/>
                <w:sz w:val="22"/>
                <w:szCs w:val="22"/>
                <w:lang w:eastAsia="ru-RU"/>
              </w:rPr>
            </w:pPr>
            <w:r w:rsidRPr="00CE2802">
              <w:rPr>
                <w:b/>
                <w:sz w:val="22"/>
                <w:szCs w:val="22"/>
                <w:lang w:eastAsia="ru-RU"/>
              </w:rPr>
              <w:t>Se va utiliza/accepta sau nu</w:t>
            </w:r>
          </w:p>
        </w:tc>
      </w:tr>
      <w:tr w:rsidR="0077079E" w:rsidRPr="000826D4" w14:paraId="18D77CAC" w14:textId="77777777" w:rsidTr="007A45AA">
        <w:tc>
          <w:tcPr>
            <w:tcW w:w="5305" w:type="dxa"/>
            <w:shd w:val="clear" w:color="auto" w:fill="FFFFFF"/>
          </w:tcPr>
          <w:p w14:paraId="365FC41C" w14:textId="77777777" w:rsidR="0077079E" w:rsidRPr="000826D4" w:rsidRDefault="0077079E" w:rsidP="007A45AA">
            <w:pPr>
              <w:shd w:val="clear" w:color="auto" w:fill="FFFFFF" w:themeFill="background1"/>
              <w:tabs>
                <w:tab w:val="right" w:pos="426"/>
              </w:tabs>
              <w:ind w:left="284"/>
              <w:rPr>
                <w:sz w:val="22"/>
                <w:szCs w:val="22"/>
                <w:lang w:eastAsia="ru-RU"/>
              </w:rPr>
            </w:pPr>
            <w:r w:rsidRPr="000826D4">
              <w:rPr>
                <w:sz w:val="22"/>
                <w:szCs w:val="22"/>
                <w:lang w:eastAsia="ru-RU"/>
              </w:rPr>
              <w:t>depunerea electronică a ofertelor sau a cererilor de participare</w:t>
            </w:r>
          </w:p>
        </w:tc>
        <w:tc>
          <w:tcPr>
            <w:tcW w:w="3785" w:type="dxa"/>
            <w:shd w:val="clear" w:color="auto" w:fill="FFFFFF"/>
          </w:tcPr>
          <w:p w14:paraId="12F33F7E" w14:textId="77777777" w:rsidR="0077079E" w:rsidRPr="000826D4" w:rsidRDefault="0077079E" w:rsidP="007A45AA">
            <w:pPr>
              <w:shd w:val="clear" w:color="auto" w:fill="FFFFFF" w:themeFill="background1"/>
              <w:tabs>
                <w:tab w:val="right" w:pos="426"/>
              </w:tabs>
              <w:ind w:left="284"/>
              <w:rPr>
                <w:sz w:val="22"/>
                <w:szCs w:val="22"/>
                <w:lang w:eastAsia="ru-RU"/>
              </w:rPr>
            </w:pPr>
            <w:r w:rsidRPr="000826D4">
              <w:rPr>
                <w:sz w:val="22"/>
                <w:szCs w:val="22"/>
              </w:rPr>
              <w:t>Se va utiliza</w:t>
            </w:r>
          </w:p>
        </w:tc>
      </w:tr>
      <w:tr w:rsidR="0077079E" w:rsidRPr="000826D4" w14:paraId="07AB10D1" w14:textId="77777777" w:rsidTr="007A45AA">
        <w:tc>
          <w:tcPr>
            <w:tcW w:w="5305" w:type="dxa"/>
            <w:shd w:val="clear" w:color="auto" w:fill="FFFFFF"/>
          </w:tcPr>
          <w:p w14:paraId="1DD6994B" w14:textId="77777777" w:rsidR="0077079E" w:rsidRPr="000826D4" w:rsidRDefault="0077079E" w:rsidP="007A45AA">
            <w:pPr>
              <w:shd w:val="clear" w:color="auto" w:fill="FFFFFF" w:themeFill="background1"/>
              <w:tabs>
                <w:tab w:val="right" w:pos="426"/>
              </w:tabs>
              <w:ind w:left="284"/>
              <w:rPr>
                <w:sz w:val="22"/>
                <w:szCs w:val="22"/>
                <w:lang w:eastAsia="ru-RU"/>
              </w:rPr>
            </w:pPr>
            <w:r w:rsidRPr="000826D4">
              <w:rPr>
                <w:sz w:val="22"/>
                <w:szCs w:val="22"/>
                <w:lang w:eastAsia="ru-RU"/>
              </w:rPr>
              <w:t>sistemul de comenzi electronice</w:t>
            </w:r>
          </w:p>
        </w:tc>
        <w:tc>
          <w:tcPr>
            <w:tcW w:w="3785" w:type="dxa"/>
            <w:shd w:val="clear" w:color="auto" w:fill="FFFFFF"/>
          </w:tcPr>
          <w:p w14:paraId="4CC39EAC" w14:textId="77777777" w:rsidR="0077079E" w:rsidRPr="000826D4" w:rsidRDefault="0077079E" w:rsidP="007A45AA">
            <w:pPr>
              <w:shd w:val="clear" w:color="auto" w:fill="FFFFFF" w:themeFill="background1"/>
              <w:tabs>
                <w:tab w:val="right" w:pos="426"/>
              </w:tabs>
              <w:ind w:left="284"/>
              <w:rPr>
                <w:sz w:val="22"/>
                <w:szCs w:val="22"/>
                <w:lang w:eastAsia="ru-RU"/>
              </w:rPr>
            </w:pPr>
            <w:r w:rsidRPr="000826D4">
              <w:rPr>
                <w:sz w:val="22"/>
                <w:szCs w:val="22"/>
                <w:lang w:eastAsia="ru-RU"/>
              </w:rPr>
              <w:t>Nu s</w:t>
            </w:r>
            <w:r w:rsidRPr="000826D4">
              <w:rPr>
                <w:sz w:val="22"/>
                <w:szCs w:val="22"/>
              </w:rPr>
              <w:t>e va utiliza</w:t>
            </w:r>
          </w:p>
        </w:tc>
      </w:tr>
      <w:tr w:rsidR="0077079E" w:rsidRPr="000826D4" w14:paraId="019A0F9D" w14:textId="77777777" w:rsidTr="007A45AA">
        <w:tc>
          <w:tcPr>
            <w:tcW w:w="5305" w:type="dxa"/>
            <w:shd w:val="clear" w:color="auto" w:fill="FFFFFF"/>
          </w:tcPr>
          <w:p w14:paraId="48B0DDB8" w14:textId="77777777" w:rsidR="0077079E" w:rsidRPr="000826D4" w:rsidRDefault="0077079E" w:rsidP="007A45AA">
            <w:pPr>
              <w:shd w:val="clear" w:color="auto" w:fill="FFFFFF" w:themeFill="background1"/>
              <w:tabs>
                <w:tab w:val="right" w:pos="426"/>
              </w:tabs>
              <w:ind w:left="284"/>
              <w:rPr>
                <w:sz w:val="22"/>
                <w:szCs w:val="22"/>
                <w:lang w:eastAsia="ru-RU"/>
              </w:rPr>
            </w:pPr>
            <w:r w:rsidRPr="000826D4">
              <w:rPr>
                <w:sz w:val="22"/>
                <w:szCs w:val="22"/>
                <w:lang w:eastAsia="ru-RU"/>
              </w:rPr>
              <w:t>facturarea electronică</w:t>
            </w:r>
          </w:p>
        </w:tc>
        <w:tc>
          <w:tcPr>
            <w:tcW w:w="3785" w:type="dxa"/>
            <w:shd w:val="clear" w:color="auto" w:fill="FFFFFF"/>
          </w:tcPr>
          <w:p w14:paraId="4436B3BC" w14:textId="77777777" w:rsidR="0077079E" w:rsidRPr="000826D4" w:rsidRDefault="0077079E" w:rsidP="007A45AA">
            <w:pPr>
              <w:ind w:left="284"/>
              <w:rPr>
                <w:sz w:val="22"/>
                <w:szCs w:val="22"/>
              </w:rPr>
            </w:pPr>
            <w:r w:rsidRPr="000826D4">
              <w:rPr>
                <w:sz w:val="22"/>
                <w:szCs w:val="22"/>
              </w:rPr>
              <w:t>Se va utiliza</w:t>
            </w:r>
          </w:p>
        </w:tc>
      </w:tr>
      <w:tr w:rsidR="0077079E" w:rsidRPr="000826D4" w14:paraId="1D22377B" w14:textId="77777777" w:rsidTr="007A45AA">
        <w:trPr>
          <w:trHeight w:val="77"/>
        </w:trPr>
        <w:tc>
          <w:tcPr>
            <w:tcW w:w="5305" w:type="dxa"/>
            <w:shd w:val="clear" w:color="auto" w:fill="FFFFFF"/>
          </w:tcPr>
          <w:p w14:paraId="0E55A51F" w14:textId="77777777" w:rsidR="0077079E" w:rsidRPr="000826D4" w:rsidRDefault="0077079E" w:rsidP="007A45AA">
            <w:pPr>
              <w:shd w:val="clear" w:color="auto" w:fill="FFFFFF" w:themeFill="background1"/>
              <w:tabs>
                <w:tab w:val="right" w:pos="426"/>
              </w:tabs>
              <w:ind w:left="284"/>
              <w:rPr>
                <w:sz w:val="22"/>
                <w:szCs w:val="22"/>
                <w:lang w:eastAsia="ru-RU"/>
              </w:rPr>
            </w:pPr>
            <w:r w:rsidRPr="000826D4">
              <w:rPr>
                <w:sz w:val="22"/>
                <w:szCs w:val="22"/>
                <w:lang w:eastAsia="ru-RU"/>
              </w:rPr>
              <w:t>plățile electronice</w:t>
            </w:r>
          </w:p>
        </w:tc>
        <w:tc>
          <w:tcPr>
            <w:tcW w:w="3785" w:type="dxa"/>
            <w:shd w:val="clear" w:color="auto" w:fill="FFFFFF"/>
          </w:tcPr>
          <w:p w14:paraId="06AC5AC0" w14:textId="77777777" w:rsidR="0077079E" w:rsidRPr="000826D4" w:rsidRDefault="0077079E" w:rsidP="007A45AA">
            <w:pPr>
              <w:ind w:left="284"/>
              <w:rPr>
                <w:sz w:val="22"/>
                <w:szCs w:val="22"/>
              </w:rPr>
            </w:pPr>
            <w:r w:rsidRPr="000826D4">
              <w:rPr>
                <w:sz w:val="22"/>
                <w:szCs w:val="22"/>
              </w:rPr>
              <w:t>Se va utiliza</w:t>
            </w:r>
          </w:p>
        </w:tc>
      </w:tr>
    </w:tbl>
    <w:p w14:paraId="44B71C99" w14:textId="77777777" w:rsidR="0077079E" w:rsidRDefault="0077079E" w:rsidP="0077079E">
      <w:pPr>
        <w:shd w:val="clear" w:color="auto" w:fill="FFFFFF" w:themeFill="background1"/>
        <w:tabs>
          <w:tab w:val="right" w:pos="426"/>
        </w:tabs>
        <w:spacing w:before="120"/>
        <w:ind w:left="284"/>
        <w:rPr>
          <w:sz w:val="22"/>
          <w:szCs w:val="22"/>
          <w:lang w:eastAsia="ru-RU"/>
        </w:rPr>
      </w:pPr>
    </w:p>
    <w:p w14:paraId="3FD0F089" w14:textId="77777777" w:rsidR="0077079E" w:rsidRPr="00131814" w:rsidRDefault="0077079E" w:rsidP="0077079E">
      <w:pPr>
        <w:pStyle w:val="Listparagraf"/>
        <w:numPr>
          <w:ilvl w:val="0"/>
          <w:numId w:val="31"/>
        </w:numPr>
        <w:shd w:val="clear" w:color="auto" w:fill="FFFFFF" w:themeFill="background1"/>
        <w:tabs>
          <w:tab w:val="right" w:pos="426"/>
        </w:tabs>
        <w:spacing w:before="120"/>
        <w:rPr>
          <w:lang w:eastAsia="ru-RU"/>
        </w:rPr>
      </w:pPr>
      <w:proofErr w:type="spellStart"/>
      <w:r w:rsidRPr="00131814">
        <w:rPr>
          <w:lang w:eastAsia="ru-RU"/>
        </w:rPr>
        <w:t>Contractul</w:t>
      </w:r>
      <w:proofErr w:type="spellEnd"/>
      <w:r w:rsidRPr="00131814">
        <w:rPr>
          <w:lang w:eastAsia="ru-RU"/>
        </w:rPr>
        <w:t xml:space="preserve"> </w:t>
      </w:r>
      <w:proofErr w:type="spellStart"/>
      <w:r w:rsidRPr="00131814">
        <w:rPr>
          <w:lang w:eastAsia="ru-RU"/>
        </w:rPr>
        <w:t>intră</w:t>
      </w:r>
      <w:proofErr w:type="spellEnd"/>
      <w:r w:rsidRPr="00131814">
        <w:rPr>
          <w:lang w:eastAsia="ru-RU"/>
        </w:rPr>
        <w:t xml:space="preserve"> sub </w:t>
      </w:r>
      <w:proofErr w:type="spellStart"/>
      <w:r w:rsidRPr="00131814">
        <w:rPr>
          <w:lang w:eastAsia="ru-RU"/>
        </w:rPr>
        <w:t>incidența</w:t>
      </w:r>
      <w:proofErr w:type="spellEnd"/>
      <w:r w:rsidRPr="00131814">
        <w:rPr>
          <w:lang w:eastAsia="ru-RU"/>
        </w:rPr>
        <w:t xml:space="preserve"> </w:t>
      </w:r>
      <w:proofErr w:type="spellStart"/>
      <w:r w:rsidRPr="00131814">
        <w:rPr>
          <w:lang w:eastAsia="ru-RU"/>
        </w:rPr>
        <w:t>Acordului</w:t>
      </w:r>
      <w:proofErr w:type="spellEnd"/>
      <w:r w:rsidRPr="00131814">
        <w:rPr>
          <w:lang w:eastAsia="ru-RU"/>
        </w:rPr>
        <w:t xml:space="preserve"> </w:t>
      </w:r>
      <w:proofErr w:type="spellStart"/>
      <w:r w:rsidRPr="00131814">
        <w:rPr>
          <w:lang w:eastAsia="ru-RU"/>
        </w:rPr>
        <w:t>privind</w:t>
      </w:r>
      <w:proofErr w:type="spellEnd"/>
      <w:r w:rsidRPr="00131814">
        <w:rPr>
          <w:lang w:eastAsia="ru-RU"/>
        </w:rPr>
        <w:t xml:space="preserve"> </w:t>
      </w:r>
      <w:proofErr w:type="spellStart"/>
      <w:r w:rsidRPr="00131814">
        <w:rPr>
          <w:lang w:eastAsia="ru-RU"/>
        </w:rPr>
        <w:t>achizițiile</w:t>
      </w:r>
      <w:proofErr w:type="spellEnd"/>
      <w:r w:rsidRPr="00131814">
        <w:rPr>
          <w:lang w:eastAsia="ru-RU"/>
        </w:rPr>
        <w:t xml:space="preserve"> </w:t>
      </w:r>
      <w:proofErr w:type="spellStart"/>
      <w:r w:rsidRPr="00131814">
        <w:rPr>
          <w:lang w:eastAsia="ru-RU"/>
        </w:rPr>
        <w:t>guvernamentale</w:t>
      </w:r>
      <w:proofErr w:type="spellEnd"/>
      <w:r w:rsidRPr="00131814">
        <w:rPr>
          <w:lang w:eastAsia="ru-RU"/>
        </w:rPr>
        <w:t xml:space="preserve"> al </w:t>
      </w:r>
      <w:proofErr w:type="spellStart"/>
      <w:r w:rsidRPr="00131814">
        <w:rPr>
          <w:lang w:eastAsia="ru-RU"/>
        </w:rPr>
        <w:t>Organizației</w:t>
      </w:r>
      <w:proofErr w:type="spellEnd"/>
      <w:r w:rsidRPr="00131814">
        <w:rPr>
          <w:lang w:eastAsia="ru-RU"/>
        </w:rPr>
        <w:t xml:space="preserve"> </w:t>
      </w:r>
      <w:proofErr w:type="spellStart"/>
      <w:r w:rsidRPr="00131814">
        <w:rPr>
          <w:lang w:eastAsia="ru-RU"/>
        </w:rPr>
        <w:t>Mondiale</w:t>
      </w:r>
      <w:proofErr w:type="spellEnd"/>
      <w:r w:rsidRPr="00131814">
        <w:rPr>
          <w:lang w:eastAsia="ru-RU"/>
        </w:rPr>
        <w:t xml:space="preserve"> a </w:t>
      </w:r>
      <w:proofErr w:type="spellStart"/>
      <w:r w:rsidRPr="00131814">
        <w:rPr>
          <w:lang w:eastAsia="ru-RU"/>
        </w:rPr>
        <w:t>Comerțului</w:t>
      </w:r>
      <w:proofErr w:type="spellEnd"/>
      <w:r w:rsidRPr="00131814">
        <w:rPr>
          <w:lang w:eastAsia="ru-RU"/>
        </w:rPr>
        <w:t xml:space="preserve"> (</w:t>
      </w:r>
      <w:proofErr w:type="spellStart"/>
      <w:r w:rsidRPr="00131814">
        <w:rPr>
          <w:lang w:eastAsia="ru-RU"/>
        </w:rPr>
        <w:t>numai</w:t>
      </w:r>
      <w:proofErr w:type="spellEnd"/>
      <w:r w:rsidRPr="00131814">
        <w:rPr>
          <w:lang w:eastAsia="ru-RU"/>
        </w:rPr>
        <w:t xml:space="preserve"> </w:t>
      </w:r>
      <w:proofErr w:type="spellStart"/>
      <w:r w:rsidRPr="00131814">
        <w:rPr>
          <w:lang w:eastAsia="ru-RU"/>
        </w:rPr>
        <w:t>în</w:t>
      </w:r>
      <w:proofErr w:type="spellEnd"/>
      <w:r w:rsidRPr="00131814">
        <w:rPr>
          <w:lang w:eastAsia="ru-RU"/>
        </w:rPr>
        <w:t xml:space="preserve"> </w:t>
      </w:r>
      <w:proofErr w:type="spellStart"/>
      <w:r w:rsidRPr="00131814">
        <w:rPr>
          <w:lang w:eastAsia="ru-RU"/>
        </w:rPr>
        <w:t>cazul</w:t>
      </w:r>
      <w:proofErr w:type="spellEnd"/>
      <w:r w:rsidRPr="00131814">
        <w:rPr>
          <w:lang w:eastAsia="ru-RU"/>
        </w:rPr>
        <w:t xml:space="preserve"> </w:t>
      </w:r>
      <w:proofErr w:type="spellStart"/>
      <w:r w:rsidRPr="00131814">
        <w:rPr>
          <w:lang w:eastAsia="ru-RU"/>
        </w:rPr>
        <w:t>anunțurilor</w:t>
      </w:r>
      <w:proofErr w:type="spellEnd"/>
      <w:r w:rsidRPr="00131814">
        <w:rPr>
          <w:lang w:eastAsia="ru-RU"/>
        </w:rPr>
        <w:t xml:space="preserve"> </w:t>
      </w:r>
      <w:proofErr w:type="spellStart"/>
      <w:r w:rsidRPr="00131814">
        <w:rPr>
          <w:lang w:eastAsia="ru-RU"/>
        </w:rPr>
        <w:t>transmise</w:t>
      </w:r>
      <w:proofErr w:type="spellEnd"/>
      <w:r w:rsidRPr="00131814">
        <w:rPr>
          <w:lang w:eastAsia="ru-RU"/>
        </w:rPr>
        <w:t xml:space="preserve"> </w:t>
      </w:r>
      <w:proofErr w:type="spellStart"/>
      <w:r w:rsidRPr="00131814">
        <w:rPr>
          <w:lang w:eastAsia="ru-RU"/>
        </w:rPr>
        <w:t>spre</w:t>
      </w:r>
      <w:proofErr w:type="spellEnd"/>
      <w:r w:rsidRPr="00131814">
        <w:rPr>
          <w:lang w:eastAsia="ru-RU"/>
        </w:rPr>
        <w:t xml:space="preserve"> </w:t>
      </w:r>
      <w:proofErr w:type="spellStart"/>
      <w:r w:rsidRPr="00131814">
        <w:rPr>
          <w:lang w:eastAsia="ru-RU"/>
        </w:rPr>
        <w:t>publicare</w:t>
      </w:r>
      <w:proofErr w:type="spellEnd"/>
      <w:r w:rsidRPr="00131814">
        <w:rPr>
          <w:lang w:eastAsia="ru-RU"/>
        </w:rPr>
        <w:t xml:space="preserve"> </w:t>
      </w:r>
      <w:proofErr w:type="spellStart"/>
      <w:r w:rsidRPr="00131814">
        <w:rPr>
          <w:lang w:eastAsia="ru-RU"/>
        </w:rPr>
        <w:t>în</w:t>
      </w:r>
      <w:proofErr w:type="spellEnd"/>
      <w:r w:rsidRPr="00131814">
        <w:rPr>
          <w:lang w:eastAsia="ru-RU"/>
        </w:rPr>
        <w:t xml:space="preserve"> </w:t>
      </w:r>
      <w:proofErr w:type="spellStart"/>
      <w:r w:rsidRPr="00131814">
        <w:rPr>
          <w:lang w:eastAsia="ru-RU"/>
        </w:rPr>
        <w:t>Jurnalul</w:t>
      </w:r>
      <w:proofErr w:type="spellEnd"/>
      <w:r w:rsidRPr="00131814">
        <w:rPr>
          <w:lang w:eastAsia="ru-RU"/>
        </w:rPr>
        <w:t xml:space="preserve"> </w:t>
      </w:r>
      <w:proofErr w:type="spellStart"/>
      <w:r w:rsidRPr="00131814">
        <w:rPr>
          <w:lang w:eastAsia="ru-RU"/>
        </w:rPr>
        <w:t>Oficial</w:t>
      </w:r>
      <w:proofErr w:type="spellEnd"/>
      <w:r w:rsidRPr="00131814">
        <w:rPr>
          <w:lang w:eastAsia="ru-RU"/>
        </w:rPr>
        <w:t xml:space="preserve"> al </w:t>
      </w:r>
      <w:proofErr w:type="spellStart"/>
      <w:r w:rsidRPr="00131814">
        <w:rPr>
          <w:lang w:eastAsia="ru-RU"/>
        </w:rPr>
        <w:t>Uniunii</w:t>
      </w:r>
      <w:proofErr w:type="spellEnd"/>
      <w:r w:rsidRPr="00131814">
        <w:rPr>
          <w:lang w:eastAsia="ru-RU"/>
        </w:rPr>
        <w:t xml:space="preserve"> </w:t>
      </w:r>
      <w:proofErr w:type="spellStart"/>
      <w:r w:rsidRPr="00131814">
        <w:rPr>
          <w:lang w:eastAsia="ru-RU"/>
        </w:rPr>
        <w:t>Europene</w:t>
      </w:r>
      <w:proofErr w:type="spellEnd"/>
      <w:r w:rsidRPr="00131814">
        <w:rPr>
          <w:lang w:eastAsia="ru-RU"/>
        </w:rPr>
        <w:t xml:space="preserve">): nu </w:t>
      </w:r>
      <w:proofErr w:type="spellStart"/>
      <w:r w:rsidRPr="00131814">
        <w:rPr>
          <w:lang w:eastAsia="ru-RU"/>
        </w:rPr>
        <w:t>este</w:t>
      </w:r>
      <w:proofErr w:type="spellEnd"/>
    </w:p>
    <w:p w14:paraId="4DA89CEC" w14:textId="77777777" w:rsidR="0077079E" w:rsidRPr="00131814" w:rsidRDefault="0077079E" w:rsidP="0077079E">
      <w:pPr>
        <w:numPr>
          <w:ilvl w:val="0"/>
          <w:numId w:val="31"/>
        </w:numPr>
        <w:shd w:val="clear" w:color="auto" w:fill="FFFFFF" w:themeFill="background1"/>
        <w:tabs>
          <w:tab w:val="right" w:pos="426"/>
        </w:tabs>
        <w:spacing w:before="120"/>
        <w:ind w:left="0" w:firstLine="0"/>
        <w:rPr>
          <w:b/>
          <w:lang w:eastAsia="ru-RU"/>
        </w:rPr>
      </w:pPr>
      <w:r w:rsidRPr="00131814">
        <w:rPr>
          <w:b/>
          <w:lang w:eastAsia="ru-RU"/>
        </w:rPr>
        <w:t>Alte informații relevante: nu sunt</w:t>
      </w:r>
    </w:p>
    <w:p w14:paraId="5898EBD0" w14:textId="77777777" w:rsidR="0077079E" w:rsidRPr="00FF430B" w:rsidRDefault="0077079E" w:rsidP="0077079E">
      <w:pPr>
        <w:shd w:val="clear" w:color="auto" w:fill="FFFFFF" w:themeFill="background1"/>
        <w:spacing w:before="120" w:after="120"/>
        <w:rPr>
          <w:b/>
          <w:lang w:eastAsia="ru-RU"/>
        </w:rPr>
      </w:pPr>
    </w:p>
    <w:p w14:paraId="7D9B81D8" w14:textId="77777777" w:rsidR="0077079E" w:rsidRPr="00FF430B" w:rsidRDefault="0077079E" w:rsidP="0077079E">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 xml:space="preserve">Conducătorul grupului de lucru:  </w:t>
      </w:r>
      <w:r w:rsidRPr="00FF430B">
        <w:rPr>
          <w:b/>
          <w:shd w:val="clear" w:color="auto" w:fill="FFFFFF" w:themeFill="background1"/>
          <w:lang w:eastAsia="ru-RU"/>
        </w:rPr>
        <w:t xml:space="preserve">______________________________  </w:t>
      </w:r>
      <w:r w:rsidRPr="00812DD8">
        <w:rPr>
          <w:b/>
          <w:shd w:val="clear" w:color="auto" w:fill="FFFFFF" w:themeFill="background1"/>
          <w:lang w:eastAsia="ru-RU"/>
        </w:rPr>
        <w:t xml:space="preserve"> </w:t>
      </w:r>
    </w:p>
    <w:bookmarkEnd w:id="45"/>
    <w:p w14:paraId="51D14244" w14:textId="77777777" w:rsidR="0077079E" w:rsidRDefault="0077079E" w:rsidP="0077079E">
      <w:pPr>
        <w:shd w:val="clear" w:color="auto" w:fill="FFFFFF"/>
        <w:tabs>
          <w:tab w:val="right" w:pos="426"/>
        </w:tabs>
        <w:spacing w:before="120"/>
      </w:pPr>
    </w:p>
    <w:p w14:paraId="63E7FBD9" w14:textId="77777777" w:rsidR="0077079E" w:rsidRDefault="0077079E" w:rsidP="0077079E">
      <w:pPr>
        <w:shd w:val="clear" w:color="auto" w:fill="FFFFFF" w:themeFill="background1"/>
        <w:tabs>
          <w:tab w:val="left" w:pos="284"/>
          <w:tab w:val="right" w:pos="9531"/>
        </w:tabs>
        <w:spacing w:before="120"/>
      </w:pPr>
    </w:p>
    <w:p w14:paraId="4554718C" w14:textId="77777777" w:rsidR="00F113F2" w:rsidRDefault="00F113F2" w:rsidP="0077079E">
      <w:pPr>
        <w:shd w:val="clear" w:color="auto" w:fill="FFFFFF" w:themeFill="background1"/>
        <w:tabs>
          <w:tab w:val="left" w:pos="284"/>
          <w:tab w:val="right" w:pos="9531"/>
        </w:tabs>
        <w:spacing w:before="120"/>
      </w:pPr>
    </w:p>
    <w:p w14:paraId="5394D8DB" w14:textId="77777777" w:rsidR="00F113F2" w:rsidRDefault="00F113F2" w:rsidP="0077079E">
      <w:pPr>
        <w:shd w:val="clear" w:color="auto" w:fill="FFFFFF" w:themeFill="background1"/>
        <w:tabs>
          <w:tab w:val="left" w:pos="284"/>
          <w:tab w:val="right" w:pos="9531"/>
        </w:tabs>
        <w:spacing w:before="120"/>
      </w:pPr>
    </w:p>
    <w:p w14:paraId="105030F6" w14:textId="77777777" w:rsidR="00F113F2" w:rsidRDefault="00F113F2" w:rsidP="0077079E">
      <w:pPr>
        <w:shd w:val="clear" w:color="auto" w:fill="FFFFFF" w:themeFill="background1"/>
        <w:tabs>
          <w:tab w:val="left" w:pos="284"/>
          <w:tab w:val="right" w:pos="9531"/>
        </w:tabs>
        <w:spacing w:before="120"/>
      </w:pPr>
    </w:p>
    <w:p w14:paraId="6F731A51" w14:textId="77777777" w:rsidR="00F113F2" w:rsidRDefault="00F113F2" w:rsidP="0077079E">
      <w:pPr>
        <w:shd w:val="clear" w:color="auto" w:fill="FFFFFF" w:themeFill="background1"/>
        <w:tabs>
          <w:tab w:val="left" w:pos="284"/>
          <w:tab w:val="right" w:pos="9531"/>
        </w:tabs>
        <w:spacing w:before="120"/>
      </w:pPr>
    </w:p>
    <w:p w14:paraId="2DC5842C" w14:textId="77777777" w:rsidR="00F113F2" w:rsidRDefault="00F113F2" w:rsidP="0077079E">
      <w:pPr>
        <w:shd w:val="clear" w:color="auto" w:fill="FFFFFF" w:themeFill="background1"/>
        <w:tabs>
          <w:tab w:val="left" w:pos="284"/>
          <w:tab w:val="right" w:pos="9531"/>
        </w:tabs>
        <w:spacing w:before="120"/>
      </w:pPr>
    </w:p>
    <w:p w14:paraId="0D6C5172" w14:textId="77777777" w:rsidR="00F113F2" w:rsidRDefault="00F113F2" w:rsidP="0077079E">
      <w:pPr>
        <w:shd w:val="clear" w:color="auto" w:fill="FFFFFF" w:themeFill="background1"/>
        <w:tabs>
          <w:tab w:val="left" w:pos="284"/>
          <w:tab w:val="right" w:pos="9531"/>
        </w:tabs>
        <w:spacing w:before="120"/>
      </w:pPr>
    </w:p>
    <w:p w14:paraId="0F7D4481" w14:textId="77777777" w:rsidR="00F113F2" w:rsidRDefault="00F113F2" w:rsidP="0077079E">
      <w:pPr>
        <w:shd w:val="clear" w:color="auto" w:fill="FFFFFF" w:themeFill="background1"/>
        <w:tabs>
          <w:tab w:val="left" w:pos="284"/>
          <w:tab w:val="right" w:pos="9531"/>
        </w:tabs>
        <w:spacing w:before="120"/>
      </w:pPr>
    </w:p>
    <w:p w14:paraId="7E78258D" w14:textId="77777777" w:rsidR="00A233B2" w:rsidRDefault="00A233B2" w:rsidP="00A233B2">
      <w:pPr>
        <w:spacing w:before="143"/>
        <w:ind w:left="559"/>
      </w:pPr>
      <w:r>
        <w:rPr>
          <w:b/>
          <w:spacing w:val="-1"/>
        </w:rPr>
        <w:t xml:space="preserve"> </w:t>
      </w:r>
    </w:p>
    <w:p w14:paraId="62459B1D" w14:textId="77777777" w:rsidR="00A233B2" w:rsidRDefault="00A233B2" w:rsidP="00A233B2">
      <w:pPr>
        <w:pStyle w:val="a0"/>
        <w:shd w:val="clear" w:color="auto" w:fill="FFFFFF" w:themeFill="background1"/>
        <w:spacing w:before="120"/>
        <w:ind w:left="644"/>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754936">
      <w:pPr>
        <w:pStyle w:val="Listparagraf"/>
        <w:numPr>
          <w:ilvl w:val="0"/>
          <w:numId w:val="23"/>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754936">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754936">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754936">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754936">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754936">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754936">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754936">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754936">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754936">
      <w:pPr>
        <w:numPr>
          <w:ilvl w:val="0"/>
          <w:numId w:val="23"/>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754936">
      <w:pPr>
        <w:numPr>
          <w:ilvl w:val="0"/>
          <w:numId w:val="23"/>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754936">
      <w:pPr>
        <w:numPr>
          <w:ilvl w:val="0"/>
          <w:numId w:val="23"/>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754936">
      <w:pPr>
        <w:numPr>
          <w:ilvl w:val="0"/>
          <w:numId w:val="23"/>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754936">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754936">
      <w:pPr>
        <w:numPr>
          <w:ilvl w:val="0"/>
          <w:numId w:val="20"/>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754936">
      <w:pPr>
        <w:numPr>
          <w:ilvl w:val="0"/>
          <w:numId w:val="20"/>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754936">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754936">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754936">
      <w:pPr>
        <w:numPr>
          <w:ilvl w:val="0"/>
          <w:numId w:val="23"/>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754936">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754936">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754936">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754936">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754936">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lastRenderedPageBreak/>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lastRenderedPageBreak/>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754936">
      <w:pPr>
        <w:numPr>
          <w:ilvl w:val="0"/>
          <w:numId w:val="21"/>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754936">
      <w:pPr>
        <w:numPr>
          <w:ilvl w:val="0"/>
          <w:numId w:val="21"/>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754936">
      <w:pPr>
        <w:numPr>
          <w:ilvl w:val="0"/>
          <w:numId w:val="21"/>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754936">
      <w:pPr>
        <w:numPr>
          <w:ilvl w:val="0"/>
          <w:numId w:val="21"/>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lastRenderedPageBreak/>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754936">
      <w:pPr>
        <w:numPr>
          <w:ilvl w:val="0"/>
          <w:numId w:val="22"/>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754936">
      <w:pPr>
        <w:numPr>
          <w:ilvl w:val="0"/>
          <w:numId w:val="22"/>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754936">
      <w:pPr>
        <w:numPr>
          <w:ilvl w:val="0"/>
          <w:numId w:val="22"/>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754936">
      <w:pPr>
        <w:numPr>
          <w:ilvl w:val="0"/>
          <w:numId w:val="22"/>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lastRenderedPageBreak/>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754936">
      <w:pPr>
        <w:numPr>
          <w:ilvl w:val="0"/>
          <w:numId w:val="22"/>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754936">
      <w:pPr>
        <w:numPr>
          <w:ilvl w:val="0"/>
          <w:numId w:val="22"/>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754936">
      <w:pPr>
        <w:numPr>
          <w:ilvl w:val="0"/>
          <w:numId w:val="22"/>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2C753EB" w14:textId="77777777" w:rsidR="008726D2" w:rsidRPr="00FF430B" w:rsidRDefault="008726D2" w:rsidP="00196AB4">
      <w:pPr>
        <w:spacing w:after="200" w:line="276" w:lineRule="auto"/>
        <w:jc w:val="center"/>
        <w:rPr>
          <w:lang w:val="ro-MD" w:eastAsia="zh-CN"/>
        </w:rPr>
      </w:pPr>
      <w:bookmarkStart w:id="48" w:name="_Toc449692097"/>
      <w:bookmarkEnd w:id="47"/>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754936">
      <w:pPr>
        <w:pStyle w:val="Corptext"/>
        <w:numPr>
          <w:ilvl w:val="0"/>
          <w:numId w:val="5"/>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754936">
      <w:pPr>
        <w:pStyle w:val="Corptext"/>
        <w:numPr>
          <w:ilvl w:val="0"/>
          <w:numId w:val="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754936">
      <w:pPr>
        <w:pStyle w:val="Corptext"/>
        <w:numPr>
          <w:ilvl w:val="0"/>
          <w:numId w:val="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bookmarkEnd w:id="59"/>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754936">
            <w:pPr>
              <w:pStyle w:val="Listparagraf"/>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F430B">
        <w:rPr>
          <w:rFonts w:ascii="Times New Roman" w:hAnsi="Times New Roman" w:cs="Times New Roman"/>
          <w:bCs w:val="0"/>
          <w:color w:val="auto"/>
          <w:sz w:val="24"/>
          <w:szCs w:val="24"/>
          <w:lang w:val="ro-MD"/>
        </w:rPr>
        <w:t>CAIET DE SARCINI</w:t>
      </w:r>
      <w:bookmarkEnd w:id="60"/>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1"/>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477465A2" w14:textId="55FBEA9C" w:rsidR="00A233B2" w:rsidRDefault="00A233B2" w:rsidP="00A233B2">
      <w:pPr>
        <w:shd w:val="clear" w:color="auto" w:fill="FFFFFF" w:themeFill="background1"/>
        <w:spacing w:before="120"/>
        <w:rPr>
          <w:noProof w:val="0"/>
          <w:sz w:val="2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 xml:space="preserve">lucrărilor </w:t>
      </w:r>
      <w:r w:rsidRPr="00D41C52">
        <w:rPr>
          <w:b/>
          <w:bCs/>
          <w:u w:val="single"/>
        </w:rPr>
        <w:t>reparație a capitală a acoperisului sediului OMF</w:t>
      </w:r>
      <w:r>
        <w:t xml:space="preserve"> </w:t>
      </w:r>
      <w:r>
        <w:rPr>
          <w:b/>
          <w:noProof w:val="0"/>
          <w:shd w:val="clear" w:color="auto" w:fill="FFFFFF" w:themeFill="background1"/>
          <w:lang w:val="it-IT" w:eastAsia="ru-RU"/>
        </w:rPr>
        <w:t xml:space="preserve">s. </w:t>
      </w:r>
      <w:r w:rsidR="002D190D">
        <w:rPr>
          <w:b/>
          <w:noProof w:val="0"/>
          <w:shd w:val="clear" w:color="auto" w:fill="FFFFFF" w:themeFill="background1"/>
          <w:lang w:val="it-IT" w:eastAsia="ru-RU"/>
        </w:rPr>
        <w:t>Brînza</w:t>
      </w:r>
      <w:r>
        <w:rPr>
          <w:b/>
          <w:noProof w:val="0"/>
          <w:shd w:val="clear" w:color="auto" w:fill="FFFFFF" w:themeFill="background1"/>
          <w:lang w:val="it-IT" w:eastAsia="ru-RU"/>
        </w:rPr>
        <w:t>, r. Cahul</w:t>
      </w:r>
      <w:r>
        <w:rPr>
          <w:noProof w:val="0"/>
          <w:sz w:val="20"/>
          <w:lang w:val="it-IT" w:eastAsia="ru-RU"/>
        </w:rPr>
        <w:t xml:space="preserve">     </w:t>
      </w:r>
    </w:p>
    <w:p w14:paraId="576BD117" w14:textId="77777777" w:rsidR="00A233B2" w:rsidRPr="00BE362C" w:rsidRDefault="00A233B2" w:rsidP="00A233B2">
      <w:pPr>
        <w:shd w:val="clear" w:color="auto" w:fill="FFFFFF" w:themeFill="background1"/>
        <w:spacing w:before="120"/>
        <w:rPr>
          <w:b/>
          <w:noProof w:val="0"/>
          <w:lang w:val="it-IT" w:eastAsia="ru-RU"/>
        </w:rPr>
      </w:pPr>
      <w:r>
        <w:rPr>
          <w:noProof w:val="0"/>
          <w:sz w:val="20"/>
          <w:lang w:val="it-IT" w:eastAsia="ru-RU"/>
        </w:rPr>
        <w:t xml:space="preserve">                                                                           </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COP</w:t>
      </w:r>
      <w:r w:rsidRPr="00BE362C">
        <w:rPr>
          <w:b/>
          <w:noProof w:val="0"/>
          <w:lang w:val="it-IT" w:eastAsia="ru-RU"/>
        </w:rPr>
        <w:br/>
      </w:r>
    </w:p>
    <w:p w14:paraId="4D9B1A6F" w14:textId="77777777" w:rsidR="00A233B2" w:rsidRPr="00BE362C" w:rsidRDefault="00A233B2" w:rsidP="00A233B2">
      <w:pPr>
        <w:shd w:val="clear" w:color="auto" w:fill="FFFFFF" w:themeFill="background1"/>
        <w:rPr>
          <w:noProof w:val="0"/>
          <w:sz w:val="20"/>
          <w:szCs w:val="20"/>
          <w:lang w:val="it-IT" w:eastAsia="ru-RU"/>
        </w:rPr>
      </w:pPr>
    </w:p>
    <w:p w14:paraId="5251FC40" w14:textId="0D16A85A" w:rsidR="00A233B2" w:rsidRPr="00A233B2" w:rsidRDefault="00A233B2" w:rsidP="00754936">
      <w:pPr>
        <w:pStyle w:val="Listparagraf"/>
        <w:numPr>
          <w:ilvl w:val="0"/>
          <w:numId w:val="28"/>
        </w:numPr>
        <w:shd w:val="clear" w:color="auto" w:fill="FFFFFF" w:themeFill="background1"/>
        <w:tabs>
          <w:tab w:val="left" w:pos="284"/>
          <w:tab w:val="right" w:pos="9531"/>
        </w:tabs>
        <w:spacing w:before="120"/>
        <w:rPr>
          <w:b/>
          <w:lang w:eastAsia="ru-RU"/>
        </w:rPr>
      </w:pPr>
      <w:proofErr w:type="spellStart"/>
      <w:r w:rsidRPr="00A233B2">
        <w:rPr>
          <w:b/>
          <w:lang w:eastAsia="ru-RU"/>
        </w:rPr>
        <w:t>Denumirea</w:t>
      </w:r>
      <w:proofErr w:type="spellEnd"/>
      <w:r w:rsidRPr="00A233B2">
        <w:rPr>
          <w:b/>
          <w:lang w:eastAsia="ru-RU"/>
        </w:rPr>
        <w:t xml:space="preserve"> </w:t>
      </w:r>
      <w:proofErr w:type="spellStart"/>
      <w:r w:rsidRPr="00A233B2">
        <w:rPr>
          <w:b/>
          <w:lang w:eastAsia="ru-RU"/>
        </w:rPr>
        <w:t>autorității</w:t>
      </w:r>
      <w:proofErr w:type="spellEnd"/>
      <w:r w:rsidRPr="00A233B2">
        <w:rPr>
          <w:b/>
          <w:lang w:eastAsia="ru-RU"/>
        </w:rPr>
        <w:t xml:space="preserve"> </w:t>
      </w:r>
      <w:proofErr w:type="spellStart"/>
      <w:r w:rsidRPr="00A233B2">
        <w:rPr>
          <w:b/>
          <w:lang w:eastAsia="ru-RU"/>
        </w:rPr>
        <w:t>contractante</w:t>
      </w:r>
      <w:proofErr w:type="spellEnd"/>
      <w:r w:rsidRPr="00A233B2">
        <w:rPr>
          <w:b/>
          <w:lang w:eastAsia="ru-RU"/>
        </w:rPr>
        <w:t xml:space="preserve">: </w:t>
      </w:r>
      <w:proofErr w:type="spellStart"/>
      <w:r w:rsidRPr="00A233B2">
        <w:rPr>
          <w:b/>
          <w:lang w:eastAsia="ru-RU"/>
        </w:rPr>
        <w:t>Instituția</w:t>
      </w:r>
      <w:proofErr w:type="spellEnd"/>
      <w:r w:rsidRPr="00A233B2">
        <w:rPr>
          <w:b/>
          <w:lang w:eastAsia="ru-RU"/>
        </w:rPr>
        <w:t xml:space="preserve"> Medico </w:t>
      </w:r>
      <w:proofErr w:type="spellStart"/>
      <w:r w:rsidRPr="00A233B2">
        <w:rPr>
          <w:b/>
          <w:lang w:eastAsia="ru-RU"/>
        </w:rPr>
        <w:t>Sanitară</w:t>
      </w:r>
      <w:proofErr w:type="spellEnd"/>
      <w:r w:rsidRPr="00A233B2">
        <w:rPr>
          <w:b/>
          <w:lang w:eastAsia="ru-RU"/>
        </w:rPr>
        <w:t xml:space="preserve"> </w:t>
      </w:r>
      <w:proofErr w:type="spellStart"/>
      <w:r w:rsidRPr="00A233B2">
        <w:rPr>
          <w:b/>
          <w:lang w:eastAsia="ru-RU"/>
        </w:rPr>
        <w:t>Publică</w:t>
      </w:r>
      <w:proofErr w:type="spellEnd"/>
      <w:r w:rsidRPr="00A233B2">
        <w:rPr>
          <w:b/>
          <w:lang w:eastAsia="ru-RU"/>
        </w:rPr>
        <w:t xml:space="preserve"> </w:t>
      </w:r>
      <w:proofErr w:type="spellStart"/>
      <w:r w:rsidRPr="00A233B2">
        <w:rPr>
          <w:b/>
          <w:lang w:eastAsia="ru-RU"/>
        </w:rPr>
        <w:t>Centrul</w:t>
      </w:r>
      <w:proofErr w:type="spellEnd"/>
      <w:r w:rsidRPr="00A233B2">
        <w:rPr>
          <w:b/>
          <w:lang w:eastAsia="ru-RU"/>
        </w:rPr>
        <w:t xml:space="preserve"> de </w:t>
      </w:r>
      <w:proofErr w:type="spellStart"/>
      <w:r w:rsidRPr="00A233B2">
        <w:rPr>
          <w:b/>
          <w:lang w:eastAsia="ru-RU"/>
        </w:rPr>
        <w:t>Sănătate</w:t>
      </w:r>
      <w:proofErr w:type="spellEnd"/>
      <w:r w:rsidRPr="00A233B2">
        <w:rPr>
          <w:b/>
          <w:lang w:eastAsia="ru-RU"/>
        </w:rPr>
        <w:t xml:space="preserve"> </w:t>
      </w:r>
      <w:proofErr w:type="spellStart"/>
      <w:r w:rsidR="002D190D">
        <w:rPr>
          <w:b/>
          <w:lang w:eastAsia="ru-RU"/>
        </w:rPr>
        <w:t>Colibași</w:t>
      </w:r>
      <w:proofErr w:type="spellEnd"/>
      <w:r w:rsidRPr="00A233B2">
        <w:rPr>
          <w:b/>
          <w:lang w:eastAsia="ru-RU"/>
        </w:rPr>
        <w:t xml:space="preserve">, </w:t>
      </w:r>
      <w:r w:rsidRPr="00A233B2">
        <w:rPr>
          <w:b/>
          <w:shd w:val="clear" w:color="auto" w:fill="FFFFFF" w:themeFill="background1"/>
          <w:lang w:val="it-IT" w:eastAsia="ru-RU"/>
        </w:rPr>
        <w:t>r. Cahul</w:t>
      </w:r>
    </w:p>
    <w:p w14:paraId="2E46FA9E" w14:textId="2022727E" w:rsidR="00A233B2" w:rsidRPr="00A233B2" w:rsidRDefault="00A233B2" w:rsidP="00754936">
      <w:pPr>
        <w:pStyle w:val="Listparagraf"/>
        <w:numPr>
          <w:ilvl w:val="0"/>
          <w:numId w:val="28"/>
        </w:numPr>
        <w:shd w:val="clear" w:color="auto" w:fill="FFFFFF" w:themeFill="background1"/>
        <w:tabs>
          <w:tab w:val="left" w:pos="284"/>
          <w:tab w:val="right" w:pos="9531"/>
        </w:tabs>
        <w:spacing w:before="120"/>
        <w:rPr>
          <w:b/>
          <w:lang w:val="ru-RU" w:eastAsia="ru-RU"/>
        </w:rPr>
      </w:pPr>
      <w:r w:rsidRPr="00A233B2">
        <w:rPr>
          <w:b/>
          <w:lang w:val="ru-RU" w:eastAsia="ru-RU"/>
        </w:rPr>
        <w:t>IDNO:</w:t>
      </w:r>
      <w:r w:rsidRPr="00A233B2">
        <w:rPr>
          <w:b/>
          <w:shd w:val="clear" w:color="auto" w:fill="FFFFFF" w:themeFill="background1"/>
          <w:lang w:eastAsia="ru-RU"/>
        </w:rPr>
        <w:t>1</w:t>
      </w:r>
      <w:r w:rsidR="002D190D">
        <w:rPr>
          <w:b/>
          <w:shd w:val="clear" w:color="auto" w:fill="FFFFFF" w:themeFill="background1"/>
          <w:lang w:eastAsia="ru-RU"/>
        </w:rPr>
        <w:t>013603001452</w:t>
      </w:r>
    </w:p>
    <w:p w14:paraId="7409514B" w14:textId="476B2C1D" w:rsidR="00A233B2" w:rsidRPr="007F290E" w:rsidRDefault="00A233B2" w:rsidP="00754936">
      <w:pPr>
        <w:numPr>
          <w:ilvl w:val="0"/>
          <w:numId w:val="28"/>
        </w:numPr>
        <w:shd w:val="clear" w:color="auto" w:fill="FFFFFF" w:themeFill="background1"/>
        <w:tabs>
          <w:tab w:val="left" w:pos="284"/>
          <w:tab w:val="right" w:pos="9531"/>
        </w:tabs>
        <w:spacing w:before="120"/>
        <w:ind w:left="284" w:hanging="284"/>
        <w:rPr>
          <w:b/>
          <w:noProof w:val="0"/>
          <w:lang w:val="en-US" w:eastAsia="ru-RU"/>
        </w:rPr>
      </w:pPr>
      <w:proofErr w:type="spellStart"/>
      <w:r w:rsidRPr="007F290E">
        <w:rPr>
          <w:b/>
          <w:noProof w:val="0"/>
          <w:lang w:val="en-US" w:eastAsia="ru-RU"/>
        </w:rPr>
        <w:t>Adresa</w:t>
      </w:r>
      <w:proofErr w:type="spellEnd"/>
      <w:r>
        <w:rPr>
          <w:b/>
          <w:noProof w:val="0"/>
          <w:lang w:val="en-US" w:eastAsia="ru-RU"/>
        </w:rPr>
        <w:t xml:space="preserve">: </w:t>
      </w:r>
      <w:r>
        <w:rPr>
          <w:b/>
          <w:noProof w:val="0"/>
          <w:shd w:val="clear" w:color="auto" w:fill="FFFFFF" w:themeFill="background1"/>
          <w:lang w:eastAsia="ru-RU"/>
        </w:rPr>
        <w:t xml:space="preserve"> </w:t>
      </w:r>
      <w:proofErr w:type="spellStart"/>
      <w:r>
        <w:rPr>
          <w:b/>
          <w:noProof w:val="0"/>
          <w:shd w:val="clear" w:color="auto" w:fill="FFFFFF" w:themeFill="background1"/>
          <w:lang w:eastAsia="ru-RU"/>
        </w:rPr>
        <w:t>R.Cahul</w:t>
      </w:r>
      <w:proofErr w:type="spellEnd"/>
      <w:r>
        <w:rPr>
          <w:b/>
          <w:noProof w:val="0"/>
          <w:shd w:val="clear" w:color="auto" w:fill="FFFFFF" w:themeFill="background1"/>
          <w:lang w:eastAsia="ru-RU"/>
        </w:rPr>
        <w:t xml:space="preserve">, </w:t>
      </w:r>
      <w:proofErr w:type="spellStart"/>
      <w:r>
        <w:rPr>
          <w:b/>
          <w:noProof w:val="0"/>
          <w:shd w:val="clear" w:color="auto" w:fill="FFFFFF" w:themeFill="background1"/>
          <w:lang w:eastAsia="ru-RU"/>
        </w:rPr>
        <w:t>s.</w:t>
      </w:r>
      <w:r w:rsidR="002D190D">
        <w:rPr>
          <w:b/>
          <w:noProof w:val="0"/>
          <w:shd w:val="clear" w:color="auto" w:fill="FFFFFF" w:themeFill="background1"/>
          <w:lang w:eastAsia="ru-RU"/>
        </w:rPr>
        <w:t>Colibași</w:t>
      </w:r>
      <w:proofErr w:type="spellEnd"/>
      <w:r>
        <w:rPr>
          <w:b/>
          <w:noProof w:val="0"/>
          <w:shd w:val="clear" w:color="auto" w:fill="FFFFFF" w:themeFill="background1"/>
          <w:lang w:eastAsia="ru-RU"/>
        </w:rPr>
        <w:t xml:space="preserve">, </w:t>
      </w:r>
      <w:proofErr w:type="spellStart"/>
      <w:r>
        <w:rPr>
          <w:b/>
          <w:noProof w:val="0"/>
          <w:shd w:val="clear" w:color="auto" w:fill="FFFFFF" w:themeFill="background1"/>
          <w:lang w:eastAsia="ru-RU"/>
        </w:rPr>
        <w:t>str.</w:t>
      </w:r>
      <w:r w:rsidR="002D190D">
        <w:rPr>
          <w:b/>
          <w:noProof w:val="0"/>
          <w:shd w:val="clear" w:color="auto" w:fill="FFFFFF" w:themeFill="background1"/>
          <w:lang w:eastAsia="ru-RU"/>
        </w:rPr>
        <w:t>Horilor</w:t>
      </w:r>
      <w:proofErr w:type="spellEnd"/>
    </w:p>
    <w:p w14:paraId="2480988B" w14:textId="1D143BF8" w:rsidR="00A233B2" w:rsidRPr="00BE362C" w:rsidRDefault="00A233B2" w:rsidP="00754936">
      <w:pPr>
        <w:numPr>
          <w:ilvl w:val="0"/>
          <w:numId w:val="2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eastAsia="ru-RU"/>
        </w:rPr>
        <w:t xml:space="preserve"> </w:t>
      </w:r>
      <w:r w:rsidRPr="00BE362C">
        <w:rPr>
          <w:b/>
          <w:noProof w:val="0"/>
          <w:lang w:val="ru-RU" w:eastAsia="ru-RU"/>
        </w:rPr>
        <w:t>de</w:t>
      </w:r>
      <w:r>
        <w:rPr>
          <w:b/>
          <w:noProof w:val="0"/>
          <w:lang w:eastAsia="ru-RU"/>
        </w:rPr>
        <w:t xml:space="preserve"> </w:t>
      </w:r>
      <w:r w:rsidRPr="00BE362C">
        <w:rPr>
          <w:b/>
          <w:noProof w:val="0"/>
          <w:lang w:val="ru-RU" w:eastAsia="ru-RU"/>
        </w:rPr>
        <w:t xml:space="preserve">telefon/fax: </w:t>
      </w:r>
      <w:r w:rsidR="002D190D">
        <w:rPr>
          <w:b/>
          <w:noProof w:val="0"/>
          <w:shd w:val="clear" w:color="auto" w:fill="FFFFFF" w:themeFill="background1"/>
          <w:lang w:eastAsia="ru-RU"/>
        </w:rPr>
        <w:t>078740203, 078377027</w:t>
      </w:r>
    </w:p>
    <w:p w14:paraId="7468CE5B" w14:textId="13F09922" w:rsidR="00A233B2" w:rsidRPr="00BE362C" w:rsidRDefault="00A233B2" w:rsidP="00754936">
      <w:pPr>
        <w:numPr>
          <w:ilvl w:val="0"/>
          <w:numId w:val="28"/>
        </w:numPr>
        <w:shd w:val="clear" w:color="auto" w:fill="FFFFFF" w:themeFill="background1"/>
        <w:tabs>
          <w:tab w:val="left" w:pos="284"/>
          <w:tab w:val="right" w:pos="9531"/>
        </w:tabs>
        <w:spacing w:before="120"/>
        <w:ind w:left="284" w:hanging="284"/>
        <w:rPr>
          <w:b/>
          <w:noProof w:val="0"/>
          <w:lang w:val="it-IT" w:eastAsia="ru-RU"/>
        </w:rPr>
      </w:pPr>
      <w:r>
        <w:rPr>
          <w:b/>
          <w:noProof w:val="0"/>
          <w:lang w:val="it-IT" w:eastAsia="ru-RU"/>
        </w:rPr>
        <w:t>A</w:t>
      </w:r>
      <w:r w:rsidRPr="00BE362C">
        <w:rPr>
          <w:b/>
          <w:noProof w:val="0"/>
          <w:lang w:val="it-IT" w:eastAsia="ru-RU"/>
        </w:rPr>
        <w:t xml:space="preserve">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w:t>
      </w:r>
      <w:r>
        <w:rPr>
          <w:b/>
          <w:noProof w:val="0"/>
          <w:lang w:val="it-IT" w:eastAsia="ru-RU"/>
        </w:rPr>
        <w:t xml:space="preserve"> </w:t>
      </w:r>
      <w:r w:rsidR="002D190D">
        <w:rPr>
          <w:b/>
          <w:noProof w:val="0"/>
          <w:shd w:val="clear" w:color="auto" w:fill="FFFFFF" w:themeFill="background1"/>
          <w:lang w:val="it-IT" w:eastAsia="ru-RU"/>
        </w:rPr>
        <w:t>cs.colibasi</w:t>
      </w:r>
      <w:r>
        <w:rPr>
          <w:b/>
          <w:noProof w:val="0"/>
          <w:shd w:val="clear" w:color="auto" w:fill="FFFFFF" w:themeFill="background1"/>
          <w:lang w:val="it-IT" w:eastAsia="ru-RU"/>
        </w:rPr>
        <w:t>@ms.md</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lastRenderedPageBreak/>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85875A8" w:rsidR="00460653" w:rsidRPr="0053178F" w:rsidRDefault="0053178F" w:rsidP="0053178F">
            <w:pPr>
              <w:shd w:val="clear" w:color="auto" w:fill="FFFFFF" w:themeFill="background1"/>
              <w:tabs>
                <w:tab w:val="left" w:pos="284"/>
                <w:tab w:val="right" w:pos="9531"/>
              </w:tabs>
              <w:spacing w:before="120"/>
              <w:rPr>
                <w:b/>
                <w:noProof w:val="0"/>
                <w:lang w:val="en-US" w:eastAsia="ru-RU"/>
              </w:rPr>
            </w:pPr>
            <w:proofErr w:type="spellStart"/>
            <w:r>
              <w:rPr>
                <w:b/>
                <w:noProof w:val="0"/>
                <w:lang w:eastAsia="ru-RU"/>
              </w:rPr>
              <w:t>Institu</w:t>
            </w:r>
            <w:proofErr w:type="spellEnd"/>
            <w:r>
              <w:rPr>
                <w:b/>
                <w:noProof w:val="0"/>
                <w:lang w:val="en-US" w:eastAsia="ru-RU"/>
              </w:rPr>
              <w:t>ț</w:t>
            </w:r>
            <w:r w:rsidRPr="007F290E">
              <w:rPr>
                <w:b/>
                <w:noProof w:val="0"/>
                <w:lang w:eastAsia="ru-RU"/>
              </w:rPr>
              <w:t xml:space="preserve">ia </w:t>
            </w:r>
            <w:proofErr w:type="spellStart"/>
            <w:r w:rsidRPr="007F290E">
              <w:rPr>
                <w:b/>
                <w:noProof w:val="0"/>
                <w:lang w:eastAsia="ru-RU"/>
              </w:rPr>
              <w:t>Medico</w:t>
            </w:r>
            <w:proofErr w:type="spellEnd"/>
            <w:r w:rsidRPr="007F290E">
              <w:rPr>
                <w:b/>
                <w:noProof w:val="0"/>
                <w:lang w:eastAsia="ru-RU"/>
              </w:rPr>
              <w:t xml:space="preserve"> Sanitară </w:t>
            </w:r>
            <w:r>
              <w:rPr>
                <w:b/>
                <w:noProof w:val="0"/>
                <w:lang w:eastAsia="ru-RU"/>
              </w:rPr>
              <w:t xml:space="preserve">Publică </w:t>
            </w:r>
            <w:r w:rsidRPr="007F290E">
              <w:rPr>
                <w:b/>
                <w:noProof w:val="0"/>
                <w:lang w:eastAsia="ru-RU"/>
              </w:rPr>
              <w:t xml:space="preserve">Centrul de Sănătate </w:t>
            </w:r>
            <w:r w:rsidR="00294477">
              <w:rPr>
                <w:b/>
                <w:noProof w:val="0"/>
                <w:lang w:eastAsia="ru-RU"/>
              </w:rPr>
              <w:t>Colibași</w:t>
            </w:r>
            <w:r>
              <w:rPr>
                <w:b/>
                <w:noProof w:val="0"/>
                <w:lang w:eastAsia="ru-RU"/>
              </w:rPr>
              <w:t xml:space="preserve">, </w:t>
            </w:r>
            <w:r>
              <w:rPr>
                <w:b/>
                <w:noProof w:val="0"/>
                <w:shd w:val="clear" w:color="auto" w:fill="FFFFFF" w:themeFill="background1"/>
                <w:lang w:val="it-IT" w:eastAsia="ru-RU"/>
              </w:rPr>
              <w:t>r. Cahul</w:t>
            </w:r>
            <w:r w:rsidR="00460653" w:rsidRPr="0053178F">
              <w:rPr>
                <w:lang w:val="ro-MD"/>
              </w:rPr>
              <w:t>,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6F024276" w:rsidR="00460653" w:rsidRPr="00EB351C" w:rsidRDefault="00A156C0" w:rsidP="00EB351C">
            <w:pPr>
              <w:shd w:val="clear" w:color="auto" w:fill="FFFFFF" w:themeFill="background1"/>
              <w:spacing w:before="120"/>
              <w:rPr>
                <w:noProof w:val="0"/>
                <w:sz w:val="20"/>
                <w:lang w:val="it-IT" w:eastAsia="ru-RU"/>
              </w:rPr>
            </w:pPr>
            <w:r w:rsidRPr="00FF430B">
              <w:rPr>
                <w:lang w:val="ro-MD"/>
              </w:rPr>
              <w:t xml:space="preserve">1.1. </w:t>
            </w:r>
            <w:r w:rsidR="00460653" w:rsidRPr="00FF430B">
              <w:rPr>
                <w:lang w:val="ro-MD"/>
              </w:rPr>
              <w:t xml:space="preserve">Antreprenorul se obligă să execute </w:t>
            </w:r>
            <w:r w:rsidR="0053178F">
              <w:rPr>
                <w:b/>
                <w:noProof w:val="0"/>
                <w:shd w:val="clear" w:color="auto" w:fill="FFFFFF" w:themeFill="background1"/>
                <w:lang w:val="it-IT" w:eastAsia="ru-RU"/>
              </w:rPr>
              <w:t xml:space="preserve">lucrările </w:t>
            </w:r>
            <w:r w:rsidR="0053178F" w:rsidRPr="00D41C52">
              <w:rPr>
                <w:b/>
                <w:bCs/>
                <w:u w:val="single"/>
              </w:rPr>
              <w:t>reparație a capitală a acoperisului sediului</w:t>
            </w:r>
            <w:r w:rsidR="00EB351C">
              <w:rPr>
                <w:b/>
                <w:bCs/>
                <w:u w:val="single"/>
              </w:rPr>
              <w:t xml:space="preserve"> </w:t>
            </w:r>
            <w:r w:rsidR="0053178F" w:rsidRPr="00D41C52">
              <w:rPr>
                <w:b/>
                <w:bCs/>
                <w:u w:val="single"/>
              </w:rPr>
              <w:t>OMF</w:t>
            </w:r>
            <w:r w:rsidR="0053178F">
              <w:t xml:space="preserve"> </w:t>
            </w:r>
            <w:r w:rsidR="0053178F">
              <w:rPr>
                <w:b/>
                <w:noProof w:val="0"/>
                <w:shd w:val="clear" w:color="auto" w:fill="FFFFFF" w:themeFill="background1"/>
                <w:lang w:val="it-IT" w:eastAsia="ru-RU"/>
              </w:rPr>
              <w:t xml:space="preserve">s. </w:t>
            </w:r>
            <w:r w:rsidR="00246347">
              <w:rPr>
                <w:b/>
                <w:noProof w:val="0"/>
                <w:shd w:val="clear" w:color="auto" w:fill="FFFFFF" w:themeFill="background1"/>
                <w:lang w:val="it-IT" w:eastAsia="ru-RU"/>
              </w:rPr>
              <w:t>Brînza</w:t>
            </w:r>
            <w:r w:rsidR="0053178F">
              <w:rPr>
                <w:b/>
                <w:noProof w:val="0"/>
                <w:shd w:val="clear" w:color="auto" w:fill="FFFFFF" w:themeFill="background1"/>
                <w:lang w:val="it-IT" w:eastAsia="ru-RU"/>
              </w:rPr>
              <w:t>, r. Cahul</w:t>
            </w:r>
            <w:r w:rsidR="0053178F">
              <w:rPr>
                <w:noProof w:val="0"/>
                <w:sz w:val="20"/>
                <w:lang w:val="it-IT" w:eastAsia="ru-RU"/>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754936">
            <w:pPr>
              <w:numPr>
                <w:ilvl w:val="0"/>
                <w:numId w:val="6"/>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754936">
            <w:pPr>
              <w:numPr>
                <w:ilvl w:val="0"/>
                <w:numId w:val="6"/>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754936">
            <w:pPr>
              <w:numPr>
                <w:ilvl w:val="0"/>
                <w:numId w:val="6"/>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754936">
            <w:pPr>
              <w:numPr>
                <w:ilvl w:val="0"/>
                <w:numId w:val="6"/>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754936">
            <w:pPr>
              <w:numPr>
                <w:ilvl w:val="0"/>
                <w:numId w:val="7"/>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754936">
            <w:pPr>
              <w:numPr>
                <w:ilvl w:val="0"/>
                <w:numId w:val="8"/>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754936">
            <w:pPr>
              <w:numPr>
                <w:ilvl w:val="0"/>
                <w:numId w:val="8"/>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754936">
            <w:pPr>
              <w:numPr>
                <w:ilvl w:val="0"/>
                <w:numId w:val="8"/>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754936">
            <w:pPr>
              <w:pStyle w:val="NormalWeb"/>
              <w:numPr>
                <w:ilvl w:val="1"/>
                <w:numId w:val="12"/>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754936">
            <w:pPr>
              <w:pStyle w:val="NormalWeb"/>
              <w:numPr>
                <w:ilvl w:val="1"/>
                <w:numId w:val="12"/>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754936">
            <w:pPr>
              <w:pStyle w:val="NormalWeb"/>
              <w:numPr>
                <w:ilvl w:val="1"/>
                <w:numId w:val="12"/>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754936">
            <w:pPr>
              <w:pStyle w:val="NormalWeb"/>
              <w:numPr>
                <w:ilvl w:val="1"/>
                <w:numId w:val="12"/>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754936">
            <w:pPr>
              <w:pStyle w:val="NormalWeb"/>
              <w:numPr>
                <w:ilvl w:val="1"/>
                <w:numId w:val="12"/>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754936">
            <w:pPr>
              <w:pStyle w:val="NormalWeb"/>
              <w:numPr>
                <w:ilvl w:val="1"/>
                <w:numId w:val="12"/>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754936">
            <w:pPr>
              <w:pStyle w:val="Listparagraf"/>
              <w:numPr>
                <w:ilvl w:val="0"/>
                <w:numId w:val="12"/>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754936">
            <w:pPr>
              <w:pStyle w:val="NormalWeb"/>
              <w:numPr>
                <w:ilvl w:val="1"/>
                <w:numId w:val="12"/>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D379F6" w:rsidRPr="00FF430B">
              <w:rPr>
                <w:b/>
                <w:lang w:val="ro-MD"/>
              </w:rPr>
              <w:t>___</w:t>
            </w:r>
            <w:r w:rsidR="00460653" w:rsidRPr="00FF430B">
              <w:rPr>
                <w:lang w:val="ro-MD"/>
              </w:rPr>
              <w:t xml:space="preserve"> ani. </w:t>
            </w:r>
          </w:p>
          <w:p w14:paraId="1CEFAD7D" w14:textId="77777777" w:rsidR="00460653" w:rsidRPr="00FF430B" w:rsidRDefault="00D83EE1" w:rsidP="00754936">
            <w:pPr>
              <w:pStyle w:val="NormalWeb"/>
              <w:numPr>
                <w:ilvl w:val="1"/>
                <w:numId w:val="12"/>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754936">
            <w:pPr>
              <w:pStyle w:val="NormalWeb"/>
              <w:numPr>
                <w:ilvl w:val="1"/>
                <w:numId w:val="12"/>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754936">
            <w:pPr>
              <w:pStyle w:val="Listparagraf"/>
              <w:numPr>
                <w:ilvl w:val="0"/>
                <w:numId w:val="12"/>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754936">
            <w:pPr>
              <w:pStyle w:val="NormalWeb"/>
              <w:numPr>
                <w:ilvl w:val="1"/>
                <w:numId w:val="12"/>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754936">
            <w:pPr>
              <w:pStyle w:val="NormalWeb"/>
              <w:numPr>
                <w:ilvl w:val="1"/>
                <w:numId w:val="12"/>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754936">
            <w:pPr>
              <w:pStyle w:val="NormalWeb"/>
              <w:numPr>
                <w:ilvl w:val="1"/>
                <w:numId w:val="12"/>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754936">
            <w:pPr>
              <w:pStyle w:val="NormalWeb"/>
              <w:numPr>
                <w:ilvl w:val="1"/>
                <w:numId w:val="12"/>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754936">
            <w:pPr>
              <w:pStyle w:val="NormalWeb"/>
              <w:numPr>
                <w:ilvl w:val="1"/>
                <w:numId w:val="12"/>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754936">
            <w:pPr>
              <w:pStyle w:val="NormalWeb"/>
              <w:numPr>
                <w:ilvl w:val="1"/>
                <w:numId w:val="12"/>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754936">
            <w:pPr>
              <w:pStyle w:val="NormalWeb"/>
              <w:numPr>
                <w:ilvl w:val="1"/>
                <w:numId w:val="12"/>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754936">
            <w:pPr>
              <w:pStyle w:val="NormalWeb"/>
              <w:numPr>
                <w:ilvl w:val="1"/>
                <w:numId w:val="12"/>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754936">
            <w:pPr>
              <w:pStyle w:val="NormalWeb"/>
              <w:numPr>
                <w:ilvl w:val="1"/>
                <w:numId w:val="12"/>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754936">
            <w:pPr>
              <w:pStyle w:val="NormalWeb"/>
              <w:numPr>
                <w:ilvl w:val="1"/>
                <w:numId w:val="12"/>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754936">
            <w:pPr>
              <w:pStyle w:val="NormalWeb"/>
              <w:numPr>
                <w:ilvl w:val="1"/>
                <w:numId w:val="12"/>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754936">
            <w:pPr>
              <w:pStyle w:val="Listparagraf"/>
              <w:numPr>
                <w:ilvl w:val="0"/>
                <w:numId w:val="12"/>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754936">
            <w:pPr>
              <w:pStyle w:val="Listparagraf"/>
              <w:numPr>
                <w:ilvl w:val="1"/>
                <w:numId w:val="12"/>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754936">
            <w:pPr>
              <w:pStyle w:val="Listparagraf"/>
              <w:numPr>
                <w:ilvl w:val="0"/>
                <w:numId w:val="12"/>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754936">
            <w:pPr>
              <w:numPr>
                <w:ilvl w:val="0"/>
                <w:numId w:val="9"/>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754936">
            <w:pPr>
              <w:numPr>
                <w:ilvl w:val="0"/>
                <w:numId w:val="9"/>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754936">
            <w:pPr>
              <w:numPr>
                <w:ilvl w:val="0"/>
                <w:numId w:val="9"/>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754936">
            <w:pPr>
              <w:pStyle w:val="NormalWeb"/>
              <w:numPr>
                <w:ilvl w:val="1"/>
                <w:numId w:val="12"/>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754936">
            <w:pPr>
              <w:pStyle w:val="Listparagraf"/>
              <w:numPr>
                <w:ilvl w:val="0"/>
                <w:numId w:val="11"/>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754936">
            <w:pPr>
              <w:pStyle w:val="Listparagraf"/>
              <w:numPr>
                <w:ilvl w:val="0"/>
                <w:numId w:val="11"/>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754936">
            <w:pPr>
              <w:pStyle w:val="Listparagraf"/>
              <w:numPr>
                <w:ilvl w:val="0"/>
                <w:numId w:val="11"/>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754936">
            <w:pPr>
              <w:pStyle w:val="Listparagraf"/>
              <w:numPr>
                <w:ilvl w:val="0"/>
                <w:numId w:val="11"/>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754936">
            <w:pPr>
              <w:pStyle w:val="NormalWeb"/>
              <w:numPr>
                <w:ilvl w:val="1"/>
                <w:numId w:val="12"/>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754936">
            <w:pPr>
              <w:pStyle w:val="NormalWeb"/>
              <w:numPr>
                <w:ilvl w:val="1"/>
                <w:numId w:val="12"/>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754936">
            <w:pPr>
              <w:pStyle w:val="NormalWeb"/>
              <w:numPr>
                <w:ilvl w:val="1"/>
                <w:numId w:val="12"/>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754936">
            <w:pPr>
              <w:pStyle w:val="NormalWeb"/>
              <w:numPr>
                <w:ilvl w:val="1"/>
                <w:numId w:val="12"/>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754936">
            <w:pPr>
              <w:pStyle w:val="Listparagraf"/>
              <w:numPr>
                <w:ilvl w:val="0"/>
                <w:numId w:val="12"/>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754936">
            <w:pPr>
              <w:pStyle w:val="NormalWeb"/>
              <w:numPr>
                <w:ilvl w:val="1"/>
                <w:numId w:val="12"/>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754936">
            <w:pPr>
              <w:numPr>
                <w:ilvl w:val="0"/>
                <w:numId w:val="10"/>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754936">
            <w:pPr>
              <w:numPr>
                <w:ilvl w:val="0"/>
                <w:numId w:val="10"/>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754936">
            <w:pPr>
              <w:numPr>
                <w:ilvl w:val="0"/>
                <w:numId w:val="10"/>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754936">
            <w:pPr>
              <w:numPr>
                <w:ilvl w:val="0"/>
                <w:numId w:val="10"/>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754936">
            <w:pPr>
              <w:numPr>
                <w:ilvl w:val="0"/>
                <w:numId w:val="10"/>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754936">
            <w:pPr>
              <w:pStyle w:val="NormalWeb"/>
              <w:numPr>
                <w:ilvl w:val="1"/>
                <w:numId w:val="12"/>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754936">
            <w:pPr>
              <w:pStyle w:val="NormalWeb"/>
              <w:numPr>
                <w:ilvl w:val="1"/>
                <w:numId w:val="12"/>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754936">
            <w:pPr>
              <w:pStyle w:val="NormalWeb"/>
              <w:numPr>
                <w:ilvl w:val="1"/>
                <w:numId w:val="12"/>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754936">
            <w:pPr>
              <w:pStyle w:val="Listparagraf"/>
              <w:numPr>
                <w:ilvl w:val="0"/>
                <w:numId w:val="12"/>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0451136" w14:textId="699F7B75" w:rsidR="00EB351C" w:rsidRDefault="00EB351C" w:rsidP="00EB351C">
                  <w:pPr>
                    <w:shd w:val="clear" w:color="auto" w:fill="FFFFFF" w:themeFill="background1"/>
                    <w:spacing w:before="120"/>
                    <w:rPr>
                      <w:noProof w:val="0"/>
                      <w:sz w:val="20"/>
                      <w:lang w:val="it-IT" w:eastAsia="ru-RU"/>
                    </w:rPr>
                  </w:pPr>
                  <w:r w:rsidRPr="00FF430B">
                    <w:rPr>
                      <w:lang w:val="ro-MD"/>
                    </w:rPr>
                    <w:t>Execut</w:t>
                  </w:r>
                  <w:r>
                    <w:rPr>
                      <w:lang w:val="ro-MD"/>
                    </w:rPr>
                    <w:t xml:space="preserve">area </w:t>
                  </w:r>
                  <w:r>
                    <w:rPr>
                      <w:b/>
                      <w:noProof w:val="0"/>
                      <w:shd w:val="clear" w:color="auto" w:fill="FFFFFF" w:themeFill="background1"/>
                      <w:lang w:val="it-IT" w:eastAsia="ru-RU"/>
                    </w:rPr>
                    <w:t xml:space="preserve">lucrărilor </w:t>
                  </w:r>
                  <w:r w:rsidRPr="00D41C52">
                    <w:rPr>
                      <w:b/>
                      <w:bCs/>
                      <w:u w:val="single"/>
                    </w:rPr>
                    <w:t>reparație a capitală a acoperisului sediului OMF</w:t>
                  </w:r>
                  <w:r>
                    <w:t xml:space="preserve"> </w:t>
                  </w:r>
                  <w:r>
                    <w:rPr>
                      <w:b/>
                      <w:noProof w:val="0"/>
                      <w:shd w:val="clear" w:color="auto" w:fill="FFFFFF" w:themeFill="background1"/>
                      <w:lang w:val="it-IT" w:eastAsia="ru-RU"/>
                    </w:rPr>
                    <w:t xml:space="preserve">s. </w:t>
                  </w:r>
                  <w:r w:rsidR="00246347">
                    <w:rPr>
                      <w:b/>
                      <w:noProof w:val="0"/>
                      <w:shd w:val="clear" w:color="auto" w:fill="FFFFFF" w:themeFill="background1"/>
                      <w:lang w:val="it-IT" w:eastAsia="ru-RU"/>
                    </w:rPr>
                    <w:t>Brînza</w:t>
                  </w:r>
                  <w:r>
                    <w:rPr>
                      <w:b/>
                      <w:noProof w:val="0"/>
                      <w:shd w:val="clear" w:color="auto" w:fill="FFFFFF" w:themeFill="background1"/>
                      <w:lang w:val="it-IT" w:eastAsia="ru-RU"/>
                    </w:rPr>
                    <w:t>, r. Cahul</w:t>
                  </w:r>
                  <w:r>
                    <w:rPr>
                      <w:noProof w:val="0"/>
                      <w:sz w:val="20"/>
                      <w:lang w:val="it-IT" w:eastAsia="ru-RU"/>
                    </w:rPr>
                    <w:t xml:space="preserve">     </w:t>
                  </w:r>
                </w:p>
                <w:p w14:paraId="0F06ED7C" w14:textId="77777777" w:rsidR="007E709D" w:rsidRPr="00EB351C" w:rsidRDefault="007E709D" w:rsidP="004D7C86">
                  <w:pPr>
                    <w:jc w:val="both"/>
                    <w:rPr>
                      <w:noProof w:val="0"/>
                      <w:lang w:val="it-IT"/>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384D24D5" w:rsidR="00803E7E" w:rsidRPr="00EB351C" w:rsidRDefault="00EB351C" w:rsidP="00246347">
                  <w:pPr>
                    <w:shd w:val="clear" w:color="auto" w:fill="FFFFFF" w:themeFill="background1"/>
                    <w:spacing w:before="120"/>
                    <w:rPr>
                      <w:noProof w:val="0"/>
                      <w:sz w:val="20"/>
                      <w:lang w:val="it-IT" w:eastAsia="ru-RU"/>
                    </w:rPr>
                  </w:pPr>
                  <w:r w:rsidRPr="00FF430B">
                    <w:rPr>
                      <w:lang w:val="ro-MD"/>
                    </w:rPr>
                    <w:t>Execut</w:t>
                  </w:r>
                  <w:r>
                    <w:rPr>
                      <w:lang w:val="ro-MD"/>
                    </w:rPr>
                    <w:t xml:space="preserve">area </w:t>
                  </w:r>
                  <w:r>
                    <w:rPr>
                      <w:b/>
                      <w:noProof w:val="0"/>
                      <w:shd w:val="clear" w:color="auto" w:fill="FFFFFF" w:themeFill="background1"/>
                      <w:lang w:val="it-IT" w:eastAsia="ru-RU"/>
                    </w:rPr>
                    <w:t xml:space="preserve">lucrărilor </w:t>
                  </w:r>
                  <w:r w:rsidRPr="00D41C52">
                    <w:rPr>
                      <w:b/>
                      <w:bCs/>
                      <w:u w:val="single"/>
                    </w:rPr>
                    <w:t>reparație a capitală a acoperisului sediului OMF</w:t>
                  </w:r>
                  <w:r>
                    <w:t xml:space="preserve"> </w:t>
                  </w:r>
                  <w:r>
                    <w:rPr>
                      <w:b/>
                      <w:noProof w:val="0"/>
                      <w:shd w:val="clear" w:color="auto" w:fill="FFFFFF" w:themeFill="background1"/>
                      <w:lang w:val="it-IT" w:eastAsia="ru-RU"/>
                    </w:rPr>
                    <w:t xml:space="preserve">s. </w:t>
                  </w:r>
                  <w:r w:rsidR="00246347">
                    <w:rPr>
                      <w:b/>
                      <w:noProof w:val="0"/>
                      <w:shd w:val="clear" w:color="auto" w:fill="FFFFFF" w:themeFill="background1"/>
                      <w:lang w:val="it-IT" w:eastAsia="ru-RU"/>
                    </w:rPr>
                    <w:t>Brînza</w:t>
                  </w:r>
                  <w:r>
                    <w:rPr>
                      <w:b/>
                      <w:noProof w:val="0"/>
                      <w:shd w:val="clear" w:color="auto" w:fill="FFFFFF" w:themeFill="background1"/>
                      <w:lang w:val="it-IT" w:eastAsia="ru-RU"/>
                    </w:rPr>
                    <w:t>, r. Cahul</w:t>
                  </w:r>
                  <w:r>
                    <w:rPr>
                      <w:noProof w:val="0"/>
                      <w:sz w:val="20"/>
                      <w:lang w:val="it-IT" w:eastAsia="ru-RU"/>
                    </w:rPr>
                    <w:t xml:space="preserve">     </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0C3AB98A" w14:textId="7251E75E" w:rsidR="00006D6D" w:rsidRDefault="00A30B00" w:rsidP="00EB351C">
            <w:pPr>
              <w:ind w:firstLine="567"/>
              <w:jc w:val="both"/>
              <w:rPr>
                <w:b/>
                <w:bCs/>
                <w:lang w:val="ro-MD"/>
              </w:rPr>
            </w:pPr>
            <w:r w:rsidRPr="00FF430B">
              <w:rPr>
                <w:noProof w:val="0"/>
                <w:lang w:val="ro-MD"/>
              </w:rPr>
              <w:t> </w:t>
            </w: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E5CE5B" w14:textId="77777777" w:rsidR="00DD7A14" w:rsidRDefault="00DD7A14" w:rsidP="00A20ACF">
      <w:r>
        <w:separator/>
      </w:r>
    </w:p>
  </w:endnote>
  <w:endnote w:type="continuationSeparator" w:id="0">
    <w:p w14:paraId="1E58B7F9" w14:textId="77777777" w:rsidR="00DD7A14" w:rsidRDefault="00DD7A1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Times New Roman"/>
    <w:charset w:val="00"/>
    <w:family w:val="roman"/>
    <w:pitch w:val="default"/>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77698F">
          <w:t>52</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B6600E" w14:textId="77777777" w:rsidR="00DD7A14" w:rsidRDefault="00DD7A14" w:rsidP="00A20ACF">
      <w:r>
        <w:separator/>
      </w:r>
    </w:p>
  </w:footnote>
  <w:footnote w:type="continuationSeparator" w:id="0">
    <w:p w14:paraId="5181EC71" w14:textId="77777777" w:rsidR="00DD7A14" w:rsidRDefault="00DD7A1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6851E61"/>
    <w:multiLevelType w:val="multilevel"/>
    <w:tmpl w:val="07FEFA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nsid w:val="20300917"/>
    <w:multiLevelType w:val="hybridMultilevel"/>
    <w:tmpl w:val="152213A0"/>
    <w:lvl w:ilvl="0" w:tplc="4C28E8B4">
      <w:start w:val="15"/>
      <w:numFmt w:val="decimal"/>
      <w:lvlText w:val="%1."/>
      <w:lvlJc w:val="left"/>
      <w:pPr>
        <w:ind w:left="785" w:hanging="360"/>
      </w:pPr>
      <w:rPr>
        <w:rFonts w:hint="default"/>
        <w:b w:val="0"/>
        <w:sz w:val="22"/>
        <w:szCs w:val="22"/>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3AF770D"/>
    <w:multiLevelType w:val="hybridMultilevel"/>
    <w:tmpl w:val="8E827CCA"/>
    <w:lvl w:ilvl="0" w:tplc="3ACCF44C">
      <w:numFmt w:val="bullet"/>
      <w:lvlText w:val="-"/>
      <w:lvlJc w:val="left"/>
      <w:pPr>
        <w:ind w:left="420" w:hanging="360"/>
      </w:pPr>
      <w:rPr>
        <w:rFonts w:ascii="Times New Roman" w:eastAsia="Times New Roman" w:hAnsi="Times New Roman" w:cs="Times New Roman" w:hint="default"/>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19">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2">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4">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nsid w:val="5C0B6D9A"/>
    <w:multiLevelType w:val="hybridMultilevel"/>
    <w:tmpl w:val="91CA6460"/>
    <w:lvl w:ilvl="0" w:tplc="81FE7E2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8">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B058FA"/>
    <w:multiLevelType w:val="hybridMultilevel"/>
    <w:tmpl w:val="8058270E"/>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3">
    <w:nsid w:val="6E7E1DAD"/>
    <w:multiLevelType w:val="hybridMultilevel"/>
    <w:tmpl w:val="152213A0"/>
    <w:lvl w:ilvl="0" w:tplc="4C28E8B4">
      <w:start w:val="15"/>
      <w:numFmt w:val="decimal"/>
      <w:lvlText w:val="%1."/>
      <w:lvlJc w:val="left"/>
      <w:pPr>
        <w:ind w:left="785" w:hanging="360"/>
      </w:pPr>
      <w:rPr>
        <w:rFonts w:hint="default"/>
        <w:b w:val="0"/>
        <w:sz w:val="22"/>
        <w:szCs w:val="22"/>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8"/>
  </w:num>
  <w:num w:numId="2">
    <w:abstractNumId w:val="34"/>
  </w:num>
  <w:num w:numId="3">
    <w:abstractNumId w:val="24"/>
  </w:num>
  <w:num w:numId="4">
    <w:abstractNumId w:val="23"/>
  </w:num>
  <w:num w:numId="5">
    <w:abstractNumId w:val="6"/>
  </w:num>
  <w:num w:numId="6">
    <w:abstractNumId w:val="22"/>
  </w:num>
  <w:num w:numId="7">
    <w:abstractNumId w:val="10"/>
  </w:num>
  <w:num w:numId="8">
    <w:abstractNumId w:val="16"/>
  </w:num>
  <w:num w:numId="9">
    <w:abstractNumId w:val="17"/>
  </w:num>
  <w:num w:numId="10">
    <w:abstractNumId w:val="29"/>
  </w:num>
  <w:num w:numId="11">
    <w:abstractNumId w:val="21"/>
  </w:num>
  <w:num w:numId="12">
    <w:abstractNumId w:val="19"/>
  </w:num>
  <w:num w:numId="13">
    <w:abstractNumId w:val="8"/>
  </w:num>
  <w:num w:numId="14">
    <w:abstractNumId w:val="32"/>
  </w:num>
  <w:num w:numId="15">
    <w:abstractNumId w:val="26"/>
  </w:num>
  <w:num w:numId="16">
    <w:abstractNumId w:val="9"/>
  </w:num>
  <w:num w:numId="17">
    <w:abstractNumId w:val="25"/>
  </w:num>
  <w:num w:numId="18">
    <w:abstractNumId w:val="15"/>
  </w:num>
  <w:num w:numId="19">
    <w:abstractNumId w:val="20"/>
  </w:num>
  <w:num w:numId="20">
    <w:abstractNumId w:val="31"/>
  </w:num>
  <w:num w:numId="21">
    <w:abstractNumId w:val="11"/>
  </w:num>
  <w:num w:numId="22">
    <w:abstractNumId w:val="7"/>
  </w:num>
  <w:num w:numId="23">
    <w:abstractNumId w:val="5"/>
  </w:num>
  <w:num w:numId="24">
    <w:abstractNumId w:val="13"/>
  </w:num>
  <w:num w:numId="25">
    <w:abstractNumId w:val="30"/>
  </w:num>
  <w:num w:numId="26">
    <w:abstractNumId w:val="12"/>
  </w:num>
  <w:num w:numId="27">
    <w:abstractNumId w:val="18"/>
  </w:num>
  <w:num w:numId="28">
    <w:abstractNumId w:val="27"/>
  </w:num>
  <w:num w:numId="2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num>
  <w:num w:numId="31">
    <w:abstractNumId w:val="3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347"/>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4477"/>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190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178F"/>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882"/>
    <w:rsid w:val="00734AAD"/>
    <w:rsid w:val="00736134"/>
    <w:rsid w:val="00736B8F"/>
    <w:rsid w:val="00737322"/>
    <w:rsid w:val="00740BE4"/>
    <w:rsid w:val="00744C5B"/>
    <w:rsid w:val="0074736A"/>
    <w:rsid w:val="0075322C"/>
    <w:rsid w:val="00753976"/>
    <w:rsid w:val="00754936"/>
    <w:rsid w:val="0075524C"/>
    <w:rsid w:val="007554AE"/>
    <w:rsid w:val="0075550B"/>
    <w:rsid w:val="00755D56"/>
    <w:rsid w:val="00760F7F"/>
    <w:rsid w:val="00761938"/>
    <w:rsid w:val="00761F11"/>
    <w:rsid w:val="00761F51"/>
    <w:rsid w:val="00762C15"/>
    <w:rsid w:val="00762C66"/>
    <w:rsid w:val="00764172"/>
    <w:rsid w:val="00765423"/>
    <w:rsid w:val="00765605"/>
    <w:rsid w:val="0077079E"/>
    <w:rsid w:val="0077101F"/>
    <w:rsid w:val="007721DB"/>
    <w:rsid w:val="00772553"/>
    <w:rsid w:val="0077336C"/>
    <w:rsid w:val="00773FE9"/>
    <w:rsid w:val="007747EC"/>
    <w:rsid w:val="00774881"/>
    <w:rsid w:val="007759CB"/>
    <w:rsid w:val="0077604C"/>
    <w:rsid w:val="0077698F"/>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33B2"/>
    <w:rsid w:val="00A25697"/>
    <w:rsid w:val="00A25985"/>
    <w:rsid w:val="00A26B23"/>
    <w:rsid w:val="00A27B5D"/>
    <w:rsid w:val="00A30B00"/>
    <w:rsid w:val="00A3296C"/>
    <w:rsid w:val="00A33F25"/>
    <w:rsid w:val="00A35190"/>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05ED"/>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1FD"/>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D7A14"/>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764"/>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027"/>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51C"/>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13E9"/>
    <w:rsid w:val="00F113F2"/>
    <w:rsid w:val="00F12593"/>
    <w:rsid w:val="00F133B2"/>
    <w:rsid w:val="00F1442D"/>
    <w:rsid w:val="00F144A6"/>
    <w:rsid w:val="00F15AC8"/>
    <w:rsid w:val="00F168DC"/>
    <w:rsid w:val="00F23E62"/>
    <w:rsid w:val="00F24A96"/>
    <w:rsid w:val="00F259B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C7416"/>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4B63"/>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1"/>
    <w:qFormat/>
    <w:rsid w:val="00A20ACF"/>
    <w:rPr>
      <w:rFonts w:ascii="Baltica RR" w:hAnsi="Baltica RR"/>
      <w:noProof w:val="0"/>
      <w:szCs w:val="20"/>
    </w:rPr>
  </w:style>
  <w:style w:type="character" w:customStyle="1" w:styleId="CorptextCaracter">
    <w:name w:val="Corp text Caracter"/>
    <w:basedOn w:val="Fontdeparagrafimplicit"/>
    <w:link w:val="Corptext"/>
    <w:uiPriority w:val="1"/>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Tabelgri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Tabelgri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Tabelgri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ListparagrafCaracter">
    <w:name w:val="Listă paragraf Caracter"/>
    <w:aliases w:val="HotarirePunct1 Caracter"/>
    <w:link w:val="Listparagraf"/>
    <w:uiPriority w:val="34"/>
    <w:locked/>
    <w:rsid w:val="00A233B2"/>
    <w:rPr>
      <w:rFonts w:ascii="Times New Roman" w:eastAsia="Times New Roman" w:hAnsi="Times New Roman" w:cs="Times New Roman"/>
      <w:sz w:val="24"/>
      <w:szCs w:val="24"/>
      <w:lang w:val="en-US"/>
    </w:rPr>
  </w:style>
  <w:style w:type="table" w:customStyle="1" w:styleId="Grigliatabella20">
    <w:name w:val="Griglia tabella2_0"/>
    <w:basedOn w:val="TabelNormal"/>
    <w:next w:val="TabelNormal"/>
    <w:uiPriority w:val="39"/>
    <w:rsid w:val="00A233B2"/>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uiPriority w:val="2"/>
    <w:unhideWhenUsed/>
    <w:qFormat/>
    <w:rsid w:val="00A233B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233B2"/>
    <w:pPr>
      <w:widowControl w:val="0"/>
      <w:autoSpaceDE w:val="0"/>
      <w:autoSpaceDN w:val="0"/>
    </w:pPr>
    <w:rPr>
      <w:noProof w:val="0"/>
      <w:sz w:val="22"/>
      <w:szCs w:val="22"/>
      <w:lang w:eastAsia="ro-RO" w:bidi="ro-RO"/>
    </w:rPr>
  </w:style>
  <w:style w:type="character" w:styleId="Accentuat">
    <w:name w:val="Emphasis"/>
    <w:basedOn w:val="Fontdeparagrafimplicit"/>
    <w:uiPriority w:val="20"/>
    <w:qFormat/>
    <w:rsid w:val="00A233B2"/>
    <w:rPr>
      <w:i/>
      <w:iCs/>
    </w:rPr>
  </w:style>
  <w:style w:type="paragraph" w:customStyle="1" w:styleId="a0">
    <w:name w:val="Текстовый блок"/>
    <w:rsid w:val="00A233B2"/>
    <w:pPr>
      <w:spacing w:after="0" w:line="240" w:lineRule="auto"/>
    </w:pPr>
    <w:rPr>
      <w:rFonts w:ascii="Times New Roman" w:eastAsia="Arial Unicode MS" w:hAnsi="Times New Roman" w:cs="Arial Unicode MS"/>
      <w:color w:val="000000"/>
      <w:sz w:val="20"/>
      <w:szCs w:val="20"/>
      <w:u w:color="000000"/>
      <w:lang w:val="ru-RU" w:eastAsia="ru-RU"/>
    </w:rPr>
  </w:style>
  <w:style w:type="table" w:customStyle="1" w:styleId="TableNormal">
    <w:name w:val="Table Normal"/>
    <w:uiPriority w:val="2"/>
    <w:semiHidden/>
    <w:unhideWhenUsed/>
    <w:qFormat/>
    <w:rsid w:val="00A233B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d-flex">
    <w:name w:val="d-flex"/>
    <w:basedOn w:val="Normal"/>
    <w:rsid w:val="00A233B2"/>
    <w:pPr>
      <w:spacing w:before="100" w:beforeAutospacing="1" w:after="100" w:afterAutospacing="1"/>
    </w:pPr>
    <w:rPr>
      <w:noProof w:val="0"/>
      <w:lang w:val="en-US"/>
    </w:rPr>
  </w:style>
  <w:style w:type="paragraph" w:customStyle="1" w:styleId="mb-0">
    <w:name w:val="mb-0"/>
    <w:basedOn w:val="Normal"/>
    <w:rsid w:val="00A233B2"/>
    <w:pPr>
      <w:spacing w:before="100" w:beforeAutospacing="1" w:after="100" w:afterAutospacing="1"/>
    </w:pPr>
    <w:rPr>
      <w:noProof w:val="0"/>
      <w:lang w:val="en-US"/>
    </w:rPr>
  </w:style>
  <w:style w:type="paragraph" w:customStyle="1" w:styleId="a1">
    <w:name w:val="Колонтитулы"/>
    <w:rsid w:val="00A233B2"/>
    <w:pPr>
      <w:tabs>
        <w:tab w:val="right" w:pos="9020"/>
      </w:tabs>
      <w:spacing w:after="0" w:line="240" w:lineRule="auto"/>
    </w:pPr>
    <w:rPr>
      <w:rFonts w:ascii="Helvetica Neue" w:eastAsia="Arial Unicode MS" w:hAnsi="Helvetica Neue" w:cs="Arial Unicode MS"/>
      <w:color w:val="000000"/>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6D2CC7-2F74-45A4-A227-06EC4A98A9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52</Pages>
  <Words>16672</Words>
  <Characters>109706</Characters>
  <Application>Microsoft Office Word</Application>
  <DocSecurity>0</DocSecurity>
  <Lines>3226</Lines>
  <Paragraphs>1436</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124942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 Microsoft</cp:lastModifiedBy>
  <cp:revision>6</cp:revision>
  <cp:lastPrinted>2021-06-01T11:52:00Z</cp:lastPrinted>
  <dcterms:created xsi:type="dcterms:W3CDTF">2024-04-25T08:40:00Z</dcterms:created>
  <dcterms:modified xsi:type="dcterms:W3CDTF">2024-05-23T06:51:00Z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c758a5518a16b4523e5e7cee63addef5c918c89c5761e4825e7f88382fbc6a05</vt:lpwstr>
  </property>
</Properties>
</file>