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A6115" w:rsidRPr="00FF430B" w:rsidRDefault="00DA6115" w:rsidP="00894FB8">
      <w:pPr>
        <w:tabs>
          <w:tab w:val="left" w:pos="5103"/>
          <w:tab w:val="left" w:pos="10348"/>
        </w:tabs>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3F5BD6"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lastRenderedPageBreak/>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 xml:space="preserve">procesul-verbal </w:t>
      </w:r>
      <w:r w:rsidR="00CA08C6" w:rsidRPr="00FF430B">
        <w:lastRenderedPageBreak/>
        <w:t>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 xml:space="preserve">rezentarea angajamentului se face </w:t>
      </w:r>
      <w:r w:rsidR="00D53648" w:rsidRPr="00FF430B">
        <w:lastRenderedPageBreak/>
        <w:t>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 xml:space="preserve">de a menține oferta valabilă pe toată perioada de valabilitate prevăzută în documentația de </w:t>
      </w:r>
      <w:r w:rsidR="00F023B2" w:rsidRPr="00FF430B">
        <w:lastRenderedPageBreak/>
        <w:t>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w:t>
      </w:r>
      <w:r w:rsidR="00080063" w:rsidRPr="00FF430B">
        <w:lastRenderedPageBreak/>
        <w:t xml:space="preserve">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94FB8" w:rsidRDefault="000E4D7D" w:rsidP="009F1E2C">
      <w:pPr>
        <w:pStyle w:val="af2"/>
        <w:shd w:val="clear" w:color="auto" w:fill="FFFFFF"/>
        <w:tabs>
          <w:tab w:val="left" w:pos="-284"/>
        </w:tabs>
        <w:ind w:left="-284" w:firstLine="284"/>
        <w:rPr>
          <w:color w:val="000000" w:themeColor="text1"/>
          <w:lang w:val="en-US" w:eastAsia="it-IT"/>
        </w:rPr>
      </w:pPr>
      <w:r w:rsidRPr="00894FB8">
        <w:rPr>
          <w:b/>
          <w:color w:val="000000" w:themeColor="text1"/>
          <w:lang w:val="en-US"/>
        </w:rPr>
        <w:t>9</w:t>
      </w:r>
      <w:r w:rsidR="0024699C" w:rsidRPr="00894FB8">
        <w:rPr>
          <w:b/>
          <w:color w:val="000000" w:themeColor="text1"/>
          <w:lang w:val="en-US"/>
        </w:rPr>
        <w:t>8</w:t>
      </w:r>
      <w:r w:rsidR="00B00190" w:rsidRPr="00894FB8">
        <w:rPr>
          <w:b/>
          <w:color w:val="000000" w:themeColor="text1"/>
          <w:lang w:val="en-US"/>
        </w:rPr>
        <w:t xml:space="preserve">. </w:t>
      </w:r>
      <w:r w:rsidR="009C11B3" w:rsidRPr="00894FB8">
        <w:rPr>
          <w:b/>
          <w:color w:val="000000" w:themeColor="text1"/>
          <w:lang w:val="en-US"/>
        </w:rPr>
        <w:t xml:space="preserve"> </w:t>
      </w:r>
      <w:r w:rsidR="00B00190" w:rsidRPr="00894FB8">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30A49" w:rsidRPr="00894FB8" w:rsidRDefault="00894FB8" w:rsidP="00894FB8">
      <w:pPr>
        <w:spacing w:after="160" w:line="276" w:lineRule="auto"/>
        <w:rPr>
          <w:rFonts w:ascii="Calibri" w:eastAsia="Calibri" w:hAnsi="Calibri"/>
          <w:noProof w:val="0"/>
          <w:sz w:val="22"/>
          <w:szCs w:val="22"/>
        </w:rPr>
      </w:pPr>
      <w:r>
        <w:rPr>
          <w:noProof w:val="0"/>
        </w:rPr>
        <w:t xml:space="preserve"> </w:t>
      </w: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AE6396" w:rsidRDefault="00AE6396" w:rsidP="00BA7FF4">
      <w:pPr>
        <w:jc w:val="right"/>
        <w:rPr>
          <w:noProof w:val="0"/>
        </w:rPr>
      </w:pPr>
      <w:bookmarkStart w:id="46" w:name="_Toc449692095"/>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AE6396">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AE6396">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AE6396">
      <w:pPr>
        <w:jc w:val="right"/>
        <w:rPr>
          <w:noProof w:val="0"/>
        </w:rPr>
      </w:pPr>
      <w:r w:rsidRPr="00FF430B">
        <w:rPr>
          <w:noProof w:val="0"/>
        </w:rPr>
        <w:t>din “____” ________ 20___</w:t>
      </w:r>
    </w:p>
    <w:p w:rsidR="00BB1EC7" w:rsidRPr="00FF430B" w:rsidRDefault="00BB1EC7" w:rsidP="00AE6396">
      <w:pPr>
        <w:pStyle w:val="a7"/>
        <w:tabs>
          <w:tab w:val="left" w:pos="567"/>
        </w:tabs>
        <w:jc w:val="right"/>
        <w:rPr>
          <w:rFonts w:ascii="Times New Roman" w:hAnsi="Times New Roman"/>
          <w:szCs w:val="24"/>
        </w:rPr>
      </w:pPr>
    </w:p>
    <w:bookmarkEnd w:id="47"/>
    <w:p w:rsidR="00AA1372" w:rsidRPr="00FF430B" w:rsidRDefault="00AA1372" w:rsidP="00AE6396">
      <w:pPr>
        <w:pStyle w:val="a7"/>
        <w:tabs>
          <w:tab w:val="left" w:pos="567"/>
        </w:tabs>
        <w:jc w:val="right"/>
        <w:rPr>
          <w:rFonts w:ascii="Times New Roman" w:hAnsi="Times New Roman"/>
          <w:b/>
          <w:szCs w:val="24"/>
        </w:rPr>
      </w:pPr>
    </w:p>
    <w:p w:rsidR="00AA1372" w:rsidRPr="00AE6396" w:rsidRDefault="00A227F2" w:rsidP="00AE6396">
      <w:pPr>
        <w:pStyle w:val="a7"/>
        <w:tabs>
          <w:tab w:val="left" w:pos="567"/>
        </w:tabs>
        <w:jc w:val="center"/>
        <w:rPr>
          <w:rFonts w:ascii="Times New Roman" w:hAnsi="Times New Roman"/>
          <w:b/>
          <w:sz w:val="22"/>
          <w:szCs w:val="22"/>
        </w:rPr>
      </w:pPr>
      <w:r w:rsidRPr="00AE6396">
        <w:rPr>
          <w:rFonts w:ascii="Times New Roman" w:hAnsi="Times New Roman"/>
          <w:b/>
          <w:sz w:val="22"/>
          <w:szCs w:val="22"/>
        </w:rPr>
        <w:t>BANCA</w:t>
      </w:r>
    </w:p>
    <w:p w:rsidR="00AA1372" w:rsidRPr="00AE6396" w:rsidRDefault="00A227F2" w:rsidP="00AE6396">
      <w:pPr>
        <w:pStyle w:val="a7"/>
        <w:tabs>
          <w:tab w:val="left" w:pos="567"/>
        </w:tabs>
        <w:jc w:val="center"/>
        <w:rPr>
          <w:rFonts w:ascii="Times New Roman" w:hAnsi="Times New Roman"/>
          <w:sz w:val="22"/>
          <w:szCs w:val="22"/>
        </w:rPr>
      </w:pPr>
      <w:r w:rsidRPr="00AE6396">
        <w:rPr>
          <w:rFonts w:ascii="Times New Roman" w:hAnsi="Times New Roman"/>
          <w:sz w:val="22"/>
          <w:szCs w:val="22"/>
        </w:rPr>
        <w:t>____________________________________</w:t>
      </w:r>
    </w:p>
    <w:p w:rsidR="00AA1372" w:rsidRPr="00AE6396" w:rsidRDefault="00A227F2" w:rsidP="00AE6396">
      <w:pPr>
        <w:pStyle w:val="a7"/>
        <w:tabs>
          <w:tab w:val="left" w:pos="567"/>
        </w:tabs>
        <w:jc w:val="center"/>
        <w:rPr>
          <w:rFonts w:ascii="Times New Roman" w:hAnsi="Times New Roman"/>
          <w:sz w:val="22"/>
          <w:szCs w:val="22"/>
        </w:rPr>
      </w:pPr>
      <w:r w:rsidRPr="00AE6396">
        <w:rPr>
          <w:rFonts w:ascii="Times New Roman" w:hAnsi="Times New Roman"/>
          <w:sz w:val="22"/>
          <w:szCs w:val="22"/>
        </w:rPr>
        <w:t>(denumirea)</w:t>
      </w:r>
    </w:p>
    <w:p w:rsidR="00AA1372" w:rsidRPr="00AE6396" w:rsidRDefault="00AA1372" w:rsidP="00AE6396">
      <w:pPr>
        <w:pStyle w:val="a7"/>
        <w:tabs>
          <w:tab w:val="left" w:pos="567"/>
        </w:tabs>
        <w:rPr>
          <w:rFonts w:ascii="Times New Roman" w:hAnsi="Times New Roman"/>
          <w:b/>
          <w:sz w:val="22"/>
          <w:szCs w:val="22"/>
        </w:rPr>
      </w:pP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b/>
          <w:sz w:val="22"/>
          <w:szCs w:val="22"/>
        </w:rPr>
        <w:t>SCRISOARE  DE  GARANŢIE  BANCARĂ</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pentru participare cu ofertă la procedura de atribuire a contractului de achiziţie publică</w:t>
      </w:r>
    </w:p>
    <w:p w:rsidR="00AA1372" w:rsidRPr="00AE6396" w:rsidRDefault="00AA1372" w:rsidP="00AE6396">
      <w:pPr>
        <w:pStyle w:val="a7"/>
        <w:tabs>
          <w:tab w:val="left" w:pos="567"/>
        </w:tabs>
        <w:rPr>
          <w:rFonts w:ascii="Times New Roman" w:hAnsi="Times New Roman"/>
          <w:sz w:val="22"/>
          <w:szCs w:val="22"/>
        </w:rPr>
      </w:pPr>
    </w:p>
    <w:p w:rsidR="00AA1372" w:rsidRPr="00AE6396" w:rsidRDefault="00AA1372" w:rsidP="00AE6396">
      <w:pPr>
        <w:pStyle w:val="a7"/>
        <w:tabs>
          <w:tab w:val="left" w:pos="567"/>
        </w:tabs>
        <w:rPr>
          <w:rFonts w:ascii="Times New Roman" w:hAnsi="Times New Roman"/>
          <w:sz w:val="22"/>
          <w:szCs w:val="22"/>
        </w:rPr>
      </w:pP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Către_________________________________________</w:t>
      </w:r>
      <w:r w:rsidR="00AE6396" w:rsidRPr="00AE6396">
        <w:rPr>
          <w:rFonts w:ascii="Times New Roman" w:hAnsi="Times New Roman"/>
          <w:sz w:val="22"/>
          <w:szCs w:val="22"/>
        </w:rPr>
        <w:t>_____________________________</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(denumirea autorităţii contractante şi adresa completă)</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_____________________________________________</w:t>
      </w:r>
      <w:r w:rsidR="00AE6396" w:rsidRPr="00AE6396">
        <w:rPr>
          <w:rFonts w:ascii="Times New Roman" w:hAnsi="Times New Roman"/>
          <w:sz w:val="22"/>
          <w:szCs w:val="22"/>
        </w:rPr>
        <w:t>______________________________</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cu privire la procedura de atribuire a contractului ____________________________________________</w:t>
      </w:r>
      <w:r w:rsidR="00AE6396" w:rsidRPr="00AE6396">
        <w:rPr>
          <w:rFonts w:ascii="Times New Roman" w:hAnsi="Times New Roman"/>
          <w:sz w:val="22"/>
          <w:szCs w:val="22"/>
        </w:rPr>
        <w:t>______________________________</w:t>
      </w:r>
      <w:r w:rsidRPr="00AE6396">
        <w:rPr>
          <w:rFonts w:ascii="Times New Roman" w:hAnsi="Times New Roman"/>
          <w:sz w:val="22"/>
          <w:szCs w:val="22"/>
        </w:rPr>
        <w:t>,</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(denumirea contractului de achiziţie publică)</w:t>
      </w:r>
    </w:p>
    <w:p w:rsidR="00E319CD"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subsemnaţii___________________________________________________________</w:t>
      </w:r>
      <w:r w:rsidR="00AE6396" w:rsidRPr="00AE6396">
        <w:rPr>
          <w:rFonts w:ascii="Times New Roman" w:hAnsi="Times New Roman"/>
          <w:sz w:val="22"/>
          <w:szCs w:val="22"/>
        </w:rPr>
        <w:t>______</w:t>
      </w:r>
      <w:r w:rsidRPr="00AE6396">
        <w:rPr>
          <w:rFonts w:ascii="Times New Roman" w:hAnsi="Times New Roman"/>
          <w:sz w:val="22"/>
          <w:szCs w:val="22"/>
        </w:rPr>
        <w:t>,</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(denumirea băncii)</w:t>
      </w:r>
    </w:p>
    <w:p w:rsidR="00AA1372" w:rsidRPr="00AE6396" w:rsidRDefault="00AE6396" w:rsidP="00AE6396">
      <w:pPr>
        <w:pStyle w:val="a7"/>
        <w:tabs>
          <w:tab w:val="left" w:pos="567"/>
        </w:tabs>
        <w:rPr>
          <w:rFonts w:ascii="Times New Roman" w:hAnsi="Times New Roman"/>
          <w:sz w:val="22"/>
          <w:szCs w:val="22"/>
        </w:rPr>
      </w:pPr>
      <w:r w:rsidRPr="00AE6396">
        <w:rPr>
          <w:rFonts w:ascii="Times New Roman" w:hAnsi="Times New Roman"/>
          <w:sz w:val="22"/>
          <w:szCs w:val="22"/>
        </w:rPr>
        <w:t xml:space="preserve">Înregistrat </w:t>
      </w:r>
      <w:r w:rsidR="00A227F2" w:rsidRPr="00AE6396">
        <w:rPr>
          <w:rFonts w:ascii="Times New Roman" w:hAnsi="Times New Roman"/>
          <w:sz w:val="22"/>
          <w:szCs w:val="22"/>
        </w:rPr>
        <w:t>la________________________________________</w:t>
      </w:r>
      <w:r w:rsidRPr="00AE6396">
        <w:rPr>
          <w:rFonts w:ascii="Times New Roman" w:hAnsi="Times New Roman"/>
          <w:sz w:val="22"/>
          <w:szCs w:val="22"/>
        </w:rPr>
        <w:t>_______________________</w:t>
      </w:r>
      <w:r w:rsidR="00A227F2" w:rsidRPr="00AE6396">
        <w:rPr>
          <w:rFonts w:ascii="Times New Roman" w:hAnsi="Times New Roman"/>
          <w:sz w:val="22"/>
          <w:szCs w:val="22"/>
        </w:rPr>
        <w:t>,</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(adresa băncii)</w:t>
      </w:r>
    </w:p>
    <w:p w:rsidR="00E319CD"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ne  obligăm faţă de __________________________</w:t>
      </w:r>
      <w:r w:rsidR="00AE6396" w:rsidRPr="00AE6396">
        <w:rPr>
          <w:rFonts w:ascii="Times New Roman" w:hAnsi="Times New Roman"/>
          <w:sz w:val="22"/>
          <w:szCs w:val="22"/>
        </w:rPr>
        <w:t>______________________________</w:t>
      </w:r>
      <w:r w:rsidRPr="00AE6396">
        <w:rPr>
          <w:rFonts w:ascii="Times New Roman" w:hAnsi="Times New Roman"/>
          <w:sz w:val="22"/>
          <w:szCs w:val="22"/>
        </w:rPr>
        <w:t>_ să</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(denumirea autorităţii contractante</w:t>
      </w:r>
      <w:r w:rsidR="00A75527" w:rsidRPr="00AE6396">
        <w:rPr>
          <w:rFonts w:ascii="Times New Roman" w:hAnsi="Times New Roman"/>
          <w:sz w:val="22"/>
          <w:szCs w:val="22"/>
        </w:rPr>
        <w:t>)</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plătim suma de_________</w:t>
      </w:r>
      <w:r w:rsidR="00AE6396" w:rsidRPr="00AE6396">
        <w:rPr>
          <w:rFonts w:ascii="Times New Roman" w:hAnsi="Times New Roman"/>
          <w:sz w:val="22"/>
          <w:szCs w:val="22"/>
        </w:rPr>
        <w:t>____________________________</w:t>
      </w:r>
      <w:r w:rsidRPr="00AE6396">
        <w:rPr>
          <w:rFonts w:ascii="Times New Roman" w:hAnsi="Times New Roman"/>
          <w:sz w:val="22"/>
          <w:szCs w:val="22"/>
        </w:rPr>
        <w:t>_, la prima sa cerere scrisă şi                                                                                    (suma în litere şi în cifre)</w:t>
      </w:r>
    </w:p>
    <w:p w:rsidR="00AA1372" w:rsidRPr="00AE6396" w:rsidRDefault="00AA1372" w:rsidP="00AE6396">
      <w:pPr>
        <w:pStyle w:val="a7"/>
        <w:tabs>
          <w:tab w:val="left" w:pos="567"/>
        </w:tabs>
        <w:rPr>
          <w:rFonts w:ascii="Times New Roman" w:hAnsi="Times New Roman"/>
          <w:sz w:val="22"/>
          <w:szCs w:val="22"/>
        </w:rPr>
      </w:pP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fără ca acesta să aibă obligaţia de a-şi motiva cererea respectivă, cu condiţia</w:t>
      </w:r>
      <w:r w:rsidR="00A75527" w:rsidRPr="00AE6396">
        <w:rPr>
          <w:rFonts w:ascii="Times New Roman" w:hAnsi="Times New Roman"/>
          <w:sz w:val="22"/>
          <w:szCs w:val="22"/>
        </w:rPr>
        <w:t>,</w:t>
      </w:r>
      <w:r w:rsidRPr="00AE6396">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AE6396" w:rsidRDefault="00A227F2" w:rsidP="00AE6396">
      <w:pPr>
        <w:pStyle w:val="a7"/>
        <w:numPr>
          <w:ilvl w:val="0"/>
          <w:numId w:val="7"/>
        </w:numPr>
        <w:tabs>
          <w:tab w:val="left" w:pos="1069"/>
        </w:tabs>
        <w:ind w:left="0" w:hanging="502"/>
        <w:rPr>
          <w:rFonts w:ascii="Times New Roman" w:hAnsi="Times New Roman"/>
          <w:sz w:val="22"/>
          <w:szCs w:val="22"/>
        </w:rPr>
      </w:pPr>
      <w:r w:rsidRPr="00AE6396">
        <w:rPr>
          <w:rFonts w:ascii="Times New Roman" w:hAnsi="Times New Roman"/>
          <w:sz w:val="22"/>
          <w:szCs w:val="22"/>
        </w:rPr>
        <w:t>Ofertantul ____________________________________________________________________</w:t>
      </w:r>
    </w:p>
    <w:p w:rsidR="00AA1372" w:rsidRPr="00AE6396" w:rsidRDefault="00A227F2" w:rsidP="00AE6396">
      <w:pPr>
        <w:pStyle w:val="a7"/>
        <w:tabs>
          <w:tab w:val="left" w:pos="1069"/>
        </w:tabs>
        <w:rPr>
          <w:rFonts w:ascii="Times New Roman" w:hAnsi="Times New Roman"/>
          <w:sz w:val="22"/>
          <w:szCs w:val="22"/>
        </w:rPr>
      </w:pPr>
      <w:r w:rsidRPr="00AE6396">
        <w:rPr>
          <w:rFonts w:ascii="Times New Roman" w:hAnsi="Times New Roman"/>
          <w:sz w:val="22"/>
          <w:szCs w:val="22"/>
        </w:rPr>
        <w:t>(denumirea ofertantului)</w:t>
      </w:r>
    </w:p>
    <w:p w:rsidR="00AA1372" w:rsidRPr="00AE6396" w:rsidRDefault="00A227F2" w:rsidP="00AE6396">
      <w:pPr>
        <w:pStyle w:val="a7"/>
        <w:tabs>
          <w:tab w:val="left" w:pos="567"/>
        </w:tabs>
        <w:ind w:hanging="349"/>
        <w:rPr>
          <w:rFonts w:ascii="Times New Roman" w:hAnsi="Times New Roman"/>
          <w:sz w:val="22"/>
          <w:szCs w:val="22"/>
        </w:rPr>
      </w:pPr>
      <w:r w:rsidRPr="00AE6396">
        <w:rPr>
          <w:rFonts w:ascii="Times New Roman" w:hAnsi="Times New Roman"/>
          <w:sz w:val="22"/>
          <w:szCs w:val="22"/>
        </w:rPr>
        <w:t>îşi  retrage sau modifică oferta în perioada de  valabilitate a acesteia;</w:t>
      </w:r>
    </w:p>
    <w:p w:rsidR="00905A43" w:rsidRPr="00AE6396" w:rsidRDefault="006D20F4" w:rsidP="00AE6396">
      <w:pPr>
        <w:pStyle w:val="a7"/>
        <w:tabs>
          <w:tab w:val="left" w:pos="567"/>
        </w:tabs>
        <w:ind w:left="-284"/>
        <w:rPr>
          <w:rFonts w:ascii="Times New Roman" w:hAnsi="Times New Roman"/>
          <w:sz w:val="22"/>
          <w:szCs w:val="22"/>
        </w:rPr>
      </w:pPr>
      <w:r w:rsidRPr="00AE6396">
        <w:rPr>
          <w:rFonts w:ascii="Times New Roman" w:hAnsi="Times New Roman"/>
          <w:sz w:val="22"/>
          <w:szCs w:val="22"/>
        </w:rPr>
        <w:t xml:space="preserve">Prezenta ofertă rămâne valabilă pentru perioada de </w:t>
      </w:r>
      <w:r w:rsidR="00590C16" w:rsidRPr="00AE6396">
        <w:rPr>
          <w:rFonts w:ascii="Times New Roman" w:hAnsi="Times New Roman"/>
          <w:sz w:val="22"/>
          <w:szCs w:val="22"/>
        </w:rPr>
        <w:t>timp specificată în Anunțul de p</w:t>
      </w:r>
      <w:r w:rsidRPr="00AE6396">
        <w:rPr>
          <w:rFonts w:ascii="Times New Roman" w:hAnsi="Times New Roman"/>
          <w:sz w:val="22"/>
          <w:szCs w:val="22"/>
        </w:rPr>
        <w:t>articipare</w:t>
      </w:r>
      <w:r w:rsidR="001B1E45" w:rsidRPr="00AE6396">
        <w:rPr>
          <w:rFonts w:ascii="Times New Roman" w:hAnsi="Times New Roman"/>
          <w:sz w:val="22"/>
          <w:szCs w:val="22"/>
        </w:rPr>
        <w:t xml:space="preserve"> (</w:t>
      </w:r>
      <w:r w:rsidR="00590C16" w:rsidRPr="00AE6396">
        <w:rPr>
          <w:rFonts w:ascii="Times New Roman" w:hAnsi="Times New Roman"/>
          <w:sz w:val="22"/>
          <w:szCs w:val="22"/>
        </w:rPr>
        <w:t>a</w:t>
      </w:r>
      <w:r w:rsidR="001B1E45" w:rsidRPr="00AE6396">
        <w:rPr>
          <w:rFonts w:ascii="Times New Roman" w:hAnsi="Times New Roman"/>
          <w:sz w:val="22"/>
          <w:szCs w:val="22"/>
        </w:rPr>
        <w:t>nexa nr.2)</w:t>
      </w:r>
      <w:r w:rsidRPr="00AE6396">
        <w:rPr>
          <w:rFonts w:ascii="Times New Roman" w:hAnsi="Times New Roman"/>
          <w:sz w:val="22"/>
          <w:szCs w:val="22"/>
        </w:rPr>
        <w:t>, începînd cu data-limită pentru depunerea ofertei,</w:t>
      </w:r>
      <w:r w:rsidR="00590C16" w:rsidRPr="00AE6396">
        <w:rPr>
          <w:rFonts w:ascii="Times New Roman" w:hAnsi="Times New Roman"/>
          <w:sz w:val="22"/>
          <w:szCs w:val="22"/>
        </w:rPr>
        <w:t xml:space="preserve"> în conformitate cu Anunțul de p</w:t>
      </w:r>
      <w:r w:rsidRPr="00AE6396">
        <w:rPr>
          <w:rFonts w:ascii="Times New Roman" w:hAnsi="Times New Roman"/>
          <w:sz w:val="22"/>
          <w:szCs w:val="22"/>
        </w:rPr>
        <w:t>articipare</w:t>
      </w:r>
      <w:r w:rsidR="001B1E45" w:rsidRPr="00AE6396">
        <w:rPr>
          <w:rFonts w:ascii="Times New Roman" w:hAnsi="Times New Roman"/>
          <w:sz w:val="22"/>
          <w:szCs w:val="22"/>
        </w:rPr>
        <w:t xml:space="preserve"> (</w:t>
      </w:r>
      <w:r w:rsidR="00590C16" w:rsidRPr="00AE6396">
        <w:rPr>
          <w:rFonts w:ascii="Times New Roman" w:hAnsi="Times New Roman"/>
          <w:sz w:val="22"/>
          <w:szCs w:val="22"/>
        </w:rPr>
        <w:t>a</w:t>
      </w:r>
      <w:r w:rsidR="001B1E45" w:rsidRPr="00AE6396">
        <w:rPr>
          <w:rFonts w:ascii="Times New Roman" w:hAnsi="Times New Roman"/>
          <w:sz w:val="22"/>
          <w:szCs w:val="22"/>
        </w:rPr>
        <w:t xml:space="preserve">nexa nr.2) </w:t>
      </w:r>
      <w:r w:rsidRPr="00AE6396">
        <w:rPr>
          <w:rFonts w:ascii="Times New Roman" w:hAnsi="Times New Roman"/>
          <w:sz w:val="22"/>
          <w:szCs w:val="22"/>
        </w:rPr>
        <w:t>și rămâne obligatorie şi poate fi acceptată în orice moment până la expirarea acestei perioade;</w:t>
      </w:r>
    </w:p>
    <w:p w:rsidR="00AA1372" w:rsidRPr="00AE6396" w:rsidRDefault="00A227F2" w:rsidP="00AE6396">
      <w:pPr>
        <w:pStyle w:val="a7"/>
        <w:numPr>
          <w:ilvl w:val="0"/>
          <w:numId w:val="7"/>
        </w:numPr>
        <w:tabs>
          <w:tab w:val="left" w:pos="567"/>
        </w:tabs>
        <w:ind w:left="0" w:hanging="349"/>
        <w:rPr>
          <w:rFonts w:ascii="Times New Roman" w:hAnsi="Times New Roman"/>
          <w:sz w:val="22"/>
          <w:szCs w:val="22"/>
        </w:rPr>
      </w:pPr>
      <w:r w:rsidRPr="00AE6396">
        <w:rPr>
          <w:rFonts w:ascii="Times New Roman" w:hAnsi="Times New Roman"/>
          <w:sz w:val="22"/>
          <w:szCs w:val="22"/>
        </w:rPr>
        <w:t>Oferta sa fiind stabilită câştigătoare, ofertantul _______________________________________</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(denumirea ofertantului)</w:t>
      </w:r>
    </w:p>
    <w:p w:rsidR="00AA1372" w:rsidRPr="00AE6396" w:rsidRDefault="00A227F2" w:rsidP="00AE6396">
      <w:pPr>
        <w:pStyle w:val="a7"/>
        <w:tabs>
          <w:tab w:val="left" w:pos="567"/>
        </w:tabs>
        <w:ind w:hanging="349"/>
        <w:rPr>
          <w:rFonts w:ascii="Times New Roman" w:hAnsi="Times New Roman"/>
          <w:sz w:val="22"/>
          <w:szCs w:val="22"/>
        </w:rPr>
      </w:pPr>
      <w:r w:rsidRPr="00AE6396">
        <w:rPr>
          <w:rFonts w:ascii="Times New Roman" w:hAnsi="Times New Roman"/>
          <w:sz w:val="22"/>
          <w:szCs w:val="22"/>
        </w:rPr>
        <w:t>nu a constituit garanţia de bună execuție;</w:t>
      </w:r>
    </w:p>
    <w:p w:rsidR="00AA1372" w:rsidRPr="00AE6396" w:rsidRDefault="00A227F2" w:rsidP="00AE6396">
      <w:pPr>
        <w:pStyle w:val="a7"/>
        <w:numPr>
          <w:ilvl w:val="0"/>
          <w:numId w:val="7"/>
        </w:numPr>
        <w:tabs>
          <w:tab w:val="left" w:pos="567"/>
        </w:tabs>
        <w:ind w:left="0" w:hanging="349"/>
        <w:rPr>
          <w:rFonts w:ascii="Times New Roman" w:hAnsi="Times New Roman"/>
          <w:sz w:val="22"/>
          <w:szCs w:val="22"/>
        </w:rPr>
      </w:pPr>
      <w:r w:rsidRPr="00AE6396">
        <w:rPr>
          <w:rFonts w:ascii="Times New Roman" w:hAnsi="Times New Roman"/>
          <w:sz w:val="22"/>
          <w:szCs w:val="22"/>
        </w:rPr>
        <w:t>Oferta sa fiind stabilită câştigătoare, ofertantul _______________________________________</w:t>
      </w:r>
    </w:p>
    <w:p w:rsidR="00AA1372" w:rsidRPr="00AE6396" w:rsidRDefault="00A227F2" w:rsidP="00AE6396">
      <w:pPr>
        <w:pStyle w:val="a7"/>
        <w:tabs>
          <w:tab w:val="left" w:pos="567"/>
        </w:tabs>
        <w:ind w:hanging="349"/>
        <w:rPr>
          <w:rFonts w:ascii="Times New Roman" w:hAnsi="Times New Roman"/>
          <w:sz w:val="22"/>
          <w:szCs w:val="22"/>
        </w:rPr>
      </w:pPr>
      <w:r w:rsidRPr="00AE6396">
        <w:rPr>
          <w:rFonts w:ascii="Times New Roman" w:hAnsi="Times New Roman"/>
          <w:sz w:val="22"/>
          <w:szCs w:val="22"/>
        </w:rPr>
        <w:t>(denumirea ofertantului)</w:t>
      </w:r>
    </w:p>
    <w:p w:rsidR="00AA1372" w:rsidRPr="00AE6396" w:rsidRDefault="00A227F2" w:rsidP="00AE6396">
      <w:pPr>
        <w:pStyle w:val="a7"/>
        <w:tabs>
          <w:tab w:val="left" w:pos="567"/>
        </w:tabs>
        <w:ind w:hanging="349"/>
        <w:rPr>
          <w:rFonts w:ascii="Times New Roman" w:hAnsi="Times New Roman"/>
          <w:sz w:val="22"/>
          <w:szCs w:val="22"/>
        </w:rPr>
      </w:pPr>
      <w:r w:rsidRPr="00AE6396">
        <w:rPr>
          <w:rFonts w:ascii="Times New Roman" w:hAnsi="Times New Roman"/>
          <w:sz w:val="22"/>
          <w:szCs w:val="22"/>
        </w:rPr>
        <w:t>a refuzat să semneze contractul de achiziţie publică de lucrări;</w:t>
      </w:r>
    </w:p>
    <w:p w:rsidR="00AA1372" w:rsidRPr="00AE6396" w:rsidRDefault="00AA1372" w:rsidP="00AE6396">
      <w:pPr>
        <w:pStyle w:val="a7"/>
        <w:tabs>
          <w:tab w:val="left" w:pos="567"/>
        </w:tabs>
        <w:ind w:hanging="502"/>
        <w:rPr>
          <w:rFonts w:ascii="Times New Roman" w:hAnsi="Times New Roman"/>
          <w:sz w:val="22"/>
          <w:szCs w:val="22"/>
        </w:rPr>
      </w:pP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Nu se execută vreo condiţie, specificată în documen</w:t>
      </w:r>
      <w:r w:rsidR="008726D2" w:rsidRPr="00AE6396">
        <w:rPr>
          <w:rFonts w:ascii="Times New Roman" w:hAnsi="Times New Roman"/>
          <w:sz w:val="22"/>
          <w:szCs w:val="22"/>
        </w:rPr>
        <w:t xml:space="preserve">ația de atribuire </w:t>
      </w:r>
      <w:r w:rsidRPr="00AE6396">
        <w:rPr>
          <w:rFonts w:ascii="Times New Roman" w:hAnsi="Times New Roman"/>
          <w:sz w:val="22"/>
          <w:szCs w:val="22"/>
        </w:rPr>
        <w:t>înainte de semnarea contractului de achiziţie publică de lucrări.</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Prezenta garanţie este valabilă p</w:t>
      </w:r>
      <w:r w:rsidR="008726D2" w:rsidRPr="00AE6396">
        <w:rPr>
          <w:rFonts w:ascii="Times New Roman" w:hAnsi="Times New Roman"/>
          <w:sz w:val="22"/>
          <w:szCs w:val="22"/>
        </w:rPr>
        <w:t>â</w:t>
      </w:r>
      <w:r w:rsidRPr="00AE6396">
        <w:rPr>
          <w:rFonts w:ascii="Times New Roman" w:hAnsi="Times New Roman"/>
          <w:sz w:val="22"/>
          <w:szCs w:val="22"/>
        </w:rPr>
        <w:t>nă la data de _______________________________________</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Parafată de Banca___________________________________ în</w:t>
      </w:r>
      <w:r w:rsidR="00DF4DCF" w:rsidRPr="00AE6396">
        <w:rPr>
          <w:rFonts w:ascii="Times New Roman" w:hAnsi="Times New Roman"/>
          <w:sz w:val="22"/>
          <w:szCs w:val="22"/>
        </w:rPr>
        <w:t xml:space="preserve"> </w:t>
      </w:r>
      <w:r w:rsidRPr="00AE6396">
        <w:rPr>
          <w:rFonts w:ascii="Times New Roman" w:hAnsi="Times New Roman"/>
          <w:sz w:val="22"/>
          <w:szCs w:val="22"/>
        </w:rPr>
        <w:t>ziua___luna____anul_______</w:t>
      </w:r>
    </w:p>
    <w:p w:rsidR="00AA1372" w:rsidRPr="00AE6396" w:rsidRDefault="00A227F2" w:rsidP="00AE6396">
      <w:pPr>
        <w:pStyle w:val="a7"/>
        <w:tabs>
          <w:tab w:val="left" w:pos="567"/>
        </w:tabs>
        <w:rPr>
          <w:rFonts w:ascii="Times New Roman" w:hAnsi="Times New Roman"/>
          <w:sz w:val="22"/>
          <w:szCs w:val="22"/>
        </w:rPr>
      </w:pPr>
      <w:r w:rsidRPr="00AE6396">
        <w:rPr>
          <w:rFonts w:ascii="Times New Roman" w:hAnsi="Times New Roman"/>
          <w:sz w:val="22"/>
          <w:szCs w:val="22"/>
        </w:rPr>
        <w:t>(semnătura autorizată)</w:t>
      </w:r>
    </w:p>
    <w:p w:rsidR="00950D18" w:rsidRPr="00AE6396" w:rsidRDefault="00950D18" w:rsidP="00AE6396">
      <w:pPr>
        <w:spacing w:after="200"/>
        <w:rPr>
          <w:sz w:val="22"/>
          <w:szCs w:val="22"/>
          <w:lang w:eastAsia="zh-CN"/>
        </w:rPr>
      </w:pPr>
      <w:bookmarkStart w:id="48" w:name="_Toc449692097"/>
    </w:p>
    <w:p w:rsidR="008726D2" w:rsidRPr="00FF430B" w:rsidRDefault="008726D2" w:rsidP="00AE6396">
      <w:pPr>
        <w:spacing w:after="200"/>
        <w:rPr>
          <w:lang w:eastAsia="zh-CN"/>
        </w:rPr>
      </w:pPr>
    </w:p>
    <w:p w:rsidR="002927B7" w:rsidRPr="00FF430B" w:rsidRDefault="002927B7" w:rsidP="00AE6396">
      <w:pPr>
        <w:spacing w:after="200"/>
        <w:rPr>
          <w:lang w:eastAsia="zh-CN"/>
        </w:rPr>
      </w:pPr>
    </w:p>
    <w:p w:rsidR="00AE6396" w:rsidRDefault="00AE6396" w:rsidP="00BA7FF4">
      <w:pPr>
        <w:jc w:val="right"/>
        <w:rPr>
          <w:noProof w:val="0"/>
        </w:rPr>
      </w:pPr>
    </w:p>
    <w:p w:rsidR="00AE6396" w:rsidRDefault="00AE6396" w:rsidP="00BA7FF4">
      <w:pPr>
        <w:jc w:val="right"/>
        <w:rPr>
          <w:noProof w:val="0"/>
        </w:rPr>
      </w:pPr>
    </w:p>
    <w:p w:rsidR="00AE6396" w:rsidRDefault="00AE6396"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894FB8">
      <w:pPr>
        <w:jc w:val="right"/>
        <w:rPr>
          <w:rFonts w:eastAsia="PMingLiU"/>
          <w:lang w:eastAsia="zh-CN"/>
        </w:rPr>
      </w:pPr>
    </w:p>
    <w:p w:rsidR="00AE6396" w:rsidRDefault="00AE6396" w:rsidP="00894FB8">
      <w:pPr>
        <w:jc w:val="right"/>
        <w:rPr>
          <w:noProof w:val="0"/>
        </w:rPr>
      </w:pPr>
    </w:p>
    <w:p w:rsidR="00AE6396" w:rsidRDefault="00AE6396" w:rsidP="00894FB8">
      <w:pPr>
        <w:jc w:val="right"/>
        <w:rPr>
          <w:noProof w:val="0"/>
        </w:rPr>
      </w:pPr>
    </w:p>
    <w:p w:rsidR="00BA7FF4" w:rsidRPr="00FF430B" w:rsidRDefault="00BA7FF4" w:rsidP="00894FB8">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894FB8">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894FB8">
      <w:pPr>
        <w:jc w:val="right"/>
        <w:rPr>
          <w:noProof w:val="0"/>
        </w:rPr>
      </w:pPr>
      <w:r w:rsidRPr="00FF430B">
        <w:rPr>
          <w:noProof w:val="0"/>
        </w:rPr>
        <w:t>din “____” ________ 20___</w:t>
      </w:r>
    </w:p>
    <w:bookmarkEnd w:id="49"/>
    <w:p w:rsidR="002242A0" w:rsidRPr="00FF430B" w:rsidRDefault="002242A0" w:rsidP="00894FB8">
      <w:pPr>
        <w:jc w:val="right"/>
        <w:rPr>
          <w:rFonts w:eastAsia="PMingLiU"/>
          <w:b/>
          <w:lang w:eastAsia="zh-CN"/>
        </w:rPr>
      </w:pPr>
    </w:p>
    <w:p w:rsidR="00980A78" w:rsidRPr="00AE6396" w:rsidRDefault="00A227F2" w:rsidP="002242A0">
      <w:pPr>
        <w:jc w:val="center"/>
        <w:rPr>
          <w:rFonts w:eastAsia="PMingLiU"/>
          <w:b/>
          <w:noProof w:val="0"/>
          <w:sz w:val="22"/>
          <w:szCs w:val="22"/>
          <w:lang w:eastAsia="zh-CN"/>
        </w:rPr>
      </w:pPr>
      <w:r w:rsidRPr="00AE6396">
        <w:rPr>
          <w:rFonts w:eastAsia="PMingLiU"/>
          <w:b/>
          <w:sz w:val="22"/>
          <w:szCs w:val="22"/>
          <w:lang w:eastAsia="zh-CN"/>
        </w:rPr>
        <w:t>DECLARAȚIE</w:t>
      </w:r>
    </w:p>
    <w:p w:rsidR="00A50D0A" w:rsidRPr="00AE6396" w:rsidRDefault="00A227F2">
      <w:pPr>
        <w:pStyle w:val="a7"/>
        <w:tabs>
          <w:tab w:val="left" w:pos="567"/>
        </w:tabs>
        <w:jc w:val="center"/>
        <w:rPr>
          <w:b/>
          <w:sz w:val="22"/>
          <w:szCs w:val="22"/>
        </w:rPr>
      </w:pPr>
      <w:r w:rsidRPr="00AE6396">
        <w:rPr>
          <w:b/>
          <w:sz w:val="22"/>
          <w:szCs w:val="22"/>
        </w:rPr>
        <w:t>privind experien</w:t>
      </w:r>
      <w:r w:rsidRPr="00AE6396">
        <w:rPr>
          <w:rFonts w:hint="eastAsia"/>
          <w:b/>
          <w:sz w:val="22"/>
          <w:szCs w:val="22"/>
        </w:rPr>
        <w:t>ţ</w:t>
      </w:r>
      <w:r w:rsidRPr="00AE6396">
        <w:rPr>
          <w:b/>
          <w:sz w:val="22"/>
          <w:szCs w:val="22"/>
        </w:rPr>
        <w:t>a similar</w:t>
      </w:r>
      <w:r w:rsidRPr="00AE6396">
        <w:rPr>
          <w:rFonts w:hint="eastAsia"/>
          <w:b/>
          <w:sz w:val="22"/>
          <w:szCs w:val="22"/>
        </w:rPr>
        <w:t>ă</w:t>
      </w:r>
    </w:p>
    <w:p w:rsidR="00FB2FFC" w:rsidRPr="00AE6396" w:rsidRDefault="00FB2FFC">
      <w:pPr>
        <w:pStyle w:val="a7"/>
        <w:tabs>
          <w:tab w:val="left" w:pos="567"/>
        </w:tabs>
        <w:jc w:val="center"/>
        <w:rPr>
          <w:rFonts w:ascii="Times New Roman" w:hAnsi="Times New Roman"/>
          <w:b/>
          <w:sz w:val="22"/>
          <w:szCs w:val="22"/>
        </w:rPr>
      </w:pPr>
    </w:p>
    <w:p w:rsidR="00AA1372" w:rsidRPr="00AE6396" w:rsidRDefault="00A227F2" w:rsidP="00773FE9">
      <w:pPr>
        <w:pStyle w:val="a7"/>
        <w:tabs>
          <w:tab w:val="left" w:pos="567"/>
        </w:tabs>
        <w:ind w:right="-58"/>
        <w:rPr>
          <w:rFonts w:ascii="Times New Roman" w:hAnsi="Times New Roman"/>
          <w:sz w:val="22"/>
          <w:szCs w:val="22"/>
        </w:rPr>
      </w:pPr>
      <w:r w:rsidRPr="00AE6396">
        <w:rPr>
          <w:rFonts w:ascii="Times New Roman" w:hAnsi="Times New Roman"/>
          <w:sz w:val="22"/>
          <w:szCs w:val="22"/>
        </w:rPr>
        <w:t>1. Denumirea şi obiectul contractului______________________________________________</w:t>
      </w:r>
    </w:p>
    <w:p w:rsidR="00AA1372" w:rsidRPr="00AE6396" w:rsidRDefault="00A227F2" w:rsidP="00773FE9">
      <w:pPr>
        <w:pStyle w:val="a7"/>
        <w:tabs>
          <w:tab w:val="left" w:pos="567"/>
        </w:tabs>
        <w:ind w:right="-58"/>
        <w:rPr>
          <w:rFonts w:ascii="Times New Roman" w:hAnsi="Times New Roman"/>
          <w:sz w:val="22"/>
          <w:szCs w:val="22"/>
        </w:rPr>
      </w:pPr>
      <w:r w:rsidRPr="00AE6396">
        <w:rPr>
          <w:rFonts w:ascii="Times New Roman" w:hAnsi="Times New Roman"/>
          <w:sz w:val="22"/>
          <w:szCs w:val="22"/>
        </w:rPr>
        <w:t>2. Numărul şi data contractului___________________________________________________</w:t>
      </w:r>
    </w:p>
    <w:p w:rsidR="00AA1372" w:rsidRPr="00AE6396" w:rsidRDefault="00A227F2" w:rsidP="00773FE9">
      <w:pPr>
        <w:pStyle w:val="a7"/>
        <w:tabs>
          <w:tab w:val="left" w:pos="567"/>
        </w:tabs>
        <w:ind w:right="-58"/>
        <w:rPr>
          <w:rFonts w:ascii="Times New Roman" w:hAnsi="Times New Roman"/>
          <w:sz w:val="22"/>
          <w:szCs w:val="22"/>
        </w:rPr>
      </w:pPr>
      <w:r w:rsidRPr="00AE6396">
        <w:rPr>
          <w:rFonts w:ascii="Times New Roman" w:hAnsi="Times New Roman"/>
          <w:sz w:val="22"/>
          <w:szCs w:val="22"/>
        </w:rPr>
        <w:t>3. Denumirea/numele beneficiarului_______________________________________________</w:t>
      </w:r>
    </w:p>
    <w:p w:rsidR="00AA1372" w:rsidRPr="00AE6396" w:rsidRDefault="00A227F2" w:rsidP="00773FE9">
      <w:pPr>
        <w:pStyle w:val="a7"/>
        <w:tabs>
          <w:tab w:val="left" w:pos="567"/>
        </w:tabs>
        <w:ind w:right="-58"/>
        <w:rPr>
          <w:rFonts w:ascii="Times New Roman" w:hAnsi="Times New Roman"/>
          <w:sz w:val="22"/>
          <w:szCs w:val="22"/>
        </w:rPr>
      </w:pPr>
      <w:r w:rsidRPr="00AE6396">
        <w:rPr>
          <w:rFonts w:ascii="Times New Roman" w:hAnsi="Times New Roman"/>
          <w:sz w:val="22"/>
          <w:szCs w:val="22"/>
        </w:rPr>
        <w:t>4. Adresa beneficiarului_________________________________________________________</w:t>
      </w:r>
    </w:p>
    <w:p w:rsidR="00AA1372" w:rsidRPr="00AE6396" w:rsidRDefault="00A227F2" w:rsidP="00773FE9">
      <w:pPr>
        <w:pStyle w:val="a7"/>
        <w:tabs>
          <w:tab w:val="left" w:pos="567"/>
        </w:tabs>
        <w:ind w:right="-58"/>
        <w:rPr>
          <w:rFonts w:ascii="Times New Roman" w:hAnsi="Times New Roman"/>
          <w:sz w:val="22"/>
          <w:szCs w:val="22"/>
        </w:rPr>
      </w:pPr>
      <w:r w:rsidRPr="00AE6396">
        <w:rPr>
          <w:rFonts w:ascii="Times New Roman" w:hAnsi="Times New Roman"/>
          <w:sz w:val="22"/>
          <w:szCs w:val="22"/>
        </w:rPr>
        <w:t>5. Ţara______________________________________________________________________</w:t>
      </w:r>
    </w:p>
    <w:p w:rsidR="00AA1372" w:rsidRPr="00AE6396" w:rsidRDefault="00A227F2" w:rsidP="00773FE9">
      <w:pPr>
        <w:pStyle w:val="a7"/>
        <w:tabs>
          <w:tab w:val="left" w:pos="567"/>
        </w:tabs>
        <w:ind w:right="-58"/>
        <w:rPr>
          <w:rFonts w:ascii="Times New Roman" w:hAnsi="Times New Roman"/>
          <w:sz w:val="22"/>
          <w:szCs w:val="22"/>
        </w:rPr>
      </w:pPr>
      <w:r w:rsidRPr="00AE6396">
        <w:rPr>
          <w:rFonts w:ascii="Times New Roman" w:hAnsi="Times New Roman"/>
          <w:sz w:val="22"/>
          <w:szCs w:val="22"/>
        </w:rPr>
        <w:t>6. Calitatea în care a participat la îndeplinirea contractului______________________________</w:t>
      </w:r>
    </w:p>
    <w:p w:rsidR="00AA1372" w:rsidRPr="00AE6396" w:rsidRDefault="00A227F2" w:rsidP="00773FE9">
      <w:pPr>
        <w:pStyle w:val="a7"/>
        <w:tabs>
          <w:tab w:val="left" w:pos="567"/>
        </w:tabs>
        <w:jc w:val="right"/>
        <w:rPr>
          <w:rFonts w:ascii="Times New Roman" w:hAnsi="Times New Roman"/>
          <w:sz w:val="22"/>
          <w:szCs w:val="22"/>
        </w:rPr>
      </w:pPr>
      <w:r w:rsidRPr="00AE6396">
        <w:rPr>
          <w:rFonts w:ascii="Times New Roman" w:hAnsi="Times New Roman"/>
          <w:sz w:val="22"/>
          <w:szCs w:val="22"/>
        </w:rPr>
        <w:t>(se notează opţiunea corespunzătoare)</w:t>
      </w:r>
    </w:p>
    <w:p w:rsidR="00AA1372" w:rsidRPr="00AE6396" w:rsidRDefault="00A227F2" w:rsidP="002F556B">
      <w:pPr>
        <w:pStyle w:val="a7"/>
        <w:numPr>
          <w:ilvl w:val="0"/>
          <w:numId w:val="8"/>
        </w:numPr>
        <w:tabs>
          <w:tab w:val="left" w:pos="567"/>
        </w:tabs>
        <w:ind w:hanging="1429"/>
        <w:jc w:val="both"/>
        <w:rPr>
          <w:rFonts w:ascii="Times New Roman" w:hAnsi="Times New Roman"/>
          <w:sz w:val="22"/>
          <w:szCs w:val="22"/>
        </w:rPr>
      </w:pPr>
      <w:r w:rsidRPr="00AE6396">
        <w:rPr>
          <w:rFonts w:ascii="Times New Roman" w:hAnsi="Times New Roman"/>
          <w:sz w:val="22"/>
          <w:szCs w:val="22"/>
        </w:rPr>
        <w:t>antreprenorul sau antreprenorul general (lider de asociaţie)</w:t>
      </w:r>
    </w:p>
    <w:p w:rsidR="00AA1372" w:rsidRPr="00AE6396" w:rsidRDefault="00A227F2" w:rsidP="002F556B">
      <w:pPr>
        <w:pStyle w:val="a7"/>
        <w:numPr>
          <w:ilvl w:val="0"/>
          <w:numId w:val="8"/>
        </w:numPr>
        <w:tabs>
          <w:tab w:val="left" w:pos="567"/>
        </w:tabs>
        <w:ind w:left="0" w:firstLine="0"/>
        <w:jc w:val="both"/>
        <w:rPr>
          <w:rFonts w:ascii="Times New Roman" w:hAnsi="Times New Roman"/>
          <w:sz w:val="22"/>
          <w:szCs w:val="22"/>
        </w:rPr>
      </w:pPr>
      <w:r w:rsidRPr="00AE6396">
        <w:rPr>
          <w:rFonts w:ascii="Times New Roman" w:hAnsi="Times New Roman"/>
          <w:sz w:val="22"/>
          <w:szCs w:val="22"/>
        </w:rPr>
        <w:t>antreprenor asociat</w:t>
      </w:r>
    </w:p>
    <w:p w:rsidR="00AA1372" w:rsidRPr="00AE6396" w:rsidRDefault="00A227F2" w:rsidP="002F556B">
      <w:pPr>
        <w:pStyle w:val="a7"/>
        <w:numPr>
          <w:ilvl w:val="0"/>
          <w:numId w:val="8"/>
        </w:numPr>
        <w:tabs>
          <w:tab w:val="left" w:pos="567"/>
        </w:tabs>
        <w:ind w:left="0" w:firstLine="0"/>
        <w:jc w:val="both"/>
        <w:rPr>
          <w:rFonts w:ascii="Times New Roman" w:hAnsi="Times New Roman"/>
          <w:sz w:val="22"/>
          <w:szCs w:val="22"/>
        </w:rPr>
      </w:pPr>
      <w:r w:rsidRPr="00AE6396">
        <w:rPr>
          <w:rFonts w:ascii="Times New Roman" w:hAnsi="Times New Roman"/>
          <w:sz w:val="22"/>
          <w:szCs w:val="22"/>
        </w:rPr>
        <w:t>subantreprenor</w:t>
      </w:r>
    </w:p>
    <w:p w:rsidR="00AA1372" w:rsidRPr="00AE6396" w:rsidRDefault="00A227F2" w:rsidP="00773FE9">
      <w:pPr>
        <w:pStyle w:val="a7"/>
        <w:tabs>
          <w:tab w:val="left" w:pos="567"/>
        </w:tabs>
        <w:rPr>
          <w:rFonts w:ascii="Times New Roman" w:hAnsi="Times New Roman"/>
          <w:sz w:val="22"/>
          <w:szCs w:val="22"/>
        </w:rPr>
      </w:pPr>
      <w:r w:rsidRPr="00AE6396">
        <w:rPr>
          <w:rFonts w:ascii="Times New Roman" w:hAnsi="Times New Roman"/>
          <w:sz w:val="22"/>
          <w:szCs w:val="22"/>
        </w:rPr>
        <w:t>7.  Valoarea contractului</w:t>
      </w:r>
      <w:r w:rsidRPr="00AE6396">
        <w:rPr>
          <w:rFonts w:ascii="Times New Roman" w:hAnsi="Times New Roman"/>
          <w:sz w:val="22"/>
          <w:szCs w:val="22"/>
        </w:rPr>
        <w:tab/>
      </w:r>
      <w:r w:rsidRPr="00AE6396">
        <w:rPr>
          <w:rFonts w:ascii="Times New Roman" w:hAnsi="Times New Roman"/>
          <w:sz w:val="22"/>
          <w:szCs w:val="22"/>
        </w:rPr>
        <w:tab/>
        <w:t xml:space="preserve">exprimată în moneda      </w:t>
      </w:r>
      <w:r w:rsidRPr="00AE6396">
        <w:rPr>
          <w:rFonts w:ascii="Times New Roman" w:hAnsi="Times New Roman"/>
          <w:sz w:val="22"/>
          <w:szCs w:val="22"/>
        </w:rPr>
        <w:tab/>
        <w:t xml:space="preserve">     exprimată</w:t>
      </w:r>
    </w:p>
    <w:p w:rsidR="00AA1372" w:rsidRPr="00AE6396" w:rsidRDefault="00A227F2" w:rsidP="00773FE9">
      <w:pPr>
        <w:pStyle w:val="a7"/>
        <w:tabs>
          <w:tab w:val="left" w:pos="567"/>
        </w:tabs>
        <w:rPr>
          <w:rFonts w:ascii="Times New Roman" w:hAnsi="Times New Roman"/>
          <w:sz w:val="22"/>
          <w:szCs w:val="22"/>
        </w:rPr>
      </w:pPr>
      <w:r w:rsidRPr="00AE6396">
        <w:rPr>
          <w:rFonts w:ascii="Times New Roman" w:hAnsi="Times New Roman"/>
          <w:sz w:val="22"/>
          <w:szCs w:val="22"/>
        </w:rPr>
        <w:t xml:space="preserve">                                                            în care s-a                       </w:t>
      </w:r>
      <w:r w:rsidRPr="00AE6396">
        <w:rPr>
          <w:rFonts w:ascii="Times New Roman" w:hAnsi="Times New Roman"/>
          <w:sz w:val="22"/>
          <w:szCs w:val="22"/>
        </w:rPr>
        <w:tab/>
        <w:t xml:space="preserve">     în echivalent</w:t>
      </w:r>
    </w:p>
    <w:p w:rsidR="00AA1372" w:rsidRPr="00AE6396" w:rsidRDefault="00A227F2" w:rsidP="002242A0">
      <w:pPr>
        <w:pStyle w:val="a7"/>
        <w:tabs>
          <w:tab w:val="left" w:pos="567"/>
          <w:tab w:val="left" w:pos="5670"/>
        </w:tabs>
        <w:jc w:val="center"/>
        <w:rPr>
          <w:rFonts w:ascii="Times New Roman" w:hAnsi="Times New Roman"/>
          <w:sz w:val="22"/>
          <w:szCs w:val="22"/>
        </w:rPr>
      </w:pPr>
      <w:r w:rsidRPr="00AE6396">
        <w:rPr>
          <w:rFonts w:ascii="Times New Roman" w:hAnsi="Times New Roman"/>
          <w:sz w:val="22"/>
          <w:szCs w:val="22"/>
        </w:rPr>
        <w:t xml:space="preserve">încheiat contractul     </w:t>
      </w:r>
      <w:r w:rsidRPr="00AE6396">
        <w:rPr>
          <w:rFonts w:ascii="Times New Roman" w:hAnsi="Times New Roman"/>
          <w:sz w:val="22"/>
          <w:szCs w:val="22"/>
        </w:rPr>
        <w:tab/>
        <w:t>dolari SUA</w:t>
      </w:r>
    </w:p>
    <w:p w:rsidR="00AA1372" w:rsidRPr="00AE6396" w:rsidRDefault="00A227F2" w:rsidP="00773FE9">
      <w:pPr>
        <w:pStyle w:val="a7"/>
        <w:tabs>
          <w:tab w:val="left" w:pos="567"/>
        </w:tabs>
        <w:rPr>
          <w:rFonts w:ascii="Times New Roman" w:hAnsi="Times New Roman"/>
          <w:sz w:val="22"/>
          <w:szCs w:val="22"/>
        </w:rPr>
      </w:pPr>
      <w:r w:rsidRPr="00AE6396">
        <w:rPr>
          <w:rFonts w:ascii="Times New Roman" w:hAnsi="Times New Roman"/>
          <w:sz w:val="22"/>
          <w:szCs w:val="22"/>
        </w:rPr>
        <w:t>a) iniţială</w:t>
      </w:r>
      <w:r w:rsidR="0019071C" w:rsidRPr="00AE6396">
        <w:rPr>
          <w:rFonts w:ascii="Times New Roman" w:hAnsi="Times New Roman"/>
          <w:sz w:val="22"/>
          <w:szCs w:val="22"/>
        </w:rPr>
        <w:t xml:space="preserve"> </w:t>
      </w:r>
      <w:r w:rsidRPr="00AE6396">
        <w:rPr>
          <w:rFonts w:ascii="Times New Roman" w:hAnsi="Times New Roman"/>
          <w:sz w:val="22"/>
          <w:szCs w:val="22"/>
        </w:rPr>
        <w:t>(la data semnării contractului )    ______________</w:t>
      </w:r>
      <w:r w:rsidR="0019071C" w:rsidRPr="00AE6396">
        <w:rPr>
          <w:rFonts w:ascii="Times New Roman" w:hAnsi="Times New Roman"/>
          <w:sz w:val="22"/>
          <w:szCs w:val="22"/>
        </w:rPr>
        <w:t xml:space="preserve">___ </w:t>
      </w:r>
      <w:r w:rsidR="0019071C" w:rsidRPr="00AE6396">
        <w:rPr>
          <w:rFonts w:ascii="Times New Roman" w:hAnsi="Times New Roman"/>
          <w:sz w:val="22"/>
          <w:szCs w:val="22"/>
        </w:rPr>
        <w:tab/>
        <w:t xml:space="preserve">        __________________</w:t>
      </w:r>
    </w:p>
    <w:p w:rsidR="00AA1372" w:rsidRPr="00AE6396" w:rsidRDefault="00A227F2" w:rsidP="0019071C">
      <w:pPr>
        <w:pStyle w:val="a7"/>
        <w:tabs>
          <w:tab w:val="left" w:pos="567"/>
        </w:tabs>
        <w:rPr>
          <w:rFonts w:ascii="Times New Roman" w:hAnsi="Times New Roman"/>
          <w:sz w:val="22"/>
          <w:szCs w:val="22"/>
        </w:rPr>
      </w:pPr>
      <w:r w:rsidRPr="00AE6396">
        <w:rPr>
          <w:rFonts w:ascii="Times New Roman" w:hAnsi="Times New Roman"/>
          <w:sz w:val="22"/>
          <w:szCs w:val="22"/>
        </w:rPr>
        <w:t>b) finală</w:t>
      </w:r>
      <w:r w:rsidR="0019071C" w:rsidRPr="00AE6396">
        <w:rPr>
          <w:rFonts w:ascii="Times New Roman" w:hAnsi="Times New Roman"/>
          <w:sz w:val="22"/>
          <w:szCs w:val="22"/>
        </w:rPr>
        <w:t xml:space="preserve"> </w:t>
      </w:r>
      <w:r w:rsidRPr="00AE6396">
        <w:rPr>
          <w:sz w:val="22"/>
          <w:szCs w:val="22"/>
        </w:rPr>
        <w:t>(la data  finaliz</w:t>
      </w:r>
      <w:r w:rsidRPr="00AE6396">
        <w:rPr>
          <w:rFonts w:hint="eastAsia"/>
          <w:sz w:val="22"/>
          <w:szCs w:val="22"/>
        </w:rPr>
        <w:t>ă</w:t>
      </w:r>
      <w:r w:rsidRPr="00AE6396">
        <w:rPr>
          <w:sz w:val="22"/>
          <w:szCs w:val="22"/>
        </w:rPr>
        <w:t>rii c</w:t>
      </w:r>
      <w:r w:rsidR="0019071C" w:rsidRPr="00AE6396">
        <w:rPr>
          <w:sz w:val="22"/>
          <w:szCs w:val="22"/>
        </w:rPr>
        <w:t>ontractului) __________________</w:t>
      </w:r>
      <w:r w:rsidR="0019071C" w:rsidRPr="00AE6396">
        <w:rPr>
          <w:sz w:val="22"/>
          <w:szCs w:val="22"/>
        </w:rPr>
        <w:tab/>
        <w:t xml:space="preserve">    ____________________</w:t>
      </w:r>
    </w:p>
    <w:p w:rsidR="00AA1372" w:rsidRPr="00AE6396" w:rsidRDefault="00A227F2" w:rsidP="00773FE9">
      <w:pPr>
        <w:pStyle w:val="a7"/>
        <w:tabs>
          <w:tab w:val="left" w:pos="567"/>
        </w:tabs>
        <w:rPr>
          <w:rFonts w:ascii="Times New Roman" w:hAnsi="Times New Roman"/>
          <w:sz w:val="22"/>
          <w:szCs w:val="22"/>
        </w:rPr>
      </w:pPr>
      <w:r w:rsidRPr="00AE6396">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AE6396" w:rsidRDefault="00A227F2" w:rsidP="00773FE9">
      <w:pPr>
        <w:pStyle w:val="a7"/>
        <w:tabs>
          <w:tab w:val="left" w:pos="567"/>
        </w:tabs>
        <w:rPr>
          <w:rFonts w:ascii="Times New Roman" w:hAnsi="Times New Roman"/>
          <w:sz w:val="22"/>
          <w:szCs w:val="22"/>
        </w:rPr>
      </w:pPr>
      <w:r w:rsidRPr="00AE6396">
        <w:rPr>
          <w:rFonts w:ascii="Times New Roman" w:hAnsi="Times New Roman"/>
          <w:sz w:val="22"/>
          <w:szCs w:val="22"/>
        </w:rPr>
        <w:t>9. Perioada de executare a lucrării (luni)</w:t>
      </w:r>
    </w:p>
    <w:p w:rsidR="006C34D7" w:rsidRPr="00AE6396"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AE6396">
        <w:rPr>
          <w:rFonts w:ascii="Times New Roman" w:hAnsi="Times New Roman"/>
          <w:sz w:val="22"/>
          <w:szCs w:val="22"/>
        </w:rPr>
        <w:t>contractată_______________________________________________________________</w:t>
      </w:r>
    </w:p>
    <w:p w:rsidR="00AA1372" w:rsidRPr="00AE6396" w:rsidRDefault="00A227F2" w:rsidP="00773FE9">
      <w:pPr>
        <w:pStyle w:val="a7"/>
        <w:tabs>
          <w:tab w:val="left" w:pos="567"/>
          <w:tab w:val="left" w:pos="1080"/>
        </w:tabs>
        <w:jc w:val="both"/>
        <w:rPr>
          <w:rFonts w:ascii="Times New Roman" w:hAnsi="Times New Roman"/>
          <w:sz w:val="22"/>
          <w:szCs w:val="22"/>
        </w:rPr>
      </w:pPr>
      <w:r w:rsidRPr="00AE6396">
        <w:rPr>
          <w:rFonts w:ascii="Times New Roman" w:hAnsi="Times New Roman"/>
          <w:sz w:val="22"/>
          <w:szCs w:val="22"/>
        </w:rPr>
        <w:t>b) efectiv realizată ____________________________________________________________</w:t>
      </w:r>
    </w:p>
    <w:p w:rsidR="00AA1372" w:rsidRPr="00AE6396" w:rsidRDefault="00A227F2" w:rsidP="00F24A96">
      <w:pPr>
        <w:pStyle w:val="a7"/>
        <w:tabs>
          <w:tab w:val="left" w:pos="567"/>
          <w:tab w:val="left" w:pos="1080"/>
        </w:tabs>
        <w:rPr>
          <w:rFonts w:ascii="Times New Roman" w:hAnsi="Times New Roman"/>
          <w:sz w:val="22"/>
          <w:szCs w:val="22"/>
        </w:rPr>
      </w:pPr>
      <w:r w:rsidRPr="00AE6396">
        <w:rPr>
          <w:rFonts w:ascii="Times New Roman" w:hAnsi="Times New Roman"/>
          <w:sz w:val="22"/>
          <w:szCs w:val="22"/>
        </w:rPr>
        <w:t>c) motivul de decalare a termenului contractat (dacă este cazul), care va fi susţinut pe bază de acte adiţionale încheiate cu</w:t>
      </w:r>
      <w:r w:rsidR="00DF4DCF" w:rsidRPr="00AE6396">
        <w:rPr>
          <w:rFonts w:ascii="Times New Roman" w:hAnsi="Times New Roman"/>
          <w:sz w:val="22"/>
          <w:szCs w:val="22"/>
        </w:rPr>
        <w:t xml:space="preserve"> </w:t>
      </w:r>
      <w:r w:rsidRPr="00AE6396">
        <w:rPr>
          <w:rFonts w:ascii="Times New Roman" w:hAnsi="Times New Roman"/>
          <w:sz w:val="22"/>
          <w:szCs w:val="22"/>
        </w:rPr>
        <w:t>beneficiarul_______________________________________________</w:t>
      </w:r>
    </w:p>
    <w:p w:rsidR="00AA1372" w:rsidRPr="00AE6396" w:rsidRDefault="00A227F2" w:rsidP="00773FE9">
      <w:pPr>
        <w:pStyle w:val="a7"/>
        <w:tabs>
          <w:tab w:val="left" w:pos="567"/>
        </w:tabs>
        <w:rPr>
          <w:rFonts w:ascii="Times New Roman" w:hAnsi="Times New Roman"/>
          <w:sz w:val="22"/>
          <w:szCs w:val="22"/>
        </w:rPr>
      </w:pPr>
      <w:r w:rsidRPr="00AE6396">
        <w:rPr>
          <w:rFonts w:ascii="Times New Roman" w:hAnsi="Times New Roman"/>
          <w:sz w:val="22"/>
          <w:szCs w:val="22"/>
        </w:rPr>
        <w:t>10. Numărul şi data procesului-verbal de recepţie la terminarea lucrărilor _________________</w:t>
      </w:r>
    </w:p>
    <w:p w:rsidR="00AA1372" w:rsidRPr="00AE6396" w:rsidRDefault="00A227F2" w:rsidP="00773FE9">
      <w:pPr>
        <w:pStyle w:val="a7"/>
        <w:tabs>
          <w:tab w:val="left" w:pos="567"/>
        </w:tabs>
        <w:rPr>
          <w:rFonts w:ascii="Times New Roman" w:hAnsi="Times New Roman"/>
          <w:sz w:val="22"/>
          <w:szCs w:val="22"/>
        </w:rPr>
      </w:pPr>
      <w:r w:rsidRPr="00AE6396">
        <w:rPr>
          <w:rFonts w:ascii="Times New Roman" w:hAnsi="Times New Roman"/>
          <w:sz w:val="22"/>
          <w:szCs w:val="22"/>
        </w:rPr>
        <w:t>11. Principalele remedieri şi completări înscrise în procesul-verbal de recepţie_____________</w:t>
      </w:r>
    </w:p>
    <w:p w:rsidR="00AA1372" w:rsidRPr="00AE6396" w:rsidRDefault="00A227F2" w:rsidP="00773FE9">
      <w:pPr>
        <w:pStyle w:val="a7"/>
        <w:tabs>
          <w:tab w:val="left" w:pos="567"/>
        </w:tabs>
        <w:rPr>
          <w:rFonts w:ascii="Times New Roman" w:hAnsi="Times New Roman"/>
          <w:sz w:val="22"/>
          <w:szCs w:val="22"/>
        </w:rPr>
      </w:pPr>
      <w:r w:rsidRPr="00AE6396">
        <w:rPr>
          <w:rFonts w:ascii="Times New Roman" w:hAnsi="Times New Roman"/>
          <w:sz w:val="22"/>
          <w:szCs w:val="22"/>
        </w:rPr>
        <w:t>____________________________________________________________________________</w:t>
      </w:r>
    </w:p>
    <w:p w:rsidR="00AA1372" w:rsidRPr="00AE6396" w:rsidRDefault="00A227F2" w:rsidP="00773FE9">
      <w:pPr>
        <w:pStyle w:val="a7"/>
        <w:tabs>
          <w:tab w:val="left" w:pos="567"/>
        </w:tabs>
        <w:rPr>
          <w:rFonts w:ascii="Times New Roman" w:hAnsi="Times New Roman"/>
          <w:sz w:val="22"/>
          <w:szCs w:val="22"/>
        </w:rPr>
      </w:pPr>
      <w:r w:rsidRPr="00AE6396">
        <w:rPr>
          <w:rFonts w:ascii="Times New Roman" w:hAnsi="Times New Roman"/>
          <w:sz w:val="22"/>
          <w:szCs w:val="22"/>
        </w:rPr>
        <w:t>12. Alte aspecte relevante prin care ofertantul îşi</w:t>
      </w:r>
      <w:r w:rsidR="00DF4DCF" w:rsidRPr="00AE6396">
        <w:rPr>
          <w:rFonts w:ascii="Times New Roman" w:hAnsi="Times New Roman"/>
          <w:sz w:val="22"/>
          <w:szCs w:val="22"/>
        </w:rPr>
        <w:t xml:space="preserve"> </w:t>
      </w:r>
      <w:r w:rsidRPr="00AE6396">
        <w:rPr>
          <w:rFonts w:ascii="Times New Roman" w:hAnsi="Times New Roman"/>
          <w:sz w:val="22"/>
          <w:szCs w:val="22"/>
        </w:rPr>
        <w:t>susţine</w:t>
      </w:r>
      <w:r w:rsidR="00DF4DCF" w:rsidRPr="00AE6396">
        <w:rPr>
          <w:rFonts w:ascii="Times New Roman" w:hAnsi="Times New Roman"/>
          <w:sz w:val="22"/>
          <w:szCs w:val="22"/>
        </w:rPr>
        <w:t xml:space="preserve"> </w:t>
      </w:r>
      <w:r w:rsidRPr="00AE6396">
        <w:rPr>
          <w:rFonts w:ascii="Times New Roman" w:hAnsi="Times New Roman"/>
          <w:sz w:val="22"/>
          <w:szCs w:val="22"/>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AE6396" w:rsidRDefault="0019071C" w:rsidP="00773FE9">
      <w:pPr>
        <w:rPr>
          <w:rFonts w:eastAsia="MS Mincho"/>
          <w:sz w:val="22"/>
          <w:szCs w:val="22"/>
          <w:lang w:eastAsia="zh-CN"/>
        </w:rPr>
      </w:pPr>
    </w:p>
    <w:p w:rsidR="00AA1372" w:rsidRPr="00AE6396" w:rsidRDefault="00A227F2" w:rsidP="00773FE9">
      <w:pPr>
        <w:rPr>
          <w:rFonts w:eastAsia="MS Mincho"/>
          <w:sz w:val="22"/>
          <w:szCs w:val="22"/>
          <w:lang w:eastAsia="zh-CN"/>
        </w:rPr>
      </w:pPr>
      <w:r w:rsidRPr="00AE6396">
        <w:rPr>
          <w:rFonts w:eastAsia="MS Mincho"/>
          <w:sz w:val="22"/>
          <w:szCs w:val="22"/>
          <w:lang w:eastAsia="zh-CN"/>
        </w:rPr>
        <w:t>Data completării:______________________</w:t>
      </w:r>
    </w:p>
    <w:p w:rsidR="00AA1372" w:rsidRPr="00AE6396" w:rsidRDefault="00A227F2" w:rsidP="00773FE9">
      <w:pPr>
        <w:jc w:val="both"/>
        <w:rPr>
          <w:rFonts w:eastAsia="PMingLiU"/>
          <w:sz w:val="22"/>
          <w:szCs w:val="22"/>
          <w:lang w:eastAsia="zh-CN"/>
        </w:rPr>
      </w:pPr>
      <w:r w:rsidRPr="00AE6396">
        <w:rPr>
          <w:rFonts w:eastAsia="PMingLiU"/>
          <w:sz w:val="22"/>
          <w:szCs w:val="22"/>
          <w:lang w:eastAsia="zh-CN"/>
        </w:rPr>
        <w:t>Semnat: _____________________________</w:t>
      </w:r>
    </w:p>
    <w:p w:rsidR="00AA1372" w:rsidRPr="00AE6396" w:rsidRDefault="00A227F2" w:rsidP="00773FE9">
      <w:pPr>
        <w:jc w:val="both"/>
        <w:rPr>
          <w:rFonts w:eastAsia="PMingLiU"/>
          <w:sz w:val="22"/>
          <w:szCs w:val="22"/>
          <w:lang w:eastAsia="zh-CN"/>
        </w:rPr>
      </w:pPr>
      <w:r w:rsidRPr="00AE6396">
        <w:rPr>
          <w:rFonts w:eastAsia="PMingLiU"/>
          <w:sz w:val="22"/>
          <w:szCs w:val="22"/>
          <w:lang w:eastAsia="zh-CN"/>
        </w:rPr>
        <w:t>Nume: ______________________________</w:t>
      </w:r>
    </w:p>
    <w:p w:rsidR="00AA1372" w:rsidRPr="00AE6396" w:rsidRDefault="00A227F2" w:rsidP="00773FE9">
      <w:pPr>
        <w:jc w:val="both"/>
        <w:rPr>
          <w:rFonts w:eastAsia="PMingLiU"/>
          <w:sz w:val="22"/>
          <w:szCs w:val="22"/>
          <w:lang w:eastAsia="zh-CN"/>
        </w:rPr>
      </w:pPr>
      <w:r w:rsidRPr="00AE6396">
        <w:rPr>
          <w:rFonts w:eastAsia="PMingLiU"/>
          <w:sz w:val="22"/>
          <w:szCs w:val="22"/>
          <w:lang w:eastAsia="zh-CN"/>
        </w:rPr>
        <w:t xml:space="preserve">Funcţia </w:t>
      </w:r>
      <w:r w:rsidR="00590C16" w:rsidRPr="00AE6396">
        <w:rPr>
          <w:rFonts w:eastAsia="PMingLiU"/>
          <w:sz w:val="22"/>
          <w:szCs w:val="22"/>
          <w:lang w:eastAsia="zh-CN"/>
        </w:rPr>
        <w:t>în cadrul întreprinderii</w:t>
      </w:r>
      <w:r w:rsidRPr="00AE6396">
        <w:rPr>
          <w:rFonts w:eastAsia="PMingLiU"/>
          <w:sz w:val="22"/>
          <w:szCs w:val="22"/>
          <w:lang w:eastAsia="zh-CN"/>
        </w:rPr>
        <w:t>: ____________________________</w:t>
      </w:r>
    </w:p>
    <w:p w:rsidR="00AA1372" w:rsidRPr="00AE6396" w:rsidRDefault="00A227F2" w:rsidP="00773FE9">
      <w:pPr>
        <w:jc w:val="both"/>
        <w:rPr>
          <w:rFonts w:eastAsia="PMingLiU"/>
          <w:b/>
          <w:sz w:val="22"/>
          <w:szCs w:val="22"/>
          <w:lang w:eastAsia="zh-CN"/>
        </w:rPr>
      </w:pPr>
      <w:r w:rsidRPr="00AE6396">
        <w:rPr>
          <w:rFonts w:eastAsia="PMingLiU"/>
          <w:sz w:val="22"/>
          <w:szCs w:val="22"/>
          <w:lang w:eastAsia="zh-CN"/>
        </w:rPr>
        <w:t xml:space="preserve">Denumirea </w:t>
      </w:r>
      <w:r w:rsidR="001B1E45" w:rsidRPr="00AE6396">
        <w:rPr>
          <w:rFonts w:eastAsia="PMingLiU"/>
          <w:sz w:val="22"/>
          <w:szCs w:val="22"/>
          <w:lang w:eastAsia="zh-CN"/>
        </w:rPr>
        <w:t>întreprinderii</w:t>
      </w:r>
      <w:r w:rsidRPr="00AE6396">
        <w:rPr>
          <w:rFonts w:eastAsia="PMingLiU"/>
          <w:sz w:val="22"/>
          <w:szCs w:val="22"/>
          <w:lang w:eastAsia="zh-CN"/>
        </w:rPr>
        <w:t>: __________________________</w:t>
      </w:r>
    </w:p>
    <w:p w:rsidR="009A7C84" w:rsidRPr="00AE6396" w:rsidRDefault="009A7C84" w:rsidP="009A7C84">
      <w:pPr>
        <w:spacing w:after="200" w:line="276" w:lineRule="auto"/>
        <w:rPr>
          <w:rFonts w:eastAsia="PMingLiU"/>
          <w:sz w:val="22"/>
          <w:szCs w:val="22"/>
          <w:lang w:eastAsia="zh-CN"/>
        </w:rPr>
      </w:pPr>
      <w:bookmarkStart w:id="50" w:name="_Toc449692109"/>
    </w:p>
    <w:p w:rsidR="002D6E71" w:rsidRPr="00AE6396" w:rsidRDefault="002D6E71" w:rsidP="009A7C84">
      <w:pPr>
        <w:jc w:val="center"/>
        <w:rPr>
          <w:rFonts w:eastAsia="PMingLiU"/>
          <w:b/>
          <w:sz w:val="22"/>
          <w:szCs w:val="22"/>
          <w:lang w:eastAsia="zh-CN"/>
        </w:rPr>
      </w:pPr>
    </w:p>
    <w:p w:rsidR="002D6E71" w:rsidRPr="00AE6396" w:rsidRDefault="002D6E71" w:rsidP="009A7C84">
      <w:pPr>
        <w:jc w:val="center"/>
        <w:rPr>
          <w:rFonts w:eastAsia="PMingLiU"/>
          <w:b/>
          <w:sz w:val="22"/>
          <w:szCs w:val="22"/>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2D6E71" w:rsidRDefault="002D6E71" w:rsidP="008D0EA2">
      <w:pPr>
        <w:spacing w:after="200" w:line="276" w:lineRule="auto"/>
        <w:rPr>
          <w:rFonts w:eastAsia="PMingLiU"/>
          <w:lang w:eastAsia="zh-CN"/>
        </w:rPr>
      </w:pPr>
      <w:bookmarkStart w:id="60" w:name="_Toc449692115"/>
    </w:p>
    <w:p w:rsidR="008D0EA2" w:rsidRDefault="008D0EA2" w:rsidP="008D0EA2">
      <w:pPr>
        <w:spacing w:after="200" w:line="276" w:lineRule="auto"/>
        <w:rPr>
          <w:rFonts w:eastAsia="PMingLiU"/>
          <w:lang w:eastAsia="zh-CN"/>
        </w:rPr>
      </w:pPr>
    </w:p>
    <w:p w:rsidR="008D0EA2" w:rsidRDefault="008D0EA2" w:rsidP="008D0EA2">
      <w:pPr>
        <w:spacing w:after="200" w:line="276" w:lineRule="auto"/>
        <w:rPr>
          <w:rFonts w:eastAsia="PMingLiU"/>
          <w:lang w:eastAsia="zh-CN"/>
        </w:rPr>
      </w:pPr>
    </w:p>
    <w:p w:rsidR="008D0EA2" w:rsidRPr="00FF430B" w:rsidRDefault="008D0EA2" w:rsidP="008D0EA2">
      <w:pPr>
        <w:spacing w:after="200" w:line="276" w:lineRule="auto"/>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lastRenderedPageBreak/>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lastRenderedPageBreak/>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AE6396" w:rsidRPr="00FF430B" w:rsidRDefault="00AE6396" w:rsidP="00AE6396">
      <w:pPr>
        <w:jc w:val="right"/>
        <w:rPr>
          <w:noProof w:val="0"/>
          <w:sz w:val="22"/>
          <w:szCs w:val="22"/>
        </w:rPr>
      </w:pPr>
      <w:r w:rsidRPr="00FF430B">
        <w:rPr>
          <w:noProof w:val="0"/>
        </w:rPr>
        <w:t>Anexa nr.</w:t>
      </w:r>
      <w:r>
        <w:rPr>
          <w:noProof w:val="0"/>
        </w:rPr>
        <w:t xml:space="preserve"> </w:t>
      </w:r>
      <w:r w:rsidRPr="00FF430B">
        <w:rPr>
          <w:noProof w:val="0"/>
        </w:rPr>
        <w:t>18</w:t>
      </w:r>
    </w:p>
    <w:p w:rsidR="00AE6396" w:rsidRPr="00FF430B" w:rsidRDefault="00AE6396" w:rsidP="00AE6396">
      <w:pPr>
        <w:jc w:val="right"/>
        <w:rPr>
          <w:noProof w:val="0"/>
        </w:rPr>
      </w:pPr>
      <w:r w:rsidRPr="00FF430B">
        <w:rPr>
          <w:noProof w:val="0"/>
        </w:rPr>
        <w:t>la Documentația standard nr._____</w:t>
      </w:r>
    </w:p>
    <w:p w:rsidR="00AE6396" w:rsidRPr="00FF430B" w:rsidRDefault="00AE6396" w:rsidP="00AE6396">
      <w:pPr>
        <w:jc w:val="right"/>
        <w:rPr>
          <w:noProof w:val="0"/>
        </w:rPr>
      </w:pPr>
      <w:r w:rsidRPr="00FF430B">
        <w:rPr>
          <w:noProof w:val="0"/>
        </w:rPr>
        <w:t>din “____” ________ 20___</w:t>
      </w:r>
    </w:p>
    <w:p w:rsidR="00AE6396" w:rsidRPr="00FF430B" w:rsidRDefault="00AE6396" w:rsidP="00AE6396">
      <w:pPr>
        <w:tabs>
          <w:tab w:val="left" w:pos="567"/>
        </w:tabs>
        <w:jc w:val="center"/>
        <w:rPr>
          <w:b/>
          <w:color w:val="000000"/>
          <w:w w:val="90"/>
        </w:rPr>
      </w:pPr>
    </w:p>
    <w:p w:rsidR="00AE6396" w:rsidRPr="00FF430B" w:rsidRDefault="00AE6396" w:rsidP="00AE6396">
      <w:pPr>
        <w:tabs>
          <w:tab w:val="left" w:pos="567"/>
        </w:tabs>
        <w:jc w:val="center"/>
        <w:rPr>
          <w:b/>
          <w:color w:val="000000"/>
          <w:w w:val="90"/>
        </w:rPr>
      </w:pPr>
    </w:p>
    <w:p w:rsidR="00AE6396" w:rsidRPr="00FF430B" w:rsidRDefault="00AE6396" w:rsidP="00AE6396">
      <w:pPr>
        <w:tabs>
          <w:tab w:val="left" w:pos="567"/>
        </w:tabs>
        <w:jc w:val="center"/>
        <w:rPr>
          <w:b/>
          <w:color w:val="000000"/>
          <w:w w:val="90"/>
        </w:rPr>
      </w:pPr>
    </w:p>
    <w:p w:rsidR="00AE6396" w:rsidRPr="00FF430B" w:rsidRDefault="00AE6396" w:rsidP="00AE6396">
      <w:pPr>
        <w:pStyle w:val="1"/>
        <w:numPr>
          <w:ilvl w:val="0"/>
          <w:numId w:val="0"/>
        </w:numPr>
        <w:ind w:left="720"/>
      </w:pPr>
      <w:r w:rsidRPr="00FF430B">
        <w:t>ANGAJAMENT TERŢ SUSŢINĂTOR FINANCIAR</w:t>
      </w:r>
    </w:p>
    <w:p w:rsidR="00AE6396" w:rsidRPr="00FF430B" w:rsidRDefault="00AE6396" w:rsidP="00AE6396">
      <w:pPr>
        <w:tabs>
          <w:tab w:val="left" w:pos="567"/>
        </w:tabs>
        <w:jc w:val="center"/>
        <w:rPr>
          <w:b/>
          <w:color w:val="000000"/>
          <w:w w:val="90"/>
        </w:rPr>
      </w:pPr>
    </w:p>
    <w:p w:rsidR="00AE6396" w:rsidRPr="00FF430B" w:rsidRDefault="00AE6396" w:rsidP="00AE6396">
      <w:pPr>
        <w:shd w:val="clear" w:color="auto" w:fill="FFFFFF"/>
        <w:jc w:val="both"/>
        <w:rPr>
          <w:b/>
          <w:spacing w:val="-2"/>
        </w:rPr>
      </w:pPr>
      <w:r w:rsidRPr="00FF430B">
        <w:rPr>
          <w:b/>
          <w:spacing w:val="-2"/>
        </w:rPr>
        <w:t>Terţ susţinător financiar</w:t>
      </w:r>
    </w:p>
    <w:p w:rsidR="00AE6396" w:rsidRPr="00FF430B" w:rsidRDefault="00AE6396" w:rsidP="00AE6396">
      <w:pPr>
        <w:shd w:val="clear" w:color="auto" w:fill="FFFFFF"/>
        <w:jc w:val="both"/>
      </w:pPr>
      <w:r w:rsidRPr="00FF430B">
        <w:rPr>
          <w:b/>
          <w:spacing w:val="-2"/>
        </w:rPr>
        <w:t>..........................</w:t>
      </w:r>
      <w:r w:rsidRPr="00FF430B">
        <w:t xml:space="preserve">(denumirea)  </w:t>
      </w:r>
    </w:p>
    <w:p w:rsidR="00AE6396" w:rsidRPr="00FF430B" w:rsidRDefault="00AE6396" w:rsidP="00AE6396">
      <w:pPr>
        <w:shd w:val="clear" w:color="auto" w:fill="FFFFFF"/>
        <w:jc w:val="center"/>
        <w:rPr>
          <w:b/>
        </w:rPr>
      </w:pPr>
      <w:r w:rsidRPr="00FF430B">
        <w:rPr>
          <w:b/>
        </w:rPr>
        <w:t>ANGAJAMENT</w:t>
      </w:r>
    </w:p>
    <w:p w:rsidR="00AE6396" w:rsidRPr="00FF430B" w:rsidRDefault="00AE6396" w:rsidP="00AE6396">
      <w:pPr>
        <w:shd w:val="clear" w:color="auto" w:fill="FFFFFF"/>
        <w:jc w:val="center"/>
      </w:pPr>
      <w:r w:rsidRPr="00FF430B">
        <w:t xml:space="preserve">privind susţinerea financiară </w:t>
      </w:r>
      <w:r w:rsidRPr="00FF430B">
        <w:rPr>
          <w:spacing w:val="-1"/>
        </w:rPr>
        <w:t>a ofertantului/candidatului\</w:t>
      </w:r>
    </w:p>
    <w:p w:rsidR="00AE6396" w:rsidRPr="00FF430B" w:rsidRDefault="00AE6396" w:rsidP="00AE6396">
      <w:pPr>
        <w:shd w:val="clear" w:color="auto" w:fill="FFFFFF"/>
        <w:spacing w:before="504"/>
        <w:jc w:val="both"/>
        <w:rPr>
          <w:spacing w:val="-3"/>
        </w:rPr>
      </w:pPr>
      <w:r w:rsidRPr="00FF430B">
        <w:rPr>
          <w:spacing w:val="-3"/>
        </w:rPr>
        <w:t>Către, ................................................................................................................................................</w:t>
      </w:r>
    </w:p>
    <w:p w:rsidR="00AE6396" w:rsidRPr="00FF430B" w:rsidRDefault="00AE6396" w:rsidP="00AE6396">
      <w:pPr>
        <w:shd w:val="clear" w:color="auto" w:fill="FFFFFF"/>
        <w:jc w:val="both"/>
        <w:rPr>
          <w:i/>
        </w:rPr>
      </w:pPr>
      <w:r w:rsidRPr="00FF430B">
        <w:rPr>
          <w:i/>
        </w:rPr>
        <w:t xml:space="preserve">                            (denumirea autorităţii contractante şi adresa completă)</w:t>
      </w:r>
    </w:p>
    <w:p w:rsidR="00AE6396" w:rsidRPr="00FF430B" w:rsidRDefault="00AE6396" w:rsidP="00AE6396">
      <w:pPr>
        <w:shd w:val="clear" w:color="auto" w:fill="FFFFFF"/>
        <w:tabs>
          <w:tab w:val="left" w:leader="dot" w:pos="7166"/>
        </w:tabs>
        <w:jc w:val="both"/>
      </w:pPr>
      <w:r w:rsidRPr="00FF430B">
        <w:t>Cu privire la procedura pentru atribuirea contractului ......................................................................</w:t>
      </w:r>
    </w:p>
    <w:p w:rsidR="00AE6396" w:rsidRPr="00FF430B" w:rsidRDefault="00AE6396" w:rsidP="00AE6396">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E6396" w:rsidRPr="00FF430B" w:rsidRDefault="00AE6396" w:rsidP="00AE6396">
      <w:pPr>
        <w:shd w:val="clear" w:color="auto" w:fill="FFFFFF"/>
        <w:jc w:val="both"/>
      </w:pPr>
      <w:r w:rsidRPr="00FF430B">
        <w:t>Acordarea susţinerii financiare nu implică alte costuri pentru achizitor, cu excepţia celor care au fost incluse în propunerea financiară.</w:t>
      </w:r>
    </w:p>
    <w:p w:rsidR="00AE6396" w:rsidRPr="00FF430B" w:rsidRDefault="00AE6396" w:rsidP="00AE6396">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AE6396" w:rsidRPr="00FF430B" w:rsidRDefault="00AE6396" w:rsidP="00AE6396">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AE6396" w:rsidRPr="00FF430B" w:rsidRDefault="00AE6396" w:rsidP="00AE6396">
      <w:pPr>
        <w:shd w:val="clear" w:color="auto" w:fill="FFFFFF"/>
        <w:jc w:val="both"/>
      </w:pPr>
      <w:r w:rsidRPr="00FF430B">
        <w:lastRenderedPageBreak/>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AE6396" w:rsidRPr="00FF430B" w:rsidRDefault="00AE6396" w:rsidP="00AE6396">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E6396" w:rsidRPr="00FF430B" w:rsidRDefault="00AE6396" w:rsidP="00AE6396">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AE6396" w:rsidRPr="00FF430B" w:rsidRDefault="00AE6396" w:rsidP="00AE6396">
      <w:pPr>
        <w:shd w:val="clear" w:color="auto" w:fill="FFFFFF"/>
        <w:jc w:val="both"/>
        <w:rPr>
          <w:spacing w:val="-1"/>
        </w:rPr>
      </w:pPr>
    </w:p>
    <w:p w:rsidR="00AE6396" w:rsidRPr="00FF430B" w:rsidRDefault="00AE6396" w:rsidP="00AE6396">
      <w:pPr>
        <w:shd w:val="clear" w:color="auto" w:fill="FFFFFF"/>
        <w:jc w:val="both"/>
        <w:rPr>
          <w:spacing w:val="-1"/>
        </w:rPr>
      </w:pPr>
    </w:p>
    <w:p w:rsidR="00AE6396" w:rsidRPr="00FF430B" w:rsidRDefault="00AE6396" w:rsidP="00AE6396">
      <w:pPr>
        <w:shd w:val="clear" w:color="auto" w:fill="FFFFFF"/>
        <w:jc w:val="both"/>
        <w:rPr>
          <w:spacing w:val="-1"/>
        </w:rPr>
      </w:pPr>
    </w:p>
    <w:p w:rsidR="00AE6396" w:rsidRPr="00FF430B" w:rsidRDefault="00AE6396" w:rsidP="00AE6396">
      <w:pPr>
        <w:shd w:val="clear" w:color="auto" w:fill="FFFFFF"/>
        <w:jc w:val="both"/>
        <w:rPr>
          <w:spacing w:val="-1"/>
        </w:rPr>
      </w:pPr>
    </w:p>
    <w:p w:rsidR="00AE6396" w:rsidRPr="00FF430B" w:rsidRDefault="00AE6396" w:rsidP="00AE6396">
      <w:pPr>
        <w:shd w:val="clear" w:color="auto" w:fill="FFFFFF"/>
        <w:jc w:val="both"/>
        <w:rPr>
          <w:spacing w:val="-1"/>
        </w:rPr>
      </w:pPr>
    </w:p>
    <w:p w:rsidR="00AE6396" w:rsidRPr="00FF430B" w:rsidRDefault="00AE6396" w:rsidP="00AE6396">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E6396" w:rsidRPr="00FF430B" w:rsidRDefault="00AE6396" w:rsidP="00AE6396">
      <w:pPr>
        <w:ind w:left="5040" w:firstLine="720"/>
        <w:jc w:val="both"/>
        <w:rPr>
          <w:rStyle w:val="tax1"/>
          <w:rFonts w:eastAsiaTheme="majorEastAsia"/>
          <w:sz w:val="22"/>
          <w:szCs w:val="22"/>
        </w:rPr>
      </w:pPr>
    </w:p>
    <w:p w:rsidR="00AE6396" w:rsidRPr="00FF430B" w:rsidRDefault="00AE6396" w:rsidP="00AE6396">
      <w:pPr>
        <w:jc w:val="right"/>
        <w:rPr>
          <w:noProof w:val="0"/>
        </w:rPr>
      </w:pPr>
    </w:p>
    <w:p w:rsidR="00AE6396" w:rsidRPr="00FF430B" w:rsidRDefault="00AE6396" w:rsidP="00AE6396">
      <w:pPr>
        <w:jc w:val="right"/>
        <w:rPr>
          <w:noProof w:val="0"/>
        </w:rPr>
      </w:pPr>
    </w:p>
    <w:p w:rsidR="00AE6396" w:rsidRPr="00FF430B" w:rsidRDefault="00AE6396" w:rsidP="00AE6396">
      <w:pPr>
        <w:jc w:val="right"/>
        <w:rPr>
          <w:noProof w:val="0"/>
          <w:sz w:val="22"/>
          <w:szCs w:val="22"/>
        </w:rPr>
      </w:pPr>
      <w:r w:rsidRPr="00FF430B">
        <w:rPr>
          <w:noProof w:val="0"/>
        </w:rPr>
        <w:t>Anexa nr.</w:t>
      </w:r>
      <w:r>
        <w:rPr>
          <w:noProof w:val="0"/>
        </w:rPr>
        <w:t xml:space="preserve"> </w:t>
      </w:r>
      <w:r w:rsidRPr="00FF430B">
        <w:rPr>
          <w:noProof w:val="0"/>
        </w:rPr>
        <w:t>19</w:t>
      </w:r>
    </w:p>
    <w:p w:rsidR="00AE6396" w:rsidRPr="00FF430B" w:rsidRDefault="00AE6396" w:rsidP="00AE6396">
      <w:pPr>
        <w:jc w:val="right"/>
        <w:rPr>
          <w:noProof w:val="0"/>
        </w:rPr>
      </w:pPr>
      <w:r w:rsidRPr="00FF430B">
        <w:rPr>
          <w:noProof w:val="0"/>
        </w:rPr>
        <w:t>la Documentația standard nr._____</w:t>
      </w:r>
    </w:p>
    <w:p w:rsidR="00AE6396" w:rsidRPr="00FF430B" w:rsidRDefault="00AE6396" w:rsidP="00AE6396">
      <w:pPr>
        <w:jc w:val="right"/>
        <w:rPr>
          <w:noProof w:val="0"/>
        </w:rPr>
      </w:pPr>
      <w:r w:rsidRPr="00FF430B">
        <w:rPr>
          <w:noProof w:val="0"/>
        </w:rPr>
        <w:t>din “____” ________ 20___</w:t>
      </w:r>
    </w:p>
    <w:p w:rsidR="00AE6396" w:rsidRPr="00FF430B" w:rsidRDefault="00AE6396" w:rsidP="00AE6396">
      <w:pPr>
        <w:tabs>
          <w:tab w:val="left" w:pos="567"/>
        </w:tabs>
        <w:jc w:val="center"/>
        <w:rPr>
          <w:b/>
          <w:color w:val="000000"/>
          <w:w w:val="90"/>
        </w:rPr>
      </w:pPr>
    </w:p>
    <w:p w:rsidR="00AE6396" w:rsidRPr="00FF430B" w:rsidRDefault="00AE6396" w:rsidP="00AE6396">
      <w:pPr>
        <w:pStyle w:val="1"/>
        <w:numPr>
          <w:ilvl w:val="0"/>
          <w:numId w:val="0"/>
        </w:numPr>
        <w:ind w:left="720"/>
        <w:rPr>
          <w:sz w:val="22"/>
          <w:szCs w:val="22"/>
        </w:rPr>
      </w:pPr>
    </w:p>
    <w:p w:rsidR="00AE6396" w:rsidRPr="00FF430B" w:rsidRDefault="00AE6396" w:rsidP="00AE6396">
      <w:pPr>
        <w:pStyle w:val="1"/>
        <w:numPr>
          <w:ilvl w:val="0"/>
          <w:numId w:val="0"/>
        </w:numPr>
        <w:ind w:left="720"/>
      </w:pPr>
      <w:r w:rsidRPr="00FF430B">
        <w:t>ANGAJAMENT PRIVIND SUSŢINEREA TEHNICĂ ȘI PROFESIONALĂ A OFERTANTULUI/GRUPULUI DE OPERATORI ECONOMICI</w:t>
      </w:r>
    </w:p>
    <w:p w:rsidR="00AE6396" w:rsidRPr="00FF430B" w:rsidRDefault="00AE6396" w:rsidP="00AE6396">
      <w:pPr>
        <w:ind w:left="5040" w:firstLine="720"/>
        <w:jc w:val="both"/>
        <w:rPr>
          <w:rStyle w:val="tax1"/>
          <w:rFonts w:eastAsiaTheme="majorEastAsia"/>
          <w:sz w:val="24"/>
          <w:szCs w:val="24"/>
        </w:rPr>
      </w:pPr>
    </w:p>
    <w:p w:rsidR="00AE6396" w:rsidRPr="00FF430B" w:rsidRDefault="00AE6396" w:rsidP="00AE6396">
      <w:pPr>
        <w:ind w:left="5040" w:firstLine="720"/>
        <w:jc w:val="both"/>
        <w:rPr>
          <w:rStyle w:val="tax1"/>
          <w:rFonts w:eastAsiaTheme="majorEastAsia"/>
          <w:sz w:val="24"/>
          <w:szCs w:val="24"/>
        </w:rPr>
      </w:pPr>
    </w:p>
    <w:p w:rsidR="00AE6396" w:rsidRPr="00FF430B" w:rsidRDefault="00AE6396" w:rsidP="00AE6396">
      <w:pPr>
        <w:pStyle w:val="DefaultText"/>
        <w:rPr>
          <w:noProof w:val="0"/>
          <w:szCs w:val="24"/>
        </w:rPr>
      </w:pPr>
    </w:p>
    <w:p w:rsidR="00AE6396" w:rsidRPr="00FF430B" w:rsidRDefault="00AE6396" w:rsidP="00AE6396">
      <w:pPr>
        <w:shd w:val="clear" w:color="auto" w:fill="FFFFFF"/>
        <w:rPr>
          <w:b/>
        </w:rPr>
      </w:pPr>
      <w:r w:rsidRPr="00FF430B">
        <w:rPr>
          <w:b/>
          <w:spacing w:val="-2"/>
        </w:rPr>
        <w:t>..........................</w:t>
      </w:r>
    </w:p>
    <w:p w:rsidR="00AE6396" w:rsidRPr="00FF430B" w:rsidRDefault="00AE6396" w:rsidP="00AE6396">
      <w:pPr>
        <w:shd w:val="clear" w:color="auto" w:fill="FFFFFF"/>
      </w:pPr>
      <w:r w:rsidRPr="00FF430B">
        <w:t>(denumirea)</w:t>
      </w:r>
    </w:p>
    <w:p w:rsidR="00AE6396" w:rsidRPr="00FF430B" w:rsidRDefault="00AE6396" w:rsidP="00AE6396">
      <w:pPr>
        <w:shd w:val="clear" w:color="auto" w:fill="FFFFFF"/>
        <w:jc w:val="center"/>
        <w:rPr>
          <w:b/>
        </w:rPr>
      </w:pPr>
      <w:r w:rsidRPr="00FF430B">
        <w:rPr>
          <w:b/>
        </w:rPr>
        <w:t>ANGAJAMENT</w:t>
      </w:r>
    </w:p>
    <w:p w:rsidR="00AE6396" w:rsidRPr="00FF430B" w:rsidRDefault="00AE6396" w:rsidP="00AE6396">
      <w:pPr>
        <w:shd w:val="clear" w:color="auto" w:fill="FFFFFF"/>
        <w:jc w:val="center"/>
        <w:rPr>
          <w:b/>
        </w:rPr>
      </w:pPr>
      <w:r w:rsidRPr="00FF430B">
        <w:rPr>
          <w:b/>
        </w:rPr>
        <w:t>privind susţinerea tehnică și profesională</w:t>
      </w:r>
    </w:p>
    <w:p w:rsidR="00AE6396" w:rsidRPr="00FF430B" w:rsidRDefault="00AE6396" w:rsidP="00AE6396">
      <w:pPr>
        <w:shd w:val="clear" w:color="auto" w:fill="FFFFFF"/>
        <w:jc w:val="center"/>
        <w:rPr>
          <w:b/>
        </w:rPr>
      </w:pPr>
      <w:r w:rsidRPr="00FF430B">
        <w:rPr>
          <w:b/>
        </w:rPr>
        <w:t>a ofertantului/candidatului</w:t>
      </w:r>
    </w:p>
    <w:p w:rsidR="00AE6396" w:rsidRPr="00FF430B" w:rsidRDefault="00AE6396" w:rsidP="00AE6396">
      <w:pPr>
        <w:shd w:val="clear" w:color="auto" w:fill="FFFFFF"/>
        <w:jc w:val="center"/>
      </w:pPr>
    </w:p>
    <w:p w:rsidR="00AE6396" w:rsidRPr="00FF430B" w:rsidRDefault="00AE6396" w:rsidP="00AE6396">
      <w:pPr>
        <w:shd w:val="clear" w:color="auto" w:fill="FFFFFF"/>
      </w:pPr>
      <w:r w:rsidRPr="00FF430B">
        <w:rPr>
          <w:spacing w:val="-2"/>
        </w:rPr>
        <w:t>Către</w:t>
      </w:r>
      <w:r w:rsidRPr="00FF430B">
        <w:t>, .................................................................................................................................................</w:t>
      </w:r>
    </w:p>
    <w:p w:rsidR="00AE6396" w:rsidRPr="00FF430B" w:rsidRDefault="00AE6396" w:rsidP="00AE6396">
      <w:pPr>
        <w:shd w:val="clear" w:color="auto" w:fill="FFFFFF"/>
        <w:spacing w:before="5"/>
        <w:rPr>
          <w:i/>
        </w:rPr>
      </w:pPr>
      <w:r w:rsidRPr="00FF430B">
        <w:rPr>
          <w:i/>
        </w:rPr>
        <w:t xml:space="preserve">                                   (denumirea autorităţii contractante şi adresa completă)</w:t>
      </w:r>
    </w:p>
    <w:p w:rsidR="00AE6396" w:rsidRPr="00FF430B" w:rsidRDefault="00AE6396" w:rsidP="00AE6396">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E6396" w:rsidRPr="00FF430B" w:rsidRDefault="00AE6396" w:rsidP="00AE6396">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AE6396" w:rsidRPr="00FF430B" w:rsidRDefault="00AE6396" w:rsidP="00AE6396">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 xml:space="preserve">resursele tehnice şi/sau profesionale de </w:t>
      </w:r>
      <w:r w:rsidRPr="00FF430B">
        <w:lastRenderedPageBreak/>
        <w:t>.............................................................................................................necesare pentru îndeplinirea integrală, reglementară şi la termen a contractului de achiziţie publică.</w:t>
      </w:r>
    </w:p>
    <w:p w:rsidR="00AE6396" w:rsidRPr="00FF430B" w:rsidRDefault="00AE6396" w:rsidP="00AE6396">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AE6396" w:rsidRPr="00FF430B" w:rsidRDefault="00AE6396" w:rsidP="00AE6396">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AE6396" w:rsidRPr="00FF430B" w:rsidRDefault="00AE6396" w:rsidP="00AE6396">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AE6396" w:rsidRPr="00FF430B" w:rsidRDefault="00AE6396" w:rsidP="00AE6396">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AE6396" w:rsidRPr="00FF430B" w:rsidRDefault="00AE6396" w:rsidP="00AE6396">
      <w:pPr>
        <w:shd w:val="clear" w:color="auto" w:fill="FFFFFF"/>
        <w:rPr>
          <w:spacing w:val="-1"/>
        </w:rPr>
      </w:pPr>
    </w:p>
    <w:p w:rsidR="00AE6396" w:rsidRPr="00FF430B" w:rsidRDefault="00AE6396" w:rsidP="00AE6396">
      <w:pPr>
        <w:shd w:val="clear" w:color="auto" w:fill="FFFFFF"/>
        <w:rPr>
          <w:spacing w:val="-1"/>
        </w:rPr>
      </w:pPr>
    </w:p>
    <w:p w:rsidR="00AE6396" w:rsidRPr="00FF430B" w:rsidRDefault="00AE6396" w:rsidP="00AE6396">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AE6396" w:rsidRPr="00FF430B" w:rsidRDefault="00AE6396" w:rsidP="00AE6396">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AE6396" w:rsidRPr="00FF430B" w:rsidRDefault="00AE6396" w:rsidP="00AE6396">
      <w:pPr>
        <w:shd w:val="clear" w:color="auto" w:fill="FFFFFF"/>
        <w:jc w:val="right"/>
        <w:rPr>
          <w:i/>
          <w:spacing w:val="-1"/>
        </w:rPr>
      </w:pPr>
      <w:r w:rsidRPr="00FF430B">
        <w:rPr>
          <w:i/>
          <w:spacing w:val="-1"/>
        </w:rPr>
        <w:t>(semnătură autorizată)</w:t>
      </w:r>
    </w:p>
    <w:p w:rsidR="00AE6396" w:rsidRPr="00FF430B" w:rsidRDefault="00AE6396" w:rsidP="00AE6396">
      <w:pPr>
        <w:tabs>
          <w:tab w:val="left" w:pos="567"/>
        </w:tabs>
        <w:jc w:val="center"/>
        <w:rPr>
          <w:b/>
          <w:color w:val="000000"/>
          <w:w w:val="90"/>
        </w:rPr>
      </w:pPr>
    </w:p>
    <w:p w:rsidR="00AE6396" w:rsidRPr="00FF430B" w:rsidRDefault="00AE6396" w:rsidP="00AE6396">
      <w:pPr>
        <w:jc w:val="right"/>
        <w:rPr>
          <w:noProof w:val="0"/>
          <w:sz w:val="22"/>
          <w:szCs w:val="22"/>
        </w:rPr>
      </w:pPr>
      <w:r w:rsidRPr="00FF430B">
        <w:rPr>
          <w:noProof w:val="0"/>
        </w:rPr>
        <w:t>Anexa nr.</w:t>
      </w:r>
      <w:r>
        <w:rPr>
          <w:noProof w:val="0"/>
        </w:rPr>
        <w:t xml:space="preserve"> </w:t>
      </w:r>
      <w:r w:rsidRPr="00FF430B">
        <w:rPr>
          <w:noProof w:val="0"/>
        </w:rPr>
        <w:t>20</w:t>
      </w:r>
    </w:p>
    <w:p w:rsidR="00AE6396" w:rsidRPr="00FF430B" w:rsidRDefault="00AE6396" w:rsidP="00AE6396">
      <w:pPr>
        <w:jc w:val="right"/>
        <w:rPr>
          <w:noProof w:val="0"/>
        </w:rPr>
      </w:pPr>
      <w:r w:rsidRPr="00FF430B">
        <w:rPr>
          <w:noProof w:val="0"/>
        </w:rPr>
        <w:t>la Documentația standard nr._____</w:t>
      </w:r>
    </w:p>
    <w:p w:rsidR="00AE6396" w:rsidRPr="00FF430B" w:rsidRDefault="00AE6396" w:rsidP="00AE6396">
      <w:pPr>
        <w:jc w:val="right"/>
        <w:rPr>
          <w:noProof w:val="0"/>
        </w:rPr>
      </w:pPr>
      <w:r w:rsidRPr="00FF430B">
        <w:rPr>
          <w:noProof w:val="0"/>
        </w:rPr>
        <w:t>din “____” ________ 20___</w:t>
      </w:r>
    </w:p>
    <w:p w:rsidR="00AE6396" w:rsidRPr="00FF430B" w:rsidRDefault="00AE6396" w:rsidP="00AE6396">
      <w:pPr>
        <w:tabs>
          <w:tab w:val="left" w:pos="567"/>
        </w:tabs>
        <w:jc w:val="center"/>
        <w:rPr>
          <w:b/>
          <w:color w:val="000000"/>
          <w:w w:val="90"/>
        </w:rPr>
      </w:pPr>
    </w:p>
    <w:p w:rsidR="00AE6396" w:rsidRPr="00FF430B" w:rsidRDefault="00AE6396" w:rsidP="00AE6396">
      <w:pPr>
        <w:tabs>
          <w:tab w:val="left" w:pos="567"/>
        </w:tabs>
        <w:jc w:val="center"/>
        <w:rPr>
          <w:b/>
          <w:color w:val="000000"/>
          <w:w w:val="90"/>
        </w:rPr>
      </w:pPr>
    </w:p>
    <w:p w:rsidR="00AE6396" w:rsidRPr="00FF430B" w:rsidRDefault="00AE6396" w:rsidP="00AE6396">
      <w:pPr>
        <w:keepNext/>
        <w:spacing w:before="240" w:after="60"/>
        <w:jc w:val="center"/>
        <w:outlineLvl w:val="0"/>
        <w:rPr>
          <w:b/>
          <w:bCs/>
          <w:kern w:val="32"/>
        </w:rPr>
      </w:pPr>
      <w:r w:rsidRPr="00FF430B">
        <w:rPr>
          <w:b/>
          <w:bCs/>
          <w:kern w:val="32"/>
        </w:rPr>
        <w:t xml:space="preserve">DECLARAŢIE TERŢ SUSŢINĂTOR TEHNIC </w:t>
      </w:r>
    </w:p>
    <w:p w:rsidR="00AE6396" w:rsidRPr="00FF430B" w:rsidRDefault="00AE6396" w:rsidP="00AE6396">
      <w:pPr>
        <w:shd w:val="clear" w:color="auto" w:fill="FFFFFF"/>
        <w:spacing w:after="200"/>
        <w:rPr>
          <w:rFonts w:eastAsia="Calibri"/>
          <w:b/>
          <w:i/>
        </w:rPr>
      </w:pPr>
    </w:p>
    <w:p w:rsidR="00AE6396" w:rsidRPr="00FF430B" w:rsidRDefault="00AE6396" w:rsidP="00AE6396">
      <w:pPr>
        <w:shd w:val="clear" w:color="auto" w:fill="FFFFFF"/>
        <w:rPr>
          <w:rFonts w:eastAsia="Calibri"/>
          <w:b/>
          <w:spacing w:val="-2"/>
        </w:rPr>
      </w:pPr>
      <w:r w:rsidRPr="00FF430B">
        <w:rPr>
          <w:rFonts w:eastAsia="Calibri"/>
          <w:b/>
          <w:spacing w:val="-2"/>
        </w:rPr>
        <w:t xml:space="preserve">Terţ susţinător tehnic </w:t>
      </w:r>
    </w:p>
    <w:p w:rsidR="00AE6396" w:rsidRPr="00FF430B" w:rsidRDefault="00AE6396" w:rsidP="00AE6396">
      <w:pPr>
        <w:shd w:val="clear" w:color="auto" w:fill="FFFFFF"/>
        <w:rPr>
          <w:rFonts w:eastAsia="Calibri"/>
          <w:b/>
        </w:rPr>
      </w:pPr>
      <w:r w:rsidRPr="00FF430B">
        <w:rPr>
          <w:rFonts w:eastAsia="Calibri"/>
          <w:b/>
          <w:spacing w:val="-2"/>
        </w:rPr>
        <w:t>..........................</w:t>
      </w:r>
    </w:p>
    <w:p w:rsidR="00AE6396" w:rsidRPr="00FF430B" w:rsidRDefault="00AE6396" w:rsidP="00AE6396">
      <w:pPr>
        <w:shd w:val="clear" w:color="auto" w:fill="FFFFFF"/>
        <w:rPr>
          <w:rFonts w:eastAsia="Calibri"/>
        </w:rPr>
      </w:pPr>
      <w:r w:rsidRPr="00FF430B">
        <w:rPr>
          <w:rFonts w:eastAsia="Calibri"/>
        </w:rPr>
        <w:t>(denumirea)</w:t>
      </w:r>
    </w:p>
    <w:p w:rsidR="00AE6396" w:rsidRPr="00FF430B" w:rsidRDefault="00AE6396" w:rsidP="00AE6396">
      <w:pPr>
        <w:shd w:val="clear" w:color="auto" w:fill="FFFFFF"/>
        <w:rPr>
          <w:rFonts w:eastAsia="Calibri"/>
        </w:rPr>
      </w:pPr>
    </w:p>
    <w:p w:rsidR="00AE6396" w:rsidRPr="00FF430B" w:rsidRDefault="00AE6396" w:rsidP="00AE6396">
      <w:pPr>
        <w:spacing w:after="200"/>
        <w:jc w:val="center"/>
        <w:rPr>
          <w:rFonts w:eastAsia="Calibri"/>
          <w:b/>
        </w:rPr>
      </w:pPr>
      <w:r w:rsidRPr="00FF430B">
        <w:rPr>
          <w:rFonts w:eastAsia="Calibri"/>
          <w:b/>
        </w:rPr>
        <w:t>Declaraţie</w:t>
      </w:r>
    </w:p>
    <w:p w:rsidR="00AE6396" w:rsidRPr="00FF430B" w:rsidRDefault="00AE6396" w:rsidP="00AE6396">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E6396" w:rsidRPr="00FF430B" w:rsidRDefault="00AE6396" w:rsidP="00AE6396">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AE6396" w:rsidRPr="00FF430B" w:rsidRDefault="00AE6396" w:rsidP="00AE6396">
      <w:pPr>
        <w:shd w:val="clear" w:color="auto" w:fill="FFFFFF"/>
        <w:spacing w:after="200"/>
        <w:rPr>
          <w:rFonts w:eastAsia="Calibri"/>
        </w:rPr>
      </w:pPr>
    </w:p>
    <w:p w:rsidR="00AE6396" w:rsidRPr="00FF430B" w:rsidRDefault="00AE6396" w:rsidP="00AE6396">
      <w:pPr>
        <w:shd w:val="clear" w:color="auto" w:fill="FFFFFF"/>
        <w:spacing w:after="200"/>
        <w:ind w:left="34"/>
        <w:jc w:val="center"/>
        <w:rPr>
          <w:rFonts w:eastAsia="Calibri"/>
          <w:b/>
        </w:rPr>
      </w:pPr>
      <w:r w:rsidRPr="00FF430B">
        <w:rPr>
          <w:rFonts w:eastAsia="Calibri"/>
          <w:b/>
          <w:spacing w:val="-3"/>
        </w:rPr>
        <w:lastRenderedPageBreak/>
        <w:t>LISTA</w:t>
      </w:r>
    </w:p>
    <w:p w:rsidR="00AE6396" w:rsidRPr="00FF430B" w:rsidRDefault="00AE6396" w:rsidP="00AE6396">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AE6396" w:rsidRPr="00EC30C2" w:rsidTr="00AE6396">
        <w:tc>
          <w:tcPr>
            <w:tcW w:w="609"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 xml:space="preserve">Nr. </w:t>
            </w:r>
          </w:p>
          <w:p w:rsidR="00AE6396" w:rsidRPr="00FF430B" w:rsidRDefault="00AE6396" w:rsidP="00AE6396">
            <w:pPr>
              <w:jc w:val="center"/>
              <w:rPr>
                <w:rFonts w:eastAsia="Calibri"/>
                <w:lang w:eastAsia="ro-RO"/>
              </w:rPr>
            </w:pPr>
            <w:r w:rsidRPr="00FF430B">
              <w:rPr>
                <w:rFonts w:eastAsia="Calibri"/>
                <w:lang w:eastAsia="ro-RO"/>
              </w:rPr>
              <w:t>crt</w:t>
            </w:r>
          </w:p>
        </w:tc>
        <w:tc>
          <w:tcPr>
            <w:tcW w:w="3477"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AE6396" w:rsidRPr="00FF430B" w:rsidRDefault="00AE6396" w:rsidP="00AE6396">
            <w:pPr>
              <w:jc w:val="center"/>
              <w:rPr>
                <w:rFonts w:eastAsia="Calibri"/>
                <w:lang w:eastAsia="ro-RO"/>
              </w:rPr>
            </w:pPr>
            <w:r w:rsidRPr="00FF430B">
              <w:rPr>
                <w:rFonts w:eastAsia="Calibri"/>
                <w:lang w:eastAsia="ro-RO"/>
              </w:rPr>
              <w:t>Forma de deţinere</w:t>
            </w:r>
          </w:p>
        </w:tc>
      </w:tr>
      <w:tr w:rsidR="00AE6396" w:rsidRPr="00EC30C2" w:rsidTr="00AE6396">
        <w:tc>
          <w:tcPr>
            <w:tcW w:w="609" w:type="dxa"/>
            <w:shd w:val="clear" w:color="auto" w:fill="auto"/>
          </w:tcPr>
          <w:p w:rsidR="00AE6396" w:rsidRPr="00FF430B" w:rsidRDefault="00AE6396" w:rsidP="00AE6396">
            <w:pPr>
              <w:jc w:val="center"/>
              <w:rPr>
                <w:rFonts w:eastAsia="Calibri"/>
                <w:lang w:eastAsia="ro-RO"/>
              </w:rPr>
            </w:pPr>
          </w:p>
        </w:tc>
        <w:tc>
          <w:tcPr>
            <w:tcW w:w="3477" w:type="dxa"/>
            <w:shd w:val="clear" w:color="auto" w:fill="auto"/>
          </w:tcPr>
          <w:p w:rsidR="00AE6396" w:rsidRPr="00FF430B" w:rsidRDefault="00AE6396" w:rsidP="00AE6396">
            <w:pPr>
              <w:jc w:val="center"/>
              <w:rPr>
                <w:rFonts w:eastAsia="Calibri"/>
                <w:lang w:eastAsia="ro-RO"/>
              </w:rPr>
            </w:pPr>
          </w:p>
        </w:tc>
        <w:tc>
          <w:tcPr>
            <w:tcW w:w="1293" w:type="dxa"/>
            <w:shd w:val="clear" w:color="auto" w:fill="auto"/>
          </w:tcPr>
          <w:p w:rsidR="00AE6396" w:rsidRPr="00FF430B" w:rsidRDefault="00AE6396" w:rsidP="00AE6396">
            <w:pPr>
              <w:jc w:val="center"/>
              <w:rPr>
                <w:rFonts w:eastAsia="Calibri"/>
                <w:lang w:eastAsia="ro-RO"/>
              </w:rPr>
            </w:pPr>
          </w:p>
        </w:tc>
        <w:tc>
          <w:tcPr>
            <w:tcW w:w="1608"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În chirie</w:t>
            </w:r>
          </w:p>
        </w:tc>
      </w:tr>
      <w:tr w:rsidR="00AE6396" w:rsidRPr="00EC30C2" w:rsidTr="00AE6396">
        <w:tc>
          <w:tcPr>
            <w:tcW w:w="609" w:type="dxa"/>
            <w:shd w:val="clear" w:color="auto" w:fill="auto"/>
          </w:tcPr>
          <w:p w:rsidR="00AE6396" w:rsidRPr="00FF430B" w:rsidRDefault="00AE6396" w:rsidP="00AE6396">
            <w:pPr>
              <w:jc w:val="center"/>
              <w:rPr>
                <w:rFonts w:eastAsia="Calibri"/>
                <w:lang w:eastAsia="ro-RO"/>
              </w:rPr>
            </w:pPr>
          </w:p>
        </w:tc>
        <w:tc>
          <w:tcPr>
            <w:tcW w:w="3477" w:type="dxa"/>
            <w:shd w:val="clear" w:color="auto" w:fill="auto"/>
          </w:tcPr>
          <w:p w:rsidR="00AE6396" w:rsidRPr="00FF430B" w:rsidRDefault="00AE6396" w:rsidP="00AE6396">
            <w:pPr>
              <w:jc w:val="center"/>
              <w:rPr>
                <w:rFonts w:eastAsia="Calibri"/>
                <w:lang w:eastAsia="ro-RO"/>
              </w:rPr>
            </w:pPr>
          </w:p>
        </w:tc>
        <w:tc>
          <w:tcPr>
            <w:tcW w:w="1293" w:type="dxa"/>
            <w:shd w:val="clear" w:color="auto" w:fill="auto"/>
          </w:tcPr>
          <w:p w:rsidR="00AE6396" w:rsidRPr="00FF430B" w:rsidRDefault="00AE6396" w:rsidP="00AE6396">
            <w:pPr>
              <w:jc w:val="center"/>
              <w:rPr>
                <w:rFonts w:eastAsia="Calibri"/>
                <w:lang w:eastAsia="ro-RO"/>
              </w:rPr>
            </w:pPr>
          </w:p>
        </w:tc>
        <w:tc>
          <w:tcPr>
            <w:tcW w:w="1608" w:type="dxa"/>
            <w:shd w:val="clear" w:color="auto" w:fill="auto"/>
          </w:tcPr>
          <w:p w:rsidR="00AE6396" w:rsidRPr="00FF430B" w:rsidRDefault="00AE6396" w:rsidP="00AE6396">
            <w:pPr>
              <w:jc w:val="center"/>
              <w:rPr>
                <w:rFonts w:eastAsia="Calibri"/>
                <w:lang w:eastAsia="ro-RO"/>
              </w:rPr>
            </w:pPr>
          </w:p>
        </w:tc>
        <w:tc>
          <w:tcPr>
            <w:tcW w:w="1323" w:type="dxa"/>
            <w:shd w:val="clear" w:color="auto" w:fill="auto"/>
          </w:tcPr>
          <w:p w:rsidR="00AE6396" w:rsidRPr="00FF430B" w:rsidRDefault="00AE6396" w:rsidP="00AE6396">
            <w:pPr>
              <w:jc w:val="center"/>
              <w:rPr>
                <w:rFonts w:eastAsia="Calibri"/>
                <w:lang w:eastAsia="ro-RO"/>
              </w:rPr>
            </w:pPr>
          </w:p>
        </w:tc>
      </w:tr>
      <w:tr w:rsidR="00AE6396" w:rsidRPr="00EC30C2" w:rsidTr="00AE6396">
        <w:tc>
          <w:tcPr>
            <w:tcW w:w="609" w:type="dxa"/>
            <w:shd w:val="clear" w:color="auto" w:fill="auto"/>
          </w:tcPr>
          <w:p w:rsidR="00AE6396" w:rsidRPr="00FF430B" w:rsidRDefault="00AE6396" w:rsidP="00AE6396">
            <w:pPr>
              <w:jc w:val="center"/>
              <w:rPr>
                <w:rFonts w:eastAsia="Calibri"/>
                <w:lang w:eastAsia="ro-RO"/>
              </w:rPr>
            </w:pPr>
          </w:p>
        </w:tc>
        <w:tc>
          <w:tcPr>
            <w:tcW w:w="3477" w:type="dxa"/>
            <w:shd w:val="clear" w:color="auto" w:fill="auto"/>
          </w:tcPr>
          <w:p w:rsidR="00AE6396" w:rsidRPr="00FF430B" w:rsidRDefault="00AE6396" w:rsidP="00AE6396">
            <w:pPr>
              <w:jc w:val="center"/>
              <w:rPr>
                <w:rFonts w:eastAsia="Calibri"/>
                <w:lang w:eastAsia="ro-RO"/>
              </w:rPr>
            </w:pPr>
          </w:p>
        </w:tc>
        <w:tc>
          <w:tcPr>
            <w:tcW w:w="1293" w:type="dxa"/>
            <w:shd w:val="clear" w:color="auto" w:fill="auto"/>
          </w:tcPr>
          <w:p w:rsidR="00AE6396" w:rsidRPr="00FF430B" w:rsidRDefault="00AE6396" w:rsidP="00AE6396">
            <w:pPr>
              <w:jc w:val="center"/>
              <w:rPr>
                <w:rFonts w:eastAsia="Calibri"/>
                <w:lang w:eastAsia="ro-RO"/>
              </w:rPr>
            </w:pPr>
          </w:p>
        </w:tc>
        <w:tc>
          <w:tcPr>
            <w:tcW w:w="1608" w:type="dxa"/>
            <w:shd w:val="clear" w:color="auto" w:fill="auto"/>
          </w:tcPr>
          <w:p w:rsidR="00AE6396" w:rsidRPr="00FF430B" w:rsidRDefault="00AE6396" w:rsidP="00AE6396">
            <w:pPr>
              <w:jc w:val="center"/>
              <w:rPr>
                <w:rFonts w:eastAsia="Calibri"/>
                <w:lang w:eastAsia="ro-RO"/>
              </w:rPr>
            </w:pPr>
          </w:p>
        </w:tc>
        <w:tc>
          <w:tcPr>
            <w:tcW w:w="1323" w:type="dxa"/>
            <w:shd w:val="clear" w:color="auto" w:fill="auto"/>
          </w:tcPr>
          <w:p w:rsidR="00AE6396" w:rsidRPr="00FF430B" w:rsidRDefault="00AE6396" w:rsidP="00AE6396">
            <w:pPr>
              <w:jc w:val="center"/>
              <w:rPr>
                <w:rFonts w:eastAsia="Calibri"/>
                <w:lang w:eastAsia="ro-RO"/>
              </w:rPr>
            </w:pPr>
          </w:p>
        </w:tc>
      </w:tr>
      <w:tr w:rsidR="00AE6396" w:rsidRPr="00EC30C2" w:rsidTr="00AE6396">
        <w:tc>
          <w:tcPr>
            <w:tcW w:w="609" w:type="dxa"/>
            <w:shd w:val="clear" w:color="auto" w:fill="auto"/>
          </w:tcPr>
          <w:p w:rsidR="00AE6396" w:rsidRPr="00FF430B" w:rsidRDefault="00AE6396" w:rsidP="00AE6396">
            <w:pPr>
              <w:jc w:val="center"/>
              <w:rPr>
                <w:rFonts w:eastAsia="Calibri"/>
                <w:lang w:eastAsia="ro-RO"/>
              </w:rPr>
            </w:pPr>
          </w:p>
        </w:tc>
        <w:tc>
          <w:tcPr>
            <w:tcW w:w="3477" w:type="dxa"/>
            <w:shd w:val="clear" w:color="auto" w:fill="auto"/>
          </w:tcPr>
          <w:p w:rsidR="00AE6396" w:rsidRPr="00FF430B" w:rsidRDefault="00AE6396" w:rsidP="00AE6396">
            <w:pPr>
              <w:jc w:val="center"/>
              <w:rPr>
                <w:rFonts w:eastAsia="Calibri"/>
                <w:lang w:eastAsia="ro-RO"/>
              </w:rPr>
            </w:pPr>
          </w:p>
        </w:tc>
        <w:tc>
          <w:tcPr>
            <w:tcW w:w="1293" w:type="dxa"/>
            <w:shd w:val="clear" w:color="auto" w:fill="auto"/>
          </w:tcPr>
          <w:p w:rsidR="00AE6396" w:rsidRPr="00FF430B" w:rsidRDefault="00AE6396" w:rsidP="00AE6396">
            <w:pPr>
              <w:jc w:val="center"/>
              <w:rPr>
                <w:rFonts w:eastAsia="Calibri"/>
                <w:lang w:eastAsia="ro-RO"/>
              </w:rPr>
            </w:pPr>
          </w:p>
        </w:tc>
        <w:tc>
          <w:tcPr>
            <w:tcW w:w="1608" w:type="dxa"/>
            <w:shd w:val="clear" w:color="auto" w:fill="auto"/>
          </w:tcPr>
          <w:p w:rsidR="00AE6396" w:rsidRPr="00FF430B" w:rsidRDefault="00AE6396" w:rsidP="00AE6396">
            <w:pPr>
              <w:jc w:val="center"/>
              <w:rPr>
                <w:rFonts w:eastAsia="Calibri"/>
                <w:lang w:eastAsia="ro-RO"/>
              </w:rPr>
            </w:pPr>
          </w:p>
        </w:tc>
        <w:tc>
          <w:tcPr>
            <w:tcW w:w="1323" w:type="dxa"/>
            <w:shd w:val="clear" w:color="auto" w:fill="auto"/>
          </w:tcPr>
          <w:p w:rsidR="00AE6396" w:rsidRPr="00FF430B" w:rsidRDefault="00AE6396" w:rsidP="00AE6396">
            <w:pPr>
              <w:jc w:val="center"/>
              <w:rPr>
                <w:rFonts w:eastAsia="Calibri"/>
                <w:lang w:eastAsia="ro-RO"/>
              </w:rPr>
            </w:pPr>
          </w:p>
        </w:tc>
      </w:tr>
    </w:tbl>
    <w:p w:rsidR="00AE6396" w:rsidRPr="00FF430B" w:rsidRDefault="00AE6396" w:rsidP="00AE6396">
      <w:pPr>
        <w:spacing w:after="200"/>
        <w:ind w:left="28"/>
        <w:rPr>
          <w:rFonts w:eastAsia="Calibri"/>
        </w:rPr>
      </w:pPr>
    </w:p>
    <w:p w:rsidR="00AE6396" w:rsidRPr="00FF430B" w:rsidRDefault="00AE6396" w:rsidP="00AE6396">
      <w:pPr>
        <w:spacing w:after="200"/>
        <w:ind w:left="28"/>
        <w:rPr>
          <w:rFonts w:eastAsia="Calibri"/>
        </w:rPr>
      </w:pPr>
      <w:r w:rsidRPr="00FF430B">
        <w:rPr>
          <w:rFonts w:eastAsia="Calibri"/>
        </w:rPr>
        <w:tab/>
        <w:t>Prezenta declaraţie este anexă la „Angajamentul ferm” privind susţinerea noastră tehnică şi profesională oferită .................................................................................................................</w:t>
      </w:r>
    </w:p>
    <w:p w:rsidR="00AE6396" w:rsidRPr="00FF430B" w:rsidRDefault="00AE6396" w:rsidP="00AE6396">
      <w:pPr>
        <w:spacing w:after="200"/>
        <w:ind w:left="28"/>
        <w:rPr>
          <w:rFonts w:eastAsia="Calibri"/>
        </w:rPr>
      </w:pPr>
      <w:r w:rsidRPr="00FF430B">
        <w:rPr>
          <w:rFonts w:eastAsia="Calibri"/>
        </w:rPr>
        <w:t>(</w:t>
      </w:r>
      <w:r w:rsidRPr="00FF430B">
        <w:rPr>
          <w:rFonts w:eastAsia="Calibri"/>
          <w:i/>
        </w:rPr>
        <w:t>denumirea ofertantului/candidatului).</w:t>
      </w:r>
    </w:p>
    <w:p w:rsidR="00AE6396" w:rsidRPr="00FF430B" w:rsidRDefault="00AE6396" w:rsidP="00AE6396">
      <w:pPr>
        <w:shd w:val="clear" w:color="auto" w:fill="FFFFFF"/>
        <w:spacing w:after="200"/>
        <w:ind w:firstLine="993"/>
        <w:rPr>
          <w:rFonts w:eastAsia="Calibri"/>
          <w:spacing w:val="-1"/>
        </w:rPr>
      </w:pPr>
    </w:p>
    <w:p w:rsidR="00AE6396" w:rsidRPr="00FF430B" w:rsidRDefault="00AE6396" w:rsidP="00AE6396">
      <w:pPr>
        <w:shd w:val="clear" w:color="auto" w:fill="FFFFFF"/>
        <w:spacing w:after="200"/>
        <w:ind w:firstLine="993"/>
        <w:rPr>
          <w:rFonts w:eastAsia="Calibri"/>
          <w:spacing w:val="-1"/>
        </w:rPr>
      </w:pPr>
    </w:p>
    <w:p w:rsidR="00AE6396" w:rsidRPr="00FF430B" w:rsidRDefault="00AE6396" w:rsidP="00AE6396">
      <w:pPr>
        <w:shd w:val="clear" w:color="auto" w:fill="FFFFFF"/>
        <w:spacing w:after="200"/>
        <w:ind w:firstLine="993"/>
        <w:rPr>
          <w:rFonts w:eastAsia="Calibri"/>
          <w:spacing w:val="-1"/>
        </w:rPr>
      </w:pPr>
    </w:p>
    <w:p w:rsidR="00AE6396" w:rsidRPr="00FF430B" w:rsidRDefault="00AE6396" w:rsidP="00AE6396">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AE6396" w:rsidRPr="00FF430B" w:rsidRDefault="00AE6396" w:rsidP="00AE6396">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AE6396" w:rsidRPr="00FF430B" w:rsidRDefault="00AE6396" w:rsidP="00AE6396">
      <w:pPr>
        <w:tabs>
          <w:tab w:val="left" w:pos="567"/>
        </w:tabs>
        <w:jc w:val="center"/>
        <w:rPr>
          <w:b/>
          <w:color w:val="000000"/>
          <w:w w:val="90"/>
        </w:rPr>
      </w:pPr>
    </w:p>
    <w:p w:rsidR="00AE6396" w:rsidRPr="00FF430B" w:rsidRDefault="00AE6396" w:rsidP="00AE6396">
      <w:pPr>
        <w:tabs>
          <w:tab w:val="left" w:pos="567"/>
        </w:tabs>
        <w:jc w:val="center"/>
        <w:rPr>
          <w:b/>
          <w:color w:val="000000"/>
          <w:w w:val="90"/>
        </w:rPr>
      </w:pPr>
    </w:p>
    <w:p w:rsidR="00AE6396" w:rsidRPr="00FF430B" w:rsidRDefault="00AE6396" w:rsidP="00AE6396">
      <w:pPr>
        <w:tabs>
          <w:tab w:val="left" w:pos="567"/>
        </w:tabs>
        <w:jc w:val="center"/>
        <w:rPr>
          <w:b/>
          <w:color w:val="000000"/>
          <w:w w:val="90"/>
        </w:rPr>
      </w:pPr>
    </w:p>
    <w:p w:rsidR="00AE6396" w:rsidRPr="00FF430B" w:rsidRDefault="00AE6396" w:rsidP="00AE6396">
      <w:pPr>
        <w:tabs>
          <w:tab w:val="left" w:pos="567"/>
        </w:tabs>
        <w:jc w:val="center"/>
        <w:rPr>
          <w:b/>
          <w:color w:val="000000"/>
          <w:w w:val="90"/>
        </w:rPr>
      </w:pPr>
    </w:p>
    <w:p w:rsidR="00AE6396" w:rsidRPr="00FF430B" w:rsidRDefault="00AE6396" w:rsidP="00AE6396">
      <w:pPr>
        <w:tabs>
          <w:tab w:val="left" w:pos="567"/>
        </w:tabs>
        <w:jc w:val="center"/>
        <w:rPr>
          <w:b/>
          <w:color w:val="000000"/>
          <w:w w:val="90"/>
        </w:rPr>
      </w:pPr>
    </w:p>
    <w:p w:rsidR="00AE6396" w:rsidRPr="00FF430B" w:rsidRDefault="00AE6396" w:rsidP="00AE6396">
      <w:pPr>
        <w:jc w:val="right"/>
        <w:rPr>
          <w:noProof w:val="0"/>
          <w:sz w:val="22"/>
          <w:szCs w:val="22"/>
        </w:rPr>
      </w:pPr>
      <w:r w:rsidRPr="00FF430B">
        <w:rPr>
          <w:noProof w:val="0"/>
        </w:rPr>
        <w:t>Anexa nr.</w:t>
      </w:r>
      <w:r>
        <w:rPr>
          <w:noProof w:val="0"/>
        </w:rPr>
        <w:t xml:space="preserve"> </w:t>
      </w:r>
      <w:r w:rsidRPr="00FF430B">
        <w:rPr>
          <w:noProof w:val="0"/>
        </w:rPr>
        <w:t>21</w:t>
      </w:r>
    </w:p>
    <w:p w:rsidR="00AE6396" w:rsidRPr="00FF430B" w:rsidRDefault="00AE6396" w:rsidP="00AE6396">
      <w:pPr>
        <w:jc w:val="right"/>
        <w:rPr>
          <w:noProof w:val="0"/>
        </w:rPr>
      </w:pPr>
      <w:r w:rsidRPr="00FF430B">
        <w:rPr>
          <w:noProof w:val="0"/>
        </w:rPr>
        <w:t>la Documentația standard nr._____</w:t>
      </w:r>
    </w:p>
    <w:p w:rsidR="00AE6396" w:rsidRPr="00FF430B" w:rsidRDefault="00AE6396" w:rsidP="00AE6396">
      <w:pPr>
        <w:jc w:val="right"/>
        <w:rPr>
          <w:noProof w:val="0"/>
        </w:rPr>
      </w:pPr>
      <w:r w:rsidRPr="00FF430B">
        <w:rPr>
          <w:noProof w:val="0"/>
        </w:rPr>
        <w:t>din “____” ________ 20___</w:t>
      </w:r>
    </w:p>
    <w:p w:rsidR="00AE6396" w:rsidRPr="00FF430B" w:rsidRDefault="00AE6396" w:rsidP="00AE6396">
      <w:pPr>
        <w:tabs>
          <w:tab w:val="left" w:pos="567"/>
        </w:tabs>
        <w:jc w:val="center"/>
        <w:rPr>
          <w:b/>
          <w:color w:val="000000"/>
          <w:w w:val="90"/>
        </w:rPr>
      </w:pPr>
    </w:p>
    <w:p w:rsidR="00AE6396" w:rsidRPr="00FF430B" w:rsidRDefault="00AE6396" w:rsidP="00AE6396">
      <w:pPr>
        <w:tabs>
          <w:tab w:val="left" w:pos="567"/>
        </w:tabs>
        <w:jc w:val="center"/>
        <w:rPr>
          <w:b/>
          <w:color w:val="000000"/>
          <w:w w:val="90"/>
        </w:rPr>
      </w:pPr>
    </w:p>
    <w:p w:rsidR="00AE6396" w:rsidRPr="00FF430B" w:rsidRDefault="00AE6396" w:rsidP="00AE6396">
      <w:pPr>
        <w:tabs>
          <w:tab w:val="left" w:pos="567"/>
        </w:tabs>
        <w:jc w:val="center"/>
        <w:rPr>
          <w:b/>
          <w:color w:val="000000"/>
          <w:w w:val="90"/>
        </w:rPr>
      </w:pPr>
    </w:p>
    <w:p w:rsidR="00AE6396" w:rsidRPr="00FF430B" w:rsidRDefault="00AE6396" w:rsidP="00AE6396">
      <w:pPr>
        <w:keepNext/>
        <w:spacing w:before="240" w:after="60"/>
        <w:ind w:left="432" w:hanging="432"/>
        <w:jc w:val="center"/>
        <w:outlineLvl w:val="0"/>
        <w:rPr>
          <w:b/>
          <w:bCs/>
          <w:kern w:val="32"/>
        </w:rPr>
      </w:pPr>
      <w:r w:rsidRPr="00FF430B">
        <w:rPr>
          <w:b/>
          <w:bCs/>
          <w:kern w:val="32"/>
        </w:rPr>
        <w:t>DECLARAŢIE TERŢ SUSŢINĂTOR PROFESIONAL</w:t>
      </w:r>
    </w:p>
    <w:p w:rsidR="00AE6396" w:rsidRPr="00FF430B" w:rsidRDefault="00AE6396" w:rsidP="00AE6396">
      <w:pPr>
        <w:spacing w:line="276" w:lineRule="auto"/>
        <w:rPr>
          <w:rFonts w:eastAsia="Calibri"/>
        </w:rPr>
      </w:pPr>
    </w:p>
    <w:p w:rsidR="00AE6396" w:rsidRPr="00FF430B" w:rsidRDefault="00AE6396" w:rsidP="00AE6396">
      <w:pPr>
        <w:shd w:val="clear" w:color="auto" w:fill="FFFFFF"/>
        <w:spacing w:line="276" w:lineRule="auto"/>
        <w:rPr>
          <w:rFonts w:eastAsia="Calibri"/>
          <w:b/>
          <w:spacing w:val="-2"/>
        </w:rPr>
      </w:pPr>
      <w:r w:rsidRPr="00FF430B">
        <w:rPr>
          <w:rFonts w:eastAsia="Calibri"/>
          <w:b/>
          <w:spacing w:val="-2"/>
        </w:rPr>
        <w:t>Terţ susţinător profesional</w:t>
      </w:r>
    </w:p>
    <w:p w:rsidR="00AE6396" w:rsidRPr="00FF430B" w:rsidRDefault="00AE6396" w:rsidP="00AE6396">
      <w:pPr>
        <w:shd w:val="clear" w:color="auto" w:fill="FFFFFF"/>
        <w:spacing w:line="276" w:lineRule="auto"/>
        <w:rPr>
          <w:rFonts w:eastAsia="Calibri"/>
          <w:b/>
        </w:rPr>
      </w:pPr>
      <w:r w:rsidRPr="00FF430B">
        <w:rPr>
          <w:rFonts w:eastAsia="Calibri"/>
          <w:b/>
          <w:spacing w:val="-2"/>
        </w:rPr>
        <w:t>..........................</w:t>
      </w:r>
    </w:p>
    <w:p w:rsidR="00AE6396" w:rsidRPr="00FF430B" w:rsidRDefault="00AE6396" w:rsidP="00AE6396">
      <w:pPr>
        <w:shd w:val="clear" w:color="auto" w:fill="FFFFFF"/>
        <w:spacing w:line="276" w:lineRule="auto"/>
        <w:rPr>
          <w:rFonts w:eastAsia="Calibri"/>
        </w:rPr>
      </w:pPr>
      <w:r w:rsidRPr="00FF430B">
        <w:rPr>
          <w:rFonts w:eastAsia="Calibri"/>
        </w:rPr>
        <w:t>(denumirea)</w:t>
      </w:r>
    </w:p>
    <w:p w:rsidR="00AE6396" w:rsidRPr="00FF430B" w:rsidRDefault="00AE6396" w:rsidP="00AE6396">
      <w:pPr>
        <w:shd w:val="clear" w:color="auto" w:fill="FFFFFF"/>
        <w:spacing w:line="276" w:lineRule="auto"/>
        <w:rPr>
          <w:rFonts w:eastAsia="Calibri"/>
        </w:rPr>
      </w:pPr>
    </w:p>
    <w:p w:rsidR="00AE6396" w:rsidRPr="00FF430B" w:rsidRDefault="00AE6396" w:rsidP="00AE6396">
      <w:pPr>
        <w:spacing w:after="200" w:line="276" w:lineRule="auto"/>
        <w:jc w:val="center"/>
        <w:rPr>
          <w:rFonts w:eastAsia="Calibri"/>
          <w:b/>
        </w:rPr>
      </w:pPr>
      <w:r w:rsidRPr="00FF430B">
        <w:rPr>
          <w:rFonts w:eastAsia="Calibri"/>
          <w:b/>
        </w:rPr>
        <w:t>Declaraţie</w:t>
      </w:r>
    </w:p>
    <w:p w:rsidR="00AE6396" w:rsidRPr="00FF430B" w:rsidRDefault="00AE6396" w:rsidP="00AE6396">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E6396" w:rsidRPr="00FF430B" w:rsidRDefault="00AE6396" w:rsidP="00AE6396">
      <w:pPr>
        <w:shd w:val="clear" w:color="auto" w:fill="FFFFFF"/>
        <w:spacing w:after="200" w:line="276" w:lineRule="auto"/>
        <w:ind w:right="6"/>
        <w:jc w:val="center"/>
        <w:rPr>
          <w:rFonts w:eastAsia="Calibri"/>
          <w:b/>
        </w:rPr>
      </w:pPr>
      <w:r w:rsidRPr="00FF430B">
        <w:rPr>
          <w:rFonts w:eastAsia="Calibri"/>
          <w:b/>
          <w:spacing w:val="-3"/>
        </w:rPr>
        <w:lastRenderedPageBreak/>
        <w:t>LISTA</w:t>
      </w:r>
    </w:p>
    <w:p w:rsidR="00AE6396" w:rsidRPr="00FF430B" w:rsidRDefault="00AE6396" w:rsidP="00AE6396">
      <w:pPr>
        <w:shd w:val="clear" w:color="auto" w:fill="FFFFFF"/>
        <w:ind w:right="14"/>
        <w:jc w:val="center"/>
        <w:rPr>
          <w:rFonts w:eastAsia="Calibri"/>
        </w:rPr>
      </w:pPr>
      <w:r w:rsidRPr="00FF430B">
        <w:rPr>
          <w:rFonts w:eastAsia="Calibri"/>
        </w:rPr>
        <w:t>privind personalului de specialitate angajat care urmează a fi efectiv</w:t>
      </w:r>
    </w:p>
    <w:p w:rsidR="00AE6396" w:rsidRPr="00FF430B" w:rsidRDefault="00AE6396" w:rsidP="00AE6396">
      <w:pPr>
        <w:shd w:val="clear" w:color="auto" w:fill="FFFFFF"/>
        <w:ind w:right="10"/>
        <w:jc w:val="center"/>
        <w:rPr>
          <w:rFonts w:eastAsia="Calibri"/>
        </w:rPr>
      </w:pPr>
      <w:r w:rsidRPr="00FF430B">
        <w:rPr>
          <w:rFonts w:eastAsia="Calibri"/>
        </w:rPr>
        <w:t>alocat pentru îndeplinirea contractului de achiziţie publică</w:t>
      </w:r>
    </w:p>
    <w:p w:rsidR="00AE6396" w:rsidRPr="00FF430B" w:rsidRDefault="00AE6396" w:rsidP="00AE639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AE6396" w:rsidRPr="00EC30C2" w:rsidTr="00AE6396">
        <w:trPr>
          <w:jc w:val="center"/>
        </w:trPr>
        <w:tc>
          <w:tcPr>
            <w:tcW w:w="3023" w:type="dxa"/>
            <w:shd w:val="clear" w:color="auto" w:fill="auto"/>
          </w:tcPr>
          <w:p w:rsidR="00AE6396" w:rsidRPr="00FF430B" w:rsidRDefault="00AE6396" w:rsidP="00AE6396">
            <w:pPr>
              <w:rPr>
                <w:rFonts w:eastAsia="Calibri"/>
                <w:lang w:eastAsia="ro-RO"/>
              </w:rPr>
            </w:pPr>
          </w:p>
        </w:tc>
        <w:tc>
          <w:tcPr>
            <w:tcW w:w="1757"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Anul 1</w:t>
            </w:r>
          </w:p>
        </w:tc>
        <w:tc>
          <w:tcPr>
            <w:tcW w:w="1845"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Anul 2</w:t>
            </w:r>
          </w:p>
        </w:tc>
        <w:tc>
          <w:tcPr>
            <w:tcW w:w="1757"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Anul 3</w:t>
            </w:r>
          </w:p>
        </w:tc>
      </w:tr>
      <w:tr w:rsidR="00AE6396" w:rsidRPr="00EC30C2" w:rsidTr="00AE6396">
        <w:trPr>
          <w:jc w:val="center"/>
        </w:trPr>
        <w:tc>
          <w:tcPr>
            <w:tcW w:w="3023" w:type="dxa"/>
            <w:shd w:val="clear" w:color="auto" w:fill="auto"/>
          </w:tcPr>
          <w:p w:rsidR="00AE6396" w:rsidRPr="00FF430B" w:rsidRDefault="00AE6396" w:rsidP="00AE6396">
            <w:pPr>
              <w:rPr>
                <w:rFonts w:eastAsia="Calibri"/>
                <w:lang w:eastAsia="ro-RO"/>
              </w:rPr>
            </w:pPr>
            <w:r w:rsidRPr="00FF430B">
              <w:rPr>
                <w:rFonts w:eastAsia="Calibri"/>
              </w:rPr>
              <w:t>Personalul de specialitate</w:t>
            </w:r>
          </w:p>
        </w:tc>
        <w:tc>
          <w:tcPr>
            <w:tcW w:w="1757" w:type="dxa"/>
            <w:shd w:val="clear" w:color="auto" w:fill="auto"/>
          </w:tcPr>
          <w:p w:rsidR="00AE6396" w:rsidRPr="00FF430B" w:rsidRDefault="00AE6396" w:rsidP="00AE6396">
            <w:pPr>
              <w:rPr>
                <w:rFonts w:eastAsia="Calibri"/>
                <w:lang w:eastAsia="ro-RO"/>
              </w:rPr>
            </w:pPr>
          </w:p>
        </w:tc>
        <w:tc>
          <w:tcPr>
            <w:tcW w:w="1845" w:type="dxa"/>
            <w:shd w:val="clear" w:color="auto" w:fill="auto"/>
          </w:tcPr>
          <w:p w:rsidR="00AE6396" w:rsidRPr="00FF430B" w:rsidRDefault="00AE6396" w:rsidP="00AE6396">
            <w:pPr>
              <w:rPr>
                <w:rFonts w:eastAsia="Calibri"/>
                <w:lang w:eastAsia="ro-RO"/>
              </w:rPr>
            </w:pPr>
          </w:p>
        </w:tc>
        <w:tc>
          <w:tcPr>
            <w:tcW w:w="1757" w:type="dxa"/>
            <w:shd w:val="clear" w:color="auto" w:fill="auto"/>
          </w:tcPr>
          <w:p w:rsidR="00AE6396" w:rsidRPr="00FF430B" w:rsidRDefault="00AE6396" w:rsidP="00AE6396">
            <w:pPr>
              <w:rPr>
                <w:rFonts w:eastAsia="Calibri"/>
                <w:lang w:eastAsia="ro-RO"/>
              </w:rPr>
            </w:pPr>
          </w:p>
        </w:tc>
      </w:tr>
      <w:tr w:rsidR="00AE6396" w:rsidRPr="00EC30C2" w:rsidTr="00AE6396">
        <w:trPr>
          <w:jc w:val="center"/>
        </w:trPr>
        <w:tc>
          <w:tcPr>
            <w:tcW w:w="3023"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w:t>
            </w:r>
          </w:p>
        </w:tc>
        <w:tc>
          <w:tcPr>
            <w:tcW w:w="1757" w:type="dxa"/>
            <w:shd w:val="clear" w:color="auto" w:fill="auto"/>
          </w:tcPr>
          <w:p w:rsidR="00AE6396" w:rsidRPr="00FF430B" w:rsidRDefault="00AE6396" w:rsidP="00AE6396">
            <w:pPr>
              <w:rPr>
                <w:rFonts w:eastAsia="Calibri"/>
                <w:lang w:eastAsia="ro-RO"/>
              </w:rPr>
            </w:pPr>
          </w:p>
        </w:tc>
        <w:tc>
          <w:tcPr>
            <w:tcW w:w="1845" w:type="dxa"/>
            <w:shd w:val="clear" w:color="auto" w:fill="auto"/>
          </w:tcPr>
          <w:p w:rsidR="00AE6396" w:rsidRPr="00FF430B" w:rsidRDefault="00AE6396" w:rsidP="00AE6396">
            <w:pPr>
              <w:rPr>
                <w:rFonts w:eastAsia="Calibri"/>
                <w:lang w:eastAsia="ro-RO"/>
              </w:rPr>
            </w:pPr>
          </w:p>
        </w:tc>
        <w:tc>
          <w:tcPr>
            <w:tcW w:w="1757" w:type="dxa"/>
            <w:shd w:val="clear" w:color="auto" w:fill="auto"/>
          </w:tcPr>
          <w:p w:rsidR="00AE6396" w:rsidRPr="00FF430B" w:rsidRDefault="00AE6396" w:rsidP="00AE6396">
            <w:pPr>
              <w:rPr>
                <w:rFonts w:eastAsia="Calibri"/>
                <w:lang w:eastAsia="ro-RO"/>
              </w:rPr>
            </w:pPr>
          </w:p>
        </w:tc>
      </w:tr>
      <w:tr w:rsidR="00AE6396" w:rsidRPr="00EC30C2" w:rsidTr="00AE6396">
        <w:trPr>
          <w:jc w:val="center"/>
        </w:trPr>
        <w:tc>
          <w:tcPr>
            <w:tcW w:w="3023"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w:t>
            </w:r>
          </w:p>
        </w:tc>
        <w:tc>
          <w:tcPr>
            <w:tcW w:w="1757" w:type="dxa"/>
            <w:shd w:val="clear" w:color="auto" w:fill="auto"/>
          </w:tcPr>
          <w:p w:rsidR="00AE6396" w:rsidRPr="00FF430B" w:rsidRDefault="00AE6396" w:rsidP="00AE6396">
            <w:pPr>
              <w:rPr>
                <w:rFonts w:eastAsia="Calibri"/>
                <w:lang w:eastAsia="ro-RO"/>
              </w:rPr>
            </w:pPr>
          </w:p>
        </w:tc>
        <w:tc>
          <w:tcPr>
            <w:tcW w:w="1845" w:type="dxa"/>
            <w:shd w:val="clear" w:color="auto" w:fill="auto"/>
          </w:tcPr>
          <w:p w:rsidR="00AE6396" w:rsidRPr="00FF430B" w:rsidRDefault="00AE6396" w:rsidP="00AE6396">
            <w:pPr>
              <w:rPr>
                <w:rFonts w:eastAsia="Calibri"/>
                <w:lang w:eastAsia="ro-RO"/>
              </w:rPr>
            </w:pPr>
          </w:p>
        </w:tc>
        <w:tc>
          <w:tcPr>
            <w:tcW w:w="1757" w:type="dxa"/>
            <w:shd w:val="clear" w:color="auto" w:fill="auto"/>
          </w:tcPr>
          <w:p w:rsidR="00AE6396" w:rsidRPr="00FF430B" w:rsidRDefault="00AE6396" w:rsidP="00AE6396">
            <w:pPr>
              <w:rPr>
                <w:rFonts w:eastAsia="Calibri"/>
                <w:lang w:eastAsia="ro-RO"/>
              </w:rPr>
            </w:pPr>
          </w:p>
        </w:tc>
      </w:tr>
      <w:tr w:rsidR="00AE6396" w:rsidRPr="00EC30C2" w:rsidTr="00AE6396">
        <w:trPr>
          <w:jc w:val="center"/>
        </w:trPr>
        <w:tc>
          <w:tcPr>
            <w:tcW w:w="3023" w:type="dxa"/>
            <w:shd w:val="clear" w:color="auto" w:fill="auto"/>
          </w:tcPr>
          <w:p w:rsidR="00AE6396" w:rsidRPr="00FF430B" w:rsidRDefault="00AE6396" w:rsidP="00AE6396">
            <w:pPr>
              <w:jc w:val="center"/>
              <w:rPr>
                <w:rFonts w:eastAsia="Calibri"/>
                <w:lang w:eastAsia="ro-RO"/>
              </w:rPr>
            </w:pPr>
            <w:r w:rsidRPr="00FF430B">
              <w:rPr>
                <w:rFonts w:eastAsia="Calibri"/>
                <w:lang w:eastAsia="ro-RO"/>
              </w:rPr>
              <w:t>………….</w:t>
            </w:r>
          </w:p>
        </w:tc>
        <w:tc>
          <w:tcPr>
            <w:tcW w:w="1757" w:type="dxa"/>
            <w:shd w:val="clear" w:color="auto" w:fill="auto"/>
          </w:tcPr>
          <w:p w:rsidR="00AE6396" w:rsidRPr="00FF430B" w:rsidRDefault="00AE6396" w:rsidP="00AE6396">
            <w:pPr>
              <w:rPr>
                <w:rFonts w:eastAsia="Calibri"/>
                <w:lang w:eastAsia="ro-RO"/>
              </w:rPr>
            </w:pPr>
          </w:p>
        </w:tc>
        <w:tc>
          <w:tcPr>
            <w:tcW w:w="1845" w:type="dxa"/>
            <w:shd w:val="clear" w:color="auto" w:fill="auto"/>
          </w:tcPr>
          <w:p w:rsidR="00AE6396" w:rsidRPr="00FF430B" w:rsidRDefault="00AE6396" w:rsidP="00AE6396">
            <w:pPr>
              <w:rPr>
                <w:rFonts w:eastAsia="Calibri"/>
                <w:lang w:eastAsia="ro-RO"/>
              </w:rPr>
            </w:pPr>
          </w:p>
        </w:tc>
        <w:tc>
          <w:tcPr>
            <w:tcW w:w="1757" w:type="dxa"/>
            <w:shd w:val="clear" w:color="auto" w:fill="auto"/>
          </w:tcPr>
          <w:p w:rsidR="00AE6396" w:rsidRPr="00FF430B" w:rsidRDefault="00AE6396" w:rsidP="00AE6396">
            <w:pPr>
              <w:rPr>
                <w:rFonts w:eastAsia="Calibri"/>
                <w:lang w:eastAsia="ro-RO"/>
              </w:rPr>
            </w:pPr>
          </w:p>
        </w:tc>
      </w:tr>
    </w:tbl>
    <w:p w:rsidR="00AE6396" w:rsidRPr="00FF430B" w:rsidRDefault="00AE6396" w:rsidP="00AE6396">
      <w:pPr>
        <w:shd w:val="clear" w:color="auto" w:fill="FFFFFF"/>
        <w:spacing w:line="276" w:lineRule="auto"/>
        <w:ind w:firstLine="1080"/>
        <w:jc w:val="both"/>
        <w:rPr>
          <w:rFonts w:eastAsia="Calibri"/>
        </w:rPr>
      </w:pPr>
    </w:p>
    <w:p w:rsidR="00AE6396" w:rsidRPr="00FF430B" w:rsidRDefault="00AE6396" w:rsidP="00AE6396">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rsidR="00AE6396" w:rsidRPr="00FF430B" w:rsidRDefault="00AE6396" w:rsidP="00AE6396">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E6396" w:rsidRPr="00FF430B" w:rsidRDefault="00AE6396" w:rsidP="00AE6396">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AE6396" w:rsidRPr="00FF430B" w:rsidRDefault="00AE6396" w:rsidP="00AE6396">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rsidR="00AE6396" w:rsidRPr="00FF430B" w:rsidRDefault="00AE6396" w:rsidP="00AE6396">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rsidR="00AE6396" w:rsidRPr="00FF430B" w:rsidRDefault="00AE6396" w:rsidP="00AE6396">
      <w:pPr>
        <w:shd w:val="clear" w:color="auto" w:fill="FFFFFF"/>
        <w:spacing w:after="200" w:line="276" w:lineRule="auto"/>
        <w:ind w:firstLine="720"/>
        <w:rPr>
          <w:rFonts w:eastAsia="Calibri"/>
          <w:spacing w:val="-1"/>
        </w:rPr>
      </w:pPr>
    </w:p>
    <w:p w:rsidR="00AE6396" w:rsidRPr="00FF430B" w:rsidRDefault="00AE6396" w:rsidP="00AE6396">
      <w:pPr>
        <w:shd w:val="clear" w:color="auto" w:fill="FFFFFF"/>
        <w:spacing w:after="200" w:line="276" w:lineRule="auto"/>
        <w:ind w:firstLine="720"/>
        <w:rPr>
          <w:rFonts w:eastAsia="Calibri"/>
          <w:spacing w:val="-1"/>
        </w:rPr>
      </w:pPr>
    </w:p>
    <w:p w:rsidR="00AE6396" w:rsidRPr="00FF430B" w:rsidRDefault="00AE6396" w:rsidP="00AE6396">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AE6396" w:rsidRPr="00FF430B" w:rsidRDefault="00AE6396" w:rsidP="00AE6396">
      <w:pPr>
        <w:spacing w:after="200" w:line="276" w:lineRule="auto"/>
        <w:ind w:left="5040" w:firstLine="720"/>
        <w:jc w:val="both"/>
        <w:rPr>
          <w:rFonts w:eastAsia="Calibri"/>
          <w:i/>
          <w:spacing w:val="-1"/>
        </w:rPr>
      </w:pPr>
      <w:r w:rsidRPr="00FF430B">
        <w:rPr>
          <w:rFonts w:eastAsia="Calibri"/>
          <w:i/>
          <w:spacing w:val="-1"/>
        </w:rPr>
        <w:t>(semnătură autorizată)</w:t>
      </w:r>
    </w:p>
    <w:p w:rsidR="00FF430B" w:rsidRPr="00FF430B" w:rsidRDefault="00FF430B" w:rsidP="00A1178E">
      <w:pPr>
        <w:tabs>
          <w:tab w:val="left" w:pos="567"/>
        </w:tabs>
        <w:jc w:val="center"/>
        <w:rPr>
          <w:b/>
          <w:color w:val="000000"/>
          <w:w w:val="90"/>
        </w:rPr>
      </w:pPr>
    </w:p>
    <w:p w:rsidR="001F6E5A" w:rsidRDefault="001F6E5A"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Default="003E2023" w:rsidP="00196AB4">
      <w:pPr>
        <w:jc w:val="both"/>
      </w:pPr>
    </w:p>
    <w:p w:rsidR="003E2023" w:rsidRPr="004B16DD" w:rsidRDefault="003E2023" w:rsidP="003E2023">
      <w:pPr>
        <w:jc w:val="right"/>
        <w:rPr>
          <w:noProof w:val="0"/>
          <w:sz w:val="22"/>
          <w:szCs w:val="22"/>
          <w:lang w:val="it-IT"/>
        </w:rPr>
      </w:pPr>
      <w:r w:rsidRPr="00A30B00">
        <w:rPr>
          <w:noProof w:val="0"/>
          <w:lang w:val="it-IT"/>
        </w:rPr>
        <w:t>Anexa nr.</w:t>
      </w:r>
      <w:r>
        <w:rPr>
          <w:noProof w:val="0"/>
          <w:lang w:val="it-IT"/>
        </w:rPr>
        <w:t xml:space="preserve"> 10</w:t>
      </w:r>
    </w:p>
    <w:p w:rsidR="003E2023" w:rsidRPr="00D22624" w:rsidRDefault="003E2023" w:rsidP="003E2023">
      <w:pPr>
        <w:jc w:val="right"/>
        <w:rPr>
          <w:noProof w:val="0"/>
          <w:lang w:val="it-IT"/>
        </w:rPr>
      </w:pPr>
      <w:r w:rsidRPr="0003591A">
        <w:rPr>
          <w:noProof w:val="0"/>
          <w:lang w:val="it-IT"/>
        </w:rPr>
        <w:t xml:space="preserve">la </w:t>
      </w:r>
      <w:r>
        <w:rPr>
          <w:noProof w:val="0"/>
          <w:lang w:val="it-IT"/>
        </w:rPr>
        <w:t>Documentația standard nr._____</w:t>
      </w:r>
    </w:p>
    <w:p w:rsidR="003E2023" w:rsidRPr="00D22624" w:rsidRDefault="003E2023" w:rsidP="003E2023">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3E2023" w:rsidRPr="00B56360" w:rsidTr="00AE6396">
        <w:trPr>
          <w:trHeight w:val="697"/>
        </w:trPr>
        <w:tc>
          <w:tcPr>
            <w:tcW w:w="9744" w:type="dxa"/>
            <w:vAlign w:val="center"/>
          </w:tcPr>
          <w:p w:rsidR="003E2023" w:rsidRPr="00146734" w:rsidRDefault="003E2023" w:rsidP="00AE6396">
            <w:pPr>
              <w:keepNext/>
              <w:keepLines/>
              <w:spacing w:before="200"/>
              <w:jc w:val="center"/>
              <w:outlineLvl w:val="1"/>
              <w:rPr>
                <w:rFonts w:eastAsiaTheme="majorEastAsia"/>
                <w:b/>
                <w:bCs/>
                <w:sz w:val="26"/>
                <w:szCs w:val="26"/>
              </w:rPr>
            </w:pPr>
          </w:p>
        </w:tc>
      </w:tr>
      <w:tr w:rsidR="003E2023" w:rsidRPr="00B56360" w:rsidTr="00AE6396">
        <w:trPr>
          <w:trHeight w:val="697"/>
        </w:trPr>
        <w:tc>
          <w:tcPr>
            <w:tcW w:w="9744" w:type="dxa"/>
            <w:vAlign w:val="center"/>
          </w:tcPr>
          <w:p w:rsidR="003E2023" w:rsidRPr="00B56360" w:rsidRDefault="003E2023" w:rsidP="00AE6396">
            <w:pPr>
              <w:spacing w:line="360" w:lineRule="auto"/>
              <w:jc w:val="both"/>
            </w:pPr>
          </w:p>
        </w:tc>
      </w:tr>
      <w:tr w:rsidR="003E2023" w:rsidRPr="00B56360" w:rsidTr="00AE6396">
        <w:trPr>
          <w:trHeight w:val="80"/>
        </w:trPr>
        <w:tc>
          <w:tcPr>
            <w:tcW w:w="9744" w:type="dxa"/>
            <w:vAlign w:val="center"/>
          </w:tcPr>
          <w:p w:rsidR="003E2023" w:rsidRPr="00B56360" w:rsidRDefault="003E2023" w:rsidP="00AE6396">
            <w:pPr>
              <w:keepNext/>
              <w:keepLines/>
              <w:spacing w:before="200"/>
              <w:outlineLvl w:val="1"/>
              <w:rPr>
                <w:rFonts w:asciiTheme="majorHAnsi" w:eastAsiaTheme="majorEastAsia" w:hAnsiTheme="majorHAnsi" w:cstheme="majorBidi"/>
                <w:b/>
                <w:bCs/>
                <w:color w:val="5B9BD5" w:themeColor="accent1"/>
                <w:sz w:val="26"/>
                <w:szCs w:val="26"/>
              </w:rPr>
            </w:pPr>
          </w:p>
        </w:tc>
      </w:tr>
      <w:tr w:rsidR="003E2023" w:rsidRPr="00B56360" w:rsidTr="00AE6396">
        <w:trPr>
          <w:trHeight w:val="697"/>
        </w:trPr>
        <w:tc>
          <w:tcPr>
            <w:tcW w:w="9744" w:type="dxa"/>
            <w:vAlign w:val="center"/>
          </w:tcPr>
          <w:p w:rsidR="003E2023" w:rsidRPr="00B56360" w:rsidRDefault="003E2023" w:rsidP="00AE6396">
            <w:pPr>
              <w:jc w:val="both"/>
              <w:rPr>
                <w:i/>
                <w:iCs/>
                <w:noProof w:val="0"/>
              </w:rPr>
            </w:pPr>
            <w:r w:rsidRPr="00B56360">
              <w:rPr>
                <w:i/>
                <w:iCs/>
                <w:noProof w:val="0"/>
              </w:rPr>
              <w:t>[Banca comercială, la cererea ofertantului cîştigător, va completa acest formular pe foaie cu antet, în conformitate cu instrucţiunile de mai jos.]</w:t>
            </w:r>
          </w:p>
          <w:p w:rsidR="003E2023" w:rsidRPr="00B56360" w:rsidRDefault="003E2023" w:rsidP="00AE6396">
            <w:pPr>
              <w:jc w:val="both"/>
              <w:rPr>
                <w:i/>
                <w:iCs/>
                <w:noProof w:val="0"/>
              </w:rPr>
            </w:pPr>
          </w:p>
          <w:p w:rsidR="003E2023" w:rsidRPr="00B56360" w:rsidRDefault="003E2023" w:rsidP="00AE6396">
            <w:pPr>
              <w:tabs>
                <w:tab w:val="right" w:pos="6000"/>
                <w:tab w:val="right" w:pos="9360"/>
              </w:tabs>
              <w:spacing w:line="360" w:lineRule="auto"/>
              <w:ind w:right="990"/>
              <w:jc w:val="both"/>
            </w:pPr>
            <w:r w:rsidRPr="00B56360">
              <w:t>Data: “___” _____________________ 20__</w:t>
            </w:r>
          </w:p>
          <w:p w:rsidR="003E2023" w:rsidRPr="00B56360" w:rsidRDefault="003E2023" w:rsidP="00AE639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3E2023" w:rsidRPr="00B56360" w:rsidRDefault="003E2023" w:rsidP="00AE6396">
            <w:pPr>
              <w:tabs>
                <w:tab w:val="right" w:pos="6000"/>
              </w:tabs>
              <w:spacing w:line="360" w:lineRule="auto"/>
              <w:jc w:val="both"/>
              <w:rPr>
                <w:b/>
              </w:rPr>
            </w:pPr>
          </w:p>
          <w:p w:rsidR="003E2023" w:rsidRPr="00B56360" w:rsidRDefault="003E2023" w:rsidP="00AE6396">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3E2023" w:rsidRPr="00B56360" w:rsidRDefault="003E2023" w:rsidP="00AE6396">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3E2023" w:rsidRPr="00B56360" w:rsidRDefault="003E2023" w:rsidP="00AE639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3E2023" w:rsidRPr="00B56360" w:rsidRDefault="003E2023" w:rsidP="00AE639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3E2023" w:rsidRPr="00B56360" w:rsidRDefault="003E2023" w:rsidP="00AE6396">
            <w:pPr>
              <w:tabs>
                <w:tab w:val="right" w:pos="6000"/>
                <w:tab w:val="right" w:pos="9360"/>
              </w:tabs>
              <w:spacing w:line="360" w:lineRule="auto"/>
              <w:ind w:right="660"/>
              <w:jc w:val="both"/>
            </w:pPr>
          </w:p>
          <w:p w:rsidR="003E2023" w:rsidRPr="00B56360" w:rsidRDefault="003E2023" w:rsidP="00AE6396">
            <w:pPr>
              <w:jc w:val="center"/>
              <w:rPr>
                <w:b/>
                <w:bCs/>
                <w:sz w:val="28"/>
                <w:szCs w:val="28"/>
              </w:rPr>
            </w:pPr>
            <w:bookmarkStart w:id="61" w:name="_Hlk77771126"/>
            <w:r w:rsidRPr="00B56360">
              <w:rPr>
                <w:b/>
                <w:bCs/>
                <w:sz w:val="28"/>
                <w:szCs w:val="28"/>
              </w:rPr>
              <w:t>GARANŢIA DE BUNĂ EXECUŢIE</w:t>
            </w:r>
            <w:bookmarkEnd w:id="61"/>
          </w:p>
          <w:p w:rsidR="003E2023" w:rsidRPr="00B56360" w:rsidRDefault="003E2023" w:rsidP="00AE6396">
            <w:pPr>
              <w:jc w:val="center"/>
              <w:rPr>
                <w:i/>
                <w:iCs/>
                <w:sz w:val="28"/>
                <w:szCs w:val="28"/>
              </w:rPr>
            </w:pPr>
            <w:r w:rsidRPr="00B56360">
              <w:rPr>
                <w:b/>
                <w:bCs/>
                <w:sz w:val="28"/>
                <w:szCs w:val="28"/>
              </w:rPr>
              <w:t xml:space="preserve">Nr. </w:t>
            </w:r>
            <w:r w:rsidRPr="00B56360">
              <w:rPr>
                <w:i/>
                <w:iCs/>
                <w:sz w:val="28"/>
                <w:szCs w:val="28"/>
              </w:rPr>
              <w:t>_______________</w:t>
            </w:r>
          </w:p>
          <w:p w:rsidR="003E2023" w:rsidRPr="00B56360" w:rsidRDefault="003E2023" w:rsidP="00AE6396">
            <w:pPr>
              <w:ind w:firstLine="720"/>
              <w:jc w:val="both"/>
            </w:pPr>
          </w:p>
          <w:p w:rsidR="003E2023" w:rsidRPr="00B56360" w:rsidRDefault="003E2023" w:rsidP="00AE639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3E2023" w:rsidRPr="00B56360" w:rsidRDefault="003E2023" w:rsidP="00AE6396">
            <w:pPr>
              <w:jc w:val="both"/>
            </w:pPr>
          </w:p>
          <w:p w:rsidR="003E2023" w:rsidRPr="00B56360" w:rsidRDefault="003E2023" w:rsidP="00AE639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3E2023" w:rsidRPr="00B56360" w:rsidRDefault="003E2023" w:rsidP="00AE6396">
            <w:pPr>
              <w:jc w:val="both"/>
            </w:pPr>
          </w:p>
          <w:p w:rsidR="003E2023" w:rsidRPr="00B56360" w:rsidRDefault="003E2023" w:rsidP="00AE639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3E2023" w:rsidRPr="00B56360" w:rsidRDefault="003E2023" w:rsidP="00AE6396">
            <w:pPr>
              <w:jc w:val="both"/>
            </w:pPr>
          </w:p>
          <w:p w:rsidR="003E2023" w:rsidRPr="00B56360" w:rsidRDefault="003E2023" w:rsidP="00AE639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3E2023" w:rsidRPr="00B56360" w:rsidRDefault="003E2023" w:rsidP="00AE6396">
            <w:pPr>
              <w:tabs>
                <w:tab w:val="left" w:pos="3175"/>
              </w:tabs>
              <w:ind w:firstLine="720"/>
              <w:jc w:val="both"/>
              <w:rPr>
                <w:i/>
                <w:iCs/>
              </w:rPr>
            </w:pPr>
          </w:p>
          <w:p w:rsidR="003E2023" w:rsidRDefault="003E2023" w:rsidP="00AE6396">
            <w:pPr>
              <w:tabs>
                <w:tab w:val="left" w:pos="3175"/>
              </w:tabs>
              <w:jc w:val="both"/>
              <w:rPr>
                <w:i/>
              </w:rPr>
            </w:pPr>
            <w:r w:rsidRPr="00B56360">
              <w:rPr>
                <w:i/>
              </w:rPr>
              <w:t>[semnăturile reprezentanţilor autorizaţi ai băncii şi ai Furnizorului/Prestatorului]</w:t>
            </w:r>
          </w:p>
          <w:p w:rsidR="003E2023" w:rsidRDefault="003E2023" w:rsidP="00AE6396">
            <w:pPr>
              <w:tabs>
                <w:tab w:val="left" w:pos="3175"/>
              </w:tabs>
              <w:jc w:val="both"/>
              <w:rPr>
                <w:i/>
              </w:rPr>
            </w:pPr>
          </w:p>
          <w:p w:rsidR="003E2023" w:rsidRDefault="003E2023" w:rsidP="00AE6396">
            <w:pPr>
              <w:tabs>
                <w:tab w:val="left" w:pos="3175"/>
              </w:tabs>
              <w:jc w:val="both"/>
              <w:rPr>
                <w:i/>
              </w:rPr>
            </w:pPr>
          </w:p>
          <w:p w:rsidR="003E2023" w:rsidRDefault="003E2023" w:rsidP="00AE6396">
            <w:pPr>
              <w:tabs>
                <w:tab w:val="left" w:pos="3175"/>
              </w:tabs>
              <w:jc w:val="both"/>
              <w:rPr>
                <w:i/>
              </w:rPr>
            </w:pPr>
          </w:p>
          <w:p w:rsidR="003E2023" w:rsidRDefault="003E2023" w:rsidP="00AE6396">
            <w:pPr>
              <w:tabs>
                <w:tab w:val="left" w:pos="3175"/>
              </w:tabs>
              <w:jc w:val="both"/>
              <w:rPr>
                <w:i/>
              </w:rPr>
            </w:pPr>
          </w:p>
          <w:p w:rsidR="003E2023" w:rsidRDefault="003E2023" w:rsidP="00AE6396">
            <w:pPr>
              <w:tabs>
                <w:tab w:val="left" w:pos="3175"/>
              </w:tabs>
              <w:jc w:val="both"/>
              <w:rPr>
                <w:i/>
              </w:rPr>
            </w:pPr>
          </w:p>
          <w:p w:rsidR="003E2023" w:rsidRPr="00B56360" w:rsidRDefault="003E2023" w:rsidP="00AE6396">
            <w:pPr>
              <w:spacing w:line="360" w:lineRule="auto"/>
              <w:jc w:val="both"/>
            </w:pPr>
          </w:p>
        </w:tc>
      </w:tr>
    </w:tbl>
    <w:p w:rsidR="003E2023" w:rsidRPr="0025108A" w:rsidRDefault="003E2023" w:rsidP="003E2023">
      <w:pPr>
        <w:jc w:val="right"/>
        <w:rPr>
          <w:sz w:val="26"/>
          <w:szCs w:val="26"/>
          <w:lang w:val="ro-MO"/>
        </w:rPr>
      </w:pPr>
      <w:r w:rsidRPr="0025108A">
        <w:rPr>
          <w:sz w:val="26"/>
          <w:szCs w:val="26"/>
          <w:lang w:val="ro-MO"/>
        </w:rPr>
        <w:lastRenderedPageBreak/>
        <w:t xml:space="preserve">APROBAT </w:t>
      </w:r>
    </w:p>
    <w:p w:rsidR="003E2023" w:rsidRPr="0025108A" w:rsidRDefault="003E2023" w:rsidP="003E2023">
      <w:pPr>
        <w:jc w:val="right"/>
        <w:rPr>
          <w:sz w:val="26"/>
          <w:szCs w:val="26"/>
          <w:lang w:val="ro-MO"/>
        </w:rPr>
      </w:pPr>
      <w:r w:rsidRPr="0025108A">
        <w:rPr>
          <w:sz w:val="26"/>
          <w:szCs w:val="26"/>
          <w:lang w:val="ro-MO"/>
        </w:rPr>
        <w:t xml:space="preserve">prin Ordinul </w:t>
      </w:r>
    </w:p>
    <w:p w:rsidR="003E2023" w:rsidRPr="0025108A" w:rsidRDefault="003E2023" w:rsidP="003E2023">
      <w:pPr>
        <w:jc w:val="right"/>
        <w:rPr>
          <w:sz w:val="26"/>
          <w:szCs w:val="26"/>
          <w:lang w:val="ro-MO"/>
        </w:rPr>
      </w:pPr>
      <w:r w:rsidRPr="0025108A">
        <w:rPr>
          <w:sz w:val="26"/>
          <w:szCs w:val="26"/>
          <w:lang w:val="ro-MO"/>
        </w:rPr>
        <w:t>Ministrului Finanțelor</w:t>
      </w:r>
    </w:p>
    <w:p w:rsidR="003E2023" w:rsidRPr="005067B7" w:rsidRDefault="003E2023" w:rsidP="003E2023">
      <w:pPr>
        <w:jc w:val="right"/>
        <w:rPr>
          <w:sz w:val="28"/>
          <w:szCs w:val="28"/>
          <w:lang w:val="ro-MO"/>
        </w:rPr>
      </w:pPr>
      <w:r w:rsidRPr="0025108A">
        <w:rPr>
          <w:sz w:val="26"/>
          <w:szCs w:val="26"/>
          <w:lang w:val="ro-MO"/>
        </w:rPr>
        <w:t xml:space="preserve">                                               nr. </w:t>
      </w:r>
      <w:r>
        <w:rPr>
          <w:sz w:val="26"/>
          <w:szCs w:val="26"/>
          <w:lang w:val="ro-MO"/>
        </w:rPr>
        <w:t>145</w:t>
      </w:r>
      <w:r w:rsidRPr="0025108A">
        <w:rPr>
          <w:sz w:val="26"/>
          <w:szCs w:val="26"/>
          <w:lang w:val="ro-MO"/>
        </w:rPr>
        <w:t xml:space="preserve">  din</w:t>
      </w:r>
      <w:r>
        <w:rPr>
          <w:sz w:val="26"/>
          <w:szCs w:val="26"/>
          <w:lang w:val="ro-MO"/>
        </w:rPr>
        <w:t xml:space="preserve"> 24 noiembrie </w:t>
      </w:r>
      <w:r w:rsidRPr="0025108A">
        <w:rPr>
          <w:sz w:val="26"/>
          <w:szCs w:val="26"/>
          <w:lang w:val="ro-MO"/>
        </w:rPr>
        <w:t xml:space="preserve">2020   </w:t>
      </w:r>
      <w:r w:rsidRPr="005067B7">
        <w:rPr>
          <w:sz w:val="28"/>
          <w:szCs w:val="28"/>
          <w:lang w:val="ro-MO"/>
        </w:rPr>
        <w:t xml:space="preserve">       </w:t>
      </w:r>
    </w:p>
    <w:p w:rsidR="003E2023" w:rsidRPr="00B91E0E" w:rsidRDefault="003E2023" w:rsidP="003E2023">
      <w:pPr>
        <w:tabs>
          <w:tab w:val="left" w:pos="567"/>
        </w:tabs>
        <w:rPr>
          <w:rFonts w:eastAsia="Calibri"/>
          <w:b/>
          <w:lang w:val="ro-MO"/>
        </w:rPr>
      </w:pPr>
    </w:p>
    <w:p w:rsidR="003E2023" w:rsidRPr="00B91E0E" w:rsidRDefault="003E2023" w:rsidP="003E2023">
      <w:pPr>
        <w:tabs>
          <w:tab w:val="left" w:pos="567"/>
        </w:tabs>
        <w:rPr>
          <w:rFonts w:eastAsia="Calibri"/>
          <w:b/>
        </w:rPr>
      </w:pPr>
    </w:p>
    <w:p w:rsidR="003E2023" w:rsidRPr="00B91E0E" w:rsidRDefault="003E2023" w:rsidP="003E2023">
      <w:pPr>
        <w:keepNext/>
        <w:spacing w:line="240" w:lineRule="exact"/>
        <w:jc w:val="center"/>
        <w:outlineLvl w:val="0"/>
        <w:rPr>
          <w:rFonts w:eastAsia="Calibri"/>
          <w:b/>
          <w:bCs/>
          <w:sz w:val="26"/>
          <w:szCs w:val="26"/>
          <w:lang w:eastAsia="ro-RO"/>
        </w:rPr>
      </w:pPr>
      <w:bookmarkStart w:id="62" w:name="_Toc449632652"/>
      <w:bookmarkStart w:id="63" w:name="_Toc449633144"/>
      <w:bookmarkStart w:id="64" w:name="_Toc449692099"/>
      <w:r w:rsidRPr="00B91E0E">
        <w:rPr>
          <w:rFonts w:eastAsia="Calibri"/>
          <w:b/>
          <w:bCs/>
          <w:sz w:val="26"/>
          <w:szCs w:val="26"/>
          <w:lang w:eastAsia="ro-RO"/>
        </w:rPr>
        <w:t>DECLARAŢIE</w:t>
      </w:r>
      <w:bookmarkEnd w:id="62"/>
      <w:bookmarkEnd w:id="63"/>
      <w:bookmarkEnd w:id="64"/>
    </w:p>
    <w:p w:rsidR="003E2023" w:rsidRPr="00B91E0E" w:rsidRDefault="003E2023" w:rsidP="003E2023">
      <w:pPr>
        <w:keepNext/>
        <w:spacing w:line="240" w:lineRule="exact"/>
        <w:jc w:val="center"/>
        <w:outlineLvl w:val="0"/>
        <w:rPr>
          <w:rFonts w:eastAsia="Calibri"/>
          <w:b/>
          <w:bCs/>
          <w:sz w:val="26"/>
          <w:szCs w:val="26"/>
          <w:lang w:eastAsia="ro-RO"/>
        </w:rPr>
      </w:pPr>
      <w:bookmarkStart w:id="65" w:name="_Toc449632653"/>
      <w:bookmarkStart w:id="66" w:name="_Toc449633145"/>
      <w:bookmarkStart w:id="6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5"/>
      <w:bookmarkEnd w:id="66"/>
      <w:bookmarkEnd w:id="67"/>
      <w:r w:rsidRPr="00B243ED">
        <w:rPr>
          <w:rFonts w:eastAsia="PMingLiU"/>
          <w:b/>
          <w:bCs/>
          <w:sz w:val="26"/>
          <w:szCs w:val="26"/>
          <w:lang w:eastAsia="zh-CN"/>
        </w:rPr>
        <w:t>pentru participarea la activităţi ale unei organizaţii sau grupări criminale, pentru corupţie, fraudă şi/sau spălare de bani.</w:t>
      </w:r>
    </w:p>
    <w:p w:rsidR="003E2023" w:rsidRPr="00B91E0E" w:rsidRDefault="003E2023" w:rsidP="003E2023">
      <w:pPr>
        <w:keepNext/>
        <w:spacing w:line="240" w:lineRule="exact"/>
        <w:jc w:val="both"/>
        <w:outlineLvl w:val="0"/>
        <w:rPr>
          <w:rFonts w:eastAsia="Calibri"/>
          <w:b/>
          <w:bCs/>
          <w:sz w:val="26"/>
          <w:szCs w:val="26"/>
          <w:lang w:eastAsia="ro-RO"/>
        </w:rPr>
      </w:pPr>
    </w:p>
    <w:p w:rsidR="003E2023" w:rsidRPr="00B91E0E" w:rsidRDefault="003E2023" w:rsidP="003E2023">
      <w:pPr>
        <w:jc w:val="center"/>
        <w:rPr>
          <w:rFonts w:eastAsia="Calibri"/>
          <w:b/>
          <w:sz w:val="26"/>
          <w:szCs w:val="26"/>
        </w:rPr>
      </w:pPr>
    </w:p>
    <w:p w:rsidR="003E2023" w:rsidRPr="00B91E0E" w:rsidRDefault="003E2023" w:rsidP="003E2023">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rsidR="003E2023" w:rsidRDefault="003E2023" w:rsidP="003E2023">
      <w:pPr>
        <w:shd w:val="clear" w:color="auto" w:fill="FFFFFF"/>
        <w:ind w:firstLine="1077"/>
        <w:rPr>
          <w:rFonts w:eastAsia="Calibri"/>
          <w:spacing w:val="-1"/>
          <w:sz w:val="26"/>
          <w:szCs w:val="26"/>
        </w:rPr>
      </w:pPr>
    </w:p>
    <w:p w:rsidR="003E2023" w:rsidRPr="0025108A" w:rsidRDefault="003E2023" w:rsidP="003E202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79"/>
        <w:gridCol w:w="5263"/>
      </w:tblGrid>
      <w:tr w:rsidR="003E2023" w:rsidRPr="0025108A" w:rsidTr="00AE6396">
        <w:tc>
          <w:tcPr>
            <w:tcW w:w="4219" w:type="dxa"/>
            <w:shd w:val="clear" w:color="auto" w:fill="D0CECE"/>
          </w:tcPr>
          <w:p w:rsidR="003E2023" w:rsidRPr="0025108A" w:rsidRDefault="003E2023" w:rsidP="00AE6396">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rsidR="003E2023" w:rsidRPr="0025108A" w:rsidRDefault="003E2023" w:rsidP="00AE6396">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E2023" w:rsidRPr="0025108A" w:rsidTr="00AE6396">
        <w:tc>
          <w:tcPr>
            <w:tcW w:w="4219" w:type="dxa"/>
            <w:shd w:val="clear" w:color="auto" w:fill="auto"/>
          </w:tcPr>
          <w:p w:rsidR="003E2023" w:rsidRPr="0025108A" w:rsidRDefault="003E2023" w:rsidP="00AE6396">
            <w:pPr>
              <w:rPr>
                <w:rFonts w:eastAsia="Calibri"/>
                <w:spacing w:val="-1"/>
                <w:sz w:val="26"/>
                <w:szCs w:val="26"/>
              </w:rPr>
            </w:pPr>
          </w:p>
        </w:tc>
        <w:tc>
          <w:tcPr>
            <w:tcW w:w="5634" w:type="dxa"/>
            <w:shd w:val="clear" w:color="auto" w:fill="auto"/>
          </w:tcPr>
          <w:p w:rsidR="003E2023" w:rsidRPr="0025108A" w:rsidRDefault="003E2023" w:rsidP="00AE6396">
            <w:pPr>
              <w:rPr>
                <w:rFonts w:eastAsia="Calibri"/>
                <w:spacing w:val="-1"/>
                <w:sz w:val="26"/>
                <w:szCs w:val="26"/>
              </w:rPr>
            </w:pPr>
          </w:p>
        </w:tc>
      </w:tr>
      <w:tr w:rsidR="003E2023" w:rsidRPr="0025108A" w:rsidTr="00AE6396">
        <w:tc>
          <w:tcPr>
            <w:tcW w:w="4219" w:type="dxa"/>
            <w:shd w:val="clear" w:color="auto" w:fill="auto"/>
          </w:tcPr>
          <w:p w:rsidR="003E2023" w:rsidRPr="0025108A" w:rsidRDefault="003E2023" w:rsidP="00AE6396">
            <w:pPr>
              <w:rPr>
                <w:rFonts w:eastAsia="Calibri"/>
                <w:spacing w:val="-1"/>
                <w:sz w:val="26"/>
                <w:szCs w:val="26"/>
              </w:rPr>
            </w:pPr>
          </w:p>
        </w:tc>
        <w:tc>
          <w:tcPr>
            <w:tcW w:w="5634" w:type="dxa"/>
            <w:shd w:val="clear" w:color="auto" w:fill="auto"/>
          </w:tcPr>
          <w:p w:rsidR="003E2023" w:rsidRPr="0025108A" w:rsidRDefault="003E2023" w:rsidP="00AE6396">
            <w:pPr>
              <w:rPr>
                <w:rFonts w:eastAsia="Calibri"/>
                <w:spacing w:val="-1"/>
                <w:sz w:val="26"/>
                <w:szCs w:val="26"/>
              </w:rPr>
            </w:pPr>
          </w:p>
        </w:tc>
      </w:tr>
      <w:tr w:rsidR="003E2023" w:rsidRPr="0025108A" w:rsidTr="00AE6396">
        <w:tc>
          <w:tcPr>
            <w:tcW w:w="4219" w:type="dxa"/>
            <w:shd w:val="clear" w:color="auto" w:fill="auto"/>
          </w:tcPr>
          <w:p w:rsidR="003E2023" w:rsidRPr="0025108A" w:rsidRDefault="003E2023" w:rsidP="00AE6396">
            <w:pPr>
              <w:rPr>
                <w:rFonts w:eastAsia="Calibri"/>
                <w:spacing w:val="-1"/>
                <w:sz w:val="26"/>
                <w:szCs w:val="26"/>
              </w:rPr>
            </w:pPr>
          </w:p>
        </w:tc>
        <w:tc>
          <w:tcPr>
            <w:tcW w:w="5634" w:type="dxa"/>
            <w:shd w:val="clear" w:color="auto" w:fill="auto"/>
          </w:tcPr>
          <w:p w:rsidR="003E2023" w:rsidRPr="0025108A" w:rsidRDefault="003E2023" w:rsidP="00AE6396">
            <w:pPr>
              <w:rPr>
                <w:rFonts w:eastAsia="Calibri"/>
                <w:spacing w:val="-1"/>
                <w:sz w:val="26"/>
                <w:szCs w:val="26"/>
              </w:rPr>
            </w:pPr>
          </w:p>
        </w:tc>
      </w:tr>
    </w:tbl>
    <w:p w:rsidR="003E2023" w:rsidRPr="00B91E0E" w:rsidRDefault="003E2023" w:rsidP="003E2023">
      <w:pPr>
        <w:shd w:val="clear" w:color="auto" w:fill="FFFFFF"/>
        <w:ind w:firstLine="1077"/>
        <w:rPr>
          <w:rFonts w:eastAsia="Calibri"/>
          <w:spacing w:val="-1"/>
          <w:sz w:val="26"/>
          <w:szCs w:val="26"/>
        </w:rPr>
      </w:pPr>
    </w:p>
    <w:p w:rsidR="003E2023" w:rsidRPr="00B91E0E" w:rsidRDefault="003E2023" w:rsidP="003E2023">
      <w:pPr>
        <w:shd w:val="clear" w:color="auto" w:fill="FFFFFF"/>
        <w:ind w:firstLine="1077"/>
        <w:rPr>
          <w:rFonts w:eastAsia="Calibri"/>
          <w:spacing w:val="-1"/>
          <w:sz w:val="26"/>
          <w:szCs w:val="26"/>
        </w:rPr>
      </w:pPr>
    </w:p>
    <w:p w:rsidR="003E2023" w:rsidRDefault="003E2023" w:rsidP="003E2023">
      <w:pPr>
        <w:rPr>
          <w:rFonts w:eastAsia="MS Mincho"/>
          <w:sz w:val="26"/>
          <w:szCs w:val="26"/>
          <w:lang w:eastAsia="zh-CN"/>
        </w:rPr>
      </w:pPr>
    </w:p>
    <w:p w:rsidR="003E2023" w:rsidRPr="00B91E0E" w:rsidRDefault="003E2023" w:rsidP="003E2023">
      <w:pPr>
        <w:rPr>
          <w:rFonts w:eastAsia="MS Mincho"/>
          <w:sz w:val="26"/>
          <w:szCs w:val="26"/>
          <w:lang w:eastAsia="zh-CN"/>
        </w:rPr>
      </w:pPr>
      <w:r w:rsidRPr="00B91E0E">
        <w:rPr>
          <w:rFonts w:eastAsia="MS Mincho"/>
          <w:sz w:val="26"/>
          <w:szCs w:val="26"/>
          <w:lang w:eastAsia="zh-CN"/>
        </w:rPr>
        <w:t>Data completării:______________________</w:t>
      </w:r>
    </w:p>
    <w:p w:rsidR="003E2023" w:rsidRPr="00B91E0E" w:rsidRDefault="003E2023" w:rsidP="003E2023">
      <w:pPr>
        <w:jc w:val="both"/>
        <w:rPr>
          <w:rFonts w:eastAsia="PMingLiU"/>
          <w:sz w:val="26"/>
          <w:szCs w:val="26"/>
          <w:lang w:eastAsia="zh-CN"/>
        </w:rPr>
      </w:pPr>
      <w:r w:rsidRPr="00B91E0E">
        <w:rPr>
          <w:rFonts w:eastAsia="PMingLiU"/>
          <w:sz w:val="26"/>
          <w:szCs w:val="26"/>
          <w:lang w:eastAsia="zh-CN"/>
        </w:rPr>
        <w:t>Semnat: _____________________________</w:t>
      </w:r>
    </w:p>
    <w:p w:rsidR="003E2023" w:rsidRPr="00B91E0E" w:rsidRDefault="003E2023" w:rsidP="003E2023">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rsidR="003E2023" w:rsidRPr="00B91E0E" w:rsidRDefault="003E2023" w:rsidP="003E2023">
      <w:pPr>
        <w:jc w:val="both"/>
        <w:rPr>
          <w:rFonts w:eastAsia="PMingLiU"/>
          <w:sz w:val="26"/>
          <w:szCs w:val="26"/>
          <w:lang w:eastAsia="zh-CN"/>
        </w:rPr>
      </w:pPr>
      <w:r w:rsidRPr="00B91E0E">
        <w:rPr>
          <w:rFonts w:eastAsia="PMingLiU"/>
          <w:sz w:val="26"/>
          <w:szCs w:val="26"/>
          <w:lang w:eastAsia="zh-CN"/>
        </w:rPr>
        <w:t>Funcţia: ____________________________</w:t>
      </w:r>
    </w:p>
    <w:p w:rsidR="003E2023" w:rsidRDefault="003E2023" w:rsidP="003E2023">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rsidR="003E2023" w:rsidRPr="00B91E0E" w:rsidRDefault="003E2023" w:rsidP="003E202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3E2023" w:rsidRDefault="003E2023" w:rsidP="003E2023"/>
    <w:p w:rsidR="003E2023" w:rsidRDefault="003E2023" w:rsidP="00196AB4">
      <w:pPr>
        <w:jc w:val="both"/>
      </w:pPr>
    </w:p>
    <w:p w:rsidR="003E2023" w:rsidRDefault="003E2023" w:rsidP="00196AB4">
      <w:pPr>
        <w:jc w:val="both"/>
      </w:pPr>
    </w:p>
    <w:p w:rsidR="003E2023" w:rsidRDefault="003E2023" w:rsidP="00196AB4">
      <w:pPr>
        <w:jc w:val="both"/>
      </w:pPr>
    </w:p>
    <w:p w:rsidR="003E2023" w:rsidRPr="00FF430B" w:rsidRDefault="003E2023" w:rsidP="00196AB4">
      <w:pPr>
        <w:jc w:val="both"/>
      </w:pPr>
    </w:p>
    <w:sectPr w:rsidR="003E2023"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CDF" w:rsidRDefault="00F80CDF" w:rsidP="00A20ACF">
      <w:r>
        <w:separator/>
      </w:r>
    </w:p>
  </w:endnote>
  <w:endnote w:type="continuationSeparator" w:id="0">
    <w:p w:rsidR="00F80CDF" w:rsidRDefault="00F80CD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AE6396" w:rsidRDefault="00AE6396">
        <w:pPr>
          <w:pStyle w:val="a4"/>
          <w:jc w:val="right"/>
        </w:pPr>
        <w:fldSimple w:instr=" PAGE   \* MERGEFORMAT ">
          <w:r w:rsidR="008E75B5">
            <w:t>26</w:t>
          </w:r>
        </w:fldSimple>
      </w:p>
    </w:sdtContent>
  </w:sdt>
  <w:p w:rsidR="00AE6396" w:rsidRDefault="00AE639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CDF" w:rsidRDefault="00F80CDF" w:rsidP="00A20ACF">
      <w:r>
        <w:separator/>
      </w:r>
    </w:p>
  </w:footnote>
  <w:footnote w:type="continuationSeparator" w:id="0">
    <w:p w:rsidR="00F80CDF" w:rsidRDefault="00F80CD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593"/>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2023"/>
    <w:rsid w:val="003E7B03"/>
    <w:rsid w:val="003F06E8"/>
    <w:rsid w:val="003F0C88"/>
    <w:rsid w:val="003F2E01"/>
    <w:rsid w:val="003F5BD6"/>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910"/>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FB8"/>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EA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5B5"/>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402"/>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39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C7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0CDF"/>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70459-B48C-42C2-B348-84562DC6D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32</Pages>
  <Words>11922</Words>
  <Characters>67962</Characters>
  <Application>Microsoft Office Word</Application>
  <DocSecurity>0</DocSecurity>
  <Lines>566</Lines>
  <Paragraphs>159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79725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2021-06-14T10:00:00Z</dcterms:created>
  <dcterms:modified xsi:type="dcterms:W3CDTF">2024-06-12T11:33:00Z</dcterms:modified>
</cp:coreProperties>
</file>