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4735ED">
      <w:pPr>
        <w:pStyle w:val="Style3"/>
      </w:pPr>
      <w:bookmarkStart w:id="0" w:name="_GoBack"/>
      <w:bookmarkEnd w:id="0"/>
      <w:r w:rsidRPr="00FF430B">
        <w:t>APROBAT</w:t>
      </w:r>
      <w:r w:rsidR="0072565E" w:rsidRPr="00FF430B">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457345">
      <w:pPr>
        <w:pStyle w:val="a"/>
        <w:numPr>
          <w:ilvl w:val="0"/>
          <w:numId w:val="13"/>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457345">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457345">
      <w:pPr>
        <w:pStyle w:val="a"/>
        <w:numPr>
          <w:ilvl w:val="0"/>
          <w:numId w:val="28"/>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457345">
      <w:pPr>
        <w:pStyle w:val="a"/>
        <w:numPr>
          <w:ilvl w:val="0"/>
          <w:numId w:val="28"/>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457345">
      <w:pPr>
        <w:pStyle w:val="a"/>
        <w:numPr>
          <w:ilvl w:val="0"/>
          <w:numId w:val="28"/>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457345">
      <w:pPr>
        <w:pStyle w:val="a"/>
        <w:numPr>
          <w:ilvl w:val="0"/>
          <w:numId w:val="28"/>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457345">
      <w:pPr>
        <w:pStyle w:val="a"/>
        <w:numPr>
          <w:ilvl w:val="0"/>
          <w:numId w:val="28"/>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457345">
      <w:pPr>
        <w:pStyle w:val="a"/>
        <w:numPr>
          <w:ilvl w:val="0"/>
          <w:numId w:val="28"/>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457345">
      <w:pPr>
        <w:pStyle w:val="a"/>
        <w:numPr>
          <w:ilvl w:val="0"/>
          <w:numId w:val="28"/>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457345">
      <w:pPr>
        <w:pStyle w:val="a"/>
        <w:numPr>
          <w:ilvl w:val="0"/>
          <w:numId w:val="28"/>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457345">
      <w:pPr>
        <w:pStyle w:val="a"/>
        <w:numPr>
          <w:ilvl w:val="0"/>
          <w:numId w:val="28"/>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457345">
      <w:pPr>
        <w:pStyle w:val="a"/>
        <w:numPr>
          <w:ilvl w:val="0"/>
          <w:numId w:val="28"/>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457345">
      <w:pPr>
        <w:pStyle w:val="a"/>
        <w:numPr>
          <w:ilvl w:val="0"/>
          <w:numId w:val="28"/>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457345">
      <w:pPr>
        <w:pStyle w:val="a"/>
        <w:numPr>
          <w:ilvl w:val="0"/>
          <w:numId w:val="28"/>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457345">
      <w:pPr>
        <w:pStyle w:val="a"/>
        <w:numPr>
          <w:ilvl w:val="0"/>
          <w:numId w:val="28"/>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457345">
      <w:pPr>
        <w:pStyle w:val="a"/>
        <w:numPr>
          <w:ilvl w:val="0"/>
          <w:numId w:val="28"/>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457345">
      <w:pPr>
        <w:pStyle w:val="a"/>
        <w:numPr>
          <w:ilvl w:val="0"/>
          <w:numId w:val="28"/>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457345">
      <w:pPr>
        <w:pStyle w:val="a"/>
        <w:numPr>
          <w:ilvl w:val="0"/>
          <w:numId w:val="28"/>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457345">
      <w:pPr>
        <w:pStyle w:val="a"/>
        <w:numPr>
          <w:ilvl w:val="0"/>
          <w:numId w:val="28"/>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457345">
      <w:pPr>
        <w:pStyle w:val="a"/>
        <w:numPr>
          <w:ilvl w:val="0"/>
          <w:numId w:val="28"/>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457345">
      <w:pPr>
        <w:pStyle w:val="a"/>
        <w:numPr>
          <w:ilvl w:val="0"/>
          <w:numId w:val="28"/>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457345">
      <w:pPr>
        <w:pStyle w:val="a"/>
        <w:numPr>
          <w:ilvl w:val="0"/>
          <w:numId w:val="28"/>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457345">
      <w:pPr>
        <w:pStyle w:val="a"/>
        <w:numPr>
          <w:ilvl w:val="0"/>
          <w:numId w:val="28"/>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457345">
      <w:pPr>
        <w:pStyle w:val="a"/>
        <w:numPr>
          <w:ilvl w:val="0"/>
          <w:numId w:val="28"/>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457345">
      <w:pPr>
        <w:pStyle w:val="a"/>
        <w:numPr>
          <w:ilvl w:val="0"/>
          <w:numId w:val="28"/>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457345">
      <w:pPr>
        <w:pStyle w:val="a"/>
        <w:numPr>
          <w:ilvl w:val="0"/>
          <w:numId w:val="28"/>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457345">
      <w:pPr>
        <w:pStyle w:val="a"/>
        <w:numPr>
          <w:ilvl w:val="0"/>
          <w:numId w:val="28"/>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457345">
      <w:pPr>
        <w:pStyle w:val="a"/>
        <w:numPr>
          <w:ilvl w:val="0"/>
          <w:numId w:val="28"/>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457345">
      <w:pPr>
        <w:pStyle w:val="a"/>
        <w:numPr>
          <w:ilvl w:val="0"/>
          <w:numId w:val="28"/>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457345">
      <w:pPr>
        <w:pStyle w:val="a"/>
        <w:numPr>
          <w:ilvl w:val="0"/>
          <w:numId w:val="28"/>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457345">
      <w:pPr>
        <w:pStyle w:val="a"/>
        <w:numPr>
          <w:ilvl w:val="0"/>
          <w:numId w:val="1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457345">
      <w:pPr>
        <w:pStyle w:val="a"/>
        <w:numPr>
          <w:ilvl w:val="0"/>
          <w:numId w:val="13"/>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457345">
      <w:pPr>
        <w:pStyle w:val="a"/>
        <w:numPr>
          <w:ilvl w:val="0"/>
          <w:numId w:val="13"/>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457345">
      <w:pPr>
        <w:pStyle w:val="a"/>
        <w:numPr>
          <w:ilvl w:val="0"/>
          <w:numId w:val="13"/>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457345">
      <w:pPr>
        <w:pStyle w:val="a"/>
        <w:numPr>
          <w:ilvl w:val="0"/>
          <w:numId w:val="14"/>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457345" w:rsidP="00457345">
      <w:pPr>
        <w:pStyle w:val="a"/>
        <w:numPr>
          <w:ilvl w:val="0"/>
          <w:numId w:val="14"/>
        </w:numPr>
        <w:tabs>
          <w:tab w:val="clear" w:pos="1134"/>
          <w:tab w:val="left" w:pos="-284"/>
          <w:tab w:val="left" w:pos="284"/>
        </w:tabs>
        <w:spacing w:after="120"/>
        <w:ind w:left="-284" w:firstLine="284"/>
      </w:pPr>
      <w:hyperlink r:id="rId9"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457345">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457345">
      <w:pPr>
        <w:pStyle w:val="a"/>
        <w:numPr>
          <w:ilvl w:val="0"/>
          <w:numId w:val="13"/>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457345">
      <w:pPr>
        <w:pStyle w:val="a"/>
        <w:numPr>
          <w:ilvl w:val="0"/>
          <w:numId w:val="13"/>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457345">
      <w:pPr>
        <w:pStyle w:val="a"/>
        <w:numPr>
          <w:ilvl w:val="0"/>
          <w:numId w:val="13"/>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457345">
      <w:pPr>
        <w:pStyle w:val="a"/>
        <w:numPr>
          <w:ilvl w:val="0"/>
          <w:numId w:val="13"/>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457345">
      <w:pPr>
        <w:pStyle w:val="a"/>
        <w:numPr>
          <w:ilvl w:val="0"/>
          <w:numId w:val="13"/>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457345">
      <w:pPr>
        <w:pStyle w:val="a"/>
        <w:numPr>
          <w:ilvl w:val="0"/>
          <w:numId w:val="13"/>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457345">
      <w:pPr>
        <w:pStyle w:val="a"/>
        <w:numPr>
          <w:ilvl w:val="0"/>
          <w:numId w:val="13"/>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457345">
      <w:pPr>
        <w:pStyle w:val="a"/>
        <w:numPr>
          <w:ilvl w:val="0"/>
          <w:numId w:val="13"/>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457345">
      <w:pPr>
        <w:pStyle w:val="a"/>
        <w:numPr>
          <w:ilvl w:val="0"/>
          <w:numId w:val="13"/>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457345">
      <w:pPr>
        <w:pStyle w:val="a"/>
        <w:numPr>
          <w:ilvl w:val="0"/>
          <w:numId w:val="15"/>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457345">
      <w:pPr>
        <w:pStyle w:val="a"/>
        <w:numPr>
          <w:ilvl w:val="0"/>
          <w:numId w:val="15"/>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14:paraId="5D342485" w14:textId="017E0E8C" w:rsidR="00D22624" w:rsidRPr="00FF430B" w:rsidRDefault="00B45370" w:rsidP="00457345">
      <w:pPr>
        <w:pStyle w:val="a"/>
        <w:numPr>
          <w:ilvl w:val="0"/>
          <w:numId w:val="13"/>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14:paraId="3469EB38" w14:textId="40FE4E1D" w:rsidR="005D44CE" w:rsidRPr="00FF430B" w:rsidRDefault="007167E4" w:rsidP="00457345">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457345">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457345">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457345">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457345">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pPr>
      <w:r w:rsidRPr="005743A4">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lastRenderedPageBreak/>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lastRenderedPageBreak/>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6"/>
    <w:bookmarkEnd w:id="27"/>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pPr>
      <w:r w:rsidRPr="00FF430B">
        <w:lastRenderedPageBreak/>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w:t>
      </w:r>
      <w:r w:rsidR="00E26DCF" w:rsidRPr="00E26DCF">
        <w:t>Ministerul Infrastructurii și Dezvoltării Regionale</w:t>
      </w:r>
      <w:r w:rsidRPr="00FF430B">
        <w:t>),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w:t>
      </w:r>
      <w:r w:rsidR="00610A69" w:rsidRPr="00FF430B">
        <w:lastRenderedPageBreak/>
        <w:t xml:space="preserve">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 xml:space="preserve">operatorul </w:t>
      </w:r>
      <w:r w:rsidR="00A6700A" w:rsidRPr="00FF430B">
        <w:lastRenderedPageBreak/>
        <w:t>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lastRenderedPageBreak/>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r w:rsidR="00F505C8">
        <w:rPr>
          <w:bCs/>
          <w:noProof w:val="0"/>
          <w:color w:val="000000" w:themeColor="text1"/>
          <w:lang w:eastAsia="it-IT"/>
        </w:rPr>
        <w:t xml:space="preserve"> </w:t>
      </w:r>
      <w:r w:rsidR="00F505C8" w:rsidRPr="00F505C8">
        <w:rPr>
          <w:bCs/>
          <w:noProof w:val="0"/>
          <w:color w:val="000000" w:themeColor="text1"/>
          <w:lang w:eastAsia="it-IT"/>
        </w:rPr>
        <w:t>și Codul urbanismului și construcțiilor al Republicii Moldova nr. 434/2023</w:t>
      </w:r>
      <w:r w:rsidR="00B00190" w:rsidRPr="00FF430B">
        <w:rPr>
          <w:bCs/>
          <w:noProof w:val="0"/>
          <w:color w:val="000000" w:themeColor="text1"/>
          <w:lang w:eastAsia="it-IT"/>
        </w:rPr>
        <w:t>.</w:t>
      </w:r>
    </w:p>
    <w:p w14:paraId="1FDD103E" w14:textId="67439690" w:rsidR="00B00190" w:rsidRPr="004735ED" w:rsidRDefault="000E4D7D" w:rsidP="009F1E2C">
      <w:pPr>
        <w:pStyle w:val="af2"/>
        <w:shd w:val="clear" w:color="auto" w:fill="FFFFFF"/>
        <w:tabs>
          <w:tab w:val="left" w:pos="-284"/>
        </w:tabs>
        <w:ind w:left="-284" w:firstLine="284"/>
        <w:rPr>
          <w:color w:val="000000" w:themeColor="text1"/>
          <w:lang w:val="en-US" w:eastAsia="it-IT"/>
        </w:rPr>
      </w:pPr>
      <w:r w:rsidRPr="004735ED">
        <w:rPr>
          <w:b/>
          <w:color w:val="000000" w:themeColor="text1"/>
          <w:lang w:val="en-US"/>
        </w:rPr>
        <w:t>9</w:t>
      </w:r>
      <w:r w:rsidR="0024699C" w:rsidRPr="004735ED">
        <w:rPr>
          <w:b/>
          <w:color w:val="000000" w:themeColor="text1"/>
          <w:lang w:val="en-US"/>
        </w:rPr>
        <w:t>8</w:t>
      </w:r>
      <w:r w:rsidR="00B00190" w:rsidRPr="004735ED">
        <w:rPr>
          <w:b/>
          <w:color w:val="000000" w:themeColor="text1"/>
          <w:lang w:val="en-US"/>
        </w:rPr>
        <w:t xml:space="preserve">. </w:t>
      </w:r>
      <w:r w:rsidR="009C11B3" w:rsidRPr="004735ED">
        <w:rPr>
          <w:b/>
          <w:color w:val="000000" w:themeColor="text1"/>
          <w:lang w:val="en-US"/>
        </w:rPr>
        <w:t xml:space="preserve"> </w:t>
      </w:r>
      <w:r w:rsidR="00B00190" w:rsidRPr="004735ED">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69A57D34" w14:textId="77777777" w:rsidR="00F505C8" w:rsidRDefault="00F505C8">
      <w:pPr>
        <w:spacing w:after="160" w:line="259" w:lineRule="auto"/>
        <w:rPr>
          <w:noProof w:val="0"/>
        </w:rPr>
      </w:pPr>
      <w:r>
        <w:rPr>
          <w:noProof w:val="0"/>
        </w:rPr>
        <w:br w:type="page"/>
      </w:r>
    </w:p>
    <w:p w14:paraId="5B27C5CF" w14:textId="46669D18"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457345">
      <w:pPr>
        <w:numPr>
          <w:ilvl w:val="0"/>
          <w:numId w:val="18"/>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457345">
      <w:pPr>
        <w:numPr>
          <w:ilvl w:val="0"/>
          <w:numId w:val="18"/>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457345">
      <w:pPr>
        <w:numPr>
          <w:ilvl w:val="0"/>
          <w:numId w:val="18"/>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457345">
      <w:pPr>
        <w:numPr>
          <w:ilvl w:val="0"/>
          <w:numId w:val="18"/>
        </w:numPr>
        <w:spacing w:before="240" w:after="160" w:line="276" w:lineRule="auto"/>
        <w:jc w:val="both"/>
        <w:rPr>
          <w:rFonts w:eastAsia="Calibri"/>
          <w:b/>
          <w:noProof w:val="0"/>
        </w:rPr>
      </w:pPr>
      <w:r w:rsidRPr="00FF430B">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75139A6F" w14:textId="77777777" w:rsidR="000E4D7D" w:rsidRPr="00FF430B" w:rsidRDefault="000E4D7D" w:rsidP="00615E49">
      <w:pPr>
        <w:spacing w:after="160" w:line="276" w:lineRule="auto"/>
        <w:rPr>
          <w:rFonts w:ascii="Calibri" w:eastAsia="Calibri" w:hAnsi="Calibri"/>
          <w:noProof w:val="0"/>
          <w:sz w:val="22"/>
          <w:szCs w:val="22"/>
        </w:rPr>
      </w:pPr>
    </w:p>
    <w:p w14:paraId="23B6AB6F" w14:textId="11D6A628" w:rsidR="000E4D7D" w:rsidRPr="00FF430B" w:rsidRDefault="000E4D7D"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058F2963"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BE362C">
      <w:pPr>
        <w:rPr>
          <w:noProof w:val="0"/>
          <w:sz w:val="20"/>
          <w:szCs w:val="20"/>
          <w:lang w:eastAsia="ru-RU"/>
        </w:rPr>
      </w:pPr>
    </w:p>
    <w:p w14:paraId="2ED345BA" w14:textId="77777777"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3A055449" w14:textId="77777777" w:rsidR="00BE362C" w:rsidRPr="00FF430B" w:rsidRDefault="00BE362C" w:rsidP="00457345">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797F5925" w14:textId="77777777" w:rsidR="00BE362C" w:rsidRPr="00FF430B" w:rsidRDefault="00BE362C" w:rsidP="00457345">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258BDE79" w14:textId="77777777" w:rsidR="00BE362C" w:rsidRPr="00FF430B" w:rsidRDefault="00BE362C" w:rsidP="00457345">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01E28F85" w14:textId="77777777" w:rsidR="00BE362C" w:rsidRPr="00FF430B" w:rsidRDefault="00BE362C" w:rsidP="00457345">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BA88056" w14:textId="77777777" w:rsidR="00BE362C" w:rsidRPr="00FF430B" w:rsidRDefault="00BE362C" w:rsidP="00457345">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14:paraId="3A5044BA" w14:textId="77777777" w:rsidR="00BE362C" w:rsidRPr="00FF430B" w:rsidRDefault="00BE362C" w:rsidP="00457345">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34696A1D" w14:textId="77777777" w:rsidR="00BE362C" w:rsidRPr="00FF430B" w:rsidRDefault="00BE362C" w:rsidP="00457345">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4B18AC82" w14:textId="77777777" w:rsidR="00BE362C" w:rsidRPr="00FF430B" w:rsidRDefault="00BE362C" w:rsidP="00457345">
      <w:pPr>
        <w:numPr>
          <w:ilvl w:val="0"/>
          <w:numId w:val="1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eastAsia="ru-RU"/>
              </w:rPr>
            </w:pPr>
          </w:p>
        </w:tc>
      </w:tr>
    </w:tbl>
    <w:p w14:paraId="3D38E887" w14:textId="77777777" w:rsidR="004C499F" w:rsidRPr="00FF430B" w:rsidRDefault="00816026" w:rsidP="00457345">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14:paraId="4B3D5C22" w14:textId="77777777" w:rsidR="004C499F" w:rsidRPr="00FF430B" w:rsidRDefault="00BE362C" w:rsidP="00457345">
      <w:pPr>
        <w:numPr>
          <w:ilvl w:val="0"/>
          <w:numId w:val="19"/>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1E73316A" w14:textId="77777777" w:rsidR="00BE362C" w:rsidRPr="00FF430B" w:rsidRDefault="00BE362C" w:rsidP="00457345">
      <w:pPr>
        <w:numPr>
          <w:ilvl w:val="0"/>
          <w:numId w:val="20"/>
        </w:numPr>
        <w:shd w:val="clear" w:color="auto" w:fill="FFFFFF" w:themeFill="background1"/>
        <w:tabs>
          <w:tab w:val="right" w:pos="426"/>
        </w:tabs>
        <w:rPr>
          <w:noProof w:val="0"/>
          <w:lang w:eastAsia="ru-RU"/>
        </w:rPr>
      </w:pPr>
      <w:r w:rsidRPr="00FF430B">
        <w:rPr>
          <w:noProof w:val="0"/>
          <w:lang w:eastAsia="ru-RU"/>
        </w:rPr>
        <w:t>Pentru un singur lot;</w:t>
      </w:r>
    </w:p>
    <w:p w14:paraId="443B79FD" w14:textId="77777777" w:rsidR="00BE362C" w:rsidRPr="00FF430B" w:rsidRDefault="00BE362C" w:rsidP="00457345">
      <w:pPr>
        <w:numPr>
          <w:ilvl w:val="0"/>
          <w:numId w:val="20"/>
        </w:numPr>
        <w:shd w:val="clear" w:color="auto" w:fill="FFFFFF" w:themeFill="background1"/>
        <w:tabs>
          <w:tab w:val="right" w:pos="426"/>
        </w:tabs>
        <w:rPr>
          <w:noProof w:val="0"/>
          <w:lang w:eastAsia="ru-RU"/>
        </w:rPr>
      </w:pPr>
      <w:r w:rsidRPr="00FF430B">
        <w:rPr>
          <w:noProof w:val="0"/>
          <w:lang w:eastAsia="ru-RU"/>
        </w:rPr>
        <w:t>Pentru mai multe loturi;</w:t>
      </w:r>
    </w:p>
    <w:p w14:paraId="38C3A784" w14:textId="77777777" w:rsidR="00BE362C" w:rsidRPr="00FF430B" w:rsidRDefault="00BE362C" w:rsidP="00457345">
      <w:pPr>
        <w:numPr>
          <w:ilvl w:val="0"/>
          <w:numId w:val="20"/>
        </w:numPr>
        <w:shd w:val="clear" w:color="auto" w:fill="FFFFFF" w:themeFill="background1"/>
        <w:tabs>
          <w:tab w:val="right" w:pos="426"/>
        </w:tabs>
        <w:rPr>
          <w:noProof w:val="0"/>
          <w:lang w:eastAsia="ru-RU"/>
        </w:rPr>
      </w:pPr>
      <w:r w:rsidRPr="00FF430B">
        <w:rPr>
          <w:noProof w:val="0"/>
          <w:lang w:eastAsia="ru-RU"/>
        </w:rPr>
        <w:t>Pentru toate loturile;</w:t>
      </w:r>
    </w:p>
    <w:p w14:paraId="44FE4D2B" w14:textId="77777777" w:rsidR="00BE362C" w:rsidRPr="00FF430B" w:rsidRDefault="00BE362C" w:rsidP="00457345">
      <w:pPr>
        <w:numPr>
          <w:ilvl w:val="0"/>
          <w:numId w:val="20"/>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6AE338C5" w14:textId="77777777" w:rsidR="00BE362C" w:rsidRPr="00FF430B" w:rsidRDefault="00BE362C" w:rsidP="00457345">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Admiterea sau interzicerea ofertelor alternative: ________________________</w:t>
      </w:r>
      <w:r w:rsidR="0042296C" w:rsidRPr="00FF430B">
        <w:rPr>
          <w:b/>
          <w:noProof w:val="0"/>
          <w:lang w:eastAsia="ru-RU"/>
        </w:rPr>
        <w:t>_______</w:t>
      </w:r>
      <w:r w:rsidR="00B40C4B" w:rsidRPr="00FF430B">
        <w:rPr>
          <w:b/>
          <w:noProof w:val="0"/>
          <w:lang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3AF1E4BB" w14:textId="77777777" w:rsidR="00BE362C" w:rsidRPr="00FF430B" w:rsidRDefault="00BE362C" w:rsidP="00457345">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6CE0A203" w14:textId="77777777" w:rsidR="00BE362C" w:rsidRPr="00FF430B" w:rsidRDefault="00BE362C" w:rsidP="00457345">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14:paraId="00B44342" w14:textId="77777777" w:rsidR="00BE362C" w:rsidRPr="00FF430B" w:rsidRDefault="00BE362C" w:rsidP="00457345">
      <w:pPr>
        <w:numPr>
          <w:ilvl w:val="0"/>
          <w:numId w:val="19"/>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69920E48" w14:textId="77777777" w:rsidR="00BE362C" w:rsidRPr="00FF430B" w:rsidRDefault="00BE362C" w:rsidP="00457345">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457345">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04AF486D" w14:textId="744E2BC1" w:rsidR="0015247E" w:rsidRPr="00FF430B" w:rsidRDefault="0015247E" w:rsidP="00457345">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537A3EA2" w14:textId="77777777" w:rsidR="0015247E" w:rsidRPr="00FF430B" w:rsidRDefault="00F6465C" w:rsidP="00457345">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14:paraId="13C1C02B" w14:textId="0F3B62E9" w:rsidR="00F6465C" w:rsidRPr="00FF430B" w:rsidRDefault="00F6465C" w:rsidP="00457345">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14:paraId="0AF5FA01" w14:textId="4D6C4054" w:rsidR="00BE362C" w:rsidRPr="00FF430B" w:rsidRDefault="00BE362C" w:rsidP="00457345">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1984BDAD" w14:textId="77777777" w:rsidR="00BE362C" w:rsidRPr="00FF430B" w:rsidRDefault="00BE362C" w:rsidP="00457345">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146D4A00" w14:textId="77777777" w:rsidR="00BE362C" w:rsidRPr="00FF430B" w:rsidRDefault="00BE362C" w:rsidP="00457345">
      <w:pPr>
        <w:numPr>
          <w:ilvl w:val="0"/>
          <w:numId w:val="19"/>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3FBCA5A9" w14:textId="77777777" w:rsidR="00EF4276" w:rsidRPr="00FF430B" w:rsidRDefault="00EF4276" w:rsidP="00457345">
      <w:pPr>
        <w:numPr>
          <w:ilvl w:val="0"/>
          <w:numId w:val="19"/>
        </w:numPr>
        <w:tabs>
          <w:tab w:val="right" w:pos="426"/>
        </w:tabs>
        <w:spacing w:before="120"/>
        <w:ind w:left="0" w:firstLine="0"/>
        <w:rPr>
          <w:b/>
          <w:noProof w:val="0"/>
          <w:lang w:eastAsia="ru-RU"/>
        </w:rPr>
      </w:pPr>
      <w:bookmarkStart w:id="46" w:name="_Hlk71621175"/>
      <w:r w:rsidRPr="00FF430B">
        <w:rPr>
          <w:b/>
          <w:noProof w:val="0"/>
          <w:lang w:eastAsia="ru-RU"/>
        </w:rPr>
        <w:t>Ofertele se prezintă în valuta________________</w:t>
      </w:r>
      <w:bookmarkEnd w:id="46"/>
      <w:r w:rsidRPr="00FF430B">
        <w:rPr>
          <w:b/>
          <w:noProof w:val="0"/>
          <w:lang w:eastAsia="ru-RU"/>
        </w:rPr>
        <w:t>_________________________________</w:t>
      </w:r>
    </w:p>
    <w:p w14:paraId="432C1F0F" w14:textId="77777777" w:rsidR="00BE362C" w:rsidRPr="00FF430B" w:rsidRDefault="00BE362C" w:rsidP="00457345">
      <w:pPr>
        <w:numPr>
          <w:ilvl w:val="0"/>
          <w:numId w:val="19"/>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14:paraId="0EB0540D" w14:textId="77777777" w:rsidR="00BE362C" w:rsidRPr="00FF430B" w:rsidRDefault="00BE362C" w:rsidP="00457345">
      <w:pPr>
        <w:numPr>
          <w:ilvl w:val="0"/>
          <w:numId w:val="19"/>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56F393EE" w14:textId="77777777" w:rsidR="00BE362C" w:rsidRPr="00FF430B" w:rsidRDefault="00BE362C" w:rsidP="00457345">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97EEFCB" w14:textId="77777777" w:rsidR="00BE362C" w:rsidRPr="00FF430B" w:rsidRDefault="00EF4276" w:rsidP="00457345">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14:paraId="75C232E2" w14:textId="77777777" w:rsidR="00BE362C" w:rsidRPr="00FF430B" w:rsidRDefault="00BE362C" w:rsidP="00457345">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3626F6C6" w14:textId="77777777" w:rsidR="00BE362C" w:rsidRPr="00FF430B" w:rsidRDefault="00BE362C" w:rsidP="00457345">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1773BD93" w14:textId="77777777" w:rsidR="00BE362C" w:rsidRPr="00FF430B" w:rsidRDefault="00BE362C" w:rsidP="00457345">
      <w:pPr>
        <w:numPr>
          <w:ilvl w:val="0"/>
          <w:numId w:val="1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4E3C6F91" w14:textId="77777777" w:rsidR="00BE362C" w:rsidRPr="00FF430B" w:rsidRDefault="00BE362C" w:rsidP="00457345">
      <w:pPr>
        <w:numPr>
          <w:ilvl w:val="0"/>
          <w:numId w:val="19"/>
        </w:numPr>
        <w:tabs>
          <w:tab w:val="right" w:pos="426"/>
        </w:tabs>
        <w:spacing w:before="120"/>
        <w:ind w:left="0" w:firstLine="0"/>
        <w:rPr>
          <w:b/>
          <w:noProof w:val="0"/>
          <w:lang w:eastAsia="ru-RU"/>
        </w:rPr>
      </w:pPr>
      <w:r w:rsidRPr="00FF430B">
        <w:rPr>
          <w:b/>
          <w:noProof w:val="0"/>
          <w:lang w:eastAsia="ru-RU"/>
        </w:rPr>
        <w:lastRenderedPageBreak/>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457345">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77777777" w:rsidR="00BE362C" w:rsidRPr="00FF430B" w:rsidRDefault="00BE362C" w:rsidP="00457345">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3525B78C" w14:textId="77777777" w:rsidR="00BE362C" w:rsidRPr="00FF430B" w:rsidRDefault="00BE362C" w:rsidP="00457345">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16F7BF55" w14:textId="77777777" w:rsidR="00BE362C" w:rsidRPr="00FF430B" w:rsidRDefault="00BE362C" w:rsidP="00457345">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77777777" w:rsidR="00BE362C" w:rsidRPr="00FF430B" w:rsidRDefault="00BE362C" w:rsidP="00457345">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457345">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0D3F5FE9" w14:textId="26A125FF" w:rsidR="00BE362C" w:rsidRPr="00FF430B" w:rsidRDefault="00BE362C" w:rsidP="00457345">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534F3234" w14:textId="77777777" w:rsidR="00BE362C" w:rsidRPr="00FF430B" w:rsidRDefault="00BE362C" w:rsidP="00457345">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14:paraId="2045D673" w14:textId="77777777" w:rsidR="00BE362C" w:rsidRPr="00FF430B" w:rsidRDefault="00BE362C" w:rsidP="00457345">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eastAsia="ru-RU"/>
              </w:rPr>
            </w:pPr>
          </w:p>
        </w:tc>
      </w:tr>
    </w:tbl>
    <w:p w14:paraId="5FE76AE5" w14:textId="77777777" w:rsidR="00BE362C" w:rsidRPr="00FF430B" w:rsidRDefault="00BE362C" w:rsidP="00457345">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387292F9" w14:textId="77777777" w:rsidR="00BE362C" w:rsidRPr="00FF430B" w:rsidRDefault="00BE362C" w:rsidP="00457345">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eastAsia="ru-RU"/>
        </w:rPr>
      </w:pPr>
    </w:p>
    <w:p w14:paraId="45548D62" w14:textId="77777777" w:rsidR="00BE362C" w:rsidRPr="00FF430B" w:rsidRDefault="00BE362C" w:rsidP="00BE362C">
      <w:pPr>
        <w:shd w:val="clear" w:color="auto" w:fill="FFFFFF" w:themeFill="background1"/>
        <w:spacing w:before="120" w:after="120"/>
        <w:rPr>
          <w:b/>
          <w:noProof w:val="0"/>
          <w:lang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198B73BE" w14:textId="77777777" w:rsidR="00507348" w:rsidRPr="00FF430B"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457345">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457345">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457345">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457345">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457345">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457345">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457345">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457345">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457345">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457345">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457345">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457345">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457345">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457345">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457345">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457345">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457345">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457345">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457345">
      <w:pPr>
        <w:numPr>
          <w:ilvl w:val="0"/>
          <w:numId w:val="25"/>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457345">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457345">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457345">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457345">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457345">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5AF37199" w14:textId="77777777" w:rsidR="00F505C8" w:rsidRDefault="00F505C8">
      <w:pPr>
        <w:spacing w:after="160" w:line="259" w:lineRule="auto"/>
        <w:rPr>
          <w:noProof w:val="0"/>
        </w:rPr>
      </w:pPr>
      <w:r>
        <w:rPr>
          <w:noProof w:val="0"/>
        </w:rPr>
        <w:br w:type="page"/>
      </w:r>
    </w:p>
    <w:p w14:paraId="0433DA9E" w14:textId="5CC3B494"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457345">
      <w:pPr>
        <w:numPr>
          <w:ilvl w:val="0"/>
          <w:numId w:val="22"/>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457345">
      <w:pPr>
        <w:numPr>
          <w:ilvl w:val="0"/>
          <w:numId w:val="22"/>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457345">
      <w:pPr>
        <w:numPr>
          <w:ilvl w:val="0"/>
          <w:numId w:val="22"/>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457345">
      <w:pPr>
        <w:numPr>
          <w:ilvl w:val="0"/>
          <w:numId w:val="22"/>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 xml:space="preserve">finalizarea procedurii de achiziție publică prin atribuirea contractului de achiziţii publice sau prin încheierea acordului-cadru, finalizarea unui concurs de soluții prin stabilirea concurentului câștigător, atribuirea unui contract de </w:t>
      </w:r>
      <w:r w:rsidRPr="00FF430B">
        <w:rPr>
          <w:i/>
          <w:noProof w:val="0"/>
          <w:bdr w:val="none" w:sz="0" w:space="0" w:color="auto" w:frame="1"/>
        </w:rPr>
        <w:lastRenderedPageBreak/>
        <w:t>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457345">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457345">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457345">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lastRenderedPageBreak/>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457345">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457345">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457345">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457345">
      <w:pPr>
        <w:numPr>
          <w:ilvl w:val="0"/>
          <w:numId w:val="23"/>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8"/>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9"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9"/>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50"/>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1"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1"/>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2"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2"/>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9"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9"/>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0"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60"/>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1"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eastAsia="ro-RO"/>
              </w:rPr>
            </w:pPr>
          </w:p>
        </w:tc>
        <w:tc>
          <w:tcPr>
            <w:tcW w:w="3477" w:type="dxa"/>
          </w:tcPr>
          <w:p w14:paraId="7FA49F24" w14:textId="77777777" w:rsidR="005C6BF4" w:rsidRPr="00FF430B" w:rsidRDefault="005C6BF4" w:rsidP="008A2F19">
            <w:pPr>
              <w:jc w:val="center"/>
              <w:rPr>
                <w:rFonts w:eastAsia="Calibri"/>
                <w:lang w:eastAsia="ro-RO"/>
              </w:rPr>
            </w:pPr>
          </w:p>
        </w:tc>
        <w:tc>
          <w:tcPr>
            <w:tcW w:w="1293" w:type="dxa"/>
          </w:tcPr>
          <w:p w14:paraId="697A17F2" w14:textId="77777777" w:rsidR="005C6BF4" w:rsidRPr="00FF430B" w:rsidRDefault="005C6BF4" w:rsidP="008A2F19">
            <w:pPr>
              <w:jc w:val="center"/>
              <w:rPr>
                <w:rFonts w:eastAsia="Calibri"/>
                <w:lang w:eastAsia="ro-RO"/>
              </w:rPr>
            </w:pPr>
          </w:p>
        </w:tc>
        <w:tc>
          <w:tcPr>
            <w:tcW w:w="1608" w:type="dxa"/>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eastAsia="ro-RO"/>
              </w:rPr>
            </w:pPr>
          </w:p>
        </w:tc>
        <w:tc>
          <w:tcPr>
            <w:tcW w:w="3477" w:type="dxa"/>
          </w:tcPr>
          <w:p w14:paraId="4183FD6D" w14:textId="77777777" w:rsidR="005C6BF4" w:rsidRPr="00FF430B" w:rsidRDefault="005C6BF4" w:rsidP="008A2F19">
            <w:pPr>
              <w:jc w:val="center"/>
              <w:rPr>
                <w:rFonts w:eastAsia="Calibri"/>
                <w:lang w:eastAsia="ro-RO"/>
              </w:rPr>
            </w:pPr>
          </w:p>
        </w:tc>
        <w:tc>
          <w:tcPr>
            <w:tcW w:w="1293" w:type="dxa"/>
          </w:tcPr>
          <w:p w14:paraId="7F9E1882" w14:textId="77777777" w:rsidR="005C6BF4" w:rsidRPr="00FF430B" w:rsidRDefault="005C6BF4" w:rsidP="008A2F19">
            <w:pPr>
              <w:jc w:val="center"/>
              <w:rPr>
                <w:rFonts w:eastAsia="Calibri"/>
                <w:lang w:eastAsia="ro-RO"/>
              </w:rPr>
            </w:pPr>
          </w:p>
        </w:tc>
        <w:tc>
          <w:tcPr>
            <w:tcW w:w="1608" w:type="dxa"/>
          </w:tcPr>
          <w:p w14:paraId="6F1F323A" w14:textId="77777777" w:rsidR="005C6BF4" w:rsidRPr="00FF430B" w:rsidRDefault="005C6BF4" w:rsidP="008A2F19">
            <w:pPr>
              <w:jc w:val="center"/>
              <w:rPr>
                <w:rFonts w:eastAsia="Calibri"/>
                <w:lang w:eastAsia="ro-RO"/>
              </w:rPr>
            </w:pPr>
          </w:p>
        </w:tc>
        <w:tc>
          <w:tcPr>
            <w:tcW w:w="1323" w:type="dxa"/>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eastAsia="ro-RO"/>
              </w:rPr>
            </w:pPr>
          </w:p>
        </w:tc>
        <w:tc>
          <w:tcPr>
            <w:tcW w:w="3477" w:type="dxa"/>
          </w:tcPr>
          <w:p w14:paraId="62C3D1B1" w14:textId="77777777" w:rsidR="005C6BF4" w:rsidRPr="00FF430B" w:rsidRDefault="005C6BF4" w:rsidP="008A2F19">
            <w:pPr>
              <w:jc w:val="center"/>
              <w:rPr>
                <w:rFonts w:eastAsia="Calibri"/>
                <w:lang w:eastAsia="ro-RO"/>
              </w:rPr>
            </w:pPr>
          </w:p>
        </w:tc>
        <w:tc>
          <w:tcPr>
            <w:tcW w:w="1293" w:type="dxa"/>
          </w:tcPr>
          <w:p w14:paraId="0D5052EA" w14:textId="77777777" w:rsidR="005C6BF4" w:rsidRPr="00FF430B" w:rsidRDefault="005C6BF4" w:rsidP="008A2F19">
            <w:pPr>
              <w:jc w:val="center"/>
              <w:rPr>
                <w:rFonts w:eastAsia="Calibri"/>
                <w:lang w:eastAsia="ro-RO"/>
              </w:rPr>
            </w:pPr>
          </w:p>
        </w:tc>
        <w:tc>
          <w:tcPr>
            <w:tcW w:w="1608" w:type="dxa"/>
          </w:tcPr>
          <w:p w14:paraId="5D8985CA" w14:textId="77777777" w:rsidR="005C6BF4" w:rsidRPr="00FF430B" w:rsidRDefault="005C6BF4" w:rsidP="008A2F19">
            <w:pPr>
              <w:jc w:val="center"/>
              <w:rPr>
                <w:rFonts w:eastAsia="Calibri"/>
                <w:lang w:eastAsia="ro-RO"/>
              </w:rPr>
            </w:pPr>
          </w:p>
        </w:tc>
        <w:tc>
          <w:tcPr>
            <w:tcW w:w="1323" w:type="dxa"/>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eastAsia="ro-RO"/>
              </w:rPr>
            </w:pPr>
          </w:p>
        </w:tc>
        <w:tc>
          <w:tcPr>
            <w:tcW w:w="3477" w:type="dxa"/>
          </w:tcPr>
          <w:p w14:paraId="0296CF01" w14:textId="77777777" w:rsidR="005C6BF4" w:rsidRPr="00FF430B" w:rsidRDefault="005C6BF4" w:rsidP="008A2F19">
            <w:pPr>
              <w:jc w:val="center"/>
              <w:rPr>
                <w:rFonts w:eastAsia="Calibri"/>
                <w:lang w:eastAsia="ro-RO"/>
              </w:rPr>
            </w:pPr>
          </w:p>
        </w:tc>
        <w:tc>
          <w:tcPr>
            <w:tcW w:w="1293" w:type="dxa"/>
          </w:tcPr>
          <w:p w14:paraId="6E90068B" w14:textId="77777777" w:rsidR="005C6BF4" w:rsidRPr="00FF430B" w:rsidRDefault="005C6BF4" w:rsidP="008A2F19">
            <w:pPr>
              <w:jc w:val="center"/>
              <w:rPr>
                <w:rFonts w:eastAsia="Calibri"/>
                <w:lang w:eastAsia="ro-RO"/>
              </w:rPr>
            </w:pPr>
          </w:p>
        </w:tc>
        <w:tc>
          <w:tcPr>
            <w:tcW w:w="1608" w:type="dxa"/>
          </w:tcPr>
          <w:p w14:paraId="2657F0A5" w14:textId="77777777" w:rsidR="005C6BF4" w:rsidRPr="00FF430B" w:rsidRDefault="005C6BF4" w:rsidP="008A2F19">
            <w:pPr>
              <w:jc w:val="center"/>
              <w:rPr>
                <w:rFonts w:eastAsia="Calibri"/>
                <w:lang w:eastAsia="ro-RO"/>
              </w:rPr>
            </w:pPr>
          </w:p>
        </w:tc>
        <w:tc>
          <w:tcPr>
            <w:tcW w:w="1323" w:type="dxa"/>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eastAsia="ro-RO"/>
              </w:rPr>
            </w:pPr>
          </w:p>
        </w:tc>
        <w:tc>
          <w:tcPr>
            <w:tcW w:w="1757" w:type="dxa"/>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tcPr>
          <w:p w14:paraId="3E02A609" w14:textId="77777777" w:rsidR="005C6BF4" w:rsidRPr="00FF430B" w:rsidRDefault="005C6BF4" w:rsidP="008A2F19">
            <w:pPr>
              <w:rPr>
                <w:rFonts w:eastAsia="Calibri"/>
                <w:lang w:eastAsia="ro-RO"/>
              </w:rPr>
            </w:pPr>
          </w:p>
        </w:tc>
        <w:tc>
          <w:tcPr>
            <w:tcW w:w="1845" w:type="dxa"/>
          </w:tcPr>
          <w:p w14:paraId="06A886BB" w14:textId="77777777" w:rsidR="005C6BF4" w:rsidRPr="00FF430B" w:rsidRDefault="005C6BF4" w:rsidP="008A2F19">
            <w:pPr>
              <w:rPr>
                <w:rFonts w:eastAsia="Calibri"/>
                <w:lang w:eastAsia="ro-RO"/>
              </w:rPr>
            </w:pPr>
          </w:p>
        </w:tc>
        <w:tc>
          <w:tcPr>
            <w:tcW w:w="1757" w:type="dxa"/>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1E77133C" w14:textId="77777777" w:rsidR="005C6BF4" w:rsidRPr="00FF430B" w:rsidRDefault="005C6BF4" w:rsidP="008A2F19">
            <w:pPr>
              <w:rPr>
                <w:rFonts w:eastAsia="Calibri"/>
                <w:lang w:eastAsia="ro-RO"/>
              </w:rPr>
            </w:pPr>
          </w:p>
        </w:tc>
        <w:tc>
          <w:tcPr>
            <w:tcW w:w="1845" w:type="dxa"/>
          </w:tcPr>
          <w:p w14:paraId="5929A5E9" w14:textId="77777777" w:rsidR="005C6BF4" w:rsidRPr="00FF430B" w:rsidRDefault="005C6BF4" w:rsidP="008A2F19">
            <w:pPr>
              <w:rPr>
                <w:rFonts w:eastAsia="Calibri"/>
                <w:lang w:eastAsia="ro-RO"/>
              </w:rPr>
            </w:pPr>
          </w:p>
        </w:tc>
        <w:tc>
          <w:tcPr>
            <w:tcW w:w="1757" w:type="dxa"/>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19A6E728" w14:textId="77777777" w:rsidR="005C6BF4" w:rsidRPr="00FF430B" w:rsidRDefault="005C6BF4" w:rsidP="008A2F19">
            <w:pPr>
              <w:rPr>
                <w:rFonts w:eastAsia="Calibri"/>
                <w:lang w:eastAsia="ro-RO"/>
              </w:rPr>
            </w:pPr>
          </w:p>
        </w:tc>
        <w:tc>
          <w:tcPr>
            <w:tcW w:w="1845" w:type="dxa"/>
          </w:tcPr>
          <w:p w14:paraId="32FEA686" w14:textId="77777777" w:rsidR="005C6BF4" w:rsidRPr="00FF430B" w:rsidRDefault="005C6BF4" w:rsidP="008A2F19">
            <w:pPr>
              <w:rPr>
                <w:rFonts w:eastAsia="Calibri"/>
                <w:lang w:eastAsia="ro-RO"/>
              </w:rPr>
            </w:pPr>
          </w:p>
        </w:tc>
        <w:tc>
          <w:tcPr>
            <w:tcW w:w="1757" w:type="dxa"/>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4E692331" w14:textId="77777777" w:rsidR="005C6BF4" w:rsidRPr="00FF430B" w:rsidRDefault="005C6BF4" w:rsidP="008A2F19">
            <w:pPr>
              <w:rPr>
                <w:rFonts w:eastAsia="Calibri"/>
                <w:lang w:eastAsia="ro-RO"/>
              </w:rPr>
            </w:pPr>
          </w:p>
        </w:tc>
        <w:tc>
          <w:tcPr>
            <w:tcW w:w="1845" w:type="dxa"/>
          </w:tcPr>
          <w:p w14:paraId="3277F8FA" w14:textId="77777777" w:rsidR="005C6BF4" w:rsidRPr="00FF430B" w:rsidRDefault="005C6BF4" w:rsidP="008A2F19">
            <w:pPr>
              <w:rPr>
                <w:rFonts w:eastAsia="Calibri"/>
                <w:lang w:eastAsia="ro-RO"/>
              </w:rPr>
            </w:pPr>
          </w:p>
        </w:tc>
        <w:tc>
          <w:tcPr>
            <w:tcW w:w="1757" w:type="dxa"/>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00781D0E" w:rsidRPr="00781D0E">
        <w:rPr>
          <w:rFonts w:eastAsia="PMingLiU"/>
          <w:lang w:eastAsia="zh-CN"/>
        </w:rPr>
        <w:t>Inspectoratul Național pentru Supraveghere Tehnică</w:t>
      </w:r>
      <w:r w:rsidRPr="00FF430B">
        <w:rPr>
          <w:rFonts w:eastAsia="PMingLiU"/>
          <w:lang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781D0E">
              <w:rPr>
                <w:rFonts w:eastAsia="PMingLiU"/>
                <w:lang w:eastAsia="zh-CN"/>
              </w:rPr>
              <w:t xml:space="preserve"> </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457345">
            <w:pPr>
              <w:pStyle w:val="a"/>
              <w:numPr>
                <w:ilvl w:val="0"/>
                <w:numId w:val="17"/>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457345">
      <w:pPr>
        <w:pStyle w:val="a"/>
        <w:numPr>
          <w:ilvl w:val="0"/>
          <w:numId w:val="11"/>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457345">
      <w:pPr>
        <w:pStyle w:val="a"/>
        <w:numPr>
          <w:ilvl w:val="0"/>
          <w:numId w:val="11"/>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457345">
      <w:pPr>
        <w:pStyle w:val="a"/>
        <w:numPr>
          <w:ilvl w:val="0"/>
          <w:numId w:val="11"/>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457345">
      <w:pPr>
        <w:pStyle w:val="a"/>
        <w:numPr>
          <w:ilvl w:val="0"/>
          <w:numId w:val="11"/>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457345">
      <w:pPr>
        <w:pStyle w:val="a"/>
        <w:numPr>
          <w:ilvl w:val="0"/>
          <w:numId w:val="11"/>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457345">
      <w:pPr>
        <w:pStyle w:val="a"/>
        <w:numPr>
          <w:ilvl w:val="0"/>
          <w:numId w:val="11"/>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457345">
      <w:pPr>
        <w:pStyle w:val="a"/>
        <w:numPr>
          <w:ilvl w:val="0"/>
          <w:numId w:val="11"/>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457345">
      <w:pPr>
        <w:pStyle w:val="a"/>
        <w:numPr>
          <w:ilvl w:val="0"/>
          <w:numId w:val="11"/>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457345">
      <w:pPr>
        <w:pStyle w:val="a"/>
        <w:numPr>
          <w:ilvl w:val="0"/>
          <w:numId w:val="11"/>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457345">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19"/>
        <w:gridCol w:w="4523"/>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457345">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457345">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457345">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457345">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457345">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457345">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457345">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Lucrările nu vor fi considerate finalizate până când procesul-verbal de recepţie la terminarea </w:t>
            </w:r>
            <w:proofErr w:type="gramStart"/>
            <w:r w:rsidRPr="00892FAB">
              <w:rPr>
                <w:noProof w:val="0"/>
                <w:lang w:val="en-US" w:eastAsia="ru-RU"/>
              </w:rPr>
              <w:t>lucrărilor  nu</w:t>
            </w:r>
            <w:proofErr w:type="gramEnd"/>
            <w:r w:rsidRPr="00892FAB">
              <w:rPr>
                <w:noProof w:val="0"/>
                <w:lang w:val="en-US" w:eastAsia="ru-RU"/>
              </w:rPr>
              <w:t xml:space="preserve">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Executarea lucrărilor se va face în succesiunea și termenele stabilite prin graficul de execuție, alcătuit în ordinea tehnologică de execuţie, anexă la contract și parte integrantă </w:t>
            </w:r>
            <w:proofErr w:type="gramStart"/>
            <w:r w:rsidRPr="00892FAB">
              <w:rPr>
                <w:noProof w:val="0"/>
                <w:lang w:val="en-US" w:eastAsia="ru-RU"/>
              </w:rPr>
              <w:t>a</w:t>
            </w:r>
            <w:proofErr w:type="gramEnd"/>
            <w:r w:rsidRPr="00892FAB">
              <w:rPr>
                <w:noProof w:val="0"/>
                <w:lang w:val="en-US" w:eastAsia="ru-RU"/>
              </w:rPr>
              <w:t xml:space="preserve">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 xml:space="preserve">ntr-un proces-verbal şi notificate Antreprenorului, stabilindu-se şi termenele pentru </w:t>
            </w:r>
            <w:r w:rsidRPr="00892FAB">
              <w:rPr>
                <w:noProof w:val="0"/>
                <w:lang w:val="en-US" w:eastAsia="ru-RU"/>
              </w:rPr>
              <w:lastRenderedPageBreak/>
              <w:t>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w:t>
            </w:r>
            <w:proofErr w:type="gramStart"/>
            <w:r w:rsidRPr="00892FAB">
              <w:rPr>
                <w:noProof w:val="0"/>
                <w:lang w:val="en-US" w:eastAsia="ru-RU"/>
              </w:rPr>
              <w:t>a</w:t>
            </w:r>
            <w:proofErr w:type="gramEnd"/>
            <w:r w:rsidRPr="00892FAB">
              <w:rPr>
                <w:noProof w:val="0"/>
                <w:lang w:val="en-US" w:eastAsia="ru-RU"/>
              </w:rPr>
              <w:t xml:space="preserve">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w:t>
            </w:r>
            <w:r w:rsidRPr="00892FAB">
              <w:rPr>
                <w:noProof w:val="0"/>
                <w:lang w:val="en-US" w:eastAsia="ru-RU"/>
              </w:rPr>
              <w:lastRenderedPageBreak/>
              <w:t xml:space="preserve">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457345">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457345">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457345">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w:t>
            </w:r>
            <w:r w:rsidRPr="00892FAB">
              <w:rPr>
                <w:noProof w:val="0"/>
                <w:lang w:val="en-US" w:eastAsia="ru-RU"/>
              </w:rPr>
              <w:lastRenderedPageBreak/>
              <w:t xml:space="preserve">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w:t>
            </w:r>
            <w:r w:rsidRPr="00892FAB">
              <w:rPr>
                <w:noProof w:val="0"/>
                <w:lang w:val="en-US" w:eastAsia="ru-RU"/>
              </w:rPr>
              <w:lastRenderedPageBreak/>
              <w:t xml:space="preserve">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w:t>
            </w:r>
            <w:proofErr w:type="gramStart"/>
            <w:r w:rsidRPr="00892FAB">
              <w:rPr>
                <w:noProof w:val="0"/>
                <w:lang w:val="en-US" w:eastAsia="ru-RU"/>
              </w:rPr>
              <w:t>este  de</w:t>
            </w:r>
            <w:proofErr w:type="gramEnd"/>
            <w:r w:rsidRPr="00892FAB">
              <w:rPr>
                <w:noProof w:val="0"/>
                <w:lang w:val="en-US" w:eastAsia="ru-RU"/>
              </w:rPr>
              <w:t xml:space="preserv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w:t>
            </w:r>
            <w:proofErr w:type="gramStart"/>
            <w:r w:rsidRPr="00892FAB">
              <w:rPr>
                <w:noProof w:val="0"/>
                <w:lang w:val="en-US" w:eastAsia="ru-RU"/>
              </w:rPr>
              <w:t>obligaţiilor  prevăzute</w:t>
            </w:r>
            <w:proofErr w:type="gramEnd"/>
            <w:r w:rsidRPr="00892FAB">
              <w:rPr>
                <w:noProof w:val="0"/>
                <w:lang w:val="en-US" w:eastAsia="ru-RU"/>
              </w:rPr>
              <w:t xml:space="preserve"> de prezentul contract în conformitate cu actele normative a Republicii </w:t>
            </w:r>
            <w:r w:rsidRPr="00892FAB">
              <w:rPr>
                <w:noProof w:val="0"/>
                <w:lang w:val="en-US" w:eastAsia="ru-RU"/>
              </w:rPr>
              <w:lastRenderedPageBreak/>
              <w:t>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Membrii asocierii își păstrează individualitatea ca subiecți de drept, însă sunt obligați să răspundă solidar față de Beneficiar pentru modul de îndeplinire </w:t>
            </w:r>
            <w:proofErr w:type="gramStart"/>
            <w:r w:rsidRPr="00892FAB">
              <w:rPr>
                <w:noProof w:val="0"/>
                <w:lang w:val="en-US" w:eastAsia="ru-RU"/>
              </w:rPr>
              <w:t>a</w:t>
            </w:r>
            <w:proofErr w:type="gramEnd"/>
            <w:r w:rsidRPr="00892FAB">
              <w:rPr>
                <w:noProof w:val="0"/>
                <w:lang w:val="en-US" w:eastAsia="ru-RU"/>
              </w:rPr>
              <w:t xml:space="preserve">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w:t>
            </w:r>
            <w:proofErr w:type="gramStart"/>
            <w:r w:rsidRPr="00892FAB">
              <w:rPr>
                <w:noProof w:val="0"/>
                <w:lang w:val="en-US" w:eastAsia="ru-RU"/>
              </w:rPr>
              <w:t>a</w:t>
            </w:r>
            <w:proofErr w:type="gramEnd"/>
            <w:r w:rsidRPr="00892FAB">
              <w:rPr>
                <w:noProof w:val="0"/>
                <w:lang w:val="en-US" w:eastAsia="ru-RU"/>
              </w:rPr>
              <w:t xml:space="preserve">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w:t>
            </w:r>
            <w:proofErr w:type="gramStart"/>
            <w:r w:rsidRPr="00892FAB">
              <w:rPr>
                <w:noProof w:val="0"/>
                <w:lang w:val="en-US" w:eastAsia="ru-RU"/>
              </w:rPr>
              <w:t>%  din</w:t>
            </w:r>
            <w:proofErr w:type="gramEnd"/>
            <w:r w:rsidRPr="00892FAB">
              <w:rPr>
                <w:noProof w:val="0"/>
                <w:lang w:val="en-US" w:eastAsia="ru-RU"/>
              </w:rPr>
              <w:t xml:space="preserve">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 xml:space="preserve">15.6.  În cazul în care Beneficiarul, din vina sa exclusivă, nu își onorează obligația de plată a </w:t>
            </w:r>
            <w:r w:rsidRPr="00892FAB">
              <w:rPr>
                <w:noProof w:val="0"/>
                <w:lang w:eastAsia="ru-RU"/>
              </w:rPr>
              <w:lastRenderedPageBreak/>
              <w:t>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457345">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lastRenderedPageBreak/>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 xml:space="preserve">Costurile cercetărilor efectuate le </w:t>
            </w:r>
            <w:proofErr w:type="gramStart"/>
            <w:r w:rsidRPr="00892FAB">
              <w:rPr>
                <w:noProof w:val="0"/>
                <w:lang w:val="en-US" w:eastAsia="ru-RU"/>
              </w:rPr>
              <w:t>suportă  partea</w:t>
            </w:r>
            <w:proofErr w:type="gramEnd"/>
            <w:r w:rsidRPr="00892FAB">
              <w:rPr>
                <w:noProof w:val="0"/>
                <w:lang w:val="en-US" w:eastAsia="ru-RU"/>
              </w:rPr>
              <w:t xml:space="preserve">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457345">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457345">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14:paraId="5D4EE7AB" w14:textId="77777777" w:rsidR="00892FAB" w:rsidRPr="00892FAB" w:rsidRDefault="00892FAB" w:rsidP="00457345">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457345">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457345">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457345">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457345">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457345">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14:paraId="22763D17" w14:textId="77777777" w:rsidR="00892FAB" w:rsidRPr="00892FAB" w:rsidRDefault="00892FAB" w:rsidP="00457345">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457345">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457345">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457345">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457345">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457345">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457345">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457345">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457345">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w:t>
            </w:r>
            <w:r w:rsidRPr="00892FAB">
              <w:rPr>
                <w:noProof w:val="0"/>
                <w:lang w:val="en-US" w:eastAsia="ru-RU"/>
              </w:rPr>
              <w:lastRenderedPageBreak/>
              <w:t>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457345">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457345">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457345">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eastAsia="ru-RU"/>
        </w:rPr>
      </w:pPr>
    </w:p>
    <w:p w14:paraId="40CD3295" w14:textId="4719E0D8" w:rsidR="00892FAB" w:rsidRDefault="00892FAB">
      <w:pPr>
        <w:spacing w:after="160" w:line="259" w:lineRule="auto"/>
      </w:pPr>
      <w:r>
        <w:lastRenderedPageBreak/>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457345">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60"/>
        <w:gridCol w:w="4649"/>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proofErr w:type="gramStart"/>
      <w:r w:rsidRPr="00892FAB">
        <w:rPr>
          <w:noProof w:val="0"/>
          <w:lang w:val="en-US" w:eastAsia="ru-RU"/>
        </w:rPr>
        <w:t>,  conform</w:t>
      </w:r>
      <w:proofErr w:type="gramEnd"/>
      <w:r w:rsidRPr="00892FAB">
        <w:rPr>
          <w:noProof w:val="0"/>
          <w:lang w:val="en-US" w:eastAsia="ru-RU"/>
        </w:rPr>
        <w:t xml:space="preserve">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lastRenderedPageBreak/>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w:t>
      </w:r>
      <w:proofErr w:type="gramStart"/>
      <w:r w:rsidRPr="00892FAB">
        <w:rPr>
          <w:noProof w:val="0"/>
          <w:lang w:val="en-US" w:eastAsia="ru-RU"/>
        </w:rPr>
        <w:t>va</w:t>
      </w:r>
      <w:proofErr w:type="gramEnd"/>
      <w:r w:rsidRPr="00892FAB">
        <w:rPr>
          <w:noProof w:val="0"/>
          <w:lang w:val="en-US" w:eastAsia="ru-RU"/>
        </w:rPr>
        <w:t xml:space="preserve">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Preţul serviciilor de </w:t>
      </w:r>
      <w:proofErr w:type="gramStart"/>
      <w:r w:rsidRPr="00892FAB">
        <w:rPr>
          <w:noProof w:val="0"/>
          <w:lang w:val="en-US" w:eastAsia="ru-RU"/>
        </w:rPr>
        <w:t>proiectare  conform</w:t>
      </w:r>
      <w:proofErr w:type="gramEnd"/>
      <w:r w:rsidRPr="00892FAB">
        <w:rPr>
          <w:noProof w:val="0"/>
          <w:lang w:val="en-US" w:eastAsia="ru-RU"/>
        </w:rPr>
        <w:t xml:space="preserve">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lastRenderedPageBreak/>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 xml:space="preserve">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w:t>
      </w:r>
      <w:r w:rsidRPr="00892FAB">
        <w:rPr>
          <w:noProof w:val="0"/>
          <w:lang w:eastAsia="ru-RU"/>
        </w:rPr>
        <w:lastRenderedPageBreak/>
        <w:t>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Părţile sunt exonerate de răspundere pentru neîndeplinirea parţială sau integrală </w:t>
      </w:r>
      <w:proofErr w:type="gramStart"/>
      <w:r w:rsidRPr="00892FAB">
        <w:rPr>
          <w:noProof w:val="0"/>
          <w:lang w:val="en-US" w:eastAsia="ru-RU"/>
        </w:rPr>
        <w:t>a</w:t>
      </w:r>
      <w:proofErr w:type="gramEnd"/>
      <w:r w:rsidRPr="00892FAB">
        <w:rPr>
          <w:noProof w:val="0"/>
          <w:lang w:val="en-US" w:eastAsia="ru-RU"/>
        </w:rPr>
        <w:t xml:space="preserve">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lastRenderedPageBreak/>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457345">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457345">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457345">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457345">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457345">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457345">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457345">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457345">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457345">
      <w:pPr>
        <w:numPr>
          <w:ilvl w:val="0"/>
          <w:numId w:val="26"/>
        </w:numPr>
        <w:tabs>
          <w:tab w:val="left" w:pos="0"/>
          <w:tab w:val="left" w:pos="360"/>
          <w:tab w:val="left" w:pos="599"/>
          <w:tab w:val="num" w:pos="1135"/>
          <w:tab w:val="left" w:pos="2070"/>
        </w:tabs>
        <w:ind w:left="0" w:firstLine="0"/>
        <w:jc w:val="both"/>
        <w:rPr>
          <w:noProof w:val="0"/>
          <w:lang w:val="en-US" w:eastAsia="ru-RU"/>
        </w:rPr>
      </w:pPr>
      <w:proofErr w:type="gramStart"/>
      <w:r w:rsidRPr="00892FAB">
        <w:rPr>
          <w:noProof w:val="0"/>
          <w:lang w:val="en-US" w:eastAsia="ru-RU"/>
        </w:rPr>
        <w:t>contractul</w:t>
      </w:r>
      <w:proofErr w:type="gramEnd"/>
      <w:r w:rsidRPr="00892FAB">
        <w:rPr>
          <w:noProof w:val="0"/>
          <w:lang w:val="en-US" w:eastAsia="ru-RU"/>
        </w:rPr>
        <w:t xml:space="preserve">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w:t>
      </w:r>
      <w:proofErr w:type="gramStart"/>
      <w:r w:rsidRPr="00892FAB">
        <w:rPr>
          <w:noProof w:val="0"/>
          <w:lang w:val="en-US" w:eastAsia="ru-RU"/>
        </w:rPr>
        <w:t>_  zile</w:t>
      </w:r>
      <w:proofErr w:type="gramEnd"/>
      <w:r w:rsidRPr="00892FAB">
        <w:rPr>
          <w:noProof w:val="0"/>
          <w:lang w:val="en-US" w:eastAsia="ru-RU"/>
        </w:rPr>
        <w:t xml:space="preserv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Partea înştiinţată este obligată să răspundă în decurs </w:t>
      </w:r>
      <w:proofErr w:type="gramStart"/>
      <w:r w:rsidRPr="00892FAB">
        <w:rPr>
          <w:noProof w:val="0"/>
          <w:lang w:val="en-US" w:eastAsia="ru-RU"/>
        </w:rPr>
        <w:t>de  _</w:t>
      </w:r>
      <w:proofErr w:type="gramEnd"/>
      <w:r w:rsidRPr="00892FAB">
        <w:rPr>
          <w:noProof w:val="0"/>
          <w:lang w:val="en-US" w:eastAsia="ru-RU"/>
        </w:rPr>
        <w:t>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lastRenderedPageBreak/>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lastRenderedPageBreak/>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w:t>
      </w:r>
      <w:proofErr w:type="gramStart"/>
      <w:r w:rsidRPr="00892FAB">
        <w:rPr>
          <w:noProof w:val="0"/>
          <w:lang w:val="en-US" w:eastAsia="ru-RU"/>
        </w:rPr>
        <w:t>că  datorită</w:t>
      </w:r>
      <w:proofErr w:type="gramEnd"/>
      <w:r w:rsidRPr="00892FAB">
        <w:rPr>
          <w:noProof w:val="0"/>
          <w:lang w:val="en-US" w:eastAsia="ru-RU"/>
        </w:rPr>
        <w:t xml:space="preserve">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w:t>
      </w:r>
      <w:proofErr w:type="gramStart"/>
      <w:r w:rsidRPr="00892FAB">
        <w:rPr>
          <w:noProof w:val="0"/>
          <w:lang w:val="en-US" w:eastAsia="ru-RU"/>
        </w:rPr>
        <w:t>neimputabile  Antreprenorului</w:t>
      </w:r>
      <w:proofErr w:type="gramEnd"/>
      <w:r w:rsidRPr="00892FAB">
        <w:rPr>
          <w:noProof w:val="0"/>
          <w:lang w:val="en-US" w:eastAsia="ru-RU"/>
        </w:rPr>
        <w:t xml:space="preserve">,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Beneficiarul are dreptul de a rezolvi unilateral </w:t>
      </w:r>
      <w:proofErr w:type="gramStart"/>
      <w:r w:rsidRPr="00892FAB">
        <w:rPr>
          <w:noProof w:val="0"/>
          <w:lang w:val="en-US" w:eastAsia="ru-RU"/>
        </w:rPr>
        <w:t>un</w:t>
      </w:r>
      <w:proofErr w:type="gramEnd"/>
      <w:r w:rsidRPr="00892FAB">
        <w:rPr>
          <w:noProof w:val="0"/>
          <w:lang w:val="en-US" w:eastAsia="ru-RU"/>
        </w:rPr>
        <w:t xml:space="preserve">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semnării prezentului contract, toate negocierile purtate şi </w:t>
      </w:r>
      <w:proofErr w:type="gramStart"/>
      <w:r w:rsidRPr="00892FAB">
        <w:rPr>
          <w:noProof w:val="0"/>
          <w:lang w:val="en-US" w:eastAsia="ru-RU"/>
        </w:rPr>
        <w:t>documentele  perfectate</w:t>
      </w:r>
      <w:proofErr w:type="gramEnd"/>
      <w:r w:rsidRPr="00892FAB">
        <w:rPr>
          <w:noProof w:val="0"/>
          <w:lang w:val="en-US" w:eastAsia="ru-RU"/>
        </w:rPr>
        <w:t xml:space="preserv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457345">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eastAsia="ru-RU"/>
        </w:rPr>
      </w:pPr>
      <w:r w:rsidRPr="00892FAB">
        <w:rPr>
          <w:b/>
          <w:noProof w:val="0"/>
          <w:lang w:val="ru-RU" w:eastAsia="ru-RU"/>
        </w:rPr>
        <w:t xml:space="preserve">              </w:t>
      </w:r>
    </w:p>
    <w:p w14:paraId="46D39B28" w14:textId="36A52ECA" w:rsidR="00892FAB" w:rsidRDefault="00892FAB">
      <w:pPr>
        <w:spacing w:after="160" w:line="259" w:lineRule="auto"/>
      </w:pPr>
      <w: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rPr>
            </w:pPr>
            <w:r w:rsidRPr="00D23CBA">
              <w:rPr>
                <w:noProof w:val="0"/>
              </w:rPr>
              <w:lastRenderedPageBreak/>
              <w:t>Anexa nr. 27</w:t>
            </w:r>
          </w:p>
          <w:p w14:paraId="67860ED3" w14:textId="77777777" w:rsidR="00D23CBA" w:rsidRPr="00D23CBA" w:rsidRDefault="00D23CBA" w:rsidP="00D23CBA">
            <w:pPr>
              <w:jc w:val="right"/>
              <w:rPr>
                <w:noProof w:val="0"/>
              </w:rPr>
            </w:pPr>
            <w:r w:rsidRPr="00D23CBA">
              <w:rPr>
                <w:noProof w:val="0"/>
              </w:rPr>
              <w:t>la Documentația standard nr.69</w:t>
            </w:r>
          </w:p>
          <w:p w14:paraId="1CF392FD" w14:textId="77777777" w:rsidR="00D23CBA" w:rsidRPr="00D23CBA" w:rsidRDefault="00D23CBA" w:rsidP="00D23CBA">
            <w:pPr>
              <w:jc w:val="right"/>
              <w:rPr>
                <w:noProof w:val="0"/>
              </w:rPr>
            </w:pPr>
            <w:r w:rsidRPr="00D23CBA">
              <w:rPr>
                <w:noProof w:val="0"/>
              </w:rPr>
              <w:t>din 7 mai 2021</w:t>
            </w:r>
          </w:p>
          <w:p w14:paraId="475AC1B0" w14:textId="77777777" w:rsidR="00D23CBA" w:rsidRPr="00D23CBA" w:rsidRDefault="00D23CBA" w:rsidP="00D23CBA">
            <w:pPr>
              <w:autoSpaceDE w:val="0"/>
              <w:autoSpaceDN w:val="0"/>
              <w:adjustRightInd w:val="0"/>
              <w:ind w:right="23"/>
              <w:jc w:val="right"/>
              <w:rPr>
                <w:b/>
                <w:bCs/>
              </w:rPr>
            </w:pPr>
          </w:p>
          <w:p w14:paraId="7FC5453D" w14:textId="77777777" w:rsidR="00D23CBA" w:rsidRPr="00D23CBA" w:rsidRDefault="00D23CBA" w:rsidP="00D23CBA">
            <w:pPr>
              <w:autoSpaceDE w:val="0"/>
              <w:autoSpaceDN w:val="0"/>
              <w:adjustRightInd w:val="0"/>
              <w:ind w:right="23"/>
              <w:jc w:val="center"/>
              <w:rPr>
                <w:b/>
                <w:bCs/>
              </w:rPr>
            </w:pPr>
          </w:p>
          <w:p w14:paraId="4DFE403A" w14:textId="77777777" w:rsidR="00D23CBA" w:rsidRPr="00D23CBA" w:rsidRDefault="00D23CBA" w:rsidP="00D23CBA">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rPr>
                  </w:pPr>
                  <w:r w:rsidRPr="00D23CBA">
                    <w:rPr>
                      <w:b/>
                      <w:caps/>
                    </w:rPr>
                    <w:t>ACORD ADIȚIONAL</w:t>
                  </w:r>
                  <w:r w:rsidRPr="00D23CBA">
                    <w:rPr>
                      <w:b/>
                    </w:rPr>
                    <w:t xml:space="preserve"> Nr.______</w:t>
                  </w:r>
                </w:p>
                <w:p w14:paraId="5717160A" w14:textId="77777777" w:rsidR="00D23CBA" w:rsidRPr="00D23CBA" w:rsidRDefault="00D23CBA" w:rsidP="00D23CBA">
                  <w:pPr>
                    <w:jc w:val="center"/>
                    <w:rPr>
                      <w:b/>
                    </w:rPr>
                  </w:pPr>
                </w:p>
                <w:p w14:paraId="2BB55BD2" w14:textId="77777777" w:rsidR="00D23CBA" w:rsidRPr="00D23CBA" w:rsidRDefault="00D23CBA" w:rsidP="00D23CBA">
                  <w:pPr>
                    <w:jc w:val="center"/>
                  </w:pPr>
                  <w:r w:rsidRPr="00D23CBA">
                    <w:t>la contractul nr.</w:t>
                  </w:r>
                  <w:r w:rsidRPr="00D23CBA">
                    <w:rPr>
                      <w:rFonts w:eastAsia="Calibri"/>
                    </w:rPr>
                    <w:t>________</w:t>
                  </w:r>
                  <w:r w:rsidRPr="00D23CBA">
                    <w:t>din ”__„_________ 20___</w:t>
                  </w:r>
                </w:p>
                <w:p w14:paraId="67904720" w14:textId="77777777" w:rsidR="00D23CBA" w:rsidRPr="00D23CBA" w:rsidRDefault="00D23CBA" w:rsidP="00D23CBA"/>
                <w:p w14:paraId="25058D8A" w14:textId="77777777" w:rsidR="00D23CBA" w:rsidRPr="00D23CBA" w:rsidRDefault="00D23CBA" w:rsidP="00D23CBA"/>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eastAsia="ru-RU"/>
                    </w:rPr>
                  </w:pPr>
                  <w:r w:rsidRPr="00D23CBA">
                    <w:rPr>
                      <w:noProof w:val="0"/>
                      <w:lang w:eastAsia="ru-RU"/>
                    </w:rPr>
                    <w:t>Prezentul acord este semnat astăzi ”___„ ________ 20__, între_____________, înpersoana___________________</w:t>
                  </w:r>
                  <w:r w:rsidRPr="00D23CBA">
                    <w:rPr>
                      <w:rFonts w:eastAsia="Calibri"/>
                      <w:noProof w:val="0"/>
                    </w:rPr>
                    <w:t>și</w:t>
                  </w:r>
                  <w:r w:rsidRPr="00D23CBA">
                    <w:rPr>
                      <w:noProof w:val="0"/>
                      <w:lang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eastAsia="ru-RU"/>
                    </w:rPr>
                  </w:pPr>
                </w:p>
                <w:p w14:paraId="082B6C06" w14:textId="77777777" w:rsidR="00D23CBA" w:rsidRPr="00D23CBA" w:rsidRDefault="00D23CBA" w:rsidP="00D23CBA">
                  <w:pPr>
                    <w:ind w:right="34"/>
                    <w:jc w:val="both"/>
                    <w:rPr>
                      <w:noProof w:val="0"/>
                      <w:color w:val="FF0000"/>
                      <w:u w:val="single"/>
                      <w:lang w:eastAsia="ru-RU"/>
                    </w:rPr>
                  </w:pPr>
                  <w:r w:rsidRPr="00D23CBA">
                    <w:rPr>
                      <w:noProof w:val="0"/>
                      <w:lang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eastAsia="ru-RU"/>
                    </w:rPr>
                  </w:pPr>
                </w:p>
                <w:p w14:paraId="0201EFCD" w14:textId="77777777" w:rsidR="00D23CBA" w:rsidRPr="00D23CBA" w:rsidRDefault="00D23CBA" w:rsidP="00D23CBA">
                  <w:pPr>
                    <w:jc w:val="both"/>
                    <w:rPr>
                      <w:noProof w:val="0"/>
                      <w:lang w:eastAsia="ru-RU"/>
                    </w:rPr>
                  </w:pPr>
                  <w:r w:rsidRPr="00D23CBA">
                    <w:rPr>
                      <w:noProof w:val="0"/>
                      <w:lang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eastAsia="ru-RU"/>
                    </w:rPr>
                  </w:pPr>
                </w:p>
                <w:p w14:paraId="3C8630D3" w14:textId="77777777" w:rsidR="00D23CBA" w:rsidRPr="00D23CBA" w:rsidRDefault="00D23CBA" w:rsidP="00D23CBA">
                  <w:pPr>
                    <w:ind w:right="-1"/>
                    <w:jc w:val="both"/>
                    <w:rPr>
                      <w:noProof w:val="0"/>
                      <w:lang w:eastAsia="ru-RU"/>
                    </w:rPr>
                  </w:pPr>
                  <w:r w:rsidRPr="00D23CBA">
                    <w:rPr>
                      <w:noProof w:val="0"/>
                      <w:lang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rPr>
                  </w:pPr>
                  <w:r w:rsidRPr="00D23CBA">
                    <w:rPr>
                      <w:noProof w:val="0"/>
                    </w:rPr>
                    <w:t>________________________________________________________________________</w:t>
                  </w:r>
                </w:p>
                <w:p w14:paraId="7A8CBF52" w14:textId="77777777" w:rsidR="00D23CBA" w:rsidRPr="00D23CBA" w:rsidRDefault="00D23CBA" w:rsidP="00D23CBA">
                  <w:pPr>
                    <w:tabs>
                      <w:tab w:val="right" w:pos="10205"/>
                    </w:tabs>
                    <w:ind w:left="1134" w:right="-1"/>
                  </w:pPr>
                </w:p>
                <w:p w14:paraId="0494B517" w14:textId="77777777" w:rsidR="00D23CBA" w:rsidRPr="00D23CBA" w:rsidRDefault="00D23CBA" w:rsidP="00D23CBA">
                  <w:pPr>
                    <w:ind w:right="-1" w:firstLine="567"/>
                    <w:jc w:val="both"/>
                  </w:pPr>
                  <w:r w:rsidRPr="00D23CBA">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rPr>
                  </w:pPr>
                </w:p>
                <w:p w14:paraId="42F10ACB" w14:textId="77777777" w:rsidR="00D23CBA" w:rsidRPr="00D23CBA" w:rsidRDefault="00D23CBA" w:rsidP="00D23CBA"/>
                <w:p w14:paraId="3437DEE5" w14:textId="77777777" w:rsidR="00D23CBA" w:rsidRPr="00D23CBA" w:rsidRDefault="00D23CBA" w:rsidP="00D23CBA">
                  <w:pPr>
                    <w:jc w:val="center"/>
                  </w:pPr>
                  <w:r w:rsidRPr="00D23CBA">
                    <w:rPr>
                      <w:b/>
                      <w:bCs/>
                      <w:noProof w:val="0"/>
                    </w:rPr>
                    <w:t>SEMNĂTURILE PĂRŢILOR</w:t>
                  </w:r>
                </w:p>
                <w:p w14:paraId="5E6EC62A" w14:textId="77777777" w:rsidR="00D23CBA" w:rsidRPr="00D23CBA" w:rsidRDefault="00D23CBA" w:rsidP="00D23CBA"/>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rPr>
                  </w:pPr>
                  <w:r w:rsidRPr="00D23CBA">
                    <w:rPr>
                      <w:b/>
                      <w:bCs/>
                      <w:noProof w:val="0"/>
                    </w:rPr>
                    <w:t>ANTREPRENORUL/PRESTATORUL</w:t>
                  </w:r>
                </w:p>
              </w:tc>
              <w:tc>
                <w:tcPr>
                  <w:tcW w:w="4461" w:type="dxa"/>
                  <w:vAlign w:val="center"/>
                </w:tcPr>
                <w:p w14:paraId="0D04235C" w14:textId="77777777" w:rsidR="00D23CBA" w:rsidRPr="00D23CBA" w:rsidRDefault="00D23CBA" w:rsidP="00D23CBA">
                  <w:pPr>
                    <w:jc w:val="center"/>
                    <w:rPr>
                      <w:noProof w:val="0"/>
                    </w:rPr>
                  </w:pPr>
                  <w:r w:rsidRPr="00D23CBA">
                    <w:rPr>
                      <w:b/>
                      <w:bCs/>
                      <w:noProof w:val="0"/>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tc>
              <w:tc>
                <w:tcPr>
                  <w:tcW w:w="4461" w:type="dxa"/>
                  <w:tcBorders>
                    <w:top w:val="nil"/>
                    <w:left w:val="nil"/>
                    <w:bottom w:val="nil"/>
                    <w:right w:val="nil"/>
                  </w:tcBorders>
                  <w:vAlign w:val="center"/>
                </w:tcPr>
                <w:p w14:paraId="1F2985AC" w14:textId="77777777" w:rsidR="00D23CBA" w:rsidRPr="00D23CBA" w:rsidRDefault="00D23CBA" w:rsidP="00D23CBA"/>
              </w:tc>
            </w:tr>
          </w:tbl>
          <w:p w14:paraId="0C727CED" w14:textId="77777777" w:rsidR="00D23CBA" w:rsidRPr="00D23CBA" w:rsidRDefault="00D23CBA" w:rsidP="00D23CBA">
            <w:pPr>
              <w:jc w:val="both"/>
            </w:pPr>
          </w:p>
          <w:p w14:paraId="7182A41E" w14:textId="77777777" w:rsidR="00D23CBA" w:rsidRPr="00D23CBA" w:rsidRDefault="00D23CBA" w:rsidP="00D23CBA">
            <w:pPr>
              <w:jc w:val="both"/>
            </w:pPr>
          </w:p>
          <w:p w14:paraId="3BDF053D" w14:textId="77777777" w:rsidR="00D23CBA" w:rsidRPr="00D23CBA" w:rsidRDefault="00D23CBA" w:rsidP="00D23CBA">
            <w:pPr>
              <w:jc w:val="both"/>
            </w:pPr>
          </w:p>
        </w:tc>
      </w:tr>
    </w:tbl>
    <w:p w14:paraId="1A9DF842" w14:textId="77777777" w:rsidR="00D23CBA" w:rsidRPr="00D23CBA" w:rsidRDefault="00D23CBA" w:rsidP="00D23CBA">
      <w:pPr>
        <w:jc w:val="both"/>
      </w:pPr>
    </w:p>
    <w:p w14:paraId="7A00CB8E" w14:textId="6994CE14" w:rsidR="00D23CBA" w:rsidRDefault="00D23CBA">
      <w:pPr>
        <w:spacing w:after="160" w:line="259" w:lineRule="auto"/>
      </w:pPr>
      <w: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rPr>
            </w:pPr>
            <w:r w:rsidRPr="00FF430B">
              <w:rPr>
                <w:noProof w:val="0"/>
              </w:rPr>
              <w:lastRenderedPageBreak/>
              <w:t>Anexa nr.</w:t>
            </w:r>
            <w:r>
              <w:rPr>
                <w:noProof w:val="0"/>
              </w:rPr>
              <w:t xml:space="preserve"> </w:t>
            </w:r>
            <w:r w:rsidRPr="00FF430B">
              <w:rPr>
                <w:noProof w:val="0"/>
              </w:rPr>
              <w:t>28</w:t>
            </w:r>
          </w:p>
          <w:p w14:paraId="458A8194" w14:textId="77777777" w:rsidR="00325E16" w:rsidRDefault="00325E16" w:rsidP="00BC532B">
            <w:pPr>
              <w:jc w:val="right"/>
              <w:rPr>
                <w:noProof w:val="0"/>
              </w:rPr>
            </w:pPr>
            <w:r>
              <w:rPr>
                <w:noProof w:val="0"/>
              </w:rPr>
              <w:t>la Documentația standard nr.69</w:t>
            </w:r>
          </w:p>
          <w:p w14:paraId="6D99E99F" w14:textId="77777777" w:rsidR="00325E16" w:rsidRDefault="00325E16" w:rsidP="00BC532B">
            <w:pPr>
              <w:jc w:val="right"/>
              <w:rPr>
                <w:noProof w:val="0"/>
              </w:rPr>
            </w:pPr>
            <w:r>
              <w:rPr>
                <w:noProof w:val="0"/>
              </w:rPr>
              <w:t>din 7 mai 2021</w:t>
            </w:r>
          </w:p>
          <w:p w14:paraId="44A47751" w14:textId="77777777" w:rsidR="00325E16" w:rsidRPr="00FF430B" w:rsidRDefault="00325E16" w:rsidP="00BC532B">
            <w:pPr>
              <w:autoSpaceDE w:val="0"/>
              <w:autoSpaceDN w:val="0"/>
              <w:adjustRightInd w:val="0"/>
              <w:ind w:right="23"/>
              <w:jc w:val="center"/>
              <w:rPr>
                <w:b/>
                <w:color w:val="000000"/>
                <w:w w:val="90"/>
              </w:rPr>
            </w:pPr>
          </w:p>
          <w:p w14:paraId="74823052" w14:textId="77777777" w:rsidR="00325E16" w:rsidRPr="00FF430B" w:rsidRDefault="00325E16" w:rsidP="00BC532B">
            <w:pPr>
              <w:autoSpaceDE w:val="0"/>
              <w:autoSpaceDN w:val="0"/>
              <w:adjustRightInd w:val="0"/>
              <w:ind w:right="23"/>
              <w:jc w:val="center"/>
              <w:rPr>
                <w:b/>
                <w:color w:val="000000"/>
                <w:w w:val="90"/>
              </w:rPr>
            </w:pPr>
          </w:p>
          <w:p w14:paraId="4184A815" w14:textId="77777777" w:rsidR="00325E16" w:rsidRPr="00FF430B" w:rsidRDefault="00325E16" w:rsidP="00BC532B">
            <w:pPr>
              <w:autoSpaceDE w:val="0"/>
              <w:autoSpaceDN w:val="0"/>
              <w:adjustRightInd w:val="0"/>
              <w:ind w:right="23"/>
              <w:jc w:val="center"/>
              <w:rPr>
                <w:b/>
                <w:bCs/>
              </w:rPr>
            </w:pPr>
          </w:p>
          <w:p w14:paraId="193115DB" w14:textId="77777777" w:rsidR="00325E16" w:rsidRPr="00FF430B" w:rsidRDefault="00325E16" w:rsidP="00BC532B">
            <w:pPr>
              <w:autoSpaceDE w:val="0"/>
              <w:autoSpaceDN w:val="0"/>
              <w:adjustRightInd w:val="0"/>
              <w:ind w:right="23"/>
              <w:jc w:val="center"/>
              <w:rPr>
                <w:b/>
                <w:bCs/>
              </w:rPr>
            </w:pPr>
            <w:r w:rsidRPr="00FF430B">
              <w:rPr>
                <w:b/>
                <w:bCs/>
              </w:rPr>
              <w:t xml:space="preserve">ACORD-CADRU </w:t>
            </w:r>
          </w:p>
          <w:p w14:paraId="0B203F70" w14:textId="77777777" w:rsidR="00325E16" w:rsidRPr="00FF430B" w:rsidRDefault="00325E16" w:rsidP="00BC532B">
            <w:pPr>
              <w:autoSpaceDE w:val="0"/>
              <w:autoSpaceDN w:val="0"/>
              <w:adjustRightInd w:val="0"/>
              <w:ind w:right="23"/>
              <w:jc w:val="center"/>
            </w:pPr>
            <w:r w:rsidRPr="00FF430B">
              <w:t>nr. ________ data ___________</w:t>
            </w:r>
          </w:p>
          <w:p w14:paraId="6F2E6D19" w14:textId="77777777" w:rsidR="00325E16" w:rsidRPr="00FF430B" w:rsidRDefault="00325E16" w:rsidP="00BC532B">
            <w:pPr>
              <w:autoSpaceDE w:val="0"/>
              <w:autoSpaceDN w:val="0"/>
              <w:adjustRightInd w:val="0"/>
              <w:ind w:right="23"/>
              <w:jc w:val="center"/>
            </w:pPr>
          </w:p>
          <w:p w14:paraId="631C47E0" w14:textId="77777777" w:rsidR="00325E16" w:rsidRPr="00FF430B" w:rsidRDefault="00325E16" w:rsidP="00BC532B">
            <w:pPr>
              <w:autoSpaceDE w:val="0"/>
              <w:autoSpaceDN w:val="0"/>
              <w:adjustRightInd w:val="0"/>
              <w:ind w:left="720" w:right="-540"/>
              <w:jc w:val="both"/>
              <w:rPr>
                <w:b/>
                <w:bCs/>
              </w:rPr>
            </w:pPr>
            <w:r w:rsidRPr="00FF430B">
              <w:rPr>
                <w:b/>
                <w:bCs/>
              </w:rPr>
              <w:t>1. Părţile acordului-cadru</w:t>
            </w:r>
          </w:p>
          <w:p w14:paraId="4EFE3683" w14:textId="77777777" w:rsidR="00325E16" w:rsidRPr="00FF430B" w:rsidRDefault="00325E16" w:rsidP="00BC532B">
            <w:pPr>
              <w:autoSpaceDE w:val="0"/>
              <w:autoSpaceDN w:val="0"/>
              <w:adjustRightInd w:val="0"/>
              <w:ind w:left="1140" w:right="-540"/>
              <w:jc w:val="both"/>
              <w:rPr>
                <w:b/>
                <w:bCs/>
              </w:rPr>
            </w:pPr>
          </w:p>
          <w:p w14:paraId="097E2D23" w14:textId="77777777" w:rsidR="00325E16" w:rsidRPr="00FF430B" w:rsidRDefault="00325E16" w:rsidP="00BC532B">
            <w:pPr>
              <w:jc w:val="both"/>
            </w:pPr>
            <w:r w:rsidRPr="00FF430B">
              <w:tab/>
              <w:t>În temeiul Legii nr.</w:t>
            </w:r>
            <w:r>
              <w:t xml:space="preserve"> </w:t>
            </w:r>
            <w:r w:rsidRPr="00FF430B">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pPr>
          </w:p>
          <w:p w14:paraId="4C05837C" w14:textId="77777777" w:rsidR="00325E16" w:rsidRPr="00FF430B" w:rsidRDefault="00325E16" w:rsidP="00BC532B">
            <w:pPr>
              <w:autoSpaceDE w:val="0"/>
              <w:autoSpaceDN w:val="0"/>
              <w:adjustRightInd w:val="0"/>
              <w:jc w:val="both"/>
            </w:pPr>
            <w:r w:rsidRPr="00FF430B">
              <w:t xml:space="preserve">    între</w:t>
            </w:r>
          </w:p>
          <w:p w14:paraId="0A921014" w14:textId="77777777" w:rsidR="00325E16" w:rsidRPr="00FF430B" w:rsidRDefault="00325E16" w:rsidP="00BC532B">
            <w:pPr>
              <w:autoSpaceDE w:val="0"/>
              <w:autoSpaceDN w:val="0"/>
              <w:adjustRightInd w:val="0"/>
              <w:jc w:val="both"/>
            </w:pPr>
          </w:p>
          <w:p w14:paraId="207F958D" w14:textId="77777777" w:rsidR="00325E16" w:rsidRPr="00FF430B" w:rsidRDefault="00325E16" w:rsidP="00BC532B">
            <w:pPr>
              <w:jc w:val="both"/>
            </w:pPr>
            <w:r w:rsidRPr="00FF430B">
              <w:rPr>
                <w:rStyle w:val="ln2tparagraf"/>
                <w:i/>
              </w:rPr>
              <w:t>(Denumirea autorităţii contractante)…………………………</w:t>
            </w:r>
            <w:r w:rsidRPr="00FF430B">
              <w:rPr>
                <w:rStyle w:val="ln2tparagraf"/>
              </w:rPr>
              <w:t>,</w:t>
            </w:r>
            <w:r>
              <w:rPr>
                <w:rStyle w:val="ln2tparagraf"/>
              </w:rPr>
              <w:t xml:space="preserve"> </w:t>
            </w:r>
            <w:r w:rsidRPr="00FF430B">
              <w:rPr>
                <w:rStyle w:val="ln2tparagraf"/>
              </w:rPr>
              <w:t xml:space="preserve">adresa completă:……………………..,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promitent-executor/prestator</w:t>
            </w:r>
            <w:r w:rsidRPr="00FF430B">
              <w:t>, pe de alta parte.</w:t>
            </w:r>
          </w:p>
          <w:p w14:paraId="5999043C" w14:textId="77777777" w:rsidR="00325E16" w:rsidRPr="00FF430B" w:rsidRDefault="00325E16" w:rsidP="00BC532B">
            <w:pPr>
              <w:autoSpaceDE w:val="0"/>
              <w:autoSpaceDN w:val="0"/>
              <w:adjustRightInd w:val="0"/>
              <w:jc w:val="both"/>
            </w:pPr>
          </w:p>
          <w:p w14:paraId="5E444C9C" w14:textId="77777777" w:rsidR="00325E16" w:rsidRPr="00FF430B" w:rsidRDefault="00325E16" w:rsidP="00BC532B">
            <w:pPr>
              <w:autoSpaceDE w:val="0"/>
              <w:autoSpaceDN w:val="0"/>
              <w:adjustRightInd w:val="0"/>
              <w:ind w:left="710"/>
              <w:jc w:val="both"/>
              <w:rPr>
                <w:b/>
                <w:bCs/>
              </w:rPr>
            </w:pPr>
            <w:r w:rsidRPr="00FF430B">
              <w:rPr>
                <w:b/>
                <w:bCs/>
              </w:rPr>
              <w:t>2. Scopul acordului-cadru</w:t>
            </w:r>
          </w:p>
          <w:p w14:paraId="7D3BDC34" w14:textId="77777777" w:rsidR="00325E16" w:rsidRPr="00FF430B" w:rsidRDefault="00325E16" w:rsidP="00BC532B">
            <w:pPr>
              <w:autoSpaceDE w:val="0"/>
              <w:autoSpaceDN w:val="0"/>
              <w:adjustRightInd w:val="0"/>
              <w:jc w:val="both"/>
              <w:rPr>
                <w:b/>
                <w:bCs/>
              </w:rPr>
            </w:pPr>
          </w:p>
          <w:p w14:paraId="7C7BA76E" w14:textId="77777777" w:rsidR="00325E16" w:rsidRPr="00FF430B" w:rsidRDefault="00325E16" w:rsidP="00BC532B">
            <w:pPr>
              <w:jc w:val="both"/>
            </w:pPr>
            <w:r w:rsidRPr="00FF430B">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pPr>
          </w:p>
          <w:p w14:paraId="74955362" w14:textId="77777777" w:rsidR="00325E16" w:rsidRPr="00FF430B" w:rsidRDefault="00325E16" w:rsidP="00BC532B">
            <w:pPr>
              <w:jc w:val="both"/>
            </w:pPr>
            <w:r w:rsidRPr="00FF430B">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pPr>
          </w:p>
          <w:p w14:paraId="428EA79E" w14:textId="77777777" w:rsidR="00325E16" w:rsidRPr="00FF430B" w:rsidRDefault="00325E16" w:rsidP="00BC532B">
            <w:pPr>
              <w:autoSpaceDE w:val="0"/>
              <w:autoSpaceDN w:val="0"/>
              <w:adjustRightInd w:val="0"/>
              <w:jc w:val="both"/>
              <w:rPr>
                <w:b/>
                <w:bCs/>
              </w:rPr>
            </w:pPr>
            <w:r w:rsidRPr="00FF430B">
              <w:rPr>
                <w:b/>
                <w:bCs/>
              </w:rPr>
              <w:t xml:space="preserve">           3. Durata acordului-cadru</w:t>
            </w:r>
          </w:p>
          <w:p w14:paraId="75C13575" w14:textId="77777777" w:rsidR="00325E16" w:rsidRPr="00FF430B" w:rsidRDefault="00325E16" w:rsidP="00BC532B">
            <w:pPr>
              <w:autoSpaceDE w:val="0"/>
              <w:autoSpaceDN w:val="0"/>
              <w:adjustRightInd w:val="0"/>
              <w:jc w:val="both"/>
              <w:rPr>
                <w:b/>
                <w:bCs/>
              </w:rPr>
            </w:pPr>
          </w:p>
          <w:p w14:paraId="102CBA46" w14:textId="77777777" w:rsidR="00325E16" w:rsidRPr="00FF430B" w:rsidRDefault="00325E16" w:rsidP="00BC532B">
            <w:pPr>
              <w:autoSpaceDE w:val="0"/>
              <w:autoSpaceDN w:val="0"/>
              <w:adjustRightInd w:val="0"/>
              <w:jc w:val="both"/>
            </w:pPr>
            <w:r w:rsidRPr="00FF430B">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pPr>
          </w:p>
          <w:p w14:paraId="644E3761" w14:textId="77777777" w:rsidR="00325E16" w:rsidRPr="00FF430B" w:rsidRDefault="00325E16" w:rsidP="00BC532B">
            <w:pPr>
              <w:tabs>
                <w:tab w:val="left" w:pos="719"/>
              </w:tabs>
              <w:autoSpaceDE w:val="0"/>
              <w:autoSpaceDN w:val="0"/>
              <w:adjustRightInd w:val="0"/>
              <w:ind w:left="568"/>
              <w:jc w:val="both"/>
              <w:rPr>
                <w:b/>
                <w:bCs/>
              </w:rPr>
            </w:pPr>
            <w:r>
              <w:rPr>
                <w:b/>
                <w:bCs/>
              </w:rPr>
              <w:t xml:space="preserve">  </w:t>
            </w:r>
            <w:r w:rsidRPr="00FF430B">
              <w:rPr>
                <w:b/>
                <w:bCs/>
              </w:rPr>
              <w:t>4.  Obligaţiile promitentului-executor/prestator</w:t>
            </w:r>
          </w:p>
          <w:p w14:paraId="27AF7442" w14:textId="77777777" w:rsidR="00325E16" w:rsidRPr="00FF430B" w:rsidRDefault="00325E16" w:rsidP="00BC532B">
            <w:pPr>
              <w:autoSpaceDE w:val="0"/>
              <w:autoSpaceDN w:val="0"/>
              <w:adjustRightInd w:val="0"/>
              <w:jc w:val="both"/>
              <w:rPr>
                <w:b/>
                <w:bCs/>
                <w:i/>
                <w:iCs/>
              </w:rPr>
            </w:pPr>
          </w:p>
          <w:p w14:paraId="110BD0A9" w14:textId="77777777" w:rsidR="00325E16" w:rsidRPr="00FF430B" w:rsidRDefault="00325E16" w:rsidP="00BC532B">
            <w:pPr>
              <w:jc w:val="both"/>
            </w:pPr>
            <w:r w:rsidRPr="00FF430B">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pPr>
            <w:r w:rsidRPr="00FF430B">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rPr>
            </w:pPr>
          </w:p>
          <w:p w14:paraId="6BD32E3F" w14:textId="77777777" w:rsidR="00325E16" w:rsidRPr="00FF430B" w:rsidRDefault="00325E16" w:rsidP="00BC532B">
            <w:pPr>
              <w:tabs>
                <w:tab w:val="left" w:pos="600"/>
              </w:tabs>
              <w:autoSpaceDE w:val="0"/>
              <w:autoSpaceDN w:val="0"/>
              <w:adjustRightInd w:val="0"/>
              <w:jc w:val="both"/>
              <w:rPr>
                <w:b/>
                <w:bCs/>
              </w:rPr>
            </w:pPr>
            <w:r>
              <w:rPr>
                <w:b/>
                <w:bCs/>
              </w:rPr>
              <w:t xml:space="preserve">           </w:t>
            </w:r>
            <w:r w:rsidRPr="00FF430B">
              <w:rPr>
                <w:b/>
                <w:bCs/>
              </w:rPr>
              <w:t xml:space="preserve">5. </w:t>
            </w:r>
            <w:r>
              <w:rPr>
                <w:b/>
                <w:bCs/>
              </w:rPr>
              <w:t xml:space="preserve"> </w:t>
            </w:r>
            <w:r w:rsidRPr="00FF430B">
              <w:rPr>
                <w:b/>
                <w:bCs/>
              </w:rPr>
              <w:t>Obligaţiile promitentului-achizitor</w:t>
            </w:r>
          </w:p>
          <w:p w14:paraId="1FA219D4" w14:textId="77777777" w:rsidR="00325E16" w:rsidRPr="00FF430B" w:rsidRDefault="00325E16" w:rsidP="00BC532B">
            <w:pPr>
              <w:autoSpaceDE w:val="0"/>
              <w:autoSpaceDN w:val="0"/>
              <w:adjustRightInd w:val="0"/>
              <w:jc w:val="both"/>
              <w:rPr>
                <w:b/>
                <w:bCs/>
              </w:rPr>
            </w:pPr>
          </w:p>
          <w:p w14:paraId="28C5A612" w14:textId="77777777" w:rsidR="00325E16" w:rsidRPr="00FF430B" w:rsidRDefault="00325E16" w:rsidP="00BC532B">
            <w:pPr>
              <w:jc w:val="both"/>
            </w:pPr>
            <w:r w:rsidRPr="00FF430B">
              <w:t xml:space="preserve">5.1 Promitentul-achizitor se obligă ca, în conformitate cu prevederile documentației de atribuire și </w:t>
            </w:r>
            <w:r w:rsidRPr="00FF430B">
              <w:lastRenderedPageBreak/>
              <w:t>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rPr>
            </w:pPr>
          </w:p>
          <w:p w14:paraId="03A056F2" w14:textId="77777777" w:rsidR="00325E16" w:rsidRPr="00FF430B" w:rsidRDefault="00325E16" w:rsidP="00BC532B">
            <w:pPr>
              <w:tabs>
                <w:tab w:val="left" w:pos="600"/>
              </w:tabs>
              <w:ind w:left="300"/>
              <w:jc w:val="both"/>
              <w:rPr>
                <w:b/>
                <w:bCs/>
              </w:rPr>
            </w:pPr>
            <w:r>
              <w:rPr>
                <w:b/>
                <w:bCs/>
              </w:rPr>
              <w:t xml:space="preserve">      </w:t>
            </w:r>
            <w:r w:rsidRPr="00FF430B">
              <w:rPr>
                <w:b/>
                <w:bCs/>
              </w:rPr>
              <w:t>6. Rezoluțiune unilaterală</w:t>
            </w:r>
          </w:p>
          <w:p w14:paraId="39343192" w14:textId="77777777" w:rsidR="00325E16" w:rsidRPr="00FF430B" w:rsidRDefault="00325E16" w:rsidP="00BC532B">
            <w:pPr>
              <w:ind w:left="660"/>
              <w:jc w:val="both"/>
              <w:rPr>
                <w:b/>
                <w:bCs/>
              </w:rPr>
            </w:pPr>
          </w:p>
          <w:p w14:paraId="225E7599" w14:textId="77777777" w:rsidR="00325E16" w:rsidRPr="00FF430B" w:rsidRDefault="00325E16" w:rsidP="00BC532B">
            <w:pPr>
              <w:jc w:val="both"/>
            </w:pPr>
            <w:r w:rsidRPr="00FF430B">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pPr>
            <w:r w:rsidRPr="00FF430B">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pPr>
          </w:p>
          <w:p w14:paraId="41E43985" w14:textId="77777777" w:rsidR="00325E16" w:rsidRPr="00FF430B" w:rsidRDefault="00325E16" w:rsidP="00457345">
            <w:pPr>
              <w:numPr>
                <w:ilvl w:val="0"/>
                <w:numId w:val="24"/>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acordului-cadru:</w:t>
            </w:r>
          </w:p>
          <w:p w14:paraId="6B7F7E5A" w14:textId="77777777" w:rsidR="00325E16" w:rsidRPr="00FF430B" w:rsidRDefault="00325E16" w:rsidP="00BC532B">
            <w:pPr>
              <w:autoSpaceDE w:val="0"/>
              <w:autoSpaceDN w:val="0"/>
              <w:adjustRightInd w:val="0"/>
              <w:ind w:left="660"/>
              <w:jc w:val="both"/>
              <w:rPr>
                <w:b/>
                <w:bCs/>
              </w:rPr>
            </w:pPr>
          </w:p>
          <w:p w14:paraId="151F3723" w14:textId="77777777" w:rsidR="00325E16" w:rsidRPr="00FF430B" w:rsidRDefault="00325E16" w:rsidP="00BC532B">
            <w:pPr>
              <w:autoSpaceDE w:val="0"/>
              <w:autoSpaceDN w:val="0"/>
              <w:adjustRightInd w:val="0"/>
              <w:jc w:val="both"/>
              <w:rPr>
                <w:iCs/>
              </w:rPr>
            </w:pPr>
            <w:r w:rsidRPr="00FF430B">
              <w:rPr>
                <w:iCs/>
              </w:rPr>
              <w:t>a) propunerea tehnică;</w:t>
            </w:r>
          </w:p>
          <w:p w14:paraId="6992F7AE" w14:textId="77777777" w:rsidR="00325E16" w:rsidRPr="00FF430B" w:rsidRDefault="00325E16" w:rsidP="00BC532B">
            <w:pPr>
              <w:jc w:val="both"/>
            </w:pPr>
            <w:r w:rsidRPr="00FF430B">
              <w:t>b) propunerea financiară;</w:t>
            </w:r>
          </w:p>
          <w:p w14:paraId="4634B05E" w14:textId="77777777" w:rsidR="00325E16" w:rsidRPr="00FF430B" w:rsidRDefault="00325E16" w:rsidP="00BC532B">
            <w:pPr>
              <w:jc w:val="both"/>
            </w:pPr>
            <w:r w:rsidRPr="00FF430B">
              <w:t>c) caietul de sarcini;</w:t>
            </w:r>
          </w:p>
          <w:p w14:paraId="6E5EDE09" w14:textId="77777777" w:rsidR="00325E16" w:rsidRPr="00FF430B" w:rsidRDefault="00325E16" w:rsidP="00BC532B">
            <w:pPr>
              <w:autoSpaceDE w:val="0"/>
              <w:autoSpaceDN w:val="0"/>
              <w:adjustRightInd w:val="0"/>
              <w:jc w:val="both"/>
            </w:pPr>
            <w:r w:rsidRPr="00FF430B">
              <w:t>d) alte anexe, după caz.</w:t>
            </w:r>
          </w:p>
          <w:p w14:paraId="487901F2" w14:textId="77777777" w:rsidR="00325E16" w:rsidRPr="00FF430B" w:rsidRDefault="00325E16" w:rsidP="00BC532B">
            <w:pPr>
              <w:autoSpaceDE w:val="0"/>
              <w:autoSpaceDN w:val="0"/>
              <w:adjustRightInd w:val="0"/>
              <w:jc w:val="both"/>
            </w:pPr>
          </w:p>
          <w:p w14:paraId="654C725C" w14:textId="77777777" w:rsidR="00325E16" w:rsidRPr="00FF430B" w:rsidRDefault="00325E16" w:rsidP="00457345">
            <w:pPr>
              <w:pStyle w:val="a"/>
              <w:numPr>
                <w:ilvl w:val="0"/>
                <w:numId w:val="24"/>
              </w:numPr>
              <w:tabs>
                <w:tab w:val="clear" w:pos="660"/>
                <w:tab w:val="num" w:pos="568"/>
              </w:tabs>
              <w:autoSpaceDE w:val="0"/>
              <w:autoSpaceDN w:val="0"/>
              <w:adjustRightInd w:val="0"/>
              <w:ind w:left="852" w:hanging="284"/>
              <w:rPr>
                <w:b/>
                <w:bCs/>
              </w:rPr>
            </w:pPr>
            <w:r w:rsidRPr="00FF430B">
              <w:rPr>
                <w:b/>
                <w:bCs/>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rPr>
            </w:pPr>
          </w:p>
          <w:p w14:paraId="71B217A7" w14:textId="77777777" w:rsidR="00325E16" w:rsidRPr="00FF430B" w:rsidRDefault="00325E16" w:rsidP="00BC532B">
            <w:pPr>
              <w:jc w:val="both"/>
            </w:pPr>
            <w:r w:rsidRPr="00FF430B">
              <w:t>8.1    Prezentul acord-cadru încetează de drept- prin ajungerea la termen;</w:t>
            </w:r>
          </w:p>
          <w:p w14:paraId="584252A9" w14:textId="77777777" w:rsidR="00325E16" w:rsidRPr="00FF430B" w:rsidRDefault="00325E16" w:rsidP="00BC532B">
            <w:pPr>
              <w:jc w:val="both"/>
            </w:pPr>
            <w:r w:rsidRPr="00FF430B">
              <w:t>8.2    Acordul-cadru poate înceta şi în următoarele cazuri:</w:t>
            </w:r>
          </w:p>
          <w:p w14:paraId="0369F3F1" w14:textId="77777777" w:rsidR="00325E16" w:rsidRPr="00FF430B" w:rsidRDefault="00325E16" w:rsidP="00457345">
            <w:pPr>
              <w:pStyle w:val="a"/>
              <w:numPr>
                <w:ilvl w:val="0"/>
                <w:numId w:val="29"/>
              </w:numPr>
            </w:pPr>
            <w:r w:rsidRPr="00FF430B">
              <w:t>prin acordul de voinţă al părţilor ;</w:t>
            </w:r>
          </w:p>
          <w:p w14:paraId="12C0102A" w14:textId="77777777" w:rsidR="00325E16" w:rsidRPr="00FF430B" w:rsidRDefault="00325E16" w:rsidP="00457345">
            <w:pPr>
              <w:pStyle w:val="a"/>
              <w:numPr>
                <w:ilvl w:val="0"/>
                <w:numId w:val="29"/>
              </w:numPr>
              <w:tabs>
                <w:tab w:val="clear" w:pos="1134"/>
                <w:tab w:val="left" w:pos="710"/>
              </w:tabs>
              <w:ind w:left="0" w:firstLine="426"/>
            </w:pPr>
            <w:r w:rsidRPr="00FF430B">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pPr>
          </w:p>
          <w:p w14:paraId="35BC26DA" w14:textId="77777777" w:rsidR="00325E16" w:rsidRPr="00FF430B" w:rsidRDefault="00325E16" w:rsidP="00BC532B">
            <w:pPr>
              <w:jc w:val="both"/>
              <w:rPr>
                <w:i/>
              </w:rPr>
            </w:pPr>
            <w:r w:rsidRPr="00FF430B">
              <w:rPr>
                <w:i/>
              </w:rPr>
              <w:t>CLAUZE APLICABILE CONTRACTELOR SUBSECVENTE</w:t>
            </w:r>
          </w:p>
          <w:p w14:paraId="0E2B4673" w14:textId="77777777" w:rsidR="00325E16" w:rsidRPr="00FF430B" w:rsidRDefault="00325E16" w:rsidP="00BC532B">
            <w:pPr>
              <w:jc w:val="both"/>
            </w:pPr>
          </w:p>
          <w:p w14:paraId="2D3A67AB" w14:textId="77777777" w:rsidR="00325E16" w:rsidRPr="00FF430B" w:rsidRDefault="00325E16" w:rsidP="00457345">
            <w:pPr>
              <w:pStyle w:val="a"/>
              <w:numPr>
                <w:ilvl w:val="0"/>
                <w:numId w:val="24"/>
              </w:numPr>
              <w:tabs>
                <w:tab w:val="clear" w:pos="660"/>
                <w:tab w:val="num" w:pos="852"/>
              </w:tabs>
              <w:ind w:hanging="92"/>
              <w:rPr>
                <w:b/>
              </w:rPr>
            </w:pPr>
            <w:r w:rsidRPr="00FF430B">
              <w:rPr>
                <w:b/>
              </w:rPr>
              <w:t xml:space="preserve">Executarea contractelor subsecvente </w:t>
            </w:r>
          </w:p>
          <w:p w14:paraId="34A7E64F" w14:textId="77777777" w:rsidR="00325E16" w:rsidRPr="00FF430B" w:rsidRDefault="00325E16" w:rsidP="00BC532B">
            <w:pPr>
              <w:pStyle w:val="a"/>
              <w:numPr>
                <w:ilvl w:val="0"/>
                <w:numId w:val="0"/>
              </w:numPr>
              <w:ind w:left="660"/>
              <w:rPr>
                <w:b/>
              </w:rPr>
            </w:pPr>
          </w:p>
          <w:p w14:paraId="283B40B7" w14:textId="77777777" w:rsidR="00325E16" w:rsidRPr="00FF430B" w:rsidRDefault="00325E16" w:rsidP="00BC532B">
            <w:pPr>
              <w:jc w:val="both"/>
            </w:pPr>
            <w:r w:rsidRPr="00FF430B">
              <w:t>9.1 Executarea contractelor subsecvente va începe din momentul încheierii acestora.</w:t>
            </w:r>
          </w:p>
          <w:p w14:paraId="042E620F" w14:textId="77777777" w:rsidR="00325E16" w:rsidRPr="00FF430B" w:rsidRDefault="00325E16" w:rsidP="00BC532B">
            <w:pPr>
              <w:jc w:val="both"/>
            </w:pPr>
            <w:r w:rsidRPr="00FF430B">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pPr>
          </w:p>
          <w:p w14:paraId="4B945A2D" w14:textId="77777777" w:rsidR="00325E16" w:rsidRPr="00FF430B" w:rsidRDefault="00325E16" w:rsidP="00BC532B">
            <w:pPr>
              <w:jc w:val="both"/>
              <w:rPr>
                <w:b/>
              </w:rPr>
            </w:pPr>
            <w:r>
              <w:rPr>
                <w:b/>
              </w:rPr>
              <w:t xml:space="preserve">          </w:t>
            </w:r>
            <w:r w:rsidRPr="00FF430B">
              <w:rPr>
                <w:b/>
              </w:rPr>
              <w:t xml:space="preserve">10. Obligaţiile principale ale prestatorului după încheierea contractului subsecvent </w:t>
            </w:r>
          </w:p>
          <w:p w14:paraId="15544911" w14:textId="77777777" w:rsidR="00325E16" w:rsidRPr="00FF430B" w:rsidRDefault="00325E16" w:rsidP="00BC532B">
            <w:pPr>
              <w:jc w:val="both"/>
            </w:pPr>
          </w:p>
          <w:p w14:paraId="5D83DE0D" w14:textId="77777777" w:rsidR="00325E16" w:rsidRPr="00FF430B" w:rsidRDefault="00325E16" w:rsidP="00BC532B">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rPr>
            </w:pPr>
          </w:p>
          <w:p w14:paraId="0D5077EF" w14:textId="77777777" w:rsidR="00325E16" w:rsidRPr="00FF430B" w:rsidRDefault="00325E16" w:rsidP="00BC532B">
            <w:pPr>
              <w:tabs>
                <w:tab w:val="left" w:pos="600"/>
              </w:tabs>
              <w:jc w:val="both"/>
              <w:rPr>
                <w:b/>
              </w:rPr>
            </w:pPr>
            <w:r>
              <w:rPr>
                <w:b/>
              </w:rPr>
              <w:t xml:space="preserve">          </w:t>
            </w:r>
            <w:r w:rsidRPr="00FF430B">
              <w:rPr>
                <w:b/>
              </w:rPr>
              <w:t>11. Litigii</w:t>
            </w:r>
          </w:p>
          <w:p w14:paraId="6315BF99" w14:textId="77777777" w:rsidR="00325E16" w:rsidRPr="00FF430B" w:rsidRDefault="00325E16" w:rsidP="00BC532B">
            <w:pPr>
              <w:jc w:val="both"/>
            </w:pPr>
          </w:p>
          <w:p w14:paraId="54643E20" w14:textId="77777777" w:rsidR="00325E16" w:rsidRPr="00FF430B" w:rsidRDefault="00325E16" w:rsidP="00BC532B">
            <w:pPr>
              <w:jc w:val="both"/>
            </w:pPr>
            <w:r w:rsidRPr="00FF430B">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pPr>
            <w:r w:rsidRPr="00FF430B">
              <w:t xml:space="preserve">11.2 Dacă, după începerea tratativelor, părţile nu reuşesc să rezolve în mod amiabil o divergenţă </w:t>
            </w:r>
            <w:r w:rsidRPr="00FF430B">
              <w:lastRenderedPageBreak/>
              <w:t>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pPr>
            <w:r w:rsidRPr="00FF430B">
              <w:t>Părţile au încheiat astăzi, ________20__, prezentul acord-cadru, în ___ exemplare, toate având aceeaşi putere juridică.</w:t>
            </w:r>
          </w:p>
          <w:p w14:paraId="27B0D50A" w14:textId="77777777" w:rsidR="00325E16" w:rsidRPr="00FF430B" w:rsidRDefault="00325E16" w:rsidP="00BC532B">
            <w:pPr>
              <w:jc w:val="both"/>
            </w:pPr>
            <w:r w:rsidRPr="00FF430B">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pPr>
          </w:p>
          <w:p w14:paraId="2FB54762" w14:textId="77777777" w:rsidR="00325E16" w:rsidRPr="00FF430B" w:rsidRDefault="00325E16" w:rsidP="00BC532B">
            <w:pPr>
              <w:jc w:val="both"/>
            </w:pPr>
          </w:p>
          <w:p w14:paraId="5880556A" w14:textId="77777777" w:rsidR="00325E16" w:rsidRPr="00FF430B" w:rsidRDefault="00325E16" w:rsidP="00BC532B">
            <w:pPr>
              <w:jc w:val="both"/>
            </w:pPr>
          </w:p>
          <w:p w14:paraId="4E59A30A" w14:textId="77777777" w:rsidR="00325E16" w:rsidRPr="00FF430B" w:rsidRDefault="00325E16" w:rsidP="00BC532B">
            <w:pPr>
              <w:jc w:val="both"/>
            </w:pPr>
          </w:p>
          <w:p w14:paraId="5FD0A72C" w14:textId="77777777" w:rsidR="00325E16" w:rsidRPr="00FF430B" w:rsidRDefault="00325E16" w:rsidP="00BC532B">
            <w:pPr>
              <w:jc w:val="both"/>
            </w:pPr>
          </w:p>
          <w:p w14:paraId="62AA3C71" w14:textId="77777777" w:rsidR="00325E16" w:rsidRPr="00FF430B" w:rsidRDefault="00325E16" w:rsidP="00BC532B">
            <w:pPr>
              <w:jc w:val="both"/>
            </w:pPr>
            <w:r w:rsidRPr="00FF430B">
              <w:t>Promitent-achizitor,                                              Promitent- executor/prestator,</w:t>
            </w:r>
          </w:p>
          <w:p w14:paraId="37DDA5C0" w14:textId="77777777" w:rsidR="00325E16" w:rsidRPr="00FF430B" w:rsidRDefault="00325E16" w:rsidP="00BC532B">
            <w:pPr>
              <w:jc w:val="both"/>
            </w:pPr>
            <w:r w:rsidRPr="00FF430B">
              <w:t>...........................                                                     ...................................</w:t>
            </w:r>
          </w:p>
          <w:p w14:paraId="4D2C8367" w14:textId="77777777" w:rsidR="00325E16" w:rsidRPr="00FF430B" w:rsidRDefault="00325E16" w:rsidP="00BC532B">
            <w:pPr>
              <w:jc w:val="both"/>
            </w:pPr>
            <w:r w:rsidRPr="00FF430B">
              <w:t xml:space="preserve"> (semnătura autorizată)                                              (semnătura autorizată)</w:t>
            </w:r>
          </w:p>
          <w:p w14:paraId="3FB9D94A" w14:textId="77777777" w:rsidR="00325E16" w:rsidRPr="00FF430B" w:rsidRDefault="00325E16" w:rsidP="00BC532B">
            <w:pPr>
              <w:jc w:val="both"/>
            </w:pPr>
          </w:p>
          <w:p w14:paraId="57D1C1AD" w14:textId="77777777" w:rsidR="00325E16" w:rsidRPr="00FF430B" w:rsidRDefault="00325E16" w:rsidP="00BC532B">
            <w:pPr>
              <w:jc w:val="both"/>
            </w:pPr>
            <w:r w:rsidRPr="00FF430B">
              <w:t>Promitent-achizitor,                                              Promitent- executor/prestator,</w:t>
            </w:r>
          </w:p>
          <w:p w14:paraId="24FFE2DD" w14:textId="77777777" w:rsidR="00325E16" w:rsidRPr="00FF430B" w:rsidRDefault="00325E16" w:rsidP="00BC532B">
            <w:pPr>
              <w:jc w:val="both"/>
            </w:pPr>
            <w:r w:rsidRPr="00FF430B">
              <w:t xml:space="preserve">  ...........................                                                     ..................................</w:t>
            </w:r>
          </w:p>
          <w:p w14:paraId="07AF0A09" w14:textId="77777777" w:rsidR="00325E16" w:rsidRPr="00FF430B" w:rsidRDefault="00325E16" w:rsidP="00BC532B">
            <w:pPr>
              <w:jc w:val="both"/>
            </w:pPr>
            <w:r w:rsidRPr="00FF430B">
              <w:t xml:space="preserve">  (semnătura autorizată)                                              (semnătura autorizată)</w:t>
            </w:r>
          </w:p>
          <w:p w14:paraId="6120B543" w14:textId="77777777" w:rsidR="00325E16" w:rsidRPr="00FF430B" w:rsidRDefault="00325E16" w:rsidP="00BC532B">
            <w:pPr>
              <w:jc w:val="both"/>
            </w:pPr>
          </w:p>
          <w:p w14:paraId="3ED6BBCF" w14:textId="77777777" w:rsidR="00325E16" w:rsidRPr="00FF430B" w:rsidRDefault="00325E16" w:rsidP="00BC532B">
            <w:pPr>
              <w:jc w:val="both"/>
            </w:pPr>
          </w:p>
          <w:p w14:paraId="4EEFC053" w14:textId="77777777" w:rsidR="00325E16" w:rsidRPr="00FF430B" w:rsidRDefault="00325E16" w:rsidP="00BC532B">
            <w:pPr>
              <w:jc w:val="both"/>
            </w:pPr>
            <w:r w:rsidRPr="00FF430B">
              <w:t>Promitent-achizitor,                                              Promitent- executor/prestator,</w:t>
            </w:r>
          </w:p>
          <w:p w14:paraId="5EB21EF8" w14:textId="77777777" w:rsidR="00325E16" w:rsidRPr="00FF430B" w:rsidRDefault="00325E16" w:rsidP="00BC532B">
            <w:pPr>
              <w:jc w:val="both"/>
            </w:pPr>
            <w:r w:rsidRPr="00FF430B">
              <w:t>...........................                                                     ..................................</w:t>
            </w:r>
          </w:p>
          <w:p w14:paraId="725B02BB" w14:textId="77777777" w:rsidR="00325E16" w:rsidRPr="00FF430B" w:rsidRDefault="00325E16" w:rsidP="00BC532B">
            <w:pPr>
              <w:jc w:val="both"/>
            </w:pPr>
            <w:r w:rsidRPr="00FF430B">
              <w:t xml:space="preserve"> (semnătura autorizată)                                              (semnătura autorizată)</w:t>
            </w:r>
          </w:p>
          <w:p w14:paraId="2884BCB1" w14:textId="77777777" w:rsidR="00325E16" w:rsidRPr="00FF430B" w:rsidRDefault="00325E16" w:rsidP="00BC532B">
            <w:pPr>
              <w:jc w:val="both"/>
            </w:pPr>
          </w:p>
          <w:p w14:paraId="0747966A" w14:textId="77777777" w:rsidR="00325E16" w:rsidRPr="00FF430B" w:rsidRDefault="00325E16" w:rsidP="00BC532B">
            <w:pPr>
              <w:jc w:val="both"/>
              <w:rPr>
                <w:sz w:val="28"/>
                <w:szCs w:val="28"/>
              </w:rPr>
            </w:pPr>
          </w:p>
          <w:p w14:paraId="60621841" w14:textId="77777777" w:rsidR="00325E16" w:rsidRPr="00FF430B" w:rsidRDefault="00325E16" w:rsidP="00BC532B">
            <w:pPr>
              <w:jc w:val="both"/>
            </w:pPr>
          </w:p>
          <w:p w14:paraId="2E4954D9" w14:textId="77777777" w:rsidR="00325E16" w:rsidRPr="00FF430B" w:rsidRDefault="00325E16" w:rsidP="00BC532B">
            <w:pPr>
              <w:jc w:val="both"/>
            </w:pPr>
          </w:p>
          <w:p w14:paraId="4E48DD80" w14:textId="77777777" w:rsidR="00325E16" w:rsidRPr="00FF430B" w:rsidRDefault="00325E16" w:rsidP="00BC532B">
            <w:pPr>
              <w:jc w:val="both"/>
            </w:pPr>
          </w:p>
          <w:p w14:paraId="5C665B14" w14:textId="77777777" w:rsidR="00325E16" w:rsidRPr="00FF430B" w:rsidRDefault="00325E16" w:rsidP="00BC532B">
            <w:pPr>
              <w:jc w:val="both"/>
            </w:pPr>
          </w:p>
        </w:tc>
      </w:tr>
    </w:tbl>
    <w:p w14:paraId="4EE26AF8" w14:textId="77777777" w:rsidR="00325E16" w:rsidRPr="00FF430B" w:rsidRDefault="00325E16" w:rsidP="00325E16">
      <w:pPr>
        <w:jc w:val="both"/>
      </w:pPr>
    </w:p>
    <w:p w14:paraId="0CB2D087" w14:textId="77777777" w:rsidR="001F6E5A" w:rsidRPr="00FF430B" w:rsidRDefault="001F6E5A" w:rsidP="00196AB4">
      <w:pPr>
        <w:jc w:val="both"/>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89EEAA5" w14:textId="77777777" w:rsidR="00457345" w:rsidRDefault="00457345" w:rsidP="00A20ACF">
      <w:r>
        <w:separator/>
      </w:r>
    </w:p>
  </w:endnote>
  <w:endnote w:type="continuationSeparator" w:id="0">
    <w:p w14:paraId="458BF08A" w14:textId="77777777" w:rsidR="00457345" w:rsidRDefault="0045734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8F1D40" w:rsidRDefault="008F1D40"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4735ED">
          <w:t>71</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BE74E0" w14:textId="77777777" w:rsidR="00457345" w:rsidRDefault="00457345" w:rsidP="00A20ACF">
      <w:r>
        <w:separator/>
      </w:r>
    </w:p>
  </w:footnote>
  <w:footnote w:type="continuationSeparator" w:id="0">
    <w:p w14:paraId="13F6DF41" w14:textId="77777777" w:rsidR="00457345" w:rsidRDefault="0045734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345"/>
    <w:rsid w:val="004576E2"/>
    <w:rsid w:val="00460653"/>
    <w:rsid w:val="00461DAC"/>
    <w:rsid w:val="00464994"/>
    <w:rsid w:val="00464A19"/>
    <w:rsid w:val="00467A64"/>
    <w:rsid w:val="004702B5"/>
    <w:rsid w:val="004735ED"/>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1D4970-D598-48C2-8CFE-4DCA754567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71</Pages>
  <Words>28083</Words>
  <Characters>160075</Characters>
  <Application>Microsoft Office Word</Application>
  <DocSecurity>0</DocSecurity>
  <Lines>1333</Lines>
  <Paragraphs>375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187783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2021-06-01T11:52:00Z</cp:lastPrinted>
  <dcterms:created xsi:type="dcterms:W3CDTF">2026-03-10T09:14:00Z</dcterms:created>
  <dcterms:modified xsi:type="dcterms:W3CDTF">2026-03-10T09:14:00Z</dcterms:modified>
</cp:coreProperties>
</file>