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E9D3D" w14:textId="77777777" w:rsidR="00C40ACD" w:rsidRPr="00FF430B" w:rsidRDefault="00C40ACD" w:rsidP="00C40ACD">
      <w:pPr>
        <w:tabs>
          <w:tab w:val="left" w:pos="5103"/>
          <w:tab w:val="left" w:pos="10348"/>
        </w:tabs>
        <w:jc w:val="right"/>
        <w:rPr>
          <w:noProof w:val="0"/>
          <w:lang w:val="ro-MD" w:eastAsia="ru-RU"/>
        </w:rPr>
      </w:pPr>
      <w:r w:rsidRPr="00FF430B">
        <w:rPr>
          <w:noProof w:val="0"/>
          <w:lang w:val="ro-MD" w:eastAsia="ru-RU"/>
        </w:rPr>
        <w:t>APROBATĂ</w:t>
      </w:r>
    </w:p>
    <w:p w14:paraId="1A132798" w14:textId="77777777" w:rsidR="00C40ACD" w:rsidRPr="00FF430B" w:rsidRDefault="00C40ACD" w:rsidP="00C40ACD">
      <w:pPr>
        <w:tabs>
          <w:tab w:val="left" w:pos="5103"/>
          <w:tab w:val="left" w:pos="10348"/>
        </w:tabs>
        <w:jc w:val="right"/>
        <w:rPr>
          <w:noProof w:val="0"/>
          <w:lang w:val="ro-MD" w:eastAsia="ru-RU"/>
        </w:rPr>
      </w:pPr>
      <w:r w:rsidRPr="00FF430B">
        <w:rPr>
          <w:noProof w:val="0"/>
          <w:lang w:val="ro-MD" w:eastAsia="ru-RU"/>
        </w:rPr>
        <w:t xml:space="preserve"> prin Ordinul </w:t>
      </w:r>
    </w:p>
    <w:p w14:paraId="6BE2C46A" w14:textId="77777777" w:rsidR="00C40ACD" w:rsidRDefault="00C40ACD" w:rsidP="00C40ACD">
      <w:pPr>
        <w:tabs>
          <w:tab w:val="left" w:pos="5103"/>
          <w:tab w:val="left" w:pos="10348"/>
        </w:tabs>
        <w:jc w:val="right"/>
        <w:rPr>
          <w:noProof w:val="0"/>
          <w:lang w:val="ro-MD" w:eastAsia="ru-RU"/>
        </w:rPr>
      </w:pPr>
      <w:r w:rsidRPr="00FF430B">
        <w:rPr>
          <w:noProof w:val="0"/>
          <w:lang w:val="ro-MD" w:eastAsia="ru-RU"/>
        </w:rPr>
        <w:t xml:space="preserve">                                               nr.      din _________2021</w:t>
      </w:r>
    </w:p>
    <w:p w14:paraId="7595FA4F" w14:textId="77777777" w:rsidR="00C40ACD" w:rsidRPr="00FF430B" w:rsidRDefault="00C40ACD" w:rsidP="00C40ACD">
      <w:pPr>
        <w:tabs>
          <w:tab w:val="left" w:pos="5103"/>
          <w:tab w:val="left" w:pos="10348"/>
        </w:tabs>
        <w:jc w:val="right"/>
        <w:rPr>
          <w:noProof w:val="0"/>
          <w:lang w:val="ro-MD" w:eastAsia="ru-RU"/>
        </w:rPr>
      </w:pPr>
    </w:p>
    <w:p w14:paraId="15B0A6CE" w14:textId="77777777" w:rsidR="00C40ACD" w:rsidRPr="00FF430B" w:rsidRDefault="00C40ACD" w:rsidP="00C40ACD">
      <w:pPr>
        <w:tabs>
          <w:tab w:val="left" w:pos="5103"/>
          <w:tab w:val="left" w:pos="10348"/>
        </w:tabs>
        <w:jc w:val="center"/>
        <w:rPr>
          <w:noProof w:val="0"/>
          <w:lang w:val="ro-MD" w:eastAsia="ru-RU"/>
        </w:rPr>
      </w:pPr>
    </w:p>
    <w:p w14:paraId="34FBFB49" w14:textId="77777777" w:rsidR="00C40ACD" w:rsidRPr="00FF430B" w:rsidRDefault="00C40ACD" w:rsidP="00C40ACD">
      <w:pPr>
        <w:tabs>
          <w:tab w:val="left" w:pos="5103"/>
          <w:tab w:val="left" w:pos="10348"/>
        </w:tabs>
        <w:jc w:val="center"/>
        <w:rPr>
          <w:b/>
          <w:noProof w:val="0"/>
          <w:lang w:val="ro-MD" w:eastAsia="ru-RU"/>
        </w:rPr>
      </w:pPr>
    </w:p>
    <w:p w14:paraId="41E4002D" w14:textId="77777777" w:rsidR="00C40ACD" w:rsidRPr="00FF430B" w:rsidRDefault="00C40ACD" w:rsidP="00C40ACD">
      <w:pPr>
        <w:tabs>
          <w:tab w:val="left" w:pos="5103"/>
          <w:tab w:val="left" w:pos="10348"/>
        </w:tabs>
        <w:jc w:val="center"/>
        <w:rPr>
          <w:b/>
          <w:noProof w:val="0"/>
          <w:lang w:val="ro-MD" w:eastAsia="ru-RU"/>
        </w:rPr>
      </w:pPr>
      <w:r w:rsidRPr="00FF430B">
        <w:rPr>
          <w:b/>
          <w:noProof w:val="0"/>
          <w:lang w:val="ro-MD" w:eastAsia="ru-RU"/>
        </w:rPr>
        <w:t>DOCUMENTAŢIA STANDARD</w:t>
      </w:r>
    </w:p>
    <w:p w14:paraId="62E7A453" w14:textId="77777777" w:rsidR="00C40ACD" w:rsidRPr="00FF430B" w:rsidRDefault="00C40ACD" w:rsidP="00C40A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B97E628" w14:textId="77777777" w:rsidR="00C40ACD" w:rsidRPr="00FF430B" w:rsidRDefault="00C40ACD" w:rsidP="00C40ACD">
      <w:pPr>
        <w:tabs>
          <w:tab w:val="left" w:pos="5103"/>
          <w:tab w:val="left" w:pos="10348"/>
        </w:tabs>
        <w:jc w:val="center"/>
        <w:rPr>
          <w:noProof w:val="0"/>
          <w:lang w:val="ro-MD" w:eastAsia="ru-RU"/>
        </w:rPr>
      </w:pPr>
    </w:p>
    <w:p w14:paraId="3D657CD9" w14:textId="77777777" w:rsidR="00C40ACD" w:rsidRPr="00FF430B" w:rsidRDefault="00C40ACD" w:rsidP="00C40ACD">
      <w:pPr>
        <w:rPr>
          <w:lang w:val="ro-MD"/>
        </w:rPr>
      </w:pPr>
    </w:p>
    <w:p w14:paraId="79737575" w14:textId="77777777" w:rsidR="00C40ACD" w:rsidRDefault="00C40ACD" w:rsidP="00C40ACD">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5D6E0788" w14:textId="77777777" w:rsidR="00C40ACD" w:rsidRPr="007D2250" w:rsidRDefault="00C40ACD" w:rsidP="00C40ACD">
      <w:pPr>
        <w:rPr>
          <w:lang w:val="ro-MD"/>
        </w:rPr>
      </w:pPr>
    </w:p>
    <w:p w14:paraId="6123DA53" w14:textId="77777777" w:rsidR="00C40ACD" w:rsidRPr="00A14C96" w:rsidRDefault="00C40ACD" w:rsidP="00C40A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377B8DE6" w14:textId="77777777" w:rsidR="00C40ACD" w:rsidRPr="00A14C96" w:rsidRDefault="00C40ACD" w:rsidP="00C40ACD">
      <w:pPr>
        <w:rPr>
          <w:lang w:val="ro-MD"/>
        </w:rPr>
      </w:pPr>
    </w:p>
    <w:p w14:paraId="19FF920A" w14:textId="77777777" w:rsidR="00C40ACD" w:rsidRPr="00FF430B" w:rsidRDefault="00C40ACD" w:rsidP="00C40A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C92492B" w14:textId="77777777" w:rsidR="00C40ACD" w:rsidRPr="00FF430B" w:rsidRDefault="00C40ACD" w:rsidP="00C40A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130DF806" w14:textId="77777777" w:rsidR="00C40ACD" w:rsidRPr="00FF430B" w:rsidRDefault="00C40ACD" w:rsidP="00C40ACD">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19F0CC55" w14:textId="77777777" w:rsidR="00C40ACD" w:rsidRPr="00FF430B" w:rsidRDefault="00C40ACD" w:rsidP="00C40ACD">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45DB9DAA"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 (anexa nr. 3);</w:t>
      </w:r>
    </w:p>
    <w:p w14:paraId="153C52DC"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 (anexa nr. 4);</w:t>
      </w:r>
    </w:p>
    <w:p w14:paraId="46437C11"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Anunț de atribuire (anexa nr. 5);</w:t>
      </w:r>
    </w:p>
    <w:p w14:paraId="25FB7038"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 (anexa nr. 6);</w:t>
      </w:r>
    </w:p>
    <w:p w14:paraId="3A0CD83B"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Cerere de participare (anexa nr. 7);</w:t>
      </w:r>
    </w:p>
    <w:p w14:paraId="19D018A4"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Declaraţie privind valabilitatea ofertei (anexa nr. 8);</w:t>
      </w:r>
    </w:p>
    <w:p w14:paraId="5F4E10CF" w14:textId="77777777" w:rsidR="00C40ACD" w:rsidRPr="00FF430B" w:rsidRDefault="00C40ACD" w:rsidP="00C40ACD">
      <w:pPr>
        <w:pStyle w:val="a"/>
        <w:numPr>
          <w:ilvl w:val="0"/>
          <w:numId w:val="34"/>
        </w:numPr>
        <w:tabs>
          <w:tab w:val="left" w:pos="-284"/>
          <w:tab w:val="left" w:pos="426"/>
        </w:tabs>
        <w:ind w:left="-284" w:firstLine="284"/>
        <w:rPr>
          <w:lang w:val="ro-MD"/>
        </w:rPr>
      </w:pPr>
      <w:r w:rsidRPr="00FF430B">
        <w:rPr>
          <w:lang w:val="ro-MD"/>
        </w:rPr>
        <w:t>Scrisoare  de  garanţie  bancară (anexa nr. 9);</w:t>
      </w:r>
    </w:p>
    <w:p w14:paraId="50E7CF1B"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68012CF3"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 (anexa nr. 11);</w:t>
      </w:r>
    </w:p>
    <w:p w14:paraId="102666EF"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Declarație privind experienţa similară (anexa nr. 12);</w:t>
      </w:r>
    </w:p>
    <w:p w14:paraId="2C478D95"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500F4DCB"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14:paraId="76283537" w14:textId="77777777" w:rsidR="00C40ACD" w:rsidRPr="00FF430B" w:rsidRDefault="00C40ACD" w:rsidP="00C40ACD">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14:paraId="7F8E8254" w14:textId="77777777" w:rsidR="00C40ACD" w:rsidRPr="00FF430B" w:rsidRDefault="00C40ACD" w:rsidP="00C40ACD">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192ABA64"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 17);</w:t>
      </w:r>
    </w:p>
    <w:p w14:paraId="173D5B22"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14:paraId="27DDE1CC"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062C1CAA"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14:paraId="65545928"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14:paraId="6FED4498"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7C6D7F17"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0FB18993"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Caiet de sarcini. Servicii de proiectare (anexa nr. 24);</w:t>
      </w:r>
    </w:p>
    <w:p w14:paraId="28F77564"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 25);</w:t>
      </w:r>
    </w:p>
    <w:p w14:paraId="385F3E84"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Contract de achiziţionare a serviciilor de proiectare (anexa nr. 26);</w:t>
      </w:r>
    </w:p>
    <w:p w14:paraId="38EE28D8"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Acord adițional (anexa nr. 27);</w:t>
      </w:r>
    </w:p>
    <w:p w14:paraId="23A1A69C" w14:textId="77777777" w:rsidR="00C40ACD" w:rsidRPr="00FF430B" w:rsidRDefault="00C40ACD" w:rsidP="00C40ACD">
      <w:pPr>
        <w:pStyle w:val="a"/>
        <w:numPr>
          <w:ilvl w:val="0"/>
          <w:numId w:val="34"/>
        </w:numPr>
        <w:tabs>
          <w:tab w:val="clear" w:pos="1134"/>
          <w:tab w:val="left" w:pos="-284"/>
          <w:tab w:val="left" w:pos="426"/>
        </w:tabs>
        <w:ind w:left="-284" w:firstLine="284"/>
        <w:rPr>
          <w:lang w:val="ro-MD"/>
        </w:rPr>
      </w:pPr>
      <w:r w:rsidRPr="00FF430B">
        <w:rPr>
          <w:lang w:val="ro-MD"/>
        </w:rPr>
        <w:t>Acord-cadru (anexa nr. 28).</w:t>
      </w:r>
    </w:p>
    <w:p w14:paraId="0B8174BC" w14:textId="77777777" w:rsidR="00C40ACD" w:rsidRPr="00FF430B" w:rsidRDefault="00C40ACD" w:rsidP="00C40ACD">
      <w:pPr>
        <w:pStyle w:val="a"/>
        <w:numPr>
          <w:ilvl w:val="0"/>
          <w:numId w:val="0"/>
        </w:numPr>
        <w:tabs>
          <w:tab w:val="clear" w:pos="1134"/>
          <w:tab w:val="left" w:pos="-284"/>
          <w:tab w:val="left" w:pos="196"/>
          <w:tab w:val="left" w:pos="567"/>
        </w:tabs>
        <w:rPr>
          <w:color w:val="000000" w:themeColor="text1"/>
          <w:lang w:val="ro-MD"/>
        </w:rPr>
      </w:pPr>
    </w:p>
    <w:p w14:paraId="0067FD68" w14:textId="77777777" w:rsidR="00C40ACD" w:rsidRPr="00FF430B" w:rsidRDefault="00C40ACD" w:rsidP="00C40AC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30713F98" w14:textId="77777777" w:rsidR="00C40ACD" w:rsidRPr="00FF430B" w:rsidRDefault="00C40ACD" w:rsidP="00C40ACD">
      <w:pPr>
        <w:pStyle w:val="a"/>
        <w:numPr>
          <w:ilvl w:val="0"/>
          <w:numId w:val="0"/>
        </w:numPr>
        <w:tabs>
          <w:tab w:val="clear" w:pos="1134"/>
          <w:tab w:val="left" w:pos="-284"/>
          <w:tab w:val="left" w:pos="196"/>
          <w:tab w:val="left" w:pos="567"/>
        </w:tabs>
        <w:rPr>
          <w:color w:val="000000" w:themeColor="text1"/>
          <w:lang w:val="ro-MD"/>
        </w:rPr>
      </w:pPr>
    </w:p>
    <w:p w14:paraId="03A188A2" w14:textId="77777777" w:rsidR="00C40ACD" w:rsidRPr="00FF430B" w:rsidRDefault="00C40ACD" w:rsidP="00C40ACD">
      <w:pPr>
        <w:pStyle w:val="a"/>
        <w:numPr>
          <w:ilvl w:val="0"/>
          <w:numId w:val="17"/>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7036B9E" w14:textId="77777777" w:rsidR="00C40ACD" w:rsidRPr="00FF430B" w:rsidRDefault="00C40ACD" w:rsidP="00C40ACD">
      <w:pPr>
        <w:pStyle w:val="a"/>
        <w:numPr>
          <w:ilvl w:val="0"/>
          <w:numId w:val="0"/>
        </w:numPr>
        <w:ind w:left="360"/>
        <w:rPr>
          <w:lang w:val="ro-MD"/>
        </w:rPr>
      </w:pPr>
    </w:p>
    <w:p w14:paraId="09447228" w14:textId="77777777" w:rsidR="00C40ACD" w:rsidRPr="00FF430B" w:rsidRDefault="00C40ACD" w:rsidP="00C40AC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1DC0F45" w14:textId="77777777" w:rsidR="00C40ACD" w:rsidRPr="00FF430B" w:rsidRDefault="00C40ACD" w:rsidP="00C40ACD">
      <w:pPr>
        <w:pStyle w:val="a"/>
        <w:numPr>
          <w:ilvl w:val="0"/>
          <w:numId w:val="0"/>
        </w:numPr>
        <w:ind w:left="357"/>
        <w:rPr>
          <w:lang w:val="ro-MD"/>
        </w:rPr>
      </w:pPr>
    </w:p>
    <w:p w14:paraId="1242A063" w14:textId="77777777" w:rsidR="00C40ACD" w:rsidRPr="00FF430B" w:rsidRDefault="00C40ACD" w:rsidP="00C40AC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210FB309" w14:textId="77777777" w:rsidR="00C40ACD" w:rsidRPr="00FF430B" w:rsidRDefault="00C40ACD" w:rsidP="00C40ACD">
      <w:pPr>
        <w:pStyle w:val="a"/>
        <w:numPr>
          <w:ilvl w:val="0"/>
          <w:numId w:val="18"/>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7254152B" w14:textId="77777777" w:rsidR="00C40ACD" w:rsidRPr="00FF430B" w:rsidRDefault="00000000" w:rsidP="00C40ACD">
      <w:pPr>
        <w:pStyle w:val="a"/>
        <w:numPr>
          <w:ilvl w:val="0"/>
          <w:numId w:val="18"/>
        </w:numPr>
        <w:tabs>
          <w:tab w:val="clear" w:pos="1134"/>
          <w:tab w:val="left" w:pos="-284"/>
          <w:tab w:val="left" w:pos="284"/>
        </w:tabs>
        <w:spacing w:after="120"/>
        <w:ind w:left="-284" w:firstLine="284"/>
        <w:rPr>
          <w:lang w:val="ro-MD"/>
        </w:rPr>
      </w:pPr>
      <w:hyperlink r:id="rId7" w:history="1">
        <w:r w:rsidR="00C40ACD" w:rsidRPr="00FF430B">
          <w:rPr>
            <w:rStyle w:val="af3"/>
            <w:rFonts w:eastAsiaTheme="majorEastAsia"/>
            <w:bCs/>
            <w:color w:val="auto"/>
            <w:u w:val="none"/>
            <w:bdr w:val="none" w:sz="0" w:space="0" w:color="auto" w:frame="1"/>
            <w:shd w:val="clear" w:color="auto" w:fill="FFFFFF"/>
            <w:lang w:val="ro-MD"/>
          </w:rPr>
          <w:t>Hotărârii Guvernului nr.</w:t>
        </w:r>
        <w:r w:rsidR="00C40ACD">
          <w:rPr>
            <w:rStyle w:val="af3"/>
            <w:rFonts w:eastAsiaTheme="majorEastAsia"/>
            <w:bCs/>
            <w:color w:val="auto"/>
            <w:u w:val="none"/>
            <w:bdr w:val="none" w:sz="0" w:space="0" w:color="auto" w:frame="1"/>
            <w:shd w:val="clear" w:color="auto" w:fill="FFFFFF"/>
            <w:lang w:val="ro-MD"/>
          </w:rPr>
          <w:t xml:space="preserve"> </w:t>
        </w:r>
        <w:r w:rsidR="00C40AC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C40ACD" w:rsidRPr="00FF430B">
        <w:rPr>
          <w:rStyle w:val="aff"/>
          <w:b w:val="0"/>
          <w:bdr w:val="none" w:sz="0" w:space="0" w:color="auto" w:frame="1"/>
          <w:shd w:val="clear" w:color="auto" w:fill="FFFFFF"/>
          <w:lang w:val="ro-MD"/>
        </w:rPr>
        <w:t>.</w:t>
      </w:r>
    </w:p>
    <w:p w14:paraId="1EBCF59B" w14:textId="77777777" w:rsidR="00C40ACD" w:rsidRPr="00FF430B" w:rsidRDefault="00C40ACD" w:rsidP="00C40AC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5226ECD6" w14:textId="77777777" w:rsidR="00C40ACD" w:rsidRPr="00FF430B" w:rsidRDefault="00C40ACD" w:rsidP="00C40AC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3A58AA0E" w14:textId="77777777" w:rsidR="00C40ACD" w:rsidRPr="00FF430B" w:rsidRDefault="00C40ACD" w:rsidP="00C40AC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7680AC88"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4167C841"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57A405A"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E039542"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14:paraId="6A81F9A3"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752DB60"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w:t>
      </w:r>
      <w:r w:rsidRPr="00FF430B">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60B6C0B3"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5E0B7029" w14:textId="77777777" w:rsidR="00C40ACD" w:rsidRPr="00FF430B" w:rsidRDefault="00C40ACD" w:rsidP="00C40ACD">
      <w:pPr>
        <w:pStyle w:val="a"/>
        <w:numPr>
          <w:ilvl w:val="0"/>
          <w:numId w:val="19"/>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77DACCA0" w14:textId="77777777" w:rsidR="00C40ACD" w:rsidRPr="00FF430B" w:rsidRDefault="00C40ACD" w:rsidP="00C40AC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1FE9205F" w14:textId="77777777" w:rsidR="00C40ACD" w:rsidRPr="00FF430B" w:rsidRDefault="00C40ACD" w:rsidP="00C40AC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4D8B94EF" w14:textId="77777777" w:rsidR="00C40ACD" w:rsidRPr="00FF430B" w:rsidRDefault="00C40ACD" w:rsidP="00C40A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7EDD660B" w14:textId="77777777" w:rsidR="00C40ACD" w:rsidRPr="00FF430B" w:rsidRDefault="00C40ACD" w:rsidP="00C40A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0EA0B04E" w14:textId="77777777" w:rsidR="00C40ACD" w:rsidRPr="00FF430B" w:rsidRDefault="00C40ACD" w:rsidP="00C40A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5986100" w14:textId="77777777" w:rsidR="00C40ACD" w:rsidRPr="00FF430B" w:rsidRDefault="00C40ACD" w:rsidP="00C40A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1CE0D7A" w14:textId="77777777" w:rsidR="00C40ACD" w:rsidRPr="00FF430B" w:rsidRDefault="00C40ACD" w:rsidP="00C40AC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8E7B7F1" w14:textId="77777777" w:rsidR="00C40ACD" w:rsidRPr="00FF430B" w:rsidRDefault="00C40ACD" w:rsidP="00C40A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4C88825A" w14:textId="77777777" w:rsidR="00C40ACD" w:rsidRPr="00FF430B" w:rsidRDefault="00C40ACD" w:rsidP="00C40A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2BFD9375" w14:textId="77777777" w:rsidR="00C40ACD" w:rsidRPr="00FF430B" w:rsidRDefault="00C40ACD" w:rsidP="00C40A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A0EC466" w14:textId="77777777" w:rsidR="00C40ACD" w:rsidRPr="00FF430B" w:rsidRDefault="00C40ACD" w:rsidP="00C40ACD">
      <w:pPr>
        <w:rPr>
          <w:lang w:val="ro-MD"/>
        </w:rPr>
      </w:pPr>
    </w:p>
    <w:p w14:paraId="63914F2D" w14:textId="77777777" w:rsidR="00C40ACD" w:rsidRPr="00FF430B" w:rsidRDefault="00C40ACD" w:rsidP="00C40ACD">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58974E2F"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3F9F3CF0" w14:textId="77777777" w:rsidR="00C40ACD" w:rsidRPr="00FF430B" w:rsidRDefault="00C40ACD" w:rsidP="00C40AC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AF19130" w14:textId="77777777" w:rsidR="00C40ACD" w:rsidRPr="00FF430B" w:rsidRDefault="00C40ACD" w:rsidP="00C40AC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005BBBA7" w14:textId="77777777" w:rsidR="00C40ACD" w:rsidRPr="00FF430B" w:rsidRDefault="00C40ACD" w:rsidP="00C40ACD">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documente care dovedesc eligibilitatea, înregistrarea, capacitatea tehnică și capacitatea economico-financiară.</w:t>
      </w:r>
    </w:p>
    <w:p w14:paraId="5A3AA7A5" w14:textId="77777777" w:rsidR="00C40ACD" w:rsidRPr="00FF430B" w:rsidRDefault="00C40ACD" w:rsidP="00C40ACD">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73E44B4" w14:textId="77777777" w:rsidR="00C40ACD" w:rsidRPr="00FF430B" w:rsidRDefault="00C40ACD" w:rsidP="00C40ACD">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4ADE747F" w14:textId="77777777" w:rsidR="00C40ACD" w:rsidRPr="00FF430B" w:rsidRDefault="00C40ACD" w:rsidP="00C40ACD">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53281470" w14:textId="77777777" w:rsidR="00C40ACD" w:rsidRPr="00FF430B" w:rsidRDefault="00C40ACD" w:rsidP="00C40ACD">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A4E088" w14:textId="77777777" w:rsidR="00C40ACD" w:rsidRPr="00FF430B" w:rsidRDefault="00C40ACD" w:rsidP="00C40ACD">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2746A510" w14:textId="77777777" w:rsidR="00C40ACD" w:rsidRPr="00FF430B" w:rsidRDefault="00C40ACD" w:rsidP="00C40ACD">
      <w:pPr>
        <w:spacing w:after="120"/>
        <w:ind w:left="142"/>
        <w:rPr>
          <w:lang w:val="ro-MD"/>
        </w:rPr>
      </w:pPr>
      <w:r w:rsidRPr="00FF430B">
        <w:rPr>
          <w:lang w:val="ro-MD"/>
        </w:rPr>
        <w:t>1) eligibilitatea ofertantului sau candidatului;</w:t>
      </w:r>
    </w:p>
    <w:p w14:paraId="5C37209E" w14:textId="77777777" w:rsidR="00C40ACD" w:rsidRPr="00FF430B" w:rsidRDefault="00C40ACD" w:rsidP="00C40ACD">
      <w:pPr>
        <w:spacing w:after="120"/>
        <w:ind w:left="142"/>
        <w:rPr>
          <w:lang w:val="ro-MD"/>
        </w:rPr>
      </w:pPr>
      <w:r w:rsidRPr="00FF430B">
        <w:rPr>
          <w:lang w:val="ro-MD"/>
        </w:rPr>
        <w:t>2) capacitatea de exercitare a activității profesionale;</w:t>
      </w:r>
    </w:p>
    <w:p w14:paraId="49EB2404" w14:textId="77777777" w:rsidR="00C40ACD" w:rsidRPr="00FF430B" w:rsidRDefault="00C40ACD" w:rsidP="00C40ACD">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5CD18664" w14:textId="77777777" w:rsidR="00C40ACD" w:rsidRPr="00FF430B" w:rsidRDefault="00C40ACD" w:rsidP="00C40ACD">
      <w:pPr>
        <w:pStyle w:val="a"/>
        <w:numPr>
          <w:ilvl w:val="0"/>
          <w:numId w:val="0"/>
        </w:numPr>
        <w:tabs>
          <w:tab w:val="clear" w:pos="1134"/>
          <w:tab w:val="left" w:pos="0"/>
        </w:tabs>
        <w:spacing w:after="120"/>
        <w:ind w:left="142"/>
        <w:rPr>
          <w:lang w:val="ro-MD"/>
        </w:rPr>
      </w:pPr>
      <w:r w:rsidRPr="00FF430B">
        <w:rPr>
          <w:lang w:val="ro-MD"/>
        </w:rPr>
        <w:t>4) capacitatea tehnică;</w:t>
      </w:r>
    </w:p>
    <w:p w14:paraId="6D1D9B78" w14:textId="77777777" w:rsidR="00C40ACD" w:rsidRPr="00FF430B" w:rsidRDefault="00C40ACD" w:rsidP="00C40ACD">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23E22F13" w14:textId="77777777" w:rsidR="00C40ACD" w:rsidRPr="00FF430B" w:rsidRDefault="00C40ACD" w:rsidP="00C40ACD">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734B5B5" w14:textId="77777777" w:rsidR="00C40ACD" w:rsidRPr="00FF430B" w:rsidRDefault="00C40ACD" w:rsidP="00C40ACD">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7C2BB75E"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4269074"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46807CFE" w14:textId="77777777" w:rsidR="00C40ACD" w:rsidRPr="00FF430B" w:rsidRDefault="00C40ACD" w:rsidP="00C40ACD">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A4807B8" w14:textId="77777777" w:rsidR="00C40ACD" w:rsidRPr="00FF430B" w:rsidRDefault="00C40ACD" w:rsidP="00C40ACD">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ţara de origine sau în ţara în care ofertantul este stabilit, cum </w:t>
      </w:r>
      <w:r w:rsidRPr="00FF430B">
        <w:rPr>
          <w:lang w:val="ro-MD"/>
        </w:rPr>
        <w:lastRenderedPageBreak/>
        <w:t>ar fi certificate, caziere judiciare sau alte documente echivalente emise de autorităţi competente din ţara respectivă.</w:t>
      </w:r>
    </w:p>
    <w:p w14:paraId="485D09D1" w14:textId="77777777" w:rsidR="00C40ACD" w:rsidRPr="00FF430B" w:rsidRDefault="00C40ACD" w:rsidP="00C40AC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44E66F3" w14:textId="77777777" w:rsidR="00C40ACD" w:rsidRPr="00FF430B" w:rsidRDefault="00C40ACD" w:rsidP="00C40AC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ED051D1" w14:textId="77777777" w:rsidR="00C40ACD" w:rsidRPr="00FF430B" w:rsidRDefault="00C40ACD" w:rsidP="00C40AC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8DF9B16"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54D84DE"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EF0560" w14:textId="77777777" w:rsidR="00C40ACD" w:rsidRPr="00FF430B" w:rsidRDefault="00C40ACD" w:rsidP="00C40ACD">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41AE0DB7" w14:textId="77777777" w:rsidR="00C40ACD" w:rsidRPr="00FF430B" w:rsidRDefault="00C40ACD" w:rsidP="00C40ACD">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4D50F727" w14:textId="77777777" w:rsidR="00C40ACD" w:rsidRPr="00FF430B" w:rsidRDefault="00C40ACD" w:rsidP="00C40ACD">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36266C8F" w14:textId="77777777" w:rsidR="00C40ACD" w:rsidRPr="00FF430B" w:rsidRDefault="00C40ACD" w:rsidP="00C40ACD">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7B1F782C"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152221B" w14:textId="77777777" w:rsidR="00C40ACD" w:rsidRPr="00FF430B" w:rsidRDefault="00C40ACD" w:rsidP="00C40ACD">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6F30B7F"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50CEEFC"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C393BC7"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w:t>
      </w:r>
      <w:r w:rsidRPr="00FF430B">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B6E915"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26188F6A"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1742A59C"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72D80BD0" w14:textId="77777777" w:rsidR="00C40ACD" w:rsidRPr="00FF430B" w:rsidRDefault="00C40ACD" w:rsidP="00C40ACD">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54A28F7"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912760D"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0447C743"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50B41674"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7CE3410"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B00E13"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918B495" w14:textId="77777777" w:rsidR="00C40ACD" w:rsidRPr="00FF430B" w:rsidRDefault="00C40ACD" w:rsidP="00C40ACD">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43D4B57C" w14:textId="77777777" w:rsidR="00C40ACD" w:rsidRPr="00FF430B" w:rsidRDefault="00C40ACD" w:rsidP="00C40AC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52432B8A" w14:textId="77777777" w:rsidR="00C40ACD" w:rsidRPr="00FF430B" w:rsidRDefault="00C40ACD" w:rsidP="00C40AC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75EA30A2" w14:textId="77777777" w:rsidR="00C40ACD" w:rsidRPr="00FF430B" w:rsidRDefault="00C40ACD" w:rsidP="00C40AC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w:t>
      </w:r>
      <w:r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458BF72"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4BB55759"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06E4D07F"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131F3F7A"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30D2ECA9"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26CDD1DC"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40F89CD2"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1CA4EB19"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7DDBEA81"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78C0618D"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076B66D2"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3E543EDC"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40FC5D15"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2C8BBC55"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07C4CA38"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238E88CF"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2E232519"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1552F6E4"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2AD65542" w14:textId="77777777" w:rsidR="00C40ACD" w:rsidRPr="00FF430B" w:rsidRDefault="00C40ACD" w:rsidP="00C40ACD">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7B9182F0"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185939B6"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3207ACCC"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6B7CD1FE"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2E90ECD8"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08DADFC8"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4FC7AFCE" w14:textId="77777777" w:rsidR="00C40ACD" w:rsidRPr="00FF430B" w:rsidRDefault="00C40ACD" w:rsidP="00C40ACD">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3AB05BDC" w14:textId="77777777" w:rsidR="00C40ACD" w:rsidRPr="00FF430B" w:rsidRDefault="00C40ACD" w:rsidP="00C40ACD">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1AC0E196" w14:textId="77777777" w:rsidR="00C40ACD" w:rsidRPr="00FF430B" w:rsidRDefault="00C40ACD" w:rsidP="00C40ACD">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49B0916" w14:textId="77777777" w:rsidR="00C40ACD" w:rsidRPr="00FF430B" w:rsidRDefault="00C40ACD" w:rsidP="00C40ACD">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AB889C6" w14:textId="77777777" w:rsidR="00C40ACD" w:rsidRPr="00FF430B" w:rsidRDefault="00C40ACD" w:rsidP="00C40ACD">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14:paraId="148A69A4" w14:textId="77777777" w:rsidR="00C40ACD" w:rsidRPr="00FF430B" w:rsidRDefault="00C40ACD" w:rsidP="00C40ACD">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D038409" w14:textId="77777777" w:rsidR="00C40ACD" w:rsidRPr="00FF430B" w:rsidRDefault="00C40ACD" w:rsidP="00C40ACD">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2AECFD60" w14:textId="77777777" w:rsidR="00C40ACD" w:rsidRPr="00FF430B" w:rsidRDefault="00C40ACD" w:rsidP="00C40ACD">
      <w:pPr>
        <w:tabs>
          <w:tab w:val="left" w:pos="-284"/>
          <w:tab w:val="left" w:pos="426"/>
          <w:tab w:val="left" w:pos="604"/>
        </w:tabs>
        <w:spacing w:after="120"/>
        <w:ind w:left="-284" w:firstLine="284"/>
        <w:jc w:val="both"/>
        <w:rPr>
          <w:lang w:val="ro-MD"/>
        </w:rPr>
      </w:pPr>
      <w:r w:rsidRPr="00FF430B">
        <w:rPr>
          <w:lang w:val="ro-MD"/>
        </w:rPr>
        <w:tab/>
      </w:r>
    </w:p>
    <w:p w14:paraId="60C116E0" w14:textId="77777777" w:rsidR="00C40ACD" w:rsidRPr="00FF430B" w:rsidRDefault="00C40ACD" w:rsidP="00C40AC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A9788C2" w14:textId="77777777" w:rsidR="00C40ACD" w:rsidRPr="00FF430B" w:rsidRDefault="00C40ACD" w:rsidP="00C40ACD">
      <w:pPr>
        <w:rPr>
          <w:lang w:val="ro-MD"/>
        </w:rPr>
      </w:pPr>
    </w:p>
    <w:bookmarkEnd w:id="25"/>
    <w:bookmarkEnd w:id="26"/>
    <w:p w14:paraId="52665E35" w14:textId="77777777" w:rsidR="00C40ACD" w:rsidRPr="00FF430B" w:rsidRDefault="00C40ACD" w:rsidP="00C40AC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3C38E807" w14:textId="77777777" w:rsidR="00C40ACD" w:rsidRPr="00FF430B" w:rsidRDefault="00C40ACD" w:rsidP="00C40ACD">
      <w:pPr>
        <w:tabs>
          <w:tab w:val="left" w:pos="-284"/>
        </w:tabs>
        <w:ind w:left="-284" w:firstLine="284"/>
        <w:rPr>
          <w:lang w:val="ro-MD"/>
        </w:rPr>
      </w:pPr>
    </w:p>
    <w:p w14:paraId="6E2A2709" w14:textId="77777777" w:rsidR="00C40ACD" w:rsidRPr="00FF430B" w:rsidRDefault="00C40ACD" w:rsidP="00C40ACD">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622883F2" w14:textId="77777777" w:rsidR="00C40ACD" w:rsidRPr="00FF430B" w:rsidRDefault="00C40ACD" w:rsidP="00C40ACD">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475AC889" w14:textId="77777777" w:rsidR="00C40ACD" w:rsidRPr="00FF430B" w:rsidRDefault="00C40ACD" w:rsidP="00C40ACD">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00CBFFA6" w14:textId="77777777" w:rsidR="00C40ACD" w:rsidRPr="00FF430B" w:rsidRDefault="00C40ACD" w:rsidP="00C40ACD">
      <w:pPr>
        <w:tabs>
          <w:tab w:val="left" w:pos="0"/>
          <w:tab w:val="left" w:pos="426"/>
          <w:tab w:val="left" w:pos="960"/>
        </w:tabs>
        <w:spacing w:after="120"/>
        <w:rPr>
          <w:lang w:val="ro-MD"/>
        </w:rPr>
      </w:pPr>
      <w:r w:rsidRPr="00FF430B">
        <w:rPr>
          <w:lang w:val="ro-MD"/>
        </w:rPr>
        <w:t>2) Propunerea financiară;</w:t>
      </w:r>
    </w:p>
    <w:p w14:paraId="2D1B288C" w14:textId="77777777" w:rsidR="00C40ACD" w:rsidRPr="00FF430B" w:rsidRDefault="00C40ACD" w:rsidP="00C40ACD">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05EF40E8" w14:textId="77777777" w:rsidR="00C40ACD" w:rsidRPr="00FF430B" w:rsidRDefault="00C40ACD" w:rsidP="00C40ACD">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4699AC2E" w14:textId="77777777" w:rsidR="00C40ACD" w:rsidRPr="00FF430B" w:rsidRDefault="00C40ACD" w:rsidP="00C40ACD">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06F4322"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176F260D"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E138B21" w14:textId="77777777" w:rsidR="00C40ACD" w:rsidRPr="00FF430B" w:rsidRDefault="00C40ACD" w:rsidP="00C40ACD">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6ECD329F"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511C0276"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A9736B8" w14:textId="77777777" w:rsidR="00C40ACD" w:rsidRPr="00FF430B" w:rsidRDefault="00C40ACD" w:rsidP="00C40ACD">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61B001E" w14:textId="77777777" w:rsidR="00C40ACD" w:rsidRPr="00FF430B" w:rsidRDefault="00C40ACD" w:rsidP="00C40ACD">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64E05F7B"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0EBBD0B2"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41FC6D"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3C7DD18B"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1DC8335" w14:textId="77777777" w:rsidR="00C40ACD" w:rsidRPr="00FF430B" w:rsidRDefault="00C40ACD" w:rsidP="00C40ACD">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43A26D8F" w14:textId="77777777" w:rsidR="00C40ACD" w:rsidRPr="00FF430B" w:rsidRDefault="00C40ACD" w:rsidP="00C40ACD">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951D09A" w14:textId="77777777" w:rsidR="00C40ACD" w:rsidRPr="00FF430B" w:rsidRDefault="00C40ACD" w:rsidP="00C40ACD">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62BC92FD" w14:textId="77777777" w:rsidR="00C40ACD" w:rsidRPr="00FF430B" w:rsidRDefault="00C40ACD" w:rsidP="00C40ACD">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775FD517" w14:textId="77777777" w:rsidR="00C40ACD" w:rsidRPr="00FF430B" w:rsidRDefault="00C40ACD" w:rsidP="00C40ACD">
      <w:pPr>
        <w:tabs>
          <w:tab w:val="left" w:pos="-284"/>
        </w:tabs>
        <w:ind w:left="-284" w:firstLine="284"/>
        <w:jc w:val="center"/>
        <w:rPr>
          <w:b/>
          <w:sz w:val="26"/>
          <w:szCs w:val="26"/>
          <w:lang w:val="ro-MD"/>
        </w:rPr>
      </w:pPr>
    </w:p>
    <w:p w14:paraId="327EC3C0" w14:textId="77777777" w:rsidR="00C40ACD" w:rsidRPr="00FF430B" w:rsidRDefault="00C40ACD" w:rsidP="00C40ACD">
      <w:pPr>
        <w:tabs>
          <w:tab w:val="left" w:pos="-284"/>
        </w:tabs>
        <w:ind w:left="-284" w:firstLine="284"/>
        <w:jc w:val="center"/>
        <w:rPr>
          <w:b/>
          <w:sz w:val="26"/>
          <w:szCs w:val="26"/>
          <w:lang w:val="ro-MD"/>
        </w:rPr>
      </w:pPr>
      <w:r w:rsidRPr="00FF430B">
        <w:rPr>
          <w:b/>
          <w:sz w:val="26"/>
          <w:szCs w:val="26"/>
          <w:lang w:val="ro-MD"/>
        </w:rPr>
        <w:t>Secţiunea a 4-a</w:t>
      </w:r>
    </w:p>
    <w:p w14:paraId="442861E9" w14:textId="77777777" w:rsidR="00C40ACD" w:rsidRPr="00FF430B" w:rsidRDefault="00C40ACD" w:rsidP="00C40ACD">
      <w:pPr>
        <w:tabs>
          <w:tab w:val="left" w:pos="-284"/>
        </w:tabs>
        <w:ind w:left="-284" w:firstLine="284"/>
        <w:jc w:val="center"/>
        <w:rPr>
          <w:b/>
          <w:sz w:val="26"/>
          <w:szCs w:val="26"/>
          <w:lang w:val="ro-MD"/>
        </w:rPr>
      </w:pPr>
    </w:p>
    <w:p w14:paraId="5C40F438" w14:textId="77777777" w:rsidR="00C40ACD" w:rsidRPr="00FF430B" w:rsidRDefault="00C40ACD" w:rsidP="00C40ACD">
      <w:pPr>
        <w:tabs>
          <w:tab w:val="left" w:pos="-284"/>
        </w:tabs>
        <w:ind w:left="-284" w:firstLine="284"/>
        <w:jc w:val="center"/>
        <w:rPr>
          <w:b/>
          <w:lang w:val="ro-MD"/>
        </w:rPr>
      </w:pPr>
      <w:r w:rsidRPr="00FF430B">
        <w:rPr>
          <w:b/>
          <w:lang w:val="ro-MD"/>
        </w:rPr>
        <w:t>Depunerea și deschiderea ofertelor</w:t>
      </w:r>
    </w:p>
    <w:p w14:paraId="42E5FA9C" w14:textId="77777777" w:rsidR="00C40ACD" w:rsidRPr="00FF430B" w:rsidRDefault="00C40ACD" w:rsidP="00C40ACD">
      <w:pPr>
        <w:tabs>
          <w:tab w:val="left" w:pos="-284"/>
        </w:tabs>
        <w:ind w:left="-284" w:firstLine="284"/>
        <w:jc w:val="center"/>
        <w:rPr>
          <w:b/>
          <w:lang w:val="ro-MD"/>
        </w:rPr>
      </w:pPr>
    </w:p>
    <w:p w14:paraId="0BCC0C97" w14:textId="77777777" w:rsidR="00C40ACD" w:rsidRPr="00FF430B" w:rsidRDefault="00C40ACD" w:rsidP="00C40ACD">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2E0BAF22"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4A80A0"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235225C"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7B741203"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2EE40131"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7C0E7144"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11C2DF2"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411B7AA6" w14:textId="77777777" w:rsidR="00C40ACD" w:rsidRPr="00FF430B" w:rsidRDefault="00C40ACD" w:rsidP="00C40ACD">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63D150F" w14:textId="77777777" w:rsidR="00C40ACD" w:rsidRPr="00FF430B" w:rsidRDefault="00C40ACD" w:rsidP="00C40ACD">
      <w:pPr>
        <w:tabs>
          <w:tab w:val="left" w:pos="-284"/>
          <w:tab w:val="left" w:pos="960"/>
        </w:tabs>
        <w:ind w:left="-284" w:firstLine="284"/>
        <w:jc w:val="both"/>
        <w:rPr>
          <w:lang w:val="ro-MD"/>
        </w:rPr>
      </w:pPr>
    </w:p>
    <w:p w14:paraId="005DC9BA" w14:textId="77777777" w:rsidR="00C40ACD" w:rsidRPr="00FF430B" w:rsidRDefault="00C40ACD" w:rsidP="00C40ACD">
      <w:pPr>
        <w:tabs>
          <w:tab w:val="left" w:pos="-284"/>
          <w:tab w:val="left" w:pos="960"/>
        </w:tabs>
        <w:ind w:left="-284" w:firstLine="284"/>
        <w:jc w:val="both"/>
        <w:rPr>
          <w:lang w:val="ro-MD"/>
        </w:rPr>
      </w:pPr>
    </w:p>
    <w:p w14:paraId="29109FEA" w14:textId="77777777" w:rsidR="00C40ACD" w:rsidRPr="00FF430B" w:rsidRDefault="00C40ACD" w:rsidP="00C40ACD">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7DD3A873" w14:textId="77777777" w:rsidR="00C40ACD" w:rsidRPr="00FF430B" w:rsidRDefault="00C40ACD" w:rsidP="00C40ACD">
      <w:pPr>
        <w:tabs>
          <w:tab w:val="left" w:pos="-284"/>
          <w:tab w:val="left" w:pos="284"/>
          <w:tab w:val="left" w:pos="604"/>
          <w:tab w:val="left" w:pos="1134"/>
        </w:tabs>
        <w:ind w:left="-284" w:firstLine="284"/>
        <w:jc w:val="center"/>
        <w:rPr>
          <w:rFonts w:eastAsiaTheme="majorEastAsia"/>
          <w:b/>
          <w:bCs/>
          <w:lang w:val="ro-MD"/>
        </w:rPr>
      </w:pPr>
    </w:p>
    <w:p w14:paraId="3BF24734" w14:textId="77777777" w:rsidR="00C40ACD" w:rsidRPr="00FF430B" w:rsidRDefault="00C40ACD" w:rsidP="00C40ACD">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58A26071" w14:textId="77777777" w:rsidR="00C40ACD" w:rsidRPr="00FF430B" w:rsidRDefault="00C40ACD" w:rsidP="00C40ACD">
      <w:pPr>
        <w:tabs>
          <w:tab w:val="left" w:pos="-284"/>
          <w:tab w:val="left" w:pos="604"/>
          <w:tab w:val="left" w:pos="1134"/>
        </w:tabs>
        <w:ind w:left="-284" w:firstLine="284"/>
        <w:jc w:val="center"/>
        <w:rPr>
          <w:rFonts w:eastAsiaTheme="majorEastAsia"/>
          <w:b/>
          <w:bCs/>
          <w:lang w:val="ro-MD"/>
        </w:rPr>
      </w:pPr>
    </w:p>
    <w:p w14:paraId="685AC4FC"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7D43F400"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32F498E4"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6C9A2417" w14:textId="77777777" w:rsidR="00C40ACD" w:rsidRPr="00FF430B" w:rsidRDefault="00C40ACD" w:rsidP="00C40ACD">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70676836" w14:textId="77777777" w:rsidR="00C40ACD" w:rsidRPr="00FF430B" w:rsidRDefault="00C40ACD" w:rsidP="00C40ACD">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4A15C226"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FC60040"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A0465ED" w14:textId="77777777" w:rsidR="00C40ACD" w:rsidRPr="00FF430B" w:rsidRDefault="00C40ACD" w:rsidP="00C40ACD">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5C7044D"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EFCB139"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7F27BAD5"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3237897F"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7A29A64"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5409AC38"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1220BB89"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0CC72C6C"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4FFFE0CF"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26603A2B"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4A45CB6"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40858AD5"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E2BE99D" w14:textId="77777777" w:rsidR="00C40ACD" w:rsidRPr="00FF430B" w:rsidRDefault="00C40ACD" w:rsidP="00C40ACD">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55AE1CE0"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396AC59"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65E862F"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34E8739"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36A680DB"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CAA21A9" w14:textId="77777777" w:rsidR="00C40ACD" w:rsidRPr="00FF430B" w:rsidRDefault="00C40ACD" w:rsidP="00C40ACD">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5DA0A8B" w14:textId="77777777" w:rsidR="00C40ACD" w:rsidRPr="00FF430B" w:rsidRDefault="00C40ACD" w:rsidP="00C40ACD">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68D3282C" w14:textId="77777777" w:rsidR="00C40ACD" w:rsidRPr="00FF430B" w:rsidRDefault="00C40ACD" w:rsidP="00C40ACD">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7B90A3D" w14:textId="77777777" w:rsidR="00C40ACD" w:rsidRPr="00FF430B" w:rsidRDefault="00C40ACD" w:rsidP="00C40ACD">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60CA6900" w14:textId="77777777" w:rsidR="00C40ACD" w:rsidRPr="00FF430B" w:rsidRDefault="00C40ACD" w:rsidP="00C40ACD">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02B1099" w14:textId="77777777" w:rsidR="00C40ACD" w:rsidRPr="00FF430B" w:rsidRDefault="00C40ACD" w:rsidP="00C40ACD">
      <w:pPr>
        <w:tabs>
          <w:tab w:val="left" w:pos="-284"/>
          <w:tab w:val="left" w:pos="462"/>
          <w:tab w:val="left" w:pos="1134"/>
        </w:tabs>
        <w:spacing w:after="120"/>
        <w:ind w:left="-284" w:firstLine="284"/>
        <w:jc w:val="both"/>
        <w:rPr>
          <w:lang w:val="ro-MD"/>
        </w:rPr>
      </w:pPr>
    </w:p>
    <w:p w14:paraId="1F289121" w14:textId="77777777" w:rsidR="00C40ACD" w:rsidRPr="00FF430B" w:rsidRDefault="00C40ACD" w:rsidP="00C40ACD">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25466C4" w14:textId="77777777" w:rsidR="00C40ACD" w:rsidRPr="00FF430B" w:rsidRDefault="00C40ACD" w:rsidP="00C40ACD">
      <w:pPr>
        <w:tabs>
          <w:tab w:val="left" w:pos="-284"/>
        </w:tabs>
        <w:ind w:left="-284" w:firstLine="284"/>
        <w:jc w:val="center"/>
        <w:rPr>
          <w:rFonts w:eastAsiaTheme="majorEastAsia"/>
          <w:b/>
          <w:bCs/>
          <w:sz w:val="26"/>
          <w:szCs w:val="26"/>
          <w:lang w:val="ro-MD"/>
        </w:rPr>
      </w:pPr>
    </w:p>
    <w:p w14:paraId="2AF76DDB" w14:textId="77777777" w:rsidR="00C40ACD" w:rsidRPr="00FF430B" w:rsidRDefault="00C40ACD" w:rsidP="00C40ACD">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713E3FC0" w14:textId="77777777" w:rsidR="00C40ACD" w:rsidRPr="00FF430B" w:rsidRDefault="00C40ACD" w:rsidP="00C40ACD">
      <w:pPr>
        <w:tabs>
          <w:tab w:val="left" w:pos="-284"/>
        </w:tabs>
        <w:ind w:left="-284" w:firstLine="284"/>
        <w:jc w:val="center"/>
        <w:rPr>
          <w:lang w:val="ro-MD"/>
        </w:rPr>
      </w:pPr>
    </w:p>
    <w:p w14:paraId="7C2096BE"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0943E9BE"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0D6AD519" w14:textId="77777777" w:rsidR="00C40ACD" w:rsidRPr="00FF430B" w:rsidRDefault="00C40ACD" w:rsidP="00C40ACD">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7DE6F7"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126520" w14:textId="77777777" w:rsidR="00C40ACD" w:rsidRPr="00FF430B" w:rsidRDefault="00C40ACD" w:rsidP="00C40ACD">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57BE5CD5" w14:textId="77777777" w:rsidR="00C40ACD" w:rsidRPr="00FF430B" w:rsidRDefault="00C40ACD" w:rsidP="00C40ACD">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3CFC39E9" w14:textId="77777777" w:rsidR="00C40ACD" w:rsidRPr="00FF430B" w:rsidRDefault="00C40ACD" w:rsidP="00C40ACD">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3467404" w14:textId="77777777" w:rsidR="00C40ACD" w:rsidRPr="00FF430B" w:rsidRDefault="00C40ACD" w:rsidP="00C40ACD">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30DD8529" w14:textId="77777777" w:rsidR="00C40ACD" w:rsidRPr="00FF430B" w:rsidRDefault="00C40ACD" w:rsidP="00C40ACD">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3D4A4937"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14:paraId="65E79C38" w14:textId="77777777" w:rsidR="00C40ACD" w:rsidRPr="00FF430B" w:rsidRDefault="00C40ACD" w:rsidP="00C40ACD">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0160F700" w14:textId="77777777" w:rsidR="00C40ACD" w:rsidRPr="00FF430B" w:rsidRDefault="00C40ACD" w:rsidP="00C40ACD">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7FF068A1"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EADA15"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0BD24BC"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336F040"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1DABAAAF"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5DBFBC16"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1F9F80E5"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20900E" w14:textId="77777777" w:rsidR="00C40ACD" w:rsidRPr="00FF430B" w:rsidRDefault="00C40ACD" w:rsidP="00C40ACD">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0D435224" w14:textId="77777777" w:rsidR="00C40ACD" w:rsidRPr="00376D27" w:rsidRDefault="00C40ACD" w:rsidP="00C40AC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w:t>
      </w:r>
    </w:p>
    <w:p w14:paraId="6AB2D584" w14:textId="77777777" w:rsidR="00C40ACD" w:rsidRPr="00FF430B" w:rsidRDefault="00C40ACD" w:rsidP="00C40ACD">
      <w:pPr>
        <w:spacing w:after="160" w:line="276" w:lineRule="auto"/>
        <w:rPr>
          <w:rFonts w:ascii="Calibri" w:eastAsia="Calibri" w:hAnsi="Calibri"/>
          <w:noProof w:val="0"/>
          <w:sz w:val="22"/>
          <w:szCs w:val="22"/>
          <w:lang w:val="ro-MD"/>
        </w:rPr>
      </w:pPr>
    </w:p>
    <w:p w14:paraId="7A3C8A98" w14:textId="77777777" w:rsidR="00F11334" w:rsidRPr="00F11334" w:rsidRDefault="00F11334" w:rsidP="00F11334">
      <w:pPr>
        <w:jc w:val="right"/>
        <w:rPr>
          <w:noProof w:val="0"/>
          <w:sz w:val="22"/>
          <w:szCs w:val="22"/>
          <w:lang w:val="en-US"/>
        </w:rPr>
      </w:pPr>
      <w:r w:rsidRPr="00F11334">
        <w:rPr>
          <w:noProof w:val="0"/>
          <w:lang w:val="en-US"/>
        </w:rPr>
        <w:t>Anexa nr. 2</w:t>
      </w:r>
    </w:p>
    <w:p w14:paraId="7F9DE080" w14:textId="77777777" w:rsidR="00F11334" w:rsidRPr="00F11334" w:rsidRDefault="00F11334" w:rsidP="00F11334">
      <w:pPr>
        <w:jc w:val="right"/>
        <w:rPr>
          <w:noProof w:val="0"/>
          <w:lang w:val="en-US"/>
        </w:rPr>
      </w:pPr>
      <w:r w:rsidRPr="00F11334">
        <w:rPr>
          <w:noProof w:val="0"/>
          <w:lang w:val="en-US"/>
        </w:rPr>
        <w:t>la Documentația standard nr. 69</w:t>
      </w:r>
    </w:p>
    <w:p w14:paraId="66BA954B" w14:textId="77777777" w:rsidR="00F11334" w:rsidRPr="00F11334" w:rsidRDefault="00F11334" w:rsidP="00F11334">
      <w:pPr>
        <w:jc w:val="right"/>
        <w:rPr>
          <w:noProof w:val="0"/>
          <w:lang w:val="en-US"/>
        </w:rPr>
      </w:pPr>
      <w:r w:rsidRPr="00F11334">
        <w:rPr>
          <w:noProof w:val="0"/>
          <w:lang w:val="en-US"/>
        </w:rPr>
        <w:t>din 7 mai  2021</w:t>
      </w:r>
    </w:p>
    <w:p w14:paraId="1EFE55C2" w14:textId="77777777" w:rsidR="00F11334" w:rsidRPr="00F11334" w:rsidRDefault="00F11334" w:rsidP="00F11334">
      <w:pPr>
        <w:jc w:val="right"/>
        <w:rPr>
          <w:noProof w:val="0"/>
          <w:lang w:val="en-US"/>
        </w:rPr>
      </w:pPr>
    </w:p>
    <w:p w14:paraId="1E2CC274" w14:textId="77777777" w:rsidR="00F11334" w:rsidRPr="00F11334" w:rsidRDefault="00F11334" w:rsidP="00F11334">
      <w:pPr>
        <w:spacing w:before="120"/>
        <w:jc w:val="center"/>
        <w:outlineLvl w:val="0"/>
        <w:rPr>
          <w:b/>
          <w:noProof w:val="0"/>
          <w:sz w:val="28"/>
          <w:szCs w:val="28"/>
          <w:lang w:val="en-US" w:eastAsia="ru-RU"/>
        </w:rPr>
      </w:pPr>
      <w:bookmarkStart w:id="45" w:name="_Hlk98855030"/>
      <w:r w:rsidRPr="00F11334">
        <w:rPr>
          <w:b/>
          <w:noProof w:val="0"/>
          <w:sz w:val="28"/>
          <w:szCs w:val="28"/>
          <w:lang w:val="en-US" w:eastAsia="ru-RU"/>
        </w:rPr>
        <w:t>ANUNȚ DE PARTICIPARE, INCLUSIV PENTRU PROCEDURILE DE PRESELECȚIE/PROCEDURILE NEGOCIATE</w:t>
      </w:r>
    </w:p>
    <w:p w14:paraId="362CA0DA" w14:textId="77777777" w:rsidR="00F11334" w:rsidRPr="00F11334" w:rsidRDefault="00F11334" w:rsidP="00F11334">
      <w:pPr>
        <w:rPr>
          <w:noProof w:val="0"/>
          <w:sz w:val="20"/>
          <w:szCs w:val="20"/>
          <w:lang w:val="en-US" w:eastAsia="ru-RU"/>
        </w:rPr>
      </w:pPr>
    </w:p>
    <w:p w14:paraId="69239453" w14:textId="77777777" w:rsidR="00F11334" w:rsidRPr="00F11334" w:rsidRDefault="00F11334" w:rsidP="00F11334">
      <w:pPr>
        <w:shd w:val="clear" w:color="auto" w:fill="FFFFFF" w:themeFill="background1"/>
        <w:spacing w:before="120"/>
        <w:rPr>
          <w:b/>
          <w:noProof w:val="0"/>
          <w:lang w:val="en-US" w:eastAsia="ru-RU"/>
        </w:rPr>
      </w:pPr>
      <w:r w:rsidRPr="00F11334">
        <w:rPr>
          <w:b/>
          <w:noProof w:val="0"/>
          <w:lang w:val="en-US" w:eastAsia="ru-RU"/>
        </w:rPr>
        <w:t xml:space="preserve">privind achiziționarea </w:t>
      </w:r>
      <w:r w:rsidRPr="00F11334">
        <w:rPr>
          <w:b/>
          <w:noProof w:val="0"/>
          <w:shd w:val="clear" w:color="auto" w:fill="FFFFFF" w:themeFill="background1"/>
          <w:lang w:val="en-US" w:eastAsia="ru-RU"/>
        </w:rPr>
        <w:t>de lucrări la reparația capitală a cantinei în Instituția Publică Gimnaziul satului Ciuciulea, raionul Glodeni</w:t>
      </w:r>
      <w:r w:rsidRPr="00F11334">
        <w:rPr>
          <w:b/>
          <w:noProof w:val="0"/>
          <w:shd w:val="clear" w:color="auto" w:fill="FFFFFF" w:themeFill="background1"/>
          <w:lang w:val="en-US" w:eastAsia="ru-RU"/>
        </w:rPr>
        <w:br/>
      </w:r>
      <w:r w:rsidRPr="00F11334">
        <w:rPr>
          <w:noProof w:val="0"/>
          <w:sz w:val="20"/>
          <w:lang w:val="en-US" w:eastAsia="ru-RU"/>
        </w:rPr>
        <w:t xml:space="preserve">                                                          (se indică obiectul achiziției)</w:t>
      </w:r>
      <w:r w:rsidRPr="00F11334">
        <w:rPr>
          <w:b/>
          <w:noProof w:val="0"/>
          <w:lang w:val="en-US" w:eastAsia="ru-RU"/>
        </w:rPr>
        <w:br/>
        <w:t>prin procedura de achiziție Licitație deschisă</w:t>
      </w:r>
      <w:r w:rsidRPr="00F11334">
        <w:rPr>
          <w:b/>
          <w:noProof w:val="0"/>
          <w:lang w:val="en-US" w:eastAsia="ru-RU"/>
        </w:rPr>
        <w:br/>
      </w:r>
      <w:r w:rsidRPr="00F11334">
        <w:rPr>
          <w:noProof w:val="0"/>
          <w:sz w:val="20"/>
          <w:lang w:val="en-US" w:eastAsia="ru-RU"/>
        </w:rPr>
        <w:t xml:space="preserve">                                                          (tipul procedurii de achiziție)</w:t>
      </w:r>
    </w:p>
    <w:p w14:paraId="14FE18C9" w14:textId="77777777" w:rsidR="00F11334" w:rsidRPr="00F11334" w:rsidRDefault="00F11334" w:rsidP="00F11334">
      <w:pPr>
        <w:tabs>
          <w:tab w:val="left" w:pos="284"/>
          <w:tab w:val="right" w:pos="9531"/>
        </w:tabs>
        <w:spacing w:before="120"/>
        <w:rPr>
          <w:b/>
          <w:noProof w:val="0"/>
          <w:highlight w:val="yellow"/>
          <w:lang w:val="en-US"/>
        </w:rPr>
      </w:pPr>
      <w:r w:rsidRPr="00F11334">
        <w:rPr>
          <w:b/>
          <w:noProof w:val="0"/>
          <w:highlight w:val="yellow"/>
          <w:lang w:val="en-US"/>
        </w:rPr>
        <w:t>*Procedura a fost inclusă în planul de achiziții publice a autorității contractante : Da</w:t>
      </w:r>
    </w:p>
    <w:p w14:paraId="73098852" w14:textId="77777777" w:rsidR="00F11334" w:rsidRPr="00F11334" w:rsidRDefault="00F11334" w:rsidP="00F11334">
      <w:pPr>
        <w:shd w:val="clear" w:color="auto" w:fill="FFFFFF" w:themeFill="background1"/>
        <w:tabs>
          <w:tab w:val="left" w:pos="284"/>
          <w:tab w:val="right" w:pos="426"/>
        </w:tabs>
        <w:spacing w:before="120"/>
        <w:jc w:val="both"/>
        <w:rPr>
          <w:b/>
          <w:noProof w:val="0"/>
          <w:highlight w:val="yellow"/>
          <w:lang w:val="en-US"/>
        </w:rPr>
      </w:pPr>
      <w:r w:rsidRPr="00F11334">
        <w:rPr>
          <w:b/>
          <w:noProof w:val="0"/>
          <w:highlight w:val="yellow"/>
          <w:lang w:val="en-US"/>
        </w:rPr>
        <w:t>Link-ul către planul de achiziții publice publicat:_www. ciuciulea.eu</w:t>
      </w:r>
    </w:p>
    <w:p w14:paraId="4FBF9F8F"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F11334">
        <w:rPr>
          <w:b/>
          <w:noProof w:val="0"/>
          <w:lang w:val="en-US" w:eastAsia="ru-RU"/>
        </w:rPr>
        <w:t>Denumirea autorității contractante: Primăria satului Ciuciulea</w:t>
      </w:r>
    </w:p>
    <w:p w14:paraId="05590ED7"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F11334">
        <w:rPr>
          <w:b/>
          <w:noProof w:val="0"/>
          <w:lang w:val="en-US" w:eastAsia="ru-RU"/>
        </w:rPr>
        <w:t xml:space="preserve">IDNO: </w:t>
      </w:r>
      <w:r w:rsidRPr="00F11334">
        <w:rPr>
          <w:b/>
          <w:noProof w:val="0"/>
          <w:shd w:val="clear" w:color="auto" w:fill="FFFFFF" w:themeFill="background1"/>
          <w:lang w:val="en-US" w:eastAsia="ru-RU"/>
        </w:rPr>
        <w:t>1007601002463</w:t>
      </w:r>
    </w:p>
    <w:p w14:paraId="449AF212"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F11334">
        <w:rPr>
          <w:b/>
          <w:noProof w:val="0"/>
          <w:lang w:val="en-US" w:eastAsia="ru-RU"/>
        </w:rPr>
        <w:t xml:space="preserve">Adresa: </w:t>
      </w:r>
      <w:r w:rsidRPr="00F11334">
        <w:rPr>
          <w:b/>
          <w:noProof w:val="0"/>
          <w:shd w:val="clear" w:color="auto" w:fill="FFFFFF" w:themeFill="background1"/>
          <w:lang w:val="en-US" w:eastAsia="ru-RU"/>
        </w:rPr>
        <w:t>s. Ciuciulea, raionul Glodeni</w:t>
      </w:r>
    </w:p>
    <w:p w14:paraId="07457D93"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F11334">
        <w:rPr>
          <w:b/>
          <w:noProof w:val="0"/>
          <w:lang w:val="en-US" w:eastAsia="ru-RU"/>
        </w:rPr>
        <w:t xml:space="preserve">Numărul de telefon/fax: </w:t>
      </w:r>
      <w:r w:rsidRPr="00F11334">
        <w:rPr>
          <w:b/>
          <w:noProof w:val="0"/>
          <w:shd w:val="clear" w:color="auto" w:fill="FFFFFF" w:themeFill="background1"/>
          <w:lang w:val="en-US" w:eastAsia="ru-RU"/>
        </w:rPr>
        <w:t>024979236, mob. 069298679</w:t>
      </w:r>
    </w:p>
    <w:p w14:paraId="0FEF2C80"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4" w:hanging="284"/>
        <w:rPr>
          <w:b/>
          <w:noProof w:val="0"/>
          <w:lang w:val="en-US" w:eastAsia="ru-RU"/>
        </w:rPr>
      </w:pPr>
      <w:r w:rsidRPr="00F11334">
        <w:rPr>
          <w:b/>
          <w:noProof w:val="0"/>
          <w:lang w:val="en-US" w:eastAsia="ru-RU"/>
        </w:rPr>
        <w:t xml:space="preserve">Adresa de e-mail și pagina web oficială a autorității contractante: </w:t>
      </w:r>
      <w:hyperlink r:id="rId11" w:history="1">
        <w:r w:rsidRPr="00F11334">
          <w:rPr>
            <w:b/>
            <w:noProof w:val="0"/>
            <w:color w:val="0563C1" w:themeColor="hyperlink"/>
            <w:u w:val="single"/>
            <w:shd w:val="clear" w:color="auto" w:fill="FFFFFF" w:themeFill="background1"/>
            <w:lang w:val="en-US" w:eastAsia="ru-RU"/>
          </w:rPr>
          <w:t>calistru@.mail.ru</w:t>
        </w:r>
      </w:hyperlink>
      <w:r w:rsidRPr="00F11334">
        <w:rPr>
          <w:b/>
          <w:noProof w:val="0"/>
          <w:shd w:val="clear" w:color="auto" w:fill="FFFFFF" w:themeFill="background1"/>
          <w:lang w:val="en-US" w:eastAsia="ru-RU"/>
        </w:rPr>
        <w:t>, primaria@inbox.ru</w:t>
      </w:r>
    </w:p>
    <w:p w14:paraId="658AD189"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8" w:hanging="288"/>
        <w:rPr>
          <w:b/>
          <w:noProof w:val="0"/>
          <w:lang w:val="en-US" w:eastAsia="ru-RU"/>
        </w:rPr>
      </w:pPr>
      <w:r w:rsidRPr="00F11334">
        <w:rPr>
          <w:b/>
          <w:noProof w:val="0"/>
          <w:lang w:val="en-US" w:eastAsia="ru-RU"/>
        </w:rPr>
        <w:t xml:space="preserve">Adresa de e-mail sau pagina web oficială de la care se va putea obține accesul la documentația de atribuire: </w:t>
      </w:r>
      <w:r w:rsidRPr="00F11334">
        <w:rPr>
          <w:b/>
          <w:i/>
          <w:noProof w:val="0"/>
          <w:lang w:val="en-US" w:eastAsia="ru-RU"/>
        </w:rPr>
        <w:t>documentația de atribuire este anexată în cadrul procedurii în SIA RSAP</w:t>
      </w:r>
    </w:p>
    <w:p w14:paraId="199566F7" w14:textId="77777777" w:rsidR="00F11334" w:rsidRPr="00F11334" w:rsidRDefault="00F11334" w:rsidP="00F11334">
      <w:pPr>
        <w:numPr>
          <w:ilvl w:val="0"/>
          <w:numId w:val="22"/>
        </w:numPr>
        <w:shd w:val="clear" w:color="auto" w:fill="FFFFFF" w:themeFill="background1"/>
        <w:tabs>
          <w:tab w:val="left" w:pos="284"/>
          <w:tab w:val="right" w:pos="9531"/>
        </w:tabs>
        <w:spacing w:before="120"/>
        <w:ind w:left="288" w:hanging="288"/>
        <w:rPr>
          <w:b/>
          <w:noProof w:val="0"/>
          <w:lang w:val="en-US" w:eastAsia="ru-RU"/>
        </w:rPr>
      </w:pPr>
      <w:r w:rsidRPr="00F11334">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Nu se aplică_________________________________________________________________________________________________________</w:t>
      </w:r>
    </w:p>
    <w:p w14:paraId="139BBE51" w14:textId="77777777" w:rsidR="00F11334" w:rsidRPr="00F11334" w:rsidRDefault="00F11334" w:rsidP="00F11334">
      <w:pPr>
        <w:numPr>
          <w:ilvl w:val="0"/>
          <w:numId w:val="22"/>
        </w:numPr>
        <w:shd w:val="clear" w:color="auto" w:fill="FFFFFF" w:themeFill="background1"/>
        <w:tabs>
          <w:tab w:val="left" w:pos="284"/>
          <w:tab w:val="right" w:pos="426"/>
        </w:tabs>
        <w:spacing w:before="120"/>
        <w:ind w:left="284" w:hanging="284"/>
        <w:rPr>
          <w:b/>
          <w:noProof w:val="0"/>
          <w:lang w:val="en-US" w:eastAsia="ru-RU"/>
        </w:rPr>
      </w:pPr>
      <w:r w:rsidRPr="00F11334">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450"/>
        <w:gridCol w:w="1112"/>
        <w:gridCol w:w="2393"/>
        <w:gridCol w:w="990"/>
        <w:gridCol w:w="1170"/>
        <w:gridCol w:w="1980"/>
        <w:gridCol w:w="1980"/>
      </w:tblGrid>
      <w:tr w:rsidR="00F11334" w:rsidRPr="00F11334" w14:paraId="6A70ED5B" w14:textId="77777777" w:rsidTr="00793ED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8E0DFD3"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Nr. d/o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5F7768C"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18BAAFB"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2B3C06"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AA67AD"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584C37"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7090D4" w14:textId="77777777" w:rsidR="00F11334" w:rsidRPr="00F11334" w:rsidRDefault="00F11334" w:rsidP="00F11334">
            <w:pPr>
              <w:shd w:val="clear" w:color="auto" w:fill="FFFFFF" w:themeFill="background1"/>
              <w:spacing w:before="120"/>
              <w:jc w:val="center"/>
              <w:rPr>
                <w:b/>
                <w:noProof w:val="0"/>
                <w:sz w:val="20"/>
                <w:szCs w:val="20"/>
                <w:lang w:val="en-US" w:eastAsia="ru-RU"/>
              </w:rPr>
            </w:pPr>
            <w:r w:rsidRPr="00F11334">
              <w:rPr>
                <w:b/>
                <w:noProof w:val="0"/>
                <w:sz w:val="20"/>
                <w:szCs w:val="20"/>
                <w:lang w:val="en-US" w:eastAsia="ru-RU"/>
              </w:rPr>
              <w:t>Valoarea estimată</w:t>
            </w:r>
            <w:r w:rsidRPr="00F11334">
              <w:rPr>
                <w:b/>
                <w:noProof w:val="0"/>
                <w:sz w:val="20"/>
                <w:szCs w:val="20"/>
                <w:lang w:val="en-US" w:eastAsia="ru-RU"/>
              </w:rPr>
              <w:br/>
              <w:t>(se va indica pentru fiecare lot în parte)</w:t>
            </w:r>
          </w:p>
        </w:tc>
      </w:tr>
      <w:tr w:rsidR="00F11334" w:rsidRPr="00F11334" w14:paraId="507AD033" w14:textId="77777777" w:rsidTr="00793ED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94E9BD2" w14:textId="77777777" w:rsidR="00F11334" w:rsidRPr="00F11334" w:rsidRDefault="00F11334" w:rsidP="00F11334">
            <w:pPr>
              <w:shd w:val="clear" w:color="auto" w:fill="FFFFFF" w:themeFill="background1"/>
              <w:spacing w:before="120"/>
              <w:jc w:val="center"/>
              <w:rPr>
                <w:noProof w:val="0"/>
                <w:sz w:val="20"/>
                <w:szCs w:val="20"/>
                <w:lang w:val="en-US" w:eastAsia="ru-RU"/>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7BC8003" w14:textId="77777777" w:rsidR="00F11334" w:rsidRPr="00F11334" w:rsidRDefault="00F11334" w:rsidP="00F11334">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87B9D3"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b/>
                <w:noProof w:val="0"/>
                <w:sz w:val="20"/>
                <w:szCs w:val="20"/>
                <w:lang w:val="en-US"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F0991C" w14:textId="77777777" w:rsidR="00F11334" w:rsidRPr="00F11334" w:rsidRDefault="00F11334" w:rsidP="00F11334">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2EAFA0" w14:textId="77777777" w:rsidR="00F11334" w:rsidRPr="00F11334" w:rsidRDefault="00F11334" w:rsidP="00F11334">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14488B" w14:textId="77777777" w:rsidR="00F11334" w:rsidRPr="00F11334" w:rsidRDefault="00F11334" w:rsidP="00F11334">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2FD7E9" w14:textId="77777777" w:rsidR="00F11334" w:rsidRPr="00F11334" w:rsidRDefault="00F11334" w:rsidP="00F11334">
            <w:pPr>
              <w:shd w:val="clear" w:color="auto" w:fill="FFFFFF" w:themeFill="background1"/>
              <w:spacing w:before="120"/>
              <w:jc w:val="center"/>
              <w:rPr>
                <w:noProof w:val="0"/>
                <w:sz w:val="20"/>
                <w:szCs w:val="20"/>
                <w:lang w:val="en-US" w:eastAsia="ru-RU"/>
              </w:rPr>
            </w:pPr>
          </w:p>
        </w:tc>
      </w:tr>
      <w:tr w:rsidR="00F11334" w:rsidRPr="00F11334" w14:paraId="03F6D2A8" w14:textId="77777777" w:rsidTr="00793ED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292041B"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1.</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6B42F8B"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908FA8" w14:textId="77777777" w:rsidR="00F11334" w:rsidRPr="00F11334" w:rsidRDefault="00F11334" w:rsidP="00F11334">
            <w:pPr>
              <w:shd w:val="clear" w:color="auto" w:fill="FFFFFF" w:themeFill="background1"/>
              <w:spacing w:before="120"/>
              <w:rPr>
                <w:i/>
                <w:noProof w:val="0"/>
                <w:sz w:val="20"/>
                <w:szCs w:val="20"/>
                <w:lang w:val="en-US" w:eastAsia="ru-RU"/>
              </w:rPr>
            </w:pPr>
            <w:r w:rsidRPr="00F11334">
              <w:rPr>
                <w:i/>
                <w:noProof w:val="0"/>
                <w:sz w:val="20"/>
                <w:szCs w:val="20"/>
                <w:lang w:val="en-US" w:eastAsia="ru-RU"/>
              </w:rPr>
              <w:t>Lucrări de reparație capitală a cantinei în Instituția Publică Gimnaziul Ciuciulea, raionul Glodeni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E407A8"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0699E3"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4A7BD9"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7DFA44"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1445660,72</w:t>
            </w:r>
          </w:p>
        </w:tc>
      </w:tr>
      <w:tr w:rsidR="00F11334" w:rsidRPr="00F11334" w14:paraId="5D83C78C" w14:textId="77777777" w:rsidTr="00793ED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FC233E"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b/>
                <w:noProof w:val="0"/>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E0BB72" w14:textId="77777777" w:rsidR="00F11334" w:rsidRPr="00F11334" w:rsidRDefault="00F11334" w:rsidP="00F11334">
            <w:pPr>
              <w:shd w:val="clear" w:color="auto" w:fill="FFFFFF" w:themeFill="background1"/>
              <w:spacing w:before="120"/>
              <w:jc w:val="center"/>
              <w:rPr>
                <w:noProof w:val="0"/>
                <w:sz w:val="20"/>
                <w:szCs w:val="20"/>
                <w:lang w:val="en-US" w:eastAsia="ru-RU"/>
              </w:rPr>
            </w:pPr>
            <w:r w:rsidRPr="00F11334">
              <w:rPr>
                <w:noProof w:val="0"/>
                <w:sz w:val="20"/>
                <w:szCs w:val="20"/>
                <w:lang w:val="en-US" w:eastAsia="ru-RU"/>
              </w:rPr>
              <w:t>1445660,72</w:t>
            </w:r>
          </w:p>
        </w:tc>
      </w:tr>
    </w:tbl>
    <w:p w14:paraId="238B3C79"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În cazul procedurilor de preselecție se indică numărul minim al candidaţilor şi, dacă este cazul, numărul maxim al acestora. Nu se aplică.</w:t>
      </w:r>
    </w:p>
    <w:p w14:paraId="2F9BB60A" w14:textId="77777777" w:rsidR="00F11334" w:rsidRPr="00F11334" w:rsidRDefault="00F11334" w:rsidP="00F11334">
      <w:pPr>
        <w:numPr>
          <w:ilvl w:val="0"/>
          <w:numId w:val="22"/>
        </w:numPr>
        <w:shd w:val="clear" w:color="auto" w:fill="FFFFFF" w:themeFill="background1"/>
        <w:tabs>
          <w:tab w:val="right" w:pos="426"/>
        </w:tabs>
        <w:ind w:left="357"/>
        <w:rPr>
          <w:b/>
          <w:noProof w:val="0"/>
          <w:lang w:val="en-US" w:eastAsia="ru-RU"/>
        </w:rPr>
      </w:pPr>
      <w:r w:rsidRPr="00F11334">
        <w:rPr>
          <w:b/>
          <w:noProof w:val="0"/>
          <w:lang w:val="en-US" w:eastAsia="ru-RU"/>
        </w:rPr>
        <w:t xml:space="preserve">În cazul în care contractul este împărțit pe loturi, un operator economic poate depune </w:t>
      </w:r>
    </w:p>
    <w:p w14:paraId="03A36D6F" w14:textId="77777777" w:rsidR="00F11334" w:rsidRPr="00F11334" w:rsidRDefault="00F11334" w:rsidP="00F11334">
      <w:pPr>
        <w:shd w:val="clear" w:color="auto" w:fill="FFFFFF" w:themeFill="background1"/>
        <w:tabs>
          <w:tab w:val="right" w:pos="426"/>
        </w:tabs>
        <w:ind w:left="357"/>
        <w:rPr>
          <w:b/>
          <w:noProof w:val="0"/>
          <w:lang w:val="en-US" w:eastAsia="ru-RU"/>
        </w:rPr>
      </w:pPr>
      <w:r w:rsidRPr="00F11334">
        <w:rPr>
          <w:b/>
          <w:noProof w:val="0"/>
          <w:lang w:val="en-US" w:eastAsia="ru-RU"/>
        </w:rPr>
        <w:t>oferta (se va selecta):</w:t>
      </w:r>
    </w:p>
    <w:p w14:paraId="2FA9FFF6" w14:textId="77777777" w:rsidR="00F11334" w:rsidRPr="00F11334" w:rsidRDefault="00F11334" w:rsidP="00F11334">
      <w:pPr>
        <w:shd w:val="clear" w:color="auto" w:fill="FFFFFF" w:themeFill="background1"/>
        <w:tabs>
          <w:tab w:val="right" w:pos="426"/>
        </w:tabs>
        <w:rPr>
          <w:noProof w:val="0"/>
          <w:lang w:val="en-US" w:eastAsia="ru-RU"/>
        </w:rPr>
      </w:pPr>
    </w:p>
    <w:p w14:paraId="27CD4288" w14:textId="77777777" w:rsidR="00F11334" w:rsidRPr="00F11334" w:rsidRDefault="00F11334" w:rsidP="00F11334">
      <w:pPr>
        <w:numPr>
          <w:ilvl w:val="0"/>
          <w:numId w:val="23"/>
        </w:numPr>
        <w:shd w:val="clear" w:color="auto" w:fill="FFFFFF" w:themeFill="background1"/>
        <w:tabs>
          <w:tab w:val="right" w:pos="426"/>
        </w:tabs>
        <w:ind w:left="360"/>
        <w:rPr>
          <w:noProof w:val="0"/>
          <w:lang w:val="en-US" w:eastAsia="ru-RU"/>
        </w:rPr>
      </w:pPr>
      <w:r w:rsidRPr="00F11334">
        <w:rPr>
          <w:noProof w:val="0"/>
          <w:lang w:val="en-US" w:eastAsia="ru-RU"/>
        </w:rPr>
        <w:t>Pentru toate loturile;</w:t>
      </w:r>
    </w:p>
    <w:p w14:paraId="087E1DCC" w14:textId="77777777" w:rsidR="00F11334" w:rsidRPr="00F11334" w:rsidRDefault="00F11334" w:rsidP="00F11334">
      <w:pPr>
        <w:numPr>
          <w:ilvl w:val="0"/>
          <w:numId w:val="22"/>
        </w:numPr>
        <w:shd w:val="clear" w:color="auto" w:fill="FFFFFF" w:themeFill="background1"/>
        <w:tabs>
          <w:tab w:val="right" w:pos="426"/>
        </w:tabs>
        <w:spacing w:before="120"/>
        <w:ind w:left="0" w:firstLine="0"/>
        <w:rPr>
          <w:b/>
          <w:i/>
          <w:iCs/>
          <w:noProof w:val="0"/>
          <w:lang w:val="en-US" w:eastAsia="ru-RU"/>
        </w:rPr>
      </w:pPr>
      <w:r w:rsidRPr="00F11334">
        <w:rPr>
          <w:b/>
          <w:noProof w:val="0"/>
          <w:lang w:val="en-US" w:eastAsia="ru-RU"/>
        </w:rPr>
        <w:lastRenderedPageBreak/>
        <w:t xml:space="preserve">Admiterea sau interzicerea ofertelor alternative: </w:t>
      </w:r>
      <w:r w:rsidRPr="00F11334">
        <w:rPr>
          <w:b/>
          <w:i/>
          <w:iCs/>
          <w:noProof w:val="0"/>
          <w:lang w:val="en-US" w:eastAsia="ru-RU"/>
        </w:rPr>
        <w:t>Nu se admite</w:t>
      </w:r>
    </w:p>
    <w:p w14:paraId="6949CC09" w14:textId="77777777" w:rsidR="00F11334" w:rsidRPr="00F11334" w:rsidRDefault="00F11334" w:rsidP="00F11334">
      <w:pPr>
        <w:shd w:val="clear" w:color="auto" w:fill="FFFFFF" w:themeFill="background1"/>
        <w:tabs>
          <w:tab w:val="right" w:pos="426"/>
        </w:tabs>
        <w:ind w:left="6206"/>
        <w:rPr>
          <w:noProof w:val="0"/>
          <w:sz w:val="20"/>
          <w:lang w:val="en-US" w:eastAsia="ru-RU"/>
        </w:rPr>
      </w:pPr>
      <w:r w:rsidRPr="00F11334">
        <w:rPr>
          <w:i/>
          <w:iCs/>
          <w:noProof w:val="0"/>
          <w:sz w:val="20"/>
          <w:lang w:val="en-US" w:eastAsia="ru-RU"/>
        </w:rPr>
        <w:t>(indicați</w:t>
      </w:r>
      <w:r w:rsidRPr="00F11334">
        <w:rPr>
          <w:noProof w:val="0"/>
          <w:sz w:val="20"/>
          <w:lang w:val="en-US" w:eastAsia="ru-RU"/>
        </w:rPr>
        <w:t xml:space="preserve"> se admite sau nu se admite)</w:t>
      </w:r>
    </w:p>
    <w:p w14:paraId="4F25668F" w14:textId="0CC9E7F2" w:rsidR="00F11334" w:rsidRPr="00F11334" w:rsidRDefault="00F11334" w:rsidP="00F11334">
      <w:pPr>
        <w:numPr>
          <w:ilvl w:val="0"/>
          <w:numId w:val="22"/>
        </w:numPr>
        <w:shd w:val="clear" w:color="auto" w:fill="FFFFFF" w:themeFill="background1"/>
        <w:tabs>
          <w:tab w:val="left" w:pos="0"/>
          <w:tab w:val="left" w:pos="284"/>
          <w:tab w:val="left" w:pos="426"/>
        </w:tabs>
        <w:spacing w:before="120"/>
        <w:ind w:left="284" w:hanging="284"/>
        <w:rPr>
          <w:b/>
          <w:i/>
          <w:iCs/>
          <w:noProof w:val="0"/>
          <w:lang w:val="en-US" w:eastAsia="ru-RU"/>
        </w:rPr>
      </w:pPr>
      <w:r w:rsidRPr="00F11334">
        <w:rPr>
          <w:b/>
          <w:noProof w:val="0"/>
          <w:lang w:val="en-US" w:eastAsia="ru-RU"/>
        </w:rPr>
        <w:t xml:space="preserve">Termenii și condițiile de prestare/executare solicitați:  </w:t>
      </w:r>
      <w:r w:rsidRPr="00F11334">
        <w:rPr>
          <w:b/>
          <w:i/>
          <w:iCs/>
          <w:noProof w:val="0"/>
          <w:lang w:val="en-US" w:eastAsia="ru-RU"/>
        </w:rPr>
        <w:t>90 zile calendaristice din data înregistrării contractului.</w:t>
      </w:r>
    </w:p>
    <w:p w14:paraId="68DC6E5D" w14:textId="77777777" w:rsidR="00F11334" w:rsidRPr="00F11334" w:rsidRDefault="00F11334" w:rsidP="00F11334">
      <w:pPr>
        <w:numPr>
          <w:ilvl w:val="0"/>
          <w:numId w:val="22"/>
        </w:numPr>
        <w:shd w:val="clear" w:color="auto" w:fill="FFFFFF" w:themeFill="background1"/>
        <w:tabs>
          <w:tab w:val="left" w:pos="0"/>
          <w:tab w:val="left" w:pos="284"/>
          <w:tab w:val="left" w:pos="426"/>
        </w:tabs>
        <w:spacing w:before="120"/>
        <w:ind w:left="284" w:hanging="284"/>
        <w:rPr>
          <w:b/>
          <w:noProof w:val="0"/>
          <w:lang w:val="en-US" w:eastAsia="ru-RU"/>
        </w:rPr>
      </w:pPr>
      <w:r w:rsidRPr="00F11334">
        <w:rPr>
          <w:b/>
          <w:noProof w:val="0"/>
          <w:lang w:val="en-US" w:eastAsia="ru-RU"/>
        </w:rPr>
        <w:t>Termenul de valabilitate a contractului:</w:t>
      </w:r>
      <w:r w:rsidRPr="00F11334">
        <w:rPr>
          <w:b/>
          <w:noProof w:val="0"/>
          <w:highlight w:val="yellow"/>
          <w:lang w:val="en-US" w:eastAsia="ru-RU"/>
        </w:rPr>
        <w:t>30.12.2023</w:t>
      </w:r>
    </w:p>
    <w:p w14:paraId="6B82CDA2" w14:textId="77777777" w:rsidR="00F11334" w:rsidRPr="00F11334" w:rsidRDefault="00F11334" w:rsidP="00F11334">
      <w:pPr>
        <w:numPr>
          <w:ilvl w:val="0"/>
          <w:numId w:val="22"/>
        </w:numPr>
        <w:tabs>
          <w:tab w:val="right" w:pos="426"/>
        </w:tabs>
        <w:spacing w:before="120"/>
        <w:ind w:left="360"/>
        <w:rPr>
          <w:b/>
          <w:noProof w:val="0"/>
          <w:lang w:val="en-US" w:eastAsia="ru-RU"/>
        </w:rPr>
      </w:pPr>
      <w:r w:rsidRPr="00F11334">
        <w:rPr>
          <w:b/>
          <w:noProof w:val="0"/>
          <w:lang w:val="en-US" w:eastAsia="ru-RU"/>
        </w:rPr>
        <w:t xml:space="preserve">Contract de achiziție rezervat atelierelor protejate sau că acesta poate fi executat numai în cadrul unor programe de angajare protejată (după caz): </w:t>
      </w:r>
      <w:r w:rsidRPr="00F11334">
        <w:rPr>
          <w:bCs/>
          <w:noProof w:val="0"/>
          <w:lang w:val="en-US" w:eastAsia="ru-RU"/>
        </w:rPr>
        <w:t>nu</w:t>
      </w:r>
    </w:p>
    <w:p w14:paraId="1417B69E" w14:textId="77777777" w:rsidR="00F11334" w:rsidRPr="00F11334" w:rsidRDefault="00F11334" w:rsidP="00F11334">
      <w:pPr>
        <w:shd w:val="clear" w:color="auto" w:fill="FFFFFF" w:themeFill="background1"/>
        <w:tabs>
          <w:tab w:val="right" w:pos="426"/>
        </w:tabs>
        <w:ind w:left="7560" w:hanging="630"/>
        <w:contextualSpacing/>
        <w:rPr>
          <w:noProof w:val="0"/>
          <w:sz w:val="20"/>
          <w:lang w:val="en-US" w:eastAsia="ru-RU"/>
        </w:rPr>
      </w:pPr>
      <w:r w:rsidRPr="00F11334">
        <w:rPr>
          <w:noProof w:val="0"/>
          <w:sz w:val="20"/>
          <w:lang w:val="en-US" w:eastAsia="ru-RU"/>
        </w:rPr>
        <w:t>(indicați da sau nu)</w:t>
      </w:r>
    </w:p>
    <w:p w14:paraId="6CC57B20"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Prestarea serviciului este rezervată unei anumite profesii în temeiul unor legisau al unor acte administrative (după caz): nu se aplică</w:t>
      </w:r>
    </w:p>
    <w:p w14:paraId="6F116F83" w14:textId="77777777" w:rsidR="00F11334" w:rsidRPr="00F11334" w:rsidRDefault="00F11334" w:rsidP="00F11334">
      <w:pPr>
        <w:shd w:val="clear" w:color="auto" w:fill="FFFFFF" w:themeFill="background1"/>
        <w:tabs>
          <w:tab w:val="right" w:pos="426"/>
        </w:tabs>
        <w:contextualSpacing/>
        <w:jc w:val="center"/>
        <w:rPr>
          <w:noProof w:val="0"/>
          <w:sz w:val="20"/>
          <w:lang w:val="en-US" w:eastAsia="ru-RU"/>
        </w:rPr>
      </w:pPr>
      <w:r w:rsidRPr="00F11334">
        <w:rPr>
          <w:noProof w:val="0"/>
          <w:sz w:val="20"/>
          <w:lang w:val="en-US" w:eastAsia="ru-RU"/>
        </w:rPr>
        <w:t>(se menționează respectivele legi și acte administrative)</w:t>
      </w:r>
    </w:p>
    <w:p w14:paraId="0AEFDC38"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1"/>
        <w:tblW w:w="0" w:type="auto"/>
        <w:tblLook w:val="04A0" w:firstRow="1" w:lastRow="0" w:firstColumn="1" w:lastColumn="0" w:noHBand="0" w:noVBand="1"/>
      </w:tblPr>
      <w:tblGrid>
        <w:gridCol w:w="575"/>
        <w:gridCol w:w="3620"/>
        <w:gridCol w:w="3541"/>
        <w:gridCol w:w="1750"/>
      </w:tblGrid>
      <w:tr w:rsidR="00F11334" w:rsidRPr="00F11334" w14:paraId="65DBC6FE"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E00BEA" w14:textId="77777777" w:rsidR="00F11334" w:rsidRPr="00F11334" w:rsidRDefault="00F11334" w:rsidP="00F11334">
            <w:pPr>
              <w:tabs>
                <w:tab w:val="left" w:pos="612"/>
              </w:tabs>
              <w:spacing w:before="120" w:after="120"/>
              <w:rPr>
                <w:b/>
                <w:iCs/>
                <w:noProof w:val="0"/>
                <w:lang w:val="en-US"/>
              </w:rPr>
            </w:pPr>
            <w:r w:rsidRPr="00F11334">
              <w:rPr>
                <w:b/>
                <w:iCs/>
                <w:noProof w:val="0"/>
                <w:lang w:val="en-US"/>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35D2FE" w14:textId="77777777" w:rsidR="00F11334" w:rsidRPr="00F11334" w:rsidRDefault="00F11334" w:rsidP="00F11334">
            <w:pPr>
              <w:tabs>
                <w:tab w:val="left" w:pos="612"/>
              </w:tabs>
              <w:spacing w:before="120" w:after="120"/>
              <w:jc w:val="center"/>
              <w:rPr>
                <w:b/>
                <w:iCs/>
                <w:noProof w:val="0"/>
                <w:lang w:val="en-US"/>
              </w:rPr>
            </w:pPr>
            <w:r w:rsidRPr="00F11334">
              <w:rPr>
                <w:b/>
                <w:iCs/>
                <w:noProof w:val="0"/>
                <w:lang w:val="en-US"/>
              </w:rPr>
              <w:t>Descrierea criteriului/cerinței</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EC42F2" w14:textId="77777777" w:rsidR="00F11334" w:rsidRPr="00F11334" w:rsidRDefault="00F11334" w:rsidP="00F11334">
            <w:pPr>
              <w:tabs>
                <w:tab w:val="left" w:pos="612"/>
              </w:tabs>
              <w:spacing w:before="120" w:after="120"/>
              <w:rPr>
                <w:b/>
                <w:iCs/>
                <w:noProof w:val="0"/>
                <w:lang w:val="en-US"/>
              </w:rPr>
            </w:pPr>
            <w:r w:rsidRPr="00F11334">
              <w:rPr>
                <w:b/>
                <w:iCs/>
                <w:noProof w:val="0"/>
                <w:lang w:val="en-US"/>
              </w:rPr>
              <w:t>Mod de demonstrare a îndeplinirii criteriului/cerinței:</w:t>
            </w:r>
          </w:p>
        </w:tc>
        <w:tc>
          <w:tcPr>
            <w:tcW w:w="1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D1349A" w14:textId="77777777" w:rsidR="00F11334" w:rsidRPr="00F11334" w:rsidRDefault="00F11334" w:rsidP="00F11334">
            <w:pPr>
              <w:tabs>
                <w:tab w:val="left" w:pos="612"/>
              </w:tabs>
              <w:spacing w:before="120" w:after="120"/>
              <w:jc w:val="center"/>
              <w:rPr>
                <w:b/>
                <w:iCs/>
                <w:noProof w:val="0"/>
                <w:lang w:val="en-US"/>
              </w:rPr>
            </w:pPr>
            <w:r w:rsidRPr="00F11334">
              <w:rPr>
                <w:b/>
                <w:iCs/>
                <w:noProof w:val="0"/>
                <w:lang w:val="en-US"/>
              </w:rPr>
              <w:t>Nivelul minim/</w:t>
            </w:r>
            <w:r w:rsidRPr="00F11334">
              <w:rPr>
                <w:b/>
                <w:iCs/>
                <w:noProof w:val="0"/>
                <w:lang w:val="en-US"/>
              </w:rPr>
              <w:br/>
              <w:t>Obligativitatea</w:t>
            </w:r>
          </w:p>
        </w:tc>
      </w:tr>
      <w:tr w:rsidR="00F11334" w:rsidRPr="00F11334" w14:paraId="7E05258E"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3B6DF051" w14:textId="77777777" w:rsidR="00F11334" w:rsidRPr="00F11334" w:rsidRDefault="00F11334" w:rsidP="00F11334">
            <w:pPr>
              <w:tabs>
                <w:tab w:val="left" w:pos="612"/>
              </w:tabs>
              <w:spacing w:before="120" w:after="120"/>
              <w:rPr>
                <w:iCs/>
                <w:noProof w:val="0"/>
                <w:lang w:val="en-US"/>
              </w:rPr>
            </w:pPr>
            <w:r w:rsidRPr="00F11334">
              <w:rPr>
                <w:iCs/>
                <w:noProof w:val="0"/>
                <w:lang w:val="en-US"/>
              </w:rPr>
              <w:t>1</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03A91870"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 Formularul standart al Documentului Unic de Achiziții European (DUAE)</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091B3F55" w14:textId="77777777" w:rsidR="00F11334" w:rsidRPr="00F11334" w:rsidRDefault="00F11334" w:rsidP="00F11334">
            <w:pPr>
              <w:tabs>
                <w:tab w:val="left" w:pos="612"/>
              </w:tabs>
              <w:spacing w:before="120" w:after="120"/>
              <w:rPr>
                <w:iCs/>
                <w:noProof w:val="0"/>
                <w:lang w:val="en-US"/>
              </w:rPr>
            </w:pPr>
            <w:r w:rsidRPr="00F11334">
              <w:rPr>
                <w:iCs/>
                <w:noProof w:val="0"/>
                <w:lang w:val="en-US"/>
              </w:rPr>
              <w:t>DUAE, conform formularului aprobat prin Ordinul Ministrului de finanțe nr. 72 din 11.06.2020.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75594DA8"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2BF8E837"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267EBEC9" w14:textId="77777777" w:rsidR="00F11334" w:rsidRPr="00F11334" w:rsidRDefault="00F11334" w:rsidP="00F11334">
            <w:pPr>
              <w:tabs>
                <w:tab w:val="left" w:pos="612"/>
              </w:tabs>
              <w:spacing w:before="120" w:after="120"/>
              <w:rPr>
                <w:iCs/>
                <w:noProof w:val="0"/>
                <w:lang w:val="en-US"/>
              </w:rPr>
            </w:pPr>
            <w:r w:rsidRPr="00F11334">
              <w:rPr>
                <w:iCs/>
                <w:noProof w:val="0"/>
                <w:lang w:val="en-US"/>
              </w:rPr>
              <w:t>2</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6769E4C8" w14:textId="77777777" w:rsidR="00F11334" w:rsidRPr="00F11334" w:rsidRDefault="00F11334" w:rsidP="00F11334">
            <w:pPr>
              <w:tabs>
                <w:tab w:val="left" w:pos="612"/>
              </w:tabs>
              <w:spacing w:before="120" w:after="120"/>
              <w:rPr>
                <w:iCs/>
                <w:noProof w:val="0"/>
                <w:lang w:val="en-US"/>
              </w:rPr>
            </w:pPr>
            <w:r w:rsidRPr="00F11334">
              <w:rPr>
                <w:iCs/>
                <w:noProof w:val="0"/>
                <w:lang w:val="en-US"/>
              </w:rPr>
              <w:t>Oferta</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647ABC99"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Formularul F3.1, Semnat și ștampilat de către operatorul economic, și semnat electronic, indicînd: </w:t>
            </w:r>
          </w:p>
          <w:p w14:paraId="53A221A8" w14:textId="77777777" w:rsidR="00F11334" w:rsidRPr="00F11334" w:rsidRDefault="00F11334" w:rsidP="00F11334">
            <w:pPr>
              <w:numPr>
                <w:ilvl w:val="0"/>
                <w:numId w:val="36"/>
              </w:numPr>
              <w:tabs>
                <w:tab w:val="left" w:pos="612"/>
              </w:tabs>
              <w:spacing w:before="120" w:after="120"/>
              <w:contextualSpacing/>
              <w:rPr>
                <w:i/>
                <w:iCs/>
                <w:noProof w:val="0"/>
                <w:lang w:val="ru-RU" w:eastAsia="ru-RU"/>
              </w:rPr>
            </w:pPr>
            <w:r w:rsidRPr="00F11334">
              <w:rPr>
                <w:i/>
                <w:iCs/>
                <w:noProof w:val="0"/>
                <w:lang w:val="ru-RU" w:eastAsia="ru-RU"/>
              </w:rPr>
              <w:t>Valoarea fără TVA (lei)</w:t>
            </w:r>
          </w:p>
          <w:p w14:paraId="0DF20F56" w14:textId="77777777" w:rsidR="00F11334" w:rsidRPr="00F11334" w:rsidRDefault="00F11334" w:rsidP="00F11334">
            <w:pPr>
              <w:numPr>
                <w:ilvl w:val="0"/>
                <w:numId w:val="36"/>
              </w:numPr>
              <w:tabs>
                <w:tab w:val="left" w:pos="612"/>
              </w:tabs>
              <w:spacing w:before="120" w:after="120"/>
              <w:contextualSpacing/>
              <w:rPr>
                <w:i/>
                <w:iCs/>
                <w:noProof w:val="0"/>
                <w:lang w:val="ru-RU" w:eastAsia="ru-RU"/>
              </w:rPr>
            </w:pPr>
            <w:r w:rsidRPr="00F11334">
              <w:rPr>
                <w:i/>
                <w:iCs/>
                <w:noProof w:val="0"/>
                <w:lang w:val="ru-RU" w:eastAsia="ru-RU"/>
              </w:rPr>
              <w:t>Valoarea cu TVA (lei)</w:t>
            </w:r>
          </w:p>
          <w:p w14:paraId="1C2B833D" w14:textId="77777777" w:rsidR="00F11334" w:rsidRPr="00F11334" w:rsidRDefault="00F11334" w:rsidP="00F11334">
            <w:pPr>
              <w:numPr>
                <w:ilvl w:val="0"/>
                <w:numId w:val="36"/>
              </w:numPr>
              <w:tabs>
                <w:tab w:val="left" w:pos="612"/>
              </w:tabs>
              <w:spacing w:before="120" w:after="120"/>
              <w:contextualSpacing/>
              <w:rPr>
                <w:iCs/>
                <w:noProof w:val="0"/>
                <w:lang w:val="en-US" w:eastAsia="ru-RU"/>
              </w:rPr>
            </w:pPr>
            <w:r w:rsidRPr="00F11334">
              <w:rPr>
                <w:i/>
                <w:iCs/>
                <w:noProof w:val="0"/>
                <w:lang w:val="en-US" w:eastAsia="ru-RU"/>
              </w:rPr>
              <w:t>Garanție pentru lucrările executate – min.7 ani- max. – 10 ani</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4C5675FA"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Obiligatoriu </w:t>
            </w:r>
          </w:p>
        </w:tc>
      </w:tr>
      <w:tr w:rsidR="00F11334" w:rsidRPr="00F11334" w14:paraId="56CBB52C"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06F14B25" w14:textId="77777777" w:rsidR="00F11334" w:rsidRPr="00F11334" w:rsidRDefault="00F11334" w:rsidP="00F11334">
            <w:pPr>
              <w:tabs>
                <w:tab w:val="left" w:pos="612"/>
              </w:tabs>
              <w:spacing w:before="120" w:after="120"/>
              <w:rPr>
                <w:iCs/>
                <w:noProof w:val="0"/>
                <w:lang w:val="en-US"/>
              </w:rPr>
            </w:pPr>
            <w:r w:rsidRPr="00F11334">
              <w:rPr>
                <w:iCs/>
                <w:noProof w:val="0"/>
                <w:lang w:val="en-US"/>
              </w:rPr>
              <w:t>3.</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71DC70A7" w14:textId="77777777" w:rsidR="00F11334" w:rsidRPr="00F11334" w:rsidRDefault="00F11334" w:rsidP="00F11334">
            <w:pPr>
              <w:tabs>
                <w:tab w:val="left" w:pos="612"/>
              </w:tabs>
              <w:spacing w:before="120" w:after="120"/>
              <w:rPr>
                <w:iCs/>
                <w:noProof w:val="0"/>
                <w:lang w:val="en-US"/>
              </w:rPr>
            </w:pPr>
            <w:r w:rsidRPr="00F11334">
              <w:rPr>
                <w:iCs/>
                <w:noProof w:val="0"/>
                <w:lang w:val="en-US"/>
              </w:rPr>
              <w:t>Devizele locale, Formularele 3,5,7 cu specificația parametrilor tehnici solicitați în caietul  de sarcini</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30DAA8EF" w14:textId="77777777" w:rsidR="00F11334" w:rsidRPr="00F11334" w:rsidRDefault="00F11334" w:rsidP="00F11334">
            <w:pPr>
              <w:tabs>
                <w:tab w:val="left" w:pos="612"/>
              </w:tabs>
              <w:spacing w:before="120" w:after="120"/>
              <w:rPr>
                <w:iCs/>
                <w:noProof w:val="0"/>
                <w:lang w:val="en-US"/>
              </w:rPr>
            </w:pPr>
            <w:r w:rsidRPr="00F11334">
              <w:rPr>
                <w:iCs/>
                <w:noProof w:val="0"/>
                <w:lang w:val="en-US"/>
              </w:rPr>
              <w:t>Semnat și ștampilat de către operatorul economic, și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4F8FB2D0"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Obligatoriu </w:t>
            </w:r>
          </w:p>
        </w:tc>
      </w:tr>
      <w:tr w:rsidR="00F11334" w:rsidRPr="00F11334" w14:paraId="72811B27"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5FF22A21" w14:textId="77777777" w:rsidR="00F11334" w:rsidRPr="00F11334" w:rsidRDefault="00F11334" w:rsidP="00F11334">
            <w:pPr>
              <w:tabs>
                <w:tab w:val="left" w:pos="612"/>
              </w:tabs>
              <w:spacing w:before="120" w:after="120"/>
              <w:rPr>
                <w:iCs/>
                <w:noProof w:val="0"/>
                <w:lang w:val="en-US"/>
              </w:rPr>
            </w:pPr>
            <w:r w:rsidRPr="00F11334">
              <w:rPr>
                <w:iCs/>
                <w:noProof w:val="0"/>
                <w:lang w:val="en-US"/>
              </w:rPr>
              <w:t>4.</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68472953" w14:textId="77777777" w:rsidR="00F11334" w:rsidRPr="00F11334" w:rsidRDefault="00F11334" w:rsidP="00F11334">
            <w:pPr>
              <w:tabs>
                <w:tab w:val="left" w:pos="612"/>
              </w:tabs>
              <w:spacing w:before="120" w:after="120"/>
              <w:rPr>
                <w:iCs/>
                <w:noProof w:val="0"/>
                <w:lang w:val="en-US"/>
              </w:rPr>
            </w:pPr>
            <w:r w:rsidRPr="00F11334">
              <w:rPr>
                <w:iCs/>
                <w:noProof w:val="0"/>
                <w:lang w:val="en-US"/>
              </w:rPr>
              <w:t>Informații generale despre ofertant</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0D09403A"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Formularul F3,7, semnat și ștampilat  de către operatorul economic , și semnat electronic </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36F1BA34"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632780E1"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5DFBA532" w14:textId="77777777" w:rsidR="00F11334" w:rsidRPr="00F11334" w:rsidRDefault="00F11334" w:rsidP="00F11334">
            <w:pPr>
              <w:tabs>
                <w:tab w:val="left" w:pos="612"/>
              </w:tabs>
              <w:spacing w:before="120" w:after="120"/>
              <w:rPr>
                <w:iCs/>
                <w:noProof w:val="0"/>
                <w:lang w:val="en-US"/>
              </w:rPr>
            </w:pPr>
            <w:r w:rsidRPr="00F11334">
              <w:rPr>
                <w:iCs/>
                <w:noProof w:val="0"/>
                <w:lang w:val="en-US"/>
              </w:rPr>
              <w:t>5.</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19FD5D16" w14:textId="77777777" w:rsidR="00F11334" w:rsidRPr="00F11334" w:rsidRDefault="00F11334" w:rsidP="00F11334">
            <w:pPr>
              <w:tabs>
                <w:tab w:val="left" w:pos="612"/>
              </w:tabs>
              <w:spacing w:before="120" w:after="120"/>
              <w:rPr>
                <w:iCs/>
                <w:noProof w:val="0"/>
                <w:lang w:val="en-US"/>
              </w:rPr>
            </w:pPr>
          </w:p>
          <w:p w14:paraId="27E8DA61" w14:textId="77777777" w:rsidR="00F11334" w:rsidRPr="00F11334" w:rsidRDefault="00F11334" w:rsidP="00F11334">
            <w:pPr>
              <w:tabs>
                <w:tab w:val="left" w:pos="612"/>
              </w:tabs>
              <w:spacing w:before="120" w:after="120"/>
              <w:rPr>
                <w:iCs/>
                <w:noProof w:val="0"/>
                <w:lang w:val="en-US"/>
              </w:rPr>
            </w:pPr>
            <w:r w:rsidRPr="00F11334">
              <w:rPr>
                <w:iCs/>
                <w:noProof w:val="0"/>
                <w:lang w:val="en-US"/>
              </w:rPr>
              <w:t>Garanție pentru  ofertă în mărime de  1%</w:t>
            </w:r>
          </w:p>
          <w:p w14:paraId="2B0E765C" w14:textId="77777777" w:rsidR="00F11334" w:rsidRPr="00F11334" w:rsidRDefault="00F11334" w:rsidP="00F11334">
            <w:pPr>
              <w:tabs>
                <w:tab w:val="left" w:pos="612"/>
              </w:tabs>
              <w:spacing w:before="120" w:after="120"/>
              <w:rPr>
                <w:iCs/>
                <w:noProof w:val="0"/>
                <w:lang w:val="en-US"/>
              </w:rPr>
            </w:pPr>
            <w:r w:rsidRPr="00F11334">
              <w:rPr>
                <w:iCs/>
                <w:noProof w:val="0"/>
                <w:lang w:val="en-US"/>
              </w:rPr>
              <w:t>din valoarea ofertei fără TVA.</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64DF66F6" w14:textId="77777777" w:rsidR="00F11334" w:rsidRPr="00F11334" w:rsidRDefault="00F11334" w:rsidP="00F11334">
            <w:pPr>
              <w:tabs>
                <w:tab w:val="left" w:pos="612"/>
              </w:tabs>
              <w:spacing w:before="120" w:after="120"/>
              <w:rPr>
                <w:iCs/>
                <w:noProof w:val="0"/>
                <w:lang w:val="en-US"/>
              </w:rPr>
            </w:pPr>
            <w:r w:rsidRPr="00F11334">
              <w:rPr>
                <w:iCs/>
                <w:noProof w:val="0"/>
                <w:lang w:val="en-US"/>
              </w:rPr>
              <w:t>Oferta va fi însoțită de o garanție  pentru ofertă (emisă de o bancă comercială) conform formularului F3.2 din secțiunea a 3-a – Formulare pentru depunerea ofertei.</w:t>
            </w:r>
          </w:p>
          <w:p w14:paraId="697DC667" w14:textId="77777777" w:rsidR="00F11334" w:rsidRPr="00F11334" w:rsidRDefault="00F11334" w:rsidP="00F11334">
            <w:pPr>
              <w:tabs>
                <w:tab w:val="left" w:pos="612"/>
              </w:tabs>
              <w:spacing w:before="120" w:after="120"/>
              <w:rPr>
                <w:iCs/>
                <w:noProof w:val="0"/>
                <w:lang w:val="en-US"/>
              </w:rPr>
            </w:pPr>
            <w:r w:rsidRPr="00F11334">
              <w:rPr>
                <w:iCs/>
                <w:noProof w:val="0"/>
                <w:lang w:val="en-US"/>
              </w:rPr>
              <w:t>Sau transfer la contul autorității contractante , în cuantum de 1 %:</w:t>
            </w:r>
          </w:p>
          <w:p w14:paraId="193151DC" w14:textId="77777777" w:rsidR="00F11334" w:rsidRPr="00F11334" w:rsidRDefault="00F11334" w:rsidP="00F11334">
            <w:pPr>
              <w:tabs>
                <w:tab w:val="left" w:pos="612"/>
              </w:tabs>
              <w:spacing w:before="120" w:after="120"/>
              <w:rPr>
                <w:iCs/>
                <w:noProof w:val="0"/>
                <w:lang w:val="en-US"/>
              </w:rPr>
            </w:pPr>
            <w:r w:rsidRPr="00F11334">
              <w:rPr>
                <w:iCs/>
                <w:noProof w:val="0"/>
                <w:lang w:val="en-US"/>
              </w:rPr>
              <w:t>Cod fiscal: 1007601002463, IBAN : MD 34TRPCEG518410A01939AA</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141E22BE"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4FFB7F91"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7D8817DE" w14:textId="77777777" w:rsidR="00F11334" w:rsidRPr="00F11334" w:rsidRDefault="00F11334" w:rsidP="00F11334">
            <w:pPr>
              <w:tabs>
                <w:tab w:val="left" w:pos="612"/>
              </w:tabs>
              <w:spacing w:before="120" w:after="120"/>
              <w:rPr>
                <w:iCs/>
                <w:noProof w:val="0"/>
                <w:lang w:val="en-US"/>
              </w:rPr>
            </w:pPr>
            <w:r w:rsidRPr="00F11334">
              <w:rPr>
                <w:iCs/>
                <w:noProof w:val="0"/>
                <w:lang w:val="en-US"/>
              </w:rPr>
              <w:lastRenderedPageBreak/>
              <w:t>6.</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6908A192" w14:textId="77777777" w:rsidR="00F11334" w:rsidRPr="00F11334" w:rsidRDefault="00F11334" w:rsidP="00F11334">
            <w:pPr>
              <w:tabs>
                <w:tab w:val="left" w:pos="612"/>
              </w:tabs>
              <w:spacing w:before="120" w:after="120"/>
              <w:rPr>
                <w:iCs/>
                <w:noProof w:val="0"/>
                <w:lang w:val="en-US"/>
              </w:rPr>
            </w:pPr>
            <w:r w:rsidRPr="00F11334">
              <w:rPr>
                <w:iCs/>
                <w:noProof w:val="0"/>
                <w:lang w:val="en-US"/>
              </w:rPr>
              <w:t>Garanție de bună execuție a contractului în mărime de 5% din suma totală a contractului</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0B2B5D0C" w14:textId="77777777" w:rsidR="00F11334" w:rsidRPr="00F11334" w:rsidRDefault="00F11334" w:rsidP="00F11334">
            <w:pPr>
              <w:tabs>
                <w:tab w:val="left" w:pos="612"/>
              </w:tabs>
              <w:spacing w:before="120" w:after="120"/>
              <w:rPr>
                <w:iCs/>
                <w:noProof w:val="0"/>
                <w:lang w:val="en-US"/>
              </w:rPr>
            </w:pPr>
            <w:r w:rsidRPr="00F11334">
              <w:rPr>
                <w:iCs/>
                <w:noProof w:val="0"/>
                <w:lang w:val="en-US"/>
              </w:rPr>
              <w:t>Garanția de buna execuție ( emisă de o bancă comercială) sau transfer la Autoritatea contractantă  Cod fiscal: 1007601002463, IBAN : MD 34TRPCEG518410A01939AA</w:t>
            </w:r>
          </w:p>
          <w:p w14:paraId="199D4444" w14:textId="77777777" w:rsidR="00F11334" w:rsidRPr="00F11334" w:rsidRDefault="00F11334" w:rsidP="00F11334">
            <w:pPr>
              <w:tabs>
                <w:tab w:val="left" w:pos="612"/>
              </w:tabs>
              <w:spacing w:before="120" w:after="120"/>
              <w:rPr>
                <w:iCs/>
                <w:noProof w:val="0"/>
                <w:lang w:val="en-US"/>
              </w:rPr>
            </w:pPr>
            <w:r w:rsidRPr="00F11334">
              <w:rPr>
                <w:iCs/>
                <w:noProof w:val="0"/>
                <w:lang w:val="en-US"/>
              </w:rPr>
              <w:t>Antreprenorul după primirea scrisorii de acceptare a ofertei din partea Beneficiarului, în termen de maxim 10 zile , dar nu mai tîrziu de la data semnării contractului, se angajează să prezinte autorității contractante, garanția de bună execuție a contractului în cuantum de 5 % din valoarea contractului atribuit.</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4150B34E"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2821D06F"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7E59BB68" w14:textId="77777777" w:rsidR="00F11334" w:rsidRPr="00F11334" w:rsidRDefault="00F11334" w:rsidP="00F11334">
            <w:pPr>
              <w:tabs>
                <w:tab w:val="left" w:pos="612"/>
              </w:tabs>
              <w:spacing w:before="120" w:after="120"/>
              <w:rPr>
                <w:iCs/>
                <w:noProof w:val="0"/>
                <w:lang w:val="en-US"/>
              </w:rPr>
            </w:pPr>
            <w:r w:rsidRPr="00F11334">
              <w:rPr>
                <w:iCs/>
                <w:noProof w:val="0"/>
                <w:lang w:val="en-US"/>
              </w:rPr>
              <w:t>7.</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53778DE6" w14:textId="77777777" w:rsidR="00F11334" w:rsidRPr="00F11334" w:rsidRDefault="00F11334" w:rsidP="00F11334">
            <w:pPr>
              <w:tabs>
                <w:tab w:val="left" w:pos="612"/>
              </w:tabs>
              <w:spacing w:before="120" w:after="120"/>
              <w:rPr>
                <w:iCs/>
                <w:noProof w:val="0"/>
                <w:lang w:val="en-US"/>
              </w:rPr>
            </w:pPr>
            <w:r w:rsidRPr="00F11334">
              <w:rPr>
                <w:iCs/>
                <w:noProof w:val="0"/>
                <w:lang w:val="en-US"/>
              </w:rPr>
              <w:t>Grafic de executare a lucrărilor</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2C8B99FB"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F3.3, Semnat și ștampilat de către operatorul economic, și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029EFB78"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7C088F5B"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344601C0" w14:textId="77777777" w:rsidR="00F11334" w:rsidRPr="00F11334" w:rsidRDefault="00F11334" w:rsidP="00F11334">
            <w:pPr>
              <w:tabs>
                <w:tab w:val="left" w:pos="612"/>
              </w:tabs>
              <w:spacing w:before="120" w:after="120"/>
              <w:rPr>
                <w:iCs/>
                <w:noProof w:val="0"/>
                <w:lang w:val="en-US"/>
              </w:rPr>
            </w:pPr>
            <w:r w:rsidRPr="00F11334">
              <w:rPr>
                <w:iCs/>
                <w:noProof w:val="0"/>
                <w:lang w:val="en-US"/>
              </w:rPr>
              <w:t>8.</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7CBE01E8" w14:textId="77777777" w:rsidR="00F11334" w:rsidRPr="00F11334" w:rsidRDefault="00F11334" w:rsidP="00F11334">
            <w:pPr>
              <w:tabs>
                <w:tab w:val="left" w:pos="612"/>
              </w:tabs>
              <w:spacing w:before="120" w:after="120"/>
              <w:rPr>
                <w:iCs/>
                <w:noProof w:val="0"/>
                <w:lang w:val="en-US"/>
              </w:rPr>
            </w:pPr>
            <w:r w:rsidRPr="00F11334">
              <w:rPr>
                <w:iCs/>
                <w:noProof w:val="0"/>
                <w:lang w:val="en-US"/>
              </w:rPr>
              <w:t>Declarații privind experiența similară</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205C1559"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F3.9, semnat și ștampilat  de către operatorul economic, și semnat electronic</w:t>
            </w:r>
          </w:p>
          <w:p w14:paraId="07ABB8C0" w14:textId="77777777" w:rsidR="00F11334" w:rsidRPr="00F11334" w:rsidRDefault="00F11334" w:rsidP="00F11334">
            <w:pPr>
              <w:tabs>
                <w:tab w:val="left" w:pos="612"/>
              </w:tabs>
              <w:spacing w:before="120" w:after="120"/>
              <w:rPr>
                <w:iCs/>
                <w:noProof w:val="0"/>
                <w:lang w:val="en-US"/>
              </w:rPr>
            </w:pPr>
            <w:r w:rsidRPr="00F11334">
              <w:rPr>
                <w:iCs/>
                <w:noProof w:val="0"/>
                <w:lang w:val="en-US"/>
              </w:rPr>
              <w:t>Ofertantul trebuie să demonstreze că a finalizat în ultimii 5 ani (calculați pînă la data limită de depunere a ofertelor):</w:t>
            </w:r>
          </w:p>
          <w:p w14:paraId="61DB40D1" w14:textId="77777777" w:rsidR="00F11334" w:rsidRPr="00F11334" w:rsidRDefault="00F11334" w:rsidP="00F11334">
            <w:pPr>
              <w:numPr>
                <w:ilvl w:val="0"/>
                <w:numId w:val="37"/>
              </w:numPr>
              <w:tabs>
                <w:tab w:val="left" w:pos="612"/>
              </w:tabs>
              <w:spacing w:before="120" w:after="120"/>
              <w:contextualSpacing/>
              <w:rPr>
                <w:i/>
                <w:iCs/>
                <w:noProof w:val="0"/>
                <w:lang w:val="en-US" w:eastAsia="ru-RU"/>
              </w:rPr>
            </w:pPr>
            <w:r w:rsidRPr="00F11334">
              <w:rPr>
                <w:i/>
                <w:iCs/>
                <w:noProof w:val="0"/>
                <w:lang w:val="en-US" w:eastAsia="ru-RU"/>
              </w:rPr>
              <w:t xml:space="preserve">Un contract ce au avut ca obiect execuția unor lucrări </w:t>
            </w:r>
            <w:r w:rsidRPr="00F11334">
              <w:rPr>
                <w:i/>
                <w:iCs/>
                <w:noProof w:val="0"/>
                <w:lang w:val="en-US" w:eastAsia="ru-RU"/>
              </w:rPr>
              <w:pgNum/>
            </w:r>
            <w:r w:rsidRPr="00F11334">
              <w:rPr>
                <w:i/>
                <w:iCs/>
                <w:noProof w:val="0"/>
                <w:lang w:val="en-US" w:eastAsia="ru-RU"/>
              </w:rPr>
              <w:t>ssenti cu cele ce fac obiectul contractului ce urmează a fi atribuit, cel puțin egal cu 75 % din valoarea viitorului contract.</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33526C11"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 – unul din formularele F3.9 sau F3.10</w:t>
            </w:r>
          </w:p>
        </w:tc>
      </w:tr>
      <w:tr w:rsidR="00F11334" w:rsidRPr="00F11334" w14:paraId="7B205BD2"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6F708553" w14:textId="77777777" w:rsidR="00F11334" w:rsidRPr="00F11334" w:rsidRDefault="00F11334" w:rsidP="00F11334">
            <w:pPr>
              <w:tabs>
                <w:tab w:val="left" w:pos="612"/>
              </w:tabs>
              <w:spacing w:before="120" w:after="120"/>
              <w:rPr>
                <w:iCs/>
                <w:noProof w:val="0"/>
                <w:lang w:val="en-US"/>
              </w:rPr>
            </w:pPr>
            <w:r w:rsidRPr="00F11334">
              <w:rPr>
                <w:iCs/>
                <w:noProof w:val="0"/>
                <w:lang w:val="en-US"/>
              </w:rPr>
              <w:t>9.</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4AB7B750" w14:textId="77777777" w:rsidR="00F11334" w:rsidRPr="00F11334" w:rsidRDefault="00F11334" w:rsidP="00F11334">
            <w:pPr>
              <w:tabs>
                <w:tab w:val="left" w:pos="612"/>
              </w:tabs>
              <w:spacing w:before="120" w:after="120"/>
              <w:rPr>
                <w:iCs/>
                <w:noProof w:val="0"/>
                <w:lang w:val="en-US"/>
              </w:rPr>
            </w:pPr>
            <w:r w:rsidRPr="00F11334">
              <w:rPr>
                <w:iCs/>
                <w:noProof w:val="0"/>
                <w:lang w:val="en-US"/>
              </w:rPr>
              <w:t>Declarație privind lista principalelor lucrări executate în ultimul an de activitate</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05006324"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F3.10, Semnat și ștampilat de către operatorul economic, și semnat electronic.</w:t>
            </w:r>
          </w:p>
          <w:p w14:paraId="7AE7FED7" w14:textId="77777777" w:rsidR="00F11334" w:rsidRPr="00F11334" w:rsidRDefault="00F11334" w:rsidP="00F11334">
            <w:pPr>
              <w:tabs>
                <w:tab w:val="left" w:pos="612"/>
              </w:tabs>
              <w:spacing w:before="120" w:after="120"/>
              <w:rPr>
                <w:i/>
                <w:iCs/>
                <w:noProof w:val="0"/>
                <w:lang w:val="en-US"/>
              </w:rPr>
            </w:pPr>
            <w:r w:rsidRPr="00F11334">
              <w:rPr>
                <w:i/>
                <w:iCs/>
                <w:noProof w:val="0"/>
                <w:lang w:val="en-US"/>
              </w:rPr>
              <w:t xml:space="preserve">Ofertantul trebuie să demonstreze că valoarea </w:t>
            </w:r>
            <w:r w:rsidRPr="00F11334">
              <w:rPr>
                <w:i/>
                <w:iCs/>
                <w:noProof w:val="0"/>
                <w:lang w:val="en-US"/>
              </w:rPr>
              <w:pgNum/>
            </w:r>
            <w:r w:rsidRPr="00F11334">
              <w:rPr>
                <w:i/>
                <w:iCs/>
                <w:noProof w:val="0"/>
                <w:lang w:val="en-US"/>
              </w:rPr>
              <w:t>ssentia a tuturor contractelor executate în ultimul an de activitate să fie egală sau mai mare decît valoarea viitorului contract.</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31288919"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 – unul din formularele F3.9 sau F3.10</w:t>
            </w:r>
          </w:p>
        </w:tc>
      </w:tr>
      <w:tr w:rsidR="00F11334" w:rsidRPr="00F11334" w14:paraId="0DA951CF"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236F7C08" w14:textId="77777777" w:rsidR="00F11334" w:rsidRPr="00F11334" w:rsidRDefault="00F11334" w:rsidP="00F11334">
            <w:pPr>
              <w:tabs>
                <w:tab w:val="left" w:pos="612"/>
              </w:tabs>
              <w:spacing w:before="120" w:after="120"/>
              <w:rPr>
                <w:iCs/>
                <w:noProof w:val="0"/>
                <w:lang w:val="en-US"/>
              </w:rPr>
            </w:pPr>
            <w:r w:rsidRPr="00F11334">
              <w:rPr>
                <w:iCs/>
                <w:noProof w:val="0"/>
                <w:lang w:val="en-US"/>
              </w:rPr>
              <w:t>10.</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06F5F263" w14:textId="77777777" w:rsidR="00F11334" w:rsidRPr="00F11334" w:rsidRDefault="00F11334" w:rsidP="00F11334">
            <w:pPr>
              <w:tabs>
                <w:tab w:val="left" w:pos="612"/>
              </w:tabs>
              <w:spacing w:before="120" w:after="120"/>
              <w:rPr>
                <w:iCs/>
                <w:noProof w:val="0"/>
                <w:lang w:val="en-US"/>
              </w:rPr>
            </w:pPr>
            <w:r w:rsidRPr="00F11334">
              <w:rPr>
                <w:iCs/>
                <w:noProof w:val="0"/>
                <w:lang w:val="en-US"/>
              </w:rPr>
              <w:t>Declarație privind personalul de specialitate și /sau a experților propus/propuși pentru implimentarea contractului</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24606B47"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F3.11, semnat și ștampilat de către operatorul economic, și semnat electronic</w:t>
            </w:r>
          </w:p>
          <w:p w14:paraId="220035D2" w14:textId="77777777" w:rsidR="00F11334" w:rsidRPr="00F11334" w:rsidRDefault="00F11334" w:rsidP="00F11334">
            <w:pPr>
              <w:tabs>
                <w:tab w:val="left" w:pos="612"/>
              </w:tabs>
              <w:spacing w:before="120" w:after="120"/>
              <w:rPr>
                <w:i/>
                <w:iCs/>
                <w:noProof w:val="0"/>
                <w:lang w:val="en-US"/>
              </w:rPr>
            </w:pPr>
            <w:r w:rsidRPr="00F11334">
              <w:rPr>
                <w:i/>
                <w:iCs/>
                <w:noProof w:val="0"/>
                <w:lang w:val="en-US"/>
              </w:rPr>
              <w:t xml:space="preserve">Documente care atestă faptul că operatorul economicse află în posesia utilajelor, instalațiilor și/sau echipamentelor indicate de </w:t>
            </w:r>
            <w:r w:rsidRPr="00F11334">
              <w:rPr>
                <w:i/>
                <w:iCs/>
                <w:noProof w:val="0"/>
                <w:lang w:val="en-US"/>
              </w:rPr>
              <w:lastRenderedPageBreak/>
              <w:t>autoritatea contractantă, acestea fiind fie în dotare proprie, fie închiriate, necesare îndeplinirii contractului</w:t>
            </w:r>
          </w:p>
          <w:p w14:paraId="7D1D8783" w14:textId="77777777" w:rsidR="00F11334" w:rsidRPr="00F11334" w:rsidRDefault="00F11334" w:rsidP="00F11334">
            <w:pPr>
              <w:tabs>
                <w:tab w:val="left" w:pos="612"/>
              </w:tabs>
              <w:spacing w:before="120" w:after="120"/>
              <w:rPr>
                <w:iCs/>
                <w:noProof w:val="0"/>
                <w:lang w:val="en-US"/>
              </w:rPr>
            </w:pP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70E49EB4" w14:textId="77777777" w:rsidR="00F11334" w:rsidRPr="00F11334" w:rsidRDefault="00F11334" w:rsidP="00F11334">
            <w:pPr>
              <w:tabs>
                <w:tab w:val="left" w:pos="612"/>
              </w:tabs>
              <w:spacing w:before="120" w:after="120"/>
              <w:rPr>
                <w:iCs/>
                <w:noProof w:val="0"/>
                <w:lang w:val="en-US"/>
              </w:rPr>
            </w:pPr>
            <w:r w:rsidRPr="00F11334">
              <w:rPr>
                <w:iCs/>
                <w:noProof w:val="0"/>
                <w:lang w:val="en-US"/>
              </w:rPr>
              <w:lastRenderedPageBreak/>
              <w:t>Obligatoriu</w:t>
            </w:r>
          </w:p>
        </w:tc>
      </w:tr>
      <w:tr w:rsidR="00F11334" w:rsidRPr="00F11334" w14:paraId="69256353"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33B433C3" w14:textId="77777777" w:rsidR="00F11334" w:rsidRPr="00F11334" w:rsidRDefault="00F11334" w:rsidP="00F11334">
            <w:pPr>
              <w:tabs>
                <w:tab w:val="left" w:pos="612"/>
              </w:tabs>
              <w:spacing w:before="120" w:after="120"/>
              <w:rPr>
                <w:iCs/>
                <w:noProof w:val="0"/>
                <w:lang w:val="en-US"/>
              </w:rPr>
            </w:pPr>
            <w:r w:rsidRPr="00F11334">
              <w:rPr>
                <w:iCs/>
                <w:noProof w:val="0"/>
                <w:lang w:val="en-US"/>
              </w:rPr>
              <w:t>11.</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23329735" w14:textId="77777777" w:rsidR="00F11334" w:rsidRPr="00F11334" w:rsidRDefault="00F11334" w:rsidP="00F11334">
            <w:pPr>
              <w:tabs>
                <w:tab w:val="left" w:pos="612"/>
              </w:tabs>
              <w:spacing w:before="120" w:after="120"/>
              <w:rPr>
                <w:iCs/>
                <w:noProof w:val="0"/>
                <w:lang w:val="en-US"/>
              </w:rPr>
            </w:pPr>
            <w:r w:rsidRPr="00F11334">
              <w:rPr>
                <w:iCs/>
                <w:noProof w:val="0"/>
                <w:lang w:val="en-US"/>
              </w:rPr>
              <w:t>Declarație privind personalul de specialitate și/sau a experților propus/propuși pentru implimentarea contractului</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66DF9E26"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F3.12, semnat și ștampilat de către operatorul economic, și semnat electronic</w:t>
            </w:r>
          </w:p>
          <w:p w14:paraId="2BC3061A" w14:textId="77777777" w:rsidR="00F11334" w:rsidRPr="00F11334" w:rsidRDefault="00F11334" w:rsidP="00F11334">
            <w:pPr>
              <w:tabs>
                <w:tab w:val="left" w:pos="612"/>
              </w:tabs>
              <w:spacing w:before="120" w:after="120"/>
              <w:rPr>
                <w:i/>
                <w:iCs/>
                <w:noProof w:val="0"/>
                <w:lang w:val="en-US"/>
              </w:rPr>
            </w:pPr>
            <w:r w:rsidRPr="00F11334">
              <w:rPr>
                <w:i/>
                <w:iCs/>
                <w:noProof w:val="0"/>
                <w:lang w:val="en-US"/>
              </w:rPr>
              <w:t xml:space="preserve">Demonstrarea accesului la personalul necesar pentru îndeplinirea corespunzătoare a obiectului contractului ce urmează a fi atribuit (personalul de specialitate care va avea un rol </w:t>
            </w:r>
            <w:r w:rsidRPr="00F11334">
              <w:rPr>
                <w:i/>
                <w:iCs/>
                <w:noProof w:val="0"/>
                <w:lang w:val="en-US"/>
              </w:rPr>
              <w:pgNum/>
            </w:r>
            <w:r w:rsidRPr="00F11334">
              <w:rPr>
                <w:i/>
                <w:iCs/>
                <w:noProof w:val="0"/>
                <w:lang w:val="en-US"/>
              </w:rPr>
              <w:t>ssential în îndeplinirea acestuia)</w:t>
            </w:r>
          </w:p>
          <w:p w14:paraId="73CDD54E" w14:textId="77777777" w:rsidR="00F11334" w:rsidRPr="00F11334" w:rsidRDefault="00F11334" w:rsidP="00F11334">
            <w:pPr>
              <w:tabs>
                <w:tab w:val="left" w:pos="612"/>
              </w:tabs>
              <w:spacing w:before="120" w:after="120"/>
              <w:rPr>
                <w:iCs/>
                <w:noProof w:val="0"/>
                <w:lang w:val="en-US"/>
              </w:rPr>
            </w:pP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3A7D0494"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78C289D0"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5A6064E1" w14:textId="77777777" w:rsidR="00F11334" w:rsidRPr="00F11334" w:rsidRDefault="00F11334" w:rsidP="00F11334">
            <w:pPr>
              <w:tabs>
                <w:tab w:val="left" w:pos="612"/>
              </w:tabs>
              <w:spacing w:before="120" w:after="120"/>
              <w:rPr>
                <w:iCs/>
                <w:noProof w:val="0"/>
                <w:lang w:val="en-US"/>
              </w:rPr>
            </w:pPr>
            <w:r w:rsidRPr="00F11334">
              <w:rPr>
                <w:iCs/>
                <w:noProof w:val="0"/>
                <w:lang w:val="en-US"/>
              </w:rPr>
              <w:t>12.</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3F0B0400" w14:textId="77777777" w:rsidR="00F11334" w:rsidRPr="00F11334" w:rsidRDefault="00F11334" w:rsidP="00F11334">
            <w:pPr>
              <w:tabs>
                <w:tab w:val="left" w:pos="612"/>
              </w:tabs>
              <w:spacing w:before="120" w:after="120"/>
              <w:rPr>
                <w:iCs/>
                <w:noProof w:val="0"/>
                <w:lang w:val="en-US"/>
              </w:rPr>
            </w:pPr>
            <w:r w:rsidRPr="00F11334">
              <w:rPr>
                <w:iCs/>
                <w:noProof w:val="0"/>
                <w:lang w:val="en-US"/>
              </w:rPr>
              <w:t>Avizul agenției pentru supraveghere tehnică</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24A53BEF"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F3.15, semnat și ștampilat de către operatorul economic, și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hideMark/>
          </w:tcPr>
          <w:p w14:paraId="71F901AF"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35F07770"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hideMark/>
          </w:tcPr>
          <w:p w14:paraId="5A2DD87D" w14:textId="77777777" w:rsidR="00F11334" w:rsidRPr="00F11334" w:rsidRDefault="00F11334" w:rsidP="00F11334">
            <w:pPr>
              <w:tabs>
                <w:tab w:val="left" w:pos="612"/>
              </w:tabs>
              <w:spacing w:before="120" w:after="120"/>
              <w:rPr>
                <w:iCs/>
                <w:noProof w:val="0"/>
                <w:lang w:val="en-US"/>
              </w:rPr>
            </w:pPr>
            <w:r w:rsidRPr="00F11334">
              <w:rPr>
                <w:iCs/>
                <w:noProof w:val="0"/>
                <w:lang w:val="en-US"/>
              </w:rPr>
              <w:t>13.</w:t>
            </w:r>
          </w:p>
        </w:tc>
        <w:tc>
          <w:tcPr>
            <w:tcW w:w="3840" w:type="dxa"/>
            <w:tcBorders>
              <w:top w:val="single" w:sz="4" w:space="0" w:color="auto"/>
              <w:left w:val="single" w:sz="4" w:space="0" w:color="auto"/>
              <w:bottom w:val="single" w:sz="4" w:space="0" w:color="auto"/>
              <w:right w:val="single" w:sz="4" w:space="0" w:color="auto"/>
            </w:tcBorders>
            <w:shd w:val="clear" w:color="auto" w:fill="auto"/>
            <w:hideMark/>
          </w:tcPr>
          <w:p w14:paraId="2BD70ADA" w14:textId="77777777" w:rsidR="00F11334" w:rsidRPr="00F11334" w:rsidRDefault="00F11334" w:rsidP="00F11334">
            <w:pPr>
              <w:tabs>
                <w:tab w:val="left" w:pos="612"/>
              </w:tabs>
              <w:spacing w:before="120" w:after="120"/>
              <w:rPr>
                <w:iCs/>
                <w:noProof w:val="0"/>
                <w:lang w:val="en-US"/>
              </w:rPr>
            </w:pPr>
            <w:r w:rsidRPr="00F11334">
              <w:rPr>
                <w:iCs/>
                <w:noProof w:val="0"/>
                <w:lang w:val="en-US"/>
              </w:rPr>
              <w:t>Declarație privind obligațiunile contractuale față de alți beneficiari</w:t>
            </w:r>
          </w:p>
        </w:tc>
        <w:tc>
          <w:tcPr>
            <w:tcW w:w="3588" w:type="dxa"/>
            <w:tcBorders>
              <w:top w:val="single" w:sz="4" w:space="0" w:color="auto"/>
              <w:left w:val="single" w:sz="4" w:space="0" w:color="auto"/>
              <w:bottom w:val="single" w:sz="4" w:space="0" w:color="auto"/>
              <w:right w:val="single" w:sz="4" w:space="0" w:color="auto"/>
            </w:tcBorders>
            <w:shd w:val="clear" w:color="auto" w:fill="auto"/>
            <w:hideMark/>
          </w:tcPr>
          <w:p w14:paraId="73C8260F" w14:textId="77777777" w:rsidR="00F11334" w:rsidRPr="00F11334" w:rsidRDefault="00F11334" w:rsidP="00F11334">
            <w:pPr>
              <w:tabs>
                <w:tab w:val="left" w:pos="612"/>
              </w:tabs>
              <w:spacing w:before="120" w:after="120"/>
              <w:rPr>
                <w:iCs/>
                <w:noProof w:val="0"/>
                <w:lang w:val="en-US"/>
              </w:rPr>
            </w:pPr>
            <w:r w:rsidRPr="00F11334">
              <w:rPr>
                <w:iCs/>
                <w:noProof w:val="0"/>
                <w:lang w:val="en-US"/>
              </w:rPr>
              <w:t>Formularul F 3.8, semnat și ștampilat de către operatorul economic, și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6068F79F" w14:textId="77777777" w:rsidR="00F11334" w:rsidRPr="00F11334" w:rsidRDefault="00F11334" w:rsidP="00F11334">
            <w:pPr>
              <w:tabs>
                <w:tab w:val="left" w:pos="612"/>
              </w:tabs>
              <w:spacing w:before="120" w:after="120"/>
              <w:rPr>
                <w:iCs/>
                <w:noProof w:val="0"/>
                <w:lang w:val="en-US"/>
              </w:rPr>
            </w:pPr>
          </w:p>
        </w:tc>
      </w:tr>
      <w:tr w:rsidR="00F11334" w:rsidRPr="00F11334" w14:paraId="0B81A30E"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tcPr>
          <w:p w14:paraId="6522D402" w14:textId="77777777" w:rsidR="00F11334" w:rsidRPr="00F11334" w:rsidRDefault="00F11334" w:rsidP="00F11334">
            <w:pPr>
              <w:tabs>
                <w:tab w:val="left" w:pos="612"/>
              </w:tabs>
              <w:spacing w:before="120" w:after="120"/>
              <w:rPr>
                <w:iCs/>
                <w:noProof w:val="0"/>
                <w:lang w:val="en-US"/>
              </w:rPr>
            </w:pPr>
            <w:r w:rsidRPr="00F11334">
              <w:rPr>
                <w:iCs/>
                <w:noProof w:val="0"/>
                <w:lang w:val="en-US"/>
              </w:rPr>
              <w:t>14</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42C4625" w14:textId="05F37023" w:rsidR="00F11334" w:rsidRPr="00F11334" w:rsidRDefault="00F11334" w:rsidP="00F11334">
            <w:pPr>
              <w:tabs>
                <w:tab w:val="left" w:pos="612"/>
              </w:tabs>
              <w:spacing w:before="120" w:after="120"/>
              <w:rPr>
                <w:iCs/>
                <w:noProof w:val="0"/>
                <w:lang w:val="en-US"/>
              </w:rPr>
            </w:pPr>
            <w:r w:rsidRPr="00F11334">
              <w:rPr>
                <w:iCs/>
                <w:noProof w:val="0"/>
                <w:lang w:val="en-US"/>
              </w:rPr>
              <w:t>Declarație  privind cifra de afaceri pe ultimii 3 ani (cifra medie anuală min. 2</w:t>
            </w:r>
            <w:r w:rsidR="00906CB0">
              <w:rPr>
                <w:iCs/>
                <w:noProof w:val="0"/>
                <w:lang w:val="en-US"/>
              </w:rPr>
              <w:t>5</w:t>
            </w:r>
            <w:r w:rsidRPr="00F11334">
              <w:rPr>
                <w:iCs/>
                <w:noProof w:val="0"/>
                <w:lang w:val="en-US"/>
              </w:rPr>
              <w:t>00000 lei )</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318B9EC2" w14:textId="77777777" w:rsidR="00F11334" w:rsidRPr="00F11334" w:rsidRDefault="00F11334" w:rsidP="00F11334">
            <w:pPr>
              <w:tabs>
                <w:tab w:val="left" w:pos="612"/>
              </w:tabs>
              <w:spacing w:before="120" w:after="120"/>
              <w:rPr>
                <w:iCs/>
                <w:noProof w:val="0"/>
                <w:lang w:val="en-US"/>
              </w:rPr>
            </w:pPr>
            <w:r w:rsidRPr="00F11334">
              <w:rPr>
                <w:iCs/>
                <w:noProof w:val="0"/>
                <w:lang w:val="en-US"/>
              </w:rPr>
              <w:t>Declarație privind cifra de afaceri medie anuală luând în calcul ultimii 3 ani de activitate.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54563D7C"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32B21717"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tcPr>
          <w:p w14:paraId="0758FDDF" w14:textId="77777777" w:rsidR="00F11334" w:rsidRPr="00F11334" w:rsidRDefault="00F11334" w:rsidP="00F11334">
            <w:pPr>
              <w:tabs>
                <w:tab w:val="left" w:pos="612"/>
              </w:tabs>
              <w:spacing w:before="120" w:after="120"/>
              <w:rPr>
                <w:iCs/>
                <w:noProof w:val="0"/>
                <w:lang w:val="en-US"/>
              </w:rPr>
            </w:pPr>
            <w:r w:rsidRPr="00F11334">
              <w:rPr>
                <w:iCs/>
                <w:noProof w:val="0"/>
                <w:lang w:val="en-US"/>
              </w:rPr>
              <w:t>15</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7C1006CF"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Lichiditate general (min. 100 %) </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0DE23940" w14:textId="77777777" w:rsidR="00F11334" w:rsidRPr="00F11334" w:rsidRDefault="00F11334" w:rsidP="00F11334">
            <w:pPr>
              <w:tabs>
                <w:tab w:val="left" w:pos="612"/>
              </w:tabs>
              <w:spacing w:before="120" w:after="120"/>
              <w:rPr>
                <w:iCs/>
                <w:noProof w:val="0"/>
                <w:lang w:val="en-US"/>
              </w:rPr>
            </w:pPr>
            <w:r w:rsidRPr="00F11334">
              <w:rPr>
                <w:iCs/>
                <w:noProof w:val="0"/>
                <w:lang w:val="en-US"/>
              </w:rPr>
              <w:t>Argumentați prin prezentarea unui certificate care corespunde raportului financiar că valoarea activelor curente de care dispuneți este mai mare decît valoarea datoriilor curente. 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3ABAFE14"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Obligatoriu </w:t>
            </w:r>
          </w:p>
        </w:tc>
      </w:tr>
      <w:tr w:rsidR="00F11334" w:rsidRPr="00F11334" w14:paraId="344371CC"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tcPr>
          <w:p w14:paraId="752C8E51" w14:textId="77777777" w:rsidR="00F11334" w:rsidRPr="00F11334" w:rsidRDefault="00F11334" w:rsidP="00F11334">
            <w:pPr>
              <w:tabs>
                <w:tab w:val="left" w:pos="612"/>
              </w:tabs>
              <w:spacing w:before="120" w:after="120"/>
              <w:rPr>
                <w:iCs/>
                <w:noProof w:val="0"/>
                <w:lang w:val="en-US"/>
              </w:rPr>
            </w:pPr>
            <w:r w:rsidRPr="00F11334">
              <w:rPr>
                <w:iCs/>
                <w:noProof w:val="0"/>
                <w:lang w:val="en-US"/>
              </w:rPr>
              <w:t>16</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495CA5C6" w14:textId="77777777" w:rsidR="00F11334" w:rsidRPr="00F11334" w:rsidRDefault="00F11334" w:rsidP="00F11334">
            <w:pPr>
              <w:tabs>
                <w:tab w:val="left" w:pos="612"/>
              </w:tabs>
              <w:spacing w:before="120" w:after="120"/>
              <w:rPr>
                <w:iCs/>
                <w:noProof w:val="0"/>
                <w:lang w:val="en-US"/>
              </w:rPr>
            </w:pPr>
            <w:r w:rsidRPr="00F11334">
              <w:rPr>
                <w:iCs/>
                <w:noProof w:val="0"/>
                <w:lang w:val="en-US"/>
              </w:rPr>
              <w:t xml:space="preserve">Manualul calității </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02506996" w14:textId="77777777" w:rsidR="00F11334" w:rsidRPr="00F11334" w:rsidRDefault="00F11334" w:rsidP="00F11334">
            <w:pPr>
              <w:tabs>
                <w:tab w:val="left" w:pos="612"/>
              </w:tabs>
              <w:spacing w:before="120" w:after="120"/>
              <w:rPr>
                <w:iCs/>
                <w:noProof w:val="0"/>
                <w:lang w:val="en-US"/>
              </w:rPr>
            </w:pPr>
            <w:r w:rsidRPr="00F11334">
              <w:rPr>
                <w:iCs/>
                <w:noProof w:val="0"/>
                <w:lang w:val="en-US"/>
              </w:rPr>
              <w:t>Manualul calității (înregistrat la Agenția de Supraveghere Tehnică)</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61EF4BFF" w14:textId="77777777" w:rsidR="00F11334" w:rsidRPr="00F11334" w:rsidRDefault="00F11334" w:rsidP="00F11334">
            <w:pPr>
              <w:tabs>
                <w:tab w:val="left" w:pos="612"/>
              </w:tabs>
              <w:spacing w:before="120" w:after="120"/>
              <w:rPr>
                <w:iCs/>
                <w:noProof w:val="0"/>
                <w:lang w:val="en-US"/>
              </w:rPr>
            </w:pPr>
            <w:r w:rsidRPr="00F11334">
              <w:rPr>
                <w:iCs/>
                <w:noProof w:val="0"/>
                <w:lang w:val="en-US"/>
              </w:rPr>
              <w:t>Obligatoriu</w:t>
            </w:r>
          </w:p>
        </w:tc>
      </w:tr>
      <w:tr w:rsidR="00F11334" w:rsidRPr="00F11334" w14:paraId="26CC1A62"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tcPr>
          <w:p w14:paraId="1A7168C4" w14:textId="77777777" w:rsidR="00F11334" w:rsidRPr="00F11334" w:rsidRDefault="00F11334" w:rsidP="00F11334">
            <w:pPr>
              <w:tabs>
                <w:tab w:val="left" w:pos="612"/>
              </w:tabs>
              <w:spacing w:before="120" w:after="120"/>
              <w:rPr>
                <w:iCs/>
                <w:noProof w:val="0"/>
                <w:lang w:val="en-US"/>
              </w:rPr>
            </w:pPr>
            <w:r w:rsidRPr="00F11334">
              <w:rPr>
                <w:iCs/>
                <w:noProof w:val="0"/>
                <w:lang w:val="en-US"/>
              </w:rPr>
              <w:t>17</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0BCCEFE3" w14:textId="77777777" w:rsidR="00F11334" w:rsidRPr="00F11334" w:rsidRDefault="00F11334" w:rsidP="00F11334">
            <w:pPr>
              <w:tabs>
                <w:tab w:val="left" w:pos="612"/>
              </w:tabs>
              <w:spacing w:before="120" w:after="120"/>
              <w:rPr>
                <w:iCs/>
                <w:noProof w:val="0"/>
                <w:lang w:val="en-US"/>
              </w:rPr>
            </w:pPr>
            <w:r w:rsidRPr="00F11334">
              <w:rPr>
                <w:iCs/>
                <w:noProof w:val="0"/>
                <w:lang w:val="en-US"/>
              </w:rPr>
              <w:t>Informații generale despre ofertant</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501B9248" w14:textId="77777777" w:rsidR="00F11334" w:rsidRPr="00F11334" w:rsidRDefault="00F11334" w:rsidP="00F11334">
            <w:pPr>
              <w:tabs>
                <w:tab w:val="left" w:pos="612"/>
              </w:tabs>
              <w:spacing w:before="120" w:after="120"/>
              <w:rPr>
                <w:iCs/>
                <w:noProof w:val="0"/>
                <w:lang w:val="en-US"/>
              </w:rPr>
            </w:pPr>
            <w:r w:rsidRPr="00F11334">
              <w:rPr>
                <w:iCs/>
                <w:noProof w:val="0"/>
                <w:lang w:val="en-US"/>
              </w:rPr>
              <w:t>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4CC7C48C" w14:textId="77777777" w:rsidR="00F11334" w:rsidRPr="00F11334" w:rsidRDefault="00F11334" w:rsidP="00F11334">
            <w:pPr>
              <w:tabs>
                <w:tab w:val="left" w:pos="612"/>
              </w:tabs>
              <w:spacing w:before="120" w:after="120"/>
              <w:rPr>
                <w:iCs/>
                <w:noProof w:val="0"/>
                <w:color w:val="FFFFFF" w:themeColor="background1"/>
                <w:lang w:val="en-US"/>
              </w:rPr>
            </w:pPr>
            <w:r w:rsidRPr="00F11334">
              <w:rPr>
                <w:iCs/>
                <w:noProof w:val="0"/>
                <w:lang w:val="en-US"/>
              </w:rPr>
              <w:t xml:space="preserve">Obligatoriu </w:t>
            </w:r>
          </w:p>
        </w:tc>
      </w:tr>
      <w:tr w:rsidR="00774645" w:rsidRPr="00F11334" w14:paraId="55A42D5A" w14:textId="77777777" w:rsidTr="00793EDC">
        <w:tc>
          <w:tcPr>
            <w:tcW w:w="577" w:type="dxa"/>
            <w:tcBorders>
              <w:top w:val="single" w:sz="4" w:space="0" w:color="auto"/>
              <w:left w:val="single" w:sz="4" w:space="0" w:color="auto"/>
              <w:bottom w:val="single" w:sz="4" w:space="0" w:color="auto"/>
              <w:right w:val="single" w:sz="4" w:space="0" w:color="auto"/>
            </w:tcBorders>
            <w:shd w:val="clear" w:color="auto" w:fill="auto"/>
          </w:tcPr>
          <w:p w14:paraId="6D14511D" w14:textId="65EF488B" w:rsidR="00774645" w:rsidRPr="00F11334" w:rsidRDefault="00774645" w:rsidP="00F11334">
            <w:pPr>
              <w:tabs>
                <w:tab w:val="left" w:pos="612"/>
              </w:tabs>
              <w:spacing w:before="120" w:after="120"/>
              <w:rPr>
                <w:iCs/>
                <w:noProof w:val="0"/>
                <w:lang w:val="en-US"/>
              </w:rPr>
            </w:pPr>
            <w:r>
              <w:rPr>
                <w:iCs/>
                <w:noProof w:val="0"/>
                <w:lang w:val="en-US"/>
              </w:rPr>
              <w:t>18</w:t>
            </w:r>
          </w:p>
        </w:tc>
        <w:tc>
          <w:tcPr>
            <w:tcW w:w="3840" w:type="dxa"/>
            <w:tcBorders>
              <w:top w:val="single" w:sz="4" w:space="0" w:color="auto"/>
              <w:left w:val="single" w:sz="4" w:space="0" w:color="auto"/>
              <w:bottom w:val="single" w:sz="4" w:space="0" w:color="auto"/>
              <w:right w:val="single" w:sz="4" w:space="0" w:color="auto"/>
            </w:tcBorders>
            <w:shd w:val="clear" w:color="auto" w:fill="auto"/>
          </w:tcPr>
          <w:p w14:paraId="3F78AF42" w14:textId="63A2406A" w:rsidR="00774645" w:rsidRPr="00F11334" w:rsidRDefault="00774645" w:rsidP="00F11334">
            <w:pPr>
              <w:tabs>
                <w:tab w:val="left" w:pos="612"/>
              </w:tabs>
              <w:spacing w:before="120" w:after="120"/>
              <w:rPr>
                <w:iCs/>
                <w:noProof w:val="0"/>
                <w:lang w:val="en-US"/>
              </w:rPr>
            </w:pPr>
            <w:r>
              <w:rPr>
                <w:iCs/>
              </w:rPr>
              <w:t>Certificat ISO 9001:2015, implimentarea sistemului de management al calității în domeniul construcțiilor</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13E85C35" w14:textId="183F8B2F" w:rsidR="00774645" w:rsidRPr="00F11334" w:rsidRDefault="00774645" w:rsidP="00F11334">
            <w:pPr>
              <w:tabs>
                <w:tab w:val="left" w:pos="612"/>
              </w:tabs>
              <w:spacing w:before="120" w:after="120"/>
              <w:rPr>
                <w:iCs/>
                <w:noProof w:val="0"/>
                <w:lang w:val="en-US"/>
              </w:rPr>
            </w:pPr>
            <w:r>
              <w:rPr>
                <w:iCs/>
              </w:rPr>
              <w:t>Compania de construcții să dispună de Certificat ISO 14001:2015, implimentarea sistemului de management de mediu în domeniul construcțiilor</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54261FF0" w14:textId="1295FB47" w:rsidR="00774645" w:rsidRPr="00F11334" w:rsidRDefault="00774645" w:rsidP="00F11334">
            <w:pPr>
              <w:tabs>
                <w:tab w:val="left" w:pos="612"/>
              </w:tabs>
              <w:spacing w:before="120" w:after="120"/>
              <w:rPr>
                <w:iCs/>
                <w:noProof w:val="0"/>
                <w:lang w:val="en-US"/>
              </w:rPr>
            </w:pPr>
            <w:r>
              <w:rPr>
                <w:iCs/>
              </w:rPr>
              <w:t>Preferențial</w:t>
            </w:r>
          </w:p>
        </w:tc>
      </w:tr>
    </w:tbl>
    <w:p w14:paraId="7F1CEE2D" w14:textId="77777777" w:rsidR="00F11334" w:rsidRPr="00F11334" w:rsidRDefault="00F11334" w:rsidP="00F11334">
      <w:pPr>
        <w:shd w:val="clear" w:color="auto" w:fill="FFFFFF" w:themeFill="background1"/>
        <w:tabs>
          <w:tab w:val="right" w:pos="426"/>
        </w:tabs>
        <w:spacing w:before="120"/>
        <w:ind w:left="360"/>
        <w:rPr>
          <w:b/>
          <w:noProof w:val="0"/>
          <w:lang w:val="en-US" w:eastAsia="ru-RU"/>
        </w:rPr>
      </w:pPr>
    </w:p>
    <w:p w14:paraId="13EA269E"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 xml:space="preserve">Garanția pentru ofertă, după caz </w:t>
      </w:r>
      <w:r w:rsidRPr="00F11334">
        <w:rPr>
          <w:lang w:val="en-US"/>
        </w:rPr>
        <w:t xml:space="preserve">, </w:t>
      </w:r>
      <w:r w:rsidRPr="00F11334">
        <w:rPr>
          <w:b/>
          <w:noProof w:val="0"/>
          <w:lang w:val="en-US" w:eastAsia="ru-RU"/>
        </w:rPr>
        <w:t>cuantumu 1 %.</w:t>
      </w:r>
    </w:p>
    <w:p w14:paraId="18D82F07" w14:textId="6C0E7BBC" w:rsidR="00F11334" w:rsidRPr="00F11334" w:rsidRDefault="00F11334" w:rsidP="00F11334">
      <w:pPr>
        <w:numPr>
          <w:ilvl w:val="0"/>
          <w:numId w:val="22"/>
        </w:numPr>
        <w:shd w:val="clear" w:color="auto" w:fill="FFFFFF" w:themeFill="background1"/>
        <w:tabs>
          <w:tab w:val="right" w:pos="426"/>
        </w:tabs>
        <w:spacing w:before="120"/>
        <w:ind w:left="360"/>
        <w:rPr>
          <w:b/>
          <w:noProof w:val="0"/>
          <w:highlight w:val="yellow"/>
          <w:lang w:val="en-US" w:eastAsia="ru-RU"/>
        </w:rPr>
      </w:pPr>
      <w:r w:rsidRPr="00F11334">
        <w:rPr>
          <w:b/>
          <w:noProof w:val="0"/>
          <w:lang w:val="en-US" w:eastAsia="ru-RU"/>
        </w:rPr>
        <w:lastRenderedPageBreak/>
        <w:t xml:space="preserve">Termenul de garanție a lucrărilor sau serviciilor de proiectare și de lucrări </w:t>
      </w:r>
      <w:r w:rsidR="00774645">
        <w:rPr>
          <w:b/>
          <w:noProof w:val="0"/>
          <w:highlight w:val="yellow"/>
          <w:lang w:val="en-US" w:eastAsia="ru-RU"/>
        </w:rPr>
        <w:t xml:space="preserve">min 7 ani max. 10 </w:t>
      </w:r>
      <w:r w:rsidRPr="00F11334">
        <w:rPr>
          <w:b/>
          <w:noProof w:val="0"/>
          <w:highlight w:val="yellow"/>
          <w:lang w:val="en-US" w:eastAsia="ru-RU"/>
        </w:rPr>
        <w:t>ani.</w:t>
      </w:r>
    </w:p>
    <w:p w14:paraId="3890D8CA"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 xml:space="preserve">Garanția de bună execuție a contractului, scrisoare de garanție bancară, cuantumul </w:t>
      </w:r>
      <w:r w:rsidRPr="00F11334">
        <w:rPr>
          <w:b/>
          <w:noProof w:val="0"/>
          <w:highlight w:val="yellow"/>
          <w:lang w:val="en-US" w:eastAsia="ru-RU"/>
        </w:rPr>
        <w:t>5 %</w:t>
      </w:r>
      <w:r w:rsidRPr="00F11334">
        <w:rPr>
          <w:b/>
          <w:noProof w:val="0"/>
          <w:lang w:val="en-US" w:eastAsia="ru-RU"/>
        </w:rPr>
        <w:t xml:space="preserve"> din valoarea contractului  Cod fiscal: </w:t>
      </w:r>
      <w:r w:rsidRPr="00F11334">
        <w:rPr>
          <w:b/>
          <w:noProof w:val="0"/>
          <w:shd w:val="clear" w:color="auto" w:fill="FFFFFF" w:themeFill="background1"/>
          <w:lang w:val="en-US" w:eastAsia="ru-RU"/>
        </w:rPr>
        <w:t>1007601002463, IBAN MD34TRPCEG518410A01939AA</w:t>
      </w:r>
    </w:p>
    <w:p w14:paraId="27D98E88"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Motivul recurgerii la procedura accelerată (în cazul licitației deschise, restrânse și a procedurii negociate), după caz nu se aplică</w:t>
      </w:r>
    </w:p>
    <w:p w14:paraId="603DC661"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Tehnici și instrumente specifice de atribuire (dacă este cazul specificați dacă se va utiliza acordul-cadru, sistemul dinamic de achiziție sau licitația electronică):nu se aplică</w:t>
      </w:r>
    </w:p>
    <w:p w14:paraId="3CF06250" w14:textId="77777777" w:rsidR="00F11334" w:rsidRPr="00F11334" w:rsidRDefault="00F11334" w:rsidP="00F11334">
      <w:pPr>
        <w:numPr>
          <w:ilvl w:val="0"/>
          <w:numId w:val="22"/>
        </w:numPr>
        <w:tabs>
          <w:tab w:val="right" w:pos="426"/>
        </w:tabs>
        <w:spacing w:before="120"/>
        <w:ind w:left="0" w:firstLine="0"/>
        <w:rPr>
          <w:b/>
          <w:noProof w:val="0"/>
          <w:lang w:val="en-US" w:eastAsia="ru-RU"/>
        </w:rPr>
      </w:pPr>
      <w:r w:rsidRPr="00F11334">
        <w:rPr>
          <w:b/>
          <w:noProof w:val="0"/>
          <w:lang w:val="en-US" w:eastAsia="ru-RU"/>
        </w:rPr>
        <w:t>Condiții speciale de care depinde îndeplinirea contractului (</w:t>
      </w:r>
      <w:r w:rsidRPr="00F11334">
        <w:rPr>
          <w:noProof w:val="0"/>
          <w:lang w:val="en-US" w:eastAsia="ru-RU"/>
        </w:rPr>
        <w:t>indicați după caz</w:t>
      </w:r>
      <w:r w:rsidRPr="00F11334">
        <w:rPr>
          <w:b/>
          <w:noProof w:val="0"/>
          <w:lang w:val="en-US" w:eastAsia="ru-RU"/>
        </w:rPr>
        <w:t>): nu se aplică</w:t>
      </w:r>
    </w:p>
    <w:p w14:paraId="6CF86031" w14:textId="77777777" w:rsidR="00F11334" w:rsidRPr="00F11334" w:rsidRDefault="00F11334" w:rsidP="00F11334">
      <w:pPr>
        <w:numPr>
          <w:ilvl w:val="0"/>
          <w:numId w:val="22"/>
        </w:numPr>
        <w:tabs>
          <w:tab w:val="right" w:pos="426"/>
        </w:tabs>
        <w:spacing w:before="120"/>
        <w:ind w:left="0" w:firstLine="0"/>
        <w:rPr>
          <w:b/>
          <w:noProof w:val="0"/>
          <w:lang w:val="en-US" w:eastAsia="ru-RU"/>
        </w:rPr>
      </w:pPr>
      <w:bookmarkStart w:id="46" w:name="_Hlk71621175"/>
      <w:r w:rsidRPr="00F11334">
        <w:rPr>
          <w:b/>
          <w:noProof w:val="0"/>
          <w:lang w:val="en-US" w:eastAsia="ru-RU"/>
        </w:rPr>
        <w:t>Ofertele se prezintă în valută</w:t>
      </w:r>
      <w:bookmarkEnd w:id="46"/>
      <w:r w:rsidRPr="00F11334">
        <w:rPr>
          <w:b/>
          <w:noProof w:val="0"/>
          <w:lang w:val="en-US" w:eastAsia="ru-RU"/>
        </w:rPr>
        <w:t xml:space="preserve"> MDL.</w:t>
      </w:r>
    </w:p>
    <w:p w14:paraId="0F8F1C6F" w14:textId="77777777" w:rsidR="00F11334" w:rsidRPr="00F11334" w:rsidRDefault="00F11334" w:rsidP="00F11334">
      <w:pPr>
        <w:numPr>
          <w:ilvl w:val="0"/>
          <w:numId w:val="22"/>
        </w:numPr>
        <w:tabs>
          <w:tab w:val="right" w:pos="426"/>
        </w:tabs>
        <w:spacing w:before="120"/>
        <w:ind w:left="0" w:firstLine="0"/>
        <w:rPr>
          <w:b/>
          <w:noProof w:val="0"/>
          <w:lang w:val="en-US" w:eastAsia="ru-RU"/>
        </w:rPr>
      </w:pPr>
      <w:r w:rsidRPr="00F11334">
        <w:rPr>
          <w:b/>
          <w:noProof w:val="0"/>
          <w:lang w:val="en-US" w:eastAsia="ru-RU"/>
        </w:rPr>
        <w:t>Criteriul de evaluare aplicat pentru atribuirea contractului: prețul cel mai scăzut.</w:t>
      </w:r>
    </w:p>
    <w:p w14:paraId="00427FB5" w14:textId="064A4803" w:rsidR="00F11334" w:rsidRDefault="00F11334" w:rsidP="00F11334">
      <w:pPr>
        <w:numPr>
          <w:ilvl w:val="0"/>
          <w:numId w:val="22"/>
        </w:numPr>
        <w:tabs>
          <w:tab w:val="right" w:pos="426"/>
        </w:tabs>
        <w:spacing w:before="120"/>
        <w:ind w:left="0" w:firstLine="0"/>
        <w:rPr>
          <w:b/>
          <w:noProof w:val="0"/>
          <w:lang w:val="en-US" w:eastAsia="ru-RU"/>
        </w:rPr>
      </w:pPr>
      <w:r w:rsidRPr="00F11334">
        <w:rPr>
          <w:b/>
          <w:noProof w:val="0"/>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774645" w:rsidRPr="00774645" w14:paraId="7F7763E1" w14:textId="77777777" w:rsidTr="00D338BB">
        <w:tc>
          <w:tcPr>
            <w:tcW w:w="577" w:type="dxa"/>
            <w:shd w:val="clear" w:color="auto" w:fill="auto"/>
          </w:tcPr>
          <w:p w14:paraId="604A5664" w14:textId="77777777" w:rsidR="00774645" w:rsidRPr="00774645" w:rsidRDefault="00774645" w:rsidP="00774645">
            <w:pPr>
              <w:shd w:val="clear" w:color="auto" w:fill="FFFFFF" w:themeFill="background1"/>
              <w:tabs>
                <w:tab w:val="left" w:pos="612"/>
              </w:tabs>
              <w:spacing w:before="120" w:after="120"/>
              <w:rPr>
                <w:b/>
                <w:iCs/>
                <w:noProof w:val="0"/>
                <w:sz w:val="20"/>
                <w:szCs w:val="20"/>
                <w:lang w:eastAsia="ru-RU"/>
              </w:rPr>
            </w:pPr>
            <w:r w:rsidRPr="00774645">
              <w:rPr>
                <w:b/>
                <w:iCs/>
                <w:noProof w:val="0"/>
                <w:sz w:val="20"/>
                <w:szCs w:val="20"/>
                <w:lang w:eastAsia="ru-RU"/>
              </w:rPr>
              <w:t>Nr. d/o</w:t>
            </w:r>
          </w:p>
        </w:tc>
        <w:tc>
          <w:tcPr>
            <w:tcW w:w="7248" w:type="dxa"/>
            <w:shd w:val="clear" w:color="auto" w:fill="auto"/>
          </w:tcPr>
          <w:p w14:paraId="1EE12CAC" w14:textId="77777777" w:rsidR="00774645" w:rsidRPr="00774645" w:rsidRDefault="00774645" w:rsidP="00774645">
            <w:pPr>
              <w:shd w:val="clear" w:color="auto" w:fill="FFFFFF" w:themeFill="background1"/>
              <w:tabs>
                <w:tab w:val="left" w:pos="612"/>
              </w:tabs>
              <w:spacing w:before="120" w:after="120"/>
              <w:jc w:val="center"/>
              <w:rPr>
                <w:b/>
                <w:iCs/>
                <w:noProof w:val="0"/>
                <w:sz w:val="20"/>
                <w:szCs w:val="20"/>
                <w:lang w:eastAsia="ru-RU"/>
              </w:rPr>
            </w:pPr>
            <w:r w:rsidRPr="00774645">
              <w:rPr>
                <w:b/>
                <w:iCs/>
                <w:noProof w:val="0"/>
                <w:sz w:val="20"/>
                <w:szCs w:val="20"/>
                <w:lang w:eastAsia="ru-RU"/>
              </w:rPr>
              <w:t>Denumirea factorului de evaluare</w:t>
            </w:r>
          </w:p>
        </w:tc>
        <w:tc>
          <w:tcPr>
            <w:tcW w:w="1800" w:type="dxa"/>
            <w:shd w:val="clear" w:color="auto" w:fill="auto"/>
          </w:tcPr>
          <w:p w14:paraId="3F7B7D01" w14:textId="77777777" w:rsidR="00774645" w:rsidRPr="00774645" w:rsidRDefault="00774645" w:rsidP="00774645">
            <w:pPr>
              <w:shd w:val="clear" w:color="auto" w:fill="FFFFFF" w:themeFill="background1"/>
              <w:tabs>
                <w:tab w:val="left" w:pos="612"/>
              </w:tabs>
              <w:spacing w:before="120" w:after="120"/>
              <w:jc w:val="center"/>
              <w:rPr>
                <w:b/>
                <w:iCs/>
                <w:noProof w:val="0"/>
                <w:sz w:val="20"/>
                <w:szCs w:val="20"/>
                <w:lang w:eastAsia="ru-RU"/>
              </w:rPr>
            </w:pPr>
            <w:r w:rsidRPr="00774645">
              <w:rPr>
                <w:b/>
                <w:iCs/>
                <w:noProof w:val="0"/>
                <w:sz w:val="20"/>
                <w:szCs w:val="20"/>
                <w:lang w:eastAsia="ru-RU"/>
              </w:rPr>
              <w:t>Ponderea%</w:t>
            </w:r>
          </w:p>
        </w:tc>
      </w:tr>
      <w:tr w:rsidR="00774645" w:rsidRPr="00774645" w14:paraId="34780BBC" w14:textId="77777777" w:rsidTr="00D338BB">
        <w:tc>
          <w:tcPr>
            <w:tcW w:w="577" w:type="dxa"/>
            <w:shd w:val="clear" w:color="auto" w:fill="auto"/>
          </w:tcPr>
          <w:p w14:paraId="223FAABF"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1</w:t>
            </w:r>
          </w:p>
        </w:tc>
        <w:tc>
          <w:tcPr>
            <w:tcW w:w="7248" w:type="dxa"/>
            <w:shd w:val="clear" w:color="auto" w:fill="auto"/>
          </w:tcPr>
          <w:p w14:paraId="7F862C89"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 xml:space="preserve">Prețul </w:t>
            </w:r>
          </w:p>
          <w:p w14:paraId="59678B17"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Formula de calcul (P min./P ofertei * 80 %)</w:t>
            </w:r>
          </w:p>
        </w:tc>
        <w:tc>
          <w:tcPr>
            <w:tcW w:w="1800" w:type="dxa"/>
            <w:shd w:val="clear" w:color="auto" w:fill="auto"/>
          </w:tcPr>
          <w:p w14:paraId="744FCCFD"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80 %</w:t>
            </w:r>
          </w:p>
        </w:tc>
      </w:tr>
      <w:tr w:rsidR="00774645" w:rsidRPr="00774645" w14:paraId="3971065B" w14:textId="77777777" w:rsidTr="00D338BB">
        <w:tc>
          <w:tcPr>
            <w:tcW w:w="577" w:type="dxa"/>
            <w:shd w:val="clear" w:color="auto" w:fill="auto"/>
          </w:tcPr>
          <w:p w14:paraId="7C66EEA7"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2</w:t>
            </w:r>
          </w:p>
        </w:tc>
        <w:tc>
          <w:tcPr>
            <w:tcW w:w="7248" w:type="dxa"/>
            <w:shd w:val="clear" w:color="auto" w:fill="auto"/>
          </w:tcPr>
          <w:p w14:paraId="13DE8830"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Termenul de execuție</w:t>
            </w:r>
          </w:p>
          <w:p w14:paraId="5B1B554E"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Formula de calcul (T sol.min / T ofertei * 5 %)</w:t>
            </w:r>
          </w:p>
        </w:tc>
        <w:tc>
          <w:tcPr>
            <w:tcW w:w="1800" w:type="dxa"/>
            <w:shd w:val="clear" w:color="auto" w:fill="auto"/>
          </w:tcPr>
          <w:p w14:paraId="42A47032"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5 %</w:t>
            </w:r>
          </w:p>
        </w:tc>
      </w:tr>
      <w:tr w:rsidR="00774645" w:rsidRPr="00774645" w14:paraId="05C559FE" w14:textId="77777777" w:rsidTr="00D338BB">
        <w:tc>
          <w:tcPr>
            <w:tcW w:w="577" w:type="dxa"/>
            <w:shd w:val="clear" w:color="auto" w:fill="auto"/>
          </w:tcPr>
          <w:p w14:paraId="400DA2E1"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3</w:t>
            </w:r>
          </w:p>
        </w:tc>
        <w:tc>
          <w:tcPr>
            <w:tcW w:w="7248" w:type="dxa"/>
            <w:shd w:val="clear" w:color="auto" w:fill="auto"/>
          </w:tcPr>
          <w:p w14:paraId="662E7910"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 xml:space="preserve">Termenul de garanție </w:t>
            </w:r>
          </w:p>
          <w:p w14:paraId="1FE74729"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Formula de calcul  ( T sol. min. / / T ofertei  * 10 %)</w:t>
            </w:r>
          </w:p>
        </w:tc>
        <w:tc>
          <w:tcPr>
            <w:tcW w:w="1800" w:type="dxa"/>
            <w:shd w:val="clear" w:color="auto" w:fill="auto"/>
          </w:tcPr>
          <w:p w14:paraId="06A1BC66"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10 %</w:t>
            </w:r>
          </w:p>
        </w:tc>
      </w:tr>
      <w:tr w:rsidR="00774645" w:rsidRPr="00774645" w14:paraId="53FD0272" w14:textId="77777777" w:rsidTr="00D338BB">
        <w:tc>
          <w:tcPr>
            <w:tcW w:w="577" w:type="dxa"/>
            <w:shd w:val="clear" w:color="auto" w:fill="auto"/>
          </w:tcPr>
          <w:p w14:paraId="7F1A1CF1"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4</w:t>
            </w:r>
          </w:p>
        </w:tc>
        <w:tc>
          <w:tcPr>
            <w:tcW w:w="7248" w:type="dxa"/>
            <w:shd w:val="clear" w:color="auto" w:fill="auto"/>
          </w:tcPr>
          <w:p w14:paraId="27D5482E"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Standarte de calitate (ISO) ( Da – 5 p. Nu – 0 p)</w:t>
            </w:r>
          </w:p>
        </w:tc>
        <w:tc>
          <w:tcPr>
            <w:tcW w:w="1800" w:type="dxa"/>
            <w:shd w:val="clear" w:color="auto" w:fill="auto"/>
          </w:tcPr>
          <w:p w14:paraId="3C3EE5A7"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5 %</w:t>
            </w:r>
          </w:p>
        </w:tc>
      </w:tr>
      <w:tr w:rsidR="00774645" w:rsidRPr="00774645" w14:paraId="70F1CEA9" w14:textId="77777777" w:rsidTr="00D338BB">
        <w:tc>
          <w:tcPr>
            <w:tcW w:w="577" w:type="dxa"/>
            <w:shd w:val="clear" w:color="auto" w:fill="auto"/>
          </w:tcPr>
          <w:p w14:paraId="2C53B3E5" w14:textId="77777777" w:rsidR="00774645" w:rsidRPr="00774645" w:rsidRDefault="00774645" w:rsidP="00774645">
            <w:pPr>
              <w:shd w:val="clear" w:color="auto" w:fill="FFFFFF" w:themeFill="background1"/>
              <w:tabs>
                <w:tab w:val="left" w:pos="612"/>
              </w:tabs>
              <w:spacing w:before="120" w:after="120"/>
              <w:rPr>
                <w:iCs/>
                <w:noProof w:val="0"/>
                <w:lang w:eastAsia="ru-RU"/>
              </w:rPr>
            </w:pPr>
          </w:p>
        </w:tc>
        <w:tc>
          <w:tcPr>
            <w:tcW w:w="7248" w:type="dxa"/>
            <w:shd w:val="clear" w:color="auto" w:fill="auto"/>
          </w:tcPr>
          <w:p w14:paraId="222921EC"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 xml:space="preserve">Total </w:t>
            </w:r>
          </w:p>
        </w:tc>
        <w:tc>
          <w:tcPr>
            <w:tcW w:w="1800" w:type="dxa"/>
            <w:shd w:val="clear" w:color="auto" w:fill="auto"/>
          </w:tcPr>
          <w:p w14:paraId="1F072A63" w14:textId="77777777" w:rsidR="00774645" w:rsidRPr="00774645" w:rsidRDefault="00774645" w:rsidP="00774645">
            <w:pPr>
              <w:shd w:val="clear" w:color="auto" w:fill="FFFFFF" w:themeFill="background1"/>
              <w:tabs>
                <w:tab w:val="left" w:pos="612"/>
              </w:tabs>
              <w:spacing w:before="120" w:after="120"/>
              <w:rPr>
                <w:iCs/>
                <w:noProof w:val="0"/>
                <w:lang w:eastAsia="ru-RU"/>
              </w:rPr>
            </w:pPr>
            <w:r w:rsidRPr="00774645">
              <w:rPr>
                <w:iCs/>
                <w:noProof w:val="0"/>
                <w:lang w:eastAsia="ru-RU"/>
              </w:rPr>
              <w:t>100 %</w:t>
            </w:r>
          </w:p>
        </w:tc>
      </w:tr>
    </w:tbl>
    <w:p w14:paraId="6AB942F3" w14:textId="77777777" w:rsidR="00774645" w:rsidRPr="00F11334" w:rsidRDefault="00774645" w:rsidP="00774645">
      <w:pPr>
        <w:tabs>
          <w:tab w:val="right" w:pos="426"/>
        </w:tabs>
        <w:spacing w:before="120"/>
        <w:rPr>
          <w:b/>
          <w:noProof w:val="0"/>
          <w:lang w:val="en-US" w:eastAsia="ru-RU"/>
        </w:rPr>
      </w:pPr>
    </w:p>
    <w:p w14:paraId="16148AA5" w14:textId="77777777" w:rsidR="00F11334" w:rsidRPr="00F11334" w:rsidRDefault="00F11334" w:rsidP="00F11334">
      <w:pPr>
        <w:numPr>
          <w:ilvl w:val="0"/>
          <w:numId w:val="22"/>
        </w:numPr>
        <w:shd w:val="clear" w:color="auto" w:fill="FFFFFF" w:themeFill="background1"/>
        <w:tabs>
          <w:tab w:val="right" w:pos="426"/>
        </w:tabs>
        <w:spacing w:before="120"/>
        <w:ind w:left="0" w:firstLine="0"/>
        <w:rPr>
          <w:b/>
          <w:noProof w:val="0"/>
          <w:lang w:val="en-US" w:eastAsia="ru-RU"/>
        </w:rPr>
      </w:pPr>
      <w:r w:rsidRPr="00F11334">
        <w:rPr>
          <w:b/>
          <w:noProof w:val="0"/>
          <w:lang w:val="en-US" w:eastAsia="ru-RU"/>
        </w:rPr>
        <w:t>Termenul limită de depunere/deschidere a ofertelor:</w:t>
      </w:r>
    </w:p>
    <w:p w14:paraId="2D179111" w14:textId="77777777" w:rsidR="00F11334" w:rsidRPr="00F11334" w:rsidRDefault="00F11334" w:rsidP="00F11334">
      <w:pPr>
        <w:numPr>
          <w:ilvl w:val="0"/>
          <w:numId w:val="24"/>
        </w:numPr>
        <w:shd w:val="clear" w:color="auto" w:fill="FFFFFF" w:themeFill="background1"/>
        <w:tabs>
          <w:tab w:val="right" w:pos="426"/>
        </w:tabs>
        <w:spacing w:before="120"/>
        <w:rPr>
          <w:b/>
          <w:noProof w:val="0"/>
          <w:lang w:val="en-US" w:eastAsia="ru-RU"/>
        </w:rPr>
      </w:pPr>
      <w:r w:rsidRPr="00F11334">
        <w:rPr>
          <w:b/>
          <w:noProof w:val="0"/>
          <w:lang w:val="en-US" w:eastAsia="ru-RU"/>
        </w:rPr>
        <w:t xml:space="preserve">conform SIA RSAP /până la: </w:t>
      </w:r>
      <w:r w:rsidRPr="00F11334">
        <w:rPr>
          <w:b/>
          <w:i/>
          <w:noProof w:val="0"/>
          <w:lang w:val="en-US" w:eastAsia="ru-RU"/>
        </w:rPr>
        <w:t>[ora exactă]</w:t>
      </w:r>
      <w:r w:rsidRPr="00F11334">
        <w:rPr>
          <w:b/>
          <w:noProof w:val="0"/>
          <w:lang w:val="en-US" w:eastAsia="ru-RU"/>
        </w:rPr>
        <w:t xml:space="preserve"> Informația o găsiți în SIA RSAP</w:t>
      </w:r>
    </w:p>
    <w:p w14:paraId="7C250AB2" w14:textId="77777777" w:rsidR="00F11334" w:rsidRPr="00F11334" w:rsidRDefault="00F11334" w:rsidP="00F11334">
      <w:pPr>
        <w:numPr>
          <w:ilvl w:val="0"/>
          <w:numId w:val="24"/>
        </w:numPr>
        <w:shd w:val="clear" w:color="auto" w:fill="FFFFFF" w:themeFill="background1"/>
        <w:tabs>
          <w:tab w:val="right" w:pos="426"/>
        </w:tabs>
        <w:spacing w:before="120"/>
        <w:rPr>
          <w:b/>
          <w:noProof w:val="0"/>
          <w:lang w:val="en-US" w:eastAsia="ru-RU"/>
        </w:rPr>
        <w:sectPr w:rsidR="00F11334" w:rsidRPr="00F11334" w:rsidSect="00837D1C">
          <w:footerReference w:type="first" r:id="rId12"/>
          <w:pgSz w:w="11906" w:h="16838" w:code="9"/>
          <w:pgMar w:top="426" w:right="1134" w:bottom="851" w:left="1276" w:header="720" w:footer="510" w:gutter="0"/>
          <w:pgNumType w:start="17"/>
          <w:cols w:space="720"/>
          <w:docGrid w:linePitch="326"/>
        </w:sectPr>
      </w:pPr>
      <w:r w:rsidRPr="00F11334">
        <w:rPr>
          <w:b/>
          <w:noProof w:val="0"/>
          <w:lang w:val="en-US" w:eastAsia="ru-RU"/>
        </w:rPr>
        <w:t xml:space="preserve">pe: </w:t>
      </w:r>
      <w:r w:rsidRPr="00F11334">
        <w:rPr>
          <w:b/>
          <w:i/>
          <w:noProof w:val="0"/>
          <w:lang w:val="en-US" w:eastAsia="ru-RU"/>
        </w:rPr>
        <w:t>[data]</w:t>
      </w:r>
      <w:r w:rsidRPr="00F11334">
        <w:rPr>
          <w:b/>
          <w:noProof w:val="0"/>
          <w:lang w:val="en-US" w:eastAsia="ru-RU"/>
        </w:rPr>
        <w:t xml:space="preserve"> Informația o găsiți în SIA RSAP</w:t>
      </w:r>
    </w:p>
    <w:p w14:paraId="3418407B" w14:textId="77777777" w:rsidR="00F11334" w:rsidRPr="00F11334" w:rsidRDefault="00F11334" w:rsidP="00F11334">
      <w:pPr>
        <w:numPr>
          <w:ilvl w:val="0"/>
          <w:numId w:val="22"/>
        </w:numPr>
        <w:shd w:val="clear" w:color="auto" w:fill="FFFFFF" w:themeFill="background1"/>
        <w:tabs>
          <w:tab w:val="right" w:pos="426"/>
        </w:tabs>
        <w:spacing w:before="120"/>
        <w:ind w:left="0" w:firstLine="0"/>
        <w:rPr>
          <w:b/>
          <w:noProof w:val="0"/>
          <w:lang w:val="en-US" w:eastAsia="ru-RU"/>
        </w:rPr>
      </w:pPr>
      <w:r w:rsidRPr="00F11334">
        <w:rPr>
          <w:b/>
          <w:noProof w:val="0"/>
          <w:lang w:val="en-US" w:eastAsia="ru-RU"/>
        </w:rPr>
        <w:lastRenderedPageBreak/>
        <w:t xml:space="preserve">Adresa la care trebuie transmise ofertele sau cererile de participare: </w:t>
      </w:r>
    </w:p>
    <w:p w14:paraId="216E853A" w14:textId="77777777" w:rsidR="00F11334" w:rsidRPr="00F11334" w:rsidRDefault="00F11334" w:rsidP="00F11334">
      <w:pPr>
        <w:shd w:val="clear" w:color="auto" w:fill="FFFFFF" w:themeFill="background1"/>
        <w:tabs>
          <w:tab w:val="right" w:pos="426"/>
        </w:tabs>
        <w:spacing w:before="120"/>
        <w:ind w:left="450"/>
        <w:rPr>
          <w:b/>
          <w:noProof w:val="0"/>
          <w:lang w:val="en-US" w:eastAsia="ru-RU"/>
        </w:rPr>
      </w:pPr>
      <w:r w:rsidRPr="00F11334">
        <w:rPr>
          <w:b/>
          <w:i/>
          <w:noProof w:val="0"/>
          <w:lang w:val="en-US" w:eastAsia="ru-RU"/>
        </w:rPr>
        <w:t>Ofertele sau cererile de participare vor fi depuse electronic prin intermediul SIA RSAP</w:t>
      </w:r>
    </w:p>
    <w:p w14:paraId="27F9D40B" w14:textId="77777777" w:rsidR="00F11334" w:rsidRPr="00F11334" w:rsidRDefault="00F11334" w:rsidP="00F11334">
      <w:pPr>
        <w:numPr>
          <w:ilvl w:val="0"/>
          <w:numId w:val="22"/>
        </w:numPr>
        <w:tabs>
          <w:tab w:val="right" w:pos="426"/>
        </w:tabs>
        <w:spacing w:before="120"/>
        <w:ind w:left="0" w:firstLine="0"/>
        <w:rPr>
          <w:b/>
          <w:noProof w:val="0"/>
          <w:highlight w:val="yellow"/>
          <w:lang w:val="en-US" w:eastAsia="ru-RU"/>
        </w:rPr>
      </w:pPr>
      <w:r w:rsidRPr="00F11334">
        <w:rPr>
          <w:b/>
          <w:noProof w:val="0"/>
          <w:lang w:val="en-US" w:eastAsia="ru-RU"/>
        </w:rPr>
        <w:t xml:space="preserve">Termenul de valabilitate a ofertelor: </w:t>
      </w:r>
      <w:r w:rsidRPr="00F11334">
        <w:rPr>
          <w:b/>
          <w:noProof w:val="0"/>
          <w:highlight w:val="yellow"/>
          <w:lang w:val="en-US" w:eastAsia="ru-RU"/>
        </w:rPr>
        <w:t>60 zile</w:t>
      </w:r>
    </w:p>
    <w:p w14:paraId="364878E6" w14:textId="77777777" w:rsidR="00F11334" w:rsidRPr="00F11334" w:rsidRDefault="00F11334" w:rsidP="00F11334">
      <w:pPr>
        <w:numPr>
          <w:ilvl w:val="0"/>
          <w:numId w:val="22"/>
        </w:numPr>
        <w:tabs>
          <w:tab w:val="right" w:pos="426"/>
        </w:tabs>
        <w:spacing w:before="120"/>
        <w:ind w:left="0" w:firstLine="0"/>
        <w:rPr>
          <w:b/>
          <w:noProof w:val="0"/>
          <w:lang w:val="en-US" w:eastAsia="ru-RU"/>
        </w:rPr>
      </w:pPr>
      <w:r w:rsidRPr="00F11334">
        <w:rPr>
          <w:b/>
          <w:noProof w:val="0"/>
          <w:lang w:val="en-US" w:eastAsia="ru-RU"/>
        </w:rPr>
        <w:t xml:space="preserve">Locul deschiderii ofertelor: </w:t>
      </w:r>
      <w:r w:rsidRPr="00F11334">
        <w:rPr>
          <w:noProof w:val="0"/>
          <w:sz w:val="20"/>
          <w:lang w:val="en-US" w:eastAsia="ru-RU"/>
        </w:rPr>
        <w:t>SIA RSAP</w:t>
      </w:r>
    </w:p>
    <w:p w14:paraId="1552CD4C" w14:textId="77777777" w:rsidR="00F11334" w:rsidRPr="00F11334" w:rsidRDefault="00F11334" w:rsidP="00F11334">
      <w:pPr>
        <w:shd w:val="clear" w:color="auto" w:fill="FFFFFF" w:themeFill="background1"/>
        <w:tabs>
          <w:tab w:val="right" w:pos="426"/>
        </w:tabs>
        <w:ind w:left="3240"/>
        <w:contextualSpacing/>
        <w:jc w:val="center"/>
        <w:rPr>
          <w:noProof w:val="0"/>
          <w:sz w:val="20"/>
          <w:lang w:val="en-US" w:eastAsia="ru-RU"/>
        </w:rPr>
      </w:pPr>
      <w:r w:rsidRPr="00F11334">
        <w:rPr>
          <w:noProof w:val="0"/>
          <w:sz w:val="20"/>
          <w:lang w:val="en-US" w:eastAsia="ru-RU"/>
        </w:rPr>
        <w:t>(SIA RSAP sau adresa deschiderii)</w:t>
      </w:r>
    </w:p>
    <w:p w14:paraId="249AA9DD" w14:textId="77777777" w:rsidR="00F11334" w:rsidRPr="00F11334" w:rsidRDefault="00F11334" w:rsidP="00F11334">
      <w:pPr>
        <w:shd w:val="clear" w:color="auto" w:fill="FFFFFF" w:themeFill="background1"/>
        <w:tabs>
          <w:tab w:val="left" w:pos="360"/>
          <w:tab w:val="left" w:pos="1800"/>
          <w:tab w:val="left" w:pos="3240"/>
        </w:tabs>
        <w:spacing w:after="120"/>
        <w:ind w:left="360"/>
        <w:rPr>
          <w:b/>
          <w:i/>
          <w:noProof w:val="0"/>
          <w:lang w:val="en-US" w:eastAsia="ru-RU"/>
        </w:rPr>
      </w:pPr>
      <w:r w:rsidRPr="00F11334">
        <w:rPr>
          <w:b/>
          <w:i/>
          <w:noProof w:val="0"/>
          <w:lang w:val="en-US" w:eastAsia="ru-RU"/>
        </w:rPr>
        <w:t xml:space="preserve">Ofertele întârziate vor fi respinse. </w:t>
      </w:r>
    </w:p>
    <w:p w14:paraId="5C73412D" w14:textId="77777777" w:rsidR="00F11334" w:rsidRPr="00F11334" w:rsidRDefault="00F11334" w:rsidP="00F11334">
      <w:pPr>
        <w:numPr>
          <w:ilvl w:val="0"/>
          <w:numId w:val="22"/>
        </w:numPr>
        <w:shd w:val="clear" w:color="auto" w:fill="FFFFFF" w:themeFill="background1"/>
        <w:tabs>
          <w:tab w:val="right" w:pos="426"/>
        </w:tabs>
        <w:spacing w:before="120"/>
        <w:ind w:left="450" w:hanging="450"/>
        <w:rPr>
          <w:b/>
          <w:noProof w:val="0"/>
          <w:lang w:val="en-US" w:eastAsia="ru-RU"/>
        </w:rPr>
      </w:pPr>
      <w:r w:rsidRPr="00F11334">
        <w:rPr>
          <w:b/>
          <w:noProof w:val="0"/>
          <w:lang w:val="en-US" w:eastAsia="ru-RU"/>
        </w:rPr>
        <w:t xml:space="preserve">Persoanele autorizate să asiste la deschiderea ofertelor: </w:t>
      </w:r>
      <w:r w:rsidRPr="00F11334">
        <w:rPr>
          <w:b/>
          <w:noProof w:val="0"/>
          <w:lang w:val="en-US" w:eastAsia="ru-RU"/>
        </w:rPr>
        <w:br/>
      </w:r>
      <w:r w:rsidRPr="00F11334">
        <w:rPr>
          <w:b/>
          <w:i/>
          <w:noProof w:val="0"/>
          <w:lang w:val="en-US" w:eastAsia="ru-RU"/>
        </w:rPr>
        <w:t>Ofertanții sau reprezentanții acestora au dreptul să participe la deschiderea ofertelor, cu excepția cazului când ofertele au fost depuse prin SIA RSAP</w:t>
      </w:r>
      <w:r w:rsidRPr="00F11334">
        <w:rPr>
          <w:b/>
          <w:noProof w:val="0"/>
          <w:lang w:val="en-US" w:eastAsia="ru-RU"/>
        </w:rPr>
        <w:t>.</w:t>
      </w:r>
    </w:p>
    <w:p w14:paraId="4C983689" w14:textId="77777777" w:rsidR="00F11334" w:rsidRPr="00F11334" w:rsidRDefault="00F11334" w:rsidP="00F11334">
      <w:pPr>
        <w:numPr>
          <w:ilvl w:val="0"/>
          <w:numId w:val="22"/>
        </w:numPr>
        <w:shd w:val="clear" w:color="auto" w:fill="FFFFFF" w:themeFill="background1"/>
        <w:tabs>
          <w:tab w:val="right" w:pos="426"/>
        </w:tabs>
        <w:spacing w:before="120"/>
        <w:ind w:left="450" w:hanging="450"/>
        <w:rPr>
          <w:b/>
          <w:noProof w:val="0"/>
          <w:lang w:val="en-US" w:eastAsia="ru-RU"/>
        </w:rPr>
      </w:pPr>
      <w:r w:rsidRPr="00F11334">
        <w:rPr>
          <w:b/>
          <w:noProof w:val="0"/>
          <w:lang w:val="en-US" w:eastAsia="ru-RU"/>
        </w:rPr>
        <w:t>Limba sau limbile în care trebuie redactate ofertele sau cererile de participare: Limba română.</w:t>
      </w:r>
    </w:p>
    <w:p w14:paraId="067101C9"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Respectivul contract se referă la un proiect și/sau program finanțat din fonduri ale Uniunii Europene: _______________nu se aplică_</w:t>
      </w:r>
    </w:p>
    <w:p w14:paraId="385E3198" w14:textId="77777777" w:rsidR="00F11334" w:rsidRPr="00F11334" w:rsidRDefault="00F11334" w:rsidP="00F11334">
      <w:pPr>
        <w:shd w:val="clear" w:color="auto" w:fill="FFFFFF" w:themeFill="background1"/>
        <w:tabs>
          <w:tab w:val="right" w:pos="426"/>
        </w:tabs>
        <w:ind w:left="1980"/>
        <w:contextualSpacing/>
        <w:jc w:val="center"/>
        <w:rPr>
          <w:noProof w:val="0"/>
          <w:sz w:val="20"/>
          <w:lang w:val="en-US" w:eastAsia="ru-RU"/>
        </w:rPr>
      </w:pPr>
      <w:r w:rsidRPr="00F11334">
        <w:rPr>
          <w:noProof w:val="0"/>
          <w:sz w:val="20"/>
          <w:lang w:val="en-US" w:eastAsia="ru-RU"/>
        </w:rPr>
        <w:t>(se specifică denumireaproiectului și/sau programului)</w:t>
      </w:r>
    </w:p>
    <w:p w14:paraId="10A16931" w14:textId="77777777" w:rsidR="00F11334" w:rsidRPr="00F11334" w:rsidRDefault="00F11334" w:rsidP="00F11334">
      <w:pPr>
        <w:numPr>
          <w:ilvl w:val="0"/>
          <w:numId w:val="22"/>
        </w:numPr>
        <w:shd w:val="clear" w:color="auto" w:fill="FFFFFF" w:themeFill="background1"/>
        <w:tabs>
          <w:tab w:val="right" w:pos="426"/>
        </w:tabs>
        <w:spacing w:before="120"/>
        <w:ind w:left="0" w:firstLine="0"/>
        <w:rPr>
          <w:b/>
          <w:noProof w:val="0"/>
          <w:lang w:val="en-US" w:eastAsia="ru-RU"/>
        </w:rPr>
      </w:pPr>
      <w:r w:rsidRPr="00F11334">
        <w:rPr>
          <w:b/>
          <w:noProof w:val="0"/>
          <w:lang w:val="en-US" w:eastAsia="ru-RU"/>
        </w:rPr>
        <w:t xml:space="preserve">Denumirea și adresa organismului competent de soluționare a contestațiilor: </w:t>
      </w:r>
    </w:p>
    <w:p w14:paraId="1B4D2F88" w14:textId="77777777" w:rsidR="00F11334" w:rsidRPr="00F11334" w:rsidRDefault="00F11334" w:rsidP="00F11334">
      <w:pPr>
        <w:shd w:val="clear" w:color="auto" w:fill="FFFFFF" w:themeFill="background1"/>
        <w:tabs>
          <w:tab w:val="right" w:pos="426"/>
        </w:tabs>
        <w:ind w:left="450"/>
        <w:rPr>
          <w:b/>
          <w:i/>
          <w:noProof w:val="0"/>
          <w:lang w:val="en-US" w:eastAsia="ru-RU"/>
        </w:rPr>
      </w:pPr>
      <w:r w:rsidRPr="00F11334">
        <w:rPr>
          <w:b/>
          <w:i/>
          <w:noProof w:val="0"/>
          <w:lang w:val="en-US" w:eastAsia="ru-RU"/>
        </w:rPr>
        <w:t>Agenția Națională pentru Soluționarea Contestațiilor</w:t>
      </w:r>
    </w:p>
    <w:p w14:paraId="7B2526C1" w14:textId="77777777" w:rsidR="00F11334" w:rsidRPr="00F11334" w:rsidRDefault="00F11334" w:rsidP="00F11334">
      <w:pPr>
        <w:shd w:val="clear" w:color="auto" w:fill="FFFFFF" w:themeFill="background1"/>
        <w:tabs>
          <w:tab w:val="right" w:pos="426"/>
        </w:tabs>
        <w:ind w:left="450"/>
        <w:rPr>
          <w:b/>
          <w:i/>
          <w:noProof w:val="0"/>
          <w:lang w:val="en-US" w:eastAsia="ru-RU"/>
        </w:rPr>
      </w:pPr>
      <w:r w:rsidRPr="00F11334">
        <w:rPr>
          <w:b/>
          <w:i/>
          <w:noProof w:val="0"/>
          <w:lang w:val="en-US" w:eastAsia="ru-RU"/>
        </w:rPr>
        <w:t>Adresa: mun. Chișinău, bd. Ștefan cel Mare și Sfânt nr.124 (et.4), MD 2001;</w:t>
      </w:r>
    </w:p>
    <w:p w14:paraId="5B4CBCB6" w14:textId="77777777" w:rsidR="00F11334" w:rsidRPr="00F11334" w:rsidRDefault="00F11334" w:rsidP="00F11334">
      <w:pPr>
        <w:shd w:val="clear" w:color="auto" w:fill="FFFFFF" w:themeFill="background1"/>
        <w:tabs>
          <w:tab w:val="right" w:pos="426"/>
        </w:tabs>
        <w:ind w:left="450"/>
        <w:rPr>
          <w:b/>
          <w:i/>
          <w:noProof w:val="0"/>
          <w:lang w:val="en-US" w:eastAsia="ru-RU"/>
        </w:rPr>
      </w:pPr>
      <w:r w:rsidRPr="00F11334">
        <w:rPr>
          <w:b/>
          <w:i/>
          <w:noProof w:val="0"/>
          <w:lang w:val="en-US" w:eastAsia="ru-RU"/>
        </w:rPr>
        <w:t>Tel/Fax/email: 022-820 652, 022 820-651, contestatii@ansc.md</w:t>
      </w:r>
    </w:p>
    <w:p w14:paraId="29F08309"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Data (datele) și referința (referințele) publicărilor anterioare în Jurnalul Oficial al Uniunii Europene privind contractul (contractele) la care se referă anunțul respectiv (dacă este cazul):nu se aplică</w:t>
      </w:r>
    </w:p>
    <w:p w14:paraId="0ADFBFD9"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În cazul achizițiilor periodice, calendarul estimat pentru publicarea anunțurilor viitoare</w:t>
      </w:r>
      <w:r w:rsidRPr="00F11334">
        <w:rPr>
          <w:b/>
          <w:noProof w:val="0"/>
          <w:shd w:val="clear" w:color="auto" w:fill="FFFFFF" w:themeFill="background1"/>
          <w:lang w:val="en-US" w:eastAsia="ru-RU"/>
        </w:rPr>
        <w:t>:nu se aplică</w:t>
      </w:r>
    </w:p>
    <w:p w14:paraId="44CF9790"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 xml:space="preserve">Data publicării anunțului de intenție sau, după caz, precizarea că nu a fost publicat un astfel de </w:t>
      </w:r>
      <w:r w:rsidRPr="00F11334">
        <w:rPr>
          <w:b/>
          <w:noProof w:val="0"/>
          <w:shd w:val="clear" w:color="auto" w:fill="FFFFFF" w:themeFill="background1"/>
          <w:lang w:val="en-US" w:eastAsia="ru-RU"/>
        </w:rPr>
        <w:t>anunţ:nu a fost publicat</w:t>
      </w:r>
    </w:p>
    <w:p w14:paraId="6AF63DD6" w14:textId="610FE329" w:rsidR="00F11334" w:rsidRPr="00F11334" w:rsidRDefault="00F11334" w:rsidP="00F11334">
      <w:pPr>
        <w:numPr>
          <w:ilvl w:val="0"/>
          <w:numId w:val="22"/>
        </w:numPr>
        <w:shd w:val="clear" w:color="auto" w:fill="FFFFFF" w:themeFill="background1"/>
        <w:tabs>
          <w:tab w:val="right" w:pos="426"/>
        </w:tabs>
        <w:spacing w:before="120"/>
        <w:ind w:left="0" w:firstLine="0"/>
        <w:rPr>
          <w:b/>
          <w:noProof w:val="0"/>
          <w:highlight w:val="yellow"/>
          <w:lang w:val="en-US" w:eastAsia="ru-RU"/>
        </w:rPr>
      </w:pPr>
      <w:r w:rsidRPr="00F11334">
        <w:rPr>
          <w:b/>
          <w:noProof w:val="0"/>
          <w:lang w:val="en-US" w:eastAsia="ru-RU"/>
        </w:rPr>
        <w:t>Data transmiterii spre publicare a anunțului de participar</w:t>
      </w:r>
      <w:r w:rsidRPr="00F11334">
        <w:rPr>
          <w:b/>
          <w:noProof w:val="0"/>
          <w:shd w:val="clear" w:color="auto" w:fill="FFFFFF" w:themeFill="background1"/>
          <w:lang w:val="en-US" w:eastAsia="ru-RU"/>
        </w:rPr>
        <w:t>e: 0</w:t>
      </w:r>
      <w:r w:rsidR="00774645">
        <w:rPr>
          <w:b/>
          <w:noProof w:val="0"/>
          <w:shd w:val="clear" w:color="auto" w:fill="FFFFFF" w:themeFill="background1"/>
          <w:lang w:val="en-US" w:eastAsia="ru-RU"/>
        </w:rPr>
        <w:t>2</w:t>
      </w:r>
      <w:r w:rsidRPr="00F11334">
        <w:rPr>
          <w:b/>
          <w:noProof w:val="0"/>
          <w:shd w:val="clear" w:color="auto" w:fill="FFFFFF" w:themeFill="background1"/>
          <w:lang w:val="en-US" w:eastAsia="ru-RU"/>
        </w:rPr>
        <w:t>.09.2022</w:t>
      </w:r>
    </w:p>
    <w:p w14:paraId="03AF225F" w14:textId="77777777" w:rsidR="00F11334" w:rsidRPr="00F11334" w:rsidRDefault="00F11334" w:rsidP="00F11334">
      <w:pPr>
        <w:numPr>
          <w:ilvl w:val="0"/>
          <w:numId w:val="22"/>
        </w:numPr>
        <w:shd w:val="clear" w:color="auto" w:fill="FFFFFF" w:themeFill="background1"/>
        <w:tabs>
          <w:tab w:val="right" w:pos="426"/>
        </w:tabs>
        <w:spacing w:before="120"/>
        <w:ind w:left="0" w:firstLine="0"/>
        <w:rPr>
          <w:b/>
          <w:noProof w:val="0"/>
          <w:highlight w:val="yellow"/>
          <w:lang w:val="en-US" w:eastAsia="ru-RU"/>
        </w:rPr>
      </w:pPr>
      <w:r w:rsidRPr="00F11334">
        <w:rPr>
          <w:b/>
          <w:noProof w:val="0"/>
          <w:highlight w:val="yellow"/>
          <w:lang w:val="en-US" w:eastAsia="ru-RU"/>
        </w:rPr>
        <w:t>În cadrul procedurii de achiziție publică se va utiliza/accepta:</w:t>
      </w:r>
    </w:p>
    <w:p w14:paraId="70C65214" w14:textId="77777777" w:rsidR="00F11334" w:rsidRPr="00F11334" w:rsidRDefault="00F11334" w:rsidP="00F11334">
      <w:pPr>
        <w:shd w:val="clear" w:color="auto" w:fill="FFFFFF" w:themeFill="background1"/>
        <w:tabs>
          <w:tab w:val="right" w:pos="426"/>
        </w:tabs>
        <w:spacing w:before="120"/>
        <w:rPr>
          <w:b/>
          <w:noProof w:val="0"/>
          <w:color w:val="FFFFFF" w:themeColor="background1"/>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11334" w:rsidRPr="00F11334" w14:paraId="2F98EB2F" w14:textId="77777777" w:rsidTr="00793EDC">
        <w:tc>
          <w:tcPr>
            <w:tcW w:w="5305" w:type="dxa"/>
            <w:shd w:val="clear" w:color="auto" w:fill="FFFFFF"/>
          </w:tcPr>
          <w:p w14:paraId="0347B29E" w14:textId="77777777" w:rsidR="00F11334" w:rsidRPr="00F11334" w:rsidRDefault="00F11334" w:rsidP="00F11334">
            <w:pPr>
              <w:shd w:val="clear" w:color="auto" w:fill="FFFFFF" w:themeFill="background1"/>
              <w:tabs>
                <w:tab w:val="right" w:pos="426"/>
              </w:tabs>
              <w:rPr>
                <w:b/>
                <w:noProof w:val="0"/>
                <w:lang w:eastAsia="ru-RU"/>
              </w:rPr>
            </w:pPr>
            <w:r w:rsidRPr="00F11334">
              <w:rPr>
                <w:b/>
                <w:noProof w:val="0"/>
                <w:lang w:eastAsia="ru-RU"/>
              </w:rPr>
              <w:t>Denumirea instrumentului electronic</w:t>
            </w:r>
          </w:p>
        </w:tc>
        <w:tc>
          <w:tcPr>
            <w:tcW w:w="3785" w:type="dxa"/>
            <w:shd w:val="clear" w:color="auto" w:fill="FFFFFF"/>
          </w:tcPr>
          <w:p w14:paraId="709C19DB" w14:textId="77777777" w:rsidR="00F11334" w:rsidRPr="00F11334" w:rsidRDefault="00F11334" w:rsidP="00F11334">
            <w:pPr>
              <w:shd w:val="clear" w:color="auto" w:fill="FFFFFF" w:themeFill="background1"/>
              <w:tabs>
                <w:tab w:val="right" w:pos="426"/>
              </w:tabs>
              <w:rPr>
                <w:b/>
                <w:noProof w:val="0"/>
                <w:lang w:eastAsia="ru-RU"/>
              </w:rPr>
            </w:pPr>
            <w:r w:rsidRPr="00F11334">
              <w:rPr>
                <w:b/>
                <w:noProof w:val="0"/>
                <w:lang w:eastAsia="ru-RU"/>
              </w:rPr>
              <w:t>Se va utiliza/accepta sau nu</w:t>
            </w:r>
          </w:p>
        </w:tc>
      </w:tr>
      <w:tr w:rsidR="00F11334" w:rsidRPr="00F11334" w14:paraId="7E78F7B1" w14:textId="77777777" w:rsidTr="00793EDC">
        <w:tc>
          <w:tcPr>
            <w:tcW w:w="5305" w:type="dxa"/>
            <w:shd w:val="clear" w:color="auto" w:fill="FFFFFF"/>
          </w:tcPr>
          <w:p w14:paraId="188347F6"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depunerea electronică a ofertelor sau a cererilor de participare</w:t>
            </w:r>
          </w:p>
        </w:tc>
        <w:tc>
          <w:tcPr>
            <w:tcW w:w="3785" w:type="dxa"/>
            <w:shd w:val="clear" w:color="auto" w:fill="FFFFFF"/>
          </w:tcPr>
          <w:p w14:paraId="7F6C72B1"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se acceptă</w:t>
            </w:r>
          </w:p>
        </w:tc>
      </w:tr>
      <w:tr w:rsidR="00F11334" w:rsidRPr="00F11334" w14:paraId="3BA91359" w14:textId="77777777" w:rsidTr="00793EDC">
        <w:tc>
          <w:tcPr>
            <w:tcW w:w="5305" w:type="dxa"/>
            <w:shd w:val="clear" w:color="auto" w:fill="FFFFFF"/>
          </w:tcPr>
          <w:p w14:paraId="01C34A33"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sistemul de comenzi electronice</w:t>
            </w:r>
          </w:p>
        </w:tc>
        <w:tc>
          <w:tcPr>
            <w:tcW w:w="3785" w:type="dxa"/>
            <w:shd w:val="clear" w:color="auto" w:fill="FFFFFF"/>
          </w:tcPr>
          <w:p w14:paraId="3C02349C"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nu se acceptă</w:t>
            </w:r>
          </w:p>
        </w:tc>
      </w:tr>
      <w:tr w:rsidR="00F11334" w:rsidRPr="00F11334" w14:paraId="3D507A61" w14:textId="77777777" w:rsidTr="00793EDC">
        <w:tc>
          <w:tcPr>
            <w:tcW w:w="5305" w:type="dxa"/>
            <w:shd w:val="clear" w:color="auto" w:fill="FFFFFF"/>
          </w:tcPr>
          <w:p w14:paraId="60582388"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facturarea electronică</w:t>
            </w:r>
          </w:p>
        </w:tc>
        <w:tc>
          <w:tcPr>
            <w:tcW w:w="3785" w:type="dxa"/>
            <w:shd w:val="clear" w:color="auto" w:fill="FFFFFF"/>
          </w:tcPr>
          <w:p w14:paraId="30580F52"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se acceptă</w:t>
            </w:r>
          </w:p>
        </w:tc>
      </w:tr>
      <w:tr w:rsidR="00F11334" w:rsidRPr="00F11334" w14:paraId="55BED84D" w14:textId="77777777" w:rsidTr="00793EDC">
        <w:trPr>
          <w:trHeight w:val="77"/>
        </w:trPr>
        <w:tc>
          <w:tcPr>
            <w:tcW w:w="5305" w:type="dxa"/>
            <w:shd w:val="clear" w:color="auto" w:fill="FFFFFF"/>
          </w:tcPr>
          <w:p w14:paraId="5373C0EA"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plățile electronice</w:t>
            </w:r>
          </w:p>
        </w:tc>
        <w:tc>
          <w:tcPr>
            <w:tcW w:w="3785" w:type="dxa"/>
            <w:shd w:val="clear" w:color="auto" w:fill="FFFFFF"/>
          </w:tcPr>
          <w:p w14:paraId="1ABCBD82" w14:textId="77777777" w:rsidR="00F11334" w:rsidRPr="00F11334" w:rsidRDefault="00F11334" w:rsidP="00F11334">
            <w:pPr>
              <w:shd w:val="clear" w:color="auto" w:fill="FFFFFF" w:themeFill="background1"/>
              <w:tabs>
                <w:tab w:val="right" w:pos="426"/>
              </w:tabs>
              <w:rPr>
                <w:noProof w:val="0"/>
                <w:lang w:eastAsia="ru-RU"/>
              </w:rPr>
            </w:pPr>
            <w:r w:rsidRPr="00F11334">
              <w:rPr>
                <w:noProof w:val="0"/>
                <w:lang w:eastAsia="ru-RU"/>
              </w:rPr>
              <w:t>se acceptă</w:t>
            </w:r>
          </w:p>
        </w:tc>
      </w:tr>
    </w:tbl>
    <w:p w14:paraId="157CE508" w14:textId="77777777" w:rsidR="00F11334" w:rsidRPr="00F11334" w:rsidRDefault="00F11334" w:rsidP="00F11334">
      <w:pPr>
        <w:numPr>
          <w:ilvl w:val="0"/>
          <w:numId w:val="22"/>
        </w:numPr>
        <w:shd w:val="clear" w:color="auto" w:fill="FFFFFF" w:themeFill="background1"/>
        <w:tabs>
          <w:tab w:val="right" w:pos="426"/>
        </w:tabs>
        <w:spacing w:before="120"/>
        <w:ind w:left="360"/>
        <w:rPr>
          <w:b/>
          <w:noProof w:val="0"/>
          <w:lang w:val="en-US" w:eastAsia="ru-RU"/>
        </w:rPr>
      </w:pPr>
      <w:r w:rsidRPr="00F11334">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F11334">
        <w:rPr>
          <w:b/>
          <w:noProof w:val="0"/>
          <w:shd w:val="clear" w:color="auto" w:fill="FFFFFF" w:themeFill="background1"/>
          <w:lang w:val="en-US" w:eastAsia="ru-RU"/>
        </w:rPr>
        <w:t xml:space="preserve"> Nu </w:t>
      </w:r>
      <w:r w:rsidRPr="00F11334">
        <w:rPr>
          <w:noProof w:val="0"/>
          <w:sz w:val="20"/>
          <w:lang w:val="en-US" w:eastAsia="ru-RU"/>
        </w:rPr>
        <w:t>(se specifică da sau nu)</w:t>
      </w:r>
    </w:p>
    <w:p w14:paraId="736B1C53" w14:textId="77777777" w:rsidR="00F11334" w:rsidRPr="00F11334" w:rsidRDefault="00F11334" w:rsidP="00F11334">
      <w:pPr>
        <w:numPr>
          <w:ilvl w:val="0"/>
          <w:numId w:val="22"/>
        </w:numPr>
        <w:shd w:val="clear" w:color="auto" w:fill="FFFFFF" w:themeFill="background1"/>
        <w:tabs>
          <w:tab w:val="right" w:pos="426"/>
        </w:tabs>
        <w:spacing w:before="120"/>
        <w:ind w:left="0" w:firstLine="0"/>
        <w:rPr>
          <w:b/>
          <w:noProof w:val="0"/>
          <w:lang w:val="en-US" w:eastAsia="ru-RU"/>
        </w:rPr>
      </w:pPr>
      <w:r w:rsidRPr="00F11334">
        <w:rPr>
          <w:b/>
          <w:noProof w:val="0"/>
          <w:lang w:val="en-US" w:eastAsia="ru-RU"/>
        </w:rPr>
        <w:t xml:space="preserve">Alte informații relevante: </w:t>
      </w:r>
      <w:r w:rsidRPr="00F11334">
        <w:rPr>
          <w:b/>
          <w:noProof w:val="0"/>
          <w:shd w:val="clear" w:color="auto" w:fill="FFFFFF" w:themeFill="background1"/>
          <w:lang w:val="en-US" w:eastAsia="ru-RU"/>
        </w:rPr>
        <w:t>nu sunt.</w:t>
      </w:r>
    </w:p>
    <w:p w14:paraId="6F2A93BC" w14:textId="77777777" w:rsidR="00F11334" w:rsidRPr="00F11334" w:rsidRDefault="00F11334" w:rsidP="00F11334">
      <w:pPr>
        <w:shd w:val="clear" w:color="auto" w:fill="FFFFFF" w:themeFill="background1"/>
        <w:spacing w:before="120" w:after="120"/>
        <w:rPr>
          <w:b/>
          <w:noProof w:val="0"/>
          <w:lang w:val="en-US" w:eastAsia="ru-RU"/>
        </w:rPr>
      </w:pPr>
    </w:p>
    <w:p w14:paraId="4F728F9A" w14:textId="77777777" w:rsidR="00F11334" w:rsidRPr="00F11334" w:rsidRDefault="00F11334" w:rsidP="00F11334">
      <w:pPr>
        <w:shd w:val="clear" w:color="auto" w:fill="FFFFFF" w:themeFill="background1"/>
        <w:spacing w:before="120" w:after="120"/>
        <w:rPr>
          <w:b/>
          <w:noProof w:val="0"/>
          <w:lang w:val="en-US" w:eastAsia="ru-RU"/>
        </w:rPr>
      </w:pPr>
    </w:p>
    <w:p w14:paraId="78FBEDF8" w14:textId="77777777" w:rsidR="00F11334" w:rsidRPr="00F11334" w:rsidRDefault="00F11334" w:rsidP="00F11334">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F11334">
        <w:rPr>
          <w:b/>
          <w:noProof w:val="0"/>
          <w:lang w:val="en-US" w:eastAsia="ru-RU"/>
        </w:rPr>
        <w:t xml:space="preserve">Conducătorul grupului de lucru: Calistru Ilie </w:t>
      </w:r>
    </w:p>
    <w:p w14:paraId="73E539ED" w14:textId="77777777" w:rsidR="00F11334" w:rsidRPr="00F11334" w:rsidRDefault="00F11334" w:rsidP="00F11334">
      <w:pPr>
        <w:tabs>
          <w:tab w:val="decimal" w:pos="8364"/>
        </w:tabs>
        <w:spacing w:line="276" w:lineRule="auto"/>
        <w:ind w:right="-144"/>
        <w:jc w:val="center"/>
        <w:rPr>
          <w:b/>
          <w:bCs/>
          <w:color w:val="000000"/>
          <w:lang w:val="en-US"/>
        </w:rPr>
      </w:pPr>
    </w:p>
    <w:bookmarkEnd w:id="45"/>
    <w:p w14:paraId="3BEC3C99" w14:textId="77777777" w:rsidR="00F11334" w:rsidRPr="00F11334" w:rsidRDefault="00F11334" w:rsidP="00F11334">
      <w:pPr>
        <w:tabs>
          <w:tab w:val="left" w:pos="360"/>
          <w:tab w:val="left" w:pos="567"/>
        </w:tabs>
        <w:outlineLvl w:val="2"/>
        <w:rPr>
          <w:rFonts w:eastAsia="PMingLiU"/>
          <w:b/>
          <w:noProof w:val="0"/>
          <w:lang w:val="en-US" w:eastAsia="zh-CN"/>
        </w:rPr>
      </w:pPr>
    </w:p>
    <w:p w14:paraId="70DD8B07" w14:textId="77777777" w:rsidR="00F11334" w:rsidRPr="00F11334" w:rsidRDefault="00F11334" w:rsidP="00F11334">
      <w:pPr>
        <w:rPr>
          <w:noProof w:val="0"/>
          <w:lang w:val="en-US"/>
        </w:rPr>
      </w:pPr>
    </w:p>
    <w:p w14:paraId="69B609C2" w14:textId="77777777" w:rsidR="00C40ACD" w:rsidRPr="00F11334" w:rsidRDefault="00C40ACD" w:rsidP="00C40ACD">
      <w:pPr>
        <w:spacing w:after="160" w:line="276" w:lineRule="auto"/>
        <w:rPr>
          <w:rFonts w:ascii="Calibri" w:eastAsia="Calibri" w:hAnsi="Calibri"/>
          <w:noProof w:val="0"/>
          <w:sz w:val="22"/>
          <w:szCs w:val="22"/>
          <w:lang w:val="en-US"/>
        </w:rPr>
      </w:pPr>
    </w:p>
    <w:p w14:paraId="009256F2" w14:textId="77777777" w:rsidR="00C40ACD" w:rsidRPr="00F11334" w:rsidRDefault="00C40ACD" w:rsidP="00C40ACD">
      <w:pPr>
        <w:shd w:val="clear" w:color="auto" w:fill="FFFFFF" w:themeFill="background1"/>
        <w:spacing w:before="120" w:after="120"/>
        <w:rPr>
          <w:b/>
          <w:noProof w:val="0"/>
          <w:lang w:val="ro-MD" w:eastAsia="ru-RU"/>
        </w:rPr>
      </w:pPr>
    </w:p>
    <w:p w14:paraId="091E24FC" w14:textId="77777777" w:rsidR="00C40ACD" w:rsidRPr="00376D27" w:rsidRDefault="00C40ACD" w:rsidP="00C40ACD">
      <w:pPr>
        <w:shd w:val="clear" w:color="auto" w:fill="FFFFFF" w:themeFill="background1"/>
        <w:spacing w:before="120" w:after="120"/>
        <w:rPr>
          <w:b/>
          <w:noProof w:val="0"/>
          <w:lang w:val="en-US" w:eastAsia="ru-RU"/>
        </w:rPr>
      </w:pPr>
    </w:p>
    <w:p w14:paraId="647D8B52" w14:textId="77777777" w:rsidR="00C40ACD" w:rsidRPr="00376D27" w:rsidRDefault="00C40ACD" w:rsidP="00C40ACD">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376D27">
        <w:rPr>
          <w:b/>
          <w:noProof w:val="0"/>
          <w:lang w:val="en-US" w:eastAsia="ru-RU"/>
        </w:rPr>
        <w:t xml:space="preserve">Conducătorul grupului de lucru:  </w:t>
      </w:r>
      <w:r w:rsidRPr="00376D27">
        <w:rPr>
          <w:b/>
          <w:noProof w:val="0"/>
          <w:shd w:val="clear" w:color="auto" w:fill="FFFFFF" w:themeFill="background1"/>
          <w:lang w:val="en-US" w:eastAsia="ru-RU"/>
        </w:rPr>
        <w:t xml:space="preserve">______________________________  </w:t>
      </w:r>
      <w:r w:rsidRPr="00376D27">
        <w:rPr>
          <w:b/>
          <w:lang w:val="en-US"/>
        </w:rPr>
        <w:t>.</w:t>
      </w:r>
    </w:p>
    <w:p w14:paraId="3F56C1D6" w14:textId="77777777" w:rsidR="00C40ACD" w:rsidRPr="00376D27" w:rsidRDefault="00C40ACD" w:rsidP="00C40ACD">
      <w:pPr>
        <w:tabs>
          <w:tab w:val="decimal" w:pos="8364"/>
        </w:tabs>
        <w:spacing w:line="276" w:lineRule="auto"/>
        <w:ind w:right="-144"/>
        <w:jc w:val="center"/>
        <w:rPr>
          <w:b/>
          <w:bCs/>
          <w:color w:val="000000"/>
          <w:lang w:val="en-US"/>
        </w:rPr>
      </w:pPr>
    </w:p>
    <w:p w14:paraId="7E570641" w14:textId="77777777" w:rsidR="00C40ACD" w:rsidRPr="00376D27" w:rsidRDefault="00C40ACD" w:rsidP="00C40ACD">
      <w:pPr>
        <w:tabs>
          <w:tab w:val="decimal" w:pos="8364"/>
        </w:tabs>
        <w:spacing w:line="276" w:lineRule="auto"/>
        <w:ind w:right="-144"/>
        <w:jc w:val="center"/>
        <w:rPr>
          <w:b/>
          <w:bCs/>
          <w:color w:val="000000"/>
          <w:lang w:val="en-US"/>
        </w:rPr>
      </w:pPr>
    </w:p>
    <w:p w14:paraId="6B97F1CF" w14:textId="77777777" w:rsidR="00C40ACD" w:rsidRPr="00376D27" w:rsidRDefault="00C40ACD" w:rsidP="00C40ACD">
      <w:pPr>
        <w:tabs>
          <w:tab w:val="left" w:pos="360"/>
          <w:tab w:val="left" w:pos="567"/>
        </w:tabs>
        <w:outlineLvl w:val="2"/>
        <w:rPr>
          <w:rFonts w:eastAsia="PMingLiU"/>
          <w:b/>
          <w:noProof w:val="0"/>
          <w:lang w:val="en-US" w:eastAsia="zh-CN"/>
        </w:rPr>
      </w:pPr>
    </w:p>
    <w:p w14:paraId="3F247854" w14:textId="77777777" w:rsidR="00C40ACD" w:rsidRPr="00FF430B" w:rsidRDefault="00C40ACD" w:rsidP="00C40ACD">
      <w:pPr>
        <w:pStyle w:val="Style3"/>
        <w:tabs>
          <w:tab w:val="left" w:pos="567"/>
        </w:tabs>
        <w:spacing w:before="0" w:beforeAutospacing="0" w:after="0"/>
        <w:ind w:left="0" w:firstLine="0"/>
        <w:jc w:val="center"/>
        <w:rPr>
          <w:rFonts w:eastAsia="PMingLiU"/>
          <w:lang w:val="ro-MD" w:eastAsia="zh-CN"/>
        </w:rPr>
      </w:pPr>
    </w:p>
    <w:p w14:paraId="7528F82B" w14:textId="77777777" w:rsidR="00C40ACD" w:rsidRPr="00FF430B" w:rsidRDefault="00C40ACD" w:rsidP="00C40ACD">
      <w:pPr>
        <w:pStyle w:val="Style3"/>
        <w:tabs>
          <w:tab w:val="left" w:pos="567"/>
        </w:tabs>
        <w:spacing w:before="0" w:beforeAutospacing="0" w:after="0"/>
        <w:ind w:left="0" w:firstLine="0"/>
        <w:jc w:val="center"/>
        <w:rPr>
          <w:rFonts w:eastAsia="PMingLiU"/>
          <w:lang w:val="ro-MD" w:eastAsia="zh-CN"/>
        </w:rPr>
      </w:pPr>
    </w:p>
    <w:p w14:paraId="3FC578AA" w14:textId="77777777" w:rsidR="00C40ACD" w:rsidRPr="00FF430B" w:rsidRDefault="00C40ACD" w:rsidP="00C40ACD">
      <w:pPr>
        <w:pStyle w:val="Style3"/>
        <w:tabs>
          <w:tab w:val="left" w:pos="567"/>
        </w:tabs>
        <w:spacing w:before="0" w:beforeAutospacing="0" w:after="0"/>
        <w:ind w:left="0" w:firstLine="0"/>
        <w:jc w:val="center"/>
        <w:rPr>
          <w:rFonts w:eastAsia="PMingLiU"/>
          <w:lang w:val="ro-MD" w:eastAsia="zh-CN"/>
        </w:rPr>
      </w:pPr>
    </w:p>
    <w:p w14:paraId="15B2F318" w14:textId="77777777" w:rsidR="00C40ACD" w:rsidRPr="00FF430B" w:rsidRDefault="00C40ACD" w:rsidP="00C40ACD">
      <w:pPr>
        <w:pStyle w:val="Style3"/>
        <w:tabs>
          <w:tab w:val="left" w:pos="567"/>
        </w:tabs>
        <w:spacing w:before="0" w:beforeAutospacing="0" w:after="0"/>
        <w:ind w:left="0" w:firstLine="0"/>
        <w:jc w:val="center"/>
        <w:rPr>
          <w:rFonts w:eastAsia="PMingLiU"/>
          <w:lang w:val="ro-MD" w:eastAsia="zh-CN"/>
        </w:rPr>
      </w:pPr>
    </w:p>
    <w:p w14:paraId="0D249153" w14:textId="77777777" w:rsidR="00C40ACD" w:rsidRDefault="00C40ACD" w:rsidP="00C40ACD">
      <w:pPr>
        <w:pStyle w:val="Style3"/>
        <w:tabs>
          <w:tab w:val="left" w:pos="567"/>
        </w:tabs>
        <w:spacing w:before="0" w:beforeAutospacing="0" w:after="0"/>
        <w:ind w:left="0" w:firstLine="0"/>
        <w:rPr>
          <w:rFonts w:eastAsia="PMingLiU"/>
          <w:lang w:val="ro-MD" w:eastAsia="zh-CN"/>
        </w:rPr>
      </w:pPr>
    </w:p>
    <w:p w14:paraId="4EE7DA12" w14:textId="77777777" w:rsidR="00C40ACD" w:rsidRPr="00FF430B" w:rsidRDefault="00C40ACD" w:rsidP="00C40ACD">
      <w:pPr>
        <w:pStyle w:val="Style3"/>
        <w:tabs>
          <w:tab w:val="left" w:pos="567"/>
        </w:tabs>
        <w:spacing w:before="0" w:beforeAutospacing="0" w:after="0"/>
        <w:ind w:left="0" w:firstLine="0"/>
        <w:rPr>
          <w:rFonts w:eastAsia="PMingLiU"/>
          <w:lang w:val="ro-MD" w:eastAsia="zh-CN"/>
        </w:rPr>
      </w:pPr>
    </w:p>
    <w:p w14:paraId="2FA5B1DE"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02A55683" w14:textId="77777777" w:rsidR="00C40ACD" w:rsidRPr="00FF430B" w:rsidRDefault="00C40ACD" w:rsidP="00C40ACD">
      <w:pPr>
        <w:jc w:val="right"/>
        <w:rPr>
          <w:noProof w:val="0"/>
          <w:lang w:val="ro-MD"/>
        </w:rPr>
      </w:pPr>
      <w:r w:rsidRPr="00FF430B">
        <w:rPr>
          <w:noProof w:val="0"/>
          <w:lang w:val="ro-MD"/>
        </w:rPr>
        <w:t>la Documentația standard nr._____</w:t>
      </w:r>
    </w:p>
    <w:p w14:paraId="1BF4904C" w14:textId="77777777" w:rsidR="00C40ACD" w:rsidRPr="00FF430B" w:rsidRDefault="00C40ACD" w:rsidP="00C40ACD">
      <w:pPr>
        <w:jc w:val="right"/>
        <w:rPr>
          <w:noProof w:val="0"/>
          <w:lang w:val="ro-MD"/>
        </w:rPr>
      </w:pPr>
      <w:r w:rsidRPr="00FF430B">
        <w:rPr>
          <w:noProof w:val="0"/>
          <w:lang w:val="ro-MD"/>
        </w:rPr>
        <w:t>din “____” ________ 20___</w:t>
      </w:r>
    </w:p>
    <w:p w14:paraId="105069A3" w14:textId="77777777" w:rsidR="00C40ACD" w:rsidRPr="00FF430B" w:rsidRDefault="00C40ACD" w:rsidP="00C40ACD">
      <w:pPr>
        <w:pStyle w:val="Style3"/>
        <w:tabs>
          <w:tab w:val="left" w:pos="567"/>
        </w:tabs>
        <w:spacing w:before="0" w:beforeAutospacing="0" w:after="0"/>
        <w:ind w:left="0" w:firstLine="0"/>
        <w:rPr>
          <w:rFonts w:eastAsia="PMingLiU"/>
          <w:lang w:val="ro-MD" w:eastAsia="zh-CN"/>
        </w:rPr>
      </w:pPr>
    </w:p>
    <w:p w14:paraId="77F15B44" w14:textId="77777777" w:rsidR="00C40ACD" w:rsidRPr="00FF430B" w:rsidRDefault="00C40ACD" w:rsidP="00C40ACD">
      <w:pPr>
        <w:pStyle w:val="Style3"/>
        <w:tabs>
          <w:tab w:val="left" w:pos="567"/>
        </w:tabs>
        <w:spacing w:before="0" w:beforeAutospacing="0" w:after="0"/>
        <w:ind w:left="0" w:firstLine="0"/>
        <w:rPr>
          <w:rFonts w:eastAsia="PMingLiU"/>
          <w:lang w:val="ro-MD" w:eastAsia="zh-CN"/>
        </w:rPr>
      </w:pPr>
    </w:p>
    <w:p w14:paraId="014743BB" w14:textId="77777777" w:rsidR="00C40ACD" w:rsidRPr="00FF430B" w:rsidRDefault="00C40ACD" w:rsidP="00C40ACD">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25FE1282" w14:textId="77777777" w:rsidR="00C40ACD" w:rsidRPr="00FF430B" w:rsidRDefault="00C40ACD" w:rsidP="00C40ACD">
      <w:pPr>
        <w:spacing w:after="160"/>
        <w:jc w:val="center"/>
        <w:rPr>
          <w:rFonts w:eastAsia="Calibri"/>
          <w:noProof w:val="0"/>
          <w:u w:val="single"/>
          <w:lang w:val="ro-MD"/>
        </w:rPr>
      </w:pPr>
      <w:r w:rsidRPr="00FF430B">
        <w:rPr>
          <w:rFonts w:eastAsia="Cambria"/>
          <w:noProof w:val="0"/>
          <w:lang w:val="ro-MD"/>
        </w:rPr>
        <w:t>Nr.din___________</w:t>
      </w:r>
    </w:p>
    <w:p w14:paraId="1F18DA33" w14:textId="77777777" w:rsidR="00C40ACD" w:rsidRPr="00FF430B" w:rsidRDefault="00C40ACD" w:rsidP="00C40AC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40ACD" w:rsidRPr="00EC30C2" w14:paraId="4FC9FFF8" w14:textId="77777777" w:rsidTr="00E42047">
        <w:tc>
          <w:tcPr>
            <w:tcW w:w="4248" w:type="dxa"/>
            <w:shd w:val="clear" w:color="auto" w:fill="FFFFFF" w:themeFill="background1"/>
          </w:tcPr>
          <w:p w14:paraId="177794C2" w14:textId="77777777" w:rsidR="00C40ACD" w:rsidRPr="00FF430B" w:rsidRDefault="00C40ACD" w:rsidP="00E42047">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192977A" w14:textId="77777777" w:rsidR="00C40ACD" w:rsidRPr="00FF430B" w:rsidRDefault="00C40ACD" w:rsidP="00E42047">
            <w:pPr>
              <w:ind w:right="-1"/>
              <w:jc w:val="both"/>
              <w:rPr>
                <w:rFonts w:eastAsia="Cambria"/>
                <w:noProof w:val="0"/>
                <w:lang w:val="ro-MD"/>
              </w:rPr>
            </w:pPr>
          </w:p>
        </w:tc>
      </w:tr>
      <w:tr w:rsidR="00C40ACD" w:rsidRPr="00EC30C2" w14:paraId="3A8329F3" w14:textId="77777777" w:rsidTr="00E42047">
        <w:tc>
          <w:tcPr>
            <w:tcW w:w="4248" w:type="dxa"/>
            <w:shd w:val="clear" w:color="auto" w:fill="FFFFFF" w:themeFill="background1"/>
          </w:tcPr>
          <w:p w14:paraId="136DAAC2" w14:textId="77777777" w:rsidR="00C40ACD" w:rsidRPr="00FF430B" w:rsidRDefault="00C40ACD" w:rsidP="00E42047">
            <w:pPr>
              <w:ind w:right="-1"/>
              <w:jc w:val="both"/>
              <w:rPr>
                <w:rFonts w:eastAsia="Calibri"/>
                <w:noProof w:val="0"/>
                <w:lang w:val="ro-MD"/>
              </w:rPr>
            </w:pPr>
            <w:r w:rsidRPr="00FF430B">
              <w:rPr>
                <w:rFonts w:eastAsia="Cambria"/>
                <w:noProof w:val="0"/>
                <w:lang w:val="ro-MD"/>
              </w:rPr>
              <w:t>Localitate</w:t>
            </w:r>
          </w:p>
        </w:tc>
        <w:tc>
          <w:tcPr>
            <w:tcW w:w="5528" w:type="dxa"/>
          </w:tcPr>
          <w:p w14:paraId="713C89E6" w14:textId="77777777" w:rsidR="00C40ACD" w:rsidRPr="00FF430B" w:rsidRDefault="00C40ACD" w:rsidP="00E42047">
            <w:pPr>
              <w:ind w:right="-1"/>
              <w:jc w:val="both"/>
              <w:rPr>
                <w:rFonts w:eastAsia="Cambria"/>
                <w:noProof w:val="0"/>
                <w:lang w:val="ro-MD"/>
              </w:rPr>
            </w:pPr>
          </w:p>
        </w:tc>
      </w:tr>
      <w:tr w:rsidR="00C40ACD" w:rsidRPr="00EC30C2" w14:paraId="7248587E" w14:textId="77777777" w:rsidTr="00E42047">
        <w:tc>
          <w:tcPr>
            <w:tcW w:w="4248" w:type="dxa"/>
            <w:shd w:val="clear" w:color="auto" w:fill="FFFFFF" w:themeFill="background1"/>
          </w:tcPr>
          <w:p w14:paraId="54ED309C" w14:textId="77777777" w:rsidR="00C40ACD" w:rsidRPr="00FF430B" w:rsidRDefault="00C40ACD" w:rsidP="00E42047">
            <w:pPr>
              <w:ind w:right="-1"/>
              <w:jc w:val="both"/>
              <w:rPr>
                <w:rFonts w:eastAsia="Cambria"/>
                <w:noProof w:val="0"/>
                <w:lang w:val="ro-MD"/>
              </w:rPr>
            </w:pPr>
            <w:r w:rsidRPr="00FF430B">
              <w:rPr>
                <w:rFonts w:eastAsia="Calibri"/>
                <w:noProof w:val="0"/>
                <w:lang w:val="ro-MD"/>
              </w:rPr>
              <w:t>IDNO</w:t>
            </w:r>
          </w:p>
        </w:tc>
        <w:tc>
          <w:tcPr>
            <w:tcW w:w="5528" w:type="dxa"/>
          </w:tcPr>
          <w:p w14:paraId="2A6EA8A4" w14:textId="77777777" w:rsidR="00C40ACD" w:rsidRPr="00FF430B" w:rsidRDefault="00C40ACD" w:rsidP="00E42047">
            <w:pPr>
              <w:ind w:right="-1"/>
              <w:jc w:val="both"/>
              <w:rPr>
                <w:rFonts w:eastAsia="Cambria"/>
                <w:noProof w:val="0"/>
                <w:lang w:val="ro-MD"/>
              </w:rPr>
            </w:pPr>
          </w:p>
        </w:tc>
      </w:tr>
      <w:tr w:rsidR="00C40ACD" w:rsidRPr="00EC30C2" w14:paraId="7F73306B" w14:textId="77777777" w:rsidTr="00E42047">
        <w:tc>
          <w:tcPr>
            <w:tcW w:w="4248" w:type="dxa"/>
            <w:shd w:val="clear" w:color="auto" w:fill="FFFFFF" w:themeFill="background1"/>
          </w:tcPr>
          <w:p w14:paraId="5C77CD76" w14:textId="77777777" w:rsidR="00C40ACD" w:rsidRPr="00FF430B" w:rsidRDefault="00C40ACD" w:rsidP="00E42047">
            <w:pPr>
              <w:ind w:right="-1"/>
              <w:jc w:val="both"/>
              <w:rPr>
                <w:rFonts w:eastAsia="Calibri"/>
                <w:noProof w:val="0"/>
                <w:lang w:val="ro-MD"/>
              </w:rPr>
            </w:pPr>
            <w:r w:rsidRPr="00FF430B">
              <w:rPr>
                <w:rFonts w:eastAsia="Calibri"/>
                <w:noProof w:val="0"/>
                <w:lang w:val="ro-MD"/>
              </w:rPr>
              <w:t>Adresa</w:t>
            </w:r>
          </w:p>
        </w:tc>
        <w:tc>
          <w:tcPr>
            <w:tcW w:w="5528" w:type="dxa"/>
          </w:tcPr>
          <w:p w14:paraId="7B121316" w14:textId="77777777" w:rsidR="00C40ACD" w:rsidRPr="00FF430B" w:rsidRDefault="00C40ACD" w:rsidP="00E42047">
            <w:pPr>
              <w:ind w:right="-1"/>
              <w:jc w:val="both"/>
              <w:rPr>
                <w:rFonts w:eastAsia="Cambria"/>
                <w:noProof w:val="0"/>
                <w:lang w:val="ro-MD"/>
              </w:rPr>
            </w:pPr>
          </w:p>
        </w:tc>
      </w:tr>
      <w:tr w:rsidR="00C40ACD" w:rsidRPr="00EC30C2" w14:paraId="402A67BA" w14:textId="77777777" w:rsidTr="00E42047">
        <w:tc>
          <w:tcPr>
            <w:tcW w:w="4248" w:type="dxa"/>
            <w:shd w:val="clear" w:color="auto" w:fill="FFFFFF" w:themeFill="background1"/>
          </w:tcPr>
          <w:p w14:paraId="01157BC6" w14:textId="77777777" w:rsidR="00C40ACD" w:rsidRPr="00FF430B" w:rsidRDefault="00C40ACD" w:rsidP="00E42047">
            <w:pPr>
              <w:ind w:right="-1"/>
              <w:jc w:val="both"/>
              <w:rPr>
                <w:rFonts w:eastAsia="Calibri"/>
                <w:noProof w:val="0"/>
                <w:lang w:val="ro-MD"/>
              </w:rPr>
            </w:pPr>
            <w:r w:rsidRPr="00FF430B">
              <w:rPr>
                <w:rFonts w:eastAsia="Calibri"/>
                <w:noProof w:val="0"/>
                <w:lang w:val="ro-MD"/>
              </w:rPr>
              <w:t>Număr de telefon/fax</w:t>
            </w:r>
          </w:p>
        </w:tc>
        <w:tc>
          <w:tcPr>
            <w:tcW w:w="5528" w:type="dxa"/>
          </w:tcPr>
          <w:p w14:paraId="303A1AFF" w14:textId="77777777" w:rsidR="00C40ACD" w:rsidRPr="00FF430B" w:rsidRDefault="00C40ACD" w:rsidP="00E42047">
            <w:pPr>
              <w:ind w:right="-1"/>
              <w:jc w:val="both"/>
              <w:rPr>
                <w:rFonts w:eastAsia="Cambria"/>
                <w:noProof w:val="0"/>
                <w:lang w:val="ro-MD"/>
              </w:rPr>
            </w:pPr>
          </w:p>
        </w:tc>
      </w:tr>
      <w:tr w:rsidR="00C40ACD" w:rsidRPr="00EC30C2" w14:paraId="154D2DC0" w14:textId="77777777" w:rsidTr="00E42047">
        <w:tc>
          <w:tcPr>
            <w:tcW w:w="4248" w:type="dxa"/>
            <w:shd w:val="clear" w:color="auto" w:fill="FFFFFF" w:themeFill="background1"/>
          </w:tcPr>
          <w:p w14:paraId="35DA2DAA" w14:textId="77777777" w:rsidR="00C40ACD" w:rsidRPr="00FF430B" w:rsidRDefault="00C40ACD" w:rsidP="00E42047">
            <w:pPr>
              <w:ind w:right="-1"/>
              <w:jc w:val="both"/>
              <w:rPr>
                <w:rFonts w:eastAsia="Calibri"/>
                <w:noProof w:val="0"/>
                <w:lang w:val="ro-MD"/>
              </w:rPr>
            </w:pPr>
            <w:r w:rsidRPr="00FF430B">
              <w:rPr>
                <w:rFonts w:eastAsia="Calibri"/>
                <w:noProof w:val="0"/>
                <w:lang w:val="ro-MD"/>
              </w:rPr>
              <w:t>E-mail</w:t>
            </w:r>
          </w:p>
        </w:tc>
        <w:tc>
          <w:tcPr>
            <w:tcW w:w="5528" w:type="dxa"/>
          </w:tcPr>
          <w:p w14:paraId="0E16A1E3" w14:textId="77777777" w:rsidR="00C40ACD" w:rsidRPr="00FF430B" w:rsidRDefault="00C40ACD" w:rsidP="00E42047">
            <w:pPr>
              <w:ind w:right="-1"/>
              <w:jc w:val="both"/>
              <w:rPr>
                <w:rFonts w:eastAsia="Cambria"/>
                <w:noProof w:val="0"/>
                <w:lang w:val="ro-MD"/>
              </w:rPr>
            </w:pPr>
          </w:p>
        </w:tc>
      </w:tr>
      <w:tr w:rsidR="00C40ACD" w:rsidRPr="00EC30C2" w14:paraId="441078D7" w14:textId="77777777" w:rsidTr="00E42047">
        <w:tc>
          <w:tcPr>
            <w:tcW w:w="4248" w:type="dxa"/>
            <w:shd w:val="clear" w:color="auto" w:fill="FFFFFF" w:themeFill="background1"/>
          </w:tcPr>
          <w:p w14:paraId="4CE0DFA3" w14:textId="77777777" w:rsidR="00C40ACD" w:rsidRPr="00FF430B" w:rsidRDefault="00C40ACD" w:rsidP="00E42047">
            <w:pPr>
              <w:ind w:right="-1"/>
              <w:jc w:val="both"/>
              <w:rPr>
                <w:rFonts w:eastAsia="Calibri"/>
                <w:noProof w:val="0"/>
                <w:lang w:val="ro-MD"/>
              </w:rPr>
            </w:pPr>
            <w:r w:rsidRPr="00FF430B">
              <w:rPr>
                <w:rFonts w:eastAsia="Calibri"/>
                <w:noProof w:val="0"/>
                <w:lang w:val="ro-MD"/>
              </w:rPr>
              <w:t>Pagina web oficială</w:t>
            </w:r>
          </w:p>
        </w:tc>
        <w:tc>
          <w:tcPr>
            <w:tcW w:w="5528" w:type="dxa"/>
          </w:tcPr>
          <w:p w14:paraId="69F05597" w14:textId="77777777" w:rsidR="00C40ACD" w:rsidRPr="00FF430B" w:rsidRDefault="00C40ACD" w:rsidP="00E42047">
            <w:pPr>
              <w:ind w:right="-1"/>
              <w:jc w:val="both"/>
              <w:rPr>
                <w:rFonts w:eastAsia="Cambria"/>
                <w:noProof w:val="0"/>
                <w:lang w:val="ro-MD"/>
              </w:rPr>
            </w:pPr>
          </w:p>
        </w:tc>
      </w:tr>
      <w:tr w:rsidR="00C40ACD" w:rsidRPr="00EC30C2" w14:paraId="60CDF4F3" w14:textId="77777777" w:rsidTr="00E42047">
        <w:tc>
          <w:tcPr>
            <w:tcW w:w="4248" w:type="dxa"/>
            <w:shd w:val="clear" w:color="auto" w:fill="FFFFFF" w:themeFill="background1"/>
          </w:tcPr>
          <w:p w14:paraId="46F8BB07" w14:textId="77777777" w:rsidR="00C40ACD" w:rsidRPr="00FF430B" w:rsidRDefault="00C40ACD" w:rsidP="00E42047">
            <w:pPr>
              <w:ind w:right="-1"/>
              <w:jc w:val="both"/>
              <w:rPr>
                <w:rFonts w:eastAsia="Calibri"/>
                <w:noProof w:val="0"/>
                <w:lang w:val="ro-MD"/>
              </w:rPr>
            </w:pPr>
            <w:r w:rsidRPr="00FF430B">
              <w:rPr>
                <w:rFonts w:eastAsia="Calibri"/>
                <w:noProof w:val="0"/>
                <w:lang w:val="ro-MD"/>
              </w:rPr>
              <w:t>Persoana de contact</w:t>
            </w:r>
          </w:p>
        </w:tc>
        <w:tc>
          <w:tcPr>
            <w:tcW w:w="5528" w:type="dxa"/>
          </w:tcPr>
          <w:p w14:paraId="4F2BDD19" w14:textId="77777777" w:rsidR="00C40ACD" w:rsidRPr="00FF430B" w:rsidRDefault="00C40ACD" w:rsidP="00E42047">
            <w:pPr>
              <w:ind w:right="-1"/>
              <w:jc w:val="both"/>
              <w:rPr>
                <w:rFonts w:eastAsia="Cambria"/>
                <w:noProof w:val="0"/>
                <w:lang w:val="ro-MD"/>
              </w:rPr>
            </w:pPr>
          </w:p>
        </w:tc>
      </w:tr>
      <w:tr w:rsidR="00C40ACD" w:rsidRPr="00EC30C2" w14:paraId="6565643E" w14:textId="77777777" w:rsidTr="00E42047">
        <w:tc>
          <w:tcPr>
            <w:tcW w:w="4248" w:type="dxa"/>
            <w:shd w:val="clear" w:color="auto" w:fill="FFFFFF" w:themeFill="background1"/>
          </w:tcPr>
          <w:p w14:paraId="583B0B8E" w14:textId="77777777" w:rsidR="00C40ACD" w:rsidRPr="00FF430B" w:rsidRDefault="00C40ACD" w:rsidP="00E42047">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C373B66" w14:textId="77777777" w:rsidR="00C40ACD" w:rsidRPr="00FF430B" w:rsidRDefault="00C40ACD" w:rsidP="00E42047">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1DEE98B7" w14:textId="77777777" w:rsidR="00C40ACD" w:rsidRPr="00FF430B" w:rsidRDefault="00C40ACD" w:rsidP="00E42047">
            <w:pPr>
              <w:ind w:right="-1"/>
              <w:jc w:val="both"/>
              <w:rPr>
                <w:rFonts w:eastAsia="Cambria"/>
                <w:noProof w:val="0"/>
                <w:lang w:val="ro-MD"/>
              </w:rPr>
            </w:pPr>
          </w:p>
        </w:tc>
      </w:tr>
    </w:tbl>
    <w:p w14:paraId="7DC38E76" w14:textId="77777777" w:rsidR="00C40ACD" w:rsidRPr="00FF430B" w:rsidRDefault="00C40ACD" w:rsidP="00C40AC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40ACD" w:rsidRPr="00EC30C2" w14:paraId="5EA1891A" w14:textId="77777777" w:rsidTr="00E42047">
        <w:tc>
          <w:tcPr>
            <w:tcW w:w="4248" w:type="dxa"/>
            <w:shd w:val="clear" w:color="auto" w:fill="FFFFFF" w:themeFill="background1"/>
          </w:tcPr>
          <w:p w14:paraId="523D534E"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15B1BCB8" w14:textId="77777777" w:rsidR="00C40ACD" w:rsidRPr="00FF430B" w:rsidRDefault="00C40ACD" w:rsidP="00E42047">
            <w:pPr>
              <w:spacing w:after="160" w:line="259" w:lineRule="auto"/>
              <w:ind w:right="-1"/>
              <w:jc w:val="both"/>
              <w:rPr>
                <w:i/>
                <w:noProof w:val="0"/>
                <w:lang w:val="ro-MD" w:eastAsia="ro-RO"/>
              </w:rPr>
            </w:pPr>
          </w:p>
        </w:tc>
      </w:tr>
      <w:tr w:rsidR="00C40ACD" w:rsidRPr="00EC30C2" w14:paraId="581A06FF" w14:textId="77777777" w:rsidTr="00E42047">
        <w:tc>
          <w:tcPr>
            <w:tcW w:w="4248" w:type="dxa"/>
            <w:shd w:val="clear" w:color="auto" w:fill="FFFFFF" w:themeFill="background1"/>
          </w:tcPr>
          <w:p w14:paraId="7615955D"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351018B5" w14:textId="77777777" w:rsidR="00C40ACD" w:rsidRPr="00FF430B" w:rsidRDefault="00C40ACD" w:rsidP="00E42047">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45909E69" w14:textId="77777777" w:rsidR="00C40ACD" w:rsidRPr="00FF430B" w:rsidRDefault="00C40ACD" w:rsidP="00E42047">
            <w:pPr>
              <w:spacing w:after="160" w:line="259" w:lineRule="auto"/>
              <w:ind w:right="-1"/>
              <w:jc w:val="both"/>
              <w:rPr>
                <w:i/>
                <w:noProof w:val="0"/>
                <w:lang w:val="ro-MD" w:eastAsia="ro-RO"/>
              </w:rPr>
            </w:pPr>
          </w:p>
        </w:tc>
      </w:tr>
      <w:tr w:rsidR="00C40ACD" w:rsidRPr="00EC30C2" w14:paraId="6DC916BF" w14:textId="77777777" w:rsidTr="00E42047">
        <w:tc>
          <w:tcPr>
            <w:tcW w:w="4248" w:type="dxa"/>
            <w:shd w:val="clear" w:color="auto" w:fill="FFFFFF" w:themeFill="background1"/>
          </w:tcPr>
          <w:p w14:paraId="798B5134"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70B73FA8"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 xml:space="preserve">Servicii de proiectare □  </w:t>
            </w:r>
          </w:p>
          <w:p w14:paraId="41121554"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Lucrări □</w:t>
            </w:r>
          </w:p>
        </w:tc>
      </w:tr>
      <w:tr w:rsidR="00C40ACD" w:rsidRPr="00EC30C2" w14:paraId="1026F8B9" w14:textId="77777777" w:rsidTr="00E42047">
        <w:tc>
          <w:tcPr>
            <w:tcW w:w="4248" w:type="dxa"/>
            <w:shd w:val="clear" w:color="auto" w:fill="FFFFFF" w:themeFill="background1"/>
          </w:tcPr>
          <w:p w14:paraId="567A986B"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3836249A" w14:textId="77777777" w:rsidR="00C40ACD" w:rsidRPr="00FF430B" w:rsidRDefault="00C40ACD" w:rsidP="00E42047">
            <w:pPr>
              <w:spacing w:after="160" w:line="259" w:lineRule="auto"/>
              <w:ind w:right="-1"/>
              <w:jc w:val="both"/>
              <w:rPr>
                <w:noProof w:val="0"/>
                <w:lang w:val="ro-MD" w:eastAsia="ro-RO"/>
              </w:rPr>
            </w:pPr>
          </w:p>
        </w:tc>
      </w:tr>
      <w:tr w:rsidR="00C40ACD" w:rsidRPr="00EC30C2" w14:paraId="557ED739" w14:textId="77777777" w:rsidTr="00E42047">
        <w:trPr>
          <w:trHeight w:val="255"/>
        </w:trPr>
        <w:tc>
          <w:tcPr>
            <w:tcW w:w="4248" w:type="dxa"/>
            <w:vMerge w:val="restart"/>
            <w:shd w:val="clear" w:color="auto" w:fill="FFFFFF" w:themeFill="background1"/>
          </w:tcPr>
          <w:p w14:paraId="42207D57"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Anunțul de participare</w:t>
            </w:r>
          </w:p>
          <w:p w14:paraId="73754BEB" w14:textId="77777777" w:rsidR="00C40ACD" w:rsidRPr="00FF430B" w:rsidRDefault="00C40ACD" w:rsidP="00E42047">
            <w:pPr>
              <w:spacing w:after="160" w:line="259" w:lineRule="auto"/>
              <w:ind w:right="-1"/>
              <w:jc w:val="both"/>
              <w:rPr>
                <w:i/>
                <w:noProof w:val="0"/>
                <w:lang w:val="ro-MD" w:eastAsia="ro-RO"/>
              </w:rPr>
            </w:pPr>
          </w:p>
        </w:tc>
        <w:tc>
          <w:tcPr>
            <w:tcW w:w="5570" w:type="dxa"/>
          </w:tcPr>
          <w:p w14:paraId="75EE63FD" w14:textId="77777777" w:rsidR="00C40ACD" w:rsidRPr="00FF430B" w:rsidRDefault="00C40ACD" w:rsidP="00E42047">
            <w:pPr>
              <w:spacing w:after="160" w:line="259" w:lineRule="auto"/>
              <w:ind w:right="-1"/>
              <w:jc w:val="both"/>
              <w:rPr>
                <w:rFonts w:eastAsia="Cambria"/>
                <w:noProof w:val="0"/>
                <w:lang w:val="ro-MD"/>
              </w:rPr>
            </w:pPr>
            <w:r w:rsidRPr="00FF430B">
              <w:rPr>
                <w:rFonts w:eastAsia="Cambria"/>
                <w:noProof w:val="0"/>
                <w:lang w:val="ro-MD"/>
              </w:rPr>
              <w:t>Nr.:</w:t>
            </w:r>
          </w:p>
        </w:tc>
      </w:tr>
      <w:tr w:rsidR="00C40ACD" w:rsidRPr="00EC30C2" w14:paraId="435A5871" w14:textId="77777777" w:rsidTr="00E42047">
        <w:trPr>
          <w:trHeight w:val="255"/>
        </w:trPr>
        <w:tc>
          <w:tcPr>
            <w:tcW w:w="4248" w:type="dxa"/>
            <w:vMerge/>
            <w:shd w:val="clear" w:color="auto" w:fill="FFFFFF" w:themeFill="background1"/>
          </w:tcPr>
          <w:p w14:paraId="7E137859" w14:textId="77777777" w:rsidR="00C40ACD" w:rsidRPr="00FF430B" w:rsidRDefault="00C40ACD" w:rsidP="00E42047">
            <w:pPr>
              <w:spacing w:after="160" w:line="259" w:lineRule="auto"/>
              <w:ind w:right="-1"/>
              <w:jc w:val="both"/>
              <w:rPr>
                <w:noProof w:val="0"/>
                <w:lang w:val="ro-MD" w:eastAsia="ro-RO"/>
              </w:rPr>
            </w:pPr>
          </w:p>
        </w:tc>
        <w:tc>
          <w:tcPr>
            <w:tcW w:w="5570" w:type="dxa"/>
          </w:tcPr>
          <w:p w14:paraId="4BFCFBF2" w14:textId="77777777" w:rsidR="00C40ACD" w:rsidRPr="00FF430B" w:rsidRDefault="00C40ACD" w:rsidP="00E42047">
            <w:pPr>
              <w:spacing w:after="160" w:line="259" w:lineRule="auto"/>
              <w:ind w:right="-1"/>
              <w:jc w:val="both"/>
              <w:rPr>
                <w:rFonts w:eastAsia="Cambria"/>
                <w:noProof w:val="0"/>
                <w:lang w:val="ro-MD"/>
              </w:rPr>
            </w:pPr>
            <w:r w:rsidRPr="00FF430B">
              <w:rPr>
                <w:rFonts w:eastAsia="Cambria"/>
                <w:noProof w:val="0"/>
                <w:lang w:val="ro-MD"/>
              </w:rPr>
              <w:t>Data publicării:</w:t>
            </w:r>
          </w:p>
        </w:tc>
      </w:tr>
      <w:tr w:rsidR="00C40ACD" w:rsidRPr="00EC30C2" w14:paraId="047B6315" w14:textId="77777777" w:rsidTr="00E42047">
        <w:trPr>
          <w:trHeight w:val="255"/>
        </w:trPr>
        <w:tc>
          <w:tcPr>
            <w:tcW w:w="4248" w:type="dxa"/>
            <w:vMerge/>
            <w:shd w:val="clear" w:color="auto" w:fill="FFFFFF" w:themeFill="background1"/>
          </w:tcPr>
          <w:p w14:paraId="7BFFC59B" w14:textId="77777777" w:rsidR="00C40ACD" w:rsidRPr="00FF430B" w:rsidRDefault="00C40ACD" w:rsidP="00E42047">
            <w:pPr>
              <w:spacing w:after="160" w:line="259" w:lineRule="auto"/>
              <w:ind w:right="-1"/>
              <w:jc w:val="both"/>
              <w:rPr>
                <w:noProof w:val="0"/>
                <w:lang w:val="ro-MD" w:eastAsia="ro-RO"/>
              </w:rPr>
            </w:pPr>
          </w:p>
        </w:tc>
        <w:tc>
          <w:tcPr>
            <w:tcW w:w="5570" w:type="dxa"/>
          </w:tcPr>
          <w:p w14:paraId="1E4CD45B" w14:textId="77777777" w:rsidR="00C40ACD" w:rsidRPr="00FF430B" w:rsidRDefault="00C40ACD" w:rsidP="00E42047">
            <w:pPr>
              <w:spacing w:after="160" w:line="259" w:lineRule="auto"/>
              <w:ind w:right="-1"/>
              <w:jc w:val="both"/>
              <w:rPr>
                <w:rFonts w:eastAsia="Cambria"/>
                <w:noProof w:val="0"/>
                <w:lang w:val="ro-MD"/>
              </w:rPr>
            </w:pPr>
            <w:r w:rsidRPr="00FF430B">
              <w:rPr>
                <w:rFonts w:eastAsia="Cambria"/>
                <w:noProof w:val="0"/>
                <w:lang w:val="ro-MD"/>
              </w:rPr>
              <w:t>Link:</w:t>
            </w:r>
          </w:p>
        </w:tc>
      </w:tr>
      <w:tr w:rsidR="00C40ACD" w:rsidRPr="00EC30C2" w14:paraId="59D8C13B" w14:textId="77777777" w:rsidTr="00E42047">
        <w:trPr>
          <w:trHeight w:val="281"/>
        </w:trPr>
        <w:tc>
          <w:tcPr>
            <w:tcW w:w="4248" w:type="dxa"/>
            <w:shd w:val="clear" w:color="auto" w:fill="FFFFFF" w:themeFill="background1"/>
          </w:tcPr>
          <w:p w14:paraId="0C94BCB4"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4117EEFA"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Prețul cel mai scăzut □</w:t>
            </w:r>
          </w:p>
          <w:p w14:paraId="4E37BF64"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Costul cel mai scăzut □</w:t>
            </w:r>
          </w:p>
          <w:p w14:paraId="4BB63F9C"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lastRenderedPageBreak/>
              <w:t>Cel mai bun raport calitate-preț □</w:t>
            </w:r>
          </w:p>
          <w:p w14:paraId="29B32D2C"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Cel mai bun raport calitate-cost □</w:t>
            </w:r>
          </w:p>
        </w:tc>
      </w:tr>
      <w:tr w:rsidR="00C40ACD" w:rsidRPr="00EC30C2" w14:paraId="6991A435" w14:textId="77777777" w:rsidTr="00E42047">
        <w:trPr>
          <w:trHeight w:val="281"/>
        </w:trPr>
        <w:tc>
          <w:tcPr>
            <w:tcW w:w="4248" w:type="dxa"/>
            <w:shd w:val="clear" w:color="auto" w:fill="FFFFFF" w:themeFill="background1"/>
          </w:tcPr>
          <w:p w14:paraId="6B79E2E0" w14:textId="77777777" w:rsidR="00C40ACD" w:rsidRPr="00FF430B" w:rsidRDefault="00C40ACD" w:rsidP="00E42047">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3E01A18A"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 xml:space="preserve">Acord-cadru □ </w:t>
            </w:r>
          </w:p>
          <w:p w14:paraId="5F9EEFD7" w14:textId="77777777" w:rsidR="00C40ACD" w:rsidRPr="00FF430B" w:rsidRDefault="00C40ACD" w:rsidP="00E42047">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6F63FA99" w14:textId="77777777" w:rsidR="00C40ACD" w:rsidRPr="00FF430B" w:rsidRDefault="00C40ACD" w:rsidP="00E42047">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C40ACD" w:rsidRPr="00EC30C2" w14:paraId="731921CC" w14:textId="77777777" w:rsidTr="00E42047">
        <w:trPr>
          <w:trHeight w:val="281"/>
        </w:trPr>
        <w:tc>
          <w:tcPr>
            <w:tcW w:w="4248" w:type="dxa"/>
            <w:vMerge w:val="restart"/>
            <w:shd w:val="clear" w:color="auto" w:fill="FFFFFF" w:themeFill="background1"/>
          </w:tcPr>
          <w:p w14:paraId="1355835C" w14:textId="77777777" w:rsidR="00C40ACD" w:rsidRPr="00FF430B" w:rsidRDefault="00C40ACD" w:rsidP="00E42047">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529D2ECC" w14:textId="77777777" w:rsidR="00C40ACD" w:rsidRPr="00FF430B" w:rsidRDefault="00C40ACD" w:rsidP="00E42047">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C40ACD" w:rsidRPr="00EC30C2" w14:paraId="10E11CF2" w14:textId="77777777" w:rsidTr="00E42047">
        <w:trPr>
          <w:trHeight w:val="281"/>
        </w:trPr>
        <w:tc>
          <w:tcPr>
            <w:tcW w:w="4248" w:type="dxa"/>
            <w:vMerge/>
            <w:shd w:val="clear" w:color="auto" w:fill="FFFFFF" w:themeFill="background1"/>
          </w:tcPr>
          <w:p w14:paraId="26327936" w14:textId="77777777" w:rsidR="00C40ACD" w:rsidRPr="00FF430B" w:rsidRDefault="00C40ACD" w:rsidP="00E42047">
            <w:pPr>
              <w:spacing w:after="160" w:line="259" w:lineRule="auto"/>
              <w:ind w:right="-1"/>
              <w:jc w:val="both"/>
              <w:rPr>
                <w:noProof w:val="0"/>
                <w:lang w:val="ro-MD"/>
              </w:rPr>
            </w:pPr>
          </w:p>
        </w:tc>
        <w:tc>
          <w:tcPr>
            <w:tcW w:w="5570" w:type="dxa"/>
          </w:tcPr>
          <w:p w14:paraId="7960C7E2" w14:textId="77777777" w:rsidR="00C40ACD" w:rsidRPr="00FF430B" w:rsidRDefault="00C40ACD" w:rsidP="00E42047">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C40ACD" w:rsidRPr="00EC30C2" w14:paraId="027F1C74" w14:textId="77777777" w:rsidTr="00E42047">
        <w:trPr>
          <w:trHeight w:val="281"/>
        </w:trPr>
        <w:tc>
          <w:tcPr>
            <w:tcW w:w="4248" w:type="dxa"/>
            <w:vMerge/>
            <w:shd w:val="clear" w:color="auto" w:fill="FFFFFF" w:themeFill="background1"/>
          </w:tcPr>
          <w:p w14:paraId="27201C80" w14:textId="77777777" w:rsidR="00C40ACD" w:rsidRPr="00FF430B" w:rsidRDefault="00C40ACD" w:rsidP="00E42047">
            <w:pPr>
              <w:spacing w:after="160" w:line="259" w:lineRule="auto"/>
              <w:ind w:right="-1"/>
              <w:jc w:val="both"/>
              <w:rPr>
                <w:noProof w:val="0"/>
                <w:lang w:val="ro-MD"/>
              </w:rPr>
            </w:pPr>
          </w:p>
        </w:tc>
        <w:tc>
          <w:tcPr>
            <w:tcW w:w="5570" w:type="dxa"/>
          </w:tcPr>
          <w:p w14:paraId="15F210E7" w14:textId="77777777" w:rsidR="00C40ACD" w:rsidRPr="00FF430B" w:rsidRDefault="00C40ACD" w:rsidP="00E42047">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C40ACD" w:rsidRPr="00EC30C2" w14:paraId="1D523432" w14:textId="77777777" w:rsidTr="00E42047">
        <w:trPr>
          <w:trHeight w:val="281"/>
        </w:trPr>
        <w:tc>
          <w:tcPr>
            <w:tcW w:w="4248" w:type="dxa"/>
            <w:vMerge/>
            <w:shd w:val="clear" w:color="auto" w:fill="FFFFFF" w:themeFill="background1"/>
          </w:tcPr>
          <w:p w14:paraId="617339E6" w14:textId="77777777" w:rsidR="00C40ACD" w:rsidRPr="00FF430B" w:rsidRDefault="00C40ACD" w:rsidP="00E42047">
            <w:pPr>
              <w:spacing w:after="160" w:line="259" w:lineRule="auto"/>
              <w:ind w:right="-1"/>
              <w:jc w:val="both"/>
              <w:rPr>
                <w:noProof w:val="0"/>
                <w:lang w:val="ro-MD"/>
              </w:rPr>
            </w:pPr>
          </w:p>
        </w:tc>
        <w:tc>
          <w:tcPr>
            <w:tcW w:w="5570" w:type="dxa"/>
          </w:tcPr>
          <w:p w14:paraId="1C810965" w14:textId="77777777" w:rsidR="00C40ACD" w:rsidRPr="00FF430B" w:rsidRDefault="00C40ACD" w:rsidP="00E42047">
            <w:pPr>
              <w:spacing w:after="160" w:line="259" w:lineRule="auto"/>
              <w:ind w:right="-1"/>
              <w:jc w:val="both"/>
              <w:rPr>
                <w:noProof w:val="0"/>
                <w:lang w:val="ro-MD" w:eastAsia="ro-RO"/>
              </w:rPr>
            </w:pPr>
            <w:r w:rsidRPr="00FF430B">
              <w:rPr>
                <w:rFonts w:eastAsia="Calibri"/>
                <w:noProof w:val="0"/>
                <w:lang w:val="ro-MD"/>
              </w:rPr>
              <w:t>Pe cale electronică:</w:t>
            </w:r>
          </w:p>
        </w:tc>
      </w:tr>
    </w:tbl>
    <w:p w14:paraId="75A92718" w14:textId="77777777" w:rsidR="00C40ACD" w:rsidRPr="00FF430B" w:rsidRDefault="00C40ACD" w:rsidP="00C40AC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754DC81D" w14:textId="77777777" w:rsidR="00C40ACD" w:rsidRPr="00FF430B" w:rsidRDefault="00C40ACD" w:rsidP="00C40ACD">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C40ACD" w:rsidRPr="00EC30C2" w14:paraId="14414454" w14:textId="77777777" w:rsidTr="00E42047">
        <w:trPr>
          <w:trHeight w:val="269"/>
        </w:trPr>
        <w:tc>
          <w:tcPr>
            <w:tcW w:w="4253" w:type="dxa"/>
            <w:shd w:val="clear" w:color="auto" w:fill="FFFFFF" w:themeFill="background1"/>
          </w:tcPr>
          <w:p w14:paraId="4402FF3D" w14:textId="77777777" w:rsidR="00C40ACD" w:rsidRPr="00FF430B" w:rsidRDefault="00C40ACD" w:rsidP="00E42047">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4206A6FE" w14:textId="77777777" w:rsidR="00C40ACD" w:rsidRPr="00FF430B" w:rsidRDefault="00C40ACD" w:rsidP="00E42047">
            <w:pPr>
              <w:tabs>
                <w:tab w:val="left" w:pos="1134"/>
                <w:tab w:val="left" w:pos="2694"/>
              </w:tabs>
              <w:jc w:val="both"/>
              <w:rPr>
                <w:rFonts w:eastAsia="Calibri"/>
                <w:noProof w:val="0"/>
                <w:lang w:val="ro-MD"/>
              </w:rPr>
            </w:pPr>
          </w:p>
        </w:tc>
      </w:tr>
      <w:tr w:rsidR="00C40ACD" w:rsidRPr="00EC30C2" w14:paraId="64C80D37" w14:textId="77777777" w:rsidTr="00E42047">
        <w:trPr>
          <w:trHeight w:val="269"/>
        </w:trPr>
        <w:tc>
          <w:tcPr>
            <w:tcW w:w="4253" w:type="dxa"/>
            <w:shd w:val="clear" w:color="auto" w:fill="FFFFFF" w:themeFill="background1"/>
          </w:tcPr>
          <w:p w14:paraId="26E70D21" w14:textId="77777777" w:rsidR="00C40ACD" w:rsidRPr="00FF430B" w:rsidRDefault="00C40ACD" w:rsidP="00E42047">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08EF70D3" w14:textId="77777777" w:rsidR="00C40ACD" w:rsidRPr="00FF430B" w:rsidRDefault="00C40ACD" w:rsidP="00E42047">
            <w:pPr>
              <w:tabs>
                <w:tab w:val="left" w:pos="1134"/>
                <w:tab w:val="left" w:pos="2694"/>
              </w:tabs>
              <w:jc w:val="both"/>
              <w:rPr>
                <w:rFonts w:eastAsia="Calibri"/>
                <w:noProof w:val="0"/>
                <w:lang w:val="ro-MD"/>
              </w:rPr>
            </w:pPr>
          </w:p>
        </w:tc>
      </w:tr>
      <w:tr w:rsidR="00C40ACD" w:rsidRPr="00EC30C2" w14:paraId="2215D541" w14:textId="77777777" w:rsidTr="00E42047">
        <w:trPr>
          <w:trHeight w:val="269"/>
        </w:trPr>
        <w:tc>
          <w:tcPr>
            <w:tcW w:w="4253" w:type="dxa"/>
            <w:shd w:val="clear" w:color="auto" w:fill="FFFFFF" w:themeFill="background1"/>
          </w:tcPr>
          <w:p w14:paraId="69AFEA85" w14:textId="77777777" w:rsidR="00C40ACD" w:rsidRPr="00FF430B" w:rsidRDefault="00C40ACD" w:rsidP="00E42047">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1CC4CD9B" w14:textId="77777777" w:rsidR="00C40ACD" w:rsidRPr="00FF430B" w:rsidRDefault="00C40ACD" w:rsidP="00E42047">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5106C41" w14:textId="77777777" w:rsidR="00C40ACD" w:rsidRPr="00FF430B" w:rsidRDefault="00C40ACD" w:rsidP="00E42047">
            <w:pPr>
              <w:tabs>
                <w:tab w:val="left" w:pos="1134"/>
                <w:tab w:val="left" w:pos="2694"/>
              </w:tabs>
              <w:jc w:val="both"/>
              <w:rPr>
                <w:rFonts w:eastAsia="Calibri"/>
                <w:noProof w:val="0"/>
                <w:lang w:val="ro-MD"/>
              </w:rPr>
            </w:pPr>
          </w:p>
        </w:tc>
      </w:tr>
      <w:tr w:rsidR="00C40ACD" w:rsidRPr="00EC30C2" w14:paraId="159081BC" w14:textId="77777777" w:rsidTr="00E42047">
        <w:trPr>
          <w:trHeight w:val="269"/>
        </w:trPr>
        <w:tc>
          <w:tcPr>
            <w:tcW w:w="4253" w:type="dxa"/>
            <w:shd w:val="clear" w:color="auto" w:fill="FFFFFF" w:themeFill="background1"/>
          </w:tcPr>
          <w:p w14:paraId="3AA2D7B6" w14:textId="77777777" w:rsidR="00C40ACD" w:rsidRPr="00FF430B" w:rsidRDefault="00C40ACD" w:rsidP="00E42047">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143A2455" w14:textId="77777777" w:rsidR="00C40ACD" w:rsidRPr="00FF430B" w:rsidRDefault="00C40ACD" w:rsidP="00E42047">
            <w:pPr>
              <w:ind w:right="-1"/>
              <w:jc w:val="both"/>
              <w:rPr>
                <w:noProof w:val="0"/>
                <w:lang w:val="ro-MD" w:eastAsia="ro-RO"/>
              </w:rPr>
            </w:pPr>
            <w:r w:rsidRPr="00FF430B">
              <w:rPr>
                <w:noProof w:val="0"/>
                <w:lang w:val="ro-MD" w:eastAsia="ro-RO"/>
              </w:rPr>
              <w:t xml:space="preserve">Da □       Nu □       </w:t>
            </w:r>
          </w:p>
        </w:tc>
      </w:tr>
      <w:tr w:rsidR="00C40ACD" w:rsidRPr="00EC30C2" w14:paraId="20382B87" w14:textId="77777777" w:rsidTr="00E42047">
        <w:trPr>
          <w:trHeight w:val="269"/>
        </w:trPr>
        <w:tc>
          <w:tcPr>
            <w:tcW w:w="4253" w:type="dxa"/>
            <w:shd w:val="clear" w:color="auto" w:fill="FFFFFF" w:themeFill="background1"/>
          </w:tcPr>
          <w:p w14:paraId="63CDCD41" w14:textId="77777777" w:rsidR="00C40ACD" w:rsidRPr="00FF430B" w:rsidRDefault="00C40ACD" w:rsidP="00E42047">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69482D26" w14:textId="77777777" w:rsidR="00C40ACD" w:rsidRPr="00FF430B" w:rsidRDefault="00C40ACD" w:rsidP="00E42047">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10F8F249" w14:textId="77777777" w:rsidR="00C40ACD" w:rsidRPr="00FF430B" w:rsidRDefault="00C40ACD" w:rsidP="00E42047">
            <w:pPr>
              <w:tabs>
                <w:tab w:val="left" w:pos="1134"/>
                <w:tab w:val="left" w:pos="2694"/>
              </w:tabs>
              <w:jc w:val="both"/>
              <w:rPr>
                <w:noProof w:val="0"/>
                <w:lang w:val="ro-MD" w:eastAsia="ro-RO"/>
              </w:rPr>
            </w:pPr>
            <w:r w:rsidRPr="00FF430B">
              <w:rPr>
                <w:noProof w:val="0"/>
                <w:lang w:val="ro-MD" w:eastAsia="ro-RO"/>
              </w:rPr>
              <w:t xml:space="preserve">Da □       Nu □       </w:t>
            </w:r>
          </w:p>
          <w:p w14:paraId="39738814" w14:textId="77777777" w:rsidR="00C40ACD" w:rsidRPr="00FF430B" w:rsidRDefault="00C40ACD" w:rsidP="00E42047">
            <w:pPr>
              <w:tabs>
                <w:tab w:val="left" w:pos="1134"/>
                <w:tab w:val="left" w:pos="2694"/>
              </w:tabs>
              <w:jc w:val="both"/>
              <w:rPr>
                <w:rFonts w:eastAsia="Calibri"/>
                <w:noProof w:val="0"/>
                <w:lang w:val="ro-MD"/>
              </w:rPr>
            </w:pPr>
          </w:p>
        </w:tc>
      </w:tr>
      <w:tr w:rsidR="00C40ACD" w:rsidRPr="00EC30C2" w14:paraId="298EC9F3" w14:textId="77777777" w:rsidTr="00E42047">
        <w:trPr>
          <w:trHeight w:val="604"/>
        </w:trPr>
        <w:tc>
          <w:tcPr>
            <w:tcW w:w="4253" w:type="dxa"/>
            <w:shd w:val="clear" w:color="auto" w:fill="FFFFFF" w:themeFill="background1"/>
          </w:tcPr>
          <w:p w14:paraId="25EA9FBA" w14:textId="77777777" w:rsidR="00C40ACD" w:rsidRPr="00FF430B" w:rsidRDefault="00C40ACD" w:rsidP="00E42047">
            <w:pPr>
              <w:tabs>
                <w:tab w:val="left" w:pos="1134"/>
                <w:tab w:val="left" w:pos="2694"/>
              </w:tabs>
              <w:jc w:val="both"/>
              <w:rPr>
                <w:rFonts w:eastAsia="Calibri"/>
                <w:noProof w:val="0"/>
                <w:lang w:val="ro-MD"/>
              </w:rPr>
            </w:pPr>
            <w:r w:rsidRPr="00FF430B">
              <w:rPr>
                <w:rFonts w:eastAsia="Calibri"/>
                <w:noProof w:val="0"/>
                <w:lang w:val="ro-MD"/>
              </w:rPr>
              <w:t>Subcontractanți</w:t>
            </w:r>
          </w:p>
          <w:p w14:paraId="34FE7990" w14:textId="77777777" w:rsidR="00C40ACD" w:rsidRPr="00FF430B" w:rsidRDefault="00C40ACD" w:rsidP="00E42047">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218A5EBC" w14:textId="77777777" w:rsidR="00C40ACD" w:rsidRPr="00FF430B" w:rsidRDefault="00C40ACD" w:rsidP="00E42047">
            <w:pPr>
              <w:tabs>
                <w:tab w:val="left" w:pos="1134"/>
                <w:tab w:val="left" w:pos="2694"/>
              </w:tabs>
              <w:jc w:val="both"/>
              <w:rPr>
                <w:noProof w:val="0"/>
                <w:lang w:val="ro-MD" w:eastAsia="ro-RO"/>
              </w:rPr>
            </w:pPr>
            <w:r w:rsidRPr="00FF430B">
              <w:rPr>
                <w:noProof w:val="0"/>
                <w:lang w:val="ro-MD" w:eastAsia="ro-RO"/>
              </w:rPr>
              <w:t xml:space="preserve">Da □       Nu □      </w:t>
            </w:r>
          </w:p>
          <w:p w14:paraId="54610878" w14:textId="77777777" w:rsidR="00C40ACD" w:rsidRPr="00FF430B" w:rsidRDefault="00C40ACD" w:rsidP="00E42047">
            <w:pPr>
              <w:tabs>
                <w:tab w:val="left" w:pos="1134"/>
                <w:tab w:val="left" w:pos="2694"/>
              </w:tabs>
              <w:jc w:val="both"/>
              <w:rPr>
                <w:noProof w:val="0"/>
                <w:lang w:val="ro-MD" w:eastAsia="ro-RO"/>
              </w:rPr>
            </w:pPr>
          </w:p>
        </w:tc>
      </w:tr>
    </w:tbl>
    <w:p w14:paraId="65E62766" w14:textId="77777777" w:rsidR="00C40ACD" w:rsidRPr="00FF430B" w:rsidRDefault="00C40ACD" w:rsidP="00C40ACD">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40ACD" w:rsidRPr="00EC30C2" w14:paraId="31D67779" w14:textId="77777777" w:rsidTr="00E42047">
        <w:tc>
          <w:tcPr>
            <w:tcW w:w="562" w:type="dxa"/>
            <w:shd w:val="clear" w:color="auto" w:fill="F2F2F2"/>
          </w:tcPr>
          <w:p w14:paraId="49824FC4" w14:textId="77777777" w:rsidR="00C40ACD" w:rsidRPr="00FF430B" w:rsidRDefault="00C40ACD" w:rsidP="00E42047">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273AF8A2" w14:textId="77777777" w:rsidR="00C40ACD" w:rsidRPr="00FF430B" w:rsidRDefault="00C40ACD" w:rsidP="00E42047">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1C611DF2" w14:textId="77777777" w:rsidR="00C40ACD" w:rsidRPr="00FF430B" w:rsidRDefault="00C40ACD" w:rsidP="00E42047">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54C67E24" w14:textId="77777777" w:rsidR="00C40ACD" w:rsidRPr="00FF430B" w:rsidRDefault="00C40ACD" w:rsidP="00E42047">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5DE211E1" w14:textId="77777777" w:rsidR="00C40ACD" w:rsidRPr="00FF430B" w:rsidRDefault="00C40ACD" w:rsidP="00E42047">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44D4C6AB" w14:textId="77777777" w:rsidR="00C40ACD" w:rsidRPr="00FF430B" w:rsidRDefault="00C40ACD" w:rsidP="00E42047">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C40ACD" w:rsidRPr="00EC30C2" w14:paraId="2D4B518A" w14:textId="77777777" w:rsidTr="00E42047">
        <w:tc>
          <w:tcPr>
            <w:tcW w:w="562" w:type="dxa"/>
          </w:tcPr>
          <w:p w14:paraId="0BB21F46" w14:textId="77777777" w:rsidR="00C40ACD" w:rsidRPr="00FF430B" w:rsidRDefault="00C40ACD" w:rsidP="00E42047">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B666A64" w14:textId="77777777" w:rsidR="00C40ACD" w:rsidRPr="00FF430B" w:rsidRDefault="00C40ACD" w:rsidP="00E42047">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330C4D61" w14:textId="77777777" w:rsidR="00C40ACD" w:rsidRPr="00FF430B" w:rsidRDefault="00C40ACD" w:rsidP="00E42047">
            <w:pPr>
              <w:tabs>
                <w:tab w:val="left" w:pos="1134"/>
                <w:tab w:val="left" w:pos="2694"/>
              </w:tabs>
              <w:spacing w:before="240"/>
              <w:jc w:val="center"/>
              <w:rPr>
                <w:rFonts w:eastAsia="Calibri"/>
                <w:noProof w:val="0"/>
                <w:lang w:val="ro-MD"/>
              </w:rPr>
            </w:pPr>
          </w:p>
        </w:tc>
        <w:tc>
          <w:tcPr>
            <w:tcW w:w="1417" w:type="dxa"/>
          </w:tcPr>
          <w:p w14:paraId="7A014DEA" w14:textId="77777777" w:rsidR="00C40ACD" w:rsidRPr="00FF430B" w:rsidRDefault="00C40ACD" w:rsidP="00E42047">
            <w:pPr>
              <w:tabs>
                <w:tab w:val="left" w:pos="1134"/>
                <w:tab w:val="left" w:pos="2694"/>
              </w:tabs>
              <w:spacing w:before="240"/>
              <w:jc w:val="center"/>
              <w:rPr>
                <w:rFonts w:eastAsia="Calibri"/>
                <w:noProof w:val="0"/>
                <w:lang w:val="ro-MD"/>
              </w:rPr>
            </w:pPr>
          </w:p>
        </w:tc>
        <w:tc>
          <w:tcPr>
            <w:tcW w:w="1560" w:type="dxa"/>
          </w:tcPr>
          <w:p w14:paraId="1F16F562" w14:textId="77777777" w:rsidR="00C40ACD" w:rsidRPr="00FF430B" w:rsidRDefault="00C40ACD" w:rsidP="00E42047">
            <w:pPr>
              <w:tabs>
                <w:tab w:val="left" w:pos="1134"/>
                <w:tab w:val="left" w:pos="2694"/>
              </w:tabs>
              <w:spacing w:before="240"/>
              <w:jc w:val="center"/>
              <w:rPr>
                <w:rFonts w:eastAsia="Calibri"/>
                <w:noProof w:val="0"/>
                <w:lang w:val="ro-MD"/>
              </w:rPr>
            </w:pPr>
          </w:p>
        </w:tc>
        <w:tc>
          <w:tcPr>
            <w:tcW w:w="1417" w:type="dxa"/>
          </w:tcPr>
          <w:p w14:paraId="4ED06F51" w14:textId="77777777" w:rsidR="00C40ACD" w:rsidRPr="00FF430B" w:rsidRDefault="00C40ACD" w:rsidP="00E42047">
            <w:pPr>
              <w:tabs>
                <w:tab w:val="left" w:pos="1134"/>
                <w:tab w:val="left" w:pos="2694"/>
              </w:tabs>
              <w:spacing w:before="240"/>
              <w:jc w:val="center"/>
              <w:rPr>
                <w:rFonts w:eastAsia="Calibri"/>
                <w:noProof w:val="0"/>
                <w:lang w:val="ro-MD"/>
              </w:rPr>
            </w:pPr>
          </w:p>
        </w:tc>
      </w:tr>
      <w:tr w:rsidR="00C40ACD" w:rsidRPr="00EC30C2" w14:paraId="50ED3AAD" w14:textId="77777777" w:rsidTr="00E42047">
        <w:tc>
          <w:tcPr>
            <w:tcW w:w="562" w:type="dxa"/>
          </w:tcPr>
          <w:p w14:paraId="3D83F02D" w14:textId="77777777" w:rsidR="00C40ACD" w:rsidRPr="00FF430B" w:rsidRDefault="00C40ACD" w:rsidP="00E42047">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09A1CE69" w14:textId="77777777" w:rsidR="00C40ACD" w:rsidRPr="00FF430B" w:rsidRDefault="00C40ACD" w:rsidP="00E42047">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1F784061" w14:textId="77777777" w:rsidR="00C40ACD" w:rsidRPr="00FF430B" w:rsidRDefault="00C40ACD" w:rsidP="00E42047">
            <w:pPr>
              <w:tabs>
                <w:tab w:val="left" w:pos="1134"/>
                <w:tab w:val="left" w:pos="2694"/>
              </w:tabs>
              <w:spacing w:before="240"/>
              <w:jc w:val="center"/>
              <w:rPr>
                <w:rFonts w:eastAsia="Calibri"/>
                <w:noProof w:val="0"/>
                <w:lang w:val="ro-MD"/>
              </w:rPr>
            </w:pPr>
          </w:p>
        </w:tc>
        <w:tc>
          <w:tcPr>
            <w:tcW w:w="1417" w:type="dxa"/>
          </w:tcPr>
          <w:p w14:paraId="634A7F7C" w14:textId="77777777" w:rsidR="00C40ACD" w:rsidRPr="00FF430B" w:rsidRDefault="00C40ACD" w:rsidP="00E42047">
            <w:pPr>
              <w:tabs>
                <w:tab w:val="left" w:pos="1134"/>
                <w:tab w:val="left" w:pos="2694"/>
              </w:tabs>
              <w:spacing w:before="240"/>
              <w:jc w:val="center"/>
              <w:rPr>
                <w:rFonts w:eastAsia="Calibri"/>
                <w:noProof w:val="0"/>
                <w:lang w:val="ro-MD"/>
              </w:rPr>
            </w:pPr>
          </w:p>
        </w:tc>
        <w:tc>
          <w:tcPr>
            <w:tcW w:w="1560" w:type="dxa"/>
          </w:tcPr>
          <w:p w14:paraId="3C09A55E" w14:textId="77777777" w:rsidR="00C40ACD" w:rsidRPr="00FF430B" w:rsidRDefault="00C40ACD" w:rsidP="00E42047">
            <w:pPr>
              <w:tabs>
                <w:tab w:val="left" w:pos="1134"/>
                <w:tab w:val="left" w:pos="2694"/>
              </w:tabs>
              <w:spacing w:before="240"/>
              <w:jc w:val="center"/>
              <w:rPr>
                <w:rFonts w:eastAsia="Calibri"/>
                <w:noProof w:val="0"/>
                <w:lang w:val="ro-MD"/>
              </w:rPr>
            </w:pPr>
          </w:p>
        </w:tc>
        <w:tc>
          <w:tcPr>
            <w:tcW w:w="1417" w:type="dxa"/>
          </w:tcPr>
          <w:p w14:paraId="5919E183" w14:textId="77777777" w:rsidR="00C40ACD" w:rsidRPr="00FF430B" w:rsidRDefault="00C40ACD" w:rsidP="00E42047">
            <w:pPr>
              <w:tabs>
                <w:tab w:val="left" w:pos="1134"/>
                <w:tab w:val="left" w:pos="2694"/>
              </w:tabs>
              <w:spacing w:before="240"/>
              <w:jc w:val="center"/>
              <w:rPr>
                <w:rFonts w:eastAsia="Calibri"/>
                <w:noProof w:val="0"/>
                <w:lang w:val="ro-MD"/>
              </w:rPr>
            </w:pPr>
          </w:p>
        </w:tc>
      </w:tr>
    </w:tbl>
    <w:p w14:paraId="37F0E1C1" w14:textId="77777777" w:rsidR="00C40ACD" w:rsidRPr="00FF430B" w:rsidRDefault="00C40ACD" w:rsidP="00C40ACD">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2F1179F6" w14:textId="77777777" w:rsidR="00C40ACD" w:rsidRPr="00FF430B" w:rsidRDefault="00C40ACD" w:rsidP="00C40ACD">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C40ACD" w:rsidRPr="00EC30C2" w14:paraId="366B6F9F" w14:textId="77777777" w:rsidTr="00E42047">
        <w:tc>
          <w:tcPr>
            <w:tcW w:w="5524" w:type="dxa"/>
            <w:shd w:val="clear" w:color="auto" w:fill="FFFFFF" w:themeFill="background1"/>
          </w:tcPr>
          <w:p w14:paraId="4C80ABD5" w14:textId="77777777" w:rsidR="00C40ACD" w:rsidRPr="00FF430B" w:rsidRDefault="00C40ACD" w:rsidP="00E42047">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F4CDF92" w14:textId="77777777" w:rsidR="00C40ACD" w:rsidRPr="00FF430B" w:rsidRDefault="00C40ACD" w:rsidP="00E42047">
            <w:pPr>
              <w:ind w:right="-1"/>
              <w:jc w:val="both"/>
              <w:rPr>
                <w:noProof w:val="0"/>
                <w:lang w:val="ro-MD" w:eastAsia="ro-RO"/>
              </w:rPr>
            </w:pPr>
            <w:r w:rsidRPr="00FF430B">
              <w:rPr>
                <w:noProof w:val="0"/>
                <w:lang w:val="ro-MD" w:eastAsia="ro-RO"/>
              </w:rPr>
              <w:t xml:space="preserve">Nu □        </w:t>
            </w:r>
          </w:p>
          <w:p w14:paraId="4329D209" w14:textId="77777777" w:rsidR="00C40ACD" w:rsidRPr="00FF430B" w:rsidRDefault="00C40ACD" w:rsidP="00E42047">
            <w:pPr>
              <w:ind w:right="-1"/>
              <w:jc w:val="both"/>
              <w:rPr>
                <w:noProof w:val="0"/>
                <w:lang w:val="ro-MD" w:eastAsia="ro-RO"/>
              </w:rPr>
            </w:pPr>
            <w:r w:rsidRPr="00FF430B">
              <w:rPr>
                <w:noProof w:val="0"/>
                <w:lang w:val="ro-MD" w:eastAsia="ro-RO"/>
              </w:rPr>
              <w:t xml:space="preserve">Da □        </w:t>
            </w:r>
          </w:p>
        </w:tc>
      </w:tr>
      <w:tr w:rsidR="00C40ACD" w:rsidRPr="00EC30C2" w14:paraId="7C7028A5" w14:textId="77777777" w:rsidTr="00E42047">
        <w:tc>
          <w:tcPr>
            <w:tcW w:w="5524" w:type="dxa"/>
            <w:vMerge w:val="restart"/>
            <w:shd w:val="clear" w:color="auto" w:fill="FFFFFF" w:themeFill="background1"/>
          </w:tcPr>
          <w:p w14:paraId="52A6041F" w14:textId="77777777" w:rsidR="00C40ACD" w:rsidRPr="00FF430B" w:rsidRDefault="00C40ACD" w:rsidP="00E42047">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45F8FF8A" w14:textId="77777777" w:rsidR="00C40ACD" w:rsidRPr="00FF430B" w:rsidRDefault="00C40ACD" w:rsidP="00E42047">
            <w:pPr>
              <w:ind w:right="-1"/>
              <w:jc w:val="both"/>
              <w:rPr>
                <w:noProof w:val="0"/>
                <w:lang w:val="ro-MD" w:eastAsia="ro-RO"/>
              </w:rPr>
            </w:pPr>
            <w:r w:rsidRPr="00FF430B">
              <w:rPr>
                <w:noProof w:val="0"/>
                <w:lang w:val="ro-MD" w:eastAsia="ro-RO"/>
              </w:rPr>
              <w:t xml:space="preserve">Nu □        </w:t>
            </w:r>
          </w:p>
        </w:tc>
      </w:tr>
      <w:tr w:rsidR="00C40ACD" w:rsidRPr="00EC30C2" w14:paraId="16F0C420" w14:textId="77777777" w:rsidTr="00E42047">
        <w:tc>
          <w:tcPr>
            <w:tcW w:w="5524" w:type="dxa"/>
            <w:vMerge/>
            <w:shd w:val="clear" w:color="auto" w:fill="FFFFFF" w:themeFill="background1"/>
          </w:tcPr>
          <w:p w14:paraId="75D44823" w14:textId="77777777" w:rsidR="00C40ACD" w:rsidRPr="00FF430B" w:rsidRDefault="00C40ACD" w:rsidP="00E42047">
            <w:pPr>
              <w:jc w:val="both"/>
              <w:rPr>
                <w:rFonts w:eastAsia="Calibri"/>
                <w:noProof w:val="0"/>
                <w:lang w:val="ro-MD"/>
              </w:rPr>
            </w:pPr>
          </w:p>
        </w:tc>
        <w:tc>
          <w:tcPr>
            <w:tcW w:w="4394" w:type="dxa"/>
          </w:tcPr>
          <w:p w14:paraId="6BE04CD7" w14:textId="77777777" w:rsidR="00C40ACD" w:rsidRPr="00FF430B" w:rsidRDefault="00C40ACD" w:rsidP="00E42047">
            <w:pPr>
              <w:jc w:val="both"/>
              <w:rPr>
                <w:rFonts w:eastAsia="Calibri"/>
                <w:noProof w:val="0"/>
                <w:lang w:val="ro-MD"/>
              </w:rPr>
            </w:pPr>
            <w:r w:rsidRPr="00FF430B">
              <w:rPr>
                <w:noProof w:val="0"/>
                <w:lang w:val="ro-MD" w:eastAsia="ro-RO"/>
              </w:rPr>
              <w:t>Data (datele) și referința (referințele) publicărilor:</w:t>
            </w:r>
          </w:p>
        </w:tc>
      </w:tr>
      <w:tr w:rsidR="00C40ACD" w:rsidRPr="00EC30C2" w14:paraId="0190D1A8" w14:textId="77777777" w:rsidTr="00E42047">
        <w:tc>
          <w:tcPr>
            <w:tcW w:w="5524" w:type="dxa"/>
            <w:shd w:val="clear" w:color="auto" w:fill="FFFFFF" w:themeFill="background1"/>
          </w:tcPr>
          <w:p w14:paraId="2DA0C862" w14:textId="77777777" w:rsidR="00C40ACD" w:rsidRPr="00FF430B" w:rsidRDefault="00C40ACD" w:rsidP="00E42047">
            <w:pPr>
              <w:jc w:val="both"/>
              <w:rPr>
                <w:rFonts w:eastAsia="Calibri"/>
                <w:noProof w:val="0"/>
                <w:lang w:val="ro-MD"/>
              </w:rPr>
            </w:pPr>
            <w:r w:rsidRPr="00FF430B">
              <w:rPr>
                <w:rFonts w:eastAsia="Calibri"/>
                <w:noProof w:val="0"/>
                <w:lang w:val="ro-MD"/>
              </w:rPr>
              <w:t>Agenția Națională pentru Soluționarea Contestațiilor</w:t>
            </w:r>
          </w:p>
          <w:p w14:paraId="0C341964" w14:textId="77777777" w:rsidR="00C40ACD" w:rsidRPr="00FF430B" w:rsidRDefault="00C40ACD" w:rsidP="00E42047">
            <w:pPr>
              <w:contextualSpacing/>
              <w:jc w:val="both"/>
              <w:rPr>
                <w:noProof w:val="0"/>
                <w:lang w:val="ro-MD" w:eastAsia="zh-CN"/>
              </w:rPr>
            </w:pPr>
          </w:p>
        </w:tc>
        <w:tc>
          <w:tcPr>
            <w:tcW w:w="4394" w:type="dxa"/>
          </w:tcPr>
          <w:p w14:paraId="45BED73C" w14:textId="77777777" w:rsidR="00C40ACD" w:rsidRPr="00FF430B" w:rsidRDefault="00C40ACD" w:rsidP="00E42047">
            <w:pPr>
              <w:jc w:val="both"/>
              <w:rPr>
                <w:rFonts w:eastAsia="Calibri"/>
                <w:noProof w:val="0"/>
                <w:lang w:val="ro-MD"/>
              </w:rPr>
            </w:pPr>
            <w:r w:rsidRPr="00FF430B">
              <w:rPr>
                <w:rFonts w:eastAsia="Calibri"/>
                <w:noProof w:val="0"/>
                <w:lang w:val="ro-MD"/>
              </w:rPr>
              <w:t>mun. Chișinău, bd. Ștefan cel Mare și Sfânt, 124, MD-2001;</w:t>
            </w:r>
          </w:p>
          <w:p w14:paraId="455404B2" w14:textId="77777777" w:rsidR="00C40ACD" w:rsidRPr="00FF430B" w:rsidRDefault="00C40ACD" w:rsidP="00E42047">
            <w:pPr>
              <w:jc w:val="both"/>
              <w:rPr>
                <w:rFonts w:eastAsia="Calibri"/>
                <w:noProof w:val="0"/>
                <w:lang w:val="ro-MD"/>
              </w:rPr>
            </w:pPr>
            <w:r w:rsidRPr="00FF430B">
              <w:rPr>
                <w:rFonts w:eastAsia="Calibri"/>
                <w:noProof w:val="0"/>
                <w:lang w:val="ro-MD"/>
              </w:rPr>
              <w:t xml:space="preserve">tel/fax: (022) 820 652, 820-651 </w:t>
            </w:r>
          </w:p>
          <w:p w14:paraId="4344E9B8" w14:textId="77777777" w:rsidR="00C40ACD" w:rsidRPr="00FF430B" w:rsidRDefault="00C40ACD" w:rsidP="00E42047">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45C71581" w14:textId="77777777" w:rsidR="00C40ACD" w:rsidRPr="00FF430B" w:rsidRDefault="00C40ACD" w:rsidP="00E42047">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C40ACD" w:rsidRPr="00EC30C2" w14:paraId="77621AE3" w14:textId="77777777" w:rsidTr="00E42047">
        <w:tc>
          <w:tcPr>
            <w:tcW w:w="5524" w:type="dxa"/>
            <w:shd w:val="clear" w:color="auto" w:fill="FFFFFF" w:themeFill="background1"/>
          </w:tcPr>
          <w:p w14:paraId="2BC7BAB4" w14:textId="77777777" w:rsidR="00C40ACD" w:rsidRPr="00FF430B" w:rsidRDefault="00C40ACD" w:rsidP="00E42047">
            <w:pPr>
              <w:jc w:val="both"/>
              <w:rPr>
                <w:rFonts w:eastAsia="Calibri"/>
                <w:noProof w:val="0"/>
                <w:lang w:val="ro-MD"/>
              </w:rPr>
            </w:pPr>
            <w:r w:rsidRPr="00FF430B">
              <w:rPr>
                <w:rFonts w:eastAsia="Calibri"/>
                <w:noProof w:val="0"/>
                <w:lang w:val="ro-MD"/>
              </w:rPr>
              <w:lastRenderedPageBreak/>
              <w:t>Alte informații relevante</w:t>
            </w:r>
          </w:p>
        </w:tc>
        <w:tc>
          <w:tcPr>
            <w:tcW w:w="4394" w:type="dxa"/>
          </w:tcPr>
          <w:p w14:paraId="2852465D" w14:textId="77777777" w:rsidR="00C40ACD" w:rsidRPr="00FF430B" w:rsidRDefault="00C40ACD" w:rsidP="00E42047">
            <w:pPr>
              <w:jc w:val="both"/>
              <w:rPr>
                <w:rFonts w:eastAsia="Calibri"/>
                <w:noProof w:val="0"/>
                <w:lang w:val="ro-MD"/>
              </w:rPr>
            </w:pPr>
          </w:p>
        </w:tc>
      </w:tr>
    </w:tbl>
    <w:p w14:paraId="09AE6866" w14:textId="77777777" w:rsidR="00C40ACD" w:rsidRPr="00FF430B" w:rsidRDefault="00C40ACD" w:rsidP="00C40ACD">
      <w:pPr>
        <w:jc w:val="both"/>
        <w:rPr>
          <w:rFonts w:eastAsia="Calibri"/>
          <w:noProof w:val="0"/>
          <w:lang w:val="ro-MD"/>
        </w:rPr>
      </w:pPr>
    </w:p>
    <w:p w14:paraId="02E7B88C" w14:textId="77777777" w:rsidR="00C40ACD" w:rsidRPr="00FF430B" w:rsidRDefault="00C40ACD" w:rsidP="00C40ACD">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0E9F7BC6" w14:textId="77777777" w:rsidR="00C40ACD" w:rsidRPr="00FF430B" w:rsidRDefault="00C40ACD" w:rsidP="00C40ACD">
      <w:pPr>
        <w:jc w:val="both"/>
        <w:rPr>
          <w:rFonts w:eastAsia="Calibri"/>
          <w:noProof w:val="0"/>
          <w:lang w:val="ro-MD"/>
        </w:rPr>
      </w:pPr>
    </w:p>
    <w:p w14:paraId="175C1527" w14:textId="77777777" w:rsidR="00C40ACD" w:rsidRPr="00FF430B" w:rsidRDefault="00C40ACD" w:rsidP="00C40ACD">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42A448D1"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338A56FD" w14:textId="77777777" w:rsidR="00C40ACD" w:rsidRPr="00FF430B" w:rsidRDefault="00C40ACD" w:rsidP="00C40ACD">
      <w:pPr>
        <w:jc w:val="right"/>
        <w:rPr>
          <w:noProof w:val="0"/>
          <w:lang w:val="ro-MD"/>
        </w:rPr>
      </w:pPr>
      <w:r w:rsidRPr="00FF430B">
        <w:rPr>
          <w:noProof w:val="0"/>
          <w:lang w:val="ro-MD"/>
        </w:rPr>
        <w:t>la Documentația standard nr._____</w:t>
      </w:r>
    </w:p>
    <w:p w14:paraId="5D37F250" w14:textId="77777777" w:rsidR="00C40ACD" w:rsidRPr="00FF430B" w:rsidRDefault="00C40ACD" w:rsidP="00C40ACD">
      <w:pPr>
        <w:jc w:val="right"/>
        <w:rPr>
          <w:noProof w:val="0"/>
          <w:lang w:val="ro-MD"/>
        </w:rPr>
      </w:pPr>
      <w:r w:rsidRPr="00FF430B">
        <w:rPr>
          <w:noProof w:val="0"/>
          <w:lang w:val="ro-MD"/>
        </w:rPr>
        <w:t>din “____” ________ 20___</w:t>
      </w:r>
    </w:p>
    <w:p w14:paraId="4657CF10" w14:textId="77777777" w:rsidR="00C40ACD" w:rsidRPr="00FF430B" w:rsidRDefault="00C40ACD" w:rsidP="00C40ACD">
      <w:pPr>
        <w:jc w:val="right"/>
        <w:rPr>
          <w:noProof w:val="0"/>
          <w:sz w:val="22"/>
          <w:szCs w:val="22"/>
          <w:lang w:val="ro-MD"/>
        </w:rPr>
      </w:pPr>
    </w:p>
    <w:p w14:paraId="31AF7726" w14:textId="77777777" w:rsidR="00C40ACD" w:rsidRPr="00FF430B" w:rsidRDefault="00C40ACD" w:rsidP="00C40ACD">
      <w:pPr>
        <w:jc w:val="right"/>
        <w:rPr>
          <w:i/>
          <w:noProof w:val="0"/>
          <w:sz w:val="22"/>
          <w:szCs w:val="22"/>
          <w:lang w:val="ro-MD"/>
        </w:rPr>
      </w:pPr>
    </w:p>
    <w:p w14:paraId="337ABA95" w14:textId="77777777" w:rsidR="00C40ACD" w:rsidRPr="00FF430B" w:rsidRDefault="00C40ACD" w:rsidP="00C40ACD">
      <w:pPr>
        <w:ind w:right="-1"/>
        <w:jc w:val="center"/>
        <w:rPr>
          <w:b/>
          <w:bCs/>
          <w:noProof w:val="0"/>
          <w:color w:val="000000"/>
          <w:sz w:val="22"/>
          <w:szCs w:val="22"/>
          <w:lang w:val="ro-MD"/>
        </w:rPr>
      </w:pPr>
    </w:p>
    <w:p w14:paraId="0654AE70" w14:textId="77777777" w:rsidR="00C40ACD" w:rsidRPr="00FF430B" w:rsidRDefault="00C40ACD" w:rsidP="00C40ACD">
      <w:pPr>
        <w:ind w:right="-1"/>
        <w:jc w:val="center"/>
        <w:rPr>
          <w:b/>
          <w:bCs/>
          <w:noProof w:val="0"/>
          <w:color w:val="000000"/>
          <w:sz w:val="28"/>
          <w:szCs w:val="28"/>
          <w:lang w:val="ro-MD"/>
        </w:rPr>
      </w:pPr>
      <w:r w:rsidRPr="00FF430B">
        <w:rPr>
          <w:b/>
          <w:bCs/>
          <w:noProof w:val="0"/>
          <w:color w:val="000000"/>
          <w:sz w:val="28"/>
          <w:szCs w:val="28"/>
          <w:lang w:val="ro-MD"/>
        </w:rPr>
        <w:t>ANUNȚ</w:t>
      </w:r>
    </w:p>
    <w:p w14:paraId="79B4BD06" w14:textId="77777777" w:rsidR="00C40ACD" w:rsidRPr="00FF430B" w:rsidRDefault="00C40ACD" w:rsidP="00C40ACD">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25C4942E" w14:textId="77777777" w:rsidR="00C40ACD" w:rsidRPr="00FF430B" w:rsidRDefault="00C40ACD" w:rsidP="00C40ACD">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01756C13" w14:textId="77777777" w:rsidR="00C40ACD" w:rsidRPr="00FF430B" w:rsidRDefault="00C40ACD" w:rsidP="00C40AC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40ACD" w:rsidRPr="00EC30C2" w14:paraId="043FFF08" w14:textId="77777777" w:rsidTr="00E42047">
        <w:tc>
          <w:tcPr>
            <w:tcW w:w="5353" w:type="dxa"/>
            <w:shd w:val="clear" w:color="auto" w:fill="FFFFFF" w:themeFill="background1"/>
          </w:tcPr>
          <w:p w14:paraId="10BFD3B2" w14:textId="77777777" w:rsidR="00C40ACD" w:rsidRPr="00FF430B" w:rsidRDefault="00C40ACD" w:rsidP="00E42047">
            <w:pPr>
              <w:jc w:val="both"/>
              <w:rPr>
                <w:rFonts w:eastAsia="Cambria"/>
                <w:b/>
                <w:noProof w:val="0"/>
                <w:lang w:val="ro-MD"/>
              </w:rPr>
            </w:pPr>
            <w:r w:rsidRPr="00FF430B">
              <w:rPr>
                <w:b/>
                <w:noProof w:val="0"/>
                <w:lang w:val="ro-MD"/>
              </w:rPr>
              <w:t>Denumirea autorității contractante</w:t>
            </w:r>
          </w:p>
        </w:tc>
        <w:tc>
          <w:tcPr>
            <w:tcW w:w="4218" w:type="dxa"/>
          </w:tcPr>
          <w:p w14:paraId="2A290F62" w14:textId="77777777" w:rsidR="00C40ACD" w:rsidRPr="00FF430B" w:rsidRDefault="00C40ACD" w:rsidP="00E42047">
            <w:pPr>
              <w:jc w:val="both"/>
              <w:rPr>
                <w:rFonts w:eastAsia="Cambria"/>
                <w:noProof w:val="0"/>
                <w:lang w:val="ro-MD"/>
              </w:rPr>
            </w:pPr>
          </w:p>
        </w:tc>
      </w:tr>
      <w:tr w:rsidR="00C40ACD" w:rsidRPr="00EC30C2" w14:paraId="779140CD" w14:textId="77777777" w:rsidTr="00E42047">
        <w:tc>
          <w:tcPr>
            <w:tcW w:w="5353" w:type="dxa"/>
            <w:shd w:val="clear" w:color="auto" w:fill="FFFFFF" w:themeFill="background1"/>
          </w:tcPr>
          <w:p w14:paraId="26277843" w14:textId="77777777" w:rsidR="00C40ACD" w:rsidRPr="00FF430B" w:rsidRDefault="00C40ACD" w:rsidP="00E42047">
            <w:pPr>
              <w:jc w:val="both"/>
              <w:rPr>
                <w:b/>
                <w:noProof w:val="0"/>
                <w:lang w:val="ro-MD"/>
              </w:rPr>
            </w:pPr>
            <w:r w:rsidRPr="00FF430B">
              <w:rPr>
                <w:rFonts w:eastAsia="Cambria"/>
                <w:b/>
                <w:noProof w:val="0"/>
                <w:lang w:val="ro-MD"/>
              </w:rPr>
              <w:t>Localitate</w:t>
            </w:r>
          </w:p>
        </w:tc>
        <w:tc>
          <w:tcPr>
            <w:tcW w:w="4218" w:type="dxa"/>
          </w:tcPr>
          <w:p w14:paraId="533D73D3" w14:textId="77777777" w:rsidR="00C40ACD" w:rsidRPr="00FF430B" w:rsidRDefault="00C40ACD" w:rsidP="00E42047">
            <w:pPr>
              <w:jc w:val="both"/>
              <w:rPr>
                <w:rFonts w:eastAsia="Cambria"/>
                <w:noProof w:val="0"/>
                <w:lang w:val="ro-MD"/>
              </w:rPr>
            </w:pPr>
          </w:p>
        </w:tc>
      </w:tr>
      <w:tr w:rsidR="00C40ACD" w:rsidRPr="00EC30C2" w14:paraId="1358594D" w14:textId="77777777" w:rsidTr="00E42047">
        <w:tc>
          <w:tcPr>
            <w:tcW w:w="5353" w:type="dxa"/>
            <w:shd w:val="clear" w:color="auto" w:fill="FFFFFF" w:themeFill="background1"/>
          </w:tcPr>
          <w:p w14:paraId="1A6FE439" w14:textId="77777777" w:rsidR="00C40ACD" w:rsidRPr="00FF430B" w:rsidRDefault="00C40ACD" w:rsidP="00E42047">
            <w:pPr>
              <w:jc w:val="both"/>
              <w:rPr>
                <w:rFonts w:eastAsia="Cambria"/>
                <w:b/>
                <w:noProof w:val="0"/>
                <w:lang w:val="ro-MD"/>
              </w:rPr>
            </w:pPr>
            <w:r w:rsidRPr="00FF430B">
              <w:rPr>
                <w:b/>
                <w:noProof w:val="0"/>
                <w:lang w:val="ro-MD"/>
              </w:rPr>
              <w:t>IDNO</w:t>
            </w:r>
          </w:p>
        </w:tc>
        <w:tc>
          <w:tcPr>
            <w:tcW w:w="4218" w:type="dxa"/>
          </w:tcPr>
          <w:p w14:paraId="519319F9" w14:textId="77777777" w:rsidR="00C40ACD" w:rsidRPr="00FF430B" w:rsidRDefault="00C40ACD" w:rsidP="00E42047">
            <w:pPr>
              <w:jc w:val="both"/>
              <w:rPr>
                <w:rFonts w:eastAsia="Cambria"/>
                <w:noProof w:val="0"/>
                <w:lang w:val="ro-MD"/>
              </w:rPr>
            </w:pPr>
          </w:p>
        </w:tc>
      </w:tr>
      <w:tr w:rsidR="00C40ACD" w:rsidRPr="00EC30C2" w14:paraId="5C6E8E71" w14:textId="77777777" w:rsidTr="00E42047">
        <w:tc>
          <w:tcPr>
            <w:tcW w:w="5353" w:type="dxa"/>
            <w:shd w:val="clear" w:color="auto" w:fill="FFFFFF" w:themeFill="background1"/>
          </w:tcPr>
          <w:p w14:paraId="3F668B68" w14:textId="77777777" w:rsidR="00C40ACD" w:rsidRPr="00FF430B" w:rsidRDefault="00C40ACD" w:rsidP="00E42047">
            <w:pPr>
              <w:jc w:val="both"/>
              <w:rPr>
                <w:b/>
                <w:noProof w:val="0"/>
                <w:lang w:val="ro-MD"/>
              </w:rPr>
            </w:pPr>
            <w:r w:rsidRPr="00FF430B">
              <w:rPr>
                <w:b/>
                <w:noProof w:val="0"/>
                <w:lang w:val="ro-MD"/>
              </w:rPr>
              <w:t>Adresa</w:t>
            </w:r>
          </w:p>
        </w:tc>
        <w:tc>
          <w:tcPr>
            <w:tcW w:w="4218" w:type="dxa"/>
          </w:tcPr>
          <w:p w14:paraId="5BFEE39B" w14:textId="77777777" w:rsidR="00C40ACD" w:rsidRPr="00FF430B" w:rsidRDefault="00C40ACD" w:rsidP="00E42047">
            <w:pPr>
              <w:jc w:val="both"/>
              <w:rPr>
                <w:rFonts w:eastAsia="Cambria"/>
                <w:noProof w:val="0"/>
                <w:lang w:val="ro-MD"/>
              </w:rPr>
            </w:pPr>
          </w:p>
        </w:tc>
      </w:tr>
      <w:tr w:rsidR="00C40ACD" w:rsidRPr="00EC30C2" w14:paraId="0A7B6C45" w14:textId="77777777" w:rsidTr="00E42047">
        <w:tc>
          <w:tcPr>
            <w:tcW w:w="5353" w:type="dxa"/>
            <w:shd w:val="clear" w:color="auto" w:fill="FFFFFF" w:themeFill="background1"/>
          </w:tcPr>
          <w:p w14:paraId="185B7CCA" w14:textId="77777777" w:rsidR="00C40ACD" w:rsidRPr="00FF430B" w:rsidRDefault="00C40ACD" w:rsidP="00E42047">
            <w:pPr>
              <w:jc w:val="both"/>
              <w:rPr>
                <w:b/>
                <w:noProof w:val="0"/>
                <w:lang w:val="ro-MD"/>
              </w:rPr>
            </w:pPr>
            <w:r w:rsidRPr="00FF430B">
              <w:rPr>
                <w:b/>
                <w:noProof w:val="0"/>
                <w:lang w:val="ro-MD"/>
              </w:rPr>
              <w:t>Număr de telefon</w:t>
            </w:r>
          </w:p>
        </w:tc>
        <w:tc>
          <w:tcPr>
            <w:tcW w:w="4218" w:type="dxa"/>
          </w:tcPr>
          <w:p w14:paraId="08CF0EE7" w14:textId="77777777" w:rsidR="00C40ACD" w:rsidRPr="00FF430B" w:rsidRDefault="00C40ACD" w:rsidP="00E42047">
            <w:pPr>
              <w:jc w:val="both"/>
              <w:rPr>
                <w:rFonts w:eastAsia="Cambria"/>
                <w:noProof w:val="0"/>
                <w:lang w:val="ro-MD"/>
              </w:rPr>
            </w:pPr>
          </w:p>
        </w:tc>
      </w:tr>
      <w:tr w:rsidR="00C40ACD" w:rsidRPr="00EC30C2" w14:paraId="3DFC85C1" w14:textId="77777777" w:rsidTr="00E42047">
        <w:tc>
          <w:tcPr>
            <w:tcW w:w="5353" w:type="dxa"/>
            <w:shd w:val="clear" w:color="auto" w:fill="FFFFFF" w:themeFill="background1"/>
          </w:tcPr>
          <w:p w14:paraId="3BF536F5" w14:textId="77777777" w:rsidR="00C40ACD" w:rsidRPr="00FF430B" w:rsidRDefault="00C40ACD" w:rsidP="00E42047">
            <w:pPr>
              <w:jc w:val="both"/>
              <w:rPr>
                <w:b/>
                <w:noProof w:val="0"/>
                <w:lang w:val="ro-MD"/>
              </w:rPr>
            </w:pPr>
            <w:r w:rsidRPr="00FF430B">
              <w:rPr>
                <w:b/>
                <w:noProof w:val="0"/>
                <w:lang w:val="ro-MD"/>
              </w:rPr>
              <w:t>Număr de fax</w:t>
            </w:r>
          </w:p>
        </w:tc>
        <w:tc>
          <w:tcPr>
            <w:tcW w:w="4218" w:type="dxa"/>
          </w:tcPr>
          <w:p w14:paraId="494A2F11" w14:textId="77777777" w:rsidR="00C40ACD" w:rsidRPr="00FF430B" w:rsidRDefault="00C40ACD" w:rsidP="00E42047">
            <w:pPr>
              <w:jc w:val="both"/>
              <w:rPr>
                <w:rFonts w:eastAsia="Cambria"/>
                <w:noProof w:val="0"/>
                <w:lang w:val="ro-MD"/>
              </w:rPr>
            </w:pPr>
          </w:p>
        </w:tc>
      </w:tr>
      <w:tr w:rsidR="00C40ACD" w:rsidRPr="00EC30C2" w14:paraId="699FFB25" w14:textId="77777777" w:rsidTr="00E42047">
        <w:tc>
          <w:tcPr>
            <w:tcW w:w="5353" w:type="dxa"/>
            <w:shd w:val="clear" w:color="auto" w:fill="FFFFFF" w:themeFill="background1"/>
          </w:tcPr>
          <w:p w14:paraId="1BA40A24" w14:textId="77777777" w:rsidR="00C40ACD" w:rsidRPr="00FF430B" w:rsidRDefault="00C40ACD" w:rsidP="00E42047">
            <w:pPr>
              <w:jc w:val="both"/>
              <w:rPr>
                <w:b/>
                <w:noProof w:val="0"/>
                <w:lang w:val="ro-MD"/>
              </w:rPr>
            </w:pPr>
            <w:r w:rsidRPr="00FF430B">
              <w:rPr>
                <w:b/>
                <w:noProof w:val="0"/>
                <w:lang w:val="ro-MD"/>
              </w:rPr>
              <w:t xml:space="preserve">E-mail </w:t>
            </w:r>
          </w:p>
        </w:tc>
        <w:tc>
          <w:tcPr>
            <w:tcW w:w="4218" w:type="dxa"/>
          </w:tcPr>
          <w:p w14:paraId="7F25D66C" w14:textId="77777777" w:rsidR="00C40ACD" w:rsidRPr="00FF430B" w:rsidRDefault="00C40ACD" w:rsidP="00E42047">
            <w:pPr>
              <w:jc w:val="both"/>
              <w:rPr>
                <w:rFonts w:eastAsia="Cambria"/>
                <w:noProof w:val="0"/>
                <w:lang w:val="ro-MD"/>
              </w:rPr>
            </w:pPr>
          </w:p>
        </w:tc>
      </w:tr>
      <w:tr w:rsidR="00C40ACD" w:rsidRPr="00EC30C2" w14:paraId="033687AE" w14:textId="77777777" w:rsidTr="00E42047">
        <w:tc>
          <w:tcPr>
            <w:tcW w:w="5353" w:type="dxa"/>
            <w:shd w:val="clear" w:color="auto" w:fill="FFFFFF" w:themeFill="background1"/>
          </w:tcPr>
          <w:p w14:paraId="3972BBD8" w14:textId="77777777" w:rsidR="00C40ACD" w:rsidRPr="00FF430B" w:rsidRDefault="00C40ACD" w:rsidP="00E42047">
            <w:pPr>
              <w:jc w:val="both"/>
              <w:rPr>
                <w:b/>
                <w:noProof w:val="0"/>
                <w:lang w:val="ro-MD"/>
              </w:rPr>
            </w:pPr>
            <w:r w:rsidRPr="00FF430B">
              <w:rPr>
                <w:b/>
                <w:noProof w:val="0"/>
                <w:lang w:val="ro-MD"/>
              </w:rPr>
              <w:t>Pagina web oficială</w:t>
            </w:r>
          </w:p>
        </w:tc>
        <w:tc>
          <w:tcPr>
            <w:tcW w:w="4218" w:type="dxa"/>
          </w:tcPr>
          <w:p w14:paraId="019D1B8C" w14:textId="77777777" w:rsidR="00C40ACD" w:rsidRPr="00FF430B" w:rsidRDefault="00C40ACD" w:rsidP="00E42047">
            <w:pPr>
              <w:jc w:val="both"/>
              <w:rPr>
                <w:rFonts w:eastAsia="Cambria"/>
                <w:noProof w:val="0"/>
                <w:lang w:val="ro-MD"/>
              </w:rPr>
            </w:pPr>
          </w:p>
        </w:tc>
      </w:tr>
      <w:tr w:rsidR="00C40ACD" w:rsidRPr="00EC30C2" w14:paraId="4079CAB0" w14:textId="77777777" w:rsidTr="00E42047">
        <w:tc>
          <w:tcPr>
            <w:tcW w:w="5353" w:type="dxa"/>
            <w:shd w:val="clear" w:color="auto" w:fill="FFFFFF" w:themeFill="background1"/>
          </w:tcPr>
          <w:p w14:paraId="5DFFCC11" w14:textId="77777777" w:rsidR="00C40ACD" w:rsidRPr="00FF430B" w:rsidRDefault="00C40ACD" w:rsidP="00E42047">
            <w:pPr>
              <w:jc w:val="both"/>
              <w:rPr>
                <w:b/>
                <w:noProof w:val="0"/>
                <w:lang w:val="ro-MD"/>
              </w:rPr>
            </w:pPr>
            <w:r w:rsidRPr="00FF430B">
              <w:rPr>
                <w:b/>
                <w:noProof w:val="0"/>
                <w:lang w:val="ro-MD"/>
              </w:rPr>
              <w:t xml:space="preserve">Persoana de contact </w:t>
            </w:r>
          </w:p>
          <w:p w14:paraId="394493CF" w14:textId="77777777" w:rsidR="00C40ACD" w:rsidRPr="00FF430B" w:rsidRDefault="00C40ACD" w:rsidP="00E42047">
            <w:pPr>
              <w:jc w:val="both"/>
              <w:rPr>
                <w:b/>
                <w:noProof w:val="0"/>
                <w:lang w:val="ro-MD"/>
              </w:rPr>
            </w:pPr>
            <w:r w:rsidRPr="00FF430B">
              <w:rPr>
                <w:i/>
                <w:noProof w:val="0"/>
                <w:lang w:val="ro-MD"/>
              </w:rPr>
              <w:t>(nume, prenume, telefon, e-mail)</w:t>
            </w:r>
          </w:p>
        </w:tc>
        <w:tc>
          <w:tcPr>
            <w:tcW w:w="4218" w:type="dxa"/>
          </w:tcPr>
          <w:p w14:paraId="16E73F73" w14:textId="77777777" w:rsidR="00C40ACD" w:rsidRPr="00FF430B" w:rsidRDefault="00C40ACD" w:rsidP="00E42047">
            <w:pPr>
              <w:jc w:val="both"/>
              <w:rPr>
                <w:rFonts w:eastAsia="Cambria"/>
                <w:noProof w:val="0"/>
                <w:lang w:val="ro-MD"/>
              </w:rPr>
            </w:pPr>
          </w:p>
        </w:tc>
      </w:tr>
    </w:tbl>
    <w:p w14:paraId="1B618659" w14:textId="77777777" w:rsidR="00C40ACD" w:rsidRPr="00FF430B" w:rsidRDefault="00C40ACD" w:rsidP="00C40AC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C40ACD" w:rsidRPr="00EC30C2" w14:paraId="5D60F1A1" w14:textId="77777777" w:rsidTr="00E42047">
        <w:tc>
          <w:tcPr>
            <w:tcW w:w="5353" w:type="dxa"/>
            <w:shd w:val="clear" w:color="auto" w:fill="FFFFFF" w:themeFill="background1"/>
          </w:tcPr>
          <w:p w14:paraId="076BD7F5" w14:textId="77777777" w:rsidR="00C40ACD" w:rsidRPr="00FF430B" w:rsidRDefault="00C40ACD" w:rsidP="00E42047">
            <w:pPr>
              <w:jc w:val="both"/>
              <w:rPr>
                <w:b/>
                <w:noProof w:val="0"/>
                <w:lang w:val="ro-MD" w:eastAsia="ro-RO"/>
              </w:rPr>
            </w:pPr>
            <w:r w:rsidRPr="00FF430B">
              <w:rPr>
                <w:b/>
                <w:noProof w:val="0"/>
                <w:lang w:val="ro-MD" w:eastAsia="ro-RO"/>
              </w:rPr>
              <w:t>Tipul procedurii de achiziție</w:t>
            </w:r>
          </w:p>
        </w:tc>
        <w:tc>
          <w:tcPr>
            <w:tcW w:w="4218" w:type="dxa"/>
          </w:tcPr>
          <w:p w14:paraId="4F487A64" w14:textId="77777777" w:rsidR="00C40ACD" w:rsidRPr="00FF430B" w:rsidRDefault="00C40ACD" w:rsidP="00E42047">
            <w:pPr>
              <w:jc w:val="both"/>
              <w:rPr>
                <w:noProof w:val="0"/>
                <w:lang w:val="ro-MD" w:eastAsia="ro-RO"/>
              </w:rPr>
            </w:pPr>
            <w:r w:rsidRPr="00FF430B">
              <w:rPr>
                <w:noProof w:val="0"/>
                <w:lang w:val="ro-MD" w:eastAsia="ro-RO"/>
              </w:rPr>
              <w:t xml:space="preserve">Cererea ofertelor de prețuri □  </w:t>
            </w:r>
          </w:p>
          <w:p w14:paraId="2A8C247F" w14:textId="77777777" w:rsidR="00C40ACD" w:rsidRPr="00FF430B" w:rsidRDefault="00C40ACD" w:rsidP="00E42047">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C40ACD" w:rsidRPr="00EC30C2" w14:paraId="1F012DCD" w14:textId="77777777" w:rsidTr="00E42047">
        <w:tc>
          <w:tcPr>
            <w:tcW w:w="5353" w:type="dxa"/>
            <w:shd w:val="clear" w:color="auto" w:fill="FFFFFF" w:themeFill="background1"/>
          </w:tcPr>
          <w:p w14:paraId="6B2290FE" w14:textId="77777777" w:rsidR="00C40ACD" w:rsidRPr="00FF430B" w:rsidRDefault="00C40ACD" w:rsidP="00E42047">
            <w:pPr>
              <w:jc w:val="both"/>
              <w:rPr>
                <w:b/>
                <w:noProof w:val="0"/>
                <w:lang w:val="ro-MD" w:eastAsia="ro-RO"/>
              </w:rPr>
            </w:pPr>
            <w:r w:rsidRPr="00FF430B">
              <w:rPr>
                <w:b/>
                <w:noProof w:val="0"/>
                <w:lang w:val="ro-MD" w:eastAsia="ro-RO"/>
              </w:rPr>
              <w:t>Obiectul achiziției</w:t>
            </w:r>
          </w:p>
        </w:tc>
        <w:tc>
          <w:tcPr>
            <w:tcW w:w="4218" w:type="dxa"/>
          </w:tcPr>
          <w:p w14:paraId="28214282" w14:textId="77777777" w:rsidR="00C40ACD" w:rsidRPr="00FF430B" w:rsidRDefault="00C40ACD" w:rsidP="00E42047">
            <w:pPr>
              <w:jc w:val="both"/>
              <w:rPr>
                <w:noProof w:val="0"/>
                <w:lang w:val="ro-MD" w:eastAsia="ro-RO"/>
              </w:rPr>
            </w:pPr>
          </w:p>
        </w:tc>
      </w:tr>
      <w:tr w:rsidR="00C40ACD" w:rsidRPr="00EC30C2" w14:paraId="35A0F4E8" w14:textId="77777777" w:rsidTr="00E42047">
        <w:tc>
          <w:tcPr>
            <w:tcW w:w="5353" w:type="dxa"/>
            <w:shd w:val="clear" w:color="auto" w:fill="FFFFFF" w:themeFill="background1"/>
          </w:tcPr>
          <w:p w14:paraId="0B46CA46" w14:textId="77777777" w:rsidR="00C40ACD" w:rsidRPr="00FF430B" w:rsidRDefault="00C40ACD" w:rsidP="00E42047">
            <w:pPr>
              <w:jc w:val="both"/>
              <w:rPr>
                <w:b/>
                <w:noProof w:val="0"/>
                <w:lang w:val="ro-MD" w:eastAsia="ro-RO"/>
              </w:rPr>
            </w:pPr>
            <w:r w:rsidRPr="00FF430B">
              <w:rPr>
                <w:b/>
                <w:noProof w:val="0"/>
                <w:lang w:val="ro-MD" w:eastAsia="ro-RO"/>
              </w:rPr>
              <w:t>Cod CPV</w:t>
            </w:r>
          </w:p>
        </w:tc>
        <w:tc>
          <w:tcPr>
            <w:tcW w:w="4218" w:type="dxa"/>
          </w:tcPr>
          <w:p w14:paraId="35CA86C5" w14:textId="77777777" w:rsidR="00C40ACD" w:rsidRPr="00FF430B" w:rsidRDefault="00C40ACD" w:rsidP="00E42047">
            <w:pPr>
              <w:jc w:val="both"/>
              <w:rPr>
                <w:noProof w:val="0"/>
                <w:lang w:val="ro-MD" w:eastAsia="ro-RO"/>
              </w:rPr>
            </w:pPr>
          </w:p>
        </w:tc>
      </w:tr>
      <w:tr w:rsidR="00C40ACD" w:rsidRPr="00EC30C2" w14:paraId="6B094C79" w14:textId="77777777" w:rsidTr="00E42047">
        <w:tc>
          <w:tcPr>
            <w:tcW w:w="5353" w:type="dxa"/>
            <w:shd w:val="clear" w:color="auto" w:fill="FFFFFF" w:themeFill="background1"/>
          </w:tcPr>
          <w:p w14:paraId="7AE02ABD" w14:textId="77777777" w:rsidR="00C40ACD" w:rsidRPr="00FF430B" w:rsidRDefault="00C40ACD" w:rsidP="00E42047">
            <w:pPr>
              <w:jc w:val="both"/>
              <w:rPr>
                <w:b/>
                <w:noProof w:val="0"/>
                <w:lang w:val="ro-MD" w:eastAsia="ro-RO"/>
              </w:rPr>
            </w:pPr>
            <w:r w:rsidRPr="00FF430B">
              <w:rPr>
                <w:b/>
                <w:noProof w:val="0"/>
                <w:lang w:val="ro-MD" w:eastAsia="ro-RO"/>
              </w:rPr>
              <w:t xml:space="preserve">Valoarea estimată a achiziției </w:t>
            </w:r>
          </w:p>
        </w:tc>
        <w:tc>
          <w:tcPr>
            <w:tcW w:w="4218" w:type="dxa"/>
          </w:tcPr>
          <w:p w14:paraId="04D4994A" w14:textId="77777777" w:rsidR="00C40ACD" w:rsidRPr="00FF430B" w:rsidRDefault="00C40ACD" w:rsidP="00E42047">
            <w:pPr>
              <w:jc w:val="both"/>
              <w:rPr>
                <w:rFonts w:eastAsia="Cambria"/>
                <w:noProof w:val="0"/>
                <w:lang w:val="ro-MD"/>
              </w:rPr>
            </w:pPr>
          </w:p>
        </w:tc>
      </w:tr>
      <w:tr w:rsidR="00C40ACD" w:rsidRPr="00EC30C2" w14:paraId="6996C50A" w14:textId="77777777" w:rsidTr="00E42047">
        <w:tc>
          <w:tcPr>
            <w:tcW w:w="5353" w:type="dxa"/>
            <w:vMerge w:val="restart"/>
            <w:shd w:val="clear" w:color="auto" w:fill="FFFFFF" w:themeFill="background1"/>
          </w:tcPr>
          <w:p w14:paraId="5EC7BEAF" w14:textId="77777777" w:rsidR="00C40ACD" w:rsidRPr="00FF430B" w:rsidRDefault="00C40ACD" w:rsidP="00E42047">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2FEB1BD0" w14:textId="77777777" w:rsidR="00C40ACD" w:rsidRPr="00FF430B" w:rsidRDefault="00C40ACD" w:rsidP="00E42047">
            <w:pPr>
              <w:jc w:val="both"/>
              <w:rPr>
                <w:rFonts w:eastAsia="Cambria"/>
                <w:noProof w:val="0"/>
                <w:lang w:val="ro-MD"/>
              </w:rPr>
            </w:pPr>
            <w:r w:rsidRPr="00FF430B">
              <w:rPr>
                <w:rFonts w:eastAsia="Cambria"/>
                <w:noProof w:val="0"/>
                <w:lang w:val="ro-MD"/>
              </w:rPr>
              <w:t>Nr:</w:t>
            </w:r>
          </w:p>
        </w:tc>
      </w:tr>
      <w:tr w:rsidR="00C40ACD" w:rsidRPr="00EC30C2" w14:paraId="7CD8A00B" w14:textId="77777777" w:rsidTr="00E42047">
        <w:tc>
          <w:tcPr>
            <w:tcW w:w="5353" w:type="dxa"/>
            <w:vMerge/>
            <w:shd w:val="clear" w:color="auto" w:fill="FFFFFF" w:themeFill="background1"/>
          </w:tcPr>
          <w:p w14:paraId="5811FF9A" w14:textId="77777777" w:rsidR="00C40ACD" w:rsidRPr="00FF430B" w:rsidRDefault="00C40ACD" w:rsidP="00E42047">
            <w:pPr>
              <w:jc w:val="both"/>
              <w:rPr>
                <w:b/>
                <w:noProof w:val="0"/>
                <w:lang w:val="ro-MD" w:eastAsia="ro-RO"/>
              </w:rPr>
            </w:pPr>
          </w:p>
        </w:tc>
        <w:tc>
          <w:tcPr>
            <w:tcW w:w="4218" w:type="dxa"/>
          </w:tcPr>
          <w:p w14:paraId="45879129" w14:textId="77777777" w:rsidR="00C40ACD" w:rsidRPr="00FF430B" w:rsidRDefault="00C40ACD" w:rsidP="00E42047">
            <w:pPr>
              <w:jc w:val="both"/>
              <w:rPr>
                <w:rFonts w:eastAsia="Cambria"/>
                <w:noProof w:val="0"/>
                <w:lang w:val="ro-MD"/>
              </w:rPr>
            </w:pPr>
            <w:r w:rsidRPr="00FF430B">
              <w:rPr>
                <w:rFonts w:eastAsia="Cambria"/>
                <w:noProof w:val="0"/>
                <w:lang w:val="ro-MD"/>
              </w:rPr>
              <w:t>Link:</w:t>
            </w:r>
          </w:p>
        </w:tc>
      </w:tr>
      <w:tr w:rsidR="00C40ACD" w:rsidRPr="00EC30C2" w14:paraId="660C5661" w14:textId="77777777" w:rsidTr="00E42047">
        <w:tc>
          <w:tcPr>
            <w:tcW w:w="5353" w:type="dxa"/>
            <w:shd w:val="clear" w:color="auto" w:fill="FFFFFF" w:themeFill="background1"/>
          </w:tcPr>
          <w:p w14:paraId="1D80B125" w14:textId="77777777" w:rsidR="00C40ACD" w:rsidRPr="00FF430B" w:rsidRDefault="00C40ACD" w:rsidP="00E42047">
            <w:pPr>
              <w:jc w:val="both"/>
              <w:rPr>
                <w:b/>
                <w:noProof w:val="0"/>
                <w:lang w:val="ro-MD"/>
              </w:rPr>
            </w:pPr>
            <w:r w:rsidRPr="00FF430B">
              <w:rPr>
                <w:b/>
                <w:noProof w:val="0"/>
                <w:lang w:val="ro-MD" w:eastAsia="ro-RO"/>
              </w:rPr>
              <w:t>Data publicării anunțului de participare</w:t>
            </w:r>
          </w:p>
        </w:tc>
        <w:tc>
          <w:tcPr>
            <w:tcW w:w="4218" w:type="dxa"/>
          </w:tcPr>
          <w:p w14:paraId="6D18A8B0" w14:textId="77777777" w:rsidR="00C40ACD" w:rsidRPr="00FF430B" w:rsidRDefault="00C40ACD" w:rsidP="00E42047">
            <w:pPr>
              <w:jc w:val="both"/>
              <w:rPr>
                <w:rFonts w:eastAsia="Cambria"/>
                <w:noProof w:val="0"/>
                <w:lang w:val="ro-MD"/>
              </w:rPr>
            </w:pPr>
          </w:p>
        </w:tc>
      </w:tr>
      <w:tr w:rsidR="00C40ACD" w:rsidRPr="00EC30C2" w14:paraId="5A59F808" w14:textId="77777777" w:rsidTr="00E42047">
        <w:trPr>
          <w:trHeight w:val="1040"/>
        </w:trPr>
        <w:tc>
          <w:tcPr>
            <w:tcW w:w="5353" w:type="dxa"/>
            <w:shd w:val="clear" w:color="auto" w:fill="FFFFFF" w:themeFill="background1"/>
          </w:tcPr>
          <w:p w14:paraId="025ABD8E" w14:textId="77777777" w:rsidR="00C40ACD" w:rsidRPr="00FF430B" w:rsidRDefault="00C40ACD" w:rsidP="00E42047">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6E269CCB" w14:textId="77777777" w:rsidR="00C40ACD" w:rsidRPr="00FF430B" w:rsidRDefault="00C40ACD" w:rsidP="00E42047">
            <w:pPr>
              <w:jc w:val="both"/>
              <w:rPr>
                <w:rFonts w:eastAsia="Cambria"/>
                <w:noProof w:val="0"/>
                <w:lang w:val="ro-MD"/>
              </w:rPr>
            </w:pPr>
          </w:p>
        </w:tc>
      </w:tr>
    </w:tbl>
    <w:p w14:paraId="488D250B" w14:textId="77777777" w:rsidR="00C40ACD" w:rsidRPr="00FF430B" w:rsidRDefault="00C40ACD" w:rsidP="00C40AC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40ACD" w:rsidRPr="00EC30C2" w14:paraId="50426C24" w14:textId="77777777" w:rsidTr="00E42047">
        <w:trPr>
          <w:trHeight w:val="304"/>
        </w:trPr>
        <w:tc>
          <w:tcPr>
            <w:tcW w:w="5353" w:type="dxa"/>
            <w:shd w:val="clear" w:color="auto" w:fill="FFFFFF" w:themeFill="background1"/>
          </w:tcPr>
          <w:p w14:paraId="69D3048A" w14:textId="77777777" w:rsidR="00C40ACD" w:rsidRPr="00FF430B" w:rsidRDefault="00C40ACD" w:rsidP="00E42047">
            <w:pPr>
              <w:jc w:val="both"/>
              <w:rPr>
                <w:b/>
                <w:noProof w:val="0"/>
                <w:lang w:val="ro-MD" w:eastAsia="ro-RO"/>
              </w:rPr>
            </w:pPr>
            <w:r w:rsidRPr="00FF430B">
              <w:rPr>
                <w:b/>
                <w:noProof w:val="0"/>
                <w:lang w:val="ro-MD" w:eastAsia="ro-RO"/>
              </w:rPr>
              <w:t>Tipul contractului de achiziție/acordului-cadru</w:t>
            </w:r>
          </w:p>
        </w:tc>
        <w:tc>
          <w:tcPr>
            <w:tcW w:w="4218" w:type="dxa"/>
          </w:tcPr>
          <w:p w14:paraId="5F621166" w14:textId="77777777" w:rsidR="00C40ACD" w:rsidRPr="00FF430B" w:rsidRDefault="00C40ACD" w:rsidP="00E42047">
            <w:pPr>
              <w:jc w:val="both"/>
              <w:rPr>
                <w:noProof w:val="0"/>
                <w:lang w:val="ro-MD" w:eastAsia="ro-RO"/>
              </w:rPr>
            </w:pPr>
            <w:r w:rsidRPr="00FF430B">
              <w:rPr>
                <w:noProof w:val="0"/>
                <w:lang w:val="ro-MD" w:eastAsia="ro-RO"/>
              </w:rPr>
              <w:t xml:space="preserve"> Servicii de proiectare □      Lucrări □</w:t>
            </w:r>
          </w:p>
        </w:tc>
      </w:tr>
      <w:tr w:rsidR="00C40ACD" w:rsidRPr="00EC30C2" w14:paraId="2704CF85" w14:textId="77777777" w:rsidTr="00E42047">
        <w:trPr>
          <w:trHeight w:val="315"/>
        </w:trPr>
        <w:tc>
          <w:tcPr>
            <w:tcW w:w="5353" w:type="dxa"/>
            <w:shd w:val="clear" w:color="auto" w:fill="FFFFFF" w:themeFill="background1"/>
          </w:tcPr>
          <w:p w14:paraId="1F3B851C" w14:textId="77777777" w:rsidR="00C40ACD" w:rsidRPr="00FF430B" w:rsidRDefault="00C40ACD" w:rsidP="00E42047">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496E4974" w14:textId="77777777" w:rsidR="00C40ACD" w:rsidRPr="00FF430B" w:rsidRDefault="00C40ACD" w:rsidP="00E42047">
            <w:pPr>
              <w:jc w:val="both"/>
              <w:rPr>
                <w:noProof w:val="0"/>
                <w:lang w:val="ro-MD" w:eastAsia="ro-RO"/>
              </w:rPr>
            </w:pPr>
            <w:r w:rsidRPr="00FF430B">
              <w:rPr>
                <w:noProof w:val="0"/>
                <w:lang w:val="ro-MD" w:eastAsia="ro-RO"/>
              </w:rPr>
              <w:t>Nu □    Da □</w:t>
            </w:r>
          </w:p>
        </w:tc>
      </w:tr>
      <w:tr w:rsidR="00C40ACD" w:rsidRPr="00EC30C2" w14:paraId="2BDCEEFD" w14:textId="77777777" w:rsidTr="00E42047">
        <w:trPr>
          <w:trHeight w:val="525"/>
        </w:trPr>
        <w:tc>
          <w:tcPr>
            <w:tcW w:w="5353" w:type="dxa"/>
            <w:shd w:val="clear" w:color="auto" w:fill="FFFFFF" w:themeFill="background1"/>
          </w:tcPr>
          <w:p w14:paraId="7E99D5C3" w14:textId="77777777" w:rsidR="00C40ACD" w:rsidRPr="00FF430B" w:rsidRDefault="00C40ACD" w:rsidP="00E42047">
            <w:pPr>
              <w:jc w:val="both"/>
              <w:rPr>
                <w:b/>
                <w:noProof w:val="0"/>
                <w:lang w:val="ro-MD" w:eastAsia="ro-RO"/>
              </w:rPr>
            </w:pPr>
            <w:r w:rsidRPr="00FF430B">
              <w:rPr>
                <w:b/>
                <w:noProof w:val="0"/>
                <w:lang w:val="ro-MD" w:eastAsia="ro-RO"/>
              </w:rPr>
              <w:lastRenderedPageBreak/>
              <w:t>Sursa de finanțare</w:t>
            </w:r>
          </w:p>
        </w:tc>
        <w:tc>
          <w:tcPr>
            <w:tcW w:w="4218" w:type="dxa"/>
          </w:tcPr>
          <w:p w14:paraId="6EAA9FBC" w14:textId="77777777" w:rsidR="00C40ACD" w:rsidRPr="00FF430B" w:rsidRDefault="00C40ACD" w:rsidP="00E42047">
            <w:pPr>
              <w:jc w:val="both"/>
              <w:rPr>
                <w:noProof w:val="0"/>
                <w:lang w:val="ro-MD" w:eastAsia="ro-RO"/>
              </w:rPr>
            </w:pPr>
            <w:r w:rsidRPr="00FF430B">
              <w:rPr>
                <w:noProof w:val="0"/>
                <w:lang w:val="ro-MD" w:eastAsia="ro-RO"/>
              </w:rPr>
              <w:t xml:space="preserve">Bugetul de stat □     FAOAM □ </w:t>
            </w:r>
          </w:p>
          <w:p w14:paraId="22BEDFEB" w14:textId="77777777" w:rsidR="00C40ACD" w:rsidRPr="00FF430B" w:rsidRDefault="00C40ACD" w:rsidP="00E42047">
            <w:pPr>
              <w:jc w:val="both"/>
              <w:rPr>
                <w:noProof w:val="0"/>
                <w:lang w:val="ro-MD" w:eastAsia="ro-RO"/>
              </w:rPr>
            </w:pPr>
            <w:r w:rsidRPr="00FF430B">
              <w:rPr>
                <w:noProof w:val="0"/>
                <w:lang w:val="ro-MD" w:eastAsia="ro-RO"/>
              </w:rPr>
              <w:t xml:space="preserve">BASS □     Surse externe □ </w:t>
            </w:r>
          </w:p>
          <w:p w14:paraId="0FA0EE26" w14:textId="77777777" w:rsidR="00C40ACD" w:rsidRPr="00FF430B" w:rsidRDefault="00C40ACD" w:rsidP="00E42047">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C40ACD" w:rsidRPr="00EC30C2" w14:paraId="3C8C2956" w14:textId="77777777" w:rsidTr="00E42047">
        <w:trPr>
          <w:trHeight w:val="353"/>
        </w:trPr>
        <w:tc>
          <w:tcPr>
            <w:tcW w:w="5353" w:type="dxa"/>
            <w:shd w:val="clear" w:color="auto" w:fill="FFFFFF" w:themeFill="background1"/>
          </w:tcPr>
          <w:p w14:paraId="55C928D0" w14:textId="77777777" w:rsidR="00C40ACD" w:rsidRPr="00FF430B" w:rsidRDefault="00C40ACD" w:rsidP="00E42047">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212FA9A7" w14:textId="77777777" w:rsidR="00C40ACD" w:rsidRPr="00FF430B" w:rsidRDefault="00C40ACD" w:rsidP="00E42047">
            <w:pPr>
              <w:jc w:val="both"/>
              <w:rPr>
                <w:noProof w:val="0"/>
                <w:lang w:val="ro-MD" w:eastAsia="ro-RO"/>
              </w:rPr>
            </w:pPr>
          </w:p>
        </w:tc>
      </w:tr>
      <w:tr w:rsidR="00C40ACD" w:rsidRPr="00EC30C2" w14:paraId="25485AE7" w14:textId="77777777" w:rsidTr="00E42047">
        <w:trPr>
          <w:trHeight w:val="140"/>
        </w:trPr>
        <w:tc>
          <w:tcPr>
            <w:tcW w:w="5353" w:type="dxa"/>
            <w:shd w:val="clear" w:color="auto" w:fill="FFFFFF" w:themeFill="background1"/>
          </w:tcPr>
          <w:p w14:paraId="681A8E86" w14:textId="77777777" w:rsidR="00C40ACD" w:rsidRPr="00FF430B" w:rsidRDefault="00C40ACD" w:rsidP="00E42047">
            <w:pPr>
              <w:jc w:val="both"/>
              <w:rPr>
                <w:b/>
                <w:noProof w:val="0"/>
                <w:lang w:val="ro-MD" w:eastAsia="ro-RO"/>
              </w:rPr>
            </w:pPr>
            <w:r w:rsidRPr="00FF430B">
              <w:rPr>
                <w:b/>
                <w:noProof w:val="0"/>
                <w:lang w:val="ro-MD" w:eastAsia="ro-RO"/>
              </w:rPr>
              <w:t>Denumirea operatorului economic</w:t>
            </w:r>
          </w:p>
        </w:tc>
        <w:tc>
          <w:tcPr>
            <w:tcW w:w="4218" w:type="dxa"/>
          </w:tcPr>
          <w:p w14:paraId="5DDA930E" w14:textId="77777777" w:rsidR="00C40ACD" w:rsidRPr="00FF430B" w:rsidRDefault="00C40ACD" w:rsidP="00E42047">
            <w:pPr>
              <w:jc w:val="both"/>
              <w:rPr>
                <w:i/>
                <w:noProof w:val="0"/>
                <w:lang w:val="ro-MD" w:eastAsia="ro-RO"/>
              </w:rPr>
            </w:pPr>
          </w:p>
        </w:tc>
      </w:tr>
      <w:tr w:rsidR="00C40ACD" w:rsidRPr="00EC30C2" w14:paraId="7C0F37DD" w14:textId="77777777" w:rsidTr="00E42047">
        <w:trPr>
          <w:trHeight w:val="188"/>
        </w:trPr>
        <w:tc>
          <w:tcPr>
            <w:tcW w:w="5353" w:type="dxa"/>
            <w:vMerge w:val="restart"/>
            <w:shd w:val="clear" w:color="auto" w:fill="FFFFFF" w:themeFill="background1"/>
          </w:tcPr>
          <w:p w14:paraId="63D40916" w14:textId="77777777" w:rsidR="00C40ACD" w:rsidRPr="00FF430B" w:rsidRDefault="00C40ACD" w:rsidP="00E42047">
            <w:pPr>
              <w:jc w:val="both"/>
              <w:rPr>
                <w:b/>
                <w:noProof w:val="0"/>
                <w:lang w:val="ro-MD" w:eastAsia="ro-RO"/>
              </w:rPr>
            </w:pPr>
            <w:r w:rsidRPr="00FF430B">
              <w:rPr>
                <w:b/>
                <w:noProof w:val="0"/>
                <w:lang w:val="ro-MD" w:eastAsia="ro-RO"/>
              </w:rPr>
              <w:t>Nr. și data contractului de achiziție/acordului-cadru</w:t>
            </w:r>
          </w:p>
        </w:tc>
        <w:tc>
          <w:tcPr>
            <w:tcW w:w="4218" w:type="dxa"/>
          </w:tcPr>
          <w:p w14:paraId="586D8189" w14:textId="77777777" w:rsidR="00C40ACD" w:rsidRPr="00FF430B" w:rsidRDefault="00C40ACD" w:rsidP="00E42047">
            <w:pPr>
              <w:jc w:val="both"/>
              <w:rPr>
                <w:noProof w:val="0"/>
                <w:lang w:val="ro-MD" w:eastAsia="ro-RO"/>
              </w:rPr>
            </w:pPr>
            <w:r w:rsidRPr="00FF430B">
              <w:rPr>
                <w:noProof w:val="0"/>
                <w:lang w:val="ro-MD" w:eastAsia="ro-RO"/>
              </w:rPr>
              <w:t>Nr:</w:t>
            </w:r>
          </w:p>
        </w:tc>
      </w:tr>
      <w:tr w:rsidR="00C40ACD" w:rsidRPr="00EC30C2" w14:paraId="6D232278" w14:textId="77777777" w:rsidTr="00E42047">
        <w:trPr>
          <w:trHeight w:val="219"/>
        </w:trPr>
        <w:tc>
          <w:tcPr>
            <w:tcW w:w="5353" w:type="dxa"/>
            <w:vMerge/>
            <w:shd w:val="clear" w:color="auto" w:fill="FFFFFF" w:themeFill="background1"/>
          </w:tcPr>
          <w:p w14:paraId="6EDF03FB" w14:textId="77777777" w:rsidR="00C40ACD" w:rsidRPr="00FF430B" w:rsidRDefault="00C40ACD" w:rsidP="00E42047">
            <w:pPr>
              <w:jc w:val="both"/>
              <w:rPr>
                <w:b/>
                <w:noProof w:val="0"/>
                <w:lang w:val="ro-MD" w:eastAsia="ro-RO"/>
              </w:rPr>
            </w:pPr>
          </w:p>
        </w:tc>
        <w:tc>
          <w:tcPr>
            <w:tcW w:w="4218" w:type="dxa"/>
          </w:tcPr>
          <w:p w14:paraId="7CA8A732" w14:textId="77777777" w:rsidR="00C40ACD" w:rsidRPr="00FF430B" w:rsidRDefault="00C40ACD" w:rsidP="00E42047">
            <w:pPr>
              <w:jc w:val="both"/>
              <w:rPr>
                <w:noProof w:val="0"/>
                <w:lang w:val="ro-MD" w:eastAsia="ro-RO"/>
              </w:rPr>
            </w:pPr>
            <w:r w:rsidRPr="00FF430B">
              <w:rPr>
                <w:noProof w:val="0"/>
                <w:lang w:val="ro-MD" w:eastAsia="ro-RO"/>
              </w:rPr>
              <w:t>Data:</w:t>
            </w:r>
          </w:p>
        </w:tc>
      </w:tr>
      <w:tr w:rsidR="00C40ACD" w:rsidRPr="00EC30C2" w14:paraId="2F84F19F" w14:textId="77777777" w:rsidTr="00E42047">
        <w:trPr>
          <w:trHeight w:val="207"/>
        </w:trPr>
        <w:tc>
          <w:tcPr>
            <w:tcW w:w="5353" w:type="dxa"/>
            <w:vMerge w:val="restart"/>
            <w:shd w:val="clear" w:color="auto" w:fill="FFFFFF" w:themeFill="background1"/>
          </w:tcPr>
          <w:p w14:paraId="77EE58CA" w14:textId="77777777" w:rsidR="00C40ACD" w:rsidRPr="00FF430B" w:rsidRDefault="00C40ACD" w:rsidP="00E42047">
            <w:pPr>
              <w:jc w:val="both"/>
              <w:rPr>
                <w:b/>
                <w:noProof w:val="0"/>
                <w:lang w:val="ro-MD" w:eastAsia="ro-RO"/>
              </w:rPr>
            </w:pPr>
            <w:r w:rsidRPr="00FF430B">
              <w:rPr>
                <w:b/>
                <w:noProof w:val="0"/>
                <w:lang w:val="ro-MD" w:eastAsia="ro-RO"/>
              </w:rPr>
              <w:t>Valoarea contractului de achiziție/acordului-cadru</w:t>
            </w:r>
          </w:p>
        </w:tc>
        <w:tc>
          <w:tcPr>
            <w:tcW w:w="4218" w:type="dxa"/>
          </w:tcPr>
          <w:p w14:paraId="0DD13FB0" w14:textId="77777777" w:rsidR="00C40ACD" w:rsidRPr="00FF430B" w:rsidRDefault="00C40ACD" w:rsidP="00E42047">
            <w:pPr>
              <w:jc w:val="both"/>
              <w:rPr>
                <w:noProof w:val="0"/>
                <w:lang w:val="ro-MD" w:eastAsia="ro-RO"/>
              </w:rPr>
            </w:pPr>
            <w:r w:rsidRPr="00FF430B">
              <w:rPr>
                <w:noProof w:val="0"/>
                <w:lang w:val="ro-MD" w:eastAsia="ro-RO"/>
              </w:rPr>
              <w:t>Fără TVA:</w:t>
            </w:r>
          </w:p>
        </w:tc>
      </w:tr>
      <w:tr w:rsidR="00C40ACD" w:rsidRPr="00EC30C2" w14:paraId="6292CEB1" w14:textId="77777777" w:rsidTr="00E42047">
        <w:trPr>
          <w:trHeight w:val="207"/>
        </w:trPr>
        <w:tc>
          <w:tcPr>
            <w:tcW w:w="5353" w:type="dxa"/>
            <w:vMerge/>
            <w:shd w:val="clear" w:color="auto" w:fill="FFFFFF" w:themeFill="background1"/>
          </w:tcPr>
          <w:p w14:paraId="1A361A76" w14:textId="77777777" w:rsidR="00C40ACD" w:rsidRPr="00FF430B" w:rsidRDefault="00C40ACD" w:rsidP="00E42047">
            <w:pPr>
              <w:jc w:val="both"/>
              <w:rPr>
                <w:b/>
                <w:noProof w:val="0"/>
                <w:lang w:val="ro-MD" w:eastAsia="ro-RO"/>
              </w:rPr>
            </w:pPr>
          </w:p>
        </w:tc>
        <w:tc>
          <w:tcPr>
            <w:tcW w:w="4218" w:type="dxa"/>
          </w:tcPr>
          <w:p w14:paraId="28A1CF1A" w14:textId="77777777" w:rsidR="00C40ACD" w:rsidRPr="00FF430B" w:rsidRDefault="00C40ACD" w:rsidP="00E42047">
            <w:pPr>
              <w:jc w:val="both"/>
              <w:rPr>
                <w:noProof w:val="0"/>
                <w:lang w:val="ro-MD" w:eastAsia="ro-RO"/>
              </w:rPr>
            </w:pPr>
            <w:r w:rsidRPr="00FF430B">
              <w:rPr>
                <w:noProof w:val="0"/>
                <w:lang w:val="ro-MD" w:eastAsia="ro-RO"/>
              </w:rPr>
              <w:t>Inclusiv TVA:</w:t>
            </w:r>
          </w:p>
        </w:tc>
      </w:tr>
      <w:tr w:rsidR="00C40ACD" w:rsidRPr="00EC30C2" w14:paraId="0FE72EB7" w14:textId="77777777" w:rsidTr="00E42047">
        <w:trPr>
          <w:trHeight w:val="115"/>
        </w:trPr>
        <w:tc>
          <w:tcPr>
            <w:tcW w:w="5353" w:type="dxa"/>
            <w:shd w:val="clear" w:color="auto" w:fill="FFFFFF" w:themeFill="background1"/>
          </w:tcPr>
          <w:p w14:paraId="3510499F" w14:textId="77777777" w:rsidR="00C40ACD" w:rsidRPr="00FF430B" w:rsidRDefault="00C40ACD" w:rsidP="00E42047">
            <w:pPr>
              <w:jc w:val="both"/>
              <w:rPr>
                <w:b/>
                <w:noProof w:val="0"/>
                <w:lang w:val="ro-MD" w:eastAsia="ro-RO"/>
              </w:rPr>
            </w:pPr>
            <w:r w:rsidRPr="00FF430B">
              <w:rPr>
                <w:b/>
                <w:noProof w:val="0"/>
                <w:lang w:val="ro-MD" w:eastAsia="ro-RO"/>
              </w:rPr>
              <w:t>Termen de valabilitate</w:t>
            </w:r>
          </w:p>
        </w:tc>
        <w:tc>
          <w:tcPr>
            <w:tcW w:w="4218" w:type="dxa"/>
          </w:tcPr>
          <w:p w14:paraId="4CE53320" w14:textId="77777777" w:rsidR="00C40ACD" w:rsidRPr="00FF430B" w:rsidRDefault="00C40ACD" w:rsidP="00E42047">
            <w:pPr>
              <w:jc w:val="both"/>
              <w:rPr>
                <w:noProof w:val="0"/>
                <w:lang w:val="ro-MD" w:eastAsia="ro-RO"/>
              </w:rPr>
            </w:pPr>
          </w:p>
        </w:tc>
      </w:tr>
      <w:tr w:rsidR="00C40ACD" w:rsidRPr="00EC30C2" w14:paraId="5D747802" w14:textId="77777777" w:rsidTr="00E42047">
        <w:trPr>
          <w:trHeight w:val="70"/>
        </w:trPr>
        <w:tc>
          <w:tcPr>
            <w:tcW w:w="5353" w:type="dxa"/>
            <w:shd w:val="clear" w:color="auto" w:fill="FFFFFF" w:themeFill="background1"/>
          </w:tcPr>
          <w:p w14:paraId="32F7DF06" w14:textId="77777777" w:rsidR="00C40ACD" w:rsidRPr="00FF430B" w:rsidRDefault="00C40ACD" w:rsidP="00E42047">
            <w:pPr>
              <w:jc w:val="both"/>
              <w:rPr>
                <w:b/>
                <w:noProof w:val="0"/>
                <w:lang w:val="ro-MD" w:eastAsia="ro-RO"/>
              </w:rPr>
            </w:pPr>
            <w:r w:rsidRPr="00FF430B">
              <w:rPr>
                <w:b/>
                <w:noProof w:val="0"/>
                <w:lang w:val="ro-MD" w:eastAsia="ro-RO"/>
              </w:rPr>
              <w:t>Termen de execuție</w:t>
            </w:r>
          </w:p>
        </w:tc>
        <w:tc>
          <w:tcPr>
            <w:tcW w:w="4218" w:type="dxa"/>
          </w:tcPr>
          <w:p w14:paraId="6A33BA06" w14:textId="77777777" w:rsidR="00C40ACD" w:rsidRPr="00FF430B" w:rsidRDefault="00C40ACD" w:rsidP="00E42047">
            <w:pPr>
              <w:jc w:val="both"/>
              <w:rPr>
                <w:noProof w:val="0"/>
                <w:lang w:val="ro-MD" w:eastAsia="ro-RO"/>
              </w:rPr>
            </w:pPr>
          </w:p>
        </w:tc>
      </w:tr>
    </w:tbl>
    <w:p w14:paraId="582CB9EB" w14:textId="77777777" w:rsidR="00C40ACD" w:rsidRPr="00FF430B" w:rsidRDefault="00C40ACD" w:rsidP="00C40AC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40ACD" w:rsidRPr="00EC30C2" w14:paraId="0BE24E27" w14:textId="77777777" w:rsidTr="00E42047">
        <w:tc>
          <w:tcPr>
            <w:tcW w:w="4785" w:type="dxa"/>
            <w:shd w:val="clear" w:color="auto" w:fill="FFFFFF" w:themeFill="background1"/>
          </w:tcPr>
          <w:p w14:paraId="46E55A5E" w14:textId="77777777" w:rsidR="00C40ACD" w:rsidRPr="00FF430B" w:rsidRDefault="00C40ACD" w:rsidP="00E42047">
            <w:pPr>
              <w:ind w:right="-1"/>
              <w:jc w:val="both"/>
              <w:rPr>
                <w:b/>
                <w:noProof w:val="0"/>
                <w:lang w:val="ro-MD" w:eastAsia="ro-RO"/>
              </w:rPr>
            </w:pPr>
            <w:r w:rsidRPr="00FF430B">
              <w:rPr>
                <w:b/>
                <w:noProof w:val="0"/>
                <w:lang w:val="ro-MD" w:eastAsia="ro-RO"/>
              </w:rPr>
              <w:t xml:space="preserve">Tipul modificărilor </w:t>
            </w:r>
          </w:p>
        </w:tc>
        <w:tc>
          <w:tcPr>
            <w:tcW w:w="4786" w:type="dxa"/>
          </w:tcPr>
          <w:p w14:paraId="67C89480" w14:textId="77777777" w:rsidR="00C40ACD" w:rsidRPr="00FF430B" w:rsidRDefault="00C40ACD" w:rsidP="00E42047">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14F5CFDD" w14:textId="77777777" w:rsidR="00C40ACD" w:rsidRPr="00FF430B" w:rsidRDefault="00C40ACD" w:rsidP="00E42047">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35341133" w14:textId="77777777" w:rsidR="00C40ACD" w:rsidRPr="00FF430B" w:rsidRDefault="00C40ACD" w:rsidP="00E42047">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2984A90C" w14:textId="77777777" w:rsidR="00C40ACD" w:rsidRPr="00FF430B" w:rsidRDefault="00C40ACD" w:rsidP="00E42047">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6155EAD4" w14:textId="77777777" w:rsidR="00C40ACD" w:rsidRPr="00FF430B" w:rsidRDefault="00C40ACD" w:rsidP="00E42047">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381EAD12" w14:textId="77777777" w:rsidR="00C40ACD" w:rsidRPr="00FF430B" w:rsidRDefault="00C40ACD" w:rsidP="00E42047">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C40ACD" w:rsidRPr="00EC30C2" w14:paraId="0D56DFA4" w14:textId="77777777" w:rsidTr="00E42047">
        <w:tc>
          <w:tcPr>
            <w:tcW w:w="4785" w:type="dxa"/>
            <w:shd w:val="clear" w:color="auto" w:fill="FFFFFF" w:themeFill="background1"/>
          </w:tcPr>
          <w:p w14:paraId="03DCF401" w14:textId="77777777" w:rsidR="00C40ACD" w:rsidRPr="00FF430B" w:rsidRDefault="00C40ACD" w:rsidP="00E42047">
            <w:pPr>
              <w:ind w:right="-1"/>
              <w:jc w:val="both"/>
              <w:rPr>
                <w:b/>
                <w:noProof w:val="0"/>
                <w:lang w:val="ro-MD" w:eastAsia="ro-RO"/>
              </w:rPr>
            </w:pPr>
            <w:r w:rsidRPr="00FF430B">
              <w:rPr>
                <w:b/>
                <w:noProof w:val="0"/>
                <w:lang w:val="ro-MD" w:eastAsia="ro-RO"/>
              </w:rPr>
              <w:t>Temeiul juridic</w:t>
            </w:r>
          </w:p>
        </w:tc>
        <w:tc>
          <w:tcPr>
            <w:tcW w:w="4786" w:type="dxa"/>
          </w:tcPr>
          <w:p w14:paraId="4E8988EE" w14:textId="77777777" w:rsidR="00C40ACD" w:rsidRPr="00FF430B" w:rsidRDefault="00C40ACD" w:rsidP="00E42047">
            <w:pPr>
              <w:ind w:right="-1"/>
              <w:jc w:val="both"/>
              <w:rPr>
                <w:noProof w:val="0"/>
                <w:lang w:val="ro-MD"/>
              </w:rPr>
            </w:pPr>
            <w:r w:rsidRPr="00FF430B">
              <w:rPr>
                <w:i/>
                <w:noProof w:val="0"/>
                <w:lang w:val="ro-MD" w:eastAsia="ro-RO"/>
              </w:rPr>
              <w:t>[Indicați actul normativ, articol, alineat]</w:t>
            </w:r>
          </w:p>
        </w:tc>
      </w:tr>
      <w:tr w:rsidR="00C40ACD" w:rsidRPr="00EC30C2" w14:paraId="33920ED6" w14:textId="77777777" w:rsidTr="00E42047">
        <w:tc>
          <w:tcPr>
            <w:tcW w:w="4785" w:type="dxa"/>
            <w:shd w:val="clear" w:color="auto" w:fill="FFFFFF" w:themeFill="background1"/>
          </w:tcPr>
          <w:p w14:paraId="58CE4D80" w14:textId="77777777" w:rsidR="00C40ACD" w:rsidRPr="00FF430B" w:rsidRDefault="00C40ACD" w:rsidP="00E42047">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7D8006CE" w14:textId="77777777" w:rsidR="00C40ACD" w:rsidRPr="00FF430B" w:rsidRDefault="00C40ACD" w:rsidP="00E42047">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C40ACD" w:rsidRPr="00EC30C2" w14:paraId="66E33B8D" w14:textId="77777777" w:rsidTr="00E42047">
        <w:tc>
          <w:tcPr>
            <w:tcW w:w="4785" w:type="dxa"/>
            <w:shd w:val="clear" w:color="auto" w:fill="FFFFFF" w:themeFill="background1"/>
          </w:tcPr>
          <w:p w14:paraId="05500748" w14:textId="77777777" w:rsidR="00C40ACD" w:rsidRPr="00FF430B" w:rsidRDefault="00C40ACD" w:rsidP="00E42047">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6A33F8F8" w14:textId="77777777" w:rsidR="00C40ACD" w:rsidRPr="00FF430B" w:rsidRDefault="00C40ACD" w:rsidP="00E42047">
            <w:pPr>
              <w:ind w:right="-1"/>
              <w:jc w:val="both"/>
              <w:rPr>
                <w:i/>
                <w:noProof w:val="0"/>
                <w:lang w:val="ro-MD" w:eastAsia="ro-RO"/>
              </w:rPr>
            </w:pPr>
            <w:r w:rsidRPr="00FF430B">
              <w:rPr>
                <w:i/>
                <w:noProof w:val="0"/>
                <w:lang w:val="ro-MD" w:eastAsia="ro-RO"/>
              </w:rPr>
              <w:t>[Se vor indica toate modificările operate anterior și valoarea acestora]</w:t>
            </w:r>
          </w:p>
        </w:tc>
      </w:tr>
      <w:tr w:rsidR="00C40ACD" w:rsidRPr="00EC30C2" w14:paraId="7038B4D5" w14:textId="77777777" w:rsidTr="00E42047">
        <w:tc>
          <w:tcPr>
            <w:tcW w:w="4785" w:type="dxa"/>
            <w:shd w:val="clear" w:color="auto" w:fill="FFFFFF" w:themeFill="background1"/>
          </w:tcPr>
          <w:p w14:paraId="36707AEC" w14:textId="77777777" w:rsidR="00C40ACD" w:rsidRPr="00FF430B" w:rsidRDefault="00C40ACD" w:rsidP="00E42047">
            <w:pPr>
              <w:ind w:right="-1"/>
              <w:jc w:val="both"/>
              <w:rPr>
                <w:b/>
                <w:noProof w:val="0"/>
                <w:lang w:val="ro-MD" w:eastAsia="ro-RO"/>
              </w:rPr>
            </w:pPr>
            <w:r w:rsidRPr="00FF430B">
              <w:rPr>
                <w:b/>
                <w:noProof w:val="0"/>
                <w:lang w:val="ro-MD" w:eastAsia="ro-RO"/>
              </w:rPr>
              <w:t>Alte informații relevante</w:t>
            </w:r>
          </w:p>
        </w:tc>
        <w:tc>
          <w:tcPr>
            <w:tcW w:w="4786" w:type="dxa"/>
          </w:tcPr>
          <w:p w14:paraId="14287C64" w14:textId="77777777" w:rsidR="00C40ACD" w:rsidRPr="00FF430B" w:rsidRDefault="00C40ACD" w:rsidP="00E42047">
            <w:pPr>
              <w:ind w:right="-1"/>
              <w:jc w:val="both"/>
              <w:rPr>
                <w:noProof w:val="0"/>
                <w:lang w:val="ro-MD" w:eastAsia="ro-RO"/>
              </w:rPr>
            </w:pPr>
          </w:p>
        </w:tc>
      </w:tr>
    </w:tbl>
    <w:p w14:paraId="4A7E4B89" w14:textId="77777777" w:rsidR="00C40ACD" w:rsidRPr="00FF430B" w:rsidRDefault="00C40ACD" w:rsidP="00C40AC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6A249FDB" w14:textId="77777777" w:rsidR="00C40ACD" w:rsidRPr="00FF430B" w:rsidRDefault="00C40ACD" w:rsidP="00C40ACD">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1A1593A4" w14:textId="77777777" w:rsidR="00C40ACD" w:rsidRPr="00FF430B" w:rsidRDefault="00C40ACD" w:rsidP="00C40ACD">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CDB074" w14:textId="77777777" w:rsidR="00C40ACD" w:rsidRPr="00FF430B" w:rsidRDefault="00C40ACD" w:rsidP="00C40AC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15F71C9F" w14:textId="77777777" w:rsidR="00C40ACD" w:rsidRPr="00FF430B" w:rsidRDefault="00C40ACD" w:rsidP="00C40ACD">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4411C85E" w14:textId="77777777" w:rsidR="00C40ACD" w:rsidRPr="00FF430B" w:rsidRDefault="00C40ACD" w:rsidP="00C40ACD">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40985C" w14:textId="77777777" w:rsidR="00C40ACD" w:rsidRPr="00FF430B" w:rsidRDefault="00C40ACD" w:rsidP="00C40AC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3E21F5F0" w14:textId="77777777" w:rsidR="00C40ACD" w:rsidRPr="00FF430B" w:rsidRDefault="00C40ACD" w:rsidP="00C40ACD">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40ACD" w:rsidRPr="00EC30C2" w14:paraId="060814F7" w14:textId="77777777" w:rsidTr="00E42047">
        <w:tc>
          <w:tcPr>
            <w:tcW w:w="2093" w:type="dxa"/>
            <w:vMerge w:val="restart"/>
            <w:shd w:val="clear" w:color="auto" w:fill="FFFFFF" w:themeFill="background1"/>
            <w:vAlign w:val="center"/>
          </w:tcPr>
          <w:p w14:paraId="37E4BD0C" w14:textId="77777777" w:rsidR="00C40ACD" w:rsidRPr="00FF430B" w:rsidRDefault="00C40ACD" w:rsidP="00E42047">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5D354C6D" w14:textId="77777777" w:rsidR="00C40ACD" w:rsidRPr="00FF430B" w:rsidRDefault="00C40ACD" w:rsidP="00E42047">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60C1CDFC" w14:textId="77777777" w:rsidR="00C40ACD" w:rsidRPr="00FF430B" w:rsidRDefault="00C40ACD" w:rsidP="00E42047">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C40ACD" w:rsidRPr="00EC30C2" w14:paraId="3A8C1F16" w14:textId="77777777" w:rsidTr="00E42047">
        <w:tc>
          <w:tcPr>
            <w:tcW w:w="2093" w:type="dxa"/>
            <w:vMerge/>
            <w:shd w:val="clear" w:color="auto" w:fill="FFFFFF" w:themeFill="background1"/>
            <w:vAlign w:val="center"/>
          </w:tcPr>
          <w:p w14:paraId="7F190817" w14:textId="77777777" w:rsidR="00C40ACD" w:rsidRPr="00FF430B" w:rsidRDefault="00C40ACD" w:rsidP="00E42047">
            <w:pPr>
              <w:ind w:right="-1"/>
              <w:jc w:val="center"/>
              <w:rPr>
                <w:b/>
                <w:noProof w:val="0"/>
                <w:lang w:val="ro-MD"/>
              </w:rPr>
            </w:pPr>
          </w:p>
        </w:tc>
        <w:tc>
          <w:tcPr>
            <w:tcW w:w="3402" w:type="dxa"/>
            <w:gridSpan w:val="2"/>
            <w:vMerge/>
            <w:shd w:val="clear" w:color="auto" w:fill="FFFFFF" w:themeFill="background1"/>
            <w:vAlign w:val="center"/>
          </w:tcPr>
          <w:p w14:paraId="7E585BAE" w14:textId="77777777" w:rsidR="00C40ACD" w:rsidRPr="00FF430B" w:rsidRDefault="00C40ACD" w:rsidP="00E42047">
            <w:pPr>
              <w:ind w:right="-1"/>
              <w:jc w:val="center"/>
              <w:rPr>
                <w:b/>
                <w:noProof w:val="0"/>
                <w:lang w:val="ro-MD"/>
              </w:rPr>
            </w:pPr>
          </w:p>
        </w:tc>
        <w:tc>
          <w:tcPr>
            <w:tcW w:w="2161" w:type="dxa"/>
            <w:shd w:val="clear" w:color="auto" w:fill="FFFFFF" w:themeFill="background1"/>
            <w:vAlign w:val="center"/>
          </w:tcPr>
          <w:p w14:paraId="1EC20FD5" w14:textId="77777777" w:rsidR="00C40ACD" w:rsidRPr="00FF430B" w:rsidRDefault="00C40ACD" w:rsidP="00E42047">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5E62E55" w14:textId="77777777" w:rsidR="00C40ACD" w:rsidRPr="00FF430B" w:rsidRDefault="00C40ACD" w:rsidP="00E42047">
            <w:pPr>
              <w:ind w:right="-1"/>
              <w:jc w:val="center"/>
              <w:rPr>
                <w:b/>
                <w:noProof w:val="0"/>
                <w:lang w:val="ro-MD"/>
              </w:rPr>
            </w:pPr>
            <w:r w:rsidRPr="00FF430B">
              <w:rPr>
                <w:b/>
                <w:noProof w:val="0"/>
                <w:lang w:val="ro-MD"/>
              </w:rPr>
              <w:t>Inclusiv TVA</w:t>
            </w:r>
          </w:p>
        </w:tc>
      </w:tr>
      <w:tr w:rsidR="00C40ACD" w:rsidRPr="00EC30C2" w14:paraId="1116E827" w14:textId="77777777" w:rsidTr="00E42047">
        <w:tc>
          <w:tcPr>
            <w:tcW w:w="2093" w:type="dxa"/>
          </w:tcPr>
          <w:p w14:paraId="2C916F47" w14:textId="77777777" w:rsidR="00C40ACD" w:rsidRPr="00FF430B" w:rsidRDefault="00C40ACD" w:rsidP="00E42047">
            <w:pPr>
              <w:jc w:val="both"/>
              <w:rPr>
                <w:noProof w:val="0"/>
                <w:lang w:val="ro-MD"/>
              </w:rPr>
            </w:pPr>
          </w:p>
        </w:tc>
        <w:tc>
          <w:tcPr>
            <w:tcW w:w="1735" w:type="dxa"/>
          </w:tcPr>
          <w:p w14:paraId="6266B9ED" w14:textId="77777777" w:rsidR="00C40ACD" w:rsidRPr="00FF430B" w:rsidRDefault="00C40ACD" w:rsidP="00E42047">
            <w:pPr>
              <w:jc w:val="both"/>
              <w:rPr>
                <w:noProof w:val="0"/>
                <w:lang w:val="ro-MD"/>
              </w:rPr>
            </w:pPr>
          </w:p>
        </w:tc>
        <w:tc>
          <w:tcPr>
            <w:tcW w:w="1667" w:type="dxa"/>
          </w:tcPr>
          <w:p w14:paraId="19F7AFB6" w14:textId="77777777" w:rsidR="00C40ACD" w:rsidRPr="00FF430B" w:rsidRDefault="00C40ACD" w:rsidP="00E42047">
            <w:pPr>
              <w:jc w:val="both"/>
              <w:rPr>
                <w:noProof w:val="0"/>
                <w:lang w:val="ro-MD"/>
              </w:rPr>
            </w:pPr>
          </w:p>
        </w:tc>
        <w:tc>
          <w:tcPr>
            <w:tcW w:w="2161" w:type="dxa"/>
          </w:tcPr>
          <w:p w14:paraId="4E1CA133" w14:textId="77777777" w:rsidR="00C40ACD" w:rsidRPr="00FF430B" w:rsidRDefault="00C40ACD" w:rsidP="00E42047">
            <w:pPr>
              <w:jc w:val="both"/>
              <w:rPr>
                <w:noProof w:val="0"/>
                <w:lang w:val="ro-MD"/>
              </w:rPr>
            </w:pPr>
          </w:p>
        </w:tc>
        <w:tc>
          <w:tcPr>
            <w:tcW w:w="1915" w:type="dxa"/>
          </w:tcPr>
          <w:p w14:paraId="3B60F154" w14:textId="77777777" w:rsidR="00C40ACD" w:rsidRPr="00FF430B" w:rsidRDefault="00C40ACD" w:rsidP="00E42047">
            <w:pPr>
              <w:jc w:val="both"/>
              <w:rPr>
                <w:noProof w:val="0"/>
                <w:lang w:val="ro-MD"/>
              </w:rPr>
            </w:pPr>
          </w:p>
        </w:tc>
      </w:tr>
    </w:tbl>
    <w:p w14:paraId="36D4E255" w14:textId="77777777" w:rsidR="00C40ACD" w:rsidRPr="00FF430B" w:rsidRDefault="00C40ACD" w:rsidP="00C40ACD">
      <w:pPr>
        <w:spacing w:before="240"/>
        <w:ind w:right="-1"/>
        <w:jc w:val="both"/>
        <w:rPr>
          <w:b/>
          <w:noProof w:val="0"/>
          <w:sz w:val="22"/>
          <w:szCs w:val="22"/>
          <w:lang w:val="ro-MD"/>
        </w:rPr>
      </w:pPr>
      <w:r w:rsidRPr="00FF430B">
        <w:rPr>
          <w:b/>
          <w:noProof w:val="0"/>
          <w:sz w:val="22"/>
          <w:szCs w:val="22"/>
          <w:lang w:val="ro-MD"/>
        </w:rPr>
        <w:t>Conducătorul grupului de lucru:</w:t>
      </w:r>
    </w:p>
    <w:p w14:paraId="1FFB9945" w14:textId="77777777" w:rsidR="00C40ACD" w:rsidRPr="00FF430B" w:rsidRDefault="00C40ACD" w:rsidP="00C40ACD">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12339CFF" w14:textId="77777777" w:rsidR="00C40ACD" w:rsidRPr="00FF430B" w:rsidRDefault="00C40ACD" w:rsidP="00C40ACD">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611AAD90" w14:textId="77777777" w:rsidR="00C40ACD" w:rsidRPr="00FF430B" w:rsidRDefault="00C40ACD" w:rsidP="00C40ACD">
      <w:pPr>
        <w:keepNext/>
        <w:tabs>
          <w:tab w:val="left" w:pos="1134"/>
        </w:tabs>
        <w:suppressAutoHyphens/>
        <w:ind w:right="-1"/>
        <w:jc w:val="both"/>
        <w:outlineLvl w:val="1"/>
        <w:rPr>
          <w:b/>
          <w:iCs/>
          <w:noProof w:val="0"/>
          <w:color w:val="000000"/>
          <w:sz w:val="22"/>
          <w:szCs w:val="22"/>
          <w:lang w:val="ro-MD" w:eastAsia="zh-CN"/>
        </w:rPr>
      </w:pPr>
    </w:p>
    <w:p w14:paraId="57815FBA" w14:textId="77777777" w:rsidR="00C40ACD" w:rsidRPr="00FF430B" w:rsidRDefault="00C40ACD" w:rsidP="00C40ACD">
      <w:pPr>
        <w:keepNext/>
        <w:tabs>
          <w:tab w:val="left" w:pos="1134"/>
        </w:tabs>
        <w:suppressAutoHyphens/>
        <w:ind w:right="-1"/>
        <w:jc w:val="center"/>
        <w:outlineLvl w:val="1"/>
        <w:rPr>
          <w:b/>
          <w:iCs/>
          <w:noProof w:val="0"/>
          <w:color w:val="000000"/>
          <w:sz w:val="22"/>
          <w:szCs w:val="22"/>
          <w:lang w:val="ro-MD" w:eastAsia="zh-CN"/>
        </w:rPr>
      </w:pPr>
    </w:p>
    <w:p w14:paraId="19424A6C" w14:textId="77777777" w:rsidR="00C40ACD" w:rsidRPr="00FF430B" w:rsidRDefault="00C40ACD" w:rsidP="00C40ACD">
      <w:pPr>
        <w:rPr>
          <w:noProof w:val="0"/>
          <w:lang w:val="ro-MD" w:eastAsia="zh-CN"/>
        </w:rPr>
      </w:pPr>
    </w:p>
    <w:p w14:paraId="1F2DE1A2" w14:textId="77777777" w:rsidR="00C40ACD" w:rsidRPr="00FF430B" w:rsidRDefault="00C40ACD" w:rsidP="00C40ACD">
      <w:pPr>
        <w:tabs>
          <w:tab w:val="decimal" w:pos="8364"/>
        </w:tabs>
        <w:spacing w:line="276" w:lineRule="auto"/>
        <w:ind w:right="-144"/>
        <w:jc w:val="center"/>
        <w:rPr>
          <w:b/>
          <w:bCs/>
          <w:color w:val="000000"/>
          <w:lang w:val="ro-MD"/>
        </w:rPr>
      </w:pPr>
    </w:p>
    <w:p w14:paraId="3E35D9DF" w14:textId="77777777" w:rsidR="00C40ACD" w:rsidRPr="00FF430B" w:rsidRDefault="00C40ACD" w:rsidP="00C40ACD">
      <w:pPr>
        <w:tabs>
          <w:tab w:val="decimal" w:pos="8364"/>
        </w:tabs>
        <w:spacing w:line="276" w:lineRule="auto"/>
        <w:ind w:right="-144"/>
        <w:jc w:val="center"/>
        <w:rPr>
          <w:b/>
          <w:bCs/>
          <w:color w:val="000000"/>
          <w:lang w:val="ro-MD"/>
        </w:rPr>
      </w:pPr>
    </w:p>
    <w:p w14:paraId="32F40792" w14:textId="77777777" w:rsidR="00C40ACD" w:rsidRPr="00FF430B" w:rsidRDefault="00C40ACD" w:rsidP="00C40ACD">
      <w:pPr>
        <w:jc w:val="right"/>
        <w:rPr>
          <w:noProof w:val="0"/>
          <w:sz w:val="22"/>
          <w:szCs w:val="22"/>
          <w:lang w:val="ro-MD"/>
        </w:rPr>
      </w:pPr>
      <w:bookmarkStart w:id="47" w:name="_Toc449692095"/>
      <w:r w:rsidRPr="00FF430B">
        <w:rPr>
          <w:noProof w:val="0"/>
          <w:lang w:val="ro-MD"/>
        </w:rPr>
        <w:t>Anexa nr.</w:t>
      </w:r>
      <w:r>
        <w:rPr>
          <w:noProof w:val="0"/>
          <w:lang w:val="ro-MD"/>
        </w:rPr>
        <w:t xml:space="preserve"> </w:t>
      </w:r>
      <w:r w:rsidRPr="00FF430B">
        <w:rPr>
          <w:noProof w:val="0"/>
          <w:lang w:val="ro-MD"/>
        </w:rPr>
        <w:t>7</w:t>
      </w:r>
    </w:p>
    <w:p w14:paraId="56D3316C" w14:textId="77777777" w:rsidR="00C40ACD" w:rsidRPr="00FF430B" w:rsidRDefault="00C40ACD" w:rsidP="00C40ACD">
      <w:pPr>
        <w:jc w:val="right"/>
        <w:rPr>
          <w:noProof w:val="0"/>
          <w:lang w:val="ro-MD"/>
        </w:rPr>
      </w:pPr>
      <w:r w:rsidRPr="00FF430B">
        <w:rPr>
          <w:noProof w:val="0"/>
          <w:lang w:val="ro-MD"/>
        </w:rPr>
        <w:t>la Documentația standard nr._____</w:t>
      </w:r>
    </w:p>
    <w:p w14:paraId="7F1BDDB6" w14:textId="77777777" w:rsidR="00C40ACD" w:rsidRPr="00FF430B" w:rsidRDefault="00C40ACD" w:rsidP="00C40ACD">
      <w:pPr>
        <w:jc w:val="right"/>
        <w:rPr>
          <w:noProof w:val="0"/>
          <w:lang w:val="ro-MD"/>
        </w:rPr>
      </w:pPr>
      <w:r w:rsidRPr="00FF430B">
        <w:rPr>
          <w:noProof w:val="0"/>
          <w:lang w:val="ro-MD"/>
        </w:rPr>
        <w:t>din “____” ________ 20___</w:t>
      </w:r>
    </w:p>
    <w:p w14:paraId="6B159B61" w14:textId="77777777" w:rsidR="00C40ACD" w:rsidRPr="00FF430B" w:rsidRDefault="00C40ACD" w:rsidP="00C40ACD">
      <w:pPr>
        <w:pStyle w:val="Style3"/>
        <w:tabs>
          <w:tab w:val="left" w:pos="567"/>
        </w:tabs>
        <w:spacing w:before="0" w:beforeAutospacing="0" w:after="0"/>
        <w:ind w:left="0" w:firstLine="0"/>
        <w:rPr>
          <w:rFonts w:eastAsia="PMingLiU"/>
          <w:lang w:val="ro-MD" w:eastAsia="zh-CN"/>
        </w:rPr>
      </w:pPr>
    </w:p>
    <w:p w14:paraId="36F6D9A4" w14:textId="77777777" w:rsidR="00C40ACD" w:rsidRPr="00FF430B" w:rsidRDefault="00C40ACD" w:rsidP="00C40ACD">
      <w:pPr>
        <w:pStyle w:val="Style3"/>
        <w:tabs>
          <w:tab w:val="left" w:pos="567"/>
        </w:tabs>
        <w:spacing w:before="0" w:beforeAutospacing="0" w:after="0"/>
        <w:ind w:left="0" w:firstLine="0"/>
        <w:jc w:val="center"/>
        <w:rPr>
          <w:rFonts w:eastAsia="PMingLiU"/>
          <w:lang w:val="ro-MD" w:eastAsia="zh-CN"/>
        </w:rPr>
      </w:pPr>
    </w:p>
    <w:p w14:paraId="370836BB" w14:textId="77777777" w:rsidR="00C40ACD" w:rsidRPr="00FF430B" w:rsidRDefault="00C40ACD" w:rsidP="00C40ACD">
      <w:pPr>
        <w:pStyle w:val="a7"/>
        <w:tabs>
          <w:tab w:val="left" w:pos="567"/>
        </w:tabs>
        <w:rPr>
          <w:rFonts w:asciiTheme="majorHAnsi" w:hAnsiTheme="majorHAnsi" w:cstheme="majorHAnsi"/>
          <w:b/>
          <w:szCs w:val="24"/>
          <w:lang w:val="ro-MD"/>
        </w:rPr>
      </w:pPr>
      <w:bookmarkStart w:id="48" w:name="_Toc449692096"/>
      <w:bookmarkEnd w:id="47"/>
    </w:p>
    <w:p w14:paraId="512868B8" w14:textId="77777777" w:rsidR="00C40ACD" w:rsidRPr="00FF430B" w:rsidRDefault="00C40ACD" w:rsidP="00C40ACD">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16462AF2" w14:textId="77777777" w:rsidR="00C40ACD" w:rsidRPr="00FF430B" w:rsidRDefault="00C40ACD" w:rsidP="00C40ACD">
      <w:pPr>
        <w:pStyle w:val="a7"/>
        <w:tabs>
          <w:tab w:val="left" w:pos="-142"/>
        </w:tabs>
        <w:spacing w:before="240"/>
        <w:jc w:val="center"/>
        <w:rPr>
          <w:rFonts w:asciiTheme="majorHAnsi" w:hAnsiTheme="majorHAnsi" w:cstheme="majorHAnsi"/>
          <w:szCs w:val="24"/>
          <w:lang w:val="ro-MD"/>
        </w:rPr>
      </w:pPr>
    </w:p>
    <w:p w14:paraId="1CEA4010" w14:textId="77777777" w:rsidR="00C40ACD" w:rsidRPr="00FF430B" w:rsidRDefault="00C40ACD" w:rsidP="00C40ACD">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61A8577D" w14:textId="77777777" w:rsidR="00C40ACD" w:rsidRPr="00FF430B" w:rsidRDefault="00C40ACD" w:rsidP="00C40ACD">
      <w:pPr>
        <w:pStyle w:val="a7"/>
        <w:tabs>
          <w:tab w:val="left" w:pos="567"/>
        </w:tabs>
        <w:spacing w:line="360" w:lineRule="auto"/>
        <w:jc w:val="both"/>
        <w:rPr>
          <w:rFonts w:ascii="Times New Roman" w:hAnsi="Times New Roman"/>
          <w:szCs w:val="24"/>
          <w:lang w:val="ro-MD"/>
        </w:rPr>
      </w:pPr>
    </w:p>
    <w:p w14:paraId="123140A9" w14:textId="77777777" w:rsidR="00C40ACD" w:rsidRPr="00FF430B" w:rsidRDefault="00C40ACD" w:rsidP="00C40ACD">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068A5C9A" w14:textId="77777777" w:rsidR="00C40ACD" w:rsidRPr="00FF430B" w:rsidRDefault="00C40ACD" w:rsidP="00C40ACD">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050F452F"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5DDC942" w14:textId="77777777" w:rsidR="00C40ACD" w:rsidRPr="00FF430B" w:rsidRDefault="00C40ACD" w:rsidP="00C40ACD">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187EB0C3" w14:textId="77777777" w:rsidR="00C40ACD" w:rsidRPr="00FF430B" w:rsidRDefault="00C40ACD" w:rsidP="00C40AC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4F4FDCC4" w14:textId="77777777" w:rsidR="00C40ACD" w:rsidRPr="00FF430B" w:rsidRDefault="00C40ACD" w:rsidP="00C40AC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45D52052" w14:textId="77777777" w:rsidR="00C40ACD" w:rsidRPr="00FF430B" w:rsidRDefault="00C40ACD" w:rsidP="00C40AC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1C45D0D1"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D68B266"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7490D00A"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7289F96E"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232DD15"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64584CA9"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2A81EE06"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559534F8"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581DF14C"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0FBEDD55"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283DCEDC"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6635A49D"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2F8FAF2"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14BFDC93"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1F7DB1E5"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41E6466"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0CFE7E77" w14:textId="77777777" w:rsidR="00C40ACD" w:rsidRPr="00FF430B" w:rsidRDefault="00C40ACD" w:rsidP="00C40ACD">
      <w:pPr>
        <w:jc w:val="right"/>
        <w:rPr>
          <w:noProof w:val="0"/>
          <w:lang w:val="ro-MD"/>
        </w:rPr>
      </w:pPr>
      <w:r w:rsidRPr="00FF430B">
        <w:rPr>
          <w:noProof w:val="0"/>
          <w:lang w:val="ro-MD"/>
        </w:rPr>
        <w:t>la Documentația standard nr._____</w:t>
      </w:r>
    </w:p>
    <w:p w14:paraId="1A4653CE" w14:textId="77777777" w:rsidR="00C40ACD" w:rsidRPr="00FF430B" w:rsidRDefault="00C40ACD" w:rsidP="00C40ACD">
      <w:pPr>
        <w:jc w:val="right"/>
        <w:rPr>
          <w:noProof w:val="0"/>
          <w:lang w:val="ro-MD"/>
        </w:rPr>
      </w:pPr>
      <w:r w:rsidRPr="00FF430B">
        <w:rPr>
          <w:noProof w:val="0"/>
          <w:lang w:val="ro-MD"/>
        </w:rPr>
        <w:t>din “____” ________ 20___</w:t>
      </w:r>
    </w:p>
    <w:p w14:paraId="1709BEA2"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6BE31A8D"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027E7AED" w14:textId="77777777" w:rsidR="00C40ACD" w:rsidRPr="00FF430B" w:rsidRDefault="00C40ACD" w:rsidP="00C40ACD">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493E988F" w14:textId="77777777" w:rsidR="00C40ACD" w:rsidRPr="00FF430B" w:rsidRDefault="00C40ACD" w:rsidP="00C40ACD">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016F8437"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2E2FE96E" w14:textId="77777777" w:rsidR="00C40ACD" w:rsidRPr="00FF430B" w:rsidRDefault="00C40ACD" w:rsidP="00C40ACD">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7F1AE452" w14:textId="77777777" w:rsidR="00C40ACD" w:rsidRPr="00FF430B" w:rsidRDefault="00C40ACD" w:rsidP="00C40ACD">
      <w:pPr>
        <w:pStyle w:val="a7"/>
        <w:tabs>
          <w:tab w:val="left" w:pos="567"/>
        </w:tabs>
        <w:spacing w:line="360" w:lineRule="auto"/>
        <w:jc w:val="both"/>
        <w:rPr>
          <w:rFonts w:ascii="Times New Roman" w:hAnsi="Times New Roman"/>
          <w:szCs w:val="24"/>
          <w:lang w:val="ro-MD"/>
        </w:rPr>
      </w:pPr>
    </w:p>
    <w:p w14:paraId="45B60E72" w14:textId="77777777" w:rsidR="00C40ACD" w:rsidRPr="00FF430B" w:rsidRDefault="00C40ACD" w:rsidP="00C40ACD">
      <w:pPr>
        <w:pStyle w:val="a7"/>
        <w:tabs>
          <w:tab w:val="left" w:pos="567"/>
        </w:tabs>
        <w:spacing w:line="360" w:lineRule="auto"/>
        <w:jc w:val="both"/>
        <w:rPr>
          <w:rFonts w:ascii="Times New Roman" w:hAnsi="Times New Roman"/>
          <w:szCs w:val="24"/>
          <w:lang w:val="ro-MD"/>
        </w:rPr>
      </w:pPr>
    </w:p>
    <w:p w14:paraId="7454F5D1" w14:textId="77777777" w:rsidR="00C40ACD" w:rsidRPr="00FF430B" w:rsidRDefault="00C40ACD" w:rsidP="00C40ACD">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7A673AEC"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654C746E" w14:textId="77777777" w:rsidR="00C40ACD" w:rsidRPr="00FF430B" w:rsidRDefault="00C40ACD" w:rsidP="00C40ACD">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411B942D" w14:textId="77777777" w:rsidR="00C40ACD" w:rsidRPr="00FF430B" w:rsidRDefault="00C40ACD" w:rsidP="00C40ACD">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A10519F"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F182158"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1BC40BFB"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4B0C5BF2"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43042DC"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A81B3A2"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1CD53328" w14:textId="77777777" w:rsidR="00C40ACD" w:rsidRPr="00FF430B" w:rsidRDefault="00C40ACD" w:rsidP="00C40ACD">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A184F30" w14:textId="77777777" w:rsidR="00C40ACD" w:rsidRPr="00FF430B" w:rsidRDefault="00C40ACD" w:rsidP="00C40AC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1A2AD1E" w14:textId="77777777" w:rsidR="00C40ACD" w:rsidRPr="00FF430B" w:rsidRDefault="00C40ACD" w:rsidP="00C40AC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68D83914" w14:textId="77777777" w:rsidR="00C40ACD" w:rsidRPr="00FF430B" w:rsidRDefault="00C40ACD" w:rsidP="00C40ACD">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A12A4A8"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4843AC8E"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673F9029"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0C8A672A"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4A469CF"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227C02D7"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0A85C761"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493E7C79"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7D3A1C8C"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39662AF5" w14:textId="77777777" w:rsidR="00C40ACD" w:rsidRPr="00FF430B" w:rsidRDefault="00C40ACD" w:rsidP="00C40ACD">
      <w:pPr>
        <w:pStyle w:val="a7"/>
        <w:tabs>
          <w:tab w:val="left" w:pos="567"/>
        </w:tabs>
        <w:spacing w:line="360" w:lineRule="auto"/>
        <w:rPr>
          <w:rFonts w:ascii="Times New Roman" w:hAnsi="Times New Roman"/>
          <w:szCs w:val="24"/>
          <w:lang w:val="ro-MD"/>
        </w:rPr>
      </w:pPr>
    </w:p>
    <w:p w14:paraId="1F8ADBD6"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2D206A9F" w14:textId="77777777" w:rsidR="00C40ACD" w:rsidRPr="00FF430B" w:rsidRDefault="00C40ACD" w:rsidP="00C40ACD">
      <w:pPr>
        <w:jc w:val="right"/>
        <w:rPr>
          <w:noProof w:val="0"/>
          <w:lang w:val="ro-MD"/>
        </w:rPr>
      </w:pPr>
      <w:r w:rsidRPr="00FF430B">
        <w:rPr>
          <w:noProof w:val="0"/>
          <w:lang w:val="ro-MD"/>
        </w:rPr>
        <w:t>la Documentația standard nr._____</w:t>
      </w:r>
    </w:p>
    <w:p w14:paraId="4FA73359" w14:textId="77777777" w:rsidR="00C40ACD" w:rsidRPr="00FF430B" w:rsidRDefault="00C40ACD" w:rsidP="00C40ACD">
      <w:pPr>
        <w:jc w:val="right"/>
        <w:rPr>
          <w:noProof w:val="0"/>
          <w:lang w:val="ro-MD"/>
        </w:rPr>
      </w:pPr>
      <w:r w:rsidRPr="00FF430B">
        <w:rPr>
          <w:noProof w:val="0"/>
          <w:lang w:val="ro-MD"/>
        </w:rPr>
        <w:t>din “____” ________ 20___</w:t>
      </w:r>
    </w:p>
    <w:p w14:paraId="5C69B226" w14:textId="77777777" w:rsidR="00C40ACD" w:rsidRPr="00FF430B" w:rsidRDefault="00C40ACD" w:rsidP="00C40ACD">
      <w:pPr>
        <w:pStyle w:val="a7"/>
        <w:tabs>
          <w:tab w:val="left" w:pos="567"/>
        </w:tabs>
        <w:spacing w:line="360" w:lineRule="auto"/>
        <w:rPr>
          <w:rFonts w:ascii="Times New Roman" w:hAnsi="Times New Roman"/>
          <w:szCs w:val="24"/>
          <w:lang w:val="ro-MD"/>
        </w:rPr>
      </w:pPr>
    </w:p>
    <w:bookmarkEnd w:id="48"/>
    <w:p w14:paraId="5DE44D52" w14:textId="77777777" w:rsidR="00C40ACD" w:rsidRPr="00FF430B" w:rsidRDefault="00C40ACD" w:rsidP="00C40ACD">
      <w:pPr>
        <w:pStyle w:val="a7"/>
        <w:tabs>
          <w:tab w:val="left" w:pos="567"/>
        </w:tabs>
        <w:rPr>
          <w:rFonts w:ascii="Times New Roman" w:hAnsi="Times New Roman"/>
          <w:b/>
          <w:szCs w:val="24"/>
          <w:lang w:val="ro-MD"/>
        </w:rPr>
      </w:pPr>
    </w:p>
    <w:p w14:paraId="1A7723C0" w14:textId="77777777" w:rsidR="00C40ACD" w:rsidRPr="00FF430B" w:rsidRDefault="00C40ACD" w:rsidP="00C40ACD">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67A331DF"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ABD2FE5"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6E35602" w14:textId="77777777" w:rsidR="00C40ACD" w:rsidRPr="00FF430B" w:rsidRDefault="00C40ACD" w:rsidP="00C40ACD">
      <w:pPr>
        <w:pStyle w:val="a7"/>
        <w:tabs>
          <w:tab w:val="left" w:pos="567"/>
        </w:tabs>
        <w:rPr>
          <w:rFonts w:ascii="Times New Roman" w:hAnsi="Times New Roman"/>
          <w:b/>
          <w:szCs w:val="24"/>
          <w:lang w:val="ro-MD"/>
        </w:rPr>
      </w:pPr>
    </w:p>
    <w:p w14:paraId="1A676145"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B0B660B"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F565C88" w14:textId="77777777" w:rsidR="00C40ACD" w:rsidRPr="00FF430B" w:rsidRDefault="00C40ACD" w:rsidP="00C40ACD">
      <w:pPr>
        <w:pStyle w:val="a7"/>
        <w:tabs>
          <w:tab w:val="left" w:pos="567"/>
        </w:tabs>
        <w:rPr>
          <w:rFonts w:ascii="Times New Roman" w:hAnsi="Times New Roman"/>
          <w:szCs w:val="24"/>
          <w:lang w:val="ro-MD"/>
        </w:rPr>
      </w:pPr>
    </w:p>
    <w:p w14:paraId="3F28B183" w14:textId="77777777" w:rsidR="00C40ACD" w:rsidRPr="00FF430B" w:rsidRDefault="00C40ACD" w:rsidP="00C40ACD">
      <w:pPr>
        <w:pStyle w:val="a7"/>
        <w:tabs>
          <w:tab w:val="left" w:pos="567"/>
        </w:tabs>
        <w:rPr>
          <w:rFonts w:ascii="Times New Roman" w:hAnsi="Times New Roman"/>
          <w:szCs w:val="24"/>
          <w:lang w:val="ro-MD"/>
        </w:rPr>
      </w:pPr>
    </w:p>
    <w:p w14:paraId="172EBBD8"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76E90B5B"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6565A39C"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74273C3"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B5FBC62"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42CACC73"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912313D"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49F7ECB7"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4741168D"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70AF28B"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6A0797BC"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4054EDF3"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395746"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3D5E3A8" w14:textId="77777777" w:rsidR="00C40ACD" w:rsidRPr="00FF430B" w:rsidRDefault="00C40ACD" w:rsidP="00C40ACD">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F8B8BF5" w14:textId="77777777" w:rsidR="00C40ACD" w:rsidRPr="00FF430B" w:rsidRDefault="00C40ACD" w:rsidP="00C40ACD">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37850D5F" w14:textId="77777777" w:rsidR="00C40ACD" w:rsidRPr="00FF430B" w:rsidRDefault="00C40ACD" w:rsidP="00C40ACD">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65EC76A" w14:textId="77777777" w:rsidR="00C40ACD" w:rsidRPr="00FF430B" w:rsidRDefault="00C40ACD" w:rsidP="00C40AC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7D14CF13" w14:textId="77777777" w:rsidR="00C40ACD" w:rsidRPr="00FF430B" w:rsidRDefault="00C40ACD" w:rsidP="00C40ACD">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258F421" w14:textId="77777777" w:rsidR="00C40ACD" w:rsidRPr="00FF430B" w:rsidRDefault="00C40ACD" w:rsidP="00C40ACD">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99A62F0"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2D27FEF" w14:textId="77777777" w:rsidR="00C40ACD" w:rsidRPr="00FF430B" w:rsidRDefault="00C40ACD" w:rsidP="00C40AC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082B923" w14:textId="77777777" w:rsidR="00C40ACD" w:rsidRPr="00FF430B" w:rsidRDefault="00C40ACD" w:rsidP="00C40ACD">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20527DD" w14:textId="77777777" w:rsidR="00C40ACD" w:rsidRPr="00FF430B" w:rsidRDefault="00C40ACD" w:rsidP="00C40AC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AD7334F" w14:textId="77777777" w:rsidR="00C40ACD" w:rsidRPr="00FF430B" w:rsidRDefault="00C40ACD" w:rsidP="00C40ACD">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1CD8385D" w14:textId="77777777" w:rsidR="00C40ACD" w:rsidRPr="00FF430B" w:rsidRDefault="00C40ACD" w:rsidP="00C40ACD">
      <w:pPr>
        <w:pStyle w:val="a7"/>
        <w:tabs>
          <w:tab w:val="left" w:pos="567"/>
        </w:tabs>
        <w:ind w:hanging="502"/>
        <w:rPr>
          <w:rFonts w:ascii="Times New Roman" w:hAnsi="Times New Roman"/>
          <w:szCs w:val="24"/>
          <w:lang w:val="ro-MD"/>
        </w:rPr>
      </w:pPr>
    </w:p>
    <w:p w14:paraId="2DF71962" w14:textId="77777777" w:rsidR="00C40ACD" w:rsidRPr="00FF430B" w:rsidRDefault="00C40ACD" w:rsidP="00C40ACD">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documenația de atribuire înainte de semnarea contractului de achiziţie publică de lucrări.</w:t>
      </w:r>
    </w:p>
    <w:p w14:paraId="7B959705"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4CF9387"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1A5B6D80"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4084779B" w14:textId="77777777" w:rsidR="00C40ACD" w:rsidRPr="00FF430B" w:rsidRDefault="00C40ACD" w:rsidP="00C40ACD">
      <w:pPr>
        <w:spacing w:after="200" w:line="276" w:lineRule="auto"/>
        <w:jc w:val="center"/>
        <w:rPr>
          <w:lang w:val="ro-MD" w:eastAsia="zh-CN"/>
        </w:rPr>
      </w:pPr>
      <w:bookmarkStart w:id="49" w:name="_Toc449692097"/>
    </w:p>
    <w:p w14:paraId="34ED4050" w14:textId="77777777" w:rsidR="00C40ACD" w:rsidRPr="00FF430B" w:rsidRDefault="00C40ACD" w:rsidP="00C40ACD">
      <w:pPr>
        <w:spacing w:after="200" w:line="276" w:lineRule="auto"/>
        <w:jc w:val="center"/>
        <w:rPr>
          <w:lang w:val="ro-MD" w:eastAsia="zh-CN"/>
        </w:rPr>
      </w:pPr>
    </w:p>
    <w:p w14:paraId="0CC91016" w14:textId="77777777" w:rsidR="00C40ACD" w:rsidRPr="00FF430B" w:rsidRDefault="00C40ACD" w:rsidP="00C40ACD">
      <w:pPr>
        <w:spacing w:after="200" w:line="276" w:lineRule="auto"/>
        <w:jc w:val="center"/>
        <w:rPr>
          <w:lang w:val="ro-MD" w:eastAsia="zh-CN"/>
        </w:rPr>
      </w:pPr>
    </w:p>
    <w:p w14:paraId="187AD95C"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3BF16F32" w14:textId="77777777" w:rsidR="00C40ACD" w:rsidRPr="00FF430B" w:rsidRDefault="00C40ACD" w:rsidP="00C40ACD">
      <w:pPr>
        <w:jc w:val="right"/>
        <w:rPr>
          <w:noProof w:val="0"/>
          <w:lang w:val="ro-MD"/>
        </w:rPr>
      </w:pPr>
      <w:r w:rsidRPr="00FF430B">
        <w:rPr>
          <w:noProof w:val="0"/>
          <w:lang w:val="ro-MD"/>
        </w:rPr>
        <w:t>la Documentația standard nr._____</w:t>
      </w:r>
    </w:p>
    <w:p w14:paraId="3843A3A9" w14:textId="77777777" w:rsidR="00C40ACD" w:rsidRPr="00FF430B" w:rsidRDefault="00C40ACD" w:rsidP="00C40ACD">
      <w:pPr>
        <w:jc w:val="right"/>
        <w:rPr>
          <w:noProof w:val="0"/>
          <w:lang w:val="ro-MD"/>
        </w:rPr>
      </w:pPr>
      <w:r w:rsidRPr="00FF430B">
        <w:rPr>
          <w:noProof w:val="0"/>
          <w:lang w:val="ro-MD"/>
        </w:rPr>
        <w:t>din “____” ________ 20___</w:t>
      </w:r>
    </w:p>
    <w:p w14:paraId="15EA63B6" w14:textId="77777777" w:rsidR="00C40ACD" w:rsidRPr="00FF430B" w:rsidRDefault="00C40ACD" w:rsidP="00C40ACD">
      <w:pPr>
        <w:spacing w:after="200" w:line="276" w:lineRule="auto"/>
        <w:jc w:val="center"/>
        <w:rPr>
          <w:lang w:val="ro-MD" w:eastAsia="zh-CN"/>
        </w:rPr>
      </w:pPr>
    </w:p>
    <w:p w14:paraId="5C00045F" w14:textId="77777777" w:rsidR="00C40ACD" w:rsidRPr="00FF430B" w:rsidRDefault="00C40ACD" w:rsidP="00C40ACD">
      <w:pPr>
        <w:rPr>
          <w:lang w:val="ro-MD" w:eastAsia="zh-CN"/>
        </w:rPr>
      </w:pPr>
    </w:p>
    <w:bookmarkEnd w:id="49"/>
    <w:p w14:paraId="07B4A6C1" w14:textId="77777777" w:rsidR="00C40ACD" w:rsidRPr="00FF430B" w:rsidRDefault="00C40ACD" w:rsidP="00C40ACD">
      <w:pPr>
        <w:jc w:val="center"/>
        <w:rPr>
          <w:b/>
          <w:lang w:val="ro-MD"/>
        </w:rPr>
      </w:pPr>
    </w:p>
    <w:p w14:paraId="386DDF5A" w14:textId="77777777" w:rsidR="00C40ACD" w:rsidRPr="00FF430B" w:rsidRDefault="00C40ACD" w:rsidP="00C40ACD">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A1E6419"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AF2FC35"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46C25106" w14:textId="77777777" w:rsidR="00C40ACD" w:rsidRPr="00FF430B" w:rsidRDefault="00C40ACD" w:rsidP="00C40ACD">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0ACD" w:rsidRPr="00EC30C2" w14:paraId="481853E1" w14:textId="77777777" w:rsidTr="00E42047">
        <w:trPr>
          <w:cantSplit/>
          <w:trHeight w:val="300"/>
        </w:trPr>
        <w:tc>
          <w:tcPr>
            <w:tcW w:w="709" w:type="dxa"/>
            <w:vMerge w:val="restart"/>
          </w:tcPr>
          <w:p w14:paraId="27AB2FDE"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D582592"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9A64EA5"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2C23EC7B"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7933EAAB"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57BEA6F8"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0ACD" w:rsidRPr="00EC30C2" w14:paraId="0EDC3B6B" w14:textId="77777777" w:rsidTr="00E42047">
        <w:trPr>
          <w:cantSplit/>
          <w:trHeight w:val="240"/>
        </w:trPr>
        <w:tc>
          <w:tcPr>
            <w:tcW w:w="709" w:type="dxa"/>
            <w:vMerge/>
          </w:tcPr>
          <w:p w14:paraId="6856CC22" w14:textId="77777777" w:rsidR="00C40ACD" w:rsidRPr="00FF430B" w:rsidRDefault="00C40ACD" w:rsidP="00E42047">
            <w:pPr>
              <w:pStyle w:val="a7"/>
              <w:tabs>
                <w:tab w:val="left" w:pos="567"/>
              </w:tabs>
              <w:rPr>
                <w:rFonts w:ascii="Times New Roman" w:hAnsi="Times New Roman"/>
                <w:b/>
                <w:szCs w:val="24"/>
                <w:lang w:val="ro-MD"/>
              </w:rPr>
            </w:pPr>
          </w:p>
        </w:tc>
        <w:tc>
          <w:tcPr>
            <w:tcW w:w="2825" w:type="dxa"/>
            <w:vMerge/>
          </w:tcPr>
          <w:p w14:paraId="64E215AE" w14:textId="77777777" w:rsidR="00C40ACD" w:rsidRPr="00FF430B" w:rsidRDefault="00C40ACD" w:rsidP="00E42047">
            <w:pPr>
              <w:pStyle w:val="a7"/>
              <w:tabs>
                <w:tab w:val="left" w:pos="567"/>
              </w:tabs>
              <w:rPr>
                <w:rFonts w:ascii="Times New Roman" w:hAnsi="Times New Roman"/>
                <w:b/>
                <w:szCs w:val="24"/>
                <w:lang w:val="ro-MD"/>
              </w:rPr>
            </w:pPr>
          </w:p>
        </w:tc>
        <w:tc>
          <w:tcPr>
            <w:tcW w:w="5490" w:type="dxa"/>
            <w:gridSpan w:val="7"/>
          </w:tcPr>
          <w:p w14:paraId="5066B28A"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0ACD" w:rsidRPr="00EC30C2" w14:paraId="223C134A" w14:textId="77777777" w:rsidTr="00E42047">
        <w:trPr>
          <w:cantSplit/>
          <w:trHeight w:val="120"/>
        </w:trPr>
        <w:tc>
          <w:tcPr>
            <w:tcW w:w="709" w:type="dxa"/>
            <w:vMerge/>
          </w:tcPr>
          <w:p w14:paraId="31E01ED6" w14:textId="77777777" w:rsidR="00C40ACD" w:rsidRPr="00FF430B" w:rsidRDefault="00C40ACD" w:rsidP="00E42047">
            <w:pPr>
              <w:pStyle w:val="a7"/>
              <w:tabs>
                <w:tab w:val="left" w:pos="567"/>
              </w:tabs>
              <w:rPr>
                <w:rFonts w:ascii="Times New Roman" w:hAnsi="Times New Roman"/>
                <w:b/>
                <w:szCs w:val="24"/>
                <w:lang w:val="ro-MD"/>
              </w:rPr>
            </w:pPr>
          </w:p>
        </w:tc>
        <w:tc>
          <w:tcPr>
            <w:tcW w:w="2825" w:type="dxa"/>
            <w:vMerge/>
          </w:tcPr>
          <w:p w14:paraId="7E0BBC99" w14:textId="77777777" w:rsidR="00C40ACD" w:rsidRPr="00FF430B" w:rsidRDefault="00C40ACD" w:rsidP="00E42047">
            <w:pPr>
              <w:pStyle w:val="a7"/>
              <w:tabs>
                <w:tab w:val="left" w:pos="567"/>
              </w:tabs>
              <w:rPr>
                <w:rFonts w:ascii="Times New Roman" w:hAnsi="Times New Roman"/>
                <w:b/>
                <w:szCs w:val="24"/>
                <w:lang w:val="ro-MD"/>
              </w:rPr>
            </w:pPr>
          </w:p>
        </w:tc>
        <w:tc>
          <w:tcPr>
            <w:tcW w:w="1035" w:type="dxa"/>
          </w:tcPr>
          <w:p w14:paraId="234F3704"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30FE4AA1"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2681C27B"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B0EA0CE"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5B3BDA8C"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0ACD" w:rsidRPr="00EC30C2" w14:paraId="620A13F0" w14:textId="77777777" w:rsidTr="00E42047">
        <w:trPr>
          <w:cantSplit/>
          <w:trHeight w:val="180"/>
        </w:trPr>
        <w:tc>
          <w:tcPr>
            <w:tcW w:w="709" w:type="dxa"/>
          </w:tcPr>
          <w:p w14:paraId="75BCBCF8"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4AA740C"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7A32D73C"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0B7801B3"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15E5EEE5"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310A89E1"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7C584989" w14:textId="77777777" w:rsidR="00C40ACD" w:rsidRPr="00FF430B" w:rsidRDefault="00C40ACD" w:rsidP="00E42047">
            <w:pPr>
              <w:pStyle w:val="a7"/>
              <w:tabs>
                <w:tab w:val="left" w:pos="567"/>
              </w:tabs>
              <w:rPr>
                <w:rFonts w:ascii="Times New Roman" w:hAnsi="Times New Roman"/>
                <w:szCs w:val="24"/>
                <w:lang w:val="ro-MD"/>
              </w:rPr>
            </w:pPr>
          </w:p>
        </w:tc>
      </w:tr>
      <w:tr w:rsidR="00C40ACD" w:rsidRPr="00EC30C2" w14:paraId="61B90FA6" w14:textId="77777777" w:rsidTr="00E42047">
        <w:trPr>
          <w:cantSplit/>
          <w:trHeight w:val="1372"/>
        </w:trPr>
        <w:tc>
          <w:tcPr>
            <w:tcW w:w="709" w:type="dxa"/>
          </w:tcPr>
          <w:p w14:paraId="37ABD21A"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55A80935" w14:textId="77777777" w:rsidR="00C40ACD" w:rsidRPr="00FF430B" w:rsidRDefault="00C40ACD" w:rsidP="00E42047">
            <w:pPr>
              <w:pStyle w:val="a7"/>
              <w:tabs>
                <w:tab w:val="left" w:pos="567"/>
              </w:tabs>
              <w:rPr>
                <w:rFonts w:ascii="Times New Roman" w:hAnsi="Times New Roman"/>
                <w:szCs w:val="24"/>
                <w:lang w:val="ro-MD"/>
              </w:rPr>
            </w:pPr>
          </w:p>
          <w:p w14:paraId="2A762753" w14:textId="77777777" w:rsidR="00C40ACD" w:rsidRPr="00FF430B" w:rsidRDefault="00C40ACD" w:rsidP="00E42047">
            <w:pPr>
              <w:pStyle w:val="a7"/>
              <w:tabs>
                <w:tab w:val="left" w:pos="567"/>
              </w:tabs>
              <w:rPr>
                <w:rFonts w:ascii="Times New Roman" w:hAnsi="Times New Roman"/>
                <w:szCs w:val="24"/>
                <w:lang w:val="ro-MD"/>
              </w:rPr>
            </w:pPr>
          </w:p>
          <w:p w14:paraId="11CF524D" w14:textId="77777777" w:rsidR="00C40ACD" w:rsidRPr="00FF430B" w:rsidRDefault="00C40ACD" w:rsidP="00E42047">
            <w:pPr>
              <w:pStyle w:val="a7"/>
              <w:tabs>
                <w:tab w:val="left" w:pos="567"/>
              </w:tabs>
              <w:rPr>
                <w:rFonts w:ascii="Times New Roman" w:hAnsi="Times New Roman"/>
                <w:szCs w:val="24"/>
                <w:lang w:val="ro-MD"/>
              </w:rPr>
            </w:pPr>
          </w:p>
          <w:p w14:paraId="599521D2" w14:textId="77777777" w:rsidR="00C40ACD" w:rsidRPr="00FF430B" w:rsidRDefault="00C40ACD" w:rsidP="00E42047">
            <w:pPr>
              <w:pStyle w:val="a7"/>
              <w:tabs>
                <w:tab w:val="left" w:pos="567"/>
              </w:tabs>
              <w:rPr>
                <w:rFonts w:ascii="Times New Roman" w:hAnsi="Times New Roman"/>
                <w:szCs w:val="24"/>
                <w:lang w:val="ro-MD"/>
              </w:rPr>
            </w:pPr>
          </w:p>
        </w:tc>
        <w:tc>
          <w:tcPr>
            <w:tcW w:w="2825" w:type="dxa"/>
          </w:tcPr>
          <w:p w14:paraId="493F6AED"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20F5E6AF"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49F8039"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06CA79"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924D8A" w14:textId="77777777" w:rsidR="00C40ACD" w:rsidRPr="00FF430B" w:rsidRDefault="00C40ACD" w:rsidP="00E42047">
            <w:pPr>
              <w:pStyle w:val="a7"/>
              <w:tabs>
                <w:tab w:val="left" w:pos="567"/>
              </w:tabs>
              <w:rPr>
                <w:rFonts w:ascii="Times New Roman" w:hAnsi="Times New Roman"/>
                <w:szCs w:val="24"/>
                <w:lang w:val="ro-MD"/>
              </w:rPr>
            </w:pPr>
          </w:p>
        </w:tc>
        <w:tc>
          <w:tcPr>
            <w:tcW w:w="1035" w:type="dxa"/>
          </w:tcPr>
          <w:p w14:paraId="40B568D8"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0A840BC6"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06C47497"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39B9672C"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18B7E42B" w14:textId="77777777" w:rsidR="00C40ACD" w:rsidRPr="00FF430B" w:rsidRDefault="00C40ACD" w:rsidP="00E42047">
            <w:pPr>
              <w:pStyle w:val="a7"/>
              <w:tabs>
                <w:tab w:val="left" w:pos="567"/>
              </w:tabs>
              <w:rPr>
                <w:rFonts w:ascii="Times New Roman" w:hAnsi="Times New Roman"/>
                <w:szCs w:val="24"/>
                <w:lang w:val="ro-MD"/>
              </w:rPr>
            </w:pPr>
          </w:p>
        </w:tc>
      </w:tr>
      <w:tr w:rsidR="00C40ACD" w:rsidRPr="00EC30C2" w14:paraId="3610750E" w14:textId="77777777" w:rsidTr="00E42047">
        <w:trPr>
          <w:cantSplit/>
          <w:trHeight w:val="1412"/>
        </w:trPr>
        <w:tc>
          <w:tcPr>
            <w:tcW w:w="709" w:type="dxa"/>
          </w:tcPr>
          <w:p w14:paraId="139A3ED4"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1F691798" w14:textId="77777777" w:rsidR="00C40ACD" w:rsidRPr="00FF430B" w:rsidRDefault="00C40ACD" w:rsidP="00E42047">
            <w:pPr>
              <w:pStyle w:val="a7"/>
              <w:tabs>
                <w:tab w:val="left" w:pos="567"/>
              </w:tabs>
              <w:rPr>
                <w:rFonts w:ascii="Times New Roman" w:hAnsi="Times New Roman"/>
                <w:szCs w:val="24"/>
                <w:lang w:val="ro-MD"/>
              </w:rPr>
            </w:pPr>
          </w:p>
          <w:p w14:paraId="1DBAEE20" w14:textId="77777777" w:rsidR="00C40ACD" w:rsidRPr="00FF430B" w:rsidRDefault="00C40ACD" w:rsidP="00E42047">
            <w:pPr>
              <w:pStyle w:val="a7"/>
              <w:tabs>
                <w:tab w:val="left" w:pos="567"/>
              </w:tabs>
              <w:rPr>
                <w:rFonts w:ascii="Times New Roman" w:hAnsi="Times New Roman"/>
                <w:szCs w:val="24"/>
                <w:lang w:val="ro-MD"/>
              </w:rPr>
            </w:pPr>
          </w:p>
          <w:p w14:paraId="274DF52D" w14:textId="77777777" w:rsidR="00C40ACD" w:rsidRPr="00FF430B" w:rsidRDefault="00C40ACD" w:rsidP="00E42047">
            <w:pPr>
              <w:pStyle w:val="a7"/>
              <w:tabs>
                <w:tab w:val="left" w:pos="567"/>
              </w:tabs>
              <w:rPr>
                <w:rFonts w:ascii="Times New Roman" w:hAnsi="Times New Roman"/>
                <w:szCs w:val="24"/>
                <w:lang w:val="ro-MD"/>
              </w:rPr>
            </w:pPr>
          </w:p>
          <w:p w14:paraId="74C397FC" w14:textId="77777777" w:rsidR="00C40ACD" w:rsidRPr="00FF430B" w:rsidRDefault="00C40ACD" w:rsidP="00E42047">
            <w:pPr>
              <w:pStyle w:val="a7"/>
              <w:tabs>
                <w:tab w:val="left" w:pos="567"/>
              </w:tabs>
              <w:rPr>
                <w:rFonts w:ascii="Times New Roman" w:hAnsi="Times New Roman"/>
                <w:szCs w:val="24"/>
                <w:lang w:val="ro-MD"/>
              </w:rPr>
            </w:pPr>
          </w:p>
        </w:tc>
        <w:tc>
          <w:tcPr>
            <w:tcW w:w="2825" w:type="dxa"/>
          </w:tcPr>
          <w:p w14:paraId="0EAA9A2F"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41E9A576"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B7D7609"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7260CC3"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9C47858" w14:textId="77777777" w:rsidR="00C40ACD" w:rsidRPr="00FF430B" w:rsidRDefault="00C40ACD" w:rsidP="00E42047">
            <w:pPr>
              <w:pStyle w:val="a7"/>
              <w:tabs>
                <w:tab w:val="left" w:pos="567"/>
              </w:tabs>
              <w:rPr>
                <w:rFonts w:ascii="Times New Roman" w:hAnsi="Times New Roman"/>
                <w:szCs w:val="24"/>
                <w:lang w:val="ro-MD"/>
              </w:rPr>
            </w:pPr>
          </w:p>
        </w:tc>
        <w:tc>
          <w:tcPr>
            <w:tcW w:w="1035" w:type="dxa"/>
          </w:tcPr>
          <w:p w14:paraId="3149AA33"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72134562"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6859BF27"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5607336D"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6D4CCAE4" w14:textId="77777777" w:rsidR="00C40ACD" w:rsidRPr="00FF430B" w:rsidRDefault="00C40ACD" w:rsidP="00E42047">
            <w:pPr>
              <w:pStyle w:val="a7"/>
              <w:tabs>
                <w:tab w:val="left" w:pos="567"/>
              </w:tabs>
              <w:rPr>
                <w:rFonts w:ascii="Times New Roman" w:hAnsi="Times New Roman"/>
                <w:szCs w:val="24"/>
                <w:lang w:val="ro-MD"/>
              </w:rPr>
            </w:pPr>
          </w:p>
        </w:tc>
      </w:tr>
      <w:tr w:rsidR="00C40ACD" w:rsidRPr="00EC30C2" w14:paraId="70241637" w14:textId="77777777" w:rsidTr="00E42047">
        <w:trPr>
          <w:cantSplit/>
          <w:trHeight w:val="1593"/>
        </w:trPr>
        <w:tc>
          <w:tcPr>
            <w:tcW w:w="709" w:type="dxa"/>
          </w:tcPr>
          <w:p w14:paraId="3067670A"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9E8B304"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14:paraId="3F2865C3"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BD4C45B"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C7D9AB7"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9A55F81" w14:textId="77777777" w:rsidR="00C40ACD" w:rsidRPr="00FF430B" w:rsidRDefault="00C40ACD" w:rsidP="00E42047">
            <w:pPr>
              <w:pStyle w:val="a7"/>
              <w:tabs>
                <w:tab w:val="left" w:pos="567"/>
              </w:tabs>
              <w:rPr>
                <w:rFonts w:ascii="Times New Roman" w:hAnsi="Times New Roman"/>
                <w:szCs w:val="24"/>
                <w:lang w:val="ro-MD"/>
              </w:rPr>
            </w:pPr>
          </w:p>
        </w:tc>
        <w:tc>
          <w:tcPr>
            <w:tcW w:w="1035" w:type="dxa"/>
          </w:tcPr>
          <w:p w14:paraId="584DCFF9"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3C3063E4"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2774F2E7"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4C974FEC"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63E1FFED" w14:textId="77777777" w:rsidR="00C40ACD" w:rsidRPr="00FF430B" w:rsidRDefault="00C40ACD" w:rsidP="00E42047">
            <w:pPr>
              <w:pStyle w:val="a7"/>
              <w:tabs>
                <w:tab w:val="left" w:pos="567"/>
              </w:tabs>
              <w:rPr>
                <w:rFonts w:ascii="Times New Roman" w:hAnsi="Times New Roman"/>
                <w:szCs w:val="24"/>
                <w:lang w:val="ro-MD"/>
              </w:rPr>
            </w:pPr>
          </w:p>
        </w:tc>
      </w:tr>
    </w:tbl>
    <w:p w14:paraId="33752422" w14:textId="77777777" w:rsidR="00C40ACD" w:rsidRPr="00FF430B" w:rsidRDefault="00C40ACD" w:rsidP="00C40ACD">
      <w:pPr>
        <w:jc w:val="both"/>
        <w:rPr>
          <w:lang w:val="ro-MD"/>
        </w:rPr>
      </w:pPr>
    </w:p>
    <w:p w14:paraId="2FF7F269" w14:textId="77777777" w:rsidR="00C40ACD" w:rsidRPr="00FF430B" w:rsidRDefault="00C40ACD" w:rsidP="00C40ACD">
      <w:pPr>
        <w:jc w:val="both"/>
        <w:rPr>
          <w:lang w:val="ro-MD"/>
        </w:rPr>
      </w:pPr>
    </w:p>
    <w:p w14:paraId="561B799D"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_________________________________________</w:t>
      </w:r>
    </w:p>
    <w:p w14:paraId="77156335"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__________________________________________</w:t>
      </w:r>
    </w:p>
    <w:p w14:paraId="0A8BED08"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____________________________</w:t>
      </w:r>
    </w:p>
    <w:p w14:paraId="3510FA4A"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w:t>
      </w:r>
      <w:bookmarkStart w:id="50" w:name="_Toc449692098"/>
      <w:r w:rsidRPr="00FF430B">
        <w:rPr>
          <w:rFonts w:eastAsia="PMingLiU"/>
          <w:lang w:val="ro-MD" w:eastAsia="zh-CN"/>
        </w:rPr>
        <w:t>____</w:t>
      </w:r>
    </w:p>
    <w:p w14:paraId="675EAD11" w14:textId="77777777" w:rsidR="00C40ACD" w:rsidRPr="00FF430B" w:rsidRDefault="00C40ACD" w:rsidP="00C40ACD">
      <w:pPr>
        <w:jc w:val="both"/>
        <w:rPr>
          <w:rFonts w:eastAsia="PMingLiU"/>
          <w:lang w:val="ro-MD" w:eastAsia="zh-CN"/>
        </w:rPr>
      </w:pPr>
    </w:p>
    <w:p w14:paraId="36224A41" w14:textId="77777777" w:rsidR="00C40ACD" w:rsidRPr="00FF430B" w:rsidRDefault="00C40ACD" w:rsidP="00C40ACD">
      <w:pPr>
        <w:jc w:val="both"/>
        <w:rPr>
          <w:rFonts w:eastAsia="PMingLiU"/>
          <w:lang w:val="ro-MD" w:eastAsia="zh-CN"/>
        </w:rPr>
      </w:pPr>
    </w:p>
    <w:p w14:paraId="5C877ABA" w14:textId="77777777" w:rsidR="00C40ACD" w:rsidRPr="00FF430B" w:rsidRDefault="00C40ACD" w:rsidP="00C40ACD">
      <w:pPr>
        <w:jc w:val="both"/>
        <w:rPr>
          <w:rFonts w:eastAsia="PMingLiU"/>
          <w:lang w:val="ro-MD" w:eastAsia="zh-CN"/>
        </w:rPr>
      </w:pPr>
    </w:p>
    <w:p w14:paraId="547C069D" w14:textId="77777777" w:rsidR="00C40ACD" w:rsidRPr="00FF430B" w:rsidRDefault="00C40ACD" w:rsidP="00C40ACD">
      <w:pPr>
        <w:jc w:val="both"/>
        <w:rPr>
          <w:rFonts w:eastAsia="PMingLiU"/>
          <w:lang w:val="ro-MD" w:eastAsia="zh-CN"/>
        </w:rPr>
      </w:pPr>
    </w:p>
    <w:p w14:paraId="35169518" w14:textId="77777777" w:rsidR="00C40ACD" w:rsidRPr="00FF430B" w:rsidRDefault="00C40ACD" w:rsidP="00C40ACD">
      <w:pPr>
        <w:jc w:val="both"/>
        <w:rPr>
          <w:rFonts w:eastAsia="PMingLiU"/>
          <w:lang w:val="ro-MD" w:eastAsia="zh-CN"/>
        </w:rPr>
      </w:pPr>
    </w:p>
    <w:p w14:paraId="3E628E50" w14:textId="77777777" w:rsidR="00C40ACD" w:rsidRPr="00FF430B" w:rsidRDefault="00C40ACD" w:rsidP="00C40ACD">
      <w:pPr>
        <w:jc w:val="both"/>
        <w:rPr>
          <w:rFonts w:eastAsia="PMingLiU"/>
          <w:lang w:val="ro-MD" w:eastAsia="zh-CN"/>
        </w:rPr>
      </w:pPr>
    </w:p>
    <w:p w14:paraId="65FA6FAC" w14:textId="77777777" w:rsidR="00C40ACD" w:rsidRPr="00FF430B" w:rsidRDefault="00C40ACD" w:rsidP="00C40ACD">
      <w:pPr>
        <w:jc w:val="both"/>
        <w:rPr>
          <w:rFonts w:eastAsia="PMingLiU"/>
          <w:lang w:val="ro-MD" w:eastAsia="zh-CN"/>
        </w:rPr>
      </w:pPr>
    </w:p>
    <w:p w14:paraId="539B06CE" w14:textId="77777777" w:rsidR="00C40ACD" w:rsidRPr="00FF430B" w:rsidRDefault="00C40ACD" w:rsidP="00C40ACD">
      <w:pPr>
        <w:jc w:val="both"/>
        <w:rPr>
          <w:rFonts w:eastAsia="PMingLiU"/>
          <w:lang w:val="ro-MD" w:eastAsia="zh-CN"/>
        </w:rPr>
      </w:pPr>
    </w:p>
    <w:p w14:paraId="7D60E732" w14:textId="77777777" w:rsidR="00C40ACD" w:rsidRPr="00FF430B" w:rsidRDefault="00C40ACD" w:rsidP="00C40ACD">
      <w:pPr>
        <w:jc w:val="both"/>
        <w:rPr>
          <w:rFonts w:eastAsia="PMingLiU"/>
          <w:lang w:val="ro-MD" w:eastAsia="zh-CN"/>
        </w:rPr>
      </w:pPr>
    </w:p>
    <w:p w14:paraId="09926B9E" w14:textId="77777777" w:rsidR="00C40ACD" w:rsidRPr="00FF430B" w:rsidRDefault="00C40ACD" w:rsidP="00C40ACD">
      <w:pPr>
        <w:jc w:val="both"/>
        <w:rPr>
          <w:rFonts w:eastAsia="PMingLiU"/>
          <w:lang w:val="ro-MD" w:eastAsia="zh-CN"/>
        </w:rPr>
      </w:pPr>
    </w:p>
    <w:p w14:paraId="51374904" w14:textId="77777777" w:rsidR="00C40ACD" w:rsidRPr="00FF430B" w:rsidRDefault="00C40ACD" w:rsidP="00C40ACD">
      <w:pPr>
        <w:jc w:val="both"/>
        <w:rPr>
          <w:rFonts w:eastAsia="PMingLiU"/>
          <w:lang w:val="ro-MD" w:eastAsia="zh-CN"/>
        </w:rPr>
      </w:pPr>
    </w:p>
    <w:p w14:paraId="50F8F645" w14:textId="77777777" w:rsidR="00C40ACD" w:rsidRPr="00FF430B" w:rsidRDefault="00C40ACD" w:rsidP="00C40ACD">
      <w:pPr>
        <w:jc w:val="both"/>
        <w:rPr>
          <w:rFonts w:eastAsia="PMingLiU"/>
          <w:lang w:val="ro-MD" w:eastAsia="zh-CN"/>
        </w:rPr>
      </w:pPr>
    </w:p>
    <w:p w14:paraId="7A0C8A68" w14:textId="77777777" w:rsidR="00C40ACD" w:rsidRPr="00FF430B" w:rsidRDefault="00C40ACD" w:rsidP="00C40ACD">
      <w:pPr>
        <w:jc w:val="both"/>
        <w:rPr>
          <w:rFonts w:eastAsia="PMingLiU"/>
          <w:lang w:val="ro-MD" w:eastAsia="zh-CN"/>
        </w:rPr>
      </w:pPr>
    </w:p>
    <w:p w14:paraId="4E26B3B6" w14:textId="77777777" w:rsidR="00C40ACD" w:rsidRPr="00FF430B" w:rsidRDefault="00C40ACD" w:rsidP="00C40ACD">
      <w:pPr>
        <w:jc w:val="both"/>
        <w:rPr>
          <w:rFonts w:eastAsia="PMingLiU"/>
          <w:lang w:val="ro-MD" w:eastAsia="zh-CN"/>
        </w:rPr>
      </w:pPr>
    </w:p>
    <w:p w14:paraId="3DC937BE" w14:textId="77777777" w:rsidR="00C40ACD" w:rsidRPr="00FF430B" w:rsidRDefault="00C40ACD" w:rsidP="00C40ACD">
      <w:pPr>
        <w:jc w:val="both"/>
        <w:rPr>
          <w:rFonts w:eastAsia="PMingLiU"/>
          <w:lang w:val="ro-MD" w:eastAsia="zh-CN"/>
        </w:rPr>
      </w:pPr>
    </w:p>
    <w:p w14:paraId="6B6C39B4" w14:textId="77777777" w:rsidR="00C40ACD" w:rsidRPr="00FF430B" w:rsidRDefault="00C40ACD" w:rsidP="00C40ACD">
      <w:pPr>
        <w:jc w:val="both"/>
        <w:rPr>
          <w:rFonts w:eastAsia="PMingLiU"/>
          <w:lang w:val="ro-MD" w:eastAsia="zh-CN"/>
        </w:rPr>
      </w:pPr>
    </w:p>
    <w:p w14:paraId="31EEABBF" w14:textId="77777777" w:rsidR="00C40ACD" w:rsidRPr="00FF430B" w:rsidRDefault="00C40ACD" w:rsidP="00C40ACD">
      <w:pPr>
        <w:jc w:val="both"/>
        <w:rPr>
          <w:rFonts w:eastAsia="PMingLiU"/>
          <w:lang w:val="ro-MD" w:eastAsia="zh-CN"/>
        </w:rPr>
      </w:pPr>
    </w:p>
    <w:p w14:paraId="2C3F93E2" w14:textId="77777777" w:rsidR="00C40ACD" w:rsidRPr="00FF430B" w:rsidRDefault="00C40ACD" w:rsidP="00C40ACD">
      <w:pPr>
        <w:jc w:val="both"/>
        <w:rPr>
          <w:rFonts w:eastAsia="PMingLiU"/>
          <w:lang w:val="ro-MD" w:eastAsia="zh-CN"/>
        </w:rPr>
      </w:pPr>
    </w:p>
    <w:p w14:paraId="1E19023F" w14:textId="77777777" w:rsidR="00C40ACD" w:rsidRPr="00FF430B" w:rsidRDefault="00C40ACD" w:rsidP="00C40ACD">
      <w:pPr>
        <w:jc w:val="both"/>
        <w:rPr>
          <w:rFonts w:eastAsia="PMingLiU"/>
          <w:lang w:val="ro-MD" w:eastAsia="zh-CN"/>
        </w:rPr>
      </w:pPr>
    </w:p>
    <w:p w14:paraId="4077E6C1"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52DC58F9" w14:textId="77777777" w:rsidR="00C40ACD" w:rsidRPr="00FF430B" w:rsidRDefault="00C40ACD" w:rsidP="00C40ACD">
      <w:pPr>
        <w:jc w:val="right"/>
        <w:rPr>
          <w:noProof w:val="0"/>
          <w:lang w:val="ro-MD"/>
        </w:rPr>
      </w:pPr>
      <w:r w:rsidRPr="00FF430B">
        <w:rPr>
          <w:noProof w:val="0"/>
          <w:lang w:val="ro-MD"/>
        </w:rPr>
        <w:t>la Documentația standard nr._____</w:t>
      </w:r>
    </w:p>
    <w:p w14:paraId="6A4E20A5" w14:textId="77777777" w:rsidR="00C40ACD" w:rsidRPr="00FF430B" w:rsidRDefault="00C40ACD" w:rsidP="00C40ACD">
      <w:pPr>
        <w:jc w:val="right"/>
        <w:rPr>
          <w:noProof w:val="0"/>
          <w:lang w:val="ro-MD"/>
        </w:rPr>
      </w:pPr>
      <w:r w:rsidRPr="00FF430B">
        <w:rPr>
          <w:noProof w:val="0"/>
          <w:lang w:val="ro-MD"/>
        </w:rPr>
        <w:t>din “____” ________ 20___</w:t>
      </w:r>
    </w:p>
    <w:p w14:paraId="52475220" w14:textId="77777777" w:rsidR="00C40ACD" w:rsidRPr="00FF430B" w:rsidRDefault="00C40ACD" w:rsidP="00C40ACD">
      <w:pPr>
        <w:jc w:val="both"/>
        <w:rPr>
          <w:rFonts w:eastAsia="PMingLiU"/>
          <w:lang w:val="ro-MD" w:eastAsia="zh-CN"/>
        </w:rPr>
      </w:pPr>
    </w:p>
    <w:p w14:paraId="15267CF4" w14:textId="77777777" w:rsidR="00C40ACD" w:rsidRPr="00FF430B" w:rsidRDefault="00C40ACD" w:rsidP="00C40ACD">
      <w:pPr>
        <w:jc w:val="both"/>
        <w:rPr>
          <w:rFonts w:eastAsia="PMingLiU"/>
          <w:lang w:val="ro-MD" w:eastAsia="zh-CN"/>
        </w:rPr>
      </w:pPr>
    </w:p>
    <w:p w14:paraId="009462A1" w14:textId="77777777" w:rsidR="00C40ACD" w:rsidRPr="00FF430B" w:rsidRDefault="00C40ACD" w:rsidP="00C40ACD">
      <w:pPr>
        <w:jc w:val="both"/>
        <w:rPr>
          <w:rFonts w:eastAsia="PMingLiU"/>
          <w:lang w:val="ro-MD" w:eastAsia="zh-CN"/>
        </w:rPr>
      </w:pPr>
    </w:p>
    <w:p w14:paraId="579860A0" w14:textId="77777777" w:rsidR="00C40ACD" w:rsidRPr="00FF430B" w:rsidRDefault="00C40ACD" w:rsidP="00C40ACD">
      <w:pPr>
        <w:jc w:val="center"/>
        <w:rPr>
          <w:rFonts w:eastAsia="PMingLiU"/>
          <w:lang w:val="ro-MD" w:eastAsia="zh-CN"/>
        </w:rPr>
      </w:pPr>
    </w:p>
    <w:p w14:paraId="0BBFC56D" w14:textId="77777777" w:rsidR="00C40ACD" w:rsidRPr="00FF430B" w:rsidRDefault="00C40ACD" w:rsidP="00C40ACD">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705A9BB"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F4D618C"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26A3FFF1" w14:textId="77777777" w:rsidR="00C40ACD" w:rsidRPr="00FF430B" w:rsidRDefault="00C40ACD" w:rsidP="00C40ACD">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40ACD" w:rsidRPr="00EC30C2" w14:paraId="2DD8C751" w14:textId="77777777" w:rsidTr="00E42047">
        <w:trPr>
          <w:cantSplit/>
          <w:trHeight w:val="300"/>
        </w:trPr>
        <w:tc>
          <w:tcPr>
            <w:tcW w:w="709" w:type="dxa"/>
            <w:vMerge w:val="restart"/>
          </w:tcPr>
          <w:p w14:paraId="7C9E9059"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A149154"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32182C0B"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45E6461"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43DDAE5"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24034E1F"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C40ACD" w:rsidRPr="00EC30C2" w14:paraId="28BFD2E7" w14:textId="77777777" w:rsidTr="00E42047">
        <w:trPr>
          <w:cantSplit/>
          <w:trHeight w:val="240"/>
        </w:trPr>
        <w:tc>
          <w:tcPr>
            <w:tcW w:w="709" w:type="dxa"/>
            <w:vMerge/>
          </w:tcPr>
          <w:p w14:paraId="70632FE9" w14:textId="77777777" w:rsidR="00C40ACD" w:rsidRPr="00FF430B" w:rsidRDefault="00C40ACD" w:rsidP="00E42047">
            <w:pPr>
              <w:pStyle w:val="a7"/>
              <w:tabs>
                <w:tab w:val="left" w:pos="567"/>
              </w:tabs>
              <w:rPr>
                <w:rFonts w:ascii="Times New Roman" w:hAnsi="Times New Roman"/>
                <w:b/>
                <w:szCs w:val="24"/>
                <w:lang w:val="ro-MD"/>
              </w:rPr>
            </w:pPr>
          </w:p>
        </w:tc>
        <w:tc>
          <w:tcPr>
            <w:tcW w:w="2825" w:type="dxa"/>
            <w:vMerge/>
          </w:tcPr>
          <w:p w14:paraId="2831F468" w14:textId="77777777" w:rsidR="00C40ACD" w:rsidRPr="00FF430B" w:rsidRDefault="00C40ACD" w:rsidP="00E42047">
            <w:pPr>
              <w:pStyle w:val="a7"/>
              <w:tabs>
                <w:tab w:val="left" w:pos="567"/>
              </w:tabs>
              <w:rPr>
                <w:rFonts w:ascii="Times New Roman" w:hAnsi="Times New Roman"/>
                <w:b/>
                <w:szCs w:val="24"/>
                <w:lang w:val="ro-MD"/>
              </w:rPr>
            </w:pPr>
          </w:p>
        </w:tc>
        <w:tc>
          <w:tcPr>
            <w:tcW w:w="5490" w:type="dxa"/>
            <w:gridSpan w:val="7"/>
          </w:tcPr>
          <w:p w14:paraId="1F7A0FE0"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C40ACD" w:rsidRPr="00EC30C2" w14:paraId="7D87618A" w14:textId="77777777" w:rsidTr="00E42047">
        <w:trPr>
          <w:cantSplit/>
          <w:trHeight w:val="120"/>
        </w:trPr>
        <w:tc>
          <w:tcPr>
            <w:tcW w:w="709" w:type="dxa"/>
            <w:vMerge/>
          </w:tcPr>
          <w:p w14:paraId="620AA92E" w14:textId="77777777" w:rsidR="00C40ACD" w:rsidRPr="00FF430B" w:rsidRDefault="00C40ACD" w:rsidP="00E42047">
            <w:pPr>
              <w:pStyle w:val="a7"/>
              <w:tabs>
                <w:tab w:val="left" w:pos="567"/>
              </w:tabs>
              <w:rPr>
                <w:rFonts w:ascii="Times New Roman" w:hAnsi="Times New Roman"/>
                <w:b/>
                <w:szCs w:val="24"/>
                <w:lang w:val="ro-MD"/>
              </w:rPr>
            </w:pPr>
          </w:p>
        </w:tc>
        <w:tc>
          <w:tcPr>
            <w:tcW w:w="2825" w:type="dxa"/>
            <w:vMerge/>
          </w:tcPr>
          <w:p w14:paraId="4E092B91" w14:textId="77777777" w:rsidR="00C40ACD" w:rsidRPr="00FF430B" w:rsidRDefault="00C40ACD" w:rsidP="00E42047">
            <w:pPr>
              <w:pStyle w:val="a7"/>
              <w:tabs>
                <w:tab w:val="left" w:pos="567"/>
              </w:tabs>
              <w:rPr>
                <w:rFonts w:ascii="Times New Roman" w:hAnsi="Times New Roman"/>
                <w:b/>
                <w:szCs w:val="24"/>
                <w:lang w:val="ro-MD"/>
              </w:rPr>
            </w:pPr>
          </w:p>
        </w:tc>
        <w:tc>
          <w:tcPr>
            <w:tcW w:w="1035" w:type="dxa"/>
          </w:tcPr>
          <w:p w14:paraId="50D93C0E"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38E1D1E2"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A3D9B0D"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3872144B"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0B816188" w14:textId="77777777" w:rsidR="00C40ACD" w:rsidRPr="00FF430B" w:rsidRDefault="00C40ACD" w:rsidP="00E42047">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C40ACD" w:rsidRPr="00EC30C2" w14:paraId="23871C50" w14:textId="77777777" w:rsidTr="00E42047">
        <w:trPr>
          <w:cantSplit/>
          <w:trHeight w:val="180"/>
        </w:trPr>
        <w:tc>
          <w:tcPr>
            <w:tcW w:w="709" w:type="dxa"/>
          </w:tcPr>
          <w:p w14:paraId="4DB5E1BE"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55A2248B"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4860BF43"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42965437"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1C29AAE2"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058D5EF8"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1B8112C8"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41BA4F75" w14:textId="77777777" w:rsidR="00C40ACD" w:rsidRPr="00FF430B" w:rsidRDefault="00C40ACD" w:rsidP="00E42047">
            <w:pPr>
              <w:pStyle w:val="a7"/>
              <w:tabs>
                <w:tab w:val="left" w:pos="567"/>
              </w:tabs>
              <w:rPr>
                <w:rFonts w:ascii="Times New Roman" w:hAnsi="Times New Roman"/>
                <w:szCs w:val="24"/>
                <w:lang w:val="ro-MD"/>
              </w:rPr>
            </w:pPr>
          </w:p>
        </w:tc>
      </w:tr>
      <w:tr w:rsidR="00C40ACD" w:rsidRPr="00EC30C2" w14:paraId="5C1781AD" w14:textId="77777777" w:rsidTr="00E42047">
        <w:trPr>
          <w:cantSplit/>
          <w:trHeight w:val="1372"/>
        </w:trPr>
        <w:tc>
          <w:tcPr>
            <w:tcW w:w="709" w:type="dxa"/>
          </w:tcPr>
          <w:p w14:paraId="1155F69E"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29E2BECD" w14:textId="77777777" w:rsidR="00C40ACD" w:rsidRPr="00FF430B" w:rsidRDefault="00C40ACD" w:rsidP="00E42047">
            <w:pPr>
              <w:pStyle w:val="a7"/>
              <w:tabs>
                <w:tab w:val="left" w:pos="567"/>
              </w:tabs>
              <w:rPr>
                <w:rFonts w:ascii="Times New Roman" w:hAnsi="Times New Roman"/>
                <w:szCs w:val="24"/>
                <w:lang w:val="ro-MD"/>
              </w:rPr>
            </w:pPr>
          </w:p>
          <w:p w14:paraId="7ABE892C" w14:textId="77777777" w:rsidR="00C40ACD" w:rsidRPr="00FF430B" w:rsidRDefault="00C40ACD" w:rsidP="00E42047">
            <w:pPr>
              <w:pStyle w:val="a7"/>
              <w:tabs>
                <w:tab w:val="left" w:pos="567"/>
              </w:tabs>
              <w:rPr>
                <w:rFonts w:ascii="Times New Roman" w:hAnsi="Times New Roman"/>
                <w:szCs w:val="24"/>
                <w:lang w:val="ro-MD"/>
              </w:rPr>
            </w:pPr>
          </w:p>
          <w:p w14:paraId="7AA160DB" w14:textId="77777777" w:rsidR="00C40ACD" w:rsidRPr="00FF430B" w:rsidRDefault="00C40ACD" w:rsidP="00E42047">
            <w:pPr>
              <w:pStyle w:val="a7"/>
              <w:tabs>
                <w:tab w:val="left" w:pos="567"/>
              </w:tabs>
              <w:rPr>
                <w:rFonts w:ascii="Times New Roman" w:hAnsi="Times New Roman"/>
                <w:szCs w:val="24"/>
                <w:lang w:val="ro-MD"/>
              </w:rPr>
            </w:pPr>
          </w:p>
          <w:p w14:paraId="1C0DA5C6" w14:textId="77777777" w:rsidR="00C40ACD" w:rsidRPr="00FF430B" w:rsidRDefault="00C40ACD" w:rsidP="00E42047">
            <w:pPr>
              <w:pStyle w:val="a7"/>
              <w:tabs>
                <w:tab w:val="left" w:pos="567"/>
              </w:tabs>
              <w:rPr>
                <w:rFonts w:ascii="Times New Roman" w:hAnsi="Times New Roman"/>
                <w:szCs w:val="24"/>
                <w:lang w:val="ro-MD"/>
              </w:rPr>
            </w:pPr>
          </w:p>
        </w:tc>
        <w:tc>
          <w:tcPr>
            <w:tcW w:w="2825" w:type="dxa"/>
          </w:tcPr>
          <w:p w14:paraId="529D6C47"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7C4FC757"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1B9F55DC" w14:textId="77777777" w:rsidR="00C40ACD" w:rsidRPr="00FF430B" w:rsidRDefault="00C40ACD" w:rsidP="00E42047">
            <w:pPr>
              <w:pStyle w:val="a7"/>
              <w:tabs>
                <w:tab w:val="left" w:pos="567"/>
              </w:tabs>
              <w:rPr>
                <w:rFonts w:ascii="Times New Roman" w:hAnsi="Times New Roman"/>
                <w:szCs w:val="24"/>
                <w:lang w:val="ro-MD"/>
              </w:rPr>
            </w:pPr>
          </w:p>
        </w:tc>
        <w:tc>
          <w:tcPr>
            <w:tcW w:w="1035" w:type="dxa"/>
          </w:tcPr>
          <w:p w14:paraId="4AAD9923"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00D8A0BF"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119B6860"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11FFEC11"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22100834" w14:textId="77777777" w:rsidR="00C40ACD" w:rsidRPr="00FF430B" w:rsidRDefault="00C40ACD" w:rsidP="00E42047">
            <w:pPr>
              <w:pStyle w:val="a7"/>
              <w:tabs>
                <w:tab w:val="left" w:pos="567"/>
              </w:tabs>
              <w:rPr>
                <w:rFonts w:ascii="Times New Roman" w:hAnsi="Times New Roman"/>
                <w:szCs w:val="24"/>
                <w:lang w:val="ro-MD"/>
              </w:rPr>
            </w:pPr>
          </w:p>
        </w:tc>
      </w:tr>
      <w:tr w:rsidR="00C40ACD" w:rsidRPr="00EC30C2" w14:paraId="55FC4DFE" w14:textId="77777777" w:rsidTr="00E42047">
        <w:trPr>
          <w:cantSplit/>
          <w:trHeight w:val="1412"/>
        </w:trPr>
        <w:tc>
          <w:tcPr>
            <w:tcW w:w="709" w:type="dxa"/>
          </w:tcPr>
          <w:p w14:paraId="0CD6B6AF"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242B17DD" w14:textId="77777777" w:rsidR="00C40ACD" w:rsidRPr="00FF430B" w:rsidRDefault="00C40ACD" w:rsidP="00E42047">
            <w:pPr>
              <w:pStyle w:val="a7"/>
              <w:tabs>
                <w:tab w:val="left" w:pos="567"/>
              </w:tabs>
              <w:rPr>
                <w:rFonts w:ascii="Times New Roman" w:hAnsi="Times New Roman"/>
                <w:szCs w:val="24"/>
                <w:lang w:val="ro-MD"/>
              </w:rPr>
            </w:pPr>
          </w:p>
          <w:p w14:paraId="243F4D48" w14:textId="77777777" w:rsidR="00C40ACD" w:rsidRPr="00FF430B" w:rsidRDefault="00C40ACD" w:rsidP="00E42047">
            <w:pPr>
              <w:pStyle w:val="a7"/>
              <w:tabs>
                <w:tab w:val="left" w:pos="567"/>
              </w:tabs>
              <w:rPr>
                <w:rFonts w:ascii="Times New Roman" w:hAnsi="Times New Roman"/>
                <w:szCs w:val="24"/>
                <w:lang w:val="ro-MD"/>
              </w:rPr>
            </w:pPr>
          </w:p>
          <w:p w14:paraId="2B848E63" w14:textId="77777777" w:rsidR="00C40ACD" w:rsidRPr="00FF430B" w:rsidRDefault="00C40ACD" w:rsidP="00E42047">
            <w:pPr>
              <w:pStyle w:val="a7"/>
              <w:tabs>
                <w:tab w:val="left" w:pos="567"/>
              </w:tabs>
              <w:rPr>
                <w:rFonts w:ascii="Times New Roman" w:hAnsi="Times New Roman"/>
                <w:szCs w:val="24"/>
                <w:lang w:val="ro-MD"/>
              </w:rPr>
            </w:pPr>
          </w:p>
          <w:p w14:paraId="17572D88" w14:textId="77777777" w:rsidR="00C40ACD" w:rsidRPr="00FF430B" w:rsidRDefault="00C40ACD" w:rsidP="00E42047">
            <w:pPr>
              <w:pStyle w:val="a7"/>
              <w:tabs>
                <w:tab w:val="left" w:pos="567"/>
              </w:tabs>
              <w:rPr>
                <w:rFonts w:ascii="Times New Roman" w:hAnsi="Times New Roman"/>
                <w:szCs w:val="24"/>
                <w:lang w:val="ro-MD"/>
              </w:rPr>
            </w:pPr>
          </w:p>
        </w:tc>
        <w:tc>
          <w:tcPr>
            <w:tcW w:w="2825" w:type="dxa"/>
          </w:tcPr>
          <w:p w14:paraId="067A6B6A"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21776D0B"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7D9F06EC"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D99A52"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F022F1B"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1D5E732" w14:textId="77777777" w:rsidR="00C40ACD" w:rsidRPr="00FF430B" w:rsidRDefault="00C40ACD" w:rsidP="00E42047">
            <w:pPr>
              <w:pStyle w:val="a7"/>
              <w:tabs>
                <w:tab w:val="left" w:pos="567"/>
              </w:tabs>
              <w:rPr>
                <w:rFonts w:ascii="Times New Roman" w:hAnsi="Times New Roman"/>
                <w:szCs w:val="24"/>
                <w:lang w:val="ro-MD"/>
              </w:rPr>
            </w:pPr>
          </w:p>
        </w:tc>
        <w:tc>
          <w:tcPr>
            <w:tcW w:w="1035" w:type="dxa"/>
          </w:tcPr>
          <w:p w14:paraId="0613081D"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232AF4B1"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41F9DE97"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29DD2F92"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2576B4A1" w14:textId="77777777" w:rsidR="00C40ACD" w:rsidRPr="00FF430B" w:rsidRDefault="00C40ACD" w:rsidP="00E42047">
            <w:pPr>
              <w:pStyle w:val="a7"/>
              <w:tabs>
                <w:tab w:val="left" w:pos="567"/>
              </w:tabs>
              <w:rPr>
                <w:rFonts w:ascii="Times New Roman" w:hAnsi="Times New Roman"/>
                <w:szCs w:val="24"/>
                <w:lang w:val="ro-MD"/>
              </w:rPr>
            </w:pPr>
          </w:p>
        </w:tc>
      </w:tr>
      <w:tr w:rsidR="00C40ACD" w:rsidRPr="00EC30C2" w14:paraId="67175D85" w14:textId="77777777" w:rsidTr="00E42047">
        <w:trPr>
          <w:cantSplit/>
          <w:trHeight w:val="1593"/>
        </w:trPr>
        <w:tc>
          <w:tcPr>
            <w:tcW w:w="709" w:type="dxa"/>
          </w:tcPr>
          <w:p w14:paraId="4B48EA61"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75474AA"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14:paraId="0E0C670B"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0CD9B6D7"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747FF2B" w14:textId="77777777" w:rsidR="00C40ACD" w:rsidRPr="00FF430B" w:rsidRDefault="00C40ACD" w:rsidP="00E42047">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4DCC7" w14:textId="77777777" w:rsidR="00C40ACD" w:rsidRPr="00FF430B" w:rsidRDefault="00C40ACD" w:rsidP="00E42047">
            <w:pPr>
              <w:pStyle w:val="a7"/>
              <w:tabs>
                <w:tab w:val="left" w:pos="567"/>
              </w:tabs>
              <w:rPr>
                <w:rFonts w:ascii="Times New Roman" w:hAnsi="Times New Roman"/>
                <w:szCs w:val="24"/>
                <w:lang w:val="ro-MD"/>
              </w:rPr>
            </w:pPr>
          </w:p>
        </w:tc>
        <w:tc>
          <w:tcPr>
            <w:tcW w:w="1035" w:type="dxa"/>
          </w:tcPr>
          <w:p w14:paraId="7B66950E" w14:textId="77777777" w:rsidR="00C40ACD" w:rsidRPr="00FF430B" w:rsidRDefault="00C40ACD" w:rsidP="00E42047">
            <w:pPr>
              <w:pStyle w:val="a7"/>
              <w:tabs>
                <w:tab w:val="left" w:pos="567"/>
              </w:tabs>
              <w:rPr>
                <w:rFonts w:ascii="Times New Roman" w:hAnsi="Times New Roman"/>
                <w:szCs w:val="24"/>
                <w:lang w:val="ro-MD"/>
              </w:rPr>
            </w:pPr>
          </w:p>
        </w:tc>
        <w:tc>
          <w:tcPr>
            <w:tcW w:w="1215" w:type="dxa"/>
          </w:tcPr>
          <w:p w14:paraId="29714754" w14:textId="77777777" w:rsidR="00C40ACD" w:rsidRPr="00FF430B" w:rsidRDefault="00C40ACD" w:rsidP="00E42047">
            <w:pPr>
              <w:pStyle w:val="a7"/>
              <w:tabs>
                <w:tab w:val="left" w:pos="567"/>
              </w:tabs>
              <w:rPr>
                <w:rFonts w:ascii="Times New Roman" w:hAnsi="Times New Roman"/>
                <w:szCs w:val="24"/>
                <w:lang w:val="ro-MD"/>
              </w:rPr>
            </w:pPr>
          </w:p>
        </w:tc>
        <w:tc>
          <w:tcPr>
            <w:tcW w:w="1005" w:type="dxa"/>
            <w:gridSpan w:val="2"/>
          </w:tcPr>
          <w:p w14:paraId="79CA2420" w14:textId="77777777" w:rsidR="00C40ACD" w:rsidRPr="00FF430B" w:rsidRDefault="00C40ACD" w:rsidP="00E42047">
            <w:pPr>
              <w:pStyle w:val="a7"/>
              <w:tabs>
                <w:tab w:val="left" w:pos="567"/>
              </w:tabs>
              <w:rPr>
                <w:rFonts w:ascii="Times New Roman" w:hAnsi="Times New Roman"/>
                <w:szCs w:val="24"/>
                <w:lang w:val="ro-MD"/>
              </w:rPr>
            </w:pPr>
          </w:p>
        </w:tc>
        <w:tc>
          <w:tcPr>
            <w:tcW w:w="990" w:type="dxa"/>
            <w:gridSpan w:val="2"/>
          </w:tcPr>
          <w:p w14:paraId="5AD8CBD2" w14:textId="77777777" w:rsidR="00C40ACD" w:rsidRPr="00FF430B" w:rsidRDefault="00C40ACD" w:rsidP="00E42047">
            <w:pPr>
              <w:pStyle w:val="a7"/>
              <w:tabs>
                <w:tab w:val="left" w:pos="567"/>
              </w:tabs>
              <w:rPr>
                <w:rFonts w:ascii="Times New Roman" w:hAnsi="Times New Roman"/>
                <w:szCs w:val="24"/>
                <w:lang w:val="ro-MD"/>
              </w:rPr>
            </w:pPr>
          </w:p>
        </w:tc>
        <w:tc>
          <w:tcPr>
            <w:tcW w:w="1245" w:type="dxa"/>
          </w:tcPr>
          <w:p w14:paraId="4A101C38" w14:textId="77777777" w:rsidR="00C40ACD" w:rsidRPr="00FF430B" w:rsidRDefault="00C40ACD" w:rsidP="00E42047">
            <w:pPr>
              <w:pStyle w:val="a7"/>
              <w:tabs>
                <w:tab w:val="left" w:pos="567"/>
              </w:tabs>
              <w:rPr>
                <w:rFonts w:ascii="Times New Roman" w:hAnsi="Times New Roman"/>
                <w:szCs w:val="24"/>
                <w:lang w:val="ro-MD"/>
              </w:rPr>
            </w:pPr>
          </w:p>
        </w:tc>
      </w:tr>
    </w:tbl>
    <w:p w14:paraId="066B949B" w14:textId="77777777" w:rsidR="00C40ACD" w:rsidRPr="00FF430B" w:rsidRDefault="00C40ACD" w:rsidP="00C40ACD">
      <w:pPr>
        <w:jc w:val="both"/>
        <w:rPr>
          <w:rFonts w:eastAsia="PMingLiU"/>
          <w:lang w:val="ro-MD" w:eastAsia="zh-CN"/>
        </w:rPr>
      </w:pPr>
    </w:p>
    <w:p w14:paraId="6830B741"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_________________________________________</w:t>
      </w:r>
    </w:p>
    <w:p w14:paraId="2FF31440"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__________________________________________</w:t>
      </w:r>
    </w:p>
    <w:p w14:paraId="1B5CBAB6"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____________________________</w:t>
      </w:r>
    </w:p>
    <w:p w14:paraId="4F739B54"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________________________________</w:t>
      </w:r>
    </w:p>
    <w:p w14:paraId="211ABCBC" w14:textId="77777777" w:rsidR="00C40ACD" w:rsidRPr="00FF430B" w:rsidRDefault="00C40ACD" w:rsidP="00C40ACD">
      <w:pPr>
        <w:pStyle w:val="Style3"/>
        <w:tabs>
          <w:tab w:val="left" w:pos="567"/>
        </w:tabs>
        <w:spacing w:before="0" w:beforeAutospacing="0" w:after="0"/>
        <w:ind w:left="0" w:firstLine="0"/>
        <w:jc w:val="center"/>
        <w:rPr>
          <w:rFonts w:eastAsia="PMingLiU"/>
          <w:lang w:val="ro-MD" w:eastAsia="zh-CN"/>
        </w:rPr>
      </w:pPr>
    </w:p>
    <w:p w14:paraId="19C73C42" w14:textId="77777777" w:rsidR="00C40ACD" w:rsidRPr="00FF430B" w:rsidRDefault="00C40ACD" w:rsidP="00C40ACD">
      <w:pPr>
        <w:pStyle w:val="Style3"/>
        <w:tabs>
          <w:tab w:val="left" w:pos="567"/>
        </w:tabs>
        <w:ind w:left="0" w:firstLine="0"/>
        <w:rPr>
          <w:rFonts w:eastAsia="PMingLiU"/>
          <w:lang w:val="ro-MD" w:eastAsia="zh-CN"/>
        </w:rPr>
      </w:pPr>
    </w:p>
    <w:p w14:paraId="0B5F8027" w14:textId="77777777" w:rsidR="00C40ACD" w:rsidRPr="00FF430B" w:rsidRDefault="00C40ACD" w:rsidP="00C40ACD">
      <w:pPr>
        <w:pStyle w:val="Style3"/>
        <w:tabs>
          <w:tab w:val="left" w:pos="567"/>
        </w:tabs>
        <w:ind w:left="0" w:firstLine="0"/>
        <w:rPr>
          <w:rFonts w:eastAsia="PMingLiU"/>
          <w:lang w:val="ro-MD" w:eastAsia="zh-CN"/>
        </w:rPr>
      </w:pPr>
    </w:p>
    <w:p w14:paraId="69C41947" w14:textId="77777777" w:rsidR="00C40ACD" w:rsidRPr="00FF430B" w:rsidRDefault="00C40ACD" w:rsidP="00C40ACD">
      <w:pPr>
        <w:pStyle w:val="Style3"/>
        <w:tabs>
          <w:tab w:val="left" w:pos="567"/>
        </w:tabs>
        <w:ind w:left="0" w:firstLine="0"/>
        <w:rPr>
          <w:rFonts w:eastAsia="PMingLiU"/>
          <w:lang w:val="ro-MD" w:eastAsia="zh-CN"/>
        </w:rPr>
      </w:pPr>
    </w:p>
    <w:p w14:paraId="230AB314" w14:textId="77777777" w:rsidR="00C40ACD" w:rsidRPr="00FF430B" w:rsidRDefault="00C40ACD" w:rsidP="00C40ACD">
      <w:pPr>
        <w:pStyle w:val="Style3"/>
        <w:tabs>
          <w:tab w:val="left" w:pos="567"/>
        </w:tabs>
        <w:ind w:left="0" w:firstLine="0"/>
        <w:rPr>
          <w:rFonts w:eastAsia="PMingLiU"/>
          <w:lang w:val="ro-MD" w:eastAsia="zh-CN"/>
        </w:rPr>
      </w:pPr>
    </w:p>
    <w:p w14:paraId="6C84CA86" w14:textId="77777777" w:rsidR="00C40ACD" w:rsidRPr="00FF430B" w:rsidRDefault="00C40ACD" w:rsidP="00C40ACD">
      <w:pPr>
        <w:pStyle w:val="Style3"/>
        <w:tabs>
          <w:tab w:val="left" w:pos="567"/>
        </w:tabs>
        <w:ind w:left="0" w:firstLine="0"/>
        <w:rPr>
          <w:rFonts w:eastAsia="PMingLiU"/>
          <w:lang w:val="ro-MD" w:eastAsia="zh-CN"/>
        </w:rPr>
      </w:pPr>
    </w:p>
    <w:p w14:paraId="3D5A62BA" w14:textId="77777777" w:rsidR="00C40ACD" w:rsidRPr="00FF430B" w:rsidRDefault="00C40ACD" w:rsidP="00C40ACD">
      <w:pPr>
        <w:pStyle w:val="Style3"/>
        <w:tabs>
          <w:tab w:val="left" w:pos="567"/>
        </w:tabs>
        <w:ind w:left="0" w:firstLine="0"/>
        <w:rPr>
          <w:rFonts w:eastAsia="PMingLiU"/>
          <w:lang w:val="ro-MD" w:eastAsia="zh-CN"/>
        </w:rPr>
      </w:pPr>
    </w:p>
    <w:p w14:paraId="4F8A50B6" w14:textId="77777777" w:rsidR="00C40ACD" w:rsidRPr="00FF430B" w:rsidRDefault="00C40ACD" w:rsidP="00C40ACD">
      <w:pPr>
        <w:pStyle w:val="Style3"/>
        <w:tabs>
          <w:tab w:val="left" w:pos="567"/>
        </w:tabs>
        <w:ind w:left="0" w:firstLine="0"/>
        <w:rPr>
          <w:rFonts w:eastAsia="PMingLiU"/>
          <w:lang w:val="ro-MD" w:eastAsia="zh-CN"/>
        </w:rPr>
      </w:pPr>
    </w:p>
    <w:p w14:paraId="0847397A"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2F74AB41" w14:textId="77777777" w:rsidR="00C40ACD" w:rsidRPr="00FF430B" w:rsidRDefault="00C40ACD" w:rsidP="00C40ACD">
      <w:pPr>
        <w:jc w:val="right"/>
        <w:rPr>
          <w:noProof w:val="0"/>
          <w:lang w:val="ro-MD"/>
        </w:rPr>
      </w:pPr>
      <w:r w:rsidRPr="00FF430B">
        <w:rPr>
          <w:noProof w:val="0"/>
          <w:lang w:val="ro-MD"/>
        </w:rPr>
        <w:t>la Documentația standard nr._____</w:t>
      </w:r>
    </w:p>
    <w:p w14:paraId="29DA9D5A" w14:textId="77777777" w:rsidR="00C40ACD" w:rsidRPr="00FF430B" w:rsidRDefault="00C40ACD" w:rsidP="00C40ACD">
      <w:pPr>
        <w:jc w:val="right"/>
        <w:rPr>
          <w:noProof w:val="0"/>
          <w:lang w:val="ro-MD"/>
        </w:rPr>
      </w:pPr>
      <w:r w:rsidRPr="00FF430B">
        <w:rPr>
          <w:noProof w:val="0"/>
          <w:lang w:val="ro-MD"/>
        </w:rPr>
        <w:t>din “____” ________ 20___</w:t>
      </w:r>
    </w:p>
    <w:bookmarkEnd w:id="50"/>
    <w:p w14:paraId="42D35D23" w14:textId="77777777" w:rsidR="00C40ACD" w:rsidRPr="00FF430B" w:rsidRDefault="00C40ACD" w:rsidP="00C40ACD">
      <w:pPr>
        <w:rPr>
          <w:rFonts w:eastAsia="PMingLiU"/>
          <w:b/>
          <w:lang w:val="ro-MD" w:eastAsia="zh-CN"/>
        </w:rPr>
      </w:pPr>
    </w:p>
    <w:p w14:paraId="41A8E094" w14:textId="77777777" w:rsidR="00C40ACD" w:rsidRPr="00FF430B" w:rsidRDefault="00C40ACD" w:rsidP="00C40ACD">
      <w:pPr>
        <w:jc w:val="center"/>
        <w:rPr>
          <w:rFonts w:eastAsia="PMingLiU"/>
          <w:b/>
          <w:noProof w:val="0"/>
          <w:lang w:val="ro-MD" w:eastAsia="zh-CN"/>
        </w:rPr>
      </w:pPr>
      <w:r w:rsidRPr="00FF430B">
        <w:rPr>
          <w:rFonts w:eastAsia="PMingLiU"/>
          <w:b/>
          <w:lang w:val="ro-MD" w:eastAsia="zh-CN"/>
        </w:rPr>
        <w:t>DECLARAȚIE</w:t>
      </w:r>
    </w:p>
    <w:p w14:paraId="06BC77F1" w14:textId="77777777" w:rsidR="00C40ACD" w:rsidRPr="00FF430B" w:rsidRDefault="00C40ACD" w:rsidP="00C40ACD">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07521ACB" w14:textId="77777777" w:rsidR="00C40ACD" w:rsidRPr="00FF430B" w:rsidRDefault="00C40ACD" w:rsidP="00C40ACD">
      <w:pPr>
        <w:pStyle w:val="a7"/>
        <w:tabs>
          <w:tab w:val="left" w:pos="567"/>
        </w:tabs>
        <w:jc w:val="center"/>
        <w:rPr>
          <w:rFonts w:ascii="Times New Roman" w:hAnsi="Times New Roman"/>
          <w:b/>
          <w:szCs w:val="24"/>
          <w:lang w:val="ro-MD"/>
        </w:rPr>
      </w:pPr>
    </w:p>
    <w:p w14:paraId="73DA80BC" w14:textId="77777777" w:rsidR="00C40ACD" w:rsidRPr="00FF430B" w:rsidRDefault="00C40ACD" w:rsidP="00C40ACD">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089A5D5" w14:textId="77777777" w:rsidR="00C40ACD" w:rsidRPr="00FF430B" w:rsidRDefault="00C40ACD" w:rsidP="00C40ACD">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5BABA7D5" w14:textId="77777777" w:rsidR="00C40ACD" w:rsidRPr="00FF430B" w:rsidRDefault="00C40ACD" w:rsidP="00C40ACD">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63526CD8" w14:textId="77777777" w:rsidR="00C40ACD" w:rsidRPr="00FF430B" w:rsidRDefault="00C40ACD" w:rsidP="00C40ACD">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6C268BD5" w14:textId="77777777" w:rsidR="00C40ACD" w:rsidRPr="00FF430B" w:rsidRDefault="00C40ACD" w:rsidP="00C40ACD">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1DCF63C4" w14:textId="77777777" w:rsidR="00C40ACD" w:rsidRPr="00FF430B" w:rsidRDefault="00C40ACD" w:rsidP="00C40ACD">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331392" w14:textId="77777777" w:rsidR="00C40ACD" w:rsidRPr="00FF430B" w:rsidRDefault="00C40ACD" w:rsidP="00C40ACD">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1A8298D0" w14:textId="77777777" w:rsidR="00C40ACD" w:rsidRPr="00FF430B" w:rsidRDefault="00C40ACD" w:rsidP="00C40ACD">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1F2D3610" w14:textId="77777777" w:rsidR="00C40ACD" w:rsidRPr="00FF430B" w:rsidRDefault="00C40ACD" w:rsidP="00C40ACD">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47FB6C4" w14:textId="77777777" w:rsidR="00C40ACD" w:rsidRPr="00FF430B" w:rsidRDefault="00C40ACD" w:rsidP="00C40ACD">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52934476"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76B632BD"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46C56EA0" w14:textId="77777777" w:rsidR="00C40ACD" w:rsidRPr="00FF430B" w:rsidRDefault="00C40ACD" w:rsidP="00C40ACD">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F31D49B"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5B60809"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435F3748"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36D8A238"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FD408C0" w14:textId="77777777" w:rsidR="00C40ACD" w:rsidRPr="00FF430B" w:rsidRDefault="00C40ACD" w:rsidP="00C40ACD">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74606F62" w14:textId="77777777" w:rsidR="00C40ACD" w:rsidRPr="00FF430B" w:rsidRDefault="00C40ACD" w:rsidP="00C40ACD">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329E074D" w14:textId="77777777" w:rsidR="00C40ACD" w:rsidRPr="00FF430B" w:rsidRDefault="00C40ACD" w:rsidP="00C40ACD">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738AE2D2"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322C87ED"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71676FD4"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283A04F7" w14:textId="77777777" w:rsidR="00C40ACD" w:rsidRPr="00FF430B" w:rsidRDefault="00C40ACD" w:rsidP="00C40ACD">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54DD2F67" w14:textId="77777777" w:rsidR="00C40ACD" w:rsidRPr="00FF430B" w:rsidRDefault="00C40ACD" w:rsidP="00C40ACD">
      <w:pPr>
        <w:rPr>
          <w:rFonts w:eastAsia="MS Mincho"/>
          <w:lang w:val="ro-MD" w:eastAsia="zh-CN"/>
        </w:rPr>
      </w:pPr>
    </w:p>
    <w:p w14:paraId="44705AAF" w14:textId="77777777" w:rsidR="00C40ACD" w:rsidRPr="00FF430B" w:rsidRDefault="00C40ACD" w:rsidP="00C40ACD">
      <w:pPr>
        <w:rPr>
          <w:rFonts w:eastAsia="MS Mincho"/>
          <w:lang w:val="ro-MD" w:eastAsia="zh-CN"/>
        </w:rPr>
      </w:pPr>
      <w:r w:rsidRPr="00FF430B">
        <w:rPr>
          <w:rFonts w:eastAsia="MS Mincho"/>
          <w:lang w:val="ro-MD" w:eastAsia="zh-CN"/>
        </w:rPr>
        <w:t>Data completării:______________________</w:t>
      </w:r>
    </w:p>
    <w:p w14:paraId="2553C45E"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w:t>
      </w:r>
    </w:p>
    <w:p w14:paraId="19A106FE"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w:t>
      </w:r>
    </w:p>
    <w:p w14:paraId="519604A1"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____________________________</w:t>
      </w:r>
    </w:p>
    <w:p w14:paraId="033C83D6" w14:textId="77777777" w:rsidR="00C40ACD" w:rsidRPr="00FF430B" w:rsidRDefault="00C40ACD" w:rsidP="00C40ACD">
      <w:pPr>
        <w:jc w:val="both"/>
        <w:rPr>
          <w:rFonts w:eastAsia="PMingLiU"/>
          <w:b/>
          <w:lang w:val="ro-MD" w:eastAsia="zh-CN"/>
        </w:rPr>
      </w:pPr>
      <w:r w:rsidRPr="00FF430B">
        <w:rPr>
          <w:rFonts w:eastAsia="PMingLiU"/>
          <w:lang w:val="ro-MD" w:eastAsia="zh-CN"/>
        </w:rPr>
        <w:t>Denumirea întreprinderii: __________________________</w:t>
      </w:r>
    </w:p>
    <w:p w14:paraId="439A5912" w14:textId="77777777" w:rsidR="00C40ACD" w:rsidRPr="00FF430B" w:rsidRDefault="00C40ACD" w:rsidP="00C40ACD">
      <w:pPr>
        <w:spacing w:after="200" w:line="276" w:lineRule="auto"/>
        <w:rPr>
          <w:rFonts w:eastAsia="PMingLiU"/>
          <w:lang w:val="ro-MD" w:eastAsia="zh-CN"/>
        </w:rPr>
      </w:pPr>
      <w:bookmarkStart w:id="51" w:name="_Toc449692109"/>
    </w:p>
    <w:p w14:paraId="1357E774" w14:textId="77777777" w:rsidR="00C40ACD" w:rsidRPr="00FF430B" w:rsidRDefault="00C40ACD" w:rsidP="00C40ACD">
      <w:pPr>
        <w:jc w:val="center"/>
        <w:rPr>
          <w:rFonts w:eastAsia="PMingLiU"/>
          <w:b/>
          <w:lang w:val="ro-MD" w:eastAsia="zh-CN"/>
        </w:rPr>
      </w:pPr>
    </w:p>
    <w:p w14:paraId="2E570470" w14:textId="77777777" w:rsidR="00C40ACD" w:rsidRPr="00FF430B" w:rsidRDefault="00C40ACD" w:rsidP="00C40ACD">
      <w:pPr>
        <w:jc w:val="center"/>
        <w:rPr>
          <w:rFonts w:eastAsia="PMingLiU"/>
          <w:b/>
          <w:lang w:val="ro-MD" w:eastAsia="zh-CN"/>
        </w:rPr>
      </w:pPr>
    </w:p>
    <w:p w14:paraId="5B521879" w14:textId="77777777" w:rsidR="00C40ACD" w:rsidRPr="00FF430B" w:rsidRDefault="00C40ACD" w:rsidP="00C40ACD">
      <w:pPr>
        <w:jc w:val="center"/>
        <w:rPr>
          <w:rFonts w:eastAsia="PMingLiU"/>
          <w:b/>
          <w:lang w:val="ro-MD" w:eastAsia="zh-CN"/>
        </w:rPr>
      </w:pPr>
    </w:p>
    <w:p w14:paraId="7781C759" w14:textId="77777777" w:rsidR="00C40ACD" w:rsidRPr="00FF430B" w:rsidRDefault="00C40ACD" w:rsidP="00C40ACD">
      <w:pPr>
        <w:jc w:val="center"/>
        <w:rPr>
          <w:rFonts w:eastAsia="PMingLiU"/>
          <w:b/>
          <w:lang w:val="ro-MD" w:eastAsia="zh-CN"/>
        </w:rPr>
      </w:pPr>
    </w:p>
    <w:p w14:paraId="48C9A907" w14:textId="77777777" w:rsidR="00C40ACD" w:rsidRPr="00FF430B" w:rsidRDefault="00C40ACD" w:rsidP="00C40ACD">
      <w:pPr>
        <w:jc w:val="center"/>
        <w:rPr>
          <w:rFonts w:eastAsia="PMingLiU"/>
          <w:b/>
          <w:lang w:val="ro-MD" w:eastAsia="zh-CN"/>
        </w:rPr>
      </w:pPr>
    </w:p>
    <w:p w14:paraId="7B664995" w14:textId="77777777" w:rsidR="00C40ACD" w:rsidRPr="00FF430B" w:rsidRDefault="00C40ACD" w:rsidP="00C40ACD">
      <w:pPr>
        <w:jc w:val="center"/>
        <w:rPr>
          <w:rFonts w:eastAsia="PMingLiU"/>
          <w:b/>
          <w:lang w:val="ro-MD" w:eastAsia="zh-CN"/>
        </w:rPr>
      </w:pPr>
    </w:p>
    <w:p w14:paraId="1E21C361" w14:textId="77777777" w:rsidR="00C40ACD" w:rsidRPr="00FF430B" w:rsidRDefault="00C40ACD" w:rsidP="00C40ACD">
      <w:pPr>
        <w:jc w:val="center"/>
        <w:rPr>
          <w:rFonts w:eastAsia="PMingLiU"/>
          <w:b/>
          <w:lang w:val="ro-MD" w:eastAsia="zh-CN"/>
        </w:rPr>
      </w:pPr>
    </w:p>
    <w:p w14:paraId="10512999" w14:textId="77777777" w:rsidR="00C40ACD" w:rsidRPr="00FF430B" w:rsidRDefault="00C40ACD" w:rsidP="00C40ACD">
      <w:pPr>
        <w:jc w:val="center"/>
        <w:rPr>
          <w:rFonts w:eastAsia="PMingLiU"/>
          <w:b/>
          <w:lang w:val="ro-MD" w:eastAsia="zh-CN"/>
        </w:rPr>
      </w:pPr>
    </w:p>
    <w:p w14:paraId="14B57F64" w14:textId="77777777" w:rsidR="00C40ACD" w:rsidRPr="00FF430B" w:rsidRDefault="00C40ACD" w:rsidP="00C40ACD">
      <w:pPr>
        <w:jc w:val="center"/>
        <w:rPr>
          <w:rFonts w:eastAsia="PMingLiU"/>
          <w:b/>
          <w:lang w:val="ro-MD" w:eastAsia="zh-CN"/>
        </w:rPr>
      </w:pPr>
    </w:p>
    <w:p w14:paraId="11E4EAA2" w14:textId="77777777" w:rsidR="00C40ACD" w:rsidRPr="00FF430B" w:rsidRDefault="00C40ACD" w:rsidP="00C40ACD">
      <w:pPr>
        <w:jc w:val="center"/>
        <w:rPr>
          <w:rFonts w:eastAsia="PMingLiU"/>
          <w:b/>
          <w:lang w:val="ro-MD" w:eastAsia="zh-CN"/>
        </w:rPr>
      </w:pPr>
    </w:p>
    <w:p w14:paraId="160A1163" w14:textId="77777777" w:rsidR="00C40ACD" w:rsidRPr="00FF430B" w:rsidRDefault="00C40ACD" w:rsidP="00C40ACD">
      <w:pPr>
        <w:jc w:val="center"/>
        <w:rPr>
          <w:rFonts w:eastAsia="PMingLiU"/>
          <w:b/>
          <w:lang w:val="ro-MD" w:eastAsia="zh-CN"/>
        </w:rPr>
      </w:pPr>
    </w:p>
    <w:p w14:paraId="1B49AFD9" w14:textId="77777777" w:rsidR="00C40ACD" w:rsidRPr="00FF430B" w:rsidRDefault="00C40ACD" w:rsidP="00C40ACD">
      <w:pPr>
        <w:jc w:val="center"/>
        <w:rPr>
          <w:rFonts w:eastAsia="PMingLiU"/>
          <w:b/>
          <w:lang w:val="ro-MD" w:eastAsia="zh-CN"/>
        </w:rPr>
      </w:pPr>
    </w:p>
    <w:p w14:paraId="74EBEA1A"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1980D239" w14:textId="77777777" w:rsidR="00C40ACD" w:rsidRPr="00FF430B" w:rsidRDefault="00C40ACD" w:rsidP="00C40ACD">
      <w:pPr>
        <w:jc w:val="right"/>
        <w:rPr>
          <w:noProof w:val="0"/>
          <w:lang w:val="ro-MD"/>
        </w:rPr>
      </w:pPr>
      <w:r w:rsidRPr="00FF430B">
        <w:rPr>
          <w:noProof w:val="0"/>
          <w:lang w:val="ro-MD"/>
        </w:rPr>
        <w:t>la Documentația standard nr._____</w:t>
      </w:r>
    </w:p>
    <w:p w14:paraId="7E0D8209" w14:textId="77777777" w:rsidR="00C40ACD" w:rsidRPr="00FF430B" w:rsidRDefault="00C40ACD" w:rsidP="00C40ACD">
      <w:pPr>
        <w:jc w:val="right"/>
        <w:rPr>
          <w:noProof w:val="0"/>
          <w:lang w:val="ro-MD"/>
        </w:rPr>
      </w:pPr>
      <w:r w:rsidRPr="00FF430B">
        <w:rPr>
          <w:noProof w:val="0"/>
          <w:lang w:val="ro-MD"/>
        </w:rPr>
        <w:t>din “____” ________ 20___</w:t>
      </w:r>
    </w:p>
    <w:p w14:paraId="67428F59" w14:textId="77777777" w:rsidR="00C40ACD" w:rsidRPr="00FF430B" w:rsidRDefault="00C40ACD" w:rsidP="00C40ACD">
      <w:pPr>
        <w:jc w:val="center"/>
        <w:rPr>
          <w:rFonts w:eastAsia="PMingLiU"/>
          <w:b/>
          <w:lang w:val="ro-MD" w:eastAsia="zh-CN"/>
        </w:rPr>
      </w:pPr>
    </w:p>
    <w:p w14:paraId="7F8241BD" w14:textId="77777777" w:rsidR="00C40ACD" w:rsidRPr="00FF430B" w:rsidRDefault="00C40ACD" w:rsidP="00C40ACD">
      <w:pPr>
        <w:jc w:val="center"/>
        <w:rPr>
          <w:rFonts w:eastAsia="PMingLiU"/>
          <w:b/>
          <w:lang w:val="ro-MD" w:eastAsia="zh-CN"/>
        </w:rPr>
      </w:pPr>
    </w:p>
    <w:bookmarkEnd w:id="51"/>
    <w:p w14:paraId="4320EBE4" w14:textId="77777777" w:rsidR="00C40ACD" w:rsidRPr="00FF430B" w:rsidRDefault="00C40ACD" w:rsidP="00C40ACD">
      <w:pPr>
        <w:jc w:val="center"/>
        <w:rPr>
          <w:b/>
          <w:lang w:val="ro-MD"/>
        </w:rPr>
      </w:pPr>
    </w:p>
    <w:p w14:paraId="610669F6" w14:textId="77777777" w:rsidR="00C40ACD" w:rsidRPr="00FF430B" w:rsidRDefault="00C40ACD" w:rsidP="00C40ACD">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4E1BDDEE" w14:textId="77777777" w:rsidR="00C40ACD" w:rsidRPr="00FF430B" w:rsidRDefault="00C40ACD" w:rsidP="00C40ACD">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1E1DCBF4" w14:textId="77777777" w:rsidR="00C40ACD" w:rsidRPr="00FF430B" w:rsidRDefault="00C40ACD" w:rsidP="00C40ACD">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40ACD" w:rsidRPr="00EC30C2" w14:paraId="7B40AADE" w14:textId="77777777" w:rsidTr="00E4204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82616F8" w14:textId="77777777" w:rsidR="00C40ACD" w:rsidRPr="00FF430B" w:rsidRDefault="00C40ACD" w:rsidP="00E42047">
            <w:pPr>
              <w:jc w:val="center"/>
              <w:rPr>
                <w:b/>
                <w:bCs/>
                <w:lang w:val="ro-MD"/>
              </w:rPr>
            </w:pPr>
            <w:r w:rsidRPr="00FF430B">
              <w:rPr>
                <w:b/>
                <w:bCs/>
                <w:lang w:val="ro-MD"/>
              </w:rPr>
              <w:t>Nr</w:t>
            </w:r>
          </w:p>
          <w:p w14:paraId="684C254C" w14:textId="77777777" w:rsidR="00C40ACD" w:rsidRPr="00FF430B" w:rsidRDefault="00C40ACD" w:rsidP="00E42047">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C3FC287" w14:textId="77777777" w:rsidR="00C40ACD" w:rsidRPr="00FF430B" w:rsidRDefault="00C40ACD" w:rsidP="00E42047">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516A0CA" w14:textId="77777777" w:rsidR="00C40ACD" w:rsidRPr="00FF430B" w:rsidRDefault="00C40ACD" w:rsidP="00E42047">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02346DE" w14:textId="77777777" w:rsidR="00C40ACD" w:rsidRPr="00FF430B" w:rsidRDefault="00C40ACD" w:rsidP="00E42047">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4627230" w14:textId="77777777" w:rsidR="00C40ACD" w:rsidRPr="00FF430B" w:rsidRDefault="00C40ACD" w:rsidP="00E42047">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C3767A" w14:textId="77777777" w:rsidR="00C40ACD" w:rsidRPr="00FF430B" w:rsidRDefault="00C40ACD" w:rsidP="00E42047">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8A4F465" w14:textId="77777777" w:rsidR="00C40ACD" w:rsidRPr="00FF430B" w:rsidRDefault="00C40ACD" w:rsidP="00E42047">
            <w:pPr>
              <w:jc w:val="center"/>
              <w:rPr>
                <w:b/>
                <w:bCs/>
                <w:lang w:val="ro-MD"/>
              </w:rPr>
            </w:pPr>
            <w:r w:rsidRPr="00FF430B">
              <w:rPr>
                <w:b/>
                <w:bCs/>
                <w:lang w:val="ro-MD"/>
              </w:rPr>
              <w:t>Numărul şi data procesului-verbal de recepţie la terminarea lucrărilor</w:t>
            </w:r>
          </w:p>
        </w:tc>
      </w:tr>
      <w:tr w:rsidR="00C40ACD" w:rsidRPr="00EC30C2" w14:paraId="2AE49CF7" w14:textId="77777777" w:rsidTr="00E42047">
        <w:trPr>
          <w:trHeight w:val="300"/>
        </w:trPr>
        <w:tc>
          <w:tcPr>
            <w:tcW w:w="607" w:type="dxa"/>
            <w:tcBorders>
              <w:top w:val="nil"/>
              <w:left w:val="single" w:sz="4" w:space="0" w:color="auto"/>
              <w:bottom w:val="single" w:sz="4" w:space="0" w:color="auto"/>
              <w:right w:val="single" w:sz="4" w:space="0" w:color="auto"/>
            </w:tcBorders>
            <w:vAlign w:val="center"/>
          </w:tcPr>
          <w:p w14:paraId="7AE8013A" w14:textId="77777777" w:rsidR="00C40ACD" w:rsidRPr="00FF430B" w:rsidRDefault="00C40ACD" w:rsidP="00E42047">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31841491" w14:textId="77777777" w:rsidR="00C40ACD" w:rsidRPr="00FF430B" w:rsidRDefault="00C40ACD" w:rsidP="00E4204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315DA50" w14:textId="77777777" w:rsidR="00C40ACD" w:rsidRPr="00FF430B" w:rsidRDefault="00C40ACD" w:rsidP="00E4204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8650E85" w14:textId="77777777" w:rsidR="00C40ACD" w:rsidRPr="00FF430B" w:rsidRDefault="00C40ACD" w:rsidP="00E4204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7EAEDE5" w14:textId="77777777" w:rsidR="00C40ACD" w:rsidRPr="00FF430B" w:rsidRDefault="00C40ACD" w:rsidP="00E4204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51B0B" w14:textId="77777777" w:rsidR="00C40ACD" w:rsidRPr="00FF430B" w:rsidRDefault="00C40ACD" w:rsidP="00E4204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70DB5F51" w14:textId="77777777" w:rsidR="00C40ACD" w:rsidRPr="00FF430B" w:rsidRDefault="00C40ACD" w:rsidP="00E42047">
            <w:pPr>
              <w:jc w:val="center"/>
              <w:rPr>
                <w:lang w:val="ro-MD"/>
              </w:rPr>
            </w:pPr>
            <w:r w:rsidRPr="00FF430B">
              <w:rPr>
                <w:lang w:val="ro-MD"/>
              </w:rPr>
              <w:t> </w:t>
            </w:r>
          </w:p>
        </w:tc>
      </w:tr>
      <w:tr w:rsidR="00C40ACD" w:rsidRPr="00EC30C2" w14:paraId="10B7F59C" w14:textId="77777777" w:rsidTr="00E42047">
        <w:trPr>
          <w:trHeight w:val="300"/>
        </w:trPr>
        <w:tc>
          <w:tcPr>
            <w:tcW w:w="607" w:type="dxa"/>
            <w:tcBorders>
              <w:top w:val="nil"/>
              <w:left w:val="single" w:sz="4" w:space="0" w:color="auto"/>
              <w:bottom w:val="single" w:sz="4" w:space="0" w:color="auto"/>
              <w:right w:val="single" w:sz="4" w:space="0" w:color="auto"/>
            </w:tcBorders>
            <w:vAlign w:val="center"/>
          </w:tcPr>
          <w:p w14:paraId="1F6670FF" w14:textId="77777777" w:rsidR="00C40ACD" w:rsidRPr="00FF430B" w:rsidRDefault="00C40ACD" w:rsidP="00E42047">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3809A221" w14:textId="77777777" w:rsidR="00C40ACD" w:rsidRPr="00FF430B" w:rsidRDefault="00C40ACD" w:rsidP="00E4204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49DAE5E" w14:textId="77777777" w:rsidR="00C40ACD" w:rsidRPr="00FF430B" w:rsidRDefault="00C40ACD" w:rsidP="00E4204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03738F3" w14:textId="77777777" w:rsidR="00C40ACD" w:rsidRPr="00FF430B" w:rsidRDefault="00C40ACD" w:rsidP="00E4204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1906BDD" w14:textId="77777777" w:rsidR="00C40ACD" w:rsidRPr="00FF430B" w:rsidRDefault="00C40ACD" w:rsidP="00E4204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C86CFDC" w14:textId="77777777" w:rsidR="00C40ACD" w:rsidRPr="00FF430B" w:rsidRDefault="00C40ACD" w:rsidP="00E4204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AE0E4D8" w14:textId="77777777" w:rsidR="00C40ACD" w:rsidRPr="00FF430B" w:rsidRDefault="00C40ACD" w:rsidP="00E42047">
            <w:pPr>
              <w:jc w:val="center"/>
              <w:rPr>
                <w:lang w:val="ro-MD"/>
              </w:rPr>
            </w:pPr>
            <w:r w:rsidRPr="00FF430B">
              <w:rPr>
                <w:lang w:val="ro-MD"/>
              </w:rPr>
              <w:t> </w:t>
            </w:r>
          </w:p>
        </w:tc>
      </w:tr>
      <w:tr w:rsidR="00C40ACD" w:rsidRPr="00EC30C2" w14:paraId="4F7CB32E" w14:textId="77777777" w:rsidTr="00E42047">
        <w:trPr>
          <w:trHeight w:val="300"/>
        </w:trPr>
        <w:tc>
          <w:tcPr>
            <w:tcW w:w="607" w:type="dxa"/>
            <w:tcBorders>
              <w:top w:val="nil"/>
              <w:left w:val="single" w:sz="4" w:space="0" w:color="auto"/>
              <w:bottom w:val="single" w:sz="4" w:space="0" w:color="auto"/>
              <w:right w:val="single" w:sz="4" w:space="0" w:color="auto"/>
            </w:tcBorders>
            <w:vAlign w:val="center"/>
          </w:tcPr>
          <w:p w14:paraId="7C560B8E" w14:textId="77777777" w:rsidR="00C40ACD" w:rsidRPr="00FF430B" w:rsidRDefault="00C40ACD" w:rsidP="00E42047">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0C063509" w14:textId="77777777" w:rsidR="00C40ACD" w:rsidRPr="00FF430B" w:rsidRDefault="00C40ACD" w:rsidP="00E42047">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52D43DA" w14:textId="77777777" w:rsidR="00C40ACD" w:rsidRPr="00FF430B" w:rsidRDefault="00C40ACD" w:rsidP="00E42047">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490FB22" w14:textId="77777777" w:rsidR="00C40ACD" w:rsidRPr="00FF430B" w:rsidRDefault="00C40ACD" w:rsidP="00E4204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8FF0146" w14:textId="77777777" w:rsidR="00C40ACD" w:rsidRPr="00FF430B" w:rsidRDefault="00C40ACD" w:rsidP="00E42047">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E09D92" w14:textId="77777777" w:rsidR="00C40ACD" w:rsidRPr="00FF430B" w:rsidRDefault="00C40ACD" w:rsidP="00E42047">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90993ED" w14:textId="77777777" w:rsidR="00C40ACD" w:rsidRPr="00FF430B" w:rsidRDefault="00C40ACD" w:rsidP="00E42047">
            <w:pPr>
              <w:jc w:val="center"/>
              <w:rPr>
                <w:lang w:val="ro-MD"/>
              </w:rPr>
            </w:pPr>
            <w:r w:rsidRPr="00FF430B">
              <w:rPr>
                <w:lang w:val="ro-MD"/>
              </w:rPr>
              <w:t> </w:t>
            </w:r>
          </w:p>
        </w:tc>
      </w:tr>
    </w:tbl>
    <w:p w14:paraId="7DF2BB82" w14:textId="77777777" w:rsidR="00C40ACD" w:rsidRPr="00FF430B" w:rsidRDefault="00C40ACD" w:rsidP="00C40ACD">
      <w:pPr>
        <w:jc w:val="both"/>
        <w:rPr>
          <w:lang w:val="ro-MD"/>
        </w:rPr>
      </w:pPr>
    </w:p>
    <w:p w14:paraId="64105539" w14:textId="77777777" w:rsidR="00C40ACD" w:rsidRPr="00FF430B" w:rsidRDefault="00C40ACD" w:rsidP="00C40ACD">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61A2543B" w14:textId="77777777" w:rsidR="00C40ACD" w:rsidRPr="00FF430B" w:rsidRDefault="00C40ACD" w:rsidP="00C40ACD">
      <w:pPr>
        <w:jc w:val="both"/>
        <w:rPr>
          <w:rFonts w:eastAsia="PMingLiU"/>
          <w:lang w:val="ro-MD" w:eastAsia="zh-CN"/>
        </w:rPr>
      </w:pPr>
    </w:p>
    <w:p w14:paraId="2B86442F"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________________________________________</w:t>
      </w:r>
    </w:p>
    <w:p w14:paraId="58F2965D"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w:t>
      </w:r>
    </w:p>
    <w:p w14:paraId="6D7F5F13"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w:t>
      </w:r>
    </w:p>
    <w:p w14:paraId="4A6F4E51"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________________________________</w:t>
      </w:r>
    </w:p>
    <w:p w14:paraId="2B1C615A" w14:textId="77777777" w:rsidR="00C40ACD" w:rsidRPr="00FF430B" w:rsidRDefault="00C40ACD" w:rsidP="00C40ACD">
      <w:pPr>
        <w:spacing w:after="200" w:line="276" w:lineRule="auto"/>
        <w:rPr>
          <w:rFonts w:eastAsia="PMingLiU"/>
          <w:lang w:val="ro-MD" w:eastAsia="zh-CN"/>
        </w:rPr>
      </w:pPr>
      <w:bookmarkStart w:id="52" w:name="_Toc449692110"/>
    </w:p>
    <w:p w14:paraId="7ACF910F" w14:textId="77777777" w:rsidR="00C40ACD" w:rsidRPr="00FF430B" w:rsidRDefault="00C40ACD" w:rsidP="00C40ACD">
      <w:pPr>
        <w:spacing w:line="276" w:lineRule="auto"/>
        <w:jc w:val="center"/>
        <w:rPr>
          <w:rFonts w:eastAsia="PMingLiU"/>
          <w:b/>
          <w:lang w:val="ro-MD" w:eastAsia="zh-CN"/>
        </w:rPr>
      </w:pPr>
    </w:p>
    <w:p w14:paraId="07FCE4B6" w14:textId="77777777" w:rsidR="00C40ACD" w:rsidRPr="00FF430B" w:rsidRDefault="00C40ACD" w:rsidP="00C40ACD">
      <w:pPr>
        <w:spacing w:line="276" w:lineRule="auto"/>
        <w:jc w:val="center"/>
        <w:rPr>
          <w:rFonts w:eastAsia="PMingLiU"/>
          <w:b/>
          <w:lang w:val="ro-MD" w:eastAsia="zh-CN"/>
        </w:rPr>
      </w:pPr>
    </w:p>
    <w:p w14:paraId="0BDEE220" w14:textId="77777777" w:rsidR="00C40ACD" w:rsidRPr="00FF430B" w:rsidRDefault="00C40ACD" w:rsidP="00C40ACD">
      <w:pPr>
        <w:spacing w:line="276" w:lineRule="auto"/>
        <w:jc w:val="center"/>
        <w:rPr>
          <w:rFonts w:eastAsia="PMingLiU"/>
          <w:b/>
          <w:lang w:val="ro-MD" w:eastAsia="zh-CN"/>
        </w:rPr>
      </w:pPr>
    </w:p>
    <w:p w14:paraId="0095AE76" w14:textId="77777777" w:rsidR="00C40ACD" w:rsidRPr="00FF430B" w:rsidRDefault="00C40ACD" w:rsidP="00C40ACD">
      <w:pPr>
        <w:spacing w:line="276" w:lineRule="auto"/>
        <w:jc w:val="center"/>
        <w:rPr>
          <w:rFonts w:eastAsia="PMingLiU"/>
          <w:b/>
          <w:lang w:val="ro-MD" w:eastAsia="zh-CN"/>
        </w:rPr>
      </w:pPr>
    </w:p>
    <w:p w14:paraId="09528743" w14:textId="77777777" w:rsidR="00C40ACD" w:rsidRPr="00FF430B" w:rsidRDefault="00C40ACD" w:rsidP="00C40ACD">
      <w:pPr>
        <w:spacing w:line="276" w:lineRule="auto"/>
        <w:jc w:val="center"/>
        <w:rPr>
          <w:rFonts w:eastAsia="PMingLiU"/>
          <w:b/>
          <w:lang w:val="ro-MD" w:eastAsia="zh-CN"/>
        </w:rPr>
      </w:pPr>
    </w:p>
    <w:p w14:paraId="3E1BD721" w14:textId="77777777" w:rsidR="00C40ACD" w:rsidRPr="00FF430B" w:rsidRDefault="00C40ACD" w:rsidP="00C40ACD">
      <w:pPr>
        <w:spacing w:line="276" w:lineRule="auto"/>
        <w:jc w:val="center"/>
        <w:rPr>
          <w:rFonts w:eastAsia="PMingLiU"/>
          <w:b/>
          <w:lang w:val="ro-MD" w:eastAsia="zh-CN"/>
        </w:rPr>
      </w:pPr>
    </w:p>
    <w:p w14:paraId="4D18DE66" w14:textId="77777777" w:rsidR="00C40ACD" w:rsidRPr="00FF430B" w:rsidRDefault="00C40ACD" w:rsidP="00C40ACD">
      <w:pPr>
        <w:spacing w:line="276" w:lineRule="auto"/>
        <w:jc w:val="center"/>
        <w:rPr>
          <w:rFonts w:eastAsia="PMingLiU"/>
          <w:b/>
          <w:lang w:val="ro-MD" w:eastAsia="zh-CN"/>
        </w:rPr>
      </w:pPr>
    </w:p>
    <w:p w14:paraId="4E18C346" w14:textId="77777777" w:rsidR="00C40ACD" w:rsidRPr="00FF430B" w:rsidRDefault="00C40ACD" w:rsidP="00C40ACD">
      <w:pPr>
        <w:spacing w:line="276" w:lineRule="auto"/>
        <w:jc w:val="center"/>
        <w:rPr>
          <w:rFonts w:eastAsia="PMingLiU"/>
          <w:b/>
          <w:lang w:val="ro-MD" w:eastAsia="zh-CN"/>
        </w:rPr>
      </w:pPr>
    </w:p>
    <w:p w14:paraId="27083491" w14:textId="77777777" w:rsidR="00C40ACD" w:rsidRPr="00FF430B" w:rsidRDefault="00C40ACD" w:rsidP="00C40ACD">
      <w:pPr>
        <w:spacing w:line="276" w:lineRule="auto"/>
        <w:jc w:val="center"/>
        <w:rPr>
          <w:rFonts w:eastAsia="PMingLiU"/>
          <w:b/>
          <w:lang w:val="ro-MD" w:eastAsia="zh-CN"/>
        </w:rPr>
      </w:pPr>
    </w:p>
    <w:p w14:paraId="00D553E1" w14:textId="77777777" w:rsidR="00C40ACD" w:rsidRPr="00FF430B" w:rsidRDefault="00C40ACD" w:rsidP="00C40ACD">
      <w:pPr>
        <w:spacing w:line="276" w:lineRule="auto"/>
        <w:jc w:val="center"/>
        <w:rPr>
          <w:rFonts w:eastAsia="PMingLiU"/>
          <w:b/>
          <w:lang w:val="ro-MD" w:eastAsia="zh-CN"/>
        </w:rPr>
      </w:pPr>
    </w:p>
    <w:p w14:paraId="12FF90DE" w14:textId="77777777" w:rsidR="00C40ACD" w:rsidRPr="00FF430B" w:rsidRDefault="00C40ACD" w:rsidP="00C40ACD">
      <w:pPr>
        <w:spacing w:line="276" w:lineRule="auto"/>
        <w:jc w:val="center"/>
        <w:rPr>
          <w:rFonts w:eastAsia="PMingLiU"/>
          <w:b/>
          <w:lang w:val="ro-MD" w:eastAsia="zh-CN"/>
        </w:rPr>
      </w:pPr>
    </w:p>
    <w:p w14:paraId="71655BFB" w14:textId="77777777" w:rsidR="00C40ACD" w:rsidRPr="00FF430B" w:rsidRDefault="00C40ACD" w:rsidP="00C40ACD">
      <w:pPr>
        <w:spacing w:line="276" w:lineRule="auto"/>
        <w:jc w:val="center"/>
        <w:rPr>
          <w:rFonts w:eastAsia="PMingLiU"/>
          <w:b/>
          <w:lang w:val="ro-MD" w:eastAsia="zh-CN"/>
        </w:rPr>
      </w:pPr>
    </w:p>
    <w:p w14:paraId="58868E87" w14:textId="77777777" w:rsidR="00C40ACD" w:rsidRPr="00FF430B" w:rsidRDefault="00C40ACD" w:rsidP="00C40ACD">
      <w:pPr>
        <w:spacing w:line="276" w:lineRule="auto"/>
        <w:jc w:val="center"/>
        <w:rPr>
          <w:rFonts w:eastAsia="PMingLiU"/>
          <w:b/>
          <w:lang w:val="ro-MD" w:eastAsia="zh-CN"/>
        </w:rPr>
      </w:pPr>
    </w:p>
    <w:p w14:paraId="3D16A749" w14:textId="77777777" w:rsidR="00C40ACD" w:rsidRPr="00FF430B" w:rsidRDefault="00C40ACD" w:rsidP="00C40ACD">
      <w:pPr>
        <w:spacing w:line="276" w:lineRule="auto"/>
        <w:jc w:val="center"/>
        <w:rPr>
          <w:rFonts w:eastAsia="PMingLiU"/>
          <w:b/>
          <w:lang w:val="ro-MD" w:eastAsia="zh-CN"/>
        </w:rPr>
      </w:pPr>
    </w:p>
    <w:p w14:paraId="291C77FC" w14:textId="77777777" w:rsidR="00C40ACD" w:rsidRPr="00FF430B" w:rsidRDefault="00C40ACD" w:rsidP="00C40ACD">
      <w:pPr>
        <w:spacing w:line="276" w:lineRule="auto"/>
        <w:jc w:val="center"/>
        <w:rPr>
          <w:rFonts w:eastAsia="PMingLiU"/>
          <w:b/>
          <w:lang w:val="ro-MD" w:eastAsia="zh-CN"/>
        </w:rPr>
      </w:pPr>
    </w:p>
    <w:p w14:paraId="4433B791" w14:textId="77777777" w:rsidR="00C40ACD" w:rsidRPr="00FF430B" w:rsidRDefault="00C40ACD" w:rsidP="00C40ACD">
      <w:pPr>
        <w:spacing w:line="276" w:lineRule="auto"/>
        <w:jc w:val="center"/>
        <w:rPr>
          <w:rFonts w:eastAsia="PMingLiU"/>
          <w:b/>
          <w:lang w:val="ro-MD" w:eastAsia="zh-CN"/>
        </w:rPr>
      </w:pPr>
    </w:p>
    <w:p w14:paraId="0F161849" w14:textId="77777777" w:rsidR="00C40ACD" w:rsidRPr="00FF430B" w:rsidRDefault="00C40ACD" w:rsidP="00C40ACD">
      <w:pPr>
        <w:spacing w:line="276" w:lineRule="auto"/>
        <w:jc w:val="center"/>
        <w:rPr>
          <w:rFonts w:eastAsia="PMingLiU"/>
          <w:b/>
          <w:lang w:val="ro-MD" w:eastAsia="zh-CN"/>
        </w:rPr>
      </w:pPr>
    </w:p>
    <w:p w14:paraId="5DAE5D7E" w14:textId="77777777" w:rsidR="00C40ACD" w:rsidRPr="00FF430B" w:rsidRDefault="00C40ACD" w:rsidP="00C40ACD">
      <w:pPr>
        <w:spacing w:line="276" w:lineRule="auto"/>
        <w:jc w:val="center"/>
        <w:rPr>
          <w:rFonts w:eastAsia="PMingLiU"/>
          <w:b/>
          <w:lang w:val="ro-MD" w:eastAsia="zh-CN"/>
        </w:rPr>
      </w:pPr>
    </w:p>
    <w:p w14:paraId="054594BA" w14:textId="77777777" w:rsidR="00C40ACD" w:rsidRPr="00FF430B" w:rsidRDefault="00C40ACD" w:rsidP="00C40ACD">
      <w:pPr>
        <w:spacing w:line="276" w:lineRule="auto"/>
        <w:jc w:val="center"/>
        <w:rPr>
          <w:rFonts w:eastAsia="PMingLiU"/>
          <w:b/>
          <w:lang w:val="ro-MD" w:eastAsia="zh-CN"/>
        </w:rPr>
      </w:pPr>
    </w:p>
    <w:p w14:paraId="596750E7" w14:textId="77777777" w:rsidR="00C40ACD" w:rsidRPr="00FF430B" w:rsidRDefault="00C40ACD" w:rsidP="00C40ACD">
      <w:pPr>
        <w:spacing w:line="276" w:lineRule="auto"/>
        <w:jc w:val="center"/>
        <w:rPr>
          <w:rFonts w:eastAsia="PMingLiU"/>
          <w:b/>
          <w:lang w:val="ro-MD" w:eastAsia="zh-CN"/>
        </w:rPr>
      </w:pPr>
    </w:p>
    <w:p w14:paraId="6B9783A2" w14:textId="77777777" w:rsidR="00C40ACD" w:rsidRPr="00FF430B" w:rsidRDefault="00C40ACD" w:rsidP="00C40ACD">
      <w:pPr>
        <w:spacing w:line="276" w:lineRule="auto"/>
        <w:jc w:val="center"/>
        <w:rPr>
          <w:rFonts w:eastAsia="PMingLiU"/>
          <w:b/>
          <w:lang w:val="ro-MD" w:eastAsia="zh-CN"/>
        </w:rPr>
      </w:pPr>
    </w:p>
    <w:p w14:paraId="2EA1D643" w14:textId="77777777" w:rsidR="00C40ACD" w:rsidRPr="00FF430B" w:rsidRDefault="00C40ACD" w:rsidP="00C40ACD">
      <w:pPr>
        <w:spacing w:line="276" w:lineRule="auto"/>
        <w:jc w:val="center"/>
        <w:rPr>
          <w:rFonts w:eastAsia="PMingLiU"/>
          <w:b/>
          <w:lang w:val="ro-MD" w:eastAsia="zh-CN"/>
        </w:rPr>
      </w:pPr>
    </w:p>
    <w:p w14:paraId="11A59E49" w14:textId="77777777" w:rsidR="00C40ACD" w:rsidRPr="00FF430B" w:rsidRDefault="00C40ACD" w:rsidP="00C40ACD">
      <w:pPr>
        <w:spacing w:line="276" w:lineRule="auto"/>
        <w:jc w:val="center"/>
        <w:rPr>
          <w:rFonts w:eastAsia="PMingLiU"/>
          <w:b/>
          <w:lang w:val="ro-MD" w:eastAsia="zh-CN"/>
        </w:rPr>
      </w:pPr>
    </w:p>
    <w:p w14:paraId="19B6171C"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79A156AC" w14:textId="77777777" w:rsidR="00C40ACD" w:rsidRPr="00FF430B" w:rsidRDefault="00C40ACD" w:rsidP="00C40ACD">
      <w:pPr>
        <w:jc w:val="right"/>
        <w:rPr>
          <w:noProof w:val="0"/>
          <w:lang w:val="ro-MD"/>
        </w:rPr>
      </w:pPr>
      <w:r w:rsidRPr="00FF430B">
        <w:rPr>
          <w:noProof w:val="0"/>
          <w:lang w:val="ro-MD"/>
        </w:rPr>
        <w:t>la Documentația standard nr._____</w:t>
      </w:r>
    </w:p>
    <w:p w14:paraId="3D870BF5" w14:textId="77777777" w:rsidR="00C40ACD" w:rsidRPr="00FF430B" w:rsidRDefault="00C40ACD" w:rsidP="00C40ACD">
      <w:pPr>
        <w:jc w:val="right"/>
        <w:rPr>
          <w:noProof w:val="0"/>
          <w:lang w:val="ro-MD"/>
        </w:rPr>
      </w:pPr>
      <w:r w:rsidRPr="00FF430B">
        <w:rPr>
          <w:noProof w:val="0"/>
          <w:lang w:val="ro-MD"/>
        </w:rPr>
        <w:t>din “____” ________ 20___</w:t>
      </w:r>
    </w:p>
    <w:p w14:paraId="00E27912" w14:textId="77777777" w:rsidR="00C40ACD" w:rsidRPr="00FF430B" w:rsidRDefault="00C40ACD" w:rsidP="00C40ACD">
      <w:pPr>
        <w:spacing w:line="276" w:lineRule="auto"/>
        <w:jc w:val="center"/>
        <w:rPr>
          <w:rFonts w:eastAsia="PMingLiU"/>
          <w:b/>
          <w:lang w:val="ro-MD" w:eastAsia="zh-CN"/>
        </w:rPr>
      </w:pPr>
    </w:p>
    <w:p w14:paraId="0B4B4A76" w14:textId="77777777" w:rsidR="00C40ACD" w:rsidRPr="00FF430B" w:rsidRDefault="00C40ACD" w:rsidP="00C40ACD">
      <w:pPr>
        <w:spacing w:line="276" w:lineRule="auto"/>
        <w:jc w:val="center"/>
        <w:rPr>
          <w:rFonts w:eastAsia="PMingLiU"/>
          <w:b/>
          <w:lang w:val="ro-MD" w:eastAsia="zh-CN"/>
        </w:rPr>
      </w:pPr>
    </w:p>
    <w:bookmarkEnd w:id="52"/>
    <w:p w14:paraId="627436B5" w14:textId="77777777" w:rsidR="00C40ACD" w:rsidRPr="00FF430B" w:rsidRDefault="00C40ACD" w:rsidP="00C40ACD">
      <w:pPr>
        <w:spacing w:line="276" w:lineRule="auto"/>
        <w:jc w:val="center"/>
        <w:rPr>
          <w:rFonts w:eastAsia="PMingLiU"/>
          <w:b/>
          <w:noProof w:val="0"/>
          <w:lang w:val="ro-MD" w:eastAsia="zh-CN"/>
        </w:rPr>
      </w:pPr>
    </w:p>
    <w:p w14:paraId="1F6398AF" w14:textId="77777777" w:rsidR="00C40ACD" w:rsidRPr="00FF430B" w:rsidRDefault="00C40ACD" w:rsidP="00C40ACD">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4AE521FA" w14:textId="77777777" w:rsidR="00C40ACD" w:rsidRPr="00FF430B" w:rsidRDefault="00C40ACD" w:rsidP="00C40ACD">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53555AB2" w14:textId="77777777" w:rsidR="00C40ACD" w:rsidRPr="00FF430B" w:rsidRDefault="00C40ACD" w:rsidP="00C40ACD">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0ACD" w:rsidRPr="00EC30C2" w14:paraId="2C14B591" w14:textId="77777777" w:rsidTr="00E42047">
        <w:trPr>
          <w:trHeight w:val="700"/>
        </w:trPr>
        <w:tc>
          <w:tcPr>
            <w:tcW w:w="720" w:type="dxa"/>
          </w:tcPr>
          <w:p w14:paraId="0C854791" w14:textId="77777777" w:rsidR="00C40ACD" w:rsidRPr="00FF430B" w:rsidRDefault="00C40ACD" w:rsidP="00E42047">
            <w:pPr>
              <w:tabs>
                <w:tab w:val="left" w:pos="567"/>
                <w:tab w:val="left" w:pos="1134"/>
              </w:tabs>
              <w:ind w:left="360"/>
              <w:jc w:val="both"/>
              <w:outlineLvl w:val="0"/>
              <w:rPr>
                <w:b/>
                <w:lang w:val="ro-MD"/>
              </w:rPr>
            </w:pPr>
          </w:p>
          <w:p w14:paraId="7017448A" w14:textId="77777777" w:rsidR="00C40ACD" w:rsidRPr="00FF430B" w:rsidRDefault="00C40ACD" w:rsidP="00E42047">
            <w:pPr>
              <w:tabs>
                <w:tab w:val="left" w:pos="567"/>
              </w:tabs>
              <w:jc w:val="both"/>
              <w:rPr>
                <w:b/>
                <w:lang w:val="ro-MD"/>
              </w:rPr>
            </w:pPr>
            <w:r w:rsidRPr="00FF430B">
              <w:rPr>
                <w:b/>
                <w:lang w:val="ro-MD"/>
              </w:rPr>
              <w:t>Nr.</w:t>
            </w:r>
          </w:p>
          <w:p w14:paraId="47AD4B2F" w14:textId="77777777" w:rsidR="00C40ACD" w:rsidRPr="00FF430B" w:rsidRDefault="00C40ACD" w:rsidP="00E42047">
            <w:pPr>
              <w:tabs>
                <w:tab w:val="left" w:pos="567"/>
              </w:tabs>
              <w:jc w:val="both"/>
              <w:rPr>
                <w:b/>
                <w:lang w:val="ro-MD"/>
              </w:rPr>
            </w:pPr>
            <w:r w:rsidRPr="00FF430B">
              <w:rPr>
                <w:b/>
                <w:lang w:val="ro-MD"/>
              </w:rPr>
              <w:t>d/o</w:t>
            </w:r>
          </w:p>
        </w:tc>
        <w:tc>
          <w:tcPr>
            <w:tcW w:w="4680" w:type="dxa"/>
            <w:vAlign w:val="center"/>
          </w:tcPr>
          <w:p w14:paraId="5E2A1706" w14:textId="77777777" w:rsidR="00C40ACD" w:rsidRPr="00FF430B" w:rsidRDefault="00C40ACD" w:rsidP="00E42047">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FC22FED" w14:textId="77777777" w:rsidR="00C40ACD" w:rsidRPr="00FF430B" w:rsidRDefault="00C40ACD" w:rsidP="00E42047">
            <w:pPr>
              <w:tabs>
                <w:tab w:val="left" w:pos="567"/>
                <w:tab w:val="left" w:pos="1134"/>
              </w:tabs>
              <w:ind w:left="360"/>
              <w:jc w:val="center"/>
              <w:outlineLvl w:val="0"/>
              <w:rPr>
                <w:b/>
                <w:lang w:val="ro-MD"/>
              </w:rPr>
            </w:pPr>
          </w:p>
          <w:p w14:paraId="27B55C68" w14:textId="77777777" w:rsidR="00C40ACD" w:rsidRPr="00FF430B" w:rsidRDefault="00C40ACD" w:rsidP="00E42047">
            <w:pPr>
              <w:tabs>
                <w:tab w:val="left" w:pos="567"/>
              </w:tabs>
              <w:jc w:val="center"/>
              <w:rPr>
                <w:b/>
                <w:lang w:val="ro-MD"/>
              </w:rPr>
            </w:pPr>
            <w:r w:rsidRPr="00FF430B">
              <w:rPr>
                <w:b/>
                <w:lang w:val="ro-MD"/>
              </w:rPr>
              <w:t>Unitatea de măsură</w:t>
            </w:r>
          </w:p>
          <w:p w14:paraId="73A6DC4B" w14:textId="77777777" w:rsidR="00C40ACD" w:rsidRPr="00FF430B" w:rsidRDefault="00C40ACD" w:rsidP="00E42047">
            <w:pPr>
              <w:tabs>
                <w:tab w:val="left" w:pos="567"/>
              </w:tabs>
              <w:jc w:val="center"/>
              <w:rPr>
                <w:b/>
                <w:lang w:val="ro-MD"/>
              </w:rPr>
            </w:pPr>
            <w:r w:rsidRPr="00FF430B">
              <w:rPr>
                <w:b/>
                <w:lang w:val="ro-MD"/>
              </w:rPr>
              <w:t>(bucăţi şi seturi)</w:t>
            </w:r>
          </w:p>
        </w:tc>
        <w:tc>
          <w:tcPr>
            <w:tcW w:w="1289" w:type="dxa"/>
            <w:vAlign w:val="center"/>
          </w:tcPr>
          <w:p w14:paraId="635E1345" w14:textId="77777777" w:rsidR="00C40ACD" w:rsidRPr="00FF430B" w:rsidRDefault="00C40ACD" w:rsidP="00E42047">
            <w:pPr>
              <w:tabs>
                <w:tab w:val="left" w:pos="567"/>
                <w:tab w:val="left" w:pos="1134"/>
              </w:tabs>
              <w:ind w:left="360"/>
              <w:jc w:val="center"/>
              <w:outlineLvl w:val="0"/>
              <w:rPr>
                <w:b/>
                <w:lang w:val="ro-MD"/>
              </w:rPr>
            </w:pPr>
          </w:p>
          <w:p w14:paraId="2B1618CE" w14:textId="77777777" w:rsidR="00C40ACD" w:rsidRPr="00FF430B" w:rsidRDefault="00C40ACD" w:rsidP="00E42047">
            <w:pPr>
              <w:tabs>
                <w:tab w:val="left" w:pos="567"/>
              </w:tabs>
              <w:jc w:val="center"/>
              <w:rPr>
                <w:b/>
                <w:lang w:val="ro-MD"/>
              </w:rPr>
            </w:pPr>
            <w:r w:rsidRPr="00FF430B">
              <w:rPr>
                <w:b/>
                <w:lang w:val="ro-MD"/>
              </w:rPr>
              <w:t>Asigurate din dotare</w:t>
            </w:r>
          </w:p>
        </w:tc>
        <w:tc>
          <w:tcPr>
            <w:tcW w:w="1544" w:type="dxa"/>
            <w:vAlign w:val="center"/>
          </w:tcPr>
          <w:p w14:paraId="09C26F68" w14:textId="77777777" w:rsidR="00C40ACD" w:rsidRPr="00FF430B" w:rsidRDefault="00C40ACD" w:rsidP="00E42047">
            <w:pPr>
              <w:tabs>
                <w:tab w:val="left" w:pos="567"/>
                <w:tab w:val="left" w:pos="1134"/>
              </w:tabs>
              <w:ind w:left="360"/>
              <w:jc w:val="center"/>
              <w:outlineLvl w:val="0"/>
              <w:rPr>
                <w:b/>
                <w:lang w:val="ro-MD"/>
              </w:rPr>
            </w:pPr>
          </w:p>
          <w:p w14:paraId="033890B9" w14:textId="77777777" w:rsidR="00C40ACD" w:rsidRPr="00FF430B" w:rsidRDefault="00C40ACD" w:rsidP="00E42047">
            <w:pPr>
              <w:tabs>
                <w:tab w:val="left" w:pos="567"/>
              </w:tabs>
              <w:jc w:val="center"/>
              <w:rPr>
                <w:b/>
                <w:lang w:val="ro-MD"/>
              </w:rPr>
            </w:pPr>
            <w:r w:rsidRPr="00FF430B">
              <w:rPr>
                <w:b/>
                <w:lang w:val="ro-MD"/>
              </w:rPr>
              <w:t>Asigurate de la terţi sau din alte surse</w:t>
            </w:r>
          </w:p>
        </w:tc>
      </w:tr>
      <w:tr w:rsidR="00C40ACD" w:rsidRPr="00EC30C2" w14:paraId="14419CF2" w14:textId="77777777" w:rsidTr="00E42047">
        <w:trPr>
          <w:trHeight w:val="240"/>
        </w:trPr>
        <w:tc>
          <w:tcPr>
            <w:tcW w:w="720" w:type="dxa"/>
          </w:tcPr>
          <w:p w14:paraId="31864389" w14:textId="77777777" w:rsidR="00C40ACD" w:rsidRPr="00FF430B" w:rsidRDefault="00C40ACD" w:rsidP="00E42047">
            <w:pPr>
              <w:tabs>
                <w:tab w:val="left" w:pos="567"/>
              </w:tabs>
              <w:jc w:val="both"/>
              <w:rPr>
                <w:b/>
                <w:lang w:val="ro-MD"/>
              </w:rPr>
            </w:pPr>
            <w:r w:rsidRPr="00FF430B">
              <w:rPr>
                <w:b/>
                <w:lang w:val="ro-MD"/>
              </w:rPr>
              <w:t>0</w:t>
            </w:r>
          </w:p>
        </w:tc>
        <w:tc>
          <w:tcPr>
            <w:tcW w:w="4680" w:type="dxa"/>
          </w:tcPr>
          <w:p w14:paraId="06D9B0AC" w14:textId="77777777" w:rsidR="00C40ACD" w:rsidRPr="00FF430B" w:rsidRDefault="00C40ACD" w:rsidP="00E42047">
            <w:pPr>
              <w:tabs>
                <w:tab w:val="left" w:pos="567"/>
              </w:tabs>
              <w:jc w:val="both"/>
              <w:rPr>
                <w:b/>
                <w:lang w:val="ro-MD"/>
              </w:rPr>
            </w:pPr>
            <w:r w:rsidRPr="00FF430B">
              <w:rPr>
                <w:b/>
                <w:lang w:val="ro-MD"/>
              </w:rPr>
              <w:t xml:space="preserve">                             1</w:t>
            </w:r>
          </w:p>
        </w:tc>
        <w:tc>
          <w:tcPr>
            <w:tcW w:w="1260" w:type="dxa"/>
          </w:tcPr>
          <w:p w14:paraId="685B580D" w14:textId="77777777" w:rsidR="00C40ACD" w:rsidRPr="00FF430B" w:rsidRDefault="00C40ACD" w:rsidP="00E42047">
            <w:pPr>
              <w:tabs>
                <w:tab w:val="left" w:pos="567"/>
              </w:tabs>
              <w:jc w:val="both"/>
              <w:rPr>
                <w:b/>
                <w:lang w:val="ro-MD"/>
              </w:rPr>
            </w:pPr>
            <w:r w:rsidRPr="00FF430B">
              <w:rPr>
                <w:b/>
                <w:lang w:val="ro-MD"/>
              </w:rPr>
              <w:t>2</w:t>
            </w:r>
          </w:p>
        </w:tc>
        <w:tc>
          <w:tcPr>
            <w:tcW w:w="1289" w:type="dxa"/>
          </w:tcPr>
          <w:p w14:paraId="134DD2F3" w14:textId="77777777" w:rsidR="00C40ACD" w:rsidRPr="00FF430B" w:rsidRDefault="00C40ACD" w:rsidP="00E42047">
            <w:pPr>
              <w:tabs>
                <w:tab w:val="left" w:pos="567"/>
              </w:tabs>
              <w:jc w:val="both"/>
              <w:rPr>
                <w:b/>
                <w:lang w:val="ro-MD"/>
              </w:rPr>
            </w:pPr>
            <w:r w:rsidRPr="00FF430B">
              <w:rPr>
                <w:b/>
                <w:lang w:val="ro-MD"/>
              </w:rPr>
              <w:t>3</w:t>
            </w:r>
          </w:p>
        </w:tc>
        <w:tc>
          <w:tcPr>
            <w:tcW w:w="1544" w:type="dxa"/>
          </w:tcPr>
          <w:p w14:paraId="2BA28128" w14:textId="77777777" w:rsidR="00C40ACD" w:rsidRPr="00FF430B" w:rsidRDefault="00C40ACD" w:rsidP="00E42047">
            <w:pPr>
              <w:tabs>
                <w:tab w:val="left" w:pos="567"/>
              </w:tabs>
              <w:jc w:val="both"/>
              <w:rPr>
                <w:b/>
                <w:lang w:val="ro-MD"/>
              </w:rPr>
            </w:pPr>
            <w:r w:rsidRPr="00FF430B">
              <w:rPr>
                <w:b/>
                <w:lang w:val="ro-MD"/>
              </w:rPr>
              <w:t>4</w:t>
            </w:r>
          </w:p>
        </w:tc>
      </w:tr>
      <w:tr w:rsidR="00C40ACD" w:rsidRPr="00EC30C2" w14:paraId="1816101B" w14:textId="77777777" w:rsidTr="00E42047">
        <w:trPr>
          <w:trHeight w:val="240"/>
        </w:trPr>
        <w:tc>
          <w:tcPr>
            <w:tcW w:w="720" w:type="dxa"/>
          </w:tcPr>
          <w:p w14:paraId="342EB958" w14:textId="77777777" w:rsidR="00C40ACD" w:rsidRPr="00FF430B" w:rsidRDefault="00C40ACD" w:rsidP="00E42047">
            <w:pPr>
              <w:tabs>
                <w:tab w:val="left" w:pos="567"/>
              </w:tabs>
              <w:jc w:val="both"/>
              <w:rPr>
                <w:lang w:val="ro-MD"/>
              </w:rPr>
            </w:pPr>
            <w:r w:rsidRPr="00FF430B">
              <w:rPr>
                <w:lang w:val="ro-MD"/>
              </w:rPr>
              <w:t>1.</w:t>
            </w:r>
          </w:p>
        </w:tc>
        <w:tc>
          <w:tcPr>
            <w:tcW w:w="4680" w:type="dxa"/>
          </w:tcPr>
          <w:p w14:paraId="7F893F1B" w14:textId="77777777" w:rsidR="00C40ACD" w:rsidRPr="00FF430B" w:rsidRDefault="00C40ACD" w:rsidP="00E42047">
            <w:pPr>
              <w:keepNext/>
              <w:keepLines/>
              <w:tabs>
                <w:tab w:val="left" w:pos="567"/>
              </w:tabs>
              <w:spacing w:before="200"/>
              <w:jc w:val="both"/>
              <w:outlineLvl w:val="2"/>
              <w:rPr>
                <w:lang w:val="ro-MD"/>
              </w:rPr>
            </w:pPr>
          </w:p>
        </w:tc>
        <w:tc>
          <w:tcPr>
            <w:tcW w:w="1260" w:type="dxa"/>
          </w:tcPr>
          <w:p w14:paraId="4F46DC5A" w14:textId="77777777" w:rsidR="00C40ACD" w:rsidRPr="00FF430B" w:rsidRDefault="00C40ACD" w:rsidP="00E42047">
            <w:pPr>
              <w:keepNext/>
              <w:keepLines/>
              <w:tabs>
                <w:tab w:val="left" w:pos="567"/>
              </w:tabs>
              <w:spacing w:before="200"/>
              <w:jc w:val="both"/>
              <w:outlineLvl w:val="2"/>
              <w:rPr>
                <w:lang w:val="ro-MD"/>
              </w:rPr>
            </w:pPr>
          </w:p>
        </w:tc>
        <w:tc>
          <w:tcPr>
            <w:tcW w:w="1289" w:type="dxa"/>
          </w:tcPr>
          <w:p w14:paraId="6C80581C" w14:textId="77777777" w:rsidR="00C40ACD" w:rsidRPr="00FF430B" w:rsidRDefault="00C40ACD" w:rsidP="00E42047">
            <w:pPr>
              <w:keepNext/>
              <w:keepLines/>
              <w:tabs>
                <w:tab w:val="left" w:pos="567"/>
              </w:tabs>
              <w:spacing w:before="200"/>
              <w:jc w:val="both"/>
              <w:outlineLvl w:val="2"/>
              <w:rPr>
                <w:lang w:val="ro-MD"/>
              </w:rPr>
            </w:pPr>
          </w:p>
        </w:tc>
        <w:tc>
          <w:tcPr>
            <w:tcW w:w="1544" w:type="dxa"/>
          </w:tcPr>
          <w:p w14:paraId="12C12E33"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7A281A89" w14:textId="77777777" w:rsidTr="00E42047">
        <w:trPr>
          <w:trHeight w:val="240"/>
        </w:trPr>
        <w:tc>
          <w:tcPr>
            <w:tcW w:w="720" w:type="dxa"/>
          </w:tcPr>
          <w:p w14:paraId="21748A6B" w14:textId="77777777" w:rsidR="00C40ACD" w:rsidRPr="00FF430B" w:rsidRDefault="00C40ACD" w:rsidP="00E42047">
            <w:pPr>
              <w:tabs>
                <w:tab w:val="left" w:pos="567"/>
              </w:tabs>
              <w:jc w:val="both"/>
              <w:rPr>
                <w:lang w:val="ro-MD"/>
              </w:rPr>
            </w:pPr>
            <w:r w:rsidRPr="00FF430B">
              <w:rPr>
                <w:lang w:val="ro-MD"/>
              </w:rPr>
              <w:t>2.</w:t>
            </w:r>
          </w:p>
        </w:tc>
        <w:tc>
          <w:tcPr>
            <w:tcW w:w="4680" w:type="dxa"/>
          </w:tcPr>
          <w:p w14:paraId="0EEEDD9A" w14:textId="77777777" w:rsidR="00C40ACD" w:rsidRPr="00FF430B" w:rsidRDefault="00C40ACD" w:rsidP="00E42047">
            <w:pPr>
              <w:keepNext/>
              <w:keepLines/>
              <w:tabs>
                <w:tab w:val="left" w:pos="567"/>
              </w:tabs>
              <w:spacing w:before="200"/>
              <w:jc w:val="both"/>
              <w:outlineLvl w:val="2"/>
              <w:rPr>
                <w:lang w:val="ro-MD"/>
              </w:rPr>
            </w:pPr>
          </w:p>
        </w:tc>
        <w:tc>
          <w:tcPr>
            <w:tcW w:w="1260" w:type="dxa"/>
          </w:tcPr>
          <w:p w14:paraId="7CB80F4B" w14:textId="77777777" w:rsidR="00C40ACD" w:rsidRPr="00FF430B" w:rsidRDefault="00C40ACD" w:rsidP="00E42047">
            <w:pPr>
              <w:keepNext/>
              <w:keepLines/>
              <w:tabs>
                <w:tab w:val="left" w:pos="567"/>
              </w:tabs>
              <w:spacing w:before="200"/>
              <w:jc w:val="both"/>
              <w:outlineLvl w:val="2"/>
              <w:rPr>
                <w:lang w:val="ro-MD"/>
              </w:rPr>
            </w:pPr>
          </w:p>
        </w:tc>
        <w:tc>
          <w:tcPr>
            <w:tcW w:w="1289" w:type="dxa"/>
          </w:tcPr>
          <w:p w14:paraId="3C2FB2D9" w14:textId="77777777" w:rsidR="00C40ACD" w:rsidRPr="00FF430B" w:rsidRDefault="00C40ACD" w:rsidP="00E42047">
            <w:pPr>
              <w:keepNext/>
              <w:keepLines/>
              <w:tabs>
                <w:tab w:val="left" w:pos="567"/>
              </w:tabs>
              <w:spacing w:before="200"/>
              <w:jc w:val="both"/>
              <w:outlineLvl w:val="2"/>
              <w:rPr>
                <w:lang w:val="ro-MD"/>
              </w:rPr>
            </w:pPr>
          </w:p>
        </w:tc>
        <w:tc>
          <w:tcPr>
            <w:tcW w:w="1544" w:type="dxa"/>
          </w:tcPr>
          <w:p w14:paraId="0CECF964"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2A7E52C7" w14:textId="77777777" w:rsidTr="00E42047">
        <w:trPr>
          <w:trHeight w:val="240"/>
        </w:trPr>
        <w:tc>
          <w:tcPr>
            <w:tcW w:w="720" w:type="dxa"/>
          </w:tcPr>
          <w:p w14:paraId="6F8EF639" w14:textId="77777777" w:rsidR="00C40ACD" w:rsidRPr="00FF430B" w:rsidRDefault="00C40ACD" w:rsidP="00E42047">
            <w:pPr>
              <w:tabs>
                <w:tab w:val="left" w:pos="567"/>
              </w:tabs>
              <w:jc w:val="both"/>
              <w:rPr>
                <w:lang w:val="ro-MD"/>
              </w:rPr>
            </w:pPr>
            <w:r w:rsidRPr="00FF430B">
              <w:rPr>
                <w:lang w:val="ro-MD"/>
              </w:rPr>
              <w:t>3.</w:t>
            </w:r>
          </w:p>
        </w:tc>
        <w:tc>
          <w:tcPr>
            <w:tcW w:w="4680" w:type="dxa"/>
          </w:tcPr>
          <w:p w14:paraId="5A88DDAB" w14:textId="77777777" w:rsidR="00C40ACD" w:rsidRPr="00FF430B" w:rsidRDefault="00C40ACD" w:rsidP="00E42047">
            <w:pPr>
              <w:keepNext/>
              <w:keepLines/>
              <w:tabs>
                <w:tab w:val="left" w:pos="567"/>
              </w:tabs>
              <w:spacing w:before="200"/>
              <w:jc w:val="both"/>
              <w:outlineLvl w:val="2"/>
              <w:rPr>
                <w:lang w:val="ro-MD"/>
              </w:rPr>
            </w:pPr>
          </w:p>
        </w:tc>
        <w:tc>
          <w:tcPr>
            <w:tcW w:w="1260" w:type="dxa"/>
          </w:tcPr>
          <w:p w14:paraId="4FACD7CA" w14:textId="77777777" w:rsidR="00C40ACD" w:rsidRPr="00FF430B" w:rsidRDefault="00C40ACD" w:rsidP="00E42047">
            <w:pPr>
              <w:keepNext/>
              <w:keepLines/>
              <w:tabs>
                <w:tab w:val="left" w:pos="567"/>
              </w:tabs>
              <w:spacing w:before="200"/>
              <w:jc w:val="both"/>
              <w:outlineLvl w:val="2"/>
              <w:rPr>
                <w:lang w:val="ro-MD"/>
              </w:rPr>
            </w:pPr>
          </w:p>
        </w:tc>
        <w:tc>
          <w:tcPr>
            <w:tcW w:w="1289" w:type="dxa"/>
          </w:tcPr>
          <w:p w14:paraId="34DF4516" w14:textId="77777777" w:rsidR="00C40ACD" w:rsidRPr="00FF430B" w:rsidRDefault="00C40ACD" w:rsidP="00E42047">
            <w:pPr>
              <w:keepNext/>
              <w:keepLines/>
              <w:tabs>
                <w:tab w:val="left" w:pos="567"/>
              </w:tabs>
              <w:spacing w:before="200"/>
              <w:jc w:val="both"/>
              <w:outlineLvl w:val="2"/>
              <w:rPr>
                <w:lang w:val="ro-MD"/>
              </w:rPr>
            </w:pPr>
          </w:p>
        </w:tc>
        <w:tc>
          <w:tcPr>
            <w:tcW w:w="1544" w:type="dxa"/>
          </w:tcPr>
          <w:p w14:paraId="746A3BA0"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09CA28C6" w14:textId="77777777" w:rsidTr="00E42047">
        <w:trPr>
          <w:trHeight w:val="240"/>
        </w:trPr>
        <w:tc>
          <w:tcPr>
            <w:tcW w:w="720" w:type="dxa"/>
          </w:tcPr>
          <w:p w14:paraId="4B3A5444" w14:textId="77777777" w:rsidR="00C40ACD" w:rsidRPr="00FF430B" w:rsidRDefault="00C40ACD" w:rsidP="00E42047">
            <w:pPr>
              <w:tabs>
                <w:tab w:val="left" w:pos="567"/>
              </w:tabs>
              <w:jc w:val="both"/>
              <w:rPr>
                <w:lang w:val="ro-MD"/>
              </w:rPr>
            </w:pPr>
            <w:r w:rsidRPr="00FF430B">
              <w:rPr>
                <w:lang w:val="ro-MD"/>
              </w:rPr>
              <w:t>.</w:t>
            </w:r>
          </w:p>
        </w:tc>
        <w:tc>
          <w:tcPr>
            <w:tcW w:w="4680" w:type="dxa"/>
          </w:tcPr>
          <w:p w14:paraId="17BF827B" w14:textId="77777777" w:rsidR="00C40ACD" w:rsidRPr="00FF430B" w:rsidRDefault="00C40ACD" w:rsidP="00E42047">
            <w:pPr>
              <w:keepNext/>
              <w:keepLines/>
              <w:tabs>
                <w:tab w:val="left" w:pos="567"/>
              </w:tabs>
              <w:spacing w:before="200"/>
              <w:jc w:val="both"/>
              <w:outlineLvl w:val="2"/>
              <w:rPr>
                <w:lang w:val="ro-MD"/>
              </w:rPr>
            </w:pPr>
          </w:p>
        </w:tc>
        <w:tc>
          <w:tcPr>
            <w:tcW w:w="1260" w:type="dxa"/>
          </w:tcPr>
          <w:p w14:paraId="28FD70FE" w14:textId="77777777" w:rsidR="00C40ACD" w:rsidRPr="00FF430B" w:rsidRDefault="00C40ACD" w:rsidP="00E42047">
            <w:pPr>
              <w:keepNext/>
              <w:keepLines/>
              <w:tabs>
                <w:tab w:val="left" w:pos="567"/>
              </w:tabs>
              <w:spacing w:before="200"/>
              <w:jc w:val="both"/>
              <w:outlineLvl w:val="2"/>
              <w:rPr>
                <w:lang w:val="ro-MD"/>
              </w:rPr>
            </w:pPr>
          </w:p>
        </w:tc>
        <w:tc>
          <w:tcPr>
            <w:tcW w:w="1289" w:type="dxa"/>
          </w:tcPr>
          <w:p w14:paraId="1DE47E9E" w14:textId="77777777" w:rsidR="00C40ACD" w:rsidRPr="00FF430B" w:rsidRDefault="00C40ACD" w:rsidP="00E42047">
            <w:pPr>
              <w:keepNext/>
              <w:keepLines/>
              <w:tabs>
                <w:tab w:val="left" w:pos="567"/>
              </w:tabs>
              <w:spacing w:before="200"/>
              <w:jc w:val="both"/>
              <w:outlineLvl w:val="2"/>
              <w:rPr>
                <w:lang w:val="ro-MD"/>
              </w:rPr>
            </w:pPr>
          </w:p>
        </w:tc>
        <w:tc>
          <w:tcPr>
            <w:tcW w:w="1544" w:type="dxa"/>
          </w:tcPr>
          <w:p w14:paraId="61DA2BAB"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46BFB8DC" w14:textId="77777777" w:rsidTr="00E42047">
        <w:trPr>
          <w:trHeight w:val="240"/>
        </w:trPr>
        <w:tc>
          <w:tcPr>
            <w:tcW w:w="720" w:type="dxa"/>
          </w:tcPr>
          <w:p w14:paraId="2B8AEBC1" w14:textId="77777777" w:rsidR="00C40ACD" w:rsidRPr="00FF430B" w:rsidRDefault="00C40ACD" w:rsidP="00E42047">
            <w:pPr>
              <w:keepNext/>
              <w:keepLines/>
              <w:tabs>
                <w:tab w:val="left" w:pos="567"/>
              </w:tabs>
              <w:spacing w:before="200"/>
              <w:jc w:val="both"/>
              <w:outlineLvl w:val="2"/>
              <w:rPr>
                <w:lang w:val="ro-MD"/>
              </w:rPr>
            </w:pPr>
          </w:p>
        </w:tc>
        <w:tc>
          <w:tcPr>
            <w:tcW w:w="4680" w:type="dxa"/>
          </w:tcPr>
          <w:p w14:paraId="0B830AF5" w14:textId="77777777" w:rsidR="00C40ACD" w:rsidRPr="00FF430B" w:rsidRDefault="00C40ACD" w:rsidP="00E42047">
            <w:pPr>
              <w:keepNext/>
              <w:keepLines/>
              <w:tabs>
                <w:tab w:val="left" w:pos="567"/>
              </w:tabs>
              <w:spacing w:before="200"/>
              <w:jc w:val="both"/>
              <w:outlineLvl w:val="2"/>
              <w:rPr>
                <w:lang w:val="ro-MD"/>
              </w:rPr>
            </w:pPr>
          </w:p>
        </w:tc>
        <w:tc>
          <w:tcPr>
            <w:tcW w:w="1260" w:type="dxa"/>
          </w:tcPr>
          <w:p w14:paraId="3D480330" w14:textId="77777777" w:rsidR="00C40ACD" w:rsidRPr="00FF430B" w:rsidRDefault="00C40ACD" w:rsidP="00E42047">
            <w:pPr>
              <w:keepNext/>
              <w:keepLines/>
              <w:tabs>
                <w:tab w:val="left" w:pos="567"/>
              </w:tabs>
              <w:spacing w:before="200"/>
              <w:jc w:val="both"/>
              <w:outlineLvl w:val="2"/>
              <w:rPr>
                <w:lang w:val="ro-MD"/>
              </w:rPr>
            </w:pPr>
          </w:p>
        </w:tc>
        <w:tc>
          <w:tcPr>
            <w:tcW w:w="1289" w:type="dxa"/>
          </w:tcPr>
          <w:p w14:paraId="0EAF2C65" w14:textId="77777777" w:rsidR="00C40ACD" w:rsidRPr="00FF430B" w:rsidRDefault="00C40ACD" w:rsidP="00E42047">
            <w:pPr>
              <w:keepNext/>
              <w:keepLines/>
              <w:tabs>
                <w:tab w:val="left" w:pos="567"/>
              </w:tabs>
              <w:spacing w:before="200"/>
              <w:jc w:val="both"/>
              <w:outlineLvl w:val="2"/>
              <w:rPr>
                <w:lang w:val="ro-MD"/>
              </w:rPr>
            </w:pPr>
          </w:p>
        </w:tc>
        <w:tc>
          <w:tcPr>
            <w:tcW w:w="1544" w:type="dxa"/>
          </w:tcPr>
          <w:p w14:paraId="7146DE01"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4BC769C8" w14:textId="77777777" w:rsidTr="00E42047">
        <w:trPr>
          <w:trHeight w:val="240"/>
        </w:trPr>
        <w:tc>
          <w:tcPr>
            <w:tcW w:w="720" w:type="dxa"/>
          </w:tcPr>
          <w:p w14:paraId="4423AA5C" w14:textId="77777777" w:rsidR="00C40ACD" w:rsidRPr="00FF430B" w:rsidRDefault="00C40ACD" w:rsidP="00E42047">
            <w:pPr>
              <w:tabs>
                <w:tab w:val="left" w:pos="567"/>
              </w:tabs>
              <w:jc w:val="both"/>
              <w:rPr>
                <w:lang w:val="ro-MD"/>
              </w:rPr>
            </w:pPr>
            <w:r w:rsidRPr="00FF430B">
              <w:rPr>
                <w:lang w:val="ro-MD"/>
              </w:rPr>
              <w:t>n</w:t>
            </w:r>
          </w:p>
        </w:tc>
        <w:tc>
          <w:tcPr>
            <w:tcW w:w="4680" w:type="dxa"/>
          </w:tcPr>
          <w:p w14:paraId="274B6E7B" w14:textId="77777777" w:rsidR="00C40ACD" w:rsidRPr="00FF430B" w:rsidRDefault="00C40ACD" w:rsidP="00E42047">
            <w:pPr>
              <w:keepNext/>
              <w:keepLines/>
              <w:tabs>
                <w:tab w:val="left" w:pos="567"/>
              </w:tabs>
              <w:spacing w:before="200"/>
              <w:jc w:val="both"/>
              <w:outlineLvl w:val="2"/>
              <w:rPr>
                <w:lang w:val="ro-MD"/>
              </w:rPr>
            </w:pPr>
          </w:p>
        </w:tc>
        <w:tc>
          <w:tcPr>
            <w:tcW w:w="1260" w:type="dxa"/>
          </w:tcPr>
          <w:p w14:paraId="13DA1D1C" w14:textId="77777777" w:rsidR="00C40ACD" w:rsidRPr="00FF430B" w:rsidRDefault="00C40ACD" w:rsidP="00E42047">
            <w:pPr>
              <w:keepNext/>
              <w:keepLines/>
              <w:tabs>
                <w:tab w:val="left" w:pos="567"/>
              </w:tabs>
              <w:spacing w:before="200"/>
              <w:jc w:val="both"/>
              <w:outlineLvl w:val="2"/>
              <w:rPr>
                <w:lang w:val="ro-MD"/>
              </w:rPr>
            </w:pPr>
          </w:p>
        </w:tc>
        <w:tc>
          <w:tcPr>
            <w:tcW w:w="1289" w:type="dxa"/>
          </w:tcPr>
          <w:p w14:paraId="319B6608" w14:textId="77777777" w:rsidR="00C40ACD" w:rsidRPr="00FF430B" w:rsidRDefault="00C40ACD" w:rsidP="00E42047">
            <w:pPr>
              <w:keepNext/>
              <w:keepLines/>
              <w:tabs>
                <w:tab w:val="left" w:pos="567"/>
              </w:tabs>
              <w:spacing w:before="200"/>
              <w:jc w:val="both"/>
              <w:outlineLvl w:val="2"/>
              <w:rPr>
                <w:lang w:val="ro-MD"/>
              </w:rPr>
            </w:pPr>
          </w:p>
        </w:tc>
        <w:tc>
          <w:tcPr>
            <w:tcW w:w="1544" w:type="dxa"/>
          </w:tcPr>
          <w:p w14:paraId="31A616DA" w14:textId="77777777" w:rsidR="00C40ACD" w:rsidRPr="00FF430B" w:rsidRDefault="00C40ACD" w:rsidP="00E42047">
            <w:pPr>
              <w:keepNext/>
              <w:keepLines/>
              <w:tabs>
                <w:tab w:val="left" w:pos="567"/>
              </w:tabs>
              <w:spacing w:before="200"/>
              <w:jc w:val="both"/>
              <w:outlineLvl w:val="2"/>
              <w:rPr>
                <w:lang w:val="ro-MD"/>
              </w:rPr>
            </w:pPr>
          </w:p>
        </w:tc>
      </w:tr>
    </w:tbl>
    <w:p w14:paraId="3C320D86" w14:textId="77777777" w:rsidR="00C40ACD" w:rsidRPr="00FF430B" w:rsidRDefault="00C40ACD" w:rsidP="00C40ACD">
      <w:pPr>
        <w:jc w:val="both"/>
        <w:rPr>
          <w:rFonts w:eastAsia="PMingLiU"/>
          <w:lang w:val="ro-MD" w:eastAsia="zh-CN"/>
        </w:rPr>
      </w:pPr>
    </w:p>
    <w:p w14:paraId="673DAEC9" w14:textId="77777777" w:rsidR="00C40ACD" w:rsidRPr="00FF430B" w:rsidRDefault="00C40ACD" w:rsidP="00C40ACD">
      <w:pPr>
        <w:jc w:val="both"/>
        <w:rPr>
          <w:rFonts w:eastAsia="PMingLiU"/>
          <w:lang w:val="ro-MD" w:eastAsia="zh-CN"/>
        </w:rPr>
      </w:pPr>
    </w:p>
    <w:p w14:paraId="44673E72"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_________________________________________</w:t>
      </w:r>
    </w:p>
    <w:p w14:paraId="47D364B2"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__________________________________________</w:t>
      </w:r>
    </w:p>
    <w:p w14:paraId="13CACCDF"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____________________________</w:t>
      </w:r>
    </w:p>
    <w:p w14:paraId="66223012"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_________________________________</w:t>
      </w:r>
    </w:p>
    <w:p w14:paraId="489B110F" w14:textId="77777777" w:rsidR="00C40ACD" w:rsidRPr="00FF430B" w:rsidRDefault="00C40ACD" w:rsidP="00C40ACD">
      <w:pPr>
        <w:spacing w:after="200" w:line="276" w:lineRule="auto"/>
        <w:jc w:val="center"/>
        <w:rPr>
          <w:rFonts w:eastAsia="PMingLiU"/>
          <w:lang w:val="ro-MD" w:eastAsia="zh-CN"/>
        </w:rPr>
      </w:pPr>
      <w:bookmarkStart w:id="59" w:name="_Toc449692113"/>
    </w:p>
    <w:p w14:paraId="7FEA4336" w14:textId="77777777" w:rsidR="00C40ACD" w:rsidRPr="00FF430B" w:rsidRDefault="00C40ACD" w:rsidP="00C40ACD">
      <w:pPr>
        <w:spacing w:line="276" w:lineRule="auto"/>
        <w:jc w:val="center"/>
        <w:rPr>
          <w:rFonts w:eastAsia="PMingLiU"/>
          <w:b/>
          <w:lang w:val="ro-MD" w:eastAsia="zh-CN"/>
        </w:rPr>
      </w:pPr>
    </w:p>
    <w:p w14:paraId="59217BDB" w14:textId="77777777" w:rsidR="00C40ACD" w:rsidRPr="00FF430B" w:rsidRDefault="00C40ACD" w:rsidP="00C40ACD">
      <w:pPr>
        <w:spacing w:line="276" w:lineRule="auto"/>
        <w:jc w:val="center"/>
        <w:rPr>
          <w:rFonts w:eastAsia="PMingLiU"/>
          <w:b/>
          <w:lang w:val="ro-MD" w:eastAsia="zh-CN"/>
        </w:rPr>
      </w:pPr>
    </w:p>
    <w:p w14:paraId="74996988" w14:textId="77777777" w:rsidR="00C40ACD" w:rsidRPr="00FF430B" w:rsidRDefault="00C40ACD" w:rsidP="00C40ACD">
      <w:pPr>
        <w:spacing w:line="276" w:lineRule="auto"/>
        <w:jc w:val="center"/>
        <w:rPr>
          <w:rFonts w:eastAsia="PMingLiU"/>
          <w:b/>
          <w:lang w:val="ro-MD" w:eastAsia="zh-CN"/>
        </w:rPr>
      </w:pPr>
    </w:p>
    <w:p w14:paraId="3C72729A" w14:textId="77777777" w:rsidR="00C40ACD" w:rsidRPr="00FF430B" w:rsidRDefault="00C40ACD" w:rsidP="00C40ACD">
      <w:pPr>
        <w:spacing w:line="276" w:lineRule="auto"/>
        <w:jc w:val="center"/>
        <w:rPr>
          <w:rFonts w:eastAsia="PMingLiU"/>
          <w:b/>
          <w:lang w:val="ro-MD" w:eastAsia="zh-CN"/>
        </w:rPr>
      </w:pPr>
    </w:p>
    <w:p w14:paraId="0DA362E1" w14:textId="77777777" w:rsidR="00C40ACD" w:rsidRPr="00FF430B" w:rsidRDefault="00C40ACD" w:rsidP="00C40ACD">
      <w:pPr>
        <w:spacing w:line="276" w:lineRule="auto"/>
        <w:jc w:val="center"/>
        <w:rPr>
          <w:rFonts w:eastAsia="PMingLiU"/>
          <w:b/>
          <w:lang w:val="ro-MD" w:eastAsia="zh-CN"/>
        </w:rPr>
      </w:pPr>
    </w:p>
    <w:p w14:paraId="5014F88D" w14:textId="77777777" w:rsidR="00C40ACD" w:rsidRPr="00FF430B" w:rsidRDefault="00C40ACD" w:rsidP="00C40ACD">
      <w:pPr>
        <w:spacing w:line="276" w:lineRule="auto"/>
        <w:jc w:val="center"/>
        <w:rPr>
          <w:rFonts w:eastAsia="PMingLiU"/>
          <w:b/>
          <w:lang w:val="ro-MD" w:eastAsia="zh-CN"/>
        </w:rPr>
      </w:pPr>
    </w:p>
    <w:p w14:paraId="4F901682" w14:textId="77777777" w:rsidR="00C40ACD" w:rsidRPr="00FF430B" w:rsidRDefault="00C40ACD" w:rsidP="00C40ACD">
      <w:pPr>
        <w:spacing w:line="276" w:lineRule="auto"/>
        <w:jc w:val="center"/>
        <w:rPr>
          <w:rFonts w:eastAsia="PMingLiU"/>
          <w:b/>
          <w:lang w:val="ro-MD" w:eastAsia="zh-CN"/>
        </w:rPr>
      </w:pPr>
    </w:p>
    <w:p w14:paraId="65BC5889" w14:textId="77777777" w:rsidR="00C40ACD" w:rsidRPr="00FF430B" w:rsidRDefault="00C40ACD" w:rsidP="00C40ACD">
      <w:pPr>
        <w:spacing w:line="276" w:lineRule="auto"/>
        <w:jc w:val="center"/>
        <w:rPr>
          <w:rFonts w:eastAsia="PMingLiU"/>
          <w:b/>
          <w:lang w:val="ro-MD" w:eastAsia="zh-CN"/>
        </w:rPr>
      </w:pPr>
    </w:p>
    <w:p w14:paraId="059D5B69" w14:textId="77777777" w:rsidR="00C40ACD" w:rsidRPr="00FF430B" w:rsidRDefault="00C40ACD" w:rsidP="00C40ACD">
      <w:pPr>
        <w:spacing w:line="276" w:lineRule="auto"/>
        <w:jc w:val="center"/>
        <w:rPr>
          <w:rFonts w:eastAsia="PMingLiU"/>
          <w:b/>
          <w:lang w:val="ro-MD" w:eastAsia="zh-CN"/>
        </w:rPr>
      </w:pPr>
    </w:p>
    <w:p w14:paraId="00C8843E" w14:textId="77777777" w:rsidR="00C40ACD" w:rsidRPr="00FF430B" w:rsidRDefault="00C40ACD" w:rsidP="00C40ACD">
      <w:pPr>
        <w:spacing w:line="276" w:lineRule="auto"/>
        <w:jc w:val="center"/>
        <w:rPr>
          <w:rFonts w:eastAsia="PMingLiU"/>
          <w:b/>
          <w:lang w:val="ro-MD" w:eastAsia="zh-CN"/>
        </w:rPr>
      </w:pPr>
    </w:p>
    <w:p w14:paraId="278601BC" w14:textId="77777777" w:rsidR="00C40ACD" w:rsidRPr="00FF430B" w:rsidRDefault="00C40ACD" w:rsidP="00C40ACD">
      <w:pPr>
        <w:spacing w:line="276" w:lineRule="auto"/>
        <w:jc w:val="center"/>
        <w:rPr>
          <w:rFonts w:eastAsia="PMingLiU"/>
          <w:b/>
          <w:lang w:val="ro-MD" w:eastAsia="zh-CN"/>
        </w:rPr>
      </w:pPr>
    </w:p>
    <w:p w14:paraId="5AFD6083" w14:textId="77777777" w:rsidR="00C40ACD" w:rsidRPr="00FF430B" w:rsidRDefault="00C40ACD" w:rsidP="00C40ACD">
      <w:pPr>
        <w:spacing w:line="276" w:lineRule="auto"/>
        <w:jc w:val="center"/>
        <w:rPr>
          <w:rFonts w:eastAsia="PMingLiU"/>
          <w:b/>
          <w:lang w:val="ro-MD" w:eastAsia="zh-CN"/>
        </w:rPr>
      </w:pPr>
    </w:p>
    <w:p w14:paraId="456C776A" w14:textId="77777777" w:rsidR="00C40ACD" w:rsidRPr="00FF430B" w:rsidRDefault="00C40ACD" w:rsidP="00C40ACD">
      <w:pPr>
        <w:spacing w:line="276" w:lineRule="auto"/>
        <w:jc w:val="center"/>
        <w:rPr>
          <w:rFonts w:eastAsia="PMingLiU"/>
          <w:b/>
          <w:lang w:val="ro-MD" w:eastAsia="zh-CN"/>
        </w:rPr>
      </w:pPr>
    </w:p>
    <w:p w14:paraId="6D2DFC5D" w14:textId="77777777" w:rsidR="00C40ACD" w:rsidRPr="00FF430B" w:rsidRDefault="00C40ACD" w:rsidP="00C40ACD">
      <w:pPr>
        <w:spacing w:line="276" w:lineRule="auto"/>
        <w:jc w:val="center"/>
        <w:rPr>
          <w:rFonts w:eastAsia="PMingLiU"/>
          <w:b/>
          <w:lang w:val="ro-MD" w:eastAsia="zh-CN"/>
        </w:rPr>
      </w:pPr>
    </w:p>
    <w:p w14:paraId="18377A58" w14:textId="77777777" w:rsidR="00C40ACD" w:rsidRPr="00FF430B" w:rsidRDefault="00C40ACD" w:rsidP="00C40ACD">
      <w:pPr>
        <w:spacing w:line="276" w:lineRule="auto"/>
        <w:jc w:val="center"/>
        <w:rPr>
          <w:rFonts w:eastAsia="PMingLiU"/>
          <w:b/>
          <w:lang w:val="ro-MD" w:eastAsia="zh-CN"/>
        </w:rPr>
      </w:pPr>
    </w:p>
    <w:p w14:paraId="235D2D81" w14:textId="77777777" w:rsidR="00C40ACD" w:rsidRPr="00FF430B" w:rsidRDefault="00C40ACD" w:rsidP="00C40ACD">
      <w:pPr>
        <w:spacing w:line="276" w:lineRule="auto"/>
        <w:jc w:val="center"/>
        <w:rPr>
          <w:rFonts w:eastAsia="PMingLiU"/>
          <w:b/>
          <w:lang w:val="ro-MD" w:eastAsia="zh-CN"/>
        </w:rPr>
      </w:pPr>
    </w:p>
    <w:p w14:paraId="48A775CB"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5B5ED4F8" w14:textId="77777777" w:rsidR="00C40ACD" w:rsidRPr="00FF430B" w:rsidRDefault="00C40ACD" w:rsidP="00C40ACD">
      <w:pPr>
        <w:jc w:val="right"/>
        <w:rPr>
          <w:noProof w:val="0"/>
          <w:lang w:val="ro-MD"/>
        </w:rPr>
      </w:pPr>
      <w:r w:rsidRPr="00FF430B">
        <w:rPr>
          <w:noProof w:val="0"/>
          <w:lang w:val="ro-MD"/>
        </w:rPr>
        <w:t>la Documentația standard nr._____</w:t>
      </w:r>
    </w:p>
    <w:p w14:paraId="601D2155" w14:textId="77777777" w:rsidR="00C40ACD" w:rsidRPr="00FF430B" w:rsidRDefault="00C40ACD" w:rsidP="00C40ACD">
      <w:pPr>
        <w:jc w:val="right"/>
        <w:rPr>
          <w:noProof w:val="0"/>
          <w:lang w:val="ro-MD"/>
        </w:rPr>
      </w:pPr>
      <w:r w:rsidRPr="00FF430B">
        <w:rPr>
          <w:noProof w:val="0"/>
          <w:lang w:val="ro-MD"/>
        </w:rPr>
        <w:t>din “____” ________ 20___</w:t>
      </w:r>
    </w:p>
    <w:p w14:paraId="5894A1A7" w14:textId="77777777" w:rsidR="00C40ACD" w:rsidRPr="00FF430B" w:rsidRDefault="00C40ACD" w:rsidP="00C40ACD">
      <w:pPr>
        <w:spacing w:line="276" w:lineRule="auto"/>
        <w:jc w:val="center"/>
        <w:rPr>
          <w:rFonts w:eastAsia="PMingLiU"/>
          <w:b/>
          <w:lang w:val="ro-MD" w:eastAsia="zh-CN"/>
        </w:rPr>
      </w:pPr>
    </w:p>
    <w:p w14:paraId="590A7376" w14:textId="77777777" w:rsidR="00C40ACD" w:rsidRPr="00FF430B" w:rsidRDefault="00C40ACD" w:rsidP="00C40ACD">
      <w:pPr>
        <w:spacing w:line="276" w:lineRule="auto"/>
        <w:jc w:val="center"/>
        <w:rPr>
          <w:rFonts w:eastAsia="PMingLiU"/>
          <w:b/>
          <w:lang w:val="ro-MD" w:eastAsia="zh-CN"/>
        </w:rPr>
      </w:pPr>
    </w:p>
    <w:bookmarkEnd w:id="59"/>
    <w:p w14:paraId="00FC5003" w14:textId="77777777" w:rsidR="00C40ACD" w:rsidRPr="00FF430B" w:rsidRDefault="00C40ACD" w:rsidP="00C40ACD">
      <w:pPr>
        <w:spacing w:line="276" w:lineRule="auto"/>
        <w:jc w:val="center"/>
        <w:rPr>
          <w:rFonts w:eastAsia="PMingLiU"/>
          <w:b/>
          <w:noProof w:val="0"/>
          <w:lang w:val="ro-MD" w:eastAsia="zh-CN"/>
        </w:rPr>
      </w:pPr>
    </w:p>
    <w:p w14:paraId="6A9623E8" w14:textId="77777777" w:rsidR="00C40ACD" w:rsidRPr="00FF430B" w:rsidRDefault="00C40ACD" w:rsidP="00C40ACD">
      <w:pPr>
        <w:ind w:firstLine="709"/>
        <w:jc w:val="center"/>
        <w:rPr>
          <w:rFonts w:eastAsia="PMingLiU"/>
          <w:b/>
          <w:lang w:val="ro-MD" w:eastAsia="zh-CN"/>
        </w:rPr>
      </w:pPr>
      <w:r w:rsidRPr="00FF430B">
        <w:rPr>
          <w:rFonts w:eastAsia="PMingLiU"/>
          <w:b/>
          <w:lang w:val="ro-MD" w:eastAsia="zh-CN"/>
        </w:rPr>
        <w:t>DECLARAŢIE</w:t>
      </w:r>
    </w:p>
    <w:p w14:paraId="1CEC6A8E" w14:textId="77777777" w:rsidR="00C40ACD" w:rsidRPr="00FF430B" w:rsidRDefault="00C40ACD" w:rsidP="00C40ACD">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34C07E69" w14:textId="77777777" w:rsidR="00C40ACD" w:rsidRPr="00FF430B" w:rsidRDefault="00C40ACD" w:rsidP="00C40ACD">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40ACD" w:rsidRPr="00EC30C2" w14:paraId="5C8156AD" w14:textId="77777777" w:rsidTr="00E42047">
        <w:trPr>
          <w:cantSplit/>
          <w:trHeight w:val="1942"/>
        </w:trPr>
        <w:tc>
          <w:tcPr>
            <w:tcW w:w="273" w:type="pct"/>
            <w:vAlign w:val="center"/>
          </w:tcPr>
          <w:p w14:paraId="57BE5E28" w14:textId="77777777" w:rsidR="00C40ACD" w:rsidRPr="00FF430B" w:rsidRDefault="00C40ACD" w:rsidP="00E42047">
            <w:pPr>
              <w:tabs>
                <w:tab w:val="left" w:pos="567"/>
              </w:tabs>
              <w:jc w:val="center"/>
              <w:rPr>
                <w:b/>
                <w:bCs/>
                <w:lang w:val="ro-MD"/>
              </w:rPr>
            </w:pPr>
          </w:p>
          <w:p w14:paraId="3D2F0078" w14:textId="77777777" w:rsidR="00C40ACD" w:rsidRPr="00FF430B" w:rsidRDefault="00C40ACD" w:rsidP="00E42047">
            <w:pPr>
              <w:tabs>
                <w:tab w:val="left" w:pos="567"/>
              </w:tabs>
              <w:jc w:val="center"/>
              <w:rPr>
                <w:b/>
                <w:bCs/>
                <w:lang w:val="ro-MD"/>
              </w:rPr>
            </w:pPr>
            <w:r w:rsidRPr="00FF430B">
              <w:rPr>
                <w:b/>
                <w:bCs/>
                <w:lang w:val="ro-MD"/>
              </w:rPr>
              <w:t>Nr.</w:t>
            </w:r>
          </w:p>
          <w:p w14:paraId="4F31D090" w14:textId="77777777" w:rsidR="00C40ACD" w:rsidRPr="00FF430B" w:rsidRDefault="00C40ACD" w:rsidP="00E42047">
            <w:pPr>
              <w:tabs>
                <w:tab w:val="left" w:pos="567"/>
              </w:tabs>
              <w:jc w:val="center"/>
              <w:rPr>
                <w:b/>
                <w:bCs/>
                <w:lang w:val="ro-MD"/>
              </w:rPr>
            </w:pPr>
            <w:r w:rsidRPr="00FF430B">
              <w:rPr>
                <w:b/>
                <w:bCs/>
                <w:lang w:val="ro-MD"/>
              </w:rPr>
              <w:t>d/o</w:t>
            </w:r>
          </w:p>
        </w:tc>
        <w:tc>
          <w:tcPr>
            <w:tcW w:w="727" w:type="pct"/>
            <w:vAlign w:val="center"/>
          </w:tcPr>
          <w:p w14:paraId="451AFD67" w14:textId="77777777" w:rsidR="00C40ACD" w:rsidRPr="00FF430B" w:rsidRDefault="00C40ACD" w:rsidP="00E42047">
            <w:pPr>
              <w:tabs>
                <w:tab w:val="left" w:pos="567"/>
                <w:tab w:val="left" w:pos="1134"/>
              </w:tabs>
              <w:ind w:left="360"/>
              <w:jc w:val="center"/>
              <w:outlineLvl w:val="0"/>
              <w:rPr>
                <w:b/>
                <w:bCs/>
                <w:lang w:val="ro-MD"/>
              </w:rPr>
            </w:pPr>
          </w:p>
          <w:p w14:paraId="37783122" w14:textId="77777777" w:rsidR="00C40ACD" w:rsidRPr="00FF430B" w:rsidRDefault="00C40ACD" w:rsidP="00E42047">
            <w:pPr>
              <w:tabs>
                <w:tab w:val="left" w:pos="567"/>
              </w:tabs>
              <w:jc w:val="center"/>
              <w:rPr>
                <w:b/>
                <w:bCs/>
                <w:lang w:val="ro-MD"/>
              </w:rPr>
            </w:pPr>
            <w:r w:rsidRPr="00FF430B">
              <w:rPr>
                <w:b/>
                <w:bCs/>
                <w:lang w:val="ro-MD"/>
              </w:rPr>
              <w:t>Funcţia</w:t>
            </w:r>
          </w:p>
        </w:tc>
        <w:tc>
          <w:tcPr>
            <w:tcW w:w="1000" w:type="pct"/>
            <w:vAlign w:val="center"/>
          </w:tcPr>
          <w:p w14:paraId="1901C197" w14:textId="77777777" w:rsidR="00C40ACD" w:rsidRPr="00FF430B" w:rsidRDefault="00C40ACD" w:rsidP="00E42047">
            <w:pPr>
              <w:tabs>
                <w:tab w:val="left" w:pos="567"/>
                <w:tab w:val="left" w:pos="1134"/>
              </w:tabs>
              <w:ind w:left="360"/>
              <w:jc w:val="center"/>
              <w:outlineLvl w:val="0"/>
              <w:rPr>
                <w:b/>
                <w:bCs/>
                <w:lang w:val="ro-MD"/>
              </w:rPr>
            </w:pPr>
          </w:p>
          <w:p w14:paraId="736C8855" w14:textId="77777777" w:rsidR="00C40ACD" w:rsidRPr="00FF430B" w:rsidRDefault="00C40ACD" w:rsidP="00E42047">
            <w:pPr>
              <w:tabs>
                <w:tab w:val="left" w:pos="567"/>
              </w:tabs>
              <w:jc w:val="center"/>
              <w:rPr>
                <w:b/>
                <w:bCs/>
                <w:lang w:val="ro-MD"/>
              </w:rPr>
            </w:pPr>
            <w:r w:rsidRPr="00FF430B">
              <w:rPr>
                <w:b/>
                <w:bCs/>
                <w:lang w:val="ro-MD"/>
              </w:rPr>
              <w:t>Studii de specialitate</w:t>
            </w:r>
          </w:p>
        </w:tc>
        <w:tc>
          <w:tcPr>
            <w:tcW w:w="1036" w:type="pct"/>
            <w:vAlign w:val="center"/>
          </w:tcPr>
          <w:p w14:paraId="25B713DA" w14:textId="77777777" w:rsidR="00C40ACD" w:rsidRPr="00FF430B" w:rsidRDefault="00C40ACD" w:rsidP="00E42047">
            <w:pPr>
              <w:tabs>
                <w:tab w:val="left" w:pos="567"/>
              </w:tabs>
              <w:jc w:val="center"/>
              <w:rPr>
                <w:b/>
                <w:bCs/>
                <w:lang w:val="ro-MD"/>
              </w:rPr>
            </w:pPr>
            <w:r w:rsidRPr="00FF430B">
              <w:rPr>
                <w:b/>
                <w:bCs/>
                <w:lang w:val="ro-MD"/>
              </w:rPr>
              <w:t>Vechimea în  munca de specialitate (ani)</w:t>
            </w:r>
          </w:p>
        </w:tc>
        <w:tc>
          <w:tcPr>
            <w:tcW w:w="1056" w:type="pct"/>
            <w:vAlign w:val="center"/>
          </w:tcPr>
          <w:p w14:paraId="7B81461E" w14:textId="77777777" w:rsidR="00C40ACD" w:rsidRPr="00FF430B" w:rsidRDefault="00C40ACD" w:rsidP="00E42047">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296BE862" w14:textId="77777777" w:rsidR="00C40ACD" w:rsidRPr="00FF430B" w:rsidRDefault="00C40ACD" w:rsidP="00E42047">
            <w:pPr>
              <w:tabs>
                <w:tab w:val="left" w:pos="567"/>
              </w:tabs>
              <w:jc w:val="center"/>
              <w:rPr>
                <w:b/>
                <w:bCs/>
                <w:lang w:val="ro-MD"/>
              </w:rPr>
            </w:pPr>
            <w:r w:rsidRPr="00FF430B">
              <w:rPr>
                <w:b/>
                <w:bCs/>
                <w:lang w:val="ro-MD"/>
              </w:rPr>
              <w:t>Numărul certificatului de atestare</w:t>
            </w:r>
          </w:p>
          <w:p w14:paraId="2BBEB844" w14:textId="77777777" w:rsidR="00C40ACD" w:rsidRPr="00FF430B" w:rsidRDefault="00C40ACD" w:rsidP="00E42047">
            <w:pPr>
              <w:tabs>
                <w:tab w:val="left" w:pos="567"/>
              </w:tabs>
              <w:jc w:val="center"/>
              <w:rPr>
                <w:b/>
                <w:bCs/>
                <w:lang w:val="ro-MD"/>
              </w:rPr>
            </w:pPr>
            <w:r w:rsidRPr="00FF430B">
              <w:rPr>
                <w:b/>
                <w:bCs/>
                <w:lang w:val="ro-MD"/>
              </w:rPr>
              <w:t>și data eliberării</w:t>
            </w:r>
          </w:p>
          <w:p w14:paraId="4EAFD92D" w14:textId="77777777" w:rsidR="00C40ACD" w:rsidRPr="00FF430B" w:rsidRDefault="00C40ACD" w:rsidP="00E42047">
            <w:pPr>
              <w:tabs>
                <w:tab w:val="left" w:pos="567"/>
                <w:tab w:val="left" w:pos="1134"/>
              </w:tabs>
              <w:ind w:left="360"/>
              <w:jc w:val="center"/>
              <w:outlineLvl w:val="0"/>
              <w:rPr>
                <w:b/>
                <w:bCs/>
                <w:lang w:val="ro-MD"/>
              </w:rPr>
            </w:pPr>
          </w:p>
          <w:p w14:paraId="4B2B7055" w14:textId="77777777" w:rsidR="00C40ACD" w:rsidRPr="00FF430B" w:rsidRDefault="00C40ACD" w:rsidP="00E42047">
            <w:pPr>
              <w:tabs>
                <w:tab w:val="left" w:pos="567"/>
                <w:tab w:val="left" w:pos="1134"/>
              </w:tabs>
              <w:ind w:left="360"/>
              <w:jc w:val="center"/>
              <w:outlineLvl w:val="0"/>
              <w:rPr>
                <w:b/>
                <w:bCs/>
                <w:lang w:val="ro-MD"/>
              </w:rPr>
            </w:pPr>
          </w:p>
        </w:tc>
      </w:tr>
      <w:tr w:rsidR="00C40ACD" w:rsidRPr="00EC30C2" w14:paraId="1D68A346" w14:textId="77777777" w:rsidTr="00E42047">
        <w:trPr>
          <w:cantSplit/>
          <w:trHeight w:val="320"/>
        </w:trPr>
        <w:tc>
          <w:tcPr>
            <w:tcW w:w="273" w:type="pct"/>
          </w:tcPr>
          <w:p w14:paraId="68E716F8" w14:textId="77777777" w:rsidR="00C40ACD" w:rsidRPr="00FF430B" w:rsidRDefault="00C40ACD" w:rsidP="00E42047">
            <w:pPr>
              <w:tabs>
                <w:tab w:val="left" w:pos="567"/>
                <w:tab w:val="left" w:pos="1134"/>
              </w:tabs>
              <w:ind w:left="360"/>
              <w:jc w:val="both"/>
              <w:outlineLvl w:val="0"/>
              <w:rPr>
                <w:b/>
                <w:bCs/>
                <w:lang w:val="ro-MD"/>
              </w:rPr>
            </w:pPr>
          </w:p>
        </w:tc>
        <w:tc>
          <w:tcPr>
            <w:tcW w:w="727" w:type="pct"/>
          </w:tcPr>
          <w:p w14:paraId="0469060F" w14:textId="77777777" w:rsidR="00C40ACD" w:rsidRPr="00FF430B" w:rsidRDefault="00C40ACD" w:rsidP="00E42047">
            <w:pPr>
              <w:tabs>
                <w:tab w:val="left" w:pos="567"/>
              </w:tabs>
              <w:jc w:val="both"/>
              <w:rPr>
                <w:b/>
                <w:bCs/>
                <w:lang w:val="ro-MD"/>
              </w:rPr>
            </w:pPr>
            <w:r w:rsidRPr="00FF430B">
              <w:rPr>
                <w:b/>
                <w:bCs/>
                <w:lang w:val="ro-MD"/>
              </w:rPr>
              <w:t>1</w:t>
            </w:r>
          </w:p>
        </w:tc>
        <w:tc>
          <w:tcPr>
            <w:tcW w:w="1000" w:type="pct"/>
          </w:tcPr>
          <w:p w14:paraId="4C1A1862" w14:textId="77777777" w:rsidR="00C40ACD" w:rsidRPr="00FF430B" w:rsidRDefault="00C40ACD" w:rsidP="00E42047">
            <w:pPr>
              <w:tabs>
                <w:tab w:val="left" w:pos="567"/>
              </w:tabs>
              <w:jc w:val="both"/>
              <w:rPr>
                <w:b/>
                <w:bCs/>
                <w:lang w:val="ro-MD"/>
              </w:rPr>
            </w:pPr>
            <w:r w:rsidRPr="00FF430B">
              <w:rPr>
                <w:b/>
                <w:bCs/>
                <w:lang w:val="ro-MD"/>
              </w:rPr>
              <w:t>2</w:t>
            </w:r>
          </w:p>
        </w:tc>
        <w:tc>
          <w:tcPr>
            <w:tcW w:w="1036" w:type="pct"/>
          </w:tcPr>
          <w:p w14:paraId="20264484" w14:textId="77777777" w:rsidR="00C40ACD" w:rsidRPr="00FF430B" w:rsidRDefault="00C40ACD" w:rsidP="00E42047">
            <w:pPr>
              <w:tabs>
                <w:tab w:val="left" w:pos="567"/>
              </w:tabs>
              <w:jc w:val="both"/>
              <w:rPr>
                <w:b/>
                <w:bCs/>
                <w:lang w:val="ro-MD"/>
              </w:rPr>
            </w:pPr>
            <w:r w:rsidRPr="00FF430B">
              <w:rPr>
                <w:b/>
                <w:bCs/>
                <w:lang w:val="ro-MD"/>
              </w:rPr>
              <w:t>3</w:t>
            </w:r>
          </w:p>
        </w:tc>
        <w:tc>
          <w:tcPr>
            <w:tcW w:w="1056" w:type="pct"/>
          </w:tcPr>
          <w:p w14:paraId="771F386B" w14:textId="77777777" w:rsidR="00C40ACD" w:rsidRPr="00FF430B" w:rsidRDefault="00C40ACD" w:rsidP="00E42047">
            <w:pPr>
              <w:tabs>
                <w:tab w:val="left" w:pos="567"/>
              </w:tabs>
              <w:jc w:val="both"/>
              <w:rPr>
                <w:b/>
                <w:bCs/>
                <w:lang w:val="ro-MD"/>
              </w:rPr>
            </w:pPr>
            <w:r w:rsidRPr="00FF430B">
              <w:rPr>
                <w:b/>
                <w:bCs/>
                <w:lang w:val="ro-MD"/>
              </w:rPr>
              <w:t>4</w:t>
            </w:r>
          </w:p>
        </w:tc>
        <w:tc>
          <w:tcPr>
            <w:tcW w:w="908" w:type="pct"/>
          </w:tcPr>
          <w:p w14:paraId="03C4511E" w14:textId="77777777" w:rsidR="00C40ACD" w:rsidRPr="00FF430B" w:rsidRDefault="00C40ACD" w:rsidP="00E42047">
            <w:pPr>
              <w:tabs>
                <w:tab w:val="left" w:pos="567"/>
              </w:tabs>
              <w:jc w:val="both"/>
              <w:rPr>
                <w:b/>
                <w:bCs/>
                <w:lang w:val="ro-MD"/>
              </w:rPr>
            </w:pPr>
            <w:r w:rsidRPr="00FF430B">
              <w:rPr>
                <w:b/>
                <w:bCs/>
                <w:lang w:val="ro-MD"/>
              </w:rPr>
              <w:t>5</w:t>
            </w:r>
          </w:p>
        </w:tc>
      </w:tr>
      <w:tr w:rsidR="00C40ACD" w:rsidRPr="00EC30C2" w14:paraId="5BE30048" w14:textId="77777777" w:rsidTr="00E42047">
        <w:trPr>
          <w:cantSplit/>
          <w:trHeight w:val="140"/>
        </w:trPr>
        <w:tc>
          <w:tcPr>
            <w:tcW w:w="273" w:type="pct"/>
          </w:tcPr>
          <w:p w14:paraId="524C70D2" w14:textId="77777777" w:rsidR="00C40ACD" w:rsidRPr="00FF430B" w:rsidRDefault="00C40ACD" w:rsidP="00E42047">
            <w:pPr>
              <w:keepNext/>
              <w:keepLines/>
              <w:tabs>
                <w:tab w:val="left" w:pos="567"/>
              </w:tabs>
              <w:spacing w:before="200"/>
              <w:jc w:val="both"/>
              <w:outlineLvl w:val="2"/>
              <w:rPr>
                <w:bCs/>
                <w:lang w:val="ro-MD"/>
              </w:rPr>
            </w:pPr>
          </w:p>
        </w:tc>
        <w:tc>
          <w:tcPr>
            <w:tcW w:w="727" w:type="pct"/>
          </w:tcPr>
          <w:p w14:paraId="59911190" w14:textId="77777777" w:rsidR="00C40ACD" w:rsidRPr="00FF430B" w:rsidRDefault="00C40ACD" w:rsidP="00E42047">
            <w:pPr>
              <w:tabs>
                <w:tab w:val="left" w:pos="567"/>
              </w:tabs>
              <w:jc w:val="both"/>
              <w:rPr>
                <w:bCs/>
                <w:lang w:val="ro-MD"/>
              </w:rPr>
            </w:pPr>
            <w:r w:rsidRPr="00FF430B">
              <w:rPr>
                <w:bCs/>
                <w:lang w:val="ro-MD"/>
              </w:rPr>
              <w:t>Arhitect-șef</w:t>
            </w:r>
          </w:p>
        </w:tc>
        <w:tc>
          <w:tcPr>
            <w:tcW w:w="1000" w:type="pct"/>
          </w:tcPr>
          <w:p w14:paraId="2D5BA305" w14:textId="77777777" w:rsidR="00C40ACD" w:rsidRPr="00FF430B" w:rsidRDefault="00C40ACD" w:rsidP="00E42047">
            <w:pPr>
              <w:keepNext/>
              <w:keepLines/>
              <w:tabs>
                <w:tab w:val="left" w:pos="567"/>
              </w:tabs>
              <w:spacing w:before="200"/>
              <w:jc w:val="both"/>
              <w:outlineLvl w:val="2"/>
              <w:rPr>
                <w:bCs/>
                <w:lang w:val="ro-MD"/>
              </w:rPr>
            </w:pPr>
          </w:p>
        </w:tc>
        <w:tc>
          <w:tcPr>
            <w:tcW w:w="1036" w:type="pct"/>
          </w:tcPr>
          <w:p w14:paraId="2F89CB43" w14:textId="77777777" w:rsidR="00C40ACD" w:rsidRPr="00FF430B" w:rsidRDefault="00C40ACD" w:rsidP="00E42047">
            <w:pPr>
              <w:keepNext/>
              <w:keepLines/>
              <w:tabs>
                <w:tab w:val="left" w:pos="567"/>
              </w:tabs>
              <w:spacing w:before="200"/>
              <w:jc w:val="both"/>
              <w:outlineLvl w:val="2"/>
              <w:rPr>
                <w:bCs/>
                <w:lang w:val="ro-MD"/>
              </w:rPr>
            </w:pPr>
          </w:p>
        </w:tc>
        <w:tc>
          <w:tcPr>
            <w:tcW w:w="1056" w:type="pct"/>
          </w:tcPr>
          <w:p w14:paraId="54479803" w14:textId="77777777" w:rsidR="00C40ACD" w:rsidRPr="00FF430B" w:rsidRDefault="00C40ACD" w:rsidP="00E42047">
            <w:pPr>
              <w:keepNext/>
              <w:keepLines/>
              <w:tabs>
                <w:tab w:val="left" w:pos="567"/>
              </w:tabs>
              <w:spacing w:before="200"/>
              <w:jc w:val="both"/>
              <w:outlineLvl w:val="2"/>
              <w:rPr>
                <w:bCs/>
                <w:lang w:val="ro-MD"/>
              </w:rPr>
            </w:pPr>
          </w:p>
        </w:tc>
        <w:tc>
          <w:tcPr>
            <w:tcW w:w="908" w:type="pct"/>
          </w:tcPr>
          <w:p w14:paraId="599FA0A7" w14:textId="77777777" w:rsidR="00C40ACD" w:rsidRPr="00FF430B" w:rsidRDefault="00C40ACD" w:rsidP="00E42047">
            <w:pPr>
              <w:keepNext/>
              <w:keepLines/>
              <w:tabs>
                <w:tab w:val="left" w:pos="567"/>
              </w:tabs>
              <w:spacing w:before="200"/>
              <w:jc w:val="both"/>
              <w:outlineLvl w:val="2"/>
              <w:rPr>
                <w:bCs/>
                <w:lang w:val="ro-MD"/>
              </w:rPr>
            </w:pPr>
          </w:p>
        </w:tc>
      </w:tr>
      <w:tr w:rsidR="00C40ACD" w:rsidRPr="00EC30C2" w14:paraId="22884F4D" w14:textId="77777777" w:rsidTr="00E42047">
        <w:trPr>
          <w:cantSplit/>
          <w:trHeight w:val="140"/>
        </w:trPr>
        <w:tc>
          <w:tcPr>
            <w:tcW w:w="273" w:type="pct"/>
          </w:tcPr>
          <w:p w14:paraId="2E8EAD4A" w14:textId="77777777" w:rsidR="00C40ACD" w:rsidRPr="00FF430B" w:rsidRDefault="00C40ACD" w:rsidP="00E42047">
            <w:pPr>
              <w:keepNext/>
              <w:keepLines/>
              <w:tabs>
                <w:tab w:val="left" w:pos="567"/>
              </w:tabs>
              <w:spacing w:before="200"/>
              <w:jc w:val="both"/>
              <w:outlineLvl w:val="2"/>
              <w:rPr>
                <w:bCs/>
                <w:lang w:val="ro-MD"/>
              </w:rPr>
            </w:pPr>
          </w:p>
        </w:tc>
        <w:tc>
          <w:tcPr>
            <w:tcW w:w="727" w:type="pct"/>
          </w:tcPr>
          <w:p w14:paraId="329AAF46" w14:textId="77777777" w:rsidR="00C40ACD" w:rsidRPr="00FF430B" w:rsidRDefault="00C40ACD" w:rsidP="00E42047">
            <w:pPr>
              <w:tabs>
                <w:tab w:val="left" w:pos="567"/>
              </w:tabs>
              <w:jc w:val="both"/>
              <w:rPr>
                <w:bCs/>
                <w:lang w:val="ro-MD"/>
              </w:rPr>
            </w:pPr>
            <w:r w:rsidRPr="00FF430B">
              <w:rPr>
                <w:bCs/>
                <w:lang w:val="ro-MD"/>
              </w:rPr>
              <w:t>Inginer-șef</w:t>
            </w:r>
          </w:p>
        </w:tc>
        <w:tc>
          <w:tcPr>
            <w:tcW w:w="1000" w:type="pct"/>
          </w:tcPr>
          <w:p w14:paraId="7342DD87" w14:textId="77777777" w:rsidR="00C40ACD" w:rsidRPr="00FF430B" w:rsidRDefault="00C40ACD" w:rsidP="00E42047">
            <w:pPr>
              <w:keepNext/>
              <w:keepLines/>
              <w:tabs>
                <w:tab w:val="left" w:pos="567"/>
              </w:tabs>
              <w:spacing w:before="200"/>
              <w:jc w:val="both"/>
              <w:outlineLvl w:val="2"/>
              <w:rPr>
                <w:bCs/>
                <w:lang w:val="ro-MD"/>
              </w:rPr>
            </w:pPr>
          </w:p>
        </w:tc>
        <w:tc>
          <w:tcPr>
            <w:tcW w:w="1036" w:type="pct"/>
          </w:tcPr>
          <w:p w14:paraId="673980B9" w14:textId="77777777" w:rsidR="00C40ACD" w:rsidRPr="00FF430B" w:rsidRDefault="00C40ACD" w:rsidP="00E42047">
            <w:pPr>
              <w:keepNext/>
              <w:keepLines/>
              <w:tabs>
                <w:tab w:val="left" w:pos="567"/>
              </w:tabs>
              <w:spacing w:before="200"/>
              <w:jc w:val="both"/>
              <w:outlineLvl w:val="2"/>
              <w:rPr>
                <w:bCs/>
                <w:lang w:val="ro-MD"/>
              </w:rPr>
            </w:pPr>
          </w:p>
        </w:tc>
        <w:tc>
          <w:tcPr>
            <w:tcW w:w="1056" w:type="pct"/>
          </w:tcPr>
          <w:p w14:paraId="240C1CA4" w14:textId="77777777" w:rsidR="00C40ACD" w:rsidRPr="00FF430B" w:rsidRDefault="00C40ACD" w:rsidP="00E42047">
            <w:pPr>
              <w:keepNext/>
              <w:keepLines/>
              <w:tabs>
                <w:tab w:val="left" w:pos="567"/>
              </w:tabs>
              <w:spacing w:before="200"/>
              <w:jc w:val="both"/>
              <w:outlineLvl w:val="2"/>
              <w:rPr>
                <w:bCs/>
                <w:lang w:val="ro-MD"/>
              </w:rPr>
            </w:pPr>
          </w:p>
        </w:tc>
        <w:tc>
          <w:tcPr>
            <w:tcW w:w="908" w:type="pct"/>
          </w:tcPr>
          <w:p w14:paraId="7FB37479" w14:textId="77777777" w:rsidR="00C40ACD" w:rsidRPr="00FF430B" w:rsidRDefault="00C40ACD" w:rsidP="00E42047">
            <w:pPr>
              <w:keepNext/>
              <w:keepLines/>
              <w:tabs>
                <w:tab w:val="left" w:pos="567"/>
              </w:tabs>
              <w:spacing w:before="200"/>
              <w:jc w:val="both"/>
              <w:outlineLvl w:val="2"/>
              <w:rPr>
                <w:bCs/>
                <w:lang w:val="ro-MD"/>
              </w:rPr>
            </w:pPr>
          </w:p>
        </w:tc>
      </w:tr>
      <w:tr w:rsidR="00C40ACD" w:rsidRPr="00EC30C2" w14:paraId="22D1BE8B" w14:textId="77777777" w:rsidTr="00E42047">
        <w:trPr>
          <w:cantSplit/>
          <w:trHeight w:val="140"/>
        </w:trPr>
        <w:tc>
          <w:tcPr>
            <w:tcW w:w="273" w:type="pct"/>
          </w:tcPr>
          <w:p w14:paraId="625714DD" w14:textId="77777777" w:rsidR="00C40ACD" w:rsidRPr="00FF430B" w:rsidRDefault="00C40ACD" w:rsidP="00E42047">
            <w:pPr>
              <w:keepNext/>
              <w:keepLines/>
              <w:tabs>
                <w:tab w:val="left" w:pos="567"/>
              </w:tabs>
              <w:spacing w:before="200"/>
              <w:jc w:val="both"/>
              <w:outlineLvl w:val="2"/>
              <w:rPr>
                <w:bCs/>
                <w:lang w:val="ro-MD"/>
              </w:rPr>
            </w:pPr>
          </w:p>
        </w:tc>
        <w:tc>
          <w:tcPr>
            <w:tcW w:w="727" w:type="pct"/>
          </w:tcPr>
          <w:p w14:paraId="41C83E99" w14:textId="77777777" w:rsidR="00C40ACD" w:rsidRPr="00FF430B" w:rsidRDefault="00C40ACD" w:rsidP="00E42047">
            <w:pPr>
              <w:tabs>
                <w:tab w:val="left" w:pos="567"/>
              </w:tabs>
              <w:jc w:val="both"/>
              <w:rPr>
                <w:bCs/>
                <w:lang w:val="ro-MD"/>
              </w:rPr>
            </w:pPr>
            <w:r w:rsidRPr="00FF430B">
              <w:rPr>
                <w:bCs/>
                <w:lang w:val="ro-MD"/>
              </w:rPr>
              <w:t>Diriginţi de şantier</w:t>
            </w:r>
          </w:p>
        </w:tc>
        <w:tc>
          <w:tcPr>
            <w:tcW w:w="1000" w:type="pct"/>
          </w:tcPr>
          <w:p w14:paraId="3A164508" w14:textId="77777777" w:rsidR="00C40ACD" w:rsidRPr="00FF430B" w:rsidRDefault="00C40ACD" w:rsidP="00E42047">
            <w:pPr>
              <w:keepNext/>
              <w:keepLines/>
              <w:tabs>
                <w:tab w:val="left" w:pos="567"/>
              </w:tabs>
              <w:spacing w:before="200"/>
              <w:jc w:val="both"/>
              <w:outlineLvl w:val="2"/>
              <w:rPr>
                <w:bCs/>
                <w:lang w:val="ro-MD"/>
              </w:rPr>
            </w:pPr>
          </w:p>
        </w:tc>
        <w:tc>
          <w:tcPr>
            <w:tcW w:w="1036" w:type="pct"/>
          </w:tcPr>
          <w:p w14:paraId="03630865" w14:textId="77777777" w:rsidR="00C40ACD" w:rsidRPr="00FF430B" w:rsidRDefault="00C40ACD" w:rsidP="00E42047">
            <w:pPr>
              <w:keepNext/>
              <w:keepLines/>
              <w:tabs>
                <w:tab w:val="left" w:pos="567"/>
              </w:tabs>
              <w:spacing w:before="200"/>
              <w:jc w:val="both"/>
              <w:outlineLvl w:val="2"/>
              <w:rPr>
                <w:bCs/>
                <w:lang w:val="ro-MD"/>
              </w:rPr>
            </w:pPr>
          </w:p>
        </w:tc>
        <w:tc>
          <w:tcPr>
            <w:tcW w:w="1056" w:type="pct"/>
          </w:tcPr>
          <w:p w14:paraId="0945BEEC" w14:textId="77777777" w:rsidR="00C40ACD" w:rsidRPr="00FF430B" w:rsidRDefault="00C40ACD" w:rsidP="00E42047">
            <w:pPr>
              <w:keepNext/>
              <w:keepLines/>
              <w:tabs>
                <w:tab w:val="left" w:pos="567"/>
              </w:tabs>
              <w:spacing w:before="200"/>
              <w:jc w:val="both"/>
              <w:outlineLvl w:val="2"/>
              <w:rPr>
                <w:bCs/>
                <w:lang w:val="ro-MD"/>
              </w:rPr>
            </w:pPr>
          </w:p>
        </w:tc>
        <w:tc>
          <w:tcPr>
            <w:tcW w:w="908" w:type="pct"/>
          </w:tcPr>
          <w:p w14:paraId="53BA0800" w14:textId="77777777" w:rsidR="00C40ACD" w:rsidRPr="00FF430B" w:rsidRDefault="00C40ACD" w:rsidP="00E42047">
            <w:pPr>
              <w:keepNext/>
              <w:keepLines/>
              <w:tabs>
                <w:tab w:val="left" w:pos="567"/>
              </w:tabs>
              <w:spacing w:before="200"/>
              <w:jc w:val="both"/>
              <w:outlineLvl w:val="2"/>
              <w:rPr>
                <w:bCs/>
                <w:lang w:val="ro-MD"/>
              </w:rPr>
            </w:pPr>
          </w:p>
        </w:tc>
      </w:tr>
      <w:tr w:rsidR="00C40ACD" w:rsidRPr="00EC30C2" w14:paraId="63C4B46D" w14:textId="77777777" w:rsidTr="00E42047">
        <w:trPr>
          <w:cantSplit/>
          <w:trHeight w:val="140"/>
        </w:trPr>
        <w:tc>
          <w:tcPr>
            <w:tcW w:w="273" w:type="pct"/>
          </w:tcPr>
          <w:p w14:paraId="6387AC77" w14:textId="77777777" w:rsidR="00C40ACD" w:rsidRPr="00FF430B" w:rsidRDefault="00C40ACD" w:rsidP="00E42047">
            <w:pPr>
              <w:keepNext/>
              <w:keepLines/>
              <w:tabs>
                <w:tab w:val="left" w:pos="567"/>
              </w:tabs>
              <w:spacing w:before="200"/>
              <w:jc w:val="both"/>
              <w:outlineLvl w:val="2"/>
              <w:rPr>
                <w:bCs/>
                <w:lang w:val="ro-MD"/>
              </w:rPr>
            </w:pPr>
          </w:p>
        </w:tc>
        <w:tc>
          <w:tcPr>
            <w:tcW w:w="727" w:type="pct"/>
          </w:tcPr>
          <w:p w14:paraId="66F0467E" w14:textId="77777777" w:rsidR="00C40ACD" w:rsidRPr="00FF430B" w:rsidRDefault="00C40ACD" w:rsidP="00E42047">
            <w:pPr>
              <w:tabs>
                <w:tab w:val="left" w:pos="567"/>
              </w:tabs>
              <w:jc w:val="both"/>
              <w:rPr>
                <w:bCs/>
                <w:lang w:val="ro-MD"/>
              </w:rPr>
            </w:pPr>
            <w:r w:rsidRPr="00FF430B">
              <w:rPr>
                <w:bCs/>
                <w:lang w:val="ro-MD"/>
              </w:rPr>
              <w:t>Maiştri</w:t>
            </w:r>
          </w:p>
        </w:tc>
        <w:tc>
          <w:tcPr>
            <w:tcW w:w="1000" w:type="pct"/>
          </w:tcPr>
          <w:p w14:paraId="2ACD33E1" w14:textId="77777777" w:rsidR="00C40ACD" w:rsidRPr="00FF430B" w:rsidRDefault="00C40ACD" w:rsidP="00E42047">
            <w:pPr>
              <w:keepNext/>
              <w:keepLines/>
              <w:tabs>
                <w:tab w:val="left" w:pos="567"/>
              </w:tabs>
              <w:spacing w:before="200"/>
              <w:jc w:val="both"/>
              <w:outlineLvl w:val="2"/>
              <w:rPr>
                <w:bCs/>
                <w:lang w:val="ro-MD"/>
              </w:rPr>
            </w:pPr>
          </w:p>
        </w:tc>
        <w:tc>
          <w:tcPr>
            <w:tcW w:w="1036" w:type="pct"/>
          </w:tcPr>
          <w:p w14:paraId="1D4C0BFE" w14:textId="77777777" w:rsidR="00C40ACD" w:rsidRPr="00FF430B" w:rsidRDefault="00C40ACD" w:rsidP="00E42047">
            <w:pPr>
              <w:keepNext/>
              <w:keepLines/>
              <w:tabs>
                <w:tab w:val="left" w:pos="567"/>
              </w:tabs>
              <w:spacing w:before="200"/>
              <w:jc w:val="both"/>
              <w:outlineLvl w:val="2"/>
              <w:rPr>
                <w:bCs/>
                <w:lang w:val="ro-MD"/>
              </w:rPr>
            </w:pPr>
          </w:p>
        </w:tc>
        <w:tc>
          <w:tcPr>
            <w:tcW w:w="1056" w:type="pct"/>
          </w:tcPr>
          <w:p w14:paraId="0974CD2B" w14:textId="77777777" w:rsidR="00C40ACD" w:rsidRPr="00FF430B" w:rsidRDefault="00C40ACD" w:rsidP="00E42047">
            <w:pPr>
              <w:keepNext/>
              <w:keepLines/>
              <w:tabs>
                <w:tab w:val="left" w:pos="567"/>
              </w:tabs>
              <w:spacing w:before="200"/>
              <w:jc w:val="both"/>
              <w:outlineLvl w:val="2"/>
              <w:rPr>
                <w:bCs/>
                <w:lang w:val="ro-MD"/>
              </w:rPr>
            </w:pPr>
          </w:p>
        </w:tc>
        <w:tc>
          <w:tcPr>
            <w:tcW w:w="908" w:type="pct"/>
          </w:tcPr>
          <w:p w14:paraId="60EF9F72" w14:textId="77777777" w:rsidR="00C40ACD" w:rsidRPr="00FF430B" w:rsidRDefault="00C40ACD" w:rsidP="00E42047">
            <w:pPr>
              <w:keepNext/>
              <w:keepLines/>
              <w:tabs>
                <w:tab w:val="left" w:pos="567"/>
              </w:tabs>
              <w:spacing w:before="200"/>
              <w:jc w:val="both"/>
              <w:outlineLvl w:val="2"/>
              <w:rPr>
                <w:bCs/>
                <w:lang w:val="ro-MD"/>
              </w:rPr>
            </w:pPr>
          </w:p>
        </w:tc>
      </w:tr>
      <w:tr w:rsidR="00C40ACD" w:rsidRPr="00EC30C2" w14:paraId="428E070B" w14:textId="77777777" w:rsidTr="00E42047">
        <w:trPr>
          <w:cantSplit/>
          <w:trHeight w:val="1270"/>
        </w:trPr>
        <w:tc>
          <w:tcPr>
            <w:tcW w:w="273" w:type="pct"/>
          </w:tcPr>
          <w:p w14:paraId="0C4A958A" w14:textId="77777777" w:rsidR="00C40ACD" w:rsidRPr="00FF430B" w:rsidRDefault="00C40ACD" w:rsidP="00E42047">
            <w:pPr>
              <w:keepNext/>
              <w:keepLines/>
              <w:tabs>
                <w:tab w:val="left" w:pos="567"/>
              </w:tabs>
              <w:spacing w:before="200"/>
              <w:jc w:val="both"/>
              <w:outlineLvl w:val="2"/>
              <w:rPr>
                <w:bCs/>
                <w:lang w:val="ro-MD"/>
              </w:rPr>
            </w:pPr>
          </w:p>
        </w:tc>
        <w:tc>
          <w:tcPr>
            <w:tcW w:w="727" w:type="pct"/>
          </w:tcPr>
          <w:p w14:paraId="24577DBD" w14:textId="77777777" w:rsidR="00C40ACD" w:rsidRPr="00FF430B" w:rsidRDefault="00C40ACD" w:rsidP="00E42047">
            <w:pPr>
              <w:tabs>
                <w:tab w:val="left" w:pos="567"/>
              </w:tabs>
              <w:jc w:val="both"/>
              <w:rPr>
                <w:bCs/>
                <w:lang w:val="ro-MD"/>
              </w:rPr>
            </w:pPr>
            <w:r w:rsidRPr="00FF430B">
              <w:rPr>
                <w:bCs/>
                <w:lang w:val="ro-MD"/>
              </w:rPr>
              <w:t>Specialişti</w:t>
            </w:r>
          </w:p>
          <w:p w14:paraId="4B7F94C0" w14:textId="77777777" w:rsidR="00C40ACD" w:rsidRPr="00FF430B" w:rsidRDefault="00C40ACD" w:rsidP="00E42047">
            <w:pPr>
              <w:tabs>
                <w:tab w:val="left" w:pos="567"/>
              </w:tabs>
              <w:jc w:val="both"/>
              <w:rPr>
                <w:bCs/>
                <w:lang w:val="ro-MD"/>
              </w:rPr>
            </w:pPr>
            <w:r w:rsidRPr="00FF430B">
              <w:rPr>
                <w:bCs/>
                <w:lang w:val="ro-MD"/>
              </w:rPr>
              <w:t>……………</w:t>
            </w:r>
          </w:p>
          <w:p w14:paraId="787A6276" w14:textId="77777777" w:rsidR="00C40ACD" w:rsidRPr="00FF430B" w:rsidRDefault="00C40ACD" w:rsidP="00E42047">
            <w:pPr>
              <w:tabs>
                <w:tab w:val="left" w:pos="567"/>
              </w:tabs>
              <w:jc w:val="both"/>
              <w:rPr>
                <w:bCs/>
                <w:lang w:val="ro-MD"/>
              </w:rPr>
            </w:pPr>
            <w:r w:rsidRPr="00FF430B">
              <w:rPr>
                <w:bCs/>
                <w:lang w:val="ro-MD"/>
              </w:rPr>
              <w:t>……………</w:t>
            </w:r>
          </w:p>
          <w:p w14:paraId="0A204B79" w14:textId="77777777" w:rsidR="00C40ACD" w:rsidRPr="00FF430B" w:rsidRDefault="00C40ACD" w:rsidP="00E42047">
            <w:pPr>
              <w:tabs>
                <w:tab w:val="left" w:pos="567"/>
              </w:tabs>
              <w:jc w:val="both"/>
              <w:rPr>
                <w:bCs/>
                <w:lang w:val="ro-MD"/>
              </w:rPr>
            </w:pPr>
            <w:r w:rsidRPr="00FF430B">
              <w:rPr>
                <w:bCs/>
                <w:lang w:val="ro-MD"/>
              </w:rPr>
              <w:t>…………….</w:t>
            </w:r>
          </w:p>
        </w:tc>
        <w:tc>
          <w:tcPr>
            <w:tcW w:w="1000" w:type="pct"/>
          </w:tcPr>
          <w:p w14:paraId="13FC0527" w14:textId="77777777" w:rsidR="00C40ACD" w:rsidRPr="00FF430B" w:rsidRDefault="00C40ACD" w:rsidP="00E42047">
            <w:pPr>
              <w:keepNext/>
              <w:keepLines/>
              <w:tabs>
                <w:tab w:val="left" w:pos="567"/>
              </w:tabs>
              <w:spacing w:before="200"/>
              <w:jc w:val="both"/>
              <w:outlineLvl w:val="2"/>
              <w:rPr>
                <w:bCs/>
                <w:lang w:val="ro-MD"/>
              </w:rPr>
            </w:pPr>
          </w:p>
        </w:tc>
        <w:tc>
          <w:tcPr>
            <w:tcW w:w="1036" w:type="pct"/>
          </w:tcPr>
          <w:p w14:paraId="465E5261" w14:textId="77777777" w:rsidR="00C40ACD" w:rsidRPr="00FF430B" w:rsidRDefault="00C40ACD" w:rsidP="00E42047">
            <w:pPr>
              <w:keepNext/>
              <w:keepLines/>
              <w:tabs>
                <w:tab w:val="left" w:pos="567"/>
              </w:tabs>
              <w:spacing w:before="200"/>
              <w:jc w:val="both"/>
              <w:outlineLvl w:val="2"/>
              <w:rPr>
                <w:bCs/>
                <w:lang w:val="ro-MD"/>
              </w:rPr>
            </w:pPr>
          </w:p>
        </w:tc>
        <w:tc>
          <w:tcPr>
            <w:tcW w:w="1056" w:type="pct"/>
          </w:tcPr>
          <w:p w14:paraId="2B8B2955" w14:textId="77777777" w:rsidR="00C40ACD" w:rsidRPr="00FF430B" w:rsidRDefault="00C40ACD" w:rsidP="00E42047">
            <w:pPr>
              <w:keepNext/>
              <w:keepLines/>
              <w:tabs>
                <w:tab w:val="left" w:pos="567"/>
              </w:tabs>
              <w:spacing w:before="200"/>
              <w:jc w:val="both"/>
              <w:outlineLvl w:val="2"/>
              <w:rPr>
                <w:bCs/>
                <w:lang w:val="ro-MD"/>
              </w:rPr>
            </w:pPr>
          </w:p>
        </w:tc>
        <w:tc>
          <w:tcPr>
            <w:tcW w:w="908" w:type="pct"/>
          </w:tcPr>
          <w:p w14:paraId="14BD7068" w14:textId="77777777" w:rsidR="00C40ACD" w:rsidRPr="00FF430B" w:rsidRDefault="00C40ACD" w:rsidP="00E42047">
            <w:pPr>
              <w:keepNext/>
              <w:keepLines/>
              <w:tabs>
                <w:tab w:val="left" w:pos="567"/>
              </w:tabs>
              <w:spacing w:before="200"/>
              <w:jc w:val="both"/>
              <w:outlineLvl w:val="2"/>
              <w:rPr>
                <w:bCs/>
                <w:lang w:val="ro-MD"/>
              </w:rPr>
            </w:pPr>
          </w:p>
        </w:tc>
      </w:tr>
    </w:tbl>
    <w:p w14:paraId="5DB112DA" w14:textId="77777777" w:rsidR="00C40ACD" w:rsidRPr="00FF430B" w:rsidRDefault="00C40ACD" w:rsidP="00C40ACD">
      <w:pPr>
        <w:jc w:val="both"/>
        <w:rPr>
          <w:rFonts w:eastAsia="PMingLiU"/>
          <w:lang w:val="ro-MD" w:eastAsia="zh-CN"/>
        </w:rPr>
      </w:pPr>
    </w:p>
    <w:p w14:paraId="6D2D1793"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_________________________________________</w:t>
      </w:r>
    </w:p>
    <w:p w14:paraId="75EE4F32"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__________________________________________</w:t>
      </w:r>
    </w:p>
    <w:p w14:paraId="5261277A"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____________________________</w:t>
      </w:r>
    </w:p>
    <w:p w14:paraId="743445F7"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_________________________________</w:t>
      </w:r>
    </w:p>
    <w:p w14:paraId="146CFBFC" w14:textId="77777777" w:rsidR="00C40ACD" w:rsidRPr="00FF430B" w:rsidRDefault="00C40ACD" w:rsidP="00C40ACD">
      <w:pPr>
        <w:spacing w:after="200" w:line="276" w:lineRule="auto"/>
        <w:rPr>
          <w:rFonts w:eastAsia="PMingLiU"/>
          <w:lang w:val="ro-MD" w:eastAsia="zh-CN"/>
        </w:rPr>
      </w:pPr>
      <w:bookmarkStart w:id="60" w:name="_Toc449692114"/>
    </w:p>
    <w:p w14:paraId="340BB1B6" w14:textId="77777777" w:rsidR="00C40ACD" w:rsidRPr="00FF430B" w:rsidRDefault="00C40ACD" w:rsidP="00C40ACD">
      <w:pPr>
        <w:spacing w:line="276" w:lineRule="auto"/>
        <w:jc w:val="center"/>
        <w:rPr>
          <w:rFonts w:eastAsia="PMingLiU"/>
          <w:b/>
          <w:lang w:val="ro-MD" w:eastAsia="zh-CN"/>
        </w:rPr>
      </w:pPr>
    </w:p>
    <w:p w14:paraId="3FAD71AD" w14:textId="77777777" w:rsidR="00C40ACD" w:rsidRPr="00FF430B" w:rsidRDefault="00C40ACD" w:rsidP="00C40ACD">
      <w:pPr>
        <w:spacing w:line="276" w:lineRule="auto"/>
        <w:jc w:val="center"/>
        <w:rPr>
          <w:rFonts w:eastAsia="PMingLiU"/>
          <w:b/>
          <w:lang w:val="ro-MD" w:eastAsia="zh-CN"/>
        </w:rPr>
      </w:pPr>
    </w:p>
    <w:p w14:paraId="7BEEDC86" w14:textId="77777777" w:rsidR="00C40ACD" w:rsidRPr="00FF430B" w:rsidRDefault="00C40ACD" w:rsidP="00C40ACD">
      <w:pPr>
        <w:spacing w:line="276" w:lineRule="auto"/>
        <w:jc w:val="center"/>
        <w:rPr>
          <w:rFonts w:eastAsia="PMingLiU"/>
          <w:b/>
          <w:lang w:val="ro-MD" w:eastAsia="zh-CN"/>
        </w:rPr>
      </w:pPr>
    </w:p>
    <w:p w14:paraId="158F095A" w14:textId="77777777" w:rsidR="00C40ACD" w:rsidRPr="00FF430B" w:rsidRDefault="00C40ACD" w:rsidP="00C40ACD">
      <w:pPr>
        <w:spacing w:line="276" w:lineRule="auto"/>
        <w:jc w:val="center"/>
        <w:rPr>
          <w:rFonts w:eastAsia="PMingLiU"/>
          <w:b/>
          <w:lang w:val="ro-MD" w:eastAsia="zh-CN"/>
        </w:rPr>
      </w:pPr>
    </w:p>
    <w:p w14:paraId="2B668129" w14:textId="77777777" w:rsidR="00C40ACD" w:rsidRPr="00FF430B" w:rsidRDefault="00C40ACD" w:rsidP="00C40ACD">
      <w:pPr>
        <w:spacing w:line="276" w:lineRule="auto"/>
        <w:jc w:val="center"/>
        <w:rPr>
          <w:rFonts w:eastAsia="PMingLiU"/>
          <w:b/>
          <w:lang w:val="ro-MD" w:eastAsia="zh-CN"/>
        </w:rPr>
      </w:pPr>
    </w:p>
    <w:p w14:paraId="1675D5F8" w14:textId="77777777" w:rsidR="00C40ACD" w:rsidRPr="00FF430B" w:rsidRDefault="00C40ACD" w:rsidP="00C40ACD">
      <w:pPr>
        <w:spacing w:line="276" w:lineRule="auto"/>
        <w:jc w:val="center"/>
        <w:rPr>
          <w:rFonts w:eastAsia="PMingLiU"/>
          <w:b/>
          <w:lang w:val="ro-MD" w:eastAsia="zh-CN"/>
        </w:rPr>
      </w:pPr>
    </w:p>
    <w:p w14:paraId="419E36ED" w14:textId="77777777" w:rsidR="00C40ACD" w:rsidRPr="00FF430B" w:rsidRDefault="00C40ACD" w:rsidP="00C40ACD">
      <w:pPr>
        <w:spacing w:line="276" w:lineRule="auto"/>
        <w:jc w:val="center"/>
        <w:rPr>
          <w:rFonts w:eastAsia="PMingLiU"/>
          <w:b/>
          <w:lang w:val="ro-MD" w:eastAsia="zh-CN"/>
        </w:rPr>
      </w:pPr>
    </w:p>
    <w:p w14:paraId="6DAE05E6" w14:textId="77777777" w:rsidR="00C40ACD" w:rsidRPr="00FF430B" w:rsidRDefault="00C40ACD" w:rsidP="00C40ACD">
      <w:pPr>
        <w:spacing w:line="276" w:lineRule="auto"/>
        <w:jc w:val="center"/>
        <w:rPr>
          <w:rFonts w:eastAsia="PMingLiU"/>
          <w:b/>
          <w:lang w:val="ro-MD" w:eastAsia="zh-CN"/>
        </w:rPr>
      </w:pPr>
    </w:p>
    <w:p w14:paraId="482546A9" w14:textId="77777777" w:rsidR="00C40ACD" w:rsidRPr="00FF430B" w:rsidRDefault="00C40ACD" w:rsidP="00C40ACD">
      <w:pPr>
        <w:spacing w:line="276" w:lineRule="auto"/>
        <w:jc w:val="center"/>
        <w:rPr>
          <w:rFonts w:eastAsia="PMingLiU"/>
          <w:b/>
          <w:lang w:val="ro-MD" w:eastAsia="zh-CN"/>
        </w:rPr>
      </w:pPr>
    </w:p>
    <w:p w14:paraId="59148FD8" w14:textId="77777777" w:rsidR="00C40ACD" w:rsidRPr="00FF430B" w:rsidRDefault="00C40ACD" w:rsidP="00C40ACD">
      <w:pPr>
        <w:spacing w:line="276" w:lineRule="auto"/>
        <w:jc w:val="center"/>
        <w:rPr>
          <w:rFonts w:eastAsia="PMingLiU"/>
          <w:b/>
          <w:lang w:val="ro-MD" w:eastAsia="zh-CN"/>
        </w:rPr>
      </w:pPr>
    </w:p>
    <w:p w14:paraId="04DF3221" w14:textId="77777777" w:rsidR="00C40ACD" w:rsidRPr="00FF430B" w:rsidRDefault="00C40ACD" w:rsidP="00C40ACD">
      <w:pPr>
        <w:spacing w:line="276" w:lineRule="auto"/>
        <w:jc w:val="center"/>
        <w:rPr>
          <w:rFonts w:eastAsia="PMingLiU"/>
          <w:b/>
          <w:lang w:val="ro-MD" w:eastAsia="zh-CN"/>
        </w:rPr>
      </w:pPr>
    </w:p>
    <w:p w14:paraId="0192DB9B" w14:textId="77777777" w:rsidR="00C40ACD" w:rsidRPr="00FF430B" w:rsidRDefault="00C40ACD" w:rsidP="00C40ACD">
      <w:pPr>
        <w:spacing w:line="276" w:lineRule="auto"/>
        <w:jc w:val="center"/>
        <w:rPr>
          <w:rFonts w:eastAsia="PMingLiU"/>
          <w:b/>
          <w:lang w:val="ro-MD" w:eastAsia="zh-CN"/>
        </w:rPr>
      </w:pPr>
    </w:p>
    <w:p w14:paraId="79FF84F3" w14:textId="77777777" w:rsidR="00C40ACD" w:rsidRPr="00FF430B" w:rsidRDefault="00C40ACD" w:rsidP="00C40ACD">
      <w:pPr>
        <w:spacing w:line="276" w:lineRule="auto"/>
        <w:jc w:val="center"/>
        <w:rPr>
          <w:rFonts w:eastAsia="PMingLiU"/>
          <w:b/>
          <w:lang w:val="ro-MD" w:eastAsia="zh-CN"/>
        </w:rPr>
      </w:pPr>
    </w:p>
    <w:p w14:paraId="5A9C4E98" w14:textId="77777777" w:rsidR="00C40ACD" w:rsidRPr="00FF430B" w:rsidRDefault="00C40ACD" w:rsidP="00C40ACD">
      <w:pPr>
        <w:spacing w:line="276" w:lineRule="auto"/>
        <w:jc w:val="center"/>
        <w:rPr>
          <w:rFonts w:eastAsia="PMingLiU"/>
          <w:b/>
          <w:lang w:val="ro-MD" w:eastAsia="zh-CN"/>
        </w:rPr>
      </w:pPr>
    </w:p>
    <w:p w14:paraId="39800D63" w14:textId="77777777" w:rsidR="00C40ACD" w:rsidRPr="00FF430B" w:rsidRDefault="00C40ACD" w:rsidP="00C40ACD">
      <w:pPr>
        <w:spacing w:line="276" w:lineRule="auto"/>
        <w:jc w:val="center"/>
        <w:rPr>
          <w:rFonts w:eastAsia="PMingLiU"/>
          <w:b/>
          <w:lang w:val="ro-MD" w:eastAsia="zh-CN"/>
        </w:rPr>
      </w:pPr>
    </w:p>
    <w:p w14:paraId="008E6596" w14:textId="77777777" w:rsidR="00C40ACD" w:rsidRPr="00FF430B" w:rsidRDefault="00C40ACD" w:rsidP="00C40ACD">
      <w:pPr>
        <w:spacing w:line="276" w:lineRule="auto"/>
        <w:jc w:val="center"/>
        <w:rPr>
          <w:rFonts w:eastAsia="PMingLiU"/>
          <w:b/>
          <w:lang w:val="ro-MD" w:eastAsia="zh-CN"/>
        </w:rPr>
      </w:pPr>
    </w:p>
    <w:p w14:paraId="71DBDE11" w14:textId="77777777" w:rsidR="00C40ACD" w:rsidRPr="00FF430B" w:rsidRDefault="00C40ACD" w:rsidP="00C40ACD">
      <w:pPr>
        <w:jc w:val="right"/>
        <w:rPr>
          <w:noProof w:val="0"/>
          <w:lang w:val="ro-MD"/>
        </w:rPr>
      </w:pPr>
    </w:p>
    <w:p w14:paraId="1AE32352"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16CECA72" w14:textId="77777777" w:rsidR="00C40ACD" w:rsidRPr="00FF430B" w:rsidRDefault="00C40ACD" w:rsidP="00C40ACD">
      <w:pPr>
        <w:jc w:val="right"/>
        <w:rPr>
          <w:noProof w:val="0"/>
          <w:lang w:val="ro-MD"/>
        </w:rPr>
      </w:pPr>
      <w:r w:rsidRPr="00FF430B">
        <w:rPr>
          <w:noProof w:val="0"/>
          <w:lang w:val="ro-MD"/>
        </w:rPr>
        <w:t>la Documentația standard nr._____</w:t>
      </w:r>
    </w:p>
    <w:p w14:paraId="16394019" w14:textId="77777777" w:rsidR="00C40ACD" w:rsidRPr="00FF430B" w:rsidRDefault="00C40ACD" w:rsidP="00C40ACD">
      <w:pPr>
        <w:jc w:val="right"/>
        <w:rPr>
          <w:noProof w:val="0"/>
          <w:lang w:val="ro-MD"/>
        </w:rPr>
      </w:pPr>
      <w:r w:rsidRPr="00FF430B">
        <w:rPr>
          <w:noProof w:val="0"/>
          <w:lang w:val="ro-MD"/>
        </w:rPr>
        <w:t>din “____” ________ 20___</w:t>
      </w:r>
    </w:p>
    <w:p w14:paraId="2D5CB9E7" w14:textId="77777777" w:rsidR="00C40ACD" w:rsidRPr="00FF430B" w:rsidRDefault="00C40ACD" w:rsidP="00C40ACD">
      <w:pPr>
        <w:spacing w:line="276" w:lineRule="auto"/>
        <w:jc w:val="center"/>
        <w:rPr>
          <w:rFonts w:eastAsia="PMingLiU"/>
          <w:b/>
          <w:lang w:val="ro-MD" w:eastAsia="zh-CN"/>
        </w:rPr>
      </w:pPr>
    </w:p>
    <w:p w14:paraId="59549CF2" w14:textId="77777777" w:rsidR="00C40ACD" w:rsidRPr="00FF430B" w:rsidRDefault="00C40ACD" w:rsidP="00C40ACD">
      <w:pPr>
        <w:spacing w:line="276" w:lineRule="auto"/>
        <w:jc w:val="center"/>
        <w:rPr>
          <w:rFonts w:eastAsia="PMingLiU"/>
          <w:b/>
          <w:lang w:val="ro-MD" w:eastAsia="zh-CN"/>
        </w:rPr>
      </w:pPr>
    </w:p>
    <w:p w14:paraId="1E15DB70" w14:textId="77777777" w:rsidR="00C40ACD" w:rsidRPr="00FF430B" w:rsidRDefault="00C40ACD" w:rsidP="00C40ACD">
      <w:pPr>
        <w:spacing w:line="276" w:lineRule="auto"/>
        <w:jc w:val="center"/>
        <w:rPr>
          <w:rFonts w:eastAsia="PMingLiU"/>
          <w:b/>
          <w:lang w:val="ro-MD" w:eastAsia="zh-CN"/>
        </w:rPr>
      </w:pPr>
    </w:p>
    <w:bookmarkEnd w:id="60"/>
    <w:p w14:paraId="47902444" w14:textId="77777777" w:rsidR="00C40ACD" w:rsidRPr="00FF430B" w:rsidRDefault="00C40ACD" w:rsidP="00C40ACD">
      <w:pPr>
        <w:spacing w:line="276" w:lineRule="auto"/>
        <w:jc w:val="center"/>
        <w:rPr>
          <w:rFonts w:eastAsia="PMingLiU"/>
          <w:b/>
          <w:noProof w:val="0"/>
          <w:lang w:val="ro-MD" w:eastAsia="zh-CN"/>
        </w:rPr>
      </w:pPr>
    </w:p>
    <w:p w14:paraId="7FCC109A" w14:textId="77777777" w:rsidR="00C40ACD" w:rsidRPr="00FF430B" w:rsidRDefault="00C40ACD" w:rsidP="00C40ACD">
      <w:pPr>
        <w:jc w:val="center"/>
        <w:rPr>
          <w:rFonts w:eastAsia="SimSun"/>
          <w:b/>
          <w:bCs/>
          <w:iCs/>
          <w:lang w:val="ro-MD" w:eastAsia="zh-CN"/>
        </w:rPr>
      </w:pPr>
      <w:r w:rsidRPr="00FF430B">
        <w:rPr>
          <w:rFonts w:eastAsia="SimSun"/>
          <w:b/>
          <w:bCs/>
          <w:iCs/>
          <w:lang w:val="ro-MD" w:eastAsia="zh-CN"/>
        </w:rPr>
        <w:t>LISTA SUBCONTRACTANȚILOR</w:t>
      </w:r>
    </w:p>
    <w:p w14:paraId="52A5E439" w14:textId="77777777" w:rsidR="00C40ACD" w:rsidRPr="00FF430B" w:rsidRDefault="00C40ACD" w:rsidP="00C40ACD">
      <w:pPr>
        <w:jc w:val="center"/>
        <w:rPr>
          <w:rFonts w:eastAsia="SimSun"/>
          <w:b/>
          <w:bCs/>
          <w:iCs/>
          <w:lang w:val="ro-MD" w:eastAsia="zh-CN"/>
        </w:rPr>
      </w:pPr>
      <w:r w:rsidRPr="00FF430B">
        <w:rPr>
          <w:rFonts w:eastAsia="SimSun"/>
          <w:b/>
          <w:bCs/>
          <w:iCs/>
          <w:lang w:val="ro-MD" w:eastAsia="zh-CN"/>
        </w:rPr>
        <w:t>ŞI PARTEA/PĂRŢILE DIN CONTRACT CARE SUNT</w:t>
      </w:r>
    </w:p>
    <w:p w14:paraId="41313759" w14:textId="77777777" w:rsidR="00C40ACD" w:rsidRPr="00FF430B" w:rsidRDefault="00C40ACD" w:rsidP="00C40ACD">
      <w:pPr>
        <w:jc w:val="center"/>
        <w:rPr>
          <w:rFonts w:eastAsia="SimSun"/>
          <w:b/>
          <w:bCs/>
          <w:iCs/>
          <w:lang w:val="ro-MD" w:eastAsia="zh-CN"/>
        </w:rPr>
      </w:pPr>
      <w:r w:rsidRPr="00FF430B">
        <w:rPr>
          <w:rFonts w:eastAsia="SimSun"/>
          <w:b/>
          <w:bCs/>
          <w:iCs/>
          <w:lang w:val="ro-MD" w:eastAsia="zh-CN"/>
        </w:rPr>
        <w:t>ÎNDEPLINITE DE ACEŞTIA</w:t>
      </w:r>
    </w:p>
    <w:p w14:paraId="1825269A" w14:textId="77777777" w:rsidR="00C40ACD" w:rsidRPr="00FF430B" w:rsidRDefault="00C40ACD" w:rsidP="00C40ACD">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40ACD" w:rsidRPr="00EC30C2" w14:paraId="6472361E" w14:textId="77777777" w:rsidTr="00E42047">
        <w:trPr>
          <w:cantSplit/>
          <w:trHeight w:val="920"/>
        </w:trPr>
        <w:tc>
          <w:tcPr>
            <w:tcW w:w="0" w:type="auto"/>
            <w:vAlign w:val="center"/>
          </w:tcPr>
          <w:p w14:paraId="6446B08B" w14:textId="77777777" w:rsidR="00C40ACD" w:rsidRPr="00FF430B" w:rsidRDefault="00C40ACD" w:rsidP="00E42047">
            <w:pPr>
              <w:tabs>
                <w:tab w:val="left" w:pos="567"/>
              </w:tabs>
              <w:jc w:val="both"/>
              <w:rPr>
                <w:b/>
                <w:lang w:val="ro-MD"/>
              </w:rPr>
            </w:pPr>
            <w:r w:rsidRPr="00FF430B">
              <w:rPr>
                <w:b/>
                <w:lang w:val="ro-MD"/>
              </w:rPr>
              <w:t>Nr. d/o</w:t>
            </w:r>
          </w:p>
        </w:tc>
        <w:tc>
          <w:tcPr>
            <w:tcW w:w="3126" w:type="dxa"/>
            <w:vAlign w:val="center"/>
          </w:tcPr>
          <w:p w14:paraId="06EFB318" w14:textId="77777777" w:rsidR="00C40ACD" w:rsidRPr="00FF430B" w:rsidRDefault="00C40ACD" w:rsidP="00E42047">
            <w:pPr>
              <w:jc w:val="center"/>
              <w:rPr>
                <w:b/>
                <w:lang w:val="ro-MD"/>
              </w:rPr>
            </w:pPr>
            <w:r w:rsidRPr="00FF430B">
              <w:rPr>
                <w:b/>
                <w:lang w:val="ro-MD"/>
              </w:rPr>
              <w:t>Numele şi adresa subantreprenorilor</w:t>
            </w:r>
          </w:p>
        </w:tc>
        <w:tc>
          <w:tcPr>
            <w:tcW w:w="1984" w:type="dxa"/>
            <w:vAlign w:val="center"/>
          </w:tcPr>
          <w:p w14:paraId="34B65717" w14:textId="77777777" w:rsidR="00C40ACD" w:rsidRPr="00FF430B" w:rsidRDefault="00C40ACD" w:rsidP="00E42047">
            <w:pPr>
              <w:rPr>
                <w:rFonts w:eastAsia="MS Mincho"/>
                <w:b/>
                <w:lang w:val="ro-MD" w:eastAsia="zh-CN"/>
              </w:rPr>
            </w:pPr>
            <w:r w:rsidRPr="00FF430B">
              <w:rPr>
                <w:rFonts w:eastAsia="MS Mincho"/>
                <w:b/>
                <w:lang w:val="ro-MD" w:eastAsia="zh-CN"/>
              </w:rPr>
              <w:t>Activităţi din contract</w:t>
            </w:r>
          </w:p>
        </w:tc>
        <w:tc>
          <w:tcPr>
            <w:tcW w:w="1443" w:type="dxa"/>
            <w:vAlign w:val="center"/>
          </w:tcPr>
          <w:p w14:paraId="5237F01C" w14:textId="77777777" w:rsidR="00C40ACD" w:rsidRPr="00FF430B" w:rsidRDefault="00C40ACD" w:rsidP="00E42047">
            <w:pPr>
              <w:rPr>
                <w:rFonts w:eastAsia="MS Mincho"/>
                <w:b/>
                <w:lang w:val="ro-MD" w:eastAsia="zh-CN"/>
              </w:rPr>
            </w:pPr>
            <w:r w:rsidRPr="00FF430B">
              <w:rPr>
                <w:rFonts w:eastAsia="MS Mincho"/>
                <w:b/>
                <w:lang w:val="ro-MD" w:eastAsia="zh-CN"/>
              </w:rPr>
              <w:t>Valoarea aproximativă</w:t>
            </w:r>
          </w:p>
        </w:tc>
        <w:tc>
          <w:tcPr>
            <w:tcW w:w="0" w:type="auto"/>
            <w:vAlign w:val="center"/>
          </w:tcPr>
          <w:p w14:paraId="47034B72" w14:textId="77777777" w:rsidR="00C40ACD" w:rsidRPr="00FF430B" w:rsidRDefault="00C40ACD" w:rsidP="00E42047">
            <w:pPr>
              <w:rPr>
                <w:rFonts w:eastAsia="MS Mincho"/>
                <w:b/>
                <w:lang w:val="ro-MD" w:eastAsia="zh-CN"/>
              </w:rPr>
            </w:pPr>
            <w:r w:rsidRPr="00FF430B">
              <w:rPr>
                <w:rFonts w:eastAsia="MS Mincho"/>
                <w:b/>
                <w:lang w:val="ro-MD" w:eastAsia="zh-CN"/>
              </w:rPr>
              <w:t>% din valoarea contractului</w:t>
            </w:r>
          </w:p>
        </w:tc>
      </w:tr>
      <w:tr w:rsidR="00C40ACD" w:rsidRPr="00EC30C2" w14:paraId="13484919" w14:textId="77777777" w:rsidTr="00E42047">
        <w:trPr>
          <w:trHeight w:val="175"/>
        </w:trPr>
        <w:tc>
          <w:tcPr>
            <w:tcW w:w="0" w:type="auto"/>
          </w:tcPr>
          <w:p w14:paraId="0C9317B6" w14:textId="77777777" w:rsidR="00C40ACD" w:rsidRPr="00FF430B" w:rsidRDefault="00C40ACD" w:rsidP="00E42047">
            <w:pPr>
              <w:tabs>
                <w:tab w:val="left" w:pos="567"/>
              </w:tabs>
              <w:jc w:val="both"/>
              <w:rPr>
                <w:lang w:val="ro-MD"/>
              </w:rPr>
            </w:pPr>
            <w:r w:rsidRPr="00FF430B">
              <w:rPr>
                <w:lang w:val="ro-MD"/>
              </w:rPr>
              <w:t>1.</w:t>
            </w:r>
          </w:p>
        </w:tc>
        <w:tc>
          <w:tcPr>
            <w:tcW w:w="3126" w:type="dxa"/>
          </w:tcPr>
          <w:p w14:paraId="0201496F" w14:textId="77777777" w:rsidR="00C40ACD" w:rsidRPr="00FF430B" w:rsidRDefault="00C40ACD" w:rsidP="00E42047">
            <w:pPr>
              <w:keepNext/>
              <w:keepLines/>
              <w:tabs>
                <w:tab w:val="left" w:pos="567"/>
              </w:tabs>
              <w:spacing w:before="200"/>
              <w:jc w:val="both"/>
              <w:outlineLvl w:val="2"/>
              <w:rPr>
                <w:lang w:val="ro-MD"/>
              </w:rPr>
            </w:pPr>
          </w:p>
        </w:tc>
        <w:tc>
          <w:tcPr>
            <w:tcW w:w="1984" w:type="dxa"/>
          </w:tcPr>
          <w:p w14:paraId="066AD02A" w14:textId="77777777" w:rsidR="00C40ACD" w:rsidRPr="00FF430B" w:rsidRDefault="00C40ACD" w:rsidP="00E42047">
            <w:pPr>
              <w:keepNext/>
              <w:keepLines/>
              <w:tabs>
                <w:tab w:val="left" w:pos="567"/>
              </w:tabs>
              <w:spacing w:before="200"/>
              <w:jc w:val="both"/>
              <w:outlineLvl w:val="2"/>
              <w:rPr>
                <w:lang w:val="ro-MD"/>
              </w:rPr>
            </w:pPr>
          </w:p>
        </w:tc>
        <w:tc>
          <w:tcPr>
            <w:tcW w:w="1443" w:type="dxa"/>
          </w:tcPr>
          <w:p w14:paraId="4AC08E83" w14:textId="77777777" w:rsidR="00C40ACD" w:rsidRPr="00FF430B" w:rsidRDefault="00C40ACD" w:rsidP="00E42047">
            <w:pPr>
              <w:keepNext/>
              <w:keepLines/>
              <w:tabs>
                <w:tab w:val="left" w:pos="567"/>
              </w:tabs>
              <w:spacing w:before="200"/>
              <w:jc w:val="both"/>
              <w:outlineLvl w:val="2"/>
              <w:rPr>
                <w:lang w:val="ro-MD"/>
              </w:rPr>
            </w:pPr>
          </w:p>
        </w:tc>
        <w:tc>
          <w:tcPr>
            <w:tcW w:w="0" w:type="auto"/>
          </w:tcPr>
          <w:p w14:paraId="58280B59"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201B3011" w14:textId="77777777" w:rsidTr="00E42047">
        <w:trPr>
          <w:trHeight w:val="337"/>
        </w:trPr>
        <w:tc>
          <w:tcPr>
            <w:tcW w:w="0" w:type="auto"/>
          </w:tcPr>
          <w:p w14:paraId="57290FE9" w14:textId="77777777" w:rsidR="00C40ACD" w:rsidRPr="00FF430B" w:rsidRDefault="00C40ACD" w:rsidP="00E42047">
            <w:pPr>
              <w:tabs>
                <w:tab w:val="left" w:pos="567"/>
              </w:tabs>
              <w:jc w:val="both"/>
              <w:rPr>
                <w:lang w:val="ro-MD"/>
              </w:rPr>
            </w:pPr>
            <w:r w:rsidRPr="00FF430B">
              <w:rPr>
                <w:lang w:val="ro-MD"/>
              </w:rPr>
              <w:t>2.</w:t>
            </w:r>
          </w:p>
        </w:tc>
        <w:tc>
          <w:tcPr>
            <w:tcW w:w="3126" w:type="dxa"/>
          </w:tcPr>
          <w:p w14:paraId="5D543097" w14:textId="77777777" w:rsidR="00C40ACD" w:rsidRPr="00FF430B" w:rsidRDefault="00C40ACD" w:rsidP="00E42047">
            <w:pPr>
              <w:keepNext/>
              <w:keepLines/>
              <w:tabs>
                <w:tab w:val="left" w:pos="567"/>
              </w:tabs>
              <w:spacing w:before="200"/>
              <w:jc w:val="both"/>
              <w:outlineLvl w:val="2"/>
              <w:rPr>
                <w:lang w:val="ro-MD"/>
              </w:rPr>
            </w:pPr>
          </w:p>
        </w:tc>
        <w:tc>
          <w:tcPr>
            <w:tcW w:w="1984" w:type="dxa"/>
          </w:tcPr>
          <w:p w14:paraId="01D8ED9F" w14:textId="77777777" w:rsidR="00C40ACD" w:rsidRPr="00FF430B" w:rsidRDefault="00C40ACD" w:rsidP="00E42047">
            <w:pPr>
              <w:keepNext/>
              <w:keepLines/>
              <w:tabs>
                <w:tab w:val="left" w:pos="567"/>
              </w:tabs>
              <w:spacing w:before="200"/>
              <w:jc w:val="both"/>
              <w:outlineLvl w:val="2"/>
              <w:rPr>
                <w:lang w:val="ro-MD"/>
              </w:rPr>
            </w:pPr>
          </w:p>
        </w:tc>
        <w:tc>
          <w:tcPr>
            <w:tcW w:w="1443" w:type="dxa"/>
          </w:tcPr>
          <w:p w14:paraId="7A209B4A" w14:textId="77777777" w:rsidR="00C40ACD" w:rsidRPr="00FF430B" w:rsidRDefault="00C40ACD" w:rsidP="00E42047">
            <w:pPr>
              <w:keepNext/>
              <w:keepLines/>
              <w:tabs>
                <w:tab w:val="left" w:pos="567"/>
              </w:tabs>
              <w:spacing w:before="200"/>
              <w:jc w:val="both"/>
              <w:outlineLvl w:val="2"/>
              <w:rPr>
                <w:lang w:val="ro-MD"/>
              </w:rPr>
            </w:pPr>
          </w:p>
        </w:tc>
        <w:tc>
          <w:tcPr>
            <w:tcW w:w="0" w:type="auto"/>
          </w:tcPr>
          <w:p w14:paraId="4FF25E5F"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28FBF3B5" w14:textId="77777777" w:rsidTr="00E42047">
        <w:trPr>
          <w:trHeight w:val="181"/>
        </w:trPr>
        <w:tc>
          <w:tcPr>
            <w:tcW w:w="0" w:type="auto"/>
          </w:tcPr>
          <w:p w14:paraId="4E0FAF93" w14:textId="77777777" w:rsidR="00C40ACD" w:rsidRPr="00FF430B" w:rsidRDefault="00C40ACD" w:rsidP="00E42047">
            <w:pPr>
              <w:tabs>
                <w:tab w:val="left" w:pos="567"/>
              </w:tabs>
              <w:jc w:val="both"/>
              <w:rPr>
                <w:lang w:val="ro-MD"/>
              </w:rPr>
            </w:pPr>
            <w:r w:rsidRPr="00FF430B">
              <w:rPr>
                <w:lang w:val="ro-MD"/>
              </w:rPr>
              <w:t>3.</w:t>
            </w:r>
          </w:p>
        </w:tc>
        <w:tc>
          <w:tcPr>
            <w:tcW w:w="3126" w:type="dxa"/>
          </w:tcPr>
          <w:p w14:paraId="4ACF8B78" w14:textId="77777777" w:rsidR="00C40ACD" w:rsidRPr="00FF430B" w:rsidRDefault="00C40ACD" w:rsidP="00E42047">
            <w:pPr>
              <w:keepNext/>
              <w:keepLines/>
              <w:tabs>
                <w:tab w:val="left" w:pos="567"/>
              </w:tabs>
              <w:spacing w:before="200"/>
              <w:jc w:val="both"/>
              <w:outlineLvl w:val="2"/>
              <w:rPr>
                <w:lang w:val="ro-MD"/>
              </w:rPr>
            </w:pPr>
          </w:p>
        </w:tc>
        <w:tc>
          <w:tcPr>
            <w:tcW w:w="1984" w:type="dxa"/>
          </w:tcPr>
          <w:p w14:paraId="1726581B" w14:textId="77777777" w:rsidR="00C40ACD" w:rsidRPr="00FF430B" w:rsidRDefault="00C40ACD" w:rsidP="00E42047">
            <w:pPr>
              <w:keepNext/>
              <w:keepLines/>
              <w:tabs>
                <w:tab w:val="left" w:pos="567"/>
              </w:tabs>
              <w:spacing w:before="200"/>
              <w:jc w:val="both"/>
              <w:outlineLvl w:val="2"/>
              <w:rPr>
                <w:lang w:val="ro-MD"/>
              </w:rPr>
            </w:pPr>
          </w:p>
        </w:tc>
        <w:tc>
          <w:tcPr>
            <w:tcW w:w="1443" w:type="dxa"/>
          </w:tcPr>
          <w:p w14:paraId="350ED1A9" w14:textId="77777777" w:rsidR="00C40ACD" w:rsidRPr="00FF430B" w:rsidRDefault="00C40ACD" w:rsidP="00E42047">
            <w:pPr>
              <w:keepNext/>
              <w:keepLines/>
              <w:tabs>
                <w:tab w:val="left" w:pos="567"/>
              </w:tabs>
              <w:spacing w:before="200"/>
              <w:jc w:val="both"/>
              <w:outlineLvl w:val="2"/>
              <w:rPr>
                <w:lang w:val="ro-MD"/>
              </w:rPr>
            </w:pPr>
          </w:p>
        </w:tc>
        <w:tc>
          <w:tcPr>
            <w:tcW w:w="0" w:type="auto"/>
          </w:tcPr>
          <w:p w14:paraId="148E0FAC"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46117A1E" w14:textId="77777777" w:rsidTr="00E42047">
        <w:trPr>
          <w:trHeight w:val="181"/>
        </w:trPr>
        <w:tc>
          <w:tcPr>
            <w:tcW w:w="0" w:type="auto"/>
          </w:tcPr>
          <w:p w14:paraId="64C11F66" w14:textId="77777777" w:rsidR="00C40ACD" w:rsidRPr="00FF430B" w:rsidRDefault="00C40ACD" w:rsidP="00E42047">
            <w:pPr>
              <w:tabs>
                <w:tab w:val="left" w:pos="567"/>
              </w:tabs>
              <w:jc w:val="both"/>
              <w:rPr>
                <w:lang w:val="ro-MD"/>
              </w:rPr>
            </w:pPr>
            <w:r w:rsidRPr="00FF430B">
              <w:rPr>
                <w:lang w:val="ro-MD"/>
              </w:rPr>
              <w:t>4.</w:t>
            </w:r>
          </w:p>
        </w:tc>
        <w:tc>
          <w:tcPr>
            <w:tcW w:w="3126" w:type="dxa"/>
          </w:tcPr>
          <w:p w14:paraId="5FDE722E" w14:textId="77777777" w:rsidR="00C40ACD" w:rsidRPr="00FF430B" w:rsidRDefault="00C40ACD" w:rsidP="00E42047">
            <w:pPr>
              <w:keepNext/>
              <w:keepLines/>
              <w:tabs>
                <w:tab w:val="left" w:pos="567"/>
              </w:tabs>
              <w:spacing w:before="200"/>
              <w:jc w:val="both"/>
              <w:outlineLvl w:val="2"/>
              <w:rPr>
                <w:lang w:val="ro-MD"/>
              </w:rPr>
            </w:pPr>
          </w:p>
        </w:tc>
        <w:tc>
          <w:tcPr>
            <w:tcW w:w="1984" w:type="dxa"/>
          </w:tcPr>
          <w:p w14:paraId="73CF3EA7" w14:textId="77777777" w:rsidR="00C40ACD" w:rsidRPr="00FF430B" w:rsidRDefault="00C40ACD" w:rsidP="00E42047">
            <w:pPr>
              <w:keepNext/>
              <w:keepLines/>
              <w:tabs>
                <w:tab w:val="left" w:pos="567"/>
              </w:tabs>
              <w:spacing w:before="200"/>
              <w:jc w:val="both"/>
              <w:outlineLvl w:val="2"/>
              <w:rPr>
                <w:lang w:val="ro-MD"/>
              </w:rPr>
            </w:pPr>
          </w:p>
        </w:tc>
        <w:tc>
          <w:tcPr>
            <w:tcW w:w="1443" w:type="dxa"/>
          </w:tcPr>
          <w:p w14:paraId="70A374BE" w14:textId="77777777" w:rsidR="00C40ACD" w:rsidRPr="00FF430B" w:rsidRDefault="00C40ACD" w:rsidP="00E42047">
            <w:pPr>
              <w:keepNext/>
              <w:keepLines/>
              <w:tabs>
                <w:tab w:val="left" w:pos="567"/>
              </w:tabs>
              <w:spacing w:before="200"/>
              <w:jc w:val="both"/>
              <w:outlineLvl w:val="2"/>
              <w:rPr>
                <w:lang w:val="ro-MD"/>
              </w:rPr>
            </w:pPr>
          </w:p>
        </w:tc>
        <w:tc>
          <w:tcPr>
            <w:tcW w:w="0" w:type="auto"/>
          </w:tcPr>
          <w:p w14:paraId="49C28267" w14:textId="77777777" w:rsidR="00C40ACD" w:rsidRPr="00FF430B" w:rsidRDefault="00C40ACD" w:rsidP="00E42047">
            <w:pPr>
              <w:keepNext/>
              <w:keepLines/>
              <w:tabs>
                <w:tab w:val="left" w:pos="567"/>
              </w:tabs>
              <w:spacing w:before="200"/>
              <w:jc w:val="both"/>
              <w:outlineLvl w:val="2"/>
              <w:rPr>
                <w:lang w:val="ro-MD"/>
              </w:rPr>
            </w:pPr>
          </w:p>
        </w:tc>
      </w:tr>
      <w:tr w:rsidR="00C40ACD" w:rsidRPr="00EC30C2" w14:paraId="3C21BAC7" w14:textId="77777777" w:rsidTr="00E42047">
        <w:trPr>
          <w:trHeight w:val="181"/>
        </w:trPr>
        <w:tc>
          <w:tcPr>
            <w:tcW w:w="0" w:type="auto"/>
          </w:tcPr>
          <w:p w14:paraId="27869C6E" w14:textId="77777777" w:rsidR="00C40ACD" w:rsidRPr="00FF430B" w:rsidRDefault="00C40ACD" w:rsidP="00E42047">
            <w:pPr>
              <w:keepNext/>
              <w:keepLines/>
              <w:tabs>
                <w:tab w:val="left" w:pos="567"/>
              </w:tabs>
              <w:spacing w:before="200"/>
              <w:jc w:val="both"/>
              <w:outlineLvl w:val="2"/>
              <w:rPr>
                <w:lang w:val="ro-MD"/>
              </w:rPr>
            </w:pPr>
          </w:p>
        </w:tc>
        <w:tc>
          <w:tcPr>
            <w:tcW w:w="3126" w:type="dxa"/>
          </w:tcPr>
          <w:p w14:paraId="722BDF08" w14:textId="77777777" w:rsidR="00C40ACD" w:rsidRPr="00FF430B" w:rsidRDefault="00C40ACD" w:rsidP="00E42047">
            <w:pPr>
              <w:keepNext/>
              <w:keepLines/>
              <w:tabs>
                <w:tab w:val="left" w:pos="567"/>
              </w:tabs>
              <w:spacing w:before="200"/>
              <w:jc w:val="both"/>
              <w:outlineLvl w:val="2"/>
              <w:rPr>
                <w:lang w:val="ro-MD"/>
              </w:rPr>
            </w:pPr>
          </w:p>
        </w:tc>
        <w:tc>
          <w:tcPr>
            <w:tcW w:w="1984" w:type="dxa"/>
          </w:tcPr>
          <w:p w14:paraId="18182328" w14:textId="77777777" w:rsidR="00C40ACD" w:rsidRPr="00FF430B" w:rsidRDefault="00C40ACD" w:rsidP="00E42047">
            <w:pPr>
              <w:keepNext/>
              <w:keepLines/>
              <w:tabs>
                <w:tab w:val="left" w:pos="567"/>
              </w:tabs>
              <w:spacing w:before="200"/>
              <w:jc w:val="both"/>
              <w:outlineLvl w:val="2"/>
              <w:rPr>
                <w:lang w:val="ro-MD"/>
              </w:rPr>
            </w:pPr>
          </w:p>
        </w:tc>
        <w:tc>
          <w:tcPr>
            <w:tcW w:w="1443" w:type="dxa"/>
          </w:tcPr>
          <w:p w14:paraId="710962B6" w14:textId="77777777" w:rsidR="00C40ACD" w:rsidRPr="00FF430B" w:rsidRDefault="00C40ACD" w:rsidP="00E42047">
            <w:pPr>
              <w:keepNext/>
              <w:keepLines/>
              <w:tabs>
                <w:tab w:val="left" w:pos="567"/>
              </w:tabs>
              <w:spacing w:before="200"/>
              <w:jc w:val="both"/>
              <w:outlineLvl w:val="2"/>
              <w:rPr>
                <w:lang w:val="ro-MD"/>
              </w:rPr>
            </w:pPr>
          </w:p>
        </w:tc>
        <w:tc>
          <w:tcPr>
            <w:tcW w:w="0" w:type="auto"/>
          </w:tcPr>
          <w:p w14:paraId="101CCE44" w14:textId="77777777" w:rsidR="00C40ACD" w:rsidRPr="00FF430B" w:rsidRDefault="00C40ACD" w:rsidP="00E42047">
            <w:pPr>
              <w:keepNext/>
              <w:keepLines/>
              <w:tabs>
                <w:tab w:val="left" w:pos="567"/>
              </w:tabs>
              <w:spacing w:before="200"/>
              <w:jc w:val="both"/>
              <w:outlineLvl w:val="2"/>
              <w:rPr>
                <w:lang w:val="ro-MD"/>
              </w:rPr>
            </w:pPr>
          </w:p>
        </w:tc>
      </w:tr>
    </w:tbl>
    <w:p w14:paraId="75074758" w14:textId="77777777" w:rsidR="00C40ACD" w:rsidRPr="00FF430B" w:rsidRDefault="00C40ACD" w:rsidP="00C40ACD">
      <w:pPr>
        <w:jc w:val="both"/>
        <w:rPr>
          <w:rFonts w:eastAsia="PMingLiU"/>
          <w:lang w:val="ro-MD" w:eastAsia="zh-CN"/>
        </w:rPr>
      </w:pPr>
    </w:p>
    <w:p w14:paraId="3349001E" w14:textId="77777777" w:rsidR="00C40ACD" w:rsidRPr="00FF430B" w:rsidRDefault="00C40ACD" w:rsidP="00C40ACD">
      <w:pPr>
        <w:jc w:val="both"/>
        <w:rPr>
          <w:rFonts w:eastAsia="PMingLiU"/>
          <w:lang w:val="ro-MD" w:eastAsia="zh-CN"/>
        </w:rPr>
      </w:pPr>
      <w:r w:rsidRPr="00FF430B">
        <w:rPr>
          <w:rFonts w:eastAsia="PMingLiU"/>
          <w:lang w:val="ro-MD" w:eastAsia="zh-CN"/>
        </w:rPr>
        <w:t>Semnat: ______________________________________</w:t>
      </w:r>
    </w:p>
    <w:p w14:paraId="12965033"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w:t>
      </w:r>
    </w:p>
    <w:p w14:paraId="2B8F6B14"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w:t>
      </w:r>
    </w:p>
    <w:p w14:paraId="380B9ABC"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______________________________</w:t>
      </w:r>
    </w:p>
    <w:p w14:paraId="303BE82D" w14:textId="77777777" w:rsidR="00C40ACD" w:rsidRPr="00FF430B" w:rsidRDefault="00C40ACD" w:rsidP="00C40ACD">
      <w:pPr>
        <w:rPr>
          <w:rFonts w:eastAsia="PMingLiU"/>
          <w:lang w:val="ro-MD" w:eastAsia="zh-CN"/>
        </w:rPr>
      </w:pPr>
    </w:p>
    <w:p w14:paraId="0546E3F0" w14:textId="77777777" w:rsidR="00C40ACD" w:rsidRPr="00FF430B" w:rsidRDefault="00C40ACD" w:rsidP="00C40ACD">
      <w:pPr>
        <w:spacing w:after="200" w:line="276" w:lineRule="auto"/>
        <w:jc w:val="center"/>
        <w:rPr>
          <w:rFonts w:eastAsia="PMingLiU"/>
          <w:lang w:val="ro-MD" w:eastAsia="zh-CN"/>
        </w:rPr>
      </w:pPr>
      <w:bookmarkStart w:id="61" w:name="_Toc449692115"/>
    </w:p>
    <w:p w14:paraId="0BA31CA6" w14:textId="77777777" w:rsidR="00C40ACD" w:rsidRPr="00FF430B" w:rsidRDefault="00C40ACD" w:rsidP="00C40ACD">
      <w:pPr>
        <w:spacing w:after="200" w:line="276" w:lineRule="auto"/>
        <w:jc w:val="center"/>
        <w:rPr>
          <w:rFonts w:eastAsia="PMingLiU"/>
          <w:b/>
          <w:lang w:val="ro-MD" w:eastAsia="zh-CN"/>
        </w:rPr>
      </w:pPr>
    </w:p>
    <w:p w14:paraId="0B8EB119" w14:textId="77777777" w:rsidR="00C40ACD" w:rsidRPr="00FF430B" w:rsidRDefault="00C40ACD" w:rsidP="00C40ACD">
      <w:pPr>
        <w:spacing w:after="200" w:line="276" w:lineRule="auto"/>
        <w:jc w:val="center"/>
        <w:rPr>
          <w:rFonts w:eastAsia="PMingLiU"/>
          <w:b/>
          <w:lang w:val="ro-MD" w:eastAsia="zh-CN"/>
        </w:rPr>
      </w:pPr>
    </w:p>
    <w:p w14:paraId="7C2CC6AC" w14:textId="77777777" w:rsidR="00C40ACD" w:rsidRPr="00FF430B" w:rsidRDefault="00C40ACD" w:rsidP="00C40ACD">
      <w:pPr>
        <w:spacing w:after="200" w:line="276" w:lineRule="auto"/>
        <w:jc w:val="center"/>
        <w:rPr>
          <w:rFonts w:eastAsia="PMingLiU"/>
          <w:b/>
          <w:lang w:val="ro-MD" w:eastAsia="zh-CN"/>
        </w:rPr>
      </w:pPr>
    </w:p>
    <w:p w14:paraId="5CCEB655" w14:textId="77777777" w:rsidR="00C40ACD" w:rsidRPr="00FF430B" w:rsidRDefault="00C40ACD" w:rsidP="00C40ACD">
      <w:pPr>
        <w:spacing w:after="200" w:line="276" w:lineRule="auto"/>
        <w:jc w:val="center"/>
        <w:rPr>
          <w:rFonts w:eastAsia="PMingLiU"/>
          <w:b/>
          <w:lang w:val="ro-MD" w:eastAsia="zh-CN"/>
        </w:rPr>
      </w:pPr>
    </w:p>
    <w:p w14:paraId="0135D2D8" w14:textId="77777777" w:rsidR="00C40ACD" w:rsidRPr="00FF430B" w:rsidRDefault="00C40ACD" w:rsidP="00C40ACD">
      <w:pPr>
        <w:spacing w:after="200" w:line="276" w:lineRule="auto"/>
        <w:jc w:val="center"/>
        <w:rPr>
          <w:rFonts w:eastAsia="PMingLiU"/>
          <w:b/>
          <w:lang w:val="ro-MD" w:eastAsia="zh-CN"/>
        </w:rPr>
      </w:pPr>
    </w:p>
    <w:p w14:paraId="08E65488" w14:textId="77777777" w:rsidR="00C40ACD" w:rsidRPr="00FF430B" w:rsidRDefault="00C40ACD" w:rsidP="00C40ACD">
      <w:pPr>
        <w:spacing w:after="200" w:line="276" w:lineRule="auto"/>
        <w:jc w:val="center"/>
        <w:rPr>
          <w:rFonts w:eastAsia="PMingLiU"/>
          <w:b/>
          <w:lang w:val="ro-MD" w:eastAsia="zh-CN"/>
        </w:rPr>
      </w:pPr>
    </w:p>
    <w:p w14:paraId="07459165" w14:textId="77777777" w:rsidR="00C40ACD" w:rsidRPr="00FF430B" w:rsidRDefault="00C40ACD" w:rsidP="00C40ACD">
      <w:pPr>
        <w:spacing w:after="200" w:line="276" w:lineRule="auto"/>
        <w:jc w:val="center"/>
        <w:rPr>
          <w:rFonts w:eastAsia="PMingLiU"/>
          <w:b/>
          <w:lang w:val="ro-MD" w:eastAsia="zh-CN"/>
        </w:rPr>
      </w:pPr>
    </w:p>
    <w:p w14:paraId="12E78036" w14:textId="77777777" w:rsidR="00C40ACD" w:rsidRPr="00FF430B" w:rsidRDefault="00C40ACD" w:rsidP="00C40ACD">
      <w:pPr>
        <w:spacing w:after="200" w:line="276" w:lineRule="auto"/>
        <w:jc w:val="center"/>
        <w:rPr>
          <w:rFonts w:eastAsia="PMingLiU"/>
          <w:b/>
          <w:lang w:val="ro-MD" w:eastAsia="zh-CN"/>
        </w:rPr>
      </w:pPr>
    </w:p>
    <w:p w14:paraId="562E4F66" w14:textId="77777777" w:rsidR="00C40ACD" w:rsidRPr="00FF430B" w:rsidRDefault="00C40ACD" w:rsidP="00C40ACD">
      <w:pPr>
        <w:spacing w:after="200" w:line="276" w:lineRule="auto"/>
        <w:jc w:val="center"/>
        <w:rPr>
          <w:rFonts w:eastAsia="PMingLiU"/>
          <w:b/>
          <w:lang w:val="ro-MD" w:eastAsia="zh-CN"/>
        </w:rPr>
      </w:pPr>
    </w:p>
    <w:p w14:paraId="49A8F1F4" w14:textId="77777777" w:rsidR="00C40ACD" w:rsidRPr="00FF430B" w:rsidRDefault="00C40ACD" w:rsidP="00C40ACD">
      <w:pPr>
        <w:spacing w:after="200" w:line="276" w:lineRule="auto"/>
        <w:jc w:val="center"/>
        <w:rPr>
          <w:rFonts w:eastAsia="PMingLiU"/>
          <w:b/>
          <w:lang w:val="ro-MD" w:eastAsia="zh-CN"/>
        </w:rPr>
      </w:pPr>
    </w:p>
    <w:p w14:paraId="71570364" w14:textId="77777777" w:rsidR="00C40ACD" w:rsidRPr="00FF430B" w:rsidRDefault="00C40ACD" w:rsidP="00C40ACD">
      <w:pPr>
        <w:spacing w:after="200" w:line="276" w:lineRule="auto"/>
        <w:jc w:val="center"/>
        <w:rPr>
          <w:rFonts w:eastAsia="PMingLiU"/>
          <w:b/>
          <w:lang w:val="ro-MD" w:eastAsia="zh-CN"/>
        </w:rPr>
      </w:pPr>
    </w:p>
    <w:p w14:paraId="322A06CB" w14:textId="77777777" w:rsidR="00C40ACD" w:rsidRPr="00FF430B" w:rsidRDefault="00C40ACD" w:rsidP="00C40ACD">
      <w:pPr>
        <w:spacing w:after="200" w:line="276" w:lineRule="auto"/>
        <w:jc w:val="center"/>
        <w:rPr>
          <w:rFonts w:eastAsia="PMingLiU"/>
          <w:b/>
          <w:lang w:val="ro-MD" w:eastAsia="zh-CN"/>
        </w:rPr>
      </w:pPr>
    </w:p>
    <w:p w14:paraId="11537024" w14:textId="77777777" w:rsidR="00C40ACD" w:rsidRPr="00FF430B" w:rsidRDefault="00C40ACD" w:rsidP="00C40ACD">
      <w:pPr>
        <w:spacing w:after="200" w:line="276" w:lineRule="auto"/>
        <w:jc w:val="center"/>
        <w:rPr>
          <w:rFonts w:eastAsia="PMingLiU"/>
          <w:b/>
          <w:lang w:val="ro-MD" w:eastAsia="zh-CN"/>
        </w:rPr>
      </w:pPr>
    </w:p>
    <w:p w14:paraId="4901D91D"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66F304AD" w14:textId="77777777" w:rsidR="00C40ACD" w:rsidRPr="00FF430B" w:rsidRDefault="00C40ACD" w:rsidP="00C40ACD">
      <w:pPr>
        <w:jc w:val="right"/>
        <w:rPr>
          <w:noProof w:val="0"/>
          <w:lang w:val="ro-MD"/>
        </w:rPr>
      </w:pPr>
      <w:r w:rsidRPr="00FF430B">
        <w:rPr>
          <w:noProof w:val="0"/>
          <w:lang w:val="ro-MD"/>
        </w:rPr>
        <w:t>la Documentația standard nr._____</w:t>
      </w:r>
    </w:p>
    <w:p w14:paraId="14074435" w14:textId="77777777" w:rsidR="00C40ACD" w:rsidRPr="00FF430B" w:rsidRDefault="00C40ACD" w:rsidP="00C40ACD">
      <w:pPr>
        <w:jc w:val="right"/>
        <w:rPr>
          <w:noProof w:val="0"/>
          <w:lang w:val="ro-MD"/>
        </w:rPr>
      </w:pPr>
      <w:r w:rsidRPr="00FF430B">
        <w:rPr>
          <w:noProof w:val="0"/>
          <w:lang w:val="ro-MD"/>
        </w:rPr>
        <w:t>din “____” ________ 20___</w:t>
      </w:r>
    </w:p>
    <w:p w14:paraId="75D0532F" w14:textId="77777777" w:rsidR="00C40ACD" w:rsidRPr="00FF430B" w:rsidRDefault="00C40ACD" w:rsidP="00C40ACD">
      <w:pPr>
        <w:spacing w:after="200" w:line="276" w:lineRule="auto"/>
        <w:jc w:val="center"/>
        <w:rPr>
          <w:rFonts w:eastAsia="PMingLiU"/>
          <w:b/>
          <w:lang w:val="ro-MD" w:eastAsia="zh-CN"/>
        </w:rPr>
      </w:pPr>
    </w:p>
    <w:p w14:paraId="5414192D" w14:textId="77777777" w:rsidR="00C40ACD" w:rsidRPr="00FF430B" w:rsidRDefault="00C40ACD" w:rsidP="00C40ACD">
      <w:pPr>
        <w:spacing w:after="200" w:line="276" w:lineRule="auto"/>
        <w:jc w:val="center"/>
        <w:rPr>
          <w:rFonts w:eastAsia="PMingLiU"/>
          <w:b/>
          <w:lang w:val="ro-MD" w:eastAsia="zh-CN"/>
        </w:rPr>
      </w:pPr>
    </w:p>
    <w:bookmarkEnd w:id="61"/>
    <w:p w14:paraId="2216AACB" w14:textId="77777777" w:rsidR="00C40ACD" w:rsidRPr="00FF430B" w:rsidRDefault="00C40ACD" w:rsidP="00C40ACD">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5AA2E03F" w14:textId="77777777" w:rsidR="00C40ACD" w:rsidRPr="00FF430B" w:rsidRDefault="00C40ACD" w:rsidP="00C40ACD">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3581BB10" w14:textId="77777777" w:rsidR="00C40ACD" w:rsidRPr="00FF430B" w:rsidRDefault="00C40ACD" w:rsidP="00C40ACD">
      <w:pPr>
        <w:tabs>
          <w:tab w:val="left" w:pos="567"/>
        </w:tabs>
        <w:jc w:val="both"/>
        <w:rPr>
          <w:lang w:val="ro-MD"/>
        </w:rPr>
      </w:pPr>
      <w:r w:rsidRPr="00FF430B">
        <w:rPr>
          <w:lang w:val="ro-MD"/>
        </w:rPr>
        <w:t>____________________________________________________________________________</w:t>
      </w:r>
    </w:p>
    <w:p w14:paraId="4CF2170C" w14:textId="77777777" w:rsidR="00C40ACD" w:rsidRPr="00FF430B" w:rsidRDefault="00C40ACD" w:rsidP="00C40ACD">
      <w:pPr>
        <w:tabs>
          <w:tab w:val="left" w:pos="567"/>
        </w:tabs>
        <w:jc w:val="center"/>
        <w:rPr>
          <w:b/>
          <w:lang w:val="ro-MD"/>
        </w:rPr>
      </w:pPr>
      <w:r w:rsidRPr="00FF430B">
        <w:rPr>
          <w:b/>
          <w:lang w:val="ro-MD"/>
        </w:rPr>
        <w:t>(denumirea)</w:t>
      </w:r>
    </w:p>
    <w:p w14:paraId="7E6B1713" w14:textId="77777777" w:rsidR="00C40ACD" w:rsidRPr="00FF430B" w:rsidRDefault="00C40ACD" w:rsidP="00C40ACD">
      <w:pPr>
        <w:tabs>
          <w:tab w:val="left" w:pos="567"/>
        </w:tabs>
        <w:jc w:val="both"/>
        <w:rPr>
          <w:u w:val="single"/>
          <w:lang w:val="ro-MD"/>
        </w:rPr>
      </w:pPr>
      <w:r w:rsidRPr="00FF430B">
        <w:rPr>
          <w:b/>
          <w:lang w:val="ro-MD"/>
        </w:rPr>
        <w:t>1.Părţi contractante</w:t>
      </w:r>
      <w:r w:rsidRPr="00FF430B">
        <w:rPr>
          <w:lang w:val="ro-MD"/>
        </w:rPr>
        <w:t xml:space="preserve"> ( agenţi economici)</w:t>
      </w:r>
    </w:p>
    <w:p w14:paraId="6D612D6F" w14:textId="77777777" w:rsidR="00C40ACD" w:rsidRPr="00FF430B" w:rsidRDefault="00C40ACD" w:rsidP="00C40AC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418ED24" w14:textId="77777777" w:rsidR="00C40ACD" w:rsidRPr="00FF430B" w:rsidRDefault="00C40ACD" w:rsidP="00C40AC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B4E54A0" w14:textId="77777777" w:rsidR="00C40ACD" w:rsidRPr="00FF430B" w:rsidRDefault="00C40ACD" w:rsidP="00C40ACD">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571129BB" w14:textId="77777777" w:rsidR="00C40ACD" w:rsidRPr="00FF430B" w:rsidRDefault="00C40ACD" w:rsidP="00C40ACD">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487AE032" w14:textId="77777777" w:rsidR="00C40ACD" w:rsidRPr="00FF430B" w:rsidRDefault="00C40ACD" w:rsidP="00C40ACD">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CF7C245" w14:textId="77777777" w:rsidR="00C40ACD" w:rsidRPr="00FF430B" w:rsidRDefault="00C40ACD" w:rsidP="00C40ACD">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7E49E51" w14:textId="77777777" w:rsidR="00C40ACD" w:rsidRPr="00FF430B" w:rsidRDefault="00C40ACD" w:rsidP="00C40ACD">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89A6DAE" w14:textId="77777777" w:rsidR="00C40ACD" w:rsidRPr="00FF430B" w:rsidRDefault="00C40ACD" w:rsidP="00C40ACD">
      <w:pPr>
        <w:tabs>
          <w:tab w:val="left" w:pos="567"/>
        </w:tabs>
        <w:jc w:val="both"/>
        <w:rPr>
          <w:lang w:val="ro-MD"/>
        </w:rPr>
      </w:pPr>
      <w:r w:rsidRPr="00FF430B">
        <w:rPr>
          <w:b/>
          <w:lang w:val="ro-MD"/>
        </w:rPr>
        <w:t>3. Informaţii privind modul de asociere:</w:t>
      </w:r>
    </w:p>
    <w:p w14:paraId="376E8766" w14:textId="77777777" w:rsidR="00C40ACD" w:rsidRPr="00FF430B" w:rsidRDefault="00C40ACD" w:rsidP="00C40ACD">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264D3012" w14:textId="77777777" w:rsidR="00C40ACD" w:rsidRPr="00FF430B" w:rsidRDefault="00C40ACD" w:rsidP="00C40ACD">
      <w:pPr>
        <w:tabs>
          <w:tab w:val="left" w:pos="567"/>
        </w:tabs>
        <w:jc w:val="both"/>
        <w:rPr>
          <w:lang w:val="ro-MD"/>
        </w:rPr>
      </w:pPr>
      <w:r w:rsidRPr="00FF430B">
        <w:rPr>
          <w:lang w:val="ro-MD"/>
        </w:rPr>
        <w:t>b) Locul şi data înregistrării asociaţiei______________________________________________</w:t>
      </w:r>
    </w:p>
    <w:p w14:paraId="7A39D81C" w14:textId="77777777" w:rsidR="00C40ACD" w:rsidRPr="00FF430B" w:rsidRDefault="00C40ACD" w:rsidP="00C40ACD">
      <w:pPr>
        <w:pStyle w:val="a4"/>
        <w:tabs>
          <w:tab w:val="left" w:pos="567"/>
        </w:tabs>
        <w:jc w:val="both"/>
        <w:rPr>
          <w:lang w:val="ro-MD"/>
        </w:rPr>
      </w:pPr>
      <w:r w:rsidRPr="00FF430B">
        <w:rPr>
          <w:lang w:val="ro-MD"/>
        </w:rPr>
        <w:t>c) Activităţi economice ce se vor realiza în comun ____________________________________</w:t>
      </w:r>
    </w:p>
    <w:p w14:paraId="1824A582" w14:textId="77777777" w:rsidR="00C40ACD" w:rsidRPr="00FF430B" w:rsidRDefault="00C40ACD" w:rsidP="00C40ACD">
      <w:pPr>
        <w:tabs>
          <w:tab w:val="left" w:pos="567"/>
        </w:tabs>
        <w:jc w:val="both"/>
        <w:rPr>
          <w:lang w:val="ro-MD"/>
        </w:rPr>
      </w:pPr>
      <w:r w:rsidRPr="00FF430B">
        <w:rPr>
          <w:lang w:val="ro-MD"/>
        </w:rPr>
        <w:t>_____________________________________________________________________________</w:t>
      </w:r>
    </w:p>
    <w:p w14:paraId="50EE1F1A" w14:textId="77777777" w:rsidR="00C40ACD" w:rsidRPr="00FF430B" w:rsidRDefault="00C40ACD" w:rsidP="00C40ACD">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5A2C0F19" w14:textId="77777777" w:rsidR="00C40ACD" w:rsidRPr="00FF430B" w:rsidRDefault="00C40ACD" w:rsidP="00C40ACD">
      <w:pPr>
        <w:tabs>
          <w:tab w:val="left" w:pos="567"/>
        </w:tabs>
        <w:jc w:val="both"/>
        <w:rPr>
          <w:lang w:val="ro-MD"/>
        </w:rPr>
      </w:pPr>
      <w:r w:rsidRPr="00FF430B">
        <w:rPr>
          <w:lang w:val="ro-MD"/>
        </w:rPr>
        <w:t>e) Valoarea  și cota procentuală a lucrărilor executate de fiecare asociat ___________________</w:t>
      </w:r>
    </w:p>
    <w:p w14:paraId="674C0613" w14:textId="77777777" w:rsidR="00C40ACD" w:rsidRPr="00FF430B" w:rsidRDefault="00C40ACD" w:rsidP="00C40ACD">
      <w:pPr>
        <w:tabs>
          <w:tab w:val="left" w:pos="567"/>
        </w:tabs>
        <w:jc w:val="both"/>
        <w:rPr>
          <w:lang w:val="ro-MD"/>
        </w:rPr>
      </w:pPr>
      <w:r w:rsidRPr="00FF430B">
        <w:rPr>
          <w:lang w:val="ro-MD"/>
        </w:rPr>
        <w:t>_____________________________________________________________________________</w:t>
      </w:r>
    </w:p>
    <w:p w14:paraId="6A91F87E" w14:textId="77777777" w:rsidR="00C40ACD" w:rsidRPr="00FF430B" w:rsidRDefault="00C40ACD" w:rsidP="00C40ACD">
      <w:pPr>
        <w:tabs>
          <w:tab w:val="left" w:pos="567"/>
        </w:tabs>
        <w:jc w:val="both"/>
        <w:rPr>
          <w:lang w:val="ro-MD"/>
        </w:rPr>
      </w:pPr>
      <w:r w:rsidRPr="00FF430B">
        <w:rPr>
          <w:lang w:val="ro-MD"/>
        </w:rPr>
        <w:t>f) Condiţii de administrare a asociaţiei______________________________________________</w:t>
      </w:r>
    </w:p>
    <w:p w14:paraId="7CF6E1B2" w14:textId="77777777" w:rsidR="00C40ACD" w:rsidRPr="00FF430B" w:rsidRDefault="00C40ACD" w:rsidP="00C40ACD">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263D6765" w14:textId="77777777" w:rsidR="00C40ACD" w:rsidRPr="00FF430B" w:rsidRDefault="00C40ACD" w:rsidP="00C40ACD">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CB45FBE" w14:textId="77777777" w:rsidR="00C40ACD" w:rsidRPr="00FF430B" w:rsidRDefault="00C40ACD" w:rsidP="00C40ACD">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4EC9AB87" w14:textId="77777777" w:rsidR="00C40ACD" w:rsidRPr="00FF430B" w:rsidRDefault="00C40ACD" w:rsidP="00C40ACD">
      <w:pPr>
        <w:tabs>
          <w:tab w:val="left" w:pos="567"/>
        </w:tabs>
        <w:jc w:val="both"/>
        <w:rPr>
          <w:lang w:val="ro-MD"/>
        </w:rPr>
      </w:pPr>
      <w:r w:rsidRPr="00FF430B">
        <w:rPr>
          <w:lang w:val="ro-MD"/>
        </w:rPr>
        <w:t>j) Alte cauze__________________________________________________________________</w:t>
      </w:r>
    </w:p>
    <w:p w14:paraId="29C63A07" w14:textId="77777777" w:rsidR="00C40ACD" w:rsidRPr="00FF430B" w:rsidRDefault="00C40ACD" w:rsidP="00C40ACD">
      <w:pPr>
        <w:jc w:val="both"/>
        <w:rPr>
          <w:rFonts w:eastAsia="PMingLiU"/>
          <w:lang w:val="ro-MD" w:eastAsia="zh-CN"/>
        </w:rPr>
      </w:pPr>
    </w:p>
    <w:p w14:paraId="34ACEC2B" w14:textId="77777777" w:rsidR="00C40ACD" w:rsidRPr="00FF430B" w:rsidRDefault="00C40ACD" w:rsidP="00C40ACD">
      <w:pPr>
        <w:jc w:val="both"/>
        <w:rPr>
          <w:rFonts w:eastAsia="PMingLiU"/>
          <w:lang w:val="ro-MD" w:eastAsia="zh-CN"/>
        </w:rPr>
      </w:pPr>
    </w:p>
    <w:p w14:paraId="68ED0E5A" w14:textId="77777777" w:rsidR="00C40ACD" w:rsidRPr="00FF430B" w:rsidRDefault="00C40ACD" w:rsidP="00C40ACD">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694C7FA4" w14:textId="77777777" w:rsidR="00C40ACD" w:rsidRPr="00FF430B" w:rsidRDefault="00C40ACD" w:rsidP="00C40ACD">
      <w:pPr>
        <w:jc w:val="both"/>
        <w:rPr>
          <w:rFonts w:eastAsia="PMingLiU"/>
          <w:lang w:val="ro-MD" w:eastAsia="zh-CN"/>
        </w:rPr>
      </w:pPr>
      <w:r w:rsidRPr="00FF430B">
        <w:rPr>
          <w:rFonts w:eastAsia="PMingLiU"/>
          <w:lang w:val="ro-MD" w:eastAsia="zh-CN"/>
        </w:rPr>
        <w:t>Semnat Liderul Asociației: __________________________</w:t>
      </w:r>
    </w:p>
    <w:p w14:paraId="36C99477"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__________________________________________</w:t>
      </w:r>
    </w:p>
    <w:p w14:paraId="6E51638F" w14:textId="77777777" w:rsidR="00C40ACD" w:rsidRPr="00FF430B" w:rsidRDefault="00C40ACD" w:rsidP="00C40ACD">
      <w:pPr>
        <w:jc w:val="both"/>
        <w:rPr>
          <w:rFonts w:eastAsia="PMingLiU"/>
          <w:lang w:val="ro-MD" w:eastAsia="zh-CN"/>
        </w:rPr>
      </w:pPr>
      <w:r w:rsidRPr="00FF430B">
        <w:rPr>
          <w:rFonts w:eastAsia="PMingLiU"/>
          <w:lang w:val="ro-MD" w:eastAsia="zh-CN"/>
        </w:rPr>
        <w:t>Funcţia în cadrul întreprinderii: ____________________________</w:t>
      </w:r>
    </w:p>
    <w:p w14:paraId="436545FB" w14:textId="77777777" w:rsidR="00C40ACD" w:rsidRPr="00FF430B" w:rsidRDefault="00C40ACD" w:rsidP="00C40ACD">
      <w:pPr>
        <w:jc w:val="both"/>
        <w:rPr>
          <w:rFonts w:eastAsia="PMingLiU"/>
          <w:lang w:val="ro-MD" w:eastAsia="zh-CN"/>
        </w:rPr>
      </w:pPr>
      <w:r w:rsidRPr="00FF430B">
        <w:rPr>
          <w:rFonts w:eastAsia="PMingLiU"/>
          <w:lang w:val="ro-MD" w:eastAsia="zh-CN"/>
        </w:rPr>
        <w:t>Denumirea întreprinderii: _________________________________</w:t>
      </w:r>
    </w:p>
    <w:p w14:paraId="1F3A90B7" w14:textId="77777777" w:rsidR="00C40ACD" w:rsidRPr="00FF430B" w:rsidRDefault="00C40ACD" w:rsidP="00C40ACD">
      <w:pPr>
        <w:jc w:val="both"/>
        <w:rPr>
          <w:rFonts w:eastAsia="PMingLiU"/>
          <w:lang w:val="ro-MD" w:eastAsia="zh-CN"/>
        </w:rPr>
      </w:pPr>
    </w:p>
    <w:p w14:paraId="24CE90DA" w14:textId="77777777" w:rsidR="00C40ACD" w:rsidRPr="00FF430B" w:rsidRDefault="00C40ACD" w:rsidP="00C40ACD">
      <w:pPr>
        <w:jc w:val="both"/>
        <w:rPr>
          <w:rFonts w:eastAsia="PMingLiU"/>
          <w:lang w:val="ro-MD" w:eastAsia="zh-CN"/>
        </w:rPr>
      </w:pPr>
      <w:r w:rsidRPr="00FF430B">
        <w:rPr>
          <w:rFonts w:eastAsia="PMingLiU"/>
          <w:lang w:val="ro-MD" w:eastAsia="zh-CN"/>
        </w:rPr>
        <w:t>Semnat Asociatul secund: __________________________</w:t>
      </w:r>
    </w:p>
    <w:p w14:paraId="2397C2E7" w14:textId="77777777" w:rsidR="00C40ACD" w:rsidRPr="00FF430B" w:rsidRDefault="00C40ACD" w:rsidP="00C40ACD">
      <w:pPr>
        <w:jc w:val="both"/>
        <w:rPr>
          <w:rFonts w:eastAsia="PMingLiU"/>
          <w:lang w:val="ro-MD" w:eastAsia="zh-CN"/>
        </w:rPr>
      </w:pPr>
      <w:r w:rsidRPr="00FF430B">
        <w:rPr>
          <w:rFonts w:eastAsia="PMingLiU"/>
          <w:lang w:val="ro-MD" w:eastAsia="zh-CN"/>
        </w:rPr>
        <w:t>Nume: __________________________________________</w:t>
      </w:r>
    </w:p>
    <w:p w14:paraId="101CEB3E" w14:textId="77777777" w:rsidR="00C40ACD" w:rsidRPr="00FF430B" w:rsidRDefault="00C40ACD" w:rsidP="00C40ACD">
      <w:pPr>
        <w:jc w:val="both"/>
        <w:rPr>
          <w:rFonts w:eastAsia="PMingLiU"/>
          <w:lang w:val="ro-MD" w:eastAsia="zh-CN"/>
        </w:rPr>
      </w:pPr>
      <w:r w:rsidRPr="00FF430B">
        <w:rPr>
          <w:rFonts w:eastAsia="PMingLiU"/>
          <w:lang w:val="ro-MD" w:eastAsia="zh-CN"/>
        </w:rPr>
        <w:lastRenderedPageBreak/>
        <w:t>Funcţia în cadrul întreprinderii: ____________________________</w:t>
      </w:r>
    </w:p>
    <w:p w14:paraId="40795C66" w14:textId="77777777" w:rsidR="00C40ACD" w:rsidRPr="00FF430B" w:rsidRDefault="00C40ACD" w:rsidP="00C40ACD">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0ADA9BB6" w14:textId="77777777" w:rsidR="00C40ACD" w:rsidRPr="00FF430B" w:rsidRDefault="00C40ACD" w:rsidP="00C40ACD">
      <w:pPr>
        <w:tabs>
          <w:tab w:val="left" w:pos="567"/>
        </w:tabs>
        <w:jc w:val="both"/>
        <w:rPr>
          <w:rFonts w:eastAsia="PMingLiU"/>
          <w:lang w:val="ro-MD" w:eastAsia="zh-CN"/>
        </w:rPr>
      </w:pPr>
    </w:p>
    <w:p w14:paraId="7F9442BF" w14:textId="77777777" w:rsidR="00C40ACD" w:rsidRPr="00FF430B" w:rsidRDefault="00C40ACD" w:rsidP="00C40ACD">
      <w:pPr>
        <w:tabs>
          <w:tab w:val="left" w:pos="567"/>
        </w:tabs>
        <w:jc w:val="center"/>
        <w:rPr>
          <w:b/>
          <w:color w:val="000000"/>
          <w:w w:val="90"/>
          <w:sz w:val="28"/>
          <w:szCs w:val="28"/>
          <w:lang w:val="ro-MD"/>
        </w:rPr>
      </w:pPr>
    </w:p>
    <w:p w14:paraId="75D18AFA" w14:textId="77777777" w:rsidR="00C40ACD" w:rsidRPr="00FF430B" w:rsidRDefault="00C40ACD" w:rsidP="00C40ACD">
      <w:pPr>
        <w:tabs>
          <w:tab w:val="left" w:pos="567"/>
        </w:tabs>
        <w:jc w:val="center"/>
        <w:rPr>
          <w:b/>
          <w:color w:val="000000"/>
          <w:w w:val="90"/>
          <w:lang w:val="ro-MD"/>
        </w:rPr>
      </w:pPr>
    </w:p>
    <w:p w14:paraId="02CD80C0" w14:textId="77777777" w:rsidR="00C40ACD" w:rsidRPr="00FF430B" w:rsidRDefault="00C40ACD" w:rsidP="00C40ACD">
      <w:pPr>
        <w:tabs>
          <w:tab w:val="left" w:pos="567"/>
        </w:tabs>
        <w:jc w:val="center"/>
        <w:rPr>
          <w:b/>
          <w:color w:val="000000"/>
          <w:w w:val="90"/>
          <w:lang w:val="ro-MD"/>
        </w:rPr>
      </w:pPr>
    </w:p>
    <w:p w14:paraId="20D0F6D5" w14:textId="77777777" w:rsidR="00C40ACD" w:rsidRDefault="00C40ACD" w:rsidP="00C40ACD">
      <w:pPr>
        <w:tabs>
          <w:tab w:val="left" w:pos="567"/>
        </w:tabs>
        <w:jc w:val="center"/>
        <w:rPr>
          <w:b/>
          <w:color w:val="000000"/>
          <w:w w:val="90"/>
          <w:lang w:val="ro-MD"/>
        </w:rPr>
      </w:pPr>
    </w:p>
    <w:p w14:paraId="0B99FBE3" w14:textId="77777777" w:rsidR="00C40ACD" w:rsidRDefault="00C40ACD" w:rsidP="00C40ACD">
      <w:pPr>
        <w:tabs>
          <w:tab w:val="left" w:pos="567"/>
        </w:tabs>
        <w:jc w:val="center"/>
        <w:rPr>
          <w:b/>
          <w:color w:val="000000"/>
          <w:w w:val="90"/>
          <w:lang w:val="ro-MD"/>
        </w:rPr>
      </w:pPr>
    </w:p>
    <w:p w14:paraId="2D60E7EB" w14:textId="77777777" w:rsidR="00C40ACD" w:rsidRPr="00FF430B" w:rsidRDefault="00C40ACD" w:rsidP="00C40ACD">
      <w:pPr>
        <w:tabs>
          <w:tab w:val="left" w:pos="567"/>
        </w:tabs>
        <w:jc w:val="center"/>
        <w:rPr>
          <w:b/>
          <w:color w:val="000000"/>
          <w:w w:val="90"/>
          <w:lang w:val="ro-MD"/>
        </w:rPr>
      </w:pPr>
    </w:p>
    <w:p w14:paraId="79ADDB8A"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1DCC2DAD" w14:textId="77777777" w:rsidR="00C40ACD" w:rsidRPr="00FF430B" w:rsidRDefault="00C40ACD" w:rsidP="00C40ACD">
      <w:pPr>
        <w:jc w:val="right"/>
        <w:rPr>
          <w:noProof w:val="0"/>
          <w:lang w:val="ro-MD"/>
        </w:rPr>
      </w:pPr>
      <w:r w:rsidRPr="00FF430B">
        <w:rPr>
          <w:noProof w:val="0"/>
          <w:lang w:val="ro-MD"/>
        </w:rPr>
        <w:t>la Documentația standard nr._____</w:t>
      </w:r>
    </w:p>
    <w:p w14:paraId="3D011918" w14:textId="77777777" w:rsidR="00C40ACD" w:rsidRPr="00FF430B" w:rsidRDefault="00C40ACD" w:rsidP="00C40ACD">
      <w:pPr>
        <w:jc w:val="right"/>
        <w:rPr>
          <w:noProof w:val="0"/>
          <w:lang w:val="ro-MD"/>
        </w:rPr>
      </w:pPr>
      <w:r w:rsidRPr="00FF430B">
        <w:rPr>
          <w:noProof w:val="0"/>
          <w:lang w:val="ro-MD"/>
        </w:rPr>
        <w:t>din “____” ________ 20___</w:t>
      </w:r>
    </w:p>
    <w:p w14:paraId="6E2C7FFD" w14:textId="77777777" w:rsidR="00C40ACD" w:rsidRPr="00FF430B" w:rsidRDefault="00C40ACD" w:rsidP="00C40ACD">
      <w:pPr>
        <w:tabs>
          <w:tab w:val="left" w:pos="567"/>
        </w:tabs>
        <w:jc w:val="center"/>
        <w:rPr>
          <w:b/>
          <w:color w:val="000000"/>
          <w:w w:val="90"/>
          <w:lang w:val="ro-MD"/>
        </w:rPr>
      </w:pPr>
    </w:p>
    <w:p w14:paraId="3C36F7AF" w14:textId="77777777" w:rsidR="00C40ACD" w:rsidRPr="00FF430B" w:rsidRDefault="00C40ACD" w:rsidP="00C40ACD">
      <w:pPr>
        <w:tabs>
          <w:tab w:val="left" w:pos="567"/>
        </w:tabs>
        <w:jc w:val="center"/>
        <w:rPr>
          <w:b/>
          <w:color w:val="000000"/>
          <w:w w:val="90"/>
          <w:lang w:val="ro-MD"/>
        </w:rPr>
      </w:pPr>
    </w:p>
    <w:p w14:paraId="23C8C845" w14:textId="77777777" w:rsidR="00C40ACD" w:rsidRPr="00FF430B" w:rsidRDefault="00C40ACD" w:rsidP="00C40ACD">
      <w:pPr>
        <w:tabs>
          <w:tab w:val="left" w:pos="567"/>
        </w:tabs>
        <w:jc w:val="center"/>
        <w:rPr>
          <w:b/>
          <w:color w:val="000000"/>
          <w:w w:val="90"/>
          <w:lang w:val="ro-MD"/>
        </w:rPr>
      </w:pPr>
    </w:p>
    <w:p w14:paraId="68B7D4C8" w14:textId="77777777" w:rsidR="00C40ACD" w:rsidRPr="00FF430B" w:rsidRDefault="00C40ACD" w:rsidP="00C40ACD">
      <w:pPr>
        <w:pStyle w:val="1"/>
        <w:numPr>
          <w:ilvl w:val="0"/>
          <w:numId w:val="0"/>
        </w:numPr>
        <w:ind w:left="720"/>
        <w:rPr>
          <w:lang w:val="ro-MD"/>
        </w:rPr>
      </w:pPr>
      <w:r w:rsidRPr="00FF430B">
        <w:rPr>
          <w:lang w:val="ro-MD"/>
        </w:rPr>
        <w:t>ANGAJAMENT TERŢ SUSŢINĂTOR FINANCIAR</w:t>
      </w:r>
    </w:p>
    <w:p w14:paraId="6F6AF510" w14:textId="77777777" w:rsidR="00C40ACD" w:rsidRPr="00FF430B" w:rsidRDefault="00C40ACD" w:rsidP="00C40ACD">
      <w:pPr>
        <w:tabs>
          <w:tab w:val="left" w:pos="567"/>
        </w:tabs>
        <w:jc w:val="center"/>
        <w:rPr>
          <w:b/>
          <w:color w:val="000000"/>
          <w:w w:val="90"/>
          <w:lang w:val="ro-MD"/>
        </w:rPr>
      </w:pPr>
    </w:p>
    <w:p w14:paraId="7548630A" w14:textId="77777777" w:rsidR="00C40ACD" w:rsidRPr="00FF430B" w:rsidRDefault="00C40ACD" w:rsidP="00C40ACD">
      <w:pPr>
        <w:shd w:val="clear" w:color="auto" w:fill="FFFFFF"/>
        <w:jc w:val="both"/>
        <w:rPr>
          <w:b/>
          <w:spacing w:val="-2"/>
          <w:lang w:val="ro-MD"/>
        </w:rPr>
      </w:pPr>
      <w:r w:rsidRPr="00FF430B">
        <w:rPr>
          <w:b/>
          <w:spacing w:val="-2"/>
          <w:lang w:val="ro-MD"/>
        </w:rPr>
        <w:t>Terţ susţinător financiar</w:t>
      </w:r>
    </w:p>
    <w:p w14:paraId="750C7D20" w14:textId="77777777" w:rsidR="00C40ACD" w:rsidRPr="00FF430B" w:rsidRDefault="00C40ACD" w:rsidP="00C40ACD">
      <w:pPr>
        <w:shd w:val="clear" w:color="auto" w:fill="FFFFFF"/>
        <w:jc w:val="both"/>
        <w:rPr>
          <w:lang w:val="ro-MD"/>
        </w:rPr>
      </w:pPr>
      <w:r w:rsidRPr="00FF430B">
        <w:rPr>
          <w:b/>
          <w:spacing w:val="-2"/>
          <w:lang w:val="ro-MD"/>
        </w:rPr>
        <w:t>..........................</w:t>
      </w:r>
      <w:r w:rsidRPr="00FF430B">
        <w:rPr>
          <w:lang w:val="ro-MD"/>
        </w:rPr>
        <w:t xml:space="preserve">(denumirea)  </w:t>
      </w:r>
    </w:p>
    <w:p w14:paraId="7B29369F" w14:textId="77777777" w:rsidR="00C40ACD" w:rsidRPr="00FF430B" w:rsidRDefault="00C40ACD" w:rsidP="00C40ACD">
      <w:pPr>
        <w:shd w:val="clear" w:color="auto" w:fill="FFFFFF"/>
        <w:jc w:val="center"/>
        <w:rPr>
          <w:b/>
          <w:lang w:val="ro-MD"/>
        </w:rPr>
      </w:pPr>
      <w:r w:rsidRPr="00FF430B">
        <w:rPr>
          <w:b/>
          <w:lang w:val="ro-MD"/>
        </w:rPr>
        <w:t>ANGAJAMENT</w:t>
      </w:r>
    </w:p>
    <w:p w14:paraId="772177A8" w14:textId="77777777" w:rsidR="00C40ACD" w:rsidRPr="00FF430B" w:rsidRDefault="00C40ACD" w:rsidP="00C40ACD">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9F858A6" w14:textId="77777777" w:rsidR="00C40ACD" w:rsidRPr="00FF430B" w:rsidRDefault="00C40ACD" w:rsidP="00C40ACD">
      <w:pPr>
        <w:shd w:val="clear" w:color="auto" w:fill="FFFFFF"/>
        <w:spacing w:before="504"/>
        <w:jc w:val="both"/>
        <w:rPr>
          <w:spacing w:val="-3"/>
          <w:lang w:val="ro-MD"/>
        </w:rPr>
      </w:pPr>
      <w:r w:rsidRPr="00FF430B">
        <w:rPr>
          <w:spacing w:val="-3"/>
          <w:lang w:val="ro-MD"/>
        </w:rPr>
        <w:t>Către, ................................................................................................................................................</w:t>
      </w:r>
    </w:p>
    <w:p w14:paraId="276DB272" w14:textId="77777777" w:rsidR="00C40ACD" w:rsidRPr="00FF430B" w:rsidRDefault="00C40ACD" w:rsidP="00C40ACD">
      <w:pPr>
        <w:shd w:val="clear" w:color="auto" w:fill="FFFFFF"/>
        <w:jc w:val="both"/>
        <w:rPr>
          <w:i/>
          <w:lang w:val="ro-MD"/>
        </w:rPr>
      </w:pPr>
      <w:r w:rsidRPr="00FF430B">
        <w:rPr>
          <w:i/>
          <w:lang w:val="ro-MD"/>
        </w:rPr>
        <w:t xml:space="preserve">                            (denumirea autorităţii contractante şi adresa completă)</w:t>
      </w:r>
    </w:p>
    <w:p w14:paraId="36638699" w14:textId="77777777" w:rsidR="00C40ACD" w:rsidRPr="00FF430B" w:rsidRDefault="00C40ACD" w:rsidP="00C40ACD">
      <w:pPr>
        <w:shd w:val="clear" w:color="auto" w:fill="FFFFFF"/>
        <w:tabs>
          <w:tab w:val="left" w:leader="dot" w:pos="7166"/>
        </w:tabs>
        <w:jc w:val="both"/>
        <w:rPr>
          <w:lang w:val="ro-MD"/>
        </w:rPr>
      </w:pPr>
      <w:r w:rsidRPr="00FF430B">
        <w:rPr>
          <w:lang w:val="ro-MD"/>
        </w:rPr>
        <w:t>Cu privire la procedura pentru atribuirea contractului ......................................................................</w:t>
      </w:r>
    </w:p>
    <w:p w14:paraId="232F647D" w14:textId="77777777" w:rsidR="00C40ACD" w:rsidRPr="00FF430B" w:rsidRDefault="00C40ACD" w:rsidP="00C40ACD">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C2EDF22" w14:textId="77777777" w:rsidR="00C40ACD" w:rsidRPr="00FF430B" w:rsidRDefault="00C40ACD" w:rsidP="00C40ACD">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5D32FF61" w14:textId="77777777" w:rsidR="00C40ACD" w:rsidRPr="00FF430B" w:rsidRDefault="00C40ACD" w:rsidP="00C40ACD">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087C18F7" w14:textId="77777777" w:rsidR="00C40ACD" w:rsidRPr="00FF430B" w:rsidRDefault="00C40ACD" w:rsidP="00C40ACD">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1BD65E5A" w14:textId="77777777" w:rsidR="00C40ACD" w:rsidRPr="00FF430B" w:rsidRDefault="00C40ACD" w:rsidP="00C40ACD">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09EE5307" w14:textId="77777777" w:rsidR="00C40ACD" w:rsidRPr="00FF430B" w:rsidRDefault="00C40ACD" w:rsidP="00C40ACD">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6F3ED17" w14:textId="77777777" w:rsidR="00C40ACD" w:rsidRPr="00FF430B" w:rsidRDefault="00C40ACD" w:rsidP="00C40ACD">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26DB5204" w14:textId="77777777" w:rsidR="00C40ACD" w:rsidRPr="00FF430B" w:rsidRDefault="00C40ACD" w:rsidP="00C40ACD">
      <w:pPr>
        <w:shd w:val="clear" w:color="auto" w:fill="FFFFFF"/>
        <w:jc w:val="both"/>
        <w:rPr>
          <w:spacing w:val="-1"/>
          <w:lang w:val="ro-MD"/>
        </w:rPr>
      </w:pPr>
    </w:p>
    <w:p w14:paraId="46E621F1" w14:textId="77777777" w:rsidR="00C40ACD" w:rsidRPr="00FF430B" w:rsidRDefault="00C40ACD" w:rsidP="00C40ACD">
      <w:pPr>
        <w:shd w:val="clear" w:color="auto" w:fill="FFFFFF"/>
        <w:jc w:val="both"/>
        <w:rPr>
          <w:spacing w:val="-1"/>
          <w:lang w:val="ro-MD"/>
        </w:rPr>
      </w:pPr>
    </w:p>
    <w:p w14:paraId="05B10720" w14:textId="77777777" w:rsidR="00C40ACD" w:rsidRPr="00FF430B" w:rsidRDefault="00C40ACD" w:rsidP="00C40ACD">
      <w:pPr>
        <w:shd w:val="clear" w:color="auto" w:fill="FFFFFF"/>
        <w:jc w:val="both"/>
        <w:rPr>
          <w:spacing w:val="-1"/>
          <w:lang w:val="ro-MD"/>
        </w:rPr>
      </w:pPr>
    </w:p>
    <w:p w14:paraId="736B11AA" w14:textId="77777777" w:rsidR="00C40ACD" w:rsidRPr="00FF430B" w:rsidRDefault="00C40ACD" w:rsidP="00C40ACD">
      <w:pPr>
        <w:shd w:val="clear" w:color="auto" w:fill="FFFFFF"/>
        <w:jc w:val="both"/>
        <w:rPr>
          <w:spacing w:val="-1"/>
          <w:lang w:val="ro-MD"/>
        </w:rPr>
      </w:pPr>
    </w:p>
    <w:p w14:paraId="6D91AC0E" w14:textId="77777777" w:rsidR="00C40ACD" w:rsidRPr="00FF430B" w:rsidRDefault="00C40ACD" w:rsidP="00C40ACD">
      <w:pPr>
        <w:shd w:val="clear" w:color="auto" w:fill="FFFFFF"/>
        <w:jc w:val="both"/>
        <w:rPr>
          <w:spacing w:val="-1"/>
          <w:lang w:val="ro-MD"/>
        </w:rPr>
      </w:pPr>
    </w:p>
    <w:p w14:paraId="08827453" w14:textId="77777777" w:rsidR="00C40ACD" w:rsidRPr="00FF430B" w:rsidRDefault="00C40ACD" w:rsidP="00C40AC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0FB54289" w14:textId="77777777" w:rsidR="00C40ACD" w:rsidRPr="00FF430B" w:rsidRDefault="00C40ACD" w:rsidP="00C40ACD">
      <w:pPr>
        <w:ind w:left="5040" w:firstLine="720"/>
        <w:jc w:val="both"/>
        <w:rPr>
          <w:rStyle w:val="tax1"/>
          <w:rFonts w:eastAsiaTheme="majorEastAsia"/>
          <w:sz w:val="22"/>
          <w:szCs w:val="22"/>
          <w:lang w:val="ro-MD"/>
        </w:rPr>
      </w:pPr>
    </w:p>
    <w:p w14:paraId="37C645F5" w14:textId="77777777" w:rsidR="00C40ACD" w:rsidRPr="00FF430B" w:rsidRDefault="00C40ACD" w:rsidP="00C40ACD">
      <w:pPr>
        <w:jc w:val="right"/>
        <w:rPr>
          <w:noProof w:val="0"/>
          <w:lang w:val="ro-MD"/>
        </w:rPr>
      </w:pPr>
    </w:p>
    <w:p w14:paraId="4C7686B8" w14:textId="77777777" w:rsidR="00C40ACD" w:rsidRPr="00FF430B" w:rsidRDefault="00C40ACD" w:rsidP="00C40ACD">
      <w:pPr>
        <w:jc w:val="right"/>
        <w:rPr>
          <w:noProof w:val="0"/>
          <w:lang w:val="ro-MD"/>
        </w:rPr>
      </w:pPr>
    </w:p>
    <w:p w14:paraId="7A1B1BF4"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7D0C5B0B" w14:textId="77777777" w:rsidR="00C40ACD" w:rsidRPr="00FF430B" w:rsidRDefault="00C40ACD" w:rsidP="00C40ACD">
      <w:pPr>
        <w:jc w:val="right"/>
        <w:rPr>
          <w:noProof w:val="0"/>
          <w:lang w:val="ro-MD"/>
        </w:rPr>
      </w:pPr>
      <w:r w:rsidRPr="00FF430B">
        <w:rPr>
          <w:noProof w:val="0"/>
          <w:lang w:val="ro-MD"/>
        </w:rPr>
        <w:t>la Documentația standard nr._____</w:t>
      </w:r>
    </w:p>
    <w:p w14:paraId="5E0DBB7E" w14:textId="77777777" w:rsidR="00C40ACD" w:rsidRPr="00FF430B" w:rsidRDefault="00C40ACD" w:rsidP="00C40ACD">
      <w:pPr>
        <w:jc w:val="right"/>
        <w:rPr>
          <w:noProof w:val="0"/>
          <w:lang w:val="ro-MD"/>
        </w:rPr>
      </w:pPr>
      <w:r w:rsidRPr="00FF430B">
        <w:rPr>
          <w:noProof w:val="0"/>
          <w:lang w:val="ro-MD"/>
        </w:rPr>
        <w:t>din “____” ________ 20___</w:t>
      </w:r>
    </w:p>
    <w:p w14:paraId="4FDEAC69" w14:textId="77777777" w:rsidR="00C40ACD" w:rsidRPr="00FF430B" w:rsidRDefault="00C40ACD" w:rsidP="00C40ACD">
      <w:pPr>
        <w:tabs>
          <w:tab w:val="left" w:pos="567"/>
        </w:tabs>
        <w:jc w:val="center"/>
        <w:rPr>
          <w:b/>
          <w:color w:val="000000"/>
          <w:w w:val="90"/>
          <w:lang w:val="ro-MD"/>
        </w:rPr>
      </w:pPr>
    </w:p>
    <w:p w14:paraId="2C89179B" w14:textId="77777777" w:rsidR="00C40ACD" w:rsidRPr="00FF430B" w:rsidRDefault="00C40ACD" w:rsidP="00C40ACD">
      <w:pPr>
        <w:pStyle w:val="1"/>
        <w:numPr>
          <w:ilvl w:val="0"/>
          <w:numId w:val="0"/>
        </w:numPr>
        <w:ind w:left="720"/>
        <w:rPr>
          <w:sz w:val="22"/>
          <w:szCs w:val="22"/>
          <w:lang w:val="ro-MD"/>
        </w:rPr>
      </w:pPr>
    </w:p>
    <w:p w14:paraId="225B5885" w14:textId="77777777" w:rsidR="00C40ACD" w:rsidRPr="00FF430B" w:rsidRDefault="00C40ACD" w:rsidP="00C40ACD">
      <w:pPr>
        <w:pStyle w:val="1"/>
        <w:numPr>
          <w:ilvl w:val="0"/>
          <w:numId w:val="0"/>
        </w:numPr>
        <w:ind w:left="720"/>
        <w:rPr>
          <w:lang w:val="ro-MD"/>
        </w:rPr>
      </w:pPr>
      <w:r w:rsidRPr="00FF430B">
        <w:rPr>
          <w:lang w:val="ro-MD"/>
        </w:rPr>
        <w:t>ANGAJAMENT PRIVIND SUSŢINEREA TEHNICĂ ȘI PROFESIONALĂ A OFERTANTULUI/GRUPULUI DE OPERATORI ECONOMICI</w:t>
      </w:r>
    </w:p>
    <w:p w14:paraId="255FBD89" w14:textId="77777777" w:rsidR="00C40ACD" w:rsidRPr="00FF430B" w:rsidRDefault="00C40ACD" w:rsidP="00C40ACD">
      <w:pPr>
        <w:ind w:left="5040" w:firstLine="720"/>
        <w:jc w:val="both"/>
        <w:rPr>
          <w:rStyle w:val="tax1"/>
          <w:rFonts w:eastAsiaTheme="majorEastAsia"/>
          <w:sz w:val="24"/>
          <w:szCs w:val="24"/>
          <w:lang w:val="ro-MD"/>
        </w:rPr>
      </w:pPr>
    </w:p>
    <w:p w14:paraId="64F6F4BA" w14:textId="77777777" w:rsidR="00C40ACD" w:rsidRPr="00FF430B" w:rsidRDefault="00C40ACD" w:rsidP="00C40ACD">
      <w:pPr>
        <w:ind w:left="5040" w:firstLine="720"/>
        <w:jc w:val="both"/>
        <w:rPr>
          <w:rStyle w:val="tax1"/>
          <w:rFonts w:eastAsiaTheme="majorEastAsia"/>
          <w:sz w:val="24"/>
          <w:szCs w:val="24"/>
          <w:lang w:val="ro-MD"/>
        </w:rPr>
      </w:pPr>
    </w:p>
    <w:p w14:paraId="71177A1B" w14:textId="77777777" w:rsidR="00C40ACD" w:rsidRPr="00FF430B" w:rsidRDefault="00C40ACD" w:rsidP="00C40ACD">
      <w:pPr>
        <w:pStyle w:val="DefaultText"/>
        <w:rPr>
          <w:noProof w:val="0"/>
          <w:szCs w:val="24"/>
          <w:lang w:val="ro-MD"/>
        </w:rPr>
      </w:pPr>
    </w:p>
    <w:p w14:paraId="2CB44549" w14:textId="77777777" w:rsidR="00C40ACD" w:rsidRPr="00FF430B" w:rsidRDefault="00C40ACD" w:rsidP="00C40ACD">
      <w:pPr>
        <w:shd w:val="clear" w:color="auto" w:fill="FFFFFF"/>
        <w:rPr>
          <w:b/>
          <w:lang w:val="ro-MD"/>
        </w:rPr>
      </w:pPr>
      <w:r w:rsidRPr="00FF430B">
        <w:rPr>
          <w:b/>
          <w:spacing w:val="-2"/>
          <w:lang w:val="ro-MD"/>
        </w:rPr>
        <w:t>..........................</w:t>
      </w:r>
    </w:p>
    <w:p w14:paraId="1AD2D584" w14:textId="77777777" w:rsidR="00C40ACD" w:rsidRPr="00FF430B" w:rsidRDefault="00C40ACD" w:rsidP="00C40ACD">
      <w:pPr>
        <w:shd w:val="clear" w:color="auto" w:fill="FFFFFF"/>
        <w:rPr>
          <w:lang w:val="ro-MD"/>
        </w:rPr>
      </w:pPr>
      <w:r w:rsidRPr="00FF430B">
        <w:rPr>
          <w:lang w:val="ro-MD"/>
        </w:rPr>
        <w:t>(denumirea)</w:t>
      </w:r>
    </w:p>
    <w:p w14:paraId="2555F42F" w14:textId="77777777" w:rsidR="00C40ACD" w:rsidRPr="00FF430B" w:rsidRDefault="00C40ACD" w:rsidP="00C40ACD">
      <w:pPr>
        <w:shd w:val="clear" w:color="auto" w:fill="FFFFFF"/>
        <w:jc w:val="center"/>
        <w:rPr>
          <w:b/>
          <w:lang w:val="ro-MD"/>
        </w:rPr>
      </w:pPr>
      <w:r w:rsidRPr="00FF430B">
        <w:rPr>
          <w:b/>
          <w:lang w:val="ro-MD"/>
        </w:rPr>
        <w:t>ANGAJAMENT</w:t>
      </w:r>
    </w:p>
    <w:p w14:paraId="6D8570A2" w14:textId="77777777" w:rsidR="00C40ACD" w:rsidRPr="00FF430B" w:rsidRDefault="00C40ACD" w:rsidP="00C40ACD">
      <w:pPr>
        <w:shd w:val="clear" w:color="auto" w:fill="FFFFFF"/>
        <w:jc w:val="center"/>
        <w:rPr>
          <w:b/>
          <w:lang w:val="ro-MD"/>
        </w:rPr>
      </w:pPr>
      <w:r w:rsidRPr="00FF430B">
        <w:rPr>
          <w:b/>
          <w:lang w:val="ro-MD"/>
        </w:rPr>
        <w:t>privind susţinerea tehnică și profesională</w:t>
      </w:r>
    </w:p>
    <w:p w14:paraId="333EF495" w14:textId="77777777" w:rsidR="00C40ACD" w:rsidRPr="00FF430B" w:rsidRDefault="00C40ACD" w:rsidP="00C40ACD">
      <w:pPr>
        <w:shd w:val="clear" w:color="auto" w:fill="FFFFFF"/>
        <w:jc w:val="center"/>
        <w:rPr>
          <w:b/>
          <w:lang w:val="ro-MD"/>
        </w:rPr>
      </w:pPr>
      <w:r w:rsidRPr="00FF430B">
        <w:rPr>
          <w:b/>
          <w:lang w:val="ro-MD"/>
        </w:rPr>
        <w:t>a ofertantului/candidatului</w:t>
      </w:r>
    </w:p>
    <w:p w14:paraId="1139CA2E" w14:textId="77777777" w:rsidR="00C40ACD" w:rsidRPr="00FF430B" w:rsidRDefault="00C40ACD" w:rsidP="00C40ACD">
      <w:pPr>
        <w:shd w:val="clear" w:color="auto" w:fill="FFFFFF"/>
        <w:jc w:val="center"/>
        <w:rPr>
          <w:lang w:val="ro-MD"/>
        </w:rPr>
      </w:pPr>
    </w:p>
    <w:p w14:paraId="710DF636" w14:textId="77777777" w:rsidR="00C40ACD" w:rsidRPr="00FF430B" w:rsidRDefault="00C40ACD" w:rsidP="00C40ACD">
      <w:pPr>
        <w:shd w:val="clear" w:color="auto" w:fill="FFFFFF"/>
        <w:rPr>
          <w:lang w:val="ro-MD"/>
        </w:rPr>
      </w:pPr>
      <w:r w:rsidRPr="00FF430B">
        <w:rPr>
          <w:spacing w:val="-2"/>
          <w:lang w:val="ro-MD"/>
        </w:rPr>
        <w:t>Către</w:t>
      </w:r>
      <w:r w:rsidRPr="00FF430B">
        <w:rPr>
          <w:lang w:val="ro-MD"/>
        </w:rPr>
        <w:t>, .................................................................................................................................................</w:t>
      </w:r>
    </w:p>
    <w:p w14:paraId="3FAB7BF7" w14:textId="77777777" w:rsidR="00C40ACD" w:rsidRPr="00FF430B" w:rsidRDefault="00C40ACD" w:rsidP="00C40ACD">
      <w:pPr>
        <w:shd w:val="clear" w:color="auto" w:fill="FFFFFF"/>
        <w:spacing w:before="5"/>
        <w:rPr>
          <w:i/>
          <w:lang w:val="ro-MD"/>
        </w:rPr>
      </w:pPr>
      <w:r w:rsidRPr="00FF430B">
        <w:rPr>
          <w:i/>
          <w:lang w:val="ro-MD"/>
        </w:rPr>
        <w:t xml:space="preserve">                                   (denumirea autorităţii contractante şi adresa completă)</w:t>
      </w:r>
    </w:p>
    <w:p w14:paraId="30BF806F" w14:textId="77777777" w:rsidR="00C40ACD" w:rsidRPr="00FF430B" w:rsidRDefault="00C40ACD" w:rsidP="00C40ACD">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DAEE3AA" w14:textId="77777777" w:rsidR="00C40ACD" w:rsidRPr="00FF430B" w:rsidRDefault="00C40ACD" w:rsidP="00C40ACD">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7960B337" w14:textId="77777777" w:rsidR="00C40ACD" w:rsidRPr="00FF430B" w:rsidRDefault="00C40ACD" w:rsidP="00C40ACD">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DC8499B" w14:textId="77777777" w:rsidR="00C40ACD" w:rsidRPr="00FF430B" w:rsidRDefault="00C40ACD" w:rsidP="00C40ACD">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7BC8644" w14:textId="77777777" w:rsidR="00C40ACD" w:rsidRPr="00FF430B" w:rsidRDefault="00C40ACD" w:rsidP="00C40ACD">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7677B910" w14:textId="77777777" w:rsidR="00C40ACD" w:rsidRPr="00FF430B" w:rsidRDefault="00C40ACD" w:rsidP="00C40ACD">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6A039D43" w14:textId="77777777" w:rsidR="00C40ACD" w:rsidRPr="00FF430B" w:rsidRDefault="00C40ACD" w:rsidP="00C40ACD">
      <w:pPr>
        <w:shd w:val="clear" w:color="auto" w:fill="FFFFFF"/>
        <w:jc w:val="both"/>
        <w:rPr>
          <w:spacing w:val="-1"/>
          <w:lang w:val="ro-MD"/>
        </w:rPr>
      </w:pPr>
      <w:r w:rsidRPr="00FF430B">
        <w:rPr>
          <w:spacing w:val="-1"/>
          <w:lang w:val="ro-MD"/>
        </w:rPr>
        <w:t xml:space="preserve">Prezentul reprezintă angajamentul nostru ferm încheiat în conformitate cu prevederile art.22 alin.(6) al Legii nr.131/2015 privind achizițiile publice, care dă dreptul autorităţii contractante de a solicita, </w:t>
      </w:r>
      <w:r w:rsidRPr="00FF430B">
        <w:rPr>
          <w:spacing w:val="-1"/>
          <w:lang w:val="ro-MD"/>
        </w:rPr>
        <w:lastRenderedPageBreak/>
        <w:t>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27B4F652" w14:textId="77777777" w:rsidR="00C40ACD" w:rsidRPr="00FF430B" w:rsidRDefault="00C40ACD" w:rsidP="00C40ACD">
      <w:pPr>
        <w:shd w:val="clear" w:color="auto" w:fill="FFFFFF"/>
        <w:rPr>
          <w:spacing w:val="-1"/>
          <w:lang w:val="ro-MD"/>
        </w:rPr>
      </w:pPr>
    </w:p>
    <w:p w14:paraId="645A7F9A" w14:textId="77777777" w:rsidR="00C40ACD" w:rsidRPr="00FF430B" w:rsidRDefault="00C40ACD" w:rsidP="00C40ACD">
      <w:pPr>
        <w:shd w:val="clear" w:color="auto" w:fill="FFFFFF"/>
        <w:rPr>
          <w:spacing w:val="-1"/>
          <w:lang w:val="ro-MD"/>
        </w:rPr>
      </w:pPr>
    </w:p>
    <w:p w14:paraId="7EDE32A6" w14:textId="77777777" w:rsidR="00C40ACD" w:rsidRPr="00FF430B" w:rsidRDefault="00C40ACD" w:rsidP="00C40ACD">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2D4A063D" w14:textId="77777777" w:rsidR="00C40ACD" w:rsidRPr="00FF430B" w:rsidRDefault="00C40ACD" w:rsidP="00C40ACD">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0BDE166C" w14:textId="77777777" w:rsidR="00C40ACD" w:rsidRPr="00FF430B" w:rsidRDefault="00C40ACD" w:rsidP="00C40ACD">
      <w:pPr>
        <w:shd w:val="clear" w:color="auto" w:fill="FFFFFF"/>
        <w:jc w:val="right"/>
        <w:rPr>
          <w:i/>
          <w:spacing w:val="-1"/>
          <w:lang w:val="ro-MD"/>
        </w:rPr>
      </w:pPr>
      <w:r w:rsidRPr="00FF430B">
        <w:rPr>
          <w:i/>
          <w:spacing w:val="-1"/>
          <w:lang w:val="ro-MD"/>
        </w:rPr>
        <w:t>(semnătură autorizată)</w:t>
      </w:r>
    </w:p>
    <w:p w14:paraId="620EF2EA" w14:textId="77777777" w:rsidR="00C40ACD" w:rsidRPr="00FF430B" w:rsidRDefault="00C40ACD" w:rsidP="00C40ACD">
      <w:pPr>
        <w:tabs>
          <w:tab w:val="left" w:pos="567"/>
        </w:tabs>
        <w:jc w:val="center"/>
        <w:rPr>
          <w:b/>
          <w:color w:val="000000"/>
          <w:w w:val="90"/>
          <w:lang w:val="ro-MD"/>
        </w:rPr>
      </w:pPr>
    </w:p>
    <w:p w14:paraId="7289F85C"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3209DD34" w14:textId="77777777" w:rsidR="00C40ACD" w:rsidRPr="00FF430B" w:rsidRDefault="00C40ACD" w:rsidP="00C40ACD">
      <w:pPr>
        <w:jc w:val="right"/>
        <w:rPr>
          <w:noProof w:val="0"/>
          <w:lang w:val="ro-MD"/>
        </w:rPr>
      </w:pPr>
      <w:r w:rsidRPr="00FF430B">
        <w:rPr>
          <w:noProof w:val="0"/>
          <w:lang w:val="ro-MD"/>
        </w:rPr>
        <w:t>la Documentația standard nr._____</w:t>
      </w:r>
    </w:p>
    <w:p w14:paraId="3F77F06D" w14:textId="77777777" w:rsidR="00C40ACD" w:rsidRPr="00FF430B" w:rsidRDefault="00C40ACD" w:rsidP="00C40ACD">
      <w:pPr>
        <w:jc w:val="right"/>
        <w:rPr>
          <w:noProof w:val="0"/>
          <w:lang w:val="ro-MD"/>
        </w:rPr>
      </w:pPr>
      <w:r w:rsidRPr="00FF430B">
        <w:rPr>
          <w:noProof w:val="0"/>
          <w:lang w:val="ro-MD"/>
        </w:rPr>
        <w:t>din “____” ________ 20___</w:t>
      </w:r>
    </w:p>
    <w:p w14:paraId="774F6BF2" w14:textId="77777777" w:rsidR="00C40ACD" w:rsidRPr="00FF430B" w:rsidRDefault="00C40ACD" w:rsidP="00C40ACD">
      <w:pPr>
        <w:tabs>
          <w:tab w:val="left" w:pos="567"/>
        </w:tabs>
        <w:jc w:val="center"/>
        <w:rPr>
          <w:b/>
          <w:color w:val="000000"/>
          <w:w w:val="90"/>
          <w:lang w:val="ro-MD"/>
        </w:rPr>
      </w:pPr>
    </w:p>
    <w:p w14:paraId="3CED27C3" w14:textId="77777777" w:rsidR="00C40ACD" w:rsidRPr="00FF430B" w:rsidRDefault="00C40ACD" w:rsidP="00C40ACD">
      <w:pPr>
        <w:tabs>
          <w:tab w:val="left" w:pos="567"/>
        </w:tabs>
        <w:jc w:val="center"/>
        <w:rPr>
          <w:b/>
          <w:color w:val="000000"/>
          <w:w w:val="90"/>
          <w:lang w:val="ro-MD"/>
        </w:rPr>
      </w:pPr>
    </w:p>
    <w:p w14:paraId="711B3FA0" w14:textId="77777777" w:rsidR="00C40ACD" w:rsidRPr="00FF430B" w:rsidRDefault="00C40ACD" w:rsidP="00C40ACD">
      <w:pPr>
        <w:keepNext/>
        <w:spacing w:before="240" w:after="60"/>
        <w:jc w:val="center"/>
        <w:outlineLvl w:val="0"/>
        <w:rPr>
          <w:b/>
          <w:bCs/>
          <w:kern w:val="32"/>
          <w:lang w:val="ro-MD"/>
        </w:rPr>
      </w:pPr>
      <w:r w:rsidRPr="00FF430B">
        <w:rPr>
          <w:b/>
          <w:bCs/>
          <w:kern w:val="32"/>
          <w:lang w:val="ro-MD"/>
        </w:rPr>
        <w:t xml:space="preserve">DECLARAŢIE TERŢ SUSŢINĂTOR TEHNIC </w:t>
      </w:r>
    </w:p>
    <w:p w14:paraId="3D64CA85" w14:textId="77777777" w:rsidR="00C40ACD" w:rsidRPr="00FF430B" w:rsidRDefault="00C40ACD" w:rsidP="00C40ACD">
      <w:pPr>
        <w:shd w:val="clear" w:color="auto" w:fill="FFFFFF"/>
        <w:spacing w:after="200"/>
        <w:rPr>
          <w:rFonts w:eastAsia="Calibri"/>
          <w:b/>
          <w:i/>
          <w:lang w:val="ro-MD"/>
        </w:rPr>
      </w:pPr>
    </w:p>
    <w:p w14:paraId="5EBA31A6" w14:textId="77777777" w:rsidR="00C40ACD" w:rsidRPr="00FF430B" w:rsidRDefault="00C40ACD" w:rsidP="00C40ACD">
      <w:pPr>
        <w:shd w:val="clear" w:color="auto" w:fill="FFFFFF"/>
        <w:rPr>
          <w:rFonts w:eastAsia="Calibri"/>
          <w:b/>
          <w:spacing w:val="-2"/>
          <w:lang w:val="ro-MD"/>
        </w:rPr>
      </w:pPr>
      <w:r w:rsidRPr="00FF430B">
        <w:rPr>
          <w:rFonts w:eastAsia="Calibri"/>
          <w:b/>
          <w:spacing w:val="-2"/>
          <w:lang w:val="ro-MD"/>
        </w:rPr>
        <w:t xml:space="preserve">Terţ susţinător tehnic </w:t>
      </w:r>
    </w:p>
    <w:p w14:paraId="280F8546" w14:textId="77777777" w:rsidR="00C40ACD" w:rsidRPr="00FF430B" w:rsidRDefault="00C40ACD" w:rsidP="00C40ACD">
      <w:pPr>
        <w:shd w:val="clear" w:color="auto" w:fill="FFFFFF"/>
        <w:rPr>
          <w:rFonts w:eastAsia="Calibri"/>
          <w:b/>
          <w:lang w:val="ro-MD"/>
        </w:rPr>
      </w:pPr>
      <w:r w:rsidRPr="00FF430B">
        <w:rPr>
          <w:rFonts w:eastAsia="Calibri"/>
          <w:b/>
          <w:spacing w:val="-2"/>
          <w:lang w:val="ro-MD"/>
        </w:rPr>
        <w:t>..........................</w:t>
      </w:r>
    </w:p>
    <w:p w14:paraId="76788B58" w14:textId="77777777" w:rsidR="00C40ACD" w:rsidRPr="00FF430B" w:rsidRDefault="00C40ACD" w:rsidP="00C40ACD">
      <w:pPr>
        <w:shd w:val="clear" w:color="auto" w:fill="FFFFFF"/>
        <w:rPr>
          <w:rFonts w:eastAsia="Calibri"/>
          <w:lang w:val="ro-MD"/>
        </w:rPr>
      </w:pPr>
      <w:r w:rsidRPr="00FF430B">
        <w:rPr>
          <w:rFonts w:eastAsia="Calibri"/>
          <w:lang w:val="ro-MD"/>
        </w:rPr>
        <w:t>(denumirea)</w:t>
      </w:r>
    </w:p>
    <w:p w14:paraId="0986A2A9" w14:textId="77777777" w:rsidR="00C40ACD" w:rsidRPr="00FF430B" w:rsidRDefault="00C40ACD" w:rsidP="00C40ACD">
      <w:pPr>
        <w:shd w:val="clear" w:color="auto" w:fill="FFFFFF"/>
        <w:rPr>
          <w:rFonts w:eastAsia="Calibri"/>
          <w:lang w:val="ro-MD"/>
        </w:rPr>
      </w:pPr>
    </w:p>
    <w:p w14:paraId="0D1AF242" w14:textId="77777777" w:rsidR="00C40ACD" w:rsidRPr="00FF430B" w:rsidRDefault="00C40ACD" w:rsidP="00C40ACD">
      <w:pPr>
        <w:spacing w:after="200"/>
        <w:jc w:val="center"/>
        <w:rPr>
          <w:rFonts w:eastAsia="Calibri"/>
          <w:b/>
          <w:lang w:val="ro-MD"/>
        </w:rPr>
      </w:pPr>
      <w:r w:rsidRPr="00FF430B">
        <w:rPr>
          <w:rFonts w:eastAsia="Calibri"/>
          <w:b/>
          <w:lang w:val="ro-MD"/>
        </w:rPr>
        <w:t>Declaraţie</w:t>
      </w:r>
    </w:p>
    <w:p w14:paraId="5DCC7EAE" w14:textId="77777777" w:rsidR="00C40ACD" w:rsidRPr="00FF430B" w:rsidRDefault="00C40ACD" w:rsidP="00C40ACD">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24B59A" w14:textId="77777777" w:rsidR="00C40ACD" w:rsidRPr="00FF430B" w:rsidRDefault="00C40ACD" w:rsidP="00C40ACD">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605786FF" w14:textId="77777777" w:rsidR="00C40ACD" w:rsidRPr="00FF430B" w:rsidRDefault="00C40ACD" w:rsidP="00C40ACD">
      <w:pPr>
        <w:shd w:val="clear" w:color="auto" w:fill="FFFFFF"/>
        <w:spacing w:after="200"/>
        <w:rPr>
          <w:rFonts w:eastAsia="Calibri"/>
          <w:lang w:val="ro-MD"/>
        </w:rPr>
      </w:pPr>
    </w:p>
    <w:p w14:paraId="18E2CB5E" w14:textId="77777777" w:rsidR="00C40ACD" w:rsidRPr="00FF430B" w:rsidRDefault="00C40ACD" w:rsidP="00C40ACD">
      <w:pPr>
        <w:shd w:val="clear" w:color="auto" w:fill="FFFFFF"/>
        <w:spacing w:after="200"/>
        <w:ind w:left="34"/>
        <w:jc w:val="center"/>
        <w:rPr>
          <w:rFonts w:eastAsia="Calibri"/>
          <w:b/>
          <w:lang w:val="ro-MD"/>
        </w:rPr>
      </w:pPr>
      <w:r w:rsidRPr="00FF430B">
        <w:rPr>
          <w:rFonts w:eastAsia="Calibri"/>
          <w:b/>
          <w:spacing w:val="-3"/>
          <w:lang w:val="ro-MD"/>
        </w:rPr>
        <w:t>LISTA</w:t>
      </w:r>
    </w:p>
    <w:p w14:paraId="4FA089BF" w14:textId="77777777" w:rsidR="00C40ACD" w:rsidRPr="00FF430B" w:rsidRDefault="00C40ACD" w:rsidP="00C40ACD">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0ACD" w:rsidRPr="00EC30C2" w14:paraId="12D9A231" w14:textId="77777777" w:rsidTr="00E42047">
        <w:tc>
          <w:tcPr>
            <w:tcW w:w="609" w:type="dxa"/>
            <w:shd w:val="clear" w:color="auto" w:fill="auto"/>
          </w:tcPr>
          <w:p w14:paraId="5CD151DB" w14:textId="77777777" w:rsidR="00C40ACD" w:rsidRPr="00FF430B" w:rsidRDefault="00C40ACD" w:rsidP="00E42047">
            <w:pPr>
              <w:jc w:val="center"/>
              <w:rPr>
                <w:rFonts w:eastAsia="Calibri"/>
                <w:lang w:val="ro-MD" w:eastAsia="ro-RO"/>
              </w:rPr>
            </w:pPr>
            <w:r w:rsidRPr="00FF430B">
              <w:rPr>
                <w:rFonts w:eastAsia="Calibri"/>
                <w:lang w:val="ro-MD" w:eastAsia="ro-RO"/>
              </w:rPr>
              <w:t xml:space="preserve">Nr. </w:t>
            </w:r>
          </w:p>
          <w:p w14:paraId="653E26DB" w14:textId="77777777" w:rsidR="00C40ACD" w:rsidRPr="00FF430B" w:rsidRDefault="00C40ACD" w:rsidP="00E42047">
            <w:pPr>
              <w:jc w:val="center"/>
              <w:rPr>
                <w:rFonts w:eastAsia="Calibri"/>
                <w:lang w:val="ro-MD" w:eastAsia="ro-RO"/>
              </w:rPr>
            </w:pPr>
            <w:r w:rsidRPr="00FF430B">
              <w:rPr>
                <w:rFonts w:eastAsia="Calibri"/>
                <w:lang w:val="ro-MD" w:eastAsia="ro-RO"/>
              </w:rPr>
              <w:t>crt</w:t>
            </w:r>
          </w:p>
        </w:tc>
        <w:tc>
          <w:tcPr>
            <w:tcW w:w="3477" w:type="dxa"/>
            <w:shd w:val="clear" w:color="auto" w:fill="auto"/>
          </w:tcPr>
          <w:p w14:paraId="1C6599C5" w14:textId="77777777" w:rsidR="00C40ACD" w:rsidRPr="00FF430B" w:rsidRDefault="00C40ACD" w:rsidP="00E42047">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0C8D7DD" w14:textId="77777777" w:rsidR="00C40ACD" w:rsidRPr="00FF430B" w:rsidRDefault="00C40ACD" w:rsidP="00E42047">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340DDCBA" w14:textId="77777777" w:rsidR="00C40ACD" w:rsidRPr="00FF430B" w:rsidRDefault="00C40ACD" w:rsidP="00E42047">
            <w:pPr>
              <w:jc w:val="center"/>
              <w:rPr>
                <w:rFonts w:eastAsia="Calibri"/>
                <w:lang w:val="ro-MD" w:eastAsia="ro-RO"/>
              </w:rPr>
            </w:pPr>
            <w:r w:rsidRPr="00FF430B">
              <w:rPr>
                <w:rFonts w:eastAsia="Calibri"/>
                <w:lang w:val="ro-MD" w:eastAsia="ro-RO"/>
              </w:rPr>
              <w:t>Forma de deţinere</w:t>
            </w:r>
          </w:p>
        </w:tc>
      </w:tr>
      <w:tr w:rsidR="00C40ACD" w:rsidRPr="00EC30C2" w14:paraId="70352EE4" w14:textId="77777777" w:rsidTr="00E42047">
        <w:tc>
          <w:tcPr>
            <w:tcW w:w="609" w:type="dxa"/>
            <w:shd w:val="clear" w:color="auto" w:fill="auto"/>
          </w:tcPr>
          <w:p w14:paraId="422FEFE1" w14:textId="77777777" w:rsidR="00C40ACD" w:rsidRPr="00FF430B" w:rsidRDefault="00C40ACD" w:rsidP="00E42047">
            <w:pPr>
              <w:jc w:val="center"/>
              <w:rPr>
                <w:rFonts w:eastAsia="Calibri"/>
                <w:lang w:val="ro-MD" w:eastAsia="ro-RO"/>
              </w:rPr>
            </w:pPr>
          </w:p>
        </w:tc>
        <w:tc>
          <w:tcPr>
            <w:tcW w:w="3477" w:type="dxa"/>
            <w:shd w:val="clear" w:color="auto" w:fill="auto"/>
          </w:tcPr>
          <w:p w14:paraId="4412642A" w14:textId="77777777" w:rsidR="00C40ACD" w:rsidRPr="00FF430B" w:rsidRDefault="00C40ACD" w:rsidP="00E42047">
            <w:pPr>
              <w:jc w:val="center"/>
              <w:rPr>
                <w:rFonts w:eastAsia="Calibri"/>
                <w:lang w:val="ro-MD" w:eastAsia="ro-RO"/>
              </w:rPr>
            </w:pPr>
          </w:p>
        </w:tc>
        <w:tc>
          <w:tcPr>
            <w:tcW w:w="1293" w:type="dxa"/>
            <w:shd w:val="clear" w:color="auto" w:fill="auto"/>
          </w:tcPr>
          <w:p w14:paraId="1099841D" w14:textId="77777777" w:rsidR="00C40ACD" w:rsidRPr="00FF430B" w:rsidRDefault="00C40ACD" w:rsidP="00E42047">
            <w:pPr>
              <w:jc w:val="center"/>
              <w:rPr>
                <w:rFonts w:eastAsia="Calibri"/>
                <w:lang w:val="ro-MD" w:eastAsia="ro-RO"/>
              </w:rPr>
            </w:pPr>
          </w:p>
        </w:tc>
        <w:tc>
          <w:tcPr>
            <w:tcW w:w="1608" w:type="dxa"/>
            <w:shd w:val="clear" w:color="auto" w:fill="auto"/>
          </w:tcPr>
          <w:p w14:paraId="6C6E12BE" w14:textId="77777777" w:rsidR="00C40ACD" w:rsidRPr="00FF430B" w:rsidRDefault="00C40ACD" w:rsidP="00E42047">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55D1E46E" w14:textId="77777777" w:rsidR="00C40ACD" w:rsidRPr="00FF430B" w:rsidRDefault="00C40ACD" w:rsidP="00E42047">
            <w:pPr>
              <w:jc w:val="center"/>
              <w:rPr>
                <w:rFonts w:eastAsia="Calibri"/>
                <w:lang w:val="ro-MD" w:eastAsia="ro-RO"/>
              </w:rPr>
            </w:pPr>
            <w:r w:rsidRPr="00FF430B">
              <w:rPr>
                <w:rFonts w:eastAsia="Calibri"/>
                <w:lang w:val="ro-MD" w:eastAsia="ro-RO"/>
              </w:rPr>
              <w:t>În chirie</w:t>
            </w:r>
          </w:p>
        </w:tc>
      </w:tr>
      <w:tr w:rsidR="00C40ACD" w:rsidRPr="00EC30C2" w14:paraId="254074E0" w14:textId="77777777" w:rsidTr="00E42047">
        <w:tc>
          <w:tcPr>
            <w:tcW w:w="609" w:type="dxa"/>
            <w:shd w:val="clear" w:color="auto" w:fill="auto"/>
          </w:tcPr>
          <w:p w14:paraId="4354E65A" w14:textId="77777777" w:rsidR="00C40ACD" w:rsidRPr="00FF430B" w:rsidRDefault="00C40ACD" w:rsidP="00E42047">
            <w:pPr>
              <w:jc w:val="center"/>
              <w:rPr>
                <w:rFonts w:eastAsia="Calibri"/>
                <w:lang w:val="ro-MD" w:eastAsia="ro-RO"/>
              </w:rPr>
            </w:pPr>
          </w:p>
        </w:tc>
        <w:tc>
          <w:tcPr>
            <w:tcW w:w="3477" w:type="dxa"/>
            <w:shd w:val="clear" w:color="auto" w:fill="auto"/>
          </w:tcPr>
          <w:p w14:paraId="2B15D88C" w14:textId="77777777" w:rsidR="00C40ACD" w:rsidRPr="00FF430B" w:rsidRDefault="00C40ACD" w:rsidP="00E42047">
            <w:pPr>
              <w:jc w:val="center"/>
              <w:rPr>
                <w:rFonts w:eastAsia="Calibri"/>
                <w:lang w:val="ro-MD" w:eastAsia="ro-RO"/>
              </w:rPr>
            </w:pPr>
          </w:p>
        </w:tc>
        <w:tc>
          <w:tcPr>
            <w:tcW w:w="1293" w:type="dxa"/>
            <w:shd w:val="clear" w:color="auto" w:fill="auto"/>
          </w:tcPr>
          <w:p w14:paraId="00214223" w14:textId="77777777" w:rsidR="00C40ACD" w:rsidRPr="00FF430B" w:rsidRDefault="00C40ACD" w:rsidP="00E42047">
            <w:pPr>
              <w:jc w:val="center"/>
              <w:rPr>
                <w:rFonts w:eastAsia="Calibri"/>
                <w:lang w:val="ro-MD" w:eastAsia="ro-RO"/>
              </w:rPr>
            </w:pPr>
          </w:p>
        </w:tc>
        <w:tc>
          <w:tcPr>
            <w:tcW w:w="1608" w:type="dxa"/>
            <w:shd w:val="clear" w:color="auto" w:fill="auto"/>
          </w:tcPr>
          <w:p w14:paraId="16F2F2F0" w14:textId="77777777" w:rsidR="00C40ACD" w:rsidRPr="00FF430B" w:rsidRDefault="00C40ACD" w:rsidP="00E42047">
            <w:pPr>
              <w:jc w:val="center"/>
              <w:rPr>
                <w:rFonts w:eastAsia="Calibri"/>
                <w:lang w:val="ro-MD" w:eastAsia="ro-RO"/>
              </w:rPr>
            </w:pPr>
          </w:p>
        </w:tc>
        <w:tc>
          <w:tcPr>
            <w:tcW w:w="1323" w:type="dxa"/>
            <w:shd w:val="clear" w:color="auto" w:fill="auto"/>
          </w:tcPr>
          <w:p w14:paraId="015E99D7" w14:textId="77777777" w:rsidR="00C40ACD" w:rsidRPr="00FF430B" w:rsidRDefault="00C40ACD" w:rsidP="00E42047">
            <w:pPr>
              <w:jc w:val="center"/>
              <w:rPr>
                <w:rFonts w:eastAsia="Calibri"/>
                <w:lang w:val="ro-MD" w:eastAsia="ro-RO"/>
              </w:rPr>
            </w:pPr>
          </w:p>
        </w:tc>
      </w:tr>
      <w:tr w:rsidR="00C40ACD" w:rsidRPr="00EC30C2" w14:paraId="59604BF6" w14:textId="77777777" w:rsidTr="00E42047">
        <w:tc>
          <w:tcPr>
            <w:tcW w:w="609" w:type="dxa"/>
            <w:shd w:val="clear" w:color="auto" w:fill="auto"/>
          </w:tcPr>
          <w:p w14:paraId="34D08203" w14:textId="77777777" w:rsidR="00C40ACD" w:rsidRPr="00FF430B" w:rsidRDefault="00C40ACD" w:rsidP="00E42047">
            <w:pPr>
              <w:jc w:val="center"/>
              <w:rPr>
                <w:rFonts w:eastAsia="Calibri"/>
                <w:lang w:val="ro-MD" w:eastAsia="ro-RO"/>
              </w:rPr>
            </w:pPr>
          </w:p>
        </w:tc>
        <w:tc>
          <w:tcPr>
            <w:tcW w:w="3477" w:type="dxa"/>
            <w:shd w:val="clear" w:color="auto" w:fill="auto"/>
          </w:tcPr>
          <w:p w14:paraId="3E186CEE" w14:textId="77777777" w:rsidR="00C40ACD" w:rsidRPr="00FF430B" w:rsidRDefault="00C40ACD" w:rsidP="00E42047">
            <w:pPr>
              <w:jc w:val="center"/>
              <w:rPr>
                <w:rFonts w:eastAsia="Calibri"/>
                <w:lang w:val="ro-MD" w:eastAsia="ro-RO"/>
              </w:rPr>
            </w:pPr>
          </w:p>
        </w:tc>
        <w:tc>
          <w:tcPr>
            <w:tcW w:w="1293" w:type="dxa"/>
            <w:shd w:val="clear" w:color="auto" w:fill="auto"/>
          </w:tcPr>
          <w:p w14:paraId="4A17B702" w14:textId="77777777" w:rsidR="00C40ACD" w:rsidRPr="00FF430B" w:rsidRDefault="00C40ACD" w:rsidP="00E42047">
            <w:pPr>
              <w:jc w:val="center"/>
              <w:rPr>
                <w:rFonts w:eastAsia="Calibri"/>
                <w:lang w:val="ro-MD" w:eastAsia="ro-RO"/>
              </w:rPr>
            </w:pPr>
          </w:p>
        </w:tc>
        <w:tc>
          <w:tcPr>
            <w:tcW w:w="1608" w:type="dxa"/>
            <w:shd w:val="clear" w:color="auto" w:fill="auto"/>
          </w:tcPr>
          <w:p w14:paraId="0AD4ABAF" w14:textId="77777777" w:rsidR="00C40ACD" w:rsidRPr="00FF430B" w:rsidRDefault="00C40ACD" w:rsidP="00E42047">
            <w:pPr>
              <w:jc w:val="center"/>
              <w:rPr>
                <w:rFonts w:eastAsia="Calibri"/>
                <w:lang w:val="ro-MD" w:eastAsia="ro-RO"/>
              </w:rPr>
            </w:pPr>
          </w:p>
        </w:tc>
        <w:tc>
          <w:tcPr>
            <w:tcW w:w="1323" w:type="dxa"/>
            <w:shd w:val="clear" w:color="auto" w:fill="auto"/>
          </w:tcPr>
          <w:p w14:paraId="1BCB17E4" w14:textId="77777777" w:rsidR="00C40ACD" w:rsidRPr="00FF430B" w:rsidRDefault="00C40ACD" w:rsidP="00E42047">
            <w:pPr>
              <w:jc w:val="center"/>
              <w:rPr>
                <w:rFonts w:eastAsia="Calibri"/>
                <w:lang w:val="ro-MD" w:eastAsia="ro-RO"/>
              </w:rPr>
            </w:pPr>
          </w:p>
        </w:tc>
      </w:tr>
      <w:tr w:rsidR="00C40ACD" w:rsidRPr="00EC30C2" w14:paraId="397CE753" w14:textId="77777777" w:rsidTr="00E42047">
        <w:tc>
          <w:tcPr>
            <w:tcW w:w="609" w:type="dxa"/>
            <w:shd w:val="clear" w:color="auto" w:fill="auto"/>
          </w:tcPr>
          <w:p w14:paraId="5E4EF6CE" w14:textId="77777777" w:rsidR="00C40ACD" w:rsidRPr="00FF430B" w:rsidRDefault="00C40ACD" w:rsidP="00E42047">
            <w:pPr>
              <w:jc w:val="center"/>
              <w:rPr>
                <w:rFonts w:eastAsia="Calibri"/>
                <w:lang w:val="ro-MD" w:eastAsia="ro-RO"/>
              </w:rPr>
            </w:pPr>
          </w:p>
        </w:tc>
        <w:tc>
          <w:tcPr>
            <w:tcW w:w="3477" w:type="dxa"/>
            <w:shd w:val="clear" w:color="auto" w:fill="auto"/>
          </w:tcPr>
          <w:p w14:paraId="165F1FE5" w14:textId="77777777" w:rsidR="00C40ACD" w:rsidRPr="00FF430B" w:rsidRDefault="00C40ACD" w:rsidP="00E42047">
            <w:pPr>
              <w:jc w:val="center"/>
              <w:rPr>
                <w:rFonts w:eastAsia="Calibri"/>
                <w:lang w:val="ro-MD" w:eastAsia="ro-RO"/>
              </w:rPr>
            </w:pPr>
          </w:p>
        </w:tc>
        <w:tc>
          <w:tcPr>
            <w:tcW w:w="1293" w:type="dxa"/>
            <w:shd w:val="clear" w:color="auto" w:fill="auto"/>
          </w:tcPr>
          <w:p w14:paraId="5A574C9C" w14:textId="77777777" w:rsidR="00C40ACD" w:rsidRPr="00FF430B" w:rsidRDefault="00C40ACD" w:rsidP="00E42047">
            <w:pPr>
              <w:jc w:val="center"/>
              <w:rPr>
                <w:rFonts w:eastAsia="Calibri"/>
                <w:lang w:val="ro-MD" w:eastAsia="ro-RO"/>
              </w:rPr>
            </w:pPr>
          </w:p>
        </w:tc>
        <w:tc>
          <w:tcPr>
            <w:tcW w:w="1608" w:type="dxa"/>
            <w:shd w:val="clear" w:color="auto" w:fill="auto"/>
          </w:tcPr>
          <w:p w14:paraId="6222F441" w14:textId="77777777" w:rsidR="00C40ACD" w:rsidRPr="00FF430B" w:rsidRDefault="00C40ACD" w:rsidP="00E42047">
            <w:pPr>
              <w:jc w:val="center"/>
              <w:rPr>
                <w:rFonts w:eastAsia="Calibri"/>
                <w:lang w:val="ro-MD" w:eastAsia="ro-RO"/>
              </w:rPr>
            </w:pPr>
          </w:p>
        </w:tc>
        <w:tc>
          <w:tcPr>
            <w:tcW w:w="1323" w:type="dxa"/>
            <w:shd w:val="clear" w:color="auto" w:fill="auto"/>
          </w:tcPr>
          <w:p w14:paraId="72015DEB" w14:textId="77777777" w:rsidR="00C40ACD" w:rsidRPr="00FF430B" w:rsidRDefault="00C40ACD" w:rsidP="00E42047">
            <w:pPr>
              <w:jc w:val="center"/>
              <w:rPr>
                <w:rFonts w:eastAsia="Calibri"/>
                <w:lang w:val="ro-MD" w:eastAsia="ro-RO"/>
              </w:rPr>
            </w:pPr>
          </w:p>
        </w:tc>
      </w:tr>
    </w:tbl>
    <w:p w14:paraId="07C324D0" w14:textId="77777777" w:rsidR="00C40ACD" w:rsidRPr="00FF430B" w:rsidRDefault="00C40ACD" w:rsidP="00C40ACD">
      <w:pPr>
        <w:spacing w:after="200"/>
        <w:ind w:left="28"/>
        <w:rPr>
          <w:rFonts w:eastAsia="Calibri"/>
          <w:lang w:val="ro-MD"/>
        </w:rPr>
      </w:pPr>
    </w:p>
    <w:p w14:paraId="6467E1E1" w14:textId="77777777" w:rsidR="00C40ACD" w:rsidRPr="00FF430B" w:rsidRDefault="00C40ACD" w:rsidP="00C40ACD">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05155ED" w14:textId="77777777" w:rsidR="00C40ACD" w:rsidRPr="00FF430B" w:rsidRDefault="00C40ACD" w:rsidP="00C40ACD">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B5A08C3" w14:textId="77777777" w:rsidR="00C40ACD" w:rsidRPr="00FF430B" w:rsidRDefault="00C40ACD" w:rsidP="00C40ACD">
      <w:pPr>
        <w:shd w:val="clear" w:color="auto" w:fill="FFFFFF"/>
        <w:spacing w:after="200"/>
        <w:ind w:firstLine="993"/>
        <w:rPr>
          <w:rFonts w:eastAsia="Calibri"/>
          <w:spacing w:val="-1"/>
          <w:lang w:val="ro-MD"/>
        </w:rPr>
      </w:pPr>
    </w:p>
    <w:p w14:paraId="580F0C5D" w14:textId="77777777" w:rsidR="00C40ACD" w:rsidRPr="00FF430B" w:rsidRDefault="00C40ACD" w:rsidP="00C40ACD">
      <w:pPr>
        <w:shd w:val="clear" w:color="auto" w:fill="FFFFFF"/>
        <w:spacing w:after="200"/>
        <w:ind w:firstLine="993"/>
        <w:rPr>
          <w:rFonts w:eastAsia="Calibri"/>
          <w:spacing w:val="-1"/>
          <w:lang w:val="ro-MD"/>
        </w:rPr>
      </w:pPr>
    </w:p>
    <w:p w14:paraId="545A26BF" w14:textId="77777777" w:rsidR="00C40ACD" w:rsidRPr="00FF430B" w:rsidRDefault="00C40ACD" w:rsidP="00C40ACD">
      <w:pPr>
        <w:shd w:val="clear" w:color="auto" w:fill="FFFFFF"/>
        <w:spacing w:after="200"/>
        <w:ind w:firstLine="993"/>
        <w:rPr>
          <w:rFonts w:eastAsia="Calibri"/>
          <w:spacing w:val="-1"/>
          <w:lang w:val="ro-MD"/>
        </w:rPr>
      </w:pPr>
    </w:p>
    <w:p w14:paraId="218D5ADC" w14:textId="77777777" w:rsidR="00C40ACD" w:rsidRPr="00FF430B" w:rsidRDefault="00C40ACD" w:rsidP="00C40ACD">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6E36BDC" w14:textId="77777777" w:rsidR="00C40ACD" w:rsidRPr="00FF430B" w:rsidRDefault="00C40ACD" w:rsidP="00C40AC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DADAAC5" w14:textId="77777777" w:rsidR="00C40ACD" w:rsidRPr="00FF430B" w:rsidRDefault="00C40ACD" w:rsidP="00C40ACD">
      <w:pPr>
        <w:tabs>
          <w:tab w:val="left" w:pos="567"/>
        </w:tabs>
        <w:jc w:val="center"/>
        <w:rPr>
          <w:b/>
          <w:color w:val="000000"/>
          <w:w w:val="90"/>
          <w:lang w:val="ro-MD"/>
        </w:rPr>
      </w:pPr>
    </w:p>
    <w:p w14:paraId="2A7D04DC" w14:textId="77777777" w:rsidR="00C40ACD" w:rsidRPr="00FF430B" w:rsidRDefault="00C40ACD" w:rsidP="00C40ACD">
      <w:pPr>
        <w:tabs>
          <w:tab w:val="left" w:pos="567"/>
        </w:tabs>
        <w:jc w:val="center"/>
        <w:rPr>
          <w:b/>
          <w:color w:val="000000"/>
          <w:w w:val="90"/>
          <w:lang w:val="ro-MD"/>
        </w:rPr>
      </w:pPr>
    </w:p>
    <w:p w14:paraId="193035BB" w14:textId="77777777" w:rsidR="00C40ACD" w:rsidRPr="00FF430B" w:rsidRDefault="00C40ACD" w:rsidP="00C40ACD">
      <w:pPr>
        <w:tabs>
          <w:tab w:val="left" w:pos="567"/>
        </w:tabs>
        <w:jc w:val="center"/>
        <w:rPr>
          <w:b/>
          <w:color w:val="000000"/>
          <w:w w:val="90"/>
          <w:lang w:val="ro-MD"/>
        </w:rPr>
      </w:pPr>
    </w:p>
    <w:p w14:paraId="6989F72F" w14:textId="77777777" w:rsidR="00C40ACD" w:rsidRPr="00FF430B" w:rsidRDefault="00C40ACD" w:rsidP="00C40ACD">
      <w:pPr>
        <w:tabs>
          <w:tab w:val="left" w:pos="567"/>
        </w:tabs>
        <w:jc w:val="center"/>
        <w:rPr>
          <w:b/>
          <w:color w:val="000000"/>
          <w:w w:val="90"/>
          <w:lang w:val="ro-MD"/>
        </w:rPr>
      </w:pPr>
    </w:p>
    <w:p w14:paraId="6CDCC560" w14:textId="77777777" w:rsidR="00C40ACD" w:rsidRPr="00FF430B" w:rsidRDefault="00C40ACD" w:rsidP="00C40ACD">
      <w:pPr>
        <w:tabs>
          <w:tab w:val="left" w:pos="567"/>
        </w:tabs>
        <w:jc w:val="center"/>
        <w:rPr>
          <w:b/>
          <w:color w:val="000000"/>
          <w:w w:val="90"/>
          <w:lang w:val="ro-MD"/>
        </w:rPr>
      </w:pPr>
    </w:p>
    <w:p w14:paraId="6C8CE504"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743AAF14" w14:textId="77777777" w:rsidR="00C40ACD" w:rsidRPr="00FF430B" w:rsidRDefault="00C40ACD" w:rsidP="00C40ACD">
      <w:pPr>
        <w:jc w:val="right"/>
        <w:rPr>
          <w:noProof w:val="0"/>
          <w:lang w:val="ro-MD"/>
        </w:rPr>
      </w:pPr>
      <w:r w:rsidRPr="00FF430B">
        <w:rPr>
          <w:noProof w:val="0"/>
          <w:lang w:val="ro-MD"/>
        </w:rPr>
        <w:t>la Documentația standard nr._____</w:t>
      </w:r>
    </w:p>
    <w:p w14:paraId="0A5B9060" w14:textId="77777777" w:rsidR="00C40ACD" w:rsidRPr="00FF430B" w:rsidRDefault="00C40ACD" w:rsidP="00C40ACD">
      <w:pPr>
        <w:jc w:val="right"/>
        <w:rPr>
          <w:noProof w:val="0"/>
          <w:lang w:val="ro-MD"/>
        </w:rPr>
      </w:pPr>
      <w:r w:rsidRPr="00FF430B">
        <w:rPr>
          <w:noProof w:val="0"/>
          <w:lang w:val="ro-MD"/>
        </w:rPr>
        <w:t>din “____” ________ 20___</w:t>
      </w:r>
    </w:p>
    <w:p w14:paraId="75BE5AF5" w14:textId="77777777" w:rsidR="00C40ACD" w:rsidRPr="00FF430B" w:rsidRDefault="00C40ACD" w:rsidP="00C40ACD">
      <w:pPr>
        <w:tabs>
          <w:tab w:val="left" w:pos="567"/>
        </w:tabs>
        <w:jc w:val="center"/>
        <w:rPr>
          <w:b/>
          <w:color w:val="000000"/>
          <w:w w:val="90"/>
          <w:lang w:val="ro-MD"/>
        </w:rPr>
      </w:pPr>
    </w:p>
    <w:p w14:paraId="22B47007" w14:textId="77777777" w:rsidR="00C40ACD" w:rsidRPr="00FF430B" w:rsidRDefault="00C40ACD" w:rsidP="00C40ACD">
      <w:pPr>
        <w:tabs>
          <w:tab w:val="left" w:pos="567"/>
        </w:tabs>
        <w:jc w:val="center"/>
        <w:rPr>
          <w:b/>
          <w:color w:val="000000"/>
          <w:w w:val="90"/>
          <w:lang w:val="ro-MD"/>
        </w:rPr>
      </w:pPr>
    </w:p>
    <w:p w14:paraId="7F3A7C4E" w14:textId="77777777" w:rsidR="00C40ACD" w:rsidRPr="00FF430B" w:rsidRDefault="00C40ACD" w:rsidP="00C40ACD">
      <w:pPr>
        <w:tabs>
          <w:tab w:val="left" w:pos="567"/>
        </w:tabs>
        <w:jc w:val="center"/>
        <w:rPr>
          <w:b/>
          <w:color w:val="000000"/>
          <w:w w:val="90"/>
          <w:lang w:val="ro-MD"/>
        </w:rPr>
      </w:pPr>
    </w:p>
    <w:p w14:paraId="01BFAC48" w14:textId="77777777" w:rsidR="00C40ACD" w:rsidRPr="00FF430B" w:rsidRDefault="00C40ACD" w:rsidP="00C40ACD">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31410805" w14:textId="77777777" w:rsidR="00C40ACD" w:rsidRPr="00FF430B" w:rsidRDefault="00C40ACD" w:rsidP="00C40ACD">
      <w:pPr>
        <w:spacing w:line="276" w:lineRule="auto"/>
        <w:rPr>
          <w:rFonts w:eastAsia="Calibri"/>
          <w:lang w:val="ro-MD"/>
        </w:rPr>
      </w:pPr>
    </w:p>
    <w:p w14:paraId="26DD74B2" w14:textId="77777777" w:rsidR="00C40ACD" w:rsidRPr="00FF430B" w:rsidRDefault="00C40ACD" w:rsidP="00C40ACD">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8D2A915" w14:textId="77777777" w:rsidR="00C40ACD" w:rsidRPr="00FF430B" w:rsidRDefault="00C40ACD" w:rsidP="00C40ACD">
      <w:pPr>
        <w:shd w:val="clear" w:color="auto" w:fill="FFFFFF"/>
        <w:spacing w:line="276" w:lineRule="auto"/>
        <w:rPr>
          <w:rFonts w:eastAsia="Calibri"/>
          <w:b/>
          <w:lang w:val="ro-MD"/>
        </w:rPr>
      </w:pPr>
      <w:r w:rsidRPr="00FF430B">
        <w:rPr>
          <w:rFonts w:eastAsia="Calibri"/>
          <w:b/>
          <w:spacing w:val="-2"/>
          <w:lang w:val="ro-MD"/>
        </w:rPr>
        <w:t>..........................</w:t>
      </w:r>
    </w:p>
    <w:p w14:paraId="64AD4AFE" w14:textId="77777777" w:rsidR="00C40ACD" w:rsidRPr="00FF430B" w:rsidRDefault="00C40ACD" w:rsidP="00C40ACD">
      <w:pPr>
        <w:shd w:val="clear" w:color="auto" w:fill="FFFFFF"/>
        <w:spacing w:line="276" w:lineRule="auto"/>
        <w:rPr>
          <w:rFonts w:eastAsia="Calibri"/>
          <w:lang w:val="ro-MD"/>
        </w:rPr>
      </w:pPr>
      <w:r w:rsidRPr="00FF430B">
        <w:rPr>
          <w:rFonts w:eastAsia="Calibri"/>
          <w:lang w:val="ro-MD"/>
        </w:rPr>
        <w:t>(denumirea)</w:t>
      </w:r>
    </w:p>
    <w:p w14:paraId="6722CD3C" w14:textId="77777777" w:rsidR="00C40ACD" w:rsidRPr="00FF430B" w:rsidRDefault="00C40ACD" w:rsidP="00C40ACD">
      <w:pPr>
        <w:shd w:val="clear" w:color="auto" w:fill="FFFFFF"/>
        <w:spacing w:line="276" w:lineRule="auto"/>
        <w:rPr>
          <w:rFonts w:eastAsia="Calibri"/>
          <w:lang w:val="ro-MD"/>
        </w:rPr>
      </w:pPr>
    </w:p>
    <w:p w14:paraId="3D286445" w14:textId="77777777" w:rsidR="00C40ACD" w:rsidRPr="00FF430B" w:rsidRDefault="00C40ACD" w:rsidP="00C40ACD">
      <w:pPr>
        <w:spacing w:after="200" w:line="276" w:lineRule="auto"/>
        <w:jc w:val="center"/>
        <w:rPr>
          <w:rFonts w:eastAsia="Calibri"/>
          <w:b/>
          <w:lang w:val="ro-MD"/>
        </w:rPr>
      </w:pPr>
      <w:r w:rsidRPr="00FF430B">
        <w:rPr>
          <w:rFonts w:eastAsia="Calibri"/>
          <w:b/>
          <w:lang w:val="ro-MD"/>
        </w:rPr>
        <w:t>Declaraţie</w:t>
      </w:r>
    </w:p>
    <w:p w14:paraId="519B6D01" w14:textId="77777777" w:rsidR="00C40ACD" w:rsidRPr="00FF430B" w:rsidRDefault="00C40ACD" w:rsidP="00C40ACD">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2B19335" w14:textId="77777777" w:rsidR="00C40ACD" w:rsidRPr="00FF430B" w:rsidRDefault="00C40ACD" w:rsidP="00C40ACD">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01693BEA" w14:textId="77777777" w:rsidR="00C40ACD" w:rsidRPr="00FF430B" w:rsidRDefault="00C40ACD" w:rsidP="00C40ACD">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3D2C2373" w14:textId="77777777" w:rsidR="00C40ACD" w:rsidRPr="00FF430B" w:rsidRDefault="00C40ACD" w:rsidP="00C40ACD">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6158C965" w14:textId="77777777" w:rsidR="00C40ACD" w:rsidRPr="00FF430B" w:rsidRDefault="00C40ACD" w:rsidP="00C40ACD">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0ACD" w:rsidRPr="00EC30C2" w14:paraId="312CE5C2" w14:textId="77777777" w:rsidTr="00E42047">
        <w:trPr>
          <w:jc w:val="center"/>
        </w:trPr>
        <w:tc>
          <w:tcPr>
            <w:tcW w:w="3023" w:type="dxa"/>
            <w:shd w:val="clear" w:color="auto" w:fill="auto"/>
          </w:tcPr>
          <w:p w14:paraId="26330C19" w14:textId="77777777" w:rsidR="00C40ACD" w:rsidRPr="00FF430B" w:rsidRDefault="00C40ACD" w:rsidP="00E42047">
            <w:pPr>
              <w:rPr>
                <w:rFonts w:eastAsia="Calibri"/>
                <w:lang w:val="ro-MD" w:eastAsia="ro-RO"/>
              </w:rPr>
            </w:pPr>
          </w:p>
        </w:tc>
        <w:tc>
          <w:tcPr>
            <w:tcW w:w="1757" w:type="dxa"/>
            <w:shd w:val="clear" w:color="auto" w:fill="auto"/>
          </w:tcPr>
          <w:p w14:paraId="0F63DDD9" w14:textId="77777777" w:rsidR="00C40ACD" w:rsidRPr="00FF430B" w:rsidRDefault="00C40ACD" w:rsidP="00E42047">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05427B3E" w14:textId="77777777" w:rsidR="00C40ACD" w:rsidRPr="00FF430B" w:rsidRDefault="00C40ACD" w:rsidP="00E42047">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627EAFD8" w14:textId="77777777" w:rsidR="00C40ACD" w:rsidRPr="00FF430B" w:rsidRDefault="00C40ACD" w:rsidP="00E42047">
            <w:pPr>
              <w:jc w:val="center"/>
              <w:rPr>
                <w:rFonts w:eastAsia="Calibri"/>
                <w:lang w:val="ro-MD" w:eastAsia="ro-RO"/>
              </w:rPr>
            </w:pPr>
            <w:r w:rsidRPr="00FF430B">
              <w:rPr>
                <w:rFonts w:eastAsia="Calibri"/>
                <w:lang w:val="ro-MD" w:eastAsia="ro-RO"/>
              </w:rPr>
              <w:t>Anul 3</w:t>
            </w:r>
          </w:p>
        </w:tc>
      </w:tr>
      <w:tr w:rsidR="00C40ACD" w:rsidRPr="00EC30C2" w14:paraId="5CD6731D" w14:textId="77777777" w:rsidTr="00E42047">
        <w:trPr>
          <w:jc w:val="center"/>
        </w:trPr>
        <w:tc>
          <w:tcPr>
            <w:tcW w:w="3023" w:type="dxa"/>
            <w:shd w:val="clear" w:color="auto" w:fill="auto"/>
          </w:tcPr>
          <w:p w14:paraId="227719B9" w14:textId="77777777" w:rsidR="00C40ACD" w:rsidRPr="00FF430B" w:rsidRDefault="00C40ACD" w:rsidP="00E42047">
            <w:pPr>
              <w:rPr>
                <w:rFonts w:eastAsia="Calibri"/>
                <w:lang w:val="ro-MD" w:eastAsia="ro-RO"/>
              </w:rPr>
            </w:pPr>
            <w:r w:rsidRPr="00FF430B">
              <w:rPr>
                <w:rFonts w:eastAsia="Calibri"/>
                <w:lang w:val="ro-MD"/>
              </w:rPr>
              <w:t>Personalul de specialitate</w:t>
            </w:r>
          </w:p>
        </w:tc>
        <w:tc>
          <w:tcPr>
            <w:tcW w:w="1757" w:type="dxa"/>
            <w:shd w:val="clear" w:color="auto" w:fill="auto"/>
          </w:tcPr>
          <w:p w14:paraId="4E22844E" w14:textId="77777777" w:rsidR="00C40ACD" w:rsidRPr="00FF430B" w:rsidRDefault="00C40ACD" w:rsidP="00E42047">
            <w:pPr>
              <w:rPr>
                <w:rFonts w:eastAsia="Calibri"/>
                <w:lang w:val="ro-MD" w:eastAsia="ro-RO"/>
              </w:rPr>
            </w:pPr>
          </w:p>
        </w:tc>
        <w:tc>
          <w:tcPr>
            <w:tcW w:w="1845" w:type="dxa"/>
            <w:shd w:val="clear" w:color="auto" w:fill="auto"/>
          </w:tcPr>
          <w:p w14:paraId="1D3A83B9" w14:textId="77777777" w:rsidR="00C40ACD" w:rsidRPr="00FF430B" w:rsidRDefault="00C40ACD" w:rsidP="00E42047">
            <w:pPr>
              <w:rPr>
                <w:rFonts w:eastAsia="Calibri"/>
                <w:lang w:val="ro-MD" w:eastAsia="ro-RO"/>
              </w:rPr>
            </w:pPr>
          </w:p>
        </w:tc>
        <w:tc>
          <w:tcPr>
            <w:tcW w:w="1757" w:type="dxa"/>
            <w:shd w:val="clear" w:color="auto" w:fill="auto"/>
          </w:tcPr>
          <w:p w14:paraId="68DC0C72" w14:textId="77777777" w:rsidR="00C40ACD" w:rsidRPr="00FF430B" w:rsidRDefault="00C40ACD" w:rsidP="00E42047">
            <w:pPr>
              <w:rPr>
                <w:rFonts w:eastAsia="Calibri"/>
                <w:lang w:val="ro-MD" w:eastAsia="ro-RO"/>
              </w:rPr>
            </w:pPr>
          </w:p>
        </w:tc>
      </w:tr>
      <w:tr w:rsidR="00C40ACD" w:rsidRPr="00EC30C2" w14:paraId="4AB4667B" w14:textId="77777777" w:rsidTr="00E42047">
        <w:trPr>
          <w:jc w:val="center"/>
        </w:trPr>
        <w:tc>
          <w:tcPr>
            <w:tcW w:w="3023" w:type="dxa"/>
            <w:shd w:val="clear" w:color="auto" w:fill="auto"/>
          </w:tcPr>
          <w:p w14:paraId="2A0B097C" w14:textId="77777777" w:rsidR="00C40ACD" w:rsidRPr="00FF430B" w:rsidRDefault="00C40ACD" w:rsidP="00E42047">
            <w:pPr>
              <w:jc w:val="center"/>
              <w:rPr>
                <w:rFonts w:eastAsia="Calibri"/>
                <w:lang w:val="ro-MD" w:eastAsia="ro-RO"/>
              </w:rPr>
            </w:pPr>
            <w:r w:rsidRPr="00FF430B">
              <w:rPr>
                <w:rFonts w:eastAsia="Calibri"/>
                <w:lang w:val="ro-MD" w:eastAsia="ro-RO"/>
              </w:rPr>
              <w:t>…………</w:t>
            </w:r>
          </w:p>
        </w:tc>
        <w:tc>
          <w:tcPr>
            <w:tcW w:w="1757" w:type="dxa"/>
            <w:shd w:val="clear" w:color="auto" w:fill="auto"/>
          </w:tcPr>
          <w:p w14:paraId="0477ADBF" w14:textId="77777777" w:rsidR="00C40ACD" w:rsidRPr="00FF430B" w:rsidRDefault="00C40ACD" w:rsidP="00E42047">
            <w:pPr>
              <w:rPr>
                <w:rFonts w:eastAsia="Calibri"/>
                <w:lang w:val="ro-MD" w:eastAsia="ro-RO"/>
              </w:rPr>
            </w:pPr>
          </w:p>
        </w:tc>
        <w:tc>
          <w:tcPr>
            <w:tcW w:w="1845" w:type="dxa"/>
            <w:shd w:val="clear" w:color="auto" w:fill="auto"/>
          </w:tcPr>
          <w:p w14:paraId="7E5127BD" w14:textId="77777777" w:rsidR="00C40ACD" w:rsidRPr="00FF430B" w:rsidRDefault="00C40ACD" w:rsidP="00E42047">
            <w:pPr>
              <w:rPr>
                <w:rFonts w:eastAsia="Calibri"/>
                <w:lang w:val="ro-MD" w:eastAsia="ro-RO"/>
              </w:rPr>
            </w:pPr>
          </w:p>
        </w:tc>
        <w:tc>
          <w:tcPr>
            <w:tcW w:w="1757" w:type="dxa"/>
            <w:shd w:val="clear" w:color="auto" w:fill="auto"/>
          </w:tcPr>
          <w:p w14:paraId="0A6E7613" w14:textId="77777777" w:rsidR="00C40ACD" w:rsidRPr="00FF430B" w:rsidRDefault="00C40ACD" w:rsidP="00E42047">
            <w:pPr>
              <w:rPr>
                <w:rFonts w:eastAsia="Calibri"/>
                <w:lang w:val="ro-MD" w:eastAsia="ro-RO"/>
              </w:rPr>
            </w:pPr>
          </w:p>
        </w:tc>
      </w:tr>
      <w:tr w:rsidR="00C40ACD" w:rsidRPr="00EC30C2" w14:paraId="3EAA15AC" w14:textId="77777777" w:rsidTr="00E42047">
        <w:trPr>
          <w:jc w:val="center"/>
        </w:trPr>
        <w:tc>
          <w:tcPr>
            <w:tcW w:w="3023" w:type="dxa"/>
            <w:shd w:val="clear" w:color="auto" w:fill="auto"/>
          </w:tcPr>
          <w:p w14:paraId="05CC63A4" w14:textId="77777777" w:rsidR="00C40ACD" w:rsidRPr="00FF430B" w:rsidRDefault="00C40ACD" w:rsidP="00E42047">
            <w:pPr>
              <w:jc w:val="center"/>
              <w:rPr>
                <w:rFonts w:eastAsia="Calibri"/>
                <w:lang w:val="ro-MD" w:eastAsia="ro-RO"/>
              </w:rPr>
            </w:pPr>
            <w:r w:rsidRPr="00FF430B">
              <w:rPr>
                <w:rFonts w:eastAsia="Calibri"/>
                <w:lang w:val="ro-MD" w:eastAsia="ro-RO"/>
              </w:rPr>
              <w:t>…………</w:t>
            </w:r>
          </w:p>
        </w:tc>
        <w:tc>
          <w:tcPr>
            <w:tcW w:w="1757" w:type="dxa"/>
            <w:shd w:val="clear" w:color="auto" w:fill="auto"/>
          </w:tcPr>
          <w:p w14:paraId="0D172DB9" w14:textId="77777777" w:rsidR="00C40ACD" w:rsidRPr="00FF430B" w:rsidRDefault="00C40ACD" w:rsidP="00E42047">
            <w:pPr>
              <w:rPr>
                <w:rFonts w:eastAsia="Calibri"/>
                <w:lang w:val="ro-MD" w:eastAsia="ro-RO"/>
              </w:rPr>
            </w:pPr>
          </w:p>
        </w:tc>
        <w:tc>
          <w:tcPr>
            <w:tcW w:w="1845" w:type="dxa"/>
            <w:shd w:val="clear" w:color="auto" w:fill="auto"/>
          </w:tcPr>
          <w:p w14:paraId="4D41CCF3" w14:textId="77777777" w:rsidR="00C40ACD" w:rsidRPr="00FF430B" w:rsidRDefault="00C40ACD" w:rsidP="00E42047">
            <w:pPr>
              <w:rPr>
                <w:rFonts w:eastAsia="Calibri"/>
                <w:lang w:val="ro-MD" w:eastAsia="ro-RO"/>
              </w:rPr>
            </w:pPr>
          </w:p>
        </w:tc>
        <w:tc>
          <w:tcPr>
            <w:tcW w:w="1757" w:type="dxa"/>
            <w:shd w:val="clear" w:color="auto" w:fill="auto"/>
          </w:tcPr>
          <w:p w14:paraId="70606FB3" w14:textId="77777777" w:rsidR="00C40ACD" w:rsidRPr="00FF430B" w:rsidRDefault="00C40ACD" w:rsidP="00E42047">
            <w:pPr>
              <w:rPr>
                <w:rFonts w:eastAsia="Calibri"/>
                <w:lang w:val="ro-MD" w:eastAsia="ro-RO"/>
              </w:rPr>
            </w:pPr>
          </w:p>
        </w:tc>
      </w:tr>
      <w:tr w:rsidR="00C40ACD" w:rsidRPr="00EC30C2" w14:paraId="59089A0A" w14:textId="77777777" w:rsidTr="00E42047">
        <w:trPr>
          <w:jc w:val="center"/>
        </w:trPr>
        <w:tc>
          <w:tcPr>
            <w:tcW w:w="3023" w:type="dxa"/>
            <w:shd w:val="clear" w:color="auto" w:fill="auto"/>
          </w:tcPr>
          <w:p w14:paraId="1E0E33D7" w14:textId="77777777" w:rsidR="00C40ACD" w:rsidRPr="00FF430B" w:rsidRDefault="00C40ACD" w:rsidP="00E42047">
            <w:pPr>
              <w:jc w:val="center"/>
              <w:rPr>
                <w:rFonts w:eastAsia="Calibri"/>
                <w:lang w:val="ro-MD" w:eastAsia="ro-RO"/>
              </w:rPr>
            </w:pPr>
            <w:r w:rsidRPr="00FF430B">
              <w:rPr>
                <w:rFonts w:eastAsia="Calibri"/>
                <w:lang w:val="ro-MD" w:eastAsia="ro-RO"/>
              </w:rPr>
              <w:t>………….</w:t>
            </w:r>
          </w:p>
        </w:tc>
        <w:tc>
          <w:tcPr>
            <w:tcW w:w="1757" w:type="dxa"/>
            <w:shd w:val="clear" w:color="auto" w:fill="auto"/>
          </w:tcPr>
          <w:p w14:paraId="21E7761B" w14:textId="77777777" w:rsidR="00C40ACD" w:rsidRPr="00FF430B" w:rsidRDefault="00C40ACD" w:rsidP="00E42047">
            <w:pPr>
              <w:rPr>
                <w:rFonts w:eastAsia="Calibri"/>
                <w:lang w:val="ro-MD" w:eastAsia="ro-RO"/>
              </w:rPr>
            </w:pPr>
          </w:p>
        </w:tc>
        <w:tc>
          <w:tcPr>
            <w:tcW w:w="1845" w:type="dxa"/>
            <w:shd w:val="clear" w:color="auto" w:fill="auto"/>
          </w:tcPr>
          <w:p w14:paraId="47AAA9B9" w14:textId="77777777" w:rsidR="00C40ACD" w:rsidRPr="00FF430B" w:rsidRDefault="00C40ACD" w:rsidP="00E42047">
            <w:pPr>
              <w:rPr>
                <w:rFonts w:eastAsia="Calibri"/>
                <w:lang w:val="ro-MD" w:eastAsia="ro-RO"/>
              </w:rPr>
            </w:pPr>
          </w:p>
        </w:tc>
        <w:tc>
          <w:tcPr>
            <w:tcW w:w="1757" w:type="dxa"/>
            <w:shd w:val="clear" w:color="auto" w:fill="auto"/>
          </w:tcPr>
          <w:p w14:paraId="793DF5B8" w14:textId="77777777" w:rsidR="00C40ACD" w:rsidRPr="00FF430B" w:rsidRDefault="00C40ACD" w:rsidP="00E42047">
            <w:pPr>
              <w:rPr>
                <w:rFonts w:eastAsia="Calibri"/>
                <w:lang w:val="ro-MD" w:eastAsia="ro-RO"/>
              </w:rPr>
            </w:pPr>
          </w:p>
        </w:tc>
      </w:tr>
    </w:tbl>
    <w:p w14:paraId="3A0A57C3" w14:textId="77777777" w:rsidR="00C40ACD" w:rsidRPr="00FF430B" w:rsidRDefault="00C40ACD" w:rsidP="00C40ACD">
      <w:pPr>
        <w:shd w:val="clear" w:color="auto" w:fill="FFFFFF"/>
        <w:spacing w:line="276" w:lineRule="auto"/>
        <w:ind w:firstLine="1080"/>
        <w:jc w:val="both"/>
        <w:rPr>
          <w:rFonts w:eastAsia="Calibri"/>
          <w:lang w:val="ro-MD"/>
        </w:rPr>
      </w:pPr>
    </w:p>
    <w:p w14:paraId="39D59D6C" w14:textId="77777777" w:rsidR="00C40ACD" w:rsidRPr="00FF430B" w:rsidRDefault="00C40ACD" w:rsidP="00C40ACD">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5304F9F2" w14:textId="77777777" w:rsidR="00C40ACD" w:rsidRPr="00FF430B" w:rsidRDefault="00C40ACD" w:rsidP="00C40ACD">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0F59E39" w14:textId="77777777" w:rsidR="00C40ACD" w:rsidRPr="00FF430B" w:rsidRDefault="00C40ACD" w:rsidP="00C40ACD">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69C393FF" w14:textId="77777777" w:rsidR="00C40ACD" w:rsidRPr="00FF430B" w:rsidRDefault="00C40ACD" w:rsidP="00C40ACD">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p>
    <w:p w14:paraId="0F118CAF" w14:textId="77777777" w:rsidR="00C40ACD" w:rsidRPr="00FF430B" w:rsidRDefault="00C40ACD" w:rsidP="00C40ACD">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2F4EDBDC" w14:textId="77777777" w:rsidR="00C40ACD" w:rsidRPr="00FF430B" w:rsidRDefault="00C40ACD" w:rsidP="00C40ACD">
      <w:pPr>
        <w:shd w:val="clear" w:color="auto" w:fill="FFFFFF"/>
        <w:spacing w:after="200" w:line="276" w:lineRule="auto"/>
        <w:ind w:firstLine="720"/>
        <w:rPr>
          <w:rFonts w:eastAsia="Calibri"/>
          <w:spacing w:val="-1"/>
          <w:lang w:val="ro-MD"/>
        </w:rPr>
      </w:pPr>
    </w:p>
    <w:p w14:paraId="7F5548EE" w14:textId="77777777" w:rsidR="00C40ACD" w:rsidRPr="00FF430B" w:rsidRDefault="00C40ACD" w:rsidP="00C40ACD">
      <w:pPr>
        <w:shd w:val="clear" w:color="auto" w:fill="FFFFFF"/>
        <w:spacing w:after="200" w:line="276" w:lineRule="auto"/>
        <w:ind w:firstLine="720"/>
        <w:rPr>
          <w:rFonts w:eastAsia="Calibri"/>
          <w:spacing w:val="-1"/>
          <w:lang w:val="ro-MD"/>
        </w:rPr>
      </w:pPr>
    </w:p>
    <w:p w14:paraId="05DBD3A4" w14:textId="77777777" w:rsidR="00C40ACD" w:rsidRPr="00FF430B" w:rsidRDefault="00C40ACD" w:rsidP="00C40ACD">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D52F3BF" w14:textId="77777777" w:rsidR="00C40ACD" w:rsidRPr="00FF430B" w:rsidRDefault="00C40ACD" w:rsidP="00C40ACD">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25DD6EE" w14:textId="77777777" w:rsidR="00C40ACD" w:rsidRPr="00FF430B" w:rsidRDefault="00C40ACD" w:rsidP="00C40ACD">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750B3B8E" w14:textId="77777777" w:rsidR="00C40ACD" w:rsidRPr="00FF430B" w:rsidRDefault="00C40ACD" w:rsidP="00C40ACD">
      <w:pPr>
        <w:jc w:val="right"/>
        <w:rPr>
          <w:noProof w:val="0"/>
          <w:lang w:val="ro-MD"/>
        </w:rPr>
      </w:pPr>
      <w:r w:rsidRPr="00FF430B">
        <w:rPr>
          <w:noProof w:val="0"/>
          <w:lang w:val="ro-MD"/>
        </w:rPr>
        <w:t>la Documentația standard nr._____</w:t>
      </w:r>
    </w:p>
    <w:p w14:paraId="4AF8A149" w14:textId="77777777" w:rsidR="00C40ACD" w:rsidRPr="00FF430B" w:rsidRDefault="00C40ACD" w:rsidP="00C40ACD">
      <w:pPr>
        <w:jc w:val="right"/>
        <w:rPr>
          <w:noProof w:val="0"/>
          <w:lang w:val="ro-MD"/>
        </w:rPr>
      </w:pPr>
      <w:r w:rsidRPr="00FF430B">
        <w:rPr>
          <w:noProof w:val="0"/>
          <w:lang w:val="ro-MD"/>
        </w:rPr>
        <w:t>din “____” ________ 20___</w:t>
      </w:r>
    </w:p>
    <w:p w14:paraId="3F503A2C" w14:textId="77777777" w:rsidR="00C40ACD" w:rsidRPr="00FF430B" w:rsidRDefault="00C40ACD" w:rsidP="00C40ACD">
      <w:pPr>
        <w:tabs>
          <w:tab w:val="left" w:pos="567"/>
        </w:tabs>
        <w:jc w:val="center"/>
        <w:rPr>
          <w:b/>
          <w:color w:val="000000"/>
          <w:w w:val="90"/>
          <w:lang w:val="ro-MD"/>
        </w:rPr>
      </w:pPr>
    </w:p>
    <w:p w14:paraId="03D47CDC" w14:textId="77777777" w:rsidR="00C40ACD" w:rsidRPr="00FF430B" w:rsidRDefault="00C40ACD" w:rsidP="00C40ACD">
      <w:pPr>
        <w:spacing w:before="72" w:line="292" w:lineRule="auto"/>
        <w:jc w:val="center"/>
        <w:rPr>
          <w:b/>
          <w:color w:val="000000"/>
          <w:w w:val="90"/>
          <w:lang w:val="ro-MD"/>
        </w:rPr>
      </w:pPr>
      <w:r w:rsidRPr="00FF430B">
        <w:rPr>
          <w:b/>
          <w:color w:val="000000"/>
          <w:w w:val="90"/>
          <w:lang w:val="ro-MD"/>
        </w:rPr>
        <w:t>(Antetul instituției)</w:t>
      </w:r>
    </w:p>
    <w:p w14:paraId="09C6B35B" w14:textId="77777777" w:rsidR="00C40ACD" w:rsidRPr="00FF430B" w:rsidRDefault="00C40ACD" w:rsidP="00C40ACD">
      <w:pPr>
        <w:spacing w:before="72" w:line="292" w:lineRule="auto"/>
        <w:jc w:val="center"/>
        <w:rPr>
          <w:b/>
          <w:color w:val="000000"/>
          <w:w w:val="90"/>
          <w:sz w:val="28"/>
          <w:szCs w:val="28"/>
          <w:lang w:val="ro-MD"/>
        </w:rPr>
      </w:pPr>
      <w:r w:rsidRPr="00FF430B">
        <w:rPr>
          <w:b/>
          <w:color w:val="000000"/>
          <w:w w:val="90"/>
          <w:lang w:val="ro-MD"/>
        </w:rPr>
        <w:t>~~~~~~~~~~~~~~~~~~~~~~~~~~~~~~~~~~~~~~~~~~~~~~~~~~~~~~~~~~~~~~~~~~~~~~~</w:t>
      </w:r>
    </w:p>
    <w:p w14:paraId="26DB5CB6" w14:textId="77777777" w:rsidR="00C40ACD" w:rsidRPr="00FF430B" w:rsidRDefault="00C40ACD" w:rsidP="00C40ACD">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488083DD" w14:textId="77777777" w:rsidR="00C40ACD" w:rsidRPr="00FF430B" w:rsidRDefault="00C40ACD" w:rsidP="00C40ACD">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054F95A6" w14:textId="77777777" w:rsidR="00C40ACD" w:rsidRPr="00FF430B" w:rsidRDefault="00C40ACD" w:rsidP="00C40ACD">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592CA50B" w14:textId="77777777" w:rsidR="00C40ACD" w:rsidRPr="00FF430B" w:rsidRDefault="00C40ACD" w:rsidP="00C40ACD">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20C4897D" w14:textId="77777777" w:rsidR="00C40ACD" w:rsidRPr="00FF430B" w:rsidRDefault="00C40ACD" w:rsidP="00C40ACD">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2EDB48DE"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2D8738ED"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379FB27E"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048F4FD0"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C40ACD" w:rsidRPr="00EC30C2" w14:paraId="1ABD65AA" w14:textId="77777777" w:rsidTr="00E42047">
        <w:tc>
          <w:tcPr>
            <w:tcW w:w="471" w:type="dxa"/>
          </w:tcPr>
          <w:p w14:paraId="08F58F58"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F88DFF6" w14:textId="77777777" w:rsidR="00C40ACD" w:rsidRPr="00FF430B" w:rsidRDefault="00C40ACD" w:rsidP="00E42047">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104B4A9" w14:textId="77777777" w:rsidR="00C40ACD" w:rsidRPr="00FF430B" w:rsidRDefault="00C40ACD" w:rsidP="00E42047">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C939E7F"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06344595"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E5E17A2"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C40ACD" w:rsidRPr="00EC30C2" w14:paraId="4B18AAFA" w14:textId="77777777" w:rsidTr="00E42047">
        <w:trPr>
          <w:trHeight w:val="540"/>
        </w:trPr>
        <w:tc>
          <w:tcPr>
            <w:tcW w:w="471" w:type="dxa"/>
            <w:vMerge w:val="restart"/>
          </w:tcPr>
          <w:p w14:paraId="6EF1ECFE"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521DBBFE"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9C1D284"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BB60A96" w14:textId="77777777" w:rsidR="00C40ACD" w:rsidRPr="00FF430B" w:rsidRDefault="00C40ACD" w:rsidP="00E42047">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11C10745"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p>
        </w:tc>
        <w:tc>
          <w:tcPr>
            <w:tcW w:w="563" w:type="dxa"/>
          </w:tcPr>
          <w:p w14:paraId="35408F66"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p>
        </w:tc>
        <w:tc>
          <w:tcPr>
            <w:tcW w:w="846" w:type="dxa"/>
          </w:tcPr>
          <w:p w14:paraId="08CA11C7"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p>
        </w:tc>
      </w:tr>
      <w:tr w:rsidR="00C40ACD" w:rsidRPr="00EC30C2" w14:paraId="1B290F59" w14:textId="77777777" w:rsidTr="00E42047">
        <w:trPr>
          <w:trHeight w:val="1380"/>
        </w:trPr>
        <w:tc>
          <w:tcPr>
            <w:tcW w:w="471" w:type="dxa"/>
            <w:vMerge/>
          </w:tcPr>
          <w:p w14:paraId="0C640EB1"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p>
        </w:tc>
        <w:tc>
          <w:tcPr>
            <w:tcW w:w="3751" w:type="dxa"/>
            <w:vMerge/>
          </w:tcPr>
          <w:p w14:paraId="759455EB" w14:textId="77777777" w:rsidR="00C40ACD" w:rsidRPr="00FF430B" w:rsidRDefault="00C40ACD" w:rsidP="00E42047">
            <w:pPr>
              <w:tabs>
                <w:tab w:val="left" w:leader="underscore" w:pos="6465"/>
                <w:tab w:val="right" w:leader="underscore" w:pos="9777"/>
              </w:tabs>
              <w:jc w:val="both"/>
              <w:rPr>
                <w:rFonts w:eastAsia="PMingLiU"/>
                <w:lang w:val="ro-MD" w:eastAsia="zh-CN"/>
              </w:rPr>
            </w:pPr>
          </w:p>
        </w:tc>
        <w:tc>
          <w:tcPr>
            <w:tcW w:w="4001" w:type="dxa"/>
          </w:tcPr>
          <w:p w14:paraId="56B10C5C"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61340627"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3DCF31E"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E677D6B"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3436291"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3632BA39" w14:textId="77777777" w:rsidTr="00E42047">
        <w:trPr>
          <w:trHeight w:val="420"/>
        </w:trPr>
        <w:tc>
          <w:tcPr>
            <w:tcW w:w="471" w:type="dxa"/>
            <w:vMerge w:val="restart"/>
          </w:tcPr>
          <w:p w14:paraId="113E856D"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26917400"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351BEFD4"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0BCC6AF7"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C303C21"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17F92E2"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5427C1F7" w14:textId="77777777" w:rsidTr="00E42047">
        <w:trPr>
          <w:trHeight w:val="535"/>
        </w:trPr>
        <w:tc>
          <w:tcPr>
            <w:tcW w:w="471" w:type="dxa"/>
            <w:vMerge/>
          </w:tcPr>
          <w:p w14:paraId="531EF98B"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658255B"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9E086C" w14:textId="77777777" w:rsidR="00C40ACD" w:rsidRPr="00FF430B" w:rsidRDefault="00C40ACD" w:rsidP="00E42047">
            <w:pPr>
              <w:tabs>
                <w:tab w:val="left" w:leader="underscore" w:pos="6465"/>
                <w:tab w:val="right" w:leader="underscore" w:pos="9777"/>
              </w:tabs>
              <w:jc w:val="both"/>
              <w:rPr>
                <w:rFonts w:eastAsia="PMingLiU"/>
                <w:lang w:val="ro-MD" w:eastAsia="zh-CN"/>
              </w:rPr>
            </w:pPr>
          </w:p>
        </w:tc>
        <w:tc>
          <w:tcPr>
            <w:tcW w:w="575" w:type="dxa"/>
          </w:tcPr>
          <w:p w14:paraId="6FB5F471"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6F91C1"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D3778F1"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22B168D2" w14:textId="77777777" w:rsidTr="00E42047">
        <w:trPr>
          <w:trHeight w:val="1770"/>
        </w:trPr>
        <w:tc>
          <w:tcPr>
            <w:tcW w:w="471" w:type="dxa"/>
            <w:vMerge w:val="restart"/>
          </w:tcPr>
          <w:p w14:paraId="144909DC" w14:textId="77777777" w:rsidR="00C40ACD" w:rsidRPr="00FF430B" w:rsidRDefault="00C40ACD" w:rsidP="00E42047">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510BEA54"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51297534"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p w14:paraId="3E8219D1"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p w14:paraId="20253D2C"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p w14:paraId="4FA87715"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p w14:paraId="0CED4004"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p w14:paraId="04BD95B3"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p w14:paraId="7824A900"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1744EF3"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605941F" w14:textId="77777777" w:rsidR="00C40ACD" w:rsidRPr="00FF430B" w:rsidRDefault="00C40ACD" w:rsidP="00E42047">
            <w:pPr>
              <w:tabs>
                <w:tab w:val="left" w:pos="567"/>
              </w:tabs>
              <w:rPr>
                <w:lang w:val="ro-MD"/>
              </w:rPr>
            </w:pPr>
            <w:r w:rsidRPr="00FF430B">
              <w:rPr>
                <w:lang w:val="ro-MD"/>
              </w:rPr>
              <w:t>A.Terasamente, lucrări la structura clădirilor;</w:t>
            </w:r>
          </w:p>
          <w:p w14:paraId="2F104CEB" w14:textId="77777777" w:rsidR="00C40ACD" w:rsidRPr="00FF430B" w:rsidRDefault="00C40ACD" w:rsidP="00E42047">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1F639D2E" w14:textId="77777777" w:rsidR="00C40ACD" w:rsidRPr="00FF430B" w:rsidRDefault="00C40ACD" w:rsidP="00E42047">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B919DF7"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65E5AC"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28C243"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7F93F493" w14:textId="77777777" w:rsidTr="00E42047">
        <w:trPr>
          <w:trHeight w:val="1260"/>
        </w:trPr>
        <w:tc>
          <w:tcPr>
            <w:tcW w:w="471" w:type="dxa"/>
            <w:vMerge/>
          </w:tcPr>
          <w:p w14:paraId="0B0F0A06"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B003177"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1767F4B"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29FE2AA7" w14:textId="77777777" w:rsidR="00C40ACD" w:rsidRPr="00FF430B" w:rsidRDefault="00C40ACD" w:rsidP="00E42047">
            <w:pPr>
              <w:tabs>
                <w:tab w:val="left" w:leader="underscore" w:pos="6465"/>
                <w:tab w:val="right" w:leader="underscore" w:pos="9777"/>
              </w:tabs>
              <w:jc w:val="both"/>
              <w:rPr>
                <w:lang w:val="ro-MD"/>
              </w:rPr>
            </w:pPr>
            <w:r w:rsidRPr="00FF430B">
              <w:rPr>
                <w:lang w:val="ro-MD"/>
              </w:rPr>
              <w:t xml:space="preserve">A.drumuri și piste de aviație; </w:t>
            </w:r>
          </w:p>
          <w:p w14:paraId="16B70A4F" w14:textId="77777777" w:rsidR="00C40ACD" w:rsidRPr="00FF430B" w:rsidRDefault="00C40ACD" w:rsidP="00E42047">
            <w:pPr>
              <w:tabs>
                <w:tab w:val="left" w:leader="underscore" w:pos="6465"/>
                <w:tab w:val="right" w:leader="underscore" w:pos="9777"/>
              </w:tabs>
              <w:jc w:val="both"/>
              <w:rPr>
                <w:lang w:val="ro-MD"/>
              </w:rPr>
            </w:pPr>
            <w:r w:rsidRPr="00FF430B">
              <w:rPr>
                <w:lang w:val="ro-MD"/>
              </w:rPr>
              <w:t xml:space="preserve">B.poduri; </w:t>
            </w:r>
          </w:p>
          <w:p w14:paraId="071330AD"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063F0444"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9346A5"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F0A0CA5"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1A7897E2" w14:textId="77777777" w:rsidTr="00E42047">
        <w:trPr>
          <w:trHeight w:val="1260"/>
        </w:trPr>
        <w:tc>
          <w:tcPr>
            <w:tcW w:w="471" w:type="dxa"/>
            <w:vMerge/>
          </w:tcPr>
          <w:p w14:paraId="6A1A950D"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8D4F20F"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C56F73A" w14:textId="77777777" w:rsidR="00C40ACD" w:rsidRPr="00FF430B" w:rsidRDefault="00C40ACD" w:rsidP="00E42047">
            <w:pPr>
              <w:tabs>
                <w:tab w:val="left" w:pos="567"/>
              </w:tabs>
              <w:spacing w:line="276" w:lineRule="auto"/>
              <w:rPr>
                <w:lang w:val="ro-MD"/>
              </w:rPr>
            </w:pPr>
            <w:r w:rsidRPr="00FF430B">
              <w:rPr>
                <w:lang w:val="ro-MD"/>
              </w:rPr>
              <w:t>Construcții speciale:</w:t>
            </w:r>
          </w:p>
          <w:p w14:paraId="6F573460" w14:textId="77777777" w:rsidR="00C40ACD" w:rsidRPr="00FF430B" w:rsidRDefault="00C40ACD" w:rsidP="00E42047">
            <w:pPr>
              <w:tabs>
                <w:tab w:val="left" w:pos="567"/>
              </w:tabs>
              <w:spacing w:line="276" w:lineRule="auto"/>
              <w:rPr>
                <w:lang w:val="ro-MD"/>
              </w:rPr>
            </w:pPr>
            <w:r w:rsidRPr="00FF430B">
              <w:rPr>
                <w:lang w:val="ro-MD"/>
              </w:rPr>
              <w:t>A. hidrotehnice și pentru îmbunătățiri funciare;</w:t>
            </w:r>
          </w:p>
          <w:p w14:paraId="7F812B93" w14:textId="77777777" w:rsidR="00C40ACD" w:rsidRPr="00FF430B" w:rsidRDefault="00C40ACD" w:rsidP="00E42047">
            <w:pPr>
              <w:tabs>
                <w:tab w:val="left" w:pos="567"/>
              </w:tabs>
              <w:spacing w:line="276" w:lineRule="auto"/>
              <w:rPr>
                <w:lang w:val="ro-MD"/>
              </w:rPr>
            </w:pPr>
            <w:r w:rsidRPr="00FF430B">
              <w:rPr>
                <w:lang w:val="ro-MD"/>
              </w:rPr>
              <w:t xml:space="preserve">B. fântâni arteziene; </w:t>
            </w:r>
          </w:p>
          <w:p w14:paraId="1971AB67" w14:textId="77777777" w:rsidR="00C40ACD" w:rsidRPr="00FF430B" w:rsidRDefault="00C40ACD" w:rsidP="00E42047">
            <w:pPr>
              <w:tabs>
                <w:tab w:val="left" w:pos="567"/>
              </w:tabs>
              <w:spacing w:line="276" w:lineRule="auto"/>
              <w:rPr>
                <w:lang w:val="ro-MD"/>
              </w:rPr>
            </w:pPr>
            <w:r w:rsidRPr="00FF430B">
              <w:rPr>
                <w:lang w:val="ro-MD"/>
              </w:rPr>
              <w:t>C. porturi și debarcadere;</w:t>
            </w:r>
          </w:p>
          <w:p w14:paraId="38C951C7"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1E532473"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6AA0B7E"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487D80E"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0A1739ED" w14:textId="77777777" w:rsidTr="00E42047">
        <w:trPr>
          <w:trHeight w:val="2055"/>
        </w:trPr>
        <w:tc>
          <w:tcPr>
            <w:tcW w:w="471" w:type="dxa"/>
            <w:vMerge/>
          </w:tcPr>
          <w:p w14:paraId="1F678A40"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22F8839"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489DDC7"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480E0AC9" w14:textId="77777777" w:rsidR="00C40ACD" w:rsidRPr="00FF430B" w:rsidRDefault="00C40ACD" w:rsidP="00E42047">
            <w:pPr>
              <w:tabs>
                <w:tab w:val="left" w:pos="567"/>
              </w:tabs>
              <w:spacing w:line="276" w:lineRule="auto"/>
              <w:rPr>
                <w:lang w:val="ro-MD"/>
              </w:rPr>
            </w:pPr>
            <w:r w:rsidRPr="00FF430B">
              <w:rPr>
                <w:lang w:val="ro-MD"/>
              </w:rPr>
              <w:t>A.de alimentare cu apă și canalizare;</w:t>
            </w:r>
          </w:p>
          <w:p w14:paraId="5DC0A5A6" w14:textId="77777777" w:rsidR="00C40ACD" w:rsidRPr="00FF430B" w:rsidRDefault="00C40ACD" w:rsidP="00E42047">
            <w:pPr>
              <w:tabs>
                <w:tab w:val="left" w:pos="567"/>
              </w:tabs>
              <w:spacing w:line="276" w:lineRule="auto"/>
              <w:rPr>
                <w:lang w:val="ro-MD"/>
              </w:rPr>
            </w:pPr>
            <w:r w:rsidRPr="00FF430B">
              <w:rPr>
                <w:lang w:val="ro-MD"/>
              </w:rPr>
              <w:t xml:space="preserve">B.de încălzire; </w:t>
            </w:r>
          </w:p>
          <w:p w14:paraId="429FA8F9" w14:textId="77777777" w:rsidR="00C40ACD" w:rsidRPr="00FF430B" w:rsidRDefault="00C40ACD" w:rsidP="00E42047">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02221FDE" w14:textId="77777777" w:rsidR="00C40ACD" w:rsidRPr="00FF430B" w:rsidRDefault="00C40ACD" w:rsidP="00E42047">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722D3F18" w14:textId="77777777" w:rsidR="00C40ACD" w:rsidRPr="00FF430B" w:rsidRDefault="00C40ACD" w:rsidP="00E42047">
            <w:pPr>
              <w:tabs>
                <w:tab w:val="left" w:leader="underscore" w:pos="6465"/>
                <w:tab w:val="right" w:leader="underscore" w:pos="9777"/>
              </w:tabs>
              <w:jc w:val="both"/>
              <w:rPr>
                <w:lang w:val="ro-MD"/>
              </w:rPr>
            </w:pPr>
            <w:r w:rsidRPr="00FF430B">
              <w:rPr>
                <w:lang w:val="ro-MD"/>
              </w:rPr>
              <w:t>H.frigorifice,compresoare;</w:t>
            </w:r>
          </w:p>
          <w:p w14:paraId="4CDA6572" w14:textId="77777777" w:rsidR="00C40ACD" w:rsidRPr="00FF430B" w:rsidRDefault="00C40ACD" w:rsidP="00E42047">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1729C34"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4DF7645"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BC906D1"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r w:rsidR="00C40ACD" w:rsidRPr="00EC30C2" w14:paraId="15F28AD7" w14:textId="77777777" w:rsidTr="00E42047">
        <w:trPr>
          <w:trHeight w:val="945"/>
        </w:trPr>
        <w:tc>
          <w:tcPr>
            <w:tcW w:w="471" w:type="dxa"/>
            <w:vMerge/>
          </w:tcPr>
          <w:p w14:paraId="3815DCD7"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9C5F03C" w14:textId="77777777" w:rsidR="00C40ACD" w:rsidRPr="00FF430B" w:rsidRDefault="00C40ACD" w:rsidP="00E4204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99DF640" w14:textId="77777777" w:rsidR="00C40ACD" w:rsidRPr="00FF430B" w:rsidRDefault="00C40ACD" w:rsidP="00E42047">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3BFCE7E4" w14:textId="77777777" w:rsidR="00C40ACD" w:rsidRPr="00FF430B" w:rsidRDefault="00C40ACD" w:rsidP="00E42047">
            <w:pPr>
              <w:tabs>
                <w:tab w:val="left" w:pos="567"/>
              </w:tabs>
              <w:spacing w:line="276" w:lineRule="auto"/>
              <w:rPr>
                <w:lang w:val="ro-MD"/>
              </w:rPr>
            </w:pPr>
            <w:r w:rsidRPr="00FF430B">
              <w:rPr>
                <w:lang w:val="ro-MD"/>
              </w:rPr>
              <w:t>A. sub presiune, mecanisme de ridicat, cazane;</w:t>
            </w:r>
          </w:p>
          <w:p w14:paraId="7058EC5E" w14:textId="77777777" w:rsidR="00C40ACD" w:rsidRPr="00FF430B" w:rsidRDefault="00C40ACD" w:rsidP="00E42047">
            <w:pPr>
              <w:tabs>
                <w:tab w:val="left" w:pos="567"/>
              </w:tabs>
              <w:spacing w:line="276" w:lineRule="auto"/>
              <w:rPr>
                <w:lang w:val="ro-MD"/>
              </w:rPr>
            </w:pPr>
            <w:r w:rsidRPr="00FF430B">
              <w:rPr>
                <w:lang w:val="ro-MD"/>
              </w:rPr>
              <w:t>B. chimico-tehnologice; C. gazoducte magistrale;</w:t>
            </w:r>
          </w:p>
          <w:p w14:paraId="1E70CA7C" w14:textId="77777777" w:rsidR="00C40ACD" w:rsidRPr="00FF430B" w:rsidRDefault="00C40ACD" w:rsidP="00E4204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814C618"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00078C4"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D2595DA" w14:textId="77777777" w:rsidR="00C40ACD" w:rsidRPr="00FF430B" w:rsidRDefault="00C40ACD" w:rsidP="00E4204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14C515AD"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67DD50D5"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3072E40E"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42A3BD69"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1EA63432"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692D2DD7"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05447C7B"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2F683953"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4C6BF94C" w14:textId="77777777" w:rsidR="00C40ACD" w:rsidRPr="00FF5CB2" w:rsidRDefault="00C40ACD" w:rsidP="00C40ACD">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547B1C6"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0A7BD89E" w14:textId="77777777" w:rsidR="00C40ACD" w:rsidRPr="00FF5CB2" w:rsidRDefault="00C40ACD" w:rsidP="00C40ACD">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4C31D727"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F17BE06"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3CE1B144"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395A4350"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56D52416"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49D63988"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3A69F292"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0D8B8E8E"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3DE883F3"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1C1ADB1E" w14:textId="77777777" w:rsidR="00C40ACD" w:rsidRPr="00FF430B" w:rsidRDefault="00C40ACD" w:rsidP="00C40ACD">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4D54DF92" w14:textId="77777777" w:rsidR="00C40ACD" w:rsidRDefault="00C40ACD" w:rsidP="00C40ACD">
      <w:pPr>
        <w:tabs>
          <w:tab w:val="left" w:leader="underscore" w:pos="6465"/>
          <w:tab w:val="right" w:leader="underscore" w:pos="9777"/>
        </w:tabs>
        <w:spacing w:line="302" w:lineRule="auto"/>
        <w:rPr>
          <w:rFonts w:eastAsia="PMingLiU"/>
          <w:lang w:val="ro-MD" w:eastAsia="zh-CN"/>
        </w:rPr>
      </w:pPr>
    </w:p>
    <w:p w14:paraId="4C11BD6E"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5F9CF32F" w14:textId="77777777" w:rsidR="00C40ACD" w:rsidRPr="00FF430B" w:rsidRDefault="00C40ACD" w:rsidP="00C40AC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232A4431" w14:textId="77777777" w:rsidR="00C40ACD" w:rsidRPr="00FF430B" w:rsidRDefault="00C40ACD" w:rsidP="00C40ACD">
      <w:pPr>
        <w:jc w:val="right"/>
        <w:rPr>
          <w:noProof w:val="0"/>
          <w:lang w:val="ro-MD"/>
        </w:rPr>
      </w:pPr>
      <w:r w:rsidRPr="00FF430B">
        <w:rPr>
          <w:noProof w:val="0"/>
          <w:lang w:val="ro-MD"/>
        </w:rPr>
        <w:t>la Documentația standard nr._____</w:t>
      </w:r>
    </w:p>
    <w:p w14:paraId="2786D7C8" w14:textId="77777777" w:rsidR="00C40ACD" w:rsidRPr="00FF430B" w:rsidRDefault="00C40ACD" w:rsidP="00C40ACD">
      <w:pPr>
        <w:jc w:val="right"/>
        <w:rPr>
          <w:noProof w:val="0"/>
          <w:lang w:val="ro-MD"/>
        </w:rPr>
      </w:pPr>
      <w:r w:rsidRPr="00FF430B">
        <w:rPr>
          <w:noProof w:val="0"/>
          <w:lang w:val="ro-MD"/>
        </w:rPr>
        <w:t>din “____” ________ 20___</w:t>
      </w:r>
    </w:p>
    <w:p w14:paraId="7B10CE2C"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4EC268DE" w14:textId="77777777" w:rsidR="00C40ACD" w:rsidRPr="00FF430B" w:rsidRDefault="00C40ACD" w:rsidP="00C40ACD">
      <w:pPr>
        <w:tabs>
          <w:tab w:val="left" w:leader="underscore" w:pos="6465"/>
          <w:tab w:val="right" w:leader="underscore" w:pos="9777"/>
        </w:tabs>
        <w:spacing w:line="302" w:lineRule="auto"/>
        <w:rPr>
          <w:rFonts w:eastAsia="PMingLiU"/>
          <w:lang w:val="ro-MD" w:eastAsia="zh-CN"/>
        </w:rPr>
      </w:pPr>
    </w:p>
    <w:p w14:paraId="133DE24B" w14:textId="77777777" w:rsidR="00C40ACD" w:rsidRDefault="00C40ACD" w:rsidP="00C40ACD">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481F2253" w14:textId="77777777" w:rsidR="00C40ACD" w:rsidRPr="00FF430B" w:rsidRDefault="00C40ACD" w:rsidP="00C40AC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6D74A424" w14:textId="77777777" w:rsidR="00C40ACD" w:rsidRPr="00FF430B" w:rsidRDefault="00C40ACD" w:rsidP="00C40AC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EC9D8B0" w14:textId="77777777" w:rsidR="00C40ACD" w:rsidRPr="00FF430B" w:rsidRDefault="00C40ACD" w:rsidP="00C40ACD">
      <w:pPr>
        <w:pStyle w:val="2"/>
        <w:spacing w:before="0"/>
        <w:jc w:val="center"/>
        <w:rPr>
          <w:rFonts w:ascii="Times New Roman" w:hAnsi="Times New Roman" w:cs="Times New Roman"/>
          <w:bCs w:val="0"/>
          <w:i/>
          <w:color w:val="auto"/>
          <w:lang w:val="ro-MD"/>
        </w:rPr>
      </w:pPr>
    </w:p>
    <w:p w14:paraId="108AA917" w14:textId="77777777" w:rsidR="00C40ACD" w:rsidRPr="00FF430B" w:rsidRDefault="00C40ACD" w:rsidP="00C40ACD">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32857FF8" w14:textId="77777777" w:rsidR="00C40ACD" w:rsidRPr="00FF430B" w:rsidRDefault="00C40ACD" w:rsidP="00C40ACD">
      <w:pPr>
        <w:jc w:val="both"/>
        <w:rPr>
          <w:lang w:val="ro-MD"/>
        </w:rPr>
      </w:pPr>
    </w:p>
    <w:p w14:paraId="468B11CE" w14:textId="77777777" w:rsidR="00C40ACD" w:rsidRPr="00FF430B" w:rsidRDefault="00C40ACD" w:rsidP="00C40ACD">
      <w:pPr>
        <w:pStyle w:val="a"/>
        <w:numPr>
          <w:ilvl w:val="0"/>
          <w:numId w:val="0"/>
        </w:numPr>
        <w:rPr>
          <w:lang w:val="ro-MD"/>
        </w:rPr>
      </w:pPr>
    </w:p>
    <w:p w14:paraId="6036D4F7" w14:textId="77777777" w:rsidR="00C40ACD" w:rsidRPr="00FF430B" w:rsidRDefault="00C40ACD" w:rsidP="00C40ACD">
      <w:pPr>
        <w:ind w:firstLine="709"/>
        <w:jc w:val="both"/>
        <w:rPr>
          <w:lang w:val="ro-MD"/>
        </w:rPr>
      </w:pPr>
      <w:r w:rsidRPr="00FF430B">
        <w:rPr>
          <w:lang w:val="ro-MD"/>
        </w:rPr>
        <w:t>Obiect</w:t>
      </w:r>
      <w:r>
        <w:rPr>
          <w:lang w:val="ro-MD"/>
        </w:rPr>
        <w:t>ul Lucrări de reparație a străzii Vatra satului din s. Ciuciulea, rl. Glodeni</w:t>
      </w:r>
    </w:p>
    <w:p w14:paraId="3294EC5C" w14:textId="77777777" w:rsidR="00C40ACD" w:rsidRPr="00FF430B" w:rsidRDefault="00C40ACD" w:rsidP="00C40ACD">
      <w:pPr>
        <w:ind w:firstLine="709"/>
        <w:jc w:val="center"/>
        <w:rPr>
          <w:lang w:val="ro-MD"/>
        </w:rPr>
      </w:pPr>
      <w:r w:rsidRPr="00FF430B">
        <w:rPr>
          <w:i/>
          <w:lang w:val="ro-MD"/>
        </w:rPr>
        <w:t>(denumirea, adresa)</w:t>
      </w:r>
    </w:p>
    <w:p w14:paraId="163C5D17" w14:textId="77777777" w:rsidR="00C40ACD" w:rsidRPr="00FF430B" w:rsidRDefault="00C40ACD" w:rsidP="00C40ACD">
      <w:pPr>
        <w:ind w:firstLine="709"/>
        <w:jc w:val="both"/>
        <w:rPr>
          <w:lang w:val="ro-MD"/>
        </w:rPr>
      </w:pPr>
      <w:r w:rsidRPr="00FF430B">
        <w:rPr>
          <w:lang w:val="ro-MD"/>
        </w:rPr>
        <w:t>Autoritatea contractantă</w:t>
      </w:r>
      <w:r>
        <w:rPr>
          <w:lang w:val="ro-MD"/>
        </w:rPr>
        <w:t xml:space="preserve"> Primăria s. Ciuciulea, rl. Glodeni</w:t>
      </w:r>
    </w:p>
    <w:p w14:paraId="24CC02C4" w14:textId="77777777" w:rsidR="00C40ACD" w:rsidRPr="00FF430B" w:rsidRDefault="00C40ACD" w:rsidP="00C40ACD">
      <w:pPr>
        <w:ind w:firstLine="709"/>
        <w:jc w:val="center"/>
        <w:rPr>
          <w:i/>
          <w:lang w:val="ro-MD"/>
        </w:rPr>
      </w:pPr>
      <w:r w:rsidRPr="00FF430B">
        <w:rPr>
          <w:i/>
          <w:lang w:val="ro-MD"/>
        </w:rPr>
        <w:t>(denumirea, adresa)</w:t>
      </w:r>
    </w:p>
    <w:p w14:paraId="4192D0A6" w14:textId="77777777" w:rsidR="00C40ACD" w:rsidRPr="00FF430B" w:rsidRDefault="00C40ACD" w:rsidP="00C40ACD">
      <w:pPr>
        <w:pStyle w:val="cp"/>
        <w:ind w:firstLine="709"/>
        <w:jc w:val="both"/>
        <w:rPr>
          <w:lang w:val="ro-MD"/>
        </w:rPr>
      </w:pPr>
      <w:r w:rsidRPr="00FF430B">
        <w:rPr>
          <w:lang w:val="ro-MD"/>
        </w:rPr>
        <w:t>1 . Descriere generală</w:t>
      </w:r>
    </w:p>
    <w:p w14:paraId="385B5A08" w14:textId="77777777" w:rsidR="00C40ACD" w:rsidRPr="00FF430B" w:rsidRDefault="00C40ACD" w:rsidP="00C40ACD">
      <w:pPr>
        <w:ind w:firstLine="709"/>
        <w:jc w:val="both"/>
        <w:rPr>
          <w:lang w:val="ro-MD"/>
        </w:rPr>
      </w:pPr>
      <w:r w:rsidRPr="00FF430B">
        <w:rPr>
          <w:lang w:val="ro-MD"/>
        </w:rPr>
        <w:t>Se precizează adresa (şantierul) lucrărilor, descrierea generală a obiectelor lucrării, detalii specifice de amplasare etc.</w:t>
      </w:r>
    </w:p>
    <w:p w14:paraId="2399A3B3" w14:textId="77777777" w:rsidR="00C40ACD" w:rsidRPr="00FF430B" w:rsidRDefault="00C40ACD" w:rsidP="00C40ACD">
      <w:pPr>
        <w:ind w:firstLine="709"/>
        <w:jc w:val="both"/>
        <w:rPr>
          <w:b/>
          <w:lang w:val="ro-MD"/>
        </w:rPr>
      </w:pPr>
      <w:r w:rsidRPr="00FF430B">
        <w:rPr>
          <w:b/>
          <w:lang w:val="ro-MD"/>
        </w:rPr>
        <w:t>2. Informaţii şi proiectare</w:t>
      </w:r>
    </w:p>
    <w:p w14:paraId="5829C5BE" w14:textId="77777777" w:rsidR="00C40ACD" w:rsidRPr="00FF430B" w:rsidRDefault="00C40ACD" w:rsidP="00C40ACD">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5594014F" w14:textId="77777777" w:rsidR="00C40ACD" w:rsidRPr="00FF430B" w:rsidRDefault="00C40ACD" w:rsidP="00C40ACD">
      <w:pPr>
        <w:ind w:firstLine="709"/>
        <w:jc w:val="both"/>
        <w:rPr>
          <w:b/>
          <w:lang w:val="ro-MD"/>
        </w:rPr>
      </w:pPr>
      <w:r w:rsidRPr="00FF430B">
        <w:rPr>
          <w:b/>
          <w:lang w:val="ro-MD"/>
        </w:rPr>
        <w:t>3. Materiale, compatibilităţi, reglementări tehnice şi standarde utilizate</w:t>
      </w:r>
    </w:p>
    <w:p w14:paraId="2A031422" w14:textId="77777777" w:rsidR="00C40ACD" w:rsidRPr="00FF430B" w:rsidRDefault="00C40ACD" w:rsidP="00C40ACD">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3282D6C" w14:textId="77777777" w:rsidR="00C40ACD" w:rsidRPr="00FF430B" w:rsidRDefault="00C40ACD" w:rsidP="00C40ACD">
      <w:pPr>
        <w:ind w:firstLine="709"/>
        <w:jc w:val="both"/>
        <w:rPr>
          <w:b/>
          <w:lang w:val="ro-MD"/>
        </w:rPr>
      </w:pPr>
      <w:r w:rsidRPr="00FF430B">
        <w:rPr>
          <w:b/>
          <w:lang w:val="ro-MD"/>
        </w:rPr>
        <w:t>4. Mostre</w:t>
      </w:r>
    </w:p>
    <w:p w14:paraId="4763769B" w14:textId="77777777" w:rsidR="00C40ACD" w:rsidRPr="00FF430B" w:rsidRDefault="00C40ACD" w:rsidP="00C40ACD">
      <w:pPr>
        <w:ind w:firstLine="709"/>
        <w:jc w:val="both"/>
        <w:rPr>
          <w:lang w:val="ro-MD"/>
        </w:rPr>
      </w:pPr>
      <w:r w:rsidRPr="00FF430B">
        <w:rPr>
          <w:lang w:val="ro-MD"/>
        </w:rPr>
        <w:t>Se precizează modul de prezentare a mostrelor la toate produsele utilizate.</w:t>
      </w:r>
    </w:p>
    <w:p w14:paraId="4DC9E123" w14:textId="77777777" w:rsidR="00C40ACD" w:rsidRPr="00FF430B" w:rsidRDefault="00C40ACD" w:rsidP="00C40ACD">
      <w:pPr>
        <w:ind w:firstLine="709"/>
        <w:jc w:val="both"/>
        <w:rPr>
          <w:b/>
          <w:lang w:val="ro-MD"/>
        </w:rPr>
      </w:pPr>
      <w:r w:rsidRPr="00FF430B">
        <w:rPr>
          <w:b/>
          <w:lang w:val="ro-MD"/>
        </w:rPr>
        <w:t>5. Furnizarea, păstrarea, protecţia materialelor şi a lucrărilor. Securitatea construcţiilor şi a terenurilor aferente</w:t>
      </w:r>
    </w:p>
    <w:p w14:paraId="54CEEAD5" w14:textId="77777777" w:rsidR="00C40ACD" w:rsidRPr="00FF430B" w:rsidRDefault="00C40ACD" w:rsidP="00C40ACD">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13D588" w14:textId="77777777" w:rsidR="00C40ACD" w:rsidRPr="00FF430B" w:rsidRDefault="00C40ACD" w:rsidP="00C40ACD">
      <w:pPr>
        <w:ind w:firstLine="709"/>
        <w:jc w:val="both"/>
        <w:rPr>
          <w:b/>
          <w:lang w:val="ro-MD"/>
        </w:rPr>
      </w:pPr>
      <w:r w:rsidRPr="00FF430B">
        <w:rPr>
          <w:b/>
          <w:lang w:val="ro-MD"/>
        </w:rPr>
        <w:t>6. Încercări, instrucţiuni, garanţii ale furnizorilor, desene şi scheme de execuţie</w:t>
      </w:r>
    </w:p>
    <w:p w14:paraId="10F38851" w14:textId="77777777" w:rsidR="00C40ACD" w:rsidRPr="00FF430B" w:rsidRDefault="00C40ACD" w:rsidP="00C40ACD">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9C150F5" w14:textId="77777777" w:rsidR="00C40ACD" w:rsidRPr="00FF430B" w:rsidRDefault="00C40ACD" w:rsidP="00C40ACD">
      <w:pPr>
        <w:ind w:firstLine="709"/>
        <w:jc w:val="both"/>
        <w:rPr>
          <w:b/>
          <w:lang w:val="ro-MD"/>
        </w:rPr>
      </w:pPr>
      <w:r w:rsidRPr="00FF430B">
        <w:rPr>
          <w:b/>
          <w:lang w:val="ro-MD"/>
        </w:rPr>
        <w:t>7. Remedierea viciilor ascunse şi a defectelor</w:t>
      </w:r>
    </w:p>
    <w:p w14:paraId="384BB66C" w14:textId="77777777" w:rsidR="00C40ACD" w:rsidRPr="00FF430B" w:rsidRDefault="00C40ACD" w:rsidP="00C40ACD">
      <w:pPr>
        <w:ind w:firstLine="709"/>
        <w:jc w:val="both"/>
        <w:rPr>
          <w:lang w:val="ro-MD"/>
        </w:rPr>
      </w:pPr>
      <w:r w:rsidRPr="00FF430B">
        <w:rPr>
          <w:lang w:val="ro-MD"/>
        </w:rPr>
        <w:t>Se precizează modalitatea de constatare şi remediere a viciilor ascunse şi a defectelor, responsabilii de remediere.</w:t>
      </w:r>
    </w:p>
    <w:p w14:paraId="4BA22AE5" w14:textId="77777777" w:rsidR="00C40ACD" w:rsidRPr="00FF430B" w:rsidRDefault="00C40ACD" w:rsidP="00C40ACD">
      <w:pPr>
        <w:ind w:firstLine="709"/>
        <w:jc w:val="both"/>
        <w:rPr>
          <w:b/>
          <w:lang w:val="ro-MD"/>
        </w:rPr>
      </w:pPr>
      <w:r w:rsidRPr="00FF430B">
        <w:rPr>
          <w:b/>
          <w:lang w:val="ro-MD"/>
        </w:rPr>
        <w:t>8. Trasarea geodezică a lucrărilor, toleranţe de execuţie</w:t>
      </w:r>
    </w:p>
    <w:p w14:paraId="27546EFB" w14:textId="77777777" w:rsidR="00C40ACD" w:rsidRPr="00FF430B" w:rsidRDefault="00C40ACD" w:rsidP="00C40ACD">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D325A37" w14:textId="77777777" w:rsidR="00C40ACD" w:rsidRPr="00FF430B" w:rsidRDefault="00C40ACD" w:rsidP="00C40ACD">
      <w:pPr>
        <w:ind w:firstLine="709"/>
        <w:jc w:val="both"/>
        <w:rPr>
          <w:b/>
          <w:lang w:val="ro-MD"/>
        </w:rPr>
      </w:pPr>
      <w:r w:rsidRPr="00FF430B">
        <w:rPr>
          <w:b/>
          <w:lang w:val="ro-MD"/>
        </w:rPr>
        <w:t>9. Parametrii de calcul ai elementelor constructive</w:t>
      </w:r>
    </w:p>
    <w:p w14:paraId="3FBBD150" w14:textId="77777777" w:rsidR="00C40ACD" w:rsidRPr="00FF430B" w:rsidRDefault="00C40ACD" w:rsidP="00C40ACD">
      <w:pPr>
        <w:ind w:firstLine="709"/>
        <w:jc w:val="both"/>
        <w:rPr>
          <w:lang w:val="ro-MD"/>
        </w:rPr>
      </w:pPr>
      <w:r w:rsidRPr="00FF430B">
        <w:rPr>
          <w:lang w:val="ro-MD"/>
        </w:rPr>
        <w:t>Se precizează sarcinile luate în calcul: seismicitatea, acţiunile, alţi parametri.</w:t>
      </w:r>
    </w:p>
    <w:p w14:paraId="2359C21B" w14:textId="77777777" w:rsidR="00C40ACD" w:rsidRPr="00FF430B" w:rsidRDefault="00C40ACD" w:rsidP="00C40ACD">
      <w:pPr>
        <w:ind w:firstLine="709"/>
        <w:jc w:val="both"/>
        <w:rPr>
          <w:b/>
          <w:lang w:val="ro-MD"/>
        </w:rPr>
      </w:pPr>
      <w:r w:rsidRPr="00FF430B">
        <w:rPr>
          <w:b/>
          <w:lang w:val="ro-MD"/>
        </w:rPr>
        <w:t>10. Criterii privind calculul sistemelor de încălzire, ventilare şi condiţionare a aerului</w:t>
      </w:r>
    </w:p>
    <w:p w14:paraId="457849B2" w14:textId="77777777" w:rsidR="00C40ACD" w:rsidRPr="00FF430B" w:rsidRDefault="00C40ACD" w:rsidP="00C40ACD">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32AFFADF" w14:textId="77777777" w:rsidR="00C40ACD" w:rsidRPr="00FF430B" w:rsidRDefault="00C40ACD" w:rsidP="00C40ACD">
      <w:pPr>
        <w:ind w:firstLine="709"/>
        <w:jc w:val="both"/>
        <w:rPr>
          <w:b/>
          <w:lang w:val="ro-MD"/>
        </w:rPr>
      </w:pPr>
      <w:r w:rsidRPr="00FF430B">
        <w:rPr>
          <w:b/>
          <w:lang w:val="ro-MD"/>
        </w:rPr>
        <w:t>11. Nivelul admis al zgomotului şi al vibraţiilor</w:t>
      </w:r>
    </w:p>
    <w:p w14:paraId="2438023F" w14:textId="77777777" w:rsidR="00C40ACD" w:rsidRPr="00FF430B" w:rsidRDefault="00C40ACD" w:rsidP="00C40ACD">
      <w:pPr>
        <w:ind w:firstLine="709"/>
        <w:jc w:val="both"/>
        <w:rPr>
          <w:lang w:val="ro-MD"/>
        </w:rPr>
      </w:pPr>
      <w:r w:rsidRPr="00FF430B">
        <w:rPr>
          <w:lang w:val="ro-MD"/>
        </w:rPr>
        <w:t>Se precizează mărimea acestor niveluri pentru diferite spaţii; măsurile de reducere a zgomotului şi a vibraţiilor.</w:t>
      </w:r>
    </w:p>
    <w:p w14:paraId="13BAFE6F" w14:textId="77777777" w:rsidR="00C40ACD" w:rsidRPr="00FF430B" w:rsidRDefault="00C40ACD" w:rsidP="00C40ACD">
      <w:pPr>
        <w:ind w:firstLine="709"/>
        <w:jc w:val="both"/>
        <w:rPr>
          <w:b/>
          <w:lang w:val="ro-MD"/>
        </w:rPr>
      </w:pPr>
      <w:r w:rsidRPr="00FF430B">
        <w:rPr>
          <w:b/>
          <w:lang w:val="ro-MD"/>
        </w:rPr>
        <w:t>12. Cerinţe privind montarea utilajelor şi a instalaţiilor</w:t>
      </w:r>
    </w:p>
    <w:p w14:paraId="07BFB01C" w14:textId="77777777" w:rsidR="00C40ACD" w:rsidRPr="00FF430B" w:rsidRDefault="00C40ACD" w:rsidP="00C40ACD">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5FD3D618" w14:textId="77777777" w:rsidR="00C40ACD" w:rsidRPr="00FF430B" w:rsidRDefault="00C40ACD" w:rsidP="00C40ACD">
      <w:pPr>
        <w:ind w:firstLine="709"/>
        <w:jc w:val="both"/>
        <w:rPr>
          <w:b/>
          <w:lang w:val="ro-MD"/>
        </w:rPr>
      </w:pPr>
      <w:r w:rsidRPr="00FF430B">
        <w:rPr>
          <w:b/>
          <w:lang w:val="ro-MD"/>
        </w:rPr>
        <w:t>13. Lucrări de construcţii aferente montării instalaţiilor</w:t>
      </w:r>
    </w:p>
    <w:p w14:paraId="5CC95233" w14:textId="77777777" w:rsidR="00C40ACD" w:rsidRPr="00FF430B" w:rsidRDefault="00C40ACD" w:rsidP="00C40ACD">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3263558E" w14:textId="77777777" w:rsidR="00C40ACD" w:rsidRPr="00FF430B" w:rsidRDefault="00C40ACD" w:rsidP="00C40ACD">
      <w:pPr>
        <w:ind w:firstLine="709"/>
        <w:jc w:val="both"/>
        <w:rPr>
          <w:b/>
          <w:lang w:val="ro-MD"/>
        </w:rPr>
      </w:pPr>
      <w:r w:rsidRPr="00FF430B">
        <w:rPr>
          <w:b/>
          <w:lang w:val="ro-MD"/>
        </w:rPr>
        <w:t>14. Articole, produse şi piese necesare instalaţiilor</w:t>
      </w:r>
    </w:p>
    <w:p w14:paraId="27D5F910" w14:textId="77777777" w:rsidR="00C40ACD" w:rsidRPr="00FF430B" w:rsidRDefault="00C40ACD" w:rsidP="00C40ACD">
      <w:pPr>
        <w:ind w:firstLine="709"/>
        <w:jc w:val="both"/>
        <w:rPr>
          <w:lang w:val="ro-MD"/>
        </w:rPr>
      </w:pPr>
      <w:r w:rsidRPr="00FF430B">
        <w:rPr>
          <w:lang w:val="ro-MD"/>
        </w:rPr>
        <w:t>Se precizează furnizorul articolelor, produselor şi pieselor necesare instalaţiilor; tipurile şi cantitatea.</w:t>
      </w:r>
    </w:p>
    <w:p w14:paraId="56C0916F" w14:textId="77777777" w:rsidR="00C40ACD" w:rsidRPr="00FF430B" w:rsidRDefault="00C40ACD" w:rsidP="00C40ACD">
      <w:pPr>
        <w:ind w:firstLine="709"/>
        <w:jc w:val="both"/>
        <w:rPr>
          <w:b/>
          <w:lang w:val="ro-MD"/>
        </w:rPr>
      </w:pPr>
      <w:r w:rsidRPr="00FF430B">
        <w:rPr>
          <w:b/>
          <w:lang w:val="ro-MD"/>
        </w:rPr>
        <w:t>15. Echipamentele, instalaţiile, utilajele, sculele, instrumentele, dispozitivele şi alte obiecte necesare pentru executarea lucrărilor</w:t>
      </w:r>
    </w:p>
    <w:p w14:paraId="34983920" w14:textId="77777777" w:rsidR="00C40ACD" w:rsidRPr="00FF430B" w:rsidRDefault="00C40ACD" w:rsidP="00C40ACD">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ED44662" w14:textId="77777777" w:rsidR="00C40ACD" w:rsidRPr="00FF430B" w:rsidRDefault="00C40ACD" w:rsidP="00C40ACD">
      <w:pPr>
        <w:ind w:firstLine="709"/>
        <w:jc w:val="both"/>
        <w:rPr>
          <w:b/>
          <w:lang w:val="ro-MD"/>
        </w:rPr>
      </w:pPr>
      <w:r w:rsidRPr="00FF430B">
        <w:rPr>
          <w:b/>
          <w:lang w:val="ro-MD"/>
        </w:rPr>
        <w:t>16. Definiţii</w:t>
      </w:r>
    </w:p>
    <w:p w14:paraId="409CFB90" w14:textId="77777777" w:rsidR="00C40ACD" w:rsidRPr="00FF430B" w:rsidRDefault="00C40ACD" w:rsidP="00C40ACD">
      <w:pPr>
        <w:ind w:firstLine="709"/>
        <w:jc w:val="both"/>
        <w:rPr>
          <w:lang w:val="ro-MD"/>
        </w:rPr>
      </w:pPr>
      <w:r w:rsidRPr="00FF430B">
        <w:rPr>
          <w:lang w:val="ro-MD"/>
        </w:rPr>
        <w:t>Se precizează termenii şi definiţiile utilizate în caietul de sarcini şi unele caracteristici.</w:t>
      </w:r>
    </w:p>
    <w:p w14:paraId="616B949C" w14:textId="77777777" w:rsidR="00C40ACD" w:rsidRPr="00FF430B" w:rsidRDefault="00C40ACD" w:rsidP="00C40ACD">
      <w:pPr>
        <w:ind w:firstLine="709"/>
        <w:jc w:val="both"/>
        <w:rPr>
          <w:b/>
          <w:lang w:val="ro-MD"/>
        </w:rPr>
      </w:pPr>
      <w:r w:rsidRPr="00FF430B">
        <w:rPr>
          <w:b/>
          <w:lang w:val="ro-MD"/>
        </w:rPr>
        <w:t>17. Cerinţe privind calculul costului</w:t>
      </w:r>
    </w:p>
    <w:p w14:paraId="77310194" w14:textId="77777777" w:rsidR="00C40ACD" w:rsidRPr="00FF430B" w:rsidRDefault="00C40ACD" w:rsidP="00C40ACD">
      <w:pPr>
        <w:ind w:firstLine="709"/>
        <w:jc w:val="both"/>
        <w:rPr>
          <w:lang w:val="ro-MD"/>
        </w:rPr>
      </w:pPr>
      <w:r w:rsidRPr="00FF430B">
        <w:rPr>
          <w:lang w:val="ro-MD"/>
        </w:rPr>
        <w:t xml:space="preserve">Se precizează modalitatea de calculare a costului ofertei, prin trimitere la actele normative în domeniu. </w:t>
      </w:r>
    </w:p>
    <w:p w14:paraId="2E1693F6" w14:textId="77777777" w:rsidR="00C40ACD" w:rsidRPr="00FF430B" w:rsidRDefault="00C40ACD" w:rsidP="00C40ACD">
      <w:pPr>
        <w:ind w:firstLine="709"/>
        <w:jc w:val="both"/>
        <w:rPr>
          <w:b/>
          <w:lang w:val="ro-MD"/>
        </w:rPr>
      </w:pPr>
      <w:r w:rsidRPr="00FF430B">
        <w:rPr>
          <w:b/>
          <w:lang w:val="ro-MD"/>
        </w:rPr>
        <w:t>18. Documente obligatorii la depunerea ofertei</w:t>
      </w:r>
    </w:p>
    <w:p w14:paraId="33370E53" w14:textId="77777777" w:rsidR="00C40ACD" w:rsidRPr="00FF430B" w:rsidRDefault="00C40ACD" w:rsidP="00C40ACD">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22D4457" w14:textId="77777777" w:rsidR="00C40ACD" w:rsidRPr="00FF430B" w:rsidRDefault="00C40ACD" w:rsidP="00C40ACD">
      <w:pPr>
        <w:ind w:firstLine="709"/>
        <w:jc w:val="both"/>
        <w:rPr>
          <w:b/>
          <w:lang w:val="ro-MD"/>
        </w:rPr>
      </w:pPr>
      <w:r w:rsidRPr="00FF430B">
        <w:rPr>
          <w:b/>
          <w:lang w:val="ro-MD"/>
        </w:rPr>
        <w:t>19. Documente obligatorii la evaluarea ofertelor</w:t>
      </w:r>
    </w:p>
    <w:p w14:paraId="7DA3B4AA" w14:textId="77777777" w:rsidR="00C40ACD" w:rsidRPr="00FF430B" w:rsidRDefault="00C40ACD" w:rsidP="00C40ACD">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C56CFA7" w14:textId="77777777" w:rsidR="00C40ACD" w:rsidRPr="00FF430B" w:rsidRDefault="00C40ACD" w:rsidP="00C40ACD">
      <w:pPr>
        <w:ind w:firstLine="709"/>
        <w:jc w:val="both"/>
        <w:rPr>
          <w:lang w:val="ro-MD"/>
        </w:rPr>
      </w:pPr>
    </w:p>
    <w:p w14:paraId="7968F0BD" w14:textId="77777777" w:rsidR="00C40ACD" w:rsidRPr="00FF430B" w:rsidRDefault="00C40ACD" w:rsidP="00C40ACD">
      <w:pPr>
        <w:ind w:firstLine="709"/>
        <w:jc w:val="both"/>
        <w:rPr>
          <w:lang w:val="ro-MD"/>
        </w:rPr>
      </w:pPr>
    </w:p>
    <w:p w14:paraId="49E86FE8" w14:textId="77777777" w:rsidR="00C40ACD" w:rsidRPr="00FF430B" w:rsidRDefault="00C40ACD" w:rsidP="00C40ACD">
      <w:pPr>
        <w:ind w:firstLine="709"/>
        <w:jc w:val="both"/>
        <w:rPr>
          <w:lang w:val="ro-MD"/>
        </w:rPr>
      </w:pPr>
    </w:p>
    <w:p w14:paraId="7519EAD3" w14:textId="77777777" w:rsidR="00C40ACD" w:rsidRPr="00FF430B" w:rsidRDefault="00C40ACD" w:rsidP="00C40ACD">
      <w:pPr>
        <w:ind w:firstLine="709"/>
        <w:jc w:val="both"/>
        <w:rPr>
          <w:lang w:val="ro-MD"/>
        </w:rPr>
      </w:pPr>
    </w:p>
    <w:p w14:paraId="7E528ECB" w14:textId="77777777" w:rsidR="00C40ACD" w:rsidRPr="00FF430B" w:rsidRDefault="00C40ACD" w:rsidP="00C40ACD">
      <w:pPr>
        <w:ind w:firstLine="709"/>
        <w:jc w:val="both"/>
        <w:rPr>
          <w:lang w:val="ro-MD"/>
        </w:rPr>
      </w:pPr>
    </w:p>
    <w:p w14:paraId="403D028C" w14:textId="77777777" w:rsidR="00C40ACD" w:rsidRPr="00FF430B" w:rsidRDefault="00C40ACD" w:rsidP="00C40ACD">
      <w:pPr>
        <w:ind w:firstLine="709"/>
        <w:jc w:val="both"/>
        <w:rPr>
          <w:lang w:val="ro-MD"/>
        </w:rPr>
      </w:pPr>
      <w:r w:rsidRPr="00FF430B">
        <w:rPr>
          <w:lang w:val="ro-MD"/>
        </w:rPr>
        <w:t>------------------------</w:t>
      </w:r>
    </w:p>
    <w:p w14:paraId="7F9797FC" w14:textId="77777777" w:rsidR="00C40ACD" w:rsidRPr="00FF430B" w:rsidRDefault="00C40ACD" w:rsidP="00C40AC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75AEAAA9" w14:textId="77777777" w:rsidR="00C40ACD" w:rsidRPr="00FF430B" w:rsidRDefault="00C40ACD" w:rsidP="00C40ACD">
      <w:pPr>
        <w:ind w:firstLine="709"/>
        <w:jc w:val="both"/>
        <w:rPr>
          <w:lang w:val="ro-MD"/>
        </w:rPr>
      </w:pPr>
      <w:r w:rsidRPr="00FF430B">
        <w:rPr>
          <w:lang w:val="ro-MD"/>
        </w:rPr>
        <w:t> </w:t>
      </w:r>
    </w:p>
    <w:p w14:paraId="48D60902" w14:textId="77777777" w:rsidR="00C40ACD" w:rsidRPr="00FF430B" w:rsidRDefault="00C40ACD" w:rsidP="00C40ACD">
      <w:pPr>
        <w:ind w:firstLine="709"/>
        <w:jc w:val="both"/>
        <w:rPr>
          <w:bCs/>
          <w:lang w:val="ro-MD"/>
        </w:rPr>
      </w:pPr>
      <w:r w:rsidRPr="00FF430B">
        <w:rPr>
          <w:bCs/>
          <w:lang w:val="ro-MD"/>
        </w:rPr>
        <w:t xml:space="preserve"> </w:t>
      </w:r>
    </w:p>
    <w:p w14:paraId="5624760E" w14:textId="77777777" w:rsidR="00C40ACD" w:rsidRPr="00FF430B" w:rsidRDefault="00C40ACD" w:rsidP="00C40ACD">
      <w:pPr>
        <w:ind w:firstLine="709"/>
        <w:jc w:val="both"/>
        <w:rPr>
          <w:bCs/>
          <w:lang w:val="ro-MD"/>
        </w:rPr>
      </w:pPr>
    </w:p>
    <w:p w14:paraId="4FD1D93E" w14:textId="77777777" w:rsidR="00C40ACD" w:rsidRPr="00FF430B" w:rsidRDefault="00C40ACD" w:rsidP="00C40ACD">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087F76A" w14:textId="77777777" w:rsidR="00C40ACD" w:rsidRPr="00FF430B" w:rsidRDefault="00C40ACD" w:rsidP="00C40ACD">
      <w:pPr>
        <w:jc w:val="both"/>
        <w:rPr>
          <w:lang w:val="ro-MD"/>
        </w:rPr>
      </w:pPr>
    </w:p>
    <w:p w14:paraId="3B2B79D2" w14:textId="77777777" w:rsidR="00C40ACD" w:rsidRPr="00FF430B" w:rsidRDefault="00C40ACD" w:rsidP="00C40ACD">
      <w:pPr>
        <w:jc w:val="both"/>
        <w:rPr>
          <w:b/>
          <w:lang w:val="ro-MD"/>
        </w:rPr>
      </w:pPr>
    </w:p>
    <w:p w14:paraId="0DED3EBD" w14:textId="77777777" w:rsidR="00C40ACD" w:rsidRPr="00FF430B" w:rsidRDefault="00C40ACD" w:rsidP="00C40ACD">
      <w:pPr>
        <w:jc w:val="both"/>
        <w:rPr>
          <w:b/>
          <w:lang w:val="ro-MD"/>
        </w:rPr>
      </w:pPr>
    </w:p>
    <w:p w14:paraId="618C9D25" w14:textId="77777777" w:rsidR="00C40ACD" w:rsidRPr="00FF430B" w:rsidRDefault="00C40ACD" w:rsidP="00C40ACD">
      <w:pPr>
        <w:jc w:val="both"/>
        <w:rPr>
          <w:b/>
          <w:lang w:val="ro-MD"/>
        </w:rPr>
      </w:pPr>
    </w:p>
    <w:p w14:paraId="6A756F07" w14:textId="77777777" w:rsidR="00C40ACD" w:rsidRPr="00FF430B" w:rsidRDefault="00C40ACD" w:rsidP="00C40ACD">
      <w:pPr>
        <w:jc w:val="both"/>
        <w:rPr>
          <w:b/>
          <w:lang w:val="ro-MD"/>
        </w:rPr>
      </w:pPr>
    </w:p>
    <w:p w14:paraId="36315089" w14:textId="77777777" w:rsidR="00C40ACD" w:rsidRPr="00FF430B" w:rsidRDefault="00C40ACD" w:rsidP="00C40ACD">
      <w:pPr>
        <w:jc w:val="both"/>
        <w:rPr>
          <w:b/>
          <w:lang w:val="ro-MD"/>
        </w:rPr>
      </w:pPr>
    </w:p>
    <w:p w14:paraId="1CEB6E50" w14:textId="77777777" w:rsidR="00C40ACD" w:rsidRPr="00FF430B" w:rsidRDefault="00C40ACD" w:rsidP="00C40ACD">
      <w:pPr>
        <w:jc w:val="both"/>
        <w:rPr>
          <w:b/>
          <w:lang w:val="ro-MD"/>
        </w:rPr>
      </w:pPr>
    </w:p>
    <w:p w14:paraId="0EF3C50A" w14:textId="77777777" w:rsidR="00C40ACD" w:rsidRPr="00FF430B" w:rsidRDefault="00C40ACD" w:rsidP="00C40ACD">
      <w:pPr>
        <w:jc w:val="both"/>
        <w:rPr>
          <w:b/>
          <w:lang w:val="ro-MD"/>
        </w:rPr>
      </w:pPr>
    </w:p>
    <w:p w14:paraId="38DAB92B" w14:textId="77777777" w:rsidR="00C40ACD" w:rsidRPr="00FF430B" w:rsidRDefault="00C40ACD" w:rsidP="00C40ACD">
      <w:pPr>
        <w:jc w:val="both"/>
        <w:rPr>
          <w:b/>
          <w:lang w:val="ro-MD"/>
        </w:rPr>
      </w:pPr>
    </w:p>
    <w:p w14:paraId="39FE8ABA" w14:textId="77777777" w:rsidR="00C40ACD" w:rsidRPr="00FF430B" w:rsidRDefault="00C40ACD" w:rsidP="00C40ACD">
      <w:pPr>
        <w:jc w:val="both"/>
        <w:rPr>
          <w:b/>
          <w:lang w:val="ro-MD"/>
        </w:rPr>
      </w:pPr>
    </w:p>
    <w:p w14:paraId="751CCED2" w14:textId="77777777" w:rsidR="00C40ACD" w:rsidRPr="00FF430B" w:rsidRDefault="00C40ACD" w:rsidP="00C40ACD">
      <w:pPr>
        <w:jc w:val="both"/>
        <w:rPr>
          <w:b/>
          <w:lang w:val="ro-MD"/>
        </w:rPr>
      </w:pPr>
    </w:p>
    <w:p w14:paraId="6D37328A" w14:textId="77777777" w:rsidR="00C40ACD" w:rsidRPr="00FF430B" w:rsidRDefault="00C40ACD" w:rsidP="00C40ACD">
      <w:pPr>
        <w:jc w:val="both"/>
        <w:rPr>
          <w:b/>
          <w:lang w:val="ro-MD"/>
        </w:rPr>
      </w:pPr>
    </w:p>
    <w:p w14:paraId="799AD9D5" w14:textId="77777777" w:rsidR="00C40ACD" w:rsidRPr="00FF430B" w:rsidRDefault="00C40ACD" w:rsidP="00C40ACD">
      <w:pPr>
        <w:jc w:val="both"/>
        <w:rPr>
          <w:b/>
          <w:lang w:val="ro-MD"/>
        </w:rPr>
      </w:pPr>
    </w:p>
    <w:p w14:paraId="44A3AA67" w14:textId="77777777" w:rsidR="00C40ACD" w:rsidRPr="00FF430B" w:rsidRDefault="00C40ACD" w:rsidP="00C40ACD">
      <w:pPr>
        <w:jc w:val="both"/>
        <w:rPr>
          <w:b/>
          <w:lang w:val="ro-MD"/>
        </w:rPr>
      </w:pPr>
    </w:p>
    <w:p w14:paraId="55CD0C28" w14:textId="77777777" w:rsidR="00C40ACD" w:rsidRPr="00FF430B" w:rsidRDefault="00C40ACD" w:rsidP="00C40ACD">
      <w:pPr>
        <w:jc w:val="both"/>
        <w:rPr>
          <w:b/>
          <w:lang w:val="ro-MD"/>
        </w:rPr>
      </w:pPr>
    </w:p>
    <w:p w14:paraId="36583319" w14:textId="77777777" w:rsidR="00C40ACD" w:rsidRPr="00FF430B" w:rsidRDefault="00C40ACD" w:rsidP="00C40ACD">
      <w:pPr>
        <w:jc w:val="both"/>
        <w:rPr>
          <w:b/>
          <w:lang w:val="ro-MD"/>
        </w:rPr>
      </w:pPr>
    </w:p>
    <w:p w14:paraId="70AD1461" w14:textId="77777777" w:rsidR="00C40ACD" w:rsidRPr="00FF430B" w:rsidRDefault="00C40ACD" w:rsidP="00C40ACD">
      <w:pPr>
        <w:jc w:val="both"/>
        <w:rPr>
          <w:b/>
          <w:lang w:val="ro-MD"/>
        </w:rPr>
      </w:pPr>
    </w:p>
    <w:p w14:paraId="3AF3C653" w14:textId="77777777" w:rsidR="00C40ACD" w:rsidRDefault="00C40ACD" w:rsidP="00C40AC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350C2602" w14:textId="77777777" w:rsidR="00C40ACD" w:rsidRPr="008F6016" w:rsidRDefault="00C40ACD" w:rsidP="00C40ACD">
      <w:pPr>
        <w:rPr>
          <w:i/>
          <w:iCs/>
          <w:lang w:val="ro-MD"/>
        </w:rPr>
      </w:pPr>
      <w:r w:rsidRPr="008F6016">
        <w:rPr>
          <w:i/>
          <w:iCs/>
          <w:lang w:val="ro-MD"/>
        </w:rPr>
        <w:t>Este prezentat în SIA R</w:t>
      </w:r>
      <w:r>
        <w:rPr>
          <w:i/>
          <w:iCs/>
          <w:lang w:val="ro-MD"/>
        </w:rPr>
        <w:t>SA</w:t>
      </w:r>
      <w:r w:rsidRPr="008F6016">
        <w:rPr>
          <w:i/>
          <w:iCs/>
          <w:lang w:val="ro-MD"/>
        </w:rPr>
        <w:t>P</w:t>
      </w:r>
    </w:p>
    <w:p w14:paraId="2E1AFBFC" w14:textId="77777777" w:rsidR="00C40ACD" w:rsidRPr="00FF430B" w:rsidRDefault="00C40ACD" w:rsidP="00C40ACD">
      <w:pPr>
        <w:ind w:firstLine="709"/>
        <w:jc w:val="both"/>
        <w:rPr>
          <w:b/>
          <w:lang w:val="ro-MD"/>
        </w:rPr>
      </w:pPr>
    </w:p>
    <w:p w14:paraId="5C41C38B" w14:textId="77777777" w:rsidR="00C40ACD" w:rsidRPr="00FF430B" w:rsidRDefault="00C40ACD" w:rsidP="00C40ACD">
      <w:pPr>
        <w:tabs>
          <w:tab w:val="left" w:pos="567"/>
        </w:tabs>
        <w:jc w:val="both"/>
        <w:rPr>
          <w:lang w:val="ro-MD"/>
        </w:rPr>
      </w:pPr>
      <w:r w:rsidRPr="00FF430B">
        <w:rPr>
          <w:lang w:val="ro-MD"/>
        </w:rPr>
        <w:t>Obiectul</w:t>
      </w:r>
    </w:p>
    <w:p w14:paraId="61F792E5" w14:textId="77777777" w:rsidR="00C40ACD" w:rsidRPr="00FF430B" w:rsidRDefault="00C40ACD" w:rsidP="00C40ACD">
      <w:pPr>
        <w:tabs>
          <w:tab w:val="left" w:pos="567"/>
        </w:tabs>
        <w:jc w:val="both"/>
        <w:rPr>
          <w:lang w:val="ro-MD"/>
        </w:rPr>
      </w:pPr>
      <w:r w:rsidRPr="00FF430B">
        <w:rPr>
          <w:lang w:val="ro-MD"/>
        </w:rPr>
        <w:t>Autoritatea contractantă________________________________________________________</w:t>
      </w:r>
    </w:p>
    <w:p w14:paraId="71CB4E81" w14:textId="77777777" w:rsidR="00C40ACD" w:rsidRPr="00FF430B" w:rsidRDefault="00C40ACD" w:rsidP="00C40ACD">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40ACD" w:rsidRPr="00EC30C2" w14:paraId="72972EBA" w14:textId="77777777" w:rsidTr="00E4204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F8F999C" w14:textId="77777777" w:rsidR="00C40ACD" w:rsidRPr="00FF430B" w:rsidRDefault="00C40ACD" w:rsidP="00E4204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304BB21" w14:textId="77777777" w:rsidR="00C40ACD" w:rsidRPr="00FF430B" w:rsidRDefault="00C40ACD" w:rsidP="00E4204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78BC970" w14:textId="77777777" w:rsidR="00C40ACD" w:rsidRPr="00FF430B" w:rsidRDefault="00C40ACD" w:rsidP="00E4204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8BBAF78" w14:textId="77777777" w:rsidR="00C40ACD" w:rsidRPr="00FF430B" w:rsidRDefault="00C40ACD" w:rsidP="00E42047">
            <w:pPr>
              <w:jc w:val="center"/>
              <w:rPr>
                <w:rFonts w:eastAsia="PMingLiU"/>
                <w:b/>
                <w:lang w:val="ro-MD" w:eastAsia="zh-CN"/>
              </w:rPr>
            </w:pPr>
            <w:r w:rsidRPr="00FF430B">
              <w:rPr>
                <w:rFonts w:eastAsia="PMingLiU"/>
                <w:b/>
                <w:lang w:val="ro-MD" w:eastAsia="zh-CN"/>
              </w:rPr>
              <w:t>Unitatea</w:t>
            </w:r>
          </w:p>
          <w:p w14:paraId="33476A02" w14:textId="77777777" w:rsidR="00C40ACD" w:rsidRPr="00FF430B" w:rsidRDefault="00C40ACD" w:rsidP="00E4204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5BA9947" w14:textId="77777777" w:rsidR="00C40ACD" w:rsidRPr="00FF430B" w:rsidRDefault="00C40ACD" w:rsidP="00E42047">
            <w:pPr>
              <w:jc w:val="center"/>
              <w:rPr>
                <w:rFonts w:eastAsia="PMingLiU"/>
                <w:b/>
                <w:lang w:val="ro-MD" w:eastAsia="zh-CN"/>
              </w:rPr>
            </w:pPr>
            <w:r w:rsidRPr="00FF430B">
              <w:rPr>
                <w:rFonts w:eastAsia="PMingLiU"/>
                <w:b/>
                <w:lang w:val="ro-MD" w:eastAsia="zh-CN"/>
              </w:rPr>
              <w:t>Cantitatea</w:t>
            </w:r>
          </w:p>
        </w:tc>
      </w:tr>
      <w:tr w:rsidR="00C40ACD" w:rsidRPr="00EC30C2" w14:paraId="33E7CB82" w14:textId="77777777" w:rsidTr="00E4204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E89207" w14:textId="77777777" w:rsidR="00C40ACD" w:rsidRPr="00FF430B" w:rsidRDefault="00C40ACD" w:rsidP="00E4204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136E524" w14:textId="77777777" w:rsidR="00C40ACD" w:rsidRPr="00FF430B" w:rsidRDefault="00C40ACD" w:rsidP="00E42047">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20184AC" w14:textId="77777777" w:rsidR="00C40ACD" w:rsidRPr="00FF430B" w:rsidRDefault="00C40ACD" w:rsidP="00E42047">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F4B9838" w14:textId="77777777" w:rsidR="00C40ACD" w:rsidRPr="00FF430B" w:rsidRDefault="00C40ACD" w:rsidP="00E42047">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21B7F19" w14:textId="77777777" w:rsidR="00C40ACD" w:rsidRPr="00FF430B" w:rsidRDefault="00C40ACD" w:rsidP="00E42047">
            <w:pPr>
              <w:tabs>
                <w:tab w:val="left" w:pos="1134"/>
              </w:tabs>
              <w:ind w:left="720"/>
              <w:outlineLvl w:val="0"/>
              <w:rPr>
                <w:rFonts w:eastAsia="PMingLiU"/>
                <w:lang w:val="ro-MD" w:eastAsia="zh-CN"/>
              </w:rPr>
            </w:pPr>
          </w:p>
        </w:tc>
      </w:tr>
      <w:tr w:rsidR="00C40ACD" w:rsidRPr="00EC30C2" w14:paraId="389C426C" w14:textId="77777777" w:rsidTr="00E4204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770381" w14:textId="77777777" w:rsidR="00C40ACD" w:rsidRPr="00FF430B" w:rsidRDefault="00C40ACD" w:rsidP="00E4204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6CE5E6E" w14:textId="77777777" w:rsidR="00C40ACD" w:rsidRPr="00FF430B" w:rsidRDefault="00C40ACD" w:rsidP="00E42047">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097164" w14:textId="77777777" w:rsidR="00C40ACD" w:rsidRPr="00FF430B" w:rsidRDefault="00C40ACD" w:rsidP="00E42047">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34FAB1F" w14:textId="77777777" w:rsidR="00C40ACD" w:rsidRPr="00FF430B" w:rsidRDefault="00C40ACD" w:rsidP="00E42047">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2649B08" w14:textId="77777777" w:rsidR="00C40ACD" w:rsidRPr="00FF430B" w:rsidRDefault="00C40ACD" w:rsidP="00E42047">
            <w:pPr>
              <w:tabs>
                <w:tab w:val="left" w:pos="1134"/>
              </w:tabs>
              <w:ind w:left="720"/>
              <w:outlineLvl w:val="0"/>
              <w:rPr>
                <w:rFonts w:eastAsia="PMingLiU"/>
                <w:lang w:val="ro-MD" w:eastAsia="zh-CN"/>
              </w:rPr>
            </w:pPr>
          </w:p>
        </w:tc>
      </w:tr>
      <w:tr w:rsidR="00C40ACD" w:rsidRPr="00EC30C2" w14:paraId="1A7879B2" w14:textId="77777777" w:rsidTr="00E4204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ACEBC5" w14:textId="77777777" w:rsidR="00C40ACD" w:rsidRPr="00FF430B" w:rsidRDefault="00C40ACD" w:rsidP="00E4204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DDDC9CB" w14:textId="77777777" w:rsidR="00C40ACD" w:rsidRPr="00FF430B" w:rsidRDefault="00C40ACD" w:rsidP="00E42047">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09359CB" w14:textId="77777777" w:rsidR="00C40ACD" w:rsidRPr="00FF430B" w:rsidRDefault="00C40ACD" w:rsidP="00E42047">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FE8B3E9" w14:textId="77777777" w:rsidR="00C40ACD" w:rsidRPr="00FF430B" w:rsidRDefault="00C40ACD" w:rsidP="00E42047">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4AD273" w14:textId="77777777" w:rsidR="00C40ACD" w:rsidRPr="00FF430B" w:rsidRDefault="00C40ACD" w:rsidP="00E42047">
            <w:pPr>
              <w:tabs>
                <w:tab w:val="left" w:pos="1134"/>
              </w:tabs>
              <w:ind w:left="720"/>
              <w:outlineLvl w:val="0"/>
              <w:rPr>
                <w:rFonts w:eastAsia="PMingLiU"/>
                <w:lang w:val="ro-MD" w:eastAsia="zh-CN"/>
              </w:rPr>
            </w:pPr>
          </w:p>
        </w:tc>
      </w:tr>
      <w:tr w:rsidR="00C40ACD" w:rsidRPr="00EC30C2" w14:paraId="748FF46C" w14:textId="77777777" w:rsidTr="00E4204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E15511" w14:textId="77777777" w:rsidR="00C40ACD" w:rsidRPr="00FF430B" w:rsidRDefault="00C40ACD" w:rsidP="00E42047">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18937E1" w14:textId="77777777" w:rsidR="00C40ACD" w:rsidRPr="00FF430B" w:rsidRDefault="00C40ACD" w:rsidP="00E42047">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319040" w14:textId="77777777" w:rsidR="00C40ACD" w:rsidRPr="00FF430B" w:rsidRDefault="00C40ACD" w:rsidP="00E42047">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7B51A" w14:textId="77777777" w:rsidR="00C40ACD" w:rsidRPr="00FF430B" w:rsidRDefault="00C40ACD" w:rsidP="00E42047">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B6B75B8" w14:textId="77777777" w:rsidR="00C40ACD" w:rsidRPr="00FF430B" w:rsidRDefault="00C40ACD" w:rsidP="00E42047">
            <w:pPr>
              <w:tabs>
                <w:tab w:val="left" w:pos="1134"/>
              </w:tabs>
              <w:ind w:left="720"/>
              <w:outlineLvl w:val="0"/>
              <w:rPr>
                <w:rFonts w:eastAsia="PMingLiU"/>
                <w:lang w:val="ro-MD" w:eastAsia="zh-CN"/>
              </w:rPr>
            </w:pPr>
          </w:p>
        </w:tc>
      </w:tr>
      <w:tr w:rsidR="00C40ACD" w:rsidRPr="00EC30C2" w14:paraId="3435FC3D" w14:textId="77777777" w:rsidTr="00E4204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A0D89B" w14:textId="77777777" w:rsidR="00C40ACD" w:rsidRPr="00FF430B" w:rsidRDefault="00C40ACD" w:rsidP="00E4204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2A29870" w14:textId="77777777" w:rsidR="00C40ACD" w:rsidRPr="00FF430B" w:rsidRDefault="00C40ACD" w:rsidP="00E42047">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2BECA44" w14:textId="77777777" w:rsidR="00C40ACD" w:rsidRPr="00FF430B" w:rsidRDefault="00C40ACD" w:rsidP="00E42047">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627AC6" w14:textId="77777777" w:rsidR="00C40ACD" w:rsidRPr="00FF430B" w:rsidRDefault="00C40ACD" w:rsidP="00E42047">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90D0998" w14:textId="77777777" w:rsidR="00C40ACD" w:rsidRPr="00FF430B" w:rsidRDefault="00C40ACD" w:rsidP="00E42047">
            <w:pPr>
              <w:tabs>
                <w:tab w:val="left" w:pos="1134"/>
              </w:tabs>
              <w:ind w:left="720"/>
              <w:outlineLvl w:val="0"/>
              <w:rPr>
                <w:rFonts w:eastAsia="PMingLiU"/>
                <w:lang w:val="ro-MD" w:eastAsia="zh-CN"/>
              </w:rPr>
            </w:pPr>
          </w:p>
        </w:tc>
      </w:tr>
      <w:tr w:rsidR="00C40ACD" w:rsidRPr="00EC30C2" w14:paraId="109AB14A" w14:textId="77777777" w:rsidTr="00E4204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61A78D8" w14:textId="77777777" w:rsidR="00C40ACD" w:rsidRPr="00FF430B" w:rsidRDefault="00C40ACD" w:rsidP="00E42047">
            <w:pPr>
              <w:rPr>
                <w:rFonts w:eastAsia="PMingLiU"/>
                <w:b/>
                <w:lang w:val="ro-MD" w:eastAsia="zh-CN"/>
              </w:rPr>
            </w:pPr>
            <w:r w:rsidRPr="00FF430B">
              <w:rPr>
                <w:rFonts w:eastAsia="PMingLiU"/>
                <w:b/>
                <w:lang w:val="ro-MD" w:eastAsia="zh-CN"/>
              </w:rPr>
              <w:t>Total</w:t>
            </w:r>
          </w:p>
        </w:tc>
      </w:tr>
    </w:tbl>
    <w:p w14:paraId="19902DEA" w14:textId="77777777" w:rsidR="00C40ACD" w:rsidRPr="00FF430B" w:rsidRDefault="00C40ACD" w:rsidP="00C40ACD">
      <w:pPr>
        <w:tabs>
          <w:tab w:val="left" w:pos="567"/>
        </w:tabs>
        <w:jc w:val="both"/>
        <w:rPr>
          <w:lang w:val="ro-MD"/>
        </w:rPr>
      </w:pPr>
    </w:p>
    <w:p w14:paraId="4B3E2F2B" w14:textId="77777777" w:rsidR="00C40ACD" w:rsidRPr="00FF430B" w:rsidRDefault="00C40ACD" w:rsidP="00C40ACD">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2BA45133" w14:textId="77777777" w:rsidR="00C40ACD" w:rsidRPr="00FF430B" w:rsidRDefault="00C40ACD" w:rsidP="00C40ACD">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59CBDD6E" w14:textId="77777777" w:rsidR="00C40ACD" w:rsidRPr="00FF430B" w:rsidRDefault="00C40ACD" w:rsidP="00C40ACD">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7CFA9EDF" w14:textId="77777777" w:rsidR="00C40ACD" w:rsidRPr="00FF430B" w:rsidRDefault="00C40ACD" w:rsidP="00C40ACD">
      <w:pPr>
        <w:pStyle w:val="a7"/>
        <w:tabs>
          <w:tab w:val="left" w:pos="567"/>
        </w:tabs>
        <w:rPr>
          <w:rFonts w:ascii="Times New Roman" w:hAnsi="Times New Roman"/>
          <w:szCs w:val="24"/>
          <w:lang w:val="ro-MD"/>
        </w:rPr>
      </w:pPr>
    </w:p>
    <w:p w14:paraId="35ADD004" w14:textId="77777777" w:rsidR="00C40ACD" w:rsidRPr="00FF430B" w:rsidRDefault="00C40ACD" w:rsidP="00C40ACD">
      <w:pPr>
        <w:pStyle w:val="a7"/>
        <w:tabs>
          <w:tab w:val="left" w:pos="567"/>
        </w:tabs>
        <w:rPr>
          <w:rFonts w:ascii="Times New Roman" w:hAnsi="Times New Roman"/>
          <w:szCs w:val="24"/>
          <w:lang w:val="ro-MD"/>
        </w:rPr>
      </w:pPr>
    </w:p>
    <w:p w14:paraId="6811FECB" w14:textId="77777777" w:rsidR="00C40ACD" w:rsidRDefault="00C40ACD" w:rsidP="00C40ACD">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1568ADAE" w14:textId="77777777" w:rsidR="00C40ACD" w:rsidRPr="00FF430B" w:rsidRDefault="00C40ACD" w:rsidP="00C40ACD">
      <w:pPr>
        <w:pStyle w:val="a7"/>
        <w:tabs>
          <w:tab w:val="left" w:pos="567"/>
        </w:tabs>
        <w:rPr>
          <w:rFonts w:ascii="Times New Roman" w:hAnsi="Times New Roman"/>
          <w:i/>
          <w:szCs w:val="24"/>
          <w:lang w:val="ro-MD"/>
        </w:rPr>
        <w:sectPr w:rsidR="00C40ACD" w:rsidRPr="00FF430B" w:rsidSect="00837D1C">
          <w:footerReference w:type="first" r:id="rId15"/>
          <w:pgSz w:w="11906" w:h="16838" w:code="9"/>
          <w:pgMar w:top="426" w:right="1134" w:bottom="851" w:left="1276" w:header="720" w:footer="510" w:gutter="0"/>
          <w:cols w:space="720"/>
          <w:titlePg/>
          <w:docGrid w:linePitch="326"/>
        </w:sectPr>
      </w:pPr>
    </w:p>
    <w:p w14:paraId="6BDBB052" w14:textId="77777777" w:rsidR="00C40ACD" w:rsidRPr="00FF430B" w:rsidRDefault="00C40ACD" w:rsidP="00C40AC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660817E6" w14:textId="77777777" w:rsidR="00C40ACD" w:rsidRPr="00FF430B" w:rsidRDefault="00C40ACD" w:rsidP="00C40ACD">
      <w:pPr>
        <w:jc w:val="right"/>
        <w:rPr>
          <w:noProof w:val="0"/>
          <w:lang w:val="ro-MD"/>
        </w:rPr>
      </w:pPr>
      <w:r w:rsidRPr="00FF430B">
        <w:rPr>
          <w:noProof w:val="0"/>
          <w:lang w:val="ro-MD"/>
        </w:rPr>
        <w:t>la Documentația standard nr._____</w:t>
      </w:r>
    </w:p>
    <w:p w14:paraId="5F89B1C9" w14:textId="77777777" w:rsidR="00C40ACD" w:rsidRPr="00FF430B" w:rsidRDefault="00C40ACD" w:rsidP="00C40ACD">
      <w:pPr>
        <w:jc w:val="right"/>
        <w:rPr>
          <w:noProof w:val="0"/>
          <w:lang w:val="ro-MD"/>
        </w:rPr>
      </w:pPr>
      <w:r w:rsidRPr="00FF430B">
        <w:rPr>
          <w:noProof w:val="0"/>
          <w:lang w:val="ro-MD"/>
        </w:rPr>
        <w:t>din “____” ________ 20___</w:t>
      </w:r>
    </w:p>
    <w:p w14:paraId="4076670D" w14:textId="77777777" w:rsidR="00C40ACD" w:rsidRDefault="00C40ACD" w:rsidP="00C40ACD">
      <w:pPr>
        <w:pStyle w:val="2"/>
        <w:spacing w:before="0"/>
        <w:jc w:val="center"/>
        <w:rPr>
          <w:rFonts w:ascii="Times New Roman" w:hAnsi="Times New Roman" w:cs="Times New Roman"/>
          <w:b w:val="0"/>
          <w:bCs w:val="0"/>
          <w:color w:val="auto"/>
          <w:lang w:val="ro-MD"/>
        </w:rPr>
      </w:pPr>
    </w:p>
    <w:p w14:paraId="195C414E" w14:textId="77777777" w:rsidR="00C40ACD" w:rsidRPr="006F2895" w:rsidRDefault="00C40ACD" w:rsidP="00C40ACD">
      <w:pPr>
        <w:jc w:val="center"/>
        <w:rPr>
          <w:b/>
          <w:lang w:val="ro-MD"/>
        </w:rPr>
      </w:pPr>
      <w:r w:rsidRPr="006F2895">
        <w:rPr>
          <w:b/>
          <w:lang w:val="ro-MD"/>
        </w:rPr>
        <w:t>CAIET DE SARCINI</w:t>
      </w:r>
    </w:p>
    <w:p w14:paraId="0342102D" w14:textId="77777777" w:rsidR="00C40ACD" w:rsidRPr="00FF430B" w:rsidRDefault="00C40ACD" w:rsidP="00C40ACD">
      <w:pPr>
        <w:rPr>
          <w:lang w:val="ro-MD"/>
        </w:rPr>
      </w:pPr>
    </w:p>
    <w:p w14:paraId="187342BA" w14:textId="77777777" w:rsidR="00C40ACD" w:rsidRPr="00FF430B" w:rsidRDefault="00C40ACD" w:rsidP="00C40ACD">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8D38BC7" w14:textId="77777777" w:rsidR="00C40ACD" w:rsidRPr="00FF430B" w:rsidRDefault="00C40ACD" w:rsidP="00C40ACD">
      <w:pPr>
        <w:pStyle w:val="a"/>
        <w:numPr>
          <w:ilvl w:val="0"/>
          <w:numId w:val="0"/>
        </w:numPr>
        <w:rPr>
          <w:lang w:val="ro-MD"/>
        </w:rPr>
      </w:pPr>
    </w:p>
    <w:p w14:paraId="06A6103D" w14:textId="77777777" w:rsidR="00C40ACD" w:rsidRPr="00FF430B" w:rsidRDefault="00C40ACD" w:rsidP="00C40ACD">
      <w:pPr>
        <w:pStyle w:val="a"/>
        <w:numPr>
          <w:ilvl w:val="0"/>
          <w:numId w:val="15"/>
        </w:numPr>
        <w:ind w:left="0"/>
        <w:contextualSpacing/>
        <w:rPr>
          <w:lang w:val="ro-MD"/>
        </w:rPr>
      </w:pPr>
      <w:r w:rsidRPr="00FF430B">
        <w:rPr>
          <w:b/>
          <w:lang w:val="ro-MD"/>
        </w:rPr>
        <w:t>Denumirea obiectului</w:t>
      </w:r>
    </w:p>
    <w:p w14:paraId="2BC99774" w14:textId="77777777" w:rsidR="00C40ACD" w:rsidRPr="00FF430B" w:rsidRDefault="00C40ACD" w:rsidP="00C40ACD">
      <w:pPr>
        <w:pStyle w:val="a"/>
        <w:numPr>
          <w:ilvl w:val="0"/>
          <w:numId w:val="0"/>
        </w:numPr>
        <w:rPr>
          <w:lang w:val="ro-MD"/>
        </w:rPr>
      </w:pPr>
      <w:r w:rsidRPr="00FF430B">
        <w:rPr>
          <w:lang w:val="ro-MD"/>
        </w:rPr>
        <w:t>Se precizează descrierea generală a obiectului de proiectare.</w:t>
      </w:r>
    </w:p>
    <w:p w14:paraId="6FC405D2" w14:textId="77777777" w:rsidR="00C40ACD" w:rsidRPr="00FF430B" w:rsidRDefault="00C40ACD" w:rsidP="00C40ACD">
      <w:pPr>
        <w:pStyle w:val="a"/>
        <w:numPr>
          <w:ilvl w:val="0"/>
          <w:numId w:val="15"/>
        </w:numPr>
        <w:tabs>
          <w:tab w:val="clear" w:pos="1134"/>
        </w:tabs>
        <w:ind w:left="0"/>
        <w:contextualSpacing/>
        <w:rPr>
          <w:lang w:val="ro-MD"/>
        </w:rPr>
      </w:pPr>
      <w:r w:rsidRPr="00FF430B">
        <w:rPr>
          <w:b/>
          <w:lang w:val="ro-MD"/>
        </w:rPr>
        <w:t xml:space="preserve">Amplasarea obiectului </w:t>
      </w:r>
    </w:p>
    <w:p w14:paraId="4E202A78" w14:textId="77777777" w:rsidR="00C40ACD" w:rsidRPr="00FF430B" w:rsidRDefault="00C40ACD" w:rsidP="00C40ACD">
      <w:pPr>
        <w:pStyle w:val="a"/>
        <w:numPr>
          <w:ilvl w:val="0"/>
          <w:numId w:val="0"/>
        </w:numPr>
        <w:rPr>
          <w:lang w:val="ro-MD"/>
        </w:rPr>
      </w:pPr>
      <w:r w:rsidRPr="00FF430B">
        <w:rPr>
          <w:lang w:val="ro-MD"/>
        </w:rPr>
        <w:t>Se precizează adresa.</w:t>
      </w:r>
    </w:p>
    <w:p w14:paraId="430A2E10" w14:textId="77777777" w:rsidR="00C40ACD" w:rsidRPr="00FF430B" w:rsidRDefault="00C40ACD" w:rsidP="00C40ACD">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7895E7F0" w14:textId="77777777" w:rsidR="00C40ACD" w:rsidRPr="00FF430B" w:rsidRDefault="00C40ACD" w:rsidP="00C40ACD">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14:paraId="29EFD102" w14:textId="77777777" w:rsidR="00C40ACD" w:rsidRPr="00FF430B" w:rsidRDefault="00C40ACD" w:rsidP="00C40ACD">
      <w:pPr>
        <w:pStyle w:val="a"/>
        <w:numPr>
          <w:ilvl w:val="0"/>
          <w:numId w:val="15"/>
        </w:numPr>
        <w:tabs>
          <w:tab w:val="clear" w:pos="1134"/>
        </w:tabs>
        <w:ind w:left="0"/>
        <w:contextualSpacing/>
        <w:rPr>
          <w:lang w:val="ro-MD"/>
        </w:rPr>
      </w:pPr>
      <w:r w:rsidRPr="00FF430B">
        <w:rPr>
          <w:b/>
          <w:lang w:val="ro-MD"/>
        </w:rPr>
        <w:t xml:space="preserve">Statutul de protecție  </w:t>
      </w:r>
    </w:p>
    <w:p w14:paraId="70320613" w14:textId="77777777" w:rsidR="00C40ACD" w:rsidRPr="00FF430B" w:rsidRDefault="00C40ACD" w:rsidP="00C40ACD">
      <w:pPr>
        <w:pStyle w:val="a"/>
        <w:numPr>
          <w:ilvl w:val="0"/>
          <w:numId w:val="0"/>
        </w:numPr>
        <w:rPr>
          <w:lang w:val="ro-MD"/>
        </w:rPr>
      </w:pPr>
      <w:r w:rsidRPr="00FF430B">
        <w:rPr>
          <w:lang w:val="ro-MD"/>
        </w:rPr>
        <w:t>Se precizează după caz.</w:t>
      </w:r>
    </w:p>
    <w:p w14:paraId="4A200AA0" w14:textId="77777777" w:rsidR="00C40ACD" w:rsidRPr="00FF430B" w:rsidRDefault="00C40ACD" w:rsidP="00C40ACD">
      <w:pPr>
        <w:pStyle w:val="a"/>
        <w:numPr>
          <w:ilvl w:val="0"/>
          <w:numId w:val="15"/>
        </w:numPr>
        <w:tabs>
          <w:tab w:val="clear" w:pos="1134"/>
        </w:tabs>
        <w:ind w:left="0"/>
        <w:contextualSpacing/>
        <w:rPr>
          <w:b/>
          <w:lang w:val="ro-MD"/>
        </w:rPr>
      </w:pPr>
      <w:r w:rsidRPr="00FF430B">
        <w:rPr>
          <w:b/>
          <w:lang w:val="ro-MD"/>
        </w:rPr>
        <w:t>Temeiul proiectării</w:t>
      </w:r>
    </w:p>
    <w:p w14:paraId="4A44828D" w14:textId="77777777" w:rsidR="00C40ACD" w:rsidRPr="00FF430B" w:rsidRDefault="00C40ACD" w:rsidP="00C40ACD">
      <w:pPr>
        <w:pStyle w:val="a"/>
        <w:numPr>
          <w:ilvl w:val="0"/>
          <w:numId w:val="0"/>
        </w:numPr>
        <w:tabs>
          <w:tab w:val="clear" w:pos="1134"/>
        </w:tabs>
        <w:contextualSpacing/>
        <w:rPr>
          <w:lang w:val="ro-MD"/>
        </w:rPr>
      </w:pPr>
      <w:r w:rsidRPr="00FF430B">
        <w:rPr>
          <w:lang w:val="ro-MD"/>
        </w:rPr>
        <w:t xml:space="preserve">Se precizează temeiul elaborării documentației. </w:t>
      </w:r>
    </w:p>
    <w:p w14:paraId="415140AD" w14:textId="77777777" w:rsidR="00C40ACD" w:rsidRPr="00FF430B" w:rsidRDefault="00C40ACD" w:rsidP="00C40ACD">
      <w:pPr>
        <w:pStyle w:val="a"/>
        <w:numPr>
          <w:ilvl w:val="0"/>
          <w:numId w:val="15"/>
        </w:numPr>
        <w:tabs>
          <w:tab w:val="clear" w:pos="1134"/>
        </w:tabs>
        <w:ind w:left="0"/>
        <w:contextualSpacing/>
        <w:rPr>
          <w:lang w:val="ro-MD"/>
        </w:rPr>
      </w:pPr>
      <w:r w:rsidRPr="00FF430B">
        <w:rPr>
          <w:b/>
          <w:lang w:val="ro-MD"/>
        </w:rPr>
        <w:t xml:space="preserve">Descrierea obiectului </w:t>
      </w:r>
    </w:p>
    <w:p w14:paraId="652B0470" w14:textId="77777777" w:rsidR="00C40ACD" w:rsidRPr="00FF430B" w:rsidRDefault="00C40ACD" w:rsidP="00C40ACD">
      <w:pPr>
        <w:rPr>
          <w:lang w:val="ro-MD"/>
        </w:rPr>
      </w:pPr>
      <w:r w:rsidRPr="00FF430B">
        <w:rPr>
          <w:lang w:val="ro-MD"/>
        </w:rPr>
        <w:t>Se precizează caracteristicile tehnice ale obiectului.</w:t>
      </w:r>
    </w:p>
    <w:p w14:paraId="3E56237D" w14:textId="77777777" w:rsidR="00C40ACD" w:rsidRPr="00FF430B" w:rsidRDefault="00C40ACD" w:rsidP="00C40ACD">
      <w:pPr>
        <w:pStyle w:val="a"/>
        <w:numPr>
          <w:ilvl w:val="0"/>
          <w:numId w:val="15"/>
        </w:numPr>
        <w:ind w:left="0"/>
        <w:contextualSpacing/>
        <w:rPr>
          <w:lang w:val="ro-MD"/>
        </w:rPr>
      </w:pPr>
      <w:r w:rsidRPr="00FF430B">
        <w:rPr>
          <w:b/>
          <w:lang w:val="ro-MD"/>
        </w:rPr>
        <w:t>Justificarea elaborării documentației de proiect</w:t>
      </w:r>
    </w:p>
    <w:p w14:paraId="099C5458" w14:textId="77777777" w:rsidR="00C40ACD" w:rsidRPr="00FF430B" w:rsidRDefault="00C40ACD" w:rsidP="00C40ACD">
      <w:pPr>
        <w:rPr>
          <w:lang w:val="ro-MD"/>
        </w:rPr>
      </w:pPr>
      <w:r w:rsidRPr="00FF430B">
        <w:rPr>
          <w:lang w:val="ro-MD"/>
        </w:rPr>
        <w:t>Se precizează necesitatea elaborării documentației.</w:t>
      </w:r>
    </w:p>
    <w:p w14:paraId="4D5C76F4" w14:textId="77777777" w:rsidR="00C40ACD" w:rsidRPr="00FF430B" w:rsidRDefault="00C40ACD" w:rsidP="00C40ACD">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6F4C5750" w14:textId="77777777" w:rsidR="00C40ACD" w:rsidRPr="00FF430B" w:rsidRDefault="00C40ACD" w:rsidP="00C40ACD">
      <w:pPr>
        <w:pStyle w:val="a"/>
        <w:numPr>
          <w:ilvl w:val="0"/>
          <w:numId w:val="0"/>
        </w:numPr>
        <w:rPr>
          <w:rStyle w:val="shorttext"/>
          <w:lang w:val="ro-MD"/>
        </w:rPr>
      </w:pPr>
      <w:r w:rsidRPr="00FF430B">
        <w:rPr>
          <w:lang w:val="ro-MD"/>
        </w:rPr>
        <w:t>Se precizează tipul lucrărilor pentru care este necesară elaborarea documentației de proiect.</w:t>
      </w:r>
    </w:p>
    <w:p w14:paraId="5EBE8EBF" w14:textId="77777777" w:rsidR="00C40ACD" w:rsidRPr="00FF430B" w:rsidRDefault="00C40ACD" w:rsidP="00C40ACD">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4F772ACC" w14:textId="77777777" w:rsidR="00C40ACD" w:rsidRPr="00FF430B" w:rsidRDefault="00C40ACD" w:rsidP="00C40ACD">
      <w:pPr>
        <w:tabs>
          <w:tab w:val="left" w:pos="990"/>
        </w:tabs>
        <w:jc w:val="both"/>
        <w:rPr>
          <w:lang w:val="ro-MD"/>
        </w:rPr>
      </w:pPr>
      <w:r w:rsidRPr="00FF430B">
        <w:rPr>
          <w:lang w:val="ro-MD"/>
        </w:rPr>
        <w:t>Se precizează etapele, cerințele privindexecuția documentației de proiect etc.</w:t>
      </w:r>
    </w:p>
    <w:p w14:paraId="29B1C627" w14:textId="77777777" w:rsidR="00C40ACD" w:rsidRPr="00FF430B" w:rsidRDefault="00C40ACD" w:rsidP="00C40ACD">
      <w:pPr>
        <w:tabs>
          <w:tab w:val="left" w:pos="990"/>
        </w:tabs>
        <w:ind w:left="-426"/>
        <w:jc w:val="both"/>
        <w:rPr>
          <w:lang w:val="ro-MD"/>
        </w:rPr>
      </w:pPr>
      <w:r w:rsidRPr="00FF430B">
        <w:rPr>
          <w:b/>
          <w:lang w:val="ro-MD"/>
        </w:rPr>
        <w:t>10. Documente obligatorii la depunerea ofertei</w:t>
      </w:r>
    </w:p>
    <w:p w14:paraId="240B8B2E" w14:textId="77777777" w:rsidR="00C40ACD" w:rsidRPr="00FF430B" w:rsidRDefault="00C40ACD" w:rsidP="00C40AC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E72259" w14:textId="77777777" w:rsidR="00C40ACD" w:rsidRPr="00FF430B" w:rsidRDefault="00C40ACD" w:rsidP="00C40ACD">
      <w:pPr>
        <w:ind w:hanging="426"/>
        <w:jc w:val="both"/>
        <w:rPr>
          <w:b/>
          <w:lang w:val="ro-MD"/>
        </w:rPr>
      </w:pPr>
      <w:r w:rsidRPr="00FF430B">
        <w:rPr>
          <w:b/>
          <w:lang w:val="ro-MD"/>
        </w:rPr>
        <w:t>11. Documente obligatorii la evaluarea ofertelor.</w:t>
      </w:r>
    </w:p>
    <w:p w14:paraId="631DAAD7" w14:textId="77777777" w:rsidR="00C40ACD" w:rsidRPr="00FF430B" w:rsidRDefault="00C40ACD" w:rsidP="00C40ACD">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2FD346" w14:textId="77777777" w:rsidR="00C40ACD" w:rsidRPr="00FF430B" w:rsidRDefault="00C40ACD" w:rsidP="00C40ACD">
      <w:pPr>
        <w:pStyle w:val="a"/>
        <w:numPr>
          <w:ilvl w:val="0"/>
          <w:numId w:val="0"/>
        </w:numPr>
        <w:ind w:left="360" w:right="-1"/>
        <w:rPr>
          <w:lang w:val="ro-MD"/>
        </w:rPr>
      </w:pPr>
    </w:p>
    <w:p w14:paraId="39C8DDC0" w14:textId="77777777" w:rsidR="00C40ACD" w:rsidRPr="00FF430B" w:rsidRDefault="00C40ACD" w:rsidP="00C40ACD">
      <w:pPr>
        <w:ind w:firstLine="142"/>
        <w:jc w:val="both"/>
        <w:rPr>
          <w:b/>
          <w:bCs/>
          <w:lang w:val="ro-MD"/>
        </w:rPr>
      </w:pPr>
    </w:p>
    <w:p w14:paraId="69EFE6DD" w14:textId="77777777" w:rsidR="00C40ACD" w:rsidRPr="00FF430B" w:rsidRDefault="00C40ACD" w:rsidP="00C40ACD">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33789D81" w14:textId="77777777" w:rsidR="00C40ACD" w:rsidRPr="00FF430B" w:rsidRDefault="00C40ACD" w:rsidP="00C40ACD">
      <w:pPr>
        <w:pStyle w:val="a"/>
        <w:numPr>
          <w:ilvl w:val="0"/>
          <w:numId w:val="0"/>
        </w:numPr>
        <w:ind w:right="-1"/>
        <w:rPr>
          <w:i/>
          <w:lang w:val="ro-MD"/>
        </w:rPr>
      </w:pPr>
    </w:p>
    <w:p w14:paraId="353F22F3" w14:textId="77777777" w:rsidR="00C40ACD" w:rsidRPr="00FF430B" w:rsidRDefault="00C40ACD" w:rsidP="00C40ACD">
      <w:pPr>
        <w:pStyle w:val="a"/>
        <w:numPr>
          <w:ilvl w:val="0"/>
          <w:numId w:val="0"/>
        </w:numPr>
        <w:ind w:right="-1"/>
        <w:rPr>
          <w:i/>
          <w:lang w:val="ro-MD"/>
        </w:rPr>
      </w:pPr>
    </w:p>
    <w:p w14:paraId="522C89E3" w14:textId="77777777" w:rsidR="00C40ACD" w:rsidRPr="00FF430B" w:rsidRDefault="00C40ACD" w:rsidP="00C40ACD">
      <w:pPr>
        <w:ind w:firstLine="709"/>
        <w:jc w:val="both"/>
        <w:rPr>
          <w:i/>
          <w:iCs/>
          <w:lang w:val="ro-MD"/>
        </w:rPr>
      </w:pPr>
    </w:p>
    <w:p w14:paraId="11B2997E" w14:textId="77777777" w:rsidR="00C40ACD" w:rsidRPr="00FF430B" w:rsidRDefault="00C40ACD" w:rsidP="00C40ACD">
      <w:pPr>
        <w:ind w:firstLine="709"/>
        <w:jc w:val="both"/>
        <w:rPr>
          <w:i/>
          <w:iCs/>
          <w:lang w:val="ro-MD"/>
        </w:rPr>
      </w:pPr>
    </w:p>
    <w:p w14:paraId="0BB729F4" w14:textId="77777777" w:rsidR="00C40ACD" w:rsidRPr="00FF430B" w:rsidRDefault="00C40ACD" w:rsidP="00C40ACD">
      <w:pPr>
        <w:ind w:firstLine="709"/>
        <w:jc w:val="both"/>
        <w:rPr>
          <w:i/>
          <w:iCs/>
          <w:lang w:val="ro-MD"/>
        </w:rPr>
      </w:pPr>
    </w:p>
    <w:p w14:paraId="0CD12B71" w14:textId="77777777" w:rsidR="00C40ACD" w:rsidRPr="00FF430B" w:rsidRDefault="00C40ACD" w:rsidP="00C40ACD">
      <w:pPr>
        <w:ind w:firstLine="709"/>
        <w:jc w:val="both"/>
        <w:rPr>
          <w:i/>
          <w:iCs/>
          <w:lang w:val="ro-MD"/>
        </w:rPr>
      </w:pPr>
    </w:p>
    <w:p w14:paraId="4F7C5190" w14:textId="77777777" w:rsidR="00C40ACD" w:rsidRPr="00FF430B" w:rsidRDefault="00C40ACD" w:rsidP="00C40ACD">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6F51CE09" w14:textId="77777777" w:rsidR="00C40ACD" w:rsidRPr="00FF430B" w:rsidRDefault="00C40ACD" w:rsidP="00C40ACD">
      <w:pPr>
        <w:pStyle w:val="a"/>
        <w:numPr>
          <w:ilvl w:val="0"/>
          <w:numId w:val="0"/>
        </w:numPr>
        <w:ind w:right="-1"/>
        <w:rPr>
          <w:i/>
          <w:lang w:val="ro-MD"/>
        </w:rPr>
      </w:pPr>
    </w:p>
    <w:p w14:paraId="305A2F79" w14:textId="77777777" w:rsidR="00C40ACD" w:rsidRPr="00FF430B" w:rsidRDefault="00C40ACD" w:rsidP="00C40ACD">
      <w:pPr>
        <w:pStyle w:val="a"/>
        <w:numPr>
          <w:ilvl w:val="0"/>
          <w:numId w:val="0"/>
        </w:numPr>
        <w:ind w:right="-1"/>
        <w:rPr>
          <w:i/>
          <w:lang w:val="ro-MD"/>
        </w:rPr>
      </w:pPr>
    </w:p>
    <w:p w14:paraId="0EDC06B5" w14:textId="77777777" w:rsidR="00C40ACD" w:rsidRDefault="00C40ACD" w:rsidP="00C40ACD">
      <w:pPr>
        <w:jc w:val="right"/>
        <w:rPr>
          <w:noProof w:val="0"/>
          <w:lang w:val="ro-MD"/>
        </w:rPr>
      </w:pPr>
    </w:p>
    <w:p w14:paraId="29FA07C0" w14:textId="77777777" w:rsidR="00C40ACD" w:rsidRDefault="00C40ACD" w:rsidP="00C40ACD">
      <w:pPr>
        <w:jc w:val="right"/>
        <w:rPr>
          <w:noProof w:val="0"/>
          <w:lang w:val="ro-MD"/>
        </w:rPr>
      </w:pPr>
    </w:p>
    <w:p w14:paraId="78081ADA" w14:textId="77777777" w:rsidR="00C40ACD" w:rsidRPr="00FF430B" w:rsidRDefault="00C40ACD" w:rsidP="00C40ACD">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14:paraId="69FB0FAF" w14:textId="77777777" w:rsidR="00C40ACD" w:rsidRPr="00FF430B" w:rsidRDefault="00C40ACD" w:rsidP="00C40ACD">
      <w:pPr>
        <w:jc w:val="right"/>
        <w:rPr>
          <w:noProof w:val="0"/>
          <w:lang w:val="ro-MD"/>
        </w:rPr>
      </w:pPr>
      <w:r w:rsidRPr="00FF430B">
        <w:rPr>
          <w:noProof w:val="0"/>
          <w:lang w:val="ro-MD"/>
        </w:rPr>
        <w:t>la Documentația standard nr._____</w:t>
      </w:r>
    </w:p>
    <w:p w14:paraId="5F959B64" w14:textId="77777777" w:rsidR="00C40ACD" w:rsidRPr="00FF430B" w:rsidRDefault="00C40ACD" w:rsidP="00C40ACD">
      <w:pPr>
        <w:jc w:val="right"/>
        <w:rPr>
          <w:noProof w:val="0"/>
          <w:lang w:val="ro-MD"/>
        </w:rPr>
      </w:pPr>
      <w:r w:rsidRPr="00FF430B">
        <w:rPr>
          <w:noProof w:val="0"/>
          <w:lang w:val="ro-MD"/>
        </w:rPr>
        <w:t>din “____” ________ 20___</w:t>
      </w:r>
    </w:p>
    <w:p w14:paraId="09773DF9" w14:textId="77777777" w:rsidR="00C40ACD" w:rsidRPr="00FF430B" w:rsidRDefault="00C40ACD" w:rsidP="00C40ACD">
      <w:pPr>
        <w:pStyle w:val="a"/>
        <w:numPr>
          <w:ilvl w:val="0"/>
          <w:numId w:val="0"/>
        </w:numPr>
        <w:ind w:right="-1"/>
        <w:rPr>
          <w:i/>
          <w:lang w:val="ro-MD"/>
        </w:rPr>
      </w:pPr>
    </w:p>
    <w:p w14:paraId="3E91297D" w14:textId="77777777" w:rsidR="00C40ACD" w:rsidRPr="00FF430B" w:rsidRDefault="00C40ACD" w:rsidP="00C40ACD">
      <w:pPr>
        <w:pStyle w:val="a"/>
        <w:numPr>
          <w:ilvl w:val="0"/>
          <w:numId w:val="0"/>
        </w:numPr>
        <w:ind w:right="-1"/>
        <w:rPr>
          <w:i/>
          <w:lang w:val="ro-MD"/>
        </w:rPr>
      </w:pPr>
    </w:p>
    <w:p w14:paraId="61F16471" w14:textId="77777777" w:rsidR="00C40ACD" w:rsidRPr="00FF430B" w:rsidRDefault="00C40ACD" w:rsidP="00C40ACD">
      <w:pPr>
        <w:pStyle w:val="a"/>
        <w:numPr>
          <w:ilvl w:val="0"/>
          <w:numId w:val="0"/>
        </w:numPr>
        <w:ind w:right="-1"/>
        <w:rPr>
          <w:i/>
          <w:lang w:val="ro-MD"/>
        </w:rPr>
      </w:pPr>
    </w:p>
    <w:p w14:paraId="04A7408F" w14:textId="77777777" w:rsidR="00C40ACD" w:rsidRPr="00FF430B" w:rsidRDefault="00C40ACD" w:rsidP="00C40ACD">
      <w:pPr>
        <w:jc w:val="center"/>
        <w:rPr>
          <w:b/>
          <w:noProof w:val="0"/>
          <w:lang w:val="ro-MD"/>
        </w:rPr>
      </w:pPr>
    </w:p>
    <w:p w14:paraId="1F646AF1" w14:textId="77777777" w:rsidR="00C40ACD" w:rsidRPr="00FF430B" w:rsidRDefault="00C40ACD" w:rsidP="00C40ACD">
      <w:pPr>
        <w:jc w:val="center"/>
        <w:rPr>
          <w:b/>
          <w:noProof w:val="0"/>
          <w:lang w:val="ro-MD"/>
        </w:rPr>
      </w:pPr>
      <w:r w:rsidRPr="00FF430B">
        <w:rPr>
          <w:b/>
          <w:noProof w:val="0"/>
          <w:lang w:val="ro-MD"/>
        </w:rPr>
        <w:t>CONTRACT – MODEL</w:t>
      </w:r>
    </w:p>
    <w:p w14:paraId="6A6773D8" w14:textId="77777777" w:rsidR="00C40ACD" w:rsidRPr="00FF430B" w:rsidRDefault="00C40ACD" w:rsidP="00C40ACD">
      <w:pPr>
        <w:pStyle w:val="a"/>
        <w:numPr>
          <w:ilvl w:val="0"/>
          <w:numId w:val="0"/>
        </w:numPr>
        <w:ind w:right="-1"/>
        <w:rPr>
          <w:lang w:val="ro-MD"/>
        </w:rPr>
      </w:pPr>
    </w:p>
    <w:p w14:paraId="1DD40C93" w14:textId="77777777" w:rsidR="00C40ACD" w:rsidRPr="00FF430B" w:rsidRDefault="00C40ACD" w:rsidP="00C40ACD">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C40ACD" w:rsidRPr="00EC30C2" w14:paraId="47E59ED6" w14:textId="77777777" w:rsidTr="00E42047">
        <w:trPr>
          <w:trHeight w:val="697"/>
        </w:trPr>
        <w:tc>
          <w:tcPr>
            <w:tcW w:w="9748" w:type="dxa"/>
            <w:vAlign w:val="center"/>
          </w:tcPr>
          <w:p w14:paraId="6AF3147A" w14:textId="77777777" w:rsidR="00C40ACD" w:rsidRPr="00FF430B" w:rsidRDefault="00C40ACD" w:rsidP="00E42047">
            <w:pPr>
              <w:jc w:val="both"/>
              <w:rPr>
                <w:lang w:val="ro-MD"/>
              </w:rPr>
            </w:pPr>
          </w:p>
          <w:p w14:paraId="0A658B8D" w14:textId="77777777" w:rsidR="00C40ACD" w:rsidRPr="00FF430B" w:rsidRDefault="00C40ACD" w:rsidP="00E42047">
            <w:pPr>
              <w:jc w:val="both"/>
              <w:rPr>
                <w:b/>
                <w:caps/>
                <w:sz w:val="28"/>
                <w:szCs w:val="28"/>
                <w:lang w:val="ro-MD"/>
              </w:rPr>
            </w:pPr>
          </w:p>
          <w:p w14:paraId="74A7642E" w14:textId="77777777" w:rsidR="00C40ACD" w:rsidRPr="00FF430B" w:rsidRDefault="00C40ACD" w:rsidP="00E42047">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4BB2F3F" w14:textId="77777777" w:rsidR="00C40ACD" w:rsidRPr="00FF430B" w:rsidRDefault="00C40ACD" w:rsidP="00E42047">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2C106B84" w14:textId="77777777" w:rsidR="00C40ACD" w:rsidRPr="00FF430B" w:rsidRDefault="00C40ACD" w:rsidP="00E42047">
            <w:pPr>
              <w:jc w:val="both"/>
              <w:rPr>
                <w:b/>
                <w:i/>
                <w:lang w:val="ro-MD"/>
              </w:rPr>
            </w:pPr>
          </w:p>
          <w:p w14:paraId="0CF96273" w14:textId="77777777" w:rsidR="00C40ACD" w:rsidRPr="00FF430B" w:rsidRDefault="00C40ACD" w:rsidP="00E42047">
            <w:pPr>
              <w:jc w:val="both"/>
              <w:rPr>
                <w:b/>
                <w:i/>
                <w:lang w:val="ro-MD"/>
              </w:rPr>
            </w:pPr>
          </w:p>
          <w:p w14:paraId="564291CB" w14:textId="77777777" w:rsidR="00C40ACD" w:rsidRPr="00FF430B" w:rsidRDefault="00C40ACD" w:rsidP="00E42047">
            <w:pPr>
              <w:tabs>
                <w:tab w:val="center" w:pos="-6663"/>
                <w:tab w:val="left" w:pos="567"/>
                <w:tab w:val="right" w:pos="10206"/>
              </w:tabs>
              <w:rPr>
                <w:lang w:val="ro-MD"/>
              </w:rPr>
            </w:pPr>
            <w:r w:rsidRPr="00FF430B">
              <w:rPr>
                <w:lang w:val="ro-MD"/>
              </w:rPr>
              <w:t>„___”_________20__                                                                                  _________________</w:t>
            </w:r>
          </w:p>
          <w:p w14:paraId="52E0058B" w14:textId="77777777" w:rsidR="00C40ACD" w:rsidRPr="00FF430B" w:rsidRDefault="00C40ACD" w:rsidP="00E42047">
            <w:pPr>
              <w:jc w:val="center"/>
              <w:rPr>
                <w:lang w:val="ro-MD"/>
              </w:rPr>
            </w:pPr>
            <w:r w:rsidRPr="00FF430B">
              <w:rPr>
                <w:sz w:val="20"/>
                <w:szCs w:val="20"/>
                <w:lang w:val="ro-MD"/>
              </w:rPr>
              <w:t xml:space="preserve">                                                                                                                                    (municipiu, oraş)</w:t>
            </w:r>
          </w:p>
          <w:p w14:paraId="77417571" w14:textId="77777777" w:rsidR="00C40ACD" w:rsidRPr="00FF430B" w:rsidRDefault="00C40ACD" w:rsidP="00E42047">
            <w:pPr>
              <w:jc w:val="both"/>
              <w:rPr>
                <w:lang w:val="ro-MD"/>
              </w:rPr>
            </w:pPr>
          </w:p>
          <w:p w14:paraId="254368FD" w14:textId="77777777" w:rsidR="00C40ACD" w:rsidRPr="00FF430B" w:rsidRDefault="00C40ACD" w:rsidP="00E42047">
            <w:pPr>
              <w:jc w:val="both"/>
              <w:rPr>
                <w:lang w:val="ro-MD"/>
              </w:rPr>
            </w:pPr>
          </w:p>
          <w:p w14:paraId="261F6BFB" w14:textId="77777777" w:rsidR="00C40ACD" w:rsidRPr="00FF430B" w:rsidRDefault="00C40ACD" w:rsidP="00E42047">
            <w:pPr>
              <w:pStyle w:val="a"/>
              <w:numPr>
                <w:ilvl w:val="3"/>
                <w:numId w:val="3"/>
              </w:numPr>
              <w:rPr>
                <w:b/>
                <w:kern w:val="28"/>
                <w:lang w:val="ro-MD"/>
              </w:rPr>
            </w:pPr>
            <w:r w:rsidRPr="00FF430B">
              <w:rPr>
                <w:b/>
                <w:kern w:val="28"/>
                <w:lang w:val="ro-MD"/>
              </w:rPr>
              <w:t>PARTEA GENERALĂ</w:t>
            </w:r>
          </w:p>
          <w:p w14:paraId="1E7E4D42" w14:textId="77777777" w:rsidR="00C40ACD" w:rsidRPr="00FF430B" w:rsidRDefault="00C40ACD" w:rsidP="00E42047">
            <w:pPr>
              <w:pStyle w:val="a"/>
              <w:numPr>
                <w:ilvl w:val="0"/>
                <w:numId w:val="0"/>
              </w:numPr>
              <w:ind w:left="3240"/>
              <w:rPr>
                <w:kern w:val="28"/>
                <w:sz w:val="20"/>
                <w:szCs w:val="20"/>
                <w:lang w:val="ro-MD"/>
              </w:rPr>
            </w:pPr>
            <w:r w:rsidRPr="00FF430B">
              <w:rPr>
                <w:kern w:val="28"/>
                <w:sz w:val="20"/>
                <w:szCs w:val="20"/>
                <w:lang w:val="ro-MD"/>
              </w:rPr>
              <w:t xml:space="preserve"> (OBLIGATORIU)</w:t>
            </w:r>
          </w:p>
          <w:p w14:paraId="6E66A4FB" w14:textId="77777777" w:rsidR="00C40ACD" w:rsidRPr="00FF430B" w:rsidRDefault="00C40ACD" w:rsidP="00E42047">
            <w:pPr>
              <w:rPr>
                <w:b/>
                <w:kern w:val="28"/>
                <w:lang w:val="ro-MD"/>
              </w:rPr>
            </w:pPr>
          </w:p>
          <w:p w14:paraId="72D42060" w14:textId="77777777" w:rsidR="00C40ACD" w:rsidRPr="00FF430B" w:rsidRDefault="00C40ACD" w:rsidP="00E42047">
            <w:pPr>
              <w:rPr>
                <w:b/>
                <w:kern w:val="28"/>
                <w:lang w:val="ro-MD"/>
              </w:rPr>
            </w:pPr>
            <w:r w:rsidRPr="00FF430B">
              <w:rPr>
                <w:b/>
                <w:kern w:val="28"/>
                <w:lang w:val="ro-MD"/>
              </w:rPr>
              <w:t>PĂRŢILE CONTRACTANTE</w:t>
            </w:r>
          </w:p>
          <w:p w14:paraId="4EEAF1FE" w14:textId="77777777" w:rsidR="00C40ACD" w:rsidRPr="00FF430B" w:rsidRDefault="00C40ACD" w:rsidP="00E42047">
            <w:pPr>
              <w:rPr>
                <w:b/>
                <w:kern w:val="28"/>
                <w:lang w:val="ro-MD"/>
              </w:rPr>
            </w:pPr>
          </w:p>
          <w:p w14:paraId="26528580" w14:textId="77777777" w:rsidR="00C40ACD" w:rsidRPr="00FF430B" w:rsidRDefault="00C40ACD" w:rsidP="00E42047">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Pr>
                <w:lang w:val="ro-MD"/>
              </w:rPr>
              <w:t xml:space="preserve"> Primăria satului Ciuciulea, raionul Glodeni</w:t>
            </w:r>
          </w:p>
          <w:p w14:paraId="46D84C60" w14:textId="77777777" w:rsidR="00C40ACD" w:rsidRPr="00FF430B" w:rsidRDefault="00C40ACD" w:rsidP="00E42047">
            <w:pPr>
              <w:tabs>
                <w:tab w:val="left" w:pos="567"/>
                <w:tab w:val="right" w:pos="10205"/>
              </w:tabs>
              <w:jc w:val="both"/>
              <w:rPr>
                <w:lang w:val="ro-MD"/>
              </w:rPr>
            </w:pPr>
            <w:r w:rsidRPr="00FF430B">
              <w:rPr>
                <w:lang w:val="ro-MD"/>
              </w:rPr>
              <w:t>_____________________________________________________________________, cu sediul în</w:t>
            </w:r>
          </w:p>
          <w:p w14:paraId="72F6E6A6" w14:textId="77777777" w:rsidR="00C40ACD" w:rsidRPr="00FF430B" w:rsidRDefault="00C40ACD" w:rsidP="00E42047">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FB5E1A" w14:textId="77777777" w:rsidR="00C40ACD" w:rsidRPr="00FF430B" w:rsidRDefault="00C40ACD" w:rsidP="00E42047">
            <w:pPr>
              <w:tabs>
                <w:tab w:val="left" w:pos="567"/>
                <w:tab w:val="right" w:pos="9531"/>
              </w:tabs>
              <w:jc w:val="both"/>
              <w:rPr>
                <w:lang w:val="ro-MD"/>
              </w:rPr>
            </w:pPr>
            <w:r w:rsidRPr="00FF430B">
              <w:rPr>
                <w:lang w:val="ro-MD"/>
              </w:rPr>
              <w:t>______________________________________________________________________________</w:t>
            </w:r>
          </w:p>
          <w:p w14:paraId="3A55BF39" w14:textId="77777777" w:rsidR="00C40ACD" w:rsidRPr="00FF430B" w:rsidRDefault="00C40ACD" w:rsidP="00E42047">
            <w:pPr>
              <w:pStyle w:val="cn"/>
              <w:tabs>
                <w:tab w:val="left" w:pos="567"/>
              </w:tabs>
              <w:jc w:val="both"/>
              <w:rPr>
                <w:sz w:val="20"/>
                <w:szCs w:val="20"/>
                <w:lang w:val="ro-MD"/>
              </w:rPr>
            </w:pPr>
            <w:r w:rsidRPr="00FF430B">
              <w:rPr>
                <w:sz w:val="20"/>
                <w:szCs w:val="20"/>
                <w:lang w:val="ro-MD"/>
              </w:rPr>
              <w:t xml:space="preserve">                                                                   (localitatea) </w:t>
            </w:r>
          </w:p>
          <w:p w14:paraId="0695B4E5" w14:textId="77777777" w:rsidR="00C40ACD" w:rsidRPr="00FF430B" w:rsidRDefault="00C40ACD" w:rsidP="00E42047">
            <w:pPr>
              <w:tabs>
                <w:tab w:val="left" w:pos="567"/>
                <w:tab w:val="right" w:pos="9531"/>
              </w:tabs>
              <w:jc w:val="both"/>
              <w:rPr>
                <w:lang w:val="ro-MD"/>
              </w:rPr>
            </w:pPr>
            <w:r w:rsidRPr="00FF430B">
              <w:rPr>
                <w:lang w:val="ro-MD"/>
              </w:rPr>
              <w:t>str.</w:t>
            </w:r>
            <w:r>
              <w:rPr>
                <w:lang w:val="ro-MD"/>
              </w:rPr>
              <w:t>Ștefan cel Mare și Sfînt 109</w:t>
            </w:r>
            <w:r w:rsidRPr="00FF430B">
              <w:rPr>
                <w:lang w:val="ro-MD"/>
              </w:rPr>
              <w:t xml:space="preserve">, </w:t>
            </w:r>
            <w:r w:rsidRPr="00FF430B">
              <w:rPr>
                <w:lang w:val="ro-MD"/>
              </w:rPr>
              <w:tab/>
              <w:t xml:space="preserve">telefon: </w:t>
            </w:r>
            <w:r>
              <w:rPr>
                <w:lang w:val="ro-MD"/>
              </w:rPr>
              <w:t>024979236</w:t>
            </w:r>
            <w:r w:rsidRPr="00FF430B">
              <w:rPr>
                <w:lang w:val="ro-MD"/>
              </w:rPr>
              <w:t>, fax: _____________,</w:t>
            </w:r>
          </w:p>
          <w:p w14:paraId="384957BC" w14:textId="77777777" w:rsidR="00C40ACD" w:rsidRPr="00FF430B" w:rsidRDefault="00C40ACD" w:rsidP="00E42047">
            <w:pPr>
              <w:pStyle w:val="af2"/>
              <w:tabs>
                <w:tab w:val="left" w:pos="567"/>
                <w:tab w:val="right" w:pos="9531"/>
              </w:tabs>
              <w:ind w:firstLine="0"/>
              <w:rPr>
                <w:lang w:val="ro-MD"/>
              </w:rPr>
            </w:pPr>
            <w:r w:rsidRPr="00FF430B">
              <w:rPr>
                <w:lang w:val="ro-MD"/>
              </w:rPr>
              <w:t xml:space="preserve">IDNO ________________ reprezentat prin </w:t>
            </w:r>
            <w:r>
              <w:rPr>
                <w:lang w:val="ro-MD"/>
              </w:rPr>
              <w:t>Calistru Ilie</w:t>
            </w:r>
            <w:r w:rsidRPr="00FF430B">
              <w:rPr>
                <w:lang w:val="ro-MD"/>
              </w:rPr>
              <w:t xml:space="preserve">,    </w:t>
            </w:r>
          </w:p>
          <w:p w14:paraId="70B79705" w14:textId="77777777" w:rsidR="00C40ACD" w:rsidRPr="00FF430B" w:rsidRDefault="00C40ACD" w:rsidP="00E42047">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4E297ED8" w14:textId="77777777" w:rsidR="00C40ACD" w:rsidRPr="00FF430B" w:rsidRDefault="00C40ACD" w:rsidP="00E42047">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28F41131" w14:textId="77777777" w:rsidR="00C40ACD" w:rsidRPr="00FF430B" w:rsidRDefault="00C40ACD" w:rsidP="00E42047">
            <w:pPr>
              <w:tabs>
                <w:tab w:val="left" w:pos="567"/>
                <w:tab w:val="right" w:pos="10205"/>
              </w:tabs>
              <w:jc w:val="both"/>
              <w:rPr>
                <w:sz w:val="20"/>
                <w:szCs w:val="20"/>
                <w:lang w:val="ro-MD"/>
              </w:rPr>
            </w:pPr>
            <w:r w:rsidRPr="00FF430B">
              <w:rPr>
                <w:sz w:val="20"/>
                <w:szCs w:val="20"/>
                <w:lang w:val="ro-MD"/>
              </w:rPr>
              <w:t xml:space="preserve">                                                                                                (denumirea operatorului economic) </w:t>
            </w:r>
          </w:p>
          <w:p w14:paraId="36444DC8" w14:textId="77777777" w:rsidR="00C40ACD" w:rsidRPr="00FF430B" w:rsidRDefault="00C40ACD" w:rsidP="00E42047">
            <w:pPr>
              <w:tabs>
                <w:tab w:val="left" w:pos="567"/>
                <w:tab w:val="right" w:pos="9531"/>
              </w:tabs>
              <w:jc w:val="both"/>
              <w:rPr>
                <w:lang w:val="ro-MD"/>
              </w:rPr>
            </w:pPr>
            <w:r w:rsidRPr="00FF430B">
              <w:rPr>
                <w:lang w:val="ro-MD"/>
              </w:rPr>
              <w:t>cu sediul în _________________________________str._________________________________,</w:t>
            </w:r>
          </w:p>
          <w:p w14:paraId="7568C858" w14:textId="77777777" w:rsidR="00C40ACD" w:rsidRPr="00FF430B" w:rsidRDefault="00C40ACD" w:rsidP="00E42047">
            <w:pPr>
              <w:tabs>
                <w:tab w:val="left" w:pos="567"/>
                <w:tab w:val="right" w:pos="10205"/>
              </w:tabs>
              <w:jc w:val="both"/>
              <w:rPr>
                <w:sz w:val="20"/>
                <w:szCs w:val="20"/>
                <w:lang w:val="ro-MD"/>
              </w:rPr>
            </w:pPr>
            <w:r w:rsidRPr="00FF430B">
              <w:rPr>
                <w:sz w:val="20"/>
                <w:szCs w:val="20"/>
                <w:lang w:val="ro-MD"/>
              </w:rPr>
              <w:t xml:space="preserve">                                                    (localitatea) </w:t>
            </w:r>
          </w:p>
          <w:p w14:paraId="4FDADE3D" w14:textId="77777777" w:rsidR="00C40ACD" w:rsidRPr="00FF430B" w:rsidRDefault="00C40ACD" w:rsidP="00E42047">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A8CB72F" w14:textId="77777777" w:rsidR="00C40ACD" w:rsidRPr="00FF430B" w:rsidRDefault="00C40ACD" w:rsidP="00E42047">
            <w:pPr>
              <w:pStyle w:val="af2"/>
              <w:tabs>
                <w:tab w:val="left" w:pos="567"/>
              </w:tabs>
              <w:ind w:firstLine="0"/>
              <w:rPr>
                <w:sz w:val="20"/>
                <w:szCs w:val="20"/>
                <w:lang w:val="ro-MD"/>
              </w:rPr>
            </w:pPr>
            <w:r w:rsidRPr="00FF430B">
              <w:rPr>
                <w:sz w:val="20"/>
                <w:szCs w:val="20"/>
                <w:lang w:val="ro-MD"/>
              </w:rPr>
              <w:t xml:space="preserve"> (numele şi funcţia conducătorului)</w:t>
            </w:r>
          </w:p>
          <w:p w14:paraId="235C4491" w14:textId="77777777" w:rsidR="00C40ACD" w:rsidRPr="00FF430B" w:rsidRDefault="00C40ACD" w:rsidP="00E42047">
            <w:pPr>
              <w:pStyle w:val="a"/>
              <w:numPr>
                <w:ilvl w:val="0"/>
                <w:numId w:val="0"/>
              </w:numPr>
              <w:tabs>
                <w:tab w:val="clear" w:pos="1134"/>
                <w:tab w:val="left" w:pos="3705"/>
              </w:tabs>
              <w:spacing w:after="200" w:line="276" w:lineRule="auto"/>
              <w:contextualSpacing/>
              <w:rPr>
                <w:lang w:val="ro-MD"/>
              </w:rPr>
            </w:pPr>
          </w:p>
          <w:p w14:paraId="25BF34E3" w14:textId="77777777" w:rsidR="00C40ACD" w:rsidRPr="00FF430B" w:rsidRDefault="00C40ACD" w:rsidP="00E42047">
            <w:pPr>
              <w:tabs>
                <w:tab w:val="left" w:pos="3705"/>
              </w:tabs>
              <w:spacing w:after="200" w:line="276" w:lineRule="auto"/>
              <w:contextualSpacing/>
              <w:rPr>
                <w:lang w:val="ro-MD"/>
              </w:rPr>
            </w:pPr>
            <w:r w:rsidRPr="00FF430B">
              <w:rPr>
                <w:b/>
                <w:lang w:val="ro-MD"/>
              </w:rPr>
              <w:t>1. OBIECTUL CONTRACTULUI</w:t>
            </w:r>
          </w:p>
          <w:p w14:paraId="335CA382" w14:textId="119CC761" w:rsidR="00C40ACD" w:rsidRPr="00FF430B" w:rsidRDefault="00C40ACD" w:rsidP="00E42047">
            <w:pPr>
              <w:spacing w:line="276" w:lineRule="auto"/>
              <w:contextualSpacing/>
              <w:jc w:val="both"/>
              <w:rPr>
                <w:lang w:val="ro-MD"/>
              </w:rPr>
            </w:pPr>
            <w:r w:rsidRPr="00FF430B">
              <w:rPr>
                <w:lang w:val="ro-MD"/>
              </w:rPr>
              <w:t xml:space="preserve">1.1. Antreprenorul se obligă să execute </w:t>
            </w:r>
            <w:r w:rsidRPr="00FF430B">
              <w:rPr>
                <w:i/>
                <w:lang w:val="ro-MD"/>
              </w:rPr>
              <w:t>lucrăril</w:t>
            </w:r>
            <w:r>
              <w:rPr>
                <w:i/>
                <w:lang w:val="ro-MD"/>
              </w:rPr>
              <w:t xml:space="preserve">le de reparație </w:t>
            </w:r>
            <w:r w:rsidR="00906CB0">
              <w:rPr>
                <w:i/>
                <w:lang w:val="ro-MD"/>
              </w:rPr>
              <w:t>capitală a cantinei Instituției Publice Gimnaziul satului Ciuciulea, rl. Glodeni</w:t>
            </w:r>
            <w:r>
              <w:rPr>
                <w:i/>
                <w:lang w:val="ro-MD"/>
              </w:rPr>
              <w:t xml:space="preserve"> </w:t>
            </w:r>
            <w:r w:rsidRPr="00FF430B">
              <w:rPr>
                <w:lang w:val="ro-MD"/>
              </w:rPr>
              <w:t>în conformitate cu prevederile proiectului tehnic, cu detaliile de execuţie, precum şi cu normativele, standardele şi prescripţiile tehnice.</w:t>
            </w:r>
          </w:p>
          <w:p w14:paraId="03F9912A" w14:textId="77777777" w:rsidR="00C40ACD" w:rsidRPr="00FF430B" w:rsidRDefault="00C40ACD" w:rsidP="00E42047">
            <w:pPr>
              <w:jc w:val="both"/>
              <w:rPr>
                <w:lang w:val="ro-MD"/>
              </w:rPr>
            </w:pPr>
          </w:p>
          <w:p w14:paraId="1842B10E" w14:textId="77777777" w:rsidR="00C40ACD" w:rsidRPr="00FF430B" w:rsidRDefault="00C40ACD" w:rsidP="00E42047">
            <w:pPr>
              <w:tabs>
                <w:tab w:val="left" w:pos="3585"/>
              </w:tabs>
              <w:spacing w:line="276" w:lineRule="auto"/>
              <w:contextualSpacing/>
              <w:rPr>
                <w:lang w:val="ro-MD"/>
              </w:rPr>
            </w:pPr>
            <w:r w:rsidRPr="00FF430B">
              <w:rPr>
                <w:b/>
                <w:lang w:val="ro-MD"/>
              </w:rPr>
              <w:t>2. PERIOADA DE EXECUŢIE</w:t>
            </w:r>
          </w:p>
          <w:p w14:paraId="518F33C9" w14:textId="77777777" w:rsidR="00C40ACD" w:rsidRPr="00FF430B" w:rsidRDefault="00C40ACD" w:rsidP="00E42047">
            <w:pPr>
              <w:pStyle w:val="af2"/>
              <w:tabs>
                <w:tab w:val="left" w:pos="567"/>
              </w:tabs>
              <w:spacing w:line="276" w:lineRule="auto"/>
              <w:ind w:firstLine="0"/>
              <w:rPr>
                <w:lang w:val="ro-MD"/>
              </w:rPr>
            </w:pPr>
            <w:r w:rsidRPr="00FF430B">
              <w:rPr>
                <w:lang w:val="ro-MD"/>
              </w:rPr>
              <w:lastRenderedPageBreak/>
              <w:t xml:space="preserve">2.1. Durata de execuţie a lucrărilor contractate este de </w:t>
            </w:r>
            <w:r>
              <w:rPr>
                <w:lang w:val="ro-MD"/>
              </w:rPr>
              <w:t>180 zile</w:t>
            </w:r>
            <w:r w:rsidRPr="00FF430B">
              <w:rPr>
                <w:lang w:val="ro-MD"/>
              </w:rPr>
              <w:t>după primirea ordinului de începere a execuţiei şi asigurării lucrului ritmic de către beneficiar-ordonatorul de credite.</w:t>
            </w:r>
          </w:p>
          <w:p w14:paraId="7DC28DB8"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2BC3B4AC" w14:textId="77777777" w:rsidR="00C40ACD" w:rsidRPr="00FF430B" w:rsidRDefault="00C40ACD" w:rsidP="00E42047">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0DF6E276" w14:textId="77777777" w:rsidR="00C40ACD" w:rsidRPr="00FF430B" w:rsidRDefault="00C40ACD" w:rsidP="00E42047">
            <w:pPr>
              <w:numPr>
                <w:ilvl w:val="0"/>
                <w:numId w:val="9"/>
              </w:numPr>
              <w:tabs>
                <w:tab w:val="left" w:pos="1276"/>
              </w:tabs>
              <w:spacing w:line="276" w:lineRule="auto"/>
              <w:ind w:left="0" w:hanging="425"/>
              <w:jc w:val="both"/>
              <w:rPr>
                <w:lang w:val="ro-MD"/>
              </w:rPr>
            </w:pPr>
            <w:r w:rsidRPr="00FF430B">
              <w:rPr>
                <w:lang w:val="ro-MD"/>
              </w:rPr>
              <w:t>generate de Beneficiar;</w:t>
            </w:r>
          </w:p>
          <w:p w14:paraId="535A7047" w14:textId="77777777" w:rsidR="00C40ACD" w:rsidRPr="00FF430B" w:rsidRDefault="00C40ACD" w:rsidP="00E42047">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4F924276" w14:textId="77777777" w:rsidR="00C40ACD" w:rsidRPr="00FF430B" w:rsidRDefault="00C40ACD" w:rsidP="00E42047">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390C8D92" w14:textId="77777777" w:rsidR="00C40ACD" w:rsidRPr="00FF430B" w:rsidRDefault="00C40ACD" w:rsidP="00E42047">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319FF8AD" w14:textId="77777777" w:rsidR="00C40ACD" w:rsidRPr="00FF430B" w:rsidRDefault="00C40ACD" w:rsidP="00E42047">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13C822" w14:textId="77777777" w:rsidR="00C40ACD" w:rsidRPr="00FF430B" w:rsidRDefault="00C40ACD" w:rsidP="00E42047">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EF19E89" w14:textId="77777777" w:rsidR="00C40ACD" w:rsidRPr="00FF430B" w:rsidRDefault="00C40ACD" w:rsidP="00E42047">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65BD3F9" w14:textId="0B65843E" w:rsidR="00C40ACD" w:rsidRPr="00FF430B" w:rsidRDefault="00C40ACD" w:rsidP="00E42047">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Pr>
                <w:b/>
                <w:noProof w:val="0"/>
                <w:lang w:val="ro-MD" w:eastAsia="ru-RU"/>
              </w:rPr>
              <w:t xml:space="preserve"> </w:t>
            </w:r>
            <w:r w:rsidR="00906CB0">
              <w:rPr>
                <w:b/>
                <w:noProof w:val="0"/>
                <w:lang w:val="ro-MD" w:eastAsia="ru-RU"/>
              </w:rPr>
              <w:t>8</w:t>
            </w:r>
            <w:r>
              <w:rPr>
                <w:b/>
                <w:noProof w:val="0"/>
                <w:lang w:val="ro-MD" w:eastAsia="ru-RU"/>
              </w:rPr>
              <w:t xml:space="preserve"> ani</w:t>
            </w:r>
            <w:r w:rsidRPr="00FF430B">
              <w:rPr>
                <w:b/>
                <w:noProof w:val="0"/>
                <w:lang w:val="ro-MD" w:eastAsia="ru-RU"/>
              </w:rPr>
              <w:t>.</w:t>
            </w:r>
          </w:p>
          <w:p w14:paraId="2BDFC802" w14:textId="77777777" w:rsidR="00C40ACD" w:rsidRPr="00FF430B" w:rsidRDefault="00C40ACD" w:rsidP="00E42047">
            <w:pPr>
              <w:pStyle w:val="a"/>
              <w:numPr>
                <w:ilvl w:val="0"/>
                <w:numId w:val="0"/>
              </w:numPr>
              <w:rPr>
                <w:lang w:val="ro-MD"/>
              </w:rPr>
            </w:pPr>
          </w:p>
          <w:p w14:paraId="4308B251" w14:textId="77777777" w:rsidR="00C40ACD" w:rsidRPr="00FF430B" w:rsidRDefault="00C40ACD" w:rsidP="00E42047">
            <w:pPr>
              <w:tabs>
                <w:tab w:val="left" w:pos="3645"/>
              </w:tabs>
              <w:spacing w:line="276" w:lineRule="auto"/>
              <w:contextualSpacing/>
              <w:rPr>
                <w:lang w:val="ro-MD"/>
              </w:rPr>
            </w:pPr>
            <w:r w:rsidRPr="00FF430B">
              <w:rPr>
                <w:b/>
                <w:lang w:val="ro-MD"/>
              </w:rPr>
              <w:t>3. VALOAREA LUCRĂRILOR ŞI MODALITĂŢILE DE PLATĂ</w:t>
            </w:r>
          </w:p>
          <w:p w14:paraId="3FADB31B" w14:textId="1C66970E" w:rsidR="00C40ACD" w:rsidRPr="00FF430B" w:rsidRDefault="00C40ACD" w:rsidP="00E42047">
            <w:pPr>
              <w:jc w:val="both"/>
              <w:rPr>
                <w:lang w:val="ro-MD"/>
              </w:rPr>
            </w:pPr>
            <w:r w:rsidRPr="00FF430B">
              <w:rPr>
                <w:lang w:val="ro-MD"/>
              </w:rPr>
              <w:t>3.1.Valoarea lucrărilor, ce reprezintă obiectul prezentului contract, este de</w:t>
            </w:r>
            <w:r>
              <w:rPr>
                <w:lang w:val="ro-MD"/>
              </w:rPr>
              <w:t xml:space="preserve"> </w:t>
            </w:r>
            <w:r w:rsidR="006A55F5">
              <w:rPr>
                <w:lang w:val="ro-MD"/>
              </w:rPr>
              <w:t xml:space="preserve">1445660,72 </w:t>
            </w:r>
            <w:r w:rsidRPr="00FF430B">
              <w:rPr>
                <w:lang w:val="ro-MD"/>
              </w:rPr>
              <w:t>lei</w:t>
            </w:r>
            <w:r>
              <w:rPr>
                <w:lang w:val="ro-MD"/>
              </w:rPr>
              <w:t xml:space="preserve"> </w:t>
            </w:r>
            <w:r w:rsidRPr="00FF430B">
              <w:rPr>
                <w:lang w:val="ro-MD"/>
              </w:rPr>
              <w:t xml:space="preserve">MD, inclusiv </w:t>
            </w:r>
            <w:r w:rsidR="006A55F5">
              <w:rPr>
                <w:lang w:val="ro-MD"/>
              </w:rPr>
              <w:t xml:space="preserve">289132,14 </w:t>
            </w:r>
            <w:r w:rsidRPr="00FF430B">
              <w:rPr>
                <w:lang w:val="ro-MD"/>
              </w:rPr>
              <w:t>TVA lei MD</w:t>
            </w:r>
            <w:r w:rsidRPr="00FF430B">
              <w:rPr>
                <w:sz w:val="20"/>
                <w:szCs w:val="20"/>
                <w:lang w:val="ro-MD"/>
              </w:rPr>
              <w:t xml:space="preserve">.                                                         </w:t>
            </w:r>
            <w:r w:rsidRPr="00FF430B">
              <w:rPr>
                <w:i/>
                <w:sz w:val="20"/>
                <w:szCs w:val="20"/>
                <w:lang w:val="ro-MD"/>
              </w:rPr>
              <w:t>(suma cu cifre şi litere)                                                                     (suma cu cifre şi litere)</w:t>
            </w:r>
          </w:p>
          <w:p w14:paraId="05BCD8F2" w14:textId="77777777" w:rsidR="00C40ACD" w:rsidRPr="00FF430B" w:rsidRDefault="00C40ACD" w:rsidP="00E42047">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38DB6FFD" w14:textId="77777777" w:rsidR="00C40ACD" w:rsidRPr="00FF430B" w:rsidRDefault="00C40ACD" w:rsidP="00E42047">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55641FF7" w14:textId="77777777" w:rsidR="00C40ACD" w:rsidRPr="00FF430B" w:rsidRDefault="00C40ACD" w:rsidP="00E42047">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D2B2583" w14:textId="77777777" w:rsidR="00C40ACD" w:rsidRPr="00FF430B" w:rsidRDefault="00C40ACD" w:rsidP="00E42047">
            <w:pPr>
              <w:pStyle w:val="af2"/>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14:paraId="7B4B0A2C" w14:textId="77777777" w:rsidR="00C40ACD" w:rsidRPr="00FF430B" w:rsidRDefault="00C40ACD" w:rsidP="00E42047">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8D2364B" w14:textId="77777777" w:rsidR="00C40ACD" w:rsidRPr="00FF430B" w:rsidRDefault="00C40ACD" w:rsidP="00E42047">
            <w:pPr>
              <w:pStyle w:val="af2"/>
              <w:tabs>
                <w:tab w:val="left" w:pos="37"/>
              </w:tabs>
              <w:spacing w:line="276" w:lineRule="auto"/>
              <w:ind w:firstLine="0"/>
              <w:rPr>
                <w:lang w:val="ro-MD"/>
              </w:rPr>
            </w:pPr>
          </w:p>
          <w:p w14:paraId="03799BEA" w14:textId="77777777" w:rsidR="00C40ACD" w:rsidRPr="00FF430B" w:rsidRDefault="00C40ACD" w:rsidP="00E42047">
            <w:pPr>
              <w:tabs>
                <w:tab w:val="left" w:pos="2625"/>
              </w:tabs>
              <w:spacing w:after="200" w:line="276" w:lineRule="auto"/>
              <w:contextualSpacing/>
              <w:rPr>
                <w:b/>
                <w:lang w:val="ro-MD"/>
              </w:rPr>
            </w:pPr>
            <w:r w:rsidRPr="00FF430B">
              <w:rPr>
                <w:b/>
                <w:lang w:val="ro-MD"/>
              </w:rPr>
              <w:t>4. DREPTURILE ŞI OBLIGAŢIUNILE ANTREPRENORULUI ŞI ALE BENEFICIARULUI</w:t>
            </w:r>
          </w:p>
          <w:p w14:paraId="6B5F0A1D" w14:textId="77777777" w:rsidR="00C40ACD" w:rsidRPr="00FF430B" w:rsidRDefault="00C40ACD" w:rsidP="00E42047">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813FDE3" w14:textId="77777777" w:rsidR="00C40ACD" w:rsidRPr="00FF430B" w:rsidRDefault="00C40ACD" w:rsidP="00E42047">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1FFB0F9" w14:textId="77777777" w:rsidR="00C40ACD" w:rsidRPr="00FF430B" w:rsidRDefault="00C40ACD" w:rsidP="00E42047">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935338B"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14:paraId="09075BB4" w14:textId="77777777" w:rsidR="00C40ACD" w:rsidRPr="00FF430B" w:rsidRDefault="00C40ACD" w:rsidP="00E42047">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A55B3C5"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4DE934A"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9C54823"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06D40C8"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A5AF8DF"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F0A500A" w14:textId="77777777" w:rsidR="00C40ACD" w:rsidRPr="00FF430B" w:rsidRDefault="00C40ACD" w:rsidP="00E42047">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14:paraId="69AD5EFB"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14:paraId="3B21AABC"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59FC930"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DF5F694"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00151D3"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DACDF1F" w14:textId="77777777" w:rsidR="00C40ACD" w:rsidRPr="00FF430B" w:rsidRDefault="00C40ACD" w:rsidP="00E42047">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BF88F70"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9A39A1A"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45B85D4"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3629DA34"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EA4BB9A"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0BE046D"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64BC7847" w14:textId="77777777" w:rsidR="00C40ACD" w:rsidRPr="00FF430B" w:rsidRDefault="00C40ACD" w:rsidP="00E42047">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2D5F1BDA" w14:textId="77777777" w:rsidR="00C40ACD" w:rsidRPr="00FF430B" w:rsidRDefault="00C40ACD" w:rsidP="00E42047">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34BC4ECA" w14:textId="77777777" w:rsidR="00C40ACD" w:rsidRPr="00FF430B" w:rsidRDefault="00C40ACD" w:rsidP="00E42047">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372777FF" w14:textId="77777777" w:rsidR="00C40ACD" w:rsidRPr="00FF430B" w:rsidRDefault="00C40ACD" w:rsidP="00E42047">
            <w:pPr>
              <w:pStyle w:val="af2"/>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0333899"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80EF995"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189A539" w14:textId="77777777" w:rsidR="00C40ACD" w:rsidRPr="00FF430B" w:rsidRDefault="00C40ACD" w:rsidP="00E42047">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8942046" w14:textId="77777777" w:rsidR="00C40ACD" w:rsidRPr="00FF430B" w:rsidRDefault="00C40ACD" w:rsidP="00E42047">
            <w:pPr>
              <w:pStyle w:val="af2"/>
              <w:tabs>
                <w:tab w:val="left" w:pos="426"/>
                <w:tab w:val="left" w:pos="3645"/>
              </w:tabs>
              <w:spacing w:line="276" w:lineRule="auto"/>
              <w:ind w:firstLine="0"/>
              <w:rPr>
                <w:lang w:val="ro-MD"/>
              </w:rPr>
            </w:pPr>
          </w:p>
          <w:p w14:paraId="05A6E97D" w14:textId="77777777" w:rsidR="00C40ACD" w:rsidRPr="00FF430B" w:rsidRDefault="00C40ACD" w:rsidP="00E42047">
            <w:pPr>
              <w:tabs>
                <w:tab w:val="left" w:pos="3225"/>
              </w:tabs>
              <w:spacing w:after="200" w:line="276" w:lineRule="auto"/>
              <w:contextualSpacing/>
              <w:rPr>
                <w:lang w:val="ro-MD"/>
              </w:rPr>
            </w:pPr>
            <w:r w:rsidRPr="00FF430B">
              <w:rPr>
                <w:b/>
                <w:lang w:val="ro-MD"/>
              </w:rPr>
              <w:t>5. AJUSTAREA VALORII CONTRACTULUI</w:t>
            </w:r>
          </w:p>
          <w:p w14:paraId="6F580708" w14:textId="77777777" w:rsidR="00C40ACD" w:rsidRPr="00FF430B" w:rsidRDefault="00C40ACD" w:rsidP="00E42047">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F12C352" w14:textId="77777777" w:rsidR="00C40ACD" w:rsidRPr="00FF430B" w:rsidRDefault="00C40ACD" w:rsidP="00E42047">
            <w:pPr>
              <w:pStyle w:val="a"/>
              <w:numPr>
                <w:ilvl w:val="0"/>
                <w:numId w:val="0"/>
              </w:numPr>
              <w:tabs>
                <w:tab w:val="left" w:pos="1755"/>
              </w:tabs>
              <w:rPr>
                <w:lang w:val="ro-MD"/>
              </w:rPr>
            </w:pPr>
          </w:p>
          <w:p w14:paraId="2DDBD0F8" w14:textId="77777777" w:rsidR="00C40ACD" w:rsidRPr="00FF430B" w:rsidRDefault="00C40ACD" w:rsidP="00E42047">
            <w:pPr>
              <w:tabs>
                <w:tab w:val="left" w:pos="4365"/>
              </w:tabs>
              <w:spacing w:line="276" w:lineRule="auto"/>
              <w:contextualSpacing/>
              <w:rPr>
                <w:lang w:val="ro-MD"/>
              </w:rPr>
            </w:pPr>
            <w:r w:rsidRPr="00FF430B">
              <w:rPr>
                <w:b/>
                <w:lang w:val="ro-MD"/>
              </w:rPr>
              <w:t xml:space="preserve">6. ANTREPRENORUL ŞI SUBANTREPRENORII </w:t>
            </w:r>
          </w:p>
          <w:p w14:paraId="64EC8C10" w14:textId="77777777" w:rsidR="00C40ACD" w:rsidRPr="00FF430B" w:rsidRDefault="00C40ACD" w:rsidP="00E42047">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1C63713"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0C3BB803"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6A0EF1FA" w14:textId="77777777" w:rsidR="00C40ACD" w:rsidRPr="00FF430B" w:rsidRDefault="00C40ACD" w:rsidP="00E42047">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5A65E813" w14:textId="77777777" w:rsidR="00C40ACD" w:rsidRPr="00FF430B" w:rsidRDefault="00C40ACD" w:rsidP="00E42047">
            <w:pPr>
              <w:pStyle w:val="af2"/>
              <w:tabs>
                <w:tab w:val="left" w:pos="142"/>
                <w:tab w:val="left" w:pos="284"/>
              </w:tabs>
              <w:spacing w:line="276" w:lineRule="auto"/>
              <w:ind w:firstLine="0"/>
              <w:rPr>
                <w:lang w:val="ro-MD"/>
              </w:rPr>
            </w:pPr>
          </w:p>
          <w:p w14:paraId="1284FC18" w14:textId="77777777" w:rsidR="00C40ACD" w:rsidRPr="00FF430B" w:rsidRDefault="00C40ACD" w:rsidP="00E42047">
            <w:pPr>
              <w:tabs>
                <w:tab w:val="left" w:pos="3645"/>
              </w:tabs>
              <w:spacing w:after="200" w:line="276" w:lineRule="auto"/>
              <w:contextualSpacing/>
              <w:rPr>
                <w:lang w:val="ro-MD"/>
              </w:rPr>
            </w:pPr>
            <w:r w:rsidRPr="00FF430B">
              <w:rPr>
                <w:b/>
                <w:lang w:val="ro-MD"/>
              </w:rPr>
              <w:t>7. FORŢA DE MUNCĂ</w:t>
            </w:r>
          </w:p>
          <w:p w14:paraId="12C7DA5F" w14:textId="77777777" w:rsidR="00C40ACD" w:rsidRPr="00FF430B" w:rsidRDefault="00C40ACD" w:rsidP="00E42047">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18112417" w14:textId="77777777" w:rsidR="00C40ACD" w:rsidRPr="00FF430B" w:rsidRDefault="00C40ACD" w:rsidP="00E42047">
            <w:pPr>
              <w:tabs>
                <w:tab w:val="left" w:pos="2385"/>
              </w:tabs>
              <w:jc w:val="both"/>
              <w:rPr>
                <w:lang w:val="ro-MD"/>
              </w:rPr>
            </w:pPr>
          </w:p>
          <w:p w14:paraId="64A234F5" w14:textId="77777777" w:rsidR="00C40ACD" w:rsidRPr="00FF430B" w:rsidRDefault="00C40ACD" w:rsidP="00E42047">
            <w:pPr>
              <w:tabs>
                <w:tab w:val="left" w:pos="4275"/>
              </w:tabs>
              <w:spacing w:line="276" w:lineRule="auto"/>
              <w:contextualSpacing/>
              <w:rPr>
                <w:lang w:val="ro-MD"/>
              </w:rPr>
            </w:pPr>
            <w:r w:rsidRPr="00FF430B">
              <w:rPr>
                <w:b/>
                <w:lang w:val="ro-MD"/>
              </w:rPr>
              <w:t>8. MATERIALELE ŞI EXECUŢIA LUCRĂRILOR PROPRIU-ZISE</w:t>
            </w:r>
          </w:p>
          <w:p w14:paraId="3DD69A75" w14:textId="77777777" w:rsidR="00C40ACD" w:rsidRPr="00FF430B" w:rsidRDefault="00C40ACD" w:rsidP="00E42047">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CF05337" w14:textId="77777777" w:rsidR="00C40ACD" w:rsidRPr="00FF430B" w:rsidRDefault="00C40ACD" w:rsidP="00E42047">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5AB56794" w14:textId="77777777" w:rsidR="00C40ACD" w:rsidRPr="00FF430B" w:rsidRDefault="00C40ACD" w:rsidP="00E42047">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14:paraId="7C5389AE" w14:textId="77777777" w:rsidR="00C40ACD" w:rsidRPr="00FF430B" w:rsidRDefault="00C40ACD" w:rsidP="00E42047">
            <w:pPr>
              <w:pStyle w:val="af2"/>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2BD5CE26" w14:textId="77777777" w:rsidR="00C40ACD" w:rsidRPr="00FF430B" w:rsidRDefault="00C40ACD" w:rsidP="00E42047">
            <w:pPr>
              <w:pStyle w:val="af2"/>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4525E0C" w14:textId="77777777" w:rsidR="00C40ACD" w:rsidRPr="00FF430B" w:rsidRDefault="00C40ACD" w:rsidP="00E42047">
            <w:pPr>
              <w:pStyle w:val="af2"/>
              <w:numPr>
                <w:ilvl w:val="1"/>
                <w:numId w:val="16"/>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6EECED3" w14:textId="77777777" w:rsidR="00C40ACD" w:rsidRPr="00FF430B" w:rsidRDefault="00C40ACD" w:rsidP="00E42047">
            <w:pPr>
              <w:pStyle w:val="af2"/>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32812DAD" w14:textId="77777777" w:rsidR="00C40ACD" w:rsidRPr="00FF430B" w:rsidRDefault="00C40ACD" w:rsidP="00E42047">
            <w:pPr>
              <w:pStyle w:val="af2"/>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0C20218" w14:textId="63162C8F" w:rsidR="00C40ACD" w:rsidRPr="00FF430B" w:rsidRDefault="00C40ACD" w:rsidP="00E42047">
            <w:pPr>
              <w:pStyle w:val="af2"/>
              <w:numPr>
                <w:ilvl w:val="1"/>
                <w:numId w:val="16"/>
              </w:numPr>
              <w:tabs>
                <w:tab w:val="left" w:pos="284"/>
                <w:tab w:val="left" w:pos="426"/>
              </w:tabs>
              <w:spacing w:line="276" w:lineRule="auto"/>
              <w:ind w:left="0" w:hanging="425"/>
              <w:rPr>
                <w:lang w:val="ro-MD"/>
              </w:rPr>
            </w:pPr>
            <w:r w:rsidRPr="00FF430B">
              <w:rPr>
                <w:lang w:val="ro-MD"/>
              </w:rPr>
              <w:t>8.9. Lucrările încep după</w:t>
            </w:r>
            <w:r w:rsidR="006A55F5">
              <w:rPr>
                <w:lang w:val="ro-MD"/>
              </w:rPr>
              <w:t xml:space="preserve">  10 </w:t>
            </w:r>
            <w:r w:rsidRPr="00FF430B">
              <w:rPr>
                <w:lang w:val="ro-MD"/>
              </w:rPr>
              <w:t xml:space="preserve"> zile de la semnarea şi înregistrarea contractului în modul corespunzător şi primirea ordinului de execuţie.</w:t>
            </w:r>
          </w:p>
          <w:p w14:paraId="4DD707B1" w14:textId="77777777" w:rsidR="00C40ACD" w:rsidRPr="00FF430B" w:rsidRDefault="00C40ACD" w:rsidP="00E42047">
            <w:pPr>
              <w:pStyle w:val="af2"/>
              <w:tabs>
                <w:tab w:val="left" w:pos="284"/>
                <w:tab w:val="left" w:pos="426"/>
              </w:tabs>
              <w:spacing w:line="276" w:lineRule="auto"/>
              <w:ind w:firstLine="0"/>
              <w:rPr>
                <w:lang w:val="ro-MD"/>
              </w:rPr>
            </w:pPr>
          </w:p>
          <w:p w14:paraId="4D4EFB40" w14:textId="77777777" w:rsidR="00C40ACD" w:rsidRPr="00FF430B" w:rsidRDefault="00C40ACD" w:rsidP="00E42047">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6A0999F1" w14:textId="29C3389F"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9.1. Perioada de garanţie pentru lucrări</w:t>
            </w:r>
            <w:r w:rsidR="006A55F5">
              <w:rPr>
                <w:lang w:val="ro-MD"/>
              </w:rPr>
              <w:t xml:space="preserve"> </w:t>
            </w:r>
            <w:r w:rsidRPr="00FF430B">
              <w:rPr>
                <w:lang w:val="ro-MD"/>
              </w:rPr>
              <w:t xml:space="preserve">este de  </w:t>
            </w:r>
            <w:r w:rsidR="006A55F5">
              <w:rPr>
                <w:b/>
                <w:lang w:val="ro-MD"/>
              </w:rPr>
              <w:t>8</w:t>
            </w:r>
            <w:r w:rsidRPr="00FF430B">
              <w:rPr>
                <w:lang w:val="ro-MD"/>
              </w:rPr>
              <w:t xml:space="preserve"> ani. </w:t>
            </w:r>
          </w:p>
          <w:p w14:paraId="0D63AEA3"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442F4EE6"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65F2A36C" w14:textId="77777777" w:rsidR="00C40ACD" w:rsidRPr="00FF430B" w:rsidRDefault="00C40ACD" w:rsidP="00E42047">
            <w:pPr>
              <w:pStyle w:val="af2"/>
              <w:tabs>
                <w:tab w:val="left" w:pos="567"/>
              </w:tabs>
              <w:spacing w:line="276" w:lineRule="auto"/>
              <w:ind w:firstLine="0"/>
              <w:rPr>
                <w:lang w:val="ro-MD"/>
              </w:rPr>
            </w:pPr>
          </w:p>
          <w:p w14:paraId="28744638" w14:textId="77777777" w:rsidR="00C40ACD" w:rsidRPr="00FF430B" w:rsidRDefault="00C40ACD" w:rsidP="00E42047">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14:paraId="0FB69FF9"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6C23CDD3"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49C0499"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60693F9E"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0BA68AA"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A4E1A8C"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15D5011"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3D56288"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0C31EAC1"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2079E70" w14:textId="77777777" w:rsidR="00C40ACD" w:rsidRPr="00FF430B" w:rsidRDefault="00C40ACD" w:rsidP="00E42047">
            <w:pPr>
              <w:pStyle w:val="af2"/>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295634F6" w14:textId="77777777" w:rsidR="00C40ACD" w:rsidRPr="00FF430B" w:rsidRDefault="00C40ACD" w:rsidP="00E42047">
            <w:pPr>
              <w:pStyle w:val="af2"/>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6B3A8806" w14:textId="77777777" w:rsidR="00C40ACD" w:rsidRPr="00FF430B" w:rsidRDefault="00C40ACD" w:rsidP="00E42047">
            <w:pPr>
              <w:pStyle w:val="af2"/>
              <w:tabs>
                <w:tab w:val="left" w:pos="567"/>
                <w:tab w:val="left" w:pos="1890"/>
              </w:tabs>
              <w:spacing w:line="276" w:lineRule="auto"/>
              <w:ind w:firstLine="0"/>
              <w:rPr>
                <w:lang w:val="ro-MD"/>
              </w:rPr>
            </w:pPr>
          </w:p>
          <w:p w14:paraId="3F813309" w14:textId="77777777" w:rsidR="00C40ACD" w:rsidRPr="00FF430B" w:rsidRDefault="00C40ACD" w:rsidP="00E42047">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14:paraId="5A8FA6A0" w14:textId="77777777" w:rsidR="00C40ACD" w:rsidRPr="00FF430B" w:rsidRDefault="00C40ACD" w:rsidP="00E42047">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F83778" w14:textId="77777777" w:rsidR="00C40ACD" w:rsidRPr="00FF430B" w:rsidRDefault="00C40ACD" w:rsidP="00E42047">
            <w:pPr>
              <w:tabs>
                <w:tab w:val="left" w:pos="567"/>
              </w:tabs>
              <w:jc w:val="both"/>
              <w:rPr>
                <w:lang w:val="ro-MD"/>
              </w:rPr>
            </w:pPr>
          </w:p>
          <w:p w14:paraId="7474CD48" w14:textId="77777777" w:rsidR="00C40ACD" w:rsidRPr="00FF430B" w:rsidRDefault="00C40ACD" w:rsidP="00E42047">
            <w:pPr>
              <w:pStyle w:val="a"/>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14:paraId="3FF4496E" w14:textId="77777777" w:rsidR="00C40ACD" w:rsidRPr="00FF430B" w:rsidRDefault="00C40ACD" w:rsidP="00E42047">
            <w:pPr>
              <w:pStyle w:val="af2"/>
              <w:tabs>
                <w:tab w:val="left" w:pos="567"/>
              </w:tabs>
              <w:spacing w:line="276" w:lineRule="auto"/>
              <w:ind w:firstLine="0"/>
              <w:rPr>
                <w:lang w:val="ro-MD"/>
              </w:rPr>
            </w:pPr>
            <w:r w:rsidRPr="00FF430B">
              <w:rPr>
                <w:lang w:val="ro-MD"/>
              </w:rPr>
              <w:t xml:space="preserve">12.1. Antreprenorul poate cere rezoluțiunea contractului, dacă: </w:t>
            </w:r>
          </w:p>
          <w:p w14:paraId="19B1C79F" w14:textId="77777777" w:rsidR="00C40ACD" w:rsidRPr="00FF430B" w:rsidRDefault="00C40ACD" w:rsidP="00E42047">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5443DD40" w14:textId="77777777" w:rsidR="00C40ACD" w:rsidRPr="00FF430B" w:rsidRDefault="00C40ACD" w:rsidP="00E42047">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4A8BCCD2" w14:textId="77777777" w:rsidR="00C40ACD" w:rsidRPr="00FF430B" w:rsidRDefault="00C40ACD" w:rsidP="00E42047">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703D75B1" w14:textId="77777777" w:rsidR="00C40ACD" w:rsidRPr="00FF430B" w:rsidRDefault="00C40ACD" w:rsidP="00E42047">
            <w:pPr>
              <w:pStyle w:val="af2"/>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00D90C9A" w14:textId="77777777" w:rsidR="00C40ACD" w:rsidRPr="00FF430B" w:rsidRDefault="00C40ACD" w:rsidP="00E42047">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21C528D1" w14:textId="77777777" w:rsidR="00C40ACD" w:rsidRPr="00FF430B" w:rsidRDefault="00C40ACD" w:rsidP="00E42047">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23BBAE99" w14:textId="77777777" w:rsidR="00C40ACD" w:rsidRPr="00FF430B" w:rsidRDefault="00C40ACD" w:rsidP="00E42047">
            <w:pPr>
              <w:pStyle w:val="a"/>
              <w:numPr>
                <w:ilvl w:val="0"/>
                <w:numId w:val="14"/>
              </w:numPr>
              <w:tabs>
                <w:tab w:val="clear" w:pos="1134"/>
                <w:tab w:val="left" w:pos="1276"/>
              </w:tabs>
              <w:ind w:left="0"/>
              <w:contextualSpacing/>
              <w:rPr>
                <w:lang w:val="ro-MD"/>
              </w:rPr>
            </w:pPr>
            <w:r w:rsidRPr="00FF430B">
              <w:rPr>
                <w:lang w:val="ro-MD"/>
              </w:rPr>
              <w:lastRenderedPageBreak/>
              <w:t>c) Antreprenorul nu a îndepărtat materialele necorespunzătoare de pe şantier sau nu a refăcut o lucrare în termenul stabilit de către beneficiar;</w:t>
            </w:r>
          </w:p>
          <w:p w14:paraId="7225EC4C" w14:textId="77777777" w:rsidR="00C40ACD" w:rsidRPr="00FF430B" w:rsidRDefault="00C40ACD" w:rsidP="00E42047">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33E71775"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437BBEB1"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7D4F684F"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A61A0FF"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3E6A520B" w14:textId="77777777" w:rsidR="00C40ACD" w:rsidRPr="00FF430B" w:rsidRDefault="00C40ACD" w:rsidP="00E42047">
            <w:pPr>
              <w:pStyle w:val="af2"/>
              <w:tabs>
                <w:tab w:val="left" w:pos="567"/>
                <w:tab w:val="left" w:pos="2070"/>
              </w:tabs>
              <w:ind w:firstLine="0"/>
              <w:rPr>
                <w:lang w:val="ro-MD"/>
              </w:rPr>
            </w:pPr>
            <w:r w:rsidRPr="00FF430B">
              <w:rPr>
                <w:lang w:val="ro-MD"/>
              </w:rPr>
              <w:t>12.7. Cazuri specifice de încetare a contractului de achiziţii publice:</w:t>
            </w:r>
          </w:p>
          <w:p w14:paraId="0FDA500F" w14:textId="77777777" w:rsidR="00C40ACD" w:rsidRPr="00FF430B" w:rsidRDefault="00C40ACD" w:rsidP="00E42047">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453DFDAE" w14:textId="77777777" w:rsidR="00C40ACD" w:rsidRPr="00FF430B" w:rsidRDefault="00C40ACD" w:rsidP="00E42047">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7639D8D2" w14:textId="77777777" w:rsidR="00C40ACD" w:rsidRPr="00FF430B" w:rsidRDefault="00C40ACD" w:rsidP="00E42047">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243FDD9D" w14:textId="77777777" w:rsidR="00C40ACD" w:rsidRPr="00FF430B" w:rsidRDefault="00C40ACD" w:rsidP="00E42047">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4125841C" w14:textId="77777777" w:rsidR="00C40ACD" w:rsidRPr="00FF430B" w:rsidRDefault="00C40ACD" w:rsidP="00E42047">
            <w:pPr>
              <w:pStyle w:val="af2"/>
              <w:tabs>
                <w:tab w:val="left" w:pos="567"/>
                <w:tab w:val="left" w:pos="2070"/>
              </w:tabs>
              <w:ind w:firstLine="0"/>
              <w:rPr>
                <w:lang w:val="ro-MD"/>
              </w:rPr>
            </w:pPr>
          </w:p>
          <w:p w14:paraId="574A093A" w14:textId="77777777" w:rsidR="00C40ACD" w:rsidRPr="00FF430B" w:rsidRDefault="00C40ACD" w:rsidP="00E42047">
            <w:pPr>
              <w:pStyle w:val="a"/>
              <w:numPr>
                <w:ilvl w:val="0"/>
                <w:numId w:val="16"/>
              </w:numPr>
              <w:tabs>
                <w:tab w:val="clear" w:pos="1134"/>
                <w:tab w:val="left" w:pos="3705"/>
              </w:tabs>
              <w:ind w:left="0"/>
              <w:contextualSpacing/>
              <w:rPr>
                <w:lang w:val="ro-MD"/>
              </w:rPr>
            </w:pPr>
            <w:r w:rsidRPr="00FF430B">
              <w:rPr>
                <w:b/>
                <w:lang w:val="ro-MD"/>
              </w:rPr>
              <w:t>13. DISPOZIŢII FINALE</w:t>
            </w:r>
          </w:p>
          <w:p w14:paraId="4E50D4DB"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0E02A6C9" w14:textId="77777777" w:rsidR="00C40ACD" w:rsidRPr="00FF430B" w:rsidRDefault="00C40ACD" w:rsidP="00E42047">
            <w:pPr>
              <w:numPr>
                <w:ilvl w:val="0"/>
                <w:numId w:val="13"/>
              </w:numPr>
              <w:tabs>
                <w:tab w:val="left" w:pos="1276"/>
              </w:tabs>
              <w:ind w:left="0" w:hanging="425"/>
              <w:jc w:val="both"/>
              <w:rPr>
                <w:lang w:val="ro-MD"/>
              </w:rPr>
            </w:pPr>
            <w:r w:rsidRPr="00FF430B">
              <w:rPr>
                <w:lang w:val="ro-MD"/>
              </w:rPr>
              <w:t>a) Caietul de sarcini;</w:t>
            </w:r>
          </w:p>
          <w:p w14:paraId="16C51C9A" w14:textId="77777777" w:rsidR="00C40ACD" w:rsidRPr="00FF430B" w:rsidRDefault="00C40ACD" w:rsidP="00E42047">
            <w:pPr>
              <w:numPr>
                <w:ilvl w:val="0"/>
                <w:numId w:val="13"/>
              </w:numPr>
              <w:tabs>
                <w:tab w:val="left" w:pos="1276"/>
              </w:tabs>
              <w:ind w:left="0" w:hanging="425"/>
              <w:jc w:val="both"/>
              <w:rPr>
                <w:lang w:val="ro-MD"/>
              </w:rPr>
            </w:pPr>
            <w:r w:rsidRPr="00FF430B">
              <w:rPr>
                <w:lang w:val="ro-MD"/>
              </w:rPr>
              <w:t>b) Propunerea tehnică;</w:t>
            </w:r>
          </w:p>
          <w:p w14:paraId="22E70089" w14:textId="77777777" w:rsidR="00C40ACD" w:rsidRPr="00FF430B" w:rsidRDefault="00C40ACD" w:rsidP="00E42047">
            <w:pPr>
              <w:numPr>
                <w:ilvl w:val="0"/>
                <w:numId w:val="13"/>
              </w:numPr>
              <w:tabs>
                <w:tab w:val="left" w:pos="1276"/>
              </w:tabs>
              <w:ind w:left="0" w:hanging="425"/>
              <w:jc w:val="both"/>
              <w:rPr>
                <w:lang w:val="ro-MD"/>
              </w:rPr>
            </w:pPr>
            <w:r w:rsidRPr="00FF430B">
              <w:rPr>
                <w:lang w:val="ro-MD"/>
              </w:rPr>
              <w:t>c) Propunerea financiară;</w:t>
            </w:r>
          </w:p>
          <w:p w14:paraId="130C5147" w14:textId="77777777" w:rsidR="00C40ACD" w:rsidRPr="00FF430B" w:rsidRDefault="00C40ACD" w:rsidP="00E42047">
            <w:pPr>
              <w:numPr>
                <w:ilvl w:val="0"/>
                <w:numId w:val="13"/>
              </w:numPr>
              <w:tabs>
                <w:tab w:val="left" w:pos="1276"/>
              </w:tabs>
              <w:ind w:left="0" w:hanging="425"/>
              <w:jc w:val="both"/>
              <w:rPr>
                <w:lang w:val="ro-MD"/>
              </w:rPr>
            </w:pPr>
            <w:r w:rsidRPr="00FF430B">
              <w:rPr>
                <w:lang w:val="ro-MD"/>
              </w:rPr>
              <w:t xml:space="preserve">d) Graficul de executare a lucrărilor ; </w:t>
            </w:r>
          </w:p>
          <w:p w14:paraId="5A96CB89" w14:textId="77777777" w:rsidR="00C40ACD" w:rsidRPr="00FF430B" w:rsidRDefault="00C40ACD" w:rsidP="00E42047">
            <w:pPr>
              <w:numPr>
                <w:ilvl w:val="0"/>
                <w:numId w:val="13"/>
              </w:numPr>
              <w:tabs>
                <w:tab w:val="left" w:pos="1276"/>
              </w:tabs>
              <w:ind w:left="0" w:hanging="425"/>
              <w:jc w:val="both"/>
              <w:rPr>
                <w:lang w:val="ro-MD"/>
              </w:rPr>
            </w:pPr>
            <w:r w:rsidRPr="00FF430B">
              <w:rPr>
                <w:lang w:val="ro-MD"/>
              </w:rPr>
              <w:t>e) Garanția de bună execuție.</w:t>
            </w:r>
          </w:p>
          <w:p w14:paraId="660B3031"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13.2. Documentele contractului vor fi întocmite în limba română.</w:t>
            </w:r>
          </w:p>
          <w:p w14:paraId="5644B771" w14:textId="77777777" w:rsidR="00C40ACD" w:rsidRPr="00FF430B" w:rsidRDefault="00C40ACD" w:rsidP="00E42047">
            <w:pPr>
              <w:pStyle w:val="af2"/>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253E5C9E" w14:textId="77777777" w:rsidR="00C40ACD" w:rsidRPr="00FF430B" w:rsidRDefault="00C40ACD" w:rsidP="00E42047">
            <w:pPr>
              <w:pStyle w:val="af2"/>
              <w:numPr>
                <w:ilvl w:val="1"/>
                <w:numId w:val="16"/>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6473E8D2" w14:textId="77777777" w:rsidR="00C40ACD" w:rsidRPr="00FF430B" w:rsidRDefault="00C40ACD" w:rsidP="00E42047">
            <w:pPr>
              <w:tabs>
                <w:tab w:val="left" w:pos="2295"/>
              </w:tabs>
              <w:jc w:val="both"/>
              <w:rPr>
                <w:lang w:val="ro-MD"/>
              </w:rPr>
            </w:pPr>
          </w:p>
          <w:p w14:paraId="4DB7AECF" w14:textId="77777777" w:rsidR="00C40ACD" w:rsidRPr="00FF430B" w:rsidRDefault="00C40ACD" w:rsidP="00E42047">
            <w:pPr>
              <w:tabs>
                <w:tab w:val="left" w:pos="2295"/>
              </w:tabs>
              <w:jc w:val="both"/>
              <w:rPr>
                <w:lang w:val="ro-MD"/>
              </w:rPr>
            </w:pPr>
          </w:p>
          <w:p w14:paraId="1ABA11F8" w14:textId="77777777" w:rsidR="00C40ACD" w:rsidRPr="00FF430B" w:rsidRDefault="00C40ACD" w:rsidP="00E42047">
            <w:pPr>
              <w:tabs>
                <w:tab w:val="left" w:pos="2295"/>
              </w:tabs>
              <w:jc w:val="both"/>
              <w:rPr>
                <w:lang w:val="ro-MD"/>
              </w:rPr>
            </w:pPr>
          </w:p>
          <w:p w14:paraId="6F50179B" w14:textId="77777777" w:rsidR="00C40ACD" w:rsidRPr="00FF430B" w:rsidRDefault="00C40ACD" w:rsidP="00E42047">
            <w:pPr>
              <w:tabs>
                <w:tab w:val="left" w:pos="2295"/>
              </w:tabs>
              <w:jc w:val="both"/>
              <w:rPr>
                <w:lang w:val="ro-MD"/>
              </w:rPr>
            </w:pPr>
          </w:p>
          <w:p w14:paraId="6EA67E35" w14:textId="77777777" w:rsidR="00C40ACD" w:rsidRPr="00FF430B" w:rsidRDefault="00C40ACD" w:rsidP="00E42047">
            <w:pPr>
              <w:tabs>
                <w:tab w:val="left" w:pos="2295"/>
              </w:tabs>
              <w:jc w:val="both"/>
              <w:rPr>
                <w:lang w:val="ro-MD"/>
              </w:rPr>
            </w:pPr>
          </w:p>
          <w:p w14:paraId="04449C7C" w14:textId="77777777" w:rsidR="00C40ACD" w:rsidRPr="00FF430B" w:rsidRDefault="00C40ACD" w:rsidP="00E42047">
            <w:pPr>
              <w:tabs>
                <w:tab w:val="left" w:pos="2295"/>
              </w:tabs>
              <w:jc w:val="both"/>
              <w:rPr>
                <w:lang w:val="ro-MD"/>
              </w:rPr>
            </w:pPr>
          </w:p>
          <w:p w14:paraId="573403CF" w14:textId="77777777" w:rsidR="00C40ACD" w:rsidRPr="00FF430B" w:rsidRDefault="00C40ACD" w:rsidP="00E42047">
            <w:pPr>
              <w:tabs>
                <w:tab w:val="left" w:pos="2295"/>
              </w:tabs>
              <w:jc w:val="both"/>
              <w:rPr>
                <w:lang w:val="ro-MD"/>
              </w:rPr>
            </w:pPr>
          </w:p>
          <w:p w14:paraId="0182EFF9" w14:textId="77777777" w:rsidR="00C40ACD" w:rsidRPr="00FF430B" w:rsidRDefault="00C40ACD" w:rsidP="00E42047">
            <w:pPr>
              <w:tabs>
                <w:tab w:val="left" w:pos="2295"/>
              </w:tabs>
              <w:jc w:val="both"/>
              <w:rPr>
                <w:lang w:val="ro-MD"/>
              </w:rPr>
            </w:pPr>
          </w:p>
          <w:p w14:paraId="173CD9C8" w14:textId="77777777" w:rsidR="00C40ACD" w:rsidRPr="00FF430B" w:rsidRDefault="00C40ACD" w:rsidP="00E42047">
            <w:pPr>
              <w:tabs>
                <w:tab w:val="left" w:pos="2295"/>
              </w:tabs>
              <w:jc w:val="both"/>
              <w:rPr>
                <w:lang w:val="ro-MD"/>
              </w:rPr>
            </w:pPr>
          </w:p>
          <w:p w14:paraId="147B9B96" w14:textId="77777777" w:rsidR="00C40ACD" w:rsidRPr="00FF430B" w:rsidRDefault="00C40ACD" w:rsidP="00E42047">
            <w:pPr>
              <w:tabs>
                <w:tab w:val="left" w:pos="2295"/>
              </w:tabs>
              <w:jc w:val="both"/>
              <w:rPr>
                <w:lang w:val="ro-MD"/>
              </w:rPr>
            </w:pPr>
          </w:p>
          <w:p w14:paraId="650C84DF" w14:textId="77777777" w:rsidR="00C40ACD" w:rsidRPr="00FF430B" w:rsidRDefault="00C40ACD" w:rsidP="00E42047">
            <w:pPr>
              <w:tabs>
                <w:tab w:val="left" w:pos="2295"/>
              </w:tabs>
              <w:jc w:val="both"/>
              <w:rPr>
                <w:lang w:val="ro-MD"/>
              </w:rPr>
            </w:pPr>
          </w:p>
          <w:p w14:paraId="2C524A20" w14:textId="77777777" w:rsidR="00C40ACD" w:rsidRPr="00FF430B" w:rsidRDefault="00C40ACD" w:rsidP="00E42047">
            <w:pPr>
              <w:pStyle w:val="a"/>
              <w:numPr>
                <w:ilvl w:val="3"/>
                <w:numId w:val="3"/>
              </w:numPr>
              <w:tabs>
                <w:tab w:val="left" w:pos="2295"/>
              </w:tabs>
              <w:rPr>
                <w:lang w:val="ro-MD"/>
              </w:rPr>
            </w:pPr>
            <w:r w:rsidRPr="00FF430B">
              <w:rPr>
                <w:b/>
                <w:lang w:val="ro-MD"/>
              </w:rPr>
              <w:lastRenderedPageBreak/>
              <w:t xml:space="preserve">PARTEA CE ȚINE DE CONDIȚIILE </w:t>
            </w:r>
          </w:p>
          <w:p w14:paraId="6BF26705" w14:textId="77777777" w:rsidR="00C40ACD" w:rsidRPr="00FF430B" w:rsidRDefault="00C40ACD" w:rsidP="00E42047">
            <w:pPr>
              <w:pStyle w:val="a"/>
              <w:numPr>
                <w:ilvl w:val="0"/>
                <w:numId w:val="0"/>
              </w:numPr>
              <w:tabs>
                <w:tab w:val="left" w:pos="2295"/>
              </w:tabs>
              <w:ind w:left="3240"/>
              <w:rPr>
                <w:lang w:val="ro-MD"/>
              </w:rPr>
            </w:pPr>
            <w:r w:rsidRPr="00FF430B">
              <w:rPr>
                <w:b/>
                <w:lang w:val="ro-MD"/>
              </w:rPr>
              <w:t>SPECIALE A CONTRACTULUI</w:t>
            </w:r>
          </w:p>
          <w:p w14:paraId="4D6709E6" w14:textId="77777777" w:rsidR="00C40ACD" w:rsidRPr="00FF430B" w:rsidRDefault="00C40ACD" w:rsidP="00E42047">
            <w:pPr>
              <w:jc w:val="center"/>
              <w:rPr>
                <w:lang w:val="ro-MD"/>
              </w:rPr>
            </w:pPr>
            <w:r w:rsidRPr="00FF430B">
              <w:rPr>
                <w:lang w:val="ro-MD"/>
              </w:rPr>
              <w:t xml:space="preserve">             (</w:t>
            </w:r>
            <w:r w:rsidRPr="00FF430B">
              <w:rPr>
                <w:sz w:val="20"/>
                <w:szCs w:val="20"/>
                <w:lang w:val="ro-MD"/>
              </w:rPr>
              <w:t>LA NECESITATE)</w:t>
            </w:r>
          </w:p>
          <w:p w14:paraId="04F3A9BB" w14:textId="77777777" w:rsidR="00C40ACD" w:rsidRPr="00FF430B" w:rsidRDefault="00C40ACD" w:rsidP="00E42047">
            <w:pPr>
              <w:tabs>
                <w:tab w:val="left" w:pos="567"/>
                <w:tab w:val="left" w:pos="4005"/>
              </w:tabs>
              <w:jc w:val="both"/>
              <w:rPr>
                <w:lang w:val="ro-MD"/>
              </w:rPr>
            </w:pPr>
          </w:p>
          <w:p w14:paraId="12C31100" w14:textId="77777777" w:rsidR="00C40ACD" w:rsidRPr="00FF430B" w:rsidRDefault="00C40ACD" w:rsidP="00E42047">
            <w:pPr>
              <w:tabs>
                <w:tab w:val="left" w:pos="567"/>
                <w:tab w:val="left" w:pos="4005"/>
              </w:tabs>
              <w:jc w:val="both"/>
              <w:rPr>
                <w:lang w:val="ro-MD"/>
              </w:rPr>
            </w:pPr>
          </w:p>
          <w:p w14:paraId="606FEAF7" w14:textId="77777777" w:rsidR="00C40ACD" w:rsidRPr="00FF430B" w:rsidRDefault="00C40ACD" w:rsidP="00E42047">
            <w:pPr>
              <w:tabs>
                <w:tab w:val="left" w:pos="567"/>
                <w:tab w:val="left" w:pos="4005"/>
              </w:tabs>
              <w:jc w:val="both"/>
              <w:rPr>
                <w:lang w:val="ro-MD"/>
              </w:rPr>
            </w:pPr>
          </w:p>
          <w:p w14:paraId="4095E7E3" w14:textId="77777777" w:rsidR="00C40ACD" w:rsidRPr="00FF430B" w:rsidRDefault="00C40ACD" w:rsidP="00E42047">
            <w:pPr>
              <w:tabs>
                <w:tab w:val="left" w:pos="567"/>
                <w:tab w:val="left" w:pos="4005"/>
              </w:tabs>
              <w:jc w:val="both"/>
              <w:rPr>
                <w:lang w:val="ro-MD"/>
              </w:rPr>
            </w:pPr>
          </w:p>
          <w:p w14:paraId="51EDC75B" w14:textId="77777777" w:rsidR="00C40ACD" w:rsidRPr="00FF430B" w:rsidRDefault="00C40ACD" w:rsidP="00E42047">
            <w:pPr>
              <w:tabs>
                <w:tab w:val="left" w:pos="567"/>
                <w:tab w:val="left" w:pos="4005"/>
              </w:tabs>
              <w:jc w:val="both"/>
              <w:rPr>
                <w:lang w:val="ro-MD"/>
              </w:rPr>
            </w:pPr>
          </w:p>
          <w:p w14:paraId="2A05CA5F" w14:textId="77777777" w:rsidR="00C40ACD" w:rsidRPr="00FF430B" w:rsidRDefault="00C40ACD" w:rsidP="00E42047">
            <w:pPr>
              <w:tabs>
                <w:tab w:val="left" w:pos="567"/>
                <w:tab w:val="left" w:pos="4005"/>
              </w:tabs>
              <w:jc w:val="both"/>
              <w:rPr>
                <w:lang w:val="ro-MD"/>
              </w:rPr>
            </w:pPr>
          </w:p>
          <w:p w14:paraId="3B316FF6" w14:textId="77777777" w:rsidR="00C40ACD" w:rsidRPr="00FF430B" w:rsidRDefault="00C40ACD" w:rsidP="00E42047">
            <w:pPr>
              <w:tabs>
                <w:tab w:val="left" w:pos="567"/>
                <w:tab w:val="left" w:pos="4005"/>
              </w:tabs>
              <w:jc w:val="both"/>
              <w:rPr>
                <w:lang w:val="ro-MD"/>
              </w:rPr>
            </w:pPr>
          </w:p>
          <w:p w14:paraId="72A0F4D9" w14:textId="77777777" w:rsidR="00C40ACD" w:rsidRPr="00FF430B" w:rsidRDefault="00C40ACD" w:rsidP="00E42047">
            <w:pPr>
              <w:tabs>
                <w:tab w:val="left" w:pos="567"/>
                <w:tab w:val="left" w:pos="4005"/>
              </w:tabs>
              <w:jc w:val="both"/>
              <w:rPr>
                <w:lang w:val="ro-MD"/>
              </w:rPr>
            </w:pPr>
          </w:p>
          <w:p w14:paraId="23DE29C9" w14:textId="77777777" w:rsidR="00C40ACD" w:rsidRPr="00FF430B" w:rsidRDefault="00C40ACD" w:rsidP="00E42047">
            <w:pPr>
              <w:tabs>
                <w:tab w:val="left" w:pos="567"/>
                <w:tab w:val="left" w:pos="4005"/>
              </w:tabs>
              <w:jc w:val="both"/>
              <w:rPr>
                <w:lang w:val="ro-MD"/>
              </w:rPr>
            </w:pPr>
          </w:p>
          <w:p w14:paraId="1CF5CEBA" w14:textId="77777777" w:rsidR="00C40ACD" w:rsidRPr="00FF430B" w:rsidRDefault="00C40ACD" w:rsidP="00E42047">
            <w:pPr>
              <w:tabs>
                <w:tab w:val="left" w:pos="567"/>
                <w:tab w:val="left" w:pos="4005"/>
              </w:tabs>
              <w:jc w:val="both"/>
              <w:rPr>
                <w:lang w:val="ro-MD"/>
              </w:rPr>
            </w:pPr>
          </w:p>
          <w:p w14:paraId="1D086CB8" w14:textId="77777777" w:rsidR="00C40ACD" w:rsidRPr="00FF430B" w:rsidRDefault="00C40ACD" w:rsidP="00E42047">
            <w:pPr>
              <w:tabs>
                <w:tab w:val="left" w:pos="567"/>
                <w:tab w:val="left" w:pos="4005"/>
              </w:tabs>
              <w:jc w:val="both"/>
              <w:rPr>
                <w:lang w:val="ro-MD"/>
              </w:rPr>
            </w:pPr>
          </w:p>
          <w:p w14:paraId="673F9CB1" w14:textId="77777777" w:rsidR="00C40ACD" w:rsidRPr="00FF430B" w:rsidRDefault="00C40ACD" w:rsidP="00E42047">
            <w:pPr>
              <w:tabs>
                <w:tab w:val="left" w:pos="567"/>
                <w:tab w:val="left" w:pos="4005"/>
              </w:tabs>
              <w:jc w:val="both"/>
              <w:rPr>
                <w:lang w:val="ro-MD"/>
              </w:rPr>
            </w:pPr>
          </w:p>
          <w:p w14:paraId="0E6B27F1" w14:textId="77777777" w:rsidR="00C40ACD" w:rsidRPr="00FF430B" w:rsidRDefault="00C40ACD" w:rsidP="00E42047">
            <w:pPr>
              <w:tabs>
                <w:tab w:val="left" w:pos="567"/>
                <w:tab w:val="left" w:pos="4005"/>
              </w:tabs>
              <w:jc w:val="both"/>
              <w:rPr>
                <w:lang w:val="ro-MD"/>
              </w:rPr>
            </w:pPr>
          </w:p>
          <w:p w14:paraId="3FE802C5" w14:textId="77777777" w:rsidR="00C40ACD" w:rsidRPr="00FF430B" w:rsidRDefault="00C40ACD" w:rsidP="00E42047">
            <w:pPr>
              <w:tabs>
                <w:tab w:val="left" w:pos="567"/>
                <w:tab w:val="left" w:pos="4005"/>
              </w:tabs>
              <w:jc w:val="both"/>
              <w:rPr>
                <w:lang w:val="ro-MD"/>
              </w:rPr>
            </w:pPr>
          </w:p>
          <w:p w14:paraId="42BF1E93" w14:textId="77777777" w:rsidR="00C40ACD" w:rsidRPr="00FF430B" w:rsidRDefault="00C40ACD" w:rsidP="00E42047">
            <w:pPr>
              <w:tabs>
                <w:tab w:val="left" w:pos="567"/>
                <w:tab w:val="left" w:pos="4005"/>
              </w:tabs>
              <w:jc w:val="both"/>
              <w:rPr>
                <w:lang w:val="ro-MD"/>
              </w:rPr>
            </w:pPr>
          </w:p>
          <w:p w14:paraId="3904D388" w14:textId="77777777" w:rsidR="00C40ACD" w:rsidRPr="00FF430B" w:rsidRDefault="00C40ACD" w:rsidP="00E42047">
            <w:pPr>
              <w:tabs>
                <w:tab w:val="left" w:pos="567"/>
                <w:tab w:val="left" w:pos="4005"/>
              </w:tabs>
              <w:jc w:val="both"/>
              <w:rPr>
                <w:lang w:val="ro-MD"/>
              </w:rPr>
            </w:pPr>
          </w:p>
          <w:p w14:paraId="0933D1FD" w14:textId="77777777" w:rsidR="00C40ACD" w:rsidRPr="00FF430B" w:rsidRDefault="00C40ACD" w:rsidP="00E42047">
            <w:pPr>
              <w:tabs>
                <w:tab w:val="left" w:pos="567"/>
                <w:tab w:val="left" w:pos="4005"/>
              </w:tabs>
              <w:jc w:val="both"/>
              <w:rPr>
                <w:lang w:val="ro-MD"/>
              </w:rPr>
            </w:pPr>
          </w:p>
          <w:p w14:paraId="240B98A0" w14:textId="77777777" w:rsidR="00C40ACD" w:rsidRPr="00FF430B" w:rsidRDefault="00C40ACD" w:rsidP="00E42047">
            <w:pPr>
              <w:tabs>
                <w:tab w:val="left" w:pos="567"/>
                <w:tab w:val="left" w:pos="4005"/>
              </w:tabs>
              <w:jc w:val="both"/>
              <w:rPr>
                <w:lang w:val="ro-MD"/>
              </w:rPr>
            </w:pPr>
          </w:p>
          <w:p w14:paraId="6BEAF110" w14:textId="77777777" w:rsidR="00C40ACD" w:rsidRPr="00FF430B" w:rsidRDefault="00C40ACD" w:rsidP="00E42047">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2F2EE2D5" w14:textId="77777777" w:rsidR="00C40ACD" w:rsidRPr="00FF430B" w:rsidRDefault="00C40ACD" w:rsidP="00E42047">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0ACD" w:rsidRPr="00EC30C2" w14:paraId="1221D8C6" w14:textId="77777777" w:rsidTr="00E42047">
              <w:trPr>
                <w:jc w:val="center"/>
              </w:trPr>
              <w:tc>
                <w:tcPr>
                  <w:tcW w:w="5163" w:type="dxa"/>
                  <w:tcBorders>
                    <w:top w:val="nil"/>
                    <w:left w:val="nil"/>
                    <w:bottom w:val="nil"/>
                    <w:right w:val="nil"/>
                  </w:tcBorders>
                </w:tcPr>
                <w:p w14:paraId="34C0CE23" w14:textId="77777777" w:rsidR="00C40ACD" w:rsidRPr="00FF430B" w:rsidRDefault="00C40ACD" w:rsidP="00E42047">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63B0D680" w14:textId="77777777" w:rsidR="00C40ACD" w:rsidRPr="00FF430B" w:rsidRDefault="00C40ACD" w:rsidP="00E42047">
                  <w:pPr>
                    <w:tabs>
                      <w:tab w:val="left" w:pos="3295"/>
                    </w:tabs>
                    <w:jc w:val="center"/>
                    <w:rPr>
                      <w:lang w:val="ro-MD"/>
                    </w:rPr>
                  </w:pPr>
                  <w:r w:rsidRPr="00FF430B">
                    <w:rPr>
                      <w:b/>
                      <w:iCs/>
                      <w:lang w:val="ro-MD"/>
                    </w:rPr>
                    <w:t>BENEFICIARUL</w:t>
                  </w:r>
                </w:p>
              </w:tc>
            </w:tr>
            <w:tr w:rsidR="00C40ACD" w:rsidRPr="00EC30C2" w14:paraId="4CD4252E" w14:textId="77777777" w:rsidTr="00E42047">
              <w:trPr>
                <w:jc w:val="center"/>
              </w:trPr>
              <w:tc>
                <w:tcPr>
                  <w:tcW w:w="5163" w:type="dxa"/>
                  <w:tcBorders>
                    <w:top w:val="nil"/>
                    <w:left w:val="nil"/>
                    <w:bottom w:val="nil"/>
                    <w:right w:val="nil"/>
                  </w:tcBorders>
                  <w:vAlign w:val="center"/>
                </w:tcPr>
                <w:p w14:paraId="3785E977"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75A434A"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Adresa poştală:</w:t>
                  </w:r>
                  <w:r>
                    <w:rPr>
                      <w:lang w:val="ro-MD"/>
                    </w:rPr>
                    <w:t>Satul Ciuciulea, rl. Glodeni</w:t>
                  </w:r>
                </w:p>
              </w:tc>
            </w:tr>
            <w:tr w:rsidR="00C40ACD" w:rsidRPr="00EC30C2" w14:paraId="0769BCBE" w14:textId="77777777" w:rsidTr="00E42047">
              <w:trPr>
                <w:jc w:val="center"/>
              </w:trPr>
              <w:tc>
                <w:tcPr>
                  <w:tcW w:w="5163" w:type="dxa"/>
                  <w:tcBorders>
                    <w:top w:val="nil"/>
                    <w:left w:val="nil"/>
                    <w:bottom w:val="nil"/>
                    <w:right w:val="nil"/>
                  </w:tcBorders>
                  <w:vAlign w:val="center"/>
                </w:tcPr>
                <w:p w14:paraId="01A33181"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CAEC288"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Telefon:</w:t>
                  </w:r>
                  <w:r>
                    <w:rPr>
                      <w:lang w:val="ro-MD"/>
                    </w:rPr>
                    <w:t>024979236</w:t>
                  </w:r>
                </w:p>
              </w:tc>
            </w:tr>
            <w:tr w:rsidR="00C40ACD" w:rsidRPr="00EC30C2" w14:paraId="76356F28" w14:textId="77777777" w:rsidTr="00E42047">
              <w:trPr>
                <w:jc w:val="center"/>
              </w:trPr>
              <w:tc>
                <w:tcPr>
                  <w:tcW w:w="5163" w:type="dxa"/>
                  <w:tcBorders>
                    <w:top w:val="nil"/>
                    <w:left w:val="nil"/>
                    <w:bottom w:val="nil"/>
                    <w:right w:val="nil"/>
                  </w:tcBorders>
                  <w:vAlign w:val="center"/>
                </w:tcPr>
                <w:p w14:paraId="7E7A823D"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CE3475C"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 fiscal:</w:t>
                  </w:r>
                  <w:r>
                    <w:rPr>
                      <w:lang w:val="ro-MD"/>
                    </w:rPr>
                    <w:t>1007601002463</w:t>
                  </w:r>
                </w:p>
              </w:tc>
            </w:tr>
            <w:tr w:rsidR="00C40ACD" w:rsidRPr="00EC30C2" w14:paraId="102F3D29" w14:textId="77777777" w:rsidTr="00E42047">
              <w:trPr>
                <w:jc w:val="center"/>
              </w:trPr>
              <w:tc>
                <w:tcPr>
                  <w:tcW w:w="5163" w:type="dxa"/>
                  <w:tcBorders>
                    <w:top w:val="nil"/>
                    <w:left w:val="nil"/>
                    <w:bottom w:val="nil"/>
                    <w:right w:val="nil"/>
                  </w:tcBorders>
                  <w:vAlign w:val="center"/>
                </w:tcPr>
                <w:p w14:paraId="7AF65075"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56798D51"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Banca:</w:t>
                  </w:r>
                  <w:r>
                    <w:rPr>
                      <w:lang w:val="ro-MD"/>
                    </w:rPr>
                    <w:t>TREZMD2X</w:t>
                  </w:r>
                </w:p>
              </w:tc>
            </w:tr>
            <w:tr w:rsidR="00C40ACD" w:rsidRPr="00EC30C2" w14:paraId="22F73DA9" w14:textId="77777777" w:rsidTr="00E42047">
              <w:trPr>
                <w:jc w:val="center"/>
              </w:trPr>
              <w:tc>
                <w:tcPr>
                  <w:tcW w:w="5163" w:type="dxa"/>
                  <w:tcBorders>
                    <w:top w:val="nil"/>
                    <w:left w:val="nil"/>
                    <w:bottom w:val="nil"/>
                    <w:right w:val="nil"/>
                  </w:tcBorders>
                  <w:vAlign w:val="center"/>
                </w:tcPr>
                <w:p w14:paraId="7F4A1479"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58006A34"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w:t>
                  </w:r>
                  <w:r>
                    <w:rPr>
                      <w:lang w:val="ro-MD"/>
                    </w:rPr>
                    <w:t>4916</w:t>
                  </w:r>
                </w:p>
              </w:tc>
            </w:tr>
            <w:tr w:rsidR="00C40ACD" w:rsidRPr="00EC30C2" w14:paraId="3C9BF34D" w14:textId="77777777" w:rsidTr="00E42047">
              <w:trPr>
                <w:jc w:val="center"/>
              </w:trPr>
              <w:tc>
                <w:tcPr>
                  <w:tcW w:w="5163" w:type="dxa"/>
                  <w:tcBorders>
                    <w:top w:val="nil"/>
                    <w:left w:val="nil"/>
                    <w:bottom w:val="nil"/>
                    <w:right w:val="nil"/>
                  </w:tcBorders>
                  <w:vAlign w:val="center"/>
                </w:tcPr>
                <w:p w14:paraId="02053E09"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E29973E"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IBAN</w:t>
                  </w:r>
                  <w:r>
                    <w:rPr>
                      <w:lang w:val="ro-MD"/>
                    </w:rPr>
                    <w:t>MD53TRPDAM222500H10582AB</w:t>
                  </w:r>
                </w:p>
              </w:tc>
            </w:tr>
            <w:tr w:rsidR="00C40ACD" w:rsidRPr="00EC30C2" w14:paraId="43D4388E" w14:textId="77777777" w:rsidTr="00E42047">
              <w:trPr>
                <w:trHeight w:val="713"/>
                <w:jc w:val="center"/>
              </w:trPr>
              <w:tc>
                <w:tcPr>
                  <w:tcW w:w="5163" w:type="dxa"/>
                  <w:tcBorders>
                    <w:top w:val="nil"/>
                    <w:left w:val="nil"/>
                    <w:bottom w:val="nil"/>
                    <w:right w:val="nil"/>
                  </w:tcBorders>
                  <w:vAlign w:val="center"/>
                </w:tcPr>
                <w:p w14:paraId="45D1B048" w14:textId="77777777" w:rsidR="00C40ACD" w:rsidRPr="00FF430B" w:rsidRDefault="00C40ACD" w:rsidP="00E4204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86495CC" w14:textId="77777777" w:rsidR="00C40ACD" w:rsidRPr="00FF430B" w:rsidRDefault="00C40ACD" w:rsidP="00E42047">
                  <w:pPr>
                    <w:tabs>
                      <w:tab w:val="left" w:pos="1134"/>
                      <w:tab w:val="left" w:pos="4680"/>
                      <w:tab w:val="left" w:pos="7020"/>
                    </w:tabs>
                    <w:suppressAutoHyphens/>
                    <w:ind w:firstLine="567"/>
                    <w:jc w:val="both"/>
                    <w:rPr>
                      <w:lang w:val="ro-MD"/>
                    </w:rPr>
                  </w:pPr>
                </w:p>
                <w:p w14:paraId="65D36C34" w14:textId="77777777" w:rsidR="00C40ACD" w:rsidRDefault="00C40ACD" w:rsidP="00E42047">
                  <w:pPr>
                    <w:tabs>
                      <w:tab w:val="left" w:pos="1134"/>
                      <w:tab w:val="left" w:pos="4680"/>
                      <w:tab w:val="left" w:pos="7020"/>
                    </w:tabs>
                    <w:suppressAutoHyphens/>
                    <w:ind w:firstLine="567"/>
                    <w:jc w:val="both"/>
                    <w:rPr>
                      <w:lang w:val="ro-MD"/>
                    </w:rPr>
                  </w:pPr>
                </w:p>
                <w:p w14:paraId="7AEAF076" w14:textId="77777777" w:rsidR="00C40ACD" w:rsidRDefault="00C40ACD" w:rsidP="00E42047">
                  <w:pPr>
                    <w:tabs>
                      <w:tab w:val="left" w:pos="1134"/>
                      <w:tab w:val="left" w:pos="4680"/>
                      <w:tab w:val="left" w:pos="7020"/>
                    </w:tabs>
                    <w:suppressAutoHyphens/>
                    <w:ind w:firstLine="567"/>
                    <w:jc w:val="both"/>
                    <w:rPr>
                      <w:lang w:val="ro-MD"/>
                    </w:rPr>
                  </w:pPr>
                </w:p>
                <w:p w14:paraId="2217DC73" w14:textId="77777777" w:rsidR="00C40ACD" w:rsidRPr="00FF430B" w:rsidRDefault="00C40ACD" w:rsidP="00E42047">
                  <w:pPr>
                    <w:tabs>
                      <w:tab w:val="left" w:pos="1134"/>
                      <w:tab w:val="left" w:pos="4680"/>
                      <w:tab w:val="left" w:pos="7020"/>
                    </w:tabs>
                    <w:suppressAutoHyphens/>
                    <w:ind w:firstLine="567"/>
                    <w:jc w:val="both"/>
                    <w:rPr>
                      <w:lang w:val="ro-MD"/>
                    </w:rPr>
                  </w:pPr>
                </w:p>
                <w:p w14:paraId="0870EBBE" w14:textId="77777777" w:rsidR="00C40ACD" w:rsidRPr="00FF430B" w:rsidRDefault="00C40ACD" w:rsidP="00E42047">
                  <w:pPr>
                    <w:tabs>
                      <w:tab w:val="left" w:pos="1134"/>
                      <w:tab w:val="left" w:pos="4680"/>
                      <w:tab w:val="left" w:pos="7020"/>
                    </w:tabs>
                    <w:suppressAutoHyphens/>
                    <w:ind w:firstLine="567"/>
                    <w:jc w:val="both"/>
                    <w:rPr>
                      <w:lang w:val="ro-MD"/>
                    </w:rPr>
                  </w:pPr>
                </w:p>
                <w:p w14:paraId="6F1081D5" w14:textId="77777777" w:rsidR="00C40ACD" w:rsidRPr="00FF430B" w:rsidRDefault="00C40ACD" w:rsidP="00E42047">
                  <w:pPr>
                    <w:tabs>
                      <w:tab w:val="left" w:pos="1134"/>
                      <w:tab w:val="left" w:pos="4680"/>
                      <w:tab w:val="left" w:pos="7020"/>
                    </w:tabs>
                    <w:suppressAutoHyphens/>
                    <w:ind w:firstLine="567"/>
                    <w:jc w:val="both"/>
                    <w:rPr>
                      <w:lang w:val="ro-MD"/>
                    </w:rPr>
                  </w:pPr>
                </w:p>
                <w:p w14:paraId="6751AFDA" w14:textId="77777777" w:rsidR="00C40ACD" w:rsidRPr="00FF430B" w:rsidRDefault="00C40ACD" w:rsidP="00E42047">
                  <w:pPr>
                    <w:tabs>
                      <w:tab w:val="left" w:pos="1134"/>
                      <w:tab w:val="left" w:pos="4680"/>
                      <w:tab w:val="left" w:pos="7020"/>
                    </w:tabs>
                    <w:suppressAutoHyphens/>
                    <w:ind w:firstLine="567"/>
                    <w:jc w:val="both"/>
                    <w:rPr>
                      <w:lang w:val="ro-MD"/>
                    </w:rPr>
                  </w:pPr>
                </w:p>
              </w:tc>
            </w:tr>
          </w:tbl>
          <w:p w14:paraId="3F8A6AD0" w14:textId="77777777" w:rsidR="00C40ACD" w:rsidRPr="00FF430B" w:rsidRDefault="00C40ACD" w:rsidP="00E42047">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C40ACD" w:rsidRPr="00EC30C2" w14:paraId="7074AB30" w14:textId="77777777" w:rsidTr="00E42047">
              <w:trPr>
                <w:trHeight w:val="357"/>
                <w:jc w:val="center"/>
              </w:trPr>
              <w:tc>
                <w:tcPr>
                  <w:tcW w:w="5188" w:type="dxa"/>
                  <w:vAlign w:val="center"/>
                </w:tcPr>
                <w:p w14:paraId="3C30957D" w14:textId="77777777" w:rsidR="00C40ACD" w:rsidRPr="00FF430B" w:rsidRDefault="00C40ACD" w:rsidP="00E42047">
                  <w:pPr>
                    <w:jc w:val="center"/>
                    <w:rPr>
                      <w:b/>
                      <w:lang w:val="ro-MD"/>
                    </w:rPr>
                  </w:pPr>
                  <w:r w:rsidRPr="00FF430B">
                    <w:rPr>
                      <w:b/>
                      <w:lang w:val="ro-MD"/>
                    </w:rPr>
                    <w:t>ANTREPRENOR</w:t>
                  </w:r>
                </w:p>
              </w:tc>
              <w:tc>
                <w:tcPr>
                  <w:tcW w:w="4559" w:type="dxa"/>
                  <w:vAlign w:val="center"/>
                </w:tcPr>
                <w:p w14:paraId="2EE3B3C7" w14:textId="77777777" w:rsidR="00C40ACD" w:rsidRPr="00FF430B" w:rsidRDefault="00C40ACD" w:rsidP="00E42047">
                  <w:pPr>
                    <w:jc w:val="center"/>
                    <w:rPr>
                      <w:b/>
                      <w:lang w:val="ro-MD"/>
                    </w:rPr>
                  </w:pPr>
                  <w:r w:rsidRPr="00FF430B">
                    <w:rPr>
                      <w:b/>
                      <w:lang w:val="ro-MD"/>
                    </w:rPr>
                    <w:t>BENEFICIAR</w:t>
                  </w:r>
                </w:p>
              </w:tc>
            </w:tr>
            <w:tr w:rsidR="00C40ACD" w:rsidRPr="00EC30C2" w14:paraId="0BE563C1" w14:textId="77777777" w:rsidTr="00E42047">
              <w:trPr>
                <w:trHeight w:val="357"/>
                <w:jc w:val="center"/>
              </w:trPr>
              <w:tc>
                <w:tcPr>
                  <w:tcW w:w="5188" w:type="dxa"/>
                  <w:vAlign w:val="center"/>
                </w:tcPr>
                <w:p w14:paraId="46D83EBB" w14:textId="77777777" w:rsidR="00C40ACD" w:rsidRPr="00FF430B" w:rsidRDefault="00C40ACD" w:rsidP="00E42047">
                  <w:pPr>
                    <w:jc w:val="both"/>
                    <w:rPr>
                      <w:b/>
                      <w:lang w:val="ro-MD"/>
                    </w:rPr>
                  </w:pPr>
                </w:p>
                <w:p w14:paraId="70EB7428" w14:textId="77777777" w:rsidR="00C40ACD" w:rsidRPr="00FF430B" w:rsidRDefault="00C40ACD" w:rsidP="00E42047">
                  <w:pPr>
                    <w:jc w:val="both"/>
                    <w:rPr>
                      <w:b/>
                      <w:lang w:val="ro-MD"/>
                    </w:rPr>
                  </w:pPr>
                </w:p>
                <w:p w14:paraId="13D415C6" w14:textId="77777777" w:rsidR="00C40ACD" w:rsidRPr="00FF430B" w:rsidRDefault="00C40ACD" w:rsidP="00E42047">
                  <w:pPr>
                    <w:jc w:val="both"/>
                    <w:rPr>
                      <w:b/>
                      <w:lang w:val="ro-MD"/>
                    </w:rPr>
                  </w:pPr>
                </w:p>
              </w:tc>
              <w:tc>
                <w:tcPr>
                  <w:tcW w:w="4559" w:type="dxa"/>
                  <w:vAlign w:val="center"/>
                </w:tcPr>
                <w:p w14:paraId="4A540E7E" w14:textId="77777777" w:rsidR="00C40ACD" w:rsidRPr="00FF430B" w:rsidRDefault="00C40ACD" w:rsidP="00E42047">
                  <w:pPr>
                    <w:jc w:val="both"/>
                    <w:rPr>
                      <w:b/>
                      <w:lang w:val="ro-MD"/>
                    </w:rPr>
                  </w:pPr>
                </w:p>
                <w:p w14:paraId="15BCCF25" w14:textId="77777777" w:rsidR="00C40ACD" w:rsidRPr="00FF430B" w:rsidRDefault="00C40ACD" w:rsidP="00E42047">
                  <w:pPr>
                    <w:jc w:val="both"/>
                    <w:rPr>
                      <w:b/>
                      <w:lang w:val="ro-MD"/>
                    </w:rPr>
                  </w:pPr>
                </w:p>
                <w:p w14:paraId="076369FB" w14:textId="77777777" w:rsidR="00C40ACD" w:rsidRPr="00FF430B" w:rsidRDefault="00C40ACD" w:rsidP="00E42047">
                  <w:pPr>
                    <w:jc w:val="both"/>
                    <w:rPr>
                      <w:b/>
                      <w:lang w:val="ro-MD"/>
                    </w:rPr>
                  </w:pPr>
                </w:p>
              </w:tc>
            </w:tr>
          </w:tbl>
          <w:p w14:paraId="7A30A4F9" w14:textId="77777777" w:rsidR="00C40ACD" w:rsidRPr="00FF430B" w:rsidRDefault="00C40ACD" w:rsidP="00E42047">
            <w:pPr>
              <w:tabs>
                <w:tab w:val="left" w:pos="2295"/>
              </w:tabs>
              <w:jc w:val="both"/>
              <w:rPr>
                <w:lang w:val="ro-MD"/>
              </w:rPr>
            </w:pPr>
          </w:p>
          <w:p w14:paraId="3735D7B3" w14:textId="77777777" w:rsidR="00C40ACD" w:rsidRPr="00FF430B" w:rsidRDefault="00C40ACD" w:rsidP="00E42047">
            <w:pPr>
              <w:tabs>
                <w:tab w:val="left" w:pos="2295"/>
              </w:tabs>
              <w:jc w:val="both"/>
              <w:rPr>
                <w:lang w:val="ro-MD"/>
              </w:rPr>
            </w:pPr>
          </w:p>
          <w:p w14:paraId="27A0AF97" w14:textId="77777777" w:rsidR="00C40ACD" w:rsidRPr="00FF430B" w:rsidRDefault="00C40ACD" w:rsidP="00E42047">
            <w:pPr>
              <w:tabs>
                <w:tab w:val="left" w:pos="2295"/>
              </w:tabs>
              <w:jc w:val="both"/>
              <w:rPr>
                <w:lang w:val="ro-MD"/>
              </w:rPr>
            </w:pPr>
          </w:p>
          <w:p w14:paraId="5A7D0B38" w14:textId="77777777" w:rsidR="00C40ACD" w:rsidRPr="00FF430B" w:rsidRDefault="00C40ACD" w:rsidP="00E42047">
            <w:pPr>
              <w:tabs>
                <w:tab w:val="left" w:pos="2295"/>
              </w:tabs>
              <w:jc w:val="both"/>
              <w:rPr>
                <w:lang w:val="ro-MD"/>
              </w:rPr>
            </w:pPr>
          </w:p>
          <w:p w14:paraId="0A245B9B" w14:textId="77777777" w:rsidR="00C40ACD" w:rsidRPr="00FF430B" w:rsidRDefault="00C40ACD" w:rsidP="00E42047">
            <w:pPr>
              <w:tabs>
                <w:tab w:val="left" w:pos="2295"/>
              </w:tabs>
              <w:jc w:val="both"/>
              <w:rPr>
                <w:lang w:val="ro-MD"/>
              </w:rPr>
            </w:pPr>
            <w:r w:rsidRPr="00FF430B">
              <w:rPr>
                <w:lang w:val="ro-MD"/>
              </w:rPr>
              <w:br/>
            </w:r>
          </w:p>
          <w:p w14:paraId="2FDB113E" w14:textId="77777777" w:rsidR="00C40ACD" w:rsidRDefault="00C40ACD" w:rsidP="00E42047">
            <w:pPr>
              <w:tabs>
                <w:tab w:val="left" w:pos="2295"/>
              </w:tabs>
              <w:jc w:val="both"/>
              <w:rPr>
                <w:lang w:val="ro-MD"/>
              </w:rPr>
            </w:pPr>
          </w:p>
          <w:p w14:paraId="02313964" w14:textId="77777777" w:rsidR="00C40ACD" w:rsidRDefault="00C40ACD" w:rsidP="00E42047">
            <w:pPr>
              <w:tabs>
                <w:tab w:val="left" w:pos="2295"/>
              </w:tabs>
              <w:jc w:val="both"/>
              <w:rPr>
                <w:lang w:val="ro-MD"/>
              </w:rPr>
            </w:pPr>
          </w:p>
          <w:p w14:paraId="357357D8" w14:textId="77777777" w:rsidR="00C40ACD" w:rsidRDefault="00C40ACD" w:rsidP="00E42047">
            <w:pPr>
              <w:jc w:val="both"/>
              <w:rPr>
                <w:lang w:val="ro-MD"/>
              </w:rPr>
            </w:pPr>
          </w:p>
          <w:p w14:paraId="24FDBAE3" w14:textId="77777777" w:rsidR="00C40ACD" w:rsidRPr="00FF430B" w:rsidRDefault="00C40ACD" w:rsidP="00E42047">
            <w:pPr>
              <w:jc w:val="both"/>
              <w:rPr>
                <w:sz w:val="28"/>
                <w:szCs w:val="28"/>
                <w:lang w:val="ro-MD"/>
              </w:rPr>
            </w:pPr>
          </w:p>
          <w:p w14:paraId="34F75089" w14:textId="77777777" w:rsidR="00C40ACD" w:rsidRPr="00FF430B" w:rsidRDefault="00C40ACD" w:rsidP="00E42047">
            <w:pPr>
              <w:tabs>
                <w:tab w:val="left" w:pos="2295"/>
              </w:tabs>
              <w:jc w:val="right"/>
              <w:rPr>
                <w:lang w:val="ro-MD"/>
              </w:rPr>
            </w:pPr>
            <w:r w:rsidRPr="00FF430B">
              <w:rPr>
                <w:lang w:val="ro-MD"/>
              </w:rPr>
              <w:lastRenderedPageBreak/>
              <w:t>Anexa nr. 1</w:t>
            </w:r>
          </w:p>
          <w:p w14:paraId="0ED968D8" w14:textId="77777777" w:rsidR="00C40ACD" w:rsidRPr="00FF430B" w:rsidRDefault="00C40ACD" w:rsidP="00E42047">
            <w:pPr>
              <w:tabs>
                <w:tab w:val="left" w:pos="2295"/>
              </w:tabs>
              <w:jc w:val="right"/>
              <w:rPr>
                <w:lang w:val="ro-MD"/>
              </w:rPr>
            </w:pPr>
            <w:r w:rsidRPr="00FF430B">
              <w:rPr>
                <w:lang w:val="ro-MD"/>
              </w:rPr>
              <w:t>la Contractul nr. ___________</w:t>
            </w:r>
          </w:p>
          <w:p w14:paraId="4597EE7A" w14:textId="77777777" w:rsidR="00C40ACD" w:rsidRPr="00FF430B" w:rsidRDefault="00C40ACD" w:rsidP="00E42047">
            <w:pPr>
              <w:tabs>
                <w:tab w:val="left" w:pos="2295"/>
              </w:tabs>
              <w:jc w:val="right"/>
              <w:rPr>
                <w:lang w:val="ro-MD"/>
              </w:rPr>
            </w:pPr>
            <w:r w:rsidRPr="00FF430B">
              <w:rPr>
                <w:lang w:val="ro-MD"/>
              </w:rPr>
              <w:t>Din „____”  _____ 20_______</w:t>
            </w:r>
          </w:p>
          <w:p w14:paraId="70A48726" w14:textId="77777777" w:rsidR="00C40ACD" w:rsidRPr="00FF430B" w:rsidRDefault="00C40ACD" w:rsidP="00E42047">
            <w:pPr>
              <w:tabs>
                <w:tab w:val="left" w:pos="2295"/>
              </w:tabs>
              <w:jc w:val="both"/>
              <w:rPr>
                <w:lang w:val="ro-MD"/>
              </w:rPr>
            </w:pPr>
          </w:p>
          <w:p w14:paraId="72E1ABEC" w14:textId="77777777" w:rsidR="00C40ACD" w:rsidRPr="00FF430B" w:rsidRDefault="00C40ACD" w:rsidP="00E42047">
            <w:pPr>
              <w:tabs>
                <w:tab w:val="left" w:pos="2295"/>
              </w:tabs>
              <w:jc w:val="both"/>
              <w:rPr>
                <w:lang w:val="ro-MD"/>
              </w:rPr>
            </w:pPr>
          </w:p>
          <w:p w14:paraId="568D64F5" w14:textId="77777777" w:rsidR="00C40ACD" w:rsidRPr="00FF430B" w:rsidRDefault="00C40ACD" w:rsidP="00E42047">
            <w:pPr>
              <w:tabs>
                <w:tab w:val="left" w:pos="2295"/>
              </w:tabs>
              <w:jc w:val="both"/>
              <w:rPr>
                <w:lang w:val="ro-MD"/>
              </w:rPr>
            </w:pPr>
          </w:p>
          <w:p w14:paraId="0966FE52" w14:textId="77777777" w:rsidR="00C40ACD" w:rsidRPr="00FF430B" w:rsidRDefault="00C40ACD" w:rsidP="00E42047">
            <w:pPr>
              <w:tabs>
                <w:tab w:val="left" w:pos="2295"/>
              </w:tabs>
              <w:jc w:val="both"/>
              <w:rPr>
                <w:lang w:val="ro-MD"/>
              </w:rPr>
            </w:pPr>
          </w:p>
          <w:p w14:paraId="4F37582B" w14:textId="77777777" w:rsidR="00C40ACD" w:rsidRPr="00FF430B" w:rsidRDefault="00C40ACD" w:rsidP="00E42047">
            <w:pPr>
              <w:tabs>
                <w:tab w:val="left" w:pos="2295"/>
              </w:tabs>
              <w:jc w:val="both"/>
              <w:rPr>
                <w:lang w:val="ro-MD"/>
              </w:rPr>
            </w:pPr>
          </w:p>
          <w:p w14:paraId="193E554C" w14:textId="77777777" w:rsidR="00C40ACD" w:rsidRPr="00FF430B" w:rsidRDefault="00C40ACD" w:rsidP="00E42047">
            <w:pPr>
              <w:tabs>
                <w:tab w:val="left" w:pos="2295"/>
              </w:tabs>
              <w:jc w:val="both"/>
              <w:rPr>
                <w:lang w:val="ro-MD"/>
              </w:rPr>
            </w:pPr>
          </w:p>
          <w:p w14:paraId="075AF8C3" w14:textId="77777777" w:rsidR="00C40ACD" w:rsidRPr="00FF430B" w:rsidRDefault="00C40ACD" w:rsidP="00E42047">
            <w:pPr>
              <w:tabs>
                <w:tab w:val="left" w:pos="2295"/>
              </w:tabs>
              <w:jc w:val="both"/>
              <w:rPr>
                <w:lang w:val="ro-MD"/>
              </w:rPr>
            </w:pPr>
          </w:p>
          <w:p w14:paraId="48061480" w14:textId="77777777" w:rsidR="00C40ACD" w:rsidRPr="00FF430B" w:rsidRDefault="00C40ACD" w:rsidP="00E42047">
            <w:pPr>
              <w:tabs>
                <w:tab w:val="left" w:pos="2295"/>
              </w:tabs>
              <w:jc w:val="both"/>
              <w:rPr>
                <w:lang w:val="ro-MD"/>
              </w:rPr>
            </w:pPr>
          </w:p>
          <w:p w14:paraId="2C4D4D2A" w14:textId="77777777" w:rsidR="00C40ACD" w:rsidRPr="00FF430B" w:rsidRDefault="00C40ACD" w:rsidP="00E42047">
            <w:pPr>
              <w:tabs>
                <w:tab w:val="left" w:pos="2295"/>
              </w:tabs>
              <w:jc w:val="both"/>
              <w:rPr>
                <w:b/>
                <w:lang w:val="ro-MD"/>
              </w:rPr>
            </w:pPr>
            <w:r w:rsidRPr="00FF430B">
              <w:rPr>
                <w:b/>
                <w:lang w:val="ro-MD"/>
              </w:rPr>
              <w:t xml:space="preserve">       SPECIFICAŢII TEHNICE</w:t>
            </w:r>
          </w:p>
          <w:p w14:paraId="2C9615DB" w14:textId="77777777" w:rsidR="00C40ACD" w:rsidRPr="00FF430B" w:rsidRDefault="00C40ACD" w:rsidP="00E42047">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C40ACD" w:rsidRPr="00EC30C2" w14:paraId="0A8F1F6B" w14:textId="77777777" w:rsidTr="00E4204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D144FC" w14:textId="77777777" w:rsidR="00C40ACD" w:rsidRPr="00FF430B" w:rsidRDefault="00C40ACD" w:rsidP="00E42047">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502388" w14:textId="77777777" w:rsidR="00C40ACD" w:rsidRPr="00FF430B" w:rsidRDefault="00C40ACD" w:rsidP="00E42047">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6FE3CA" w14:textId="77777777" w:rsidR="00C40ACD" w:rsidRPr="00FF430B" w:rsidRDefault="00C40ACD" w:rsidP="00E42047">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826585" w14:textId="77777777" w:rsidR="00C40ACD" w:rsidRPr="00FF430B" w:rsidRDefault="00C40ACD" w:rsidP="00E42047">
                  <w:pPr>
                    <w:jc w:val="center"/>
                    <w:rPr>
                      <w:b/>
                      <w:lang w:val="ro-MD"/>
                    </w:rPr>
                  </w:pPr>
                  <w:r w:rsidRPr="00FF430B">
                    <w:rPr>
                      <w:b/>
                      <w:lang w:val="ro-MD"/>
                    </w:rPr>
                    <w:t>Specificarea tehnică deplină solicitată de către autoritatea contractantă</w:t>
                  </w:r>
                </w:p>
                <w:p w14:paraId="147D6E72" w14:textId="77777777" w:rsidR="00C40ACD" w:rsidRPr="00FF430B" w:rsidRDefault="00C40ACD" w:rsidP="00E4204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02B7B3" w14:textId="77777777" w:rsidR="00C40ACD" w:rsidRPr="00FF430B" w:rsidRDefault="00C40ACD" w:rsidP="00E42047">
                  <w:pPr>
                    <w:jc w:val="center"/>
                    <w:rPr>
                      <w:b/>
                      <w:lang w:val="ro-MD"/>
                    </w:rPr>
                  </w:pPr>
                  <w:r w:rsidRPr="00FF430B">
                    <w:rPr>
                      <w:b/>
                      <w:bCs/>
                      <w:noProof w:val="0"/>
                      <w:lang w:val="ro-MD"/>
                    </w:rPr>
                    <w:t xml:space="preserve">Specificarea tehnică </w:t>
                  </w:r>
                  <w:r w:rsidRPr="00FF430B">
                    <w:rPr>
                      <w:b/>
                      <w:lang w:val="ro-MD"/>
                    </w:rPr>
                    <w:t>deplină propusă de către ofertant</w:t>
                  </w:r>
                </w:p>
                <w:p w14:paraId="224E0EEB" w14:textId="77777777" w:rsidR="00C40ACD" w:rsidRPr="00FF430B" w:rsidRDefault="00C40ACD" w:rsidP="00E42047">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9F0C63" w14:textId="77777777" w:rsidR="00C40ACD" w:rsidRPr="00FF430B" w:rsidRDefault="00C40ACD" w:rsidP="00E42047">
                  <w:pPr>
                    <w:ind w:right="943"/>
                    <w:jc w:val="center"/>
                    <w:rPr>
                      <w:b/>
                      <w:bCs/>
                      <w:noProof w:val="0"/>
                      <w:lang w:val="ro-MD"/>
                    </w:rPr>
                  </w:pPr>
                  <w:r w:rsidRPr="00FF430B">
                    <w:rPr>
                      <w:b/>
                      <w:bCs/>
                      <w:noProof w:val="0"/>
                      <w:lang w:val="ro-MD"/>
                    </w:rPr>
                    <w:t>Standarde de</w:t>
                  </w:r>
                </w:p>
                <w:p w14:paraId="1BAB0297" w14:textId="77777777" w:rsidR="00C40ACD" w:rsidRPr="00FF430B" w:rsidRDefault="00C40ACD" w:rsidP="00E42047">
                  <w:pPr>
                    <w:ind w:right="943"/>
                    <w:jc w:val="center"/>
                    <w:rPr>
                      <w:b/>
                      <w:bCs/>
                      <w:noProof w:val="0"/>
                      <w:lang w:val="ro-MD"/>
                    </w:rPr>
                  </w:pPr>
                  <w:r w:rsidRPr="00FF430B">
                    <w:rPr>
                      <w:b/>
                      <w:bCs/>
                      <w:noProof w:val="0"/>
                      <w:lang w:val="ro-MD"/>
                    </w:rPr>
                    <w:t>referinţă</w:t>
                  </w:r>
                </w:p>
              </w:tc>
            </w:tr>
            <w:tr w:rsidR="00C40ACD" w:rsidRPr="00EC30C2" w14:paraId="7E8E97D8" w14:textId="77777777" w:rsidTr="00E4204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50711" w14:textId="77777777" w:rsidR="00C40ACD" w:rsidRPr="00FF430B" w:rsidRDefault="00C40ACD" w:rsidP="00E4204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DCDDAF" w14:textId="77777777" w:rsidR="00C40ACD" w:rsidRPr="00FF430B" w:rsidRDefault="00C40ACD" w:rsidP="00E4204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31597F" w14:textId="77777777" w:rsidR="00C40ACD" w:rsidRPr="00FF430B" w:rsidRDefault="00C40ACD" w:rsidP="00E4204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43053A" w14:textId="77777777" w:rsidR="00C40ACD" w:rsidRPr="00FF430B" w:rsidRDefault="00C40ACD" w:rsidP="00E4204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C3C5E" w14:textId="77777777" w:rsidR="00C40ACD" w:rsidRPr="00FF430B" w:rsidRDefault="00C40ACD" w:rsidP="00E4204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4A1C3" w14:textId="77777777" w:rsidR="00C40ACD" w:rsidRPr="00FF430B" w:rsidRDefault="00C40ACD" w:rsidP="00E42047">
                  <w:pPr>
                    <w:jc w:val="both"/>
                    <w:rPr>
                      <w:noProof w:val="0"/>
                      <w:lang w:val="ro-MD"/>
                    </w:rPr>
                  </w:pPr>
                </w:p>
              </w:tc>
            </w:tr>
            <w:tr w:rsidR="00C40ACD" w:rsidRPr="00EC30C2" w14:paraId="3B0CA64B" w14:textId="77777777" w:rsidTr="00E4204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64382C" w14:textId="77777777" w:rsidR="00C40ACD" w:rsidRPr="00FF430B" w:rsidRDefault="00C40ACD" w:rsidP="00E4204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BCFD2" w14:textId="77777777" w:rsidR="00C40ACD" w:rsidRPr="00FF430B" w:rsidRDefault="00C40ACD" w:rsidP="00E4204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F06AFA" w14:textId="77777777" w:rsidR="00C40ACD" w:rsidRPr="00FF430B" w:rsidRDefault="00C40ACD" w:rsidP="00E4204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44E1CD" w14:textId="77777777" w:rsidR="00C40ACD" w:rsidRPr="00FF430B" w:rsidRDefault="00C40ACD" w:rsidP="00E4204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972BF2" w14:textId="77777777" w:rsidR="00C40ACD" w:rsidRPr="00FF430B" w:rsidRDefault="00C40ACD" w:rsidP="00E4204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7DBEC6" w14:textId="77777777" w:rsidR="00C40ACD" w:rsidRPr="00FF430B" w:rsidRDefault="00C40ACD" w:rsidP="00E42047">
                  <w:pPr>
                    <w:jc w:val="both"/>
                    <w:rPr>
                      <w:noProof w:val="0"/>
                      <w:lang w:val="ro-MD"/>
                    </w:rPr>
                  </w:pPr>
                </w:p>
              </w:tc>
            </w:tr>
            <w:tr w:rsidR="00C40ACD" w:rsidRPr="00EC30C2" w14:paraId="08664A0E" w14:textId="77777777" w:rsidTr="00E42047">
              <w:tc>
                <w:tcPr>
                  <w:tcW w:w="2261" w:type="dxa"/>
                  <w:gridSpan w:val="2"/>
                  <w:tcBorders>
                    <w:top w:val="single" w:sz="6" w:space="0" w:color="000000"/>
                    <w:left w:val="nil"/>
                    <w:bottom w:val="nil"/>
                    <w:right w:val="nil"/>
                  </w:tcBorders>
                </w:tcPr>
                <w:p w14:paraId="6F546874" w14:textId="77777777" w:rsidR="00C40ACD" w:rsidRPr="00FF430B" w:rsidRDefault="00C40ACD" w:rsidP="00E42047">
                  <w:pPr>
                    <w:jc w:val="both"/>
                    <w:rPr>
                      <w:noProof w:val="0"/>
                      <w:lang w:val="ro-MD"/>
                    </w:rPr>
                  </w:pPr>
                </w:p>
                <w:p w14:paraId="143828D9" w14:textId="77777777" w:rsidR="00C40ACD" w:rsidRPr="00FF430B" w:rsidRDefault="00C40ACD" w:rsidP="00E42047">
                  <w:pPr>
                    <w:jc w:val="both"/>
                    <w:rPr>
                      <w:noProof w:val="0"/>
                      <w:lang w:val="ro-MD"/>
                    </w:rPr>
                  </w:pPr>
                </w:p>
                <w:p w14:paraId="4983C64D" w14:textId="77777777" w:rsidR="00C40ACD" w:rsidRPr="00FF430B" w:rsidRDefault="00C40ACD" w:rsidP="00E42047">
                  <w:pPr>
                    <w:jc w:val="both"/>
                    <w:rPr>
                      <w:noProof w:val="0"/>
                      <w:lang w:val="ro-MD"/>
                    </w:rPr>
                  </w:pPr>
                </w:p>
                <w:p w14:paraId="5F5B5E06" w14:textId="77777777" w:rsidR="00C40ACD" w:rsidRPr="00FF430B" w:rsidRDefault="00C40ACD" w:rsidP="00E42047">
                  <w:pPr>
                    <w:jc w:val="both"/>
                    <w:rPr>
                      <w:noProof w:val="0"/>
                      <w:lang w:val="ro-MD"/>
                    </w:rPr>
                  </w:pPr>
                </w:p>
                <w:p w14:paraId="4F32F527" w14:textId="77777777" w:rsidR="00C40ACD" w:rsidRPr="00FF430B" w:rsidRDefault="00C40ACD" w:rsidP="00E42047">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0F3C55D" w14:textId="77777777" w:rsidR="00C40ACD" w:rsidRPr="00FF430B" w:rsidRDefault="00C40ACD" w:rsidP="00E42047">
                  <w:pPr>
                    <w:jc w:val="both"/>
                    <w:rPr>
                      <w:noProof w:val="0"/>
                      <w:lang w:val="ro-MD"/>
                    </w:rPr>
                  </w:pPr>
                  <w:r w:rsidRPr="00FF430B">
                    <w:rPr>
                      <w:noProof w:val="0"/>
                      <w:lang w:val="ro-MD"/>
                    </w:rPr>
                    <w:t> </w:t>
                  </w:r>
                </w:p>
                <w:p w14:paraId="52E765B6" w14:textId="77777777" w:rsidR="00C40ACD" w:rsidRPr="00FF430B" w:rsidRDefault="00C40ACD" w:rsidP="00E42047">
                  <w:pPr>
                    <w:jc w:val="center"/>
                    <w:rPr>
                      <w:b/>
                      <w:bCs/>
                      <w:noProof w:val="0"/>
                      <w:lang w:val="ro-MD"/>
                    </w:rPr>
                  </w:pPr>
                </w:p>
                <w:p w14:paraId="1235EABC" w14:textId="77777777" w:rsidR="00C40ACD" w:rsidRPr="00FF430B" w:rsidRDefault="00C40ACD" w:rsidP="00E42047">
                  <w:pPr>
                    <w:jc w:val="center"/>
                    <w:rPr>
                      <w:b/>
                      <w:bCs/>
                      <w:noProof w:val="0"/>
                      <w:lang w:val="ro-MD"/>
                    </w:rPr>
                  </w:pPr>
                </w:p>
                <w:p w14:paraId="397AEC30" w14:textId="77777777" w:rsidR="00C40ACD" w:rsidRPr="00FF430B" w:rsidRDefault="00C40ACD" w:rsidP="00E42047">
                  <w:pPr>
                    <w:jc w:val="center"/>
                    <w:rPr>
                      <w:b/>
                      <w:bCs/>
                      <w:noProof w:val="0"/>
                      <w:lang w:val="ro-MD"/>
                    </w:rPr>
                  </w:pPr>
                </w:p>
                <w:p w14:paraId="3BC3C8A0" w14:textId="77777777" w:rsidR="00C40ACD" w:rsidRPr="00FF430B" w:rsidRDefault="00C40ACD" w:rsidP="00E42047">
                  <w:pPr>
                    <w:jc w:val="center"/>
                    <w:rPr>
                      <w:b/>
                      <w:bCs/>
                      <w:noProof w:val="0"/>
                      <w:lang w:val="ro-MD"/>
                    </w:rPr>
                  </w:pPr>
                </w:p>
                <w:p w14:paraId="60F47E23" w14:textId="77777777" w:rsidR="00C40ACD" w:rsidRPr="00FF430B" w:rsidRDefault="00C40ACD" w:rsidP="00E42047">
                  <w:pPr>
                    <w:jc w:val="center"/>
                    <w:rPr>
                      <w:b/>
                      <w:bCs/>
                      <w:noProof w:val="0"/>
                      <w:lang w:val="ro-MD"/>
                    </w:rPr>
                  </w:pPr>
                </w:p>
                <w:p w14:paraId="1E97E0A7" w14:textId="77777777" w:rsidR="00C40ACD" w:rsidRPr="00FF430B" w:rsidRDefault="00C40ACD" w:rsidP="00E42047">
                  <w:pPr>
                    <w:jc w:val="center"/>
                    <w:rPr>
                      <w:b/>
                      <w:bCs/>
                      <w:noProof w:val="0"/>
                      <w:lang w:val="ro-MD"/>
                    </w:rPr>
                  </w:pPr>
                </w:p>
                <w:p w14:paraId="43923BA3" w14:textId="77777777" w:rsidR="00C40ACD" w:rsidRPr="00FF430B" w:rsidRDefault="00C40ACD" w:rsidP="00E42047">
                  <w:pPr>
                    <w:rPr>
                      <w:b/>
                      <w:bCs/>
                      <w:noProof w:val="0"/>
                      <w:lang w:val="ro-MD"/>
                    </w:rPr>
                  </w:pPr>
                  <w:r w:rsidRPr="00FF430B">
                    <w:rPr>
                      <w:b/>
                      <w:bCs/>
                      <w:noProof w:val="0"/>
                      <w:lang w:val="ro-MD"/>
                    </w:rPr>
                    <w:t xml:space="preserve">                 SEMNĂTURILE PĂRŢILOR</w:t>
                  </w:r>
                </w:p>
                <w:p w14:paraId="5C06B54E" w14:textId="77777777" w:rsidR="00C40ACD" w:rsidRPr="00FF430B" w:rsidRDefault="00C40ACD" w:rsidP="00E42047">
                  <w:pPr>
                    <w:rPr>
                      <w:noProof w:val="0"/>
                      <w:lang w:val="ro-MD"/>
                    </w:rPr>
                  </w:pPr>
                </w:p>
              </w:tc>
            </w:tr>
            <w:tr w:rsidR="00C40ACD" w:rsidRPr="00EC30C2" w14:paraId="64BE605B" w14:textId="77777777" w:rsidTr="00E42047">
              <w:tc>
                <w:tcPr>
                  <w:tcW w:w="4763" w:type="dxa"/>
                  <w:gridSpan w:val="4"/>
                  <w:tcBorders>
                    <w:top w:val="nil"/>
                    <w:left w:val="nil"/>
                    <w:bottom w:val="nil"/>
                    <w:right w:val="nil"/>
                  </w:tcBorders>
                  <w:tcMar>
                    <w:top w:w="24" w:type="dxa"/>
                    <w:left w:w="48" w:type="dxa"/>
                    <w:bottom w:w="24" w:type="dxa"/>
                    <w:right w:w="48" w:type="dxa"/>
                  </w:tcMar>
                  <w:hideMark/>
                </w:tcPr>
                <w:p w14:paraId="5733B0F5" w14:textId="77777777" w:rsidR="00C40ACD" w:rsidRPr="00FF430B" w:rsidRDefault="00C40ACD" w:rsidP="00E42047">
                  <w:pPr>
                    <w:jc w:val="center"/>
                    <w:rPr>
                      <w:noProof w:val="0"/>
                      <w:lang w:val="ro-MD"/>
                    </w:rPr>
                  </w:pPr>
                  <w:r w:rsidRPr="006A7C1C">
                    <w:rPr>
                      <w:b/>
                      <w:bCs/>
                      <w:noProof w:val="0"/>
                      <w:lang w:val="ro-MD"/>
                    </w:rPr>
                    <w:t>ANTREPRENORU</w:t>
                  </w:r>
                  <w:r>
                    <w:rPr>
                      <w:b/>
                      <w:bCs/>
                      <w:noProof w:val="0"/>
                      <w:lang w:val="ro-MD"/>
                    </w:rPr>
                    <w:t>L</w:t>
                  </w:r>
                </w:p>
                <w:p w14:paraId="751897D8" w14:textId="77777777" w:rsidR="00C40ACD" w:rsidRPr="00FF430B" w:rsidRDefault="00C40ACD" w:rsidP="00E42047">
                  <w:pPr>
                    <w:ind w:firstLine="567"/>
                    <w:jc w:val="both"/>
                    <w:rPr>
                      <w:noProof w:val="0"/>
                      <w:lang w:val="ro-MD"/>
                    </w:rPr>
                  </w:pPr>
                  <w:r w:rsidRPr="00FF430B">
                    <w:rPr>
                      <w:noProof w:val="0"/>
                      <w:lang w:val="ro-MD"/>
                    </w:rPr>
                    <w:t> </w:t>
                  </w:r>
                </w:p>
                <w:p w14:paraId="4B862870" w14:textId="77777777" w:rsidR="00C40ACD" w:rsidRPr="00FF430B" w:rsidRDefault="00C40ACD" w:rsidP="00E42047">
                  <w:pPr>
                    <w:ind w:firstLine="567"/>
                    <w:rPr>
                      <w:noProof w:val="0"/>
                      <w:lang w:val="ro-MD"/>
                    </w:rPr>
                  </w:pPr>
                </w:p>
                <w:p w14:paraId="74CA2AF9" w14:textId="77777777" w:rsidR="00C40ACD" w:rsidRPr="00FF430B" w:rsidRDefault="00C40ACD" w:rsidP="00E42047">
                  <w:pPr>
                    <w:ind w:firstLine="567"/>
                    <w:rPr>
                      <w:noProof w:val="0"/>
                      <w:lang w:val="ro-MD"/>
                    </w:rPr>
                  </w:pPr>
                </w:p>
              </w:tc>
              <w:tc>
                <w:tcPr>
                  <w:tcW w:w="50" w:type="dxa"/>
                  <w:tcBorders>
                    <w:top w:val="nil"/>
                    <w:left w:val="nil"/>
                    <w:bottom w:val="nil"/>
                    <w:right w:val="nil"/>
                  </w:tcBorders>
                </w:tcPr>
                <w:p w14:paraId="0ADF8DF1" w14:textId="77777777" w:rsidR="00C40ACD" w:rsidRPr="00FF430B" w:rsidRDefault="00C40ACD" w:rsidP="00E42047">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3D551737" w14:textId="77777777" w:rsidR="00C40ACD" w:rsidRPr="00FF430B" w:rsidRDefault="00C40ACD" w:rsidP="00E42047">
                  <w:pPr>
                    <w:rPr>
                      <w:noProof w:val="0"/>
                      <w:lang w:val="ro-MD"/>
                    </w:rPr>
                  </w:pPr>
                  <w:r w:rsidRPr="00FF430B">
                    <w:rPr>
                      <w:b/>
                      <w:bCs/>
                      <w:noProof w:val="0"/>
                      <w:lang w:val="ro-MD"/>
                    </w:rPr>
                    <w:t xml:space="preserve">                               BENEFICIAR</w:t>
                  </w:r>
                </w:p>
                <w:p w14:paraId="04686975" w14:textId="77777777" w:rsidR="00C40ACD" w:rsidRPr="00FF430B" w:rsidRDefault="00C40ACD" w:rsidP="00E42047">
                  <w:pPr>
                    <w:ind w:firstLine="567"/>
                    <w:jc w:val="both"/>
                    <w:rPr>
                      <w:noProof w:val="0"/>
                      <w:lang w:val="ro-MD"/>
                    </w:rPr>
                  </w:pPr>
                  <w:r w:rsidRPr="00FF430B">
                    <w:rPr>
                      <w:noProof w:val="0"/>
                      <w:lang w:val="ro-MD"/>
                    </w:rPr>
                    <w:t> </w:t>
                  </w:r>
                </w:p>
                <w:p w14:paraId="34A26421" w14:textId="77777777" w:rsidR="00C40ACD" w:rsidRPr="00FF430B" w:rsidRDefault="00C40ACD" w:rsidP="00E42047">
                  <w:pPr>
                    <w:rPr>
                      <w:noProof w:val="0"/>
                      <w:lang w:val="ro-MD"/>
                    </w:rPr>
                  </w:pPr>
                </w:p>
                <w:p w14:paraId="54E8096C" w14:textId="77777777" w:rsidR="00C40ACD" w:rsidRPr="00FF430B" w:rsidRDefault="00C40ACD" w:rsidP="00E42047">
                  <w:pPr>
                    <w:jc w:val="both"/>
                    <w:rPr>
                      <w:noProof w:val="0"/>
                      <w:lang w:val="ro-MD"/>
                    </w:rPr>
                  </w:pPr>
                </w:p>
              </w:tc>
            </w:tr>
          </w:tbl>
          <w:p w14:paraId="76836104" w14:textId="77777777" w:rsidR="00C40ACD" w:rsidRPr="00FF430B" w:rsidRDefault="00C40ACD" w:rsidP="00E42047">
            <w:pPr>
              <w:tabs>
                <w:tab w:val="left" w:pos="2295"/>
              </w:tabs>
              <w:jc w:val="both"/>
              <w:rPr>
                <w:lang w:val="ro-MD"/>
              </w:rPr>
            </w:pPr>
          </w:p>
          <w:p w14:paraId="292DCE1E" w14:textId="77777777" w:rsidR="00C40ACD" w:rsidRPr="00FF430B" w:rsidRDefault="00C40ACD" w:rsidP="00E42047">
            <w:pPr>
              <w:tabs>
                <w:tab w:val="left" w:pos="2295"/>
              </w:tabs>
              <w:jc w:val="both"/>
              <w:rPr>
                <w:lang w:val="ro-MD"/>
              </w:rPr>
            </w:pPr>
          </w:p>
          <w:p w14:paraId="5D490B85" w14:textId="77777777" w:rsidR="00C40ACD" w:rsidRPr="00FF430B" w:rsidRDefault="00C40ACD" w:rsidP="00E42047">
            <w:pPr>
              <w:tabs>
                <w:tab w:val="left" w:pos="2295"/>
              </w:tabs>
              <w:jc w:val="both"/>
              <w:rPr>
                <w:lang w:val="ro-MD"/>
              </w:rPr>
            </w:pPr>
          </w:p>
          <w:p w14:paraId="564BD71D" w14:textId="77777777" w:rsidR="00C40ACD" w:rsidRPr="00FF430B" w:rsidRDefault="00C40ACD" w:rsidP="00E42047">
            <w:pPr>
              <w:tabs>
                <w:tab w:val="left" w:pos="2295"/>
              </w:tabs>
              <w:jc w:val="both"/>
              <w:rPr>
                <w:lang w:val="ro-MD"/>
              </w:rPr>
            </w:pPr>
          </w:p>
          <w:p w14:paraId="36885FA8" w14:textId="77777777" w:rsidR="00C40ACD" w:rsidRPr="00FF430B" w:rsidRDefault="00C40ACD" w:rsidP="00E42047">
            <w:pPr>
              <w:tabs>
                <w:tab w:val="left" w:pos="2295"/>
              </w:tabs>
              <w:jc w:val="both"/>
              <w:rPr>
                <w:lang w:val="ro-MD"/>
              </w:rPr>
            </w:pPr>
          </w:p>
          <w:p w14:paraId="28CA8DFE" w14:textId="77777777" w:rsidR="00C40ACD" w:rsidRPr="00FF430B" w:rsidRDefault="00C40ACD" w:rsidP="00E42047">
            <w:pPr>
              <w:tabs>
                <w:tab w:val="left" w:pos="2295"/>
              </w:tabs>
              <w:jc w:val="both"/>
              <w:rPr>
                <w:lang w:val="ro-MD"/>
              </w:rPr>
            </w:pPr>
          </w:p>
          <w:p w14:paraId="7DB61A91" w14:textId="77777777" w:rsidR="00C40ACD" w:rsidRPr="00FF430B" w:rsidRDefault="00C40ACD" w:rsidP="00E42047">
            <w:pPr>
              <w:tabs>
                <w:tab w:val="left" w:pos="2295"/>
              </w:tabs>
              <w:jc w:val="both"/>
              <w:rPr>
                <w:lang w:val="ro-MD"/>
              </w:rPr>
            </w:pPr>
          </w:p>
          <w:p w14:paraId="4E262FF3" w14:textId="77777777" w:rsidR="00C40ACD" w:rsidRPr="00FF430B" w:rsidRDefault="00C40ACD" w:rsidP="00E42047">
            <w:pPr>
              <w:tabs>
                <w:tab w:val="left" w:pos="2295"/>
              </w:tabs>
              <w:jc w:val="both"/>
              <w:rPr>
                <w:lang w:val="ro-MD"/>
              </w:rPr>
            </w:pPr>
          </w:p>
          <w:p w14:paraId="2A0A601C" w14:textId="77777777" w:rsidR="00C40ACD" w:rsidRPr="00FF430B" w:rsidRDefault="00C40ACD" w:rsidP="00E42047">
            <w:pPr>
              <w:tabs>
                <w:tab w:val="left" w:pos="2295"/>
              </w:tabs>
              <w:jc w:val="both"/>
              <w:rPr>
                <w:lang w:val="ro-MD"/>
              </w:rPr>
            </w:pPr>
          </w:p>
          <w:p w14:paraId="6B15DC0D" w14:textId="77777777" w:rsidR="00C40ACD" w:rsidRPr="00FF430B" w:rsidRDefault="00C40ACD" w:rsidP="00E42047">
            <w:pPr>
              <w:tabs>
                <w:tab w:val="left" w:pos="2295"/>
              </w:tabs>
              <w:jc w:val="both"/>
              <w:rPr>
                <w:lang w:val="ro-MD"/>
              </w:rPr>
            </w:pPr>
          </w:p>
          <w:p w14:paraId="40A7BC4F" w14:textId="77777777" w:rsidR="00C40ACD" w:rsidRPr="00FF430B" w:rsidRDefault="00C40ACD" w:rsidP="00E42047">
            <w:pPr>
              <w:tabs>
                <w:tab w:val="left" w:pos="2295"/>
              </w:tabs>
              <w:jc w:val="both"/>
              <w:rPr>
                <w:lang w:val="ro-MD"/>
              </w:rPr>
            </w:pPr>
          </w:p>
          <w:p w14:paraId="7DEFF797" w14:textId="77777777" w:rsidR="00C40ACD" w:rsidRPr="00FF430B" w:rsidRDefault="00C40ACD" w:rsidP="00E42047">
            <w:pPr>
              <w:tabs>
                <w:tab w:val="left" w:pos="2295"/>
              </w:tabs>
              <w:jc w:val="both"/>
              <w:rPr>
                <w:lang w:val="ro-MD"/>
              </w:rPr>
            </w:pPr>
          </w:p>
          <w:p w14:paraId="79FA5456" w14:textId="77777777" w:rsidR="00C40ACD" w:rsidRPr="00FF430B" w:rsidRDefault="00C40ACD" w:rsidP="00E42047">
            <w:pPr>
              <w:tabs>
                <w:tab w:val="left" w:pos="2295"/>
              </w:tabs>
              <w:jc w:val="both"/>
              <w:rPr>
                <w:lang w:val="ro-MD"/>
              </w:rPr>
            </w:pPr>
          </w:p>
          <w:p w14:paraId="13826A72" w14:textId="77777777" w:rsidR="00C40ACD" w:rsidRPr="00FF430B" w:rsidRDefault="00C40ACD" w:rsidP="00E42047">
            <w:pPr>
              <w:tabs>
                <w:tab w:val="left" w:pos="2295"/>
              </w:tabs>
              <w:jc w:val="both"/>
              <w:rPr>
                <w:lang w:val="ro-MD"/>
              </w:rPr>
            </w:pPr>
          </w:p>
          <w:p w14:paraId="0D3A4CFE" w14:textId="77777777" w:rsidR="00C40ACD" w:rsidRDefault="00C40ACD" w:rsidP="00E42047">
            <w:pPr>
              <w:tabs>
                <w:tab w:val="left" w:pos="2295"/>
              </w:tabs>
              <w:jc w:val="both"/>
              <w:rPr>
                <w:lang w:val="ro-MD"/>
              </w:rPr>
            </w:pPr>
          </w:p>
          <w:p w14:paraId="10A85AE2" w14:textId="77777777" w:rsidR="00C40ACD" w:rsidRDefault="00C40ACD" w:rsidP="00E42047">
            <w:pPr>
              <w:tabs>
                <w:tab w:val="left" w:pos="2295"/>
              </w:tabs>
              <w:jc w:val="both"/>
              <w:rPr>
                <w:lang w:val="ro-MD"/>
              </w:rPr>
            </w:pPr>
          </w:p>
          <w:p w14:paraId="25B342D4" w14:textId="77777777" w:rsidR="00C40ACD" w:rsidRDefault="00C40ACD" w:rsidP="00E42047">
            <w:pPr>
              <w:tabs>
                <w:tab w:val="left" w:pos="2295"/>
              </w:tabs>
              <w:jc w:val="both"/>
              <w:rPr>
                <w:lang w:val="ro-MD"/>
              </w:rPr>
            </w:pPr>
          </w:p>
          <w:p w14:paraId="691797BB" w14:textId="77777777" w:rsidR="00C40ACD" w:rsidRPr="00FF430B" w:rsidRDefault="00C40ACD" w:rsidP="00E42047">
            <w:pPr>
              <w:tabs>
                <w:tab w:val="left" w:pos="2295"/>
              </w:tabs>
              <w:jc w:val="both"/>
              <w:rPr>
                <w:lang w:val="ro-MD"/>
              </w:rPr>
            </w:pPr>
          </w:p>
          <w:p w14:paraId="4924BD2C" w14:textId="77777777" w:rsidR="00C40ACD" w:rsidRPr="00FF430B" w:rsidRDefault="00C40ACD" w:rsidP="00E42047">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17A0B77" w14:textId="77777777" w:rsidR="00C40ACD" w:rsidRPr="00FF430B" w:rsidRDefault="00C40ACD" w:rsidP="00E42047">
            <w:pPr>
              <w:jc w:val="right"/>
              <w:rPr>
                <w:noProof w:val="0"/>
                <w:lang w:val="ro-MD"/>
              </w:rPr>
            </w:pPr>
            <w:r w:rsidRPr="00FF430B">
              <w:rPr>
                <w:noProof w:val="0"/>
                <w:lang w:val="ro-MD"/>
              </w:rPr>
              <w:t>la Contractul nr.__________</w:t>
            </w:r>
          </w:p>
          <w:p w14:paraId="62169CD6" w14:textId="77777777" w:rsidR="00C40ACD" w:rsidRPr="00FF430B" w:rsidRDefault="00C40ACD" w:rsidP="00E42047">
            <w:pPr>
              <w:jc w:val="right"/>
              <w:rPr>
                <w:noProof w:val="0"/>
                <w:lang w:val="ro-MD"/>
              </w:rPr>
            </w:pPr>
            <w:r w:rsidRPr="00FF430B">
              <w:rPr>
                <w:noProof w:val="0"/>
                <w:lang w:val="ro-MD"/>
              </w:rPr>
              <w:lastRenderedPageBreak/>
              <w:t>din “____” ________ 20___</w:t>
            </w:r>
          </w:p>
          <w:p w14:paraId="188B97F5" w14:textId="77777777" w:rsidR="00C40ACD" w:rsidRDefault="00C40ACD" w:rsidP="00E42047">
            <w:pPr>
              <w:keepNext/>
              <w:keepLines/>
              <w:spacing w:before="200"/>
              <w:jc w:val="both"/>
              <w:outlineLvl w:val="2"/>
              <w:rPr>
                <w:noProof w:val="0"/>
                <w:lang w:val="ro-MD"/>
              </w:rPr>
            </w:pPr>
          </w:p>
          <w:p w14:paraId="3E516028" w14:textId="77777777" w:rsidR="00C40ACD" w:rsidRPr="00FF430B" w:rsidRDefault="00C40ACD" w:rsidP="00E42047">
            <w:pPr>
              <w:keepNext/>
              <w:keepLines/>
              <w:spacing w:before="200"/>
              <w:jc w:val="both"/>
              <w:outlineLvl w:val="2"/>
              <w:rPr>
                <w:noProof w:val="0"/>
                <w:lang w:val="ro-MD"/>
              </w:rPr>
            </w:pPr>
          </w:p>
          <w:p w14:paraId="52E2A351" w14:textId="77777777" w:rsidR="00C40ACD" w:rsidRPr="00FF430B" w:rsidRDefault="00C40ACD" w:rsidP="00E42047">
            <w:pPr>
              <w:ind w:firstLine="567"/>
              <w:jc w:val="both"/>
              <w:rPr>
                <w:b/>
                <w:noProof w:val="0"/>
                <w:lang w:val="ro-MD"/>
              </w:rPr>
            </w:pPr>
            <w:r w:rsidRPr="00FF430B">
              <w:rPr>
                <w:b/>
                <w:noProof w:val="0"/>
                <w:lang w:val="ro-MD"/>
              </w:rPr>
              <w:t>SPECIFICAŢII DE PREŢ</w:t>
            </w:r>
          </w:p>
          <w:p w14:paraId="5BA02A86" w14:textId="77777777" w:rsidR="00C40ACD" w:rsidRPr="00FF430B" w:rsidRDefault="00C40ACD" w:rsidP="00E4204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40ACD" w:rsidRPr="00EC30C2" w14:paraId="4DD0EACF" w14:textId="77777777" w:rsidTr="00E4204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8C3730" w14:textId="77777777" w:rsidR="00C40ACD" w:rsidRPr="00FF430B" w:rsidRDefault="00C40ACD" w:rsidP="00E4204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2E047A" w14:textId="77777777" w:rsidR="00C40ACD" w:rsidRPr="00FF430B" w:rsidRDefault="00C40ACD" w:rsidP="00E42047">
                  <w:pPr>
                    <w:tabs>
                      <w:tab w:val="left" w:pos="235"/>
                      <w:tab w:val="left" w:pos="378"/>
                    </w:tabs>
                    <w:ind w:left="-923"/>
                    <w:jc w:val="center"/>
                    <w:rPr>
                      <w:b/>
                      <w:bCs/>
                      <w:noProof w:val="0"/>
                      <w:lang w:val="ro-MD"/>
                    </w:rPr>
                  </w:pPr>
                  <w:r w:rsidRPr="00FF430B">
                    <w:rPr>
                      <w:b/>
                      <w:bCs/>
                      <w:noProof w:val="0"/>
                      <w:lang w:val="ro-MD"/>
                    </w:rPr>
                    <w:t xml:space="preserve">          Denumirea</w:t>
                  </w:r>
                </w:p>
                <w:p w14:paraId="606EA691" w14:textId="77777777" w:rsidR="00C40ACD" w:rsidRPr="00FF430B" w:rsidRDefault="00C40ACD" w:rsidP="00E42047">
                  <w:pPr>
                    <w:tabs>
                      <w:tab w:val="left" w:pos="235"/>
                      <w:tab w:val="left" w:pos="378"/>
                    </w:tabs>
                    <w:ind w:left="-923"/>
                    <w:jc w:val="center"/>
                    <w:rPr>
                      <w:b/>
                      <w:bCs/>
                      <w:noProof w:val="0"/>
                      <w:lang w:val="ro-MD"/>
                    </w:rPr>
                  </w:pPr>
                  <w:r w:rsidRPr="00FF430B">
                    <w:rPr>
                      <w:b/>
                      <w:bCs/>
                      <w:noProof w:val="0"/>
                      <w:lang w:val="ro-MD"/>
                    </w:rPr>
                    <w:t xml:space="preserve">          lucrărilor</w:t>
                  </w:r>
                </w:p>
                <w:p w14:paraId="0FF8F83F" w14:textId="77777777" w:rsidR="00C40ACD" w:rsidRPr="00FF430B" w:rsidRDefault="00C40ACD" w:rsidP="00E42047">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584E1E" w14:textId="77777777" w:rsidR="00C40ACD" w:rsidRPr="00FF430B" w:rsidRDefault="00C40ACD" w:rsidP="00E42047">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B9CECF" w14:textId="77777777" w:rsidR="00C40ACD" w:rsidRPr="00FF430B" w:rsidRDefault="00C40ACD" w:rsidP="00E42047">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3FA2FB" w14:textId="77777777" w:rsidR="00C40ACD" w:rsidRPr="00FF430B" w:rsidRDefault="00C40ACD" w:rsidP="00E42047">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5C5179" w14:textId="77777777" w:rsidR="00C40ACD" w:rsidRPr="00FF430B" w:rsidRDefault="00C40ACD" w:rsidP="00E42047">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AE6413" w14:textId="77777777" w:rsidR="00C40ACD" w:rsidRPr="00FF430B" w:rsidRDefault="00C40ACD" w:rsidP="00E42047">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4213EE" w14:textId="77777777" w:rsidR="00C40ACD" w:rsidRPr="00FF430B" w:rsidRDefault="00C40ACD" w:rsidP="00E42047">
                  <w:pPr>
                    <w:jc w:val="center"/>
                    <w:rPr>
                      <w:b/>
                      <w:bCs/>
                      <w:noProof w:val="0"/>
                      <w:lang w:val="ro-MD"/>
                    </w:rPr>
                  </w:pPr>
                  <w:r w:rsidRPr="00FF430B">
                    <w:rPr>
                      <w:b/>
                      <w:bCs/>
                      <w:noProof w:val="0"/>
                      <w:lang w:val="ro-MD"/>
                    </w:rPr>
                    <w:t>Termenii de executare</w:t>
                  </w:r>
                </w:p>
                <w:p w14:paraId="650361EF" w14:textId="77777777" w:rsidR="00C40ACD" w:rsidRPr="00FF430B" w:rsidRDefault="00C40ACD" w:rsidP="00E42047">
                  <w:pPr>
                    <w:tabs>
                      <w:tab w:val="left" w:pos="1134"/>
                    </w:tabs>
                    <w:ind w:left="720"/>
                    <w:outlineLvl w:val="0"/>
                    <w:rPr>
                      <w:b/>
                      <w:bCs/>
                      <w:noProof w:val="0"/>
                      <w:lang w:val="ro-MD"/>
                    </w:rPr>
                  </w:pPr>
                </w:p>
              </w:tc>
            </w:tr>
            <w:tr w:rsidR="00C40ACD" w:rsidRPr="00EC30C2" w14:paraId="37567477" w14:textId="77777777" w:rsidTr="00E4204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CF0FF" w14:textId="77777777" w:rsidR="00C40ACD" w:rsidRPr="00FF430B" w:rsidRDefault="00C40ACD" w:rsidP="00E4204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652C2" w14:textId="77777777" w:rsidR="00C40ACD" w:rsidRPr="00FF430B" w:rsidRDefault="00C40ACD" w:rsidP="00E42047">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E1BA71" w14:textId="77777777" w:rsidR="00C40ACD" w:rsidRPr="00FF430B" w:rsidRDefault="00C40ACD" w:rsidP="00E4204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BA2C23" w14:textId="77777777" w:rsidR="00C40ACD" w:rsidRPr="00FF430B" w:rsidRDefault="00C40ACD" w:rsidP="00E4204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3BFF33" w14:textId="77777777" w:rsidR="00C40ACD" w:rsidRPr="00FF430B" w:rsidRDefault="00C40ACD" w:rsidP="00E4204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BA221D" w14:textId="77777777" w:rsidR="00C40ACD" w:rsidRPr="00FF430B" w:rsidRDefault="00C40ACD" w:rsidP="00E4204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BA388" w14:textId="77777777" w:rsidR="00C40ACD" w:rsidRPr="00FF430B" w:rsidRDefault="00C40ACD" w:rsidP="00E4204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D4896" w14:textId="77777777" w:rsidR="00C40ACD" w:rsidRPr="00FF430B" w:rsidRDefault="00C40ACD" w:rsidP="00E42047">
                  <w:pPr>
                    <w:keepNext/>
                    <w:keepLines/>
                    <w:spacing w:before="200"/>
                    <w:jc w:val="both"/>
                    <w:outlineLvl w:val="2"/>
                    <w:rPr>
                      <w:noProof w:val="0"/>
                      <w:lang w:val="ro-MD"/>
                    </w:rPr>
                  </w:pPr>
                </w:p>
              </w:tc>
            </w:tr>
            <w:tr w:rsidR="00C40ACD" w:rsidRPr="00EC30C2" w14:paraId="5E24E069" w14:textId="77777777" w:rsidTr="00E4204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EC822" w14:textId="77777777" w:rsidR="00C40ACD" w:rsidRPr="00FF430B" w:rsidRDefault="00C40ACD" w:rsidP="00E42047">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07E17" w14:textId="77777777" w:rsidR="00C40ACD" w:rsidRPr="00FF430B" w:rsidRDefault="00C40ACD" w:rsidP="00E4204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C22BF9" w14:textId="77777777" w:rsidR="00C40ACD" w:rsidRPr="00FF430B" w:rsidRDefault="00C40ACD" w:rsidP="00E4204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DAD5A" w14:textId="77777777" w:rsidR="00C40ACD" w:rsidRPr="00FF430B" w:rsidRDefault="00C40ACD" w:rsidP="00E4204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00A86" w14:textId="77777777" w:rsidR="00C40ACD" w:rsidRPr="00FF430B" w:rsidRDefault="00C40ACD" w:rsidP="00E4204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F06C54" w14:textId="77777777" w:rsidR="00C40ACD" w:rsidRPr="00FF430B" w:rsidRDefault="00C40ACD" w:rsidP="00E4204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8AE75" w14:textId="77777777" w:rsidR="00C40ACD" w:rsidRPr="00FF430B" w:rsidRDefault="00C40ACD" w:rsidP="00E4204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9789D" w14:textId="77777777" w:rsidR="00C40ACD" w:rsidRPr="00FF430B" w:rsidRDefault="00C40ACD" w:rsidP="00E42047">
                  <w:pPr>
                    <w:keepNext/>
                    <w:keepLines/>
                    <w:spacing w:before="200"/>
                    <w:jc w:val="both"/>
                    <w:outlineLvl w:val="2"/>
                    <w:rPr>
                      <w:noProof w:val="0"/>
                      <w:lang w:val="ro-MD"/>
                    </w:rPr>
                  </w:pPr>
                </w:p>
              </w:tc>
            </w:tr>
            <w:tr w:rsidR="00C40ACD" w:rsidRPr="00EC30C2" w14:paraId="1261235B" w14:textId="77777777" w:rsidTr="00E4204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7C1F54F" w14:textId="77777777" w:rsidR="00C40ACD" w:rsidRPr="00FF430B" w:rsidRDefault="00C40ACD" w:rsidP="00E42047">
                  <w:pPr>
                    <w:jc w:val="both"/>
                    <w:rPr>
                      <w:noProof w:val="0"/>
                      <w:lang w:val="ro-MD"/>
                    </w:rPr>
                  </w:pPr>
                  <w:r w:rsidRPr="00FF430B">
                    <w:rPr>
                      <w:noProof w:val="0"/>
                      <w:lang w:val="ro-MD"/>
                    </w:rPr>
                    <w:t> </w:t>
                  </w:r>
                </w:p>
                <w:p w14:paraId="76ECB761" w14:textId="77777777" w:rsidR="00C40ACD" w:rsidRPr="00FF430B" w:rsidRDefault="00C40ACD" w:rsidP="00E42047">
                  <w:pPr>
                    <w:keepNext/>
                    <w:keepLines/>
                    <w:spacing w:before="200"/>
                    <w:jc w:val="both"/>
                    <w:outlineLvl w:val="2"/>
                    <w:rPr>
                      <w:noProof w:val="0"/>
                      <w:lang w:val="ro-MD"/>
                    </w:rPr>
                  </w:pPr>
                </w:p>
                <w:p w14:paraId="724402B7" w14:textId="77777777" w:rsidR="00C40ACD" w:rsidRPr="00FF430B" w:rsidRDefault="00C40ACD" w:rsidP="00E42047">
                  <w:pPr>
                    <w:keepNext/>
                    <w:keepLines/>
                    <w:spacing w:before="200"/>
                    <w:jc w:val="both"/>
                    <w:outlineLvl w:val="2"/>
                    <w:rPr>
                      <w:noProof w:val="0"/>
                      <w:lang w:val="ro-MD"/>
                    </w:rPr>
                  </w:pPr>
                </w:p>
                <w:p w14:paraId="362917B3" w14:textId="77777777" w:rsidR="00C40ACD" w:rsidRPr="00FF430B" w:rsidRDefault="00C40ACD" w:rsidP="00E42047">
                  <w:pPr>
                    <w:keepNext/>
                    <w:keepLines/>
                    <w:spacing w:before="200"/>
                    <w:jc w:val="both"/>
                    <w:outlineLvl w:val="2"/>
                    <w:rPr>
                      <w:noProof w:val="0"/>
                      <w:lang w:val="ro-MD"/>
                    </w:rPr>
                  </w:pPr>
                </w:p>
                <w:p w14:paraId="617EF32F" w14:textId="77777777" w:rsidR="00C40ACD" w:rsidRPr="00FF430B" w:rsidRDefault="00C40ACD" w:rsidP="00E42047">
                  <w:pPr>
                    <w:keepNext/>
                    <w:keepLines/>
                    <w:spacing w:before="200"/>
                    <w:jc w:val="both"/>
                    <w:outlineLvl w:val="2"/>
                    <w:rPr>
                      <w:noProof w:val="0"/>
                      <w:lang w:val="ro-MD"/>
                    </w:rPr>
                  </w:pPr>
                </w:p>
                <w:p w14:paraId="5E444503" w14:textId="77777777" w:rsidR="00C40ACD" w:rsidRPr="00FF430B" w:rsidRDefault="00C40ACD" w:rsidP="00E42047">
                  <w:pPr>
                    <w:keepNext/>
                    <w:keepLines/>
                    <w:spacing w:before="200"/>
                    <w:jc w:val="both"/>
                    <w:outlineLvl w:val="2"/>
                    <w:rPr>
                      <w:noProof w:val="0"/>
                      <w:lang w:val="ro-MD"/>
                    </w:rPr>
                  </w:pPr>
                </w:p>
                <w:p w14:paraId="7C18765A" w14:textId="77777777" w:rsidR="00C40ACD" w:rsidRPr="00FF430B" w:rsidRDefault="00C40ACD" w:rsidP="00E42047">
                  <w:pPr>
                    <w:keepNext/>
                    <w:keepLines/>
                    <w:spacing w:before="200"/>
                    <w:jc w:val="both"/>
                    <w:outlineLvl w:val="2"/>
                    <w:rPr>
                      <w:noProof w:val="0"/>
                      <w:lang w:val="ro-MD"/>
                    </w:rPr>
                  </w:pPr>
                </w:p>
                <w:p w14:paraId="51815AF9" w14:textId="77777777" w:rsidR="00C40ACD" w:rsidRDefault="00C40ACD" w:rsidP="00E42047">
                  <w:pPr>
                    <w:jc w:val="center"/>
                    <w:rPr>
                      <w:b/>
                      <w:bCs/>
                      <w:noProof w:val="0"/>
                      <w:lang w:val="ro-MD"/>
                    </w:rPr>
                  </w:pPr>
                  <w:r w:rsidRPr="00FF430B">
                    <w:rPr>
                      <w:b/>
                      <w:bCs/>
                      <w:noProof w:val="0"/>
                      <w:lang w:val="ro-MD"/>
                    </w:rPr>
                    <w:t>SEMNĂTURILE PĂRŢILOR</w:t>
                  </w:r>
                </w:p>
                <w:p w14:paraId="6A8BDB18" w14:textId="77777777" w:rsidR="00C40ACD" w:rsidRPr="00FF430B" w:rsidRDefault="00C40ACD" w:rsidP="00E42047">
                  <w:pPr>
                    <w:jc w:val="center"/>
                    <w:rPr>
                      <w:noProof w:val="0"/>
                      <w:lang w:val="ro-MD"/>
                    </w:rPr>
                  </w:pPr>
                </w:p>
              </w:tc>
            </w:tr>
            <w:tr w:rsidR="00C40ACD" w:rsidRPr="00EC30C2" w14:paraId="1DBD3E2E" w14:textId="77777777" w:rsidTr="00E42047">
              <w:tc>
                <w:tcPr>
                  <w:tcW w:w="5303" w:type="dxa"/>
                  <w:gridSpan w:val="5"/>
                  <w:tcBorders>
                    <w:top w:val="nil"/>
                    <w:left w:val="nil"/>
                    <w:bottom w:val="nil"/>
                    <w:right w:val="nil"/>
                  </w:tcBorders>
                  <w:tcMar>
                    <w:top w:w="24" w:type="dxa"/>
                    <w:left w:w="48" w:type="dxa"/>
                    <w:bottom w:w="24" w:type="dxa"/>
                    <w:right w:w="48" w:type="dxa"/>
                  </w:tcMar>
                  <w:hideMark/>
                </w:tcPr>
                <w:p w14:paraId="3396024C" w14:textId="77777777" w:rsidR="00C40ACD" w:rsidRPr="00FF430B" w:rsidRDefault="00C40ACD" w:rsidP="00E42047">
                  <w:pPr>
                    <w:jc w:val="center"/>
                    <w:rPr>
                      <w:noProof w:val="0"/>
                      <w:lang w:val="ro-MD"/>
                    </w:rPr>
                  </w:pPr>
                  <w:r w:rsidRPr="00FF430B">
                    <w:rPr>
                      <w:b/>
                      <w:bCs/>
                      <w:noProof w:val="0"/>
                      <w:lang w:val="ro-MD"/>
                    </w:rPr>
                    <w:t>ANTREPRENOR</w:t>
                  </w:r>
                </w:p>
                <w:p w14:paraId="1CE2E5D8" w14:textId="77777777" w:rsidR="00C40ACD" w:rsidRPr="00FF430B" w:rsidRDefault="00C40ACD" w:rsidP="00E42047">
                  <w:pPr>
                    <w:tabs>
                      <w:tab w:val="left" w:pos="1134"/>
                    </w:tabs>
                    <w:ind w:left="720"/>
                    <w:outlineLvl w:val="0"/>
                    <w:rPr>
                      <w:noProof w:val="0"/>
                      <w:lang w:val="ro-MD"/>
                    </w:rPr>
                  </w:pPr>
                </w:p>
                <w:p w14:paraId="479846D7" w14:textId="77777777" w:rsidR="00C40ACD" w:rsidRPr="00FF430B" w:rsidRDefault="00C40ACD" w:rsidP="00E42047">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7E288DD" w14:textId="77777777" w:rsidR="00C40ACD" w:rsidRPr="00FF430B" w:rsidRDefault="00C40ACD" w:rsidP="00E42047">
                  <w:pPr>
                    <w:jc w:val="center"/>
                    <w:rPr>
                      <w:noProof w:val="0"/>
                      <w:lang w:val="ro-MD"/>
                    </w:rPr>
                  </w:pPr>
                  <w:r w:rsidRPr="00FF430B">
                    <w:rPr>
                      <w:b/>
                      <w:bCs/>
                      <w:noProof w:val="0"/>
                      <w:lang w:val="ro-MD"/>
                    </w:rPr>
                    <w:t>BENEFICIAR</w:t>
                  </w:r>
                </w:p>
                <w:p w14:paraId="08A94933" w14:textId="77777777" w:rsidR="00C40ACD" w:rsidRPr="00FF430B" w:rsidRDefault="00C40ACD" w:rsidP="00E42047">
                  <w:pPr>
                    <w:ind w:firstLine="567"/>
                    <w:jc w:val="both"/>
                    <w:rPr>
                      <w:noProof w:val="0"/>
                      <w:lang w:val="ro-MD"/>
                    </w:rPr>
                  </w:pPr>
                  <w:r w:rsidRPr="00FF430B">
                    <w:rPr>
                      <w:noProof w:val="0"/>
                      <w:lang w:val="ro-MD"/>
                    </w:rPr>
                    <w:t> </w:t>
                  </w:r>
                </w:p>
                <w:p w14:paraId="6169E4DE" w14:textId="77777777" w:rsidR="00C40ACD" w:rsidRPr="00FF430B" w:rsidRDefault="00C40ACD" w:rsidP="00E42047">
                  <w:pPr>
                    <w:keepNext/>
                    <w:keepLines/>
                    <w:spacing w:before="200"/>
                    <w:ind w:firstLine="567"/>
                    <w:jc w:val="both"/>
                    <w:outlineLvl w:val="2"/>
                    <w:rPr>
                      <w:noProof w:val="0"/>
                      <w:lang w:val="ro-MD"/>
                    </w:rPr>
                  </w:pPr>
                </w:p>
                <w:p w14:paraId="367E1375" w14:textId="77777777" w:rsidR="00C40ACD" w:rsidRPr="00FF430B" w:rsidRDefault="00C40ACD" w:rsidP="00E42047">
                  <w:pPr>
                    <w:ind w:firstLine="567"/>
                    <w:jc w:val="both"/>
                    <w:rPr>
                      <w:noProof w:val="0"/>
                      <w:lang w:val="ro-MD"/>
                    </w:rPr>
                  </w:pPr>
                </w:p>
              </w:tc>
            </w:tr>
          </w:tbl>
          <w:p w14:paraId="000739EA" w14:textId="77777777" w:rsidR="00C40ACD" w:rsidRPr="00FF430B" w:rsidRDefault="00C40ACD" w:rsidP="00E42047">
            <w:pPr>
              <w:tabs>
                <w:tab w:val="left" w:pos="2295"/>
              </w:tabs>
              <w:jc w:val="both"/>
              <w:rPr>
                <w:lang w:val="ro-MD"/>
              </w:rPr>
            </w:pPr>
          </w:p>
          <w:p w14:paraId="30457943" w14:textId="77777777" w:rsidR="00C40ACD" w:rsidRPr="00FF430B" w:rsidRDefault="00C40ACD" w:rsidP="00E42047">
            <w:pPr>
              <w:tabs>
                <w:tab w:val="left" w:pos="2295"/>
              </w:tabs>
              <w:jc w:val="both"/>
              <w:rPr>
                <w:lang w:val="ro-MD"/>
              </w:rPr>
            </w:pPr>
          </w:p>
          <w:p w14:paraId="7449BC1B" w14:textId="77777777" w:rsidR="00C40ACD" w:rsidRPr="00FF430B" w:rsidRDefault="00C40ACD" w:rsidP="00E42047">
            <w:pPr>
              <w:tabs>
                <w:tab w:val="left" w:pos="2295"/>
              </w:tabs>
              <w:jc w:val="both"/>
              <w:rPr>
                <w:lang w:val="ro-MD"/>
              </w:rPr>
            </w:pPr>
          </w:p>
          <w:p w14:paraId="4BC24B33" w14:textId="77777777" w:rsidR="00C40ACD" w:rsidRPr="00FF430B" w:rsidRDefault="00C40ACD" w:rsidP="00E42047">
            <w:pPr>
              <w:tabs>
                <w:tab w:val="left" w:pos="2295"/>
              </w:tabs>
              <w:jc w:val="both"/>
              <w:rPr>
                <w:lang w:val="ro-MD"/>
              </w:rPr>
            </w:pPr>
          </w:p>
          <w:p w14:paraId="77CBB2E0" w14:textId="77777777" w:rsidR="00C40ACD" w:rsidRPr="00FF430B" w:rsidRDefault="00C40ACD" w:rsidP="00E42047">
            <w:pPr>
              <w:tabs>
                <w:tab w:val="left" w:pos="2295"/>
              </w:tabs>
              <w:jc w:val="both"/>
              <w:rPr>
                <w:lang w:val="ro-MD"/>
              </w:rPr>
            </w:pPr>
          </w:p>
          <w:p w14:paraId="5C9A22ED" w14:textId="77777777" w:rsidR="00C40ACD" w:rsidRPr="00FF430B" w:rsidRDefault="00C40ACD" w:rsidP="00E42047">
            <w:pPr>
              <w:tabs>
                <w:tab w:val="left" w:pos="2295"/>
              </w:tabs>
              <w:jc w:val="both"/>
              <w:rPr>
                <w:lang w:val="ro-MD"/>
              </w:rPr>
            </w:pPr>
          </w:p>
          <w:p w14:paraId="203AB923" w14:textId="77777777" w:rsidR="00C40ACD" w:rsidRPr="00FF430B" w:rsidRDefault="00C40ACD" w:rsidP="00E42047">
            <w:pPr>
              <w:tabs>
                <w:tab w:val="left" w:pos="2295"/>
              </w:tabs>
              <w:jc w:val="both"/>
              <w:rPr>
                <w:lang w:val="ro-MD"/>
              </w:rPr>
            </w:pPr>
          </w:p>
          <w:p w14:paraId="07DD41CB" w14:textId="77777777" w:rsidR="00C40ACD" w:rsidRPr="00FF430B" w:rsidRDefault="00C40ACD" w:rsidP="00E42047">
            <w:pPr>
              <w:tabs>
                <w:tab w:val="left" w:pos="2295"/>
              </w:tabs>
              <w:jc w:val="both"/>
              <w:rPr>
                <w:lang w:val="ro-MD"/>
              </w:rPr>
            </w:pPr>
          </w:p>
          <w:p w14:paraId="4E31C690" w14:textId="77777777" w:rsidR="00C40ACD" w:rsidRPr="00FF430B" w:rsidRDefault="00C40ACD" w:rsidP="00E42047">
            <w:pPr>
              <w:tabs>
                <w:tab w:val="left" w:pos="2295"/>
              </w:tabs>
              <w:jc w:val="both"/>
              <w:rPr>
                <w:lang w:val="ro-MD"/>
              </w:rPr>
            </w:pPr>
          </w:p>
          <w:p w14:paraId="669B5688" w14:textId="77777777" w:rsidR="00C40ACD" w:rsidRDefault="00C40ACD" w:rsidP="00E42047">
            <w:pPr>
              <w:tabs>
                <w:tab w:val="left" w:pos="2295"/>
              </w:tabs>
              <w:jc w:val="both"/>
              <w:rPr>
                <w:lang w:val="ro-MD"/>
              </w:rPr>
            </w:pPr>
          </w:p>
          <w:p w14:paraId="70537F89" w14:textId="77777777" w:rsidR="00C40ACD" w:rsidRDefault="00C40ACD" w:rsidP="00E42047">
            <w:pPr>
              <w:tabs>
                <w:tab w:val="left" w:pos="2295"/>
              </w:tabs>
              <w:jc w:val="both"/>
              <w:rPr>
                <w:lang w:val="ro-MD"/>
              </w:rPr>
            </w:pPr>
          </w:p>
          <w:p w14:paraId="4E50ACB2" w14:textId="77777777" w:rsidR="00C40ACD" w:rsidRDefault="00C40ACD" w:rsidP="00E42047">
            <w:pPr>
              <w:tabs>
                <w:tab w:val="left" w:pos="2295"/>
              </w:tabs>
              <w:jc w:val="both"/>
              <w:rPr>
                <w:lang w:val="ro-MD"/>
              </w:rPr>
            </w:pPr>
          </w:p>
          <w:p w14:paraId="07FE014F" w14:textId="77777777" w:rsidR="00C40ACD" w:rsidRDefault="00C40ACD" w:rsidP="00E42047">
            <w:pPr>
              <w:tabs>
                <w:tab w:val="left" w:pos="2295"/>
              </w:tabs>
              <w:jc w:val="both"/>
              <w:rPr>
                <w:lang w:val="ro-MD"/>
              </w:rPr>
            </w:pPr>
          </w:p>
          <w:p w14:paraId="3684E29B" w14:textId="77777777" w:rsidR="00C40ACD" w:rsidRDefault="00C40ACD" w:rsidP="00E42047">
            <w:pPr>
              <w:tabs>
                <w:tab w:val="left" w:pos="2295"/>
              </w:tabs>
              <w:jc w:val="both"/>
              <w:rPr>
                <w:lang w:val="ro-MD"/>
              </w:rPr>
            </w:pPr>
          </w:p>
          <w:p w14:paraId="22F622E9" w14:textId="77777777" w:rsidR="00C40ACD" w:rsidRPr="00FF430B" w:rsidRDefault="00C40ACD" w:rsidP="00E42047">
            <w:pPr>
              <w:tabs>
                <w:tab w:val="left" w:pos="2295"/>
              </w:tabs>
              <w:jc w:val="both"/>
              <w:rPr>
                <w:lang w:val="ro-MD"/>
              </w:rPr>
            </w:pPr>
          </w:p>
          <w:p w14:paraId="57A60CE0" w14:textId="77777777" w:rsidR="00C40ACD" w:rsidRPr="00FF430B" w:rsidRDefault="00C40ACD" w:rsidP="00E42047">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1848CB1D" w14:textId="77777777" w:rsidR="00C40ACD" w:rsidRPr="00FF430B" w:rsidRDefault="00C40ACD" w:rsidP="00E42047">
            <w:pPr>
              <w:jc w:val="right"/>
              <w:rPr>
                <w:noProof w:val="0"/>
                <w:lang w:val="ro-MD"/>
              </w:rPr>
            </w:pPr>
            <w:r w:rsidRPr="00FF430B">
              <w:rPr>
                <w:noProof w:val="0"/>
                <w:lang w:val="ro-MD"/>
              </w:rPr>
              <w:t>la Documentația standard nr._____</w:t>
            </w:r>
          </w:p>
          <w:p w14:paraId="3BA4D3EE" w14:textId="77777777" w:rsidR="00C40ACD" w:rsidRPr="00FF430B" w:rsidRDefault="00C40ACD" w:rsidP="00E42047">
            <w:pPr>
              <w:jc w:val="right"/>
              <w:rPr>
                <w:noProof w:val="0"/>
                <w:lang w:val="ro-MD"/>
              </w:rPr>
            </w:pPr>
            <w:r w:rsidRPr="00FF430B">
              <w:rPr>
                <w:noProof w:val="0"/>
                <w:lang w:val="ro-MD"/>
              </w:rPr>
              <w:t>din “____” ________ 20___</w:t>
            </w:r>
          </w:p>
          <w:p w14:paraId="3D63145F" w14:textId="77777777" w:rsidR="00C40ACD" w:rsidRPr="00FF430B" w:rsidRDefault="00C40ACD" w:rsidP="00E42047">
            <w:pPr>
              <w:tabs>
                <w:tab w:val="left" w:pos="2295"/>
              </w:tabs>
              <w:jc w:val="both"/>
              <w:rPr>
                <w:lang w:val="ro-MD"/>
              </w:rPr>
            </w:pPr>
          </w:p>
          <w:p w14:paraId="1D116238" w14:textId="77777777" w:rsidR="00C40ACD" w:rsidRPr="00FF430B" w:rsidRDefault="00C40ACD" w:rsidP="00E42047">
            <w:pPr>
              <w:tabs>
                <w:tab w:val="left" w:pos="2295"/>
              </w:tabs>
              <w:jc w:val="both"/>
              <w:rPr>
                <w:lang w:val="ro-MD"/>
              </w:rPr>
            </w:pPr>
          </w:p>
          <w:p w14:paraId="3EF1D2CA" w14:textId="77777777" w:rsidR="00C40ACD" w:rsidRPr="00FF430B" w:rsidRDefault="00C40ACD" w:rsidP="00E42047">
            <w:pPr>
              <w:tabs>
                <w:tab w:val="left" w:pos="2295"/>
              </w:tabs>
              <w:jc w:val="both"/>
              <w:rPr>
                <w:lang w:val="ro-MD"/>
              </w:rPr>
            </w:pPr>
          </w:p>
          <w:p w14:paraId="5E305E0E" w14:textId="77777777" w:rsidR="00C40ACD" w:rsidRPr="00FF430B" w:rsidRDefault="00C40ACD" w:rsidP="00E42047">
            <w:pPr>
              <w:jc w:val="center"/>
              <w:rPr>
                <w:b/>
                <w:noProof w:val="0"/>
                <w:lang w:val="ro-MD"/>
              </w:rPr>
            </w:pPr>
            <w:r w:rsidRPr="00FF430B">
              <w:rPr>
                <w:b/>
                <w:noProof w:val="0"/>
                <w:lang w:val="ro-MD"/>
              </w:rPr>
              <w:lastRenderedPageBreak/>
              <w:t>CONTRACT – MODEL</w:t>
            </w:r>
          </w:p>
          <w:p w14:paraId="009534A7" w14:textId="77777777" w:rsidR="00C40ACD" w:rsidRPr="00FF430B" w:rsidRDefault="00C40ACD" w:rsidP="00E42047">
            <w:pPr>
              <w:jc w:val="center"/>
              <w:rPr>
                <w:b/>
                <w:noProof w:val="0"/>
                <w:lang w:val="ro-MD"/>
              </w:rPr>
            </w:pPr>
          </w:p>
          <w:p w14:paraId="77119DEA" w14:textId="77777777" w:rsidR="00C40ACD" w:rsidRPr="00FF430B" w:rsidRDefault="00C40ACD" w:rsidP="00E42047">
            <w:pPr>
              <w:tabs>
                <w:tab w:val="left" w:pos="2295"/>
              </w:tabs>
              <w:jc w:val="both"/>
              <w:rPr>
                <w:lang w:val="ro-MD"/>
              </w:rPr>
            </w:pPr>
          </w:p>
          <w:p w14:paraId="79E42380" w14:textId="77777777" w:rsidR="00C40ACD" w:rsidRPr="00FF430B" w:rsidRDefault="00C40ACD" w:rsidP="00E4204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4032D6DE" w14:textId="77777777" w:rsidR="00C40ACD" w:rsidRPr="00FF430B" w:rsidRDefault="00C40ACD" w:rsidP="00E42047">
            <w:pPr>
              <w:jc w:val="center"/>
              <w:rPr>
                <w:b/>
                <w:i/>
                <w:lang w:val="ro-MD"/>
              </w:rPr>
            </w:pPr>
            <w:r w:rsidRPr="00FF430B">
              <w:rPr>
                <w:b/>
                <w:lang w:val="ro-MD"/>
              </w:rPr>
              <w:t xml:space="preserve">de achiziţionare aserviciilor de proiectare </w:t>
            </w:r>
          </w:p>
          <w:p w14:paraId="7969D5BE" w14:textId="77777777" w:rsidR="00C40ACD" w:rsidRPr="00FF430B" w:rsidRDefault="00C40ACD" w:rsidP="00E42047">
            <w:pPr>
              <w:tabs>
                <w:tab w:val="left" w:pos="2295"/>
              </w:tabs>
              <w:jc w:val="both"/>
              <w:rPr>
                <w:lang w:val="ro-MD"/>
              </w:rPr>
            </w:pPr>
          </w:p>
          <w:p w14:paraId="6C39C4B8" w14:textId="77777777" w:rsidR="00C40ACD" w:rsidRPr="00FF430B" w:rsidRDefault="00C40ACD" w:rsidP="00E42047">
            <w:pPr>
              <w:rPr>
                <w:i/>
                <w:lang w:val="ro-MD"/>
              </w:rPr>
            </w:pPr>
            <w:r w:rsidRPr="00FF430B">
              <w:rPr>
                <w:b/>
                <w:lang w:val="ro-MD"/>
              </w:rPr>
              <w:t xml:space="preserve">”___” _____________  202..                                                                 </w:t>
            </w:r>
            <w:r w:rsidRPr="00FF430B">
              <w:rPr>
                <w:lang w:val="ro-MD"/>
              </w:rPr>
              <w:t>oraș/municipiu</w:t>
            </w:r>
            <w:r w:rsidRPr="00FF430B">
              <w:rPr>
                <w:b/>
                <w:lang w:val="ro-MD"/>
              </w:rPr>
              <w:t>…...………</w:t>
            </w:r>
          </w:p>
          <w:p w14:paraId="7F3CB9DB" w14:textId="77777777" w:rsidR="00C40ACD" w:rsidRPr="00FF430B" w:rsidRDefault="00C40ACD" w:rsidP="00E42047">
            <w:pPr>
              <w:tabs>
                <w:tab w:val="left" w:pos="2295"/>
              </w:tabs>
              <w:jc w:val="both"/>
              <w:rPr>
                <w:lang w:val="ro-MD"/>
              </w:rPr>
            </w:pPr>
          </w:p>
          <w:p w14:paraId="57B2FFDE" w14:textId="77777777" w:rsidR="00C40ACD" w:rsidRPr="00FF430B" w:rsidRDefault="00C40ACD" w:rsidP="00E42047">
            <w:pPr>
              <w:pStyle w:val="a"/>
              <w:numPr>
                <w:ilvl w:val="0"/>
                <w:numId w:val="33"/>
              </w:numPr>
              <w:jc w:val="center"/>
              <w:rPr>
                <w:b/>
                <w:kern w:val="28"/>
                <w:lang w:val="ro-MD"/>
              </w:rPr>
            </w:pPr>
            <w:r w:rsidRPr="00FF430B">
              <w:rPr>
                <w:b/>
                <w:kern w:val="28"/>
                <w:lang w:val="ro-MD"/>
              </w:rPr>
              <w:t>PARTEA GENERALĂ</w:t>
            </w:r>
          </w:p>
          <w:p w14:paraId="090EC47D" w14:textId="77777777" w:rsidR="00C40ACD" w:rsidRPr="00FF430B" w:rsidRDefault="00C40ACD" w:rsidP="00E42047">
            <w:pPr>
              <w:pStyle w:val="a"/>
              <w:numPr>
                <w:ilvl w:val="0"/>
                <w:numId w:val="0"/>
              </w:numPr>
              <w:ind w:left="3240"/>
              <w:rPr>
                <w:kern w:val="28"/>
                <w:sz w:val="20"/>
                <w:szCs w:val="20"/>
                <w:lang w:val="ro-MD"/>
              </w:rPr>
            </w:pPr>
            <w:r w:rsidRPr="00FF430B">
              <w:rPr>
                <w:kern w:val="28"/>
                <w:sz w:val="20"/>
                <w:szCs w:val="20"/>
                <w:lang w:val="ro-MD"/>
              </w:rPr>
              <w:t xml:space="preserve">                    (OBLIGATORIU)</w:t>
            </w:r>
          </w:p>
          <w:p w14:paraId="1694A4E9" w14:textId="77777777" w:rsidR="00C40ACD" w:rsidRPr="00FF430B" w:rsidRDefault="00C40ACD" w:rsidP="00E4204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C40ACD" w:rsidRPr="00EC30C2" w14:paraId="247B3783" w14:textId="77777777" w:rsidTr="00E42047">
              <w:tc>
                <w:tcPr>
                  <w:tcW w:w="2650" w:type="pct"/>
                </w:tcPr>
                <w:p w14:paraId="5F874CA5" w14:textId="77777777" w:rsidR="00C40ACD" w:rsidRPr="00FF430B" w:rsidRDefault="00C40ACD" w:rsidP="00E42047">
                  <w:pPr>
                    <w:jc w:val="both"/>
                    <w:rPr>
                      <w:b/>
                      <w:lang w:val="ro-MD"/>
                    </w:rPr>
                  </w:pPr>
                  <w:r w:rsidRPr="00FF430B">
                    <w:rPr>
                      <w:b/>
                      <w:lang w:val="ro-MD"/>
                    </w:rPr>
                    <w:t>Beneficiar</w:t>
                  </w:r>
                </w:p>
              </w:tc>
              <w:tc>
                <w:tcPr>
                  <w:tcW w:w="2350" w:type="pct"/>
                </w:tcPr>
                <w:p w14:paraId="64943326" w14:textId="77777777" w:rsidR="00C40ACD" w:rsidRPr="00FF430B" w:rsidRDefault="00C40ACD" w:rsidP="00E42047">
                  <w:pPr>
                    <w:jc w:val="both"/>
                    <w:rPr>
                      <w:b/>
                      <w:lang w:val="ro-MD"/>
                    </w:rPr>
                  </w:pPr>
                  <w:r w:rsidRPr="00FF430B">
                    <w:rPr>
                      <w:b/>
                      <w:lang w:val="ro-MD"/>
                    </w:rPr>
                    <w:t>Antreprenor</w:t>
                  </w:r>
                </w:p>
              </w:tc>
            </w:tr>
            <w:tr w:rsidR="00C40ACD" w:rsidRPr="00EC30C2" w14:paraId="23CEA496" w14:textId="77777777" w:rsidTr="00E42047">
              <w:tc>
                <w:tcPr>
                  <w:tcW w:w="2650" w:type="pct"/>
                </w:tcPr>
                <w:p w14:paraId="260D55FD" w14:textId="77777777" w:rsidR="00C40ACD" w:rsidRPr="00FF430B" w:rsidRDefault="00C40ACD" w:rsidP="00E42047">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68A883A1" w14:textId="77777777" w:rsidR="00C40ACD" w:rsidRPr="00FF430B" w:rsidRDefault="00C40ACD" w:rsidP="00E42047">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498CD3F3" w14:textId="77777777" w:rsidR="00C40ACD" w:rsidRPr="00FF430B" w:rsidRDefault="00C40ACD" w:rsidP="00E42047">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3AABF9BA" w14:textId="77777777" w:rsidR="00C40ACD" w:rsidRPr="00FF430B" w:rsidRDefault="00C40ACD" w:rsidP="00E42047">
            <w:pPr>
              <w:pStyle w:val="a"/>
              <w:numPr>
                <w:ilvl w:val="0"/>
                <w:numId w:val="0"/>
              </w:numPr>
              <w:ind w:left="3240"/>
              <w:rPr>
                <w:kern w:val="28"/>
                <w:sz w:val="20"/>
                <w:szCs w:val="20"/>
                <w:lang w:val="ro-MD"/>
              </w:rPr>
            </w:pPr>
          </w:p>
          <w:p w14:paraId="72983659" w14:textId="77777777" w:rsidR="00C40ACD" w:rsidRPr="00FF430B" w:rsidRDefault="00C40ACD" w:rsidP="00E42047">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5469F61B" w14:textId="77777777" w:rsidR="00C40ACD" w:rsidRPr="00FF430B" w:rsidRDefault="00C40ACD" w:rsidP="00E42047">
            <w:pPr>
              <w:pStyle w:val="a"/>
              <w:numPr>
                <w:ilvl w:val="0"/>
                <w:numId w:val="0"/>
              </w:numPr>
              <w:ind w:left="3240"/>
              <w:rPr>
                <w:kern w:val="28"/>
                <w:sz w:val="20"/>
                <w:szCs w:val="20"/>
                <w:lang w:val="ro-MD"/>
              </w:rPr>
            </w:pPr>
          </w:p>
          <w:p w14:paraId="00135ABB" w14:textId="77777777" w:rsidR="00C40ACD" w:rsidRPr="00FF430B" w:rsidRDefault="00C40ACD" w:rsidP="00E42047">
            <w:pPr>
              <w:jc w:val="both"/>
              <w:rPr>
                <w:lang w:val="ro-MD"/>
              </w:rPr>
            </w:pPr>
            <w:r w:rsidRPr="00FF430B">
              <w:rPr>
                <w:lang w:val="ro-MD"/>
              </w:rPr>
              <w:t>2. Următoarele documente vor fi considerate părţi componente ale Contractului:</w:t>
            </w:r>
          </w:p>
          <w:p w14:paraId="018C6126" w14:textId="77777777" w:rsidR="00C40ACD" w:rsidRPr="00FF430B" w:rsidRDefault="00C40ACD" w:rsidP="00E42047">
            <w:pPr>
              <w:numPr>
                <w:ilvl w:val="0"/>
                <w:numId w:val="28"/>
              </w:numPr>
              <w:suppressAutoHyphens/>
              <w:ind w:left="0" w:firstLine="720"/>
              <w:jc w:val="both"/>
              <w:rPr>
                <w:lang w:val="ro-MD"/>
              </w:rPr>
            </w:pPr>
            <w:r w:rsidRPr="00FF430B">
              <w:rPr>
                <w:lang w:val="ro-MD"/>
              </w:rPr>
              <w:t>Formularul Contractului;</w:t>
            </w:r>
          </w:p>
          <w:p w14:paraId="01779E8A" w14:textId="77777777" w:rsidR="00C40ACD" w:rsidRPr="00FF430B" w:rsidRDefault="00C40ACD" w:rsidP="00E42047">
            <w:pPr>
              <w:numPr>
                <w:ilvl w:val="0"/>
                <w:numId w:val="28"/>
              </w:numPr>
              <w:suppressAutoHyphens/>
              <w:ind w:left="0" w:firstLine="720"/>
              <w:jc w:val="both"/>
              <w:rPr>
                <w:i/>
                <w:lang w:val="ro-MD"/>
              </w:rPr>
            </w:pPr>
            <w:r w:rsidRPr="00FF430B">
              <w:rPr>
                <w:lang w:val="ro-MD"/>
              </w:rPr>
              <w:t>Formularul ofertei;</w:t>
            </w:r>
          </w:p>
          <w:p w14:paraId="6509C9F2" w14:textId="77777777" w:rsidR="00C40ACD" w:rsidRPr="00FF430B" w:rsidRDefault="00C40ACD" w:rsidP="00E42047">
            <w:pPr>
              <w:numPr>
                <w:ilvl w:val="0"/>
                <w:numId w:val="28"/>
              </w:numPr>
              <w:suppressAutoHyphens/>
              <w:ind w:left="0" w:firstLine="720"/>
              <w:jc w:val="both"/>
              <w:rPr>
                <w:i/>
                <w:lang w:val="ro-MD"/>
              </w:rPr>
            </w:pPr>
            <w:r w:rsidRPr="00FF430B">
              <w:rPr>
                <w:lang w:val="ro-MD"/>
              </w:rPr>
              <w:t>Caietul de sarcini;</w:t>
            </w:r>
          </w:p>
          <w:p w14:paraId="439545CE" w14:textId="77777777" w:rsidR="00C40ACD" w:rsidRPr="00FF430B" w:rsidRDefault="00C40ACD" w:rsidP="00E42047">
            <w:pPr>
              <w:numPr>
                <w:ilvl w:val="0"/>
                <w:numId w:val="28"/>
              </w:numPr>
              <w:suppressAutoHyphens/>
              <w:ind w:left="0" w:firstLine="720"/>
              <w:jc w:val="both"/>
              <w:rPr>
                <w:i/>
                <w:lang w:val="ro-MD"/>
              </w:rPr>
            </w:pPr>
            <w:r w:rsidRPr="00FF430B">
              <w:rPr>
                <w:lang w:val="ro-MD"/>
              </w:rPr>
              <w:t>Garanția de bună execuție.</w:t>
            </w:r>
          </w:p>
          <w:p w14:paraId="50A3D151" w14:textId="77777777" w:rsidR="00C40ACD" w:rsidRPr="00FF430B" w:rsidRDefault="00C40ACD" w:rsidP="00E42047">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37A1F654" w14:textId="77777777" w:rsidR="00C40ACD" w:rsidRPr="00FF430B" w:rsidRDefault="00C40ACD" w:rsidP="00E42047">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B73CF8D" w14:textId="77777777" w:rsidR="00C40ACD" w:rsidRPr="00FF430B" w:rsidRDefault="00C40ACD" w:rsidP="00E42047">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4EE48AA" w14:textId="77777777" w:rsidR="00C40ACD" w:rsidRPr="00FF430B" w:rsidRDefault="00C40ACD" w:rsidP="00E42047">
            <w:pPr>
              <w:pStyle w:val="a"/>
              <w:numPr>
                <w:ilvl w:val="0"/>
                <w:numId w:val="0"/>
              </w:numPr>
              <w:ind w:left="710"/>
              <w:jc w:val="left"/>
              <w:rPr>
                <w:kern w:val="28"/>
                <w:sz w:val="20"/>
                <w:szCs w:val="20"/>
                <w:lang w:val="ro-MD"/>
              </w:rPr>
            </w:pPr>
          </w:p>
          <w:p w14:paraId="44665F93" w14:textId="77777777" w:rsidR="00C40ACD" w:rsidRPr="00FF430B" w:rsidRDefault="00C40ACD" w:rsidP="00E42047">
            <w:pPr>
              <w:rPr>
                <w:b/>
                <w:lang w:val="ro-MD"/>
              </w:rPr>
            </w:pPr>
            <w:r w:rsidRPr="00FF430B">
              <w:rPr>
                <w:b/>
                <w:lang w:val="ro-MD"/>
              </w:rPr>
              <w:t>1. OBIECTUL CONTRACTULUI</w:t>
            </w:r>
          </w:p>
          <w:p w14:paraId="266D5EA0" w14:textId="77777777" w:rsidR="00C40ACD" w:rsidRPr="00FF430B" w:rsidRDefault="00C40ACD" w:rsidP="00E42047">
            <w:pPr>
              <w:jc w:val="both"/>
              <w:rPr>
                <w:lang w:val="ro-MD"/>
              </w:rPr>
            </w:pPr>
            <w:r w:rsidRPr="00FF430B">
              <w:rPr>
                <w:lang w:val="ro-MD"/>
              </w:rPr>
              <w:t xml:space="preserve">1.1. Antreprenorul îşi asumă obligaţia de a presta Lucrările conform Specificaţiei, care este parte integrantă a prezentului Contract. </w:t>
            </w:r>
          </w:p>
          <w:p w14:paraId="4CD3D9E5" w14:textId="77777777" w:rsidR="00C40ACD" w:rsidRPr="00FF430B" w:rsidRDefault="00C40ACD" w:rsidP="00E42047">
            <w:pPr>
              <w:jc w:val="both"/>
              <w:rPr>
                <w:lang w:val="ro-MD"/>
              </w:rPr>
            </w:pPr>
            <w:r w:rsidRPr="00FF430B">
              <w:rPr>
                <w:lang w:val="ro-MD"/>
              </w:rPr>
              <w:t xml:space="preserve">1.2. Beneficiarul se obligă, la rândul său, să achite şi să recepţioneze Lucrările livrate de Antreprenor. </w:t>
            </w:r>
          </w:p>
          <w:p w14:paraId="765B01C0" w14:textId="77777777" w:rsidR="00C40ACD" w:rsidRPr="00FF430B" w:rsidRDefault="00C40ACD" w:rsidP="00E42047">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1C5F219B" w14:textId="77777777" w:rsidR="00C40ACD" w:rsidRPr="00FF430B" w:rsidRDefault="00C40ACD" w:rsidP="00E42047">
            <w:pPr>
              <w:pStyle w:val="a"/>
              <w:numPr>
                <w:ilvl w:val="0"/>
                <w:numId w:val="0"/>
              </w:numPr>
              <w:ind w:left="3240"/>
              <w:rPr>
                <w:kern w:val="28"/>
                <w:sz w:val="20"/>
                <w:szCs w:val="20"/>
                <w:lang w:val="ro-MD"/>
              </w:rPr>
            </w:pPr>
          </w:p>
          <w:p w14:paraId="0898FEB8" w14:textId="77777777" w:rsidR="00C40ACD" w:rsidRPr="00FF430B" w:rsidRDefault="00C40ACD" w:rsidP="00E42047">
            <w:pPr>
              <w:rPr>
                <w:b/>
                <w:lang w:val="ro-MD"/>
              </w:rPr>
            </w:pPr>
            <w:r w:rsidRPr="00FF430B">
              <w:rPr>
                <w:b/>
                <w:lang w:val="ro-MD"/>
              </w:rPr>
              <w:t>2.TERMENII ŞI CONDIŢIILE DE PRESTARE</w:t>
            </w:r>
          </w:p>
          <w:p w14:paraId="7070904A" w14:textId="77777777" w:rsidR="00C40ACD" w:rsidRPr="00FF430B" w:rsidRDefault="00C40ACD" w:rsidP="00E42047">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295C509C" w14:textId="77777777" w:rsidR="00C40ACD" w:rsidRPr="00FF430B" w:rsidRDefault="00C40ACD" w:rsidP="00E42047">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558D2F89" w14:textId="77777777" w:rsidR="00C40ACD" w:rsidRPr="00FF430B" w:rsidRDefault="00C40ACD" w:rsidP="00E42047">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46583D2" w14:textId="77777777" w:rsidR="00C40ACD" w:rsidRPr="00FF430B" w:rsidRDefault="00C40ACD" w:rsidP="00E42047">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657EDC17" w14:textId="77777777" w:rsidR="00C40ACD" w:rsidRPr="00FF430B" w:rsidRDefault="00C40ACD" w:rsidP="00E42047">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4ECE3F2A" w14:textId="77777777" w:rsidR="00C40ACD" w:rsidRPr="00FF430B" w:rsidRDefault="00C40ACD" w:rsidP="00E42047">
            <w:pPr>
              <w:ind w:firstLine="720"/>
              <w:jc w:val="both"/>
              <w:rPr>
                <w:lang w:val="ro-MD"/>
              </w:rPr>
            </w:pPr>
          </w:p>
          <w:p w14:paraId="5959FBCF" w14:textId="77777777" w:rsidR="00C40ACD" w:rsidRPr="00FF430B" w:rsidRDefault="00C40ACD" w:rsidP="00E42047">
            <w:pPr>
              <w:rPr>
                <w:b/>
                <w:lang w:val="ro-MD"/>
              </w:rPr>
            </w:pPr>
            <w:r w:rsidRPr="00FF430B">
              <w:rPr>
                <w:b/>
                <w:lang w:val="ro-MD"/>
              </w:rPr>
              <w:t>3. PREŢUL ŞI CONDIŢIILE DE PLATĂ</w:t>
            </w:r>
          </w:p>
          <w:p w14:paraId="6C1E0DF6" w14:textId="77777777" w:rsidR="00C40ACD" w:rsidRPr="00FF430B" w:rsidRDefault="00C40ACD" w:rsidP="00E42047">
            <w:pPr>
              <w:jc w:val="both"/>
              <w:rPr>
                <w:lang w:val="ro-MD"/>
              </w:rPr>
            </w:pPr>
            <w:r w:rsidRPr="00FF430B">
              <w:rPr>
                <w:lang w:val="ro-MD"/>
              </w:rPr>
              <w:t>3.1. Preţul Lucrărilor conform prezentului Contract este stabilit în lei moldoveneşti.</w:t>
            </w:r>
          </w:p>
          <w:p w14:paraId="580A876F" w14:textId="77777777" w:rsidR="00C40ACD" w:rsidRPr="00FF430B" w:rsidRDefault="00C40ACD" w:rsidP="00E42047">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26FA8AE9" w14:textId="77777777" w:rsidR="00C40ACD" w:rsidRPr="00FF430B" w:rsidRDefault="00C40ACD" w:rsidP="00E42047">
            <w:pPr>
              <w:jc w:val="both"/>
              <w:rPr>
                <w:lang w:val="ro-MD"/>
              </w:rPr>
            </w:pPr>
            <w:r w:rsidRPr="00FF430B">
              <w:rPr>
                <w:lang w:val="ro-MD"/>
              </w:rPr>
              <w:t>3.3. Beneficiarul va achita Antreprenorului în două etape suma totală pentru Lucrările executate, după cum urmează:</w:t>
            </w:r>
          </w:p>
          <w:p w14:paraId="74AFE176" w14:textId="77777777" w:rsidR="00C40ACD" w:rsidRPr="00FF430B" w:rsidRDefault="00C40ACD" w:rsidP="00E42047">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1A695D63" w14:textId="77777777" w:rsidR="00C40ACD" w:rsidRPr="00FF430B" w:rsidRDefault="00C40ACD" w:rsidP="00E42047">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573059A2" w14:textId="77777777" w:rsidR="00C40ACD" w:rsidRPr="00FF430B" w:rsidRDefault="00C40ACD" w:rsidP="00E42047">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4EB7E4E" w14:textId="77777777" w:rsidR="00C40ACD" w:rsidRPr="00FF430B" w:rsidRDefault="00C40ACD" w:rsidP="00E42047">
            <w:pPr>
              <w:jc w:val="both"/>
              <w:rPr>
                <w:lang w:val="ro-MD"/>
              </w:rPr>
            </w:pPr>
            <w:r w:rsidRPr="00FF430B">
              <w:rPr>
                <w:lang w:val="ro-MD"/>
              </w:rPr>
              <w:t>3.5. Plăţile se vor efectua prin ……………, indicat în prezentul Contract.</w:t>
            </w:r>
          </w:p>
          <w:p w14:paraId="09596A1B" w14:textId="77777777" w:rsidR="00C40ACD" w:rsidRPr="00FF430B" w:rsidRDefault="00C40ACD" w:rsidP="00E42047">
            <w:pPr>
              <w:pStyle w:val="a"/>
              <w:numPr>
                <w:ilvl w:val="0"/>
                <w:numId w:val="0"/>
              </w:numPr>
              <w:ind w:left="3240"/>
              <w:rPr>
                <w:kern w:val="28"/>
                <w:sz w:val="20"/>
                <w:szCs w:val="20"/>
                <w:lang w:val="ro-MD"/>
              </w:rPr>
            </w:pPr>
          </w:p>
          <w:p w14:paraId="46483359" w14:textId="77777777" w:rsidR="00C40ACD" w:rsidRPr="00FF430B" w:rsidRDefault="00C40ACD" w:rsidP="00E42047">
            <w:pPr>
              <w:rPr>
                <w:b/>
                <w:lang w:val="ro-MD"/>
              </w:rPr>
            </w:pPr>
            <w:r w:rsidRPr="00FF430B">
              <w:rPr>
                <w:b/>
                <w:lang w:val="ro-MD"/>
              </w:rPr>
              <w:t>4. CONDIŢIILE DE PREDARE-PRIMIRE</w:t>
            </w:r>
          </w:p>
          <w:p w14:paraId="5AE6B73F" w14:textId="77777777" w:rsidR="00C40ACD" w:rsidRPr="00FF430B" w:rsidRDefault="00C40ACD" w:rsidP="00E42047">
            <w:pPr>
              <w:jc w:val="both"/>
              <w:rPr>
                <w:lang w:val="ro-MD"/>
              </w:rPr>
            </w:pPr>
            <w:r w:rsidRPr="00FF430B">
              <w:rPr>
                <w:lang w:val="ro-MD"/>
              </w:rPr>
              <w:t>4.1. Lucrările se consideră predate de către Antreprenor şi recepţionate de către Beneficiar dacă:</w:t>
            </w:r>
          </w:p>
          <w:p w14:paraId="6010C486" w14:textId="77777777" w:rsidR="00C40ACD" w:rsidRPr="00FF430B" w:rsidRDefault="00C40ACD" w:rsidP="00E42047">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E50444F" w14:textId="77777777" w:rsidR="00C40ACD" w:rsidRPr="00FF430B" w:rsidRDefault="00C40ACD" w:rsidP="00E42047">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68597FA9" w14:textId="77777777" w:rsidR="00C40ACD" w:rsidRPr="00FF430B" w:rsidRDefault="00C40ACD" w:rsidP="00E42047">
            <w:pPr>
              <w:ind w:firstLine="720"/>
              <w:jc w:val="center"/>
              <w:rPr>
                <w:b/>
                <w:lang w:val="ro-MD"/>
              </w:rPr>
            </w:pPr>
          </w:p>
          <w:p w14:paraId="4C836510" w14:textId="77777777" w:rsidR="00C40ACD" w:rsidRPr="00FF430B" w:rsidRDefault="00C40ACD" w:rsidP="00E42047">
            <w:pPr>
              <w:rPr>
                <w:b/>
                <w:lang w:val="ro-MD"/>
              </w:rPr>
            </w:pPr>
            <w:r w:rsidRPr="00FF430B">
              <w:rPr>
                <w:b/>
                <w:lang w:val="ro-MD"/>
              </w:rPr>
              <w:t>5. STANDARDE</w:t>
            </w:r>
          </w:p>
          <w:p w14:paraId="67C8FB84" w14:textId="77777777" w:rsidR="00C40ACD" w:rsidRPr="00FF430B" w:rsidRDefault="00C40ACD" w:rsidP="00E42047">
            <w:pPr>
              <w:jc w:val="both"/>
              <w:rPr>
                <w:lang w:val="ro-MD"/>
              </w:rPr>
            </w:pPr>
            <w:r w:rsidRPr="00FF430B">
              <w:rPr>
                <w:lang w:val="ro-MD"/>
              </w:rPr>
              <w:t>5.1 Lucrările prestate în baza contractului vor respecta standardele prezentate de către Beneficiar în cerințele caietului de sarcini.</w:t>
            </w:r>
          </w:p>
          <w:p w14:paraId="2465D597" w14:textId="77777777" w:rsidR="00C40ACD" w:rsidRPr="00FF430B" w:rsidRDefault="00C40ACD" w:rsidP="00E42047">
            <w:pPr>
              <w:jc w:val="both"/>
              <w:rPr>
                <w:lang w:val="ro-MD"/>
              </w:rPr>
            </w:pPr>
            <w:r w:rsidRPr="00FF430B">
              <w:rPr>
                <w:lang w:val="ro-MD"/>
              </w:rPr>
              <w:t>5.2 Când nu este menţionat nici un standard sau reglementare aplicabilă, se vor respecta standardele sau alte reglementări autorizate în Republica Moldova.</w:t>
            </w:r>
          </w:p>
          <w:p w14:paraId="71BFC523" w14:textId="77777777" w:rsidR="00C40ACD" w:rsidRPr="00FF430B" w:rsidRDefault="00C40ACD" w:rsidP="00E42047">
            <w:pPr>
              <w:ind w:firstLine="720"/>
              <w:jc w:val="both"/>
              <w:rPr>
                <w:lang w:val="ro-MD"/>
              </w:rPr>
            </w:pPr>
          </w:p>
          <w:p w14:paraId="64FAD443" w14:textId="77777777" w:rsidR="00C40ACD" w:rsidRPr="00FF430B" w:rsidRDefault="00C40ACD" w:rsidP="00E42047">
            <w:pPr>
              <w:rPr>
                <w:b/>
                <w:lang w:val="ro-MD"/>
              </w:rPr>
            </w:pPr>
            <w:r w:rsidRPr="00FF430B">
              <w:rPr>
                <w:b/>
                <w:lang w:val="ro-MD"/>
              </w:rPr>
              <w:t>6. OBLIGAŢIILE PĂRŢILOR</w:t>
            </w:r>
          </w:p>
          <w:p w14:paraId="05ADF49F" w14:textId="77777777" w:rsidR="00C40ACD" w:rsidRPr="00FF430B" w:rsidRDefault="00C40ACD" w:rsidP="00E42047">
            <w:pPr>
              <w:jc w:val="both"/>
              <w:rPr>
                <w:lang w:val="ro-MD"/>
              </w:rPr>
            </w:pPr>
            <w:r w:rsidRPr="00FF430B">
              <w:rPr>
                <w:lang w:val="ro-MD"/>
              </w:rPr>
              <w:t>6.1. În baza prezentului Contract, Antreprenorul se obligă:</w:t>
            </w:r>
          </w:p>
          <w:p w14:paraId="7D8E28E9"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51C478D7"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95CB63B"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74C7E560"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33B77C1A"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2120BE66"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00351771"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0FD0E900" w14:textId="77777777" w:rsidR="00C40ACD" w:rsidRPr="00FF430B" w:rsidRDefault="00C40ACD" w:rsidP="00E42047">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5C875926" w14:textId="77777777" w:rsidR="00C40ACD" w:rsidRPr="00FF430B" w:rsidRDefault="00C40ACD" w:rsidP="00E42047">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4F73FF32" w14:textId="77777777" w:rsidR="00C40ACD" w:rsidRPr="00FF430B" w:rsidRDefault="00C40ACD" w:rsidP="00E42047">
            <w:pPr>
              <w:jc w:val="both"/>
              <w:rPr>
                <w:lang w:val="ro-MD"/>
              </w:rPr>
            </w:pPr>
            <w:r w:rsidRPr="00FF430B">
              <w:rPr>
                <w:lang w:val="ro-MD"/>
              </w:rPr>
              <w:t>6.2.  În baza prezentului Contract, Beneficiarul se obligă:</w:t>
            </w:r>
          </w:p>
          <w:p w14:paraId="3011FEE7" w14:textId="77777777" w:rsidR="00C40ACD" w:rsidRPr="00FF430B" w:rsidRDefault="00C40ACD" w:rsidP="00E42047">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recepţionării în termenul stabilit a Lucrărilor prestate în corespundere cu cerinţele prezentului Contract și să remită documentația de proiect spre verificare;</w:t>
            </w:r>
          </w:p>
          <w:p w14:paraId="3D6CA050" w14:textId="77777777" w:rsidR="00C40ACD" w:rsidRPr="00FF430B" w:rsidRDefault="00C40ACD" w:rsidP="00E42047">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0B4EDFFA" w14:textId="77777777" w:rsidR="00C40ACD" w:rsidRPr="00FF430B" w:rsidRDefault="00C40ACD" w:rsidP="00E42047">
            <w:pPr>
              <w:numPr>
                <w:ilvl w:val="0"/>
                <w:numId w:val="31"/>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6BF33529" w14:textId="77777777" w:rsidR="00C40ACD" w:rsidRPr="00FF430B" w:rsidRDefault="00C40ACD" w:rsidP="00E42047">
            <w:pPr>
              <w:ind w:firstLine="720"/>
              <w:jc w:val="center"/>
              <w:rPr>
                <w:b/>
                <w:lang w:val="ro-MD"/>
              </w:rPr>
            </w:pPr>
          </w:p>
          <w:p w14:paraId="6C4B60B3" w14:textId="77777777" w:rsidR="00C40ACD" w:rsidRPr="00FF430B" w:rsidRDefault="00C40ACD" w:rsidP="00E42047">
            <w:pPr>
              <w:rPr>
                <w:b/>
                <w:lang w:val="ro-MD"/>
              </w:rPr>
            </w:pPr>
            <w:r w:rsidRPr="00FF430B">
              <w:rPr>
                <w:b/>
                <w:lang w:val="ro-MD"/>
              </w:rPr>
              <w:t>7. JUSTIFICAREA DATORITĂ UNUI IMPEDIMENT</w:t>
            </w:r>
          </w:p>
          <w:p w14:paraId="22C9A824" w14:textId="77777777" w:rsidR="00C40ACD" w:rsidRPr="00FF430B" w:rsidRDefault="00C40ACD" w:rsidP="00E42047">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D444352" w14:textId="77777777" w:rsidR="00C40ACD" w:rsidRPr="00FF430B" w:rsidRDefault="00C40ACD" w:rsidP="00E42047">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2ED77D40" w14:textId="77777777" w:rsidR="00C40ACD" w:rsidRPr="00FF430B" w:rsidRDefault="00C40ACD" w:rsidP="00E42047">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BECDFA3" w14:textId="77777777" w:rsidR="00C40ACD" w:rsidRPr="00FF430B" w:rsidRDefault="00C40ACD" w:rsidP="00E42047">
            <w:pPr>
              <w:ind w:firstLine="720"/>
              <w:jc w:val="both"/>
              <w:rPr>
                <w:lang w:val="ro-MD"/>
              </w:rPr>
            </w:pPr>
          </w:p>
          <w:p w14:paraId="694C2C74" w14:textId="77777777" w:rsidR="00C40ACD" w:rsidRPr="00FF430B" w:rsidRDefault="00C40ACD" w:rsidP="00E42047">
            <w:pPr>
              <w:rPr>
                <w:b/>
                <w:lang w:val="ro-MD"/>
              </w:rPr>
            </w:pPr>
            <w:r w:rsidRPr="00FF430B">
              <w:rPr>
                <w:b/>
                <w:lang w:val="ro-MD"/>
              </w:rPr>
              <w:t>8. REZOLUȚIUNEA CONTRACTULUI</w:t>
            </w:r>
          </w:p>
          <w:p w14:paraId="2A525FD8" w14:textId="77777777" w:rsidR="00C40ACD" w:rsidRPr="00FF430B" w:rsidRDefault="00C40ACD" w:rsidP="00E42047">
            <w:pPr>
              <w:jc w:val="both"/>
              <w:rPr>
                <w:lang w:val="ro-MD"/>
              </w:rPr>
            </w:pPr>
            <w:r w:rsidRPr="00FF430B">
              <w:rPr>
                <w:lang w:val="ro-MD"/>
              </w:rPr>
              <w:t>8.1.Rezoluțiunea Contractului se poate realiza cu acordul comun al Părţilor.</w:t>
            </w:r>
          </w:p>
          <w:p w14:paraId="3533A50E" w14:textId="77777777" w:rsidR="00C40ACD" w:rsidRPr="00FF430B" w:rsidRDefault="00C40ACD" w:rsidP="00E42047">
            <w:pPr>
              <w:jc w:val="both"/>
              <w:rPr>
                <w:lang w:val="ro-MD"/>
              </w:rPr>
            </w:pPr>
            <w:r w:rsidRPr="00FF430B">
              <w:rPr>
                <w:lang w:val="ro-MD"/>
              </w:rPr>
              <w:t>8.2. Contractul poate fi rezolvitîn mod unilateral în caz de:</w:t>
            </w:r>
          </w:p>
          <w:p w14:paraId="194FDDC9" w14:textId="77777777" w:rsidR="00C40ACD" w:rsidRPr="00FF430B" w:rsidRDefault="00C40ACD" w:rsidP="00E42047">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27FC1760" w14:textId="77777777" w:rsidR="00C40ACD" w:rsidRPr="00FF430B" w:rsidRDefault="00C40ACD" w:rsidP="00E42047">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0D198FED" w14:textId="77777777" w:rsidR="00C40ACD" w:rsidRPr="00FF430B" w:rsidRDefault="00C40ACD" w:rsidP="00E42047">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28B3269B" w14:textId="77777777" w:rsidR="00C40ACD" w:rsidRPr="00FF430B" w:rsidRDefault="00C40ACD" w:rsidP="00E42047">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7BDCC1ED" w14:textId="77777777" w:rsidR="00C40ACD" w:rsidRPr="00FF430B" w:rsidRDefault="00C40ACD" w:rsidP="00E42047">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5F089516" w14:textId="77777777" w:rsidR="00C40ACD" w:rsidRPr="00FF430B" w:rsidRDefault="00C40ACD" w:rsidP="00E42047">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674C4DB9" w14:textId="77777777" w:rsidR="00C40ACD" w:rsidRPr="00FF430B" w:rsidRDefault="00C40ACD" w:rsidP="00E42047">
            <w:pPr>
              <w:pStyle w:val="af2"/>
              <w:numPr>
                <w:ilvl w:val="0"/>
                <w:numId w:val="32"/>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754E9F26" w14:textId="77777777" w:rsidR="00C40ACD" w:rsidRPr="00FF430B" w:rsidRDefault="00C40ACD" w:rsidP="00E42047">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643C790D" w14:textId="77777777" w:rsidR="00C40ACD" w:rsidRPr="00FF430B" w:rsidRDefault="00C40ACD" w:rsidP="00E42047">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7EFCD87C" w14:textId="77777777" w:rsidR="00C40ACD" w:rsidRPr="00FF430B" w:rsidRDefault="00C40ACD" w:rsidP="00E42047">
            <w:pPr>
              <w:jc w:val="both"/>
              <w:rPr>
                <w:lang w:val="ro-MD"/>
              </w:rPr>
            </w:pPr>
          </w:p>
          <w:p w14:paraId="450A1B69" w14:textId="77777777" w:rsidR="00C40ACD" w:rsidRPr="00FF430B" w:rsidRDefault="00C40ACD" w:rsidP="00E42047">
            <w:pPr>
              <w:rPr>
                <w:b/>
                <w:lang w:val="ro-MD"/>
              </w:rPr>
            </w:pPr>
            <w:r w:rsidRPr="00FF430B">
              <w:rPr>
                <w:b/>
                <w:lang w:val="ro-MD"/>
              </w:rPr>
              <w:t>9. RECLAMAŢII ŞI SANCŢIUNI</w:t>
            </w:r>
          </w:p>
          <w:p w14:paraId="2FCA697B" w14:textId="77777777" w:rsidR="00C40ACD" w:rsidRPr="00FF430B" w:rsidRDefault="00C40ACD" w:rsidP="00E42047">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33D6177" w14:textId="77777777" w:rsidR="00C40ACD" w:rsidRPr="00FF430B" w:rsidRDefault="00C40ACD" w:rsidP="00E42047">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4D0B42C" w14:textId="77777777" w:rsidR="00C40ACD" w:rsidRPr="00FF430B" w:rsidRDefault="00C40ACD" w:rsidP="00E42047">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359CE0B1" w14:textId="77777777" w:rsidR="00C40ACD" w:rsidRPr="00FF430B" w:rsidRDefault="00C40ACD" w:rsidP="00E42047">
            <w:pPr>
              <w:jc w:val="both"/>
              <w:rPr>
                <w:lang w:val="ro-MD"/>
              </w:rPr>
            </w:pPr>
            <w:r w:rsidRPr="00FF430B">
              <w:rPr>
                <w:lang w:val="ro-MD"/>
              </w:rPr>
              <w:t xml:space="preserve">9.4.  În caz de recunoaştere a pretenţiilor, Antreprenorul este obligat, în termen  restrâns, să înlăture potrivit cerinţelor Contractului. </w:t>
            </w:r>
          </w:p>
          <w:p w14:paraId="5E64B593" w14:textId="77777777" w:rsidR="00C40ACD" w:rsidRPr="00FF430B" w:rsidRDefault="00C40ACD" w:rsidP="00E42047">
            <w:pPr>
              <w:jc w:val="both"/>
              <w:rPr>
                <w:lang w:val="ro-MD"/>
              </w:rPr>
            </w:pPr>
            <w:r w:rsidRPr="00FF430B">
              <w:rPr>
                <w:lang w:val="ro-MD"/>
              </w:rPr>
              <w:lastRenderedPageBreak/>
              <w:t>9.5. Antreprenorul poartă răspundere pentru calitatea Lucrărilor în limitele stabilite, inclusiv pentru viciile ascunse.</w:t>
            </w:r>
          </w:p>
          <w:p w14:paraId="5896A8FC" w14:textId="77777777" w:rsidR="00C40ACD" w:rsidRPr="00FF430B" w:rsidRDefault="00C40ACD" w:rsidP="00E42047">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26DDAA8F" w14:textId="77777777" w:rsidR="00C40ACD" w:rsidRPr="00FF430B" w:rsidRDefault="00C40ACD" w:rsidP="00E42047">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20E4EFB7" w14:textId="77777777" w:rsidR="00C40ACD" w:rsidRPr="00FF430B" w:rsidRDefault="00C40ACD" w:rsidP="00E42047">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09CD0910" w14:textId="77777777" w:rsidR="00C40ACD" w:rsidRPr="00FF430B" w:rsidRDefault="00C40ACD" w:rsidP="00E42047">
            <w:pPr>
              <w:rPr>
                <w:b/>
                <w:lang w:val="ro-MD"/>
              </w:rPr>
            </w:pPr>
          </w:p>
          <w:p w14:paraId="19E16C87" w14:textId="77777777" w:rsidR="00C40ACD" w:rsidRPr="00FF430B" w:rsidRDefault="00C40ACD" w:rsidP="00E42047">
            <w:pPr>
              <w:rPr>
                <w:b/>
                <w:lang w:val="ro-MD"/>
              </w:rPr>
            </w:pPr>
            <w:r w:rsidRPr="00FF430B">
              <w:rPr>
                <w:b/>
                <w:lang w:val="ro-MD"/>
              </w:rPr>
              <w:t>10. DREPTURI DE PROPRIETATE INTELECTUALĂ</w:t>
            </w:r>
          </w:p>
          <w:p w14:paraId="780D35FB" w14:textId="77777777" w:rsidR="00C40ACD" w:rsidRPr="00FF430B" w:rsidRDefault="00C40ACD" w:rsidP="00E42047">
            <w:pPr>
              <w:jc w:val="both"/>
              <w:rPr>
                <w:lang w:val="ro-MD"/>
              </w:rPr>
            </w:pPr>
            <w:r w:rsidRPr="00FF430B">
              <w:rPr>
                <w:lang w:val="ro-MD"/>
              </w:rPr>
              <w:t>10.1. Antreprenorul are obligaţia să despăgubească Beneficiarul împotriva oricăror:</w:t>
            </w:r>
          </w:p>
          <w:p w14:paraId="2DDCCE34" w14:textId="77777777" w:rsidR="00C40ACD" w:rsidRPr="00FF430B" w:rsidRDefault="00C40ACD" w:rsidP="00E42047">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ADF69A6" w14:textId="77777777" w:rsidR="00C40ACD" w:rsidRPr="00FF430B" w:rsidRDefault="00C40ACD" w:rsidP="00E42047">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7E4C718" w14:textId="77777777" w:rsidR="00C40ACD" w:rsidRPr="00FF430B" w:rsidRDefault="00C40ACD" w:rsidP="00E42047">
            <w:pPr>
              <w:ind w:firstLine="720"/>
              <w:jc w:val="both"/>
              <w:rPr>
                <w:lang w:val="ro-MD"/>
              </w:rPr>
            </w:pPr>
          </w:p>
          <w:p w14:paraId="5EB6A9A0" w14:textId="77777777" w:rsidR="00C40ACD" w:rsidRPr="00FF430B" w:rsidRDefault="00C40ACD" w:rsidP="00E42047">
            <w:pPr>
              <w:rPr>
                <w:b/>
                <w:lang w:val="ro-MD"/>
              </w:rPr>
            </w:pPr>
            <w:r w:rsidRPr="00FF430B">
              <w:rPr>
                <w:b/>
                <w:lang w:val="ro-MD"/>
              </w:rPr>
              <w:t>11. DISPOZIŢII FINALE</w:t>
            </w:r>
          </w:p>
          <w:p w14:paraId="20964B06" w14:textId="77777777" w:rsidR="00C40ACD" w:rsidRPr="00FF430B" w:rsidRDefault="00C40ACD" w:rsidP="00E42047">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0C8EE3C" w14:textId="77777777" w:rsidR="00C40ACD" w:rsidRPr="00FF430B" w:rsidRDefault="00C40ACD" w:rsidP="00E42047">
            <w:pPr>
              <w:jc w:val="both"/>
              <w:rPr>
                <w:lang w:val="ro-MD"/>
              </w:rPr>
            </w:pPr>
            <w:r w:rsidRPr="00FF430B">
              <w:rPr>
                <w:lang w:val="ro-MD"/>
              </w:rPr>
              <w:t>11.2. De la data semnării prezentului Contract, toate negocierile purtate şi documentele  perfectate anterior, îşi pierd valabilitatea.</w:t>
            </w:r>
          </w:p>
          <w:p w14:paraId="77685174" w14:textId="77777777" w:rsidR="00C40ACD" w:rsidRPr="00FF430B" w:rsidRDefault="00C40ACD" w:rsidP="00E42047">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809D14A" w14:textId="77777777" w:rsidR="00C40ACD" w:rsidRPr="00FF430B" w:rsidRDefault="00C40ACD" w:rsidP="00E42047">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2BAEF15B" w14:textId="77777777" w:rsidR="00C40ACD" w:rsidRPr="00FF430B" w:rsidRDefault="00C40ACD" w:rsidP="00E42047">
            <w:pPr>
              <w:jc w:val="both"/>
              <w:rPr>
                <w:lang w:val="ro-MD"/>
              </w:rPr>
            </w:pPr>
            <w:r w:rsidRPr="00FF430B">
              <w:rPr>
                <w:lang w:val="ro-MD"/>
              </w:rPr>
              <w:t>11.5. Prezentul Contract este întocmit în două exemplare în limba de română, câte un exemplar pentru Antreprenor și Beneficiar.</w:t>
            </w:r>
          </w:p>
          <w:p w14:paraId="716DF211" w14:textId="77777777" w:rsidR="00C40ACD" w:rsidRPr="00FF430B" w:rsidRDefault="00C40ACD" w:rsidP="00E42047">
            <w:pPr>
              <w:tabs>
                <w:tab w:val="left" w:pos="2295"/>
              </w:tabs>
              <w:jc w:val="both"/>
              <w:rPr>
                <w:lang w:val="ro-MD"/>
              </w:rPr>
            </w:pPr>
            <w:r w:rsidRPr="00FF430B">
              <w:rPr>
                <w:lang w:val="ro-MD"/>
              </w:rPr>
              <w:t>11.6. Prezentul Contract se consideră încheiat şi intră în vigoare la data semnării, fiind valabil până la ……………...</w:t>
            </w:r>
          </w:p>
          <w:p w14:paraId="21EC775B" w14:textId="77777777" w:rsidR="00C40ACD" w:rsidRPr="00FF430B" w:rsidRDefault="00C40ACD" w:rsidP="00E42047">
            <w:pPr>
              <w:tabs>
                <w:tab w:val="left" w:pos="2295"/>
              </w:tabs>
              <w:jc w:val="both"/>
              <w:rPr>
                <w:lang w:val="ro-MD"/>
              </w:rPr>
            </w:pPr>
            <w:r w:rsidRPr="00FF430B">
              <w:rPr>
                <w:lang w:val="ro-MD"/>
              </w:rPr>
              <w:t xml:space="preserve">11.7. Prezentul Contract reprezintă acordul de voinţă al ambelor părţi şi este semnat astăzi,  “____” </w:t>
            </w:r>
          </w:p>
          <w:p w14:paraId="07AB973C" w14:textId="77777777" w:rsidR="00C40ACD" w:rsidRPr="00FF430B" w:rsidRDefault="00C40ACD" w:rsidP="00E42047">
            <w:pPr>
              <w:spacing w:line="276" w:lineRule="auto"/>
              <w:contextualSpacing/>
              <w:rPr>
                <w:lang w:val="ro-MD"/>
              </w:rPr>
            </w:pPr>
          </w:p>
          <w:p w14:paraId="5CD57C9C" w14:textId="77777777" w:rsidR="00C40ACD" w:rsidRPr="00FF430B" w:rsidRDefault="00C40ACD" w:rsidP="00E42047">
            <w:pPr>
              <w:spacing w:line="276" w:lineRule="auto"/>
              <w:contextualSpacing/>
              <w:rPr>
                <w:lang w:val="ro-MD"/>
              </w:rPr>
            </w:pPr>
          </w:p>
          <w:p w14:paraId="051A6622" w14:textId="77777777" w:rsidR="00C40ACD" w:rsidRPr="00FF430B" w:rsidRDefault="00C40ACD" w:rsidP="00E42047">
            <w:pPr>
              <w:spacing w:line="276" w:lineRule="auto"/>
              <w:contextualSpacing/>
              <w:rPr>
                <w:lang w:val="ro-MD"/>
              </w:rPr>
            </w:pPr>
          </w:p>
          <w:p w14:paraId="60CCEAAF" w14:textId="77777777" w:rsidR="00C40ACD" w:rsidRPr="00FF430B" w:rsidRDefault="00C40ACD" w:rsidP="00E42047">
            <w:pPr>
              <w:spacing w:line="276" w:lineRule="auto"/>
              <w:contextualSpacing/>
              <w:rPr>
                <w:lang w:val="ro-MD"/>
              </w:rPr>
            </w:pPr>
          </w:p>
          <w:p w14:paraId="30542E97" w14:textId="77777777" w:rsidR="00C40ACD" w:rsidRPr="00FF430B" w:rsidRDefault="00C40ACD" w:rsidP="00E42047">
            <w:pPr>
              <w:spacing w:line="276" w:lineRule="auto"/>
              <w:contextualSpacing/>
              <w:rPr>
                <w:lang w:val="ro-MD"/>
              </w:rPr>
            </w:pPr>
          </w:p>
          <w:p w14:paraId="288C29BA" w14:textId="77777777" w:rsidR="00C40ACD" w:rsidRPr="00FF430B" w:rsidRDefault="00C40ACD" w:rsidP="00E42047">
            <w:pPr>
              <w:spacing w:line="276" w:lineRule="auto"/>
              <w:contextualSpacing/>
              <w:rPr>
                <w:lang w:val="ro-MD"/>
              </w:rPr>
            </w:pPr>
          </w:p>
          <w:p w14:paraId="24299A5D" w14:textId="77777777" w:rsidR="00C40ACD" w:rsidRPr="00FF430B" w:rsidRDefault="00C40ACD" w:rsidP="00E42047">
            <w:pPr>
              <w:spacing w:line="276" w:lineRule="auto"/>
              <w:contextualSpacing/>
              <w:rPr>
                <w:lang w:val="ro-MD"/>
              </w:rPr>
            </w:pPr>
          </w:p>
          <w:p w14:paraId="6B13BACC" w14:textId="77777777" w:rsidR="00C40ACD" w:rsidRPr="00FF430B" w:rsidRDefault="00C40ACD" w:rsidP="00E42047">
            <w:pPr>
              <w:spacing w:line="276" w:lineRule="auto"/>
              <w:contextualSpacing/>
              <w:rPr>
                <w:lang w:val="ro-MD"/>
              </w:rPr>
            </w:pPr>
          </w:p>
          <w:p w14:paraId="6EF21C38" w14:textId="77777777" w:rsidR="00C40ACD" w:rsidRPr="00FF430B" w:rsidRDefault="00C40ACD" w:rsidP="00E42047">
            <w:pPr>
              <w:spacing w:line="276" w:lineRule="auto"/>
              <w:contextualSpacing/>
              <w:rPr>
                <w:lang w:val="ro-MD"/>
              </w:rPr>
            </w:pPr>
          </w:p>
          <w:p w14:paraId="593170C6" w14:textId="77777777" w:rsidR="00C40ACD" w:rsidRPr="00FF430B" w:rsidRDefault="00C40ACD" w:rsidP="00E42047">
            <w:pPr>
              <w:pStyle w:val="a"/>
              <w:numPr>
                <w:ilvl w:val="0"/>
                <w:numId w:val="33"/>
              </w:numPr>
              <w:tabs>
                <w:tab w:val="left" w:pos="2295"/>
              </w:tabs>
              <w:jc w:val="center"/>
              <w:rPr>
                <w:lang w:val="ro-MD"/>
              </w:rPr>
            </w:pPr>
            <w:r w:rsidRPr="00FF430B">
              <w:rPr>
                <w:b/>
                <w:lang w:val="ro-MD"/>
              </w:rPr>
              <w:t>PARTEA CE ȚINE DE CONDIȚIILE</w:t>
            </w:r>
          </w:p>
          <w:p w14:paraId="58C05370" w14:textId="77777777" w:rsidR="00C40ACD" w:rsidRPr="00FF430B" w:rsidRDefault="00C40ACD" w:rsidP="00E42047">
            <w:pPr>
              <w:pStyle w:val="a"/>
              <w:numPr>
                <w:ilvl w:val="0"/>
                <w:numId w:val="0"/>
              </w:numPr>
              <w:tabs>
                <w:tab w:val="left" w:pos="2295"/>
              </w:tabs>
              <w:ind w:left="3240"/>
              <w:rPr>
                <w:lang w:val="ro-MD"/>
              </w:rPr>
            </w:pPr>
            <w:r w:rsidRPr="00FF430B">
              <w:rPr>
                <w:b/>
                <w:lang w:val="ro-MD"/>
              </w:rPr>
              <w:t>SPECIALE AL CONTRACTULUI</w:t>
            </w:r>
          </w:p>
          <w:p w14:paraId="654DE506" w14:textId="77777777" w:rsidR="00C40ACD" w:rsidRPr="00FF430B" w:rsidRDefault="00C40ACD" w:rsidP="00E42047">
            <w:pPr>
              <w:jc w:val="center"/>
              <w:rPr>
                <w:lang w:val="ro-MD"/>
              </w:rPr>
            </w:pPr>
            <w:r w:rsidRPr="00FF430B">
              <w:rPr>
                <w:lang w:val="ro-MD"/>
              </w:rPr>
              <w:t>(</w:t>
            </w:r>
            <w:r w:rsidRPr="00FF430B">
              <w:rPr>
                <w:sz w:val="20"/>
                <w:szCs w:val="20"/>
                <w:lang w:val="ro-MD"/>
              </w:rPr>
              <w:t>LA NECESITATE)</w:t>
            </w:r>
          </w:p>
          <w:p w14:paraId="78580240" w14:textId="77777777" w:rsidR="00C40ACD" w:rsidRPr="00FF430B" w:rsidRDefault="00C40ACD" w:rsidP="00E42047">
            <w:pPr>
              <w:jc w:val="both"/>
              <w:rPr>
                <w:sz w:val="28"/>
                <w:szCs w:val="28"/>
                <w:lang w:val="ro-MD"/>
              </w:rPr>
            </w:pPr>
          </w:p>
          <w:p w14:paraId="635B40BE" w14:textId="77777777" w:rsidR="00C40ACD" w:rsidRPr="00FF430B" w:rsidRDefault="00C40ACD" w:rsidP="00E42047">
            <w:pPr>
              <w:spacing w:line="276" w:lineRule="auto"/>
              <w:contextualSpacing/>
              <w:rPr>
                <w:lang w:val="ro-MD"/>
              </w:rPr>
            </w:pPr>
          </w:p>
          <w:p w14:paraId="3ECF9DA7" w14:textId="77777777" w:rsidR="00C40ACD" w:rsidRPr="00FF430B" w:rsidRDefault="00C40ACD" w:rsidP="00E42047">
            <w:pPr>
              <w:spacing w:line="276" w:lineRule="auto"/>
              <w:contextualSpacing/>
              <w:rPr>
                <w:lang w:val="ro-MD"/>
              </w:rPr>
            </w:pPr>
          </w:p>
          <w:p w14:paraId="3DDFE756" w14:textId="77777777" w:rsidR="00C40ACD" w:rsidRPr="00FF430B" w:rsidRDefault="00C40ACD" w:rsidP="00E42047">
            <w:pPr>
              <w:spacing w:line="276" w:lineRule="auto"/>
              <w:contextualSpacing/>
              <w:rPr>
                <w:lang w:val="ro-MD"/>
              </w:rPr>
            </w:pPr>
          </w:p>
          <w:p w14:paraId="51BA95A6" w14:textId="77777777" w:rsidR="00C40ACD" w:rsidRPr="00FF430B" w:rsidRDefault="00C40ACD" w:rsidP="00E42047">
            <w:pPr>
              <w:spacing w:line="276" w:lineRule="auto"/>
              <w:contextualSpacing/>
              <w:rPr>
                <w:lang w:val="ro-MD"/>
              </w:rPr>
            </w:pPr>
          </w:p>
          <w:p w14:paraId="7E0BDF1D" w14:textId="77777777" w:rsidR="00C40ACD" w:rsidRPr="00FF430B" w:rsidRDefault="00C40ACD" w:rsidP="00E42047">
            <w:pPr>
              <w:spacing w:line="276" w:lineRule="auto"/>
              <w:contextualSpacing/>
              <w:rPr>
                <w:lang w:val="ro-MD"/>
              </w:rPr>
            </w:pPr>
          </w:p>
          <w:p w14:paraId="287B4543" w14:textId="77777777" w:rsidR="00C40ACD" w:rsidRPr="00FF430B" w:rsidRDefault="00C40ACD" w:rsidP="00E42047">
            <w:pPr>
              <w:spacing w:line="276" w:lineRule="auto"/>
              <w:contextualSpacing/>
              <w:rPr>
                <w:lang w:val="ro-MD"/>
              </w:rPr>
            </w:pPr>
          </w:p>
          <w:p w14:paraId="1C1CDA35" w14:textId="77777777" w:rsidR="00C40ACD" w:rsidRPr="00FF430B" w:rsidRDefault="00C40ACD" w:rsidP="00E4204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19EBE5F1" w14:textId="77777777" w:rsidR="00C40ACD" w:rsidRPr="00FF430B" w:rsidRDefault="00C40ACD" w:rsidP="00E42047">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0ACD" w:rsidRPr="00EC30C2" w14:paraId="752F1E69" w14:textId="77777777" w:rsidTr="00E42047">
              <w:trPr>
                <w:jc w:val="center"/>
              </w:trPr>
              <w:tc>
                <w:tcPr>
                  <w:tcW w:w="5163" w:type="dxa"/>
                  <w:tcBorders>
                    <w:top w:val="nil"/>
                    <w:left w:val="nil"/>
                    <w:bottom w:val="nil"/>
                    <w:right w:val="nil"/>
                  </w:tcBorders>
                </w:tcPr>
                <w:p w14:paraId="09E11B5B" w14:textId="77777777" w:rsidR="00C40ACD" w:rsidRPr="00FF430B" w:rsidRDefault="00C40ACD" w:rsidP="00E42047">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BE32C81" w14:textId="77777777" w:rsidR="00C40ACD" w:rsidRPr="00FF430B" w:rsidRDefault="00C40ACD" w:rsidP="00E42047">
                  <w:pPr>
                    <w:tabs>
                      <w:tab w:val="left" w:pos="3295"/>
                    </w:tabs>
                    <w:jc w:val="center"/>
                    <w:rPr>
                      <w:lang w:val="ro-MD"/>
                    </w:rPr>
                  </w:pPr>
                  <w:r w:rsidRPr="00FF430B">
                    <w:rPr>
                      <w:b/>
                      <w:iCs/>
                      <w:lang w:val="ro-MD"/>
                    </w:rPr>
                    <w:t>BENEFICIARUL</w:t>
                  </w:r>
                </w:p>
              </w:tc>
            </w:tr>
            <w:tr w:rsidR="00C40ACD" w:rsidRPr="00EC30C2" w14:paraId="7EF40F9A" w14:textId="77777777" w:rsidTr="00E42047">
              <w:trPr>
                <w:jc w:val="center"/>
              </w:trPr>
              <w:tc>
                <w:tcPr>
                  <w:tcW w:w="5163" w:type="dxa"/>
                  <w:tcBorders>
                    <w:top w:val="nil"/>
                    <w:left w:val="nil"/>
                    <w:bottom w:val="nil"/>
                    <w:right w:val="nil"/>
                  </w:tcBorders>
                  <w:vAlign w:val="center"/>
                </w:tcPr>
                <w:p w14:paraId="2BAEA246"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65942248"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Adresa poştală:</w:t>
                  </w:r>
                </w:p>
              </w:tc>
            </w:tr>
            <w:tr w:rsidR="00C40ACD" w:rsidRPr="00EC30C2" w14:paraId="439DE92D" w14:textId="77777777" w:rsidTr="00E42047">
              <w:trPr>
                <w:jc w:val="center"/>
              </w:trPr>
              <w:tc>
                <w:tcPr>
                  <w:tcW w:w="5163" w:type="dxa"/>
                  <w:tcBorders>
                    <w:top w:val="nil"/>
                    <w:left w:val="nil"/>
                    <w:bottom w:val="nil"/>
                    <w:right w:val="nil"/>
                  </w:tcBorders>
                  <w:vAlign w:val="center"/>
                </w:tcPr>
                <w:p w14:paraId="740772EA"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5CD07178"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Telefon:</w:t>
                  </w:r>
                </w:p>
              </w:tc>
            </w:tr>
            <w:tr w:rsidR="00C40ACD" w:rsidRPr="00EC30C2" w14:paraId="7F7A9203" w14:textId="77777777" w:rsidTr="00E42047">
              <w:trPr>
                <w:jc w:val="center"/>
              </w:trPr>
              <w:tc>
                <w:tcPr>
                  <w:tcW w:w="5163" w:type="dxa"/>
                  <w:tcBorders>
                    <w:top w:val="nil"/>
                    <w:left w:val="nil"/>
                    <w:bottom w:val="nil"/>
                    <w:right w:val="nil"/>
                  </w:tcBorders>
                  <w:vAlign w:val="center"/>
                </w:tcPr>
                <w:p w14:paraId="1C07425C"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5D89832F"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 fiscal:</w:t>
                  </w:r>
                </w:p>
              </w:tc>
            </w:tr>
            <w:tr w:rsidR="00C40ACD" w:rsidRPr="00EC30C2" w14:paraId="6B31C2DB" w14:textId="77777777" w:rsidTr="00E42047">
              <w:trPr>
                <w:jc w:val="center"/>
              </w:trPr>
              <w:tc>
                <w:tcPr>
                  <w:tcW w:w="5163" w:type="dxa"/>
                  <w:tcBorders>
                    <w:top w:val="nil"/>
                    <w:left w:val="nil"/>
                    <w:bottom w:val="nil"/>
                    <w:right w:val="nil"/>
                  </w:tcBorders>
                  <w:vAlign w:val="center"/>
                </w:tcPr>
                <w:p w14:paraId="1C408B88"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3359F6B"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Banca:</w:t>
                  </w:r>
                </w:p>
              </w:tc>
            </w:tr>
            <w:tr w:rsidR="00C40ACD" w:rsidRPr="00EC30C2" w14:paraId="579666FA" w14:textId="77777777" w:rsidTr="00E42047">
              <w:trPr>
                <w:jc w:val="center"/>
              </w:trPr>
              <w:tc>
                <w:tcPr>
                  <w:tcW w:w="5163" w:type="dxa"/>
                  <w:tcBorders>
                    <w:top w:val="nil"/>
                    <w:left w:val="nil"/>
                    <w:bottom w:val="nil"/>
                    <w:right w:val="nil"/>
                  </w:tcBorders>
                  <w:vAlign w:val="center"/>
                </w:tcPr>
                <w:p w14:paraId="6F0D367B"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68EFEE50"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Cod:</w:t>
                  </w:r>
                </w:p>
              </w:tc>
            </w:tr>
            <w:tr w:rsidR="00C40ACD" w:rsidRPr="00EC30C2" w14:paraId="2A533AAD" w14:textId="77777777" w:rsidTr="00E42047">
              <w:trPr>
                <w:jc w:val="center"/>
              </w:trPr>
              <w:tc>
                <w:tcPr>
                  <w:tcW w:w="5163" w:type="dxa"/>
                  <w:tcBorders>
                    <w:top w:val="nil"/>
                    <w:left w:val="nil"/>
                    <w:bottom w:val="nil"/>
                    <w:right w:val="nil"/>
                  </w:tcBorders>
                  <w:vAlign w:val="center"/>
                </w:tcPr>
                <w:p w14:paraId="3FF95E96"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5CAE6B32" w14:textId="77777777" w:rsidR="00C40ACD" w:rsidRPr="00FF430B" w:rsidRDefault="00C40ACD" w:rsidP="00E42047">
                  <w:pPr>
                    <w:tabs>
                      <w:tab w:val="left" w:pos="1134"/>
                      <w:tab w:val="left" w:pos="4680"/>
                      <w:tab w:val="left" w:pos="7020"/>
                    </w:tabs>
                    <w:suppressAutoHyphens/>
                    <w:ind w:firstLine="567"/>
                    <w:jc w:val="both"/>
                    <w:rPr>
                      <w:lang w:val="ro-MD"/>
                    </w:rPr>
                  </w:pPr>
                  <w:r w:rsidRPr="00FF430B">
                    <w:rPr>
                      <w:lang w:val="ro-MD"/>
                    </w:rPr>
                    <w:t>IBAN</w:t>
                  </w:r>
                </w:p>
              </w:tc>
            </w:tr>
            <w:tr w:rsidR="00C40ACD" w:rsidRPr="00EC30C2" w14:paraId="083D18B9" w14:textId="77777777" w:rsidTr="00E42047">
              <w:trPr>
                <w:trHeight w:val="749"/>
                <w:jc w:val="center"/>
              </w:trPr>
              <w:tc>
                <w:tcPr>
                  <w:tcW w:w="5163" w:type="dxa"/>
                  <w:tcBorders>
                    <w:top w:val="nil"/>
                    <w:left w:val="nil"/>
                    <w:bottom w:val="nil"/>
                    <w:right w:val="nil"/>
                  </w:tcBorders>
                  <w:vAlign w:val="center"/>
                </w:tcPr>
                <w:p w14:paraId="55FECCB2" w14:textId="77777777" w:rsidR="00C40ACD" w:rsidRPr="00FF430B" w:rsidRDefault="00C40ACD" w:rsidP="00E4204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AFFBE4E" w14:textId="77777777" w:rsidR="00C40ACD" w:rsidRPr="00FF430B" w:rsidRDefault="00C40ACD" w:rsidP="00E42047">
                  <w:pPr>
                    <w:tabs>
                      <w:tab w:val="left" w:pos="1134"/>
                      <w:tab w:val="left" w:pos="4680"/>
                      <w:tab w:val="left" w:pos="7020"/>
                    </w:tabs>
                    <w:suppressAutoHyphens/>
                    <w:ind w:firstLine="567"/>
                    <w:jc w:val="both"/>
                    <w:rPr>
                      <w:lang w:val="ro-MD"/>
                    </w:rPr>
                  </w:pPr>
                </w:p>
                <w:p w14:paraId="3034708E" w14:textId="77777777" w:rsidR="00C40ACD" w:rsidRPr="00FF430B" w:rsidRDefault="00C40ACD" w:rsidP="00E42047">
                  <w:pPr>
                    <w:tabs>
                      <w:tab w:val="left" w:pos="1134"/>
                      <w:tab w:val="left" w:pos="4680"/>
                      <w:tab w:val="left" w:pos="7020"/>
                    </w:tabs>
                    <w:suppressAutoHyphens/>
                    <w:ind w:firstLine="567"/>
                    <w:jc w:val="both"/>
                    <w:rPr>
                      <w:lang w:val="ro-MD"/>
                    </w:rPr>
                  </w:pPr>
                </w:p>
                <w:p w14:paraId="66CED698" w14:textId="77777777" w:rsidR="00C40ACD" w:rsidRPr="00FF430B" w:rsidRDefault="00C40ACD" w:rsidP="00E42047">
                  <w:pPr>
                    <w:tabs>
                      <w:tab w:val="left" w:pos="1134"/>
                      <w:tab w:val="left" w:pos="4680"/>
                      <w:tab w:val="left" w:pos="7020"/>
                    </w:tabs>
                    <w:suppressAutoHyphens/>
                    <w:ind w:firstLine="567"/>
                    <w:jc w:val="both"/>
                    <w:rPr>
                      <w:lang w:val="ro-MD"/>
                    </w:rPr>
                  </w:pPr>
                </w:p>
                <w:p w14:paraId="280B6B59" w14:textId="77777777" w:rsidR="00C40ACD" w:rsidRPr="00FF430B" w:rsidRDefault="00C40ACD" w:rsidP="00E42047">
                  <w:pPr>
                    <w:tabs>
                      <w:tab w:val="left" w:pos="1134"/>
                      <w:tab w:val="left" w:pos="4680"/>
                      <w:tab w:val="left" w:pos="7020"/>
                    </w:tabs>
                    <w:suppressAutoHyphens/>
                    <w:ind w:firstLine="567"/>
                    <w:jc w:val="both"/>
                    <w:rPr>
                      <w:lang w:val="ro-MD"/>
                    </w:rPr>
                  </w:pPr>
                </w:p>
                <w:p w14:paraId="5921FEE9" w14:textId="77777777" w:rsidR="00C40ACD" w:rsidRPr="00FF430B" w:rsidRDefault="00C40ACD" w:rsidP="00E42047">
                  <w:pPr>
                    <w:tabs>
                      <w:tab w:val="left" w:pos="1134"/>
                      <w:tab w:val="left" w:pos="4680"/>
                      <w:tab w:val="left" w:pos="7020"/>
                    </w:tabs>
                    <w:suppressAutoHyphens/>
                    <w:ind w:firstLine="567"/>
                    <w:jc w:val="both"/>
                    <w:rPr>
                      <w:lang w:val="ro-MD"/>
                    </w:rPr>
                  </w:pPr>
                </w:p>
              </w:tc>
            </w:tr>
          </w:tbl>
          <w:p w14:paraId="2AEA3026" w14:textId="77777777" w:rsidR="00C40ACD" w:rsidRDefault="00C40ACD" w:rsidP="00E42047">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545EB75" w14:textId="77777777" w:rsidR="00C40ACD" w:rsidRPr="00FF430B" w:rsidRDefault="00C40ACD" w:rsidP="00E42047">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C40ACD" w:rsidRPr="00EC30C2" w14:paraId="29C521C5" w14:textId="77777777" w:rsidTr="00E42047">
              <w:trPr>
                <w:trHeight w:val="357"/>
                <w:jc w:val="center"/>
              </w:trPr>
              <w:tc>
                <w:tcPr>
                  <w:tcW w:w="5188" w:type="dxa"/>
                  <w:vAlign w:val="center"/>
                </w:tcPr>
                <w:p w14:paraId="1666D68D" w14:textId="77777777" w:rsidR="00C40ACD" w:rsidRPr="00FF430B" w:rsidRDefault="00C40ACD" w:rsidP="00E42047">
                  <w:pPr>
                    <w:jc w:val="center"/>
                    <w:rPr>
                      <w:b/>
                      <w:lang w:val="ro-MD"/>
                    </w:rPr>
                  </w:pPr>
                  <w:r w:rsidRPr="00FF430B">
                    <w:rPr>
                      <w:b/>
                      <w:lang w:val="ro-MD"/>
                    </w:rPr>
                    <w:t>ANTREPRENOR</w:t>
                  </w:r>
                </w:p>
              </w:tc>
              <w:tc>
                <w:tcPr>
                  <w:tcW w:w="4559" w:type="dxa"/>
                  <w:vAlign w:val="center"/>
                </w:tcPr>
                <w:p w14:paraId="02419A32" w14:textId="77777777" w:rsidR="00C40ACD" w:rsidRPr="00FF430B" w:rsidRDefault="00C40ACD" w:rsidP="00E42047">
                  <w:pPr>
                    <w:jc w:val="center"/>
                    <w:rPr>
                      <w:b/>
                      <w:lang w:val="ro-MD"/>
                    </w:rPr>
                  </w:pPr>
                  <w:r w:rsidRPr="00FF430B">
                    <w:rPr>
                      <w:b/>
                      <w:lang w:val="ro-MD"/>
                    </w:rPr>
                    <w:t>BENEFICIAR</w:t>
                  </w:r>
                </w:p>
              </w:tc>
            </w:tr>
            <w:tr w:rsidR="00C40ACD" w:rsidRPr="00EC30C2" w14:paraId="6C09B107" w14:textId="77777777" w:rsidTr="00E42047">
              <w:trPr>
                <w:trHeight w:val="357"/>
                <w:jc w:val="center"/>
              </w:trPr>
              <w:tc>
                <w:tcPr>
                  <w:tcW w:w="5188" w:type="dxa"/>
                  <w:vAlign w:val="center"/>
                </w:tcPr>
                <w:p w14:paraId="0AAD3F7D" w14:textId="77777777" w:rsidR="00C40ACD" w:rsidRPr="00FF430B" w:rsidRDefault="00C40ACD" w:rsidP="00E42047">
                  <w:pPr>
                    <w:jc w:val="both"/>
                    <w:rPr>
                      <w:b/>
                      <w:lang w:val="ro-MD"/>
                    </w:rPr>
                  </w:pPr>
                </w:p>
              </w:tc>
              <w:tc>
                <w:tcPr>
                  <w:tcW w:w="4559" w:type="dxa"/>
                  <w:vAlign w:val="center"/>
                </w:tcPr>
                <w:p w14:paraId="33695C60" w14:textId="77777777" w:rsidR="00C40ACD" w:rsidRPr="00FF430B" w:rsidRDefault="00C40ACD" w:rsidP="00E42047">
                  <w:pPr>
                    <w:jc w:val="both"/>
                    <w:rPr>
                      <w:b/>
                      <w:lang w:val="ro-MD"/>
                    </w:rPr>
                  </w:pPr>
                </w:p>
              </w:tc>
            </w:tr>
          </w:tbl>
          <w:p w14:paraId="4AD957CC" w14:textId="77777777" w:rsidR="00C40ACD" w:rsidRPr="00FF430B" w:rsidRDefault="00C40ACD" w:rsidP="00E42047">
            <w:pPr>
              <w:tabs>
                <w:tab w:val="left" w:pos="2295"/>
              </w:tabs>
              <w:jc w:val="both"/>
              <w:rPr>
                <w:lang w:val="ro-MD"/>
              </w:rPr>
            </w:pPr>
          </w:p>
          <w:p w14:paraId="0F0A0980" w14:textId="77777777" w:rsidR="00C40ACD" w:rsidRPr="00FF430B" w:rsidRDefault="00C40ACD" w:rsidP="00E42047">
            <w:pPr>
              <w:tabs>
                <w:tab w:val="left" w:pos="2295"/>
              </w:tabs>
              <w:jc w:val="both"/>
              <w:rPr>
                <w:lang w:val="ro-MD"/>
              </w:rPr>
            </w:pPr>
          </w:p>
          <w:p w14:paraId="0F1B258E" w14:textId="77777777" w:rsidR="00C40ACD" w:rsidRPr="00FF430B" w:rsidRDefault="00C40ACD" w:rsidP="00E42047">
            <w:pPr>
              <w:tabs>
                <w:tab w:val="left" w:pos="2295"/>
              </w:tabs>
              <w:jc w:val="center"/>
              <w:rPr>
                <w:lang w:val="ro-MD"/>
              </w:rPr>
            </w:pPr>
          </w:p>
          <w:p w14:paraId="1F7C78F4" w14:textId="77777777" w:rsidR="00C40ACD" w:rsidRPr="00FF430B" w:rsidRDefault="00C40ACD" w:rsidP="00E42047">
            <w:pPr>
              <w:tabs>
                <w:tab w:val="left" w:pos="2295"/>
              </w:tabs>
              <w:jc w:val="center"/>
              <w:rPr>
                <w:lang w:val="ro-MD"/>
              </w:rPr>
            </w:pPr>
          </w:p>
          <w:p w14:paraId="0538DD3F" w14:textId="77777777" w:rsidR="00C40ACD" w:rsidRPr="00FF430B" w:rsidRDefault="00C40ACD" w:rsidP="00E42047">
            <w:pPr>
              <w:tabs>
                <w:tab w:val="left" w:pos="2295"/>
              </w:tabs>
              <w:jc w:val="center"/>
              <w:rPr>
                <w:lang w:val="ro-MD"/>
              </w:rPr>
            </w:pPr>
          </w:p>
          <w:p w14:paraId="718C5AA1" w14:textId="77777777" w:rsidR="00C40ACD" w:rsidRPr="00FF430B" w:rsidRDefault="00C40ACD" w:rsidP="00E42047">
            <w:pPr>
              <w:tabs>
                <w:tab w:val="left" w:pos="2295"/>
              </w:tabs>
              <w:jc w:val="both"/>
              <w:rPr>
                <w:lang w:val="ro-MD"/>
              </w:rPr>
            </w:pPr>
          </w:p>
          <w:p w14:paraId="307DBACA" w14:textId="77777777" w:rsidR="00C40ACD" w:rsidRPr="00FF430B" w:rsidRDefault="00C40ACD" w:rsidP="00E42047">
            <w:pPr>
              <w:tabs>
                <w:tab w:val="left" w:pos="2295"/>
              </w:tabs>
              <w:jc w:val="both"/>
              <w:rPr>
                <w:lang w:val="ro-MD"/>
              </w:rPr>
            </w:pPr>
          </w:p>
          <w:p w14:paraId="6273AB3A" w14:textId="77777777" w:rsidR="00C40ACD" w:rsidRPr="00FF430B" w:rsidRDefault="00C40ACD" w:rsidP="00E42047">
            <w:pPr>
              <w:tabs>
                <w:tab w:val="left" w:pos="2295"/>
              </w:tabs>
              <w:jc w:val="both"/>
              <w:rPr>
                <w:lang w:val="ro-MD"/>
              </w:rPr>
            </w:pPr>
          </w:p>
          <w:p w14:paraId="0A7CB3BB" w14:textId="77777777" w:rsidR="00C40ACD" w:rsidRPr="00FF430B" w:rsidRDefault="00C40ACD" w:rsidP="00E42047">
            <w:pPr>
              <w:jc w:val="both"/>
              <w:rPr>
                <w:sz w:val="28"/>
                <w:szCs w:val="28"/>
                <w:lang w:val="ro-MD"/>
              </w:rPr>
            </w:pPr>
          </w:p>
          <w:p w14:paraId="6D07B05F" w14:textId="77777777" w:rsidR="00C40ACD" w:rsidRPr="00FF430B" w:rsidRDefault="00C40ACD" w:rsidP="00E42047">
            <w:pPr>
              <w:jc w:val="both"/>
              <w:rPr>
                <w:sz w:val="28"/>
                <w:szCs w:val="28"/>
                <w:lang w:val="ro-MD"/>
              </w:rPr>
            </w:pPr>
          </w:p>
          <w:p w14:paraId="5B06297E" w14:textId="77777777" w:rsidR="00C40ACD" w:rsidRPr="00FF430B" w:rsidRDefault="00C40ACD" w:rsidP="00E42047">
            <w:pPr>
              <w:jc w:val="both"/>
              <w:rPr>
                <w:sz w:val="28"/>
                <w:szCs w:val="28"/>
                <w:lang w:val="ro-MD"/>
              </w:rPr>
            </w:pPr>
          </w:p>
          <w:p w14:paraId="16729FB7" w14:textId="77777777" w:rsidR="00C40ACD" w:rsidRPr="00FF430B" w:rsidRDefault="00C40ACD" w:rsidP="00E42047">
            <w:pPr>
              <w:jc w:val="both"/>
              <w:rPr>
                <w:sz w:val="28"/>
                <w:szCs w:val="28"/>
                <w:lang w:val="ro-MD"/>
              </w:rPr>
            </w:pPr>
          </w:p>
          <w:p w14:paraId="4665FA42" w14:textId="77777777" w:rsidR="00C40ACD" w:rsidRPr="00FF430B" w:rsidRDefault="00C40ACD" w:rsidP="00E42047">
            <w:pPr>
              <w:jc w:val="both"/>
              <w:rPr>
                <w:sz w:val="28"/>
                <w:szCs w:val="28"/>
                <w:lang w:val="ro-MD"/>
              </w:rPr>
            </w:pPr>
          </w:p>
          <w:p w14:paraId="513E9A74" w14:textId="77777777" w:rsidR="00C40ACD" w:rsidRPr="00FF430B" w:rsidRDefault="00C40ACD" w:rsidP="00E42047">
            <w:pPr>
              <w:jc w:val="both"/>
              <w:rPr>
                <w:sz w:val="28"/>
                <w:szCs w:val="28"/>
                <w:lang w:val="ro-MD"/>
              </w:rPr>
            </w:pPr>
          </w:p>
          <w:p w14:paraId="69B8443B" w14:textId="77777777" w:rsidR="00C40ACD" w:rsidRPr="00FF430B" w:rsidRDefault="00C40ACD" w:rsidP="00E42047">
            <w:pPr>
              <w:jc w:val="both"/>
              <w:rPr>
                <w:sz w:val="28"/>
                <w:szCs w:val="28"/>
                <w:lang w:val="ro-MD"/>
              </w:rPr>
            </w:pPr>
          </w:p>
          <w:p w14:paraId="5D1E8172" w14:textId="77777777" w:rsidR="00C40ACD" w:rsidRPr="00FF430B" w:rsidRDefault="00C40ACD" w:rsidP="00E42047">
            <w:pPr>
              <w:jc w:val="both"/>
              <w:rPr>
                <w:sz w:val="28"/>
                <w:szCs w:val="28"/>
                <w:lang w:val="ro-MD"/>
              </w:rPr>
            </w:pPr>
          </w:p>
          <w:p w14:paraId="7658CF79" w14:textId="77777777" w:rsidR="00C40ACD" w:rsidRPr="00FF430B" w:rsidRDefault="00C40ACD" w:rsidP="00E42047">
            <w:pPr>
              <w:jc w:val="both"/>
              <w:rPr>
                <w:sz w:val="28"/>
                <w:szCs w:val="28"/>
                <w:lang w:val="ro-MD"/>
              </w:rPr>
            </w:pPr>
          </w:p>
          <w:p w14:paraId="481C45B9" w14:textId="77777777" w:rsidR="00C40ACD" w:rsidRDefault="00C40ACD" w:rsidP="00E42047">
            <w:pPr>
              <w:jc w:val="both"/>
              <w:rPr>
                <w:sz w:val="28"/>
                <w:szCs w:val="28"/>
                <w:lang w:val="ro-MD"/>
              </w:rPr>
            </w:pPr>
          </w:p>
          <w:p w14:paraId="7FABB247" w14:textId="77777777" w:rsidR="00C40ACD" w:rsidRPr="00FF430B" w:rsidRDefault="00C40ACD" w:rsidP="00E42047">
            <w:pPr>
              <w:jc w:val="both"/>
              <w:rPr>
                <w:sz w:val="28"/>
                <w:szCs w:val="28"/>
                <w:lang w:val="ro-MD"/>
              </w:rPr>
            </w:pPr>
          </w:p>
          <w:p w14:paraId="78E35975" w14:textId="77777777" w:rsidR="00C40ACD" w:rsidRPr="00FF430B" w:rsidRDefault="00C40ACD" w:rsidP="00E42047">
            <w:pPr>
              <w:tabs>
                <w:tab w:val="left" w:pos="2295"/>
              </w:tabs>
              <w:jc w:val="right"/>
              <w:rPr>
                <w:lang w:val="ro-MD"/>
              </w:rPr>
            </w:pPr>
          </w:p>
          <w:p w14:paraId="44EBCD86" w14:textId="77777777" w:rsidR="00C40ACD" w:rsidRPr="00FF430B" w:rsidRDefault="00C40ACD" w:rsidP="00E42047">
            <w:pPr>
              <w:tabs>
                <w:tab w:val="left" w:pos="2295"/>
              </w:tabs>
              <w:jc w:val="right"/>
              <w:rPr>
                <w:lang w:val="ro-MD"/>
              </w:rPr>
            </w:pPr>
            <w:r w:rsidRPr="00FF430B">
              <w:rPr>
                <w:lang w:val="ro-MD"/>
              </w:rPr>
              <w:t>Anexa nr. 1</w:t>
            </w:r>
          </w:p>
          <w:p w14:paraId="25385670" w14:textId="77777777" w:rsidR="00C40ACD" w:rsidRPr="00FF430B" w:rsidRDefault="00C40ACD" w:rsidP="00E42047">
            <w:pPr>
              <w:tabs>
                <w:tab w:val="left" w:pos="2295"/>
              </w:tabs>
              <w:jc w:val="right"/>
              <w:rPr>
                <w:lang w:val="ro-MD"/>
              </w:rPr>
            </w:pPr>
            <w:r w:rsidRPr="00FF430B">
              <w:rPr>
                <w:lang w:val="ro-MD"/>
              </w:rPr>
              <w:t>la Contractul nr. ___________</w:t>
            </w:r>
          </w:p>
          <w:p w14:paraId="7D58C879" w14:textId="77777777" w:rsidR="00C40ACD" w:rsidRPr="00FF430B" w:rsidRDefault="00C40ACD" w:rsidP="00E42047">
            <w:pPr>
              <w:tabs>
                <w:tab w:val="left" w:pos="2295"/>
              </w:tabs>
              <w:jc w:val="right"/>
              <w:rPr>
                <w:lang w:val="ro-MD"/>
              </w:rPr>
            </w:pPr>
            <w:r w:rsidRPr="00FF430B">
              <w:rPr>
                <w:lang w:val="ro-MD"/>
              </w:rPr>
              <w:t>din „____”  _____ 20_______</w:t>
            </w:r>
          </w:p>
          <w:p w14:paraId="520FB63A" w14:textId="77777777" w:rsidR="00C40ACD" w:rsidRPr="00FF430B" w:rsidRDefault="00C40ACD" w:rsidP="00E42047">
            <w:pPr>
              <w:tabs>
                <w:tab w:val="left" w:pos="2295"/>
              </w:tabs>
              <w:jc w:val="both"/>
              <w:rPr>
                <w:lang w:val="ro-MD"/>
              </w:rPr>
            </w:pPr>
          </w:p>
          <w:p w14:paraId="3FCEBB0B" w14:textId="77777777" w:rsidR="00C40ACD" w:rsidRPr="00FF430B" w:rsidRDefault="00C40ACD" w:rsidP="00E42047">
            <w:pPr>
              <w:tabs>
                <w:tab w:val="left" w:pos="2295"/>
              </w:tabs>
              <w:jc w:val="both"/>
              <w:rPr>
                <w:lang w:val="ro-MD"/>
              </w:rPr>
            </w:pPr>
          </w:p>
          <w:p w14:paraId="78EA6504" w14:textId="77777777" w:rsidR="00C40ACD" w:rsidRPr="00FF430B" w:rsidRDefault="00C40ACD" w:rsidP="00E42047">
            <w:pPr>
              <w:tabs>
                <w:tab w:val="left" w:pos="2295"/>
              </w:tabs>
              <w:jc w:val="both"/>
              <w:rPr>
                <w:lang w:val="ro-MD"/>
              </w:rPr>
            </w:pPr>
          </w:p>
          <w:p w14:paraId="53324A5B" w14:textId="77777777" w:rsidR="00C40ACD" w:rsidRPr="00FF430B" w:rsidRDefault="00C40ACD" w:rsidP="00E42047">
            <w:pPr>
              <w:tabs>
                <w:tab w:val="left" w:pos="2295"/>
              </w:tabs>
              <w:jc w:val="both"/>
              <w:rPr>
                <w:lang w:val="ro-MD"/>
              </w:rPr>
            </w:pPr>
          </w:p>
          <w:p w14:paraId="4B5B614C" w14:textId="77777777" w:rsidR="00C40ACD" w:rsidRPr="00FF430B" w:rsidRDefault="00C40ACD" w:rsidP="00E42047">
            <w:pPr>
              <w:tabs>
                <w:tab w:val="left" w:pos="2295"/>
              </w:tabs>
              <w:jc w:val="both"/>
              <w:rPr>
                <w:lang w:val="ro-MD"/>
              </w:rPr>
            </w:pPr>
          </w:p>
          <w:p w14:paraId="0BB06B17" w14:textId="77777777" w:rsidR="00C40ACD" w:rsidRPr="00FF430B" w:rsidRDefault="00C40ACD" w:rsidP="00E42047">
            <w:pPr>
              <w:tabs>
                <w:tab w:val="left" w:pos="2295"/>
              </w:tabs>
              <w:jc w:val="both"/>
              <w:rPr>
                <w:lang w:val="ro-MD"/>
              </w:rPr>
            </w:pPr>
          </w:p>
          <w:p w14:paraId="0A0919F7" w14:textId="77777777" w:rsidR="00C40ACD" w:rsidRPr="00FF430B" w:rsidRDefault="00C40ACD" w:rsidP="00E42047">
            <w:pPr>
              <w:tabs>
                <w:tab w:val="left" w:pos="2295"/>
              </w:tabs>
              <w:jc w:val="both"/>
              <w:rPr>
                <w:b/>
                <w:lang w:val="ro-MD"/>
              </w:rPr>
            </w:pPr>
            <w:r w:rsidRPr="00FF430B">
              <w:rPr>
                <w:b/>
                <w:lang w:val="ro-MD"/>
              </w:rPr>
              <w:t xml:space="preserve">        SPECIFICAŢII TEHNICE</w:t>
            </w:r>
          </w:p>
          <w:p w14:paraId="1A35CC95" w14:textId="77777777" w:rsidR="00C40ACD" w:rsidRPr="00FF430B" w:rsidRDefault="00C40ACD" w:rsidP="00E4204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C40ACD" w:rsidRPr="00EC30C2" w14:paraId="1403189C" w14:textId="77777777" w:rsidTr="00E4204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F63E48" w14:textId="77777777" w:rsidR="00C40ACD" w:rsidRPr="00FF430B" w:rsidRDefault="00C40ACD" w:rsidP="00E42047">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C014F1" w14:textId="77777777" w:rsidR="00C40ACD" w:rsidRPr="00FF430B" w:rsidRDefault="00C40ACD" w:rsidP="00E42047">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F031A6" w14:textId="77777777" w:rsidR="00C40ACD" w:rsidRPr="00FF430B" w:rsidRDefault="00C40ACD" w:rsidP="00E42047">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5AD8DCF" w14:textId="77777777" w:rsidR="00C40ACD" w:rsidRPr="00FF430B" w:rsidRDefault="00C40ACD" w:rsidP="00E42047">
                  <w:pPr>
                    <w:jc w:val="center"/>
                    <w:rPr>
                      <w:b/>
                      <w:lang w:val="ro-MD"/>
                    </w:rPr>
                  </w:pPr>
                  <w:r w:rsidRPr="00FF430B">
                    <w:rPr>
                      <w:b/>
                      <w:lang w:val="ro-MD"/>
                    </w:rPr>
                    <w:t>Specificarea tehnică deplină solicitată de către autoritatea contractantă</w:t>
                  </w:r>
                </w:p>
                <w:p w14:paraId="4E263C9A" w14:textId="77777777" w:rsidR="00C40ACD" w:rsidRPr="00FF430B" w:rsidRDefault="00C40ACD" w:rsidP="00E4204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EFCA32" w14:textId="77777777" w:rsidR="00C40ACD" w:rsidRPr="00FF430B" w:rsidRDefault="00C40ACD" w:rsidP="00E42047">
                  <w:pPr>
                    <w:jc w:val="center"/>
                    <w:rPr>
                      <w:b/>
                      <w:lang w:val="ro-MD"/>
                    </w:rPr>
                  </w:pPr>
                  <w:r w:rsidRPr="00FF430B">
                    <w:rPr>
                      <w:b/>
                      <w:bCs/>
                      <w:noProof w:val="0"/>
                      <w:lang w:val="ro-MD"/>
                    </w:rPr>
                    <w:t>Specificarea tehnică</w:t>
                  </w:r>
                  <w:r w:rsidRPr="00FF430B">
                    <w:rPr>
                      <w:b/>
                      <w:lang w:val="ro-MD"/>
                    </w:rPr>
                    <w:t>deplină propusă de către ofertant</w:t>
                  </w:r>
                </w:p>
                <w:p w14:paraId="292CA95F" w14:textId="77777777" w:rsidR="00C40ACD" w:rsidRPr="00FF430B" w:rsidRDefault="00C40ACD" w:rsidP="00E4204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16A66BF" w14:textId="77777777" w:rsidR="00C40ACD" w:rsidRPr="00FF430B" w:rsidRDefault="00C40ACD" w:rsidP="00E42047">
                  <w:pPr>
                    <w:ind w:left="378" w:right="377"/>
                    <w:jc w:val="center"/>
                    <w:rPr>
                      <w:b/>
                      <w:bCs/>
                      <w:noProof w:val="0"/>
                      <w:lang w:val="ro-MD"/>
                    </w:rPr>
                  </w:pPr>
                  <w:r w:rsidRPr="00FF430B">
                    <w:rPr>
                      <w:b/>
                      <w:bCs/>
                      <w:noProof w:val="0"/>
                      <w:lang w:val="ro-MD"/>
                    </w:rPr>
                    <w:t>Standarde de</w:t>
                  </w:r>
                </w:p>
                <w:p w14:paraId="59F480EE" w14:textId="77777777" w:rsidR="00C40ACD" w:rsidRPr="00FF430B" w:rsidRDefault="00C40ACD" w:rsidP="00E42047">
                  <w:pPr>
                    <w:tabs>
                      <w:tab w:val="left" w:pos="1370"/>
                    </w:tabs>
                    <w:ind w:left="378" w:right="377"/>
                    <w:jc w:val="center"/>
                    <w:rPr>
                      <w:b/>
                      <w:bCs/>
                      <w:noProof w:val="0"/>
                      <w:lang w:val="ro-MD"/>
                    </w:rPr>
                  </w:pPr>
                  <w:r w:rsidRPr="00FF430B">
                    <w:rPr>
                      <w:b/>
                      <w:bCs/>
                      <w:noProof w:val="0"/>
                      <w:lang w:val="ro-MD"/>
                    </w:rPr>
                    <w:t>referinţă</w:t>
                  </w:r>
                </w:p>
              </w:tc>
            </w:tr>
            <w:tr w:rsidR="00C40ACD" w:rsidRPr="00EC30C2" w14:paraId="5D9B58E2" w14:textId="77777777" w:rsidTr="00E4204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3CC99" w14:textId="77777777" w:rsidR="00C40ACD" w:rsidRPr="00FF430B" w:rsidRDefault="00C40ACD" w:rsidP="00E4204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5CDEB4" w14:textId="77777777" w:rsidR="00C40ACD" w:rsidRPr="00FF430B" w:rsidRDefault="00C40ACD" w:rsidP="00E4204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AD8600E" w14:textId="77777777" w:rsidR="00C40ACD" w:rsidRPr="00FF430B" w:rsidRDefault="00C40ACD" w:rsidP="00E4204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E9C990" w14:textId="77777777" w:rsidR="00C40ACD" w:rsidRPr="00FF430B" w:rsidRDefault="00C40ACD" w:rsidP="00E4204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E64FF0" w14:textId="77777777" w:rsidR="00C40ACD" w:rsidRPr="00FF430B" w:rsidRDefault="00C40ACD" w:rsidP="00E4204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6956D9F" w14:textId="77777777" w:rsidR="00C40ACD" w:rsidRPr="00FF430B" w:rsidRDefault="00C40ACD" w:rsidP="00E42047">
                  <w:pPr>
                    <w:jc w:val="both"/>
                    <w:rPr>
                      <w:noProof w:val="0"/>
                      <w:lang w:val="ro-MD"/>
                    </w:rPr>
                  </w:pPr>
                </w:p>
              </w:tc>
            </w:tr>
            <w:tr w:rsidR="00C40ACD" w:rsidRPr="00EC30C2" w14:paraId="6F7C0F6E" w14:textId="77777777" w:rsidTr="00E4204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DB423" w14:textId="77777777" w:rsidR="00C40ACD" w:rsidRPr="00FF430B" w:rsidRDefault="00C40ACD" w:rsidP="00E4204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47AFB" w14:textId="77777777" w:rsidR="00C40ACD" w:rsidRPr="00FF430B" w:rsidRDefault="00C40ACD" w:rsidP="00E4204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EC7F8" w14:textId="77777777" w:rsidR="00C40ACD" w:rsidRPr="00FF430B" w:rsidRDefault="00C40ACD" w:rsidP="00E4204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5A7EA9" w14:textId="77777777" w:rsidR="00C40ACD" w:rsidRPr="00FF430B" w:rsidRDefault="00C40ACD" w:rsidP="00E4204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A061E" w14:textId="77777777" w:rsidR="00C40ACD" w:rsidRPr="00FF430B" w:rsidRDefault="00C40ACD" w:rsidP="00E4204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78975E0" w14:textId="77777777" w:rsidR="00C40ACD" w:rsidRPr="00FF430B" w:rsidRDefault="00C40ACD" w:rsidP="00E42047">
                  <w:pPr>
                    <w:jc w:val="both"/>
                    <w:rPr>
                      <w:noProof w:val="0"/>
                      <w:lang w:val="ro-MD"/>
                    </w:rPr>
                  </w:pPr>
                </w:p>
              </w:tc>
            </w:tr>
            <w:tr w:rsidR="00C40ACD" w:rsidRPr="00EC30C2" w14:paraId="04A6DE8A" w14:textId="77777777" w:rsidTr="00E42047">
              <w:tc>
                <w:tcPr>
                  <w:tcW w:w="2261" w:type="dxa"/>
                  <w:gridSpan w:val="2"/>
                  <w:tcBorders>
                    <w:top w:val="single" w:sz="6" w:space="0" w:color="000000"/>
                    <w:left w:val="nil"/>
                    <w:bottom w:val="nil"/>
                    <w:right w:val="nil"/>
                  </w:tcBorders>
                </w:tcPr>
                <w:p w14:paraId="0568CEF3" w14:textId="77777777" w:rsidR="00C40ACD" w:rsidRPr="00FF430B" w:rsidRDefault="00C40ACD" w:rsidP="00E42047">
                  <w:pPr>
                    <w:jc w:val="both"/>
                    <w:rPr>
                      <w:noProof w:val="0"/>
                      <w:lang w:val="ro-MD"/>
                    </w:rPr>
                  </w:pPr>
                </w:p>
                <w:p w14:paraId="20D7E79E" w14:textId="77777777" w:rsidR="00C40ACD" w:rsidRPr="00FF430B" w:rsidRDefault="00C40ACD" w:rsidP="00E42047">
                  <w:pPr>
                    <w:jc w:val="both"/>
                    <w:rPr>
                      <w:noProof w:val="0"/>
                      <w:lang w:val="ro-MD"/>
                    </w:rPr>
                  </w:pPr>
                </w:p>
                <w:p w14:paraId="15DD59BD" w14:textId="77777777" w:rsidR="00C40ACD" w:rsidRPr="00FF430B" w:rsidRDefault="00C40ACD" w:rsidP="00E42047">
                  <w:pPr>
                    <w:jc w:val="both"/>
                    <w:rPr>
                      <w:noProof w:val="0"/>
                      <w:lang w:val="ro-MD"/>
                    </w:rPr>
                  </w:pPr>
                </w:p>
                <w:p w14:paraId="67C86A1F" w14:textId="77777777" w:rsidR="00C40ACD" w:rsidRPr="00FF430B" w:rsidRDefault="00C40ACD" w:rsidP="00E42047">
                  <w:pPr>
                    <w:jc w:val="both"/>
                    <w:rPr>
                      <w:noProof w:val="0"/>
                      <w:lang w:val="ro-MD"/>
                    </w:rPr>
                  </w:pPr>
                </w:p>
                <w:p w14:paraId="0E9C0586" w14:textId="77777777" w:rsidR="00C40ACD" w:rsidRPr="00FF430B" w:rsidRDefault="00C40ACD" w:rsidP="00E42047">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CAC7D" w14:textId="77777777" w:rsidR="00C40ACD" w:rsidRPr="00FF430B" w:rsidRDefault="00C40ACD" w:rsidP="00E42047">
                  <w:pPr>
                    <w:jc w:val="both"/>
                    <w:rPr>
                      <w:noProof w:val="0"/>
                      <w:lang w:val="ro-MD"/>
                    </w:rPr>
                  </w:pPr>
                  <w:r w:rsidRPr="00FF430B">
                    <w:rPr>
                      <w:noProof w:val="0"/>
                      <w:lang w:val="ro-MD"/>
                    </w:rPr>
                    <w:t> </w:t>
                  </w:r>
                </w:p>
                <w:p w14:paraId="39C203D6" w14:textId="77777777" w:rsidR="00C40ACD" w:rsidRPr="00FF430B" w:rsidRDefault="00C40ACD" w:rsidP="00E42047">
                  <w:pPr>
                    <w:jc w:val="center"/>
                    <w:rPr>
                      <w:b/>
                      <w:bCs/>
                      <w:noProof w:val="0"/>
                      <w:lang w:val="ro-MD"/>
                    </w:rPr>
                  </w:pPr>
                </w:p>
                <w:p w14:paraId="631A0D12" w14:textId="77777777" w:rsidR="00C40ACD" w:rsidRPr="00FF430B" w:rsidRDefault="00C40ACD" w:rsidP="00E42047">
                  <w:pPr>
                    <w:jc w:val="center"/>
                    <w:rPr>
                      <w:b/>
                      <w:bCs/>
                      <w:noProof w:val="0"/>
                      <w:lang w:val="ro-MD"/>
                    </w:rPr>
                  </w:pPr>
                </w:p>
                <w:p w14:paraId="79744DB1" w14:textId="77777777" w:rsidR="00C40ACD" w:rsidRPr="00FF430B" w:rsidRDefault="00C40ACD" w:rsidP="00E42047">
                  <w:pPr>
                    <w:jc w:val="center"/>
                    <w:rPr>
                      <w:b/>
                      <w:bCs/>
                      <w:noProof w:val="0"/>
                      <w:lang w:val="ro-MD"/>
                    </w:rPr>
                  </w:pPr>
                </w:p>
                <w:p w14:paraId="7DD57D8D" w14:textId="77777777" w:rsidR="00C40ACD" w:rsidRPr="00FF430B" w:rsidRDefault="00C40ACD" w:rsidP="00E42047">
                  <w:pPr>
                    <w:jc w:val="center"/>
                    <w:rPr>
                      <w:b/>
                      <w:bCs/>
                      <w:noProof w:val="0"/>
                      <w:lang w:val="ro-MD"/>
                    </w:rPr>
                  </w:pPr>
                </w:p>
                <w:p w14:paraId="023E8CFA" w14:textId="77777777" w:rsidR="00C40ACD" w:rsidRPr="00FF430B" w:rsidRDefault="00C40ACD" w:rsidP="00E42047">
                  <w:pPr>
                    <w:jc w:val="center"/>
                    <w:rPr>
                      <w:b/>
                      <w:bCs/>
                      <w:noProof w:val="0"/>
                      <w:lang w:val="ro-MD"/>
                    </w:rPr>
                  </w:pPr>
                </w:p>
                <w:p w14:paraId="34B304F3" w14:textId="77777777" w:rsidR="00C40ACD" w:rsidRPr="00FF430B" w:rsidRDefault="00C40ACD" w:rsidP="00E42047">
                  <w:pPr>
                    <w:jc w:val="center"/>
                    <w:rPr>
                      <w:b/>
                      <w:bCs/>
                      <w:noProof w:val="0"/>
                      <w:lang w:val="ro-MD"/>
                    </w:rPr>
                  </w:pPr>
                </w:p>
                <w:p w14:paraId="52D1A59C" w14:textId="77777777" w:rsidR="00C40ACD" w:rsidRPr="00FF430B" w:rsidRDefault="00C40ACD" w:rsidP="00E42047">
                  <w:pPr>
                    <w:jc w:val="center"/>
                    <w:rPr>
                      <w:b/>
                      <w:bCs/>
                      <w:noProof w:val="0"/>
                      <w:lang w:val="ro-MD"/>
                    </w:rPr>
                  </w:pPr>
                </w:p>
                <w:p w14:paraId="4FCB3F84" w14:textId="77777777" w:rsidR="00C40ACD" w:rsidRDefault="00C40ACD" w:rsidP="00E42047">
                  <w:pPr>
                    <w:rPr>
                      <w:b/>
                      <w:bCs/>
                      <w:noProof w:val="0"/>
                      <w:lang w:val="ro-MD"/>
                    </w:rPr>
                  </w:pPr>
                  <w:r w:rsidRPr="00FF430B">
                    <w:rPr>
                      <w:b/>
                      <w:bCs/>
                      <w:noProof w:val="0"/>
                      <w:lang w:val="ro-MD"/>
                    </w:rPr>
                    <w:t xml:space="preserve">                 SEMNĂTURILE PĂRŢILOR</w:t>
                  </w:r>
                </w:p>
                <w:p w14:paraId="43508FBB" w14:textId="77777777" w:rsidR="00C40ACD" w:rsidRPr="00FF430B" w:rsidRDefault="00C40ACD" w:rsidP="00E42047">
                  <w:pPr>
                    <w:rPr>
                      <w:noProof w:val="0"/>
                      <w:lang w:val="ro-MD"/>
                    </w:rPr>
                  </w:pPr>
                </w:p>
              </w:tc>
            </w:tr>
            <w:tr w:rsidR="00C40ACD" w:rsidRPr="00EC30C2" w14:paraId="378A15DE" w14:textId="77777777" w:rsidTr="00E42047">
              <w:tc>
                <w:tcPr>
                  <w:tcW w:w="4763" w:type="dxa"/>
                  <w:gridSpan w:val="4"/>
                  <w:tcBorders>
                    <w:top w:val="nil"/>
                    <w:left w:val="nil"/>
                    <w:bottom w:val="nil"/>
                    <w:right w:val="nil"/>
                  </w:tcBorders>
                  <w:tcMar>
                    <w:top w:w="24" w:type="dxa"/>
                    <w:left w:w="48" w:type="dxa"/>
                    <w:bottom w:w="24" w:type="dxa"/>
                    <w:right w:w="48" w:type="dxa"/>
                  </w:tcMar>
                  <w:hideMark/>
                </w:tcPr>
                <w:p w14:paraId="10B4134D" w14:textId="77777777" w:rsidR="00C40ACD" w:rsidRPr="00FF430B" w:rsidRDefault="00C40ACD" w:rsidP="00E42047">
                  <w:pPr>
                    <w:jc w:val="center"/>
                    <w:rPr>
                      <w:noProof w:val="0"/>
                      <w:lang w:val="ro-MD"/>
                    </w:rPr>
                  </w:pPr>
                  <w:r w:rsidRPr="00FF430B">
                    <w:rPr>
                      <w:b/>
                      <w:bCs/>
                      <w:noProof w:val="0"/>
                      <w:lang w:val="ro-MD"/>
                    </w:rPr>
                    <w:t>Antreprenorul/Prestatorul de lucrări/de servicii de proiectare</w:t>
                  </w:r>
                </w:p>
                <w:p w14:paraId="6755292B" w14:textId="77777777" w:rsidR="00C40ACD" w:rsidRPr="00FF430B" w:rsidRDefault="00C40ACD" w:rsidP="00E42047">
                  <w:pPr>
                    <w:ind w:firstLine="567"/>
                    <w:jc w:val="both"/>
                    <w:rPr>
                      <w:noProof w:val="0"/>
                      <w:lang w:val="ro-MD"/>
                    </w:rPr>
                  </w:pPr>
                  <w:r w:rsidRPr="00FF430B">
                    <w:rPr>
                      <w:noProof w:val="0"/>
                      <w:lang w:val="ro-MD"/>
                    </w:rPr>
                    <w:t> </w:t>
                  </w:r>
                </w:p>
                <w:p w14:paraId="4919394D" w14:textId="77777777" w:rsidR="00C40ACD" w:rsidRPr="00FF430B" w:rsidRDefault="00C40ACD" w:rsidP="00E42047">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67B82147" w14:textId="77777777" w:rsidR="00C40ACD" w:rsidRPr="00FF430B" w:rsidRDefault="00C40ACD" w:rsidP="00E4204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DE1869F" w14:textId="77777777" w:rsidR="00C40ACD" w:rsidRPr="00FF430B" w:rsidRDefault="00C40ACD" w:rsidP="00E42047">
                  <w:pPr>
                    <w:rPr>
                      <w:noProof w:val="0"/>
                      <w:lang w:val="ro-MD"/>
                    </w:rPr>
                  </w:pPr>
                  <w:r w:rsidRPr="00FF430B">
                    <w:rPr>
                      <w:b/>
                      <w:bCs/>
                      <w:noProof w:val="0"/>
                      <w:lang w:val="ro-MD"/>
                    </w:rPr>
                    <w:t xml:space="preserve">                                  Beneficiar</w:t>
                  </w:r>
                </w:p>
                <w:p w14:paraId="6FF655D4" w14:textId="77777777" w:rsidR="00C40ACD" w:rsidRPr="00FF430B" w:rsidRDefault="00C40ACD" w:rsidP="00E42047">
                  <w:pPr>
                    <w:ind w:firstLine="567"/>
                    <w:jc w:val="both"/>
                    <w:rPr>
                      <w:noProof w:val="0"/>
                      <w:lang w:val="ro-MD"/>
                    </w:rPr>
                  </w:pPr>
                </w:p>
                <w:p w14:paraId="58479E93" w14:textId="77777777" w:rsidR="00C40ACD" w:rsidRPr="00FF430B" w:rsidRDefault="00C40ACD" w:rsidP="00E42047">
                  <w:pPr>
                    <w:ind w:firstLine="567"/>
                    <w:jc w:val="both"/>
                    <w:rPr>
                      <w:noProof w:val="0"/>
                      <w:lang w:val="ro-MD"/>
                    </w:rPr>
                  </w:pPr>
                  <w:r w:rsidRPr="00FF430B">
                    <w:rPr>
                      <w:noProof w:val="0"/>
                      <w:lang w:val="ro-MD"/>
                    </w:rPr>
                    <w:t> </w:t>
                  </w:r>
                </w:p>
                <w:p w14:paraId="4E9B5148" w14:textId="77777777" w:rsidR="00C40ACD" w:rsidRPr="00FF430B" w:rsidRDefault="00C40ACD" w:rsidP="00E42047">
                  <w:pPr>
                    <w:ind w:firstLine="567"/>
                    <w:jc w:val="both"/>
                    <w:rPr>
                      <w:noProof w:val="0"/>
                      <w:lang w:val="ro-MD"/>
                    </w:rPr>
                  </w:pPr>
                </w:p>
              </w:tc>
            </w:tr>
          </w:tbl>
          <w:p w14:paraId="4775AFE7" w14:textId="77777777" w:rsidR="00C40ACD" w:rsidRPr="00FF430B" w:rsidRDefault="00C40ACD" w:rsidP="00E42047">
            <w:pPr>
              <w:ind w:firstLine="567"/>
              <w:jc w:val="both"/>
              <w:rPr>
                <w:noProof w:val="0"/>
                <w:lang w:val="ro-MD"/>
              </w:rPr>
            </w:pPr>
          </w:p>
          <w:p w14:paraId="08EA0AFC" w14:textId="77777777" w:rsidR="00C40ACD" w:rsidRPr="00FF430B" w:rsidRDefault="00C40ACD" w:rsidP="00E42047">
            <w:pPr>
              <w:ind w:firstLine="567"/>
              <w:jc w:val="both"/>
              <w:rPr>
                <w:noProof w:val="0"/>
                <w:lang w:val="ro-MD"/>
              </w:rPr>
            </w:pPr>
          </w:p>
          <w:p w14:paraId="15B425C3" w14:textId="77777777" w:rsidR="00C40ACD" w:rsidRPr="00FF430B" w:rsidRDefault="00C40ACD" w:rsidP="00E42047">
            <w:pPr>
              <w:ind w:firstLine="567"/>
              <w:jc w:val="both"/>
              <w:rPr>
                <w:noProof w:val="0"/>
                <w:lang w:val="ro-MD"/>
              </w:rPr>
            </w:pPr>
          </w:p>
          <w:p w14:paraId="3B1976DE" w14:textId="77777777" w:rsidR="00C40ACD" w:rsidRPr="00FF430B" w:rsidRDefault="00C40ACD" w:rsidP="00E42047">
            <w:pPr>
              <w:ind w:firstLine="567"/>
              <w:jc w:val="both"/>
              <w:rPr>
                <w:noProof w:val="0"/>
                <w:lang w:val="ro-MD"/>
              </w:rPr>
            </w:pPr>
          </w:p>
          <w:p w14:paraId="5AF1F1FF" w14:textId="77777777" w:rsidR="00C40ACD" w:rsidRPr="00FF430B" w:rsidRDefault="00C40ACD" w:rsidP="00E42047">
            <w:pPr>
              <w:ind w:firstLine="567"/>
              <w:jc w:val="both"/>
              <w:rPr>
                <w:noProof w:val="0"/>
                <w:lang w:val="ro-MD"/>
              </w:rPr>
            </w:pPr>
          </w:p>
          <w:p w14:paraId="0EDDAB31" w14:textId="77777777" w:rsidR="00C40ACD" w:rsidRPr="00FF430B" w:rsidRDefault="00C40ACD" w:rsidP="00E42047">
            <w:pPr>
              <w:ind w:firstLine="567"/>
              <w:jc w:val="both"/>
              <w:rPr>
                <w:noProof w:val="0"/>
                <w:lang w:val="ro-MD"/>
              </w:rPr>
            </w:pPr>
          </w:p>
          <w:p w14:paraId="68FD2B53" w14:textId="77777777" w:rsidR="00C40ACD" w:rsidRPr="00FF430B" w:rsidRDefault="00C40ACD" w:rsidP="00E42047">
            <w:pPr>
              <w:ind w:firstLine="567"/>
              <w:jc w:val="both"/>
              <w:rPr>
                <w:noProof w:val="0"/>
                <w:lang w:val="ro-MD"/>
              </w:rPr>
            </w:pPr>
          </w:p>
          <w:p w14:paraId="5373F5A7" w14:textId="77777777" w:rsidR="00C40ACD" w:rsidRPr="00FF430B" w:rsidRDefault="00C40ACD" w:rsidP="00E42047">
            <w:pPr>
              <w:ind w:firstLine="567"/>
              <w:jc w:val="both"/>
              <w:rPr>
                <w:noProof w:val="0"/>
                <w:lang w:val="ro-MD"/>
              </w:rPr>
            </w:pPr>
          </w:p>
          <w:p w14:paraId="22A3F417" w14:textId="77777777" w:rsidR="00C40ACD" w:rsidRPr="00FF430B" w:rsidRDefault="00C40ACD" w:rsidP="00E42047">
            <w:pPr>
              <w:ind w:firstLine="567"/>
              <w:jc w:val="both"/>
              <w:rPr>
                <w:noProof w:val="0"/>
                <w:lang w:val="ro-MD"/>
              </w:rPr>
            </w:pPr>
          </w:p>
          <w:p w14:paraId="06D7E9D4" w14:textId="77777777" w:rsidR="00C40ACD" w:rsidRPr="00FF430B" w:rsidRDefault="00C40ACD" w:rsidP="00E42047">
            <w:pPr>
              <w:ind w:firstLine="567"/>
              <w:jc w:val="both"/>
              <w:rPr>
                <w:noProof w:val="0"/>
                <w:lang w:val="ro-MD"/>
              </w:rPr>
            </w:pPr>
          </w:p>
          <w:p w14:paraId="24322AD5" w14:textId="77777777" w:rsidR="00C40ACD" w:rsidRPr="00FF430B" w:rsidRDefault="00C40ACD" w:rsidP="00E42047">
            <w:pPr>
              <w:ind w:firstLine="567"/>
              <w:jc w:val="both"/>
              <w:rPr>
                <w:noProof w:val="0"/>
                <w:lang w:val="ro-MD"/>
              </w:rPr>
            </w:pPr>
          </w:p>
          <w:p w14:paraId="33A1E56D" w14:textId="77777777" w:rsidR="00C40ACD" w:rsidRPr="00FF430B" w:rsidRDefault="00C40ACD" w:rsidP="00E42047">
            <w:pPr>
              <w:ind w:firstLine="567"/>
              <w:jc w:val="both"/>
              <w:rPr>
                <w:noProof w:val="0"/>
                <w:lang w:val="ro-MD"/>
              </w:rPr>
            </w:pPr>
          </w:p>
          <w:p w14:paraId="64EB5B57" w14:textId="77777777" w:rsidR="00C40ACD" w:rsidRPr="00FF430B" w:rsidRDefault="00C40ACD" w:rsidP="00E42047">
            <w:pPr>
              <w:ind w:firstLine="567"/>
              <w:jc w:val="both"/>
              <w:rPr>
                <w:noProof w:val="0"/>
                <w:lang w:val="ro-MD"/>
              </w:rPr>
            </w:pPr>
          </w:p>
          <w:p w14:paraId="341C0328" w14:textId="77777777" w:rsidR="00C40ACD" w:rsidRPr="00FF430B" w:rsidRDefault="00C40ACD" w:rsidP="00E42047">
            <w:pPr>
              <w:ind w:firstLine="567"/>
              <w:jc w:val="both"/>
              <w:rPr>
                <w:noProof w:val="0"/>
                <w:lang w:val="ro-MD"/>
              </w:rPr>
            </w:pPr>
          </w:p>
          <w:p w14:paraId="31B1D43F" w14:textId="77777777" w:rsidR="00C40ACD" w:rsidRPr="00FF430B" w:rsidRDefault="00C40ACD" w:rsidP="00E42047">
            <w:pPr>
              <w:ind w:firstLine="567"/>
              <w:jc w:val="both"/>
              <w:rPr>
                <w:noProof w:val="0"/>
                <w:lang w:val="ro-MD"/>
              </w:rPr>
            </w:pPr>
          </w:p>
          <w:p w14:paraId="0E285001" w14:textId="77777777" w:rsidR="00C40ACD" w:rsidRPr="00FF430B" w:rsidRDefault="00C40ACD" w:rsidP="00E42047">
            <w:pPr>
              <w:ind w:firstLine="567"/>
              <w:jc w:val="both"/>
              <w:rPr>
                <w:noProof w:val="0"/>
                <w:lang w:val="ro-MD"/>
              </w:rPr>
            </w:pPr>
          </w:p>
          <w:p w14:paraId="3B91E50B" w14:textId="77777777" w:rsidR="00C40ACD" w:rsidRDefault="00C40ACD" w:rsidP="00E42047">
            <w:pPr>
              <w:jc w:val="both"/>
              <w:rPr>
                <w:noProof w:val="0"/>
                <w:lang w:val="ro-MD"/>
              </w:rPr>
            </w:pPr>
          </w:p>
          <w:p w14:paraId="670CB70D" w14:textId="77777777" w:rsidR="00C40ACD" w:rsidRDefault="00C40ACD" w:rsidP="00E42047">
            <w:pPr>
              <w:jc w:val="both"/>
              <w:rPr>
                <w:noProof w:val="0"/>
                <w:lang w:val="ro-MD"/>
              </w:rPr>
            </w:pPr>
          </w:p>
          <w:p w14:paraId="6DD768AD" w14:textId="77777777" w:rsidR="00C40ACD" w:rsidRPr="00FF430B" w:rsidRDefault="00C40ACD" w:rsidP="00E42047">
            <w:pPr>
              <w:jc w:val="both"/>
              <w:rPr>
                <w:noProof w:val="0"/>
                <w:lang w:val="ro-MD"/>
              </w:rPr>
            </w:pPr>
          </w:p>
          <w:p w14:paraId="7BD7B7D2" w14:textId="77777777" w:rsidR="00C40ACD" w:rsidRPr="00FF430B" w:rsidRDefault="00C40ACD" w:rsidP="00E42047">
            <w:pPr>
              <w:ind w:firstLine="567"/>
              <w:jc w:val="both"/>
              <w:rPr>
                <w:noProof w:val="0"/>
                <w:lang w:val="ro-MD"/>
              </w:rPr>
            </w:pPr>
            <w:r w:rsidRPr="00FF430B">
              <w:rPr>
                <w:noProof w:val="0"/>
                <w:lang w:val="ro-MD"/>
              </w:rPr>
              <w:t> </w:t>
            </w:r>
          </w:p>
          <w:p w14:paraId="1DB3E09D" w14:textId="77777777" w:rsidR="00C40ACD" w:rsidRPr="00FF430B" w:rsidRDefault="00C40ACD" w:rsidP="00E42047">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18BC9B1D" w14:textId="77777777" w:rsidR="00C40ACD" w:rsidRPr="00FF430B" w:rsidRDefault="00C40ACD" w:rsidP="00E42047">
            <w:pPr>
              <w:jc w:val="right"/>
              <w:rPr>
                <w:noProof w:val="0"/>
                <w:lang w:val="ro-MD"/>
              </w:rPr>
            </w:pPr>
            <w:r w:rsidRPr="00FF430B">
              <w:rPr>
                <w:noProof w:val="0"/>
                <w:lang w:val="ro-MD"/>
              </w:rPr>
              <w:t>la Contractul nr.__________</w:t>
            </w:r>
          </w:p>
          <w:p w14:paraId="1697643B" w14:textId="77777777" w:rsidR="00C40ACD" w:rsidRPr="00FF430B" w:rsidRDefault="00C40ACD" w:rsidP="00E42047">
            <w:pPr>
              <w:jc w:val="right"/>
              <w:rPr>
                <w:noProof w:val="0"/>
                <w:lang w:val="ro-MD"/>
              </w:rPr>
            </w:pPr>
            <w:r w:rsidRPr="00FF430B">
              <w:rPr>
                <w:noProof w:val="0"/>
                <w:lang w:val="ro-MD"/>
              </w:rPr>
              <w:t>din “____” ________ 20___</w:t>
            </w:r>
          </w:p>
          <w:p w14:paraId="48ECE3DB" w14:textId="77777777" w:rsidR="00C40ACD" w:rsidRPr="00FF430B" w:rsidRDefault="00C40ACD" w:rsidP="00E42047">
            <w:pPr>
              <w:keepNext/>
              <w:keepLines/>
              <w:spacing w:before="200"/>
              <w:ind w:firstLine="567"/>
              <w:jc w:val="both"/>
              <w:outlineLvl w:val="2"/>
              <w:rPr>
                <w:noProof w:val="0"/>
                <w:lang w:val="ro-MD"/>
              </w:rPr>
            </w:pPr>
          </w:p>
          <w:p w14:paraId="42EE19C8" w14:textId="77777777" w:rsidR="00C40ACD" w:rsidRPr="00FF430B" w:rsidRDefault="00C40ACD" w:rsidP="00E42047">
            <w:pPr>
              <w:keepNext/>
              <w:keepLines/>
              <w:spacing w:before="200"/>
              <w:ind w:firstLine="567"/>
              <w:jc w:val="both"/>
              <w:outlineLvl w:val="2"/>
              <w:rPr>
                <w:noProof w:val="0"/>
                <w:lang w:val="ro-MD"/>
              </w:rPr>
            </w:pPr>
          </w:p>
          <w:p w14:paraId="435FE399" w14:textId="77777777" w:rsidR="00C40ACD" w:rsidRPr="00FF430B" w:rsidRDefault="00C40ACD" w:rsidP="00E42047">
            <w:pPr>
              <w:keepNext/>
              <w:keepLines/>
              <w:spacing w:before="200"/>
              <w:ind w:firstLine="567"/>
              <w:jc w:val="both"/>
              <w:outlineLvl w:val="2"/>
              <w:rPr>
                <w:noProof w:val="0"/>
                <w:lang w:val="ro-MD"/>
              </w:rPr>
            </w:pPr>
          </w:p>
          <w:p w14:paraId="50AB4B88" w14:textId="77777777" w:rsidR="00C40ACD" w:rsidRPr="00FF430B" w:rsidRDefault="00C40ACD" w:rsidP="00E42047">
            <w:pPr>
              <w:keepNext/>
              <w:keepLines/>
              <w:spacing w:before="200"/>
              <w:ind w:firstLine="567"/>
              <w:jc w:val="both"/>
              <w:outlineLvl w:val="2"/>
              <w:rPr>
                <w:noProof w:val="0"/>
                <w:lang w:val="ro-MD"/>
              </w:rPr>
            </w:pPr>
          </w:p>
          <w:p w14:paraId="567D9046" w14:textId="77777777" w:rsidR="00C40ACD" w:rsidRPr="00FF430B" w:rsidRDefault="00C40ACD" w:rsidP="00E42047">
            <w:pPr>
              <w:jc w:val="both"/>
              <w:rPr>
                <w:b/>
                <w:noProof w:val="0"/>
                <w:lang w:val="ro-MD"/>
              </w:rPr>
            </w:pPr>
            <w:r w:rsidRPr="00FF430B">
              <w:rPr>
                <w:b/>
                <w:noProof w:val="0"/>
                <w:lang w:val="ro-MD"/>
              </w:rPr>
              <w:t xml:space="preserve">        SPECIFICAŢII DE PREŢ</w:t>
            </w:r>
          </w:p>
          <w:p w14:paraId="2A14AE8A" w14:textId="77777777" w:rsidR="00C40ACD" w:rsidRPr="00FF430B" w:rsidRDefault="00C40ACD" w:rsidP="00E4204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40ACD" w:rsidRPr="00EC30C2" w14:paraId="272A8F61" w14:textId="77777777" w:rsidTr="00E4204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78A731" w14:textId="77777777" w:rsidR="00C40ACD" w:rsidRPr="00FF430B" w:rsidRDefault="00C40ACD" w:rsidP="00E4204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B2F273" w14:textId="77777777" w:rsidR="00C40ACD" w:rsidRPr="00FF430B" w:rsidRDefault="00C40ACD" w:rsidP="00E42047">
                  <w:pPr>
                    <w:tabs>
                      <w:tab w:val="left" w:pos="369"/>
                    </w:tabs>
                    <w:ind w:left="-923"/>
                    <w:jc w:val="center"/>
                    <w:rPr>
                      <w:b/>
                      <w:bCs/>
                      <w:noProof w:val="0"/>
                      <w:lang w:val="ro-MD"/>
                    </w:rPr>
                  </w:pPr>
                  <w:r w:rsidRPr="00FF430B">
                    <w:rPr>
                      <w:b/>
                      <w:bCs/>
                      <w:noProof w:val="0"/>
                      <w:lang w:val="ro-MD"/>
                    </w:rPr>
                    <w:t xml:space="preserve">      Denumirea</w:t>
                  </w:r>
                </w:p>
                <w:p w14:paraId="250BCBC5" w14:textId="77777777" w:rsidR="00C40ACD" w:rsidRPr="00FF430B" w:rsidRDefault="00C40ACD" w:rsidP="00E42047">
                  <w:pPr>
                    <w:tabs>
                      <w:tab w:val="left" w:pos="369"/>
                    </w:tabs>
                    <w:ind w:left="-923"/>
                    <w:jc w:val="center"/>
                    <w:rPr>
                      <w:b/>
                      <w:bCs/>
                      <w:noProof w:val="0"/>
                      <w:lang w:val="ro-MD"/>
                    </w:rPr>
                  </w:pPr>
                  <w:r w:rsidRPr="00FF430B">
                    <w:rPr>
                      <w:b/>
                      <w:bCs/>
                      <w:noProof w:val="0"/>
                      <w:lang w:val="ro-MD"/>
                    </w:rPr>
                    <w:t xml:space="preserve">      lucrărilor/</w:t>
                  </w:r>
                </w:p>
                <w:p w14:paraId="5094FB90" w14:textId="77777777" w:rsidR="00C40ACD" w:rsidRPr="00FF430B" w:rsidRDefault="00C40ACD" w:rsidP="00E42047">
                  <w:pPr>
                    <w:tabs>
                      <w:tab w:val="left" w:pos="369"/>
                    </w:tabs>
                    <w:ind w:left="-923"/>
                    <w:jc w:val="center"/>
                    <w:rPr>
                      <w:b/>
                      <w:bCs/>
                      <w:noProof w:val="0"/>
                      <w:lang w:val="ro-MD"/>
                    </w:rPr>
                  </w:pPr>
                  <w:r w:rsidRPr="00FF430B">
                    <w:rPr>
                      <w:b/>
                      <w:bCs/>
                      <w:noProof w:val="0"/>
                      <w:lang w:val="ro-MD"/>
                    </w:rPr>
                    <w:t xml:space="preserve">     serviciilor</w:t>
                  </w:r>
                </w:p>
                <w:p w14:paraId="7E83A996" w14:textId="77777777" w:rsidR="00C40ACD" w:rsidRPr="00FF430B" w:rsidRDefault="00C40ACD" w:rsidP="00E42047">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0DDD60" w14:textId="77777777" w:rsidR="00C40ACD" w:rsidRPr="00FF430B" w:rsidRDefault="00C40ACD" w:rsidP="00E42047">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26558" w14:textId="77777777" w:rsidR="00C40ACD" w:rsidRPr="00FF430B" w:rsidRDefault="00C40ACD" w:rsidP="00E42047">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26C706" w14:textId="77777777" w:rsidR="00C40ACD" w:rsidRPr="00FF430B" w:rsidRDefault="00C40ACD" w:rsidP="00E42047">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DF3CB" w14:textId="77777777" w:rsidR="00C40ACD" w:rsidRPr="00FF430B" w:rsidRDefault="00C40ACD" w:rsidP="00E42047">
                  <w:pPr>
                    <w:jc w:val="center"/>
                    <w:rPr>
                      <w:b/>
                      <w:bCs/>
                      <w:noProof w:val="0"/>
                      <w:lang w:val="ro-MD"/>
                    </w:rPr>
                  </w:pPr>
                  <w:r w:rsidRPr="00FF430B">
                    <w:rPr>
                      <w:b/>
                      <w:bCs/>
                      <w:noProof w:val="0"/>
                      <w:lang w:val="ro-MD"/>
                    </w:rPr>
                    <w:t>Preţul unitar,</w:t>
                  </w:r>
                </w:p>
                <w:p w14:paraId="4E6E7894" w14:textId="77777777" w:rsidR="00C40ACD" w:rsidRPr="00FF430B" w:rsidRDefault="00C40ACD" w:rsidP="00E42047">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14AAB1" w14:textId="77777777" w:rsidR="00C40ACD" w:rsidRPr="00FF430B" w:rsidRDefault="00C40ACD" w:rsidP="00E42047">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E53BD7" w14:textId="77777777" w:rsidR="00C40ACD" w:rsidRPr="00FF430B" w:rsidRDefault="00C40ACD" w:rsidP="00E42047">
                  <w:pPr>
                    <w:jc w:val="center"/>
                    <w:rPr>
                      <w:b/>
                      <w:bCs/>
                      <w:noProof w:val="0"/>
                      <w:lang w:val="ro-MD"/>
                    </w:rPr>
                  </w:pPr>
                  <w:r w:rsidRPr="00FF430B">
                    <w:rPr>
                      <w:b/>
                      <w:bCs/>
                      <w:noProof w:val="0"/>
                      <w:lang w:val="ro-MD"/>
                    </w:rPr>
                    <w:t>Termenii de executare/</w:t>
                  </w:r>
                </w:p>
                <w:p w14:paraId="3335848B" w14:textId="77777777" w:rsidR="00C40ACD" w:rsidRPr="00FF430B" w:rsidRDefault="00C40ACD" w:rsidP="00E42047">
                  <w:pPr>
                    <w:jc w:val="center"/>
                    <w:rPr>
                      <w:b/>
                      <w:bCs/>
                      <w:noProof w:val="0"/>
                      <w:lang w:val="ro-MD"/>
                    </w:rPr>
                  </w:pPr>
                  <w:r w:rsidRPr="00FF430B">
                    <w:rPr>
                      <w:b/>
                      <w:bCs/>
                      <w:noProof w:val="0"/>
                      <w:lang w:val="ro-MD"/>
                    </w:rPr>
                    <w:t>prestare</w:t>
                  </w:r>
                </w:p>
              </w:tc>
            </w:tr>
            <w:tr w:rsidR="00C40ACD" w:rsidRPr="00EC30C2" w14:paraId="1B8D4321" w14:textId="77777777" w:rsidTr="00E4204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B4FA3" w14:textId="77777777" w:rsidR="00C40ACD" w:rsidRPr="00FF430B" w:rsidRDefault="00C40ACD" w:rsidP="00E4204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ADA0F" w14:textId="77777777" w:rsidR="00C40ACD" w:rsidRPr="00FF430B" w:rsidRDefault="00C40ACD" w:rsidP="00E4204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C53FA" w14:textId="77777777" w:rsidR="00C40ACD" w:rsidRPr="00FF430B" w:rsidRDefault="00C40ACD" w:rsidP="00E4204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A3E988E" w14:textId="77777777" w:rsidR="00C40ACD" w:rsidRPr="00FF430B" w:rsidRDefault="00C40ACD" w:rsidP="00E4204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6F4772" w14:textId="77777777" w:rsidR="00C40ACD" w:rsidRPr="00FF430B" w:rsidRDefault="00C40ACD" w:rsidP="00E4204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49B4E" w14:textId="77777777" w:rsidR="00C40ACD" w:rsidRPr="00FF430B" w:rsidRDefault="00C40ACD" w:rsidP="00E4204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6F6B2" w14:textId="77777777" w:rsidR="00C40ACD" w:rsidRPr="00FF430B" w:rsidRDefault="00C40ACD" w:rsidP="00E4204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82F210" w14:textId="77777777" w:rsidR="00C40ACD" w:rsidRPr="00FF430B" w:rsidRDefault="00C40ACD" w:rsidP="00E42047">
                  <w:pPr>
                    <w:jc w:val="both"/>
                    <w:rPr>
                      <w:noProof w:val="0"/>
                      <w:lang w:val="ro-MD"/>
                    </w:rPr>
                  </w:pPr>
                </w:p>
              </w:tc>
            </w:tr>
            <w:tr w:rsidR="00C40ACD" w:rsidRPr="00EC30C2" w14:paraId="491F64EF" w14:textId="77777777" w:rsidTr="00E4204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5115F" w14:textId="77777777" w:rsidR="00C40ACD" w:rsidRPr="00FF430B" w:rsidRDefault="00C40ACD" w:rsidP="00E4204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882ED1" w14:textId="77777777" w:rsidR="00C40ACD" w:rsidRPr="00FF430B" w:rsidRDefault="00C40ACD" w:rsidP="00E4204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7908CE" w14:textId="77777777" w:rsidR="00C40ACD" w:rsidRPr="00FF430B" w:rsidRDefault="00C40ACD" w:rsidP="00E4204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38A7E" w14:textId="77777777" w:rsidR="00C40ACD" w:rsidRPr="00FF430B" w:rsidRDefault="00C40ACD" w:rsidP="00E4204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F504CC" w14:textId="77777777" w:rsidR="00C40ACD" w:rsidRPr="00FF430B" w:rsidRDefault="00C40ACD" w:rsidP="00E4204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C5FE12" w14:textId="77777777" w:rsidR="00C40ACD" w:rsidRPr="00FF430B" w:rsidRDefault="00C40ACD" w:rsidP="00E4204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0CAF5" w14:textId="77777777" w:rsidR="00C40ACD" w:rsidRPr="00FF430B" w:rsidRDefault="00C40ACD" w:rsidP="00E4204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711B6" w14:textId="77777777" w:rsidR="00C40ACD" w:rsidRPr="00FF430B" w:rsidRDefault="00C40ACD" w:rsidP="00E42047">
                  <w:pPr>
                    <w:jc w:val="both"/>
                    <w:rPr>
                      <w:noProof w:val="0"/>
                      <w:lang w:val="ro-MD"/>
                    </w:rPr>
                  </w:pPr>
                </w:p>
              </w:tc>
            </w:tr>
            <w:tr w:rsidR="00C40ACD" w:rsidRPr="00EC30C2" w14:paraId="4B6DB03D" w14:textId="77777777" w:rsidTr="00E4204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46FFB5E" w14:textId="77777777" w:rsidR="00C40ACD" w:rsidRPr="00FF430B" w:rsidRDefault="00C40ACD" w:rsidP="00E42047">
                  <w:pPr>
                    <w:jc w:val="both"/>
                    <w:rPr>
                      <w:noProof w:val="0"/>
                      <w:lang w:val="ro-MD"/>
                    </w:rPr>
                  </w:pPr>
                  <w:r w:rsidRPr="00FF430B">
                    <w:rPr>
                      <w:noProof w:val="0"/>
                      <w:lang w:val="ro-MD"/>
                    </w:rPr>
                    <w:t> </w:t>
                  </w:r>
                </w:p>
                <w:p w14:paraId="670B171E" w14:textId="77777777" w:rsidR="00C40ACD" w:rsidRPr="00FF430B" w:rsidRDefault="00C40ACD" w:rsidP="00E42047">
                  <w:pPr>
                    <w:jc w:val="both"/>
                    <w:rPr>
                      <w:noProof w:val="0"/>
                      <w:lang w:val="ro-MD"/>
                    </w:rPr>
                  </w:pPr>
                </w:p>
                <w:p w14:paraId="2F82CF2A" w14:textId="77777777" w:rsidR="00C40ACD" w:rsidRPr="00FF430B" w:rsidRDefault="00C40ACD" w:rsidP="00E42047">
                  <w:pPr>
                    <w:jc w:val="both"/>
                    <w:rPr>
                      <w:noProof w:val="0"/>
                      <w:lang w:val="ro-MD"/>
                    </w:rPr>
                  </w:pPr>
                </w:p>
                <w:p w14:paraId="48523C00" w14:textId="77777777" w:rsidR="00C40ACD" w:rsidRPr="00FF430B" w:rsidRDefault="00C40ACD" w:rsidP="00E42047">
                  <w:pPr>
                    <w:jc w:val="both"/>
                    <w:rPr>
                      <w:noProof w:val="0"/>
                      <w:lang w:val="ro-MD"/>
                    </w:rPr>
                  </w:pPr>
                </w:p>
                <w:p w14:paraId="15D49941" w14:textId="77777777" w:rsidR="00C40ACD" w:rsidRPr="00FF430B" w:rsidRDefault="00C40ACD" w:rsidP="00E42047">
                  <w:pPr>
                    <w:jc w:val="both"/>
                    <w:rPr>
                      <w:noProof w:val="0"/>
                      <w:lang w:val="ro-MD"/>
                    </w:rPr>
                  </w:pPr>
                </w:p>
                <w:p w14:paraId="18081082" w14:textId="77777777" w:rsidR="00C40ACD" w:rsidRPr="00FF430B" w:rsidRDefault="00C40ACD" w:rsidP="00E42047">
                  <w:pPr>
                    <w:jc w:val="both"/>
                    <w:rPr>
                      <w:noProof w:val="0"/>
                      <w:lang w:val="ro-MD"/>
                    </w:rPr>
                  </w:pPr>
                </w:p>
                <w:p w14:paraId="086E000E" w14:textId="77777777" w:rsidR="00C40ACD" w:rsidRPr="00FF430B" w:rsidRDefault="00C40ACD" w:rsidP="00E42047">
                  <w:pPr>
                    <w:jc w:val="both"/>
                    <w:rPr>
                      <w:noProof w:val="0"/>
                      <w:lang w:val="ro-MD"/>
                    </w:rPr>
                  </w:pPr>
                </w:p>
                <w:p w14:paraId="7F04CEBB" w14:textId="77777777" w:rsidR="00C40ACD" w:rsidRPr="00FF430B" w:rsidRDefault="00C40ACD" w:rsidP="00E42047">
                  <w:pPr>
                    <w:jc w:val="both"/>
                    <w:rPr>
                      <w:noProof w:val="0"/>
                      <w:lang w:val="ro-MD"/>
                    </w:rPr>
                  </w:pPr>
                </w:p>
                <w:p w14:paraId="767BDE3B" w14:textId="77777777" w:rsidR="00C40ACD" w:rsidRPr="00FF430B" w:rsidRDefault="00C40ACD" w:rsidP="00E42047">
                  <w:pPr>
                    <w:jc w:val="both"/>
                    <w:rPr>
                      <w:noProof w:val="0"/>
                      <w:lang w:val="ro-MD"/>
                    </w:rPr>
                  </w:pPr>
                </w:p>
                <w:p w14:paraId="090978D8" w14:textId="77777777" w:rsidR="00C40ACD" w:rsidRPr="00FF430B" w:rsidRDefault="00C40ACD" w:rsidP="00E42047">
                  <w:pPr>
                    <w:jc w:val="center"/>
                    <w:rPr>
                      <w:noProof w:val="0"/>
                      <w:lang w:val="ro-MD"/>
                    </w:rPr>
                  </w:pPr>
                  <w:r w:rsidRPr="00FF430B">
                    <w:rPr>
                      <w:b/>
                      <w:bCs/>
                      <w:noProof w:val="0"/>
                      <w:lang w:val="ro-MD"/>
                    </w:rPr>
                    <w:t>SEMNĂTURILE PĂRŢILOR</w:t>
                  </w:r>
                </w:p>
              </w:tc>
            </w:tr>
            <w:tr w:rsidR="00C40ACD" w:rsidRPr="00EC30C2" w14:paraId="6BC4C2EC" w14:textId="77777777" w:rsidTr="00E42047">
              <w:tc>
                <w:tcPr>
                  <w:tcW w:w="5303" w:type="dxa"/>
                  <w:gridSpan w:val="5"/>
                  <w:tcBorders>
                    <w:top w:val="nil"/>
                    <w:left w:val="nil"/>
                    <w:bottom w:val="nil"/>
                    <w:right w:val="nil"/>
                  </w:tcBorders>
                  <w:tcMar>
                    <w:top w:w="24" w:type="dxa"/>
                    <w:left w:w="48" w:type="dxa"/>
                    <w:bottom w:w="24" w:type="dxa"/>
                    <w:right w:w="48" w:type="dxa"/>
                  </w:tcMar>
                  <w:hideMark/>
                </w:tcPr>
                <w:p w14:paraId="4A0EEFB9" w14:textId="77777777" w:rsidR="00C40ACD" w:rsidRPr="00FF430B" w:rsidRDefault="00C40ACD" w:rsidP="00E42047">
                  <w:pPr>
                    <w:jc w:val="center"/>
                    <w:rPr>
                      <w:b/>
                      <w:bCs/>
                      <w:noProof w:val="0"/>
                      <w:lang w:val="ro-MD"/>
                    </w:rPr>
                  </w:pPr>
                  <w:r w:rsidRPr="00FF430B">
                    <w:rPr>
                      <w:b/>
                      <w:bCs/>
                      <w:noProof w:val="0"/>
                      <w:lang w:val="ro-MD"/>
                    </w:rPr>
                    <w:t>Antreprenorul/Prestatorul de lucrări/</w:t>
                  </w:r>
                </w:p>
                <w:p w14:paraId="3A0F64B3" w14:textId="77777777" w:rsidR="00C40ACD" w:rsidRPr="00FF430B" w:rsidRDefault="00C40ACD" w:rsidP="00E42047">
                  <w:pPr>
                    <w:jc w:val="center"/>
                    <w:rPr>
                      <w:noProof w:val="0"/>
                      <w:lang w:val="ro-MD"/>
                    </w:rPr>
                  </w:pPr>
                  <w:r w:rsidRPr="00FF430B">
                    <w:rPr>
                      <w:b/>
                      <w:bCs/>
                      <w:noProof w:val="0"/>
                      <w:lang w:val="ro-MD"/>
                    </w:rPr>
                    <w:t>de servicii de proiectare</w:t>
                  </w:r>
                </w:p>
                <w:p w14:paraId="7B96EE5B" w14:textId="77777777" w:rsidR="00C40ACD" w:rsidRPr="00FF430B" w:rsidRDefault="00C40ACD" w:rsidP="00E42047">
                  <w:pPr>
                    <w:ind w:firstLine="567"/>
                    <w:jc w:val="both"/>
                    <w:rPr>
                      <w:noProof w:val="0"/>
                      <w:lang w:val="ro-MD"/>
                    </w:rPr>
                  </w:pPr>
                  <w:r w:rsidRPr="00FF430B">
                    <w:rPr>
                      <w:noProof w:val="0"/>
                      <w:lang w:val="ro-MD"/>
                    </w:rPr>
                    <w:t> </w:t>
                  </w:r>
                </w:p>
                <w:p w14:paraId="68431643" w14:textId="77777777" w:rsidR="00C40ACD" w:rsidRPr="00FF430B" w:rsidRDefault="00C40ACD" w:rsidP="00E4204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0B9F642" w14:textId="77777777" w:rsidR="00C40ACD" w:rsidRPr="00FF430B" w:rsidRDefault="00C40ACD" w:rsidP="00E42047">
                  <w:pPr>
                    <w:jc w:val="center"/>
                    <w:rPr>
                      <w:noProof w:val="0"/>
                      <w:lang w:val="ro-MD"/>
                    </w:rPr>
                  </w:pPr>
                  <w:r w:rsidRPr="00FF430B">
                    <w:rPr>
                      <w:b/>
                      <w:bCs/>
                      <w:noProof w:val="0"/>
                      <w:lang w:val="ro-MD"/>
                    </w:rPr>
                    <w:t>Beneficiar</w:t>
                  </w:r>
                </w:p>
                <w:p w14:paraId="29292DBA" w14:textId="77777777" w:rsidR="00C40ACD" w:rsidRPr="00FF430B" w:rsidRDefault="00C40ACD" w:rsidP="00E42047">
                  <w:pPr>
                    <w:ind w:firstLine="567"/>
                    <w:jc w:val="both"/>
                    <w:rPr>
                      <w:noProof w:val="0"/>
                      <w:lang w:val="ro-MD"/>
                    </w:rPr>
                  </w:pPr>
                  <w:r w:rsidRPr="00FF430B">
                    <w:rPr>
                      <w:noProof w:val="0"/>
                      <w:lang w:val="ro-MD"/>
                    </w:rPr>
                    <w:t> </w:t>
                  </w:r>
                </w:p>
                <w:p w14:paraId="2BCBF3D7" w14:textId="77777777" w:rsidR="00C40ACD" w:rsidRPr="00FF430B" w:rsidRDefault="00C40ACD" w:rsidP="00E42047">
                  <w:pPr>
                    <w:ind w:firstLine="567"/>
                    <w:jc w:val="both"/>
                    <w:rPr>
                      <w:noProof w:val="0"/>
                      <w:lang w:val="ro-MD"/>
                    </w:rPr>
                  </w:pPr>
                </w:p>
                <w:p w14:paraId="4A564C95" w14:textId="77777777" w:rsidR="00C40ACD" w:rsidRPr="00FF430B" w:rsidRDefault="00C40ACD" w:rsidP="00E42047">
                  <w:pPr>
                    <w:ind w:firstLine="567"/>
                    <w:jc w:val="both"/>
                    <w:rPr>
                      <w:noProof w:val="0"/>
                      <w:lang w:val="ro-MD"/>
                    </w:rPr>
                  </w:pPr>
                </w:p>
              </w:tc>
            </w:tr>
          </w:tbl>
          <w:p w14:paraId="7676CCEB" w14:textId="77777777" w:rsidR="00C40ACD" w:rsidRPr="00FF430B" w:rsidRDefault="00C40ACD" w:rsidP="00E42047">
            <w:pPr>
              <w:keepNext/>
              <w:keepLines/>
              <w:spacing w:before="200"/>
              <w:ind w:firstLine="567"/>
              <w:jc w:val="both"/>
              <w:outlineLvl w:val="2"/>
              <w:rPr>
                <w:noProof w:val="0"/>
                <w:lang w:val="ro-MD"/>
              </w:rPr>
            </w:pPr>
          </w:p>
          <w:p w14:paraId="46A056DF" w14:textId="77777777" w:rsidR="00C40ACD" w:rsidRPr="00FF430B" w:rsidRDefault="00C40ACD" w:rsidP="00E42047">
            <w:pPr>
              <w:tabs>
                <w:tab w:val="left" w:pos="2295"/>
              </w:tabs>
              <w:jc w:val="both"/>
              <w:rPr>
                <w:lang w:val="ro-MD"/>
              </w:rPr>
            </w:pPr>
          </w:p>
          <w:p w14:paraId="10317A76" w14:textId="77777777" w:rsidR="00C40ACD" w:rsidRPr="00FF430B" w:rsidRDefault="00C40ACD" w:rsidP="00E42047">
            <w:pPr>
              <w:autoSpaceDE w:val="0"/>
              <w:autoSpaceDN w:val="0"/>
              <w:adjustRightInd w:val="0"/>
              <w:ind w:right="23"/>
              <w:jc w:val="center"/>
              <w:rPr>
                <w:b/>
                <w:bCs/>
                <w:lang w:val="ro-MD"/>
              </w:rPr>
            </w:pPr>
          </w:p>
          <w:p w14:paraId="5533C55A" w14:textId="77777777" w:rsidR="00C40ACD" w:rsidRPr="00FF430B" w:rsidRDefault="00C40ACD" w:rsidP="00E42047">
            <w:pPr>
              <w:autoSpaceDE w:val="0"/>
              <w:autoSpaceDN w:val="0"/>
              <w:adjustRightInd w:val="0"/>
              <w:ind w:right="23"/>
              <w:jc w:val="center"/>
              <w:rPr>
                <w:b/>
                <w:bCs/>
                <w:lang w:val="ro-MD"/>
              </w:rPr>
            </w:pPr>
          </w:p>
          <w:p w14:paraId="3E26E849" w14:textId="77777777" w:rsidR="00C40ACD" w:rsidRPr="00FF430B" w:rsidRDefault="00C40ACD" w:rsidP="00E42047">
            <w:pPr>
              <w:autoSpaceDE w:val="0"/>
              <w:autoSpaceDN w:val="0"/>
              <w:adjustRightInd w:val="0"/>
              <w:ind w:right="23"/>
              <w:jc w:val="center"/>
              <w:rPr>
                <w:b/>
                <w:bCs/>
                <w:lang w:val="ro-MD"/>
              </w:rPr>
            </w:pPr>
          </w:p>
          <w:p w14:paraId="75AA0325" w14:textId="77777777" w:rsidR="00C40ACD" w:rsidRPr="00FF430B" w:rsidRDefault="00C40ACD" w:rsidP="00E42047">
            <w:pPr>
              <w:autoSpaceDE w:val="0"/>
              <w:autoSpaceDN w:val="0"/>
              <w:adjustRightInd w:val="0"/>
              <w:ind w:right="23"/>
              <w:jc w:val="center"/>
              <w:rPr>
                <w:b/>
                <w:bCs/>
                <w:lang w:val="ro-MD"/>
              </w:rPr>
            </w:pPr>
          </w:p>
          <w:p w14:paraId="16479F5A" w14:textId="77777777" w:rsidR="00C40ACD" w:rsidRPr="00FF430B" w:rsidRDefault="00C40ACD" w:rsidP="00E42047">
            <w:pPr>
              <w:autoSpaceDE w:val="0"/>
              <w:autoSpaceDN w:val="0"/>
              <w:adjustRightInd w:val="0"/>
              <w:ind w:right="23"/>
              <w:jc w:val="center"/>
              <w:rPr>
                <w:b/>
                <w:bCs/>
                <w:lang w:val="ro-MD"/>
              </w:rPr>
            </w:pPr>
          </w:p>
          <w:p w14:paraId="54B8EB61" w14:textId="77777777" w:rsidR="00C40ACD" w:rsidRPr="00FF430B" w:rsidRDefault="00C40ACD" w:rsidP="00E42047">
            <w:pPr>
              <w:autoSpaceDE w:val="0"/>
              <w:autoSpaceDN w:val="0"/>
              <w:adjustRightInd w:val="0"/>
              <w:ind w:right="23"/>
              <w:jc w:val="center"/>
              <w:rPr>
                <w:b/>
                <w:bCs/>
                <w:lang w:val="ro-MD"/>
              </w:rPr>
            </w:pPr>
          </w:p>
          <w:p w14:paraId="552ABE1B" w14:textId="77777777" w:rsidR="00C40ACD" w:rsidRPr="00FF430B" w:rsidRDefault="00C40ACD" w:rsidP="00E42047">
            <w:pPr>
              <w:autoSpaceDE w:val="0"/>
              <w:autoSpaceDN w:val="0"/>
              <w:adjustRightInd w:val="0"/>
              <w:ind w:right="23"/>
              <w:jc w:val="center"/>
              <w:rPr>
                <w:b/>
                <w:bCs/>
                <w:lang w:val="ro-MD"/>
              </w:rPr>
            </w:pPr>
          </w:p>
          <w:p w14:paraId="63CBF1CA" w14:textId="77777777" w:rsidR="00C40ACD" w:rsidRPr="00FF430B" w:rsidRDefault="00C40ACD" w:rsidP="00E42047">
            <w:pPr>
              <w:autoSpaceDE w:val="0"/>
              <w:autoSpaceDN w:val="0"/>
              <w:adjustRightInd w:val="0"/>
              <w:ind w:right="23"/>
              <w:jc w:val="center"/>
              <w:rPr>
                <w:b/>
                <w:bCs/>
                <w:lang w:val="ro-MD"/>
              </w:rPr>
            </w:pPr>
          </w:p>
          <w:p w14:paraId="2207C660" w14:textId="77777777" w:rsidR="00C40ACD" w:rsidRPr="00FF430B" w:rsidRDefault="00C40ACD" w:rsidP="00E42047">
            <w:pPr>
              <w:autoSpaceDE w:val="0"/>
              <w:autoSpaceDN w:val="0"/>
              <w:adjustRightInd w:val="0"/>
              <w:ind w:right="23"/>
              <w:jc w:val="center"/>
              <w:rPr>
                <w:b/>
                <w:bCs/>
                <w:lang w:val="ro-MD"/>
              </w:rPr>
            </w:pPr>
          </w:p>
          <w:p w14:paraId="1F520B3F" w14:textId="77777777" w:rsidR="00C40ACD" w:rsidRPr="00FF430B" w:rsidRDefault="00C40ACD" w:rsidP="00E42047">
            <w:pPr>
              <w:autoSpaceDE w:val="0"/>
              <w:autoSpaceDN w:val="0"/>
              <w:adjustRightInd w:val="0"/>
              <w:ind w:right="23"/>
              <w:jc w:val="center"/>
              <w:rPr>
                <w:b/>
                <w:bCs/>
                <w:lang w:val="ro-MD"/>
              </w:rPr>
            </w:pPr>
          </w:p>
          <w:p w14:paraId="29863679" w14:textId="77777777" w:rsidR="00C40ACD" w:rsidRDefault="00C40ACD" w:rsidP="00E42047">
            <w:pPr>
              <w:autoSpaceDE w:val="0"/>
              <w:autoSpaceDN w:val="0"/>
              <w:adjustRightInd w:val="0"/>
              <w:ind w:right="23"/>
              <w:rPr>
                <w:b/>
                <w:bCs/>
                <w:lang w:val="ro-MD"/>
              </w:rPr>
            </w:pPr>
          </w:p>
          <w:p w14:paraId="1CE4777B" w14:textId="77777777" w:rsidR="00C40ACD" w:rsidRDefault="00C40ACD" w:rsidP="00E42047">
            <w:pPr>
              <w:autoSpaceDE w:val="0"/>
              <w:autoSpaceDN w:val="0"/>
              <w:adjustRightInd w:val="0"/>
              <w:ind w:right="23"/>
              <w:rPr>
                <w:b/>
                <w:bCs/>
                <w:lang w:val="ro-MD"/>
              </w:rPr>
            </w:pPr>
          </w:p>
          <w:p w14:paraId="03C87404" w14:textId="77777777" w:rsidR="00C40ACD" w:rsidRDefault="00C40ACD" w:rsidP="00E42047">
            <w:pPr>
              <w:autoSpaceDE w:val="0"/>
              <w:autoSpaceDN w:val="0"/>
              <w:adjustRightInd w:val="0"/>
              <w:ind w:right="23"/>
              <w:jc w:val="center"/>
              <w:rPr>
                <w:b/>
                <w:bCs/>
                <w:lang w:val="ro-MD"/>
              </w:rPr>
            </w:pPr>
          </w:p>
          <w:p w14:paraId="3C17781F" w14:textId="77777777" w:rsidR="00C40ACD" w:rsidRPr="00FF430B" w:rsidRDefault="00C40ACD" w:rsidP="00E42047">
            <w:pPr>
              <w:autoSpaceDE w:val="0"/>
              <w:autoSpaceDN w:val="0"/>
              <w:adjustRightInd w:val="0"/>
              <w:ind w:right="23"/>
              <w:jc w:val="center"/>
              <w:rPr>
                <w:b/>
                <w:bCs/>
                <w:lang w:val="ro-MD"/>
              </w:rPr>
            </w:pPr>
          </w:p>
          <w:p w14:paraId="6B681FB7" w14:textId="77777777" w:rsidR="00C40ACD" w:rsidRPr="00FF430B" w:rsidRDefault="00C40ACD" w:rsidP="00E42047">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1495A33F" w14:textId="77777777" w:rsidR="00C40ACD" w:rsidRPr="00FF430B" w:rsidRDefault="00C40ACD" w:rsidP="00E42047">
            <w:pPr>
              <w:jc w:val="right"/>
              <w:rPr>
                <w:noProof w:val="0"/>
                <w:lang w:val="ro-MD"/>
              </w:rPr>
            </w:pPr>
            <w:r w:rsidRPr="00FF430B">
              <w:rPr>
                <w:noProof w:val="0"/>
                <w:lang w:val="ro-MD"/>
              </w:rPr>
              <w:t>la Documentația standard nr._____</w:t>
            </w:r>
          </w:p>
          <w:p w14:paraId="4BA473CA" w14:textId="77777777" w:rsidR="00C40ACD" w:rsidRPr="00FF430B" w:rsidRDefault="00C40ACD" w:rsidP="00E42047">
            <w:pPr>
              <w:jc w:val="right"/>
              <w:rPr>
                <w:noProof w:val="0"/>
                <w:lang w:val="ro-MD"/>
              </w:rPr>
            </w:pPr>
            <w:r w:rsidRPr="00FF430B">
              <w:rPr>
                <w:noProof w:val="0"/>
                <w:lang w:val="ro-MD"/>
              </w:rPr>
              <w:t>din “____” ________ 20___</w:t>
            </w:r>
          </w:p>
          <w:p w14:paraId="7EFAE64B" w14:textId="77777777" w:rsidR="00C40ACD" w:rsidRPr="00FF430B" w:rsidRDefault="00C40ACD" w:rsidP="00E42047">
            <w:pPr>
              <w:autoSpaceDE w:val="0"/>
              <w:autoSpaceDN w:val="0"/>
              <w:adjustRightInd w:val="0"/>
              <w:ind w:right="23"/>
              <w:jc w:val="right"/>
              <w:rPr>
                <w:b/>
                <w:bCs/>
                <w:lang w:val="ro-MD"/>
              </w:rPr>
            </w:pPr>
          </w:p>
          <w:p w14:paraId="7A61CA3F" w14:textId="77777777" w:rsidR="00C40ACD" w:rsidRPr="00FF430B" w:rsidRDefault="00C40ACD" w:rsidP="00E42047">
            <w:pPr>
              <w:autoSpaceDE w:val="0"/>
              <w:autoSpaceDN w:val="0"/>
              <w:adjustRightInd w:val="0"/>
              <w:ind w:right="23"/>
              <w:jc w:val="center"/>
              <w:rPr>
                <w:b/>
                <w:bCs/>
                <w:lang w:val="ro-MD"/>
              </w:rPr>
            </w:pPr>
          </w:p>
          <w:p w14:paraId="1498CE99" w14:textId="77777777" w:rsidR="00C40ACD" w:rsidRPr="00FF430B" w:rsidRDefault="00C40ACD" w:rsidP="00E42047">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40ACD" w:rsidRPr="00EC30C2" w14:paraId="3704F906" w14:textId="77777777" w:rsidTr="00E42047">
              <w:tc>
                <w:tcPr>
                  <w:tcW w:w="9640" w:type="dxa"/>
                  <w:gridSpan w:val="2"/>
                </w:tcPr>
                <w:p w14:paraId="453A72DD" w14:textId="77777777" w:rsidR="00C40ACD" w:rsidRPr="00FF430B" w:rsidRDefault="00C40ACD" w:rsidP="00E42047">
                  <w:pPr>
                    <w:jc w:val="center"/>
                    <w:rPr>
                      <w:b/>
                      <w:lang w:val="ro-MD"/>
                    </w:rPr>
                  </w:pPr>
                  <w:r w:rsidRPr="00FF430B">
                    <w:rPr>
                      <w:b/>
                      <w:caps/>
                      <w:lang w:val="ro-MD"/>
                    </w:rPr>
                    <w:t>ACORD ADIȚIONAL</w:t>
                  </w:r>
                  <w:r w:rsidRPr="00FF430B">
                    <w:rPr>
                      <w:b/>
                      <w:lang w:val="ro-MD"/>
                    </w:rPr>
                    <w:t xml:space="preserve"> Nr.______</w:t>
                  </w:r>
                </w:p>
                <w:p w14:paraId="6E55535C" w14:textId="77777777" w:rsidR="00C40ACD" w:rsidRPr="00FF430B" w:rsidRDefault="00C40ACD" w:rsidP="00E42047">
                  <w:pPr>
                    <w:jc w:val="center"/>
                    <w:rPr>
                      <w:b/>
                      <w:lang w:val="ro-MD"/>
                    </w:rPr>
                  </w:pPr>
                </w:p>
                <w:p w14:paraId="5A6BF0C6" w14:textId="77777777" w:rsidR="00C40ACD" w:rsidRPr="00FF430B" w:rsidRDefault="00C40ACD" w:rsidP="00E42047">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7A00BB9C" w14:textId="77777777" w:rsidR="00C40ACD" w:rsidRPr="00FF430B" w:rsidRDefault="00C40ACD" w:rsidP="00E42047">
                  <w:pPr>
                    <w:rPr>
                      <w:lang w:val="ro-MD"/>
                    </w:rPr>
                  </w:pPr>
                </w:p>
                <w:p w14:paraId="092A4E28" w14:textId="77777777" w:rsidR="00C40ACD" w:rsidRPr="00FF430B" w:rsidRDefault="00C40ACD" w:rsidP="00E42047">
                  <w:pPr>
                    <w:rPr>
                      <w:lang w:val="ro-MD"/>
                    </w:rPr>
                  </w:pPr>
                </w:p>
              </w:tc>
            </w:tr>
            <w:tr w:rsidR="00C40ACD" w:rsidRPr="00EC30C2" w14:paraId="00CEF8E1" w14:textId="77777777" w:rsidTr="00E42047">
              <w:tc>
                <w:tcPr>
                  <w:tcW w:w="9640" w:type="dxa"/>
                  <w:gridSpan w:val="2"/>
                </w:tcPr>
                <w:p w14:paraId="54D22043" w14:textId="77777777" w:rsidR="00C40ACD" w:rsidRPr="00FF430B" w:rsidRDefault="00C40ACD" w:rsidP="00E42047">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1C2C9650" w14:textId="77777777" w:rsidR="00C40ACD" w:rsidRPr="00FF430B" w:rsidRDefault="00C40ACD" w:rsidP="00E42047">
                  <w:pPr>
                    <w:pStyle w:val="ad"/>
                    <w:ind w:firstLine="0"/>
                    <w:rPr>
                      <w:sz w:val="24"/>
                      <w:szCs w:val="24"/>
                      <w:lang w:val="ro-MD"/>
                    </w:rPr>
                  </w:pPr>
                </w:p>
                <w:p w14:paraId="758F4B15" w14:textId="77777777" w:rsidR="00C40ACD" w:rsidRPr="00FF430B" w:rsidRDefault="00C40ACD" w:rsidP="00E42047">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5406489" w14:textId="77777777" w:rsidR="00C40ACD" w:rsidRPr="00FF430B" w:rsidRDefault="00C40ACD" w:rsidP="00E42047">
                  <w:pPr>
                    <w:pStyle w:val="ad"/>
                    <w:ind w:firstLine="0"/>
                    <w:rPr>
                      <w:sz w:val="24"/>
                      <w:szCs w:val="24"/>
                      <w:lang w:val="ro-MD"/>
                    </w:rPr>
                  </w:pPr>
                </w:p>
                <w:p w14:paraId="625D91A4" w14:textId="77777777" w:rsidR="00C40ACD" w:rsidRPr="00FF430B" w:rsidRDefault="00C40ACD" w:rsidP="00E42047">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AA9316C" w14:textId="77777777" w:rsidR="00C40ACD" w:rsidRPr="00FF430B" w:rsidRDefault="00C40ACD" w:rsidP="00E42047">
                  <w:pPr>
                    <w:pStyle w:val="af2"/>
                    <w:tabs>
                      <w:tab w:val="right" w:pos="10205"/>
                    </w:tabs>
                    <w:ind w:firstLine="0"/>
                    <w:jc w:val="left"/>
                    <w:rPr>
                      <w:lang w:val="ro-MD"/>
                    </w:rPr>
                  </w:pPr>
                </w:p>
                <w:p w14:paraId="07D9C4D8" w14:textId="77777777" w:rsidR="00C40ACD" w:rsidRPr="00FF430B" w:rsidRDefault="00C40ACD" w:rsidP="00E42047">
                  <w:pPr>
                    <w:pStyle w:val="ad"/>
                    <w:ind w:right="-1" w:firstLine="0"/>
                    <w:rPr>
                      <w:sz w:val="24"/>
                      <w:szCs w:val="24"/>
                      <w:lang w:val="ro-MD"/>
                    </w:rPr>
                  </w:pPr>
                  <w:r w:rsidRPr="00FF430B">
                    <w:rPr>
                      <w:sz w:val="24"/>
                      <w:szCs w:val="24"/>
                      <w:lang w:val="ro-MD"/>
                    </w:rPr>
                    <w:t>Prin prezentul acord, în Contract se aplică următoarele modificări:</w:t>
                  </w:r>
                </w:p>
                <w:p w14:paraId="48614652" w14:textId="77777777" w:rsidR="00C40ACD" w:rsidRPr="00FF430B" w:rsidRDefault="00C40ACD" w:rsidP="00E42047">
                  <w:pPr>
                    <w:pStyle w:val="a"/>
                    <w:ind w:left="743"/>
                    <w:rPr>
                      <w:lang w:val="ro-MD"/>
                    </w:rPr>
                  </w:pPr>
                  <w:r w:rsidRPr="00FF430B">
                    <w:rPr>
                      <w:lang w:val="ro-MD"/>
                    </w:rPr>
                    <w:t>________________________________________________________________________</w:t>
                  </w:r>
                </w:p>
                <w:p w14:paraId="56D385F0" w14:textId="77777777" w:rsidR="00C40ACD" w:rsidRPr="00FF430B" w:rsidRDefault="00C40ACD" w:rsidP="00E42047">
                  <w:pPr>
                    <w:tabs>
                      <w:tab w:val="right" w:pos="10205"/>
                    </w:tabs>
                    <w:ind w:left="1134" w:right="-1"/>
                    <w:rPr>
                      <w:lang w:val="ro-MD"/>
                    </w:rPr>
                  </w:pPr>
                </w:p>
                <w:p w14:paraId="0BC63357" w14:textId="77777777" w:rsidR="00C40ACD" w:rsidRPr="00FF430B" w:rsidRDefault="00C40ACD" w:rsidP="00E42047">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4DAC3A57" w14:textId="77777777" w:rsidR="00C40ACD" w:rsidRPr="00FF430B" w:rsidRDefault="00C40ACD" w:rsidP="00E42047">
                  <w:pPr>
                    <w:pStyle w:val="2"/>
                    <w:rPr>
                      <w:szCs w:val="24"/>
                      <w:lang w:val="ro-MD"/>
                    </w:rPr>
                  </w:pPr>
                </w:p>
                <w:p w14:paraId="6346FC1C" w14:textId="77777777" w:rsidR="00C40ACD" w:rsidRPr="00FF430B" w:rsidRDefault="00C40ACD" w:rsidP="00E42047">
                  <w:pPr>
                    <w:rPr>
                      <w:lang w:val="ro-MD"/>
                    </w:rPr>
                  </w:pPr>
                </w:p>
                <w:p w14:paraId="3542BC94" w14:textId="77777777" w:rsidR="00C40ACD" w:rsidRPr="00FF430B" w:rsidRDefault="00C40ACD" w:rsidP="00E42047">
                  <w:pPr>
                    <w:jc w:val="center"/>
                    <w:rPr>
                      <w:lang w:val="ro-MD"/>
                    </w:rPr>
                  </w:pPr>
                  <w:r w:rsidRPr="00FF430B">
                    <w:rPr>
                      <w:b/>
                      <w:bCs/>
                      <w:noProof w:val="0"/>
                      <w:lang w:val="ro-MD"/>
                    </w:rPr>
                    <w:t>SEMNĂTURILE PĂRŢILOR</w:t>
                  </w:r>
                </w:p>
                <w:p w14:paraId="5C493DA6" w14:textId="77777777" w:rsidR="00C40ACD" w:rsidRPr="00FF430B" w:rsidRDefault="00C40ACD" w:rsidP="00E42047">
                  <w:pPr>
                    <w:rPr>
                      <w:lang w:val="ro-MD"/>
                    </w:rPr>
                  </w:pPr>
                </w:p>
              </w:tc>
            </w:tr>
            <w:tr w:rsidR="00C40ACD" w:rsidRPr="00EC30C2" w14:paraId="2B9E79A1" w14:textId="77777777" w:rsidTr="00E42047">
              <w:trPr>
                <w:trHeight w:val="357"/>
              </w:trPr>
              <w:tc>
                <w:tcPr>
                  <w:tcW w:w="5179" w:type="dxa"/>
                  <w:vAlign w:val="center"/>
                </w:tcPr>
                <w:p w14:paraId="1F2E6E9C" w14:textId="77777777" w:rsidR="00C40ACD" w:rsidRPr="00FF430B" w:rsidRDefault="00C40ACD" w:rsidP="00E42047">
                  <w:pPr>
                    <w:jc w:val="center"/>
                    <w:rPr>
                      <w:b/>
                      <w:lang w:val="ro-MD"/>
                    </w:rPr>
                  </w:pPr>
                  <w:r w:rsidRPr="00FF430B">
                    <w:rPr>
                      <w:b/>
                      <w:bCs/>
                      <w:noProof w:val="0"/>
                      <w:lang w:val="ro-MD"/>
                    </w:rPr>
                    <w:t>ANTREPRENORUL/PRESTATORUL</w:t>
                  </w:r>
                </w:p>
              </w:tc>
              <w:tc>
                <w:tcPr>
                  <w:tcW w:w="4461" w:type="dxa"/>
                  <w:vAlign w:val="center"/>
                </w:tcPr>
                <w:p w14:paraId="53562A38" w14:textId="77777777" w:rsidR="00C40ACD" w:rsidRPr="00FF430B" w:rsidRDefault="00C40ACD" w:rsidP="00E42047">
                  <w:pPr>
                    <w:jc w:val="center"/>
                    <w:rPr>
                      <w:noProof w:val="0"/>
                      <w:lang w:val="ro-MD"/>
                    </w:rPr>
                  </w:pPr>
                  <w:r w:rsidRPr="00FF430B">
                    <w:rPr>
                      <w:b/>
                      <w:bCs/>
                      <w:noProof w:val="0"/>
                      <w:lang w:val="ro-MD"/>
                    </w:rPr>
                    <w:t>BENEFICIAR</w:t>
                  </w:r>
                </w:p>
              </w:tc>
            </w:tr>
            <w:tr w:rsidR="00C40ACD" w:rsidRPr="00EC30C2" w14:paraId="476ED5E8" w14:textId="77777777" w:rsidTr="00E42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9ACD805" w14:textId="77777777" w:rsidR="00C40ACD" w:rsidRPr="00FF430B" w:rsidRDefault="00C40ACD" w:rsidP="00E42047">
                  <w:pPr>
                    <w:rPr>
                      <w:lang w:val="ro-MD"/>
                    </w:rPr>
                  </w:pPr>
                </w:p>
              </w:tc>
              <w:tc>
                <w:tcPr>
                  <w:tcW w:w="4461" w:type="dxa"/>
                  <w:tcBorders>
                    <w:top w:val="nil"/>
                    <w:left w:val="nil"/>
                    <w:bottom w:val="nil"/>
                    <w:right w:val="nil"/>
                  </w:tcBorders>
                  <w:vAlign w:val="center"/>
                </w:tcPr>
                <w:p w14:paraId="76E84368" w14:textId="77777777" w:rsidR="00C40ACD" w:rsidRPr="00FF430B" w:rsidRDefault="00C40ACD" w:rsidP="00E42047">
                  <w:pPr>
                    <w:rPr>
                      <w:lang w:val="ro-MD"/>
                    </w:rPr>
                  </w:pPr>
                </w:p>
              </w:tc>
            </w:tr>
          </w:tbl>
          <w:p w14:paraId="0210F921" w14:textId="77777777" w:rsidR="00C40ACD" w:rsidRPr="00FF430B" w:rsidRDefault="00C40ACD" w:rsidP="00E42047">
            <w:pPr>
              <w:autoSpaceDE w:val="0"/>
              <w:autoSpaceDN w:val="0"/>
              <w:adjustRightInd w:val="0"/>
              <w:ind w:right="23"/>
              <w:jc w:val="center"/>
              <w:rPr>
                <w:b/>
                <w:color w:val="000000"/>
                <w:w w:val="90"/>
                <w:lang w:val="ro-MD"/>
              </w:rPr>
            </w:pPr>
          </w:p>
          <w:p w14:paraId="60322447" w14:textId="77777777" w:rsidR="00C40ACD" w:rsidRPr="00FF430B" w:rsidRDefault="00C40ACD" w:rsidP="00E42047">
            <w:pPr>
              <w:autoSpaceDE w:val="0"/>
              <w:autoSpaceDN w:val="0"/>
              <w:adjustRightInd w:val="0"/>
              <w:ind w:right="23"/>
              <w:jc w:val="center"/>
              <w:rPr>
                <w:b/>
                <w:color w:val="000000"/>
                <w:w w:val="90"/>
                <w:lang w:val="ro-MD"/>
              </w:rPr>
            </w:pPr>
          </w:p>
          <w:p w14:paraId="7EA6A7F6" w14:textId="77777777" w:rsidR="00C40ACD" w:rsidRPr="00FF430B" w:rsidRDefault="00C40ACD" w:rsidP="00E42047">
            <w:pPr>
              <w:autoSpaceDE w:val="0"/>
              <w:autoSpaceDN w:val="0"/>
              <w:adjustRightInd w:val="0"/>
              <w:ind w:right="23"/>
              <w:jc w:val="center"/>
              <w:rPr>
                <w:b/>
                <w:color w:val="000000"/>
                <w:w w:val="90"/>
                <w:lang w:val="ro-MD"/>
              </w:rPr>
            </w:pPr>
          </w:p>
          <w:p w14:paraId="5A8675FC" w14:textId="77777777" w:rsidR="00C40ACD" w:rsidRPr="00FF430B" w:rsidRDefault="00C40ACD" w:rsidP="00E42047">
            <w:pPr>
              <w:autoSpaceDE w:val="0"/>
              <w:autoSpaceDN w:val="0"/>
              <w:adjustRightInd w:val="0"/>
              <w:ind w:right="23"/>
              <w:jc w:val="center"/>
              <w:rPr>
                <w:b/>
                <w:color w:val="000000"/>
                <w:w w:val="90"/>
                <w:lang w:val="ro-MD"/>
              </w:rPr>
            </w:pPr>
          </w:p>
          <w:p w14:paraId="73693ADB" w14:textId="77777777" w:rsidR="00C40ACD" w:rsidRPr="00FF430B" w:rsidRDefault="00C40ACD" w:rsidP="00E42047">
            <w:pPr>
              <w:autoSpaceDE w:val="0"/>
              <w:autoSpaceDN w:val="0"/>
              <w:adjustRightInd w:val="0"/>
              <w:ind w:right="23"/>
              <w:jc w:val="center"/>
              <w:rPr>
                <w:b/>
                <w:color w:val="000000"/>
                <w:w w:val="90"/>
                <w:lang w:val="ro-MD"/>
              </w:rPr>
            </w:pPr>
          </w:p>
          <w:p w14:paraId="2703DC7F" w14:textId="77777777" w:rsidR="00C40ACD" w:rsidRPr="00FF430B" w:rsidRDefault="00C40ACD" w:rsidP="00E42047">
            <w:pPr>
              <w:autoSpaceDE w:val="0"/>
              <w:autoSpaceDN w:val="0"/>
              <w:adjustRightInd w:val="0"/>
              <w:ind w:right="23"/>
              <w:jc w:val="center"/>
              <w:rPr>
                <w:b/>
                <w:color w:val="000000"/>
                <w:w w:val="90"/>
                <w:lang w:val="ro-MD"/>
              </w:rPr>
            </w:pPr>
          </w:p>
          <w:p w14:paraId="5A2EAE34" w14:textId="77777777" w:rsidR="00C40ACD" w:rsidRPr="00FF430B" w:rsidRDefault="00C40ACD" w:rsidP="00E42047">
            <w:pPr>
              <w:autoSpaceDE w:val="0"/>
              <w:autoSpaceDN w:val="0"/>
              <w:adjustRightInd w:val="0"/>
              <w:ind w:right="23"/>
              <w:jc w:val="center"/>
              <w:rPr>
                <w:b/>
                <w:color w:val="000000"/>
                <w:w w:val="90"/>
                <w:lang w:val="ro-MD"/>
              </w:rPr>
            </w:pPr>
          </w:p>
          <w:p w14:paraId="4BDDF853" w14:textId="77777777" w:rsidR="00C40ACD" w:rsidRPr="00FF430B" w:rsidRDefault="00C40ACD" w:rsidP="00E42047">
            <w:pPr>
              <w:autoSpaceDE w:val="0"/>
              <w:autoSpaceDN w:val="0"/>
              <w:adjustRightInd w:val="0"/>
              <w:ind w:right="23"/>
              <w:jc w:val="center"/>
              <w:rPr>
                <w:b/>
                <w:color w:val="000000"/>
                <w:w w:val="90"/>
                <w:lang w:val="ro-MD"/>
              </w:rPr>
            </w:pPr>
          </w:p>
          <w:p w14:paraId="1D8C7686" w14:textId="77777777" w:rsidR="00C40ACD" w:rsidRPr="00FF430B" w:rsidRDefault="00C40ACD" w:rsidP="00E42047">
            <w:pPr>
              <w:autoSpaceDE w:val="0"/>
              <w:autoSpaceDN w:val="0"/>
              <w:adjustRightInd w:val="0"/>
              <w:ind w:right="23"/>
              <w:jc w:val="center"/>
              <w:rPr>
                <w:b/>
                <w:color w:val="000000"/>
                <w:w w:val="90"/>
                <w:lang w:val="ro-MD"/>
              </w:rPr>
            </w:pPr>
          </w:p>
          <w:p w14:paraId="30ABBB83" w14:textId="77777777" w:rsidR="00C40ACD" w:rsidRPr="00FF430B" w:rsidRDefault="00C40ACD" w:rsidP="00E42047">
            <w:pPr>
              <w:autoSpaceDE w:val="0"/>
              <w:autoSpaceDN w:val="0"/>
              <w:adjustRightInd w:val="0"/>
              <w:ind w:right="23"/>
              <w:jc w:val="center"/>
              <w:rPr>
                <w:b/>
                <w:color w:val="000000"/>
                <w:w w:val="90"/>
                <w:lang w:val="ro-MD"/>
              </w:rPr>
            </w:pPr>
          </w:p>
          <w:p w14:paraId="47455958" w14:textId="77777777" w:rsidR="00C40ACD" w:rsidRPr="00FF430B" w:rsidRDefault="00C40ACD" w:rsidP="00E42047">
            <w:pPr>
              <w:autoSpaceDE w:val="0"/>
              <w:autoSpaceDN w:val="0"/>
              <w:adjustRightInd w:val="0"/>
              <w:ind w:right="23"/>
              <w:jc w:val="center"/>
              <w:rPr>
                <w:b/>
                <w:color w:val="000000"/>
                <w:w w:val="90"/>
                <w:lang w:val="ro-MD"/>
              </w:rPr>
            </w:pPr>
          </w:p>
          <w:p w14:paraId="4A816D1E" w14:textId="77777777" w:rsidR="00C40ACD" w:rsidRPr="00FF430B" w:rsidRDefault="00C40ACD" w:rsidP="00E42047">
            <w:pPr>
              <w:autoSpaceDE w:val="0"/>
              <w:autoSpaceDN w:val="0"/>
              <w:adjustRightInd w:val="0"/>
              <w:ind w:right="23"/>
              <w:jc w:val="center"/>
              <w:rPr>
                <w:b/>
                <w:color w:val="000000"/>
                <w:w w:val="90"/>
                <w:lang w:val="ro-MD"/>
              </w:rPr>
            </w:pPr>
          </w:p>
          <w:p w14:paraId="6244042B" w14:textId="77777777" w:rsidR="00C40ACD" w:rsidRPr="00FF430B" w:rsidRDefault="00C40ACD" w:rsidP="00E42047">
            <w:pPr>
              <w:autoSpaceDE w:val="0"/>
              <w:autoSpaceDN w:val="0"/>
              <w:adjustRightInd w:val="0"/>
              <w:ind w:right="23"/>
              <w:jc w:val="center"/>
              <w:rPr>
                <w:b/>
                <w:color w:val="000000"/>
                <w:w w:val="90"/>
                <w:lang w:val="ro-MD"/>
              </w:rPr>
            </w:pPr>
          </w:p>
          <w:p w14:paraId="6660D184" w14:textId="77777777" w:rsidR="00C40ACD" w:rsidRPr="00FF430B" w:rsidRDefault="00C40ACD" w:rsidP="00E42047">
            <w:pPr>
              <w:autoSpaceDE w:val="0"/>
              <w:autoSpaceDN w:val="0"/>
              <w:adjustRightInd w:val="0"/>
              <w:ind w:right="23"/>
              <w:jc w:val="center"/>
              <w:rPr>
                <w:b/>
                <w:color w:val="000000"/>
                <w:w w:val="90"/>
                <w:lang w:val="ro-MD"/>
              </w:rPr>
            </w:pPr>
          </w:p>
          <w:p w14:paraId="2B52A460" w14:textId="77777777" w:rsidR="00C40ACD" w:rsidRPr="00FF430B" w:rsidRDefault="00C40ACD" w:rsidP="00E42047">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1C78AE2D" w14:textId="77777777" w:rsidR="00C40ACD" w:rsidRPr="00FF430B" w:rsidRDefault="00C40ACD" w:rsidP="00E42047">
            <w:pPr>
              <w:jc w:val="right"/>
              <w:rPr>
                <w:noProof w:val="0"/>
                <w:lang w:val="ro-MD"/>
              </w:rPr>
            </w:pPr>
            <w:r w:rsidRPr="00FF430B">
              <w:rPr>
                <w:noProof w:val="0"/>
                <w:lang w:val="ro-MD"/>
              </w:rPr>
              <w:t>la Documentația standard nr._____</w:t>
            </w:r>
          </w:p>
          <w:p w14:paraId="5CBEA9C5" w14:textId="77777777" w:rsidR="00C40ACD" w:rsidRPr="00FF430B" w:rsidRDefault="00C40ACD" w:rsidP="00E42047">
            <w:pPr>
              <w:jc w:val="right"/>
              <w:rPr>
                <w:noProof w:val="0"/>
                <w:lang w:val="ro-MD"/>
              </w:rPr>
            </w:pPr>
            <w:r w:rsidRPr="00FF430B">
              <w:rPr>
                <w:noProof w:val="0"/>
                <w:lang w:val="ro-MD"/>
              </w:rPr>
              <w:t>din “____” ________ 20___</w:t>
            </w:r>
          </w:p>
          <w:p w14:paraId="1983D7F7" w14:textId="77777777" w:rsidR="00C40ACD" w:rsidRPr="00FF430B" w:rsidRDefault="00C40ACD" w:rsidP="00E42047">
            <w:pPr>
              <w:autoSpaceDE w:val="0"/>
              <w:autoSpaceDN w:val="0"/>
              <w:adjustRightInd w:val="0"/>
              <w:ind w:right="23"/>
              <w:jc w:val="center"/>
              <w:rPr>
                <w:b/>
                <w:color w:val="000000"/>
                <w:w w:val="90"/>
                <w:lang w:val="ro-MD"/>
              </w:rPr>
            </w:pPr>
          </w:p>
          <w:p w14:paraId="7200D9B2" w14:textId="77777777" w:rsidR="00C40ACD" w:rsidRPr="00FF430B" w:rsidRDefault="00C40ACD" w:rsidP="00E42047">
            <w:pPr>
              <w:autoSpaceDE w:val="0"/>
              <w:autoSpaceDN w:val="0"/>
              <w:adjustRightInd w:val="0"/>
              <w:ind w:right="23"/>
              <w:jc w:val="center"/>
              <w:rPr>
                <w:b/>
                <w:color w:val="000000"/>
                <w:w w:val="90"/>
                <w:lang w:val="ro-MD"/>
              </w:rPr>
            </w:pPr>
          </w:p>
          <w:p w14:paraId="25AC7FFF" w14:textId="77777777" w:rsidR="00C40ACD" w:rsidRPr="00FF430B" w:rsidRDefault="00C40ACD" w:rsidP="00E42047">
            <w:pPr>
              <w:autoSpaceDE w:val="0"/>
              <w:autoSpaceDN w:val="0"/>
              <w:adjustRightInd w:val="0"/>
              <w:ind w:right="23"/>
              <w:jc w:val="center"/>
              <w:rPr>
                <w:b/>
                <w:bCs/>
                <w:lang w:val="ro-MD"/>
              </w:rPr>
            </w:pPr>
          </w:p>
          <w:p w14:paraId="65B716B4" w14:textId="77777777" w:rsidR="00C40ACD" w:rsidRPr="00FF430B" w:rsidRDefault="00C40ACD" w:rsidP="00E42047">
            <w:pPr>
              <w:autoSpaceDE w:val="0"/>
              <w:autoSpaceDN w:val="0"/>
              <w:adjustRightInd w:val="0"/>
              <w:ind w:right="23"/>
              <w:jc w:val="center"/>
              <w:rPr>
                <w:b/>
                <w:bCs/>
                <w:lang w:val="ro-MD"/>
              </w:rPr>
            </w:pPr>
            <w:r w:rsidRPr="00FF430B">
              <w:rPr>
                <w:b/>
                <w:bCs/>
                <w:lang w:val="ro-MD"/>
              </w:rPr>
              <w:t xml:space="preserve">ACORD-CADRU </w:t>
            </w:r>
          </w:p>
          <w:p w14:paraId="3BEED2A7" w14:textId="77777777" w:rsidR="00C40ACD" w:rsidRPr="00FF430B" w:rsidRDefault="00C40ACD" w:rsidP="00E42047">
            <w:pPr>
              <w:autoSpaceDE w:val="0"/>
              <w:autoSpaceDN w:val="0"/>
              <w:adjustRightInd w:val="0"/>
              <w:ind w:right="23"/>
              <w:jc w:val="center"/>
              <w:rPr>
                <w:lang w:val="ro-MD"/>
              </w:rPr>
            </w:pPr>
            <w:r w:rsidRPr="00FF430B">
              <w:rPr>
                <w:lang w:val="ro-MD"/>
              </w:rPr>
              <w:t>nr. ________ data ___________</w:t>
            </w:r>
          </w:p>
          <w:p w14:paraId="541433A6" w14:textId="77777777" w:rsidR="00C40ACD" w:rsidRPr="00FF430B" w:rsidRDefault="00C40ACD" w:rsidP="00E42047">
            <w:pPr>
              <w:autoSpaceDE w:val="0"/>
              <w:autoSpaceDN w:val="0"/>
              <w:adjustRightInd w:val="0"/>
              <w:ind w:right="23"/>
              <w:jc w:val="center"/>
              <w:rPr>
                <w:lang w:val="ro-MD"/>
              </w:rPr>
            </w:pPr>
          </w:p>
          <w:p w14:paraId="260E3F1F" w14:textId="77777777" w:rsidR="00C40ACD" w:rsidRPr="00FF430B" w:rsidRDefault="00C40ACD" w:rsidP="00E42047">
            <w:pPr>
              <w:autoSpaceDE w:val="0"/>
              <w:autoSpaceDN w:val="0"/>
              <w:adjustRightInd w:val="0"/>
              <w:ind w:left="720" w:right="-540"/>
              <w:jc w:val="both"/>
              <w:rPr>
                <w:b/>
                <w:bCs/>
                <w:lang w:val="ro-MD"/>
              </w:rPr>
            </w:pPr>
            <w:r w:rsidRPr="00FF430B">
              <w:rPr>
                <w:b/>
                <w:bCs/>
                <w:lang w:val="ro-MD"/>
              </w:rPr>
              <w:t>1. Părţile acordului-cadru</w:t>
            </w:r>
          </w:p>
          <w:p w14:paraId="0B985D9C" w14:textId="77777777" w:rsidR="00C40ACD" w:rsidRPr="00FF430B" w:rsidRDefault="00C40ACD" w:rsidP="00E42047">
            <w:pPr>
              <w:autoSpaceDE w:val="0"/>
              <w:autoSpaceDN w:val="0"/>
              <w:adjustRightInd w:val="0"/>
              <w:ind w:left="1140" w:right="-540"/>
              <w:jc w:val="both"/>
              <w:rPr>
                <w:b/>
                <w:bCs/>
                <w:lang w:val="ro-MD"/>
              </w:rPr>
            </w:pPr>
          </w:p>
          <w:p w14:paraId="6F4BD8E0" w14:textId="77777777" w:rsidR="00C40ACD" w:rsidRPr="00FF430B" w:rsidRDefault="00C40ACD" w:rsidP="00E42047">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BCBF3D9" w14:textId="77777777" w:rsidR="00C40ACD" w:rsidRPr="00FF430B" w:rsidRDefault="00C40ACD" w:rsidP="00E42047">
            <w:pPr>
              <w:autoSpaceDE w:val="0"/>
              <w:autoSpaceDN w:val="0"/>
              <w:adjustRightInd w:val="0"/>
              <w:jc w:val="both"/>
              <w:rPr>
                <w:lang w:val="ro-MD"/>
              </w:rPr>
            </w:pPr>
          </w:p>
          <w:p w14:paraId="6A56AA04" w14:textId="77777777" w:rsidR="00C40ACD" w:rsidRPr="00FF430B" w:rsidRDefault="00C40ACD" w:rsidP="00E42047">
            <w:pPr>
              <w:autoSpaceDE w:val="0"/>
              <w:autoSpaceDN w:val="0"/>
              <w:adjustRightInd w:val="0"/>
              <w:jc w:val="both"/>
              <w:rPr>
                <w:lang w:val="ro-MD"/>
              </w:rPr>
            </w:pPr>
            <w:r w:rsidRPr="00FF430B">
              <w:rPr>
                <w:lang w:val="ro-MD"/>
              </w:rPr>
              <w:t xml:space="preserve">    între</w:t>
            </w:r>
          </w:p>
          <w:p w14:paraId="19C541A8" w14:textId="77777777" w:rsidR="00C40ACD" w:rsidRPr="00FF430B" w:rsidRDefault="00C40ACD" w:rsidP="00E42047">
            <w:pPr>
              <w:autoSpaceDE w:val="0"/>
              <w:autoSpaceDN w:val="0"/>
              <w:adjustRightInd w:val="0"/>
              <w:jc w:val="both"/>
              <w:rPr>
                <w:lang w:val="ro-MD"/>
              </w:rPr>
            </w:pPr>
          </w:p>
          <w:p w14:paraId="3F749A94" w14:textId="77777777" w:rsidR="00C40ACD" w:rsidRPr="00FF430B" w:rsidRDefault="00C40ACD" w:rsidP="00E42047">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775B03B8" w14:textId="77777777" w:rsidR="00C40ACD" w:rsidRPr="00FF430B" w:rsidRDefault="00C40ACD" w:rsidP="00E42047">
            <w:pPr>
              <w:autoSpaceDE w:val="0"/>
              <w:autoSpaceDN w:val="0"/>
              <w:adjustRightInd w:val="0"/>
              <w:jc w:val="both"/>
              <w:rPr>
                <w:lang w:val="ro-MD"/>
              </w:rPr>
            </w:pPr>
          </w:p>
          <w:p w14:paraId="79AA8F85" w14:textId="77777777" w:rsidR="00C40ACD" w:rsidRPr="00FF430B" w:rsidRDefault="00C40ACD" w:rsidP="00E42047">
            <w:pPr>
              <w:autoSpaceDE w:val="0"/>
              <w:autoSpaceDN w:val="0"/>
              <w:adjustRightInd w:val="0"/>
              <w:ind w:left="710"/>
              <w:jc w:val="both"/>
              <w:rPr>
                <w:b/>
                <w:bCs/>
                <w:lang w:val="ro-MD"/>
              </w:rPr>
            </w:pPr>
            <w:r w:rsidRPr="00FF430B">
              <w:rPr>
                <w:b/>
                <w:bCs/>
                <w:lang w:val="ro-MD"/>
              </w:rPr>
              <w:t>2. Scopul acordului-cadru</w:t>
            </w:r>
          </w:p>
          <w:p w14:paraId="1F50CDE4" w14:textId="77777777" w:rsidR="00C40ACD" w:rsidRPr="00FF430B" w:rsidRDefault="00C40ACD" w:rsidP="00E42047">
            <w:pPr>
              <w:autoSpaceDE w:val="0"/>
              <w:autoSpaceDN w:val="0"/>
              <w:adjustRightInd w:val="0"/>
              <w:jc w:val="both"/>
              <w:rPr>
                <w:b/>
                <w:bCs/>
                <w:lang w:val="ro-MD"/>
              </w:rPr>
            </w:pPr>
          </w:p>
          <w:p w14:paraId="79F75EF1" w14:textId="77777777" w:rsidR="00C40ACD" w:rsidRPr="00FF430B" w:rsidRDefault="00C40ACD" w:rsidP="00E42047">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024FD2" w14:textId="77777777" w:rsidR="00C40ACD" w:rsidRPr="00FF430B" w:rsidRDefault="00C40ACD" w:rsidP="00E42047">
            <w:pPr>
              <w:autoSpaceDE w:val="0"/>
              <w:autoSpaceDN w:val="0"/>
              <w:adjustRightInd w:val="0"/>
              <w:jc w:val="both"/>
              <w:rPr>
                <w:lang w:val="ro-MD"/>
              </w:rPr>
            </w:pPr>
          </w:p>
          <w:p w14:paraId="4DBCDFF7" w14:textId="77777777" w:rsidR="00C40ACD" w:rsidRPr="00FF430B" w:rsidRDefault="00C40ACD" w:rsidP="00E42047">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1E8D4CE" w14:textId="77777777" w:rsidR="00C40ACD" w:rsidRPr="00FF430B" w:rsidRDefault="00C40ACD" w:rsidP="00E42047">
            <w:pPr>
              <w:autoSpaceDE w:val="0"/>
              <w:autoSpaceDN w:val="0"/>
              <w:adjustRightInd w:val="0"/>
              <w:jc w:val="both"/>
              <w:rPr>
                <w:lang w:val="ro-MD"/>
              </w:rPr>
            </w:pPr>
          </w:p>
          <w:p w14:paraId="3C38C704" w14:textId="77777777" w:rsidR="00C40ACD" w:rsidRPr="00FF430B" w:rsidRDefault="00C40ACD" w:rsidP="00E42047">
            <w:pPr>
              <w:autoSpaceDE w:val="0"/>
              <w:autoSpaceDN w:val="0"/>
              <w:adjustRightInd w:val="0"/>
              <w:jc w:val="both"/>
              <w:rPr>
                <w:b/>
                <w:bCs/>
                <w:lang w:val="ro-MD"/>
              </w:rPr>
            </w:pPr>
            <w:r w:rsidRPr="00FF430B">
              <w:rPr>
                <w:b/>
                <w:bCs/>
                <w:lang w:val="ro-MD"/>
              </w:rPr>
              <w:t xml:space="preserve">           3. Durata acordului-cadru</w:t>
            </w:r>
          </w:p>
          <w:p w14:paraId="6937B8AC" w14:textId="77777777" w:rsidR="00C40ACD" w:rsidRPr="00FF430B" w:rsidRDefault="00C40ACD" w:rsidP="00E42047">
            <w:pPr>
              <w:autoSpaceDE w:val="0"/>
              <w:autoSpaceDN w:val="0"/>
              <w:adjustRightInd w:val="0"/>
              <w:jc w:val="both"/>
              <w:rPr>
                <w:b/>
                <w:bCs/>
                <w:lang w:val="ro-MD"/>
              </w:rPr>
            </w:pPr>
          </w:p>
          <w:p w14:paraId="19B47E9F" w14:textId="77777777" w:rsidR="00C40ACD" w:rsidRPr="00FF430B" w:rsidRDefault="00C40ACD" w:rsidP="00E42047">
            <w:pPr>
              <w:autoSpaceDE w:val="0"/>
              <w:autoSpaceDN w:val="0"/>
              <w:adjustRightInd w:val="0"/>
              <w:jc w:val="both"/>
              <w:rPr>
                <w:lang w:val="ro-MD"/>
              </w:rPr>
            </w:pPr>
            <w:r w:rsidRPr="00FF430B">
              <w:rPr>
                <w:lang w:val="ro-MD"/>
              </w:rPr>
              <w:t>3.1 Durata prezentului acord-cadru este de ....... ani şi ……………. de luni, începând de la data semnării.</w:t>
            </w:r>
          </w:p>
          <w:p w14:paraId="3C6A4EF6" w14:textId="77777777" w:rsidR="00C40ACD" w:rsidRPr="00FF430B" w:rsidRDefault="00C40ACD" w:rsidP="00E42047">
            <w:pPr>
              <w:autoSpaceDE w:val="0"/>
              <w:autoSpaceDN w:val="0"/>
              <w:adjustRightInd w:val="0"/>
              <w:jc w:val="both"/>
              <w:rPr>
                <w:lang w:val="ro-MD"/>
              </w:rPr>
            </w:pPr>
          </w:p>
          <w:p w14:paraId="55640BDB" w14:textId="77777777" w:rsidR="00C40ACD" w:rsidRPr="00FF430B" w:rsidRDefault="00C40ACD" w:rsidP="00E42047">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7A27BE40" w14:textId="77777777" w:rsidR="00C40ACD" w:rsidRPr="00FF430B" w:rsidRDefault="00C40ACD" w:rsidP="00E42047">
            <w:pPr>
              <w:autoSpaceDE w:val="0"/>
              <w:autoSpaceDN w:val="0"/>
              <w:adjustRightInd w:val="0"/>
              <w:jc w:val="both"/>
              <w:rPr>
                <w:b/>
                <w:bCs/>
                <w:i/>
                <w:iCs/>
                <w:lang w:val="ro-MD"/>
              </w:rPr>
            </w:pPr>
          </w:p>
          <w:p w14:paraId="61BA9A74" w14:textId="77777777" w:rsidR="00C40ACD" w:rsidRPr="00FF430B" w:rsidRDefault="00C40ACD" w:rsidP="00E42047">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EC4420F" w14:textId="77777777" w:rsidR="00C40ACD" w:rsidRPr="00FF430B" w:rsidRDefault="00C40ACD" w:rsidP="00E42047">
            <w:pPr>
              <w:jc w:val="both"/>
              <w:rPr>
                <w:lang w:val="ro-MD"/>
              </w:rPr>
            </w:pPr>
            <w:r w:rsidRPr="00FF430B">
              <w:rPr>
                <w:lang w:val="ro-MD"/>
              </w:rPr>
              <w:t>4.2 Promitenții executori/prestatori se obligă să nu transfere, nici total și nici parţial, obligaţiile asumate prin prezentul acord-cadru.</w:t>
            </w:r>
          </w:p>
          <w:p w14:paraId="5A272532" w14:textId="77777777" w:rsidR="00C40ACD" w:rsidRPr="00FF430B" w:rsidRDefault="00C40ACD" w:rsidP="00E42047">
            <w:pPr>
              <w:autoSpaceDE w:val="0"/>
              <w:autoSpaceDN w:val="0"/>
              <w:adjustRightInd w:val="0"/>
              <w:jc w:val="both"/>
              <w:rPr>
                <w:i/>
                <w:iCs/>
                <w:lang w:val="ro-MD"/>
              </w:rPr>
            </w:pPr>
          </w:p>
          <w:p w14:paraId="2ACAD0A6" w14:textId="77777777" w:rsidR="00C40ACD" w:rsidRPr="00FF430B" w:rsidRDefault="00C40ACD" w:rsidP="00E42047">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41B32FD8" w14:textId="77777777" w:rsidR="00C40ACD" w:rsidRPr="00FF430B" w:rsidRDefault="00C40ACD" w:rsidP="00E42047">
            <w:pPr>
              <w:autoSpaceDE w:val="0"/>
              <w:autoSpaceDN w:val="0"/>
              <w:adjustRightInd w:val="0"/>
              <w:jc w:val="both"/>
              <w:rPr>
                <w:b/>
                <w:bCs/>
                <w:lang w:val="ro-MD"/>
              </w:rPr>
            </w:pPr>
          </w:p>
          <w:p w14:paraId="123F4C82" w14:textId="77777777" w:rsidR="00C40ACD" w:rsidRPr="00FF430B" w:rsidRDefault="00C40ACD" w:rsidP="00E42047">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FF430B">
              <w:rPr>
                <w:lang w:val="ro-MD"/>
              </w:rPr>
              <w:lastRenderedPageBreak/>
              <w:t>către aceștia de contracte subsecvente, în urma reluării competiției potrivit prevederilor documentației de atribuire.</w:t>
            </w:r>
          </w:p>
          <w:p w14:paraId="2166E54E" w14:textId="77777777" w:rsidR="00C40ACD" w:rsidRPr="00FF430B" w:rsidRDefault="00C40ACD" w:rsidP="00E42047">
            <w:pPr>
              <w:autoSpaceDE w:val="0"/>
              <w:autoSpaceDN w:val="0"/>
              <w:adjustRightInd w:val="0"/>
              <w:jc w:val="both"/>
              <w:rPr>
                <w:b/>
                <w:bCs/>
                <w:lang w:val="ro-MD"/>
              </w:rPr>
            </w:pPr>
          </w:p>
          <w:p w14:paraId="03779F28" w14:textId="77777777" w:rsidR="00C40ACD" w:rsidRPr="00FF430B" w:rsidRDefault="00C40ACD" w:rsidP="00E42047">
            <w:pPr>
              <w:tabs>
                <w:tab w:val="left" w:pos="600"/>
              </w:tabs>
              <w:ind w:left="300"/>
              <w:jc w:val="both"/>
              <w:rPr>
                <w:b/>
                <w:bCs/>
                <w:lang w:val="ro-MD"/>
              </w:rPr>
            </w:pPr>
            <w:r>
              <w:rPr>
                <w:b/>
                <w:bCs/>
                <w:lang w:val="ro-MD"/>
              </w:rPr>
              <w:t xml:space="preserve">      </w:t>
            </w:r>
            <w:r w:rsidRPr="00FF430B">
              <w:rPr>
                <w:b/>
                <w:bCs/>
                <w:lang w:val="ro-MD"/>
              </w:rPr>
              <w:t>6. Rezoluțiune unilaterală</w:t>
            </w:r>
          </w:p>
          <w:p w14:paraId="1F216F64" w14:textId="77777777" w:rsidR="00C40ACD" w:rsidRPr="00FF430B" w:rsidRDefault="00C40ACD" w:rsidP="00E42047">
            <w:pPr>
              <w:ind w:left="660"/>
              <w:jc w:val="both"/>
              <w:rPr>
                <w:b/>
                <w:bCs/>
                <w:lang w:val="ro-MD"/>
              </w:rPr>
            </w:pPr>
          </w:p>
          <w:p w14:paraId="60BB0919" w14:textId="77777777" w:rsidR="00C40ACD" w:rsidRPr="00FF430B" w:rsidRDefault="00C40ACD" w:rsidP="00E42047">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0258DFA6" w14:textId="77777777" w:rsidR="00C40ACD" w:rsidRPr="00FF430B" w:rsidRDefault="00C40ACD" w:rsidP="00E42047">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2688956F" w14:textId="77777777" w:rsidR="00C40ACD" w:rsidRPr="00FF430B" w:rsidRDefault="00C40ACD" w:rsidP="00E42047">
            <w:pPr>
              <w:autoSpaceDE w:val="0"/>
              <w:autoSpaceDN w:val="0"/>
              <w:adjustRightInd w:val="0"/>
              <w:ind w:firstLine="720"/>
              <w:jc w:val="both"/>
              <w:rPr>
                <w:lang w:val="ro-MD"/>
              </w:rPr>
            </w:pPr>
          </w:p>
          <w:p w14:paraId="60D98AA8" w14:textId="77777777" w:rsidR="00C40ACD" w:rsidRPr="00FF430B" w:rsidRDefault="00C40ACD" w:rsidP="00E42047">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14A93CE1" w14:textId="77777777" w:rsidR="00C40ACD" w:rsidRPr="00FF430B" w:rsidRDefault="00C40ACD" w:rsidP="00E42047">
            <w:pPr>
              <w:autoSpaceDE w:val="0"/>
              <w:autoSpaceDN w:val="0"/>
              <w:adjustRightInd w:val="0"/>
              <w:ind w:left="660"/>
              <w:jc w:val="both"/>
              <w:rPr>
                <w:b/>
                <w:bCs/>
                <w:lang w:val="ro-MD"/>
              </w:rPr>
            </w:pPr>
          </w:p>
          <w:p w14:paraId="3B914227" w14:textId="77777777" w:rsidR="00C40ACD" w:rsidRPr="00FF430B" w:rsidRDefault="00C40ACD" w:rsidP="00E42047">
            <w:pPr>
              <w:autoSpaceDE w:val="0"/>
              <w:autoSpaceDN w:val="0"/>
              <w:adjustRightInd w:val="0"/>
              <w:jc w:val="both"/>
              <w:rPr>
                <w:iCs/>
                <w:lang w:val="ro-MD"/>
              </w:rPr>
            </w:pPr>
            <w:r w:rsidRPr="00FF430B">
              <w:rPr>
                <w:iCs/>
                <w:lang w:val="ro-MD"/>
              </w:rPr>
              <w:t>a) propunerea tehnică;</w:t>
            </w:r>
          </w:p>
          <w:p w14:paraId="4EA3B7C5" w14:textId="77777777" w:rsidR="00C40ACD" w:rsidRPr="00FF430B" w:rsidRDefault="00C40ACD" w:rsidP="00E42047">
            <w:pPr>
              <w:jc w:val="both"/>
              <w:rPr>
                <w:lang w:val="ro-MD"/>
              </w:rPr>
            </w:pPr>
            <w:r w:rsidRPr="00FF430B">
              <w:rPr>
                <w:lang w:val="ro-MD"/>
              </w:rPr>
              <w:t>b) propunerea financiară;</w:t>
            </w:r>
          </w:p>
          <w:p w14:paraId="79CDE617" w14:textId="77777777" w:rsidR="00C40ACD" w:rsidRPr="00FF430B" w:rsidRDefault="00C40ACD" w:rsidP="00E42047">
            <w:pPr>
              <w:jc w:val="both"/>
              <w:rPr>
                <w:lang w:val="ro-MD"/>
              </w:rPr>
            </w:pPr>
            <w:r w:rsidRPr="00FF430B">
              <w:rPr>
                <w:lang w:val="ro-MD"/>
              </w:rPr>
              <w:t>c) caietul de sarcini;</w:t>
            </w:r>
          </w:p>
          <w:p w14:paraId="6B010547" w14:textId="77777777" w:rsidR="00C40ACD" w:rsidRPr="00FF430B" w:rsidRDefault="00C40ACD" w:rsidP="00E42047">
            <w:pPr>
              <w:autoSpaceDE w:val="0"/>
              <w:autoSpaceDN w:val="0"/>
              <w:adjustRightInd w:val="0"/>
              <w:jc w:val="both"/>
              <w:rPr>
                <w:lang w:val="ro-MD"/>
              </w:rPr>
            </w:pPr>
            <w:r w:rsidRPr="00FF430B">
              <w:rPr>
                <w:lang w:val="ro-MD"/>
              </w:rPr>
              <w:t>d) alte anexe, după caz.</w:t>
            </w:r>
          </w:p>
          <w:p w14:paraId="213457A0" w14:textId="77777777" w:rsidR="00C40ACD" w:rsidRPr="00FF430B" w:rsidRDefault="00C40ACD" w:rsidP="00E42047">
            <w:pPr>
              <w:autoSpaceDE w:val="0"/>
              <w:autoSpaceDN w:val="0"/>
              <w:adjustRightInd w:val="0"/>
              <w:jc w:val="both"/>
              <w:rPr>
                <w:lang w:val="ro-MD"/>
              </w:rPr>
            </w:pPr>
          </w:p>
          <w:p w14:paraId="70125F14" w14:textId="77777777" w:rsidR="00C40ACD" w:rsidRPr="00FF430B" w:rsidRDefault="00C40ACD" w:rsidP="00E42047">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0BD666D3" w14:textId="77777777" w:rsidR="00C40ACD" w:rsidRPr="00FF430B" w:rsidRDefault="00C40ACD" w:rsidP="00E42047">
            <w:pPr>
              <w:pStyle w:val="a"/>
              <w:numPr>
                <w:ilvl w:val="0"/>
                <w:numId w:val="0"/>
              </w:numPr>
              <w:autoSpaceDE w:val="0"/>
              <w:autoSpaceDN w:val="0"/>
              <w:adjustRightInd w:val="0"/>
              <w:ind w:left="660"/>
              <w:rPr>
                <w:b/>
                <w:bCs/>
                <w:lang w:val="ro-MD"/>
              </w:rPr>
            </w:pPr>
          </w:p>
          <w:p w14:paraId="3B335723" w14:textId="77777777" w:rsidR="00C40ACD" w:rsidRPr="00FF430B" w:rsidRDefault="00C40ACD" w:rsidP="00E42047">
            <w:pPr>
              <w:jc w:val="both"/>
              <w:rPr>
                <w:lang w:val="ro-MD"/>
              </w:rPr>
            </w:pPr>
            <w:r w:rsidRPr="00FF430B">
              <w:rPr>
                <w:lang w:val="ro-MD"/>
              </w:rPr>
              <w:t>8.1    Prezentul acord-cadru încetează de drept- prin ajungerea la termen;</w:t>
            </w:r>
          </w:p>
          <w:p w14:paraId="3BA2B32E" w14:textId="77777777" w:rsidR="00C40ACD" w:rsidRPr="00FF430B" w:rsidRDefault="00C40ACD" w:rsidP="00E42047">
            <w:pPr>
              <w:jc w:val="both"/>
              <w:rPr>
                <w:lang w:val="ro-MD"/>
              </w:rPr>
            </w:pPr>
            <w:r w:rsidRPr="00FF430B">
              <w:rPr>
                <w:lang w:val="ro-MD"/>
              </w:rPr>
              <w:t>8.2    Acordul-cadru poate înceta şi în următoarele cazuri:</w:t>
            </w:r>
          </w:p>
          <w:p w14:paraId="6BC0C0E7" w14:textId="77777777" w:rsidR="00C40ACD" w:rsidRPr="00FF430B" w:rsidRDefault="00C40ACD" w:rsidP="00E42047">
            <w:pPr>
              <w:pStyle w:val="a"/>
              <w:numPr>
                <w:ilvl w:val="0"/>
                <w:numId w:val="35"/>
              </w:numPr>
              <w:rPr>
                <w:lang w:val="ro-MD"/>
              </w:rPr>
            </w:pPr>
            <w:r w:rsidRPr="00FF430B">
              <w:rPr>
                <w:lang w:val="ro-MD"/>
              </w:rPr>
              <w:t>prin acordul de voinţă al părţilor ;</w:t>
            </w:r>
          </w:p>
          <w:p w14:paraId="5CB54BE9" w14:textId="77777777" w:rsidR="00C40ACD" w:rsidRPr="00FF430B" w:rsidRDefault="00C40ACD" w:rsidP="00E42047">
            <w:pPr>
              <w:pStyle w:val="a"/>
              <w:numPr>
                <w:ilvl w:val="0"/>
                <w:numId w:val="35"/>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22E1C5C" w14:textId="77777777" w:rsidR="00C40ACD" w:rsidRPr="00FF430B" w:rsidRDefault="00C40ACD" w:rsidP="00E42047">
            <w:pPr>
              <w:autoSpaceDE w:val="0"/>
              <w:autoSpaceDN w:val="0"/>
              <w:adjustRightInd w:val="0"/>
              <w:jc w:val="both"/>
              <w:rPr>
                <w:lang w:val="ro-MD"/>
              </w:rPr>
            </w:pPr>
          </w:p>
          <w:p w14:paraId="2E02D2C9" w14:textId="77777777" w:rsidR="00C40ACD" w:rsidRPr="00FF430B" w:rsidRDefault="00C40ACD" w:rsidP="00E42047">
            <w:pPr>
              <w:jc w:val="both"/>
              <w:rPr>
                <w:i/>
                <w:lang w:val="ro-MD"/>
              </w:rPr>
            </w:pPr>
            <w:r w:rsidRPr="00FF430B">
              <w:rPr>
                <w:i/>
                <w:lang w:val="ro-MD"/>
              </w:rPr>
              <w:t>CLAUZE APLICABILE CONTRACTELOR SUBSECVENTE</w:t>
            </w:r>
          </w:p>
          <w:p w14:paraId="3D5D28EF" w14:textId="77777777" w:rsidR="00C40ACD" w:rsidRPr="00FF430B" w:rsidRDefault="00C40ACD" w:rsidP="00E42047">
            <w:pPr>
              <w:jc w:val="both"/>
              <w:rPr>
                <w:lang w:val="ro-MD"/>
              </w:rPr>
            </w:pPr>
          </w:p>
          <w:p w14:paraId="39F83057" w14:textId="77777777" w:rsidR="00C40ACD" w:rsidRPr="00FF430B" w:rsidRDefault="00C40ACD" w:rsidP="00E42047">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01635971" w14:textId="77777777" w:rsidR="00C40ACD" w:rsidRPr="00FF430B" w:rsidRDefault="00C40ACD" w:rsidP="00E42047">
            <w:pPr>
              <w:pStyle w:val="a"/>
              <w:numPr>
                <w:ilvl w:val="0"/>
                <w:numId w:val="0"/>
              </w:numPr>
              <w:ind w:left="660"/>
              <w:rPr>
                <w:b/>
                <w:lang w:val="ro-MD"/>
              </w:rPr>
            </w:pPr>
          </w:p>
          <w:p w14:paraId="5B6B03BD" w14:textId="77777777" w:rsidR="00C40ACD" w:rsidRPr="00FF430B" w:rsidRDefault="00C40ACD" w:rsidP="00E42047">
            <w:pPr>
              <w:jc w:val="both"/>
              <w:rPr>
                <w:lang w:val="ro-MD"/>
              </w:rPr>
            </w:pPr>
            <w:r w:rsidRPr="00FF430B">
              <w:rPr>
                <w:lang w:val="ro-MD"/>
              </w:rPr>
              <w:t>9.1 Executarea contractelor subsecvente va începe din momentul încheierii acestora.</w:t>
            </w:r>
          </w:p>
          <w:p w14:paraId="337B52A3" w14:textId="77777777" w:rsidR="00C40ACD" w:rsidRPr="00FF430B" w:rsidRDefault="00C40ACD" w:rsidP="00E42047">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1D1E0884" w14:textId="77777777" w:rsidR="00C40ACD" w:rsidRPr="00FF430B" w:rsidRDefault="00C40ACD" w:rsidP="00E42047">
            <w:pPr>
              <w:jc w:val="both"/>
              <w:rPr>
                <w:lang w:val="ro-MD"/>
              </w:rPr>
            </w:pPr>
          </w:p>
          <w:p w14:paraId="24396681" w14:textId="77777777" w:rsidR="00C40ACD" w:rsidRPr="00FF430B" w:rsidRDefault="00C40ACD" w:rsidP="00E42047">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491E1F55" w14:textId="77777777" w:rsidR="00C40ACD" w:rsidRPr="00FF430B" w:rsidRDefault="00C40ACD" w:rsidP="00E42047">
            <w:pPr>
              <w:jc w:val="both"/>
              <w:rPr>
                <w:lang w:val="ro-MD"/>
              </w:rPr>
            </w:pPr>
          </w:p>
          <w:p w14:paraId="23A4C9C3" w14:textId="77777777" w:rsidR="00C40ACD" w:rsidRPr="00FF430B" w:rsidRDefault="00C40ACD" w:rsidP="00E42047">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3DCF511" w14:textId="77777777" w:rsidR="00C40ACD" w:rsidRPr="00FF430B" w:rsidRDefault="00C40ACD" w:rsidP="00E42047">
            <w:pPr>
              <w:jc w:val="both"/>
              <w:rPr>
                <w:b/>
                <w:lang w:val="ro-MD"/>
              </w:rPr>
            </w:pPr>
          </w:p>
          <w:p w14:paraId="4EB23BA1" w14:textId="77777777" w:rsidR="00C40ACD" w:rsidRPr="00FF430B" w:rsidRDefault="00C40ACD" w:rsidP="00E42047">
            <w:pPr>
              <w:tabs>
                <w:tab w:val="left" w:pos="600"/>
              </w:tabs>
              <w:jc w:val="both"/>
              <w:rPr>
                <w:b/>
                <w:lang w:val="ro-MD"/>
              </w:rPr>
            </w:pPr>
            <w:r>
              <w:rPr>
                <w:b/>
                <w:lang w:val="ro-MD"/>
              </w:rPr>
              <w:t xml:space="preserve">          </w:t>
            </w:r>
            <w:r w:rsidRPr="00FF430B">
              <w:rPr>
                <w:b/>
                <w:lang w:val="ro-MD"/>
              </w:rPr>
              <w:t>11. Litigii</w:t>
            </w:r>
          </w:p>
          <w:p w14:paraId="26A68102" w14:textId="77777777" w:rsidR="00C40ACD" w:rsidRPr="00FF430B" w:rsidRDefault="00C40ACD" w:rsidP="00E42047">
            <w:pPr>
              <w:jc w:val="both"/>
              <w:rPr>
                <w:lang w:val="ro-MD"/>
              </w:rPr>
            </w:pPr>
          </w:p>
          <w:p w14:paraId="5CAFE452" w14:textId="77777777" w:rsidR="00C40ACD" w:rsidRPr="00FF430B" w:rsidRDefault="00C40ACD" w:rsidP="00E42047">
            <w:pPr>
              <w:jc w:val="both"/>
              <w:rPr>
                <w:lang w:val="ro-MD"/>
              </w:rPr>
            </w:pPr>
            <w:r w:rsidRPr="00FF430B">
              <w:rPr>
                <w:lang w:val="ro-MD"/>
              </w:rPr>
              <w:t>11.1 Litigiile ce pot apărea ca urmare a aplicării şi interpretării prevederilor prezentului acord- cadru se vor soluţiona pe cale amiabilă.</w:t>
            </w:r>
          </w:p>
          <w:p w14:paraId="62D6F946" w14:textId="77777777" w:rsidR="00C40ACD" w:rsidRPr="00FF430B" w:rsidRDefault="00C40ACD" w:rsidP="00E42047">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C25EA50" w14:textId="77777777" w:rsidR="00C40ACD" w:rsidRPr="00FF430B" w:rsidRDefault="00C40ACD" w:rsidP="00E42047">
            <w:pPr>
              <w:jc w:val="both"/>
              <w:rPr>
                <w:lang w:val="ro-MD"/>
              </w:rPr>
            </w:pPr>
            <w:r w:rsidRPr="00FF430B">
              <w:rPr>
                <w:lang w:val="ro-MD"/>
              </w:rPr>
              <w:t>Părţile au încheiat astăzi, ________20__, prezentul acord-cadru, în ___ exemplare, toate având aceeaşi putere juridică.</w:t>
            </w:r>
          </w:p>
          <w:p w14:paraId="059AF0E2" w14:textId="77777777" w:rsidR="00C40ACD" w:rsidRPr="00FF430B" w:rsidRDefault="00C40ACD" w:rsidP="00E42047">
            <w:pPr>
              <w:jc w:val="both"/>
              <w:rPr>
                <w:lang w:val="ro-MD"/>
              </w:rPr>
            </w:pPr>
            <w:r w:rsidRPr="00FF430B">
              <w:rPr>
                <w:lang w:val="ro-MD"/>
              </w:rPr>
              <w:t>Prezentul acord-cadru  se consideră încheiat şi intră în vigoare la data semnării lui de către Părţi, fiind valabil până la „__” _______________ 20__.</w:t>
            </w:r>
          </w:p>
          <w:p w14:paraId="2417BE48" w14:textId="77777777" w:rsidR="00C40ACD" w:rsidRPr="00FF430B" w:rsidRDefault="00C40ACD" w:rsidP="00E42047">
            <w:pPr>
              <w:jc w:val="both"/>
              <w:rPr>
                <w:lang w:val="ro-MD"/>
              </w:rPr>
            </w:pPr>
          </w:p>
          <w:p w14:paraId="3DEBA221" w14:textId="77777777" w:rsidR="00C40ACD" w:rsidRPr="00FF430B" w:rsidRDefault="00C40ACD" w:rsidP="00E42047">
            <w:pPr>
              <w:jc w:val="both"/>
              <w:rPr>
                <w:lang w:val="ro-MD"/>
              </w:rPr>
            </w:pPr>
          </w:p>
          <w:p w14:paraId="13B79AE4" w14:textId="77777777" w:rsidR="00C40ACD" w:rsidRPr="00FF430B" w:rsidRDefault="00C40ACD" w:rsidP="00E42047">
            <w:pPr>
              <w:jc w:val="both"/>
              <w:rPr>
                <w:lang w:val="ro-MD"/>
              </w:rPr>
            </w:pPr>
          </w:p>
          <w:p w14:paraId="05BDDA93" w14:textId="77777777" w:rsidR="00C40ACD" w:rsidRPr="00FF430B" w:rsidRDefault="00C40ACD" w:rsidP="00E42047">
            <w:pPr>
              <w:jc w:val="both"/>
              <w:rPr>
                <w:lang w:val="ro-MD"/>
              </w:rPr>
            </w:pPr>
          </w:p>
          <w:p w14:paraId="5F76E04A" w14:textId="77777777" w:rsidR="00C40ACD" w:rsidRPr="00FF430B" w:rsidRDefault="00C40ACD" w:rsidP="00E42047">
            <w:pPr>
              <w:jc w:val="both"/>
              <w:rPr>
                <w:lang w:val="ro-MD"/>
              </w:rPr>
            </w:pPr>
          </w:p>
          <w:p w14:paraId="6E875B22" w14:textId="77777777" w:rsidR="00C40ACD" w:rsidRPr="00FF430B" w:rsidRDefault="00C40ACD" w:rsidP="00E42047">
            <w:pPr>
              <w:jc w:val="both"/>
              <w:rPr>
                <w:lang w:val="ro-MD"/>
              </w:rPr>
            </w:pPr>
            <w:r w:rsidRPr="00FF430B">
              <w:rPr>
                <w:lang w:val="ro-MD"/>
              </w:rPr>
              <w:t>Promitent-achizitor,                                              Promitent- executor/prestator,</w:t>
            </w:r>
          </w:p>
          <w:p w14:paraId="59C028E7" w14:textId="77777777" w:rsidR="00C40ACD" w:rsidRPr="00FF430B" w:rsidRDefault="00C40ACD" w:rsidP="00E42047">
            <w:pPr>
              <w:jc w:val="both"/>
              <w:rPr>
                <w:lang w:val="ro-MD"/>
              </w:rPr>
            </w:pPr>
            <w:r w:rsidRPr="00FF430B">
              <w:rPr>
                <w:lang w:val="ro-MD"/>
              </w:rPr>
              <w:t>...........................                                                     ...................................</w:t>
            </w:r>
          </w:p>
          <w:p w14:paraId="3BEE0201" w14:textId="77777777" w:rsidR="00C40ACD" w:rsidRPr="00FF430B" w:rsidRDefault="00C40ACD" w:rsidP="00E42047">
            <w:pPr>
              <w:jc w:val="both"/>
              <w:rPr>
                <w:lang w:val="ro-MD"/>
              </w:rPr>
            </w:pPr>
            <w:r w:rsidRPr="00FF430B">
              <w:rPr>
                <w:lang w:val="ro-MD"/>
              </w:rPr>
              <w:t xml:space="preserve"> (semnătura autorizată)                                              (semnătura autorizată)</w:t>
            </w:r>
          </w:p>
          <w:p w14:paraId="34CFC345" w14:textId="77777777" w:rsidR="00C40ACD" w:rsidRPr="00FF430B" w:rsidRDefault="00C40ACD" w:rsidP="00E42047">
            <w:pPr>
              <w:jc w:val="both"/>
              <w:rPr>
                <w:lang w:val="ro-MD"/>
              </w:rPr>
            </w:pPr>
          </w:p>
          <w:p w14:paraId="2182FEEB" w14:textId="77777777" w:rsidR="00C40ACD" w:rsidRPr="00FF430B" w:rsidRDefault="00C40ACD" w:rsidP="00E42047">
            <w:pPr>
              <w:jc w:val="both"/>
              <w:rPr>
                <w:lang w:val="ro-MD"/>
              </w:rPr>
            </w:pPr>
            <w:r w:rsidRPr="00FF430B">
              <w:rPr>
                <w:lang w:val="ro-MD"/>
              </w:rPr>
              <w:t>Promitent-achizitor,                                              Promitent- executor/prestator,</w:t>
            </w:r>
          </w:p>
          <w:p w14:paraId="397A3079" w14:textId="77777777" w:rsidR="00C40ACD" w:rsidRPr="00FF430B" w:rsidRDefault="00C40ACD" w:rsidP="00E42047">
            <w:pPr>
              <w:jc w:val="both"/>
              <w:rPr>
                <w:lang w:val="ro-MD"/>
              </w:rPr>
            </w:pPr>
            <w:r w:rsidRPr="00FF430B">
              <w:rPr>
                <w:lang w:val="ro-MD"/>
              </w:rPr>
              <w:t xml:space="preserve">  ...........................                                                     ..................................</w:t>
            </w:r>
          </w:p>
          <w:p w14:paraId="1FA26727" w14:textId="77777777" w:rsidR="00C40ACD" w:rsidRPr="00FF430B" w:rsidRDefault="00C40ACD" w:rsidP="00E42047">
            <w:pPr>
              <w:jc w:val="both"/>
              <w:rPr>
                <w:lang w:val="ro-MD"/>
              </w:rPr>
            </w:pPr>
            <w:r w:rsidRPr="00FF430B">
              <w:rPr>
                <w:lang w:val="ro-MD"/>
              </w:rPr>
              <w:t xml:space="preserve">  (semnătura autorizată)                                              (semnătura autorizată)</w:t>
            </w:r>
          </w:p>
          <w:p w14:paraId="345C0ACD" w14:textId="77777777" w:rsidR="00C40ACD" w:rsidRPr="00FF430B" w:rsidRDefault="00C40ACD" w:rsidP="00E42047">
            <w:pPr>
              <w:jc w:val="both"/>
              <w:rPr>
                <w:lang w:val="ro-MD"/>
              </w:rPr>
            </w:pPr>
          </w:p>
          <w:p w14:paraId="4A1726D3" w14:textId="77777777" w:rsidR="00C40ACD" w:rsidRPr="00FF430B" w:rsidRDefault="00C40ACD" w:rsidP="00E42047">
            <w:pPr>
              <w:jc w:val="both"/>
              <w:rPr>
                <w:lang w:val="ro-MD"/>
              </w:rPr>
            </w:pPr>
          </w:p>
          <w:p w14:paraId="75394A03" w14:textId="77777777" w:rsidR="00C40ACD" w:rsidRPr="00FF430B" w:rsidRDefault="00C40ACD" w:rsidP="00E42047">
            <w:pPr>
              <w:jc w:val="both"/>
              <w:rPr>
                <w:lang w:val="ro-MD"/>
              </w:rPr>
            </w:pPr>
            <w:r w:rsidRPr="00FF430B">
              <w:rPr>
                <w:lang w:val="ro-MD"/>
              </w:rPr>
              <w:t>Promitent-achizitor,                                              Promitent- executor/prestator,</w:t>
            </w:r>
          </w:p>
          <w:p w14:paraId="31D93B5E" w14:textId="77777777" w:rsidR="00C40ACD" w:rsidRPr="00FF430B" w:rsidRDefault="00C40ACD" w:rsidP="00E42047">
            <w:pPr>
              <w:jc w:val="both"/>
              <w:rPr>
                <w:lang w:val="ro-MD"/>
              </w:rPr>
            </w:pPr>
            <w:r w:rsidRPr="00FF430B">
              <w:rPr>
                <w:lang w:val="ro-MD"/>
              </w:rPr>
              <w:t>...........................                                                     ..................................</w:t>
            </w:r>
          </w:p>
          <w:p w14:paraId="75C75CBD" w14:textId="77777777" w:rsidR="00C40ACD" w:rsidRPr="00FF430B" w:rsidRDefault="00C40ACD" w:rsidP="00E42047">
            <w:pPr>
              <w:jc w:val="both"/>
              <w:rPr>
                <w:lang w:val="ro-MD"/>
              </w:rPr>
            </w:pPr>
            <w:r w:rsidRPr="00FF430B">
              <w:rPr>
                <w:lang w:val="ro-MD"/>
              </w:rPr>
              <w:t xml:space="preserve"> (semnătura autorizată)                                              (semnătura autorizată)</w:t>
            </w:r>
          </w:p>
          <w:p w14:paraId="7C3DA575" w14:textId="77777777" w:rsidR="00C40ACD" w:rsidRPr="00FF430B" w:rsidRDefault="00C40ACD" w:rsidP="00E42047">
            <w:pPr>
              <w:jc w:val="both"/>
              <w:rPr>
                <w:lang w:val="ro-MD"/>
              </w:rPr>
            </w:pPr>
          </w:p>
          <w:p w14:paraId="640181CC" w14:textId="77777777" w:rsidR="00C40ACD" w:rsidRPr="00FF430B" w:rsidRDefault="00C40ACD" w:rsidP="00E42047">
            <w:pPr>
              <w:jc w:val="both"/>
              <w:rPr>
                <w:sz w:val="28"/>
                <w:szCs w:val="28"/>
                <w:lang w:val="ro-MD"/>
              </w:rPr>
            </w:pPr>
          </w:p>
          <w:p w14:paraId="28DD5889" w14:textId="77777777" w:rsidR="00C40ACD" w:rsidRPr="00FF430B" w:rsidRDefault="00C40ACD" w:rsidP="00E42047">
            <w:pPr>
              <w:jc w:val="both"/>
              <w:rPr>
                <w:lang w:val="ro-MD"/>
              </w:rPr>
            </w:pPr>
          </w:p>
          <w:p w14:paraId="4E9A490D" w14:textId="77777777" w:rsidR="00C40ACD" w:rsidRPr="00FF430B" w:rsidRDefault="00C40ACD" w:rsidP="00E42047">
            <w:pPr>
              <w:jc w:val="both"/>
              <w:rPr>
                <w:lang w:val="ro-MD"/>
              </w:rPr>
            </w:pPr>
          </w:p>
          <w:p w14:paraId="0FF143EE" w14:textId="77777777" w:rsidR="00C40ACD" w:rsidRPr="00FF430B" w:rsidRDefault="00C40ACD" w:rsidP="00E42047">
            <w:pPr>
              <w:jc w:val="both"/>
              <w:rPr>
                <w:lang w:val="ro-MD"/>
              </w:rPr>
            </w:pPr>
          </w:p>
          <w:p w14:paraId="35C7AA86" w14:textId="77777777" w:rsidR="00C40ACD" w:rsidRPr="00FF430B" w:rsidRDefault="00C40ACD" w:rsidP="00E42047">
            <w:pPr>
              <w:jc w:val="both"/>
              <w:rPr>
                <w:lang w:val="ro-MD"/>
              </w:rPr>
            </w:pPr>
          </w:p>
        </w:tc>
      </w:tr>
    </w:tbl>
    <w:p w14:paraId="4F0B4E82" w14:textId="77777777" w:rsidR="00C40ACD" w:rsidRPr="00FF430B" w:rsidRDefault="00C40ACD" w:rsidP="00C40ACD">
      <w:pPr>
        <w:jc w:val="both"/>
        <w:rPr>
          <w:lang w:val="ro-MD"/>
        </w:rPr>
      </w:pPr>
    </w:p>
    <w:p w14:paraId="2CAE33B8" w14:textId="77777777" w:rsidR="00802AC4" w:rsidRDefault="00802AC4"/>
    <w:sectPr w:rsidR="00802AC4"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115F6" w14:textId="77777777" w:rsidR="00A6667E" w:rsidRDefault="00A6667E">
      <w:r>
        <w:separator/>
      </w:r>
    </w:p>
  </w:endnote>
  <w:endnote w:type="continuationSeparator" w:id="0">
    <w:p w14:paraId="0A596D39" w14:textId="77777777" w:rsidR="00A6667E" w:rsidRDefault="00A66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7663" w14:textId="77777777" w:rsidR="00F11334" w:rsidRDefault="00F11334"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86332" w14:textId="77777777" w:rsidR="008F1D40" w:rsidRDefault="00000000"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0AA530EF" w14:textId="77777777" w:rsidR="008F1D40" w:rsidRDefault="00000000">
        <w:pPr>
          <w:pStyle w:val="a4"/>
          <w:jc w:val="right"/>
        </w:pPr>
        <w:r>
          <w:fldChar w:fldCharType="begin"/>
        </w:r>
        <w:r>
          <w:instrText xml:space="preserve"> PAGE   \* MERGEFORMAT </w:instrText>
        </w:r>
        <w:r>
          <w:fldChar w:fldCharType="separate"/>
        </w:r>
        <w:r>
          <w:t>60</w:t>
        </w:r>
        <w:r>
          <w:fldChar w:fldCharType="end"/>
        </w:r>
      </w:p>
    </w:sdtContent>
  </w:sdt>
  <w:p w14:paraId="7E530934" w14:textId="77777777" w:rsidR="008F1D4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37D0" w14:textId="77777777" w:rsidR="00A6667E" w:rsidRDefault="00A6667E">
      <w:r>
        <w:separator/>
      </w:r>
    </w:p>
  </w:footnote>
  <w:footnote w:type="continuationSeparator" w:id="0">
    <w:p w14:paraId="2444BF7C" w14:textId="77777777" w:rsidR="00A6667E" w:rsidRDefault="00A66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BC56BF"/>
    <w:multiLevelType w:val="hybridMultilevel"/>
    <w:tmpl w:val="92B803E4"/>
    <w:lvl w:ilvl="0" w:tplc="A540F82E">
      <w:start w:val="8"/>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9F1A65"/>
    <w:multiLevelType w:val="hybridMultilevel"/>
    <w:tmpl w:val="8D8C95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8120653">
    <w:abstractNumId w:val="30"/>
  </w:num>
  <w:num w:numId="2" w16cid:durableId="839466917">
    <w:abstractNumId w:val="36"/>
  </w:num>
  <w:num w:numId="3" w16cid:durableId="1521115676">
    <w:abstractNumId w:val="26"/>
  </w:num>
  <w:num w:numId="4" w16cid:durableId="678386519">
    <w:abstractNumId w:val="25"/>
  </w:num>
  <w:num w:numId="5" w16cid:durableId="1419255603">
    <w:abstractNumId w:val="12"/>
  </w:num>
  <w:num w:numId="6" w16cid:durableId="821241117">
    <w:abstractNumId w:val="15"/>
  </w:num>
  <w:num w:numId="7" w16cid:durableId="2120295150">
    <w:abstractNumId w:val="13"/>
  </w:num>
  <w:num w:numId="8" w16cid:durableId="893851125">
    <w:abstractNumId w:val="6"/>
  </w:num>
  <w:num w:numId="9" w16cid:durableId="22217842">
    <w:abstractNumId w:val="24"/>
  </w:num>
  <w:num w:numId="10" w16cid:durableId="1275406151">
    <w:abstractNumId w:val="10"/>
  </w:num>
  <w:num w:numId="11" w16cid:durableId="2130394598">
    <w:abstractNumId w:val="18"/>
  </w:num>
  <w:num w:numId="12" w16cid:durableId="1571380043">
    <w:abstractNumId w:val="19"/>
  </w:num>
  <w:num w:numId="13" w16cid:durableId="82918828">
    <w:abstractNumId w:val="32"/>
  </w:num>
  <w:num w:numId="14" w16cid:durableId="830828210">
    <w:abstractNumId w:val="23"/>
  </w:num>
  <w:num w:numId="15" w16cid:durableId="2055348726">
    <w:abstractNumId w:val="5"/>
  </w:num>
  <w:num w:numId="16" w16cid:durableId="210385480">
    <w:abstractNumId w:val="21"/>
  </w:num>
  <w:num w:numId="17" w16cid:durableId="333387561">
    <w:abstractNumId w:val="8"/>
  </w:num>
  <w:num w:numId="18" w16cid:durableId="687098117">
    <w:abstractNumId w:val="34"/>
  </w:num>
  <w:num w:numId="19" w16cid:durableId="94175414">
    <w:abstractNumId w:val="29"/>
  </w:num>
  <w:num w:numId="20" w16cid:durableId="1763450049">
    <w:abstractNumId w:val="9"/>
  </w:num>
  <w:num w:numId="21" w16cid:durableId="1502428696">
    <w:abstractNumId w:val="27"/>
  </w:num>
  <w:num w:numId="22" w16cid:durableId="1686906872">
    <w:abstractNumId w:val="22"/>
  </w:num>
  <w:num w:numId="23" w16cid:durableId="423262506">
    <w:abstractNumId w:val="17"/>
  </w:num>
  <w:num w:numId="24" w16cid:durableId="422651799">
    <w:abstractNumId w:val="33"/>
  </w:num>
  <w:num w:numId="25" w16cid:durableId="282158059">
    <w:abstractNumId w:val="11"/>
  </w:num>
  <w:num w:numId="26" w16cid:durableId="2056811929">
    <w:abstractNumId w:val="7"/>
  </w:num>
  <w:num w:numId="27" w16cid:durableId="946497358">
    <w:abstractNumId w:val="16"/>
  </w:num>
  <w:num w:numId="28" w16cid:durableId="1745645547">
    <w:abstractNumId w:val="3"/>
  </w:num>
  <w:num w:numId="29" w16cid:durableId="1436755687">
    <w:abstractNumId w:val="0"/>
  </w:num>
  <w:num w:numId="30" w16cid:durableId="602496142">
    <w:abstractNumId w:val="2"/>
  </w:num>
  <w:num w:numId="31" w16cid:durableId="1901748600">
    <w:abstractNumId w:val="4"/>
  </w:num>
  <w:num w:numId="32" w16cid:durableId="115293226">
    <w:abstractNumId w:val="1"/>
  </w:num>
  <w:num w:numId="33" w16cid:durableId="1195263715">
    <w:abstractNumId w:val="31"/>
  </w:num>
  <w:num w:numId="34" w16cid:durableId="709454993">
    <w:abstractNumId w:val="14"/>
  </w:num>
  <w:num w:numId="35" w16cid:durableId="1431775503">
    <w:abstractNumId w:val="35"/>
  </w:num>
  <w:num w:numId="36" w16cid:durableId="1720082609">
    <w:abstractNumId w:val="28"/>
  </w:num>
  <w:num w:numId="37" w16cid:durableId="11305617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268"/>
    <w:rsid w:val="00023268"/>
    <w:rsid w:val="006A55F5"/>
    <w:rsid w:val="00774645"/>
    <w:rsid w:val="00802AC4"/>
    <w:rsid w:val="00906CB0"/>
    <w:rsid w:val="00A6667E"/>
    <w:rsid w:val="00BC45A5"/>
    <w:rsid w:val="00C40ACD"/>
    <w:rsid w:val="00D84F5A"/>
    <w:rsid w:val="00F11334"/>
    <w:rsid w:val="00F83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22930"/>
  <w15:chartTrackingRefBased/>
  <w15:docId w15:val="{E7C99175-B463-4A37-A752-42F0DD71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0AC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40ACD"/>
    <w:pPr>
      <w:numPr>
        <w:numId w:val="1"/>
      </w:numPr>
      <w:jc w:val="center"/>
      <w:outlineLvl w:val="0"/>
    </w:pPr>
    <w:rPr>
      <w:b/>
    </w:rPr>
  </w:style>
  <w:style w:type="paragraph" w:styleId="2">
    <w:name w:val="heading 2"/>
    <w:basedOn w:val="a0"/>
    <w:next w:val="a0"/>
    <w:link w:val="20"/>
    <w:unhideWhenUsed/>
    <w:qFormat/>
    <w:rsid w:val="00C40AC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C40ACD"/>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C40ACD"/>
    <w:pPr>
      <w:keepNext/>
      <w:outlineLvl w:val="3"/>
    </w:pPr>
    <w:rPr>
      <w:rFonts w:ascii="Baltica RR" w:hAnsi="Baltica RR"/>
      <w:b/>
      <w:noProof w:val="0"/>
      <w:szCs w:val="20"/>
      <w:lang w:eastAsia="ru-RU"/>
    </w:rPr>
  </w:style>
  <w:style w:type="paragraph" w:styleId="5">
    <w:name w:val="heading 5"/>
    <w:basedOn w:val="a0"/>
    <w:next w:val="a0"/>
    <w:link w:val="50"/>
    <w:qFormat/>
    <w:rsid w:val="00C40ACD"/>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0ACD"/>
    <w:pPr>
      <w:spacing w:before="240" w:after="60"/>
      <w:outlineLvl w:val="7"/>
    </w:pPr>
    <w:rPr>
      <w:rFonts w:ascii="Calibri" w:hAnsi="Calibri"/>
      <w:i/>
      <w:iCs/>
      <w:noProof w:val="0"/>
    </w:rPr>
  </w:style>
  <w:style w:type="paragraph" w:styleId="9">
    <w:name w:val="heading 9"/>
    <w:basedOn w:val="a0"/>
    <w:next w:val="a0"/>
    <w:link w:val="90"/>
    <w:semiHidden/>
    <w:unhideWhenUsed/>
    <w:qFormat/>
    <w:rsid w:val="00C40AC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40ACD"/>
    <w:rPr>
      <w:rFonts w:ascii="Times New Roman" w:eastAsia="Times New Roman" w:hAnsi="Times New Roman" w:cs="Times New Roman"/>
      <w:b/>
      <w:sz w:val="24"/>
      <w:szCs w:val="24"/>
    </w:rPr>
  </w:style>
  <w:style w:type="character" w:customStyle="1" w:styleId="20">
    <w:name w:val="Заголовок 2 Знак"/>
    <w:basedOn w:val="a1"/>
    <w:link w:val="2"/>
    <w:rsid w:val="00C40ACD"/>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C40ACD"/>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C40AC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0AC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0AC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0ACD"/>
    <w:rPr>
      <w:rFonts w:ascii="Cambria" w:eastAsia="Times New Roman" w:hAnsi="Cambria" w:cs="Times New Roman"/>
      <w:lang w:val="ro-RO"/>
    </w:rPr>
  </w:style>
  <w:style w:type="paragraph" w:styleId="a4">
    <w:name w:val="footer"/>
    <w:basedOn w:val="a0"/>
    <w:link w:val="a5"/>
    <w:uiPriority w:val="99"/>
    <w:rsid w:val="00C40ACD"/>
    <w:pPr>
      <w:tabs>
        <w:tab w:val="center" w:pos="4536"/>
        <w:tab w:val="right" w:pos="9072"/>
      </w:tabs>
    </w:pPr>
  </w:style>
  <w:style w:type="character" w:customStyle="1" w:styleId="a5">
    <w:name w:val="Нижний колонтитул Знак"/>
    <w:basedOn w:val="a1"/>
    <w:link w:val="a4"/>
    <w:uiPriority w:val="99"/>
    <w:rsid w:val="00C40ACD"/>
    <w:rPr>
      <w:rFonts w:ascii="Times New Roman" w:eastAsia="Times New Roman" w:hAnsi="Times New Roman" w:cs="Times New Roman"/>
      <w:noProof/>
      <w:sz w:val="24"/>
      <w:szCs w:val="24"/>
      <w:lang w:val="ro-RO"/>
    </w:rPr>
  </w:style>
  <w:style w:type="character" w:styleId="a6">
    <w:name w:val="page number"/>
    <w:basedOn w:val="a1"/>
    <w:rsid w:val="00C40ACD"/>
  </w:style>
  <w:style w:type="paragraph" w:styleId="a">
    <w:name w:val="List Paragraph"/>
    <w:aliases w:val="HotarirePunct1"/>
    <w:basedOn w:val="a0"/>
    <w:uiPriority w:val="34"/>
    <w:qFormat/>
    <w:rsid w:val="00C40ACD"/>
    <w:pPr>
      <w:numPr>
        <w:numId w:val="2"/>
      </w:numPr>
      <w:tabs>
        <w:tab w:val="left" w:pos="1134"/>
      </w:tabs>
      <w:jc w:val="both"/>
    </w:pPr>
    <w:rPr>
      <w:noProof w:val="0"/>
      <w:lang w:val="en-US"/>
    </w:rPr>
  </w:style>
  <w:style w:type="paragraph" w:styleId="a7">
    <w:name w:val="Body Text"/>
    <w:basedOn w:val="a0"/>
    <w:link w:val="a8"/>
    <w:rsid w:val="00C40ACD"/>
    <w:rPr>
      <w:rFonts w:ascii="Baltica RR" w:hAnsi="Baltica RR"/>
      <w:noProof w:val="0"/>
      <w:szCs w:val="20"/>
    </w:rPr>
  </w:style>
  <w:style w:type="character" w:customStyle="1" w:styleId="a8">
    <w:name w:val="Основной текст Знак"/>
    <w:basedOn w:val="a1"/>
    <w:link w:val="a7"/>
    <w:rsid w:val="00C40ACD"/>
    <w:rPr>
      <w:rFonts w:ascii="Baltica RR" w:eastAsia="Times New Roman" w:hAnsi="Baltica RR" w:cs="Times New Roman"/>
      <w:sz w:val="24"/>
      <w:szCs w:val="20"/>
      <w:lang w:val="ro-RO"/>
    </w:rPr>
  </w:style>
  <w:style w:type="paragraph" w:styleId="a9">
    <w:name w:val="header"/>
    <w:basedOn w:val="a0"/>
    <w:link w:val="aa"/>
    <w:rsid w:val="00C40AC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C40ACD"/>
    <w:rPr>
      <w:rFonts w:ascii="Times New Roman" w:eastAsia="Times New Roman" w:hAnsi="Times New Roman" w:cs="Times New Roman"/>
      <w:sz w:val="20"/>
      <w:szCs w:val="20"/>
      <w:lang w:val="ru-RU" w:eastAsia="ru-RU"/>
    </w:rPr>
  </w:style>
  <w:style w:type="paragraph" w:styleId="ab">
    <w:name w:val="Subtitle"/>
    <w:basedOn w:val="a0"/>
    <w:link w:val="ac"/>
    <w:qFormat/>
    <w:rsid w:val="00C40ACD"/>
    <w:pPr>
      <w:jc w:val="center"/>
    </w:pPr>
    <w:rPr>
      <w:b/>
      <w:noProof w:val="0"/>
      <w:sz w:val="32"/>
      <w:szCs w:val="20"/>
      <w:lang w:val="en-US" w:eastAsia="ru-RU"/>
    </w:rPr>
  </w:style>
  <w:style w:type="character" w:customStyle="1" w:styleId="ac">
    <w:name w:val="Подзаголовок Знак"/>
    <w:basedOn w:val="a1"/>
    <w:link w:val="ab"/>
    <w:rsid w:val="00C40ACD"/>
    <w:rPr>
      <w:rFonts w:ascii="Times New Roman" w:eastAsia="Times New Roman" w:hAnsi="Times New Roman" w:cs="Times New Roman"/>
      <w:b/>
      <w:sz w:val="32"/>
      <w:szCs w:val="20"/>
      <w:lang w:eastAsia="ru-RU"/>
    </w:rPr>
  </w:style>
  <w:style w:type="paragraph" w:styleId="ad">
    <w:name w:val="Body Text Indent"/>
    <w:basedOn w:val="a0"/>
    <w:link w:val="ae"/>
    <w:rsid w:val="00C40ACD"/>
    <w:pPr>
      <w:ind w:firstLine="720"/>
      <w:jc w:val="both"/>
    </w:pPr>
    <w:rPr>
      <w:noProof w:val="0"/>
      <w:sz w:val="20"/>
      <w:szCs w:val="20"/>
      <w:lang w:eastAsia="ru-RU"/>
    </w:rPr>
  </w:style>
  <w:style w:type="character" w:customStyle="1" w:styleId="ae">
    <w:name w:val="Основной текст с отступом Знак"/>
    <w:basedOn w:val="a1"/>
    <w:link w:val="ad"/>
    <w:rsid w:val="00C40ACD"/>
    <w:rPr>
      <w:rFonts w:ascii="Times New Roman" w:eastAsia="Times New Roman" w:hAnsi="Times New Roman" w:cs="Times New Roman"/>
      <w:sz w:val="20"/>
      <w:szCs w:val="20"/>
      <w:lang w:val="ro-RO" w:eastAsia="ru-RU"/>
    </w:rPr>
  </w:style>
  <w:style w:type="paragraph" w:styleId="21">
    <w:name w:val="Body Text Indent 2"/>
    <w:basedOn w:val="a0"/>
    <w:link w:val="22"/>
    <w:rsid w:val="00C40AC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0ACD"/>
    <w:rPr>
      <w:rFonts w:ascii="Baltica RR" w:eastAsia="Times New Roman" w:hAnsi="Baltica RR" w:cs="Times New Roman"/>
      <w:sz w:val="24"/>
      <w:szCs w:val="20"/>
      <w:lang w:val="ro-RO" w:eastAsia="ru-RU"/>
    </w:rPr>
  </w:style>
  <w:style w:type="paragraph" w:styleId="23">
    <w:name w:val="Body Text 2"/>
    <w:basedOn w:val="a0"/>
    <w:link w:val="24"/>
    <w:rsid w:val="00C40AC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0ACD"/>
    <w:rPr>
      <w:rFonts w:ascii="Baltica RR" w:eastAsia="Times New Roman" w:hAnsi="Baltica RR" w:cs="Times New Roman"/>
      <w:sz w:val="24"/>
      <w:szCs w:val="20"/>
      <w:lang w:val="ro-RO" w:eastAsia="ru-RU"/>
    </w:rPr>
  </w:style>
  <w:style w:type="paragraph" w:styleId="af">
    <w:name w:val="Balloon Text"/>
    <w:basedOn w:val="a0"/>
    <w:link w:val="af0"/>
    <w:semiHidden/>
    <w:rsid w:val="00C40ACD"/>
    <w:rPr>
      <w:rFonts w:ascii="Tahoma" w:hAnsi="Tahoma" w:cs="Tahoma"/>
      <w:noProof w:val="0"/>
      <w:sz w:val="16"/>
      <w:szCs w:val="16"/>
      <w:lang w:val="ru-RU" w:eastAsia="ru-RU"/>
    </w:rPr>
  </w:style>
  <w:style w:type="character" w:customStyle="1" w:styleId="af0">
    <w:name w:val="Текст выноски Знак"/>
    <w:basedOn w:val="a1"/>
    <w:link w:val="af"/>
    <w:semiHidden/>
    <w:rsid w:val="00C40ACD"/>
    <w:rPr>
      <w:rFonts w:ascii="Tahoma" w:eastAsia="Times New Roman" w:hAnsi="Tahoma" w:cs="Tahoma"/>
      <w:sz w:val="16"/>
      <w:szCs w:val="16"/>
      <w:lang w:val="ru-RU" w:eastAsia="ru-RU"/>
    </w:rPr>
  </w:style>
  <w:style w:type="table" w:styleId="af1">
    <w:name w:val="Table Grid"/>
    <w:basedOn w:val="a2"/>
    <w:uiPriority w:val="39"/>
    <w:rsid w:val="00C40A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C40ACD"/>
    <w:pPr>
      <w:ind w:firstLine="567"/>
      <w:jc w:val="both"/>
    </w:pPr>
    <w:rPr>
      <w:noProof w:val="0"/>
      <w:lang w:val="ru-RU" w:eastAsia="ru-RU"/>
    </w:rPr>
  </w:style>
  <w:style w:type="paragraph" w:customStyle="1" w:styleId="cn">
    <w:name w:val="cn"/>
    <w:basedOn w:val="a0"/>
    <w:rsid w:val="00C40ACD"/>
    <w:pPr>
      <w:jc w:val="center"/>
    </w:pPr>
    <w:rPr>
      <w:noProof w:val="0"/>
      <w:lang w:val="ru-RU" w:eastAsia="ru-RU"/>
    </w:rPr>
  </w:style>
  <w:style w:type="paragraph" w:customStyle="1" w:styleId="cb">
    <w:name w:val="cb"/>
    <w:basedOn w:val="a0"/>
    <w:rsid w:val="00C40ACD"/>
    <w:pPr>
      <w:jc w:val="center"/>
    </w:pPr>
    <w:rPr>
      <w:b/>
      <w:bCs/>
      <w:noProof w:val="0"/>
      <w:lang w:val="ru-RU" w:eastAsia="ru-RU"/>
    </w:rPr>
  </w:style>
  <w:style w:type="paragraph" w:styleId="31">
    <w:name w:val="Body Text Indent 3"/>
    <w:basedOn w:val="a0"/>
    <w:link w:val="32"/>
    <w:rsid w:val="00C40ACD"/>
    <w:pPr>
      <w:spacing w:after="120"/>
      <w:ind w:left="283"/>
    </w:pPr>
    <w:rPr>
      <w:noProof w:val="0"/>
      <w:sz w:val="16"/>
      <w:szCs w:val="16"/>
    </w:rPr>
  </w:style>
  <w:style w:type="character" w:customStyle="1" w:styleId="32">
    <w:name w:val="Основной текст с отступом 3 Знак"/>
    <w:basedOn w:val="a1"/>
    <w:link w:val="31"/>
    <w:rsid w:val="00C40ACD"/>
    <w:rPr>
      <w:rFonts w:ascii="Times New Roman" w:eastAsia="Times New Roman" w:hAnsi="Times New Roman" w:cs="Times New Roman"/>
      <w:sz w:val="16"/>
      <w:szCs w:val="16"/>
      <w:lang w:val="ro-RO"/>
    </w:rPr>
  </w:style>
  <w:style w:type="character" w:styleId="af3">
    <w:name w:val="Hyperlink"/>
    <w:uiPriority w:val="99"/>
    <w:rsid w:val="00C40ACD"/>
    <w:rPr>
      <w:color w:val="0000FF"/>
      <w:u w:val="single"/>
    </w:rPr>
  </w:style>
  <w:style w:type="paragraph" w:customStyle="1" w:styleId="cp">
    <w:name w:val="cp"/>
    <w:basedOn w:val="a0"/>
    <w:rsid w:val="00C40ACD"/>
    <w:pPr>
      <w:jc w:val="center"/>
    </w:pPr>
    <w:rPr>
      <w:b/>
      <w:bCs/>
      <w:noProof w:val="0"/>
      <w:lang w:eastAsia="ru-RU"/>
    </w:rPr>
  </w:style>
  <w:style w:type="paragraph" w:customStyle="1" w:styleId="rg">
    <w:name w:val="rg"/>
    <w:basedOn w:val="a0"/>
    <w:rsid w:val="00C40ACD"/>
    <w:pPr>
      <w:jc w:val="right"/>
    </w:pPr>
    <w:rPr>
      <w:noProof w:val="0"/>
      <w:lang w:val="ru-RU" w:eastAsia="ru-RU"/>
    </w:rPr>
  </w:style>
  <w:style w:type="paragraph" w:customStyle="1" w:styleId="Listparagraf1">
    <w:name w:val="Listă paragraf1"/>
    <w:basedOn w:val="a0"/>
    <w:qFormat/>
    <w:rsid w:val="00C40ACD"/>
    <w:pPr>
      <w:ind w:left="708"/>
    </w:pPr>
    <w:rPr>
      <w:noProof w:val="0"/>
      <w:lang w:eastAsia="ru-RU"/>
    </w:rPr>
  </w:style>
  <w:style w:type="paragraph" w:customStyle="1" w:styleId="Sub-ClauseText">
    <w:name w:val="Sub-Clause Text"/>
    <w:basedOn w:val="a0"/>
    <w:rsid w:val="00C40ACD"/>
    <w:pPr>
      <w:spacing w:before="120" w:after="120"/>
      <w:jc w:val="both"/>
    </w:pPr>
    <w:rPr>
      <w:noProof w:val="0"/>
      <w:spacing w:val="-4"/>
      <w:szCs w:val="20"/>
      <w:lang w:val="en-US"/>
    </w:rPr>
  </w:style>
  <w:style w:type="paragraph" w:customStyle="1" w:styleId="i">
    <w:name w:val="(i)"/>
    <w:basedOn w:val="a0"/>
    <w:rsid w:val="00C40ACD"/>
    <w:pPr>
      <w:suppressAutoHyphens/>
      <w:jc w:val="both"/>
    </w:pPr>
    <w:rPr>
      <w:rFonts w:ascii="Tms Rmn" w:hAnsi="Tms Rmn"/>
      <w:noProof w:val="0"/>
      <w:szCs w:val="20"/>
      <w:lang w:val="en-US"/>
    </w:rPr>
  </w:style>
  <w:style w:type="paragraph" w:customStyle="1" w:styleId="ListParagraph1">
    <w:name w:val="List Paragraph1"/>
    <w:basedOn w:val="a0"/>
    <w:qFormat/>
    <w:rsid w:val="00C40AC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0ACD"/>
    <w:pPr>
      <w:spacing w:after="240"/>
    </w:pPr>
    <w:rPr>
      <w:noProof w:val="0"/>
      <w:szCs w:val="20"/>
      <w:lang w:val="en-US"/>
    </w:rPr>
  </w:style>
  <w:style w:type="paragraph" w:styleId="af4">
    <w:name w:val="TOC Heading"/>
    <w:basedOn w:val="1"/>
    <w:next w:val="a0"/>
    <w:uiPriority w:val="39"/>
    <w:unhideWhenUsed/>
    <w:qFormat/>
    <w:rsid w:val="00C40AC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0AC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0AC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0ACD"/>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0ACD"/>
    <w:pPr>
      <w:jc w:val="both"/>
    </w:pPr>
    <w:rPr>
      <w:noProof w:val="0"/>
      <w:sz w:val="20"/>
      <w:szCs w:val="20"/>
      <w:lang w:val="en-US"/>
    </w:rPr>
  </w:style>
  <w:style w:type="character" w:customStyle="1" w:styleId="af6">
    <w:name w:val="Текст сноски Знак"/>
    <w:basedOn w:val="a1"/>
    <w:link w:val="af5"/>
    <w:rsid w:val="00C40ACD"/>
    <w:rPr>
      <w:rFonts w:ascii="Times New Roman" w:eastAsia="Times New Roman" w:hAnsi="Times New Roman" w:cs="Times New Roman"/>
      <w:sz w:val="20"/>
      <w:szCs w:val="20"/>
    </w:rPr>
  </w:style>
  <w:style w:type="character" w:styleId="af7">
    <w:name w:val="footnote reference"/>
    <w:rsid w:val="00C40ACD"/>
    <w:rPr>
      <w:vertAlign w:val="superscript"/>
    </w:rPr>
  </w:style>
  <w:style w:type="character" w:styleId="af8">
    <w:name w:val="annotation reference"/>
    <w:uiPriority w:val="99"/>
    <w:rsid w:val="00C40ACD"/>
    <w:rPr>
      <w:sz w:val="16"/>
      <w:szCs w:val="16"/>
    </w:rPr>
  </w:style>
  <w:style w:type="paragraph" w:styleId="af9">
    <w:name w:val="annotation text"/>
    <w:basedOn w:val="a0"/>
    <w:link w:val="afa"/>
    <w:uiPriority w:val="99"/>
    <w:rsid w:val="00C40ACD"/>
    <w:rPr>
      <w:noProof w:val="0"/>
      <w:sz w:val="20"/>
      <w:szCs w:val="20"/>
      <w:lang w:val="ru-RU" w:eastAsia="ru-RU"/>
    </w:rPr>
  </w:style>
  <w:style w:type="character" w:customStyle="1" w:styleId="afa">
    <w:name w:val="Текст примечания Знак"/>
    <w:basedOn w:val="a1"/>
    <w:link w:val="af9"/>
    <w:uiPriority w:val="99"/>
    <w:rsid w:val="00C40ACD"/>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C40ACD"/>
    <w:rPr>
      <w:b/>
      <w:bCs/>
    </w:rPr>
  </w:style>
  <w:style w:type="character" w:customStyle="1" w:styleId="afc">
    <w:name w:val="Тема примечания Знак"/>
    <w:basedOn w:val="afa"/>
    <w:link w:val="afb"/>
    <w:rsid w:val="00C40ACD"/>
    <w:rPr>
      <w:rFonts w:ascii="Times New Roman" w:eastAsia="Times New Roman" w:hAnsi="Times New Roman" w:cs="Times New Roman"/>
      <w:b/>
      <w:bCs/>
      <w:sz w:val="20"/>
      <w:szCs w:val="20"/>
      <w:lang w:val="ru-RU" w:eastAsia="ru-RU"/>
    </w:rPr>
  </w:style>
  <w:style w:type="paragraph" w:customStyle="1" w:styleId="Default">
    <w:name w:val="Default"/>
    <w:rsid w:val="00C40ACD"/>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C40ACD"/>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C40ACD"/>
  </w:style>
  <w:style w:type="paragraph" w:customStyle="1" w:styleId="Style3">
    <w:name w:val="Style3"/>
    <w:basedOn w:val="3"/>
    <w:link w:val="Style3Char"/>
    <w:qFormat/>
    <w:rsid w:val="00C40AC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0ACD"/>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C40AC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0AC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0AC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0AC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0AC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0AC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0AC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0ACD"/>
    <w:rPr>
      <w:rFonts w:ascii="Times New Roman" w:hAnsi="Times New Roman" w:cs="Times New Roman"/>
      <w:b/>
      <w:bCs/>
      <w:i/>
      <w:iCs/>
      <w:sz w:val="22"/>
      <w:szCs w:val="22"/>
    </w:rPr>
  </w:style>
  <w:style w:type="paragraph" w:customStyle="1" w:styleId="Style73">
    <w:name w:val="Style73"/>
    <w:basedOn w:val="a0"/>
    <w:uiPriority w:val="99"/>
    <w:rsid w:val="00C40AC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0ACD"/>
    <w:rPr>
      <w:rFonts w:ascii="Times New Roman" w:hAnsi="Times New Roman" w:cs="Times New Roman"/>
      <w:sz w:val="22"/>
      <w:szCs w:val="22"/>
    </w:rPr>
  </w:style>
  <w:style w:type="paragraph" w:styleId="HTML">
    <w:name w:val="HTML Preformatted"/>
    <w:basedOn w:val="a0"/>
    <w:link w:val="HTML0"/>
    <w:uiPriority w:val="99"/>
    <w:semiHidden/>
    <w:unhideWhenUsed/>
    <w:rsid w:val="00C40ACD"/>
    <w:rPr>
      <w:rFonts w:ascii="Consolas" w:hAnsi="Consolas"/>
      <w:sz w:val="20"/>
      <w:szCs w:val="20"/>
    </w:rPr>
  </w:style>
  <w:style w:type="character" w:customStyle="1" w:styleId="HTML0">
    <w:name w:val="Стандартный HTML Знак"/>
    <w:basedOn w:val="a1"/>
    <w:link w:val="HTML"/>
    <w:uiPriority w:val="99"/>
    <w:semiHidden/>
    <w:rsid w:val="00C40ACD"/>
    <w:rPr>
      <w:rFonts w:ascii="Consolas" w:eastAsia="Times New Roman" w:hAnsi="Consolas" w:cs="Times New Roman"/>
      <w:noProof/>
      <w:sz w:val="20"/>
      <w:szCs w:val="20"/>
      <w:lang w:val="ro-RO"/>
    </w:rPr>
  </w:style>
  <w:style w:type="character" w:customStyle="1" w:styleId="Style4Char">
    <w:name w:val="Style4 Char"/>
    <w:basedOn w:val="Style3Char"/>
    <w:locked/>
    <w:rsid w:val="00C40ACD"/>
    <w:rPr>
      <w:rFonts w:ascii="Times New Roman" w:eastAsia="Calibri" w:hAnsi="Times New Roman" w:cs="Times New Roman"/>
      <w:b/>
      <w:sz w:val="24"/>
      <w:szCs w:val="24"/>
      <w:lang w:val="ru-RU" w:eastAsia="ru-RU" w:bidi="ar-SA"/>
    </w:rPr>
  </w:style>
  <w:style w:type="character" w:customStyle="1" w:styleId="shorttext">
    <w:name w:val="short_text"/>
    <w:rsid w:val="00C40ACD"/>
  </w:style>
  <w:style w:type="paragraph" w:styleId="afd">
    <w:name w:val="caption"/>
    <w:basedOn w:val="a0"/>
    <w:qFormat/>
    <w:rsid w:val="00C40ACD"/>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0ACD"/>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0ACD"/>
    <w:rPr>
      <w:b/>
      <w:bCs/>
    </w:rPr>
  </w:style>
  <w:style w:type="paragraph" w:styleId="aff0">
    <w:name w:val="Revision"/>
    <w:hidden/>
    <w:uiPriority w:val="99"/>
    <w:semiHidden/>
    <w:rsid w:val="00C40AC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C40AC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C40AC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C40AC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C40ACD"/>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C40ACD"/>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C40ACD"/>
    <w:rPr>
      <w:color w:val="808080"/>
    </w:rPr>
  </w:style>
  <w:style w:type="character" w:customStyle="1" w:styleId="ln2paragraf1">
    <w:name w:val="ln2paragraf1"/>
    <w:rsid w:val="00C40ACD"/>
    <w:rPr>
      <w:b/>
      <w:bCs/>
    </w:rPr>
  </w:style>
  <w:style w:type="character" w:customStyle="1" w:styleId="ln2tparagraf">
    <w:name w:val="ln2tparagraf"/>
    <w:rsid w:val="00C40ACD"/>
  </w:style>
  <w:style w:type="character" w:customStyle="1" w:styleId="ln2tpunct">
    <w:name w:val="ln2tpunct"/>
    <w:rsid w:val="00C40ACD"/>
  </w:style>
  <w:style w:type="paragraph" w:customStyle="1" w:styleId="nt">
    <w:name w:val="nt"/>
    <w:basedOn w:val="a0"/>
    <w:rsid w:val="00C40ACD"/>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C40ACD"/>
    <w:rPr>
      <w:b/>
      <w:bCs/>
      <w:sz w:val="26"/>
      <w:szCs w:val="26"/>
    </w:rPr>
  </w:style>
  <w:style w:type="paragraph" w:customStyle="1" w:styleId="DefaultText">
    <w:name w:val="Default Text"/>
    <w:basedOn w:val="a0"/>
    <w:link w:val="DefaultTextChar"/>
    <w:uiPriority w:val="99"/>
    <w:rsid w:val="00C40ACD"/>
    <w:rPr>
      <w:szCs w:val="20"/>
      <w:lang w:val="en-US"/>
    </w:rPr>
  </w:style>
  <w:style w:type="character" w:customStyle="1" w:styleId="DefaultTextChar">
    <w:name w:val="Default Text Char"/>
    <w:link w:val="DefaultText"/>
    <w:uiPriority w:val="99"/>
    <w:locked/>
    <w:rsid w:val="00C40ACD"/>
    <w:rPr>
      <w:rFonts w:ascii="Times New Roman" w:eastAsia="Times New Roman" w:hAnsi="Times New Roman" w:cs="Times New Roman"/>
      <w:noProof/>
      <w:sz w:val="24"/>
      <w:szCs w:val="20"/>
    </w:rPr>
  </w:style>
  <w:style w:type="table" w:customStyle="1" w:styleId="Grigliatabella21">
    <w:name w:val="Griglia tabella21"/>
    <w:basedOn w:val="a2"/>
    <w:next w:val="af1"/>
    <w:uiPriority w:val="39"/>
    <w:rsid w:val="00C40AC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1"/>
    <w:uiPriority w:val="39"/>
    <w:rsid w:val="00C40A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C40AC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listru@.mail.r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66</Pages>
  <Words>23822</Words>
  <Characters>135791</Characters>
  <Application>Microsoft Office Word</Application>
  <DocSecurity>0</DocSecurity>
  <Lines>1131</Lines>
  <Paragraphs>318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5</cp:revision>
  <dcterms:created xsi:type="dcterms:W3CDTF">2022-08-19T08:16:00Z</dcterms:created>
  <dcterms:modified xsi:type="dcterms:W3CDTF">2022-09-02T06:02:00Z</dcterms:modified>
</cp:coreProperties>
</file>