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22F6879C" w:rsidR="00A324BE" w:rsidRPr="00A324BE" w:rsidRDefault="00A324BE" w:rsidP="00A324BE">
      <w:pPr>
        <w:shd w:val="clear" w:color="auto" w:fill="FFFFFF" w:themeFill="background1"/>
        <w:spacing w:before="120"/>
        <w:jc w:val="both"/>
        <w:rPr>
          <w:b/>
          <w:i/>
          <w:noProof w:val="0"/>
          <w:lang w:val="ro-MD" w:eastAsia="ru-RU"/>
        </w:rPr>
      </w:pPr>
      <w:r w:rsidRPr="00A324BE">
        <w:t xml:space="preserve">Obiectul achiziţiei: </w:t>
      </w:r>
      <w:r w:rsidRPr="00A324BE">
        <w:rPr>
          <w:b/>
          <w:i/>
          <w:lang w:val="ro-MD"/>
        </w:rPr>
        <w:t>Lucrări de construcţii de linii telefonice şi de comunicaţii şi lucrări auxiliare</w:t>
      </w:r>
    </w:p>
    <w:p w14:paraId="3873129A" w14:textId="77777777" w:rsidR="00A324BE" w:rsidRPr="00A324BE" w:rsidRDefault="00A324BE" w:rsidP="00A324BE">
      <w:pPr>
        <w:spacing w:line="276" w:lineRule="auto"/>
        <w:jc w:val="both"/>
        <w:rPr>
          <w:lang w:val="ro-MD"/>
        </w:rPr>
      </w:pPr>
    </w:p>
    <w:p w14:paraId="319D6F8B" w14:textId="77777777" w:rsidR="00A324BE" w:rsidRPr="00A324BE" w:rsidRDefault="00A324BE" w:rsidP="00A324BE"/>
    <w:p w14:paraId="7FCCF9EA" w14:textId="6CD72198" w:rsidR="00A324BE" w:rsidRPr="00A324BE" w:rsidRDefault="00A324BE" w:rsidP="00A324BE">
      <w:r w:rsidRPr="00A324BE">
        <w:t xml:space="preserve">Cod CPV: </w:t>
      </w:r>
      <w:r w:rsidRPr="00A324BE">
        <w:rPr>
          <w:b/>
          <w:i/>
        </w:rPr>
        <w:t>45232300-5</w:t>
      </w:r>
    </w:p>
    <w:p w14:paraId="759C7EB7" w14:textId="77777777" w:rsidR="00A324BE" w:rsidRPr="00A324BE" w:rsidRDefault="00A324BE" w:rsidP="00A324BE"/>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77D38046" w:rsidR="00A324BE" w:rsidRPr="00A324BE" w:rsidRDefault="00A324BE" w:rsidP="00A324BE">
      <w:r w:rsidRPr="00A324BE">
        <w:t xml:space="preserve">Procedura achiziţiei: </w:t>
      </w:r>
      <w:r w:rsidRPr="00A324BE">
        <w:rPr>
          <w:b/>
          <w:i/>
        </w:rPr>
        <w:t>Licitație deschisă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A4B71"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62A6CB7C" w14:textId="1067CA12" w:rsidR="001F37E4" w:rsidRPr="001F37E4" w:rsidRDefault="0003591A" w:rsidP="001F37E4">
      <w:pPr>
        <w:ind w:firstLine="709"/>
        <w:jc w:val="both"/>
        <w:rPr>
          <w:u w:val="single"/>
          <w:lang w:val="ro-MD"/>
        </w:rPr>
      </w:pPr>
      <w:r w:rsidRPr="00FF430B">
        <w:rPr>
          <w:lang w:val="ro-MD"/>
        </w:rPr>
        <w:t>Obiectul</w:t>
      </w:r>
      <w:r w:rsidR="001F37E4">
        <w:rPr>
          <w:lang w:val="ro-MD"/>
        </w:rPr>
        <w:t>:</w:t>
      </w:r>
      <w:r w:rsidR="001F37E4" w:rsidRPr="001F37E4">
        <w:rPr>
          <w:lang w:val="ro-MD"/>
        </w:rPr>
        <w:t xml:space="preserve"> </w:t>
      </w:r>
      <w:r w:rsidR="001F37E4" w:rsidRPr="001F37E4">
        <w:rPr>
          <w:u w:val="single"/>
          <w:lang w:val="ro-MD"/>
        </w:rPr>
        <w:t xml:space="preserve">Lucrări de construcţii de linii telefonice şi de comunicaţii şi lucrări         </w:t>
      </w:r>
    </w:p>
    <w:p w14:paraId="33D9342E" w14:textId="77777777" w:rsidR="001F37E4" w:rsidRPr="001F37E4" w:rsidRDefault="001F37E4" w:rsidP="001F37E4">
      <w:pPr>
        <w:ind w:firstLine="709"/>
        <w:jc w:val="both"/>
        <w:rPr>
          <w:u w:val="single"/>
          <w:lang w:val="ro-MD"/>
        </w:rPr>
      </w:pPr>
      <w:r w:rsidRPr="001F37E4">
        <w:rPr>
          <w:u w:val="single"/>
          <w:lang w:val="ro-MD"/>
        </w:rPr>
        <w:t>auxiliare</w:t>
      </w:r>
    </w:p>
    <w:p w14:paraId="3FE3C444" w14:textId="3CB1E9EC" w:rsidR="00233538" w:rsidRPr="00FF430B" w:rsidRDefault="00233538" w:rsidP="00196AB4">
      <w:pPr>
        <w:ind w:firstLine="709"/>
        <w:jc w:val="both"/>
        <w:rPr>
          <w:lang w:val="ro-MD"/>
        </w:rPr>
      </w:pPr>
    </w:p>
    <w:p w14:paraId="76394213" w14:textId="78BFC504"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EC30C2"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D1FBF" w:rsidRDefault="007E709D" w:rsidP="004D7C86">
                  <w:pPr>
                    <w:jc w:val="both"/>
                    <w:rPr>
                      <w:b/>
                      <w:bCs/>
                      <w:noProof w:val="0"/>
                      <w:sz w:val="20"/>
                      <w:szCs w:val="20"/>
                      <w:lang w:val="ro-MD"/>
                    </w:rPr>
                  </w:pPr>
                  <w:r w:rsidRPr="003D1FBF">
                    <w:rPr>
                      <w:b/>
                      <w:bCs/>
                      <w:noProof w:val="0"/>
                      <w:sz w:val="20"/>
                      <w:szCs w:val="2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D1FBF" w:rsidRDefault="007E709D" w:rsidP="00E13118">
                  <w:pPr>
                    <w:jc w:val="center"/>
                    <w:rPr>
                      <w:b/>
                      <w:bCs/>
                      <w:noProof w:val="0"/>
                      <w:sz w:val="20"/>
                      <w:szCs w:val="20"/>
                      <w:lang w:val="ro-MD"/>
                    </w:rPr>
                  </w:pPr>
                  <w:r w:rsidRPr="003D1FBF">
                    <w:rPr>
                      <w:b/>
                      <w:bCs/>
                      <w:noProof w:val="0"/>
                      <w:sz w:val="20"/>
                      <w:szCs w:val="2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D1FBF" w:rsidRDefault="007E709D" w:rsidP="004D7C86">
                  <w:pPr>
                    <w:jc w:val="both"/>
                    <w:rPr>
                      <w:b/>
                      <w:bCs/>
                      <w:noProof w:val="0"/>
                      <w:sz w:val="20"/>
                      <w:szCs w:val="20"/>
                      <w:lang w:val="ro-MD"/>
                    </w:rPr>
                  </w:pPr>
                  <w:r w:rsidRPr="003D1FBF">
                    <w:rPr>
                      <w:b/>
                      <w:bCs/>
                      <w:noProof w:val="0"/>
                      <w:sz w:val="20"/>
                      <w:szCs w:val="2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D1FBF" w:rsidRDefault="007E709D" w:rsidP="004D7C86">
                  <w:pPr>
                    <w:jc w:val="center"/>
                    <w:rPr>
                      <w:b/>
                      <w:sz w:val="20"/>
                      <w:szCs w:val="20"/>
                      <w:lang w:val="ro-MD"/>
                    </w:rPr>
                  </w:pPr>
                  <w:r w:rsidRPr="003D1FBF">
                    <w:rPr>
                      <w:b/>
                      <w:sz w:val="20"/>
                      <w:szCs w:val="20"/>
                      <w:lang w:val="ro-MD"/>
                    </w:rPr>
                    <w:t>Specificarea tehnică deplină solicitată de către autoritatea contractantă</w:t>
                  </w:r>
                </w:p>
                <w:p w14:paraId="046E9149" w14:textId="77777777" w:rsidR="007E709D" w:rsidRPr="003D1FBF" w:rsidRDefault="007E709D" w:rsidP="004D7C86">
                  <w:pPr>
                    <w:jc w:val="both"/>
                    <w:rPr>
                      <w:b/>
                      <w:bCs/>
                      <w:noProof w:val="0"/>
                      <w:sz w:val="20"/>
                      <w:szCs w:val="2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D1FBF" w:rsidRDefault="007E709D" w:rsidP="004D7C86">
                  <w:pPr>
                    <w:jc w:val="center"/>
                    <w:rPr>
                      <w:b/>
                      <w:sz w:val="20"/>
                      <w:szCs w:val="20"/>
                      <w:lang w:val="ro-MD"/>
                    </w:rPr>
                  </w:pPr>
                  <w:r w:rsidRPr="003D1FBF">
                    <w:rPr>
                      <w:b/>
                      <w:bCs/>
                      <w:noProof w:val="0"/>
                      <w:sz w:val="20"/>
                      <w:szCs w:val="20"/>
                      <w:lang w:val="ro-MD"/>
                    </w:rPr>
                    <w:t xml:space="preserve">Specificarea tehnică </w:t>
                  </w:r>
                  <w:r w:rsidRPr="003D1FBF">
                    <w:rPr>
                      <w:b/>
                      <w:sz w:val="20"/>
                      <w:szCs w:val="20"/>
                      <w:lang w:val="ro-MD"/>
                    </w:rPr>
                    <w:t>deplină propusă de către ofertant</w:t>
                  </w:r>
                </w:p>
                <w:p w14:paraId="42591B78" w14:textId="77777777" w:rsidR="007E709D" w:rsidRPr="003D1FBF" w:rsidRDefault="007E709D" w:rsidP="004D7C86">
                  <w:pPr>
                    <w:jc w:val="both"/>
                    <w:rPr>
                      <w:b/>
                      <w:bCs/>
                      <w:noProof w:val="0"/>
                      <w:sz w:val="20"/>
                      <w:szCs w:val="2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D1FBF" w:rsidRDefault="007E709D" w:rsidP="003D1FBF">
                  <w:pPr>
                    <w:ind w:right="943"/>
                    <w:jc w:val="center"/>
                    <w:rPr>
                      <w:b/>
                      <w:bCs/>
                      <w:noProof w:val="0"/>
                      <w:sz w:val="20"/>
                      <w:szCs w:val="20"/>
                      <w:lang w:val="ro-MD"/>
                    </w:rPr>
                  </w:pPr>
                  <w:r w:rsidRPr="003D1FBF">
                    <w:rPr>
                      <w:b/>
                      <w:bCs/>
                      <w:noProof w:val="0"/>
                      <w:sz w:val="20"/>
                      <w:szCs w:val="20"/>
                      <w:lang w:val="ro-MD"/>
                    </w:rPr>
                    <w:t>Standarde de</w:t>
                  </w:r>
                </w:p>
                <w:p w14:paraId="0F04E5CD" w14:textId="77777777" w:rsidR="007E709D" w:rsidRPr="003D1FBF" w:rsidRDefault="007E709D" w:rsidP="003D1FBF">
                  <w:pPr>
                    <w:ind w:right="943"/>
                    <w:jc w:val="center"/>
                    <w:rPr>
                      <w:b/>
                      <w:bCs/>
                      <w:noProof w:val="0"/>
                      <w:sz w:val="20"/>
                      <w:szCs w:val="20"/>
                      <w:lang w:val="ro-MD"/>
                    </w:rPr>
                  </w:pPr>
                  <w:proofErr w:type="spellStart"/>
                  <w:r w:rsidRPr="003D1FBF">
                    <w:rPr>
                      <w:b/>
                      <w:bCs/>
                      <w:noProof w:val="0"/>
                      <w:sz w:val="20"/>
                      <w:szCs w:val="20"/>
                      <w:lang w:val="ro-MD"/>
                    </w:rPr>
                    <w:t>referinţă</w:t>
                  </w:r>
                  <w:proofErr w:type="spellEnd"/>
                </w:p>
              </w:tc>
            </w:tr>
            <w:tr w:rsidR="003336EF" w:rsidRPr="00EC30C2"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4CA952E1" w:rsidR="003336EF" w:rsidRPr="003336EF" w:rsidRDefault="003336EF" w:rsidP="003336EF">
                  <w:pPr>
                    <w:jc w:val="both"/>
                    <w:rPr>
                      <w:noProof w:val="0"/>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E757DC" w:rsidRPr="00EC30C2"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E757DC" w:rsidRPr="007226FA" w:rsidRDefault="00E757DC" w:rsidP="00E757DC">
                  <w:pPr>
                    <w:jc w:val="center"/>
                    <w:rPr>
                      <w:noProof w:val="0"/>
                      <w:sz w:val="20"/>
                      <w:szCs w:val="20"/>
                      <w:lang w:val="ro-MD"/>
                    </w:rPr>
                  </w:pPr>
                  <w:r w:rsidRPr="007226FA">
                    <w:rPr>
                      <w:noProof w:val="0"/>
                      <w:sz w:val="20"/>
                      <w:szCs w:val="2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56EF590" w14:textId="29A5A073" w:rsidR="00E757DC" w:rsidRPr="000F52B4" w:rsidRDefault="000F52B4" w:rsidP="000F52B4">
                  <w:pPr>
                    <w:rPr>
                      <w:sz w:val="20"/>
                      <w:szCs w:val="20"/>
                      <w:lang w:val="ro-MD"/>
                    </w:rPr>
                  </w:pPr>
                  <w:r w:rsidRPr="000F52B4">
                    <w:rPr>
                      <w:sz w:val="20"/>
                      <w:szCs w:val="20"/>
                      <w:lang w:val="ro-MD"/>
                    </w:rPr>
                    <w:t xml:space="preserve">1.1 </w:t>
                  </w:r>
                  <w:r w:rsidR="004812AD" w:rsidRPr="004812AD">
                    <w:rPr>
                      <w:sz w:val="20"/>
                      <w:szCs w:val="20"/>
                      <w:lang w:val="en-US"/>
                    </w:rPr>
                    <w:t>Transferarea punctului de comunicații la Octavian Goga 33</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24680F43" w:rsidR="00E757DC" w:rsidRPr="003336EF" w:rsidRDefault="00E757DC" w:rsidP="00E757DC">
                  <w:pPr>
                    <w:jc w:val="center"/>
                    <w:rPr>
                      <w:noProof w:val="0"/>
                      <w:sz w:val="20"/>
                      <w:szCs w:val="20"/>
                      <w:lang w:val="ro-MD"/>
                    </w:rPr>
                  </w:pPr>
                  <w:r w:rsidRPr="003336EF">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FFE97E" w14:textId="77777777" w:rsidR="00E757DC" w:rsidRPr="00C2784A" w:rsidRDefault="00E757DC" w:rsidP="00E757DC">
                  <w:pPr>
                    <w:spacing w:line="259" w:lineRule="auto"/>
                    <w:ind w:left="1"/>
                    <w:rPr>
                      <w:rFonts w:eastAsiaTheme="minorHAnsi"/>
                      <w:b/>
                      <w:sz w:val="20"/>
                      <w:szCs w:val="20"/>
                      <w:lang w:val="en-US"/>
                    </w:rPr>
                  </w:pPr>
                  <w:r w:rsidRPr="00C2784A">
                    <w:rPr>
                      <w:rFonts w:eastAsiaTheme="minorHAnsi"/>
                      <w:sz w:val="20"/>
                      <w:szCs w:val="20"/>
                      <w:lang w:val="en-US"/>
                    </w:rPr>
                    <w:t>În conformitate cu Caietul de sarcini (Anexa nr. 23) din Documentația standard</w:t>
                  </w:r>
                </w:p>
                <w:p w14:paraId="6123AC15" w14:textId="18AD7598" w:rsidR="00E757DC" w:rsidRPr="00C2784A" w:rsidRDefault="00E757DC" w:rsidP="00E757DC">
                  <w:pPr>
                    <w:jc w:val="both"/>
                    <w:rPr>
                      <w:noProof w:val="0"/>
                      <w:sz w:val="20"/>
                      <w:szCs w:val="20"/>
                      <w:lang w:val="ro-MD"/>
                    </w:rPr>
                  </w:pPr>
                  <w:r w:rsidRPr="00C2784A">
                    <w:rPr>
                      <w:rFonts w:eastAsiaTheme="minorHAnsi"/>
                      <w:sz w:val="20"/>
                      <w:szCs w:val="20"/>
                      <w:lang w:val="ro-MD"/>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E757DC" w:rsidRPr="00FF430B" w:rsidRDefault="00E757DC" w:rsidP="00E757DC">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E757DC" w:rsidRPr="00FF430B" w:rsidRDefault="00E757DC" w:rsidP="00E757DC">
                  <w:pPr>
                    <w:jc w:val="both"/>
                    <w:rPr>
                      <w:noProof w:val="0"/>
                      <w:lang w:val="ro-MD"/>
                    </w:rPr>
                  </w:pPr>
                </w:p>
              </w:tc>
            </w:tr>
            <w:tr w:rsidR="00E757DC" w:rsidRPr="00EC30C2" w14:paraId="2D7E79E2" w14:textId="77777777" w:rsidTr="00182A55">
              <w:trPr>
                <w:trHeight w:val="92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F3DB1F" w14:textId="78B7F97B" w:rsidR="00E757DC" w:rsidRPr="007226FA" w:rsidRDefault="00E757DC" w:rsidP="00E757DC">
                  <w:pPr>
                    <w:jc w:val="center"/>
                    <w:rPr>
                      <w:noProof w:val="0"/>
                      <w:sz w:val="20"/>
                      <w:szCs w:val="20"/>
                      <w:lang w:val="ro-MD"/>
                    </w:rPr>
                  </w:pPr>
                  <w:r w:rsidRPr="007226FA">
                    <w:rPr>
                      <w:noProof w:val="0"/>
                      <w:sz w:val="20"/>
                      <w:szCs w:val="20"/>
                      <w:lang w:val="ro-MD"/>
                    </w:rPr>
                    <w:t>2</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52A354B" w14:textId="12607CAB" w:rsidR="00E757DC" w:rsidRPr="004812AD" w:rsidRDefault="000F52B4" w:rsidP="004812AD">
                  <w:pPr>
                    <w:rPr>
                      <w:sz w:val="20"/>
                      <w:szCs w:val="20"/>
                      <w:lang w:val="ro-MD"/>
                    </w:rPr>
                  </w:pPr>
                  <w:r w:rsidRPr="000F52B4">
                    <w:rPr>
                      <w:sz w:val="20"/>
                      <w:szCs w:val="20"/>
                      <w:lang w:val="ro-MD"/>
                    </w:rPr>
                    <w:t xml:space="preserve">1.2 </w:t>
                  </w:r>
                  <w:r w:rsidR="004812AD" w:rsidRPr="004812AD">
                    <w:rPr>
                      <w:sz w:val="20"/>
                      <w:szCs w:val="20"/>
                      <w:lang w:val="ro-MD"/>
                    </w:rPr>
                    <w:t>Interconectarea Nod</w:t>
                  </w:r>
                  <w:r w:rsidR="004812AD">
                    <w:rPr>
                      <w:sz w:val="20"/>
                      <w:szCs w:val="20"/>
                      <w:lang w:val="ro-MD"/>
                    </w:rPr>
                    <w:t xml:space="preserve">ului M49/139 cu Y165 (str, Toma Ciorba </w:t>
                  </w:r>
                  <w:r w:rsidR="004812AD" w:rsidRPr="004812AD">
                    <w:rPr>
                      <w:sz w:val="20"/>
                      <w:szCs w:val="20"/>
                      <w:lang w:val="ro-MD"/>
                    </w:rPr>
                    <w:t>32)</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4B29A1" w14:textId="67B3A223" w:rsidR="00E757DC" w:rsidRPr="003336EF" w:rsidRDefault="00E757DC" w:rsidP="00E757DC">
                  <w:pPr>
                    <w:jc w:val="center"/>
                    <w:rPr>
                      <w:noProof w:val="0"/>
                      <w:sz w:val="20"/>
                      <w:szCs w:val="20"/>
                      <w:lang w:val="ro-MD"/>
                    </w:rPr>
                  </w:pPr>
                  <w:r w:rsidRPr="003336EF">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BB29E9F" w14:textId="77777777" w:rsidR="00E757DC" w:rsidRPr="00C2784A" w:rsidRDefault="00E757DC" w:rsidP="00E757DC">
                  <w:pPr>
                    <w:spacing w:line="259" w:lineRule="auto"/>
                    <w:ind w:left="1"/>
                    <w:rPr>
                      <w:rFonts w:eastAsiaTheme="minorHAnsi"/>
                      <w:b/>
                      <w:sz w:val="20"/>
                      <w:szCs w:val="20"/>
                      <w:lang w:val="en-US"/>
                    </w:rPr>
                  </w:pPr>
                  <w:r w:rsidRPr="00C2784A">
                    <w:rPr>
                      <w:rFonts w:eastAsiaTheme="minorHAnsi"/>
                      <w:sz w:val="20"/>
                      <w:szCs w:val="20"/>
                      <w:lang w:val="en-US"/>
                    </w:rPr>
                    <w:t>În conformitate cu Caietul de sarcini (Anexa nr. 23) din Documentația standard</w:t>
                  </w:r>
                </w:p>
                <w:p w14:paraId="4188E5D9" w14:textId="0E7C4608" w:rsidR="00E757DC" w:rsidRPr="00FF430B" w:rsidRDefault="00E757DC" w:rsidP="00E757DC">
                  <w:pPr>
                    <w:jc w:val="both"/>
                    <w:rPr>
                      <w:noProof w:val="0"/>
                      <w:lang w:val="ro-MD"/>
                    </w:rPr>
                  </w:pPr>
                  <w:r w:rsidRPr="00C2784A">
                    <w:rPr>
                      <w:rFonts w:eastAsiaTheme="minorHAnsi"/>
                      <w:sz w:val="20"/>
                      <w:szCs w:val="20"/>
                      <w:lang w:val="ro-MD"/>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E67FF0" w14:textId="77777777" w:rsidR="00E757DC" w:rsidRPr="00FF430B" w:rsidRDefault="00E757DC" w:rsidP="00E757DC">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C6E651" w14:textId="77777777" w:rsidR="00E757DC" w:rsidRPr="00FF430B" w:rsidRDefault="00E757DC" w:rsidP="00E757DC">
                  <w:pPr>
                    <w:jc w:val="both"/>
                    <w:rPr>
                      <w:noProof w:val="0"/>
                      <w:lang w:val="ro-MD"/>
                    </w:rPr>
                  </w:pPr>
                </w:p>
              </w:tc>
            </w:tr>
            <w:tr w:rsidR="00E757DC" w:rsidRPr="00EC30C2" w14:paraId="6FCAF625" w14:textId="77777777" w:rsidTr="00182A55">
              <w:trPr>
                <w:trHeight w:val="873"/>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20E64" w14:textId="3CB5EA0F" w:rsidR="00E757DC" w:rsidRPr="007226FA" w:rsidRDefault="00E757DC" w:rsidP="00E757DC">
                  <w:pPr>
                    <w:jc w:val="center"/>
                    <w:rPr>
                      <w:noProof w:val="0"/>
                      <w:sz w:val="20"/>
                      <w:szCs w:val="20"/>
                      <w:lang w:val="ro-MD"/>
                    </w:rPr>
                  </w:pPr>
                  <w:r>
                    <w:rPr>
                      <w:noProof w:val="0"/>
                      <w:sz w:val="20"/>
                      <w:szCs w:val="20"/>
                      <w:lang w:val="ro-MD"/>
                    </w:rPr>
                    <w:t>3</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A1ED851" w14:textId="4C3D5C9B" w:rsidR="00E757DC" w:rsidRPr="000F52B4" w:rsidRDefault="000F52B4" w:rsidP="000F52B4">
                  <w:pPr>
                    <w:rPr>
                      <w:noProof w:val="0"/>
                      <w:lang w:val="ro-MD"/>
                    </w:rPr>
                  </w:pPr>
                  <w:r w:rsidRPr="000F52B4">
                    <w:rPr>
                      <w:sz w:val="20"/>
                      <w:szCs w:val="20"/>
                      <w:lang w:val="ro-MD"/>
                    </w:rPr>
                    <w:t xml:space="preserve">1.3 </w:t>
                  </w:r>
                  <w:r w:rsidR="004812AD" w:rsidRPr="004812AD">
                    <w:rPr>
                      <w:sz w:val="20"/>
                      <w:szCs w:val="20"/>
                      <w:lang w:val="en-US"/>
                    </w:rPr>
                    <w:t>Interconectarea nodului Y64 cu Y64/2 (str. Ialoveni 100)</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C5D4190" w14:textId="716004D6" w:rsidR="00E757DC" w:rsidRPr="003336EF" w:rsidRDefault="00E757DC" w:rsidP="00E757DC">
                  <w:pPr>
                    <w:jc w:val="center"/>
                    <w:rPr>
                      <w:noProof w:val="0"/>
                      <w:sz w:val="20"/>
                      <w:szCs w:val="20"/>
                      <w:lang w:val="ro-MD"/>
                    </w:rPr>
                  </w:pPr>
                  <w:r w:rsidRPr="003336EF">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0975595" w14:textId="77777777" w:rsidR="00E757DC" w:rsidRPr="00C2784A" w:rsidRDefault="00E757DC" w:rsidP="00E757DC">
                  <w:pPr>
                    <w:spacing w:line="259" w:lineRule="auto"/>
                    <w:ind w:left="1"/>
                    <w:rPr>
                      <w:rFonts w:eastAsiaTheme="minorHAnsi"/>
                      <w:b/>
                      <w:sz w:val="20"/>
                      <w:szCs w:val="20"/>
                      <w:lang w:val="en-US"/>
                    </w:rPr>
                  </w:pPr>
                  <w:r w:rsidRPr="00C2784A">
                    <w:rPr>
                      <w:rFonts w:eastAsiaTheme="minorHAnsi"/>
                      <w:sz w:val="20"/>
                      <w:szCs w:val="20"/>
                      <w:lang w:val="en-US"/>
                    </w:rPr>
                    <w:t>În conformitate cu Caietul de sarcini (Anexa nr. 23) din Documentația standard</w:t>
                  </w:r>
                </w:p>
                <w:p w14:paraId="00A91C9D" w14:textId="58BB0334" w:rsidR="00E757DC" w:rsidRPr="00FF430B" w:rsidRDefault="00E757DC" w:rsidP="00E757DC">
                  <w:pPr>
                    <w:jc w:val="both"/>
                    <w:rPr>
                      <w:noProof w:val="0"/>
                      <w:lang w:val="ro-MD"/>
                    </w:rPr>
                  </w:pPr>
                  <w:r w:rsidRPr="00C2784A">
                    <w:rPr>
                      <w:rFonts w:eastAsiaTheme="minorHAnsi"/>
                      <w:sz w:val="20"/>
                      <w:szCs w:val="20"/>
                      <w:lang w:val="ro-MD"/>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BB6AB4" w14:textId="77777777" w:rsidR="00E757DC" w:rsidRPr="00FF430B" w:rsidRDefault="00E757DC" w:rsidP="00E757DC">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F97A06" w14:textId="77777777" w:rsidR="00E757DC" w:rsidRPr="00FF430B" w:rsidRDefault="00E757DC" w:rsidP="00E757DC">
                  <w:pPr>
                    <w:jc w:val="both"/>
                    <w:rPr>
                      <w:noProof w:val="0"/>
                      <w:lang w:val="ro-MD"/>
                    </w:rPr>
                  </w:pPr>
                </w:p>
              </w:tc>
            </w:tr>
            <w:tr w:rsidR="004812AD" w:rsidRPr="00EC30C2" w14:paraId="643150C2" w14:textId="77777777" w:rsidTr="00182A55">
              <w:trPr>
                <w:trHeight w:val="987"/>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229ED3" w14:textId="685CEC5A" w:rsidR="004812AD" w:rsidRDefault="004812AD" w:rsidP="00E757DC">
                  <w:pPr>
                    <w:jc w:val="center"/>
                    <w:rPr>
                      <w:noProof w:val="0"/>
                      <w:sz w:val="20"/>
                      <w:szCs w:val="20"/>
                      <w:lang w:val="ro-MD"/>
                    </w:rPr>
                  </w:pPr>
                  <w:r>
                    <w:rPr>
                      <w:noProof w:val="0"/>
                      <w:sz w:val="20"/>
                      <w:szCs w:val="20"/>
                      <w:lang w:val="ro-MD"/>
                    </w:rPr>
                    <w:t>4</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633FCD7" w14:textId="02D64552" w:rsidR="004812AD" w:rsidRPr="000F52B4" w:rsidRDefault="004812AD" w:rsidP="004812AD">
                  <w:pPr>
                    <w:rPr>
                      <w:sz w:val="20"/>
                      <w:szCs w:val="20"/>
                      <w:lang w:val="ro-MD"/>
                    </w:rPr>
                  </w:pPr>
                  <w:r>
                    <w:rPr>
                      <w:sz w:val="20"/>
                      <w:szCs w:val="20"/>
                      <w:lang w:val="ro-MD"/>
                    </w:rPr>
                    <w:t xml:space="preserve">1.4 </w:t>
                  </w:r>
                  <w:r w:rsidRPr="004812AD">
                    <w:rPr>
                      <w:sz w:val="20"/>
                      <w:szCs w:val="20"/>
                      <w:lang w:val="ro-MD"/>
                    </w:rPr>
                    <w:t>Interconectarea nodului M9/278 cu Y107 str. Armen</w:t>
                  </w:r>
                  <w:r>
                    <w:rPr>
                      <w:sz w:val="20"/>
                      <w:szCs w:val="20"/>
                      <w:lang w:val="ro-MD"/>
                    </w:rPr>
                    <w:t>e</w:t>
                  </w:r>
                  <w:r w:rsidRPr="004812AD">
                    <w:rPr>
                      <w:sz w:val="20"/>
                      <w:szCs w:val="20"/>
                      <w:lang w:val="ro-MD"/>
                    </w:rPr>
                    <w:t>ască 42</w:t>
                  </w:r>
                  <w:r>
                    <w:rPr>
                      <w:sz w:val="20"/>
                      <w:szCs w:val="20"/>
                      <w:lang w:val="ro-MD"/>
                    </w:rPr>
                    <w:t xml:space="preserve"> </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3778513" w14:textId="4F451CCC" w:rsidR="004812AD" w:rsidRPr="003336EF" w:rsidRDefault="004812AD" w:rsidP="00E757DC">
                  <w:pPr>
                    <w:jc w:val="center"/>
                    <w:rPr>
                      <w:noProof w:val="0"/>
                      <w:sz w:val="20"/>
                      <w:szCs w:val="20"/>
                      <w:lang w:val="ro-MD"/>
                    </w:rPr>
                  </w:pPr>
                  <w:r w:rsidRPr="003336EF">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5A7207" w14:textId="77777777" w:rsidR="004812AD" w:rsidRPr="00C2784A" w:rsidRDefault="004812AD" w:rsidP="004812AD">
                  <w:pPr>
                    <w:spacing w:line="259" w:lineRule="auto"/>
                    <w:ind w:left="1"/>
                    <w:rPr>
                      <w:rFonts w:eastAsiaTheme="minorHAnsi"/>
                      <w:b/>
                      <w:sz w:val="20"/>
                      <w:szCs w:val="20"/>
                      <w:lang w:val="en-US"/>
                    </w:rPr>
                  </w:pPr>
                  <w:r w:rsidRPr="00C2784A">
                    <w:rPr>
                      <w:rFonts w:eastAsiaTheme="minorHAnsi"/>
                      <w:sz w:val="20"/>
                      <w:szCs w:val="20"/>
                      <w:lang w:val="en-US"/>
                    </w:rPr>
                    <w:t>În conformitate cu Caietul de sarcini (Anexa nr. 23) din Documentația standard</w:t>
                  </w:r>
                </w:p>
                <w:p w14:paraId="1B38C986" w14:textId="04D530C4" w:rsidR="004812AD" w:rsidRPr="00C2784A" w:rsidRDefault="004812AD" w:rsidP="004812AD">
                  <w:pPr>
                    <w:spacing w:line="259" w:lineRule="auto"/>
                    <w:ind w:left="1"/>
                    <w:rPr>
                      <w:rFonts w:eastAsiaTheme="minorHAnsi"/>
                      <w:sz w:val="20"/>
                      <w:szCs w:val="20"/>
                      <w:lang w:val="en-US"/>
                    </w:rPr>
                  </w:pPr>
                  <w:r w:rsidRPr="00C2784A">
                    <w:rPr>
                      <w:rFonts w:eastAsiaTheme="minorHAnsi"/>
                      <w:sz w:val="20"/>
                      <w:szCs w:val="20"/>
                      <w:lang w:val="ro-MD"/>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97E62E" w14:textId="77777777" w:rsidR="004812AD" w:rsidRPr="00FF430B" w:rsidRDefault="004812AD" w:rsidP="00E757DC">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65E03" w14:textId="77777777" w:rsidR="004812AD" w:rsidRPr="00FF430B" w:rsidRDefault="004812AD" w:rsidP="00E757DC">
                  <w:pPr>
                    <w:jc w:val="both"/>
                    <w:rPr>
                      <w:noProof w:val="0"/>
                      <w:lang w:val="ro-MD"/>
                    </w:rPr>
                  </w:pPr>
                </w:p>
              </w:tc>
            </w:tr>
            <w:tr w:rsidR="004812AD" w:rsidRPr="00EC30C2" w14:paraId="642A2572" w14:textId="77777777" w:rsidTr="00182A55">
              <w:trPr>
                <w:trHeight w:val="917"/>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C101EE" w14:textId="1EE44BFC" w:rsidR="004812AD" w:rsidRDefault="004812AD" w:rsidP="00E757DC">
                  <w:pPr>
                    <w:jc w:val="center"/>
                    <w:rPr>
                      <w:noProof w:val="0"/>
                      <w:sz w:val="20"/>
                      <w:szCs w:val="20"/>
                      <w:lang w:val="ro-MD"/>
                    </w:rPr>
                  </w:pPr>
                  <w:r>
                    <w:rPr>
                      <w:noProof w:val="0"/>
                      <w:sz w:val="20"/>
                      <w:szCs w:val="20"/>
                      <w:lang w:val="ro-MD"/>
                    </w:rPr>
                    <w:t>5</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B740603" w14:textId="4E2DD0C8" w:rsidR="004812AD" w:rsidRPr="000F52B4" w:rsidRDefault="004812AD" w:rsidP="004812AD">
                  <w:pPr>
                    <w:rPr>
                      <w:sz w:val="20"/>
                      <w:szCs w:val="20"/>
                      <w:lang w:val="ro-MD"/>
                    </w:rPr>
                  </w:pPr>
                  <w:r>
                    <w:rPr>
                      <w:sz w:val="20"/>
                      <w:szCs w:val="20"/>
                      <w:lang w:val="ro-MD"/>
                    </w:rPr>
                    <w:t xml:space="preserve">1.5 </w:t>
                  </w:r>
                  <w:r w:rsidRPr="004812AD">
                    <w:rPr>
                      <w:sz w:val="20"/>
                      <w:szCs w:val="20"/>
                      <w:lang w:val="ro-MD"/>
                    </w:rPr>
                    <w:t xml:space="preserve">Interconectarea nodului Y100 </w:t>
                  </w:r>
                  <w:r>
                    <w:rPr>
                      <w:sz w:val="20"/>
                      <w:szCs w:val="20"/>
                      <w:lang w:val="ro-MD"/>
                    </w:rPr>
                    <w:t>(Str. V. Lupu 18) cu Y252 (Str.</w:t>
                  </w:r>
                  <w:r w:rsidRPr="004812AD">
                    <w:rPr>
                      <w:sz w:val="20"/>
                      <w:szCs w:val="20"/>
                      <w:lang w:val="ro-MD"/>
                    </w:rPr>
                    <w:t>Ghioceilor 1)</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D179947" w14:textId="65CECEBF" w:rsidR="004812AD" w:rsidRPr="003336EF" w:rsidRDefault="004812AD" w:rsidP="00E757DC">
                  <w:pPr>
                    <w:jc w:val="center"/>
                    <w:rPr>
                      <w:noProof w:val="0"/>
                      <w:sz w:val="20"/>
                      <w:szCs w:val="20"/>
                      <w:lang w:val="ro-MD"/>
                    </w:rPr>
                  </w:pPr>
                  <w:r w:rsidRPr="003336EF">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A517CA1" w14:textId="77777777" w:rsidR="004812AD" w:rsidRPr="00C2784A" w:rsidRDefault="004812AD" w:rsidP="004812AD">
                  <w:pPr>
                    <w:spacing w:line="259" w:lineRule="auto"/>
                    <w:ind w:left="1"/>
                    <w:rPr>
                      <w:rFonts w:eastAsiaTheme="minorHAnsi"/>
                      <w:b/>
                      <w:sz w:val="20"/>
                      <w:szCs w:val="20"/>
                      <w:lang w:val="en-US"/>
                    </w:rPr>
                  </w:pPr>
                  <w:r w:rsidRPr="00C2784A">
                    <w:rPr>
                      <w:rFonts w:eastAsiaTheme="minorHAnsi"/>
                      <w:sz w:val="20"/>
                      <w:szCs w:val="20"/>
                      <w:lang w:val="en-US"/>
                    </w:rPr>
                    <w:t>În conformitate cu Caietul de sarcini (Anexa nr. 23) din Documentația standard</w:t>
                  </w:r>
                </w:p>
                <w:p w14:paraId="5D5FF9C1" w14:textId="53271743" w:rsidR="004812AD" w:rsidRPr="00C2784A" w:rsidRDefault="004812AD" w:rsidP="004812AD">
                  <w:pPr>
                    <w:spacing w:line="259" w:lineRule="auto"/>
                    <w:ind w:left="1"/>
                    <w:rPr>
                      <w:rFonts w:eastAsiaTheme="minorHAnsi"/>
                      <w:sz w:val="20"/>
                      <w:szCs w:val="20"/>
                      <w:lang w:val="en-US"/>
                    </w:rPr>
                  </w:pPr>
                  <w:r w:rsidRPr="00C2784A">
                    <w:rPr>
                      <w:rFonts w:eastAsiaTheme="minorHAnsi"/>
                      <w:sz w:val="20"/>
                      <w:szCs w:val="20"/>
                      <w:lang w:val="ro-MD"/>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D4D76" w14:textId="77777777" w:rsidR="004812AD" w:rsidRPr="00FF430B" w:rsidRDefault="004812AD" w:rsidP="00E757DC">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91745F" w14:textId="77777777" w:rsidR="004812AD" w:rsidRPr="00FF430B" w:rsidRDefault="004812AD" w:rsidP="00E757DC">
                  <w:pPr>
                    <w:jc w:val="both"/>
                    <w:rPr>
                      <w:noProof w:val="0"/>
                      <w:lang w:val="ro-MD"/>
                    </w:rPr>
                  </w:pPr>
                </w:p>
              </w:tc>
            </w:tr>
            <w:tr w:rsidR="00C2784A" w:rsidRPr="00EC30C2"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FF430B"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FF430B" w:rsidRDefault="00C2784A" w:rsidP="00C2784A">
                  <w:pPr>
                    <w:jc w:val="both"/>
                    <w:rPr>
                      <w:noProof w:val="0"/>
                      <w:lang w:val="ro-MD"/>
                    </w:rPr>
                  </w:pPr>
                  <w:r w:rsidRPr="00FF430B">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FF430B"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FF430B"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FF430B"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FF430B" w:rsidRDefault="00C2784A" w:rsidP="00C2784A">
                  <w:pPr>
                    <w:jc w:val="both"/>
                    <w:rPr>
                      <w:noProof w:val="0"/>
                      <w:lang w:val="ro-MD"/>
                    </w:rPr>
                  </w:pPr>
                </w:p>
              </w:tc>
            </w:tr>
            <w:tr w:rsidR="00C2784A" w:rsidRPr="00EC30C2"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FF430B" w:rsidRDefault="00C2784A" w:rsidP="00C2784A">
                  <w:pPr>
                    <w:jc w:val="both"/>
                    <w:rPr>
                      <w:noProof w:val="0"/>
                      <w:lang w:val="ro-MD"/>
                    </w:rPr>
                  </w:pPr>
                </w:p>
                <w:p w14:paraId="08AAC997" w14:textId="77777777" w:rsidR="00C2784A" w:rsidRPr="00FF430B" w:rsidRDefault="00C2784A" w:rsidP="00C2784A">
                  <w:pPr>
                    <w:jc w:val="both"/>
                    <w:rPr>
                      <w:noProof w:val="0"/>
                      <w:lang w:val="ro-MD"/>
                    </w:rPr>
                  </w:pPr>
                </w:p>
                <w:p w14:paraId="1B044BD9" w14:textId="77777777" w:rsidR="00C2784A" w:rsidRPr="00FF430B" w:rsidRDefault="00C2784A" w:rsidP="00C2784A">
                  <w:pPr>
                    <w:jc w:val="both"/>
                    <w:rPr>
                      <w:noProof w:val="0"/>
                      <w:lang w:val="ro-MD"/>
                    </w:rPr>
                  </w:pPr>
                </w:p>
                <w:p w14:paraId="0EDE7AD5" w14:textId="77777777" w:rsidR="00C2784A" w:rsidRPr="00FF430B" w:rsidRDefault="00C2784A" w:rsidP="00C2784A">
                  <w:pPr>
                    <w:jc w:val="both"/>
                    <w:rPr>
                      <w:noProof w:val="0"/>
                      <w:lang w:val="ro-MD"/>
                    </w:rPr>
                  </w:pPr>
                </w:p>
                <w:p w14:paraId="081AFD4C" w14:textId="77777777" w:rsidR="00C2784A" w:rsidRPr="00FF430B"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284ECE" w:rsidRDefault="00284ECE" w:rsidP="00284ECE">
                  <w:pPr>
                    <w:jc w:val="both"/>
                    <w:rPr>
                      <w:noProof w:val="0"/>
                      <w:lang w:val="ro-MD"/>
                    </w:rPr>
                  </w:pPr>
                  <w:r>
                    <w:rPr>
                      <w:noProof w:val="0"/>
                      <w:lang w:val="ro-MD"/>
                    </w:rPr>
                    <w:t> </w:t>
                  </w:r>
                </w:p>
                <w:p w14:paraId="4F64F738" w14:textId="77777777" w:rsidR="00C2784A" w:rsidRPr="00FF430B" w:rsidRDefault="00C2784A" w:rsidP="00C2784A">
                  <w:pPr>
                    <w:jc w:val="center"/>
                    <w:rPr>
                      <w:b/>
                      <w:bCs/>
                      <w:noProof w:val="0"/>
                      <w:lang w:val="ro-MD"/>
                    </w:rPr>
                  </w:pPr>
                </w:p>
                <w:p w14:paraId="6F6CEF5D" w14:textId="77777777" w:rsidR="00C2784A" w:rsidRPr="00FF430B" w:rsidRDefault="00C2784A" w:rsidP="00C2784A">
                  <w:pPr>
                    <w:jc w:val="center"/>
                    <w:rPr>
                      <w:b/>
                      <w:bCs/>
                      <w:noProof w:val="0"/>
                      <w:lang w:val="ro-MD"/>
                    </w:rPr>
                  </w:pPr>
                </w:p>
                <w:p w14:paraId="4127C2B0" w14:textId="77777777" w:rsidR="00C2784A" w:rsidRPr="00FF430B" w:rsidRDefault="00C2784A" w:rsidP="00C2784A">
                  <w:pPr>
                    <w:rPr>
                      <w:b/>
                      <w:bCs/>
                      <w:noProof w:val="0"/>
                      <w:lang w:val="ro-MD"/>
                    </w:rPr>
                  </w:pPr>
                  <w:r w:rsidRPr="00FF430B">
                    <w:rPr>
                      <w:b/>
                      <w:bCs/>
                      <w:noProof w:val="0"/>
                      <w:lang w:val="ro-MD"/>
                    </w:rPr>
                    <w:t xml:space="preserve">                 SEMNĂTURILE PĂRŢILOR</w:t>
                  </w:r>
                </w:p>
                <w:p w14:paraId="2D64B62D" w14:textId="77777777" w:rsidR="00C2784A" w:rsidRPr="00FF430B" w:rsidRDefault="00C2784A" w:rsidP="00C2784A">
                  <w:pPr>
                    <w:rPr>
                      <w:noProof w:val="0"/>
                      <w:lang w:val="ro-MD"/>
                    </w:rPr>
                  </w:pPr>
                </w:p>
              </w:tc>
            </w:tr>
            <w:tr w:rsidR="00C2784A" w:rsidRPr="00EC30C2"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FF430B" w:rsidRDefault="00C2784A" w:rsidP="00F35604">
                  <w:pPr>
                    <w:rPr>
                      <w:noProof w:val="0"/>
                      <w:lang w:val="ro-MD"/>
                    </w:rPr>
                  </w:pPr>
                  <w:r w:rsidRPr="006A7C1C">
                    <w:rPr>
                      <w:b/>
                      <w:bCs/>
                      <w:noProof w:val="0"/>
                      <w:lang w:val="ro-MD"/>
                    </w:rPr>
                    <w:t>ANTREPRENORU</w:t>
                  </w:r>
                  <w:r>
                    <w:rPr>
                      <w:b/>
                      <w:bCs/>
                      <w:noProof w:val="0"/>
                      <w:lang w:val="ro-MD"/>
                    </w:rPr>
                    <w:t>L</w:t>
                  </w:r>
                </w:p>
                <w:p w14:paraId="50273CFA" w14:textId="77777777" w:rsidR="00C2784A" w:rsidRPr="00FF430B" w:rsidRDefault="00C2784A" w:rsidP="00C2784A">
                  <w:pPr>
                    <w:ind w:firstLine="567"/>
                    <w:jc w:val="both"/>
                    <w:rPr>
                      <w:noProof w:val="0"/>
                      <w:lang w:val="ro-MD"/>
                    </w:rPr>
                  </w:pPr>
                  <w:r w:rsidRPr="00FF430B">
                    <w:rPr>
                      <w:noProof w:val="0"/>
                      <w:lang w:val="ro-MD"/>
                    </w:rPr>
                    <w:t> </w:t>
                  </w:r>
                </w:p>
                <w:p w14:paraId="0C5B10F9" w14:textId="77777777" w:rsidR="00C2784A" w:rsidRPr="00FF430B" w:rsidRDefault="00C2784A" w:rsidP="00C2784A">
                  <w:pPr>
                    <w:ind w:firstLine="567"/>
                    <w:rPr>
                      <w:noProof w:val="0"/>
                      <w:lang w:val="ro-MD"/>
                    </w:rPr>
                  </w:pPr>
                </w:p>
                <w:p w14:paraId="1CA6E53E" w14:textId="77777777" w:rsidR="00C2784A" w:rsidRPr="00FF430B"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FF430B"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FF430B" w:rsidRDefault="00C2784A" w:rsidP="00C2784A">
                  <w:pPr>
                    <w:rPr>
                      <w:noProof w:val="0"/>
                      <w:lang w:val="ro-MD"/>
                    </w:rPr>
                  </w:pPr>
                  <w:r w:rsidRPr="00FF430B">
                    <w:rPr>
                      <w:b/>
                      <w:bCs/>
                      <w:noProof w:val="0"/>
                      <w:lang w:val="ro-MD"/>
                    </w:rPr>
                    <w:t xml:space="preserve">                               BENEFICIAR</w:t>
                  </w:r>
                </w:p>
                <w:p w14:paraId="16DB761C" w14:textId="77777777" w:rsidR="00C2784A" w:rsidRPr="00FF430B" w:rsidRDefault="00C2784A" w:rsidP="00C2784A">
                  <w:pPr>
                    <w:ind w:firstLine="567"/>
                    <w:jc w:val="both"/>
                    <w:rPr>
                      <w:noProof w:val="0"/>
                      <w:lang w:val="ro-MD"/>
                    </w:rPr>
                  </w:pPr>
                  <w:r w:rsidRPr="00FF430B">
                    <w:rPr>
                      <w:noProof w:val="0"/>
                      <w:lang w:val="ro-MD"/>
                    </w:rPr>
                    <w:t> </w:t>
                  </w:r>
                </w:p>
                <w:p w14:paraId="7C4ED40E" w14:textId="77777777" w:rsidR="00C2784A" w:rsidRPr="00FF430B" w:rsidRDefault="00C2784A" w:rsidP="00C2784A">
                  <w:pPr>
                    <w:rPr>
                      <w:noProof w:val="0"/>
                      <w:lang w:val="ro-MD"/>
                    </w:rPr>
                  </w:pPr>
                </w:p>
                <w:p w14:paraId="772A0CA7" w14:textId="77777777" w:rsidR="00C2784A" w:rsidRPr="00FF430B" w:rsidRDefault="00C2784A" w:rsidP="00C2784A">
                  <w:pPr>
                    <w:jc w:val="both"/>
                    <w:rPr>
                      <w:noProof w:val="0"/>
                      <w:lang w:val="ro-MD"/>
                    </w:rPr>
                  </w:pPr>
                </w:p>
              </w:tc>
            </w:tr>
          </w:tbl>
          <w:p w14:paraId="38AC55D1" w14:textId="77777777" w:rsidR="001A6BA0" w:rsidRDefault="001A6BA0" w:rsidP="003D1FBF">
            <w:pPr>
              <w:rPr>
                <w:noProof w:val="0"/>
                <w:lang w:val="ro-MD"/>
              </w:rPr>
            </w:pPr>
          </w:p>
          <w:p w14:paraId="0DE79E82" w14:textId="77777777" w:rsidR="00182A55" w:rsidRDefault="00182A55" w:rsidP="004D7C86">
            <w:pPr>
              <w:jc w:val="right"/>
              <w:rPr>
                <w:noProof w:val="0"/>
                <w:lang w:val="ro-MD"/>
              </w:rPr>
            </w:pPr>
          </w:p>
          <w:p w14:paraId="3B3C0FAF" w14:textId="77777777" w:rsidR="00182A55" w:rsidRDefault="00182A55" w:rsidP="004D7C86">
            <w:pPr>
              <w:jc w:val="right"/>
              <w:rPr>
                <w:noProof w:val="0"/>
                <w:lang w:val="ro-MD"/>
              </w:rPr>
            </w:pPr>
          </w:p>
          <w:p w14:paraId="48E697B8" w14:textId="77777777" w:rsidR="00182A55" w:rsidRDefault="00182A55" w:rsidP="004D7C86">
            <w:pPr>
              <w:jc w:val="right"/>
              <w:rPr>
                <w:noProof w:val="0"/>
                <w:lang w:val="ro-MD"/>
              </w:rPr>
            </w:pPr>
          </w:p>
          <w:p w14:paraId="7A574792" w14:textId="77777777" w:rsidR="00182A55" w:rsidRDefault="00182A55" w:rsidP="004D7C86">
            <w:pPr>
              <w:jc w:val="right"/>
              <w:rPr>
                <w:noProof w:val="0"/>
                <w:lang w:val="ro-MD"/>
              </w:rPr>
            </w:pPr>
          </w:p>
          <w:p w14:paraId="23EE9EF3" w14:textId="333B05B9" w:rsidR="00803E7E" w:rsidRPr="00FF430B" w:rsidRDefault="00803E7E" w:rsidP="004D7C86">
            <w:pPr>
              <w:jc w:val="right"/>
              <w:rPr>
                <w:noProof w:val="0"/>
                <w:lang w:val="ro-MD"/>
              </w:rPr>
            </w:pPr>
            <w:bookmarkStart w:id="63" w:name="_GoBack"/>
            <w:bookmarkEnd w:id="63"/>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7335B06" w:rsidR="0010571C" w:rsidRPr="00A433A4" w:rsidRDefault="0010571C" w:rsidP="007226FA">
                  <w:pPr>
                    <w:rPr>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4812AD" w:rsidRPr="00EC30C2" w14:paraId="41383DEB"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4812AD" w:rsidRPr="00A433A4" w:rsidRDefault="004812AD" w:rsidP="004812AD">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F8C3793" w14:textId="41D36DEF" w:rsidR="004812AD" w:rsidRPr="00A433A4" w:rsidRDefault="004812AD" w:rsidP="004812AD">
                  <w:pPr>
                    <w:rPr>
                      <w:sz w:val="20"/>
                      <w:szCs w:val="20"/>
                      <w:lang w:val="ro-MD"/>
                    </w:rPr>
                  </w:pPr>
                  <w:r w:rsidRPr="000F52B4">
                    <w:rPr>
                      <w:sz w:val="20"/>
                      <w:szCs w:val="20"/>
                      <w:lang w:val="ro-MD"/>
                    </w:rPr>
                    <w:t xml:space="preserve">1.1 </w:t>
                  </w:r>
                  <w:r w:rsidRPr="004812AD">
                    <w:rPr>
                      <w:sz w:val="20"/>
                      <w:szCs w:val="20"/>
                      <w:lang w:val="en-US"/>
                    </w:rPr>
                    <w:t>Transferarea punctului de comunicații la Octavian Goga 33</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7422B6ED" w:rsidR="004812AD" w:rsidRPr="00A433A4" w:rsidRDefault="004812AD" w:rsidP="004812AD">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4812AD" w:rsidRPr="00A433A4"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4812AD" w:rsidRPr="00A433A4"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0B005D27" w:rsidR="004812AD" w:rsidRPr="00A433A4" w:rsidRDefault="004812AD" w:rsidP="004812AD">
                  <w:pPr>
                    <w:rPr>
                      <w:sz w:val="20"/>
                      <w:szCs w:val="20"/>
                      <w:lang w:val="ro-MD"/>
                    </w:rPr>
                  </w:pPr>
                  <w:r w:rsidRPr="00F35604">
                    <w:rPr>
                      <w:sz w:val="20"/>
                      <w:szCs w:val="20"/>
                      <w:lang w:val="ro-MD"/>
                    </w:rPr>
                    <w:t>până la 60 de zile</w:t>
                  </w:r>
                  <w:r>
                    <w:rPr>
                      <w:sz w:val="20"/>
                      <w:szCs w:val="20"/>
                      <w:lang w:val="ro-MD"/>
                    </w:rPr>
                    <w:t xml:space="preserve"> din data semnării contractului</w:t>
                  </w:r>
                </w:p>
              </w:tc>
            </w:tr>
            <w:tr w:rsidR="004812AD" w:rsidRPr="00EC30C2" w14:paraId="6D478FF7"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0980A8" w14:textId="08F97342" w:rsidR="004812AD" w:rsidRPr="00A433A4" w:rsidRDefault="004812AD" w:rsidP="004812AD">
                  <w:pPr>
                    <w:jc w:val="center"/>
                    <w:rPr>
                      <w:noProof w:val="0"/>
                      <w:sz w:val="20"/>
                      <w:szCs w:val="20"/>
                      <w:lang w:val="ro-MD"/>
                    </w:rPr>
                  </w:pPr>
                  <w:r>
                    <w:rPr>
                      <w:noProof w:val="0"/>
                      <w:sz w:val="20"/>
                      <w:szCs w:val="20"/>
                      <w:lang w:val="ro-MD"/>
                    </w:rPr>
                    <w:t>2.</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E994F20" w14:textId="4DDA4A51" w:rsidR="004812AD" w:rsidRPr="00742DF5" w:rsidRDefault="004812AD" w:rsidP="004812AD">
                  <w:pPr>
                    <w:rPr>
                      <w:sz w:val="20"/>
                      <w:szCs w:val="20"/>
                      <w:lang w:val="ro-MD"/>
                    </w:rPr>
                  </w:pPr>
                  <w:r w:rsidRPr="000F52B4">
                    <w:rPr>
                      <w:sz w:val="20"/>
                      <w:szCs w:val="20"/>
                      <w:lang w:val="ro-MD"/>
                    </w:rPr>
                    <w:t xml:space="preserve">1.2 </w:t>
                  </w:r>
                  <w:r w:rsidRPr="004812AD">
                    <w:rPr>
                      <w:sz w:val="20"/>
                      <w:szCs w:val="20"/>
                      <w:lang w:val="ro-MD"/>
                    </w:rPr>
                    <w:t>Interconectarea Nod</w:t>
                  </w:r>
                  <w:r>
                    <w:rPr>
                      <w:sz w:val="20"/>
                      <w:szCs w:val="20"/>
                      <w:lang w:val="ro-MD"/>
                    </w:rPr>
                    <w:t xml:space="preserve">ului M49/139 cu Y165 (str, Toma Ciorba </w:t>
                  </w:r>
                  <w:r w:rsidRPr="004812AD">
                    <w:rPr>
                      <w:sz w:val="20"/>
                      <w:szCs w:val="20"/>
                      <w:lang w:val="ro-MD"/>
                    </w:rPr>
                    <w:t>32)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D4AE7" w14:textId="2A18D1BB" w:rsidR="004812AD" w:rsidRPr="00216AB6" w:rsidRDefault="004812AD" w:rsidP="004812AD">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3AF6D50" w14:textId="3DA0FB57" w:rsidR="004812AD" w:rsidRPr="00A433A4"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C017764" w14:textId="63D708DA" w:rsidR="004812AD" w:rsidRPr="00A433A4"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4E35A9"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6D5176"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AF721" w14:textId="0FE963DD" w:rsidR="004812AD" w:rsidRPr="00A433A4" w:rsidRDefault="004812AD" w:rsidP="004812AD">
                  <w:pPr>
                    <w:rPr>
                      <w:sz w:val="20"/>
                      <w:szCs w:val="20"/>
                      <w:lang w:val="ro-MD"/>
                    </w:rPr>
                  </w:pPr>
                  <w:r w:rsidRPr="00F35604">
                    <w:rPr>
                      <w:sz w:val="20"/>
                      <w:szCs w:val="20"/>
                      <w:lang w:val="ro-MD"/>
                    </w:rPr>
                    <w:t>până la 60 de zile</w:t>
                  </w:r>
                  <w:r>
                    <w:rPr>
                      <w:sz w:val="20"/>
                      <w:szCs w:val="20"/>
                      <w:lang w:val="ro-MD"/>
                    </w:rPr>
                    <w:t xml:space="preserve"> din data semnării contractului</w:t>
                  </w:r>
                </w:p>
              </w:tc>
            </w:tr>
            <w:tr w:rsidR="004812AD" w:rsidRPr="00EC30C2" w14:paraId="76E32276"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295A62" w14:textId="64C773A8" w:rsidR="004812AD" w:rsidRPr="00A433A4" w:rsidRDefault="004812AD" w:rsidP="004812AD">
                  <w:pPr>
                    <w:jc w:val="center"/>
                    <w:rPr>
                      <w:noProof w:val="0"/>
                      <w:sz w:val="20"/>
                      <w:szCs w:val="20"/>
                      <w:lang w:val="ro-MD"/>
                    </w:rPr>
                  </w:pPr>
                  <w:r>
                    <w:rPr>
                      <w:noProof w:val="0"/>
                      <w:sz w:val="20"/>
                      <w:szCs w:val="20"/>
                      <w:lang w:val="ro-MD"/>
                    </w:rPr>
                    <w:t>3.</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87D2376" w14:textId="2ADB418E" w:rsidR="004812AD" w:rsidRPr="00742DF5" w:rsidRDefault="004812AD" w:rsidP="004812AD">
                  <w:pPr>
                    <w:rPr>
                      <w:sz w:val="20"/>
                      <w:szCs w:val="20"/>
                      <w:lang w:val="ro-MD"/>
                    </w:rPr>
                  </w:pPr>
                  <w:r w:rsidRPr="000F52B4">
                    <w:rPr>
                      <w:sz w:val="20"/>
                      <w:szCs w:val="20"/>
                      <w:lang w:val="ro-MD"/>
                    </w:rPr>
                    <w:t xml:space="preserve">1.3 </w:t>
                  </w:r>
                  <w:r w:rsidRPr="004812AD">
                    <w:rPr>
                      <w:sz w:val="20"/>
                      <w:szCs w:val="20"/>
                      <w:lang w:val="en-US"/>
                    </w:rPr>
                    <w:t>Interconectarea nodului Y64 cu Y64/2 (str. Ialoveni 100)</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C6591B" w14:textId="1532B579" w:rsidR="004812AD" w:rsidRPr="00216AB6" w:rsidRDefault="004812AD" w:rsidP="004812AD">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B5548BD" w14:textId="5FF6E3F7" w:rsidR="004812AD" w:rsidRPr="00A433A4"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1D42BBD" w14:textId="1D9465A8" w:rsidR="004812AD" w:rsidRPr="00A433A4"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9ECA87"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CC60DA"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AC73CB" w14:textId="2D21CAE5" w:rsidR="004812AD" w:rsidRPr="00A433A4" w:rsidRDefault="004812AD" w:rsidP="004812AD">
                  <w:pPr>
                    <w:rPr>
                      <w:sz w:val="20"/>
                      <w:szCs w:val="20"/>
                      <w:lang w:val="ro-MD"/>
                    </w:rPr>
                  </w:pPr>
                  <w:r w:rsidRPr="00F35604">
                    <w:rPr>
                      <w:sz w:val="20"/>
                      <w:szCs w:val="20"/>
                      <w:lang w:val="ro-MD"/>
                    </w:rPr>
                    <w:t>până la 60 de zile</w:t>
                  </w:r>
                  <w:r>
                    <w:rPr>
                      <w:sz w:val="20"/>
                      <w:szCs w:val="20"/>
                      <w:lang w:val="ro-MD"/>
                    </w:rPr>
                    <w:t xml:space="preserve"> din data semnării contractului</w:t>
                  </w:r>
                </w:p>
              </w:tc>
            </w:tr>
            <w:tr w:rsidR="004812AD" w:rsidRPr="00EC30C2" w14:paraId="654334CC"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18B426" w14:textId="172BF9A5" w:rsidR="004812AD" w:rsidRDefault="004812AD" w:rsidP="004812AD">
                  <w:pPr>
                    <w:jc w:val="center"/>
                    <w:rPr>
                      <w:noProof w:val="0"/>
                      <w:sz w:val="20"/>
                      <w:szCs w:val="20"/>
                      <w:lang w:val="ro-MD"/>
                    </w:rPr>
                  </w:pPr>
                  <w:r>
                    <w:rPr>
                      <w:noProof w:val="0"/>
                      <w:sz w:val="20"/>
                      <w:szCs w:val="20"/>
                      <w:lang w:val="ro-MD"/>
                    </w:rPr>
                    <w:t>4</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4C40F1E" w14:textId="386EA0FB" w:rsidR="004812AD" w:rsidRPr="000F52B4" w:rsidRDefault="004812AD" w:rsidP="004812AD">
                  <w:pPr>
                    <w:rPr>
                      <w:sz w:val="20"/>
                      <w:szCs w:val="20"/>
                      <w:lang w:val="ro-MD"/>
                    </w:rPr>
                  </w:pPr>
                  <w:r>
                    <w:rPr>
                      <w:sz w:val="20"/>
                      <w:szCs w:val="20"/>
                      <w:lang w:val="ro-MD"/>
                    </w:rPr>
                    <w:t xml:space="preserve">1.4 </w:t>
                  </w:r>
                  <w:r w:rsidRPr="004812AD">
                    <w:rPr>
                      <w:sz w:val="20"/>
                      <w:szCs w:val="20"/>
                      <w:lang w:val="ro-MD"/>
                    </w:rPr>
                    <w:t>Interconectarea nodului M9/278 cu Y107 str. Armen</w:t>
                  </w:r>
                  <w:r>
                    <w:rPr>
                      <w:sz w:val="20"/>
                      <w:szCs w:val="20"/>
                      <w:lang w:val="ro-MD"/>
                    </w:rPr>
                    <w:t>e</w:t>
                  </w:r>
                  <w:r w:rsidRPr="004812AD">
                    <w:rPr>
                      <w:sz w:val="20"/>
                      <w:szCs w:val="20"/>
                      <w:lang w:val="ro-MD"/>
                    </w:rPr>
                    <w:t>ască 42</w:t>
                  </w:r>
                  <w:r>
                    <w:rPr>
                      <w:sz w:val="20"/>
                      <w:szCs w:val="20"/>
                      <w:lang w:val="ro-MD"/>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4A85F" w14:textId="2727673B" w:rsidR="004812AD" w:rsidRPr="00216AB6" w:rsidRDefault="004812AD" w:rsidP="004812AD">
                  <w:pPr>
                    <w:rPr>
                      <w:sz w:val="20"/>
                      <w:szCs w:val="20"/>
                    </w:rPr>
                  </w:pPr>
                  <w:r w:rsidRPr="00742DF5">
                    <w:rPr>
                      <w:sz w:val="20"/>
                      <w:szCs w:val="20"/>
                      <w:lang w:val="ro-MD"/>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C3C2060" w14:textId="6720B44A" w:rsidR="004812AD"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9B2D0E0" w14:textId="6CB1638E" w:rsidR="004812AD"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03FE97"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A98D6"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D60324" w14:textId="054DA306" w:rsidR="004812AD" w:rsidRPr="00F35604" w:rsidRDefault="004812AD" w:rsidP="004812AD">
                  <w:pPr>
                    <w:rPr>
                      <w:sz w:val="20"/>
                      <w:szCs w:val="20"/>
                      <w:lang w:val="ro-MD"/>
                    </w:rPr>
                  </w:pPr>
                  <w:r w:rsidRPr="00F35604">
                    <w:rPr>
                      <w:sz w:val="20"/>
                      <w:szCs w:val="20"/>
                      <w:lang w:val="ro-MD"/>
                    </w:rPr>
                    <w:t>până la 60 de zile</w:t>
                  </w:r>
                  <w:r>
                    <w:rPr>
                      <w:sz w:val="20"/>
                      <w:szCs w:val="20"/>
                      <w:lang w:val="ro-MD"/>
                    </w:rPr>
                    <w:t xml:space="preserve"> din data semnării contractului</w:t>
                  </w:r>
                </w:p>
              </w:tc>
            </w:tr>
            <w:tr w:rsidR="004812AD" w:rsidRPr="00EC30C2" w14:paraId="2379B773"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F33A4C" w14:textId="303263CE" w:rsidR="004812AD" w:rsidRDefault="004812AD" w:rsidP="004812AD">
                  <w:pPr>
                    <w:jc w:val="center"/>
                    <w:rPr>
                      <w:noProof w:val="0"/>
                      <w:sz w:val="20"/>
                      <w:szCs w:val="20"/>
                      <w:lang w:val="ro-MD"/>
                    </w:rPr>
                  </w:pPr>
                  <w:r>
                    <w:rPr>
                      <w:noProof w:val="0"/>
                      <w:sz w:val="20"/>
                      <w:szCs w:val="20"/>
                      <w:lang w:val="ro-MD"/>
                    </w:rPr>
                    <w:t>5</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0103D51" w14:textId="07228019" w:rsidR="004812AD" w:rsidRPr="000F52B4" w:rsidRDefault="004812AD" w:rsidP="004812AD">
                  <w:pPr>
                    <w:rPr>
                      <w:sz w:val="20"/>
                      <w:szCs w:val="20"/>
                      <w:lang w:val="ro-MD"/>
                    </w:rPr>
                  </w:pPr>
                  <w:r>
                    <w:rPr>
                      <w:sz w:val="20"/>
                      <w:szCs w:val="20"/>
                      <w:lang w:val="ro-MD"/>
                    </w:rPr>
                    <w:t xml:space="preserve">1.5 </w:t>
                  </w:r>
                  <w:r w:rsidRPr="004812AD">
                    <w:rPr>
                      <w:sz w:val="20"/>
                      <w:szCs w:val="20"/>
                      <w:lang w:val="ro-MD"/>
                    </w:rPr>
                    <w:t xml:space="preserve">Interconectarea nodului Y100 </w:t>
                  </w:r>
                  <w:r>
                    <w:rPr>
                      <w:sz w:val="20"/>
                      <w:szCs w:val="20"/>
                      <w:lang w:val="ro-MD"/>
                    </w:rPr>
                    <w:t>(Str. V. Lupu 18) cu Y252 (Str.</w:t>
                  </w:r>
                  <w:r w:rsidRPr="004812AD">
                    <w:rPr>
                      <w:sz w:val="20"/>
                      <w:szCs w:val="20"/>
                      <w:lang w:val="ro-MD"/>
                    </w:rPr>
                    <w:t>Ghioceilor 1)</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0D1FC0" w14:textId="3F3E17A1" w:rsidR="004812AD" w:rsidRPr="00216AB6" w:rsidRDefault="004812AD" w:rsidP="004812AD">
                  <w:pPr>
                    <w:rPr>
                      <w:sz w:val="20"/>
                      <w:szCs w:val="20"/>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487BBA1" w14:textId="1C8030F3" w:rsidR="004812AD"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635CFC6" w14:textId="7CE2A521" w:rsidR="004812AD"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70D94A"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4CB71D"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99519" w14:textId="69EFC831" w:rsidR="004812AD" w:rsidRPr="00F35604" w:rsidRDefault="004812AD" w:rsidP="004812AD">
                  <w:pPr>
                    <w:rPr>
                      <w:sz w:val="20"/>
                      <w:szCs w:val="20"/>
                      <w:lang w:val="ro-MD"/>
                    </w:rPr>
                  </w:pPr>
                  <w:r w:rsidRPr="00F35604">
                    <w:rPr>
                      <w:sz w:val="20"/>
                      <w:szCs w:val="20"/>
                      <w:lang w:val="ro-MD"/>
                    </w:rPr>
                    <w:t>până la 60 de zile</w:t>
                  </w:r>
                  <w:r>
                    <w:rPr>
                      <w:sz w:val="20"/>
                      <w:szCs w:val="20"/>
                      <w:lang w:val="ro-MD"/>
                    </w:rPr>
                    <w:t xml:space="preserve"> din data semnării contractului</w:t>
                  </w:r>
                </w:p>
              </w:tc>
            </w:tr>
            <w:tr w:rsidR="00742DF5" w:rsidRPr="00EC30C2" w14:paraId="74873B0C" w14:textId="77777777" w:rsidTr="00742D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742DF5" w:rsidRPr="00A433A4" w:rsidRDefault="00742DF5" w:rsidP="00742DF5">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742DF5" w:rsidRPr="00A433A4" w:rsidRDefault="00742DF5" w:rsidP="00742DF5">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742DF5" w:rsidRPr="00A433A4" w:rsidRDefault="00742DF5" w:rsidP="00742DF5">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742DF5" w:rsidRPr="00A433A4" w:rsidRDefault="00742DF5" w:rsidP="00742DF5">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742DF5" w:rsidRPr="00A433A4" w:rsidRDefault="00742DF5" w:rsidP="00742DF5">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742DF5" w:rsidRPr="00A433A4" w:rsidRDefault="00742DF5" w:rsidP="00742DF5">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3D1FBF">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4D1C8" w14:textId="77777777" w:rsidR="00FA4B71" w:rsidRDefault="00FA4B71" w:rsidP="00A20ACF">
      <w:r>
        <w:separator/>
      </w:r>
    </w:p>
  </w:endnote>
  <w:endnote w:type="continuationSeparator" w:id="0">
    <w:p w14:paraId="4282F014" w14:textId="77777777" w:rsidR="00FA4B71" w:rsidRDefault="00FA4B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24AB8" w:rsidRDefault="00124AB8"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E390A42" w:rsidR="00124AB8" w:rsidRDefault="00124AB8">
        <w:pPr>
          <w:pStyle w:val="Footer"/>
          <w:jc w:val="right"/>
        </w:pPr>
        <w:r>
          <w:fldChar w:fldCharType="begin"/>
        </w:r>
        <w:r>
          <w:instrText xml:space="preserve"> PAGE   \* MERGEFORMAT </w:instrText>
        </w:r>
        <w:r>
          <w:fldChar w:fldCharType="separate"/>
        </w:r>
        <w:r w:rsidR="00182A55">
          <w:t>56</w:t>
        </w:r>
        <w:r>
          <w:fldChar w:fldCharType="end"/>
        </w:r>
      </w:p>
    </w:sdtContent>
  </w:sdt>
  <w:p w14:paraId="075618FA" w14:textId="77777777" w:rsidR="00124AB8" w:rsidRDefault="00124A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3D417" w14:textId="77777777" w:rsidR="00FA4B71" w:rsidRDefault="00FA4B71" w:rsidP="00A20ACF">
      <w:r>
        <w:separator/>
      </w:r>
    </w:p>
  </w:footnote>
  <w:footnote w:type="continuationSeparator" w:id="0">
    <w:p w14:paraId="6E27E08F" w14:textId="77777777" w:rsidR="00FA4B71" w:rsidRDefault="00FA4B7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1B6D"/>
    <w:rsid w:val="001B1E45"/>
    <w:rsid w:val="001B630A"/>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5BE"/>
    <w:rsid w:val="00E171D4"/>
    <w:rsid w:val="00E17AFF"/>
    <w:rsid w:val="00E21274"/>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0873-5622-4AE9-83D6-F932F460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56</Pages>
  <Words>20415</Words>
  <Characters>116368</Characters>
  <Application>Microsoft Office Word</Application>
  <DocSecurity>0</DocSecurity>
  <Lines>969</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3</cp:revision>
  <cp:lastPrinted>2021-06-01T11:52:00Z</cp:lastPrinted>
  <dcterms:created xsi:type="dcterms:W3CDTF">2021-10-18T06:17:00Z</dcterms:created>
  <dcterms:modified xsi:type="dcterms:W3CDTF">2024-04-08T13:13:00Z</dcterms:modified>
</cp:coreProperties>
</file>