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0C5DFB" w:rsidRPr="00064E02" w:rsidRDefault="000C5DFB" w:rsidP="00064E02">
            <w:pPr>
              <w:jc w:val="right"/>
              <w:rPr>
                <w:b/>
                <w:sz w:val="28"/>
                <w:szCs w:val="28"/>
                <w:u w:val="single"/>
              </w:rPr>
            </w:pPr>
            <w:bookmarkStart w:id="0" w:name="_GoBack"/>
            <w:bookmarkEnd w:id="0"/>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00064E02">
              <w:rPr>
                <w:noProof w:val="0"/>
              </w:rPr>
              <w:t>ocumentația standard nr.69</w:t>
            </w:r>
          </w:p>
          <w:p w:rsidR="000C5DFB" w:rsidRPr="00FF430B" w:rsidRDefault="006B23AA" w:rsidP="000C5DFB">
            <w:pPr>
              <w:jc w:val="right"/>
              <w:rPr>
                <w:noProof w:val="0"/>
              </w:rPr>
            </w:pPr>
            <w:r>
              <w:rPr>
                <w:noProof w:val="0"/>
              </w:rPr>
              <w:t>din 7</w:t>
            </w:r>
            <w:r w:rsidR="00064E02">
              <w:rPr>
                <w:noProof w:val="0"/>
              </w:rPr>
              <w:t xml:space="preserve">  mai</w:t>
            </w:r>
            <w:r>
              <w:rPr>
                <w:noProof w:val="0"/>
              </w:rPr>
              <w:t xml:space="preserve"> </w:t>
            </w:r>
            <w:r w:rsidR="00064E02">
              <w:rPr>
                <w:noProof w:val="0"/>
              </w:rPr>
              <w:t>2021</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p w:rsidR="006B23AA" w:rsidRPr="00FF430B" w:rsidRDefault="006B23AA">
      <w:pPr>
        <w:jc w:val="both"/>
      </w:pPr>
    </w:p>
    <w:sectPr w:rsidR="006B23A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58A" w:rsidRDefault="00B7558A" w:rsidP="00A20ACF">
      <w:r>
        <w:separator/>
      </w:r>
    </w:p>
  </w:endnote>
  <w:endnote w:type="continuationSeparator" w:id="0">
    <w:p w:rsidR="00B7558A" w:rsidRDefault="00B7558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1B5745">
        <w:pPr>
          <w:pStyle w:val="a4"/>
          <w:jc w:val="right"/>
        </w:pPr>
        <w:r>
          <w:fldChar w:fldCharType="begin"/>
        </w:r>
        <w:r w:rsidR="008F1D40">
          <w:instrText xml:space="preserve"> PAGE   \* MERGEFORMAT </w:instrText>
        </w:r>
        <w:r>
          <w:fldChar w:fldCharType="separate"/>
        </w:r>
        <w:r w:rsidR="00D91A54">
          <w:t>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58A" w:rsidRDefault="00B7558A" w:rsidP="00A20ACF">
      <w:r>
        <w:separator/>
      </w:r>
    </w:p>
  </w:footnote>
  <w:footnote w:type="continuationSeparator" w:id="0">
    <w:p w:rsidR="00B7558A" w:rsidRDefault="00B7558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4E02"/>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7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4886"/>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3AA"/>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58A"/>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A54"/>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9E45D-2008-42BE-8055-EEC0B5792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2178</Words>
  <Characters>12421</Characters>
  <Application>Microsoft Office Word</Application>
  <DocSecurity>0</DocSecurity>
  <Lines>103</Lines>
  <Paragraphs>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2024-08-26T10:32:00Z</dcterms:created>
  <dcterms:modified xsi:type="dcterms:W3CDTF">2024-08-26T10:32:00Z</dcterms:modified>
</cp:coreProperties>
</file>