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ACA" w:rsidRPr="00FF430B" w:rsidRDefault="00900ACA" w:rsidP="00900ACA">
      <w:pPr>
        <w:tabs>
          <w:tab w:val="left" w:pos="5103"/>
          <w:tab w:val="left" w:pos="10348"/>
        </w:tabs>
        <w:jc w:val="right"/>
        <w:rPr>
          <w:noProof w:val="0"/>
          <w:lang w:eastAsia="ru-RU"/>
        </w:rPr>
      </w:pPr>
      <w:r w:rsidRPr="00FF430B">
        <w:rPr>
          <w:noProof w:val="0"/>
          <w:lang w:eastAsia="ru-RU"/>
        </w:rPr>
        <w:t xml:space="preserve">prin Ordinul </w:t>
      </w:r>
    </w:p>
    <w:p w:rsidR="00900ACA" w:rsidRDefault="00900ACA" w:rsidP="00900ACA">
      <w:pPr>
        <w:tabs>
          <w:tab w:val="left" w:pos="5103"/>
          <w:tab w:val="left" w:pos="10348"/>
        </w:tabs>
        <w:jc w:val="right"/>
        <w:rPr>
          <w:noProof w:val="0"/>
          <w:lang w:eastAsia="ru-RU"/>
        </w:rPr>
      </w:pPr>
      <w:r w:rsidRPr="00FF430B">
        <w:rPr>
          <w:noProof w:val="0"/>
          <w:lang w:eastAsia="ru-RU"/>
        </w:rPr>
        <w:t xml:space="preserve">                                               nr.      din _________2021</w:t>
      </w:r>
    </w:p>
    <w:p w:rsidR="00900ACA" w:rsidRPr="00FF430B" w:rsidRDefault="00900ACA" w:rsidP="00900ACA">
      <w:pPr>
        <w:tabs>
          <w:tab w:val="left" w:pos="5103"/>
          <w:tab w:val="left" w:pos="10348"/>
        </w:tabs>
        <w:jc w:val="right"/>
        <w:rPr>
          <w:noProof w:val="0"/>
          <w:lang w:eastAsia="ru-RU"/>
        </w:rPr>
      </w:pPr>
    </w:p>
    <w:p w:rsidR="00900ACA" w:rsidRPr="00FF430B" w:rsidRDefault="00900ACA" w:rsidP="00900ACA">
      <w:pPr>
        <w:tabs>
          <w:tab w:val="left" w:pos="5103"/>
          <w:tab w:val="left" w:pos="10348"/>
        </w:tabs>
        <w:jc w:val="center"/>
        <w:rPr>
          <w:noProof w:val="0"/>
          <w:lang w:eastAsia="ru-RU"/>
        </w:rPr>
      </w:pPr>
    </w:p>
    <w:p w:rsidR="00900ACA" w:rsidRPr="00FF430B" w:rsidRDefault="00900ACA" w:rsidP="00900ACA">
      <w:pPr>
        <w:tabs>
          <w:tab w:val="left" w:pos="5103"/>
          <w:tab w:val="left" w:pos="10348"/>
        </w:tabs>
        <w:jc w:val="center"/>
        <w:rPr>
          <w:b/>
          <w:noProof w:val="0"/>
          <w:lang w:eastAsia="ru-RU"/>
        </w:rPr>
      </w:pPr>
    </w:p>
    <w:p w:rsidR="00900ACA" w:rsidRPr="00FF430B" w:rsidRDefault="00900ACA" w:rsidP="00900ACA">
      <w:pPr>
        <w:tabs>
          <w:tab w:val="left" w:pos="5103"/>
          <w:tab w:val="left" w:pos="10348"/>
        </w:tabs>
        <w:jc w:val="center"/>
        <w:rPr>
          <w:b/>
          <w:noProof w:val="0"/>
          <w:lang w:eastAsia="ru-RU"/>
        </w:rPr>
      </w:pPr>
      <w:r w:rsidRPr="00FF430B">
        <w:rPr>
          <w:b/>
          <w:noProof w:val="0"/>
          <w:lang w:eastAsia="ru-RU"/>
        </w:rPr>
        <w:t>DOCUMENTAŢIA STANDARD</w:t>
      </w:r>
    </w:p>
    <w:p w:rsidR="00900ACA" w:rsidRPr="00FF430B" w:rsidRDefault="00900ACA" w:rsidP="00900ACA">
      <w:pPr>
        <w:tabs>
          <w:tab w:val="left" w:pos="5103"/>
          <w:tab w:val="left" w:pos="10348"/>
        </w:tabs>
        <w:jc w:val="center"/>
        <w:rPr>
          <w:b/>
          <w:noProof w:val="0"/>
          <w:lang w:eastAsia="ru-RU"/>
        </w:rPr>
      </w:pPr>
      <w:r w:rsidRPr="00FF430B">
        <w:rPr>
          <w:b/>
          <w:noProof w:val="0"/>
          <w:lang w:eastAsia="ru-RU"/>
        </w:rPr>
        <w:t>pentru realizarea achizițiilor publice de lucrări</w:t>
      </w:r>
    </w:p>
    <w:p w:rsidR="00900ACA" w:rsidRPr="00FF430B" w:rsidRDefault="00900ACA" w:rsidP="00900ACA">
      <w:pPr>
        <w:tabs>
          <w:tab w:val="left" w:pos="5103"/>
          <w:tab w:val="left" w:pos="10348"/>
        </w:tabs>
        <w:jc w:val="center"/>
        <w:rPr>
          <w:noProof w:val="0"/>
          <w:lang w:eastAsia="ru-RU"/>
        </w:rPr>
      </w:pPr>
    </w:p>
    <w:p w:rsidR="00900ACA" w:rsidRPr="00FF430B" w:rsidRDefault="00900ACA" w:rsidP="00900ACA"/>
    <w:p w:rsidR="00900ACA" w:rsidRDefault="00900ACA" w:rsidP="00900ACA">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900ACA" w:rsidRPr="007D2250" w:rsidRDefault="00900ACA" w:rsidP="00900ACA"/>
    <w:p w:rsidR="00900ACA" w:rsidRPr="00A14C96"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00ACA" w:rsidRPr="00A14C96" w:rsidRDefault="00900ACA" w:rsidP="00900ACA"/>
    <w:p w:rsidR="00900ACA" w:rsidRPr="00FF430B" w:rsidRDefault="00900ACA" w:rsidP="00900ACA">
      <w:pPr>
        <w:pStyle w:val="a0"/>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900ACA" w:rsidRPr="00FF430B" w:rsidRDefault="00900ACA" w:rsidP="00900ACA">
      <w:pPr>
        <w:pStyle w:val="a0"/>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00ACA" w:rsidRPr="00FF430B" w:rsidRDefault="00900ACA" w:rsidP="00900ACA">
      <w:pPr>
        <w:pStyle w:val="a0"/>
        <w:numPr>
          <w:ilvl w:val="0"/>
          <w:numId w:val="48"/>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rsidR="00900ACA" w:rsidRPr="00FF430B" w:rsidRDefault="00900ACA" w:rsidP="00900ACA">
      <w:pPr>
        <w:pStyle w:val="a0"/>
        <w:numPr>
          <w:ilvl w:val="0"/>
          <w:numId w:val="48"/>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900ACA" w:rsidRPr="00FF430B" w:rsidRDefault="00900ACA" w:rsidP="00900ACA">
      <w:pPr>
        <w:pStyle w:val="a0"/>
        <w:numPr>
          <w:ilvl w:val="0"/>
          <w:numId w:val="48"/>
        </w:numPr>
        <w:tabs>
          <w:tab w:val="left" w:pos="-284"/>
          <w:tab w:val="left" w:pos="426"/>
        </w:tabs>
        <w:ind w:left="-284" w:firstLine="284"/>
      </w:pPr>
      <w:r w:rsidRPr="00FF430B">
        <w:t>Invitație de participare la etapele de preselecție/la procedurile negociate (anexa nr. 3);</w:t>
      </w:r>
    </w:p>
    <w:p w:rsidR="00900ACA" w:rsidRPr="00FF430B" w:rsidRDefault="00900ACA" w:rsidP="00900ACA">
      <w:pPr>
        <w:pStyle w:val="a0"/>
        <w:numPr>
          <w:ilvl w:val="0"/>
          <w:numId w:val="48"/>
        </w:numPr>
        <w:tabs>
          <w:tab w:val="left" w:pos="-284"/>
          <w:tab w:val="left" w:pos="426"/>
        </w:tabs>
        <w:ind w:left="-284" w:firstLine="284"/>
      </w:pPr>
      <w:r w:rsidRPr="00FF430B">
        <w:t>Proces-verbal cu privire la rezultatele preselecției candidaților (anexa nr. 4);</w:t>
      </w:r>
    </w:p>
    <w:p w:rsidR="00900ACA" w:rsidRPr="00FF430B" w:rsidRDefault="00900ACA" w:rsidP="00900ACA">
      <w:pPr>
        <w:pStyle w:val="a0"/>
        <w:numPr>
          <w:ilvl w:val="0"/>
          <w:numId w:val="48"/>
        </w:numPr>
        <w:tabs>
          <w:tab w:val="left" w:pos="-284"/>
          <w:tab w:val="left" w:pos="426"/>
        </w:tabs>
        <w:ind w:left="-284" w:firstLine="284"/>
      </w:pPr>
      <w:r w:rsidRPr="00FF430B">
        <w:t>Anunț de atribuire (anexa nr. 5);</w:t>
      </w:r>
    </w:p>
    <w:p w:rsidR="00900ACA" w:rsidRPr="00FF430B" w:rsidRDefault="00900ACA" w:rsidP="00900ACA">
      <w:pPr>
        <w:pStyle w:val="a0"/>
        <w:numPr>
          <w:ilvl w:val="0"/>
          <w:numId w:val="48"/>
        </w:numPr>
        <w:tabs>
          <w:tab w:val="left" w:pos="-284"/>
          <w:tab w:val="left" w:pos="426"/>
        </w:tabs>
        <w:ind w:left="-284" w:firstLine="284"/>
      </w:pPr>
      <w:r w:rsidRPr="00FF430B">
        <w:t>Anunț privind modificarea contractului de achiziții publice/acordului-cadru (anexa nr. 6);</w:t>
      </w:r>
    </w:p>
    <w:p w:rsidR="00900ACA" w:rsidRPr="00FF430B" w:rsidRDefault="00900ACA" w:rsidP="00900ACA">
      <w:pPr>
        <w:pStyle w:val="a0"/>
        <w:numPr>
          <w:ilvl w:val="0"/>
          <w:numId w:val="48"/>
        </w:numPr>
        <w:tabs>
          <w:tab w:val="left" w:pos="-284"/>
          <w:tab w:val="left" w:pos="426"/>
        </w:tabs>
        <w:ind w:left="-284" w:firstLine="284"/>
      </w:pPr>
      <w:r w:rsidRPr="00FF430B">
        <w:t>Cerere de participare (anexa nr. 7);</w:t>
      </w:r>
    </w:p>
    <w:p w:rsidR="00900ACA" w:rsidRPr="00FF430B" w:rsidRDefault="00900ACA" w:rsidP="00900ACA">
      <w:pPr>
        <w:pStyle w:val="a0"/>
        <w:numPr>
          <w:ilvl w:val="0"/>
          <w:numId w:val="48"/>
        </w:numPr>
        <w:tabs>
          <w:tab w:val="left" w:pos="-284"/>
          <w:tab w:val="left" w:pos="426"/>
        </w:tabs>
        <w:ind w:left="-284" w:firstLine="284"/>
      </w:pPr>
      <w:r w:rsidRPr="00FF430B">
        <w:t>Declaraţie privind valabilitatea ofertei (anexa nr. 8);</w:t>
      </w:r>
    </w:p>
    <w:p w:rsidR="00900ACA" w:rsidRPr="00FF430B" w:rsidRDefault="00900ACA" w:rsidP="00900ACA">
      <w:pPr>
        <w:pStyle w:val="a0"/>
        <w:numPr>
          <w:ilvl w:val="0"/>
          <w:numId w:val="48"/>
        </w:numPr>
        <w:tabs>
          <w:tab w:val="left" w:pos="-284"/>
          <w:tab w:val="left" w:pos="426"/>
        </w:tabs>
        <w:ind w:left="-284" w:firstLine="284"/>
      </w:pPr>
      <w:r w:rsidRPr="00FF430B">
        <w:t>Scrisoare  de  garanţie  bancară (anexa nr. 9);</w:t>
      </w:r>
    </w:p>
    <w:p w:rsidR="00900ACA" w:rsidRPr="00FF430B" w:rsidRDefault="00900ACA" w:rsidP="00900ACA">
      <w:pPr>
        <w:pStyle w:val="a0"/>
        <w:numPr>
          <w:ilvl w:val="0"/>
          <w:numId w:val="48"/>
        </w:numPr>
        <w:tabs>
          <w:tab w:val="clear" w:pos="1134"/>
          <w:tab w:val="left" w:pos="-284"/>
          <w:tab w:val="left" w:pos="426"/>
        </w:tabs>
        <w:ind w:left="-284" w:firstLine="284"/>
      </w:pPr>
      <w:r w:rsidRPr="00FF430B">
        <w:t>Grafic de executare a lucrărilor (anexa nr.</w:t>
      </w:r>
      <w:r>
        <w:t xml:space="preserve"> </w:t>
      </w:r>
      <w:r w:rsidRPr="00FF430B">
        <w:t>10.);</w:t>
      </w:r>
    </w:p>
    <w:p w:rsidR="00900ACA" w:rsidRPr="00FF430B" w:rsidRDefault="00900ACA" w:rsidP="00900ACA">
      <w:pPr>
        <w:pStyle w:val="a0"/>
        <w:numPr>
          <w:ilvl w:val="0"/>
          <w:numId w:val="48"/>
        </w:numPr>
        <w:tabs>
          <w:tab w:val="clear" w:pos="1134"/>
          <w:tab w:val="left" w:pos="-284"/>
          <w:tab w:val="left" w:pos="426"/>
        </w:tabs>
        <w:ind w:left="-284" w:firstLine="284"/>
      </w:pPr>
      <w:r w:rsidRPr="00FF430B">
        <w:t>Grafic de  executare a documentației de proiect (anexa nr. 11);</w:t>
      </w:r>
    </w:p>
    <w:p w:rsidR="00900ACA" w:rsidRPr="00FF430B" w:rsidRDefault="00900ACA" w:rsidP="00900ACA">
      <w:pPr>
        <w:pStyle w:val="a0"/>
        <w:numPr>
          <w:ilvl w:val="0"/>
          <w:numId w:val="48"/>
        </w:numPr>
        <w:tabs>
          <w:tab w:val="clear" w:pos="1134"/>
          <w:tab w:val="left" w:pos="-284"/>
          <w:tab w:val="left" w:pos="426"/>
        </w:tabs>
        <w:ind w:left="-284" w:firstLine="284"/>
      </w:pPr>
      <w:r w:rsidRPr="00FF430B">
        <w:t>Declarație privind experienţa similară (anexa nr. 12);</w:t>
      </w:r>
    </w:p>
    <w:p w:rsidR="00900ACA" w:rsidRPr="00FF430B" w:rsidRDefault="00900ACA" w:rsidP="00900ACA">
      <w:pPr>
        <w:pStyle w:val="a0"/>
        <w:numPr>
          <w:ilvl w:val="0"/>
          <w:numId w:val="48"/>
        </w:numPr>
        <w:tabs>
          <w:tab w:val="clear" w:pos="1134"/>
          <w:tab w:val="left" w:pos="-284"/>
          <w:tab w:val="left" w:pos="426"/>
        </w:tabs>
        <w:ind w:left="-284" w:firstLine="284"/>
      </w:pPr>
      <w:r w:rsidRPr="00FF430B">
        <w:t>Declarație privind lista principalelor lucrări executate în ultimul an de activitate (anexa nr. 13);</w:t>
      </w:r>
    </w:p>
    <w:p w:rsidR="00900ACA" w:rsidRPr="00FF430B" w:rsidRDefault="00900ACA" w:rsidP="00900ACA">
      <w:pPr>
        <w:pStyle w:val="a0"/>
        <w:numPr>
          <w:ilvl w:val="0"/>
          <w:numId w:val="48"/>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900ACA" w:rsidRPr="00FF430B" w:rsidRDefault="00900ACA" w:rsidP="00900ACA">
      <w:pPr>
        <w:pStyle w:val="a0"/>
        <w:numPr>
          <w:ilvl w:val="0"/>
          <w:numId w:val="48"/>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900ACA" w:rsidRPr="00FF430B" w:rsidRDefault="00900ACA" w:rsidP="00900ACA">
      <w:pPr>
        <w:pStyle w:val="a0"/>
        <w:numPr>
          <w:ilvl w:val="0"/>
          <w:numId w:val="48"/>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900ACA" w:rsidRPr="00FF430B" w:rsidRDefault="00900ACA" w:rsidP="00900ACA">
      <w:pPr>
        <w:pStyle w:val="a0"/>
        <w:numPr>
          <w:ilvl w:val="0"/>
          <w:numId w:val="48"/>
        </w:numPr>
        <w:tabs>
          <w:tab w:val="clear" w:pos="1134"/>
          <w:tab w:val="left" w:pos="-284"/>
          <w:tab w:val="left" w:pos="426"/>
        </w:tabs>
        <w:ind w:left="-284" w:firstLine="284"/>
      </w:pPr>
      <w:r w:rsidRPr="00FF430B">
        <w:t>Informaţii privind asocierea (anexa nr. 17);</w:t>
      </w:r>
    </w:p>
    <w:p w:rsidR="00900ACA" w:rsidRPr="00FF430B" w:rsidRDefault="00900ACA" w:rsidP="00900ACA">
      <w:pPr>
        <w:pStyle w:val="a0"/>
        <w:numPr>
          <w:ilvl w:val="0"/>
          <w:numId w:val="48"/>
        </w:numPr>
        <w:tabs>
          <w:tab w:val="clear" w:pos="1134"/>
          <w:tab w:val="left" w:pos="-284"/>
          <w:tab w:val="left" w:pos="426"/>
        </w:tabs>
        <w:ind w:left="-284" w:firstLine="284"/>
      </w:pPr>
      <w:r w:rsidRPr="00FF430B">
        <w:t>Angajament terţ susţinător financiar (anexa nr.</w:t>
      </w:r>
      <w:r>
        <w:t xml:space="preserve"> </w:t>
      </w:r>
      <w:r w:rsidRPr="00FF430B">
        <w:t>18);</w:t>
      </w:r>
    </w:p>
    <w:p w:rsidR="00900ACA" w:rsidRPr="00FF430B" w:rsidRDefault="00900ACA" w:rsidP="00900ACA">
      <w:pPr>
        <w:pStyle w:val="a0"/>
        <w:numPr>
          <w:ilvl w:val="0"/>
          <w:numId w:val="48"/>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900ACA" w:rsidRPr="00FF430B" w:rsidRDefault="00900ACA" w:rsidP="00900ACA">
      <w:pPr>
        <w:pStyle w:val="a0"/>
        <w:numPr>
          <w:ilvl w:val="0"/>
          <w:numId w:val="48"/>
        </w:numPr>
        <w:tabs>
          <w:tab w:val="clear" w:pos="1134"/>
          <w:tab w:val="left" w:pos="-284"/>
          <w:tab w:val="left" w:pos="426"/>
        </w:tabs>
        <w:ind w:left="-284" w:firstLine="284"/>
      </w:pPr>
      <w:r w:rsidRPr="00FF430B">
        <w:t>Declaraţie terţ susţinător tehnic (anexa nr.</w:t>
      </w:r>
      <w:r>
        <w:t xml:space="preserve"> </w:t>
      </w:r>
      <w:r w:rsidRPr="00FF430B">
        <w:t>20);</w:t>
      </w:r>
    </w:p>
    <w:p w:rsidR="00900ACA" w:rsidRPr="00FF430B" w:rsidRDefault="00900ACA" w:rsidP="00900ACA">
      <w:pPr>
        <w:pStyle w:val="a0"/>
        <w:numPr>
          <w:ilvl w:val="0"/>
          <w:numId w:val="48"/>
        </w:numPr>
        <w:tabs>
          <w:tab w:val="clear" w:pos="1134"/>
          <w:tab w:val="left" w:pos="-284"/>
          <w:tab w:val="left" w:pos="426"/>
        </w:tabs>
        <w:ind w:left="-284" w:firstLine="284"/>
      </w:pPr>
      <w:r w:rsidRPr="00FF430B">
        <w:t>Declaraţie terţ susţinător profesional (anexa nr.</w:t>
      </w:r>
      <w:r>
        <w:t xml:space="preserve"> </w:t>
      </w:r>
      <w:r w:rsidRPr="00FF430B">
        <w:t>21);</w:t>
      </w:r>
    </w:p>
    <w:p w:rsidR="00900ACA" w:rsidRPr="00FF430B" w:rsidRDefault="00900ACA" w:rsidP="00900ACA">
      <w:pPr>
        <w:pStyle w:val="a0"/>
        <w:numPr>
          <w:ilvl w:val="0"/>
          <w:numId w:val="48"/>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900ACA" w:rsidRPr="00FF430B" w:rsidRDefault="00900ACA" w:rsidP="00900ACA">
      <w:pPr>
        <w:pStyle w:val="a0"/>
        <w:numPr>
          <w:ilvl w:val="0"/>
          <w:numId w:val="48"/>
        </w:numPr>
        <w:tabs>
          <w:tab w:val="clear" w:pos="1134"/>
          <w:tab w:val="left" w:pos="-284"/>
          <w:tab w:val="left" w:pos="426"/>
        </w:tabs>
        <w:ind w:left="-284" w:firstLine="284"/>
      </w:pPr>
      <w:r w:rsidRPr="00FF430B">
        <w:t>Caiet de sarcini. Formularul de deviz nr.1 – lista cu cantitățile de lucrări (anexa nr. 23);</w:t>
      </w:r>
    </w:p>
    <w:p w:rsidR="00900ACA" w:rsidRPr="00FF430B" w:rsidRDefault="00900ACA" w:rsidP="00900ACA">
      <w:pPr>
        <w:pStyle w:val="a0"/>
        <w:numPr>
          <w:ilvl w:val="0"/>
          <w:numId w:val="48"/>
        </w:numPr>
        <w:tabs>
          <w:tab w:val="clear" w:pos="1134"/>
          <w:tab w:val="left" w:pos="-284"/>
          <w:tab w:val="left" w:pos="426"/>
        </w:tabs>
        <w:ind w:left="-284" w:firstLine="284"/>
      </w:pPr>
      <w:r w:rsidRPr="00FF430B">
        <w:t>Caiet de sarcini. Servicii de proiectare (anexa nr. 24);</w:t>
      </w:r>
    </w:p>
    <w:p w:rsidR="00900ACA" w:rsidRPr="00FF430B" w:rsidRDefault="00900ACA" w:rsidP="00900ACA">
      <w:pPr>
        <w:pStyle w:val="a0"/>
        <w:numPr>
          <w:ilvl w:val="0"/>
          <w:numId w:val="48"/>
        </w:numPr>
        <w:tabs>
          <w:tab w:val="clear" w:pos="1134"/>
          <w:tab w:val="left" w:pos="-284"/>
          <w:tab w:val="left" w:pos="426"/>
        </w:tabs>
        <w:ind w:left="-284" w:firstLine="284"/>
      </w:pPr>
      <w:r w:rsidRPr="00FF430B">
        <w:lastRenderedPageBreak/>
        <w:t>Contract de antrepriză (anexa nr. 25);</w:t>
      </w:r>
    </w:p>
    <w:p w:rsidR="00900ACA" w:rsidRPr="00FF430B" w:rsidRDefault="00900ACA" w:rsidP="00900ACA">
      <w:pPr>
        <w:pStyle w:val="a0"/>
        <w:numPr>
          <w:ilvl w:val="0"/>
          <w:numId w:val="48"/>
        </w:numPr>
        <w:tabs>
          <w:tab w:val="clear" w:pos="1134"/>
          <w:tab w:val="left" w:pos="-284"/>
          <w:tab w:val="left" w:pos="426"/>
        </w:tabs>
        <w:ind w:left="-284" w:firstLine="284"/>
      </w:pPr>
      <w:r w:rsidRPr="00FF430B">
        <w:t>Contract de achiziţionare a serviciilor de proiectare (anexa nr. 26);</w:t>
      </w:r>
    </w:p>
    <w:p w:rsidR="00900ACA" w:rsidRPr="00FF430B" w:rsidRDefault="00900ACA" w:rsidP="00900ACA">
      <w:pPr>
        <w:pStyle w:val="a0"/>
        <w:numPr>
          <w:ilvl w:val="0"/>
          <w:numId w:val="48"/>
        </w:numPr>
        <w:tabs>
          <w:tab w:val="clear" w:pos="1134"/>
          <w:tab w:val="left" w:pos="-284"/>
          <w:tab w:val="left" w:pos="426"/>
        </w:tabs>
        <w:ind w:left="-284" w:firstLine="284"/>
      </w:pPr>
      <w:r w:rsidRPr="00FF430B">
        <w:t>Acord adițional (anexa nr. 27);</w:t>
      </w:r>
    </w:p>
    <w:p w:rsidR="00900ACA" w:rsidRPr="00FF430B" w:rsidRDefault="00900ACA" w:rsidP="00900ACA">
      <w:pPr>
        <w:pStyle w:val="a0"/>
        <w:numPr>
          <w:ilvl w:val="0"/>
          <w:numId w:val="48"/>
        </w:numPr>
        <w:tabs>
          <w:tab w:val="clear" w:pos="1134"/>
          <w:tab w:val="left" w:pos="-284"/>
          <w:tab w:val="left" w:pos="426"/>
        </w:tabs>
        <w:ind w:left="-284" w:firstLine="284"/>
      </w:pPr>
      <w:r w:rsidRPr="00FF430B">
        <w:t>Acord-cadru (anexa nr. 28).</w:t>
      </w:r>
    </w:p>
    <w:p w:rsidR="00900ACA" w:rsidRPr="00FF430B" w:rsidRDefault="00900ACA" w:rsidP="00900ACA">
      <w:pPr>
        <w:pStyle w:val="a0"/>
        <w:tabs>
          <w:tab w:val="clear" w:pos="1134"/>
          <w:tab w:val="left" w:pos="-284"/>
          <w:tab w:val="left" w:pos="196"/>
          <w:tab w:val="left" w:pos="567"/>
        </w:tabs>
        <w:ind w:left="0" w:firstLine="0"/>
        <w:rPr>
          <w:color w:val="000000" w:themeColor="text1"/>
        </w:rPr>
      </w:pPr>
    </w:p>
    <w:p w:rsidR="00900ACA" w:rsidRPr="00FF430B" w:rsidRDefault="00900ACA" w:rsidP="00900ACA">
      <w:pPr>
        <w:pStyle w:val="a0"/>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900ACA" w:rsidRPr="00FF430B" w:rsidRDefault="00900ACA" w:rsidP="00900ACA">
      <w:pPr>
        <w:pStyle w:val="a0"/>
        <w:tabs>
          <w:tab w:val="clear" w:pos="1134"/>
          <w:tab w:val="left" w:pos="-284"/>
          <w:tab w:val="left" w:pos="196"/>
          <w:tab w:val="left" w:pos="567"/>
        </w:tabs>
        <w:ind w:left="0" w:firstLine="0"/>
        <w:rPr>
          <w:color w:val="000000" w:themeColor="text1"/>
        </w:rPr>
      </w:pPr>
    </w:p>
    <w:p w:rsidR="00900ACA" w:rsidRPr="00FF430B" w:rsidRDefault="00900ACA" w:rsidP="00900ACA">
      <w:pPr>
        <w:pStyle w:val="a0"/>
        <w:numPr>
          <w:ilvl w:val="0"/>
          <w:numId w:val="19"/>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900ACA" w:rsidRPr="00FF430B" w:rsidRDefault="00900ACA" w:rsidP="00900ACA">
      <w:pPr>
        <w:pStyle w:val="a0"/>
        <w:ind w:firstLine="0"/>
      </w:pPr>
    </w:p>
    <w:p w:rsidR="00900ACA" w:rsidRPr="00FF430B" w:rsidRDefault="00900ACA" w:rsidP="00900ACA">
      <w:pPr>
        <w:pStyle w:val="a0"/>
        <w:numPr>
          <w:ilvl w:val="0"/>
          <w:numId w:val="19"/>
        </w:numPr>
        <w:tabs>
          <w:tab w:val="clear" w:pos="1134"/>
          <w:tab w:val="left" w:pos="-284"/>
          <w:tab w:val="left" w:pos="196"/>
          <w:tab w:val="left" w:pos="567"/>
        </w:tabs>
        <w:ind w:left="-284" w:firstLine="284"/>
      </w:pPr>
      <w:r w:rsidRPr="00FF430B">
        <w:t xml:space="preserve"> Autoritatea contractantă urmează </w:t>
      </w:r>
      <w:proofErr w:type="gramStart"/>
      <w:r w:rsidRPr="00FF430B">
        <w:t>să</w:t>
      </w:r>
      <w:proofErr w:type="gramEnd"/>
      <w:r w:rsidRPr="00FF430B">
        <w:t xml:space="preserve"> se asigure că la momentul inițierii procedurii de achiziție publică, mijloacele financiare sunt alocate sau există o garanție a alocării lor și sunt destinate exclusiv achiziției în cauză.</w:t>
      </w:r>
    </w:p>
    <w:p w:rsidR="00900ACA" w:rsidRPr="00FF430B" w:rsidRDefault="00900ACA" w:rsidP="00900ACA">
      <w:pPr>
        <w:pStyle w:val="a0"/>
        <w:ind w:left="357" w:firstLine="0"/>
      </w:pPr>
    </w:p>
    <w:p w:rsidR="00900ACA" w:rsidRPr="00FF430B" w:rsidRDefault="00900ACA" w:rsidP="00900ACA">
      <w:pPr>
        <w:pStyle w:val="a0"/>
        <w:numPr>
          <w:ilvl w:val="0"/>
          <w:numId w:val="19"/>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900ACA" w:rsidRPr="00FF430B" w:rsidRDefault="00900ACA" w:rsidP="00900ACA">
      <w:pPr>
        <w:pStyle w:val="a0"/>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900ACA" w:rsidRPr="00FF430B" w:rsidRDefault="00900ACA" w:rsidP="00900ACA">
      <w:pPr>
        <w:pStyle w:val="a0"/>
        <w:numPr>
          <w:ilvl w:val="0"/>
          <w:numId w:val="20"/>
        </w:numPr>
        <w:tabs>
          <w:tab w:val="clear" w:pos="1134"/>
          <w:tab w:val="left" w:pos="-284"/>
          <w:tab w:val="left" w:pos="284"/>
        </w:tabs>
        <w:spacing w:after="120"/>
        <w:ind w:left="-284" w:firstLine="284"/>
      </w:pPr>
      <w:hyperlink r:id="rId6" w:history="1">
        <w:r w:rsidRPr="00FF430B">
          <w:rPr>
            <w:rStyle w:val="af3"/>
            <w:rFonts w:eastAsiaTheme="majorEastAsia"/>
            <w:bCs/>
            <w:bdr w:val="none" w:sz="0" w:space="0" w:color="auto" w:frame="1"/>
            <w:shd w:val="clear" w:color="auto" w:fill="FFFFFF"/>
          </w:rPr>
          <w:t>Hotărârii Guvernului nr.</w:t>
        </w:r>
        <w:r>
          <w:rPr>
            <w:rStyle w:val="af3"/>
            <w:rFonts w:eastAsiaTheme="majorEastAsia"/>
            <w:bCs/>
            <w:bdr w:val="none" w:sz="0" w:space="0" w:color="auto" w:frame="1"/>
            <w:shd w:val="clear" w:color="auto" w:fill="FFFFFF"/>
          </w:rPr>
          <w:t xml:space="preserve"> </w:t>
        </w:r>
        <w:r w:rsidRPr="00FF430B">
          <w:rPr>
            <w:rStyle w:val="af3"/>
            <w:rFonts w:eastAsiaTheme="majorEastAsia"/>
            <w:bCs/>
            <w:bdr w:val="none" w:sz="0" w:space="0" w:color="auto" w:frame="1"/>
            <w:shd w:val="clear" w:color="auto" w:fill="FFFFFF"/>
          </w:rPr>
          <w:t>638/2020 pentru aprobarea Regulamentului privind achizițiile publice de lucrări</w:t>
        </w:r>
      </w:hyperlink>
      <w:r w:rsidRPr="00FF430B">
        <w:rPr>
          <w:rStyle w:val="aff"/>
          <w:bdr w:val="none" w:sz="0" w:space="0" w:color="auto" w:frame="1"/>
          <w:shd w:val="clear" w:color="auto" w:fill="FFFFFF"/>
        </w:rPr>
        <w:t>.</w:t>
      </w:r>
    </w:p>
    <w:p w:rsidR="00900ACA" w:rsidRPr="00FF430B" w:rsidRDefault="00900ACA" w:rsidP="00900ACA">
      <w:pPr>
        <w:pStyle w:val="a0"/>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rsidR="00900ACA" w:rsidRPr="00FF430B" w:rsidRDefault="00900ACA" w:rsidP="00900ACA">
      <w:pPr>
        <w:pStyle w:val="a0"/>
        <w:numPr>
          <w:ilvl w:val="0"/>
          <w:numId w:val="19"/>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w:t>
      </w:r>
      <w:proofErr w:type="gramStart"/>
      <w:r w:rsidRPr="00FF430B">
        <w:t>prin  Hotărârea</w:t>
      </w:r>
      <w:proofErr w:type="gramEnd"/>
      <w:r w:rsidRPr="00FF430B">
        <w:t xml:space="preserve"> Guvernului nr.</w:t>
      </w:r>
      <w:r>
        <w:t xml:space="preserve"> </w:t>
      </w:r>
      <w:r w:rsidRPr="00FF430B">
        <w:t>599/2020.</w:t>
      </w:r>
    </w:p>
    <w:p w:rsidR="00900ACA" w:rsidRPr="00FF430B" w:rsidRDefault="00900ACA" w:rsidP="00900ACA">
      <w:pPr>
        <w:pStyle w:val="a0"/>
        <w:numPr>
          <w:ilvl w:val="0"/>
          <w:numId w:val="19"/>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w:t>
      </w:r>
      <w:proofErr w:type="gramStart"/>
      <w:r w:rsidRPr="00FF430B">
        <w:t>ce</w:t>
      </w:r>
      <w:proofErr w:type="gramEnd"/>
      <w:r w:rsidRPr="00FF430B">
        <w:t xml:space="preserve"> țin de procedurile date: anexele nr.1, nr. 3 - 6, nr.</w:t>
      </w:r>
      <w:r>
        <w:t xml:space="preserve"> </w:t>
      </w:r>
      <w:r w:rsidRPr="00FF430B">
        <w:t>25 și nr.</w:t>
      </w:r>
      <w:r>
        <w:t xml:space="preserve"> </w:t>
      </w:r>
      <w:r w:rsidRPr="00FF430B">
        <w:t>26.</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w:t>
      </w:r>
      <w:proofErr w:type="gramStart"/>
      <w:r w:rsidRPr="00FF430B">
        <w:t>altă</w:t>
      </w:r>
      <w:proofErr w:type="gramEnd"/>
      <w:r w:rsidRPr="00FF430B">
        <w:t xml:space="preserve"> limbă, specificată în documentaţia de atribuire, cu condiţia ca acestea să fie însoţite de o traducere exactă a fragmentelor relevante în limba română.</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 proiectanţii de construcţii sunt obligaţi </w:t>
      </w:r>
      <w:proofErr w:type="gramStart"/>
      <w:r w:rsidRPr="00FF430B">
        <w:t>să</w:t>
      </w:r>
      <w:proofErr w:type="gramEnd"/>
      <w:r w:rsidRPr="00FF430B">
        <w:t xml:space="preserve"> exercite supravegherea de autor pe tot parcursul execuției lucrărilor.</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 xml:space="preserve">Autoritatea contractantă are obligaţia de </w:t>
      </w:r>
      <w:proofErr w:type="gramStart"/>
      <w:r w:rsidRPr="00FF430B">
        <w:t>a</w:t>
      </w:r>
      <w:proofErr w:type="gramEnd"/>
      <w:r w:rsidRPr="00FF430B">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 xml:space="preserve">Ofertantului i se permite </w:t>
      </w:r>
      <w:proofErr w:type="gramStart"/>
      <w:r w:rsidRPr="00FF430B">
        <w:t>să</w:t>
      </w:r>
      <w:proofErr w:type="gramEnd"/>
      <w:r w:rsidRPr="00FF430B">
        <w:t xml:space="preserve">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rsidR="00900ACA" w:rsidRPr="00FF430B" w:rsidRDefault="00900ACA" w:rsidP="00900ACA">
      <w:pPr>
        <w:pStyle w:val="a0"/>
        <w:numPr>
          <w:ilvl w:val="0"/>
          <w:numId w:val="21"/>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rsidR="00900ACA" w:rsidRPr="00FF430B" w:rsidRDefault="00900ACA" w:rsidP="00900ACA">
      <w:pPr>
        <w:pStyle w:val="a0"/>
        <w:numPr>
          <w:ilvl w:val="0"/>
          <w:numId w:val="21"/>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900ACA" w:rsidRPr="00FF430B" w:rsidRDefault="00900ACA" w:rsidP="00900ACA">
      <w:pPr>
        <w:pStyle w:val="a0"/>
        <w:numPr>
          <w:ilvl w:val="0"/>
          <w:numId w:val="19"/>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rsidR="00900ACA" w:rsidRPr="00FF430B" w:rsidRDefault="00900ACA" w:rsidP="00900ACA">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900ACA" w:rsidRPr="00FF430B" w:rsidRDefault="00900ACA" w:rsidP="00900ACA">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900ACA" w:rsidRPr="00FF430B" w:rsidRDefault="00900ACA" w:rsidP="00900ACA">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900ACA" w:rsidRPr="00FF430B" w:rsidRDefault="00900ACA" w:rsidP="00900ACA">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900ACA" w:rsidRPr="00FF430B" w:rsidRDefault="00900ACA" w:rsidP="00900ACA">
      <w:pPr>
        <w:pStyle w:val="a0"/>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900ACA" w:rsidRPr="00FF430B"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00ACA" w:rsidRPr="00FF430B"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00ACA" w:rsidRPr="00FF430B"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00ACA" w:rsidRPr="00FF430B" w:rsidRDefault="00900ACA" w:rsidP="00900ACA"/>
    <w:p w:rsidR="00900ACA" w:rsidRPr="00FF430B" w:rsidRDefault="00900ACA" w:rsidP="00900ACA">
      <w:pPr>
        <w:pStyle w:val="a0"/>
        <w:tabs>
          <w:tab w:val="clear" w:pos="1134"/>
          <w:tab w:val="left" w:pos="-284"/>
          <w:tab w:val="left" w:pos="142"/>
          <w:tab w:val="left" w:pos="284"/>
        </w:tabs>
        <w:spacing w:after="120"/>
        <w:ind w:left="-284" w:firstLine="284"/>
        <w:jc w:val="center"/>
        <w:rPr>
          <w:b/>
        </w:rPr>
      </w:pPr>
      <w:r w:rsidRPr="00FF430B">
        <w:rPr>
          <w:b/>
        </w:rPr>
        <w:t>Calificarea candidaților/ofertanților</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w:t>
      </w:r>
      <w:proofErr w:type="gramStart"/>
      <w:r w:rsidRPr="00FF430B">
        <w:t>să</w:t>
      </w:r>
      <w:proofErr w:type="gramEnd"/>
      <w:r w:rsidRPr="00FF430B">
        <w:t xml:space="preserve"> se asocieze în scopul depunerii unei oferte comune, </w:t>
      </w:r>
      <w:r w:rsidRPr="00A14C96">
        <w:t>cu condiția că</w:t>
      </w:r>
      <w:r w:rsidRPr="00FF430B">
        <w:t xml:space="preserve">, fiecare asociat urmează să prezinte DUAE-ul separat. Asocierea trebuie prezentată în formă scrisă la solicitarea autorității contractante odată </w:t>
      </w:r>
      <w:proofErr w:type="gramStart"/>
      <w:r w:rsidRPr="00FF430B">
        <w:t>ce</w:t>
      </w:r>
      <w:proofErr w:type="gramEnd"/>
      <w:r w:rsidRPr="00FF430B">
        <w:t xml:space="preserve"> a fost declarat în DUAE.</w:t>
      </w:r>
    </w:p>
    <w:p w:rsidR="00900ACA" w:rsidRPr="00FF430B" w:rsidRDefault="00900ACA" w:rsidP="00900ACA">
      <w:pPr>
        <w:pStyle w:val="a0"/>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rsidR="00900ACA" w:rsidRPr="00FF430B" w:rsidRDefault="00900ACA" w:rsidP="00900ACA">
      <w:pPr>
        <w:pStyle w:val="a0"/>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w:t>
      </w:r>
      <w:proofErr w:type="gramStart"/>
      <w:r w:rsidRPr="00FF430B">
        <w:t>a</w:t>
      </w:r>
      <w:proofErr w:type="gramEnd"/>
      <w:r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FF430B">
        <w:t>să</w:t>
      </w:r>
      <w:proofErr w:type="gramEnd"/>
      <w:r w:rsidRPr="00FF430B">
        <w:t xml:space="preserve"> fie cele ale persoanei juridice.</w:t>
      </w:r>
    </w:p>
    <w:p w:rsidR="00900ACA" w:rsidRPr="00FF430B" w:rsidRDefault="00900ACA" w:rsidP="00900ACA">
      <w:pPr>
        <w:pStyle w:val="a0"/>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proofErr w:type="gramStart"/>
      <w:r w:rsidRPr="00FF430B">
        <w:rPr>
          <w:color w:val="000000" w:themeColor="text1"/>
        </w:rPr>
        <w:t>72/2020, în conformitate cu cerințele stabilite de autoritatea contractantă.</w:t>
      </w:r>
      <w:proofErr w:type="gramEnd"/>
    </w:p>
    <w:p w:rsidR="00900ACA" w:rsidRPr="00FF430B" w:rsidRDefault="00900ACA" w:rsidP="00900ACA">
      <w:pPr>
        <w:pStyle w:val="a0"/>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 xml:space="preserve">Prezentarea oricărui alt formular DUAE </w:t>
      </w:r>
      <w:proofErr w:type="gramStart"/>
      <w:r w:rsidRPr="00FF430B">
        <w:rPr>
          <w:color w:val="000000" w:themeColor="text1"/>
        </w:rPr>
        <w:t>este</w:t>
      </w:r>
      <w:proofErr w:type="gramEnd"/>
      <w:r w:rsidRPr="00FF430B">
        <w:rPr>
          <w:color w:val="000000" w:themeColor="text1"/>
        </w:rPr>
        <w:t xml:space="preserve"> temei de descalificare de la procedura de achiziție publică.</w:t>
      </w:r>
    </w:p>
    <w:p w:rsidR="00900ACA" w:rsidRPr="00FF430B" w:rsidRDefault="00900ACA" w:rsidP="00900ACA">
      <w:pPr>
        <w:pStyle w:val="a0"/>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00ACA" w:rsidRPr="00FF430B" w:rsidRDefault="00900ACA" w:rsidP="00900ACA">
      <w:pPr>
        <w:pStyle w:val="a0"/>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900ACA" w:rsidRPr="00FF430B" w:rsidRDefault="00900ACA" w:rsidP="00900ACA">
      <w:pPr>
        <w:spacing w:after="120"/>
        <w:ind w:left="142"/>
      </w:pPr>
      <w:r w:rsidRPr="00FF430B">
        <w:t>1) eligibilitatea ofertantului sau candidatului;</w:t>
      </w:r>
    </w:p>
    <w:p w:rsidR="00900ACA" w:rsidRPr="00FF430B" w:rsidRDefault="00900ACA" w:rsidP="00900ACA">
      <w:pPr>
        <w:spacing w:after="120"/>
        <w:ind w:left="142"/>
      </w:pPr>
      <w:r w:rsidRPr="00FF430B">
        <w:t>2) capacitatea de exercitare a activității profesionale;</w:t>
      </w:r>
    </w:p>
    <w:p w:rsidR="00900ACA" w:rsidRPr="00FF430B" w:rsidRDefault="00900ACA" w:rsidP="00900ACA">
      <w:pPr>
        <w:pStyle w:val="a0"/>
        <w:tabs>
          <w:tab w:val="clear" w:pos="1134"/>
          <w:tab w:val="left" w:pos="0"/>
        </w:tabs>
        <w:spacing w:after="120"/>
        <w:ind w:left="142" w:firstLine="0"/>
      </w:pPr>
      <w:r w:rsidRPr="00FF430B">
        <w:t xml:space="preserve">3) </w:t>
      </w:r>
      <w:proofErr w:type="gramStart"/>
      <w:r w:rsidRPr="00FF430B">
        <w:t>capacitatea</w:t>
      </w:r>
      <w:proofErr w:type="gramEnd"/>
      <w:r w:rsidRPr="00FF430B">
        <w:t xml:space="preserve"> economică şi financiară;</w:t>
      </w:r>
    </w:p>
    <w:p w:rsidR="00900ACA" w:rsidRPr="00FF430B" w:rsidRDefault="00900ACA" w:rsidP="00900ACA">
      <w:pPr>
        <w:pStyle w:val="a0"/>
        <w:tabs>
          <w:tab w:val="clear" w:pos="1134"/>
          <w:tab w:val="left" w:pos="0"/>
        </w:tabs>
        <w:spacing w:after="120"/>
        <w:ind w:left="142" w:firstLine="0"/>
      </w:pPr>
      <w:r w:rsidRPr="00FF430B">
        <w:t xml:space="preserve">4) </w:t>
      </w:r>
      <w:proofErr w:type="gramStart"/>
      <w:r w:rsidRPr="00FF430B">
        <w:t>capacitatea</w:t>
      </w:r>
      <w:proofErr w:type="gramEnd"/>
      <w:r w:rsidRPr="00FF430B">
        <w:t xml:space="preserve"> tehnică;</w:t>
      </w:r>
    </w:p>
    <w:p w:rsidR="00900ACA" w:rsidRPr="00FF430B" w:rsidRDefault="00900ACA" w:rsidP="00900ACA">
      <w:pPr>
        <w:pStyle w:val="a0"/>
        <w:tabs>
          <w:tab w:val="clear" w:pos="1134"/>
          <w:tab w:val="left" w:pos="0"/>
          <w:tab w:val="left" w:pos="567"/>
        </w:tabs>
        <w:spacing w:after="120"/>
        <w:ind w:left="142" w:firstLine="0"/>
      </w:pPr>
      <w:r w:rsidRPr="00FF430B">
        <w:t xml:space="preserve">5) </w:t>
      </w:r>
      <w:proofErr w:type="gramStart"/>
      <w:r w:rsidRPr="00FF430B">
        <w:t>standarde</w:t>
      </w:r>
      <w:proofErr w:type="gramEnd"/>
      <w:r w:rsidRPr="00FF430B">
        <w:t xml:space="preserve"> de asigurare a calității;</w:t>
      </w:r>
    </w:p>
    <w:p w:rsidR="00900ACA" w:rsidRPr="00FF430B" w:rsidRDefault="00900ACA" w:rsidP="00900ACA">
      <w:pPr>
        <w:pStyle w:val="a0"/>
        <w:tabs>
          <w:tab w:val="clear" w:pos="1134"/>
          <w:tab w:val="left" w:pos="0"/>
        </w:tabs>
        <w:spacing w:after="120"/>
        <w:ind w:left="142" w:firstLine="0"/>
      </w:pPr>
      <w:r w:rsidRPr="00FF430B">
        <w:t xml:space="preserve">6) </w:t>
      </w:r>
      <w:proofErr w:type="gramStart"/>
      <w:r w:rsidRPr="00FF430B">
        <w:t>standarde</w:t>
      </w:r>
      <w:proofErr w:type="gramEnd"/>
      <w:r w:rsidRPr="00FF430B">
        <w:t xml:space="preserve"> de protecție a mediului.</w:t>
      </w:r>
    </w:p>
    <w:p w:rsidR="00900ACA" w:rsidRPr="00FF430B" w:rsidRDefault="00900ACA" w:rsidP="00900ACA">
      <w:pPr>
        <w:pStyle w:val="a0"/>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FF430B">
        <w:t xml:space="preserve">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proofErr w:type="gramEnd"/>
      <w:r>
        <w:t xml:space="preserve"> </w:t>
      </w:r>
      <w:proofErr w:type="gramStart"/>
      <w:r w:rsidRPr="00FF430B">
        <w:t>33 alin.</w:t>
      </w:r>
      <w:proofErr w:type="gramEnd"/>
      <w:r>
        <w:t xml:space="preserve"> </w:t>
      </w:r>
      <w:r w:rsidRPr="00FF430B">
        <w:t>(7) și alin.</w:t>
      </w:r>
      <w:r>
        <w:t xml:space="preserve"> </w:t>
      </w:r>
      <w:r w:rsidRPr="00FF430B">
        <w:t xml:space="preserve">(11) </w:t>
      </w:r>
      <w:proofErr w:type="gramStart"/>
      <w:r w:rsidRPr="00FF430B">
        <w:t>din</w:t>
      </w:r>
      <w:proofErr w:type="gramEnd"/>
      <w:r w:rsidRPr="00FF430B">
        <w:t xml:space="preserve"> Legea nr.</w:t>
      </w:r>
      <w:r>
        <w:t xml:space="preserve"> </w:t>
      </w:r>
      <w:proofErr w:type="gramStart"/>
      <w:r w:rsidRPr="00FF430B">
        <w:t>131/2015 privind achizițiile publice.</w:t>
      </w:r>
      <w:proofErr w:type="gramEnd"/>
      <w:r w:rsidRPr="00FF430B">
        <w:t xml:space="preserve"> </w:t>
      </w:r>
    </w:p>
    <w:p w:rsidR="00900ACA" w:rsidRPr="00FF430B" w:rsidRDefault="00900ACA" w:rsidP="00900ACA">
      <w:pPr>
        <w:pStyle w:val="a0"/>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29. </w:t>
      </w:r>
      <w:r w:rsidRPr="00FF430B">
        <w:t xml:space="preserve">Se exclude de la procedura de atribuire a contractului de achiziţie publică, şi respectiv nu </w:t>
      </w:r>
      <w:proofErr w:type="gramStart"/>
      <w:r w:rsidRPr="00FF430B">
        <w:t>este</w:t>
      </w:r>
      <w:proofErr w:type="gramEnd"/>
      <w:r w:rsidRPr="00FF430B">
        <w:t xml:space="preserve"> eligibil, orice ofertant care se află în oricare dintre situaţiile prevăzute la art.</w:t>
      </w:r>
      <w:r>
        <w:t xml:space="preserve"> </w:t>
      </w:r>
      <w:proofErr w:type="gramStart"/>
      <w:r w:rsidRPr="00FF430B">
        <w:t>19 alin.</w:t>
      </w:r>
      <w:proofErr w:type="gramEnd"/>
      <w:r>
        <w:t xml:space="preserve"> </w:t>
      </w:r>
      <w:r w:rsidRPr="00FF430B">
        <w:t>(2) și alin.</w:t>
      </w:r>
      <w:r>
        <w:t xml:space="preserve"> </w:t>
      </w:r>
      <w:r w:rsidRPr="00FF430B">
        <w:t>(3) și art.</w:t>
      </w:r>
      <w:r>
        <w:t xml:space="preserve"> </w:t>
      </w:r>
      <w:proofErr w:type="gramStart"/>
      <w:r w:rsidRPr="00FF430B">
        <w:t>16 alin.</w:t>
      </w:r>
      <w:proofErr w:type="gramEnd"/>
      <w:r>
        <w:t xml:space="preserve"> </w:t>
      </w:r>
      <w:proofErr w:type="gramStart"/>
      <w:r w:rsidRPr="00FF430B">
        <w:t>(6) al Legii nr.</w:t>
      </w:r>
      <w:proofErr w:type="gramEnd"/>
      <w:r>
        <w:t xml:space="preserve"> </w:t>
      </w:r>
      <w:proofErr w:type="gramStart"/>
      <w:r w:rsidRPr="00FF430B">
        <w:t>131/2015 privind achizițiile publice.</w:t>
      </w:r>
      <w:proofErr w:type="gramEnd"/>
    </w:p>
    <w:p w:rsidR="00900ACA" w:rsidRPr="00FF430B" w:rsidRDefault="00900ACA" w:rsidP="00900ACA">
      <w:pPr>
        <w:pStyle w:val="a0"/>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FF430B">
        <w:t>este</w:t>
      </w:r>
      <w:proofErr w:type="gramEnd"/>
      <w:r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900ACA" w:rsidRPr="00FF430B" w:rsidRDefault="00900ACA" w:rsidP="00900ACA">
      <w:pPr>
        <w:pStyle w:val="a0"/>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36. </w:t>
      </w:r>
      <w:r w:rsidRPr="00FF430B">
        <w:t xml:space="preserve">Ofertantul urmează </w:t>
      </w:r>
      <w:proofErr w:type="gramStart"/>
      <w:r w:rsidRPr="00FF430B">
        <w:t>să</w:t>
      </w:r>
      <w:proofErr w:type="gramEnd"/>
      <w:r w:rsidRPr="00FF430B">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900ACA" w:rsidRPr="00FF430B" w:rsidRDefault="00900ACA" w:rsidP="00900ACA">
      <w:pPr>
        <w:pStyle w:val="a0"/>
        <w:tabs>
          <w:tab w:val="clear" w:pos="1134"/>
          <w:tab w:val="left" w:pos="-284"/>
          <w:tab w:val="left" w:pos="-142"/>
        </w:tabs>
        <w:spacing w:after="120"/>
        <w:ind w:left="-284" w:firstLine="426"/>
      </w:pPr>
      <w:r w:rsidRPr="00FF430B">
        <w:t xml:space="preserve">1) </w:t>
      </w:r>
      <w:proofErr w:type="gramStart"/>
      <w:r w:rsidRPr="00FF430B">
        <w:t>realizarea</w:t>
      </w:r>
      <w:proofErr w:type="gramEnd"/>
      <w:r w:rsidRPr="00FF430B">
        <w:t xml:space="preserve"> unei cifre medii anuale de afaceri în ultimii 3 ani egală sau mai mare decât suma stabilită în pct.</w:t>
      </w:r>
      <w:r>
        <w:t xml:space="preserve"> </w:t>
      </w:r>
      <w:r w:rsidRPr="00FF430B">
        <w:t xml:space="preserve">16 din anexa nr. </w:t>
      </w:r>
      <w:proofErr w:type="gramStart"/>
      <w:r w:rsidRPr="00FF430B">
        <w:t>2,</w:t>
      </w:r>
      <w:proofErr w:type="gramEnd"/>
      <w:r w:rsidRPr="00FF430B">
        <w:t xml:space="preserve"> care nu trebuie să depășească de două ori valoarea estimată a contractului, cu excepția cazurilor bine justificate, precum cele legate de riscurile speciale aferente naturii lucrărilor sau serviciilor;</w:t>
      </w:r>
    </w:p>
    <w:p w:rsidR="00900ACA" w:rsidRPr="00FF430B" w:rsidRDefault="00900ACA" w:rsidP="00900ACA">
      <w:pPr>
        <w:pStyle w:val="a0"/>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și nivelul minim de lichiditate (nu mai puțin de 100%);</w:t>
      </w:r>
    </w:p>
    <w:p w:rsidR="00900ACA" w:rsidRPr="00FF430B" w:rsidRDefault="00900ACA" w:rsidP="00900ACA">
      <w:pPr>
        <w:pStyle w:val="a0"/>
        <w:tabs>
          <w:tab w:val="clear" w:pos="1134"/>
          <w:tab w:val="left" w:pos="-284"/>
          <w:tab w:val="left" w:pos="-142"/>
          <w:tab w:val="left" w:pos="426"/>
        </w:tabs>
        <w:spacing w:after="120"/>
        <w:ind w:left="-284" w:firstLine="426"/>
      </w:pPr>
      <w:r w:rsidRPr="00FF430B">
        <w:t xml:space="preserve">3) </w:t>
      </w:r>
      <w:proofErr w:type="gramStart"/>
      <w:r w:rsidRPr="00FF430B">
        <w:t>declarații</w:t>
      </w:r>
      <w:proofErr w:type="gramEnd"/>
      <w:r w:rsidRPr="00FF430B">
        <w:t xml:space="preserve"> bancare corespunzătoare sau, după caz, dovezi privind asigurarea riscului profesional;</w:t>
      </w:r>
    </w:p>
    <w:p w:rsidR="00900ACA" w:rsidRPr="00FF430B" w:rsidRDefault="00900ACA" w:rsidP="00900ACA">
      <w:pPr>
        <w:pStyle w:val="a0"/>
        <w:tabs>
          <w:tab w:val="clear" w:pos="1134"/>
          <w:tab w:val="left" w:pos="-284"/>
          <w:tab w:val="left" w:pos="284"/>
          <w:tab w:val="left" w:pos="426"/>
        </w:tabs>
        <w:spacing w:after="120"/>
        <w:ind w:left="-284" w:firstLine="426"/>
      </w:pPr>
      <w:r w:rsidRPr="00FF430B">
        <w:t xml:space="preserve">4) </w:t>
      </w:r>
      <w:proofErr w:type="gramStart"/>
      <w:r w:rsidRPr="00FF430B">
        <w:t>situația</w:t>
      </w:r>
      <w:proofErr w:type="gramEnd"/>
      <w:r w:rsidRPr="00FF430B">
        <w:t xml:space="preserve"> financiară pentru perioada de gestiune anterioară, avizat şi înregistrat de organele competente, și orice alte documente legale edificatoare prin care ofertantul își poate dovedi capacitatea economico-financiară.</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 xml:space="preserve">Atunci când </w:t>
      </w:r>
      <w:proofErr w:type="gramStart"/>
      <w:r w:rsidRPr="00FF430B">
        <w:t>un</w:t>
      </w:r>
      <w:proofErr w:type="gramEnd"/>
      <w:r w:rsidRPr="00FF430B">
        <w:t xml:space="preserve"> contract este împărțit în loturi, indicele cifrei de afaceri se aplică pentru fiecare lot individual. Cu toate acestea, autoritatea contractantă urmează </w:t>
      </w:r>
      <w:proofErr w:type="gramStart"/>
      <w:r w:rsidRPr="00FF430B">
        <w:t>să</w:t>
      </w:r>
      <w:proofErr w:type="gramEnd"/>
      <w:r w:rsidRPr="00FF430B">
        <w:t xml:space="preserve"> stabilească cifra de afaceri anuală minimă impusă operatorilor economici cu referire la grupuri de loturi, dacă ofertantului câștigător îi sunt atribuite mai multe loturi care trebuie executate în același timp.</w:t>
      </w:r>
      <w:bookmarkEnd w:id="21"/>
      <w:bookmarkEnd w:id="22"/>
    </w:p>
    <w:p w:rsidR="00900ACA" w:rsidRPr="00FF430B" w:rsidRDefault="00900ACA" w:rsidP="00900ACA">
      <w:pPr>
        <w:pStyle w:val="a0"/>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900ACA" w:rsidRPr="00FF430B" w:rsidRDefault="00900ACA" w:rsidP="00900ACA">
      <w:pPr>
        <w:pStyle w:val="a0"/>
        <w:tabs>
          <w:tab w:val="clear" w:pos="1134"/>
          <w:tab w:val="left" w:pos="142"/>
        </w:tabs>
        <w:spacing w:after="120"/>
        <w:ind w:left="-284" w:firstLine="426"/>
      </w:pPr>
      <w:r w:rsidRPr="00FF430B">
        <w:t xml:space="preserve">1) </w:t>
      </w:r>
      <w:proofErr w:type="gramStart"/>
      <w:r w:rsidRPr="00FF430B">
        <w:t>o</w:t>
      </w:r>
      <w:proofErr w:type="gramEnd"/>
      <w:r w:rsidRPr="00FF430B">
        <w:t xml:space="preserve"> listă a lucrărilor executate și finisate în ultimii 5 ani, conform anexei nr.</w:t>
      </w:r>
      <w:r>
        <w:t xml:space="preserve"> </w:t>
      </w:r>
      <w:proofErr w:type="gramStart"/>
      <w:r w:rsidRPr="00FF430B">
        <w:t>13, însoţit de certificări de bună execuţie pentru cele mai importante lucrări.</w:t>
      </w:r>
      <w:proofErr w:type="gramEnd"/>
      <w:r w:rsidRPr="00FF430B">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p>
    <w:p w:rsidR="00900ACA" w:rsidRPr="00FF430B" w:rsidRDefault="00900ACA" w:rsidP="00900ACA">
      <w:pPr>
        <w:pStyle w:val="a0"/>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900ACA" w:rsidRPr="00FF430B" w:rsidRDefault="00900ACA" w:rsidP="00900ACA">
      <w:pPr>
        <w:pStyle w:val="a0"/>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900ACA" w:rsidRPr="00FF430B" w:rsidRDefault="00900ACA" w:rsidP="00900ACA">
      <w:pPr>
        <w:pStyle w:val="a0"/>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ale cadrelor de conducere în ultimii 3 ani;</w:t>
      </w:r>
    </w:p>
    <w:p w:rsidR="00900ACA" w:rsidRPr="00FF430B" w:rsidRDefault="00900ACA" w:rsidP="00900ACA">
      <w:pPr>
        <w:pStyle w:val="a0"/>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 sau servicii de proiectare și de lucrări, în corespundere cu pct. 44;</w:t>
      </w:r>
    </w:p>
    <w:p w:rsidR="00900ACA" w:rsidRPr="00FF430B" w:rsidRDefault="00900ACA" w:rsidP="00900ACA">
      <w:pPr>
        <w:pStyle w:val="a0"/>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900ACA" w:rsidRPr="00FF430B" w:rsidRDefault="00900ACA" w:rsidP="00900ACA">
      <w:pPr>
        <w:pStyle w:val="a0"/>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39. </w:t>
      </w:r>
      <w:r w:rsidRPr="00FF430B">
        <w:t xml:space="preserve">Ofertantul/candidatul are dreptul </w:t>
      </w:r>
      <w:proofErr w:type="gramStart"/>
      <w:r w:rsidRPr="00FF430B">
        <w:t>să</w:t>
      </w:r>
      <w:proofErr w:type="gramEnd"/>
      <w:r w:rsidRPr="00FF430B">
        <w:t xml:space="preserve"> recurgă la susținerea unor alte persoane atunci când acestea din urmă desfășoară activitățile sau serviciile pentru îndeplinirea cărora este necesară capacitatea profesională respectivă, conform anexei nr. 17.</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40. </w:t>
      </w:r>
      <w:r w:rsidRPr="00FF430B">
        <w:t xml:space="preserve">Ofertantul urmează </w:t>
      </w:r>
      <w:proofErr w:type="gramStart"/>
      <w:r w:rsidRPr="00FF430B">
        <w:t>să</w:t>
      </w:r>
      <w:proofErr w:type="gramEnd"/>
      <w:r w:rsidRPr="00FF430B">
        <w:t xml:space="preserve"> dispună de un nivel minim de experienţă pentru a se califica conform cerinţelor de îndeplinire a contractului:</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900ACA" w:rsidRPr="00FF430B" w:rsidRDefault="00900ACA" w:rsidP="00900ACA">
      <w:pPr>
        <w:pStyle w:val="a0"/>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00ACA" w:rsidRPr="00FF430B" w:rsidRDefault="00900ACA" w:rsidP="00900ACA">
      <w:pPr>
        <w:pStyle w:val="a0"/>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 xml:space="preserve">În conformitate cu principiul recunoaşterii reciproce, autoritatea contractantă are obligaţia de </w:t>
      </w:r>
      <w:proofErr w:type="gramStart"/>
      <w:r w:rsidRPr="00FF430B">
        <w:rPr>
          <w:bCs/>
        </w:rPr>
        <w:t>a</w:t>
      </w:r>
      <w:proofErr w:type="gramEnd"/>
      <w:r w:rsidRPr="00FF430B">
        <w:rPr>
          <w:bC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900ACA" w:rsidRPr="00FF430B" w:rsidRDefault="00900ACA" w:rsidP="00900ACA">
      <w:pPr>
        <w:pStyle w:val="a0"/>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 xml:space="preserve">Operatorul economic prezintă documente, certificate, emise de organisme independente, prin care se atestă faptul că respectă anumite standarde de protecţie a mediului, aceasta trebuie </w:t>
      </w:r>
      <w:proofErr w:type="gramStart"/>
      <w:r w:rsidRPr="00FF430B">
        <w:rPr>
          <w:bCs/>
        </w:rPr>
        <w:t>să</w:t>
      </w:r>
      <w:proofErr w:type="gramEnd"/>
      <w:r w:rsidRPr="00FF430B">
        <w:rPr>
          <w:bCs/>
        </w:rPr>
        <w:t xml:space="preserve"> se raporteze:</w:t>
      </w:r>
    </w:p>
    <w:p w:rsidR="00900ACA" w:rsidRPr="00FF430B" w:rsidRDefault="00900ACA" w:rsidP="00900ACA">
      <w:pPr>
        <w:pStyle w:val="a0"/>
        <w:tabs>
          <w:tab w:val="clear" w:pos="1134"/>
          <w:tab w:val="left" w:pos="-284"/>
          <w:tab w:val="left" w:pos="142"/>
          <w:tab w:val="left" w:pos="284"/>
          <w:tab w:val="left" w:pos="426"/>
          <w:tab w:val="left" w:pos="567"/>
          <w:tab w:val="left" w:pos="709"/>
        </w:tabs>
        <w:spacing w:after="120"/>
        <w:ind w:left="-284" w:firstLine="284"/>
      </w:pPr>
      <w:r w:rsidRPr="00FF430B">
        <w:t xml:space="preserve">1) </w:t>
      </w:r>
      <w:proofErr w:type="gramStart"/>
      <w:r w:rsidRPr="00FF430B">
        <w:t>la</w:t>
      </w:r>
      <w:proofErr w:type="gramEnd"/>
      <w:r w:rsidRPr="00FF430B">
        <w:t xml:space="preserve"> Sistemul Comunitar de Management de Mediu şi Audit (EMAS), sau;</w:t>
      </w:r>
    </w:p>
    <w:p w:rsidR="00900ACA" w:rsidRPr="00FF430B" w:rsidRDefault="00900ACA" w:rsidP="00900ACA">
      <w:pPr>
        <w:pStyle w:val="a0"/>
        <w:tabs>
          <w:tab w:val="clear" w:pos="1134"/>
          <w:tab w:val="left" w:pos="-284"/>
          <w:tab w:val="left" w:pos="142"/>
          <w:tab w:val="left" w:pos="284"/>
          <w:tab w:val="left" w:pos="426"/>
          <w:tab w:val="left" w:pos="567"/>
          <w:tab w:val="left" w:pos="709"/>
        </w:tabs>
        <w:spacing w:after="120"/>
        <w:ind w:left="-284" w:firstLine="284"/>
      </w:pPr>
      <w:r w:rsidRPr="00FF430B">
        <w:t xml:space="preserve">2)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900ACA" w:rsidRPr="00FF430B" w:rsidRDefault="00900ACA" w:rsidP="00900ACA">
      <w:pPr>
        <w:pStyle w:val="a0"/>
        <w:tabs>
          <w:tab w:val="clear" w:pos="1134"/>
          <w:tab w:val="left" w:pos="-284"/>
          <w:tab w:val="left" w:pos="142"/>
          <w:tab w:val="left" w:pos="284"/>
          <w:tab w:val="left" w:pos="426"/>
          <w:tab w:val="left" w:pos="567"/>
          <w:tab w:val="left" w:pos="709"/>
        </w:tabs>
        <w:spacing w:after="120"/>
        <w:ind w:left="-284" w:firstLine="284"/>
      </w:pPr>
      <w:r w:rsidRPr="00FF430B">
        <w:rPr>
          <w:b/>
        </w:rPr>
        <w:lastRenderedPageBreak/>
        <w:t xml:space="preserve">44. </w:t>
      </w:r>
      <w:r w:rsidRPr="00FF430B">
        <w:t xml:space="preserve">În conformitate cu principiul recunoaşterii reciproce, autoritatea contractantă are obligaţia de </w:t>
      </w:r>
      <w:proofErr w:type="gramStart"/>
      <w:r w:rsidRPr="00FF430B">
        <w:t>a</w:t>
      </w:r>
      <w:proofErr w:type="gramEnd"/>
      <w:r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00ACA" w:rsidRPr="00FF430B" w:rsidRDefault="00900ACA" w:rsidP="00900ACA">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900ACA" w:rsidRPr="00FF430B" w:rsidRDefault="00900ACA" w:rsidP="00900ACA">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900ACA" w:rsidRPr="00FF430B" w:rsidRDefault="00900ACA" w:rsidP="00900ACA">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900ACA" w:rsidRPr="00FF430B" w:rsidRDefault="00900ACA" w:rsidP="00900ACA">
      <w:pPr>
        <w:tabs>
          <w:tab w:val="left" w:pos="-284"/>
          <w:tab w:val="left" w:pos="142"/>
          <w:tab w:val="left" w:pos="426"/>
          <w:tab w:val="left" w:pos="567"/>
          <w:tab w:val="left" w:pos="709"/>
        </w:tabs>
        <w:ind w:left="-284" w:firstLine="284"/>
        <w:jc w:val="both"/>
      </w:pPr>
      <w:r w:rsidRPr="00FF430B">
        <w:t>3) gestionarea deșeurilor din demolări;</w:t>
      </w:r>
    </w:p>
    <w:p w:rsidR="00900ACA" w:rsidRPr="00FF430B" w:rsidRDefault="00900ACA" w:rsidP="00900ACA">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900ACA" w:rsidRPr="00FF430B" w:rsidRDefault="00900ACA" w:rsidP="00900ACA">
      <w:pPr>
        <w:tabs>
          <w:tab w:val="left" w:pos="-284"/>
          <w:tab w:val="left" w:pos="142"/>
          <w:tab w:val="left" w:pos="426"/>
          <w:tab w:val="left" w:pos="567"/>
          <w:tab w:val="left" w:pos="709"/>
        </w:tabs>
        <w:ind w:left="-284" w:firstLine="284"/>
        <w:jc w:val="both"/>
      </w:pPr>
      <w:r w:rsidRPr="00FF430B">
        <w:t>5) contractul de performanță energetică;</w:t>
      </w:r>
    </w:p>
    <w:p w:rsidR="00900ACA" w:rsidRPr="00FF430B" w:rsidRDefault="00900ACA" w:rsidP="00900ACA">
      <w:pPr>
        <w:tabs>
          <w:tab w:val="left" w:pos="-284"/>
          <w:tab w:val="left" w:pos="142"/>
          <w:tab w:val="left" w:pos="426"/>
          <w:tab w:val="left" w:pos="567"/>
          <w:tab w:val="left" w:pos="709"/>
        </w:tabs>
        <w:ind w:left="-284" w:firstLine="284"/>
        <w:jc w:val="both"/>
      </w:pPr>
      <w:r w:rsidRPr="00FF430B">
        <w:t>6) conținut reciclat în beton și zidărie;</w:t>
      </w:r>
    </w:p>
    <w:p w:rsidR="00900ACA" w:rsidRPr="00FF430B" w:rsidRDefault="00900ACA" w:rsidP="00900ACA">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900ACA" w:rsidRPr="00FF430B" w:rsidRDefault="00900ACA" w:rsidP="00900ACA">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900ACA" w:rsidRPr="00FF430B" w:rsidRDefault="00900ACA" w:rsidP="00900ACA">
      <w:pPr>
        <w:tabs>
          <w:tab w:val="left" w:pos="-284"/>
          <w:tab w:val="left" w:pos="142"/>
          <w:tab w:val="left" w:pos="426"/>
          <w:tab w:val="left" w:pos="567"/>
          <w:tab w:val="left" w:pos="709"/>
        </w:tabs>
        <w:ind w:left="-284" w:firstLine="284"/>
        <w:jc w:val="both"/>
      </w:pPr>
      <w:r w:rsidRPr="00FF430B">
        <w:t>9) controlul și managementul consumului de energie;</w:t>
      </w:r>
    </w:p>
    <w:p w:rsidR="00900ACA" w:rsidRPr="00FF430B" w:rsidRDefault="00900ACA" w:rsidP="00900ACA">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900ACA" w:rsidRPr="00FF430B" w:rsidRDefault="00900ACA" w:rsidP="00900ACA">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900ACA" w:rsidRPr="00FF430B" w:rsidRDefault="00900ACA" w:rsidP="00900ACA">
      <w:pPr>
        <w:tabs>
          <w:tab w:val="left" w:pos="-284"/>
          <w:tab w:val="left" w:pos="142"/>
          <w:tab w:val="left" w:pos="426"/>
          <w:tab w:val="left" w:pos="567"/>
          <w:tab w:val="left" w:pos="709"/>
        </w:tabs>
        <w:ind w:left="-284" w:firstLine="284"/>
        <w:jc w:val="both"/>
      </w:pPr>
      <w:r w:rsidRPr="00FF430B">
        <w:t>12) vopsele și lacuri de interior și de exterior;</w:t>
      </w:r>
    </w:p>
    <w:p w:rsidR="00900ACA" w:rsidRPr="00FF430B" w:rsidRDefault="00900ACA" w:rsidP="00900ACA">
      <w:pPr>
        <w:tabs>
          <w:tab w:val="left" w:pos="-284"/>
          <w:tab w:val="left" w:pos="142"/>
          <w:tab w:val="left" w:pos="426"/>
          <w:tab w:val="left" w:pos="567"/>
          <w:tab w:val="left" w:pos="709"/>
        </w:tabs>
        <w:ind w:left="-284" w:firstLine="284"/>
        <w:jc w:val="both"/>
      </w:pPr>
      <w:r w:rsidRPr="00FF430B">
        <w:t>13) îmbrăcăminți rezistente;</w:t>
      </w:r>
    </w:p>
    <w:p w:rsidR="00900ACA" w:rsidRPr="00FF430B" w:rsidRDefault="00900ACA" w:rsidP="00900ACA">
      <w:pPr>
        <w:tabs>
          <w:tab w:val="left" w:pos="-284"/>
          <w:tab w:val="left" w:pos="142"/>
          <w:tab w:val="left" w:pos="426"/>
          <w:tab w:val="left" w:pos="567"/>
          <w:tab w:val="left" w:pos="709"/>
        </w:tabs>
        <w:ind w:left="-284" w:firstLine="284"/>
        <w:jc w:val="both"/>
      </w:pPr>
      <w:r w:rsidRPr="00FF430B">
        <w:t>14) pardoseli din lemn;</w:t>
      </w:r>
    </w:p>
    <w:p w:rsidR="00900ACA" w:rsidRPr="00FF430B" w:rsidRDefault="00900ACA" w:rsidP="00900ACA">
      <w:pPr>
        <w:tabs>
          <w:tab w:val="left" w:pos="-284"/>
          <w:tab w:val="left" w:pos="142"/>
          <w:tab w:val="left" w:pos="426"/>
          <w:tab w:val="left" w:pos="567"/>
          <w:tab w:val="left" w:pos="709"/>
        </w:tabs>
        <w:ind w:left="-284" w:firstLine="284"/>
        <w:jc w:val="both"/>
      </w:pPr>
      <w:r w:rsidRPr="00FF430B">
        <w:t>15) încălzitoare de apă;</w:t>
      </w:r>
    </w:p>
    <w:p w:rsidR="00900ACA" w:rsidRPr="00FF430B" w:rsidRDefault="00900ACA" w:rsidP="00900ACA">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900ACA" w:rsidRPr="00FF430B" w:rsidRDefault="00900ACA" w:rsidP="00900ACA">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900ACA" w:rsidRPr="00FF430B" w:rsidRDefault="00900ACA" w:rsidP="00900ACA">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Pr="00FF430B">
        <w:rPr>
          <w:rFonts w:ascii="Times New Roman" w:hAnsi="Times New Roman" w:cs="Times New Roman"/>
        </w:rPr>
        <w:t>durabilitatea</w:t>
      </w:r>
      <w:proofErr w:type="gramEnd"/>
      <w:r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situației concrete;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900ACA" w:rsidRPr="00FF430B" w:rsidRDefault="00900ACA" w:rsidP="00900ACA">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900ACA" w:rsidRPr="00FF430B" w:rsidRDefault="00900ACA" w:rsidP="00900ACA">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900ACA" w:rsidRPr="00FF430B" w:rsidRDefault="00900ACA" w:rsidP="00900ACA">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00ACA" w:rsidRPr="00FF430B" w:rsidRDefault="00900ACA" w:rsidP="00900ACA">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00ACA" w:rsidRPr="00FF430B" w:rsidRDefault="00900ACA" w:rsidP="00900ACA">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900ACA" w:rsidRPr="00FF430B" w:rsidRDefault="00900ACA" w:rsidP="00900ACA">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00ACA" w:rsidRPr="00FF430B" w:rsidRDefault="00900ACA" w:rsidP="00900ACA">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900ACA" w:rsidRPr="00FF430B" w:rsidRDefault="00900ACA" w:rsidP="00900ACA">
      <w:pPr>
        <w:tabs>
          <w:tab w:val="left" w:pos="-284"/>
          <w:tab w:val="left" w:pos="426"/>
          <w:tab w:val="left" w:pos="604"/>
        </w:tabs>
        <w:spacing w:after="120"/>
        <w:ind w:left="-284" w:firstLine="284"/>
        <w:jc w:val="both"/>
      </w:pPr>
      <w:r w:rsidRPr="00FF430B">
        <w:tab/>
      </w:r>
    </w:p>
    <w:p w:rsidR="00900ACA" w:rsidRPr="00FF430B"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900ACA" w:rsidRPr="00FF430B" w:rsidRDefault="00900ACA" w:rsidP="00900ACA"/>
    <w:bookmarkEnd w:id="25"/>
    <w:bookmarkEnd w:id="26"/>
    <w:p w:rsidR="00900ACA" w:rsidRPr="00FF430B" w:rsidRDefault="00900ACA" w:rsidP="00900AC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900ACA" w:rsidRPr="00FF430B" w:rsidRDefault="00900ACA" w:rsidP="00900ACA">
      <w:pPr>
        <w:tabs>
          <w:tab w:val="left" w:pos="-284"/>
        </w:tabs>
        <w:ind w:left="-284" w:firstLine="284"/>
      </w:pPr>
    </w:p>
    <w:p w:rsidR="00900ACA" w:rsidRPr="00FF430B" w:rsidRDefault="00900ACA" w:rsidP="00900ACA">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900ACA" w:rsidRPr="00FF430B" w:rsidRDefault="00900ACA" w:rsidP="00900ACA">
      <w:pPr>
        <w:tabs>
          <w:tab w:val="left" w:pos="0"/>
          <w:tab w:val="left" w:pos="284"/>
          <w:tab w:val="left" w:pos="604"/>
          <w:tab w:val="left" w:pos="960"/>
        </w:tabs>
        <w:spacing w:after="120"/>
      </w:pPr>
      <w:r w:rsidRPr="00FF430B">
        <w:rPr>
          <w:b/>
        </w:rPr>
        <w:t xml:space="preserve">52. </w:t>
      </w:r>
      <w:r w:rsidRPr="00FF430B">
        <w:t>Oferta cuprinde următoarele formulare:</w:t>
      </w:r>
    </w:p>
    <w:p w:rsidR="00900ACA" w:rsidRPr="00FF430B" w:rsidRDefault="00900ACA" w:rsidP="00900ACA">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900ACA" w:rsidRPr="00FF430B" w:rsidRDefault="00900ACA" w:rsidP="00900ACA">
      <w:pPr>
        <w:tabs>
          <w:tab w:val="left" w:pos="0"/>
          <w:tab w:val="left" w:pos="426"/>
          <w:tab w:val="left" w:pos="960"/>
        </w:tabs>
        <w:spacing w:after="120"/>
      </w:pPr>
      <w:r w:rsidRPr="00FF430B">
        <w:t>2) Propunerea financiară;</w:t>
      </w:r>
    </w:p>
    <w:p w:rsidR="00900ACA" w:rsidRPr="00FF430B" w:rsidRDefault="00900ACA" w:rsidP="00900ACA">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rsidR="00900ACA" w:rsidRPr="00FF430B" w:rsidRDefault="00900ACA" w:rsidP="00900ACA">
      <w:pPr>
        <w:tabs>
          <w:tab w:val="left" w:pos="0"/>
          <w:tab w:val="left" w:pos="426"/>
          <w:tab w:val="left" w:pos="960"/>
        </w:tabs>
        <w:spacing w:after="120"/>
      </w:pPr>
      <w:r w:rsidRPr="00FF430B">
        <w:rPr>
          <w:color w:val="000000" w:themeColor="text1"/>
        </w:rPr>
        <w:t>4) Garanția pentru ofertă, după caz (anexa nr. 9).</w:t>
      </w:r>
    </w:p>
    <w:p w:rsidR="00900ACA" w:rsidRPr="00FF430B" w:rsidRDefault="00900ACA" w:rsidP="00900ACA">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900ACA" w:rsidRPr="00FF430B" w:rsidRDefault="00900ACA" w:rsidP="00900ACA">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900ACA" w:rsidRPr="00FF430B" w:rsidRDefault="00900ACA" w:rsidP="00900ACA">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900ACA" w:rsidRPr="00FF430B" w:rsidRDefault="00900ACA" w:rsidP="00900ACA">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900ACA" w:rsidRPr="00FF430B" w:rsidRDefault="00900ACA" w:rsidP="00900ACA">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900ACA" w:rsidRPr="00FF430B" w:rsidRDefault="00900ACA" w:rsidP="00900ACA">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900ACA" w:rsidRPr="00FF430B" w:rsidRDefault="00900ACA" w:rsidP="00900ACA">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7"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00ACA" w:rsidRPr="00FF430B" w:rsidRDefault="00900ACA" w:rsidP="00900ACA">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900ACA" w:rsidRPr="00FF430B" w:rsidRDefault="00900ACA" w:rsidP="00900ACA">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900ACA" w:rsidRPr="00FF430B" w:rsidRDefault="00900ACA" w:rsidP="00900ACA">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900ACA" w:rsidRPr="00FF430B" w:rsidRDefault="00900ACA" w:rsidP="00900ACA">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900ACA" w:rsidRPr="00FF430B" w:rsidRDefault="00900ACA" w:rsidP="00900ACA">
      <w:pPr>
        <w:tabs>
          <w:tab w:val="left" w:pos="-284"/>
        </w:tabs>
        <w:ind w:left="-284" w:firstLine="284"/>
        <w:jc w:val="center"/>
        <w:rPr>
          <w:b/>
          <w:sz w:val="26"/>
          <w:szCs w:val="26"/>
        </w:rPr>
      </w:pPr>
    </w:p>
    <w:p w:rsidR="00900ACA" w:rsidRPr="00FF430B" w:rsidRDefault="00900ACA" w:rsidP="00900ACA">
      <w:pPr>
        <w:tabs>
          <w:tab w:val="left" w:pos="-284"/>
        </w:tabs>
        <w:ind w:left="-284" w:firstLine="284"/>
        <w:jc w:val="center"/>
        <w:rPr>
          <w:b/>
          <w:sz w:val="26"/>
          <w:szCs w:val="26"/>
        </w:rPr>
      </w:pPr>
      <w:r w:rsidRPr="00FF430B">
        <w:rPr>
          <w:b/>
          <w:sz w:val="26"/>
          <w:szCs w:val="26"/>
        </w:rPr>
        <w:t>Secţiunea a 4-a</w:t>
      </w:r>
    </w:p>
    <w:p w:rsidR="00900ACA" w:rsidRPr="00FF430B" w:rsidRDefault="00900ACA" w:rsidP="00900ACA">
      <w:pPr>
        <w:tabs>
          <w:tab w:val="left" w:pos="-284"/>
        </w:tabs>
        <w:ind w:left="-284" w:firstLine="284"/>
        <w:jc w:val="center"/>
        <w:rPr>
          <w:b/>
          <w:sz w:val="26"/>
          <w:szCs w:val="26"/>
        </w:rPr>
      </w:pPr>
    </w:p>
    <w:p w:rsidR="00900ACA" w:rsidRPr="00FF430B" w:rsidRDefault="00900ACA" w:rsidP="00900ACA">
      <w:pPr>
        <w:tabs>
          <w:tab w:val="left" w:pos="-284"/>
        </w:tabs>
        <w:ind w:left="-284" w:firstLine="284"/>
        <w:jc w:val="center"/>
        <w:rPr>
          <w:b/>
        </w:rPr>
      </w:pPr>
      <w:r w:rsidRPr="00FF430B">
        <w:rPr>
          <w:b/>
        </w:rPr>
        <w:t>Depunerea și deschiderea ofertelor</w:t>
      </w:r>
    </w:p>
    <w:p w:rsidR="00900ACA" w:rsidRPr="00FF430B" w:rsidRDefault="00900ACA" w:rsidP="00900ACA">
      <w:pPr>
        <w:tabs>
          <w:tab w:val="left" w:pos="-284"/>
        </w:tabs>
        <w:ind w:left="-284" w:firstLine="284"/>
        <w:jc w:val="center"/>
        <w:rPr>
          <w:b/>
        </w:rPr>
      </w:pPr>
    </w:p>
    <w:p w:rsidR="00900ACA" w:rsidRPr="00FF430B" w:rsidRDefault="00900ACA" w:rsidP="00900ACA">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900ACA" w:rsidRPr="00FF430B" w:rsidRDefault="00900ACA" w:rsidP="00900ACA">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900ACA" w:rsidRPr="00FF430B" w:rsidRDefault="00900ACA" w:rsidP="00900ACA">
      <w:pPr>
        <w:tabs>
          <w:tab w:val="left" w:pos="-284"/>
          <w:tab w:val="left" w:pos="960"/>
        </w:tabs>
        <w:ind w:left="-284" w:firstLine="284"/>
        <w:jc w:val="both"/>
      </w:pPr>
    </w:p>
    <w:p w:rsidR="00900ACA" w:rsidRPr="00FF430B" w:rsidRDefault="00900ACA" w:rsidP="00900ACA">
      <w:pPr>
        <w:tabs>
          <w:tab w:val="left" w:pos="-284"/>
          <w:tab w:val="left" w:pos="960"/>
        </w:tabs>
        <w:ind w:left="-284" w:firstLine="284"/>
        <w:jc w:val="both"/>
      </w:pPr>
    </w:p>
    <w:p w:rsidR="00900ACA" w:rsidRPr="00FF430B" w:rsidRDefault="00900ACA" w:rsidP="00900ACA">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00ACA" w:rsidRPr="00FF430B" w:rsidRDefault="00900ACA" w:rsidP="00900ACA">
      <w:pPr>
        <w:tabs>
          <w:tab w:val="left" w:pos="-284"/>
          <w:tab w:val="left" w:pos="284"/>
          <w:tab w:val="left" w:pos="604"/>
          <w:tab w:val="left" w:pos="1134"/>
        </w:tabs>
        <w:ind w:left="-284" w:firstLine="284"/>
        <w:jc w:val="center"/>
        <w:rPr>
          <w:rFonts w:eastAsiaTheme="majorEastAsia"/>
          <w:b/>
          <w:bCs/>
        </w:rPr>
      </w:pPr>
    </w:p>
    <w:p w:rsidR="00900ACA" w:rsidRPr="00FF430B" w:rsidRDefault="00900ACA" w:rsidP="00900ACA">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00ACA" w:rsidRPr="00FF430B" w:rsidRDefault="00900ACA" w:rsidP="00900ACA">
      <w:pPr>
        <w:tabs>
          <w:tab w:val="left" w:pos="-284"/>
          <w:tab w:val="left" w:pos="604"/>
          <w:tab w:val="left" w:pos="1134"/>
        </w:tabs>
        <w:ind w:left="-284" w:firstLine="284"/>
        <w:jc w:val="center"/>
        <w:rPr>
          <w:rFonts w:eastAsiaTheme="majorEastAsia"/>
          <w:b/>
          <w:bCs/>
        </w:rPr>
      </w:pP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900ACA" w:rsidRPr="00FF430B" w:rsidRDefault="00900ACA" w:rsidP="00900ACA">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900ACA" w:rsidRPr="00FF430B" w:rsidRDefault="00900ACA" w:rsidP="00900ACA">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900ACA" w:rsidRPr="00FF430B" w:rsidRDefault="00900ACA" w:rsidP="00900ACA">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4) oferta financiară nu are un preț fixat;</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00ACA" w:rsidRPr="00FF430B" w:rsidRDefault="00900ACA" w:rsidP="00900ACA">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900ACA" w:rsidRPr="00FF430B" w:rsidRDefault="00900ACA" w:rsidP="00900ACA">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900ACA" w:rsidRPr="00FF430B" w:rsidRDefault="00900ACA" w:rsidP="00900ACA">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8"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900ACA" w:rsidRPr="00FF430B" w:rsidRDefault="00900ACA" w:rsidP="00900ACA">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00ACA" w:rsidRPr="00FF430B" w:rsidRDefault="00900ACA" w:rsidP="00900ACA">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900ACA" w:rsidRPr="00FF430B" w:rsidRDefault="00900ACA" w:rsidP="00900ACA">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00ACA" w:rsidRPr="00FF430B" w:rsidRDefault="00900ACA" w:rsidP="00900ACA">
      <w:pPr>
        <w:tabs>
          <w:tab w:val="left" w:pos="-284"/>
          <w:tab w:val="left" w:pos="462"/>
          <w:tab w:val="left" w:pos="1134"/>
        </w:tabs>
        <w:spacing w:after="120"/>
        <w:ind w:left="-284" w:firstLine="284"/>
        <w:jc w:val="both"/>
      </w:pPr>
    </w:p>
    <w:p w:rsidR="00900ACA" w:rsidRPr="00FF430B" w:rsidRDefault="00900ACA" w:rsidP="00900ACA">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00ACA" w:rsidRPr="00FF430B" w:rsidRDefault="00900ACA" w:rsidP="00900ACA">
      <w:pPr>
        <w:tabs>
          <w:tab w:val="left" w:pos="-284"/>
        </w:tabs>
        <w:ind w:left="-284" w:firstLine="284"/>
        <w:jc w:val="center"/>
        <w:rPr>
          <w:rFonts w:eastAsiaTheme="majorEastAsia"/>
          <w:b/>
          <w:bCs/>
          <w:sz w:val="26"/>
          <w:szCs w:val="26"/>
        </w:rPr>
      </w:pPr>
    </w:p>
    <w:p w:rsidR="00900ACA" w:rsidRPr="00FF430B" w:rsidRDefault="00900ACA" w:rsidP="00900ACA">
      <w:pPr>
        <w:tabs>
          <w:tab w:val="left" w:pos="-284"/>
        </w:tabs>
        <w:ind w:left="-284" w:firstLine="284"/>
        <w:jc w:val="center"/>
        <w:rPr>
          <w:rFonts w:eastAsiaTheme="majorEastAsia"/>
          <w:b/>
          <w:bCs/>
        </w:rPr>
      </w:pPr>
      <w:r w:rsidRPr="00FF430B">
        <w:rPr>
          <w:rFonts w:eastAsiaTheme="majorEastAsia"/>
          <w:b/>
          <w:bCs/>
        </w:rPr>
        <w:t>Atribuirea contractului</w:t>
      </w:r>
    </w:p>
    <w:p w:rsidR="00900ACA" w:rsidRPr="00FF430B" w:rsidRDefault="00900ACA" w:rsidP="00900ACA">
      <w:pPr>
        <w:tabs>
          <w:tab w:val="left" w:pos="-284"/>
        </w:tabs>
        <w:ind w:left="-284" w:firstLine="284"/>
        <w:jc w:val="center"/>
      </w:pP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900ACA" w:rsidRPr="00FF430B" w:rsidRDefault="00900ACA" w:rsidP="00900ACA">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00ACA" w:rsidRPr="00FF430B" w:rsidRDefault="00900ACA" w:rsidP="00900ACA">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9"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900ACA" w:rsidRPr="00F720F7" w:rsidRDefault="00900ACA" w:rsidP="00900ACA">
      <w:pPr>
        <w:pStyle w:val="af2"/>
        <w:shd w:val="clear" w:color="auto" w:fill="FFFFFF"/>
        <w:tabs>
          <w:tab w:val="left" w:pos="-284"/>
        </w:tabs>
        <w:ind w:left="-284" w:firstLine="284"/>
        <w:rPr>
          <w:color w:val="000000" w:themeColor="text1"/>
          <w:lang w:val="en-US" w:eastAsia="it-IT"/>
        </w:rPr>
      </w:pPr>
      <w:r w:rsidRPr="00F720F7">
        <w:rPr>
          <w:b/>
          <w:color w:val="000000" w:themeColor="text1"/>
          <w:lang w:val="en-US"/>
        </w:rPr>
        <w:t xml:space="preserve">98.  </w:t>
      </w:r>
      <w:r w:rsidRPr="00F720F7">
        <w:rPr>
          <w:color w:val="000000" w:themeColor="text1"/>
          <w:lang w:val="en-US" w:eastAsia="it-IT"/>
        </w:rPr>
        <w:t>Garanția de bună execuție a contractului, dacă părțile agreează, se constituie din:</w:t>
      </w:r>
    </w:p>
    <w:p w:rsidR="00900ACA" w:rsidRPr="00FF430B" w:rsidRDefault="00900ACA" w:rsidP="00900ACA">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00ACA" w:rsidRPr="00FF430B" w:rsidRDefault="00900ACA" w:rsidP="00900ACA">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900ACA" w:rsidRPr="00FF430B" w:rsidRDefault="00900ACA" w:rsidP="00900ACA">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00ACA" w:rsidRPr="00FF430B" w:rsidRDefault="00900ACA" w:rsidP="00900ACA">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900ACA" w:rsidRPr="00FF430B" w:rsidRDefault="00900ACA" w:rsidP="00900ACA">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00ACA" w:rsidRPr="00FF430B" w:rsidRDefault="00900ACA" w:rsidP="00900ACA">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900ACA" w:rsidRPr="00FF430B" w:rsidRDefault="00900ACA" w:rsidP="00900ACA">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900ACA" w:rsidRPr="00FF430B" w:rsidRDefault="00900ACA" w:rsidP="00900ACA">
      <w:pPr>
        <w:keepNext/>
        <w:tabs>
          <w:tab w:val="left" w:pos="1134"/>
        </w:tabs>
        <w:suppressAutoHyphens/>
        <w:ind w:right="-1"/>
        <w:jc w:val="center"/>
        <w:outlineLvl w:val="1"/>
        <w:rPr>
          <w:b/>
          <w:iCs/>
          <w:noProof w:val="0"/>
          <w:color w:val="000000"/>
          <w:sz w:val="22"/>
          <w:szCs w:val="22"/>
          <w:lang w:eastAsia="zh-CN"/>
        </w:rPr>
      </w:pPr>
    </w:p>
    <w:p w:rsidR="00900ACA" w:rsidRPr="00FF430B" w:rsidRDefault="00900ACA" w:rsidP="00900ACA">
      <w:pPr>
        <w:rPr>
          <w:noProof w:val="0"/>
          <w:lang w:eastAsia="zh-CN"/>
        </w:rPr>
      </w:pPr>
    </w:p>
    <w:p w:rsidR="00900ACA" w:rsidRPr="00FF430B" w:rsidRDefault="00900ACA" w:rsidP="00900ACA">
      <w:pPr>
        <w:tabs>
          <w:tab w:val="decimal" w:pos="8364"/>
        </w:tabs>
        <w:spacing w:line="276" w:lineRule="auto"/>
        <w:ind w:right="-144"/>
        <w:jc w:val="center"/>
        <w:rPr>
          <w:b/>
          <w:bCs/>
          <w:color w:val="000000"/>
        </w:rPr>
      </w:pPr>
    </w:p>
    <w:p w:rsidR="00900ACA" w:rsidRPr="00FF430B" w:rsidRDefault="00900ACA" w:rsidP="00900ACA">
      <w:pPr>
        <w:tabs>
          <w:tab w:val="decimal" w:pos="8364"/>
        </w:tabs>
        <w:spacing w:line="276" w:lineRule="auto"/>
        <w:ind w:right="-144"/>
        <w:jc w:val="center"/>
        <w:rPr>
          <w:b/>
          <w:bCs/>
          <w:color w:val="000000"/>
        </w:rPr>
      </w:pPr>
    </w:p>
    <w:p w:rsidR="00900ACA" w:rsidRPr="00FF430B" w:rsidRDefault="00900ACA" w:rsidP="00900ACA">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pStyle w:val="Style3"/>
        <w:tabs>
          <w:tab w:val="left" w:pos="567"/>
        </w:tabs>
        <w:spacing w:before="0" w:beforeAutospacing="0" w:after="0"/>
        <w:ind w:left="0" w:firstLine="0"/>
        <w:rPr>
          <w:rFonts w:eastAsia="PMingLiU"/>
          <w:lang w:eastAsia="zh-CN"/>
        </w:rPr>
      </w:pPr>
    </w:p>
    <w:p w:rsidR="00900ACA" w:rsidRPr="00FF430B" w:rsidRDefault="00900ACA" w:rsidP="00900ACA">
      <w:pPr>
        <w:pStyle w:val="Style3"/>
        <w:tabs>
          <w:tab w:val="left" w:pos="567"/>
        </w:tabs>
        <w:spacing w:before="0" w:beforeAutospacing="0" w:after="0"/>
        <w:ind w:left="0" w:firstLine="0"/>
        <w:jc w:val="center"/>
        <w:rPr>
          <w:rFonts w:eastAsia="PMingLiU"/>
          <w:lang w:eastAsia="zh-CN"/>
        </w:rPr>
      </w:pPr>
    </w:p>
    <w:p w:rsidR="00900ACA" w:rsidRPr="00FF430B" w:rsidRDefault="00900ACA" w:rsidP="00900ACA">
      <w:pPr>
        <w:pStyle w:val="a7"/>
        <w:tabs>
          <w:tab w:val="left" w:pos="567"/>
        </w:tabs>
        <w:rPr>
          <w:rFonts w:asciiTheme="majorHAnsi" w:hAnsiTheme="majorHAnsi" w:cstheme="majorHAnsi"/>
          <w:b/>
          <w:szCs w:val="24"/>
        </w:rPr>
      </w:pPr>
      <w:bookmarkStart w:id="46" w:name="_Toc449692096"/>
      <w:bookmarkEnd w:id="45"/>
    </w:p>
    <w:p w:rsidR="00900ACA" w:rsidRPr="00FF430B" w:rsidRDefault="00900ACA" w:rsidP="00900ACA">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900ACA" w:rsidRPr="00FF430B" w:rsidRDefault="00900ACA" w:rsidP="00900ACA">
      <w:pPr>
        <w:pStyle w:val="a7"/>
        <w:tabs>
          <w:tab w:val="left" w:pos="-142"/>
        </w:tabs>
        <w:spacing w:before="240"/>
        <w:jc w:val="center"/>
        <w:rPr>
          <w:rFonts w:asciiTheme="majorHAnsi" w:hAnsiTheme="majorHAnsi" w:cstheme="majorHAnsi"/>
          <w:szCs w:val="24"/>
        </w:rPr>
      </w:pPr>
    </w:p>
    <w:p w:rsidR="00900ACA" w:rsidRPr="00FF430B" w:rsidRDefault="00900ACA" w:rsidP="00900ACA">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900ACA" w:rsidRPr="00FF430B" w:rsidRDefault="00900ACA" w:rsidP="00900ACA">
      <w:pPr>
        <w:pStyle w:val="a7"/>
        <w:tabs>
          <w:tab w:val="left" w:pos="567"/>
        </w:tabs>
        <w:spacing w:line="360" w:lineRule="auto"/>
        <w:jc w:val="both"/>
        <w:rPr>
          <w:rFonts w:ascii="Times New Roman" w:hAnsi="Times New Roman"/>
          <w:szCs w:val="24"/>
        </w:rPr>
      </w:pPr>
    </w:p>
    <w:p w:rsidR="00900ACA" w:rsidRPr="00FF430B" w:rsidRDefault="00900ACA" w:rsidP="00900ACA">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900ACA" w:rsidRPr="00FF430B" w:rsidRDefault="00900ACA" w:rsidP="00900ACA">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8</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900ACA" w:rsidRPr="00FF430B" w:rsidRDefault="00900ACA" w:rsidP="00900ACA">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900ACA" w:rsidRPr="00FF430B" w:rsidRDefault="00900ACA" w:rsidP="00900ACA">
      <w:pPr>
        <w:pStyle w:val="a7"/>
        <w:tabs>
          <w:tab w:val="left" w:pos="567"/>
        </w:tabs>
        <w:spacing w:line="360" w:lineRule="auto"/>
        <w:jc w:val="both"/>
        <w:rPr>
          <w:rFonts w:ascii="Times New Roman" w:hAnsi="Times New Roman"/>
          <w:szCs w:val="24"/>
        </w:rPr>
      </w:pPr>
    </w:p>
    <w:p w:rsidR="00900ACA" w:rsidRPr="00FF430B" w:rsidRDefault="00900ACA" w:rsidP="00900ACA">
      <w:pPr>
        <w:pStyle w:val="a7"/>
        <w:tabs>
          <w:tab w:val="left" w:pos="567"/>
        </w:tabs>
        <w:spacing w:line="360" w:lineRule="auto"/>
        <w:jc w:val="both"/>
        <w:rPr>
          <w:rFonts w:ascii="Times New Roman" w:hAnsi="Times New Roman"/>
          <w:szCs w:val="24"/>
        </w:rPr>
      </w:pPr>
    </w:p>
    <w:p w:rsidR="00900ACA" w:rsidRPr="00FF430B" w:rsidRDefault="00900ACA" w:rsidP="00900ACA">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900ACA" w:rsidRPr="00FF430B" w:rsidRDefault="00900ACA" w:rsidP="00900ACA">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900ACA" w:rsidRPr="00FF430B" w:rsidRDefault="00900ACA" w:rsidP="00900ACA">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pStyle w:val="a7"/>
        <w:tabs>
          <w:tab w:val="left" w:pos="567"/>
        </w:tabs>
        <w:spacing w:line="360" w:lineRule="auto"/>
        <w:rPr>
          <w:rFonts w:ascii="Times New Roman" w:hAnsi="Times New Roman"/>
          <w:szCs w:val="24"/>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9</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pStyle w:val="a7"/>
        <w:tabs>
          <w:tab w:val="left" w:pos="567"/>
        </w:tabs>
        <w:spacing w:line="360" w:lineRule="auto"/>
        <w:rPr>
          <w:rFonts w:ascii="Times New Roman" w:hAnsi="Times New Roman"/>
          <w:szCs w:val="24"/>
        </w:rPr>
      </w:pPr>
    </w:p>
    <w:bookmarkEnd w:id="46"/>
    <w:p w:rsidR="00900ACA" w:rsidRPr="00FF430B" w:rsidRDefault="00900ACA" w:rsidP="00900ACA">
      <w:pPr>
        <w:pStyle w:val="a7"/>
        <w:tabs>
          <w:tab w:val="left" w:pos="567"/>
        </w:tabs>
        <w:rPr>
          <w:rFonts w:ascii="Times New Roman" w:hAnsi="Times New Roman"/>
          <w:b/>
          <w:szCs w:val="24"/>
        </w:rPr>
      </w:pPr>
    </w:p>
    <w:p w:rsidR="00900ACA" w:rsidRPr="00FF430B" w:rsidRDefault="00900ACA" w:rsidP="00900ACA">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(denumirea)</w:t>
      </w:r>
    </w:p>
    <w:p w:rsidR="00900ACA" w:rsidRPr="00FF430B" w:rsidRDefault="00900ACA" w:rsidP="00900ACA">
      <w:pPr>
        <w:pStyle w:val="a7"/>
        <w:tabs>
          <w:tab w:val="left" w:pos="567"/>
        </w:tabs>
        <w:rPr>
          <w:rFonts w:ascii="Times New Roman" w:hAnsi="Times New Roman"/>
          <w:b/>
          <w:szCs w:val="24"/>
        </w:rPr>
      </w:pP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900ACA" w:rsidRPr="00FF430B" w:rsidRDefault="00900ACA" w:rsidP="00900ACA">
      <w:pPr>
        <w:pStyle w:val="a7"/>
        <w:tabs>
          <w:tab w:val="left" w:pos="567"/>
        </w:tabs>
        <w:rPr>
          <w:rFonts w:ascii="Times New Roman" w:hAnsi="Times New Roman"/>
          <w:szCs w:val="24"/>
        </w:rPr>
      </w:pPr>
    </w:p>
    <w:p w:rsidR="00900ACA" w:rsidRPr="00FF430B" w:rsidRDefault="00900ACA" w:rsidP="00900ACA">
      <w:pPr>
        <w:pStyle w:val="a7"/>
        <w:tabs>
          <w:tab w:val="left" w:pos="567"/>
        </w:tabs>
        <w:rPr>
          <w:rFonts w:ascii="Times New Roman" w:hAnsi="Times New Roman"/>
          <w:szCs w:val="24"/>
        </w:rPr>
      </w:pP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900ACA" w:rsidRPr="00FF430B" w:rsidRDefault="00900ACA" w:rsidP="00900ACA">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00ACA" w:rsidRPr="00FF430B" w:rsidRDefault="00900ACA" w:rsidP="00900ACA">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900ACA" w:rsidRPr="00FF430B" w:rsidRDefault="00900ACA" w:rsidP="00900ACA">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900ACA" w:rsidRPr="00FF430B" w:rsidRDefault="00900ACA" w:rsidP="00900ACA">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0ACA" w:rsidRPr="00FF430B" w:rsidRDefault="00900ACA" w:rsidP="00900ACA">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00ACA" w:rsidRPr="00FF430B" w:rsidRDefault="00900ACA" w:rsidP="00900ACA">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900ACA" w:rsidRPr="00FF430B" w:rsidRDefault="00900ACA" w:rsidP="00900ACA">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900ACA" w:rsidRPr="00FF430B" w:rsidRDefault="00900ACA" w:rsidP="00900ACA">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900ACA" w:rsidRPr="00FF430B" w:rsidRDefault="00900ACA" w:rsidP="00900ACA">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900ACA" w:rsidRPr="00FF430B" w:rsidRDefault="00900ACA" w:rsidP="00900ACA">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900ACA" w:rsidRPr="00FF430B" w:rsidRDefault="00900ACA" w:rsidP="00900ACA">
      <w:pPr>
        <w:pStyle w:val="a7"/>
        <w:tabs>
          <w:tab w:val="left" w:pos="567"/>
        </w:tabs>
        <w:ind w:hanging="502"/>
        <w:rPr>
          <w:rFonts w:ascii="Times New Roman" w:hAnsi="Times New Roman"/>
          <w:szCs w:val="24"/>
        </w:rPr>
      </w:pPr>
    </w:p>
    <w:p w:rsidR="00900ACA" w:rsidRPr="00FF430B" w:rsidRDefault="00900ACA" w:rsidP="00900ACA">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documenația de atribuire înainte de semnarea contractului de achiziţie publică de lucrări.</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900ACA" w:rsidRPr="00FF430B" w:rsidRDefault="00900ACA" w:rsidP="00900ACA">
      <w:pPr>
        <w:spacing w:after="200" w:line="276" w:lineRule="auto"/>
        <w:jc w:val="center"/>
        <w:rPr>
          <w:lang w:eastAsia="zh-CN"/>
        </w:rPr>
      </w:pPr>
      <w:bookmarkStart w:id="47" w:name="_Toc449692097"/>
    </w:p>
    <w:p w:rsidR="00900ACA" w:rsidRPr="00FF430B" w:rsidRDefault="00900ACA" w:rsidP="00900ACA">
      <w:pPr>
        <w:spacing w:after="200" w:line="276" w:lineRule="auto"/>
        <w:jc w:val="center"/>
        <w:rPr>
          <w:lang w:eastAsia="zh-CN"/>
        </w:rPr>
      </w:pPr>
    </w:p>
    <w:p w:rsidR="00900ACA" w:rsidRPr="00FF430B" w:rsidRDefault="00900ACA" w:rsidP="00900ACA">
      <w:pPr>
        <w:spacing w:after="200" w:line="276" w:lineRule="auto"/>
        <w:jc w:val="center"/>
        <w:rPr>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10</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spacing w:after="200" w:line="276" w:lineRule="auto"/>
        <w:jc w:val="center"/>
        <w:rPr>
          <w:lang w:eastAsia="zh-CN"/>
        </w:rPr>
      </w:pPr>
    </w:p>
    <w:p w:rsidR="00900ACA" w:rsidRPr="00FF430B" w:rsidRDefault="00900ACA" w:rsidP="00900ACA">
      <w:pPr>
        <w:rPr>
          <w:lang w:eastAsia="zh-CN"/>
        </w:rPr>
      </w:pPr>
    </w:p>
    <w:bookmarkEnd w:id="47"/>
    <w:p w:rsidR="00900ACA" w:rsidRPr="00FF430B" w:rsidRDefault="00900ACA" w:rsidP="00900ACA">
      <w:pPr>
        <w:jc w:val="center"/>
        <w:rPr>
          <w:b/>
        </w:rPr>
      </w:pPr>
    </w:p>
    <w:p w:rsidR="00900ACA" w:rsidRPr="00FF430B" w:rsidRDefault="00900ACA" w:rsidP="00900ACA">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900ACA" w:rsidRPr="00FF430B" w:rsidRDefault="00900ACA" w:rsidP="00900ACA">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00ACA" w:rsidRPr="00EC30C2" w:rsidTr="00DD0039">
        <w:trPr>
          <w:cantSplit/>
          <w:trHeight w:val="300"/>
        </w:trPr>
        <w:tc>
          <w:tcPr>
            <w:tcW w:w="709" w:type="dxa"/>
            <w:vMerge w:val="restart"/>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Nr.</w:t>
            </w:r>
          </w:p>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Anul (n)</w:t>
            </w:r>
          </w:p>
        </w:tc>
      </w:tr>
      <w:tr w:rsidR="00900ACA" w:rsidRPr="00EC30C2" w:rsidTr="00DD0039">
        <w:trPr>
          <w:cantSplit/>
          <w:trHeight w:val="240"/>
        </w:trPr>
        <w:tc>
          <w:tcPr>
            <w:tcW w:w="709" w:type="dxa"/>
            <w:vMerge/>
          </w:tcPr>
          <w:p w:rsidR="00900ACA" w:rsidRPr="00FF430B" w:rsidRDefault="00900ACA" w:rsidP="00DD0039">
            <w:pPr>
              <w:pStyle w:val="a7"/>
              <w:tabs>
                <w:tab w:val="left" w:pos="567"/>
              </w:tabs>
              <w:rPr>
                <w:rFonts w:ascii="Times New Roman" w:hAnsi="Times New Roman"/>
                <w:b/>
                <w:szCs w:val="24"/>
              </w:rPr>
            </w:pPr>
          </w:p>
        </w:tc>
        <w:tc>
          <w:tcPr>
            <w:tcW w:w="2825" w:type="dxa"/>
            <w:vMerge/>
          </w:tcPr>
          <w:p w:rsidR="00900ACA" w:rsidRPr="00FF430B" w:rsidRDefault="00900ACA" w:rsidP="00DD0039">
            <w:pPr>
              <w:pStyle w:val="a7"/>
              <w:tabs>
                <w:tab w:val="left" w:pos="567"/>
              </w:tabs>
              <w:rPr>
                <w:rFonts w:ascii="Times New Roman" w:hAnsi="Times New Roman"/>
                <w:b/>
                <w:szCs w:val="24"/>
              </w:rPr>
            </w:pPr>
          </w:p>
        </w:tc>
        <w:tc>
          <w:tcPr>
            <w:tcW w:w="5490" w:type="dxa"/>
            <w:gridSpan w:val="7"/>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Luna</w:t>
            </w:r>
          </w:p>
        </w:tc>
      </w:tr>
      <w:tr w:rsidR="00900ACA" w:rsidRPr="00EC30C2" w:rsidTr="00DD0039">
        <w:trPr>
          <w:cantSplit/>
          <w:trHeight w:val="120"/>
        </w:trPr>
        <w:tc>
          <w:tcPr>
            <w:tcW w:w="709" w:type="dxa"/>
            <w:vMerge/>
          </w:tcPr>
          <w:p w:rsidR="00900ACA" w:rsidRPr="00FF430B" w:rsidRDefault="00900ACA" w:rsidP="00DD0039">
            <w:pPr>
              <w:pStyle w:val="a7"/>
              <w:tabs>
                <w:tab w:val="left" w:pos="567"/>
              </w:tabs>
              <w:rPr>
                <w:rFonts w:ascii="Times New Roman" w:hAnsi="Times New Roman"/>
                <w:b/>
                <w:szCs w:val="24"/>
              </w:rPr>
            </w:pPr>
          </w:p>
        </w:tc>
        <w:tc>
          <w:tcPr>
            <w:tcW w:w="2825" w:type="dxa"/>
            <w:vMerge/>
          </w:tcPr>
          <w:p w:rsidR="00900ACA" w:rsidRPr="00FF430B" w:rsidRDefault="00900ACA" w:rsidP="00DD0039">
            <w:pPr>
              <w:pStyle w:val="a7"/>
              <w:tabs>
                <w:tab w:val="left" w:pos="567"/>
              </w:tabs>
              <w:rPr>
                <w:rFonts w:ascii="Times New Roman" w:hAnsi="Times New Roman"/>
                <w:b/>
                <w:szCs w:val="24"/>
              </w:rPr>
            </w:pPr>
          </w:p>
        </w:tc>
        <w:tc>
          <w:tcPr>
            <w:tcW w:w="103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n</w:t>
            </w:r>
          </w:p>
        </w:tc>
      </w:tr>
      <w:tr w:rsidR="00900ACA" w:rsidRPr="00EC30C2" w:rsidTr="00DD0039">
        <w:trPr>
          <w:cantSplit/>
          <w:trHeight w:val="180"/>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372"/>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 xml:space="preserve">2. </w:t>
            </w: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Obiect 01</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Categoria de lucrări:</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412"/>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3.</w:t>
            </w: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Obiect 02</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Categoria de lucrări:</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593"/>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Obiect n …</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Categoria de lucrări:</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bl>
    <w:p w:rsidR="00900ACA" w:rsidRPr="00FF430B" w:rsidRDefault="00900ACA" w:rsidP="00900ACA">
      <w:pPr>
        <w:jc w:val="both"/>
      </w:pPr>
    </w:p>
    <w:p w:rsidR="00900ACA" w:rsidRPr="00FF430B" w:rsidRDefault="00900ACA" w:rsidP="00900ACA">
      <w:pPr>
        <w:jc w:val="both"/>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11</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center"/>
        <w:rPr>
          <w:rFonts w:eastAsia="PMingLiU"/>
          <w:lang w:eastAsia="zh-CN"/>
        </w:rPr>
      </w:pPr>
    </w:p>
    <w:p w:rsidR="00900ACA" w:rsidRPr="00FF430B" w:rsidRDefault="00900ACA" w:rsidP="00900ACA">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900ACA" w:rsidRPr="00FF430B" w:rsidRDefault="00900ACA" w:rsidP="00900ACA">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00ACA" w:rsidRPr="00EC30C2" w:rsidTr="00DD0039">
        <w:trPr>
          <w:cantSplit/>
          <w:trHeight w:val="300"/>
        </w:trPr>
        <w:tc>
          <w:tcPr>
            <w:tcW w:w="709" w:type="dxa"/>
            <w:vMerge w:val="restart"/>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Nr.</w:t>
            </w:r>
          </w:p>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Anul (n)</w:t>
            </w:r>
          </w:p>
        </w:tc>
      </w:tr>
      <w:tr w:rsidR="00900ACA" w:rsidRPr="00EC30C2" w:rsidTr="00DD0039">
        <w:trPr>
          <w:cantSplit/>
          <w:trHeight w:val="240"/>
        </w:trPr>
        <w:tc>
          <w:tcPr>
            <w:tcW w:w="709" w:type="dxa"/>
            <w:vMerge/>
          </w:tcPr>
          <w:p w:rsidR="00900ACA" w:rsidRPr="00FF430B" w:rsidRDefault="00900ACA" w:rsidP="00DD0039">
            <w:pPr>
              <w:pStyle w:val="a7"/>
              <w:tabs>
                <w:tab w:val="left" w:pos="567"/>
              </w:tabs>
              <w:rPr>
                <w:rFonts w:ascii="Times New Roman" w:hAnsi="Times New Roman"/>
                <w:b/>
                <w:szCs w:val="24"/>
              </w:rPr>
            </w:pPr>
          </w:p>
        </w:tc>
        <w:tc>
          <w:tcPr>
            <w:tcW w:w="2825" w:type="dxa"/>
            <w:vMerge/>
          </w:tcPr>
          <w:p w:rsidR="00900ACA" w:rsidRPr="00FF430B" w:rsidRDefault="00900ACA" w:rsidP="00DD0039">
            <w:pPr>
              <w:pStyle w:val="a7"/>
              <w:tabs>
                <w:tab w:val="left" w:pos="567"/>
              </w:tabs>
              <w:rPr>
                <w:rFonts w:ascii="Times New Roman" w:hAnsi="Times New Roman"/>
                <w:b/>
                <w:szCs w:val="24"/>
              </w:rPr>
            </w:pPr>
          </w:p>
        </w:tc>
        <w:tc>
          <w:tcPr>
            <w:tcW w:w="5490" w:type="dxa"/>
            <w:gridSpan w:val="7"/>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Luna</w:t>
            </w:r>
          </w:p>
        </w:tc>
      </w:tr>
      <w:tr w:rsidR="00900ACA" w:rsidRPr="00EC30C2" w:rsidTr="00DD0039">
        <w:trPr>
          <w:cantSplit/>
          <w:trHeight w:val="120"/>
        </w:trPr>
        <w:tc>
          <w:tcPr>
            <w:tcW w:w="709" w:type="dxa"/>
            <w:vMerge/>
          </w:tcPr>
          <w:p w:rsidR="00900ACA" w:rsidRPr="00FF430B" w:rsidRDefault="00900ACA" w:rsidP="00DD0039">
            <w:pPr>
              <w:pStyle w:val="a7"/>
              <w:tabs>
                <w:tab w:val="left" w:pos="567"/>
              </w:tabs>
              <w:rPr>
                <w:rFonts w:ascii="Times New Roman" w:hAnsi="Times New Roman"/>
                <w:b/>
                <w:szCs w:val="24"/>
              </w:rPr>
            </w:pPr>
          </w:p>
        </w:tc>
        <w:tc>
          <w:tcPr>
            <w:tcW w:w="2825" w:type="dxa"/>
            <w:vMerge/>
          </w:tcPr>
          <w:p w:rsidR="00900ACA" w:rsidRPr="00FF430B" w:rsidRDefault="00900ACA" w:rsidP="00DD0039">
            <w:pPr>
              <w:pStyle w:val="a7"/>
              <w:tabs>
                <w:tab w:val="left" w:pos="567"/>
              </w:tabs>
              <w:rPr>
                <w:rFonts w:ascii="Times New Roman" w:hAnsi="Times New Roman"/>
                <w:b/>
                <w:szCs w:val="24"/>
              </w:rPr>
            </w:pPr>
          </w:p>
        </w:tc>
        <w:tc>
          <w:tcPr>
            <w:tcW w:w="103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900ACA" w:rsidRPr="00FF430B" w:rsidRDefault="00900ACA" w:rsidP="00DD0039">
            <w:pPr>
              <w:pStyle w:val="a7"/>
              <w:tabs>
                <w:tab w:val="left" w:pos="567"/>
              </w:tabs>
              <w:rPr>
                <w:rFonts w:ascii="Times New Roman" w:hAnsi="Times New Roman"/>
                <w:b/>
                <w:szCs w:val="24"/>
              </w:rPr>
            </w:pPr>
            <w:r w:rsidRPr="00FF430B">
              <w:rPr>
                <w:rFonts w:ascii="Times New Roman" w:hAnsi="Times New Roman"/>
                <w:b/>
                <w:szCs w:val="24"/>
              </w:rPr>
              <w:t>n</w:t>
            </w:r>
          </w:p>
        </w:tc>
      </w:tr>
      <w:tr w:rsidR="00900ACA" w:rsidRPr="00EC30C2" w:rsidTr="00DD0039">
        <w:trPr>
          <w:cantSplit/>
          <w:trHeight w:val="180"/>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Faza 1</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372"/>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 xml:space="preserve">2. </w:t>
            </w: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Faza 2</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412"/>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3.</w:t>
            </w: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p w:rsidR="00900ACA" w:rsidRPr="00FF430B" w:rsidRDefault="00900ACA" w:rsidP="00DD0039">
            <w:pPr>
              <w:pStyle w:val="a7"/>
              <w:tabs>
                <w:tab w:val="left" w:pos="567"/>
              </w:tabs>
              <w:rPr>
                <w:rFonts w:ascii="Times New Roman" w:hAnsi="Times New Roman"/>
                <w:szCs w:val="24"/>
              </w:rPr>
            </w:pP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Faza 3</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r w:rsidR="00900ACA" w:rsidRPr="00EC30C2" w:rsidTr="00DD0039">
        <w:trPr>
          <w:cantSplit/>
          <w:trHeight w:val="1593"/>
        </w:trPr>
        <w:tc>
          <w:tcPr>
            <w:tcW w:w="709"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Faza n</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r w:rsidRPr="00FF430B">
              <w:rPr>
                <w:rFonts w:ascii="Times New Roman" w:hAnsi="Times New Roman"/>
                <w:szCs w:val="24"/>
              </w:rPr>
              <w:t>__________________</w:t>
            </w:r>
          </w:p>
          <w:p w:rsidR="00900ACA" w:rsidRPr="00FF430B" w:rsidRDefault="00900ACA" w:rsidP="00DD0039">
            <w:pPr>
              <w:pStyle w:val="a7"/>
              <w:tabs>
                <w:tab w:val="left" w:pos="567"/>
              </w:tabs>
              <w:rPr>
                <w:rFonts w:ascii="Times New Roman" w:hAnsi="Times New Roman"/>
                <w:szCs w:val="24"/>
              </w:rPr>
            </w:pPr>
          </w:p>
        </w:tc>
        <w:tc>
          <w:tcPr>
            <w:tcW w:w="1035" w:type="dxa"/>
          </w:tcPr>
          <w:p w:rsidR="00900ACA" w:rsidRPr="00FF430B" w:rsidRDefault="00900ACA" w:rsidP="00DD0039">
            <w:pPr>
              <w:pStyle w:val="a7"/>
              <w:tabs>
                <w:tab w:val="left" w:pos="567"/>
              </w:tabs>
              <w:rPr>
                <w:rFonts w:ascii="Times New Roman" w:hAnsi="Times New Roman"/>
                <w:szCs w:val="24"/>
              </w:rPr>
            </w:pPr>
          </w:p>
        </w:tc>
        <w:tc>
          <w:tcPr>
            <w:tcW w:w="1215" w:type="dxa"/>
          </w:tcPr>
          <w:p w:rsidR="00900ACA" w:rsidRPr="00FF430B" w:rsidRDefault="00900ACA" w:rsidP="00DD0039">
            <w:pPr>
              <w:pStyle w:val="a7"/>
              <w:tabs>
                <w:tab w:val="left" w:pos="567"/>
              </w:tabs>
              <w:rPr>
                <w:rFonts w:ascii="Times New Roman" w:hAnsi="Times New Roman"/>
                <w:szCs w:val="24"/>
              </w:rPr>
            </w:pPr>
          </w:p>
        </w:tc>
        <w:tc>
          <w:tcPr>
            <w:tcW w:w="1005" w:type="dxa"/>
            <w:gridSpan w:val="2"/>
          </w:tcPr>
          <w:p w:rsidR="00900ACA" w:rsidRPr="00FF430B" w:rsidRDefault="00900ACA" w:rsidP="00DD0039">
            <w:pPr>
              <w:pStyle w:val="a7"/>
              <w:tabs>
                <w:tab w:val="left" w:pos="567"/>
              </w:tabs>
              <w:rPr>
                <w:rFonts w:ascii="Times New Roman" w:hAnsi="Times New Roman"/>
                <w:szCs w:val="24"/>
              </w:rPr>
            </w:pPr>
          </w:p>
        </w:tc>
        <w:tc>
          <w:tcPr>
            <w:tcW w:w="990" w:type="dxa"/>
            <w:gridSpan w:val="2"/>
          </w:tcPr>
          <w:p w:rsidR="00900ACA" w:rsidRPr="00FF430B" w:rsidRDefault="00900ACA" w:rsidP="00DD0039">
            <w:pPr>
              <w:pStyle w:val="a7"/>
              <w:tabs>
                <w:tab w:val="left" w:pos="567"/>
              </w:tabs>
              <w:rPr>
                <w:rFonts w:ascii="Times New Roman" w:hAnsi="Times New Roman"/>
                <w:szCs w:val="24"/>
              </w:rPr>
            </w:pPr>
          </w:p>
        </w:tc>
        <w:tc>
          <w:tcPr>
            <w:tcW w:w="1245" w:type="dxa"/>
          </w:tcPr>
          <w:p w:rsidR="00900ACA" w:rsidRPr="00FF430B" w:rsidRDefault="00900ACA" w:rsidP="00DD0039">
            <w:pPr>
              <w:pStyle w:val="a7"/>
              <w:tabs>
                <w:tab w:val="left" w:pos="567"/>
              </w:tabs>
              <w:rPr>
                <w:rFonts w:ascii="Times New Roman" w:hAnsi="Times New Roman"/>
                <w:szCs w:val="24"/>
              </w:rPr>
            </w:pPr>
          </w:p>
        </w:tc>
      </w:tr>
    </w:tbl>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________________________________</w:t>
      </w:r>
    </w:p>
    <w:p w:rsidR="00900ACA" w:rsidRPr="00FF430B" w:rsidRDefault="00900ACA" w:rsidP="00900ACA">
      <w:pPr>
        <w:pStyle w:val="Style3"/>
        <w:tabs>
          <w:tab w:val="left" w:pos="567"/>
        </w:tabs>
        <w:spacing w:before="0" w:beforeAutospacing="0" w:after="0"/>
        <w:ind w:left="0" w:firstLine="0"/>
        <w:jc w:val="center"/>
        <w:rPr>
          <w:rFonts w:eastAsia="PMingLiU"/>
          <w:lang w:eastAsia="zh-CN"/>
        </w:rPr>
      </w:pPr>
    </w:p>
    <w:p w:rsidR="00900ACA" w:rsidRPr="00FF430B" w:rsidRDefault="00900ACA" w:rsidP="00900ACA">
      <w:pPr>
        <w:pStyle w:val="Style3"/>
        <w:tabs>
          <w:tab w:val="left" w:pos="567"/>
        </w:tabs>
        <w:ind w:left="0" w:firstLine="0"/>
        <w:rPr>
          <w:rFonts w:eastAsia="PMingLiU"/>
          <w:lang w:eastAsia="zh-CN"/>
        </w:rPr>
      </w:pPr>
    </w:p>
    <w:p w:rsidR="00900ACA" w:rsidRPr="00FF430B" w:rsidRDefault="00900ACA" w:rsidP="00900ACA">
      <w:pPr>
        <w:pStyle w:val="Style3"/>
        <w:tabs>
          <w:tab w:val="left" w:pos="567"/>
        </w:tabs>
        <w:ind w:left="0" w:firstLine="0"/>
        <w:rPr>
          <w:rFonts w:eastAsia="PMingLiU"/>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12</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bookmarkEnd w:id="48"/>
    <w:p w:rsidR="00900ACA" w:rsidRPr="00FF430B" w:rsidRDefault="00900ACA" w:rsidP="00900ACA">
      <w:pPr>
        <w:rPr>
          <w:rFonts w:eastAsia="PMingLiU"/>
          <w:b/>
          <w:lang w:eastAsia="zh-CN"/>
        </w:rPr>
      </w:pPr>
    </w:p>
    <w:p w:rsidR="00900ACA" w:rsidRPr="00FF430B" w:rsidRDefault="00900ACA" w:rsidP="00900ACA">
      <w:pPr>
        <w:jc w:val="center"/>
        <w:rPr>
          <w:rFonts w:eastAsia="PMingLiU"/>
          <w:b/>
          <w:noProof w:val="0"/>
          <w:lang w:eastAsia="zh-CN"/>
        </w:rPr>
      </w:pPr>
      <w:r w:rsidRPr="00FF430B">
        <w:rPr>
          <w:rFonts w:eastAsia="PMingLiU"/>
          <w:b/>
          <w:lang w:eastAsia="zh-CN"/>
        </w:rPr>
        <w:t>DECLARAȚIE</w:t>
      </w:r>
    </w:p>
    <w:p w:rsidR="00900ACA" w:rsidRPr="00FF430B" w:rsidRDefault="00900ACA" w:rsidP="00900ACA">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900ACA" w:rsidRPr="00FF430B" w:rsidRDefault="00900ACA" w:rsidP="00900ACA">
      <w:pPr>
        <w:pStyle w:val="a7"/>
        <w:tabs>
          <w:tab w:val="left" w:pos="567"/>
        </w:tabs>
        <w:jc w:val="center"/>
        <w:rPr>
          <w:rFonts w:ascii="Times New Roman" w:hAnsi="Times New Roman"/>
          <w:b/>
          <w:szCs w:val="24"/>
        </w:rPr>
      </w:pP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900ACA" w:rsidRPr="00FF430B" w:rsidRDefault="00900ACA" w:rsidP="00900ACA">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900ACA" w:rsidRPr="00FF430B" w:rsidRDefault="00900ACA" w:rsidP="00900ACA">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900ACA" w:rsidRPr="00FF430B" w:rsidRDefault="00900ACA" w:rsidP="00900ACA">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900ACA" w:rsidRPr="00FF430B" w:rsidRDefault="00900ACA" w:rsidP="00900ACA">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900ACA" w:rsidRPr="00FF430B" w:rsidRDefault="00900ACA" w:rsidP="00900ACA">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900ACA" w:rsidRPr="00FF430B" w:rsidRDefault="00900ACA" w:rsidP="00900ACA">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900ACA" w:rsidRPr="00FF430B" w:rsidRDefault="00900ACA" w:rsidP="00900ACA">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900ACA" w:rsidRPr="00FF430B" w:rsidRDefault="00900ACA" w:rsidP="00900ACA">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900ACA" w:rsidRPr="00FF430B" w:rsidRDefault="00900ACA" w:rsidP="00900ACA">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900ACA" w:rsidRPr="00FF430B" w:rsidRDefault="00900ACA" w:rsidP="00900ACA">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900ACA" w:rsidRPr="00FF430B" w:rsidRDefault="00900ACA" w:rsidP="00900ACA">
      <w:pPr>
        <w:rPr>
          <w:rFonts w:eastAsia="MS Mincho"/>
          <w:lang w:eastAsia="zh-CN"/>
        </w:rPr>
      </w:pPr>
    </w:p>
    <w:p w:rsidR="00900ACA" w:rsidRPr="00FF430B" w:rsidRDefault="00900ACA" w:rsidP="00900ACA">
      <w:pPr>
        <w:rPr>
          <w:rFonts w:eastAsia="MS Mincho"/>
          <w:lang w:eastAsia="zh-CN"/>
        </w:rPr>
      </w:pPr>
      <w:r w:rsidRPr="00FF430B">
        <w:rPr>
          <w:rFonts w:eastAsia="MS Mincho"/>
          <w:lang w:eastAsia="zh-CN"/>
        </w:rPr>
        <w:t>Data completării:______________________</w:t>
      </w:r>
    </w:p>
    <w:p w:rsidR="00900ACA" w:rsidRPr="00FF430B" w:rsidRDefault="00900ACA" w:rsidP="00900ACA">
      <w:pPr>
        <w:jc w:val="both"/>
        <w:rPr>
          <w:rFonts w:eastAsia="PMingLiU"/>
          <w:lang w:eastAsia="zh-CN"/>
        </w:rPr>
      </w:pPr>
      <w:r w:rsidRPr="00FF430B">
        <w:rPr>
          <w:rFonts w:eastAsia="PMingLiU"/>
          <w:lang w:eastAsia="zh-CN"/>
        </w:rPr>
        <w:t>Semnat: 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b/>
          <w:lang w:eastAsia="zh-CN"/>
        </w:rPr>
      </w:pPr>
      <w:r w:rsidRPr="00FF430B">
        <w:rPr>
          <w:rFonts w:eastAsia="PMingLiU"/>
          <w:lang w:eastAsia="zh-CN"/>
        </w:rPr>
        <w:t>Denumirea întreprinderii: __________________________</w:t>
      </w:r>
    </w:p>
    <w:p w:rsidR="00900ACA" w:rsidRPr="00FF430B" w:rsidRDefault="00900ACA" w:rsidP="00900ACA">
      <w:pPr>
        <w:spacing w:after="200" w:line="276" w:lineRule="auto"/>
        <w:rPr>
          <w:rFonts w:eastAsia="PMingLiU"/>
          <w:lang w:eastAsia="zh-CN"/>
        </w:rPr>
      </w:pPr>
      <w:bookmarkStart w:id="49" w:name="_Toc449692109"/>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13</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jc w:val="center"/>
        <w:rPr>
          <w:rFonts w:eastAsia="PMingLiU"/>
          <w:b/>
          <w:lang w:eastAsia="zh-CN"/>
        </w:rPr>
      </w:pPr>
    </w:p>
    <w:p w:rsidR="00900ACA" w:rsidRPr="00FF430B" w:rsidRDefault="00900ACA" w:rsidP="00900ACA">
      <w:pPr>
        <w:jc w:val="center"/>
        <w:rPr>
          <w:rFonts w:eastAsia="PMingLiU"/>
          <w:b/>
          <w:lang w:eastAsia="zh-CN"/>
        </w:rPr>
      </w:pPr>
    </w:p>
    <w:bookmarkEnd w:id="49"/>
    <w:p w:rsidR="00900ACA" w:rsidRPr="00FF430B" w:rsidRDefault="00900ACA" w:rsidP="00900ACA">
      <w:pPr>
        <w:jc w:val="center"/>
        <w:rPr>
          <w:b/>
        </w:rPr>
      </w:pPr>
    </w:p>
    <w:p w:rsidR="00900ACA" w:rsidRPr="00FF430B" w:rsidRDefault="00900ACA" w:rsidP="00900ACA">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900ACA" w:rsidRPr="00FF430B" w:rsidRDefault="00900ACA" w:rsidP="00900ACA">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900ACA" w:rsidRPr="00FF430B" w:rsidRDefault="00900ACA" w:rsidP="00900ACA">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900ACA" w:rsidRPr="00EC30C2" w:rsidTr="00DD003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jc w:val="center"/>
              <w:rPr>
                <w:b/>
                <w:bCs/>
              </w:rPr>
            </w:pPr>
            <w:r w:rsidRPr="00FF430B">
              <w:rPr>
                <w:b/>
                <w:bCs/>
              </w:rPr>
              <w:t>Nr</w:t>
            </w:r>
          </w:p>
          <w:p w:rsidR="00900ACA" w:rsidRPr="00FF430B" w:rsidRDefault="00900ACA" w:rsidP="00DD0039">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900ACA" w:rsidRPr="00FF430B" w:rsidRDefault="00900ACA" w:rsidP="00DD0039">
            <w:pPr>
              <w:jc w:val="center"/>
              <w:rPr>
                <w:b/>
                <w:bCs/>
              </w:rPr>
            </w:pPr>
            <w:r w:rsidRPr="00FF430B">
              <w:rPr>
                <w:b/>
                <w:bCs/>
              </w:rPr>
              <w:t>Numărul şi data procesului-verbal de recepţie la terminarea lucrărilor</w:t>
            </w:r>
          </w:p>
        </w:tc>
      </w:tr>
      <w:tr w:rsidR="00900ACA" w:rsidRPr="00EC30C2" w:rsidTr="00DD0039">
        <w:trPr>
          <w:trHeight w:val="300"/>
        </w:trPr>
        <w:tc>
          <w:tcPr>
            <w:tcW w:w="607" w:type="dxa"/>
            <w:tcBorders>
              <w:top w:val="nil"/>
              <w:left w:val="single" w:sz="4" w:space="0" w:color="auto"/>
              <w:bottom w:val="single" w:sz="4" w:space="0" w:color="auto"/>
              <w:right w:val="single" w:sz="4" w:space="0" w:color="auto"/>
            </w:tcBorders>
            <w:vAlign w:val="center"/>
          </w:tcPr>
          <w:p w:rsidR="00900ACA" w:rsidRPr="00FF430B" w:rsidRDefault="00900ACA" w:rsidP="00DD0039">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4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2118"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17"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r>
      <w:tr w:rsidR="00900ACA" w:rsidRPr="00EC30C2" w:rsidTr="00DD0039">
        <w:trPr>
          <w:trHeight w:val="300"/>
        </w:trPr>
        <w:tc>
          <w:tcPr>
            <w:tcW w:w="607" w:type="dxa"/>
            <w:tcBorders>
              <w:top w:val="nil"/>
              <w:left w:val="single" w:sz="4" w:space="0" w:color="auto"/>
              <w:bottom w:val="single" w:sz="4" w:space="0" w:color="auto"/>
              <w:right w:val="single" w:sz="4" w:space="0" w:color="auto"/>
            </w:tcBorders>
            <w:vAlign w:val="center"/>
          </w:tcPr>
          <w:p w:rsidR="00900ACA" w:rsidRPr="00FF430B" w:rsidRDefault="00900ACA" w:rsidP="00DD0039">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4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2118"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17"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r>
      <w:tr w:rsidR="00900ACA" w:rsidRPr="00EC30C2" w:rsidTr="00DD0039">
        <w:trPr>
          <w:trHeight w:val="300"/>
        </w:trPr>
        <w:tc>
          <w:tcPr>
            <w:tcW w:w="607" w:type="dxa"/>
            <w:tcBorders>
              <w:top w:val="nil"/>
              <w:left w:val="single" w:sz="4" w:space="0" w:color="auto"/>
              <w:bottom w:val="single" w:sz="4" w:space="0" w:color="auto"/>
              <w:right w:val="single" w:sz="4" w:space="0" w:color="auto"/>
            </w:tcBorders>
            <w:vAlign w:val="center"/>
          </w:tcPr>
          <w:p w:rsidR="00900ACA" w:rsidRPr="00FF430B" w:rsidRDefault="00900ACA" w:rsidP="00DD0039">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40"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2118"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276"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c>
          <w:tcPr>
            <w:tcW w:w="1417" w:type="dxa"/>
            <w:tcBorders>
              <w:top w:val="nil"/>
              <w:left w:val="nil"/>
              <w:bottom w:val="single" w:sz="4" w:space="0" w:color="auto"/>
              <w:right w:val="single" w:sz="4" w:space="0" w:color="auto"/>
            </w:tcBorders>
            <w:vAlign w:val="center"/>
          </w:tcPr>
          <w:p w:rsidR="00900ACA" w:rsidRPr="00FF430B" w:rsidRDefault="00900ACA" w:rsidP="00DD0039">
            <w:pPr>
              <w:jc w:val="center"/>
            </w:pPr>
            <w:r w:rsidRPr="00FF430B">
              <w:t> </w:t>
            </w:r>
          </w:p>
        </w:tc>
      </w:tr>
    </w:tbl>
    <w:p w:rsidR="00900ACA" w:rsidRPr="00FF430B" w:rsidRDefault="00900ACA" w:rsidP="00900ACA">
      <w:pPr>
        <w:jc w:val="both"/>
      </w:pPr>
    </w:p>
    <w:p w:rsidR="00900ACA" w:rsidRPr="00FF430B" w:rsidRDefault="00900ACA" w:rsidP="00900ACA">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________________________________</w:t>
      </w:r>
    </w:p>
    <w:p w:rsidR="00900ACA" w:rsidRPr="00FF430B" w:rsidRDefault="00900ACA" w:rsidP="00900ACA">
      <w:pPr>
        <w:spacing w:after="200" w:line="276" w:lineRule="auto"/>
        <w:rPr>
          <w:rFonts w:eastAsia="PMingLiU"/>
          <w:lang w:eastAsia="zh-CN"/>
        </w:rPr>
      </w:pPr>
      <w:bookmarkStart w:id="50" w:name="_Toc449692110"/>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14</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bookmarkEnd w:id="50"/>
    <w:p w:rsidR="00900ACA" w:rsidRPr="00FF430B" w:rsidRDefault="00900ACA" w:rsidP="00900ACA">
      <w:pPr>
        <w:spacing w:line="276" w:lineRule="auto"/>
        <w:jc w:val="center"/>
        <w:rPr>
          <w:rFonts w:eastAsia="PMingLiU"/>
          <w:b/>
          <w:noProof w:val="0"/>
          <w:lang w:eastAsia="zh-CN"/>
        </w:rPr>
      </w:pPr>
    </w:p>
    <w:p w:rsidR="00900ACA" w:rsidRPr="00FF430B" w:rsidRDefault="00900ACA" w:rsidP="00900ACA">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900ACA" w:rsidRPr="00FF430B" w:rsidRDefault="00900ACA" w:rsidP="00900ACA">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900ACA" w:rsidRPr="00FF430B" w:rsidRDefault="00900ACA" w:rsidP="00900AC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00ACA" w:rsidRPr="00EC30C2" w:rsidTr="00DD0039">
        <w:trPr>
          <w:trHeight w:val="700"/>
        </w:trPr>
        <w:tc>
          <w:tcPr>
            <w:tcW w:w="720" w:type="dxa"/>
          </w:tcPr>
          <w:p w:rsidR="00900ACA" w:rsidRPr="00FF430B" w:rsidRDefault="00900ACA" w:rsidP="00DD0039">
            <w:pPr>
              <w:tabs>
                <w:tab w:val="left" w:pos="567"/>
                <w:tab w:val="left" w:pos="1134"/>
              </w:tabs>
              <w:ind w:left="360"/>
              <w:jc w:val="both"/>
              <w:outlineLvl w:val="0"/>
              <w:rPr>
                <w:b/>
              </w:rPr>
            </w:pPr>
          </w:p>
          <w:p w:rsidR="00900ACA" w:rsidRPr="00FF430B" w:rsidRDefault="00900ACA" w:rsidP="00DD0039">
            <w:pPr>
              <w:tabs>
                <w:tab w:val="left" w:pos="567"/>
              </w:tabs>
              <w:jc w:val="both"/>
              <w:rPr>
                <w:b/>
              </w:rPr>
            </w:pPr>
            <w:r w:rsidRPr="00FF430B">
              <w:rPr>
                <w:b/>
              </w:rPr>
              <w:t>Nr.</w:t>
            </w:r>
          </w:p>
          <w:p w:rsidR="00900ACA" w:rsidRPr="00FF430B" w:rsidRDefault="00900ACA" w:rsidP="00DD0039">
            <w:pPr>
              <w:tabs>
                <w:tab w:val="left" w:pos="567"/>
              </w:tabs>
              <w:jc w:val="both"/>
              <w:rPr>
                <w:b/>
              </w:rPr>
            </w:pPr>
            <w:r w:rsidRPr="00FF430B">
              <w:rPr>
                <w:b/>
              </w:rPr>
              <w:t>d/o</w:t>
            </w:r>
          </w:p>
        </w:tc>
        <w:tc>
          <w:tcPr>
            <w:tcW w:w="4680" w:type="dxa"/>
            <w:vAlign w:val="center"/>
          </w:tcPr>
          <w:p w:rsidR="00900ACA" w:rsidRPr="00FF430B" w:rsidRDefault="00900ACA" w:rsidP="00DD0039">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00ACA" w:rsidRPr="00FF430B" w:rsidRDefault="00900ACA" w:rsidP="00DD0039">
            <w:pPr>
              <w:tabs>
                <w:tab w:val="left" w:pos="567"/>
                <w:tab w:val="left" w:pos="1134"/>
              </w:tabs>
              <w:ind w:left="360"/>
              <w:jc w:val="center"/>
              <w:outlineLvl w:val="0"/>
              <w:rPr>
                <w:b/>
              </w:rPr>
            </w:pPr>
          </w:p>
          <w:p w:rsidR="00900ACA" w:rsidRPr="00FF430B" w:rsidRDefault="00900ACA" w:rsidP="00DD0039">
            <w:pPr>
              <w:tabs>
                <w:tab w:val="left" w:pos="567"/>
              </w:tabs>
              <w:jc w:val="center"/>
              <w:rPr>
                <w:b/>
              </w:rPr>
            </w:pPr>
            <w:r w:rsidRPr="00FF430B">
              <w:rPr>
                <w:b/>
              </w:rPr>
              <w:t>Unitatea de măsură</w:t>
            </w:r>
          </w:p>
          <w:p w:rsidR="00900ACA" w:rsidRPr="00FF430B" w:rsidRDefault="00900ACA" w:rsidP="00DD0039">
            <w:pPr>
              <w:tabs>
                <w:tab w:val="left" w:pos="567"/>
              </w:tabs>
              <w:jc w:val="center"/>
              <w:rPr>
                <w:b/>
              </w:rPr>
            </w:pPr>
            <w:r w:rsidRPr="00FF430B">
              <w:rPr>
                <w:b/>
              </w:rPr>
              <w:t>(bucăţi şi seturi)</w:t>
            </w:r>
          </w:p>
        </w:tc>
        <w:tc>
          <w:tcPr>
            <w:tcW w:w="1289" w:type="dxa"/>
            <w:vAlign w:val="center"/>
          </w:tcPr>
          <w:p w:rsidR="00900ACA" w:rsidRPr="00FF430B" w:rsidRDefault="00900ACA" w:rsidP="00DD0039">
            <w:pPr>
              <w:tabs>
                <w:tab w:val="left" w:pos="567"/>
                <w:tab w:val="left" w:pos="1134"/>
              </w:tabs>
              <w:ind w:left="360"/>
              <w:jc w:val="center"/>
              <w:outlineLvl w:val="0"/>
              <w:rPr>
                <w:b/>
              </w:rPr>
            </w:pPr>
          </w:p>
          <w:p w:rsidR="00900ACA" w:rsidRPr="00FF430B" w:rsidRDefault="00900ACA" w:rsidP="00DD0039">
            <w:pPr>
              <w:tabs>
                <w:tab w:val="left" w:pos="567"/>
              </w:tabs>
              <w:jc w:val="center"/>
              <w:rPr>
                <w:b/>
              </w:rPr>
            </w:pPr>
            <w:r w:rsidRPr="00FF430B">
              <w:rPr>
                <w:b/>
              </w:rPr>
              <w:t>Asigurate din dotare</w:t>
            </w:r>
          </w:p>
        </w:tc>
        <w:tc>
          <w:tcPr>
            <w:tcW w:w="1544" w:type="dxa"/>
            <w:vAlign w:val="center"/>
          </w:tcPr>
          <w:p w:rsidR="00900ACA" w:rsidRPr="00FF430B" w:rsidRDefault="00900ACA" w:rsidP="00DD0039">
            <w:pPr>
              <w:tabs>
                <w:tab w:val="left" w:pos="567"/>
                <w:tab w:val="left" w:pos="1134"/>
              </w:tabs>
              <w:ind w:left="360"/>
              <w:jc w:val="center"/>
              <w:outlineLvl w:val="0"/>
              <w:rPr>
                <w:b/>
              </w:rPr>
            </w:pPr>
          </w:p>
          <w:p w:rsidR="00900ACA" w:rsidRPr="00FF430B" w:rsidRDefault="00900ACA" w:rsidP="00DD0039">
            <w:pPr>
              <w:tabs>
                <w:tab w:val="left" w:pos="567"/>
              </w:tabs>
              <w:jc w:val="center"/>
              <w:rPr>
                <w:b/>
              </w:rPr>
            </w:pPr>
            <w:r w:rsidRPr="00FF430B">
              <w:rPr>
                <w:b/>
              </w:rPr>
              <w:t>Asigurate de la terţi sau din alte surse</w:t>
            </w:r>
          </w:p>
        </w:tc>
      </w:tr>
      <w:tr w:rsidR="00900ACA" w:rsidRPr="00EC30C2" w:rsidTr="00DD0039">
        <w:trPr>
          <w:trHeight w:val="240"/>
        </w:trPr>
        <w:tc>
          <w:tcPr>
            <w:tcW w:w="720" w:type="dxa"/>
          </w:tcPr>
          <w:p w:rsidR="00900ACA" w:rsidRPr="00FF430B" w:rsidRDefault="00900ACA" w:rsidP="00DD0039">
            <w:pPr>
              <w:tabs>
                <w:tab w:val="left" w:pos="567"/>
              </w:tabs>
              <w:jc w:val="both"/>
              <w:rPr>
                <w:b/>
              </w:rPr>
            </w:pPr>
            <w:r w:rsidRPr="00FF430B">
              <w:rPr>
                <w:b/>
              </w:rPr>
              <w:t>0</w:t>
            </w:r>
          </w:p>
        </w:tc>
        <w:tc>
          <w:tcPr>
            <w:tcW w:w="4680" w:type="dxa"/>
          </w:tcPr>
          <w:p w:rsidR="00900ACA" w:rsidRPr="00FF430B" w:rsidRDefault="00900ACA" w:rsidP="00DD0039">
            <w:pPr>
              <w:tabs>
                <w:tab w:val="left" w:pos="567"/>
              </w:tabs>
              <w:jc w:val="both"/>
              <w:rPr>
                <w:b/>
              </w:rPr>
            </w:pPr>
            <w:r w:rsidRPr="00FF430B">
              <w:rPr>
                <w:b/>
              </w:rPr>
              <w:t xml:space="preserve">                             1</w:t>
            </w:r>
          </w:p>
        </w:tc>
        <w:tc>
          <w:tcPr>
            <w:tcW w:w="1260" w:type="dxa"/>
          </w:tcPr>
          <w:p w:rsidR="00900ACA" w:rsidRPr="00FF430B" w:rsidRDefault="00900ACA" w:rsidP="00DD0039">
            <w:pPr>
              <w:tabs>
                <w:tab w:val="left" w:pos="567"/>
              </w:tabs>
              <w:jc w:val="both"/>
              <w:rPr>
                <w:b/>
              </w:rPr>
            </w:pPr>
            <w:r w:rsidRPr="00FF430B">
              <w:rPr>
                <w:b/>
              </w:rPr>
              <w:t>2</w:t>
            </w:r>
          </w:p>
        </w:tc>
        <w:tc>
          <w:tcPr>
            <w:tcW w:w="1289" w:type="dxa"/>
          </w:tcPr>
          <w:p w:rsidR="00900ACA" w:rsidRPr="00FF430B" w:rsidRDefault="00900ACA" w:rsidP="00DD0039">
            <w:pPr>
              <w:tabs>
                <w:tab w:val="left" w:pos="567"/>
              </w:tabs>
              <w:jc w:val="both"/>
              <w:rPr>
                <w:b/>
              </w:rPr>
            </w:pPr>
            <w:r w:rsidRPr="00FF430B">
              <w:rPr>
                <w:b/>
              </w:rPr>
              <w:t>3</w:t>
            </w:r>
          </w:p>
        </w:tc>
        <w:tc>
          <w:tcPr>
            <w:tcW w:w="1544" w:type="dxa"/>
          </w:tcPr>
          <w:p w:rsidR="00900ACA" w:rsidRPr="00FF430B" w:rsidRDefault="00900ACA" w:rsidP="00DD0039">
            <w:pPr>
              <w:tabs>
                <w:tab w:val="left" w:pos="567"/>
              </w:tabs>
              <w:jc w:val="both"/>
              <w:rPr>
                <w:b/>
              </w:rPr>
            </w:pPr>
            <w:r w:rsidRPr="00FF430B">
              <w:rPr>
                <w:b/>
              </w:rPr>
              <w:t>4</w:t>
            </w:r>
          </w:p>
        </w:tc>
      </w:tr>
      <w:tr w:rsidR="00900ACA" w:rsidRPr="00EC30C2" w:rsidTr="00DD0039">
        <w:trPr>
          <w:trHeight w:val="240"/>
        </w:trPr>
        <w:tc>
          <w:tcPr>
            <w:tcW w:w="720" w:type="dxa"/>
          </w:tcPr>
          <w:p w:rsidR="00900ACA" w:rsidRPr="00FF430B" w:rsidRDefault="00900ACA" w:rsidP="00DD0039">
            <w:pPr>
              <w:tabs>
                <w:tab w:val="left" w:pos="567"/>
              </w:tabs>
              <w:jc w:val="both"/>
            </w:pPr>
            <w:r w:rsidRPr="00FF430B">
              <w:t>1.</w:t>
            </w: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r w:rsidR="00900ACA" w:rsidRPr="00EC30C2" w:rsidTr="00DD0039">
        <w:trPr>
          <w:trHeight w:val="240"/>
        </w:trPr>
        <w:tc>
          <w:tcPr>
            <w:tcW w:w="720" w:type="dxa"/>
          </w:tcPr>
          <w:p w:rsidR="00900ACA" w:rsidRPr="00FF430B" w:rsidRDefault="00900ACA" w:rsidP="00DD0039">
            <w:pPr>
              <w:tabs>
                <w:tab w:val="left" w:pos="567"/>
              </w:tabs>
              <w:jc w:val="both"/>
            </w:pPr>
            <w:r w:rsidRPr="00FF430B">
              <w:t>2.</w:t>
            </w: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r w:rsidR="00900ACA" w:rsidRPr="00EC30C2" w:rsidTr="00DD0039">
        <w:trPr>
          <w:trHeight w:val="240"/>
        </w:trPr>
        <w:tc>
          <w:tcPr>
            <w:tcW w:w="720" w:type="dxa"/>
          </w:tcPr>
          <w:p w:rsidR="00900ACA" w:rsidRPr="00FF430B" w:rsidRDefault="00900ACA" w:rsidP="00DD0039">
            <w:pPr>
              <w:tabs>
                <w:tab w:val="left" w:pos="567"/>
              </w:tabs>
              <w:jc w:val="both"/>
            </w:pPr>
            <w:r w:rsidRPr="00FF430B">
              <w:t>3.</w:t>
            </w: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r w:rsidR="00900ACA" w:rsidRPr="00EC30C2" w:rsidTr="00DD0039">
        <w:trPr>
          <w:trHeight w:val="240"/>
        </w:trPr>
        <w:tc>
          <w:tcPr>
            <w:tcW w:w="720" w:type="dxa"/>
          </w:tcPr>
          <w:p w:rsidR="00900ACA" w:rsidRPr="00FF430B" w:rsidRDefault="00900ACA" w:rsidP="00DD0039">
            <w:pPr>
              <w:tabs>
                <w:tab w:val="left" w:pos="567"/>
              </w:tabs>
              <w:jc w:val="both"/>
            </w:pPr>
            <w:r w:rsidRPr="00FF430B">
              <w:t>.</w:t>
            </w: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r w:rsidR="00900ACA" w:rsidRPr="00EC30C2" w:rsidTr="00DD0039">
        <w:trPr>
          <w:trHeight w:val="240"/>
        </w:trPr>
        <w:tc>
          <w:tcPr>
            <w:tcW w:w="720" w:type="dxa"/>
          </w:tcPr>
          <w:p w:rsidR="00900ACA" w:rsidRPr="00FF430B" w:rsidRDefault="00900ACA" w:rsidP="00DD0039">
            <w:pPr>
              <w:keepNext/>
              <w:keepLines/>
              <w:tabs>
                <w:tab w:val="left" w:pos="567"/>
              </w:tabs>
              <w:spacing w:before="200"/>
              <w:jc w:val="both"/>
              <w:outlineLvl w:val="2"/>
            </w:pP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r w:rsidR="00900ACA" w:rsidRPr="00EC30C2" w:rsidTr="00DD0039">
        <w:trPr>
          <w:trHeight w:val="240"/>
        </w:trPr>
        <w:tc>
          <w:tcPr>
            <w:tcW w:w="720" w:type="dxa"/>
          </w:tcPr>
          <w:p w:rsidR="00900ACA" w:rsidRPr="00FF430B" w:rsidRDefault="00900ACA" w:rsidP="00DD0039">
            <w:pPr>
              <w:tabs>
                <w:tab w:val="left" w:pos="567"/>
              </w:tabs>
              <w:jc w:val="both"/>
            </w:pPr>
            <w:r w:rsidRPr="00FF430B">
              <w:t>n</w:t>
            </w:r>
          </w:p>
        </w:tc>
        <w:tc>
          <w:tcPr>
            <w:tcW w:w="4680" w:type="dxa"/>
          </w:tcPr>
          <w:p w:rsidR="00900ACA" w:rsidRPr="00FF430B" w:rsidRDefault="00900ACA" w:rsidP="00DD0039">
            <w:pPr>
              <w:keepNext/>
              <w:keepLines/>
              <w:tabs>
                <w:tab w:val="left" w:pos="567"/>
              </w:tabs>
              <w:spacing w:before="200"/>
              <w:jc w:val="both"/>
              <w:outlineLvl w:val="2"/>
            </w:pPr>
          </w:p>
        </w:tc>
        <w:tc>
          <w:tcPr>
            <w:tcW w:w="1260" w:type="dxa"/>
          </w:tcPr>
          <w:p w:rsidR="00900ACA" w:rsidRPr="00FF430B" w:rsidRDefault="00900ACA" w:rsidP="00DD0039">
            <w:pPr>
              <w:keepNext/>
              <w:keepLines/>
              <w:tabs>
                <w:tab w:val="left" w:pos="567"/>
              </w:tabs>
              <w:spacing w:before="200"/>
              <w:jc w:val="both"/>
              <w:outlineLvl w:val="2"/>
            </w:pPr>
          </w:p>
        </w:tc>
        <w:tc>
          <w:tcPr>
            <w:tcW w:w="1289" w:type="dxa"/>
          </w:tcPr>
          <w:p w:rsidR="00900ACA" w:rsidRPr="00FF430B" w:rsidRDefault="00900ACA" w:rsidP="00DD0039">
            <w:pPr>
              <w:keepNext/>
              <w:keepLines/>
              <w:tabs>
                <w:tab w:val="left" w:pos="567"/>
              </w:tabs>
              <w:spacing w:before="200"/>
              <w:jc w:val="both"/>
              <w:outlineLvl w:val="2"/>
            </w:pPr>
          </w:p>
        </w:tc>
        <w:tc>
          <w:tcPr>
            <w:tcW w:w="1544" w:type="dxa"/>
          </w:tcPr>
          <w:p w:rsidR="00900ACA" w:rsidRPr="00FF430B" w:rsidRDefault="00900ACA" w:rsidP="00DD0039">
            <w:pPr>
              <w:keepNext/>
              <w:keepLines/>
              <w:tabs>
                <w:tab w:val="left" w:pos="567"/>
              </w:tabs>
              <w:spacing w:before="200"/>
              <w:jc w:val="both"/>
              <w:outlineLvl w:val="2"/>
            </w:pPr>
          </w:p>
        </w:tc>
      </w:tr>
    </w:tbl>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_________________________________</w:t>
      </w:r>
    </w:p>
    <w:p w:rsidR="00900ACA" w:rsidRPr="00FF430B" w:rsidRDefault="00900ACA" w:rsidP="00900ACA">
      <w:pPr>
        <w:spacing w:after="200" w:line="276" w:lineRule="auto"/>
        <w:jc w:val="center"/>
        <w:rPr>
          <w:rFonts w:eastAsia="PMingLiU"/>
          <w:lang w:eastAsia="zh-CN"/>
        </w:rPr>
      </w:pPr>
      <w:bookmarkStart w:id="57" w:name="_Toc449692113"/>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15</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bookmarkEnd w:id="57"/>
    <w:p w:rsidR="00900ACA" w:rsidRPr="00FF430B" w:rsidRDefault="00900ACA" w:rsidP="00900ACA">
      <w:pPr>
        <w:spacing w:line="276" w:lineRule="auto"/>
        <w:jc w:val="center"/>
        <w:rPr>
          <w:rFonts w:eastAsia="PMingLiU"/>
          <w:b/>
          <w:noProof w:val="0"/>
          <w:lang w:eastAsia="zh-CN"/>
        </w:rPr>
      </w:pPr>
    </w:p>
    <w:p w:rsidR="00900ACA" w:rsidRPr="00FF430B" w:rsidRDefault="00900ACA" w:rsidP="00900ACA">
      <w:pPr>
        <w:ind w:firstLine="709"/>
        <w:jc w:val="center"/>
        <w:rPr>
          <w:rFonts w:eastAsia="PMingLiU"/>
          <w:b/>
          <w:lang w:eastAsia="zh-CN"/>
        </w:rPr>
      </w:pPr>
      <w:r w:rsidRPr="00FF430B">
        <w:rPr>
          <w:rFonts w:eastAsia="PMingLiU"/>
          <w:b/>
          <w:lang w:eastAsia="zh-CN"/>
        </w:rPr>
        <w:t>DECLARAŢIE</w:t>
      </w:r>
    </w:p>
    <w:p w:rsidR="00900ACA" w:rsidRPr="00FF430B" w:rsidRDefault="00900ACA" w:rsidP="00900ACA">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900ACA" w:rsidRPr="00FF430B" w:rsidRDefault="00900ACA" w:rsidP="00900AC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900ACA" w:rsidRPr="00EC30C2" w:rsidTr="00DD0039">
        <w:trPr>
          <w:cantSplit/>
          <w:trHeight w:val="1942"/>
        </w:trPr>
        <w:tc>
          <w:tcPr>
            <w:tcW w:w="273" w:type="pct"/>
            <w:vAlign w:val="center"/>
          </w:tcPr>
          <w:p w:rsidR="00900ACA" w:rsidRPr="00FF430B" w:rsidRDefault="00900ACA" w:rsidP="00DD0039">
            <w:pPr>
              <w:tabs>
                <w:tab w:val="left" w:pos="567"/>
              </w:tabs>
              <w:jc w:val="center"/>
              <w:rPr>
                <w:b/>
                <w:bCs/>
              </w:rPr>
            </w:pPr>
          </w:p>
          <w:p w:rsidR="00900ACA" w:rsidRPr="00FF430B" w:rsidRDefault="00900ACA" w:rsidP="00DD0039">
            <w:pPr>
              <w:tabs>
                <w:tab w:val="left" w:pos="567"/>
              </w:tabs>
              <w:jc w:val="center"/>
              <w:rPr>
                <w:b/>
                <w:bCs/>
              </w:rPr>
            </w:pPr>
            <w:r w:rsidRPr="00FF430B">
              <w:rPr>
                <w:b/>
                <w:bCs/>
              </w:rPr>
              <w:t>Nr.</w:t>
            </w:r>
          </w:p>
          <w:p w:rsidR="00900ACA" w:rsidRPr="00FF430B" w:rsidRDefault="00900ACA" w:rsidP="00DD0039">
            <w:pPr>
              <w:tabs>
                <w:tab w:val="left" w:pos="567"/>
              </w:tabs>
              <w:jc w:val="center"/>
              <w:rPr>
                <w:b/>
                <w:bCs/>
              </w:rPr>
            </w:pPr>
            <w:r w:rsidRPr="00FF430B">
              <w:rPr>
                <w:b/>
                <w:bCs/>
              </w:rPr>
              <w:t>d/o</w:t>
            </w:r>
          </w:p>
        </w:tc>
        <w:tc>
          <w:tcPr>
            <w:tcW w:w="727" w:type="pct"/>
            <w:vAlign w:val="center"/>
          </w:tcPr>
          <w:p w:rsidR="00900ACA" w:rsidRPr="00FF430B" w:rsidRDefault="00900ACA" w:rsidP="00DD0039">
            <w:pPr>
              <w:tabs>
                <w:tab w:val="left" w:pos="567"/>
                <w:tab w:val="left" w:pos="1134"/>
              </w:tabs>
              <w:ind w:left="360"/>
              <w:jc w:val="center"/>
              <w:outlineLvl w:val="0"/>
              <w:rPr>
                <w:b/>
                <w:bCs/>
              </w:rPr>
            </w:pPr>
          </w:p>
          <w:p w:rsidR="00900ACA" w:rsidRPr="00FF430B" w:rsidRDefault="00900ACA" w:rsidP="00DD0039">
            <w:pPr>
              <w:tabs>
                <w:tab w:val="left" w:pos="567"/>
              </w:tabs>
              <w:jc w:val="center"/>
              <w:rPr>
                <w:b/>
                <w:bCs/>
              </w:rPr>
            </w:pPr>
            <w:r w:rsidRPr="00FF430B">
              <w:rPr>
                <w:b/>
                <w:bCs/>
              </w:rPr>
              <w:t>Funcţia</w:t>
            </w:r>
          </w:p>
        </w:tc>
        <w:tc>
          <w:tcPr>
            <w:tcW w:w="1000" w:type="pct"/>
            <w:vAlign w:val="center"/>
          </w:tcPr>
          <w:p w:rsidR="00900ACA" w:rsidRPr="00FF430B" w:rsidRDefault="00900ACA" w:rsidP="00DD0039">
            <w:pPr>
              <w:tabs>
                <w:tab w:val="left" w:pos="567"/>
                <w:tab w:val="left" w:pos="1134"/>
              </w:tabs>
              <w:ind w:left="360"/>
              <w:jc w:val="center"/>
              <w:outlineLvl w:val="0"/>
              <w:rPr>
                <w:b/>
                <w:bCs/>
              </w:rPr>
            </w:pPr>
          </w:p>
          <w:p w:rsidR="00900ACA" w:rsidRPr="00FF430B" w:rsidRDefault="00900ACA" w:rsidP="00DD0039">
            <w:pPr>
              <w:tabs>
                <w:tab w:val="left" w:pos="567"/>
              </w:tabs>
              <w:jc w:val="center"/>
              <w:rPr>
                <w:b/>
                <w:bCs/>
              </w:rPr>
            </w:pPr>
            <w:r w:rsidRPr="00FF430B">
              <w:rPr>
                <w:b/>
                <w:bCs/>
              </w:rPr>
              <w:t>Studii de specialitate</w:t>
            </w:r>
          </w:p>
        </w:tc>
        <w:tc>
          <w:tcPr>
            <w:tcW w:w="1036" w:type="pct"/>
            <w:vAlign w:val="center"/>
          </w:tcPr>
          <w:p w:rsidR="00900ACA" w:rsidRPr="00FF430B" w:rsidRDefault="00900ACA" w:rsidP="00DD0039">
            <w:pPr>
              <w:tabs>
                <w:tab w:val="left" w:pos="567"/>
              </w:tabs>
              <w:jc w:val="center"/>
              <w:rPr>
                <w:b/>
                <w:bCs/>
              </w:rPr>
            </w:pPr>
            <w:r w:rsidRPr="00FF430B">
              <w:rPr>
                <w:b/>
                <w:bCs/>
              </w:rPr>
              <w:t>Vechimea în  munca de specialitate (ani)</w:t>
            </w:r>
          </w:p>
        </w:tc>
        <w:tc>
          <w:tcPr>
            <w:tcW w:w="1056" w:type="pct"/>
            <w:vAlign w:val="center"/>
          </w:tcPr>
          <w:p w:rsidR="00900ACA" w:rsidRPr="00FF430B" w:rsidRDefault="00900ACA" w:rsidP="00DD0039">
            <w:pPr>
              <w:tabs>
                <w:tab w:val="left" w:pos="567"/>
              </w:tabs>
              <w:jc w:val="center"/>
              <w:rPr>
                <w:b/>
                <w:bCs/>
              </w:rPr>
            </w:pPr>
            <w:r w:rsidRPr="00FF430B">
              <w:rPr>
                <w:b/>
                <w:bCs/>
              </w:rPr>
              <w:t>Numărul şi denumirea lucrărilor similare executate în calitate de conducător</w:t>
            </w:r>
          </w:p>
        </w:tc>
        <w:tc>
          <w:tcPr>
            <w:tcW w:w="908" w:type="pct"/>
            <w:vAlign w:val="center"/>
          </w:tcPr>
          <w:p w:rsidR="00900ACA" w:rsidRPr="00FF430B" w:rsidRDefault="00900ACA" w:rsidP="00DD0039">
            <w:pPr>
              <w:tabs>
                <w:tab w:val="left" w:pos="567"/>
              </w:tabs>
              <w:jc w:val="center"/>
              <w:rPr>
                <w:b/>
                <w:bCs/>
              </w:rPr>
            </w:pPr>
            <w:r w:rsidRPr="00FF430B">
              <w:rPr>
                <w:b/>
                <w:bCs/>
              </w:rPr>
              <w:t>Numărul certificatului de atestare</w:t>
            </w:r>
          </w:p>
          <w:p w:rsidR="00900ACA" w:rsidRPr="00FF430B" w:rsidRDefault="00900ACA" w:rsidP="00DD0039">
            <w:pPr>
              <w:tabs>
                <w:tab w:val="left" w:pos="567"/>
              </w:tabs>
              <w:jc w:val="center"/>
              <w:rPr>
                <w:b/>
                <w:bCs/>
              </w:rPr>
            </w:pPr>
            <w:r w:rsidRPr="00FF430B">
              <w:rPr>
                <w:b/>
                <w:bCs/>
              </w:rPr>
              <w:t>și data eliberării</w:t>
            </w:r>
          </w:p>
          <w:p w:rsidR="00900ACA" w:rsidRPr="00FF430B" w:rsidRDefault="00900ACA" w:rsidP="00DD0039">
            <w:pPr>
              <w:tabs>
                <w:tab w:val="left" w:pos="567"/>
                <w:tab w:val="left" w:pos="1134"/>
              </w:tabs>
              <w:ind w:left="360"/>
              <w:jc w:val="center"/>
              <w:outlineLvl w:val="0"/>
              <w:rPr>
                <w:b/>
                <w:bCs/>
              </w:rPr>
            </w:pPr>
          </w:p>
          <w:p w:rsidR="00900ACA" w:rsidRPr="00FF430B" w:rsidRDefault="00900ACA" w:rsidP="00DD0039">
            <w:pPr>
              <w:tabs>
                <w:tab w:val="left" w:pos="567"/>
                <w:tab w:val="left" w:pos="1134"/>
              </w:tabs>
              <w:ind w:left="360"/>
              <w:jc w:val="center"/>
              <w:outlineLvl w:val="0"/>
              <w:rPr>
                <w:b/>
                <w:bCs/>
              </w:rPr>
            </w:pPr>
          </w:p>
        </w:tc>
      </w:tr>
      <w:tr w:rsidR="00900ACA" w:rsidRPr="00EC30C2" w:rsidTr="00DD0039">
        <w:trPr>
          <w:cantSplit/>
          <w:trHeight w:val="320"/>
        </w:trPr>
        <w:tc>
          <w:tcPr>
            <w:tcW w:w="273" w:type="pct"/>
          </w:tcPr>
          <w:p w:rsidR="00900ACA" w:rsidRPr="00FF430B" w:rsidRDefault="00900ACA" w:rsidP="00DD0039">
            <w:pPr>
              <w:tabs>
                <w:tab w:val="left" w:pos="567"/>
                <w:tab w:val="left" w:pos="1134"/>
              </w:tabs>
              <w:ind w:left="360"/>
              <w:jc w:val="both"/>
              <w:outlineLvl w:val="0"/>
              <w:rPr>
                <w:b/>
                <w:bCs/>
              </w:rPr>
            </w:pPr>
          </w:p>
        </w:tc>
        <w:tc>
          <w:tcPr>
            <w:tcW w:w="727" w:type="pct"/>
          </w:tcPr>
          <w:p w:rsidR="00900ACA" w:rsidRPr="00FF430B" w:rsidRDefault="00900ACA" w:rsidP="00DD0039">
            <w:pPr>
              <w:tabs>
                <w:tab w:val="left" w:pos="567"/>
              </w:tabs>
              <w:jc w:val="both"/>
              <w:rPr>
                <w:b/>
                <w:bCs/>
              </w:rPr>
            </w:pPr>
            <w:r w:rsidRPr="00FF430B">
              <w:rPr>
                <w:b/>
                <w:bCs/>
              </w:rPr>
              <w:t>1</w:t>
            </w:r>
          </w:p>
        </w:tc>
        <w:tc>
          <w:tcPr>
            <w:tcW w:w="1000" w:type="pct"/>
          </w:tcPr>
          <w:p w:rsidR="00900ACA" w:rsidRPr="00FF430B" w:rsidRDefault="00900ACA" w:rsidP="00DD0039">
            <w:pPr>
              <w:tabs>
                <w:tab w:val="left" w:pos="567"/>
              </w:tabs>
              <w:jc w:val="both"/>
              <w:rPr>
                <w:b/>
                <w:bCs/>
              </w:rPr>
            </w:pPr>
            <w:r w:rsidRPr="00FF430B">
              <w:rPr>
                <w:b/>
                <w:bCs/>
              </w:rPr>
              <w:t>2</w:t>
            </w:r>
          </w:p>
        </w:tc>
        <w:tc>
          <w:tcPr>
            <w:tcW w:w="1036" w:type="pct"/>
          </w:tcPr>
          <w:p w:rsidR="00900ACA" w:rsidRPr="00FF430B" w:rsidRDefault="00900ACA" w:rsidP="00DD0039">
            <w:pPr>
              <w:tabs>
                <w:tab w:val="left" w:pos="567"/>
              </w:tabs>
              <w:jc w:val="both"/>
              <w:rPr>
                <w:b/>
                <w:bCs/>
              </w:rPr>
            </w:pPr>
            <w:r w:rsidRPr="00FF430B">
              <w:rPr>
                <w:b/>
                <w:bCs/>
              </w:rPr>
              <w:t>3</w:t>
            </w:r>
          </w:p>
        </w:tc>
        <w:tc>
          <w:tcPr>
            <w:tcW w:w="1056" w:type="pct"/>
          </w:tcPr>
          <w:p w:rsidR="00900ACA" w:rsidRPr="00FF430B" w:rsidRDefault="00900ACA" w:rsidP="00DD0039">
            <w:pPr>
              <w:tabs>
                <w:tab w:val="left" w:pos="567"/>
              </w:tabs>
              <w:jc w:val="both"/>
              <w:rPr>
                <w:b/>
                <w:bCs/>
              </w:rPr>
            </w:pPr>
            <w:r w:rsidRPr="00FF430B">
              <w:rPr>
                <w:b/>
                <w:bCs/>
              </w:rPr>
              <w:t>4</w:t>
            </w:r>
          </w:p>
        </w:tc>
        <w:tc>
          <w:tcPr>
            <w:tcW w:w="908" w:type="pct"/>
          </w:tcPr>
          <w:p w:rsidR="00900ACA" w:rsidRPr="00FF430B" w:rsidRDefault="00900ACA" w:rsidP="00DD0039">
            <w:pPr>
              <w:tabs>
                <w:tab w:val="left" w:pos="567"/>
              </w:tabs>
              <w:jc w:val="both"/>
              <w:rPr>
                <w:b/>
                <w:bCs/>
              </w:rPr>
            </w:pPr>
            <w:r w:rsidRPr="00FF430B">
              <w:rPr>
                <w:b/>
                <w:bCs/>
              </w:rPr>
              <w:t>5</w:t>
            </w:r>
          </w:p>
        </w:tc>
      </w:tr>
      <w:tr w:rsidR="00900ACA" w:rsidRPr="00EC30C2" w:rsidTr="00DD0039">
        <w:trPr>
          <w:cantSplit/>
          <w:trHeight w:val="140"/>
        </w:trPr>
        <w:tc>
          <w:tcPr>
            <w:tcW w:w="273" w:type="pct"/>
          </w:tcPr>
          <w:p w:rsidR="00900ACA" w:rsidRPr="00FF430B" w:rsidRDefault="00900ACA" w:rsidP="00DD0039">
            <w:pPr>
              <w:keepNext/>
              <w:keepLines/>
              <w:tabs>
                <w:tab w:val="left" w:pos="567"/>
              </w:tabs>
              <w:spacing w:before="200"/>
              <w:jc w:val="both"/>
              <w:outlineLvl w:val="2"/>
              <w:rPr>
                <w:bCs/>
              </w:rPr>
            </w:pPr>
          </w:p>
        </w:tc>
        <w:tc>
          <w:tcPr>
            <w:tcW w:w="727" w:type="pct"/>
          </w:tcPr>
          <w:p w:rsidR="00900ACA" w:rsidRPr="00FF430B" w:rsidRDefault="00900ACA" w:rsidP="00DD0039">
            <w:pPr>
              <w:tabs>
                <w:tab w:val="left" w:pos="567"/>
              </w:tabs>
              <w:jc w:val="both"/>
              <w:rPr>
                <w:bCs/>
              </w:rPr>
            </w:pPr>
            <w:r w:rsidRPr="00FF430B">
              <w:rPr>
                <w:bCs/>
              </w:rPr>
              <w:t>Arhitect-șef</w:t>
            </w:r>
          </w:p>
        </w:tc>
        <w:tc>
          <w:tcPr>
            <w:tcW w:w="1000" w:type="pct"/>
          </w:tcPr>
          <w:p w:rsidR="00900ACA" w:rsidRPr="00FF430B" w:rsidRDefault="00900ACA" w:rsidP="00DD0039">
            <w:pPr>
              <w:keepNext/>
              <w:keepLines/>
              <w:tabs>
                <w:tab w:val="left" w:pos="567"/>
              </w:tabs>
              <w:spacing w:before="200"/>
              <w:jc w:val="both"/>
              <w:outlineLvl w:val="2"/>
              <w:rPr>
                <w:bCs/>
              </w:rPr>
            </w:pPr>
          </w:p>
        </w:tc>
        <w:tc>
          <w:tcPr>
            <w:tcW w:w="1036" w:type="pct"/>
          </w:tcPr>
          <w:p w:rsidR="00900ACA" w:rsidRPr="00FF430B" w:rsidRDefault="00900ACA" w:rsidP="00DD0039">
            <w:pPr>
              <w:keepNext/>
              <w:keepLines/>
              <w:tabs>
                <w:tab w:val="left" w:pos="567"/>
              </w:tabs>
              <w:spacing w:before="200"/>
              <w:jc w:val="both"/>
              <w:outlineLvl w:val="2"/>
              <w:rPr>
                <w:bCs/>
              </w:rPr>
            </w:pPr>
          </w:p>
        </w:tc>
        <w:tc>
          <w:tcPr>
            <w:tcW w:w="1056" w:type="pct"/>
          </w:tcPr>
          <w:p w:rsidR="00900ACA" w:rsidRPr="00FF430B" w:rsidRDefault="00900ACA" w:rsidP="00DD0039">
            <w:pPr>
              <w:keepNext/>
              <w:keepLines/>
              <w:tabs>
                <w:tab w:val="left" w:pos="567"/>
              </w:tabs>
              <w:spacing w:before="200"/>
              <w:jc w:val="both"/>
              <w:outlineLvl w:val="2"/>
              <w:rPr>
                <w:bCs/>
              </w:rPr>
            </w:pPr>
          </w:p>
        </w:tc>
        <w:tc>
          <w:tcPr>
            <w:tcW w:w="908" w:type="pct"/>
          </w:tcPr>
          <w:p w:rsidR="00900ACA" w:rsidRPr="00FF430B" w:rsidRDefault="00900ACA" w:rsidP="00DD0039">
            <w:pPr>
              <w:keepNext/>
              <w:keepLines/>
              <w:tabs>
                <w:tab w:val="left" w:pos="567"/>
              </w:tabs>
              <w:spacing w:before="200"/>
              <w:jc w:val="both"/>
              <w:outlineLvl w:val="2"/>
              <w:rPr>
                <w:bCs/>
              </w:rPr>
            </w:pPr>
          </w:p>
        </w:tc>
      </w:tr>
      <w:tr w:rsidR="00900ACA" w:rsidRPr="00EC30C2" w:rsidTr="00DD0039">
        <w:trPr>
          <w:cantSplit/>
          <w:trHeight w:val="140"/>
        </w:trPr>
        <w:tc>
          <w:tcPr>
            <w:tcW w:w="273" w:type="pct"/>
          </w:tcPr>
          <w:p w:rsidR="00900ACA" w:rsidRPr="00FF430B" w:rsidRDefault="00900ACA" w:rsidP="00DD0039">
            <w:pPr>
              <w:keepNext/>
              <w:keepLines/>
              <w:tabs>
                <w:tab w:val="left" w:pos="567"/>
              </w:tabs>
              <w:spacing w:before="200"/>
              <w:jc w:val="both"/>
              <w:outlineLvl w:val="2"/>
              <w:rPr>
                <w:bCs/>
              </w:rPr>
            </w:pPr>
          </w:p>
        </w:tc>
        <w:tc>
          <w:tcPr>
            <w:tcW w:w="727" w:type="pct"/>
          </w:tcPr>
          <w:p w:rsidR="00900ACA" w:rsidRPr="00FF430B" w:rsidRDefault="00900ACA" w:rsidP="00DD0039">
            <w:pPr>
              <w:tabs>
                <w:tab w:val="left" w:pos="567"/>
              </w:tabs>
              <w:jc w:val="both"/>
              <w:rPr>
                <w:bCs/>
              </w:rPr>
            </w:pPr>
            <w:r w:rsidRPr="00FF430B">
              <w:rPr>
                <w:bCs/>
              </w:rPr>
              <w:t>Inginer-șef</w:t>
            </w:r>
          </w:p>
        </w:tc>
        <w:tc>
          <w:tcPr>
            <w:tcW w:w="1000" w:type="pct"/>
          </w:tcPr>
          <w:p w:rsidR="00900ACA" w:rsidRPr="00FF430B" w:rsidRDefault="00900ACA" w:rsidP="00DD0039">
            <w:pPr>
              <w:keepNext/>
              <w:keepLines/>
              <w:tabs>
                <w:tab w:val="left" w:pos="567"/>
              </w:tabs>
              <w:spacing w:before="200"/>
              <w:jc w:val="both"/>
              <w:outlineLvl w:val="2"/>
              <w:rPr>
                <w:bCs/>
              </w:rPr>
            </w:pPr>
          </w:p>
        </w:tc>
        <w:tc>
          <w:tcPr>
            <w:tcW w:w="1036" w:type="pct"/>
          </w:tcPr>
          <w:p w:rsidR="00900ACA" w:rsidRPr="00FF430B" w:rsidRDefault="00900ACA" w:rsidP="00DD0039">
            <w:pPr>
              <w:keepNext/>
              <w:keepLines/>
              <w:tabs>
                <w:tab w:val="left" w:pos="567"/>
              </w:tabs>
              <w:spacing w:before="200"/>
              <w:jc w:val="both"/>
              <w:outlineLvl w:val="2"/>
              <w:rPr>
                <w:bCs/>
              </w:rPr>
            </w:pPr>
          </w:p>
        </w:tc>
        <w:tc>
          <w:tcPr>
            <w:tcW w:w="1056" w:type="pct"/>
          </w:tcPr>
          <w:p w:rsidR="00900ACA" w:rsidRPr="00FF430B" w:rsidRDefault="00900ACA" w:rsidP="00DD0039">
            <w:pPr>
              <w:keepNext/>
              <w:keepLines/>
              <w:tabs>
                <w:tab w:val="left" w:pos="567"/>
              </w:tabs>
              <w:spacing w:before="200"/>
              <w:jc w:val="both"/>
              <w:outlineLvl w:val="2"/>
              <w:rPr>
                <w:bCs/>
              </w:rPr>
            </w:pPr>
          </w:p>
        </w:tc>
        <w:tc>
          <w:tcPr>
            <w:tcW w:w="908" w:type="pct"/>
          </w:tcPr>
          <w:p w:rsidR="00900ACA" w:rsidRPr="00FF430B" w:rsidRDefault="00900ACA" w:rsidP="00DD0039">
            <w:pPr>
              <w:keepNext/>
              <w:keepLines/>
              <w:tabs>
                <w:tab w:val="left" w:pos="567"/>
              </w:tabs>
              <w:spacing w:before="200"/>
              <w:jc w:val="both"/>
              <w:outlineLvl w:val="2"/>
              <w:rPr>
                <w:bCs/>
              </w:rPr>
            </w:pPr>
          </w:p>
        </w:tc>
      </w:tr>
      <w:tr w:rsidR="00900ACA" w:rsidRPr="00EC30C2" w:rsidTr="00DD0039">
        <w:trPr>
          <w:cantSplit/>
          <w:trHeight w:val="140"/>
        </w:trPr>
        <w:tc>
          <w:tcPr>
            <w:tcW w:w="273" w:type="pct"/>
          </w:tcPr>
          <w:p w:rsidR="00900ACA" w:rsidRPr="00FF430B" w:rsidRDefault="00900ACA" w:rsidP="00DD0039">
            <w:pPr>
              <w:keepNext/>
              <w:keepLines/>
              <w:tabs>
                <w:tab w:val="left" w:pos="567"/>
              </w:tabs>
              <w:spacing w:before="200"/>
              <w:jc w:val="both"/>
              <w:outlineLvl w:val="2"/>
              <w:rPr>
                <w:bCs/>
              </w:rPr>
            </w:pPr>
          </w:p>
        </w:tc>
        <w:tc>
          <w:tcPr>
            <w:tcW w:w="727" w:type="pct"/>
          </w:tcPr>
          <w:p w:rsidR="00900ACA" w:rsidRPr="00FF430B" w:rsidRDefault="00900ACA" w:rsidP="00DD0039">
            <w:pPr>
              <w:tabs>
                <w:tab w:val="left" w:pos="567"/>
              </w:tabs>
              <w:jc w:val="both"/>
              <w:rPr>
                <w:bCs/>
              </w:rPr>
            </w:pPr>
            <w:r w:rsidRPr="00FF430B">
              <w:rPr>
                <w:bCs/>
              </w:rPr>
              <w:t>Diriginţi de şantier</w:t>
            </w:r>
          </w:p>
        </w:tc>
        <w:tc>
          <w:tcPr>
            <w:tcW w:w="1000" w:type="pct"/>
          </w:tcPr>
          <w:p w:rsidR="00900ACA" w:rsidRPr="00FF430B" w:rsidRDefault="00900ACA" w:rsidP="00DD0039">
            <w:pPr>
              <w:keepNext/>
              <w:keepLines/>
              <w:tabs>
                <w:tab w:val="left" w:pos="567"/>
              </w:tabs>
              <w:spacing w:before="200"/>
              <w:jc w:val="both"/>
              <w:outlineLvl w:val="2"/>
              <w:rPr>
                <w:bCs/>
              </w:rPr>
            </w:pPr>
          </w:p>
        </w:tc>
        <w:tc>
          <w:tcPr>
            <w:tcW w:w="1036" w:type="pct"/>
          </w:tcPr>
          <w:p w:rsidR="00900ACA" w:rsidRPr="00FF430B" w:rsidRDefault="00900ACA" w:rsidP="00DD0039">
            <w:pPr>
              <w:keepNext/>
              <w:keepLines/>
              <w:tabs>
                <w:tab w:val="left" w:pos="567"/>
              </w:tabs>
              <w:spacing w:before="200"/>
              <w:jc w:val="both"/>
              <w:outlineLvl w:val="2"/>
              <w:rPr>
                <w:bCs/>
              </w:rPr>
            </w:pPr>
          </w:p>
        </w:tc>
        <w:tc>
          <w:tcPr>
            <w:tcW w:w="1056" w:type="pct"/>
          </w:tcPr>
          <w:p w:rsidR="00900ACA" w:rsidRPr="00FF430B" w:rsidRDefault="00900ACA" w:rsidP="00DD0039">
            <w:pPr>
              <w:keepNext/>
              <w:keepLines/>
              <w:tabs>
                <w:tab w:val="left" w:pos="567"/>
              </w:tabs>
              <w:spacing w:before="200"/>
              <w:jc w:val="both"/>
              <w:outlineLvl w:val="2"/>
              <w:rPr>
                <w:bCs/>
              </w:rPr>
            </w:pPr>
          </w:p>
        </w:tc>
        <w:tc>
          <w:tcPr>
            <w:tcW w:w="908" w:type="pct"/>
          </w:tcPr>
          <w:p w:rsidR="00900ACA" w:rsidRPr="00FF430B" w:rsidRDefault="00900ACA" w:rsidP="00DD0039">
            <w:pPr>
              <w:keepNext/>
              <w:keepLines/>
              <w:tabs>
                <w:tab w:val="left" w:pos="567"/>
              </w:tabs>
              <w:spacing w:before="200"/>
              <w:jc w:val="both"/>
              <w:outlineLvl w:val="2"/>
              <w:rPr>
                <w:bCs/>
              </w:rPr>
            </w:pPr>
          </w:p>
        </w:tc>
      </w:tr>
      <w:tr w:rsidR="00900ACA" w:rsidRPr="00EC30C2" w:rsidTr="00DD0039">
        <w:trPr>
          <w:cantSplit/>
          <w:trHeight w:val="140"/>
        </w:trPr>
        <w:tc>
          <w:tcPr>
            <w:tcW w:w="273" w:type="pct"/>
          </w:tcPr>
          <w:p w:rsidR="00900ACA" w:rsidRPr="00FF430B" w:rsidRDefault="00900ACA" w:rsidP="00DD0039">
            <w:pPr>
              <w:keepNext/>
              <w:keepLines/>
              <w:tabs>
                <w:tab w:val="left" w:pos="567"/>
              </w:tabs>
              <w:spacing w:before="200"/>
              <w:jc w:val="both"/>
              <w:outlineLvl w:val="2"/>
              <w:rPr>
                <w:bCs/>
              </w:rPr>
            </w:pPr>
          </w:p>
        </w:tc>
        <w:tc>
          <w:tcPr>
            <w:tcW w:w="727" w:type="pct"/>
          </w:tcPr>
          <w:p w:rsidR="00900ACA" w:rsidRPr="00FF430B" w:rsidRDefault="00900ACA" w:rsidP="00DD0039">
            <w:pPr>
              <w:tabs>
                <w:tab w:val="left" w:pos="567"/>
              </w:tabs>
              <w:jc w:val="both"/>
              <w:rPr>
                <w:bCs/>
              </w:rPr>
            </w:pPr>
            <w:r w:rsidRPr="00FF430B">
              <w:rPr>
                <w:bCs/>
              </w:rPr>
              <w:t>Maiştri</w:t>
            </w:r>
          </w:p>
        </w:tc>
        <w:tc>
          <w:tcPr>
            <w:tcW w:w="1000" w:type="pct"/>
          </w:tcPr>
          <w:p w:rsidR="00900ACA" w:rsidRPr="00FF430B" w:rsidRDefault="00900ACA" w:rsidP="00DD0039">
            <w:pPr>
              <w:keepNext/>
              <w:keepLines/>
              <w:tabs>
                <w:tab w:val="left" w:pos="567"/>
              </w:tabs>
              <w:spacing w:before="200"/>
              <w:jc w:val="both"/>
              <w:outlineLvl w:val="2"/>
              <w:rPr>
                <w:bCs/>
              </w:rPr>
            </w:pPr>
          </w:p>
        </w:tc>
        <w:tc>
          <w:tcPr>
            <w:tcW w:w="1036" w:type="pct"/>
          </w:tcPr>
          <w:p w:rsidR="00900ACA" w:rsidRPr="00FF430B" w:rsidRDefault="00900ACA" w:rsidP="00DD0039">
            <w:pPr>
              <w:keepNext/>
              <w:keepLines/>
              <w:tabs>
                <w:tab w:val="left" w:pos="567"/>
              </w:tabs>
              <w:spacing w:before="200"/>
              <w:jc w:val="both"/>
              <w:outlineLvl w:val="2"/>
              <w:rPr>
                <w:bCs/>
              </w:rPr>
            </w:pPr>
          </w:p>
        </w:tc>
        <w:tc>
          <w:tcPr>
            <w:tcW w:w="1056" w:type="pct"/>
          </w:tcPr>
          <w:p w:rsidR="00900ACA" w:rsidRPr="00FF430B" w:rsidRDefault="00900ACA" w:rsidP="00DD0039">
            <w:pPr>
              <w:keepNext/>
              <w:keepLines/>
              <w:tabs>
                <w:tab w:val="left" w:pos="567"/>
              </w:tabs>
              <w:spacing w:before="200"/>
              <w:jc w:val="both"/>
              <w:outlineLvl w:val="2"/>
              <w:rPr>
                <w:bCs/>
              </w:rPr>
            </w:pPr>
          </w:p>
        </w:tc>
        <w:tc>
          <w:tcPr>
            <w:tcW w:w="908" w:type="pct"/>
          </w:tcPr>
          <w:p w:rsidR="00900ACA" w:rsidRPr="00FF430B" w:rsidRDefault="00900ACA" w:rsidP="00DD0039">
            <w:pPr>
              <w:keepNext/>
              <w:keepLines/>
              <w:tabs>
                <w:tab w:val="left" w:pos="567"/>
              </w:tabs>
              <w:spacing w:before="200"/>
              <w:jc w:val="both"/>
              <w:outlineLvl w:val="2"/>
              <w:rPr>
                <w:bCs/>
              </w:rPr>
            </w:pPr>
          </w:p>
        </w:tc>
      </w:tr>
      <w:tr w:rsidR="00900ACA" w:rsidRPr="00EC30C2" w:rsidTr="00DD0039">
        <w:trPr>
          <w:cantSplit/>
          <w:trHeight w:val="1270"/>
        </w:trPr>
        <w:tc>
          <w:tcPr>
            <w:tcW w:w="273" w:type="pct"/>
          </w:tcPr>
          <w:p w:rsidR="00900ACA" w:rsidRPr="00FF430B" w:rsidRDefault="00900ACA" w:rsidP="00DD0039">
            <w:pPr>
              <w:keepNext/>
              <w:keepLines/>
              <w:tabs>
                <w:tab w:val="left" w:pos="567"/>
              </w:tabs>
              <w:spacing w:before="200"/>
              <w:jc w:val="both"/>
              <w:outlineLvl w:val="2"/>
              <w:rPr>
                <w:bCs/>
              </w:rPr>
            </w:pPr>
          </w:p>
        </w:tc>
        <w:tc>
          <w:tcPr>
            <w:tcW w:w="727" w:type="pct"/>
          </w:tcPr>
          <w:p w:rsidR="00900ACA" w:rsidRPr="00FF430B" w:rsidRDefault="00900ACA" w:rsidP="00DD0039">
            <w:pPr>
              <w:tabs>
                <w:tab w:val="left" w:pos="567"/>
              </w:tabs>
              <w:jc w:val="both"/>
              <w:rPr>
                <w:bCs/>
              </w:rPr>
            </w:pPr>
            <w:r w:rsidRPr="00FF430B">
              <w:rPr>
                <w:bCs/>
              </w:rPr>
              <w:t>Specialişti</w:t>
            </w:r>
          </w:p>
          <w:p w:rsidR="00900ACA" w:rsidRPr="00FF430B" w:rsidRDefault="00900ACA" w:rsidP="00DD0039">
            <w:pPr>
              <w:tabs>
                <w:tab w:val="left" w:pos="567"/>
              </w:tabs>
              <w:jc w:val="both"/>
              <w:rPr>
                <w:bCs/>
              </w:rPr>
            </w:pPr>
            <w:r w:rsidRPr="00FF430B">
              <w:rPr>
                <w:bCs/>
              </w:rPr>
              <w:t>……………</w:t>
            </w:r>
          </w:p>
          <w:p w:rsidR="00900ACA" w:rsidRPr="00FF430B" w:rsidRDefault="00900ACA" w:rsidP="00DD0039">
            <w:pPr>
              <w:tabs>
                <w:tab w:val="left" w:pos="567"/>
              </w:tabs>
              <w:jc w:val="both"/>
              <w:rPr>
                <w:bCs/>
              </w:rPr>
            </w:pPr>
            <w:r w:rsidRPr="00FF430B">
              <w:rPr>
                <w:bCs/>
              </w:rPr>
              <w:t>……………</w:t>
            </w:r>
          </w:p>
          <w:p w:rsidR="00900ACA" w:rsidRPr="00FF430B" w:rsidRDefault="00900ACA" w:rsidP="00DD0039">
            <w:pPr>
              <w:tabs>
                <w:tab w:val="left" w:pos="567"/>
              </w:tabs>
              <w:jc w:val="both"/>
              <w:rPr>
                <w:bCs/>
              </w:rPr>
            </w:pPr>
            <w:r w:rsidRPr="00FF430B">
              <w:rPr>
                <w:bCs/>
              </w:rPr>
              <w:t>…………….</w:t>
            </w:r>
          </w:p>
        </w:tc>
        <w:tc>
          <w:tcPr>
            <w:tcW w:w="1000" w:type="pct"/>
          </w:tcPr>
          <w:p w:rsidR="00900ACA" w:rsidRPr="00FF430B" w:rsidRDefault="00900ACA" w:rsidP="00DD0039">
            <w:pPr>
              <w:keepNext/>
              <w:keepLines/>
              <w:tabs>
                <w:tab w:val="left" w:pos="567"/>
              </w:tabs>
              <w:spacing w:before="200"/>
              <w:jc w:val="both"/>
              <w:outlineLvl w:val="2"/>
              <w:rPr>
                <w:bCs/>
              </w:rPr>
            </w:pPr>
          </w:p>
        </w:tc>
        <w:tc>
          <w:tcPr>
            <w:tcW w:w="1036" w:type="pct"/>
          </w:tcPr>
          <w:p w:rsidR="00900ACA" w:rsidRPr="00FF430B" w:rsidRDefault="00900ACA" w:rsidP="00DD0039">
            <w:pPr>
              <w:keepNext/>
              <w:keepLines/>
              <w:tabs>
                <w:tab w:val="left" w:pos="567"/>
              </w:tabs>
              <w:spacing w:before="200"/>
              <w:jc w:val="both"/>
              <w:outlineLvl w:val="2"/>
              <w:rPr>
                <w:bCs/>
              </w:rPr>
            </w:pPr>
          </w:p>
        </w:tc>
        <w:tc>
          <w:tcPr>
            <w:tcW w:w="1056" w:type="pct"/>
          </w:tcPr>
          <w:p w:rsidR="00900ACA" w:rsidRPr="00FF430B" w:rsidRDefault="00900ACA" w:rsidP="00DD0039">
            <w:pPr>
              <w:keepNext/>
              <w:keepLines/>
              <w:tabs>
                <w:tab w:val="left" w:pos="567"/>
              </w:tabs>
              <w:spacing w:before="200"/>
              <w:jc w:val="both"/>
              <w:outlineLvl w:val="2"/>
              <w:rPr>
                <w:bCs/>
              </w:rPr>
            </w:pPr>
          </w:p>
        </w:tc>
        <w:tc>
          <w:tcPr>
            <w:tcW w:w="908" w:type="pct"/>
          </w:tcPr>
          <w:p w:rsidR="00900ACA" w:rsidRPr="00FF430B" w:rsidRDefault="00900ACA" w:rsidP="00DD0039">
            <w:pPr>
              <w:keepNext/>
              <w:keepLines/>
              <w:tabs>
                <w:tab w:val="left" w:pos="567"/>
              </w:tabs>
              <w:spacing w:before="200"/>
              <w:jc w:val="both"/>
              <w:outlineLvl w:val="2"/>
              <w:rPr>
                <w:bCs/>
              </w:rPr>
            </w:pPr>
          </w:p>
        </w:tc>
      </w:tr>
    </w:tbl>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_________________________________</w:t>
      </w:r>
    </w:p>
    <w:p w:rsidR="00900ACA" w:rsidRPr="00FF430B" w:rsidRDefault="00900ACA" w:rsidP="00900ACA">
      <w:pPr>
        <w:spacing w:after="200" w:line="276" w:lineRule="auto"/>
        <w:rPr>
          <w:rFonts w:eastAsia="PMingLiU"/>
          <w:lang w:eastAsia="zh-CN"/>
        </w:rPr>
      </w:pPr>
      <w:bookmarkStart w:id="58" w:name="_Toc449692114"/>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jc w:val="right"/>
        <w:rPr>
          <w:noProof w:val="0"/>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16</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p w:rsidR="00900ACA" w:rsidRPr="00FF430B" w:rsidRDefault="00900ACA" w:rsidP="00900ACA">
      <w:pPr>
        <w:spacing w:line="276" w:lineRule="auto"/>
        <w:jc w:val="center"/>
        <w:rPr>
          <w:rFonts w:eastAsia="PMingLiU"/>
          <w:b/>
          <w:lang w:eastAsia="zh-CN"/>
        </w:rPr>
      </w:pPr>
    </w:p>
    <w:bookmarkEnd w:id="58"/>
    <w:p w:rsidR="00900ACA" w:rsidRPr="00FF430B" w:rsidRDefault="00900ACA" w:rsidP="00900ACA">
      <w:pPr>
        <w:spacing w:line="276" w:lineRule="auto"/>
        <w:jc w:val="center"/>
        <w:rPr>
          <w:rFonts w:eastAsia="PMingLiU"/>
          <w:b/>
          <w:noProof w:val="0"/>
          <w:lang w:eastAsia="zh-CN"/>
        </w:rPr>
      </w:pPr>
    </w:p>
    <w:p w:rsidR="00900ACA" w:rsidRPr="00FF430B" w:rsidRDefault="00900ACA" w:rsidP="00900ACA">
      <w:pPr>
        <w:jc w:val="center"/>
        <w:rPr>
          <w:rFonts w:eastAsia="SimSun"/>
          <w:b/>
          <w:bCs/>
          <w:iCs/>
          <w:lang w:eastAsia="zh-CN"/>
        </w:rPr>
      </w:pPr>
      <w:r w:rsidRPr="00FF430B">
        <w:rPr>
          <w:rFonts w:eastAsia="SimSun"/>
          <w:b/>
          <w:bCs/>
          <w:iCs/>
          <w:lang w:eastAsia="zh-CN"/>
        </w:rPr>
        <w:t>LISTA SUBCONTRACTANȚILOR</w:t>
      </w:r>
    </w:p>
    <w:p w:rsidR="00900ACA" w:rsidRPr="00FF430B" w:rsidRDefault="00900ACA" w:rsidP="00900ACA">
      <w:pPr>
        <w:jc w:val="center"/>
        <w:rPr>
          <w:rFonts w:eastAsia="SimSun"/>
          <w:b/>
          <w:bCs/>
          <w:iCs/>
          <w:lang w:eastAsia="zh-CN"/>
        </w:rPr>
      </w:pPr>
      <w:r w:rsidRPr="00FF430B">
        <w:rPr>
          <w:rFonts w:eastAsia="SimSun"/>
          <w:b/>
          <w:bCs/>
          <w:iCs/>
          <w:lang w:eastAsia="zh-CN"/>
        </w:rPr>
        <w:t>ŞI PARTEA/PĂRŢILE DIN CONTRACT CARE SUNT</w:t>
      </w:r>
    </w:p>
    <w:p w:rsidR="00900ACA" w:rsidRPr="00FF430B" w:rsidRDefault="00900ACA" w:rsidP="00900ACA">
      <w:pPr>
        <w:jc w:val="center"/>
        <w:rPr>
          <w:rFonts w:eastAsia="SimSun"/>
          <w:b/>
          <w:bCs/>
          <w:iCs/>
          <w:lang w:eastAsia="zh-CN"/>
        </w:rPr>
      </w:pPr>
      <w:r w:rsidRPr="00FF430B">
        <w:rPr>
          <w:rFonts w:eastAsia="SimSun"/>
          <w:b/>
          <w:bCs/>
          <w:iCs/>
          <w:lang w:eastAsia="zh-CN"/>
        </w:rPr>
        <w:t>ÎNDEPLINITE DE ACEŞTIA</w:t>
      </w:r>
    </w:p>
    <w:p w:rsidR="00900ACA" w:rsidRPr="00FF430B" w:rsidRDefault="00900ACA" w:rsidP="00900AC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900ACA" w:rsidRPr="00EC30C2" w:rsidTr="00DD0039">
        <w:trPr>
          <w:cantSplit/>
          <w:trHeight w:val="920"/>
        </w:trPr>
        <w:tc>
          <w:tcPr>
            <w:tcW w:w="0" w:type="auto"/>
            <w:vAlign w:val="center"/>
          </w:tcPr>
          <w:p w:rsidR="00900ACA" w:rsidRPr="00FF430B" w:rsidRDefault="00900ACA" w:rsidP="00DD0039">
            <w:pPr>
              <w:tabs>
                <w:tab w:val="left" w:pos="567"/>
              </w:tabs>
              <w:jc w:val="both"/>
              <w:rPr>
                <w:b/>
              </w:rPr>
            </w:pPr>
            <w:r w:rsidRPr="00FF430B">
              <w:rPr>
                <w:b/>
              </w:rPr>
              <w:t>Nr. d/o</w:t>
            </w:r>
          </w:p>
        </w:tc>
        <w:tc>
          <w:tcPr>
            <w:tcW w:w="3126" w:type="dxa"/>
            <w:vAlign w:val="center"/>
          </w:tcPr>
          <w:p w:rsidR="00900ACA" w:rsidRPr="00FF430B" w:rsidRDefault="00900ACA" w:rsidP="00DD0039">
            <w:pPr>
              <w:jc w:val="center"/>
              <w:rPr>
                <w:b/>
              </w:rPr>
            </w:pPr>
            <w:r w:rsidRPr="00FF430B">
              <w:rPr>
                <w:b/>
              </w:rPr>
              <w:t>Numele şi adresa subantreprenorilor</w:t>
            </w:r>
          </w:p>
        </w:tc>
        <w:tc>
          <w:tcPr>
            <w:tcW w:w="1984" w:type="dxa"/>
            <w:vAlign w:val="center"/>
          </w:tcPr>
          <w:p w:rsidR="00900ACA" w:rsidRPr="00FF430B" w:rsidRDefault="00900ACA" w:rsidP="00DD0039">
            <w:pPr>
              <w:rPr>
                <w:rFonts w:eastAsia="MS Mincho"/>
                <w:b/>
                <w:lang w:eastAsia="zh-CN"/>
              </w:rPr>
            </w:pPr>
            <w:r w:rsidRPr="00FF430B">
              <w:rPr>
                <w:rFonts w:eastAsia="MS Mincho"/>
                <w:b/>
                <w:lang w:eastAsia="zh-CN"/>
              </w:rPr>
              <w:t>Activităţi din contract</w:t>
            </w:r>
          </w:p>
        </w:tc>
        <w:tc>
          <w:tcPr>
            <w:tcW w:w="1443" w:type="dxa"/>
            <w:vAlign w:val="center"/>
          </w:tcPr>
          <w:p w:rsidR="00900ACA" w:rsidRPr="00FF430B" w:rsidRDefault="00900ACA" w:rsidP="00DD0039">
            <w:pPr>
              <w:rPr>
                <w:rFonts w:eastAsia="MS Mincho"/>
                <w:b/>
                <w:lang w:eastAsia="zh-CN"/>
              </w:rPr>
            </w:pPr>
            <w:r w:rsidRPr="00FF430B">
              <w:rPr>
                <w:rFonts w:eastAsia="MS Mincho"/>
                <w:b/>
                <w:lang w:eastAsia="zh-CN"/>
              </w:rPr>
              <w:t>Valoarea aproximativă</w:t>
            </w:r>
          </w:p>
        </w:tc>
        <w:tc>
          <w:tcPr>
            <w:tcW w:w="0" w:type="auto"/>
            <w:vAlign w:val="center"/>
          </w:tcPr>
          <w:p w:rsidR="00900ACA" w:rsidRPr="00FF430B" w:rsidRDefault="00900ACA" w:rsidP="00DD0039">
            <w:pPr>
              <w:rPr>
                <w:rFonts w:eastAsia="MS Mincho"/>
                <w:b/>
                <w:lang w:eastAsia="zh-CN"/>
              </w:rPr>
            </w:pPr>
            <w:r w:rsidRPr="00FF430B">
              <w:rPr>
                <w:rFonts w:eastAsia="MS Mincho"/>
                <w:b/>
                <w:lang w:eastAsia="zh-CN"/>
              </w:rPr>
              <w:t>% din valoarea contractului</w:t>
            </w:r>
          </w:p>
        </w:tc>
      </w:tr>
      <w:tr w:rsidR="00900ACA" w:rsidRPr="00EC30C2" w:rsidTr="00DD0039">
        <w:trPr>
          <w:trHeight w:val="175"/>
        </w:trPr>
        <w:tc>
          <w:tcPr>
            <w:tcW w:w="0" w:type="auto"/>
          </w:tcPr>
          <w:p w:rsidR="00900ACA" w:rsidRPr="00FF430B" w:rsidRDefault="00900ACA" w:rsidP="00DD0039">
            <w:pPr>
              <w:tabs>
                <w:tab w:val="left" w:pos="567"/>
              </w:tabs>
              <w:jc w:val="both"/>
            </w:pPr>
            <w:r w:rsidRPr="00FF430B">
              <w:t>1.</w:t>
            </w:r>
          </w:p>
        </w:tc>
        <w:tc>
          <w:tcPr>
            <w:tcW w:w="3126" w:type="dxa"/>
          </w:tcPr>
          <w:p w:rsidR="00900ACA" w:rsidRPr="00FF430B" w:rsidRDefault="00900ACA" w:rsidP="00DD0039">
            <w:pPr>
              <w:keepNext/>
              <w:keepLines/>
              <w:tabs>
                <w:tab w:val="left" w:pos="567"/>
              </w:tabs>
              <w:spacing w:before="200"/>
              <w:jc w:val="both"/>
              <w:outlineLvl w:val="2"/>
            </w:pPr>
          </w:p>
        </w:tc>
        <w:tc>
          <w:tcPr>
            <w:tcW w:w="1984" w:type="dxa"/>
          </w:tcPr>
          <w:p w:rsidR="00900ACA" w:rsidRPr="00FF430B" w:rsidRDefault="00900ACA" w:rsidP="00DD0039">
            <w:pPr>
              <w:keepNext/>
              <w:keepLines/>
              <w:tabs>
                <w:tab w:val="left" w:pos="567"/>
              </w:tabs>
              <w:spacing w:before="200"/>
              <w:jc w:val="both"/>
              <w:outlineLvl w:val="2"/>
            </w:pPr>
          </w:p>
        </w:tc>
        <w:tc>
          <w:tcPr>
            <w:tcW w:w="1443" w:type="dxa"/>
          </w:tcPr>
          <w:p w:rsidR="00900ACA" w:rsidRPr="00FF430B" w:rsidRDefault="00900ACA" w:rsidP="00DD0039">
            <w:pPr>
              <w:keepNext/>
              <w:keepLines/>
              <w:tabs>
                <w:tab w:val="left" w:pos="567"/>
              </w:tabs>
              <w:spacing w:before="200"/>
              <w:jc w:val="both"/>
              <w:outlineLvl w:val="2"/>
            </w:pPr>
          </w:p>
        </w:tc>
        <w:tc>
          <w:tcPr>
            <w:tcW w:w="0" w:type="auto"/>
          </w:tcPr>
          <w:p w:rsidR="00900ACA" w:rsidRPr="00FF430B" w:rsidRDefault="00900ACA" w:rsidP="00DD0039">
            <w:pPr>
              <w:keepNext/>
              <w:keepLines/>
              <w:tabs>
                <w:tab w:val="left" w:pos="567"/>
              </w:tabs>
              <w:spacing w:before="200"/>
              <w:jc w:val="both"/>
              <w:outlineLvl w:val="2"/>
            </w:pPr>
          </w:p>
        </w:tc>
      </w:tr>
      <w:tr w:rsidR="00900ACA" w:rsidRPr="00EC30C2" w:rsidTr="00DD0039">
        <w:trPr>
          <w:trHeight w:val="337"/>
        </w:trPr>
        <w:tc>
          <w:tcPr>
            <w:tcW w:w="0" w:type="auto"/>
          </w:tcPr>
          <w:p w:rsidR="00900ACA" w:rsidRPr="00FF430B" w:rsidRDefault="00900ACA" w:rsidP="00DD0039">
            <w:pPr>
              <w:tabs>
                <w:tab w:val="left" w:pos="567"/>
              </w:tabs>
              <w:jc w:val="both"/>
            </w:pPr>
            <w:r w:rsidRPr="00FF430B">
              <w:t>2.</w:t>
            </w:r>
          </w:p>
        </w:tc>
        <w:tc>
          <w:tcPr>
            <w:tcW w:w="3126" w:type="dxa"/>
          </w:tcPr>
          <w:p w:rsidR="00900ACA" w:rsidRPr="00FF430B" w:rsidRDefault="00900ACA" w:rsidP="00DD0039">
            <w:pPr>
              <w:keepNext/>
              <w:keepLines/>
              <w:tabs>
                <w:tab w:val="left" w:pos="567"/>
              </w:tabs>
              <w:spacing w:before="200"/>
              <w:jc w:val="both"/>
              <w:outlineLvl w:val="2"/>
            </w:pPr>
          </w:p>
        </w:tc>
        <w:tc>
          <w:tcPr>
            <w:tcW w:w="1984" w:type="dxa"/>
          </w:tcPr>
          <w:p w:rsidR="00900ACA" w:rsidRPr="00FF430B" w:rsidRDefault="00900ACA" w:rsidP="00DD0039">
            <w:pPr>
              <w:keepNext/>
              <w:keepLines/>
              <w:tabs>
                <w:tab w:val="left" w:pos="567"/>
              </w:tabs>
              <w:spacing w:before="200"/>
              <w:jc w:val="both"/>
              <w:outlineLvl w:val="2"/>
            </w:pPr>
          </w:p>
        </w:tc>
        <w:tc>
          <w:tcPr>
            <w:tcW w:w="1443" w:type="dxa"/>
          </w:tcPr>
          <w:p w:rsidR="00900ACA" w:rsidRPr="00FF430B" w:rsidRDefault="00900ACA" w:rsidP="00DD0039">
            <w:pPr>
              <w:keepNext/>
              <w:keepLines/>
              <w:tabs>
                <w:tab w:val="left" w:pos="567"/>
              </w:tabs>
              <w:spacing w:before="200"/>
              <w:jc w:val="both"/>
              <w:outlineLvl w:val="2"/>
            </w:pPr>
          </w:p>
        </w:tc>
        <w:tc>
          <w:tcPr>
            <w:tcW w:w="0" w:type="auto"/>
          </w:tcPr>
          <w:p w:rsidR="00900ACA" w:rsidRPr="00FF430B" w:rsidRDefault="00900ACA" w:rsidP="00DD0039">
            <w:pPr>
              <w:keepNext/>
              <w:keepLines/>
              <w:tabs>
                <w:tab w:val="left" w:pos="567"/>
              </w:tabs>
              <w:spacing w:before="200"/>
              <w:jc w:val="both"/>
              <w:outlineLvl w:val="2"/>
            </w:pPr>
          </w:p>
        </w:tc>
      </w:tr>
      <w:tr w:rsidR="00900ACA" w:rsidRPr="00EC30C2" w:rsidTr="00DD0039">
        <w:trPr>
          <w:trHeight w:val="181"/>
        </w:trPr>
        <w:tc>
          <w:tcPr>
            <w:tcW w:w="0" w:type="auto"/>
          </w:tcPr>
          <w:p w:rsidR="00900ACA" w:rsidRPr="00FF430B" w:rsidRDefault="00900ACA" w:rsidP="00DD0039">
            <w:pPr>
              <w:tabs>
                <w:tab w:val="left" w:pos="567"/>
              </w:tabs>
              <w:jc w:val="both"/>
            </w:pPr>
            <w:r w:rsidRPr="00FF430B">
              <w:t>3.</w:t>
            </w:r>
          </w:p>
        </w:tc>
        <w:tc>
          <w:tcPr>
            <w:tcW w:w="3126" w:type="dxa"/>
          </w:tcPr>
          <w:p w:rsidR="00900ACA" w:rsidRPr="00FF430B" w:rsidRDefault="00900ACA" w:rsidP="00DD0039">
            <w:pPr>
              <w:keepNext/>
              <w:keepLines/>
              <w:tabs>
                <w:tab w:val="left" w:pos="567"/>
              </w:tabs>
              <w:spacing w:before="200"/>
              <w:jc w:val="both"/>
              <w:outlineLvl w:val="2"/>
            </w:pPr>
          </w:p>
        </w:tc>
        <w:tc>
          <w:tcPr>
            <w:tcW w:w="1984" w:type="dxa"/>
          </w:tcPr>
          <w:p w:rsidR="00900ACA" w:rsidRPr="00FF430B" w:rsidRDefault="00900ACA" w:rsidP="00DD0039">
            <w:pPr>
              <w:keepNext/>
              <w:keepLines/>
              <w:tabs>
                <w:tab w:val="left" w:pos="567"/>
              </w:tabs>
              <w:spacing w:before="200"/>
              <w:jc w:val="both"/>
              <w:outlineLvl w:val="2"/>
            </w:pPr>
          </w:p>
        </w:tc>
        <w:tc>
          <w:tcPr>
            <w:tcW w:w="1443" w:type="dxa"/>
          </w:tcPr>
          <w:p w:rsidR="00900ACA" w:rsidRPr="00FF430B" w:rsidRDefault="00900ACA" w:rsidP="00DD0039">
            <w:pPr>
              <w:keepNext/>
              <w:keepLines/>
              <w:tabs>
                <w:tab w:val="left" w:pos="567"/>
              </w:tabs>
              <w:spacing w:before="200"/>
              <w:jc w:val="both"/>
              <w:outlineLvl w:val="2"/>
            </w:pPr>
          </w:p>
        </w:tc>
        <w:tc>
          <w:tcPr>
            <w:tcW w:w="0" w:type="auto"/>
          </w:tcPr>
          <w:p w:rsidR="00900ACA" w:rsidRPr="00FF430B" w:rsidRDefault="00900ACA" w:rsidP="00DD0039">
            <w:pPr>
              <w:keepNext/>
              <w:keepLines/>
              <w:tabs>
                <w:tab w:val="left" w:pos="567"/>
              </w:tabs>
              <w:spacing w:before="200"/>
              <w:jc w:val="both"/>
              <w:outlineLvl w:val="2"/>
            </w:pPr>
          </w:p>
        </w:tc>
      </w:tr>
      <w:tr w:rsidR="00900ACA" w:rsidRPr="00EC30C2" w:rsidTr="00DD0039">
        <w:trPr>
          <w:trHeight w:val="181"/>
        </w:trPr>
        <w:tc>
          <w:tcPr>
            <w:tcW w:w="0" w:type="auto"/>
          </w:tcPr>
          <w:p w:rsidR="00900ACA" w:rsidRPr="00FF430B" w:rsidRDefault="00900ACA" w:rsidP="00DD0039">
            <w:pPr>
              <w:tabs>
                <w:tab w:val="left" w:pos="567"/>
              </w:tabs>
              <w:jc w:val="both"/>
            </w:pPr>
            <w:r w:rsidRPr="00FF430B">
              <w:t>4.</w:t>
            </w:r>
          </w:p>
        </w:tc>
        <w:tc>
          <w:tcPr>
            <w:tcW w:w="3126" w:type="dxa"/>
          </w:tcPr>
          <w:p w:rsidR="00900ACA" w:rsidRPr="00FF430B" w:rsidRDefault="00900ACA" w:rsidP="00DD0039">
            <w:pPr>
              <w:keepNext/>
              <w:keepLines/>
              <w:tabs>
                <w:tab w:val="left" w:pos="567"/>
              </w:tabs>
              <w:spacing w:before="200"/>
              <w:jc w:val="both"/>
              <w:outlineLvl w:val="2"/>
            </w:pPr>
          </w:p>
        </w:tc>
        <w:tc>
          <w:tcPr>
            <w:tcW w:w="1984" w:type="dxa"/>
          </w:tcPr>
          <w:p w:rsidR="00900ACA" w:rsidRPr="00FF430B" w:rsidRDefault="00900ACA" w:rsidP="00DD0039">
            <w:pPr>
              <w:keepNext/>
              <w:keepLines/>
              <w:tabs>
                <w:tab w:val="left" w:pos="567"/>
              </w:tabs>
              <w:spacing w:before="200"/>
              <w:jc w:val="both"/>
              <w:outlineLvl w:val="2"/>
            </w:pPr>
          </w:p>
        </w:tc>
        <w:tc>
          <w:tcPr>
            <w:tcW w:w="1443" w:type="dxa"/>
          </w:tcPr>
          <w:p w:rsidR="00900ACA" w:rsidRPr="00FF430B" w:rsidRDefault="00900ACA" w:rsidP="00DD0039">
            <w:pPr>
              <w:keepNext/>
              <w:keepLines/>
              <w:tabs>
                <w:tab w:val="left" w:pos="567"/>
              </w:tabs>
              <w:spacing w:before="200"/>
              <w:jc w:val="both"/>
              <w:outlineLvl w:val="2"/>
            </w:pPr>
          </w:p>
        </w:tc>
        <w:tc>
          <w:tcPr>
            <w:tcW w:w="0" w:type="auto"/>
          </w:tcPr>
          <w:p w:rsidR="00900ACA" w:rsidRPr="00FF430B" w:rsidRDefault="00900ACA" w:rsidP="00DD0039">
            <w:pPr>
              <w:keepNext/>
              <w:keepLines/>
              <w:tabs>
                <w:tab w:val="left" w:pos="567"/>
              </w:tabs>
              <w:spacing w:before="200"/>
              <w:jc w:val="both"/>
              <w:outlineLvl w:val="2"/>
            </w:pPr>
          </w:p>
        </w:tc>
      </w:tr>
      <w:tr w:rsidR="00900ACA" w:rsidRPr="00EC30C2" w:rsidTr="00DD0039">
        <w:trPr>
          <w:trHeight w:val="181"/>
        </w:trPr>
        <w:tc>
          <w:tcPr>
            <w:tcW w:w="0" w:type="auto"/>
          </w:tcPr>
          <w:p w:rsidR="00900ACA" w:rsidRPr="00FF430B" w:rsidRDefault="00900ACA" w:rsidP="00DD0039">
            <w:pPr>
              <w:keepNext/>
              <w:keepLines/>
              <w:tabs>
                <w:tab w:val="left" w:pos="567"/>
              </w:tabs>
              <w:spacing w:before="200"/>
              <w:jc w:val="both"/>
              <w:outlineLvl w:val="2"/>
            </w:pPr>
          </w:p>
        </w:tc>
        <w:tc>
          <w:tcPr>
            <w:tcW w:w="3126" w:type="dxa"/>
          </w:tcPr>
          <w:p w:rsidR="00900ACA" w:rsidRPr="00FF430B" w:rsidRDefault="00900ACA" w:rsidP="00DD0039">
            <w:pPr>
              <w:keepNext/>
              <w:keepLines/>
              <w:tabs>
                <w:tab w:val="left" w:pos="567"/>
              </w:tabs>
              <w:spacing w:before="200"/>
              <w:jc w:val="both"/>
              <w:outlineLvl w:val="2"/>
            </w:pPr>
          </w:p>
        </w:tc>
        <w:tc>
          <w:tcPr>
            <w:tcW w:w="1984" w:type="dxa"/>
          </w:tcPr>
          <w:p w:rsidR="00900ACA" w:rsidRPr="00FF430B" w:rsidRDefault="00900ACA" w:rsidP="00DD0039">
            <w:pPr>
              <w:keepNext/>
              <w:keepLines/>
              <w:tabs>
                <w:tab w:val="left" w:pos="567"/>
              </w:tabs>
              <w:spacing w:before="200"/>
              <w:jc w:val="both"/>
              <w:outlineLvl w:val="2"/>
            </w:pPr>
          </w:p>
        </w:tc>
        <w:tc>
          <w:tcPr>
            <w:tcW w:w="1443" w:type="dxa"/>
          </w:tcPr>
          <w:p w:rsidR="00900ACA" w:rsidRPr="00FF430B" w:rsidRDefault="00900ACA" w:rsidP="00DD0039">
            <w:pPr>
              <w:keepNext/>
              <w:keepLines/>
              <w:tabs>
                <w:tab w:val="left" w:pos="567"/>
              </w:tabs>
              <w:spacing w:before="200"/>
              <w:jc w:val="both"/>
              <w:outlineLvl w:val="2"/>
            </w:pPr>
          </w:p>
        </w:tc>
        <w:tc>
          <w:tcPr>
            <w:tcW w:w="0" w:type="auto"/>
          </w:tcPr>
          <w:p w:rsidR="00900ACA" w:rsidRPr="00FF430B" w:rsidRDefault="00900ACA" w:rsidP="00DD0039">
            <w:pPr>
              <w:keepNext/>
              <w:keepLines/>
              <w:tabs>
                <w:tab w:val="left" w:pos="567"/>
              </w:tabs>
              <w:spacing w:before="200"/>
              <w:jc w:val="both"/>
              <w:outlineLvl w:val="2"/>
            </w:pPr>
          </w:p>
        </w:tc>
      </w:tr>
    </w:tbl>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______________________________________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w:t>
      </w:r>
    </w:p>
    <w:p w:rsidR="00900ACA" w:rsidRPr="00FF430B" w:rsidRDefault="00900ACA" w:rsidP="00900ACA">
      <w:pPr>
        <w:rPr>
          <w:rFonts w:eastAsia="PMingLiU"/>
          <w:lang w:eastAsia="zh-CN"/>
        </w:rPr>
      </w:pPr>
    </w:p>
    <w:p w:rsidR="00900ACA" w:rsidRPr="00FF430B" w:rsidRDefault="00900ACA" w:rsidP="00900ACA">
      <w:pPr>
        <w:spacing w:after="200" w:line="276" w:lineRule="auto"/>
        <w:jc w:val="center"/>
        <w:rPr>
          <w:rFonts w:eastAsia="PMingLiU"/>
          <w:lang w:eastAsia="zh-CN"/>
        </w:rPr>
      </w:pPr>
      <w:bookmarkStart w:id="59" w:name="_Toc449692115"/>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spacing w:after="200" w:line="276" w:lineRule="auto"/>
        <w:jc w:val="center"/>
        <w:rPr>
          <w:rFonts w:eastAsia="PMingLiU"/>
          <w:b/>
          <w:lang w:eastAsia="zh-CN"/>
        </w:rPr>
      </w:pPr>
    </w:p>
    <w:p w:rsidR="00900ACA" w:rsidRPr="00FF430B" w:rsidRDefault="00900ACA" w:rsidP="00900ACA">
      <w:pPr>
        <w:spacing w:after="200" w:line="276" w:lineRule="auto"/>
        <w:jc w:val="center"/>
        <w:rPr>
          <w:rFonts w:eastAsia="PMingLiU"/>
          <w:b/>
          <w:lang w:eastAsia="zh-CN"/>
        </w:rPr>
      </w:pPr>
    </w:p>
    <w:bookmarkEnd w:id="59"/>
    <w:p w:rsidR="00900ACA" w:rsidRPr="00FF430B" w:rsidRDefault="00900ACA" w:rsidP="00900ACA">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900ACA" w:rsidRPr="00FF430B" w:rsidRDefault="00900ACA" w:rsidP="00900ACA">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900ACA" w:rsidRPr="00FF430B" w:rsidRDefault="00900ACA" w:rsidP="00900ACA">
      <w:pPr>
        <w:tabs>
          <w:tab w:val="left" w:pos="567"/>
        </w:tabs>
        <w:jc w:val="both"/>
      </w:pPr>
      <w:r w:rsidRPr="00FF430B">
        <w:t>____________________________________________________________________________</w:t>
      </w:r>
    </w:p>
    <w:p w:rsidR="00900ACA" w:rsidRPr="00FF430B" w:rsidRDefault="00900ACA" w:rsidP="00900ACA">
      <w:pPr>
        <w:tabs>
          <w:tab w:val="left" w:pos="567"/>
        </w:tabs>
        <w:jc w:val="center"/>
        <w:rPr>
          <w:b/>
        </w:rPr>
      </w:pPr>
      <w:r w:rsidRPr="00FF430B">
        <w:rPr>
          <w:b/>
        </w:rPr>
        <w:t>(denumirea)</w:t>
      </w:r>
    </w:p>
    <w:p w:rsidR="00900ACA" w:rsidRPr="00FF430B" w:rsidRDefault="00900ACA" w:rsidP="00900ACA">
      <w:pPr>
        <w:tabs>
          <w:tab w:val="left" w:pos="567"/>
        </w:tabs>
        <w:jc w:val="both"/>
        <w:rPr>
          <w:u w:val="single"/>
        </w:rPr>
      </w:pPr>
      <w:r w:rsidRPr="00FF430B">
        <w:rPr>
          <w:b/>
        </w:rPr>
        <w:t>1.Părţi contractante</w:t>
      </w:r>
      <w:r w:rsidRPr="00FF430B">
        <w:t xml:space="preserve"> ( agenţi economici)</w:t>
      </w:r>
    </w:p>
    <w:p w:rsidR="00900ACA" w:rsidRPr="00FF430B" w:rsidRDefault="00900ACA" w:rsidP="00900ACA">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00ACA" w:rsidRPr="00FF430B" w:rsidRDefault="00900ACA" w:rsidP="00900ACA">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00ACA" w:rsidRPr="00FF430B" w:rsidRDefault="00900ACA" w:rsidP="00900ACA">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00ACA" w:rsidRPr="00FF430B" w:rsidRDefault="00900ACA" w:rsidP="00900ACA">
      <w:pPr>
        <w:tabs>
          <w:tab w:val="left" w:pos="567"/>
        </w:tabs>
        <w:jc w:val="both"/>
      </w:pPr>
      <w:r w:rsidRPr="00FF430B">
        <w:rPr>
          <w:b/>
        </w:rPr>
        <w:t xml:space="preserve">2. Adrese, telefon, fax </w:t>
      </w:r>
      <w:r w:rsidRPr="00FF430B">
        <w:t xml:space="preserve"> ale partenerilor (părţi contractante):</w:t>
      </w:r>
    </w:p>
    <w:p w:rsidR="00900ACA" w:rsidRPr="00FF430B" w:rsidRDefault="00900ACA" w:rsidP="00900ACA">
      <w:pPr>
        <w:pStyle w:val="a0"/>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00ACA" w:rsidRPr="00FF430B" w:rsidRDefault="00900ACA" w:rsidP="00900ACA">
      <w:pPr>
        <w:pStyle w:val="a0"/>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00ACA" w:rsidRPr="00FF430B" w:rsidRDefault="00900ACA" w:rsidP="00900ACA">
      <w:pPr>
        <w:pStyle w:val="a0"/>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00ACA" w:rsidRPr="00FF430B" w:rsidRDefault="00900ACA" w:rsidP="00900ACA">
      <w:pPr>
        <w:tabs>
          <w:tab w:val="left" w:pos="567"/>
        </w:tabs>
        <w:jc w:val="both"/>
      </w:pPr>
      <w:r w:rsidRPr="00FF430B">
        <w:rPr>
          <w:b/>
        </w:rPr>
        <w:t>3. Informaţii privind modul de asociere:</w:t>
      </w:r>
    </w:p>
    <w:p w:rsidR="00900ACA" w:rsidRPr="00FF430B" w:rsidRDefault="00900ACA" w:rsidP="00900ACA">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900ACA" w:rsidRPr="00FF430B" w:rsidRDefault="00900ACA" w:rsidP="00900ACA">
      <w:pPr>
        <w:tabs>
          <w:tab w:val="left" w:pos="567"/>
        </w:tabs>
        <w:jc w:val="both"/>
      </w:pPr>
      <w:r w:rsidRPr="00FF430B">
        <w:t>b) Locul şi data înregistrării asociaţiei______________________________________________</w:t>
      </w:r>
    </w:p>
    <w:p w:rsidR="00900ACA" w:rsidRPr="00FF430B" w:rsidRDefault="00900ACA" w:rsidP="00900ACA">
      <w:pPr>
        <w:pStyle w:val="a4"/>
        <w:tabs>
          <w:tab w:val="left" w:pos="567"/>
        </w:tabs>
        <w:jc w:val="both"/>
      </w:pPr>
      <w:r w:rsidRPr="00FF430B">
        <w:t>c) Activităţi economice ce se vor realiza în comun ____________________________________</w:t>
      </w:r>
    </w:p>
    <w:p w:rsidR="00900ACA" w:rsidRPr="00FF430B" w:rsidRDefault="00900ACA" w:rsidP="00900ACA">
      <w:pPr>
        <w:tabs>
          <w:tab w:val="left" w:pos="567"/>
        </w:tabs>
        <w:jc w:val="both"/>
      </w:pPr>
      <w:r w:rsidRPr="00FF430B">
        <w:t>_____________________________________________________________________________</w:t>
      </w:r>
    </w:p>
    <w:p w:rsidR="00900ACA" w:rsidRPr="00FF430B" w:rsidRDefault="00900ACA" w:rsidP="00900ACA">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900ACA" w:rsidRPr="00FF430B" w:rsidRDefault="00900ACA" w:rsidP="00900ACA">
      <w:pPr>
        <w:tabs>
          <w:tab w:val="left" w:pos="567"/>
        </w:tabs>
        <w:jc w:val="both"/>
      </w:pPr>
      <w:r w:rsidRPr="00FF430B">
        <w:t>e) Valoarea  și cota procentuală a lucrărilor executate de fiecare asociat ___________________</w:t>
      </w:r>
    </w:p>
    <w:p w:rsidR="00900ACA" w:rsidRPr="00FF430B" w:rsidRDefault="00900ACA" w:rsidP="00900ACA">
      <w:pPr>
        <w:tabs>
          <w:tab w:val="left" w:pos="567"/>
        </w:tabs>
        <w:jc w:val="both"/>
      </w:pPr>
      <w:r w:rsidRPr="00FF430B">
        <w:t>_____________________________________________________________________________</w:t>
      </w:r>
    </w:p>
    <w:p w:rsidR="00900ACA" w:rsidRPr="00FF430B" w:rsidRDefault="00900ACA" w:rsidP="00900ACA">
      <w:pPr>
        <w:tabs>
          <w:tab w:val="left" w:pos="567"/>
        </w:tabs>
        <w:jc w:val="both"/>
      </w:pPr>
      <w:r w:rsidRPr="00FF430B">
        <w:t>f) Condiţii de administrare a asociaţiei______________________________________________</w:t>
      </w:r>
    </w:p>
    <w:p w:rsidR="00900ACA" w:rsidRPr="00FF430B" w:rsidRDefault="00900ACA" w:rsidP="00900ACA">
      <w:pPr>
        <w:tabs>
          <w:tab w:val="left" w:pos="567"/>
        </w:tabs>
        <w:jc w:val="both"/>
      </w:pPr>
      <w:r w:rsidRPr="00FF430B">
        <w:t>g) Modalitatea de împărţire a rezultatelor activităţii economice comune desfăşurate ____________________________________________________________________________</w:t>
      </w:r>
    </w:p>
    <w:p w:rsidR="00900ACA" w:rsidRPr="00FF430B" w:rsidRDefault="00900ACA" w:rsidP="00900ACA">
      <w:pPr>
        <w:tabs>
          <w:tab w:val="left" w:pos="567"/>
        </w:tabs>
        <w:jc w:val="both"/>
      </w:pPr>
      <w:r w:rsidRPr="00FF430B">
        <w:t>h) Cauze de încetare a asociaţiei şi modul de împărţire a rezultatelor   lichidării_____________________________________________________________________</w:t>
      </w:r>
    </w:p>
    <w:p w:rsidR="00900ACA" w:rsidRPr="00FF430B" w:rsidRDefault="00900ACA" w:rsidP="00900ACA">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900ACA" w:rsidRPr="00FF430B" w:rsidRDefault="00900ACA" w:rsidP="00900ACA">
      <w:pPr>
        <w:tabs>
          <w:tab w:val="left" w:pos="567"/>
        </w:tabs>
        <w:jc w:val="both"/>
      </w:pPr>
      <w:r w:rsidRPr="00FF430B">
        <w:t>j) Alte cauze__________________________________________________________________</w:t>
      </w: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900ACA" w:rsidRPr="00FF430B" w:rsidRDefault="00900ACA" w:rsidP="00900ACA">
      <w:pPr>
        <w:jc w:val="both"/>
        <w:rPr>
          <w:rFonts w:eastAsia="PMingLiU"/>
          <w:lang w:eastAsia="zh-CN"/>
        </w:rPr>
      </w:pPr>
      <w:r w:rsidRPr="00FF430B">
        <w:rPr>
          <w:rFonts w:eastAsia="PMingLiU"/>
          <w:lang w:eastAsia="zh-CN"/>
        </w:rPr>
        <w:t>Semnat Liderul Asociației: 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jc w:val="both"/>
        <w:rPr>
          <w:rFonts w:eastAsia="PMingLiU"/>
          <w:lang w:eastAsia="zh-CN"/>
        </w:rPr>
      </w:pPr>
      <w:r w:rsidRPr="00FF430B">
        <w:rPr>
          <w:rFonts w:eastAsia="PMingLiU"/>
          <w:lang w:eastAsia="zh-CN"/>
        </w:rPr>
        <w:t>Denumirea întreprinderii: _________________________________</w:t>
      </w:r>
    </w:p>
    <w:p w:rsidR="00900ACA" w:rsidRPr="00FF430B" w:rsidRDefault="00900ACA" w:rsidP="00900ACA">
      <w:pPr>
        <w:jc w:val="both"/>
        <w:rPr>
          <w:rFonts w:eastAsia="PMingLiU"/>
          <w:lang w:eastAsia="zh-CN"/>
        </w:rPr>
      </w:pPr>
    </w:p>
    <w:p w:rsidR="00900ACA" w:rsidRPr="00FF430B" w:rsidRDefault="00900ACA" w:rsidP="00900ACA">
      <w:pPr>
        <w:jc w:val="both"/>
        <w:rPr>
          <w:rFonts w:eastAsia="PMingLiU"/>
          <w:lang w:eastAsia="zh-CN"/>
        </w:rPr>
      </w:pPr>
      <w:r w:rsidRPr="00FF430B">
        <w:rPr>
          <w:rFonts w:eastAsia="PMingLiU"/>
          <w:lang w:eastAsia="zh-CN"/>
        </w:rPr>
        <w:t>Semnat Asociatul secund: __________________________</w:t>
      </w:r>
    </w:p>
    <w:p w:rsidR="00900ACA" w:rsidRPr="00FF430B" w:rsidRDefault="00900ACA" w:rsidP="00900ACA">
      <w:pPr>
        <w:jc w:val="both"/>
        <w:rPr>
          <w:rFonts w:eastAsia="PMingLiU"/>
          <w:lang w:eastAsia="zh-CN"/>
        </w:rPr>
      </w:pPr>
      <w:r w:rsidRPr="00FF430B">
        <w:rPr>
          <w:rFonts w:eastAsia="PMingLiU"/>
          <w:lang w:eastAsia="zh-CN"/>
        </w:rPr>
        <w:t>Nume: __________________________________________</w:t>
      </w:r>
    </w:p>
    <w:p w:rsidR="00900ACA" w:rsidRPr="00FF430B" w:rsidRDefault="00900ACA" w:rsidP="00900ACA">
      <w:pPr>
        <w:jc w:val="both"/>
        <w:rPr>
          <w:rFonts w:eastAsia="PMingLiU"/>
          <w:lang w:eastAsia="zh-CN"/>
        </w:rPr>
      </w:pPr>
      <w:r w:rsidRPr="00FF430B">
        <w:rPr>
          <w:rFonts w:eastAsia="PMingLiU"/>
          <w:lang w:eastAsia="zh-CN"/>
        </w:rPr>
        <w:t>Funcţia în cadrul întreprinderii: ____________________________</w:t>
      </w:r>
    </w:p>
    <w:p w:rsidR="00900ACA" w:rsidRPr="00FF430B" w:rsidRDefault="00900ACA" w:rsidP="00900ACA">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900ACA" w:rsidRPr="00FF430B" w:rsidRDefault="00900ACA" w:rsidP="00900ACA">
      <w:pPr>
        <w:tabs>
          <w:tab w:val="left" w:pos="567"/>
        </w:tabs>
        <w:jc w:val="both"/>
        <w:rPr>
          <w:rFonts w:eastAsia="PMingLiU"/>
          <w:lang w:eastAsia="zh-CN"/>
        </w:rPr>
      </w:pPr>
    </w:p>
    <w:p w:rsidR="00900ACA" w:rsidRPr="00FF430B" w:rsidRDefault="00900ACA" w:rsidP="00900ACA">
      <w:pPr>
        <w:tabs>
          <w:tab w:val="left" w:pos="567"/>
        </w:tabs>
        <w:jc w:val="center"/>
        <w:rPr>
          <w:b/>
          <w:color w:val="000000"/>
          <w:w w:val="90"/>
          <w:sz w:val="28"/>
          <w:szCs w:val="28"/>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Default="00900ACA" w:rsidP="00900ACA">
      <w:pPr>
        <w:tabs>
          <w:tab w:val="left" w:pos="567"/>
        </w:tabs>
        <w:jc w:val="center"/>
        <w:rPr>
          <w:b/>
          <w:color w:val="000000"/>
          <w:w w:val="90"/>
        </w:rPr>
      </w:pPr>
    </w:p>
    <w:p w:rsidR="00900ACA"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pStyle w:val="1"/>
        <w:numPr>
          <w:ilvl w:val="0"/>
          <w:numId w:val="0"/>
        </w:numPr>
        <w:ind w:left="720"/>
      </w:pPr>
      <w:r w:rsidRPr="00FF430B">
        <w:t>ANGAJAMENT TERŢ SUSŢINĂTOR FINANCIAR</w:t>
      </w:r>
    </w:p>
    <w:p w:rsidR="00900ACA" w:rsidRPr="00FF430B" w:rsidRDefault="00900ACA" w:rsidP="00900ACA">
      <w:pPr>
        <w:tabs>
          <w:tab w:val="left" w:pos="567"/>
        </w:tabs>
        <w:jc w:val="center"/>
        <w:rPr>
          <w:b/>
          <w:color w:val="000000"/>
          <w:w w:val="90"/>
        </w:rPr>
      </w:pPr>
    </w:p>
    <w:p w:rsidR="00900ACA" w:rsidRPr="00FF430B" w:rsidRDefault="00900ACA" w:rsidP="00900ACA">
      <w:pPr>
        <w:shd w:val="clear" w:color="auto" w:fill="FFFFFF"/>
        <w:jc w:val="both"/>
        <w:rPr>
          <w:b/>
          <w:spacing w:val="-2"/>
        </w:rPr>
      </w:pPr>
      <w:r w:rsidRPr="00FF430B">
        <w:rPr>
          <w:b/>
          <w:spacing w:val="-2"/>
        </w:rPr>
        <w:t>Terţ susţinător financiar</w:t>
      </w:r>
    </w:p>
    <w:p w:rsidR="00900ACA" w:rsidRPr="00FF430B" w:rsidRDefault="00900ACA" w:rsidP="00900ACA">
      <w:pPr>
        <w:shd w:val="clear" w:color="auto" w:fill="FFFFFF"/>
        <w:jc w:val="both"/>
      </w:pPr>
      <w:r w:rsidRPr="00FF430B">
        <w:rPr>
          <w:b/>
          <w:spacing w:val="-2"/>
        </w:rPr>
        <w:t>..........................</w:t>
      </w:r>
      <w:r w:rsidRPr="00FF430B">
        <w:t xml:space="preserve">(denumirea)  </w:t>
      </w:r>
    </w:p>
    <w:p w:rsidR="00900ACA" w:rsidRPr="00FF430B" w:rsidRDefault="00900ACA" w:rsidP="00900ACA">
      <w:pPr>
        <w:shd w:val="clear" w:color="auto" w:fill="FFFFFF"/>
        <w:jc w:val="center"/>
        <w:rPr>
          <w:b/>
        </w:rPr>
      </w:pPr>
      <w:r w:rsidRPr="00FF430B">
        <w:rPr>
          <w:b/>
        </w:rPr>
        <w:t>ANGAJAMENT</w:t>
      </w:r>
    </w:p>
    <w:p w:rsidR="00900ACA" w:rsidRPr="00FF430B" w:rsidRDefault="00900ACA" w:rsidP="00900ACA">
      <w:pPr>
        <w:shd w:val="clear" w:color="auto" w:fill="FFFFFF"/>
        <w:jc w:val="center"/>
      </w:pPr>
      <w:r w:rsidRPr="00FF430B">
        <w:t xml:space="preserve">privind susţinerea financiară </w:t>
      </w:r>
      <w:r w:rsidRPr="00FF430B">
        <w:rPr>
          <w:spacing w:val="-1"/>
        </w:rPr>
        <w:t>a ofertantului/candidatului\</w:t>
      </w:r>
    </w:p>
    <w:p w:rsidR="00900ACA" w:rsidRPr="00FF430B" w:rsidRDefault="00900ACA" w:rsidP="00900ACA">
      <w:pPr>
        <w:shd w:val="clear" w:color="auto" w:fill="FFFFFF"/>
        <w:spacing w:before="504"/>
        <w:jc w:val="both"/>
        <w:rPr>
          <w:spacing w:val="-3"/>
        </w:rPr>
      </w:pPr>
      <w:r w:rsidRPr="00FF430B">
        <w:rPr>
          <w:spacing w:val="-3"/>
        </w:rPr>
        <w:t>Către, ................................................................................................................................................</w:t>
      </w:r>
    </w:p>
    <w:p w:rsidR="00900ACA" w:rsidRPr="00FF430B" w:rsidRDefault="00900ACA" w:rsidP="00900ACA">
      <w:pPr>
        <w:shd w:val="clear" w:color="auto" w:fill="FFFFFF"/>
        <w:jc w:val="both"/>
        <w:rPr>
          <w:i/>
        </w:rPr>
      </w:pPr>
      <w:r w:rsidRPr="00FF430B">
        <w:rPr>
          <w:i/>
        </w:rPr>
        <w:t xml:space="preserve">                            (denumirea autorităţii contractante şi adresa completă)</w:t>
      </w:r>
    </w:p>
    <w:p w:rsidR="00900ACA" w:rsidRPr="00FF430B" w:rsidRDefault="00900ACA" w:rsidP="00900ACA">
      <w:pPr>
        <w:shd w:val="clear" w:color="auto" w:fill="FFFFFF"/>
        <w:tabs>
          <w:tab w:val="left" w:leader="dot" w:pos="7166"/>
        </w:tabs>
        <w:jc w:val="both"/>
      </w:pPr>
      <w:r w:rsidRPr="00FF430B">
        <w:t>Cu privire la procedura pentru atribuirea contractului ......................................................................</w:t>
      </w:r>
    </w:p>
    <w:p w:rsidR="00900ACA" w:rsidRPr="00FF430B" w:rsidRDefault="00900ACA" w:rsidP="00900ACA">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00ACA" w:rsidRPr="00FF430B" w:rsidRDefault="00900ACA" w:rsidP="00900ACA">
      <w:pPr>
        <w:shd w:val="clear" w:color="auto" w:fill="FFFFFF"/>
        <w:jc w:val="both"/>
      </w:pPr>
      <w:r w:rsidRPr="00FF430B">
        <w:t>Acordarea susţinerii financiare nu implică alte costuri pentru achizitor, cu excepţia celor care au fost incluse în propunerea financiară.</w:t>
      </w:r>
    </w:p>
    <w:p w:rsidR="00900ACA" w:rsidRPr="00FF430B" w:rsidRDefault="00900ACA" w:rsidP="00900AC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900ACA" w:rsidRPr="00FF430B" w:rsidRDefault="00900ACA" w:rsidP="00900ACA">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900ACA" w:rsidRPr="00FF430B" w:rsidRDefault="00900ACA" w:rsidP="00900ACA">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900ACA" w:rsidRPr="00FF430B" w:rsidRDefault="00900ACA" w:rsidP="00900ACA">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900ACA" w:rsidRPr="00FF430B" w:rsidRDefault="00900ACA" w:rsidP="00900ACA">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900ACA" w:rsidRPr="00FF430B" w:rsidRDefault="00900ACA" w:rsidP="00900ACA">
      <w:pPr>
        <w:shd w:val="clear" w:color="auto" w:fill="FFFFFF"/>
        <w:jc w:val="both"/>
        <w:rPr>
          <w:spacing w:val="-1"/>
        </w:rPr>
      </w:pPr>
    </w:p>
    <w:p w:rsidR="00900ACA" w:rsidRPr="00FF430B" w:rsidRDefault="00900ACA" w:rsidP="00900ACA">
      <w:pPr>
        <w:shd w:val="clear" w:color="auto" w:fill="FFFFFF"/>
        <w:jc w:val="both"/>
        <w:rPr>
          <w:spacing w:val="-1"/>
        </w:rPr>
      </w:pPr>
    </w:p>
    <w:p w:rsidR="00900ACA" w:rsidRPr="00FF430B" w:rsidRDefault="00900ACA" w:rsidP="00900ACA">
      <w:pPr>
        <w:shd w:val="clear" w:color="auto" w:fill="FFFFFF"/>
        <w:jc w:val="both"/>
        <w:rPr>
          <w:spacing w:val="-1"/>
        </w:rPr>
      </w:pPr>
    </w:p>
    <w:p w:rsidR="00900ACA" w:rsidRPr="00FF430B" w:rsidRDefault="00900ACA" w:rsidP="00900ACA">
      <w:pPr>
        <w:shd w:val="clear" w:color="auto" w:fill="FFFFFF"/>
        <w:jc w:val="both"/>
        <w:rPr>
          <w:spacing w:val="-1"/>
        </w:rPr>
      </w:pPr>
    </w:p>
    <w:p w:rsidR="00900ACA" w:rsidRPr="00FF430B" w:rsidRDefault="00900ACA" w:rsidP="00900ACA">
      <w:pPr>
        <w:shd w:val="clear" w:color="auto" w:fill="FFFFFF"/>
        <w:jc w:val="both"/>
        <w:rPr>
          <w:spacing w:val="-1"/>
        </w:rPr>
      </w:pPr>
    </w:p>
    <w:p w:rsidR="00900ACA" w:rsidRPr="00FF430B" w:rsidRDefault="00900ACA" w:rsidP="00900ACA">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900ACA" w:rsidRPr="00FF430B" w:rsidRDefault="00900ACA" w:rsidP="00900ACA">
      <w:pPr>
        <w:ind w:left="5040" w:firstLine="720"/>
        <w:jc w:val="both"/>
        <w:rPr>
          <w:rStyle w:val="tax1"/>
          <w:rFonts w:eastAsiaTheme="majorEastAsia"/>
          <w:sz w:val="22"/>
          <w:szCs w:val="22"/>
        </w:rPr>
      </w:pPr>
    </w:p>
    <w:p w:rsidR="00900ACA" w:rsidRPr="00FF430B" w:rsidRDefault="00900ACA" w:rsidP="00900ACA">
      <w:pPr>
        <w:jc w:val="right"/>
        <w:rPr>
          <w:noProof w:val="0"/>
        </w:rPr>
      </w:pPr>
    </w:p>
    <w:p w:rsidR="00900ACA" w:rsidRPr="00FF430B" w:rsidRDefault="00900ACA" w:rsidP="00900ACA">
      <w:pPr>
        <w:jc w:val="right"/>
        <w:rPr>
          <w:noProof w:val="0"/>
        </w:rPr>
      </w:pP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tabs>
          <w:tab w:val="left" w:pos="567"/>
        </w:tabs>
        <w:jc w:val="center"/>
        <w:rPr>
          <w:b/>
          <w:color w:val="000000"/>
          <w:w w:val="90"/>
        </w:rPr>
      </w:pPr>
    </w:p>
    <w:p w:rsidR="00900ACA" w:rsidRPr="00FF430B" w:rsidRDefault="00900ACA" w:rsidP="00900ACA">
      <w:pPr>
        <w:pStyle w:val="1"/>
        <w:numPr>
          <w:ilvl w:val="0"/>
          <w:numId w:val="0"/>
        </w:numPr>
        <w:ind w:left="720"/>
        <w:rPr>
          <w:sz w:val="22"/>
          <w:szCs w:val="22"/>
        </w:rPr>
      </w:pPr>
    </w:p>
    <w:p w:rsidR="00900ACA" w:rsidRPr="00FF430B" w:rsidRDefault="00900ACA" w:rsidP="00900ACA">
      <w:pPr>
        <w:pStyle w:val="1"/>
        <w:numPr>
          <w:ilvl w:val="0"/>
          <w:numId w:val="0"/>
        </w:numPr>
        <w:ind w:left="720"/>
      </w:pPr>
      <w:r w:rsidRPr="00FF430B">
        <w:t>ANGAJAMENT PRIVIND SUSŢINEREA TEHNICĂ ȘI PROFESIONALĂ A OFERTANTULUI/GRUPULUI DE OPERATORI ECONOMICI</w:t>
      </w:r>
    </w:p>
    <w:p w:rsidR="00900ACA" w:rsidRPr="00FF430B" w:rsidRDefault="00900ACA" w:rsidP="00900ACA">
      <w:pPr>
        <w:ind w:left="5040" w:firstLine="720"/>
        <w:jc w:val="both"/>
        <w:rPr>
          <w:rStyle w:val="tax1"/>
          <w:rFonts w:eastAsiaTheme="majorEastAsia"/>
        </w:rPr>
      </w:pPr>
    </w:p>
    <w:p w:rsidR="00900ACA" w:rsidRPr="00FF430B" w:rsidRDefault="00900ACA" w:rsidP="00900ACA">
      <w:pPr>
        <w:ind w:left="5040" w:firstLine="720"/>
        <w:jc w:val="both"/>
        <w:rPr>
          <w:rStyle w:val="tax1"/>
          <w:rFonts w:eastAsiaTheme="majorEastAsia"/>
        </w:rPr>
      </w:pPr>
    </w:p>
    <w:p w:rsidR="00900ACA" w:rsidRPr="00FF430B" w:rsidRDefault="00900ACA" w:rsidP="00900ACA">
      <w:pPr>
        <w:pStyle w:val="DefaultText"/>
        <w:rPr>
          <w:noProof w:val="0"/>
          <w:szCs w:val="24"/>
        </w:rPr>
      </w:pPr>
    </w:p>
    <w:p w:rsidR="00900ACA" w:rsidRPr="00FF430B" w:rsidRDefault="00900ACA" w:rsidP="00900ACA">
      <w:pPr>
        <w:shd w:val="clear" w:color="auto" w:fill="FFFFFF"/>
        <w:rPr>
          <w:b/>
        </w:rPr>
      </w:pPr>
      <w:r w:rsidRPr="00FF430B">
        <w:rPr>
          <w:b/>
          <w:spacing w:val="-2"/>
        </w:rPr>
        <w:t>..........................</w:t>
      </w:r>
    </w:p>
    <w:p w:rsidR="00900ACA" w:rsidRPr="00FF430B" w:rsidRDefault="00900ACA" w:rsidP="00900ACA">
      <w:pPr>
        <w:shd w:val="clear" w:color="auto" w:fill="FFFFFF"/>
      </w:pPr>
      <w:r w:rsidRPr="00FF430B">
        <w:t>(denumirea)</w:t>
      </w:r>
    </w:p>
    <w:p w:rsidR="00900ACA" w:rsidRPr="00FF430B" w:rsidRDefault="00900ACA" w:rsidP="00900ACA">
      <w:pPr>
        <w:shd w:val="clear" w:color="auto" w:fill="FFFFFF"/>
        <w:jc w:val="center"/>
        <w:rPr>
          <w:b/>
        </w:rPr>
      </w:pPr>
      <w:r w:rsidRPr="00FF430B">
        <w:rPr>
          <w:b/>
        </w:rPr>
        <w:t>ANGAJAMENT</w:t>
      </w:r>
    </w:p>
    <w:p w:rsidR="00900ACA" w:rsidRPr="00FF430B" w:rsidRDefault="00900ACA" w:rsidP="00900ACA">
      <w:pPr>
        <w:shd w:val="clear" w:color="auto" w:fill="FFFFFF"/>
        <w:jc w:val="center"/>
        <w:rPr>
          <w:b/>
        </w:rPr>
      </w:pPr>
      <w:r w:rsidRPr="00FF430B">
        <w:rPr>
          <w:b/>
        </w:rPr>
        <w:t>privind susţinerea tehnică și profesională</w:t>
      </w:r>
    </w:p>
    <w:p w:rsidR="00900ACA" w:rsidRPr="00FF430B" w:rsidRDefault="00900ACA" w:rsidP="00900ACA">
      <w:pPr>
        <w:shd w:val="clear" w:color="auto" w:fill="FFFFFF"/>
        <w:jc w:val="center"/>
        <w:rPr>
          <w:b/>
        </w:rPr>
      </w:pPr>
      <w:r w:rsidRPr="00FF430B">
        <w:rPr>
          <w:b/>
        </w:rPr>
        <w:t>a ofertantului/candidatului</w:t>
      </w:r>
    </w:p>
    <w:p w:rsidR="00900ACA" w:rsidRPr="00FF430B" w:rsidRDefault="00900ACA" w:rsidP="00900ACA">
      <w:pPr>
        <w:shd w:val="clear" w:color="auto" w:fill="FFFFFF"/>
        <w:jc w:val="center"/>
      </w:pPr>
    </w:p>
    <w:p w:rsidR="00900ACA" w:rsidRPr="00FF430B" w:rsidRDefault="00900ACA" w:rsidP="00900ACA">
      <w:pPr>
        <w:shd w:val="clear" w:color="auto" w:fill="FFFFFF"/>
      </w:pPr>
      <w:r w:rsidRPr="00FF430B">
        <w:rPr>
          <w:spacing w:val="-2"/>
        </w:rPr>
        <w:t>Către</w:t>
      </w:r>
      <w:r w:rsidRPr="00FF430B">
        <w:t>, .................................................................................................................................................</w:t>
      </w:r>
    </w:p>
    <w:p w:rsidR="00900ACA" w:rsidRPr="00FF430B" w:rsidRDefault="00900ACA" w:rsidP="00900ACA">
      <w:pPr>
        <w:shd w:val="clear" w:color="auto" w:fill="FFFFFF"/>
        <w:spacing w:before="5"/>
        <w:rPr>
          <w:i/>
        </w:rPr>
      </w:pPr>
      <w:r w:rsidRPr="00FF430B">
        <w:rPr>
          <w:i/>
        </w:rPr>
        <w:t xml:space="preserve">                                   (denumirea autorităţii contractante şi adresa completă)</w:t>
      </w:r>
    </w:p>
    <w:p w:rsidR="00900ACA" w:rsidRPr="00FF430B" w:rsidRDefault="00900ACA" w:rsidP="00900AC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00ACA" w:rsidRPr="00FF430B" w:rsidRDefault="00900ACA" w:rsidP="00900AC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900ACA" w:rsidRPr="00FF430B" w:rsidRDefault="00900ACA" w:rsidP="00900AC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900ACA" w:rsidRPr="00FF430B" w:rsidRDefault="00900ACA" w:rsidP="00900AC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900ACA" w:rsidRPr="00FF430B" w:rsidRDefault="00900ACA" w:rsidP="00900AC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900ACA" w:rsidRPr="00FF430B" w:rsidRDefault="00900ACA" w:rsidP="00900AC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900ACA" w:rsidRPr="00FF430B" w:rsidRDefault="00900ACA" w:rsidP="00900AC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900ACA" w:rsidRPr="00FF430B" w:rsidRDefault="00900ACA" w:rsidP="00900ACA">
      <w:pPr>
        <w:shd w:val="clear" w:color="auto" w:fill="FFFFFF"/>
        <w:rPr>
          <w:spacing w:val="-1"/>
        </w:rPr>
      </w:pPr>
    </w:p>
    <w:p w:rsidR="00900ACA" w:rsidRPr="00FF430B" w:rsidRDefault="00900ACA" w:rsidP="00900ACA">
      <w:pPr>
        <w:shd w:val="clear" w:color="auto" w:fill="FFFFFF"/>
        <w:rPr>
          <w:spacing w:val="-1"/>
        </w:rPr>
      </w:pPr>
    </w:p>
    <w:p w:rsidR="00900ACA" w:rsidRPr="00FF430B" w:rsidRDefault="00900ACA" w:rsidP="00900AC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900ACA" w:rsidRPr="00FF430B" w:rsidRDefault="00900ACA" w:rsidP="00900AC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900ACA" w:rsidRPr="00FF430B" w:rsidRDefault="00900ACA" w:rsidP="00900ACA">
      <w:pPr>
        <w:shd w:val="clear" w:color="auto" w:fill="FFFFFF"/>
        <w:jc w:val="right"/>
        <w:rPr>
          <w:i/>
          <w:spacing w:val="-1"/>
        </w:rPr>
      </w:pPr>
      <w:r w:rsidRPr="00FF430B">
        <w:rPr>
          <w:i/>
          <w:spacing w:val="-1"/>
        </w:rPr>
        <w:t>(semnătură autorizată)</w:t>
      </w:r>
    </w:p>
    <w:p w:rsidR="00900ACA" w:rsidRPr="00FF430B" w:rsidRDefault="00900ACA" w:rsidP="00900ACA">
      <w:pPr>
        <w:tabs>
          <w:tab w:val="left" w:pos="567"/>
        </w:tabs>
        <w:jc w:val="center"/>
        <w:rPr>
          <w:b/>
          <w:color w:val="000000"/>
          <w:w w:val="90"/>
        </w:rPr>
      </w:pP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keepNext/>
        <w:spacing w:before="240" w:after="60"/>
        <w:jc w:val="center"/>
        <w:outlineLvl w:val="0"/>
        <w:rPr>
          <w:b/>
          <w:bCs/>
          <w:kern w:val="32"/>
        </w:rPr>
      </w:pPr>
      <w:r w:rsidRPr="00FF430B">
        <w:rPr>
          <w:b/>
          <w:bCs/>
          <w:kern w:val="32"/>
        </w:rPr>
        <w:t xml:space="preserve">DECLARAŢIE TERŢ SUSŢINĂTOR TEHNIC </w:t>
      </w:r>
    </w:p>
    <w:p w:rsidR="00900ACA" w:rsidRPr="00FF430B" w:rsidRDefault="00900ACA" w:rsidP="00900ACA">
      <w:pPr>
        <w:shd w:val="clear" w:color="auto" w:fill="FFFFFF"/>
        <w:spacing w:after="200"/>
        <w:rPr>
          <w:rFonts w:eastAsia="Calibri"/>
          <w:b/>
          <w:i/>
        </w:rPr>
      </w:pPr>
    </w:p>
    <w:p w:rsidR="00900ACA" w:rsidRPr="00FF430B" w:rsidRDefault="00900ACA" w:rsidP="00900ACA">
      <w:pPr>
        <w:shd w:val="clear" w:color="auto" w:fill="FFFFFF"/>
        <w:rPr>
          <w:rFonts w:eastAsia="Calibri"/>
          <w:b/>
          <w:spacing w:val="-2"/>
        </w:rPr>
      </w:pPr>
      <w:r w:rsidRPr="00FF430B">
        <w:rPr>
          <w:rFonts w:eastAsia="Calibri"/>
          <w:b/>
          <w:spacing w:val="-2"/>
        </w:rPr>
        <w:t xml:space="preserve">Terţ susţinător tehnic </w:t>
      </w:r>
    </w:p>
    <w:p w:rsidR="00900ACA" w:rsidRPr="00FF430B" w:rsidRDefault="00900ACA" w:rsidP="00900ACA">
      <w:pPr>
        <w:shd w:val="clear" w:color="auto" w:fill="FFFFFF"/>
        <w:rPr>
          <w:rFonts w:eastAsia="Calibri"/>
          <w:b/>
        </w:rPr>
      </w:pPr>
      <w:r w:rsidRPr="00FF430B">
        <w:rPr>
          <w:rFonts w:eastAsia="Calibri"/>
          <w:b/>
          <w:spacing w:val="-2"/>
        </w:rPr>
        <w:t>..........................</w:t>
      </w:r>
    </w:p>
    <w:p w:rsidR="00900ACA" w:rsidRPr="00FF430B" w:rsidRDefault="00900ACA" w:rsidP="00900ACA">
      <w:pPr>
        <w:shd w:val="clear" w:color="auto" w:fill="FFFFFF"/>
        <w:rPr>
          <w:rFonts w:eastAsia="Calibri"/>
        </w:rPr>
      </w:pPr>
      <w:r w:rsidRPr="00FF430B">
        <w:rPr>
          <w:rFonts w:eastAsia="Calibri"/>
        </w:rPr>
        <w:t>(denumirea)</w:t>
      </w:r>
    </w:p>
    <w:p w:rsidR="00900ACA" w:rsidRPr="00FF430B" w:rsidRDefault="00900ACA" w:rsidP="00900ACA">
      <w:pPr>
        <w:shd w:val="clear" w:color="auto" w:fill="FFFFFF"/>
        <w:rPr>
          <w:rFonts w:eastAsia="Calibri"/>
        </w:rPr>
      </w:pPr>
    </w:p>
    <w:p w:rsidR="00900ACA" w:rsidRPr="00FF430B" w:rsidRDefault="00900ACA" w:rsidP="00900ACA">
      <w:pPr>
        <w:spacing w:after="200"/>
        <w:jc w:val="center"/>
        <w:rPr>
          <w:rFonts w:eastAsia="Calibri"/>
          <w:b/>
        </w:rPr>
      </w:pPr>
      <w:r w:rsidRPr="00FF430B">
        <w:rPr>
          <w:rFonts w:eastAsia="Calibri"/>
          <w:b/>
        </w:rPr>
        <w:t>Declaraţie</w:t>
      </w:r>
    </w:p>
    <w:p w:rsidR="00900ACA" w:rsidRPr="00FF430B" w:rsidRDefault="00900ACA" w:rsidP="00900ACA">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00ACA" w:rsidRPr="00FF430B" w:rsidRDefault="00900ACA" w:rsidP="00900ACA">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900ACA" w:rsidRPr="00FF430B" w:rsidRDefault="00900ACA" w:rsidP="00900ACA">
      <w:pPr>
        <w:shd w:val="clear" w:color="auto" w:fill="FFFFFF"/>
        <w:spacing w:after="200"/>
        <w:rPr>
          <w:rFonts w:eastAsia="Calibri"/>
        </w:rPr>
      </w:pPr>
    </w:p>
    <w:p w:rsidR="00900ACA" w:rsidRPr="00FF430B" w:rsidRDefault="00900ACA" w:rsidP="00900ACA">
      <w:pPr>
        <w:shd w:val="clear" w:color="auto" w:fill="FFFFFF"/>
        <w:spacing w:after="200"/>
        <w:ind w:left="34"/>
        <w:jc w:val="center"/>
        <w:rPr>
          <w:rFonts w:eastAsia="Calibri"/>
          <w:b/>
        </w:rPr>
      </w:pPr>
      <w:r w:rsidRPr="00FF430B">
        <w:rPr>
          <w:rFonts w:eastAsia="Calibri"/>
          <w:b/>
          <w:spacing w:val="-3"/>
        </w:rPr>
        <w:t>LISTA</w:t>
      </w:r>
    </w:p>
    <w:p w:rsidR="00900ACA" w:rsidRPr="00FF430B" w:rsidRDefault="00900ACA" w:rsidP="00900ACA">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00ACA" w:rsidRPr="00EC30C2" w:rsidTr="00DD0039">
        <w:tc>
          <w:tcPr>
            <w:tcW w:w="609"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 xml:space="preserve">Nr. </w:t>
            </w:r>
          </w:p>
          <w:p w:rsidR="00900ACA" w:rsidRPr="00FF430B" w:rsidRDefault="00900ACA" w:rsidP="00DD0039">
            <w:pPr>
              <w:jc w:val="center"/>
              <w:rPr>
                <w:rFonts w:eastAsia="Calibri"/>
                <w:lang w:eastAsia="ro-RO"/>
              </w:rPr>
            </w:pPr>
            <w:r w:rsidRPr="00FF430B">
              <w:rPr>
                <w:rFonts w:eastAsia="Calibri"/>
                <w:lang w:eastAsia="ro-RO"/>
              </w:rPr>
              <w:t>crt</w:t>
            </w:r>
          </w:p>
        </w:tc>
        <w:tc>
          <w:tcPr>
            <w:tcW w:w="3477"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900ACA" w:rsidRPr="00FF430B" w:rsidRDefault="00900ACA" w:rsidP="00DD0039">
            <w:pPr>
              <w:jc w:val="center"/>
              <w:rPr>
                <w:rFonts w:eastAsia="Calibri"/>
                <w:lang w:eastAsia="ro-RO"/>
              </w:rPr>
            </w:pPr>
            <w:r w:rsidRPr="00FF430B">
              <w:rPr>
                <w:rFonts w:eastAsia="Calibri"/>
                <w:lang w:eastAsia="ro-RO"/>
              </w:rPr>
              <w:t>Forma de deţinere</w:t>
            </w:r>
          </w:p>
        </w:tc>
      </w:tr>
      <w:tr w:rsidR="00900ACA" w:rsidRPr="00EC30C2" w:rsidTr="00DD0039">
        <w:tc>
          <w:tcPr>
            <w:tcW w:w="609" w:type="dxa"/>
            <w:shd w:val="clear" w:color="auto" w:fill="auto"/>
          </w:tcPr>
          <w:p w:rsidR="00900ACA" w:rsidRPr="00FF430B" w:rsidRDefault="00900ACA" w:rsidP="00DD0039">
            <w:pPr>
              <w:jc w:val="center"/>
              <w:rPr>
                <w:rFonts w:eastAsia="Calibri"/>
                <w:lang w:eastAsia="ro-RO"/>
              </w:rPr>
            </w:pPr>
          </w:p>
        </w:tc>
        <w:tc>
          <w:tcPr>
            <w:tcW w:w="3477" w:type="dxa"/>
            <w:shd w:val="clear" w:color="auto" w:fill="auto"/>
          </w:tcPr>
          <w:p w:rsidR="00900ACA" w:rsidRPr="00FF430B" w:rsidRDefault="00900ACA" w:rsidP="00DD0039">
            <w:pPr>
              <w:jc w:val="center"/>
              <w:rPr>
                <w:rFonts w:eastAsia="Calibri"/>
                <w:lang w:eastAsia="ro-RO"/>
              </w:rPr>
            </w:pPr>
          </w:p>
        </w:tc>
        <w:tc>
          <w:tcPr>
            <w:tcW w:w="1293" w:type="dxa"/>
            <w:shd w:val="clear" w:color="auto" w:fill="auto"/>
          </w:tcPr>
          <w:p w:rsidR="00900ACA" w:rsidRPr="00FF430B" w:rsidRDefault="00900ACA" w:rsidP="00DD0039">
            <w:pPr>
              <w:jc w:val="center"/>
              <w:rPr>
                <w:rFonts w:eastAsia="Calibri"/>
                <w:lang w:eastAsia="ro-RO"/>
              </w:rPr>
            </w:pPr>
          </w:p>
        </w:tc>
        <w:tc>
          <w:tcPr>
            <w:tcW w:w="1608"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În chirie</w:t>
            </w:r>
          </w:p>
        </w:tc>
      </w:tr>
      <w:tr w:rsidR="00900ACA" w:rsidRPr="00EC30C2" w:rsidTr="00DD0039">
        <w:tc>
          <w:tcPr>
            <w:tcW w:w="609" w:type="dxa"/>
            <w:shd w:val="clear" w:color="auto" w:fill="auto"/>
          </w:tcPr>
          <w:p w:rsidR="00900ACA" w:rsidRPr="00FF430B" w:rsidRDefault="00900ACA" w:rsidP="00DD0039">
            <w:pPr>
              <w:jc w:val="center"/>
              <w:rPr>
                <w:rFonts w:eastAsia="Calibri"/>
                <w:lang w:eastAsia="ro-RO"/>
              </w:rPr>
            </w:pPr>
          </w:p>
        </w:tc>
        <w:tc>
          <w:tcPr>
            <w:tcW w:w="3477" w:type="dxa"/>
            <w:shd w:val="clear" w:color="auto" w:fill="auto"/>
          </w:tcPr>
          <w:p w:rsidR="00900ACA" w:rsidRPr="00FF430B" w:rsidRDefault="00900ACA" w:rsidP="00DD0039">
            <w:pPr>
              <w:jc w:val="center"/>
              <w:rPr>
                <w:rFonts w:eastAsia="Calibri"/>
                <w:lang w:eastAsia="ro-RO"/>
              </w:rPr>
            </w:pPr>
          </w:p>
        </w:tc>
        <w:tc>
          <w:tcPr>
            <w:tcW w:w="1293" w:type="dxa"/>
            <w:shd w:val="clear" w:color="auto" w:fill="auto"/>
          </w:tcPr>
          <w:p w:rsidR="00900ACA" w:rsidRPr="00FF430B" w:rsidRDefault="00900ACA" w:rsidP="00DD0039">
            <w:pPr>
              <w:jc w:val="center"/>
              <w:rPr>
                <w:rFonts w:eastAsia="Calibri"/>
                <w:lang w:eastAsia="ro-RO"/>
              </w:rPr>
            </w:pPr>
          </w:p>
        </w:tc>
        <w:tc>
          <w:tcPr>
            <w:tcW w:w="1608" w:type="dxa"/>
            <w:shd w:val="clear" w:color="auto" w:fill="auto"/>
          </w:tcPr>
          <w:p w:rsidR="00900ACA" w:rsidRPr="00FF430B" w:rsidRDefault="00900ACA" w:rsidP="00DD0039">
            <w:pPr>
              <w:jc w:val="center"/>
              <w:rPr>
                <w:rFonts w:eastAsia="Calibri"/>
                <w:lang w:eastAsia="ro-RO"/>
              </w:rPr>
            </w:pPr>
          </w:p>
        </w:tc>
        <w:tc>
          <w:tcPr>
            <w:tcW w:w="1323" w:type="dxa"/>
            <w:shd w:val="clear" w:color="auto" w:fill="auto"/>
          </w:tcPr>
          <w:p w:rsidR="00900ACA" w:rsidRPr="00FF430B" w:rsidRDefault="00900ACA" w:rsidP="00DD0039">
            <w:pPr>
              <w:jc w:val="center"/>
              <w:rPr>
                <w:rFonts w:eastAsia="Calibri"/>
                <w:lang w:eastAsia="ro-RO"/>
              </w:rPr>
            </w:pPr>
          </w:p>
        </w:tc>
      </w:tr>
      <w:tr w:rsidR="00900ACA" w:rsidRPr="00EC30C2" w:rsidTr="00DD0039">
        <w:tc>
          <w:tcPr>
            <w:tcW w:w="609" w:type="dxa"/>
            <w:shd w:val="clear" w:color="auto" w:fill="auto"/>
          </w:tcPr>
          <w:p w:rsidR="00900ACA" w:rsidRPr="00FF430B" w:rsidRDefault="00900ACA" w:rsidP="00DD0039">
            <w:pPr>
              <w:jc w:val="center"/>
              <w:rPr>
                <w:rFonts w:eastAsia="Calibri"/>
                <w:lang w:eastAsia="ro-RO"/>
              </w:rPr>
            </w:pPr>
          </w:p>
        </w:tc>
        <w:tc>
          <w:tcPr>
            <w:tcW w:w="3477" w:type="dxa"/>
            <w:shd w:val="clear" w:color="auto" w:fill="auto"/>
          </w:tcPr>
          <w:p w:rsidR="00900ACA" w:rsidRPr="00FF430B" w:rsidRDefault="00900ACA" w:rsidP="00DD0039">
            <w:pPr>
              <w:jc w:val="center"/>
              <w:rPr>
                <w:rFonts w:eastAsia="Calibri"/>
                <w:lang w:eastAsia="ro-RO"/>
              </w:rPr>
            </w:pPr>
          </w:p>
        </w:tc>
        <w:tc>
          <w:tcPr>
            <w:tcW w:w="1293" w:type="dxa"/>
            <w:shd w:val="clear" w:color="auto" w:fill="auto"/>
          </w:tcPr>
          <w:p w:rsidR="00900ACA" w:rsidRPr="00FF430B" w:rsidRDefault="00900ACA" w:rsidP="00DD0039">
            <w:pPr>
              <w:jc w:val="center"/>
              <w:rPr>
                <w:rFonts w:eastAsia="Calibri"/>
                <w:lang w:eastAsia="ro-RO"/>
              </w:rPr>
            </w:pPr>
          </w:p>
        </w:tc>
        <w:tc>
          <w:tcPr>
            <w:tcW w:w="1608" w:type="dxa"/>
            <w:shd w:val="clear" w:color="auto" w:fill="auto"/>
          </w:tcPr>
          <w:p w:rsidR="00900ACA" w:rsidRPr="00FF430B" w:rsidRDefault="00900ACA" w:rsidP="00DD0039">
            <w:pPr>
              <w:jc w:val="center"/>
              <w:rPr>
                <w:rFonts w:eastAsia="Calibri"/>
                <w:lang w:eastAsia="ro-RO"/>
              </w:rPr>
            </w:pPr>
          </w:p>
        </w:tc>
        <w:tc>
          <w:tcPr>
            <w:tcW w:w="1323" w:type="dxa"/>
            <w:shd w:val="clear" w:color="auto" w:fill="auto"/>
          </w:tcPr>
          <w:p w:rsidR="00900ACA" w:rsidRPr="00FF430B" w:rsidRDefault="00900ACA" w:rsidP="00DD0039">
            <w:pPr>
              <w:jc w:val="center"/>
              <w:rPr>
                <w:rFonts w:eastAsia="Calibri"/>
                <w:lang w:eastAsia="ro-RO"/>
              </w:rPr>
            </w:pPr>
          </w:p>
        </w:tc>
      </w:tr>
      <w:tr w:rsidR="00900ACA" w:rsidRPr="00EC30C2" w:rsidTr="00DD0039">
        <w:tc>
          <w:tcPr>
            <w:tcW w:w="609" w:type="dxa"/>
            <w:shd w:val="clear" w:color="auto" w:fill="auto"/>
          </w:tcPr>
          <w:p w:rsidR="00900ACA" w:rsidRPr="00FF430B" w:rsidRDefault="00900ACA" w:rsidP="00DD0039">
            <w:pPr>
              <w:jc w:val="center"/>
              <w:rPr>
                <w:rFonts w:eastAsia="Calibri"/>
                <w:lang w:eastAsia="ro-RO"/>
              </w:rPr>
            </w:pPr>
          </w:p>
        </w:tc>
        <w:tc>
          <w:tcPr>
            <w:tcW w:w="3477" w:type="dxa"/>
            <w:shd w:val="clear" w:color="auto" w:fill="auto"/>
          </w:tcPr>
          <w:p w:rsidR="00900ACA" w:rsidRPr="00FF430B" w:rsidRDefault="00900ACA" w:rsidP="00DD0039">
            <w:pPr>
              <w:jc w:val="center"/>
              <w:rPr>
                <w:rFonts w:eastAsia="Calibri"/>
                <w:lang w:eastAsia="ro-RO"/>
              </w:rPr>
            </w:pPr>
          </w:p>
        </w:tc>
        <w:tc>
          <w:tcPr>
            <w:tcW w:w="1293" w:type="dxa"/>
            <w:shd w:val="clear" w:color="auto" w:fill="auto"/>
          </w:tcPr>
          <w:p w:rsidR="00900ACA" w:rsidRPr="00FF430B" w:rsidRDefault="00900ACA" w:rsidP="00DD0039">
            <w:pPr>
              <w:jc w:val="center"/>
              <w:rPr>
                <w:rFonts w:eastAsia="Calibri"/>
                <w:lang w:eastAsia="ro-RO"/>
              </w:rPr>
            </w:pPr>
          </w:p>
        </w:tc>
        <w:tc>
          <w:tcPr>
            <w:tcW w:w="1608" w:type="dxa"/>
            <w:shd w:val="clear" w:color="auto" w:fill="auto"/>
          </w:tcPr>
          <w:p w:rsidR="00900ACA" w:rsidRPr="00FF430B" w:rsidRDefault="00900ACA" w:rsidP="00DD0039">
            <w:pPr>
              <w:jc w:val="center"/>
              <w:rPr>
                <w:rFonts w:eastAsia="Calibri"/>
                <w:lang w:eastAsia="ro-RO"/>
              </w:rPr>
            </w:pPr>
          </w:p>
        </w:tc>
        <w:tc>
          <w:tcPr>
            <w:tcW w:w="1323" w:type="dxa"/>
            <w:shd w:val="clear" w:color="auto" w:fill="auto"/>
          </w:tcPr>
          <w:p w:rsidR="00900ACA" w:rsidRPr="00FF430B" w:rsidRDefault="00900ACA" w:rsidP="00DD0039">
            <w:pPr>
              <w:jc w:val="center"/>
              <w:rPr>
                <w:rFonts w:eastAsia="Calibri"/>
                <w:lang w:eastAsia="ro-RO"/>
              </w:rPr>
            </w:pPr>
          </w:p>
        </w:tc>
      </w:tr>
    </w:tbl>
    <w:p w:rsidR="00900ACA" w:rsidRPr="00FF430B" w:rsidRDefault="00900ACA" w:rsidP="00900ACA">
      <w:pPr>
        <w:spacing w:after="200"/>
        <w:ind w:left="28"/>
        <w:rPr>
          <w:rFonts w:eastAsia="Calibri"/>
        </w:rPr>
      </w:pPr>
    </w:p>
    <w:p w:rsidR="00900ACA" w:rsidRPr="00FF430B" w:rsidRDefault="00900ACA" w:rsidP="00900ACA">
      <w:pPr>
        <w:spacing w:after="200"/>
        <w:ind w:left="28"/>
        <w:rPr>
          <w:rFonts w:eastAsia="Calibri"/>
        </w:rPr>
      </w:pPr>
      <w:r w:rsidRPr="00FF430B">
        <w:rPr>
          <w:rFonts w:eastAsia="Calibri"/>
        </w:rPr>
        <w:tab/>
        <w:t>Prezenta declaraţie este anexă la „Angajamentul ferm” privind susţinerea noastră tehnică şi profesională oferită .................................................................................................................</w:t>
      </w:r>
    </w:p>
    <w:p w:rsidR="00900ACA" w:rsidRPr="00FF430B" w:rsidRDefault="00900ACA" w:rsidP="00900ACA">
      <w:pPr>
        <w:spacing w:after="200"/>
        <w:ind w:left="28"/>
        <w:rPr>
          <w:rFonts w:eastAsia="Calibri"/>
        </w:rPr>
      </w:pPr>
      <w:r w:rsidRPr="00FF430B">
        <w:rPr>
          <w:rFonts w:eastAsia="Calibri"/>
        </w:rPr>
        <w:t>(</w:t>
      </w:r>
      <w:r w:rsidRPr="00FF430B">
        <w:rPr>
          <w:rFonts w:eastAsia="Calibri"/>
          <w:i/>
        </w:rPr>
        <w:t>denumirea ofertantului/candidatului).</w:t>
      </w:r>
    </w:p>
    <w:p w:rsidR="00900ACA" w:rsidRPr="00FF430B" w:rsidRDefault="00900ACA" w:rsidP="00900ACA">
      <w:pPr>
        <w:shd w:val="clear" w:color="auto" w:fill="FFFFFF"/>
        <w:spacing w:after="200"/>
        <w:ind w:firstLine="993"/>
        <w:rPr>
          <w:rFonts w:eastAsia="Calibri"/>
          <w:spacing w:val="-1"/>
        </w:rPr>
      </w:pPr>
    </w:p>
    <w:p w:rsidR="00900ACA" w:rsidRPr="00FF430B" w:rsidRDefault="00900ACA" w:rsidP="00900ACA">
      <w:pPr>
        <w:shd w:val="clear" w:color="auto" w:fill="FFFFFF"/>
        <w:spacing w:after="200"/>
        <w:ind w:firstLine="993"/>
        <w:rPr>
          <w:rFonts w:eastAsia="Calibri"/>
          <w:spacing w:val="-1"/>
        </w:rPr>
      </w:pPr>
    </w:p>
    <w:p w:rsidR="00900ACA" w:rsidRPr="00FF430B" w:rsidRDefault="00900ACA" w:rsidP="00900ACA">
      <w:pPr>
        <w:shd w:val="clear" w:color="auto" w:fill="FFFFFF"/>
        <w:spacing w:after="200"/>
        <w:ind w:firstLine="993"/>
        <w:rPr>
          <w:rFonts w:eastAsia="Calibri"/>
          <w:spacing w:val="-1"/>
        </w:rPr>
      </w:pPr>
    </w:p>
    <w:p w:rsidR="00900ACA" w:rsidRPr="00FF430B" w:rsidRDefault="00900ACA" w:rsidP="00900ACA">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900ACA" w:rsidRPr="00FF430B" w:rsidRDefault="00900ACA" w:rsidP="00900ACA">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tabs>
          <w:tab w:val="left" w:pos="567"/>
        </w:tabs>
        <w:jc w:val="center"/>
        <w:rPr>
          <w:b/>
          <w:color w:val="000000"/>
          <w:w w:val="90"/>
        </w:rPr>
      </w:pPr>
    </w:p>
    <w:p w:rsidR="00900ACA" w:rsidRPr="00FF430B" w:rsidRDefault="00900ACA" w:rsidP="00900ACA">
      <w:pPr>
        <w:keepNext/>
        <w:spacing w:before="240" w:after="60"/>
        <w:ind w:left="432" w:hanging="432"/>
        <w:jc w:val="center"/>
        <w:outlineLvl w:val="0"/>
        <w:rPr>
          <w:b/>
          <w:bCs/>
          <w:kern w:val="32"/>
        </w:rPr>
      </w:pPr>
      <w:r w:rsidRPr="00FF430B">
        <w:rPr>
          <w:b/>
          <w:bCs/>
          <w:kern w:val="32"/>
        </w:rPr>
        <w:t>DECLARAŢIE TERŢ SUSŢINĂTOR PROFESIONAL</w:t>
      </w:r>
    </w:p>
    <w:p w:rsidR="00900ACA" w:rsidRPr="00FF430B" w:rsidRDefault="00900ACA" w:rsidP="00900ACA">
      <w:pPr>
        <w:spacing w:line="276" w:lineRule="auto"/>
        <w:rPr>
          <w:rFonts w:eastAsia="Calibri"/>
        </w:rPr>
      </w:pPr>
    </w:p>
    <w:p w:rsidR="00900ACA" w:rsidRPr="00FF430B" w:rsidRDefault="00900ACA" w:rsidP="00900ACA">
      <w:pPr>
        <w:shd w:val="clear" w:color="auto" w:fill="FFFFFF"/>
        <w:spacing w:line="276" w:lineRule="auto"/>
        <w:rPr>
          <w:rFonts w:eastAsia="Calibri"/>
          <w:b/>
          <w:spacing w:val="-2"/>
        </w:rPr>
      </w:pPr>
      <w:r w:rsidRPr="00FF430B">
        <w:rPr>
          <w:rFonts w:eastAsia="Calibri"/>
          <w:b/>
          <w:spacing w:val="-2"/>
        </w:rPr>
        <w:t>Terţ susţinător profesional</w:t>
      </w:r>
    </w:p>
    <w:p w:rsidR="00900ACA" w:rsidRPr="00FF430B" w:rsidRDefault="00900ACA" w:rsidP="00900ACA">
      <w:pPr>
        <w:shd w:val="clear" w:color="auto" w:fill="FFFFFF"/>
        <w:spacing w:line="276" w:lineRule="auto"/>
        <w:rPr>
          <w:rFonts w:eastAsia="Calibri"/>
          <w:b/>
        </w:rPr>
      </w:pPr>
      <w:r w:rsidRPr="00FF430B">
        <w:rPr>
          <w:rFonts w:eastAsia="Calibri"/>
          <w:b/>
          <w:spacing w:val="-2"/>
        </w:rPr>
        <w:t>..........................</w:t>
      </w:r>
    </w:p>
    <w:p w:rsidR="00900ACA" w:rsidRPr="00FF430B" w:rsidRDefault="00900ACA" w:rsidP="00900ACA">
      <w:pPr>
        <w:shd w:val="clear" w:color="auto" w:fill="FFFFFF"/>
        <w:spacing w:line="276" w:lineRule="auto"/>
        <w:rPr>
          <w:rFonts w:eastAsia="Calibri"/>
        </w:rPr>
      </w:pPr>
      <w:r w:rsidRPr="00FF430B">
        <w:rPr>
          <w:rFonts w:eastAsia="Calibri"/>
        </w:rPr>
        <w:t>(denumirea)</w:t>
      </w:r>
    </w:p>
    <w:p w:rsidR="00900ACA" w:rsidRPr="00FF430B" w:rsidRDefault="00900ACA" w:rsidP="00900ACA">
      <w:pPr>
        <w:shd w:val="clear" w:color="auto" w:fill="FFFFFF"/>
        <w:spacing w:line="276" w:lineRule="auto"/>
        <w:rPr>
          <w:rFonts w:eastAsia="Calibri"/>
        </w:rPr>
      </w:pPr>
    </w:p>
    <w:p w:rsidR="00900ACA" w:rsidRPr="00FF430B" w:rsidRDefault="00900ACA" w:rsidP="00900ACA">
      <w:pPr>
        <w:spacing w:after="200" w:line="276" w:lineRule="auto"/>
        <w:jc w:val="center"/>
        <w:rPr>
          <w:rFonts w:eastAsia="Calibri"/>
          <w:b/>
        </w:rPr>
      </w:pPr>
      <w:r w:rsidRPr="00FF430B">
        <w:rPr>
          <w:rFonts w:eastAsia="Calibri"/>
          <w:b/>
        </w:rPr>
        <w:t>Declaraţie</w:t>
      </w:r>
    </w:p>
    <w:p w:rsidR="00900ACA" w:rsidRPr="00FF430B" w:rsidRDefault="00900ACA" w:rsidP="00900ACA">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00ACA" w:rsidRPr="00FF430B" w:rsidRDefault="00900ACA" w:rsidP="00900ACA">
      <w:pPr>
        <w:shd w:val="clear" w:color="auto" w:fill="FFFFFF"/>
        <w:spacing w:after="200" w:line="276" w:lineRule="auto"/>
        <w:ind w:right="6"/>
        <w:jc w:val="center"/>
        <w:rPr>
          <w:rFonts w:eastAsia="Calibri"/>
          <w:b/>
        </w:rPr>
      </w:pPr>
      <w:r w:rsidRPr="00FF430B">
        <w:rPr>
          <w:rFonts w:eastAsia="Calibri"/>
          <w:b/>
          <w:spacing w:val="-3"/>
        </w:rPr>
        <w:t>LISTA</w:t>
      </w:r>
    </w:p>
    <w:p w:rsidR="00900ACA" w:rsidRPr="00FF430B" w:rsidRDefault="00900ACA" w:rsidP="00900ACA">
      <w:pPr>
        <w:shd w:val="clear" w:color="auto" w:fill="FFFFFF"/>
        <w:ind w:right="14"/>
        <w:jc w:val="center"/>
        <w:rPr>
          <w:rFonts w:eastAsia="Calibri"/>
        </w:rPr>
      </w:pPr>
      <w:r w:rsidRPr="00FF430B">
        <w:rPr>
          <w:rFonts w:eastAsia="Calibri"/>
        </w:rPr>
        <w:t>privind personalului de specialitate angajat care urmează a fi efectiv</w:t>
      </w:r>
    </w:p>
    <w:p w:rsidR="00900ACA" w:rsidRPr="00FF430B" w:rsidRDefault="00900ACA" w:rsidP="00900ACA">
      <w:pPr>
        <w:shd w:val="clear" w:color="auto" w:fill="FFFFFF"/>
        <w:ind w:right="10"/>
        <w:jc w:val="center"/>
        <w:rPr>
          <w:rFonts w:eastAsia="Calibri"/>
        </w:rPr>
      </w:pPr>
      <w:r w:rsidRPr="00FF430B">
        <w:rPr>
          <w:rFonts w:eastAsia="Calibri"/>
        </w:rPr>
        <w:t>alocat pentru îndeplinirea contractului de achiziţie publică</w:t>
      </w:r>
    </w:p>
    <w:p w:rsidR="00900ACA" w:rsidRPr="00FF430B" w:rsidRDefault="00900ACA" w:rsidP="00900AC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00ACA" w:rsidRPr="00EC30C2" w:rsidTr="00DD0039">
        <w:trPr>
          <w:jc w:val="center"/>
        </w:trPr>
        <w:tc>
          <w:tcPr>
            <w:tcW w:w="3023" w:type="dxa"/>
            <w:shd w:val="clear" w:color="auto" w:fill="auto"/>
          </w:tcPr>
          <w:p w:rsidR="00900ACA" w:rsidRPr="00FF430B" w:rsidRDefault="00900ACA" w:rsidP="00DD0039">
            <w:pPr>
              <w:rPr>
                <w:rFonts w:eastAsia="Calibri"/>
                <w:lang w:eastAsia="ro-RO"/>
              </w:rPr>
            </w:pPr>
          </w:p>
        </w:tc>
        <w:tc>
          <w:tcPr>
            <w:tcW w:w="1757"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Anul 1</w:t>
            </w:r>
          </w:p>
        </w:tc>
        <w:tc>
          <w:tcPr>
            <w:tcW w:w="1845"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Anul 2</w:t>
            </w:r>
          </w:p>
        </w:tc>
        <w:tc>
          <w:tcPr>
            <w:tcW w:w="1757"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Anul 3</w:t>
            </w:r>
          </w:p>
        </w:tc>
      </w:tr>
      <w:tr w:rsidR="00900ACA" w:rsidRPr="00EC30C2" w:rsidTr="00DD0039">
        <w:trPr>
          <w:jc w:val="center"/>
        </w:trPr>
        <w:tc>
          <w:tcPr>
            <w:tcW w:w="3023" w:type="dxa"/>
            <w:shd w:val="clear" w:color="auto" w:fill="auto"/>
          </w:tcPr>
          <w:p w:rsidR="00900ACA" w:rsidRPr="00FF430B" w:rsidRDefault="00900ACA" w:rsidP="00DD0039">
            <w:pPr>
              <w:rPr>
                <w:rFonts w:eastAsia="Calibri"/>
                <w:lang w:eastAsia="ro-RO"/>
              </w:rPr>
            </w:pPr>
            <w:r w:rsidRPr="00FF430B">
              <w:rPr>
                <w:rFonts w:eastAsia="Calibri"/>
              </w:rPr>
              <w:t>Personalul de specialitate</w:t>
            </w:r>
          </w:p>
        </w:tc>
        <w:tc>
          <w:tcPr>
            <w:tcW w:w="1757" w:type="dxa"/>
            <w:shd w:val="clear" w:color="auto" w:fill="auto"/>
          </w:tcPr>
          <w:p w:rsidR="00900ACA" w:rsidRPr="00FF430B" w:rsidRDefault="00900ACA" w:rsidP="00DD0039">
            <w:pPr>
              <w:rPr>
                <w:rFonts w:eastAsia="Calibri"/>
                <w:lang w:eastAsia="ro-RO"/>
              </w:rPr>
            </w:pPr>
          </w:p>
        </w:tc>
        <w:tc>
          <w:tcPr>
            <w:tcW w:w="1845" w:type="dxa"/>
            <w:shd w:val="clear" w:color="auto" w:fill="auto"/>
          </w:tcPr>
          <w:p w:rsidR="00900ACA" w:rsidRPr="00FF430B" w:rsidRDefault="00900ACA" w:rsidP="00DD0039">
            <w:pPr>
              <w:rPr>
                <w:rFonts w:eastAsia="Calibri"/>
                <w:lang w:eastAsia="ro-RO"/>
              </w:rPr>
            </w:pPr>
          </w:p>
        </w:tc>
        <w:tc>
          <w:tcPr>
            <w:tcW w:w="1757" w:type="dxa"/>
            <w:shd w:val="clear" w:color="auto" w:fill="auto"/>
          </w:tcPr>
          <w:p w:rsidR="00900ACA" w:rsidRPr="00FF430B" w:rsidRDefault="00900ACA" w:rsidP="00DD0039">
            <w:pPr>
              <w:rPr>
                <w:rFonts w:eastAsia="Calibri"/>
                <w:lang w:eastAsia="ro-RO"/>
              </w:rPr>
            </w:pPr>
          </w:p>
        </w:tc>
      </w:tr>
      <w:tr w:rsidR="00900ACA" w:rsidRPr="00EC30C2" w:rsidTr="00DD0039">
        <w:trPr>
          <w:jc w:val="center"/>
        </w:trPr>
        <w:tc>
          <w:tcPr>
            <w:tcW w:w="3023"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w:t>
            </w:r>
          </w:p>
        </w:tc>
        <w:tc>
          <w:tcPr>
            <w:tcW w:w="1757" w:type="dxa"/>
            <w:shd w:val="clear" w:color="auto" w:fill="auto"/>
          </w:tcPr>
          <w:p w:rsidR="00900ACA" w:rsidRPr="00FF430B" w:rsidRDefault="00900ACA" w:rsidP="00DD0039">
            <w:pPr>
              <w:rPr>
                <w:rFonts w:eastAsia="Calibri"/>
                <w:lang w:eastAsia="ro-RO"/>
              </w:rPr>
            </w:pPr>
          </w:p>
        </w:tc>
        <w:tc>
          <w:tcPr>
            <w:tcW w:w="1845" w:type="dxa"/>
            <w:shd w:val="clear" w:color="auto" w:fill="auto"/>
          </w:tcPr>
          <w:p w:rsidR="00900ACA" w:rsidRPr="00FF430B" w:rsidRDefault="00900ACA" w:rsidP="00DD0039">
            <w:pPr>
              <w:rPr>
                <w:rFonts w:eastAsia="Calibri"/>
                <w:lang w:eastAsia="ro-RO"/>
              </w:rPr>
            </w:pPr>
          </w:p>
        </w:tc>
        <w:tc>
          <w:tcPr>
            <w:tcW w:w="1757" w:type="dxa"/>
            <w:shd w:val="clear" w:color="auto" w:fill="auto"/>
          </w:tcPr>
          <w:p w:rsidR="00900ACA" w:rsidRPr="00FF430B" w:rsidRDefault="00900ACA" w:rsidP="00DD0039">
            <w:pPr>
              <w:rPr>
                <w:rFonts w:eastAsia="Calibri"/>
                <w:lang w:eastAsia="ro-RO"/>
              </w:rPr>
            </w:pPr>
          </w:p>
        </w:tc>
      </w:tr>
      <w:tr w:rsidR="00900ACA" w:rsidRPr="00EC30C2" w:rsidTr="00DD0039">
        <w:trPr>
          <w:jc w:val="center"/>
        </w:trPr>
        <w:tc>
          <w:tcPr>
            <w:tcW w:w="3023"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w:t>
            </w:r>
          </w:p>
        </w:tc>
        <w:tc>
          <w:tcPr>
            <w:tcW w:w="1757" w:type="dxa"/>
            <w:shd w:val="clear" w:color="auto" w:fill="auto"/>
          </w:tcPr>
          <w:p w:rsidR="00900ACA" w:rsidRPr="00FF430B" w:rsidRDefault="00900ACA" w:rsidP="00DD0039">
            <w:pPr>
              <w:rPr>
                <w:rFonts w:eastAsia="Calibri"/>
                <w:lang w:eastAsia="ro-RO"/>
              </w:rPr>
            </w:pPr>
          </w:p>
        </w:tc>
        <w:tc>
          <w:tcPr>
            <w:tcW w:w="1845" w:type="dxa"/>
            <w:shd w:val="clear" w:color="auto" w:fill="auto"/>
          </w:tcPr>
          <w:p w:rsidR="00900ACA" w:rsidRPr="00FF430B" w:rsidRDefault="00900ACA" w:rsidP="00DD0039">
            <w:pPr>
              <w:rPr>
                <w:rFonts w:eastAsia="Calibri"/>
                <w:lang w:eastAsia="ro-RO"/>
              </w:rPr>
            </w:pPr>
          </w:p>
        </w:tc>
        <w:tc>
          <w:tcPr>
            <w:tcW w:w="1757" w:type="dxa"/>
            <w:shd w:val="clear" w:color="auto" w:fill="auto"/>
          </w:tcPr>
          <w:p w:rsidR="00900ACA" w:rsidRPr="00FF430B" w:rsidRDefault="00900ACA" w:rsidP="00DD0039">
            <w:pPr>
              <w:rPr>
                <w:rFonts w:eastAsia="Calibri"/>
                <w:lang w:eastAsia="ro-RO"/>
              </w:rPr>
            </w:pPr>
          </w:p>
        </w:tc>
      </w:tr>
      <w:tr w:rsidR="00900ACA" w:rsidRPr="00EC30C2" w:rsidTr="00DD0039">
        <w:trPr>
          <w:jc w:val="center"/>
        </w:trPr>
        <w:tc>
          <w:tcPr>
            <w:tcW w:w="3023" w:type="dxa"/>
            <w:shd w:val="clear" w:color="auto" w:fill="auto"/>
          </w:tcPr>
          <w:p w:rsidR="00900ACA" w:rsidRPr="00FF430B" w:rsidRDefault="00900ACA" w:rsidP="00DD0039">
            <w:pPr>
              <w:jc w:val="center"/>
              <w:rPr>
                <w:rFonts w:eastAsia="Calibri"/>
                <w:lang w:eastAsia="ro-RO"/>
              </w:rPr>
            </w:pPr>
            <w:r w:rsidRPr="00FF430B">
              <w:rPr>
                <w:rFonts w:eastAsia="Calibri"/>
                <w:lang w:eastAsia="ro-RO"/>
              </w:rPr>
              <w:t>………….</w:t>
            </w:r>
          </w:p>
        </w:tc>
        <w:tc>
          <w:tcPr>
            <w:tcW w:w="1757" w:type="dxa"/>
            <w:shd w:val="clear" w:color="auto" w:fill="auto"/>
          </w:tcPr>
          <w:p w:rsidR="00900ACA" w:rsidRPr="00FF430B" w:rsidRDefault="00900ACA" w:rsidP="00DD0039">
            <w:pPr>
              <w:rPr>
                <w:rFonts w:eastAsia="Calibri"/>
                <w:lang w:eastAsia="ro-RO"/>
              </w:rPr>
            </w:pPr>
          </w:p>
        </w:tc>
        <w:tc>
          <w:tcPr>
            <w:tcW w:w="1845" w:type="dxa"/>
            <w:shd w:val="clear" w:color="auto" w:fill="auto"/>
          </w:tcPr>
          <w:p w:rsidR="00900ACA" w:rsidRPr="00FF430B" w:rsidRDefault="00900ACA" w:rsidP="00DD0039">
            <w:pPr>
              <w:rPr>
                <w:rFonts w:eastAsia="Calibri"/>
                <w:lang w:eastAsia="ro-RO"/>
              </w:rPr>
            </w:pPr>
          </w:p>
        </w:tc>
        <w:tc>
          <w:tcPr>
            <w:tcW w:w="1757" w:type="dxa"/>
            <w:shd w:val="clear" w:color="auto" w:fill="auto"/>
          </w:tcPr>
          <w:p w:rsidR="00900ACA" w:rsidRPr="00FF430B" w:rsidRDefault="00900ACA" w:rsidP="00DD0039">
            <w:pPr>
              <w:rPr>
                <w:rFonts w:eastAsia="Calibri"/>
                <w:lang w:eastAsia="ro-RO"/>
              </w:rPr>
            </w:pPr>
          </w:p>
        </w:tc>
      </w:tr>
    </w:tbl>
    <w:p w:rsidR="00900ACA" w:rsidRPr="00FF430B" w:rsidRDefault="00900ACA" w:rsidP="00900ACA">
      <w:pPr>
        <w:shd w:val="clear" w:color="auto" w:fill="FFFFFF"/>
        <w:spacing w:line="276" w:lineRule="auto"/>
        <w:ind w:firstLine="1080"/>
        <w:jc w:val="both"/>
        <w:rPr>
          <w:rFonts w:eastAsia="Calibri"/>
        </w:rPr>
      </w:pPr>
    </w:p>
    <w:p w:rsidR="00900ACA" w:rsidRPr="00FF430B" w:rsidRDefault="00900ACA" w:rsidP="00900ACA">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900ACA" w:rsidRPr="00FF430B" w:rsidRDefault="00900ACA" w:rsidP="00900ACA">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00ACA" w:rsidRPr="00FF430B" w:rsidRDefault="00900ACA" w:rsidP="00900ACA">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900ACA" w:rsidRPr="00FF430B" w:rsidRDefault="00900ACA" w:rsidP="00900ACA">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900ACA" w:rsidRPr="00FF430B" w:rsidRDefault="00900ACA" w:rsidP="00900ACA">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900ACA" w:rsidRPr="00FF430B" w:rsidRDefault="00900ACA" w:rsidP="00900ACA">
      <w:pPr>
        <w:shd w:val="clear" w:color="auto" w:fill="FFFFFF"/>
        <w:spacing w:after="200" w:line="276" w:lineRule="auto"/>
        <w:ind w:firstLine="720"/>
        <w:rPr>
          <w:rFonts w:eastAsia="Calibri"/>
          <w:spacing w:val="-1"/>
        </w:rPr>
      </w:pPr>
    </w:p>
    <w:p w:rsidR="00900ACA" w:rsidRPr="00FF430B" w:rsidRDefault="00900ACA" w:rsidP="00900ACA">
      <w:pPr>
        <w:shd w:val="clear" w:color="auto" w:fill="FFFFFF"/>
        <w:spacing w:after="200" w:line="276" w:lineRule="auto"/>
        <w:ind w:firstLine="720"/>
        <w:rPr>
          <w:rFonts w:eastAsia="Calibri"/>
          <w:spacing w:val="-1"/>
        </w:rPr>
      </w:pPr>
    </w:p>
    <w:p w:rsidR="00900ACA" w:rsidRPr="00FF430B" w:rsidRDefault="00900ACA" w:rsidP="00900ACA">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900ACA" w:rsidRPr="00FF430B" w:rsidRDefault="00900ACA" w:rsidP="00900ACA">
      <w:pPr>
        <w:spacing w:after="200" w:line="276" w:lineRule="auto"/>
        <w:ind w:left="5040" w:firstLine="720"/>
        <w:jc w:val="both"/>
        <w:rPr>
          <w:rFonts w:eastAsia="Calibri"/>
          <w:i/>
          <w:spacing w:val="-1"/>
        </w:rPr>
      </w:pPr>
      <w:r w:rsidRPr="00FF430B">
        <w:rPr>
          <w:rFonts w:eastAsia="Calibri"/>
          <w:i/>
          <w:spacing w:val="-1"/>
        </w:rPr>
        <w:t>(semnătură autorizată)</w:t>
      </w:r>
    </w:p>
    <w:p w:rsidR="00900ACA" w:rsidRPr="00FF430B" w:rsidRDefault="00900ACA" w:rsidP="00900ACA">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tabs>
          <w:tab w:val="left" w:pos="567"/>
        </w:tabs>
        <w:jc w:val="center"/>
        <w:rPr>
          <w:b/>
          <w:color w:val="000000"/>
          <w:w w:val="90"/>
        </w:rPr>
      </w:pPr>
    </w:p>
    <w:p w:rsidR="00900ACA" w:rsidRPr="00FF430B" w:rsidRDefault="00900ACA" w:rsidP="00900ACA">
      <w:pPr>
        <w:spacing w:before="72" w:line="292" w:lineRule="auto"/>
        <w:jc w:val="center"/>
        <w:rPr>
          <w:b/>
          <w:color w:val="000000"/>
          <w:w w:val="90"/>
        </w:rPr>
      </w:pPr>
      <w:r w:rsidRPr="00FF430B">
        <w:rPr>
          <w:b/>
          <w:color w:val="000000"/>
          <w:w w:val="90"/>
        </w:rPr>
        <w:t>(Antetul instituției)</w:t>
      </w:r>
    </w:p>
    <w:p w:rsidR="00900ACA" w:rsidRPr="00FF430B" w:rsidRDefault="00900ACA" w:rsidP="00900ACA">
      <w:pPr>
        <w:spacing w:before="72" w:line="292" w:lineRule="auto"/>
        <w:jc w:val="center"/>
        <w:rPr>
          <w:b/>
          <w:color w:val="000000"/>
          <w:w w:val="90"/>
          <w:sz w:val="28"/>
          <w:szCs w:val="28"/>
        </w:rPr>
      </w:pPr>
      <w:r w:rsidRPr="00FF430B">
        <w:rPr>
          <w:b/>
          <w:color w:val="000000"/>
          <w:w w:val="90"/>
        </w:rPr>
        <w:t>~~~~~~~~~~~~~~~~~~~~~~~~~~~~~~~~~~~~~~~~~~~~~~~~~~~~~~~~~~~~~~~~~~~~~~~</w:t>
      </w:r>
    </w:p>
    <w:p w:rsidR="00900ACA" w:rsidRPr="00FF430B" w:rsidRDefault="00900ACA" w:rsidP="00900ACA">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900ACA" w:rsidRPr="00FF430B" w:rsidRDefault="00900ACA" w:rsidP="00900ACA">
      <w:pPr>
        <w:spacing w:before="72" w:line="292" w:lineRule="auto"/>
        <w:jc w:val="center"/>
        <w:rPr>
          <w:b/>
          <w:color w:val="000000"/>
          <w:w w:val="90"/>
          <w:sz w:val="25"/>
        </w:rPr>
      </w:pPr>
      <w:r w:rsidRPr="00FF430B">
        <w:rPr>
          <w:b/>
          <w:color w:val="000000"/>
          <w:w w:val="90"/>
          <w:sz w:val="28"/>
          <w:szCs w:val="28"/>
        </w:rPr>
        <w:t xml:space="preserve">AVIZ </w:t>
      </w:r>
    </w:p>
    <w:p w:rsidR="00900ACA" w:rsidRPr="00FF430B" w:rsidRDefault="00900ACA" w:rsidP="00900ACA">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900ACA" w:rsidRPr="00FF430B" w:rsidRDefault="00900ACA" w:rsidP="00900ACA">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900ACA" w:rsidRPr="00FF430B" w:rsidRDefault="00900ACA" w:rsidP="00900ACA">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900ACA" w:rsidRPr="00EC30C2" w:rsidTr="00DD0039">
        <w:tc>
          <w:tcPr>
            <w:tcW w:w="471"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900ACA" w:rsidRPr="00FF430B" w:rsidRDefault="00900ACA" w:rsidP="00DD0039">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900ACA" w:rsidRPr="00FF430B" w:rsidRDefault="00900ACA" w:rsidP="00DD0039">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900ACA" w:rsidRPr="00EC30C2" w:rsidTr="00DD0039">
        <w:trPr>
          <w:trHeight w:val="540"/>
        </w:trPr>
        <w:tc>
          <w:tcPr>
            <w:tcW w:w="471" w:type="dxa"/>
            <w:vMerge w:val="restart"/>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00ACA" w:rsidRPr="00FF430B" w:rsidRDefault="00900ACA" w:rsidP="00DD0039">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p>
        </w:tc>
        <w:tc>
          <w:tcPr>
            <w:tcW w:w="563"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p>
        </w:tc>
        <w:tc>
          <w:tcPr>
            <w:tcW w:w="846" w:type="dxa"/>
          </w:tcPr>
          <w:p w:rsidR="00900ACA" w:rsidRPr="00FF430B" w:rsidRDefault="00900ACA" w:rsidP="00DD0039">
            <w:pPr>
              <w:tabs>
                <w:tab w:val="left" w:leader="underscore" w:pos="6465"/>
                <w:tab w:val="right" w:leader="underscore" w:pos="9777"/>
              </w:tabs>
              <w:spacing w:line="302" w:lineRule="auto"/>
              <w:rPr>
                <w:rFonts w:eastAsia="PMingLiU"/>
                <w:lang w:eastAsia="zh-CN"/>
              </w:rPr>
            </w:pPr>
          </w:p>
        </w:tc>
      </w:tr>
      <w:tr w:rsidR="00900ACA" w:rsidRPr="00EC30C2" w:rsidTr="00DD0039">
        <w:trPr>
          <w:trHeight w:val="1380"/>
        </w:trPr>
        <w:tc>
          <w:tcPr>
            <w:tcW w:w="471" w:type="dxa"/>
            <w:vMerge/>
          </w:tcPr>
          <w:p w:rsidR="00900ACA" w:rsidRPr="00FF430B" w:rsidRDefault="00900ACA" w:rsidP="00DD0039">
            <w:pPr>
              <w:tabs>
                <w:tab w:val="left" w:leader="underscore" w:pos="6465"/>
                <w:tab w:val="right" w:leader="underscore" w:pos="9777"/>
              </w:tabs>
              <w:spacing w:line="302" w:lineRule="auto"/>
              <w:rPr>
                <w:rFonts w:eastAsia="PMingLiU"/>
                <w:lang w:eastAsia="zh-CN"/>
              </w:rPr>
            </w:pPr>
          </w:p>
        </w:tc>
        <w:tc>
          <w:tcPr>
            <w:tcW w:w="3751" w:type="dxa"/>
            <w:vMerge/>
          </w:tcPr>
          <w:p w:rsidR="00900ACA" w:rsidRPr="00FF430B" w:rsidRDefault="00900ACA" w:rsidP="00DD0039">
            <w:pPr>
              <w:tabs>
                <w:tab w:val="left" w:leader="underscore" w:pos="6465"/>
                <w:tab w:val="right" w:leader="underscore" w:pos="9777"/>
              </w:tabs>
              <w:jc w:val="both"/>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420"/>
        </w:trPr>
        <w:tc>
          <w:tcPr>
            <w:tcW w:w="471" w:type="dxa"/>
            <w:vMerge w:val="restart"/>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535"/>
        </w:trPr>
        <w:tc>
          <w:tcPr>
            <w:tcW w:w="471" w:type="dxa"/>
            <w:vMerge/>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1770"/>
        </w:trPr>
        <w:tc>
          <w:tcPr>
            <w:tcW w:w="471" w:type="dxa"/>
            <w:vMerge w:val="restart"/>
          </w:tcPr>
          <w:p w:rsidR="00900ACA" w:rsidRPr="00FF430B" w:rsidRDefault="00900ACA" w:rsidP="00DD0039">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900ACA" w:rsidRPr="00FF430B" w:rsidRDefault="00900ACA" w:rsidP="00DD0039">
            <w:pPr>
              <w:tabs>
                <w:tab w:val="left" w:pos="567"/>
              </w:tabs>
            </w:pPr>
            <w:r w:rsidRPr="00FF430B">
              <w:t>A.Terasamente, lucrări la structura clădirilor;</w:t>
            </w:r>
          </w:p>
          <w:p w:rsidR="00900ACA" w:rsidRPr="00FF430B" w:rsidRDefault="00900ACA" w:rsidP="00DD0039">
            <w:pPr>
              <w:tabs>
                <w:tab w:val="decimal" w:pos="216"/>
                <w:tab w:val="left" w:leader="underscore" w:pos="6465"/>
                <w:tab w:val="right" w:leader="underscore" w:pos="9777"/>
              </w:tabs>
              <w:ind w:left="360" w:hanging="360"/>
            </w:pPr>
            <w:r w:rsidRPr="00FF430B">
              <w:t xml:space="preserve">B. structuri metalice; </w:t>
            </w:r>
          </w:p>
          <w:p w:rsidR="00900ACA" w:rsidRPr="00FF430B" w:rsidRDefault="00900ACA" w:rsidP="00DD0039">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1260"/>
        </w:trPr>
        <w:tc>
          <w:tcPr>
            <w:tcW w:w="471" w:type="dxa"/>
            <w:vMerge/>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900ACA" w:rsidRPr="00FF430B" w:rsidRDefault="00900ACA" w:rsidP="00DD0039">
            <w:pPr>
              <w:tabs>
                <w:tab w:val="left" w:leader="underscore" w:pos="6465"/>
                <w:tab w:val="right" w:leader="underscore" w:pos="9777"/>
              </w:tabs>
              <w:jc w:val="both"/>
            </w:pPr>
            <w:r w:rsidRPr="00FF430B">
              <w:t xml:space="preserve">A.drumuri și piste de aviație; </w:t>
            </w:r>
          </w:p>
          <w:p w:rsidR="00900ACA" w:rsidRPr="00FF430B" w:rsidRDefault="00900ACA" w:rsidP="00DD0039">
            <w:pPr>
              <w:tabs>
                <w:tab w:val="left" w:leader="underscore" w:pos="6465"/>
                <w:tab w:val="right" w:leader="underscore" w:pos="9777"/>
              </w:tabs>
              <w:jc w:val="both"/>
            </w:pPr>
            <w:r w:rsidRPr="00FF430B">
              <w:t xml:space="preserve">B.poduri; </w:t>
            </w:r>
          </w:p>
          <w:p w:rsidR="00900ACA" w:rsidRPr="00FF430B" w:rsidRDefault="00900ACA" w:rsidP="00DD0039">
            <w:pPr>
              <w:tabs>
                <w:tab w:val="left" w:leader="underscore" w:pos="6465"/>
                <w:tab w:val="right" w:leader="underscore" w:pos="9777"/>
              </w:tabs>
              <w:jc w:val="both"/>
              <w:rPr>
                <w:rFonts w:eastAsia="PMingLiU"/>
                <w:lang w:eastAsia="zh-CN"/>
              </w:rPr>
            </w:pPr>
            <w:r w:rsidRPr="00FF430B">
              <w:t>C.căi ferate.</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1260"/>
        </w:trPr>
        <w:tc>
          <w:tcPr>
            <w:tcW w:w="471" w:type="dxa"/>
            <w:vMerge/>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pos="567"/>
              </w:tabs>
              <w:spacing w:line="276" w:lineRule="auto"/>
            </w:pPr>
            <w:r w:rsidRPr="00FF430B">
              <w:t>Construcții speciale:</w:t>
            </w:r>
          </w:p>
          <w:p w:rsidR="00900ACA" w:rsidRPr="00FF430B" w:rsidRDefault="00900ACA" w:rsidP="00DD0039">
            <w:pPr>
              <w:tabs>
                <w:tab w:val="left" w:pos="567"/>
              </w:tabs>
              <w:spacing w:line="276" w:lineRule="auto"/>
            </w:pPr>
            <w:r w:rsidRPr="00FF430B">
              <w:t>A. hidrotehnice și pentru îmbunătățiri funciare;</w:t>
            </w:r>
          </w:p>
          <w:p w:rsidR="00900ACA" w:rsidRPr="00FF430B" w:rsidRDefault="00900ACA" w:rsidP="00DD0039">
            <w:pPr>
              <w:tabs>
                <w:tab w:val="left" w:pos="567"/>
              </w:tabs>
              <w:spacing w:line="276" w:lineRule="auto"/>
            </w:pPr>
            <w:r w:rsidRPr="00FF430B">
              <w:t xml:space="preserve">B. fântâni arteziene; </w:t>
            </w:r>
          </w:p>
          <w:p w:rsidR="00900ACA" w:rsidRPr="00FF430B" w:rsidRDefault="00900ACA" w:rsidP="00DD0039">
            <w:pPr>
              <w:tabs>
                <w:tab w:val="left" w:pos="567"/>
              </w:tabs>
              <w:spacing w:line="276" w:lineRule="auto"/>
            </w:pPr>
            <w:r w:rsidRPr="00FF430B">
              <w:t>C. porturi și debarcadere;</w:t>
            </w:r>
          </w:p>
          <w:p w:rsidR="00900ACA" w:rsidRPr="00FF430B" w:rsidRDefault="00900ACA" w:rsidP="00DD0039">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2055"/>
        </w:trPr>
        <w:tc>
          <w:tcPr>
            <w:tcW w:w="471" w:type="dxa"/>
            <w:vMerge/>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900ACA" w:rsidRPr="00FF430B" w:rsidRDefault="00900ACA" w:rsidP="00DD0039">
            <w:pPr>
              <w:tabs>
                <w:tab w:val="left" w:pos="567"/>
              </w:tabs>
              <w:spacing w:line="276" w:lineRule="auto"/>
            </w:pPr>
            <w:r w:rsidRPr="00FF430B">
              <w:t>A.de alimentare cu apă și canalizare;</w:t>
            </w:r>
          </w:p>
          <w:p w:rsidR="00900ACA" w:rsidRPr="00FF430B" w:rsidRDefault="00900ACA" w:rsidP="00DD0039">
            <w:pPr>
              <w:tabs>
                <w:tab w:val="left" w:pos="567"/>
              </w:tabs>
              <w:spacing w:line="276" w:lineRule="auto"/>
            </w:pPr>
            <w:r w:rsidRPr="00FF430B">
              <w:t xml:space="preserve">B.de încălzire; </w:t>
            </w:r>
          </w:p>
          <w:p w:rsidR="00900ACA" w:rsidRPr="00FF430B" w:rsidRDefault="00900ACA" w:rsidP="00DD0039">
            <w:pPr>
              <w:tabs>
                <w:tab w:val="left" w:pos="567"/>
              </w:tabs>
              <w:spacing w:line="276" w:lineRule="auto"/>
            </w:pPr>
            <w:r w:rsidRPr="00FF430B">
              <w:t>C. ventilație,</w:t>
            </w:r>
            <w:r>
              <w:t xml:space="preserve"> </w:t>
            </w:r>
            <w:r w:rsidRPr="00FF430B">
              <w:t>climatizare; D. electrice;</w:t>
            </w:r>
          </w:p>
          <w:p w:rsidR="00900ACA" w:rsidRPr="00FF430B" w:rsidRDefault="00900ACA" w:rsidP="00DD0039">
            <w:pPr>
              <w:tabs>
                <w:tab w:val="left" w:pos="567"/>
              </w:tabs>
              <w:spacing w:line="276" w:lineRule="auto"/>
            </w:pPr>
            <w:r w:rsidRPr="00FF430B">
              <w:t>E.de automatizare; F.telecomunicație;</w:t>
            </w:r>
            <w:r>
              <w:t xml:space="preserve"> </w:t>
            </w:r>
            <w:r w:rsidRPr="00FF430B">
              <w:t>G.semnalizare;</w:t>
            </w:r>
          </w:p>
          <w:p w:rsidR="00900ACA" w:rsidRPr="00FF430B" w:rsidRDefault="00900ACA" w:rsidP="00DD0039">
            <w:pPr>
              <w:tabs>
                <w:tab w:val="left" w:leader="underscore" w:pos="6465"/>
                <w:tab w:val="right" w:leader="underscore" w:pos="9777"/>
              </w:tabs>
              <w:jc w:val="both"/>
            </w:pPr>
            <w:r w:rsidRPr="00FF430B">
              <w:t>H.frigorifice,compresoare;</w:t>
            </w:r>
          </w:p>
          <w:p w:rsidR="00900ACA" w:rsidRPr="00FF430B" w:rsidRDefault="00900ACA" w:rsidP="00DD0039">
            <w:pPr>
              <w:tabs>
                <w:tab w:val="left" w:leader="underscore" w:pos="6465"/>
                <w:tab w:val="right" w:leader="underscore" w:pos="9777"/>
              </w:tabs>
              <w:jc w:val="both"/>
              <w:rPr>
                <w:rFonts w:eastAsia="PMingLiU"/>
                <w:i/>
                <w:lang w:eastAsia="zh-CN"/>
              </w:rPr>
            </w:pPr>
            <w:r w:rsidRPr="00FF430B">
              <w:t>I. tehnologice.</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r w:rsidR="00900ACA" w:rsidRPr="00EC30C2" w:rsidTr="00DD0039">
        <w:trPr>
          <w:trHeight w:val="945"/>
        </w:trPr>
        <w:tc>
          <w:tcPr>
            <w:tcW w:w="471" w:type="dxa"/>
            <w:vMerge/>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00ACA" w:rsidRPr="00FF430B" w:rsidRDefault="00900ACA" w:rsidP="00DD00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00ACA" w:rsidRPr="00FF430B" w:rsidRDefault="00900ACA" w:rsidP="00DD0039">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900ACA" w:rsidRPr="00FF430B" w:rsidRDefault="00900ACA" w:rsidP="00DD0039">
            <w:pPr>
              <w:tabs>
                <w:tab w:val="left" w:pos="567"/>
              </w:tabs>
              <w:spacing w:line="276" w:lineRule="auto"/>
            </w:pPr>
            <w:r w:rsidRPr="00FF430B">
              <w:t>A. sub presiune, mecanisme de ridicat, cazane;</w:t>
            </w:r>
          </w:p>
          <w:p w:rsidR="00900ACA" w:rsidRPr="00FF430B" w:rsidRDefault="00900ACA" w:rsidP="00DD0039">
            <w:pPr>
              <w:tabs>
                <w:tab w:val="left" w:pos="567"/>
              </w:tabs>
              <w:spacing w:line="276" w:lineRule="auto"/>
            </w:pPr>
            <w:r w:rsidRPr="00FF430B">
              <w:t>B. chimico-tehnologice; C. gazoducte magistrale;</w:t>
            </w:r>
          </w:p>
          <w:p w:rsidR="00900ACA" w:rsidRPr="00FF430B" w:rsidRDefault="00900ACA" w:rsidP="00DD0039">
            <w:pPr>
              <w:pStyle w:val="a0"/>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00ACA" w:rsidRPr="00FF430B" w:rsidRDefault="00900ACA" w:rsidP="00DD0039">
            <w:pPr>
              <w:keepNext/>
              <w:keepLines/>
              <w:tabs>
                <w:tab w:val="left" w:leader="underscore" w:pos="6465"/>
                <w:tab w:val="right" w:leader="underscore" w:pos="9777"/>
              </w:tabs>
              <w:spacing w:before="200" w:line="302" w:lineRule="auto"/>
              <w:outlineLvl w:val="2"/>
              <w:rPr>
                <w:rFonts w:eastAsia="PMingLiU"/>
                <w:lang w:eastAsia="zh-CN"/>
              </w:rPr>
            </w:pPr>
          </w:p>
        </w:tc>
      </w:tr>
    </w:tbl>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900ACA" w:rsidRPr="00FF5CB2" w:rsidRDefault="00900ACA" w:rsidP="00900ACA">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900ACA" w:rsidRPr="00FF5CB2" w:rsidRDefault="00900ACA" w:rsidP="00900ACA">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900ACA" w:rsidRPr="00FF430B" w:rsidRDefault="00900ACA" w:rsidP="00900ACA">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900ACA"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tabs>
          <w:tab w:val="left" w:leader="underscore" w:pos="6465"/>
          <w:tab w:val="right" w:leader="underscore" w:pos="9777"/>
        </w:tabs>
        <w:spacing w:line="302" w:lineRule="auto"/>
        <w:rPr>
          <w:rFonts w:eastAsia="PMingLiU"/>
          <w:lang w:eastAsia="zh-CN"/>
        </w:rPr>
      </w:pPr>
    </w:p>
    <w:p w:rsidR="00900ACA" w:rsidRPr="00FF430B" w:rsidRDefault="00900ACA" w:rsidP="00900ACA">
      <w:pPr>
        <w:jc w:val="both"/>
        <w:rPr>
          <w:b/>
        </w:rPr>
      </w:pPr>
    </w:p>
    <w:p w:rsidR="00900ACA" w:rsidRPr="00FF430B" w:rsidRDefault="00900ACA" w:rsidP="00900ACA">
      <w:pPr>
        <w:jc w:val="both"/>
        <w:rPr>
          <w:b/>
        </w:rPr>
      </w:pPr>
    </w:p>
    <w:p w:rsidR="00900ACA" w:rsidRPr="00FF430B" w:rsidRDefault="00900ACA" w:rsidP="00900ACA">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900ACA" w:rsidRPr="00FF430B" w:rsidRDefault="00900ACA" w:rsidP="00900ACA">
      <w:pPr>
        <w:ind w:firstLine="709"/>
        <w:jc w:val="both"/>
        <w:rPr>
          <w:b/>
        </w:rPr>
      </w:pPr>
    </w:p>
    <w:p w:rsidR="00900ACA" w:rsidRPr="00FF430B" w:rsidRDefault="00900ACA" w:rsidP="00900ACA">
      <w:pPr>
        <w:tabs>
          <w:tab w:val="left" w:pos="567"/>
        </w:tabs>
        <w:jc w:val="both"/>
      </w:pPr>
      <w:r w:rsidRPr="00FF430B">
        <w:t>Obiectul____________________________________________________________________</w:t>
      </w:r>
    </w:p>
    <w:p w:rsidR="00900ACA" w:rsidRPr="00FF430B" w:rsidRDefault="00900ACA" w:rsidP="00900ACA">
      <w:pPr>
        <w:tabs>
          <w:tab w:val="left" w:pos="567"/>
        </w:tabs>
        <w:jc w:val="both"/>
      </w:pPr>
      <w:r w:rsidRPr="00FF430B">
        <w:t>Autoritatea contractantă________________________________________________________</w:t>
      </w:r>
    </w:p>
    <w:p w:rsidR="00900ACA" w:rsidRPr="00FF430B" w:rsidRDefault="00900ACA" w:rsidP="00900ACA">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900ACA" w:rsidRPr="00EC30C2" w:rsidTr="00DD0039">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900ACA" w:rsidRPr="00FF430B" w:rsidRDefault="00900ACA" w:rsidP="00DD0039">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900ACA" w:rsidRPr="00FF430B" w:rsidRDefault="00900ACA" w:rsidP="00DD0039">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900ACA" w:rsidRPr="00FF430B" w:rsidRDefault="00900ACA" w:rsidP="00DD0039">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900ACA" w:rsidRPr="00FF430B" w:rsidRDefault="00900ACA" w:rsidP="00DD0039">
            <w:pPr>
              <w:jc w:val="center"/>
              <w:rPr>
                <w:rFonts w:eastAsia="PMingLiU"/>
                <w:b/>
                <w:lang w:eastAsia="zh-CN"/>
              </w:rPr>
            </w:pPr>
            <w:r w:rsidRPr="00FF430B">
              <w:rPr>
                <w:rFonts w:eastAsia="PMingLiU"/>
                <w:b/>
                <w:lang w:eastAsia="zh-CN"/>
              </w:rPr>
              <w:t>Unitatea</w:t>
            </w:r>
          </w:p>
          <w:p w:rsidR="00900ACA" w:rsidRPr="00FF430B" w:rsidRDefault="00900ACA" w:rsidP="00DD0039">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900ACA" w:rsidRPr="00FF430B" w:rsidRDefault="00900ACA" w:rsidP="00DD0039">
            <w:pPr>
              <w:jc w:val="center"/>
              <w:rPr>
                <w:rFonts w:eastAsia="PMingLiU"/>
                <w:b/>
                <w:lang w:eastAsia="zh-CN"/>
              </w:rPr>
            </w:pPr>
            <w:r w:rsidRPr="00FF430B">
              <w:rPr>
                <w:rFonts w:eastAsia="PMingLiU"/>
                <w:b/>
                <w:lang w:eastAsia="zh-CN"/>
              </w:rPr>
              <w:t>Cantitatea</w:t>
            </w:r>
          </w:p>
        </w:tc>
      </w:tr>
      <w:tr w:rsidR="00900ACA" w:rsidRPr="00EC30C2" w:rsidTr="00DD00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r>
      <w:tr w:rsidR="00900ACA" w:rsidRPr="00EC30C2" w:rsidTr="00DD00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r>
      <w:tr w:rsidR="00900ACA" w:rsidRPr="00EC30C2" w:rsidTr="00DD00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r>
      <w:tr w:rsidR="00900ACA" w:rsidRPr="00EC30C2" w:rsidTr="00DD00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r>
      <w:tr w:rsidR="00900ACA" w:rsidRPr="00EC30C2" w:rsidTr="00DD00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tabs>
                <w:tab w:val="left" w:pos="1134"/>
              </w:tabs>
              <w:ind w:left="720"/>
              <w:outlineLvl w:val="0"/>
              <w:rPr>
                <w:rFonts w:eastAsia="PMingLiU"/>
                <w:lang w:eastAsia="zh-CN"/>
              </w:rPr>
            </w:pPr>
          </w:p>
        </w:tc>
      </w:tr>
      <w:tr w:rsidR="00900ACA" w:rsidRPr="00EC30C2" w:rsidTr="00DD0039">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00ACA" w:rsidRPr="00FF430B" w:rsidRDefault="00900ACA" w:rsidP="00DD0039">
            <w:pPr>
              <w:rPr>
                <w:rFonts w:eastAsia="PMingLiU"/>
                <w:b/>
                <w:lang w:eastAsia="zh-CN"/>
              </w:rPr>
            </w:pPr>
            <w:r w:rsidRPr="00FF430B">
              <w:rPr>
                <w:rFonts w:eastAsia="PMingLiU"/>
                <w:b/>
                <w:lang w:eastAsia="zh-CN"/>
              </w:rPr>
              <w:t>Total</w:t>
            </w:r>
          </w:p>
        </w:tc>
      </w:tr>
    </w:tbl>
    <w:p w:rsidR="00900ACA" w:rsidRPr="00FF430B" w:rsidRDefault="00900ACA" w:rsidP="00900ACA">
      <w:pPr>
        <w:tabs>
          <w:tab w:val="left" w:pos="567"/>
        </w:tabs>
        <w:jc w:val="both"/>
      </w:pPr>
    </w:p>
    <w:p w:rsidR="00900ACA" w:rsidRPr="00FF430B" w:rsidRDefault="00900ACA" w:rsidP="00900ACA">
      <w:pPr>
        <w:tabs>
          <w:tab w:val="left" w:pos="567"/>
        </w:tabs>
        <w:jc w:val="both"/>
      </w:pPr>
      <w:r w:rsidRPr="00FF430B">
        <w:t>     </w:t>
      </w:r>
      <w:r w:rsidRPr="00FF430B">
        <w:rPr>
          <w:bCs/>
        </w:rPr>
        <w:t xml:space="preserve">Data </w:t>
      </w:r>
      <w:r w:rsidRPr="00FF430B">
        <w:t>„____"__________________</w:t>
      </w:r>
    </w:p>
    <w:p w:rsidR="00900ACA" w:rsidRPr="00FF430B" w:rsidRDefault="00900ACA" w:rsidP="00900AC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900ACA" w:rsidRPr="00FF430B" w:rsidRDefault="00900ACA" w:rsidP="00900AC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900ACA" w:rsidRPr="00FF430B" w:rsidRDefault="00900ACA" w:rsidP="00900ACA">
      <w:pPr>
        <w:pStyle w:val="a7"/>
        <w:tabs>
          <w:tab w:val="left" w:pos="567"/>
        </w:tabs>
        <w:rPr>
          <w:rFonts w:ascii="Times New Roman" w:hAnsi="Times New Roman"/>
          <w:szCs w:val="24"/>
        </w:rPr>
      </w:pPr>
    </w:p>
    <w:p w:rsidR="00900ACA" w:rsidRPr="00FF430B" w:rsidRDefault="00900ACA" w:rsidP="00900ACA">
      <w:pPr>
        <w:pStyle w:val="a7"/>
        <w:tabs>
          <w:tab w:val="left" w:pos="567"/>
        </w:tabs>
        <w:rPr>
          <w:rFonts w:ascii="Times New Roman" w:hAnsi="Times New Roman"/>
          <w:szCs w:val="24"/>
        </w:rPr>
      </w:pPr>
    </w:p>
    <w:p w:rsidR="00900ACA" w:rsidRDefault="00900ACA" w:rsidP="00900ACA">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900ACA" w:rsidRPr="00FF430B" w:rsidRDefault="00900ACA" w:rsidP="00900ACA">
      <w:pPr>
        <w:pStyle w:val="a7"/>
        <w:tabs>
          <w:tab w:val="left" w:pos="567"/>
        </w:tabs>
        <w:rPr>
          <w:rFonts w:ascii="Times New Roman" w:hAnsi="Times New Roman"/>
          <w:i/>
          <w:szCs w:val="24"/>
        </w:rPr>
        <w:sectPr w:rsidR="00900ACA" w:rsidRPr="00FF430B" w:rsidSect="00A257F9">
          <w:footerReference w:type="first" r:id="rId10"/>
          <w:pgSz w:w="11906" w:h="16838" w:code="9"/>
          <w:pgMar w:top="426" w:right="1134" w:bottom="851" w:left="1276" w:header="720" w:footer="510" w:gutter="0"/>
          <w:cols w:space="720"/>
          <w:titlePg/>
          <w:docGrid w:linePitch="326"/>
        </w:sectPr>
      </w:pPr>
    </w:p>
    <w:p w:rsidR="00900ACA" w:rsidRDefault="00900ACA" w:rsidP="00900ACA">
      <w:pPr>
        <w:jc w:val="right"/>
        <w:rPr>
          <w:noProof w:val="0"/>
        </w:rPr>
      </w:pPr>
    </w:p>
    <w:p w:rsidR="00900ACA" w:rsidRPr="00FF430B" w:rsidRDefault="00900ACA" w:rsidP="00900ACA">
      <w:pPr>
        <w:jc w:val="right"/>
        <w:rPr>
          <w:noProof w:val="0"/>
          <w:sz w:val="22"/>
          <w:szCs w:val="22"/>
        </w:rPr>
      </w:pPr>
      <w:r w:rsidRPr="00FF430B">
        <w:rPr>
          <w:noProof w:val="0"/>
        </w:rPr>
        <w:t>Anexa nr.</w:t>
      </w:r>
      <w:r>
        <w:rPr>
          <w:noProof w:val="0"/>
        </w:rPr>
        <w:t xml:space="preserve"> </w:t>
      </w:r>
      <w:r w:rsidRPr="00FF430B">
        <w:rPr>
          <w:noProof w:val="0"/>
        </w:rPr>
        <w:t>25</w:t>
      </w:r>
    </w:p>
    <w:p w:rsidR="00900ACA" w:rsidRPr="00FF430B" w:rsidRDefault="00900ACA" w:rsidP="00900ACA">
      <w:pPr>
        <w:jc w:val="right"/>
        <w:rPr>
          <w:noProof w:val="0"/>
        </w:rPr>
      </w:pPr>
      <w:r w:rsidRPr="00FF430B">
        <w:rPr>
          <w:noProof w:val="0"/>
        </w:rPr>
        <w:t>la Documentația standard nr._____</w:t>
      </w:r>
    </w:p>
    <w:p w:rsidR="00900ACA" w:rsidRPr="00FF430B" w:rsidRDefault="00900ACA" w:rsidP="00900ACA">
      <w:pPr>
        <w:jc w:val="right"/>
        <w:rPr>
          <w:noProof w:val="0"/>
        </w:rPr>
      </w:pPr>
      <w:r w:rsidRPr="00FF430B">
        <w:rPr>
          <w:noProof w:val="0"/>
        </w:rPr>
        <w:t>din “____” ________ 20___</w:t>
      </w:r>
    </w:p>
    <w:p w:rsidR="00900ACA" w:rsidRPr="00FF430B" w:rsidRDefault="00900ACA" w:rsidP="00900ACA">
      <w:pPr>
        <w:pStyle w:val="a0"/>
        <w:ind w:left="0" w:right="-1" w:firstLine="0"/>
        <w:rPr>
          <w:i/>
        </w:rPr>
      </w:pPr>
    </w:p>
    <w:p w:rsidR="00900ACA" w:rsidRPr="00FF430B" w:rsidRDefault="00900ACA" w:rsidP="00900ACA">
      <w:pPr>
        <w:pStyle w:val="a0"/>
        <w:ind w:left="0" w:right="-1" w:firstLine="0"/>
        <w:rPr>
          <w:i/>
        </w:rPr>
      </w:pPr>
    </w:p>
    <w:p w:rsidR="00900ACA" w:rsidRPr="00FF430B" w:rsidRDefault="00900ACA" w:rsidP="00900ACA">
      <w:pPr>
        <w:pStyle w:val="a0"/>
        <w:ind w:left="0" w:right="-1" w:firstLine="0"/>
        <w:rPr>
          <w:i/>
        </w:rPr>
      </w:pPr>
    </w:p>
    <w:p w:rsidR="00900ACA" w:rsidRPr="00FF430B" w:rsidRDefault="00900ACA" w:rsidP="00900ACA">
      <w:pPr>
        <w:jc w:val="center"/>
        <w:rPr>
          <w:b/>
          <w:noProof w:val="0"/>
        </w:rPr>
      </w:pPr>
    </w:p>
    <w:p w:rsidR="00900ACA" w:rsidRPr="00FF430B" w:rsidRDefault="00900ACA" w:rsidP="00900ACA">
      <w:pPr>
        <w:jc w:val="center"/>
        <w:rPr>
          <w:b/>
          <w:noProof w:val="0"/>
        </w:rPr>
      </w:pPr>
      <w:r w:rsidRPr="00FF430B">
        <w:rPr>
          <w:b/>
          <w:noProof w:val="0"/>
        </w:rPr>
        <w:t>CONTRACT – MODEL</w:t>
      </w:r>
    </w:p>
    <w:p w:rsidR="00900ACA" w:rsidRPr="00FF430B" w:rsidRDefault="00900ACA" w:rsidP="00900ACA">
      <w:pPr>
        <w:pStyle w:val="a0"/>
        <w:ind w:left="0" w:right="-1" w:firstLine="0"/>
      </w:pPr>
    </w:p>
    <w:p w:rsidR="00900ACA" w:rsidRPr="00FF430B" w:rsidRDefault="00900ACA" w:rsidP="00900ACA">
      <w:pPr>
        <w:pStyle w:val="a0"/>
        <w:ind w:left="0" w:right="-1" w:firstLine="0"/>
        <w:rPr>
          <w:i/>
        </w:rPr>
      </w:pPr>
    </w:p>
    <w:tbl>
      <w:tblPr>
        <w:tblW w:w="9748" w:type="dxa"/>
        <w:tblInd w:w="-426" w:type="dxa"/>
        <w:tblLayout w:type="fixed"/>
        <w:tblLook w:val="04A0" w:firstRow="1" w:lastRow="0" w:firstColumn="1" w:lastColumn="0" w:noHBand="0" w:noVBand="1"/>
      </w:tblPr>
      <w:tblGrid>
        <w:gridCol w:w="9748"/>
      </w:tblGrid>
      <w:tr w:rsidR="00900ACA" w:rsidRPr="00EC30C2" w:rsidTr="00DD0039">
        <w:trPr>
          <w:trHeight w:val="697"/>
        </w:trPr>
        <w:tc>
          <w:tcPr>
            <w:tcW w:w="9748" w:type="dxa"/>
            <w:vAlign w:val="center"/>
          </w:tcPr>
          <w:p w:rsidR="00900ACA" w:rsidRPr="00FF430B" w:rsidRDefault="00900ACA" w:rsidP="00DD0039">
            <w:pPr>
              <w:jc w:val="both"/>
            </w:pPr>
          </w:p>
          <w:p w:rsidR="00900ACA" w:rsidRPr="00FF430B" w:rsidRDefault="00900ACA" w:rsidP="00DD0039">
            <w:pPr>
              <w:jc w:val="both"/>
              <w:rPr>
                <w:b/>
                <w:caps/>
                <w:sz w:val="28"/>
                <w:szCs w:val="28"/>
              </w:rPr>
            </w:pPr>
          </w:p>
          <w:p w:rsidR="00900ACA" w:rsidRPr="00FF430B" w:rsidRDefault="00900ACA" w:rsidP="00DD0039">
            <w:pPr>
              <w:jc w:val="center"/>
              <w:rPr>
                <w:b/>
                <w:sz w:val="28"/>
                <w:szCs w:val="28"/>
                <w:u w:val="single"/>
              </w:rPr>
            </w:pPr>
            <w:r w:rsidRPr="00FF430B">
              <w:rPr>
                <w:b/>
                <w:caps/>
                <w:sz w:val="28"/>
                <w:szCs w:val="28"/>
              </w:rPr>
              <w:t>Contract</w:t>
            </w:r>
            <w:r w:rsidRPr="00FF430B">
              <w:rPr>
                <w:b/>
                <w:sz w:val="28"/>
                <w:szCs w:val="28"/>
              </w:rPr>
              <w:t xml:space="preserve"> DE ANTREPRIZĂ Nr.</w:t>
            </w:r>
          </w:p>
          <w:p w:rsidR="00900ACA" w:rsidRPr="00FF430B" w:rsidRDefault="00900ACA" w:rsidP="00DD0039">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900ACA" w:rsidRPr="00FF430B" w:rsidRDefault="00900ACA" w:rsidP="00DD0039">
            <w:pPr>
              <w:jc w:val="both"/>
              <w:rPr>
                <w:b/>
                <w:i/>
              </w:rPr>
            </w:pPr>
          </w:p>
          <w:p w:rsidR="00900ACA" w:rsidRPr="00FF430B" w:rsidRDefault="00900ACA" w:rsidP="00DD0039">
            <w:pPr>
              <w:jc w:val="both"/>
              <w:rPr>
                <w:b/>
                <w:i/>
              </w:rPr>
            </w:pPr>
          </w:p>
          <w:p w:rsidR="00900ACA" w:rsidRPr="00FF430B" w:rsidRDefault="00900ACA" w:rsidP="00DD0039">
            <w:pPr>
              <w:tabs>
                <w:tab w:val="center" w:pos="-6663"/>
                <w:tab w:val="left" w:pos="567"/>
                <w:tab w:val="right" w:pos="10206"/>
              </w:tabs>
            </w:pPr>
            <w:r w:rsidRPr="00FF430B">
              <w:t>„___”_________20__                                                                                  _________________</w:t>
            </w:r>
          </w:p>
          <w:p w:rsidR="00900ACA" w:rsidRPr="00FF430B" w:rsidRDefault="00900ACA" w:rsidP="00DD0039">
            <w:pPr>
              <w:jc w:val="center"/>
            </w:pPr>
            <w:r w:rsidRPr="00FF430B">
              <w:rPr>
                <w:sz w:val="20"/>
                <w:szCs w:val="20"/>
              </w:rPr>
              <w:t xml:space="preserve">                                                                                                                                    (municipiu, oraş)</w:t>
            </w:r>
          </w:p>
          <w:p w:rsidR="00900ACA" w:rsidRPr="00FF430B" w:rsidRDefault="00900ACA" w:rsidP="00DD0039">
            <w:pPr>
              <w:jc w:val="both"/>
            </w:pPr>
          </w:p>
          <w:p w:rsidR="00900ACA" w:rsidRPr="00FF430B" w:rsidRDefault="00900ACA" w:rsidP="00DD0039">
            <w:pPr>
              <w:jc w:val="both"/>
            </w:pPr>
          </w:p>
          <w:p w:rsidR="00900ACA" w:rsidRPr="00FF430B" w:rsidRDefault="00900ACA" w:rsidP="00DD0039">
            <w:pPr>
              <w:pStyle w:val="a0"/>
              <w:numPr>
                <w:ilvl w:val="3"/>
                <w:numId w:val="3"/>
              </w:numPr>
              <w:rPr>
                <w:b/>
                <w:kern w:val="28"/>
              </w:rPr>
            </w:pPr>
            <w:r w:rsidRPr="00FF430B">
              <w:rPr>
                <w:b/>
                <w:kern w:val="28"/>
              </w:rPr>
              <w:t>PARTEA GENERALĂ</w:t>
            </w:r>
          </w:p>
          <w:p w:rsidR="00900ACA" w:rsidRPr="00FF430B" w:rsidRDefault="00900ACA" w:rsidP="00DD0039">
            <w:pPr>
              <w:pStyle w:val="a0"/>
              <w:ind w:left="3240" w:firstLine="0"/>
              <w:rPr>
                <w:kern w:val="28"/>
                <w:sz w:val="20"/>
                <w:szCs w:val="20"/>
              </w:rPr>
            </w:pPr>
            <w:r>
              <w:rPr>
                <w:kern w:val="28"/>
                <w:sz w:val="20"/>
                <w:szCs w:val="20"/>
              </w:rPr>
              <w:t xml:space="preserve">   </w:t>
            </w:r>
            <w:r w:rsidRPr="00FF430B">
              <w:rPr>
                <w:kern w:val="28"/>
                <w:sz w:val="20"/>
                <w:szCs w:val="20"/>
              </w:rPr>
              <w:t xml:space="preserve"> (OBLIGATORIU)</w:t>
            </w:r>
          </w:p>
          <w:p w:rsidR="00900ACA" w:rsidRPr="00FF430B" w:rsidRDefault="00900ACA" w:rsidP="00DD0039">
            <w:pPr>
              <w:jc w:val="center"/>
              <w:rPr>
                <w:b/>
                <w:kern w:val="28"/>
              </w:rPr>
            </w:pPr>
          </w:p>
          <w:p w:rsidR="00900ACA" w:rsidRPr="00FF430B" w:rsidRDefault="00900ACA" w:rsidP="00DD0039">
            <w:pPr>
              <w:jc w:val="center"/>
              <w:rPr>
                <w:b/>
                <w:kern w:val="28"/>
              </w:rPr>
            </w:pPr>
            <w:r w:rsidRPr="00FF430B">
              <w:rPr>
                <w:b/>
                <w:kern w:val="28"/>
              </w:rPr>
              <w:t>PĂRŢILE CONTRACTANTE</w:t>
            </w:r>
          </w:p>
          <w:p w:rsidR="00900ACA" w:rsidRPr="00FF430B" w:rsidRDefault="00900ACA" w:rsidP="00DD0039">
            <w:pPr>
              <w:rPr>
                <w:b/>
                <w:kern w:val="28"/>
              </w:rPr>
            </w:pPr>
          </w:p>
          <w:p w:rsidR="00900ACA" w:rsidRPr="00FA0B7F" w:rsidRDefault="00900ACA" w:rsidP="00DD0039">
            <w:pPr>
              <w:pStyle w:val="af2"/>
              <w:tabs>
                <w:tab w:val="left" w:pos="567"/>
                <w:tab w:val="right" w:pos="9531"/>
              </w:tabs>
              <w:ind w:firstLine="0"/>
              <w:rPr>
                <w:lang w:val="en-US"/>
              </w:rPr>
            </w:pPr>
            <w:r w:rsidRPr="00F720F7">
              <w:rPr>
                <w:lang w:val="en-US"/>
              </w:rPr>
              <w:t>Prezentul contract este încheiat în urma procedurii de achiziție nr. ________________ din data___________________, între</w:t>
            </w:r>
            <w:r>
              <w:rPr>
                <w:lang w:val="en-US"/>
              </w:rPr>
              <w:t xml:space="preserve"> </w:t>
            </w:r>
            <w:r w:rsidRPr="00FA0B7F">
              <w:rPr>
                <w:u w:val="single"/>
                <w:lang w:val="en-US"/>
              </w:rPr>
              <w:t>Academia de Studii Economice din Moldova</w:t>
            </w:r>
            <w:r w:rsidRPr="00FA0B7F">
              <w:rPr>
                <w:lang w:val="en-US"/>
              </w:rPr>
              <w:t>_, cu sediul în</w:t>
            </w:r>
          </w:p>
          <w:p w:rsidR="00900ACA" w:rsidRPr="00FF430B" w:rsidRDefault="00900ACA" w:rsidP="00DD0039">
            <w:pPr>
              <w:tabs>
                <w:tab w:val="left" w:pos="567"/>
                <w:tab w:val="right" w:pos="10205"/>
              </w:tabs>
              <w:jc w:val="both"/>
              <w:rPr>
                <w:sz w:val="20"/>
                <w:szCs w:val="20"/>
              </w:rPr>
            </w:pPr>
            <w:r w:rsidRPr="00FF430B">
              <w:rPr>
                <w:sz w:val="20"/>
                <w:szCs w:val="20"/>
              </w:rPr>
              <w:t xml:space="preserve">                                                          (denumirea autorităţii contractante) </w:t>
            </w:r>
          </w:p>
          <w:p w:rsidR="00900ACA" w:rsidRPr="00FF430B" w:rsidRDefault="00900ACA" w:rsidP="00DD0039">
            <w:pPr>
              <w:tabs>
                <w:tab w:val="left" w:pos="567"/>
                <w:tab w:val="right" w:pos="9531"/>
              </w:tabs>
              <w:jc w:val="both"/>
            </w:pPr>
            <w:r w:rsidRPr="00FF430B">
              <w:t>____________________________</w:t>
            </w:r>
            <w:r>
              <w:t>______</w:t>
            </w:r>
            <w:r w:rsidRPr="00FA0B7F">
              <w:rPr>
                <w:u w:val="single"/>
              </w:rPr>
              <w:t>mun. Chișinău</w:t>
            </w:r>
            <w:r>
              <w:t>__</w:t>
            </w:r>
            <w:r w:rsidRPr="00FF430B">
              <w:t>______________________________</w:t>
            </w:r>
          </w:p>
          <w:p w:rsidR="00900ACA" w:rsidRPr="00F720F7" w:rsidRDefault="00900ACA" w:rsidP="00DD0039">
            <w:pPr>
              <w:pStyle w:val="cn"/>
              <w:tabs>
                <w:tab w:val="left" w:pos="567"/>
              </w:tabs>
              <w:jc w:val="both"/>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(localitatea) </w:t>
            </w:r>
          </w:p>
          <w:p w:rsidR="00900ACA" w:rsidRPr="00FF430B" w:rsidRDefault="00900ACA" w:rsidP="00DD0039">
            <w:pPr>
              <w:tabs>
                <w:tab w:val="left" w:pos="567"/>
                <w:tab w:val="right" w:pos="9531"/>
              </w:tabs>
              <w:jc w:val="both"/>
            </w:pPr>
            <w:r w:rsidRPr="00FF430B">
              <w:t>str._</w:t>
            </w:r>
            <w:r>
              <w:t>________</w:t>
            </w:r>
            <w:r w:rsidRPr="00FA0B7F">
              <w:rPr>
                <w:u w:val="single"/>
              </w:rPr>
              <w:t>Bănulescu Bodoni, 61</w:t>
            </w:r>
            <w:r>
              <w:t>______</w:t>
            </w:r>
            <w:r w:rsidRPr="00FF430B">
              <w:t xml:space="preserve">___, </w:t>
            </w:r>
            <w:r w:rsidRPr="00FF430B">
              <w:tab/>
              <w:t xml:space="preserve">telefon: </w:t>
            </w:r>
            <w:r>
              <w:t>_</w:t>
            </w:r>
            <w:r w:rsidRPr="00FA0B7F">
              <w:rPr>
                <w:u w:val="single"/>
              </w:rPr>
              <w:t>079771243</w:t>
            </w:r>
            <w:r w:rsidRPr="00FF430B">
              <w:t>__, fax: _</w:t>
            </w:r>
            <w:r w:rsidRPr="00FA0B7F">
              <w:rPr>
                <w:u w:val="single"/>
              </w:rPr>
              <w:t>022-402-920</w:t>
            </w:r>
            <w:r w:rsidRPr="00FF430B">
              <w:t>_,</w:t>
            </w:r>
          </w:p>
          <w:p w:rsidR="00900ACA" w:rsidRPr="00F720F7" w:rsidRDefault="00900ACA" w:rsidP="00DD0039">
            <w:pPr>
              <w:pStyle w:val="af2"/>
              <w:tabs>
                <w:tab w:val="left" w:pos="567"/>
                <w:tab w:val="right" w:pos="9531"/>
              </w:tabs>
              <w:ind w:firstLine="0"/>
              <w:rPr>
                <w:lang w:val="en-US"/>
              </w:rPr>
            </w:pPr>
            <w:r w:rsidRPr="00F720F7">
              <w:rPr>
                <w:lang w:val="en-US"/>
              </w:rPr>
              <w:t xml:space="preserve">IDNO </w:t>
            </w:r>
            <w:r>
              <w:rPr>
                <w:lang w:val="en-US"/>
              </w:rPr>
              <w:t>1007600005951</w:t>
            </w:r>
            <w:r w:rsidRPr="00F720F7">
              <w:rPr>
                <w:lang w:val="en-US"/>
              </w:rPr>
              <w:t xml:space="preserve"> reprezentat prin _</w:t>
            </w:r>
            <w:r>
              <w:rPr>
                <w:lang w:val="en-US"/>
              </w:rPr>
              <w:t>__________</w:t>
            </w:r>
            <w:r w:rsidRPr="00FA0B7F">
              <w:rPr>
                <w:u w:val="single"/>
                <w:lang w:val="en-US"/>
              </w:rPr>
              <w:t>Stratan Alexandru, rector</w:t>
            </w:r>
            <w:r w:rsidRPr="00F720F7">
              <w:rPr>
                <w:lang w:val="en-US"/>
              </w:rPr>
              <w:t xml:space="preserve">_____________,    </w:t>
            </w:r>
          </w:p>
          <w:p w:rsidR="00900ACA" w:rsidRPr="00F720F7" w:rsidRDefault="00900ACA" w:rsidP="00DD0039">
            <w:pPr>
              <w:pStyle w:val="af2"/>
              <w:tabs>
                <w:tab w:val="left" w:pos="567"/>
              </w:tabs>
              <w:ind w:firstLine="0"/>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(numele, prenumele şi funcţia conducătorului) </w:t>
            </w:r>
          </w:p>
          <w:p w:rsidR="00900ACA" w:rsidRPr="00FF430B" w:rsidRDefault="00900ACA" w:rsidP="00DD0039">
            <w:pPr>
              <w:tabs>
                <w:tab w:val="left" w:pos="567"/>
                <w:tab w:val="right" w:pos="9531"/>
              </w:tabs>
              <w:jc w:val="both"/>
            </w:pPr>
            <w:r w:rsidRPr="00FF430B">
              <w:t xml:space="preserve">în calitate de Beneficiar, pe de o parte, şi______________________________________________, </w:t>
            </w:r>
          </w:p>
          <w:p w:rsidR="00900ACA" w:rsidRPr="00FF430B" w:rsidRDefault="00900ACA" w:rsidP="00DD0039">
            <w:pPr>
              <w:tabs>
                <w:tab w:val="left" w:pos="567"/>
                <w:tab w:val="right" w:pos="10205"/>
              </w:tabs>
              <w:jc w:val="both"/>
              <w:rPr>
                <w:sz w:val="20"/>
                <w:szCs w:val="20"/>
              </w:rPr>
            </w:pPr>
            <w:r w:rsidRPr="00FF430B">
              <w:rPr>
                <w:sz w:val="20"/>
                <w:szCs w:val="20"/>
              </w:rPr>
              <w:t xml:space="preserve">                                                                                                (denumirea operatorului economic) </w:t>
            </w:r>
          </w:p>
          <w:p w:rsidR="00900ACA" w:rsidRPr="00FF430B" w:rsidRDefault="00900ACA" w:rsidP="00DD0039">
            <w:pPr>
              <w:tabs>
                <w:tab w:val="left" w:pos="567"/>
                <w:tab w:val="right" w:pos="9531"/>
              </w:tabs>
              <w:jc w:val="both"/>
            </w:pPr>
            <w:r w:rsidRPr="00FF430B">
              <w:t>cu sediul în _________________________________str._________________________________,</w:t>
            </w:r>
          </w:p>
          <w:p w:rsidR="00900ACA" w:rsidRPr="00FF430B" w:rsidRDefault="00900ACA" w:rsidP="00DD0039">
            <w:pPr>
              <w:tabs>
                <w:tab w:val="left" w:pos="567"/>
                <w:tab w:val="right" w:pos="10205"/>
              </w:tabs>
              <w:jc w:val="both"/>
              <w:rPr>
                <w:sz w:val="20"/>
                <w:szCs w:val="20"/>
              </w:rPr>
            </w:pPr>
            <w:r w:rsidRPr="00FF430B">
              <w:rPr>
                <w:sz w:val="20"/>
                <w:szCs w:val="20"/>
              </w:rPr>
              <w:t xml:space="preserve">                                                    (localitatea) </w:t>
            </w:r>
          </w:p>
          <w:p w:rsidR="00900ACA" w:rsidRPr="00F720F7" w:rsidRDefault="00900ACA" w:rsidP="00DD0039">
            <w:pPr>
              <w:pStyle w:val="af2"/>
              <w:tabs>
                <w:tab w:val="left" w:pos="567"/>
              </w:tabs>
              <w:ind w:firstLine="0"/>
              <w:rPr>
                <w:sz w:val="20"/>
                <w:szCs w:val="20"/>
                <w:lang w:val="en-US"/>
              </w:rPr>
            </w:pPr>
            <w:proofErr w:type="gramStart"/>
            <w:r w:rsidRPr="00F720F7">
              <w:rPr>
                <w:lang w:val="en-US"/>
              </w:rPr>
              <w:t>telefon</w:t>
            </w:r>
            <w:proofErr w:type="gramEnd"/>
            <w:r w:rsidRPr="00F720F7">
              <w:rPr>
                <w:lang w:val="en-US"/>
              </w:rPr>
              <w:t xml:space="preserve">: ______________, fax: _____________, IDNO________________ autorizat pentru activitatea în construcţii: autorizaţia nr. _______ </w:t>
            </w:r>
            <w:proofErr w:type="gramStart"/>
            <w:r w:rsidRPr="00F720F7">
              <w:rPr>
                <w:lang w:val="en-US"/>
              </w:rPr>
              <w:t>din</w:t>
            </w:r>
            <w:proofErr w:type="gramEnd"/>
            <w:r w:rsidRPr="00F720F7">
              <w:rPr>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900ACA" w:rsidRPr="00F720F7" w:rsidRDefault="00900ACA" w:rsidP="00DD0039">
            <w:pPr>
              <w:pStyle w:val="af2"/>
              <w:tabs>
                <w:tab w:val="left" w:pos="567"/>
              </w:tabs>
              <w:ind w:firstLine="0"/>
              <w:rPr>
                <w:sz w:val="20"/>
                <w:szCs w:val="20"/>
                <w:lang w:val="en-US"/>
              </w:rPr>
            </w:pPr>
            <w:r w:rsidRPr="00F720F7">
              <w:rPr>
                <w:sz w:val="20"/>
                <w:szCs w:val="20"/>
                <w:lang w:val="en-US"/>
              </w:rPr>
              <w:t xml:space="preserve"> (numele şi funcţia conducătorului)</w:t>
            </w:r>
          </w:p>
          <w:p w:rsidR="00900ACA" w:rsidRPr="00FF430B" w:rsidRDefault="00900ACA" w:rsidP="00DD0039">
            <w:pPr>
              <w:pStyle w:val="a0"/>
              <w:tabs>
                <w:tab w:val="clear" w:pos="1134"/>
                <w:tab w:val="left" w:pos="3705"/>
              </w:tabs>
              <w:spacing w:after="200" w:line="276" w:lineRule="auto"/>
              <w:ind w:left="0" w:firstLine="0"/>
              <w:contextualSpacing/>
            </w:pPr>
          </w:p>
          <w:p w:rsidR="00900ACA" w:rsidRPr="00FF430B" w:rsidRDefault="00900ACA" w:rsidP="00DD0039">
            <w:pPr>
              <w:tabs>
                <w:tab w:val="left" w:pos="3705"/>
              </w:tabs>
              <w:spacing w:after="200" w:line="276" w:lineRule="auto"/>
              <w:contextualSpacing/>
            </w:pPr>
            <w:r w:rsidRPr="00FF430B">
              <w:rPr>
                <w:b/>
              </w:rPr>
              <w:t>1. OBIECTUL CONTRACTULUI</w:t>
            </w:r>
          </w:p>
          <w:p w:rsidR="00900ACA" w:rsidRPr="00FF430B" w:rsidRDefault="00900ACA" w:rsidP="00DD0039">
            <w:pPr>
              <w:spacing w:line="276" w:lineRule="auto"/>
              <w:contextualSpacing/>
              <w:jc w:val="both"/>
            </w:pPr>
            <w:r w:rsidRPr="00FF430B">
              <w:t xml:space="preserve">1.1. Antreprenorul se obligă să execute </w:t>
            </w:r>
            <w:r w:rsidRPr="00FA0B7F">
              <w:rPr>
                <w:i/>
                <w:u w:val="single"/>
              </w:rPr>
              <w:t xml:space="preserve">lucrările de reparație a </w:t>
            </w:r>
            <w:r>
              <w:rPr>
                <w:i/>
                <w:u w:val="single"/>
              </w:rPr>
              <w:t>nodurilor sanitare (băieți)</w:t>
            </w:r>
            <w:r>
              <w:rPr>
                <w:i/>
                <w:u w:val="single"/>
              </w:rPr>
              <w:t xml:space="preserve"> </w:t>
            </w:r>
            <w:r w:rsidRPr="00FA0B7F">
              <w:rPr>
                <w:i/>
                <w:u w:val="single"/>
              </w:rPr>
              <w:t xml:space="preserve"> </w:t>
            </w:r>
            <w:r>
              <w:rPr>
                <w:i/>
                <w:u w:val="single"/>
              </w:rPr>
              <w:t xml:space="preserve">la Complexul Sportiv </w:t>
            </w:r>
            <w:r w:rsidRPr="00FA0B7F">
              <w:rPr>
                <w:i/>
                <w:u w:val="single"/>
              </w:rPr>
              <w:t xml:space="preserve">al ASEM din str. </w:t>
            </w:r>
            <w:r>
              <w:rPr>
                <w:i/>
                <w:u w:val="single"/>
              </w:rPr>
              <w:t>Albișoara 86/4</w:t>
            </w:r>
            <w:r w:rsidRPr="00FF430B">
              <w:rPr>
                <w:i/>
              </w:rPr>
              <w:t>_</w:t>
            </w:r>
            <w:r w:rsidRPr="00FF430B">
              <w:t>în conformitate cu prevederile proiectului tehnic, cu detaliile de execuţie, precum şi cu normativele, standardele şi prescripţiile tehnice.</w:t>
            </w:r>
          </w:p>
          <w:p w:rsidR="00900ACA" w:rsidRPr="00FF430B" w:rsidRDefault="00900ACA" w:rsidP="00DD0039">
            <w:pPr>
              <w:jc w:val="both"/>
            </w:pPr>
          </w:p>
          <w:p w:rsidR="00900ACA" w:rsidRPr="00FF430B" w:rsidRDefault="00900ACA" w:rsidP="00DD0039">
            <w:pPr>
              <w:tabs>
                <w:tab w:val="left" w:pos="3585"/>
              </w:tabs>
              <w:spacing w:line="276" w:lineRule="auto"/>
              <w:contextualSpacing/>
            </w:pPr>
            <w:r w:rsidRPr="00FF430B">
              <w:rPr>
                <w:b/>
              </w:rPr>
              <w:t>2. PERIOADA DE EXECUŢIE</w:t>
            </w:r>
          </w:p>
          <w:p w:rsidR="00900ACA" w:rsidRPr="00F720F7" w:rsidRDefault="00900ACA" w:rsidP="00DD0039">
            <w:pPr>
              <w:pStyle w:val="af2"/>
              <w:tabs>
                <w:tab w:val="left" w:pos="567"/>
              </w:tabs>
              <w:spacing w:line="276" w:lineRule="auto"/>
              <w:ind w:firstLine="0"/>
              <w:rPr>
                <w:lang w:val="en-US"/>
              </w:rPr>
            </w:pPr>
            <w:r w:rsidRPr="00F720F7">
              <w:rPr>
                <w:lang w:val="en-US"/>
              </w:rPr>
              <w:t xml:space="preserve">2.1. Durata de execuţie a lucrărilor contractate este de </w:t>
            </w:r>
            <w:r w:rsidRPr="00900ACA">
              <w:rPr>
                <w:u w:val="single"/>
                <w:lang w:val="en-US"/>
              </w:rPr>
              <w:t>max 30</w:t>
            </w:r>
            <w:r w:rsidRPr="00900ACA">
              <w:rPr>
                <w:u w:val="single"/>
                <w:lang w:val="en-US"/>
              </w:rPr>
              <w:t xml:space="preserve"> zile</w:t>
            </w:r>
            <w:r>
              <w:rPr>
                <w:lang w:val="en-US"/>
              </w:rPr>
              <w:t xml:space="preserve"> </w:t>
            </w:r>
            <w:r w:rsidRPr="00F720F7">
              <w:rPr>
                <w:lang w:val="en-US"/>
              </w:rPr>
              <w:t xml:space="preserve">după primirea ordinului de </w:t>
            </w:r>
            <w:r w:rsidRPr="00F720F7">
              <w:rPr>
                <w:lang w:val="en-US"/>
              </w:rPr>
              <w:lastRenderedPageBreak/>
              <w:t xml:space="preserve">începere </w:t>
            </w:r>
            <w:proofErr w:type="gramStart"/>
            <w:r w:rsidRPr="00F720F7">
              <w:rPr>
                <w:lang w:val="en-US"/>
              </w:rPr>
              <w:t>a</w:t>
            </w:r>
            <w:proofErr w:type="gramEnd"/>
            <w:r w:rsidRPr="00F720F7">
              <w:rPr>
                <w:lang w:val="en-US"/>
              </w:rPr>
              <w:t xml:space="preserve"> execuţiei şi asigurării lucrului ritmic de către beneficiar-ordonatorul de credite.</w:t>
            </w:r>
          </w:p>
          <w:p w:rsidR="00900ACA" w:rsidRPr="00F720F7" w:rsidRDefault="00900ACA" w:rsidP="00DD0039">
            <w:pPr>
              <w:pStyle w:val="af2"/>
              <w:tabs>
                <w:tab w:val="left" w:pos="567"/>
              </w:tabs>
              <w:spacing w:line="276" w:lineRule="auto"/>
              <w:ind w:firstLine="0"/>
              <w:rPr>
                <w:lang w:val="en-US"/>
              </w:rPr>
            </w:pPr>
            <w:r w:rsidRPr="00F720F7">
              <w:rPr>
                <w:lang w:val="en-US"/>
              </w:rPr>
              <w:t xml:space="preserve">2.2. Graficul de execuţie a lucrărilor se va efectua conform specificaţiei din anexa la prezentul contract. </w:t>
            </w:r>
          </w:p>
          <w:p w:rsidR="00900ACA" w:rsidRPr="00F720F7" w:rsidRDefault="00900ACA" w:rsidP="00DD0039">
            <w:pPr>
              <w:pStyle w:val="af2"/>
              <w:tabs>
                <w:tab w:val="left" w:pos="567"/>
              </w:tabs>
              <w:spacing w:line="276" w:lineRule="auto"/>
              <w:ind w:firstLine="0"/>
              <w:rPr>
                <w:lang w:val="en-US"/>
              </w:rPr>
            </w:pPr>
            <w:r w:rsidRPr="00F720F7">
              <w:rPr>
                <w:lang w:val="en-US"/>
              </w:rPr>
              <w:t>2.3. Perioada de execuţie poate fi prelungită sau suspendată dacă constrângerea activităţii se datorează următoarelor cauze:</w:t>
            </w:r>
          </w:p>
          <w:p w:rsidR="00900ACA" w:rsidRPr="00FF430B" w:rsidRDefault="00900ACA" w:rsidP="00DD0039">
            <w:pPr>
              <w:numPr>
                <w:ilvl w:val="0"/>
                <w:numId w:val="9"/>
              </w:numPr>
              <w:tabs>
                <w:tab w:val="left" w:pos="1276"/>
              </w:tabs>
              <w:spacing w:line="276" w:lineRule="auto"/>
              <w:ind w:left="0" w:hanging="425"/>
              <w:jc w:val="both"/>
            </w:pPr>
            <w:r w:rsidRPr="00FF430B">
              <w:t>generate de Beneficiar;</w:t>
            </w:r>
          </w:p>
          <w:p w:rsidR="00900ACA" w:rsidRPr="00FF430B" w:rsidRDefault="00900ACA" w:rsidP="00DD0039">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900ACA" w:rsidRPr="00FF430B" w:rsidRDefault="00900ACA" w:rsidP="00DD0039">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900ACA" w:rsidRPr="00FF430B" w:rsidRDefault="00900ACA" w:rsidP="00DD0039">
            <w:pPr>
              <w:numPr>
                <w:ilvl w:val="0"/>
                <w:numId w:val="9"/>
              </w:numPr>
              <w:tabs>
                <w:tab w:val="left" w:pos="1276"/>
              </w:tabs>
              <w:spacing w:line="276" w:lineRule="auto"/>
              <w:ind w:left="0" w:hanging="425"/>
              <w:jc w:val="both"/>
            </w:pPr>
            <w:r w:rsidRPr="00FF430B">
              <w:t>calamităţilor naturale recunoscute de autoritatea legală.</w:t>
            </w:r>
          </w:p>
          <w:p w:rsidR="00900ACA" w:rsidRPr="00F720F7" w:rsidRDefault="00900ACA" w:rsidP="00DD0039">
            <w:pPr>
              <w:pStyle w:val="af2"/>
              <w:tabs>
                <w:tab w:val="left" w:pos="567"/>
              </w:tabs>
              <w:spacing w:line="276" w:lineRule="auto"/>
              <w:ind w:firstLine="0"/>
              <w:rPr>
                <w:lang w:val="en-US"/>
              </w:rPr>
            </w:pPr>
            <w:r w:rsidRPr="00F720F7">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00ACA" w:rsidRPr="00F720F7" w:rsidRDefault="00900ACA" w:rsidP="00DD0039">
            <w:pPr>
              <w:pStyle w:val="af2"/>
              <w:tabs>
                <w:tab w:val="left" w:pos="567"/>
              </w:tabs>
              <w:spacing w:line="276" w:lineRule="auto"/>
              <w:ind w:firstLine="0"/>
              <w:rPr>
                <w:lang w:val="en-US"/>
              </w:rPr>
            </w:pPr>
            <w:r w:rsidRPr="00F720F7">
              <w:rPr>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F720F7">
              <w:rPr>
                <w:lang w:val="en-US"/>
              </w:rPr>
              <w:t>de  recepţie</w:t>
            </w:r>
            <w:proofErr w:type="gramEnd"/>
            <w:r w:rsidRPr="00F720F7">
              <w:rPr>
                <w:lang w:val="en-US"/>
              </w:rPr>
              <w:t xml:space="preserve"> pentru terminarea lucrărilor.</w:t>
            </w:r>
          </w:p>
          <w:p w:rsidR="00900ACA" w:rsidRPr="00FF430B" w:rsidRDefault="00900ACA" w:rsidP="00DD0039">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00ACA" w:rsidRPr="00FF430B" w:rsidRDefault="00900ACA" w:rsidP="00DD0039">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w:t>
            </w:r>
            <w:bookmarkStart w:id="60" w:name="_GoBack"/>
            <w:bookmarkEnd w:id="60"/>
            <w:r w:rsidRPr="00FF430B">
              <w:rPr>
                <w:b/>
                <w:noProof w:val="0"/>
                <w:lang w:eastAsia="ru-RU"/>
              </w:rPr>
              <w:t>__.</w:t>
            </w:r>
          </w:p>
          <w:p w:rsidR="00900ACA" w:rsidRPr="00FF430B" w:rsidRDefault="00900ACA" w:rsidP="00DD0039">
            <w:pPr>
              <w:pStyle w:val="a0"/>
              <w:ind w:left="0" w:firstLine="0"/>
            </w:pPr>
          </w:p>
          <w:p w:rsidR="00900ACA" w:rsidRPr="00FF430B" w:rsidRDefault="00900ACA" w:rsidP="00DD0039">
            <w:pPr>
              <w:tabs>
                <w:tab w:val="left" w:pos="3645"/>
              </w:tabs>
              <w:spacing w:line="276" w:lineRule="auto"/>
              <w:contextualSpacing/>
            </w:pPr>
            <w:r w:rsidRPr="00FF430B">
              <w:rPr>
                <w:b/>
              </w:rPr>
              <w:t>3. VALOAREA LUCRĂRILOR ŞI MODALITĂŢILE DE PLATĂ</w:t>
            </w:r>
          </w:p>
          <w:p w:rsidR="00900ACA" w:rsidRPr="00FF430B" w:rsidRDefault="00900ACA" w:rsidP="00DD0039">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900ACA" w:rsidRPr="00F720F7" w:rsidRDefault="00900ACA" w:rsidP="00DD0039">
            <w:pPr>
              <w:pStyle w:val="af2"/>
              <w:tabs>
                <w:tab w:val="left" w:pos="321"/>
              </w:tabs>
              <w:spacing w:line="276" w:lineRule="auto"/>
              <w:ind w:firstLine="0"/>
              <w:rPr>
                <w:lang w:val="en-US"/>
              </w:rPr>
            </w:pPr>
            <w:r w:rsidRPr="00F720F7">
              <w:rPr>
                <w:lang w:val="en-US"/>
              </w:rPr>
              <w:t>3.2</w:t>
            </w:r>
            <w:proofErr w:type="gramStart"/>
            <w:r w:rsidRPr="00F720F7">
              <w:rPr>
                <w:lang w:val="en-US"/>
              </w:rPr>
              <w:t>.Achitările</w:t>
            </w:r>
            <w:proofErr w:type="gramEnd"/>
            <w:r w:rsidRPr="00F720F7">
              <w:rPr>
                <w:lang w:val="en-US"/>
              </w:rPr>
              <w:t xml:space="preserve"> vor fi efectuate prin transfer în baza facturilor fiscale, după primirea proceselor – verbale de recepţie a lucrărilor executate, semnate şi acceptate de către Beneficiar.</w:t>
            </w:r>
          </w:p>
          <w:p w:rsidR="00900ACA" w:rsidRPr="00F720F7" w:rsidRDefault="00900ACA" w:rsidP="00DD0039">
            <w:pPr>
              <w:pStyle w:val="af2"/>
              <w:tabs>
                <w:tab w:val="left" w:pos="37"/>
              </w:tabs>
              <w:spacing w:line="276" w:lineRule="auto"/>
              <w:ind w:firstLine="0"/>
              <w:rPr>
                <w:lang w:val="en-US"/>
              </w:rPr>
            </w:pPr>
            <w:r w:rsidRPr="00F720F7">
              <w:rPr>
                <w:lang w:val="en-US"/>
              </w:rPr>
              <w:t xml:space="preserve">3.3. Beneficiarul va verifica procesele-verbale de recepție a lucrărilor executate în termen de ….. </w:t>
            </w:r>
            <w:proofErr w:type="gramStart"/>
            <w:r w:rsidRPr="00F720F7">
              <w:rPr>
                <w:lang w:val="en-US"/>
              </w:rPr>
              <w:t>zile</w:t>
            </w:r>
            <w:proofErr w:type="gramEnd"/>
            <w:r w:rsidRPr="00F720F7">
              <w:rPr>
                <w:lang w:val="en-US"/>
              </w:rPr>
              <w:t xml:space="preserve"> calendaristice de la primirea acestora de la Antreprenor.</w:t>
            </w:r>
          </w:p>
          <w:p w:rsidR="00900ACA" w:rsidRPr="00F720F7" w:rsidRDefault="00900ACA" w:rsidP="00DD0039">
            <w:pPr>
              <w:pStyle w:val="af2"/>
              <w:tabs>
                <w:tab w:val="left" w:pos="37"/>
              </w:tabs>
              <w:spacing w:line="276" w:lineRule="auto"/>
              <w:ind w:firstLine="0"/>
              <w:rPr>
                <w:lang w:val="en-US"/>
              </w:rPr>
            </w:pPr>
            <w:r w:rsidRPr="00F720F7">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00ACA" w:rsidRPr="00F720F7" w:rsidRDefault="00900ACA" w:rsidP="00DD0039">
            <w:pPr>
              <w:pStyle w:val="af2"/>
              <w:tabs>
                <w:tab w:val="left" w:pos="37"/>
              </w:tabs>
              <w:spacing w:line="276" w:lineRule="auto"/>
              <w:ind w:firstLine="0"/>
              <w:rPr>
                <w:lang w:val="en-US"/>
              </w:rPr>
            </w:pPr>
            <w:r w:rsidRPr="00F720F7">
              <w:rPr>
                <w:lang w:val="en-US"/>
              </w:rPr>
              <w:t>3.5</w:t>
            </w:r>
            <w:proofErr w:type="gramStart"/>
            <w:r w:rsidRPr="00F720F7">
              <w:rPr>
                <w:lang w:val="en-US"/>
              </w:rPr>
              <w:t>.Lucrările</w:t>
            </w:r>
            <w:proofErr w:type="gramEnd"/>
            <w:r w:rsidRPr="00F720F7">
              <w:rPr>
                <w:lang w:val="en-US"/>
              </w:rPr>
              <w:t xml:space="preserve"> nu vor fi considerate finalizate până când procesul-verbal de recepţie la terminarea lucrărilor  nu va fi semnat de comisia de recepţie, care confirmă că lucrările au fost executate </w:t>
            </w:r>
            <w:r w:rsidRPr="00F720F7">
              <w:rPr>
                <w:lang w:val="en-US"/>
              </w:rPr>
              <w:lastRenderedPageBreak/>
              <w:t>conform contractului.</w:t>
            </w:r>
          </w:p>
          <w:p w:rsidR="00900ACA" w:rsidRPr="00F720F7" w:rsidRDefault="00900ACA" w:rsidP="00DD0039">
            <w:pPr>
              <w:pStyle w:val="af2"/>
              <w:tabs>
                <w:tab w:val="left" w:pos="37"/>
              </w:tabs>
              <w:spacing w:line="276" w:lineRule="auto"/>
              <w:ind w:firstLine="0"/>
              <w:rPr>
                <w:lang w:val="en-US"/>
              </w:rPr>
            </w:pPr>
            <w:r w:rsidRPr="00F720F7">
              <w:rPr>
                <w:lang w:val="en-US"/>
              </w:rPr>
              <w:t>3.6</w:t>
            </w:r>
            <w:proofErr w:type="gramStart"/>
            <w:r w:rsidRPr="00F720F7">
              <w:rPr>
                <w:lang w:val="en-US"/>
              </w:rPr>
              <w:t>.Garanţia</w:t>
            </w:r>
            <w:proofErr w:type="gramEnd"/>
            <w:r w:rsidRPr="00F720F7">
              <w:rPr>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900ACA" w:rsidRPr="00F720F7" w:rsidRDefault="00900ACA" w:rsidP="00DD0039">
            <w:pPr>
              <w:pStyle w:val="af2"/>
              <w:tabs>
                <w:tab w:val="left" w:pos="37"/>
              </w:tabs>
              <w:spacing w:line="276" w:lineRule="auto"/>
              <w:ind w:firstLine="0"/>
              <w:rPr>
                <w:lang w:val="en-US"/>
              </w:rPr>
            </w:pPr>
          </w:p>
          <w:p w:rsidR="00900ACA" w:rsidRPr="00FF430B" w:rsidRDefault="00900ACA" w:rsidP="00DD0039">
            <w:pPr>
              <w:tabs>
                <w:tab w:val="left" w:pos="2625"/>
              </w:tabs>
              <w:spacing w:after="200" w:line="276" w:lineRule="auto"/>
              <w:contextualSpacing/>
              <w:rPr>
                <w:b/>
              </w:rPr>
            </w:pPr>
            <w:r w:rsidRPr="00FF430B">
              <w:rPr>
                <w:b/>
              </w:rPr>
              <w:t>4. DREPTURILE ŞI OBLIGAŢIUNILE ANTREPRENORULUI ŞI ALE BENEFICIARULUI</w:t>
            </w:r>
          </w:p>
          <w:p w:rsidR="00900ACA" w:rsidRPr="00FF430B" w:rsidRDefault="00900ACA" w:rsidP="00DD003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00ACA" w:rsidRPr="00FF430B" w:rsidRDefault="00900ACA" w:rsidP="00DD003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00ACA" w:rsidRPr="00F720F7" w:rsidRDefault="00900ACA" w:rsidP="00DD0039">
            <w:pPr>
              <w:pStyle w:val="af2"/>
              <w:tabs>
                <w:tab w:val="left" w:pos="567"/>
              </w:tabs>
              <w:spacing w:line="276" w:lineRule="auto"/>
              <w:ind w:firstLine="0"/>
              <w:rPr>
                <w:lang w:val="en-US"/>
              </w:rPr>
            </w:pPr>
            <w:r w:rsidRPr="00F720F7">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4.4. Documentaţia pusă la dispoziţia Antreprenorului se repartizează astfel: </w:t>
            </w:r>
          </w:p>
          <w:p w:rsidR="00900ACA" w:rsidRPr="00FF430B" w:rsidRDefault="00900ACA" w:rsidP="00DD0039">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900ACA" w:rsidRPr="00F720F7" w:rsidRDefault="00900ACA" w:rsidP="00DD0039">
            <w:pPr>
              <w:pStyle w:val="af2"/>
              <w:tabs>
                <w:tab w:val="left" w:pos="567"/>
              </w:tabs>
              <w:spacing w:line="276" w:lineRule="auto"/>
              <w:ind w:firstLine="0"/>
              <w:rPr>
                <w:lang w:val="en-US"/>
              </w:rPr>
            </w:pPr>
            <w:r w:rsidRPr="00F720F7">
              <w:rPr>
                <w:lang w:val="en-US"/>
              </w:rPr>
              <w:t>4.10. Antreprenorul, prin atribuirea ofertei în favoarea sa, se angajează să prezinte garanţia de bună execuţie a contractului, în cuantum de _</w:t>
            </w:r>
            <w:r w:rsidRPr="00A257F9">
              <w:rPr>
                <w:u w:val="single"/>
                <w:lang w:val="en-US"/>
              </w:rPr>
              <w:t xml:space="preserve">5 </w:t>
            </w:r>
            <w:r w:rsidRPr="00F720F7">
              <w:rPr>
                <w:lang w:val="en-US"/>
              </w:rPr>
              <w:t>% din valoarea contractului atribuit.</w:t>
            </w:r>
          </w:p>
          <w:p w:rsidR="00900ACA" w:rsidRPr="00F720F7" w:rsidRDefault="00900ACA" w:rsidP="00DD0039">
            <w:pPr>
              <w:pStyle w:val="af2"/>
              <w:tabs>
                <w:tab w:val="left" w:pos="567"/>
              </w:tabs>
              <w:spacing w:line="276" w:lineRule="auto"/>
              <w:ind w:firstLine="0"/>
              <w:rPr>
                <w:lang w:val="en-US"/>
              </w:rPr>
            </w:pPr>
            <w:r w:rsidRPr="00F720F7">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900ACA" w:rsidRPr="00F720F7" w:rsidRDefault="00900ACA" w:rsidP="00DD0039">
            <w:pPr>
              <w:pStyle w:val="af2"/>
              <w:tabs>
                <w:tab w:val="left" w:pos="567"/>
              </w:tabs>
              <w:spacing w:line="276" w:lineRule="auto"/>
              <w:ind w:firstLine="0"/>
              <w:rPr>
                <w:lang w:val="en-US"/>
              </w:rPr>
            </w:pPr>
            <w:r w:rsidRPr="00F720F7">
              <w:rPr>
                <w:lang w:val="en-US"/>
              </w:rPr>
              <w:lastRenderedPageBreak/>
              <w:t>4.12</w:t>
            </w:r>
            <w:proofErr w:type="gramStart"/>
            <w:r w:rsidRPr="00F720F7">
              <w:rPr>
                <w:lang w:val="en-US"/>
              </w:rPr>
              <w:t>.Antreprenorul</w:t>
            </w:r>
            <w:proofErr w:type="gramEnd"/>
            <w:r w:rsidRPr="00F720F7">
              <w:rPr>
                <w:lang w:val="en-US"/>
              </w:rPr>
              <w:t xml:space="preserve"> trebuie să constituie garanţia de bună execuţie după primirea scrisorii de acceptare, dar nu mai târziu de data încheierii contractului. Atât timp cât el nu şi-</w:t>
            </w:r>
            <w:proofErr w:type="gramStart"/>
            <w:r w:rsidRPr="00F720F7">
              <w:rPr>
                <w:lang w:val="en-US"/>
              </w:rPr>
              <w:t>a</w:t>
            </w:r>
            <w:proofErr w:type="gramEnd"/>
            <w:r w:rsidRPr="00F720F7">
              <w:rPr>
                <w:lang w:val="en-US"/>
              </w:rPr>
              <w:t xml:space="preserve"> îndeplinit această obligaţiune, Beneficiarul poate să reţină garanţia Antreprenorului pentru ofertă.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4.14. La lucrările la care se fac încercări, se consideră calitatea probei îndeplinită atâta timp cât rezultatele se înscriu în limitele admise prin reglementările tehnice.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4.15. Beneficiarul </w:t>
            </w:r>
            <w:proofErr w:type="gramStart"/>
            <w:r w:rsidRPr="00F720F7">
              <w:rPr>
                <w:lang w:val="en-US"/>
              </w:rPr>
              <w:t>are</w:t>
            </w:r>
            <w:proofErr w:type="gramEnd"/>
            <w:r w:rsidRPr="00F720F7">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00ACA" w:rsidRPr="00F720F7" w:rsidRDefault="00900ACA" w:rsidP="00DD0039">
            <w:pPr>
              <w:pStyle w:val="af2"/>
              <w:tabs>
                <w:tab w:val="left" w:pos="567"/>
              </w:tabs>
              <w:spacing w:line="276" w:lineRule="auto"/>
              <w:ind w:firstLine="0"/>
              <w:rPr>
                <w:lang w:val="en-US"/>
              </w:rPr>
            </w:pPr>
            <w:r w:rsidRPr="00F720F7">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4.19. Pentru verificarea trasării de către Beneficiar sau proiectant, Antreprenorul este obligat să protejeze şi să păstreze toate reperele, bornele sau alte obiecte folosite la trasarea lucrărilor.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4.22. Pe parcursul executării lucrărilor, Beneficiarul are dreptul să dispună în scris: </w:t>
            </w:r>
          </w:p>
          <w:p w:rsidR="00900ACA" w:rsidRPr="00FF430B" w:rsidRDefault="00900ACA" w:rsidP="00DD0039">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900ACA" w:rsidRPr="00FF430B" w:rsidRDefault="00900ACA" w:rsidP="00DD0039">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900ACA" w:rsidRPr="00FF430B" w:rsidRDefault="00900ACA" w:rsidP="00DD0039">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4.23. În cazul neexecutării de către Antreprenor a dispoziţiilor din punctul 2.1., Beneficiarul poate opri lucrările, prin rezoluțiunea contractului, în condiţiile legii, totodată Antreprenorul </w:t>
            </w:r>
            <w:r w:rsidRPr="00F720F7">
              <w:rPr>
                <w:lang w:val="en-US"/>
              </w:rPr>
              <w:lastRenderedPageBreak/>
              <w:t xml:space="preserve">compensează cheltuielile aferente suportate de Beneficiar în legătură cu faptul neexecutării.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00ACA" w:rsidRPr="00F720F7" w:rsidRDefault="00900ACA" w:rsidP="00DD0039">
            <w:pPr>
              <w:pStyle w:val="af2"/>
              <w:tabs>
                <w:tab w:val="left" w:pos="426"/>
                <w:tab w:val="left" w:pos="3645"/>
              </w:tabs>
              <w:spacing w:line="276" w:lineRule="auto"/>
              <w:ind w:firstLine="0"/>
              <w:rPr>
                <w:lang w:val="en-US"/>
              </w:rPr>
            </w:pPr>
            <w:r w:rsidRPr="00F720F7">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00ACA" w:rsidRPr="00F720F7" w:rsidRDefault="00900ACA" w:rsidP="00DD0039">
            <w:pPr>
              <w:pStyle w:val="af2"/>
              <w:tabs>
                <w:tab w:val="left" w:pos="426"/>
                <w:tab w:val="left" w:pos="3645"/>
              </w:tabs>
              <w:spacing w:line="276" w:lineRule="auto"/>
              <w:ind w:firstLine="0"/>
              <w:rPr>
                <w:lang w:val="en-US"/>
              </w:rPr>
            </w:pPr>
          </w:p>
          <w:p w:rsidR="00900ACA" w:rsidRPr="00FF430B" w:rsidRDefault="00900ACA" w:rsidP="00DD0039">
            <w:pPr>
              <w:tabs>
                <w:tab w:val="left" w:pos="3225"/>
              </w:tabs>
              <w:spacing w:after="200" w:line="276" w:lineRule="auto"/>
              <w:contextualSpacing/>
            </w:pPr>
            <w:r w:rsidRPr="00FF430B">
              <w:rPr>
                <w:b/>
              </w:rPr>
              <w:t>5. AJUSTAREA VALORII CONTRACTULUI</w:t>
            </w:r>
          </w:p>
          <w:p w:rsidR="00900ACA" w:rsidRPr="00FF430B" w:rsidRDefault="00900ACA" w:rsidP="00DD0039">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00ACA" w:rsidRPr="00FF430B" w:rsidRDefault="00900ACA" w:rsidP="00DD0039">
            <w:pPr>
              <w:pStyle w:val="a0"/>
              <w:tabs>
                <w:tab w:val="left" w:pos="1755"/>
              </w:tabs>
              <w:ind w:left="0" w:firstLine="0"/>
            </w:pPr>
          </w:p>
          <w:p w:rsidR="00900ACA" w:rsidRPr="00FF430B" w:rsidRDefault="00900ACA" w:rsidP="00DD0039">
            <w:pPr>
              <w:tabs>
                <w:tab w:val="left" w:pos="4365"/>
              </w:tabs>
              <w:spacing w:line="276" w:lineRule="auto"/>
              <w:contextualSpacing/>
            </w:pPr>
            <w:r w:rsidRPr="00FF430B">
              <w:rPr>
                <w:b/>
              </w:rPr>
              <w:t xml:space="preserve">6. ANTREPRENORUL ŞI SUBANTREPRENORII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F720F7">
              <w:rPr>
                <w:lang w:val="en-US"/>
              </w:rPr>
              <w:t>şi  prezentului</w:t>
            </w:r>
            <w:proofErr w:type="gramEnd"/>
            <w:r w:rsidRPr="00F720F7">
              <w:rPr>
                <w:lang w:val="en-US"/>
              </w:rPr>
              <w:t xml:space="preserve"> contract.</w:t>
            </w:r>
          </w:p>
          <w:p w:rsidR="00900ACA" w:rsidRPr="00F720F7" w:rsidRDefault="00900ACA" w:rsidP="00DD0039">
            <w:pPr>
              <w:pStyle w:val="af2"/>
              <w:tabs>
                <w:tab w:val="left" w:pos="567"/>
              </w:tabs>
              <w:spacing w:line="276" w:lineRule="auto"/>
              <w:ind w:firstLine="0"/>
              <w:rPr>
                <w:lang w:val="en-US"/>
              </w:rPr>
            </w:pPr>
            <w:r w:rsidRPr="00F720F7">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900ACA" w:rsidRPr="00F720F7" w:rsidRDefault="00900ACA" w:rsidP="00DD0039">
            <w:pPr>
              <w:pStyle w:val="af2"/>
              <w:tabs>
                <w:tab w:val="left" w:pos="567"/>
              </w:tabs>
              <w:spacing w:line="276" w:lineRule="auto"/>
              <w:ind w:firstLine="0"/>
              <w:rPr>
                <w:lang w:val="en-US"/>
              </w:rPr>
            </w:pPr>
            <w:r w:rsidRPr="00F720F7">
              <w:rPr>
                <w:lang w:val="en-US"/>
              </w:rPr>
              <w:t xml:space="preserve">6.3. Pe parcursul execuţiei lucrărilor, Antreprenorul este obligat să comunice, la cererea Beneficiarului, datele de identificare ale subantreprenorilor. </w:t>
            </w:r>
          </w:p>
          <w:p w:rsidR="00900ACA" w:rsidRPr="00F720F7" w:rsidRDefault="00900ACA" w:rsidP="00DD0039">
            <w:pPr>
              <w:pStyle w:val="af2"/>
              <w:tabs>
                <w:tab w:val="left" w:pos="142"/>
                <w:tab w:val="left" w:pos="284"/>
              </w:tabs>
              <w:spacing w:line="276" w:lineRule="auto"/>
              <w:ind w:firstLine="0"/>
              <w:rPr>
                <w:lang w:val="en-US"/>
              </w:rPr>
            </w:pPr>
            <w:r w:rsidRPr="00F720F7">
              <w:rPr>
                <w:lang w:val="en-US"/>
              </w:rPr>
              <w:t>6.4. Angajarea forţei de muncă pe bază de acord nu este considerată obiectul unei subcontractări.</w:t>
            </w:r>
          </w:p>
          <w:p w:rsidR="00900ACA" w:rsidRPr="00F720F7" w:rsidRDefault="00900ACA" w:rsidP="00DD0039">
            <w:pPr>
              <w:pStyle w:val="af2"/>
              <w:tabs>
                <w:tab w:val="left" w:pos="142"/>
                <w:tab w:val="left" w:pos="284"/>
              </w:tabs>
              <w:spacing w:line="276" w:lineRule="auto"/>
              <w:ind w:firstLine="0"/>
              <w:rPr>
                <w:lang w:val="en-US"/>
              </w:rPr>
            </w:pPr>
          </w:p>
          <w:p w:rsidR="00900ACA" w:rsidRPr="00FF430B" w:rsidRDefault="00900ACA" w:rsidP="00DD0039">
            <w:pPr>
              <w:tabs>
                <w:tab w:val="left" w:pos="3645"/>
              </w:tabs>
              <w:spacing w:after="200" w:line="276" w:lineRule="auto"/>
              <w:contextualSpacing/>
            </w:pPr>
            <w:r w:rsidRPr="00FF430B">
              <w:rPr>
                <w:b/>
              </w:rPr>
              <w:t>7. FORŢA DE MUNCĂ</w:t>
            </w:r>
          </w:p>
          <w:p w:rsidR="00900ACA" w:rsidRPr="00FF430B" w:rsidRDefault="00900ACA" w:rsidP="00DD0039">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900ACA" w:rsidRPr="00FF430B" w:rsidRDefault="00900ACA" w:rsidP="00DD0039">
            <w:pPr>
              <w:tabs>
                <w:tab w:val="left" w:pos="2385"/>
              </w:tabs>
              <w:jc w:val="both"/>
            </w:pPr>
          </w:p>
          <w:p w:rsidR="00900ACA" w:rsidRPr="00FF430B" w:rsidRDefault="00900ACA" w:rsidP="00DD0039">
            <w:pPr>
              <w:tabs>
                <w:tab w:val="left" w:pos="4275"/>
              </w:tabs>
              <w:spacing w:line="276" w:lineRule="auto"/>
              <w:contextualSpacing/>
            </w:pPr>
            <w:r w:rsidRPr="00FF430B">
              <w:rPr>
                <w:b/>
              </w:rPr>
              <w:t>8. MATERIALELE ŞI EXECUŢIA LUCRĂRILOR PROPRIU-ZISE</w:t>
            </w:r>
          </w:p>
          <w:p w:rsidR="00900ACA" w:rsidRPr="00F720F7" w:rsidRDefault="00900ACA" w:rsidP="00DD0039">
            <w:pPr>
              <w:pStyle w:val="af2"/>
              <w:tabs>
                <w:tab w:val="left" w:pos="0"/>
              </w:tabs>
              <w:spacing w:line="276" w:lineRule="auto"/>
              <w:ind w:firstLine="0"/>
              <w:rPr>
                <w:lang w:val="en-US"/>
              </w:rPr>
            </w:pPr>
            <w:r w:rsidRPr="00F720F7">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00ACA" w:rsidRPr="00F720F7" w:rsidRDefault="00900ACA" w:rsidP="00DD0039">
            <w:pPr>
              <w:pStyle w:val="af2"/>
              <w:tabs>
                <w:tab w:val="left" w:pos="284"/>
              </w:tabs>
              <w:spacing w:line="276" w:lineRule="auto"/>
              <w:ind w:firstLine="0"/>
              <w:rPr>
                <w:lang w:val="en-US"/>
              </w:rPr>
            </w:pPr>
            <w:r w:rsidRPr="00F720F7">
              <w:rPr>
                <w:lang w:val="en-US"/>
              </w:rPr>
              <w:t>8.2</w:t>
            </w:r>
            <w:proofErr w:type="gramStart"/>
            <w:r w:rsidRPr="00F720F7">
              <w:rPr>
                <w:lang w:val="en-US"/>
              </w:rPr>
              <w:t>.Costul</w:t>
            </w:r>
            <w:proofErr w:type="gramEnd"/>
            <w:r w:rsidRPr="00F720F7">
              <w:rPr>
                <w:lang w:val="en-US"/>
              </w:rPr>
              <w:t xml:space="preserve"> probelor şi încercărilor va fi suportat de Antreprenor, dacă acesta este prevăzut îndocumentaţie, în caz contrar cheltuielile vor fi suportate de Beneficiar. </w:t>
            </w:r>
          </w:p>
          <w:p w:rsidR="00900ACA" w:rsidRPr="00FF430B" w:rsidRDefault="00900ACA" w:rsidP="00DD0039">
            <w:pPr>
              <w:pStyle w:val="af2"/>
              <w:tabs>
                <w:tab w:val="left" w:pos="284"/>
              </w:tabs>
              <w:spacing w:line="276" w:lineRule="auto"/>
              <w:ind w:firstLine="0"/>
            </w:pPr>
            <w:r w:rsidRPr="00F720F7">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900ACA" w:rsidRPr="00F720F7" w:rsidRDefault="00900ACA" w:rsidP="00DD0039">
            <w:pPr>
              <w:pStyle w:val="af2"/>
              <w:numPr>
                <w:ilvl w:val="1"/>
                <w:numId w:val="17"/>
              </w:numPr>
              <w:tabs>
                <w:tab w:val="left" w:pos="284"/>
              </w:tabs>
              <w:spacing w:line="276" w:lineRule="auto"/>
              <w:ind w:left="0" w:hanging="425"/>
              <w:rPr>
                <w:lang w:val="en-US"/>
              </w:rPr>
            </w:pPr>
            <w:r w:rsidRPr="00F720F7">
              <w:rPr>
                <w:lang w:val="en-US"/>
              </w:rPr>
              <w:t xml:space="preserve">8.4. Beneficiarul, proiectantul sau orice </w:t>
            </w:r>
            <w:proofErr w:type="gramStart"/>
            <w:r w:rsidRPr="00F720F7">
              <w:rPr>
                <w:lang w:val="en-US"/>
              </w:rPr>
              <w:t>altă</w:t>
            </w:r>
            <w:proofErr w:type="gramEnd"/>
            <w:r w:rsidRPr="00F720F7">
              <w:rPr>
                <w:lang w:val="en-US"/>
              </w:rPr>
              <w:t xml:space="preserve"> persoană autorizată de aceştia au acces tot timpul la </w:t>
            </w:r>
            <w:r w:rsidRPr="00F720F7">
              <w:rPr>
                <w:lang w:val="en-US"/>
              </w:rPr>
              <w:lastRenderedPageBreak/>
              <w:t xml:space="preserve">lucrări pe şantier şi în locurile unde se pregăteşte lucrarea, în depozite de materiale prefabricate etc. </w:t>
            </w:r>
          </w:p>
          <w:p w:rsidR="00900ACA" w:rsidRPr="00F720F7" w:rsidRDefault="00900ACA" w:rsidP="00DD0039">
            <w:pPr>
              <w:pStyle w:val="af2"/>
              <w:numPr>
                <w:ilvl w:val="1"/>
                <w:numId w:val="17"/>
              </w:numPr>
              <w:tabs>
                <w:tab w:val="left" w:pos="284"/>
              </w:tabs>
              <w:spacing w:line="276" w:lineRule="auto"/>
              <w:ind w:left="0" w:hanging="425"/>
              <w:rPr>
                <w:lang w:val="en-US"/>
              </w:rPr>
            </w:pPr>
            <w:r w:rsidRPr="00F720F7">
              <w:rPr>
                <w:lang w:val="en-US"/>
              </w:rPr>
              <w:t xml:space="preserve">8.5. Lucrările care </w:t>
            </w:r>
            <w:proofErr w:type="gramStart"/>
            <w:r w:rsidRPr="00F720F7">
              <w:rPr>
                <w:lang w:val="en-US"/>
              </w:rPr>
              <w:t>devin</w:t>
            </w:r>
            <w:proofErr w:type="gramEnd"/>
            <w:r w:rsidRPr="00F720F7">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F720F7">
              <w:rPr>
                <w:lang w:val="en-US"/>
              </w:rPr>
              <w:t>va</w:t>
            </w:r>
            <w:proofErr w:type="gramEnd"/>
            <w:r w:rsidRPr="00F720F7">
              <w:rPr>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900ACA" w:rsidRPr="00F720F7" w:rsidRDefault="00900ACA" w:rsidP="00DD0039">
            <w:pPr>
              <w:pStyle w:val="af2"/>
              <w:numPr>
                <w:ilvl w:val="1"/>
                <w:numId w:val="17"/>
              </w:numPr>
              <w:tabs>
                <w:tab w:val="left" w:pos="284"/>
              </w:tabs>
              <w:spacing w:line="276" w:lineRule="auto"/>
              <w:ind w:left="0" w:hanging="425"/>
              <w:rPr>
                <w:lang w:val="en-US"/>
              </w:rPr>
            </w:pPr>
            <w:r w:rsidRPr="00F720F7">
              <w:rPr>
                <w:lang w:val="en-US"/>
              </w:rPr>
              <w:t xml:space="preserve">8.6. Antreprenorul </w:t>
            </w:r>
            <w:proofErr w:type="gramStart"/>
            <w:r w:rsidRPr="00F720F7">
              <w:rPr>
                <w:lang w:val="en-US"/>
              </w:rPr>
              <w:t>va</w:t>
            </w:r>
            <w:proofErr w:type="gramEnd"/>
            <w:r w:rsidRPr="00F720F7">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00ACA" w:rsidRPr="00F720F7" w:rsidRDefault="00900ACA" w:rsidP="00DD0039">
            <w:pPr>
              <w:pStyle w:val="af2"/>
              <w:numPr>
                <w:ilvl w:val="1"/>
                <w:numId w:val="17"/>
              </w:numPr>
              <w:tabs>
                <w:tab w:val="left" w:pos="284"/>
              </w:tabs>
              <w:spacing w:line="276" w:lineRule="auto"/>
              <w:ind w:left="0" w:hanging="425"/>
              <w:rPr>
                <w:lang w:val="en-US"/>
              </w:rPr>
            </w:pPr>
            <w:r w:rsidRPr="00F720F7">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900ACA" w:rsidRPr="00F720F7" w:rsidRDefault="00900ACA" w:rsidP="00DD0039">
            <w:pPr>
              <w:pStyle w:val="af2"/>
              <w:numPr>
                <w:ilvl w:val="1"/>
                <w:numId w:val="17"/>
              </w:numPr>
              <w:tabs>
                <w:tab w:val="left" w:pos="284"/>
              </w:tabs>
              <w:spacing w:line="276" w:lineRule="auto"/>
              <w:ind w:left="0" w:hanging="425"/>
              <w:rPr>
                <w:lang w:val="en-US"/>
              </w:rPr>
            </w:pPr>
            <w:r w:rsidRPr="00F720F7">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F720F7">
              <w:rPr>
                <w:lang w:val="en-US"/>
              </w:rPr>
              <w:t>să</w:t>
            </w:r>
            <w:proofErr w:type="gramEnd"/>
            <w:r w:rsidRPr="00F720F7">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900ACA" w:rsidRPr="00F720F7" w:rsidRDefault="00900ACA" w:rsidP="00DD0039">
            <w:pPr>
              <w:pStyle w:val="af2"/>
              <w:numPr>
                <w:ilvl w:val="1"/>
                <w:numId w:val="17"/>
              </w:numPr>
              <w:tabs>
                <w:tab w:val="left" w:pos="284"/>
                <w:tab w:val="left" w:pos="426"/>
              </w:tabs>
              <w:spacing w:line="276" w:lineRule="auto"/>
              <w:ind w:left="0" w:hanging="425"/>
              <w:rPr>
                <w:lang w:val="en-US"/>
              </w:rPr>
            </w:pPr>
            <w:r w:rsidRPr="00F720F7">
              <w:rPr>
                <w:lang w:val="en-US"/>
              </w:rPr>
              <w:t xml:space="preserve">8.9. Lucrările încep după </w:t>
            </w:r>
            <w:r>
              <w:rPr>
                <w:lang w:val="en-US"/>
              </w:rPr>
              <w:t>3</w:t>
            </w:r>
            <w:r w:rsidRPr="00F720F7">
              <w:rPr>
                <w:lang w:val="en-US"/>
              </w:rPr>
              <w:t xml:space="preserve"> zile de la semnarea şi înregistrarea contractului în modul corespunzător şi primirea ordinului de execuţie.</w:t>
            </w:r>
          </w:p>
          <w:p w:rsidR="00900ACA" w:rsidRPr="00F720F7" w:rsidRDefault="00900ACA" w:rsidP="00DD0039">
            <w:pPr>
              <w:pStyle w:val="af2"/>
              <w:tabs>
                <w:tab w:val="left" w:pos="284"/>
                <w:tab w:val="left" w:pos="426"/>
              </w:tabs>
              <w:spacing w:line="276" w:lineRule="auto"/>
              <w:ind w:firstLine="0"/>
              <w:rPr>
                <w:lang w:val="en-US"/>
              </w:rPr>
            </w:pPr>
          </w:p>
          <w:p w:rsidR="00900ACA" w:rsidRPr="00FF430B" w:rsidRDefault="00900ACA" w:rsidP="00DD0039">
            <w:pPr>
              <w:pStyle w:val="a0"/>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9.1. Perioada de garanţie pentru lucrări</w:t>
            </w:r>
            <w:r>
              <w:rPr>
                <w:lang w:val="en-US"/>
              </w:rPr>
              <w:t xml:space="preserve"> </w:t>
            </w:r>
            <w:r w:rsidRPr="00F720F7">
              <w:rPr>
                <w:lang w:val="en-US"/>
              </w:rPr>
              <w:t xml:space="preserve">este </w:t>
            </w:r>
            <w:proofErr w:type="gramStart"/>
            <w:r w:rsidRPr="00F720F7">
              <w:rPr>
                <w:lang w:val="en-US"/>
              </w:rPr>
              <w:t xml:space="preserve">de  </w:t>
            </w:r>
            <w:r w:rsidRPr="00F720F7">
              <w:rPr>
                <w:b/>
                <w:lang w:val="en-US"/>
              </w:rPr>
              <w:t>_</w:t>
            </w:r>
            <w:proofErr w:type="gramEnd"/>
            <w:r w:rsidRPr="00F720F7">
              <w:rPr>
                <w:b/>
                <w:lang w:val="en-US"/>
              </w:rPr>
              <w:t>__</w:t>
            </w:r>
            <w:r w:rsidRPr="00F720F7">
              <w:rPr>
                <w:lang w:val="en-US"/>
              </w:rPr>
              <w:t xml:space="preserve"> ani.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9.2. Perioada de garanţie începe de la data recepţiei la terminarea lucrărilor şipână la expirarea termenului prevăzut la punctul 9.1 din prezentul capitol.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9.3. Antreprenorul </w:t>
            </w:r>
            <w:proofErr w:type="gramStart"/>
            <w:r w:rsidRPr="00F720F7">
              <w:rPr>
                <w:lang w:val="en-US"/>
              </w:rPr>
              <w:t>are</w:t>
            </w:r>
            <w:proofErr w:type="gramEnd"/>
            <w:r w:rsidRPr="00F720F7">
              <w:rPr>
                <w:lang w:val="en-US"/>
              </w:rPr>
              <w:t xml:space="preserve"> obligaţia ca în perioada de garanţie să înlăture toate defecţiunile ce ţin de nerespectarea clauzelor contractului din cont propriu, în urma unei notificări transmise de către Beneficiar. </w:t>
            </w:r>
          </w:p>
          <w:p w:rsidR="00900ACA" w:rsidRPr="00F720F7" w:rsidRDefault="00900ACA" w:rsidP="00DD0039">
            <w:pPr>
              <w:pStyle w:val="af2"/>
              <w:tabs>
                <w:tab w:val="left" w:pos="567"/>
              </w:tabs>
              <w:spacing w:line="276" w:lineRule="auto"/>
              <w:ind w:firstLine="0"/>
              <w:rPr>
                <w:lang w:val="en-US"/>
              </w:rPr>
            </w:pPr>
          </w:p>
          <w:p w:rsidR="00900ACA" w:rsidRPr="00FF430B" w:rsidRDefault="00900ACA" w:rsidP="00DD0039">
            <w:pPr>
              <w:pStyle w:val="a0"/>
              <w:numPr>
                <w:ilvl w:val="0"/>
                <w:numId w:val="17"/>
              </w:numPr>
              <w:tabs>
                <w:tab w:val="clear" w:pos="1134"/>
                <w:tab w:val="left" w:pos="3480"/>
              </w:tabs>
              <w:spacing w:line="276" w:lineRule="auto"/>
              <w:ind w:left="0"/>
              <w:contextualSpacing/>
            </w:pPr>
            <w:r w:rsidRPr="00FF430B">
              <w:rPr>
                <w:b/>
              </w:rPr>
              <w:t>10. RĂSPUNDEREA PĂRŢILOR</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10.1. Părţile poartă răspundere pentru neexecutarea sau executarea necorespunzătoare a </w:t>
            </w:r>
            <w:proofErr w:type="gramStart"/>
            <w:r w:rsidRPr="00F720F7">
              <w:rPr>
                <w:lang w:val="en-US"/>
              </w:rPr>
              <w:t>obligaţiilor  prevăzute</w:t>
            </w:r>
            <w:proofErr w:type="gramEnd"/>
            <w:r w:rsidRPr="00F720F7">
              <w:rPr>
                <w:lang w:val="en-US"/>
              </w:rPr>
              <w:t xml:space="preserve"> de prezentul contract în conformitate cu legislaţia  Republicii Moldova.</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F720F7">
              <w:rPr>
                <w:lang w:val="en-US"/>
              </w:rPr>
              <w:t>va</w:t>
            </w:r>
            <w:proofErr w:type="gramEnd"/>
            <w:r w:rsidRPr="00F720F7">
              <w:rPr>
                <w:lang w:val="en-US"/>
              </w:rPr>
              <w:t xml:space="preserve"> ţine seama de gradul de vinovăţie a fiecărui partener în producerea acesteia, dacă în clauzele contractuale nu s-a prevăzut altfel.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10.3. Membrii asocierii își păstrează individualitatea ca subiecți de drept, însă sunt obligați </w:t>
            </w:r>
            <w:proofErr w:type="gramStart"/>
            <w:r w:rsidRPr="00F720F7">
              <w:rPr>
                <w:lang w:val="en-US"/>
              </w:rPr>
              <w:t>să</w:t>
            </w:r>
            <w:proofErr w:type="gramEnd"/>
            <w:r w:rsidRPr="00F720F7">
              <w:rPr>
                <w:lang w:val="en-US"/>
              </w:rPr>
              <w:t xml:space="preserve"> răspundă solidar față de autoritatea contractantă pentru modul de îndeplinire a obligațiilor contractuale.</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10.6. Antreprenorul trebuie </w:t>
            </w:r>
            <w:proofErr w:type="gramStart"/>
            <w:r w:rsidRPr="00F720F7">
              <w:rPr>
                <w:lang w:val="en-US"/>
              </w:rPr>
              <w:t>să</w:t>
            </w:r>
            <w:proofErr w:type="gramEnd"/>
            <w:r w:rsidRPr="00F720F7">
              <w:rPr>
                <w:lang w:val="en-US"/>
              </w:rPr>
              <w:t xml:space="preserve"> asigure lucrările executate şi dotările pe care le are la dispoziţie împotriva degradării şi furturilor până la predarea lucrărilor către Beneficiar. El trebuie </w:t>
            </w:r>
            <w:proofErr w:type="gramStart"/>
            <w:r w:rsidRPr="00F720F7">
              <w:rPr>
                <w:lang w:val="en-US"/>
              </w:rPr>
              <w:t>să</w:t>
            </w:r>
            <w:proofErr w:type="gramEnd"/>
            <w:r w:rsidRPr="00F720F7">
              <w:rPr>
                <w:lang w:val="en-US"/>
              </w:rPr>
              <w:t xml:space="preserve"> ia măsuri de protecţie contra degradării lucrării datorită acţiunilor atmosferice şi a apei şi să îndepărteze zăpada şi gheaţa.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F720F7">
              <w:rPr>
                <w:lang w:val="en-US"/>
              </w:rPr>
              <w:t>a</w:t>
            </w:r>
            <w:proofErr w:type="gramEnd"/>
            <w:r w:rsidRPr="00F720F7">
              <w:rPr>
                <w:lang w:val="en-US"/>
              </w:rPr>
              <w:t xml:space="preserve"> intrat în întârziere. </w:t>
            </w:r>
          </w:p>
          <w:p w:rsidR="00900ACA" w:rsidRPr="00F720F7" w:rsidRDefault="00900ACA" w:rsidP="00DD0039">
            <w:pPr>
              <w:pStyle w:val="af2"/>
              <w:numPr>
                <w:ilvl w:val="1"/>
                <w:numId w:val="17"/>
              </w:numPr>
              <w:tabs>
                <w:tab w:val="left" w:pos="567"/>
                <w:tab w:val="left" w:pos="1890"/>
              </w:tabs>
              <w:spacing w:line="276" w:lineRule="auto"/>
              <w:ind w:left="0" w:hanging="567"/>
              <w:rPr>
                <w:lang w:val="en-US"/>
              </w:rPr>
            </w:pPr>
            <w:r w:rsidRPr="00F720F7">
              <w:rPr>
                <w:lang w:val="en-US"/>
              </w:rPr>
              <w:t xml:space="preserve">10.10. Beneficiarul nu </w:t>
            </w:r>
            <w:proofErr w:type="gramStart"/>
            <w:r w:rsidRPr="00F720F7">
              <w:rPr>
                <w:lang w:val="en-US"/>
              </w:rPr>
              <w:t>va</w:t>
            </w:r>
            <w:proofErr w:type="gramEnd"/>
            <w:r w:rsidRPr="00F720F7">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00ACA" w:rsidRPr="00F720F7" w:rsidRDefault="00900ACA" w:rsidP="00DD0039">
            <w:pPr>
              <w:pStyle w:val="af2"/>
              <w:numPr>
                <w:ilvl w:val="1"/>
                <w:numId w:val="17"/>
              </w:numPr>
              <w:tabs>
                <w:tab w:val="left" w:pos="567"/>
                <w:tab w:val="left" w:pos="1890"/>
              </w:tabs>
              <w:spacing w:line="276" w:lineRule="auto"/>
              <w:ind w:left="0" w:hanging="567"/>
              <w:rPr>
                <w:lang w:val="en-US"/>
              </w:rPr>
            </w:pPr>
            <w:r w:rsidRPr="00F720F7">
              <w:rPr>
                <w:lang w:val="en-US"/>
              </w:rPr>
              <w:t>10.11. Antreprenorul şi subantreprenorii răspund solidar pentru neexecutarea obligațiilor contractuale.</w:t>
            </w:r>
          </w:p>
          <w:p w:rsidR="00900ACA" w:rsidRPr="00F720F7" w:rsidRDefault="00900ACA" w:rsidP="00DD0039">
            <w:pPr>
              <w:pStyle w:val="af2"/>
              <w:tabs>
                <w:tab w:val="left" w:pos="567"/>
                <w:tab w:val="left" w:pos="1890"/>
              </w:tabs>
              <w:spacing w:line="276" w:lineRule="auto"/>
              <w:ind w:firstLine="0"/>
              <w:rPr>
                <w:lang w:val="en-US"/>
              </w:rPr>
            </w:pPr>
          </w:p>
          <w:p w:rsidR="00900ACA" w:rsidRPr="00FF430B" w:rsidRDefault="00900ACA" w:rsidP="00DD0039">
            <w:pPr>
              <w:pStyle w:val="a0"/>
              <w:numPr>
                <w:ilvl w:val="0"/>
                <w:numId w:val="17"/>
              </w:numPr>
              <w:tabs>
                <w:tab w:val="clear" w:pos="1134"/>
                <w:tab w:val="left" w:pos="3465"/>
              </w:tabs>
              <w:spacing w:line="276" w:lineRule="auto"/>
              <w:ind w:left="0"/>
              <w:contextualSpacing/>
            </w:pPr>
            <w:r w:rsidRPr="00FF430B">
              <w:rPr>
                <w:b/>
              </w:rPr>
              <w:t>11. SOLUŢIONAREA LITIGIILOR</w:t>
            </w:r>
          </w:p>
          <w:p w:rsidR="00900ACA" w:rsidRPr="00FF430B" w:rsidRDefault="00900ACA" w:rsidP="00DD0039">
            <w:pPr>
              <w:pStyle w:val="a0"/>
              <w:numPr>
                <w:ilvl w:val="1"/>
                <w:numId w:val="17"/>
              </w:numPr>
              <w:tabs>
                <w:tab w:val="clear" w:pos="1134"/>
                <w:tab w:val="left" w:pos="567"/>
              </w:tabs>
              <w:spacing w:line="276" w:lineRule="auto"/>
              <w:ind w:left="0" w:hanging="567"/>
              <w:contextualSpacing/>
            </w:pPr>
            <w:r w:rsidRPr="00FF430B">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FF430B">
              <w:t>suportă  partea</w:t>
            </w:r>
            <w:proofErr w:type="gramEnd"/>
            <w:r w:rsidRPr="00FF430B">
              <w:t xml:space="preserve"> a cărei culpă a fost dovedită.</w:t>
            </w:r>
          </w:p>
          <w:p w:rsidR="00900ACA" w:rsidRPr="00FF430B" w:rsidRDefault="00900ACA" w:rsidP="00DD0039">
            <w:pPr>
              <w:tabs>
                <w:tab w:val="left" w:pos="567"/>
              </w:tabs>
              <w:jc w:val="both"/>
            </w:pPr>
          </w:p>
          <w:p w:rsidR="00900ACA" w:rsidRPr="00FF430B" w:rsidRDefault="00900ACA" w:rsidP="00DD0039">
            <w:pPr>
              <w:pStyle w:val="a0"/>
              <w:numPr>
                <w:ilvl w:val="0"/>
                <w:numId w:val="17"/>
              </w:numPr>
              <w:tabs>
                <w:tab w:val="clear" w:pos="1134"/>
                <w:tab w:val="left" w:pos="3825"/>
              </w:tabs>
              <w:spacing w:line="276" w:lineRule="auto"/>
              <w:ind w:left="0"/>
              <w:contextualSpacing/>
            </w:pPr>
            <w:r w:rsidRPr="00FF430B">
              <w:rPr>
                <w:b/>
              </w:rPr>
              <w:t>12. REZOLUȚIUNEACONTRACTULUI</w:t>
            </w:r>
          </w:p>
          <w:p w:rsidR="00900ACA" w:rsidRPr="00F720F7" w:rsidRDefault="00900ACA" w:rsidP="00DD0039">
            <w:pPr>
              <w:pStyle w:val="af2"/>
              <w:tabs>
                <w:tab w:val="left" w:pos="567"/>
              </w:tabs>
              <w:spacing w:line="276" w:lineRule="auto"/>
              <w:ind w:firstLine="0"/>
              <w:rPr>
                <w:lang w:val="en-US"/>
              </w:rPr>
            </w:pPr>
            <w:r w:rsidRPr="00F720F7">
              <w:rPr>
                <w:lang w:val="en-US"/>
              </w:rPr>
              <w:t xml:space="preserve">12.1. Antreprenorul poate cere rezoluțiunea contractului, dacă: </w:t>
            </w:r>
          </w:p>
          <w:p w:rsidR="00900ACA" w:rsidRPr="00FF430B" w:rsidRDefault="00900ACA" w:rsidP="00DD0039">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900ACA" w:rsidRPr="00FF430B" w:rsidRDefault="00900ACA" w:rsidP="00DD0039">
            <w:pPr>
              <w:numPr>
                <w:ilvl w:val="0"/>
                <w:numId w:val="12"/>
              </w:numPr>
              <w:tabs>
                <w:tab w:val="left" w:pos="1276"/>
              </w:tabs>
              <w:ind w:left="0" w:hanging="425"/>
              <w:jc w:val="both"/>
            </w:pPr>
            <w:r w:rsidRPr="00FF430B">
              <w:t xml:space="preserve">b) Beneficiarul nu onorează o plată scadentă mai mult de 3 luni; </w:t>
            </w:r>
          </w:p>
          <w:p w:rsidR="00900ACA" w:rsidRPr="00FF430B" w:rsidRDefault="00900ACA" w:rsidP="00DD0039">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900ACA" w:rsidRPr="00F720F7" w:rsidRDefault="00900ACA" w:rsidP="00DD0039">
            <w:pPr>
              <w:pStyle w:val="af2"/>
              <w:numPr>
                <w:ilvl w:val="1"/>
                <w:numId w:val="17"/>
              </w:numPr>
              <w:tabs>
                <w:tab w:val="left" w:pos="567"/>
              </w:tabs>
              <w:spacing w:line="276" w:lineRule="auto"/>
              <w:ind w:left="0" w:hanging="567"/>
              <w:rPr>
                <w:lang w:val="en-US"/>
              </w:rPr>
            </w:pPr>
            <w:r w:rsidRPr="00F720F7">
              <w:rPr>
                <w:lang w:val="en-US"/>
              </w:rPr>
              <w:t xml:space="preserve">12.2. Beneficiarul poate cere rezoluțiunea contractului, dacă: </w:t>
            </w:r>
          </w:p>
          <w:p w:rsidR="00900ACA" w:rsidRPr="00FF430B" w:rsidRDefault="00900ACA" w:rsidP="00DD0039">
            <w:pPr>
              <w:pStyle w:val="a0"/>
              <w:numPr>
                <w:ilvl w:val="0"/>
                <w:numId w:val="14"/>
              </w:numPr>
              <w:tabs>
                <w:tab w:val="clear" w:pos="1134"/>
                <w:tab w:val="left" w:pos="1276"/>
              </w:tabs>
              <w:ind w:left="0"/>
              <w:contextualSpacing/>
            </w:pPr>
            <w:r w:rsidRPr="00FF430B">
              <w:t>a) Antreprenorul se află în incapacitate de plată, lichidare sau bunurile acestuia sunt subsechestru;</w:t>
            </w:r>
          </w:p>
          <w:p w:rsidR="00900ACA" w:rsidRPr="00FF430B" w:rsidRDefault="00900ACA" w:rsidP="00DD0039">
            <w:pPr>
              <w:pStyle w:val="a0"/>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900ACA" w:rsidRPr="00FF430B" w:rsidRDefault="00900ACA" w:rsidP="00DD0039">
            <w:pPr>
              <w:pStyle w:val="a0"/>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900ACA" w:rsidRPr="00FF430B" w:rsidRDefault="00900ACA" w:rsidP="00DD0039">
            <w:pPr>
              <w:pStyle w:val="a0"/>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900ACA" w:rsidRPr="00F720F7" w:rsidRDefault="00900ACA" w:rsidP="00DD0039">
            <w:pPr>
              <w:pStyle w:val="af2"/>
              <w:numPr>
                <w:ilvl w:val="1"/>
                <w:numId w:val="17"/>
              </w:numPr>
              <w:tabs>
                <w:tab w:val="left" w:pos="567"/>
              </w:tabs>
              <w:ind w:left="0" w:hanging="567"/>
              <w:rPr>
                <w:lang w:val="en-US"/>
              </w:rPr>
            </w:pPr>
            <w:r w:rsidRPr="00F720F7">
              <w:rPr>
                <w:lang w:val="en-US"/>
              </w:rPr>
              <w:lastRenderedPageBreak/>
              <w:t xml:space="preserve">12.3. Contractul se consideră rezolvit, dacă partea contractantă </w:t>
            </w:r>
            <w:proofErr w:type="gramStart"/>
            <w:r w:rsidRPr="00F720F7">
              <w:rPr>
                <w:lang w:val="en-US"/>
              </w:rPr>
              <w:t>va</w:t>
            </w:r>
            <w:proofErr w:type="gramEnd"/>
            <w:r w:rsidRPr="00F720F7">
              <w:rPr>
                <w:lang w:val="en-US"/>
              </w:rPr>
              <w:t xml:space="preserve"> comunica în scris celeilalte părţi contractante în termen de 15 zile motivele indicate la punctele 12.1 şi 12.2 din prezentul contract.  </w:t>
            </w:r>
          </w:p>
          <w:p w:rsidR="00900ACA" w:rsidRPr="00F720F7" w:rsidRDefault="00900ACA" w:rsidP="00DD0039">
            <w:pPr>
              <w:pStyle w:val="af2"/>
              <w:numPr>
                <w:ilvl w:val="1"/>
                <w:numId w:val="17"/>
              </w:numPr>
              <w:tabs>
                <w:tab w:val="left" w:pos="567"/>
              </w:tabs>
              <w:ind w:left="0" w:hanging="567"/>
              <w:rPr>
                <w:lang w:val="en-US"/>
              </w:rPr>
            </w:pPr>
            <w:r w:rsidRPr="00F720F7">
              <w:rPr>
                <w:lang w:val="en-US"/>
              </w:rPr>
              <w:t xml:space="preserve">12.4. Beneficiarul, în caz de rezoluțiunea contractului, </w:t>
            </w:r>
            <w:proofErr w:type="gramStart"/>
            <w:r w:rsidRPr="00F720F7">
              <w:rPr>
                <w:lang w:val="en-US"/>
              </w:rPr>
              <w:t>va</w:t>
            </w:r>
            <w:proofErr w:type="gramEnd"/>
            <w:r w:rsidRPr="00F720F7">
              <w:rPr>
                <w:lang w:val="en-US"/>
              </w:rPr>
              <w:t xml:space="preserve"> convoca comisia de recepţie care va efectua recepţia cantitativă şi calitativă a lucrărilor executate, în maximum 15 zile de la data rezoluțiunii contractului.</w:t>
            </w:r>
          </w:p>
          <w:p w:rsidR="00900ACA" w:rsidRPr="00F720F7" w:rsidRDefault="00900ACA" w:rsidP="00DD0039">
            <w:pPr>
              <w:pStyle w:val="af2"/>
              <w:numPr>
                <w:ilvl w:val="1"/>
                <w:numId w:val="17"/>
              </w:numPr>
              <w:tabs>
                <w:tab w:val="left" w:pos="567"/>
              </w:tabs>
              <w:ind w:left="0" w:hanging="567"/>
              <w:rPr>
                <w:lang w:val="en-US"/>
              </w:rPr>
            </w:pPr>
            <w:r w:rsidRPr="00F720F7">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00ACA" w:rsidRPr="00F720F7" w:rsidRDefault="00900ACA" w:rsidP="00DD0039">
            <w:pPr>
              <w:pStyle w:val="af2"/>
              <w:numPr>
                <w:ilvl w:val="1"/>
                <w:numId w:val="17"/>
              </w:numPr>
              <w:tabs>
                <w:tab w:val="left" w:pos="567"/>
              </w:tabs>
              <w:ind w:left="0" w:hanging="567"/>
              <w:rPr>
                <w:lang w:val="en-US"/>
              </w:rPr>
            </w:pPr>
            <w:r w:rsidRPr="00F720F7">
              <w:rPr>
                <w:lang w:val="en-US"/>
              </w:rPr>
              <w:t xml:space="preserve">12.6. După rezoluțiunea contractului, Beneficiarul poate continua execuţia lucrărilor cu respectarea prevederilor legale. </w:t>
            </w:r>
          </w:p>
          <w:p w:rsidR="00900ACA" w:rsidRPr="00F720F7" w:rsidRDefault="00900ACA" w:rsidP="00DD0039">
            <w:pPr>
              <w:pStyle w:val="af2"/>
              <w:tabs>
                <w:tab w:val="left" w:pos="567"/>
                <w:tab w:val="left" w:pos="2070"/>
              </w:tabs>
              <w:ind w:firstLine="0"/>
              <w:rPr>
                <w:lang w:val="en-US"/>
              </w:rPr>
            </w:pPr>
            <w:r w:rsidRPr="00F720F7">
              <w:rPr>
                <w:lang w:val="en-US"/>
              </w:rPr>
              <w:t>12.7. Cazuri specifice de încetare a contractului de achiziţii publice:</w:t>
            </w:r>
          </w:p>
          <w:p w:rsidR="00900ACA" w:rsidRPr="00F720F7" w:rsidRDefault="00900ACA" w:rsidP="00DD0039">
            <w:pPr>
              <w:pStyle w:val="af2"/>
              <w:tabs>
                <w:tab w:val="left" w:pos="567"/>
                <w:tab w:val="left" w:pos="2070"/>
              </w:tabs>
              <w:ind w:firstLine="284"/>
              <w:rPr>
                <w:lang w:val="en-US"/>
              </w:rPr>
            </w:pPr>
            <w:r w:rsidRPr="00F720F7">
              <w:rPr>
                <w:lang w:val="en-US"/>
              </w:rPr>
              <w:t xml:space="preserve">     Beneficiarul are dreptul de a rezolvi unilateral un contract de achiziţii publice în perioada de valabilitate a acestuia în una dintre următoarele situaţii:</w:t>
            </w:r>
          </w:p>
          <w:p w:rsidR="00900ACA" w:rsidRPr="00F720F7" w:rsidRDefault="00900ACA" w:rsidP="00DD0039">
            <w:pPr>
              <w:pStyle w:val="af2"/>
              <w:tabs>
                <w:tab w:val="left" w:pos="567"/>
                <w:tab w:val="left" w:pos="2070"/>
              </w:tabs>
              <w:rPr>
                <w:lang w:val="en-US"/>
              </w:rPr>
            </w:pPr>
            <w:r w:rsidRPr="00F720F7">
              <w:rPr>
                <w:lang w:val="en-US"/>
              </w:rPr>
              <w:t xml:space="preserve">    a) </w:t>
            </w:r>
            <w:proofErr w:type="gramStart"/>
            <w:r w:rsidRPr="00F720F7">
              <w:rPr>
                <w:lang w:val="en-US"/>
              </w:rPr>
              <w:t>contractantul</w:t>
            </w:r>
            <w:proofErr w:type="gramEnd"/>
            <w:r w:rsidRPr="00F720F7">
              <w:rPr>
                <w:lang w:val="en-US"/>
              </w:rPr>
              <w:t xml:space="preserve"> se afla, la momentul atribuirii lui, în una dintre situaţiile care ar fi determinat excluderea sa din procedura de atribuire potrivit art. 19 al Legii nr. 131/2015 privind achizițiile publice;</w:t>
            </w:r>
          </w:p>
          <w:p w:rsidR="00900ACA" w:rsidRPr="00F720F7" w:rsidRDefault="00900ACA" w:rsidP="00DD0039">
            <w:pPr>
              <w:pStyle w:val="af2"/>
              <w:tabs>
                <w:tab w:val="left" w:pos="567"/>
                <w:tab w:val="left" w:pos="2070"/>
              </w:tabs>
              <w:rPr>
                <w:lang w:val="en-US"/>
              </w:rPr>
            </w:pPr>
            <w:r w:rsidRPr="00F720F7">
              <w:rPr>
                <w:lang w:val="en-US"/>
              </w:rPr>
              <w:t xml:space="preserve">    b) </w:t>
            </w:r>
            <w:proofErr w:type="gramStart"/>
            <w:r w:rsidRPr="00F720F7">
              <w:rPr>
                <w:lang w:val="en-US"/>
              </w:rPr>
              <w:t>contractul</w:t>
            </w:r>
            <w:proofErr w:type="gramEnd"/>
            <w:r w:rsidRPr="00F720F7">
              <w:rPr>
                <w:lang w:val="en-US"/>
              </w:rPr>
              <w:t xml:space="preserve"> a făcut obiectul unei modificări substanțiale care necesita o nouă procedură de achiziție publică în conformitate cu art. 76 al Legii nr. 131/2015 privind achizițiile publice;</w:t>
            </w:r>
          </w:p>
          <w:p w:rsidR="00900ACA" w:rsidRPr="00F720F7" w:rsidRDefault="00900ACA" w:rsidP="00DD0039">
            <w:pPr>
              <w:pStyle w:val="af2"/>
              <w:tabs>
                <w:tab w:val="left" w:pos="567"/>
                <w:tab w:val="left" w:pos="2070"/>
              </w:tabs>
              <w:rPr>
                <w:lang w:val="en-US"/>
              </w:rPr>
            </w:pPr>
            <w:r w:rsidRPr="00F720F7">
              <w:rPr>
                <w:lang w:val="en-US"/>
              </w:rPr>
              <w:t xml:space="preserve">    c) </w:t>
            </w:r>
            <w:proofErr w:type="gramStart"/>
            <w:r w:rsidRPr="00F720F7">
              <w:rPr>
                <w:lang w:val="en-US"/>
              </w:rPr>
              <w:t>contractul</w:t>
            </w:r>
            <w:proofErr w:type="gramEnd"/>
            <w:r w:rsidRPr="00F720F7">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900ACA" w:rsidRPr="00F720F7" w:rsidRDefault="00900ACA" w:rsidP="00DD0039">
            <w:pPr>
              <w:pStyle w:val="af2"/>
              <w:tabs>
                <w:tab w:val="left" w:pos="567"/>
                <w:tab w:val="left" w:pos="2070"/>
              </w:tabs>
              <w:ind w:firstLine="0"/>
              <w:rPr>
                <w:lang w:val="en-US"/>
              </w:rPr>
            </w:pPr>
          </w:p>
          <w:p w:rsidR="00900ACA" w:rsidRPr="00FF430B" w:rsidRDefault="00900ACA" w:rsidP="00DD0039">
            <w:pPr>
              <w:pStyle w:val="a0"/>
              <w:numPr>
                <w:ilvl w:val="0"/>
                <w:numId w:val="17"/>
              </w:numPr>
              <w:tabs>
                <w:tab w:val="clear" w:pos="1134"/>
                <w:tab w:val="left" w:pos="3705"/>
              </w:tabs>
              <w:ind w:left="0"/>
              <w:contextualSpacing/>
            </w:pPr>
            <w:r w:rsidRPr="00FF430B">
              <w:rPr>
                <w:b/>
              </w:rPr>
              <w:t>13. DISPOZIŢII FINALE</w:t>
            </w:r>
          </w:p>
          <w:p w:rsidR="00900ACA" w:rsidRPr="00F720F7" w:rsidRDefault="00900ACA" w:rsidP="00DD0039">
            <w:pPr>
              <w:pStyle w:val="af2"/>
              <w:numPr>
                <w:ilvl w:val="1"/>
                <w:numId w:val="17"/>
              </w:numPr>
              <w:tabs>
                <w:tab w:val="left" w:pos="567"/>
              </w:tabs>
              <w:ind w:left="0" w:hanging="567"/>
              <w:rPr>
                <w:lang w:val="en-US"/>
              </w:rPr>
            </w:pPr>
            <w:r w:rsidRPr="00F720F7">
              <w:rPr>
                <w:lang w:val="en-US"/>
              </w:rPr>
              <w:t xml:space="preserve">13.1. Următoarele documente vor fi citite şi vor fi interpretate ca fiind parte integrantă a prezentului contract: </w:t>
            </w:r>
          </w:p>
          <w:p w:rsidR="00900ACA" w:rsidRPr="00FF430B" w:rsidRDefault="00900ACA" w:rsidP="00DD0039">
            <w:pPr>
              <w:numPr>
                <w:ilvl w:val="0"/>
                <w:numId w:val="13"/>
              </w:numPr>
              <w:tabs>
                <w:tab w:val="left" w:pos="1276"/>
              </w:tabs>
              <w:ind w:left="0" w:hanging="425"/>
              <w:jc w:val="both"/>
            </w:pPr>
            <w:r w:rsidRPr="00FF430B">
              <w:t>a) Caietul de sarcini;</w:t>
            </w:r>
          </w:p>
          <w:p w:rsidR="00900ACA" w:rsidRPr="00FF430B" w:rsidRDefault="00900ACA" w:rsidP="00DD0039">
            <w:pPr>
              <w:numPr>
                <w:ilvl w:val="0"/>
                <w:numId w:val="13"/>
              </w:numPr>
              <w:tabs>
                <w:tab w:val="left" w:pos="1276"/>
              </w:tabs>
              <w:ind w:left="0" w:hanging="425"/>
              <w:jc w:val="both"/>
            </w:pPr>
            <w:r w:rsidRPr="00FF430B">
              <w:t>b) Propunerea tehnică;</w:t>
            </w:r>
          </w:p>
          <w:p w:rsidR="00900ACA" w:rsidRPr="00FF430B" w:rsidRDefault="00900ACA" w:rsidP="00DD0039">
            <w:pPr>
              <w:numPr>
                <w:ilvl w:val="0"/>
                <w:numId w:val="13"/>
              </w:numPr>
              <w:tabs>
                <w:tab w:val="left" w:pos="1276"/>
              </w:tabs>
              <w:ind w:left="0" w:hanging="425"/>
              <w:jc w:val="both"/>
            </w:pPr>
            <w:r w:rsidRPr="00FF430B">
              <w:t>c) Propunerea financiară;</w:t>
            </w:r>
          </w:p>
          <w:p w:rsidR="00900ACA" w:rsidRPr="00FF430B" w:rsidRDefault="00900ACA" w:rsidP="00DD0039">
            <w:pPr>
              <w:numPr>
                <w:ilvl w:val="0"/>
                <w:numId w:val="13"/>
              </w:numPr>
              <w:tabs>
                <w:tab w:val="left" w:pos="1276"/>
              </w:tabs>
              <w:ind w:left="0" w:hanging="425"/>
              <w:jc w:val="both"/>
            </w:pPr>
            <w:r w:rsidRPr="00FF430B">
              <w:t xml:space="preserve">d) Graficul de executare a lucrărilor ; </w:t>
            </w:r>
          </w:p>
          <w:p w:rsidR="00900ACA" w:rsidRPr="00FF430B" w:rsidRDefault="00900ACA" w:rsidP="00DD0039">
            <w:pPr>
              <w:numPr>
                <w:ilvl w:val="0"/>
                <w:numId w:val="13"/>
              </w:numPr>
              <w:tabs>
                <w:tab w:val="left" w:pos="1276"/>
              </w:tabs>
              <w:ind w:left="0" w:hanging="425"/>
              <w:jc w:val="both"/>
            </w:pPr>
            <w:r w:rsidRPr="00FF430B">
              <w:t>e) Garanția de bună execuție.</w:t>
            </w:r>
          </w:p>
          <w:p w:rsidR="00900ACA" w:rsidRPr="00F720F7" w:rsidRDefault="00900ACA" w:rsidP="00DD0039">
            <w:pPr>
              <w:pStyle w:val="af2"/>
              <w:numPr>
                <w:ilvl w:val="1"/>
                <w:numId w:val="17"/>
              </w:numPr>
              <w:tabs>
                <w:tab w:val="left" w:pos="567"/>
              </w:tabs>
              <w:ind w:left="0" w:hanging="567"/>
              <w:rPr>
                <w:lang w:val="en-US"/>
              </w:rPr>
            </w:pPr>
            <w:r w:rsidRPr="00F720F7">
              <w:rPr>
                <w:lang w:val="en-US"/>
              </w:rPr>
              <w:t>13.2. Documentele contractului vor fi întocmite în limba română.</w:t>
            </w:r>
          </w:p>
          <w:p w:rsidR="00900ACA" w:rsidRPr="00F720F7" w:rsidRDefault="00900ACA" w:rsidP="00DD0039">
            <w:pPr>
              <w:pStyle w:val="af2"/>
              <w:numPr>
                <w:ilvl w:val="1"/>
                <w:numId w:val="17"/>
              </w:numPr>
              <w:tabs>
                <w:tab w:val="left" w:pos="567"/>
              </w:tabs>
              <w:ind w:left="0" w:hanging="567"/>
              <w:rPr>
                <w:lang w:val="en-US"/>
              </w:rPr>
            </w:pPr>
            <w:r w:rsidRPr="00F720F7">
              <w:rPr>
                <w:lang w:val="en-US"/>
              </w:rPr>
              <w:t>13.3. Prezentul Contract reprezintă acordul de voinţă al părţilor şi se consideră semnat la data aplicării ultimei semnături de către una dintre părți.</w:t>
            </w:r>
          </w:p>
          <w:p w:rsidR="00900ACA" w:rsidRPr="00F720F7" w:rsidRDefault="00900ACA" w:rsidP="00DD0039">
            <w:pPr>
              <w:pStyle w:val="af2"/>
              <w:numPr>
                <w:ilvl w:val="1"/>
                <w:numId w:val="17"/>
              </w:numPr>
              <w:tabs>
                <w:tab w:val="left" w:pos="567"/>
                <w:tab w:val="left" w:pos="4005"/>
              </w:tabs>
              <w:ind w:left="0" w:hanging="567"/>
              <w:contextualSpacing/>
              <w:rPr>
                <w:lang w:val="en-US"/>
              </w:rPr>
            </w:pPr>
            <w:r w:rsidRPr="00F720F7">
              <w:rPr>
                <w:lang w:val="en-US"/>
              </w:rPr>
              <w:t>13.4. Pentru confirmarea celor menţionate, părţile au semnat prezentul Contract în conformitate cu legislaţia Republicii Moldova, la data şi anul indicate, fiind valabil până la ……</w:t>
            </w:r>
            <w:proofErr w:type="gramStart"/>
            <w:r w:rsidRPr="00F720F7">
              <w:rPr>
                <w:lang w:val="en-US"/>
              </w:rPr>
              <w:t>./</w:t>
            </w:r>
            <w:proofErr w:type="gramEnd"/>
            <w:r w:rsidRPr="00F720F7">
              <w:rPr>
                <w:lang w:val="en-US"/>
              </w:rPr>
              <w:t>recepția finală a lucrărilor.</w:t>
            </w:r>
          </w:p>
          <w:p w:rsidR="00900ACA" w:rsidRPr="00FF430B" w:rsidRDefault="00900ACA" w:rsidP="00DD0039">
            <w:pPr>
              <w:tabs>
                <w:tab w:val="left" w:pos="229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tabs>
                <w:tab w:val="left" w:pos="567"/>
                <w:tab w:val="left" w:pos="4005"/>
              </w:tabs>
              <w:jc w:val="both"/>
            </w:pPr>
          </w:p>
          <w:p w:rsidR="00900ACA" w:rsidRPr="00FF430B" w:rsidRDefault="00900ACA" w:rsidP="00DD0039">
            <w:pPr>
              <w:pStyle w:val="a0"/>
              <w:numPr>
                <w:ilvl w:val="0"/>
                <w:numId w:val="17"/>
              </w:numPr>
              <w:tabs>
                <w:tab w:val="clear" w:pos="1134"/>
              </w:tabs>
              <w:spacing w:line="276" w:lineRule="auto"/>
              <w:ind w:left="0"/>
              <w:contextualSpacing/>
            </w:pPr>
            <w:r w:rsidRPr="00FF430B">
              <w:rPr>
                <w:b/>
              </w:rPr>
              <w:t xml:space="preserve">                 RECHIZITELE JURIDICE, POŞTALE ŞI DE PLĂŢI ALE PĂRŢILOR</w:t>
            </w:r>
          </w:p>
          <w:p w:rsidR="00900ACA" w:rsidRPr="00FF430B" w:rsidRDefault="00900ACA" w:rsidP="00DD003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0ACA" w:rsidRPr="00EC30C2" w:rsidTr="00DD0039">
              <w:trPr>
                <w:jc w:val="center"/>
              </w:trPr>
              <w:tc>
                <w:tcPr>
                  <w:tcW w:w="5163" w:type="dxa"/>
                  <w:tcBorders>
                    <w:top w:val="nil"/>
                    <w:left w:val="nil"/>
                    <w:bottom w:val="nil"/>
                    <w:right w:val="nil"/>
                  </w:tcBorders>
                </w:tcPr>
                <w:p w:rsidR="00900ACA" w:rsidRPr="00FF430B" w:rsidRDefault="00900ACA" w:rsidP="00DD0039">
                  <w:pPr>
                    <w:tabs>
                      <w:tab w:val="left" w:pos="3295"/>
                    </w:tabs>
                    <w:jc w:val="center"/>
                    <w:rPr>
                      <w:b/>
                    </w:rPr>
                  </w:pPr>
                  <w:r w:rsidRPr="00FF430B">
                    <w:rPr>
                      <w:b/>
                      <w:iCs/>
                    </w:rPr>
                    <w:t>ANTREPRENORUL</w:t>
                  </w:r>
                </w:p>
              </w:tc>
              <w:tc>
                <w:tcPr>
                  <w:tcW w:w="4927" w:type="dxa"/>
                  <w:tcBorders>
                    <w:top w:val="nil"/>
                    <w:left w:val="nil"/>
                    <w:bottom w:val="nil"/>
                    <w:right w:val="nil"/>
                  </w:tcBorders>
                </w:tcPr>
                <w:p w:rsidR="00900ACA" w:rsidRDefault="00900ACA" w:rsidP="00DD0039">
                  <w:pPr>
                    <w:tabs>
                      <w:tab w:val="left" w:pos="3295"/>
                    </w:tabs>
                    <w:jc w:val="center"/>
                    <w:rPr>
                      <w:b/>
                      <w:iCs/>
                    </w:rPr>
                  </w:pPr>
                  <w:r w:rsidRPr="00FF430B">
                    <w:rPr>
                      <w:b/>
                      <w:iCs/>
                    </w:rPr>
                    <w:t>BENEFICIARUL</w:t>
                  </w:r>
                </w:p>
                <w:p w:rsidR="00900ACA" w:rsidRPr="00FF430B" w:rsidRDefault="00900ACA" w:rsidP="00DD0039">
                  <w:pPr>
                    <w:tabs>
                      <w:tab w:val="left" w:pos="3295"/>
                    </w:tabs>
                    <w:jc w:val="center"/>
                  </w:pPr>
                  <w:r>
                    <w:rPr>
                      <w:b/>
                      <w:iCs/>
                    </w:rPr>
                    <w:t>Academia de Studii Economice din Moldova</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900ACA" w:rsidRDefault="00900ACA" w:rsidP="00DD0039">
                  <w:pPr>
                    <w:tabs>
                      <w:tab w:val="left" w:pos="1134"/>
                      <w:tab w:val="left" w:pos="4680"/>
                      <w:tab w:val="left" w:pos="7020"/>
                    </w:tabs>
                    <w:suppressAutoHyphens/>
                    <w:ind w:firstLine="567"/>
                    <w:jc w:val="both"/>
                  </w:pPr>
                  <w:r w:rsidRPr="00FF430B">
                    <w:t>Adresa poştală:</w:t>
                  </w:r>
                  <w:r>
                    <w:t xml:space="preserve"> m.Chișinău</w:t>
                  </w:r>
                </w:p>
                <w:p w:rsidR="00900ACA" w:rsidRPr="00FF430B" w:rsidRDefault="00900ACA" w:rsidP="00DD0039">
                  <w:pPr>
                    <w:tabs>
                      <w:tab w:val="left" w:pos="1134"/>
                      <w:tab w:val="left" w:pos="4680"/>
                      <w:tab w:val="left" w:pos="7020"/>
                    </w:tabs>
                    <w:suppressAutoHyphens/>
                    <w:ind w:firstLine="567"/>
                    <w:jc w:val="both"/>
                  </w:pPr>
                  <w:r>
                    <w:t>Str.Bănulecu Bodoni, 61</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Telefon:</w:t>
                  </w:r>
                  <w:r>
                    <w:t>079771243 / 022-402-920</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Cod fiscal:</w:t>
                  </w:r>
                  <w:r>
                    <w:t xml:space="preserve"> 1007600005951</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Banca:</w:t>
                  </w:r>
                  <w:r>
                    <w:t>BC Moldova-Agroindbank SA</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Cod:</w:t>
                  </w:r>
                  <w:r>
                    <w:t xml:space="preserve"> AGRNMD2X</w:t>
                  </w:r>
                </w:p>
              </w:tc>
            </w:tr>
            <w:tr w:rsidR="00900ACA" w:rsidRPr="00EC30C2" w:rsidTr="00DD0039">
              <w:trPr>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r w:rsidRPr="00FF430B">
                    <w:t>IBAN</w:t>
                  </w:r>
                  <w:r>
                    <w:t>1007600005951</w:t>
                  </w:r>
                </w:p>
              </w:tc>
            </w:tr>
            <w:tr w:rsidR="00900ACA" w:rsidRPr="00EC30C2" w:rsidTr="00DD0039">
              <w:trPr>
                <w:trHeight w:val="713"/>
                <w:jc w:val="center"/>
              </w:trPr>
              <w:tc>
                <w:tcPr>
                  <w:tcW w:w="5163"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00ACA" w:rsidRPr="00FF430B" w:rsidRDefault="00900ACA" w:rsidP="00DD0039">
                  <w:pPr>
                    <w:tabs>
                      <w:tab w:val="left" w:pos="1134"/>
                      <w:tab w:val="left" w:pos="4680"/>
                      <w:tab w:val="left" w:pos="7020"/>
                    </w:tabs>
                    <w:suppressAutoHyphens/>
                    <w:ind w:firstLine="567"/>
                    <w:jc w:val="both"/>
                  </w:pPr>
                </w:p>
                <w:p w:rsidR="00900ACA" w:rsidRDefault="00900ACA" w:rsidP="00DD0039">
                  <w:pPr>
                    <w:tabs>
                      <w:tab w:val="left" w:pos="1134"/>
                      <w:tab w:val="left" w:pos="4680"/>
                      <w:tab w:val="left" w:pos="7020"/>
                    </w:tabs>
                    <w:suppressAutoHyphens/>
                    <w:ind w:firstLine="567"/>
                    <w:jc w:val="both"/>
                  </w:pPr>
                </w:p>
                <w:p w:rsidR="00900ACA" w:rsidRDefault="00900ACA" w:rsidP="00DD0039">
                  <w:pPr>
                    <w:tabs>
                      <w:tab w:val="left" w:pos="1134"/>
                      <w:tab w:val="left" w:pos="4680"/>
                      <w:tab w:val="left" w:pos="7020"/>
                    </w:tabs>
                    <w:suppressAutoHyphens/>
                    <w:ind w:firstLine="567"/>
                    <w:jc w:val="both"/>
                  </w:pPr>
                </w:p>
                <w:p w:rsidR="00900ACA" w:rsidRPr="00FF430B" w:rsidRDefault="00900ACA" w:rsidP="00DD0039">
                  <w:pPr>
                    <w:tabs>
                      <w:tab w:val="left" w:pos="1134"/>
                      <w:tab w:val="left" w:pos="4680"/>
                      <w:tab w:val="left" w:pos="7020"/>
                    </w:tabs>
                    <w:suppressAutoHyphens/>
                    <w:ind w:firstLine="567"/>
                    <w:jc w:val="both"/>
                  </w:pPr>
                </w:p>
                <w:p w:rsidR="00900ACA" w:rsidRPr="00FF430B" w:rsidRDefault="00900ACA" w:rsidP="00DD0039">
                  <w:pPr>
                    <w:tabs>
                      <w:tab w:val="left" w:pos="1134"/>
                      <w:tab w:val="left" w:pos="4680"/>
                      <w:tab w:val="left" w:pos="7020"/>
                    </w:tabs>
                    <w:suppressAutoHyphens/>
                    <w:ind w:firstLine="567"/>
                    <w:jc w:val="both"/>
                  </w:pPr>
                </w:p>
                <w:p w:rsidR="00900ACA" w:rsidRPr="00FF430B" w:rsidRDefault="00900ACA" w:rsidP="00DD0039">
                  <w:pPr>
                    <w:tabs>
                      <w:tab w:val="left" w:pos="1134"/>
                      <w:tab w:val="left" w:pos="4680"/>
                      <w:tab w:val="left" w:pos="7020"/>
                    </w:tabs>
                    <w:suppressAutoHyphens/>
                    <w:ind w:firstLine="567"/>
                    <w:jc w:val="both"/>
                  </w:pPr>
                </w:p>
                <w:p w:rsidR="00900ACA" w:rsidRPr="00FF430B" w:rsidRDefault="00900ACA" w:rsidP="00DD0039">
                  <w:pPr>
                    <w:tabs>
                      <w:tab w:val="left" w:pos="1134"/>
                      <w:tab w:val="left" w:pos="4680"/>
                      <w:tab w:val="left" w:pos="7020"/>
                    </w:tabs>
                    <w:suppressAutoHyphens/>
                    <w:ind w:firstLine="567"/>
                    <w:jc w:val="both"/>
                  </w:pPr>
                </w:p>
              </w:tc>
            </w:tr>
          </w:tbl>
          <w:p w:rsidR="00900ACA" w:rsidRPr="00FF430B" w:rsidRDefault="00900ACA" w:rsidP="00DD0039">
            <w:pPr>
              <w:pStyle w:val="a0"/>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900ACA" w:rsidRPr="00EC30C2" w:rsidTr="00DD0039">
              <w:trPr>
                <w:trHeight w:val="357"/>
                <w:jc w:val="center"/>
              </w:trPr>
              <w:tc>
                <w:tcPr>
                  <w:tcW w:w="5188" w:type="dxa"/>
                  <w:vAlign w:val="center"/>
                </w:tcPr>
                <w:p w:rsidR="00900ACA" w:rsidRPr="00FF430B" w:rsidRDefault="00900ACA" w:rsidP="00DD0039">
                  <w:pPr>
                    <w:jc w:val="center"/>
                    <w:rPr>
                      <w:b/>
                    </w:rPr>
                  </w:pPr>
                  <w:r w:rsidRPr="00FF430B">
                    <w:rPr>
                      <w:b/>
                    </w:rPr>
                    <w:t>ANTREPRENOR</w:t>
                  </w:r>
                </w:p>
              </w:tc>
              <w:tc>
                <w:tcPr>
                  <w:tcW w:w="4559" w:type="dxa"/>
                  <w:vAlign w:val="center"/>
                </w:tcPr>
                <w:p w:rsidR="00900ACA" w:rsidRPr="00FF430B" w:rsidRDefault="00900ACA" w:rsidP="00DD0039">
                  <w:pPr>
                    <w:jc w:val="center"/>
                    <w:rPr>
                      <w:b/>
                    </w:rPr>
                  </w:pPr>
                  <w:r w:rsidRPr="00FF430B">
                    <w:rPr>
                      <w:b/>
                    </w:rPr>
                    <w:t>BENEFICIAR</w:t>
                  </w:r>
                </w:p>
              </w:tc>
            </w:tr>
            <w:tr w:rsidR="00900ACA" w:rsidRPr="00EC30C2" w:rsidTr="00DD0039">
              <w:trPr>
                <w:trHeight w:val="357"/>
                <w:jc w:val="center"/>
              </w:trPr>
              <w:tc>
                <w:tcPr>
                  <w:tcW w:w="5188" w:type="dxa"/>
                  <w:vAlign w:val="center"/>
                </w:tcPr>
                <w:p w:rsidR="00900ACA" w:rsidRPr="00FF430B" w:rsidRDefault="00900ACA" w:rsidP="00DD0039">
                  <w:pPr>
                    <w:jc w:val="both"/>
                    <w:rPr>
                      <w:b/>
                    </w:rPr>
                  </w:pPr>
                </w:p>
                <w:p w:rsidR="00900ACA" w:rsidRPr="00FF430B" w:rsidRDefault="00900ACA" w:rsidP="00DD0039">
                  <w:pPr>
                    <w:jc w:val="both"/>
                    <w:rPr>
                      <w:b/>
                    </w:rPr>
                  </w:pPr>
                </w:p>
                <w:p w:rsidR="00900ACA" w:rsidRPr="00FF430B" w:rsidRDefault="00900ACA" w:rsidP="00DD0039">
                  <w:pPr>
                    <w:jc w:val="both"/>
                    <w:rPr>
                      <w:b/>
                    </w:rPr>
                  </w:pPr>
                </w:p>
              </w:tc>
              <w:tc>
                <w:tcPr>
                  <w:tcW w:w="4559" w:type="dxa"/>
                  <w:vAlign w:val="center"/>
                </w:tcPr>
                <w:p w:rsidR="00900ACA" w:rsidRPr="00FF430B" w:rsidRDefault="00900ACA" w:rsidP="00DD0039">
                  <w:pPr>
                    <w:jc w:val="both"/>
                    <w:rPr>
                      <w:b/>
                    </w:rPr>
                  </w:pPr>
                </w:p>
                <w:p w:rsidR="00900ACA" w:rsidRPr="00FF430B" w:rsidRDefault="00900ACA" w:rsidP="00DD0039">
                  <w:pPr>
                    <w:jc w:val="both"/>
                    <w:rPr>
                      <w:b/>
                    </w:rPr>
                  </w:pPr>
                </w:p>
                <w:p w:rsidR="00900ACA" w:rsidRPr="00FF430B" w:rsidRDefault="00900ACA" w:rsidP="00DD0039">
                  <w:pPr>
                    <w:jc w:val="both"/>
                    <w:rPr>
                      <w:b/>
                    </w:rPr>
                  </w:pPr>
                </w:p>
              </w:tc>
            </w:tr>
          </w:tbl>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r w:rsidRPr="00FF430B">
              <w:br/>
            </w: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tabs>
                <w:tab w:val="left" w:pos="2295"/>
              </w:tabs>
              <w:jc w:val="both"/>
            </w:pPr>
          </w:p>
          <w:p w:rsidR="00900ACA" w:rsidRDefault="00900ACA" w:rsidP="00DD0039">
            <w:pPr>
              <w:jc w:val="both"/>
            </w:pPr>
          </w:p>
          <w:p w:rsidR="00900ACA" w:rsidRPr="00FF430B" w:rsidRDefault="00900ACA" w:rsidP="00DD0039">
            <w:pPr>
              <w:jc w:val="both"/>
              <w:rPr>
                <w:sz w:val="28"/>
                <w:szCs w:val="28"/>
              </w:rPr>
            </w:pPr>
          </w:p>
          <w:p w:rsidR="00900ACA" w:rsidRPr="00FF430B" w:rsidRDefault="00900ACA" w:rsidP="00DD0039">
            <w:pPr>
              <w:tabs>
                <w:tab w:val="left" w:pos="2295"/>
              </w:tabs>
              <w:jc w:val="right"/>
            </w:pPr>
            <w:r w:rsidRPr="00FF430B">
              <w:t>Anexa nr. 1</w:t>
            </w:r>
          </w:p>
          <w:p w:rsidR="00900ACA" w:rsidRPr="00FF430B" w:rsidRDefault="00900ACA" w:rsidP="00DD0039">
            <w:pPr>
              <w:tabs>
                <w:tab w:val="left" w:pos="2295"/>
              </w:tabs>
              <w:jc w:val="right"/>
            </w:pPr>
            <w:r w:rsidRPr="00FF430B">
              <w:t>la Contractul nr. ___________</w:t>
            </w:r>
          </w:p>
          <w:p w:rsidR="00900ACA" w:rsidRPr="00FF430B" w:rsidRDefault="00900ACA" w:rsidP="00DD0039">
            <w:pPr>
              <w:tabs>
                <w:tab w:val="left" w:pos="2295"/>
              </w:tabs>
              <w:jc w:val="right"/>
            </w:pPr>
            <w:r w:rsidRPr="00FF430B">
              <w:t>Din „____”  _____ 20_______</w:t>
            </w: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rPr>
                <w:b/>
              </w:rPr>
            </w:pPr>
            <w:r w:rsidRPr="00FF430B">
              <w:rPr>
                <w:b/>
              </w:rPr>
              <w:t xml:space="preserve">       SPECIFICAŢII TEHNICE</w:t>
            </w:r>
          </w:p>
          <w:p w:rsidR="00900ACA" w:rsidRPr="00FF430B" w:rsidRDefault="00900ACA" w:rsidP="00DD0039">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900ACA" w:rsidRPr="00EC30C2" w:rsidTr="00DD003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900ACA" w:rsidRPr="00FF430B" w:rsidRDefault="00900ACA" w:rsidP="00DD0039">
                  <w:pPr>
                    <w:jc w:val="center"/>
                    <w:rPr>
                      <w:b/>
                    </w:rPr>
                  </w:pPr>
                  <w:r w:rsidRPr="00FF430B">
                    <w:rPr>
                      <w:b/>
                    </w:rPr>
                    <w:t>Specificarea tehnică deplină solicitată de către autoritatea contractantă</w:t>
                  </w:r>
                </w:p>
                <w:p w:rsidR="00900ACA" w:rsidRPr="00FF430B" w:rsidRDefault="00900ACA" w:rsidP="00DD0039">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rPr>
                  </w:pPr>
                  <w:r w:rsidRPr="00FF430B">
                    <w:rPr>
                      <w:b/>
                      <w:bCs/>
                      <w:noProof w:val="0"/>
                    </w:rPr>
                    <w:t xml:space="preserve">Specificarea tehnică </w:t>
                  </w:r>
                  <w:r w:rsidRPr="00FF430B">
                    <w:rPr>
                      <w:b/>
                    </w:rPr>
                    <w:t>deplină propusă de către ofertant</w:t>
                  </w:r>
                </w:p>
                <w:p w:rsidR="00900ACA" w:rsidRPr="00FF430B" w:rsidRDefault="00900ACA" w:rsidP="00DD0039">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ind w:right="943"/>
                    <w:jc w:val="center"/>
                    <w:rPr>
                      <w:b/>
                      <w:bCs/>
                      <w:noProof w:val="0"/>
                    </w:rPr>
                  </w:pPr>
                  <w:r w:rsidRPr="00FF430B">
                    <w:rPr>
                      <w:b/>
                      <w:bCs/>
                      <w:noProof w:val="0"/>
                    </w:rPr>
                    <w:t>Standarde de</w:t>
                  </w:r>
                </w:p>
                <w:p w:rsidR="00900ACA" w:rsidRPr="00FF430B" w:rsidRDefault="00900ACA" w:rsidP="00DD0039">
                  <w:pPr>
                    <w:ind w:right="943"/>
                    <w:jc w:val="center"/>
                    <w:rPr>
                      <w:b/>
                      <w:bCs/>
                      <w:noProof w:val="0"/>
                    </w:rPr>
                  </w:pPr>
                  <w:r w:rsidRPr="00FF430B">
                    <w:rPr>
                      <w:b/>
                      <w:bCs/>
                      <w:noProof w:val="0"/>
                    </w:rPr>
                    <w:t>referinţă</w:t>
                  </w:r>
                </w:p>
              </w:tc>
            </w:tr>
            <w:tr w:rsidR="00900ACA" w:rsidRPr="00EC30C2" w:rsidTr="00DD00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00ACA" w:rsidRPr="00FF430B" w:rsidRDefault="00900ACA" w:rsidP="00DD0039">
                  <w:pPr>
                    <w:jc w:val="both"/>
                    <w:rPr>
                      <w:noProof w:val="0"/>
                    </w:rPr>
                  </w:pPr>
                  <w:r>
                    <w:rPr>
                      <w:noProof w:val="0"/>
                    </w:rPr>
                    <w:t>Lucrări de reparația a etajelor 4 și 5 a căminului nr.2 al ASEM din str. Florilor 2/2</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00ACA" w:rsidRPr="00FF430B" w:rsidRDefault="00900ACA" w:rsidP="00DD0039">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00ACA" w:rsidRPr="00FF430B" w:rsidRDefault="00900ACA" w:rsidP="00DD0039">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r>
            <w:tr w:rsidR="00900ACA" w:rsidRPr="00EC30C2" w:rsidTr="00DD00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00ACA" w:rsidRPr="00FF430B" w:rsidRDefault="00900ACA" w:rsidP="00DD0039">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p>
              </w:tc>
            </w:tr>
            <w:tr w:rsidR="00900ACA" w:rsidRPr="00EC30C2" w:rsidTr="00DD0039">
              <w:tc>
                <w:tcPr>
                  <w:tcW w:w="2261" w:type="dxa"/>
                  <w:gridSpan w:val="2"/>
                  <w:tcBorders>
                    <w:top w:val="single" w:sz="6" w:space="0" w:color="000000"/>
                    <w:left w:val="nil"/>
                    <w:bottom w:val="nil"/>
                    <w:right w:val="nil"/>
                  </w:tcBorders>
                </w:tcPr>
                <w:p w:rsidR="00900ACA" w:rsidRPr="00FF430B" w:rsidRDefault="00900ACA" w:rsidP="00DD0039">
                  <w:pPr>
                    <w:jc w:val="both"/>
                    <w:rPr>
                      <w:noProof w:val="0"/>
                    </w:rPr>
                  </w:pPr>
                </w:p>
                <w:p w:rsidR="00900ACA" w:rsidRPr="00FF430B" w:rsidRDefault="00900ACA" w:rsidP="00DD0039">
                  <w:pPr>
                    <w:jc w:val="both"/>
                    <w:rPr>
                      <w:noProof w:val="0"/>
                    </w:rPr>
                  </w:pPr>
                </w:p>
                <w:p w:rsidR="00900ACA" w:rsidRPr="00FF430B" w:rsidRDefault="00900ACA" w:rsidP="00DD0039">
                  <w:pPr>
                    <w:jc w:val="both"/>
                    <w:rPr>
                      <w:noProof w:val="0"/>
                    </w:rPr>
                  </w:pPr>
                </w:p>
                <w:p w:rsidR="00900ACA" w:rsidRPr="00FF430B" w:rsidRDefault="00900ACA" w:rsidP="00DD0039">
                  <w:pPr>
                    <w:jc w:val="both"/>
                    <w:rPr>
                      <w:noProof w:val="0"/>
                    </w:rPr>
                  </w:pPr>
                </w:p>
                <w:p w:rsidR="00900ACA" w:rsidRPr="00FF430B" w:rsidRDefault="00900ACA" w:rsidP="00DD0039">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900ACA" w:rsidRPr="00FF430B" w:rsidRDefault="00900ACA" w:rsidP="00DD0039">
                  <w:pPr>
                    <w:jc w:val="both"/>
                    <w:rPr>
                      <w:noProof w:val="0"/>
                    </w:rPr>
                  </w:pPr>
                  <w:r w:rsidRPr="00FF430B">
                    <w:rPr>
                      <w:noProof w:val="0"/>
                    </w:rPr>
                    <w:t> </w:t>
                  </w:r>
                </w:p>
                <w:p w:rsidR="00900ACA" w:rsidRPr="00FF430B" w:rsidRDefault="00900ACA" w:rsidP="00DD0039">
                  <w:pPr>
                    <w:jc w:val="center"/>
                    <w:rPr>
                      <w:b/>
                      <w:bCs/>
                      <w:noProof w:val="0"/>
                    </w:rPr>
                  </w:pPr>
                </w:p>
                <w:p w:rsidR="00900ACA" w:rsidRPr="00FF430B" w:rsidRDefault="00900ACA" w:rsidP="00DD0039">
                  <w:pPr>
                    <w:jc w:val="center"/>
                    <w:rPr>
                      <w:b/>
                      <w:bCs/>
                      <w:noProof w:val="0"/>
                    </w:rPr>
                  </w:pPr>
                </w:p>
                <w:p w:rsidR="00900ACA" w:rsidRPr="00FF430B" w:rsidRDefault="00900ACA" w:rsidP="00DD0039">
                  <w:pPr>
                    <w:jc w:val="center"/>
                    <w:rPr>
                      <w:b/>
                      <w:bCs/>
                      <w:noProof w:val="0"/>
                    </w:rPr>
                  </w:pPr>
                </w:p>
                <w:p w:rsidR="00900ACA" w:rsidRPr="00FF430B" w:rsidRDefault="00900ACA" w:rsidP="00DD0039">
                  <w:pPr>
                    <w:jc w:val="center"/>
                    <w:rPr>
                      <w:b/>
                      <w:bCs/>
                      <w:noProof w:val="0"/>
                    </w:rPr>
                  </w:pPr>
                </w:p>
                <w:p w:rsidR="00900ACA" w:rsidRPr="00FF430B" w:rsidRDefault="00900ACA" w:rsidP="00DD0039">
                  <w:pPr>
                    <w:jc w:val="center"/>
                    <w:rPr>
                      <w:b/>
                      <w:bCs/>
                      <w:noProof w:val="0"/>
                    </w:rPr>
                  </w:pPr>
                </w:p>
                <w:p w:rsidR="00900ACA" w:rsidRPr="00FF430B" w:rsidRDefault="00900ACA" w:rsidP="00DD0039">
                  <w:pPr>
                    <w:jc w:val="center"/>
                    <w:rPr>
                      <w:b/>
                      <w:bCs/>
                      <w:noProof w:val="0"/>
                    </w:rPr>
                  </w:pPr>
                </w:p>
                <w:p w:rsidR="00900ACA" w:rsidRPr="00FF430B" w:rsidRDefault="00900ACA" w:rsidP="00DD0039">
                  <w:pPr>
                    <w:rPr>
                      <w:b/>
                      <w:bCs/>
                      <w:noProof w:val="0"/>
                    </w:rPr>
                  </w:pPr>
                  <w:r w:rsidRPr="00FF430B">
                    <w:rPr>
                      <w:b/>
                      <w:bCs/>
                      <w:noProof w:val="0"/>
                    </w:rPr>
                    <w:t xml:space="preserve">                 SEMNĂTURILE PĂRŢILOR</w:t>
                  </w:r>
                </w:p>
                <w:p w:rsidR="00900ACA" w:rsidRPr="00FF430B" w:rsidRDefault="00900ACA" w:rsidP="00DD0039">
                  <w:pPr>
                    <w:rPr>
                      <w:noProof w:val="0"/>
                    </w:rPr>
                  </w:pPr>
                </w:p>
              </w:tc>
            </w:tr>
            <w:tr w:rsidR="00900ACA" w:rsidRPr="00EC30C2" w:rsidTr="00DD0039">
              <w:tc>
                <w:tcPr>
                  <w:tcW w:w="4763" w:type="dxa"/>
                  <w:gridSpan w:val="4"/>
                  <w:tcBorders>
                    <w:top w:val="nil"/>
                    <w:left w:val="nil"/>
                    <w:bottom w:val="nil"/>
                    <w:right w:val="nil"/>
                  </w:tcBorders>
                  <w:tcMar>
                    <w:top w:w="24" w:type="dxa"/>
                    <w:left w:w="48" w:type="dxa"/>
                    <w:bottom w:w="24" w:type="dxa"/>
                    <w:right w:w="48" w:type="dxa"/>
                  </w:tcMar>
                  <w:hideMark/>
                </w:tcPr>
                <w:p w:rsidR="00900ACA" w:rsidRPr="00FF430B" w:rsidRDefault="00900ACA" w:rsidP="00DD0039">
                  <w:pPr>
                    <w:jc w:val="center"/>
                    <w:rPr>
                      <w:noProof w:val="0"/>
                    </w:rPr>
                  </w:pPr>
                  <w:r w:rsidRPr="006A7C1C">
                    <w:rPr>
                      <w:b/>
                      <w:bCs/>
                      <w:noProof w:val="0"/>
                    </w:rPr>
                    <w:t>ANTREPRENORU</w:t>
                  </w:r>
                  <w:r>
                    <w:rPr>
                      <w:b/>
                      <w:bCs/>
                      <w:noProof w:val="0"/>
                    </w:rPr>
                    <w:t>L</w:t>
                  </w:r>
                </w:p>
                <w:p w:rsidR="00900ACA" w:rsidRPr="00FF430B" w:rsidRDefault="00900ACA" w:rsidP="00DD0039">
                  <w:pPr>
                    <w:ind w:firstLine="567"/>
                    <w:jc w:val="both"/>
                    <w:rPr>
                      <w:noProof w:val="0"/>
                    </w:rPr>
                  </w:pPr>
                  <w:r w:rsidRPr="00FF430B">
                    <w:rPr>
                      <w:noProof w:val="0"/>
                    </w:rPr>
                    <w:t> </w:t>
                  </w:r>
                </w:p>
                <w:p w:rsidR="00900ACA" w:rsidRPr="00FF430B" w:rsidRDefault="00900ACA" w:rsidP="00DD0039">
                  <w:pPr>
                    <w:ind w:firstLine="567"/>
                    <w:rPr>
                      <w:noProof w:val="0"/>
                    </w:rPr>
                  </w:pPr>
                </w:p>
                <w:p w:rsidR="00900ACA" w:rsidRPr="00FF430B" w:rsidRDefault="00900ACA" w:rsidP="00DD0039">
                  <w:pPr>
                    <w:ind w:firstLine="567"/>
                    <w:rPr>
                      <w:noProof w:val="0"/>
                    </w:rPr>
                  </w:pPr>
                </w:p>
              </w:tc>
              <w:tc>
                <w:tcPr>
                  <w:tcW w:w="50" w:type="dxa"/>
                  <w:tcBorders>
                    <w:top w:val="nil"/>
                    <w:left w:val="nil"/>
                    <w:bottom w:val="nil"/>
                    <w:right w:val="nil"/>
                  </w:tcBorders>
                </w:tcPr>
                <w:p w:rsidR="00900ACA" w:rsidRPr="00FF430B" w:rsidRDefault="00900ACA" w:rsidP="00DD0039">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900ACA" w:rsidRPr="00FF430B" w:rsidRDefault="00900ACA" w:rsidP="00DD0039">
                  <w:pPr>
                    <w:rPr>
                      <w:noProof w:val="0"/>
                    </w:rPr>
                  </w:pPr>
                  <w:r w:rsidRPr="00FF430B">
                    <w:rPr>
                      <w:b/>
                      <w:bCs/>
                      <w:noProof w:val="0"/>
                    </w:rPr>
                    <w:t xml:space="preserve">                               BENEFICIAR</w:t>
                  </w:r>
                </w:p>
                <w:p w:rsidR="00900ACA" w:rsidRPr="00FF430B" w:rsidRDefault="00900ACA" w:rsidP="00DD0039">
                  <w:pPr>
                    <w:ind w:firstLine="567"/>
                    <w:jc w:val="both"/>
                    <w:rPr>
                      <w:noProof w:val="0"/>
                    </w:rPr>
                  </w:pPr>
                  <w:r w:rsidRPr="00FF430B">
                    <w:rPr>
                      <w:noProof w:val="0"/>
                    </w:rPr>
                    <w:t> </w:t>
                  </w:r>
                </w:p>
                <w:p w:rsidR="00900ACA" w:rsidRPr="00FF430B" w:rsidRDefault="00900ACA" w:rsidP="00DD0039">
                  <w:pPr>
                    <w:rPr>
                      <w:noProof w:val="0"/>
                    </w:rPr>
                  </w:pPr>
                </w:p>
                <w:p w:rsidR="00900ACA" w:rsidRPr="00FF430B" w:rsidRDefault="00900ACA" w:rsidP="00DD0039">
                  <w:pPr>
                    <w:jc w:val="both"/>
                    <w:rPr>
                      <w:noProof w:val="0"/>
                    </w:rPr>
                  </w:pPr>
                </w:p>
              </w:tc>
            </w:tr>
          </w:tbl>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jc w:val="right"/>
              <w:rPr>
                <w:noProof w:val="0"/>
              </w:rPr>
            </w:pPr>
            <w:r w:rsidRPr="00FF430B">
              <w:rPr>
                <w:noProof w:val="0"/>
              </w:rPr>
              <w:t>Anexa nr.</w:t>
            </w:r>
            <w:r>
              <w:rPr>
                <w:noProof w:val="0"/>
              </w:rPr>
              <w:t xml:space="preserve"> </w:t>
            </w:r>
            <w:r w:rsidRPr="00FF430B">
              <w:rPr>
                <w:noProof w:val="0"/>
              </w:rPr>
              <w:t>2</w:t>
            </w:r>
          </w:p>
          <w:p w:rsidR="00900ACA" w:rsidRPr="00FF430B" w:rsidRDefault="00900ACA" w:rsidP="00DD0039">
            <w:pPr>
              <w:jc w:val="right"/>
              <w:rPr>
                <w:noProof w:val="0"/>
              </w:rPr>
            </w:pPr>
            <w:r w:rsidRPr="00FF430B">
              <w:rPr>
                <w:noProof w:val="0"/>
              </w:rPr>
              <w:t>la Contractul nr.__________</w:t>
            </w:r>
          </w:p>
          <w:p w:rsidR="00900ACA" w:rsidRPr="00FF430B" w:rsidRDefault="00900ACA" w:rsidP="00DD0039">
            <w:pPr>
              <w:jc w:val="right"/>
              <w:rPr>
                <w:noProof w:val="0"/>
              </w:rPr>
            </w:pPr>
            <w:r w:rsidRPr="00FF430B">
              <w:rPr>
                <w:noProof w:val="0"/>
              </w:rPr>
              <w:t>din “____” ________ 20___</w:t>
            </w:r>
          </w:p>
          <w:p w:rsidR="00900ACA"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Pr="00FF430B" w:rsidRDefault="00900ACA" w:rsidP="00DD0039">
            <w:pPr>
              <w:ind w:firstLine="567"/>
              <w:jc w:val="both"/>
              <w:rPr>
                <w:b/>
                <w:noProof w:val="0"/>
              </w:rPr>
            </w:pPr>
            <w:r w:rsidRPr="00FF430B">
              <w:rPr>
                <w:b/>
                <w:noProof w:val="0"/>
              </w:rPr>
              <w:t>SPECIFICAŢII DE PREŢ</w:t>
            </w:r>
          </w:p>
          <w:p w:rsidR="00900ACA" w:rsidRPr="00FF430B" w:rsidRDefault="00900ACA" w:rsidP="00DD0039">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900ACA" w:rsidRPr="00EC30C2" w:rsidTr="00DD003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tabs>
                      <w:tab w:val="left" w:pos="235"/>
                      <w:tab w:val="left" w:pos="378"/>
                    </w:tabs>
                    <w:ind w:left="-923"/>
                    <w:jc w:val="center"/>
                    <w:rPr>
                      <w:b/>
                      <w:bCs/>
                      <w:noProof w:val="0"/>
                    </w:rPr>
                  </w:pPr>
                  <w:r w:rsidRPr="00FF430B">
                    <w:rPr>
                      <w:b/>
                      <w:bCs/>
                      <w:noProof w:val="0"/>
                    </w:rPr>
                    <w:t xml:space="preserve">          Denumirea</w:t>
                  </w:r>
                </w:p>
                <w:p w:rsidR="00900ACA" w:rsidRPr="00FF430B" w:rsidRDefault="00900ACA" w:rsidP="00DD0039">
                  <w:pPr>
                    <w:tabs>
                      <w:tab w:val="left" w:pos="235"/>
                      <w:tab w:val="left" w:pos="378"/>
                    </w:tabs>
                    <w:ind w:left="-923"/>
                    <w:jc w:val="center"/>
                    <w:rPr>
                      <w:b/>
                      <w:bCs/>
                      <w:noProof w:val="0"/>
                    </w:rPr>
                  </w:pPr>
                  <w:r w:rsidRPr="00FF430B">
                    <w:rPr>
                      <w:b/>
                      <w:bCs/>
                      <w:noProof w:val="0"/>
                    </w:rPr>
                    <w:t xml:space="preserve">          lucrărilor</w:t>
                  </w:r>
                </w:p>
                <w:p w:rsidR="00900ACA" w:rsidRPr="00FF430B" w:rsidRDefault="00900ACA" w:rsidP="00DD0039">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00ACA" w:rsidRPr="00FF430B" w:rsidRDefault="00900ACA" w:rsidP="00DD0039">
                  <w:pPr>
                    <w:jc w:val="center"/>
                    <w:rPr>
                      <w:b/>
                      <w:bCs/>
                      <w:noProof w:val="0"/>
                    </w:rPr>
                  </w:pPr>
                  <w:r w:rsidRPr="00FF430B">
                    <w:rPr>
                      <w:b/>
                      <w:bCs/>
                      <w:noProof w:val="0"/>
                    </w:rPr>
                    <w:t>Termenii de executare</w:t>
                  </w:r>
                </w:p>
                <w:p w:rsidR="00900ACA" w:rsidRPr="00FF430B" w:rsidRDefault="00900ACA" w:rsidP="00DD0039">
                  <w:pPr>
                    <w:tabs>
                      <w:tab w:val="left" w:pos="1134"/>
                    </w:tabs>
                    <w:ind w:left="720"/>
                    <w:outlineLvl w:val="0"/>
                    <w:rPr>
                      <w:b/>
                      <w:bCs/>
                      <w:noProof w:val="0"/>
                    </w:rPr>
                  </w:pPr>
                </w:p>
              </w:tc>
            </w:tr>
            <w:tr w:rsidR="00900ACA" w:rsidRPr="00EC30C2" w:rsidTr="00DD00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r>
                    <w:rPr>
                      <w:noProof w:val="0"/>
                    </w:rPr>
                    <w:t>Lucrări de reparația a etajelor 4 și 5 a căminului nr.2 al ASEM din str. Florilor 2/2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r>
            <w:tr w:rsidR="00900ACA" w:rsidRPr="00EC30C2" w:rsidTr="00DD00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00ACA" w:rsidRPr="00FF430B" w:rsidRDefault="00900ACA" w:rsidP="00DD0039">
                  <w:pPr>
                    <w:keepNext/>
                    <w:keepLines/>
                    <w:spacing w:before="200"/>
                    <w:jc w:val="both"/>
                    <w:outlineLvl w:val="2"/>
                    <w:rPr>
                      <w:noProof w:val="0"/>
                    </w:rPr>
                  </w:pPr>
                </w:p>
              </w:tc>
            </w:tr>
            <w:tr w:rsidR="00900ACA" w:rsidRPr="00EC30C2" w:rsidTr="00DD0039">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900ACA" w:rsidRPr="00FF430B" w:rsidRDefault="00900ACA" w:rsidP="00DD0039">
                  <w:pPr>
                    <w:jc w:val="both"/>
                    <w:rPr>
                      <w:noProof w:val="0"/>
                    </w:rPr>
                  </w:pPr>
                  <w:r w:rsidRPr="00FF430B">
                    <w:rPr>
                      <w:noProof w:val="0"/>
                    </w:rPr>
                    <w:t> </w:t>
                  </w:r>
                </w:p>
                <w:p w:rsidR="00900ACA" w:rsidRPr="00FF430B"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Pr="00FF430B" w:rsidRDefault="00900ACA" w:rsidP="00DD0039">
                  <w:pPr>
                    <w:keepNext/>
                    <w:keepLines/>
                    <w:spacing w:before="200"/>
                    <w:jc w:val="both"/>
                    <w:outlineLvl w:val="2"/>
                    <w:rPr>
                      <w:noProof w:val="0"/>
                    </w:rPr>
                  </w:pPr>
                </w:p>
                <w:p w:rsidR="00900ACA" w:rsidRDefault="00900ACA" w:rsidP="00DD0039">
                  <w:pPr>
                    <w:jc w:val="center"/>
                    <w:rPr>
                      <w:b/>
                      <w:bCs/>
                      <w:noProof w:val="0"/>
                    </w:rPr>
                  </w:pPr>
                  <w:r w:rsidRPr="00FF430B">
                    <w:rPr>
                      <w:b/>
                      <w:bCs/>
                      <w:noProof w:val="0"/>
                    </w:rPr>
                    <w:t>SEMNĂTURILE PĂRŢILOR</w:t>
                  </w:r>
                </w:p>
                <w:p w:rsidR="00900ACA" w:rsidRPr="00FF430B" w:rsidRDefault="00900ACA" w:rsidP="00DD0039">
                  <w:pPr>
                    <w:jc w:val="center"/>
                    <w:rPr>
                      <w:noProof w:val="0"/>
                    </w:rPr>
                  </w:pPr>
                </w:p>
              </w:tc>
            </w:tr>
            <w:tr w:rsidR="00900ACA" w:rsidRPr="00EC30C2" w:rsidTr="00DD0039">
              <w:tc>
                <w:tcPr>
                  <w:tcW w:w="5303" w:type="dxa"/>
                  <w:gridSpan w:val="5"/>
                  <w:tcBorders>
                    <w:top w:val="nil"/>
                    <w:left w:val="nil"/>
                    <w:bottom w:val="nil"/>
                    <w:right w:val="nil"/>
                  </w:tcBorders>
                  <w:tcMar>
                    <w:top w:w="24" w:type="dxa"/>
                    <w:left w:w="48" w:type="dxa"/>
                    <w:bottom w:w="24" w:type="dxa"/>
                    <w:right w:w="48" w:type="dxa"/>
                  </w:tcMar>
                  <w:hideMark/>
                </w:tcPr>
                <w:p w:rsidR="00900ACA" w:rsidRPr="00FF430B" w:rsidRDefault="00900ACA" w:rsidP="00DD0039">
                  <w:pPr>
                    <w:jc w:val="center"/>
                    <w:rPr>
                      <w:noProof w:val="0"/>
                    </w:rPr>
                  </w:pPr>
                  <w:r w:rsidRPr="00FF430B">
                    <w:rPr>
                      <w:b/>
                      <w:bCs/>
                      <w:noProof w:val="0"/>
                    </w:rPr>
                    <w:t>ANTREPRENOR</w:t>
                  </w:r>
                </w:p>
                <w:p w:rsidR="00900ACA" w:rsidRPr="00FF430B" w:rsidRDefault="00900ACA" w:rsidP="00DD0039">
                  <w:pPr>
                    <w:tabs>
                      <w:tab w:val="left" w:pos="1134"/>
                    </w:tabs>
                    <w:ind w:left="720"/>
                    <w:outlineLvl w:val="0"/>
                    <w:rPr>
                      <w:noProof w:val="0"/>
                    </w:rPr>
                  </w:pPr>
                </w:p>
                <w:p w:rsidR="00900ACA" w:rsidRPr="00FF430B" w:rsidRDefault="00900ACA" w:rsidP="00DD0039">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900ACA" w:rsidRPr="00FF430B" w:rsidRDefault="00900ACA" w:rsidP="00DD0039">
                  <w:pPr>
                    <w:jc w:val="center"/>
                    <w:rPr>
                      <w:noProof w:val="0"/>
                    </w:rPr>
                  </w:pPr>
                  <w:r w:rsidRPr="00FF430B">
                    <w:rPr>
                      <w:b/>
                      <w:bCs/>
                      <w:noProof w:val="0"/>
                    </w:rPr>
                    <w:t>BENEFICIAR</w:t>
                  </w:r>
                </w:p>
                <w:p w:rsidR="00900ACA" w:rsidRPr="00FF430B" w:rsidRDefault="00900ACA" w:rsidP="00DD0039">
                  <w:pPr>
                    <w:ind w:firstLine="567"/>
                    <w:jc w:val="both"/>
                    <w:rPr>
                      <w:noProof w:val="0"/>
                    </w:rPr>
                  </w:pPr>
                  <w:r w:rsidRPr="00FF430B">
                    <w:rPr>
                      <w:noProof w:val="0"/>
                    </w:rPr>
                    <w:t> </w:t>
                  </w:r>
                </w:p>
                <w:p w:rsidR="00900ACA" w:rsidRPr="00FF430B" w:rsidRDefault="00900ACA" w:rsidP="00DD0039">
                  <w:pPr>
                    <w:keepNext/>
                    <w:keepLines/>
                    <w:spacing w:before="200"/>
                    <w:ind w:firstLine="567"/>
                    <w:jc w:val="both"/>
                    <w:outlineLvl w:val="2"/>
                    <w:rPr>
                      <w:noProof w:val="0"/>
                    </w:rPr>
                  </w:pPr>
                </w:p>
                <w:p w:rsidR="00900ACA" w:rsidRPr="00FF430B" w:rsidRDefault="00900ACA" w:rsidP="00DD0039">
                  <w:pPr>
                    <w:ind w:firstLine="567"/>
                    <w:jc w:val="both"/>
                    <w:rPr>
                      <w:noProof w:val="0"/>
                    </w:rPr>
                  </w:pPr>
                </w:p>
              </w:tc>
            </w:tr>
          </w:tbl>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p w:rsidR="00900ACA" w:rsidRPr="00FF430B" w:rsidRDefault="00900ACA" w:rsidP="00DD0039">
            <w:pPr>
              <w:tabs>
                <w:tab w:val="left" w:pos="2295"/>
              </w:tabs>
              <w:jc w:val="both"/>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4677"/>
            </w:tblGrid>
            <w:tr w:rsidR="00900ACA" w:rsidRPr="00EC30C2" w:rsidTr="00DD0039">
              <w:tc>
                <w:tcPr>
                  <w:tcW w:w="4763" w:type="dxa"/>
                  <w:tcBorders>
                    <w:top w:val="nil"/>
                    <w:left w:val="nil"/>
                    <w:bottom w:val="nil"/>
                    <w:right w:val="nil"/>
                  </w:tcBorders>
                  <w:tcMar>
                    <w:top w:w="24" w:type="dxa"/>
                    <w:left w:w="48" w:type="dxa"/>
                    <w:bottom w:w="24" w:type="dxa"/>
                    <w:right w:w="48" w:type="dxa"/>
                  </w:tcMar>
                </w:tcPr>
                <w:p w:rsidR="00900ACA" w:rsidRPr="00FF430B" w:rsidRDefault="00900ACA" w:rsidP="00DD0039">
                  <w:pPr>
                    <w:ind w:firstLine="567"/>
                    <w:jc w:val="both"/>
                    <w:rPr>
                      <w:noProof w:val="0"/>
                    </w:rPr>
                  </w:pPr>
                </w:p>
              </w:tc>
              <w:tc>
                <w:tcPr>
                  <w:tcW w:w="50" w:type="dxa"/>
                  <w:tcBorders>
                    <w:top w:val="nil"/>
                    <w:left w:val="nil"/>
                    <w:bottom w:val="nil"/>
                    <w:right w:val="nil"/>
                  </w:tcBorders>
                </w:tcPr>
                <w:p w:rsidR="00900ACA" w:rsidRPr="00FF430B" w:rsidRDefault="00900ACA" w:rsidP="00DD0039">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rsidR="00900ACA" w:rsidRPr="00FF430B" w:rsidRDefault="00900ACA" w:rsidP="00DD0039">
                  <w:pPr>
                    <w:ind w:firstLine="567"/>
                    <w:jc w:val="both"/>
                    <w:rPr>
                      <w:noProof w:val="0"/>
                    </w:rPr>
                  </w:pPr>
                </w:p>
              </w:tc>
            </w:tr>
          </w:tbl>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Pr="00FF430B" w:rsidRDefault="00900ACA" w:rsidP="00DD0039">
            <w:pPr>
              <w:ind w:firstLine="567"/>
              <w:jc w:val="both"/>
              <w:rPr>
                <w:noProof w:val="0"/>
              </w:rPr>
            </w:pPr>
          </w:p>
          <w:p w:rsidR="00900ACA" w:rsidRDefault="00900ACA" w:rsidP="00DD0039">
            <w:pPr>
              <w:jc w:val="both"/>
              <w:rPr>
                <w:noProof w:val="0"/>
              </w:rPr>
            </w:pPr>
          </w:p>
          <w:p w:rsidR="00900ACA" w:rsidRDefault="00900ACA" w:rsidP="00DD0039">
            <w:pPr>
              <w:jc w:val="both"/>
              <w:rPr>
                <w:noProof w:val="0"/>
              </w:rPr>
            </w:pPr>
          </w:p>
          <w:p w:rsidR="00900ACA" w:rsidRPr="00FF430B" w:rsidRDefault="00900ACA" w:rsidP="00DD0039">
            <w:pPr>
              <w:jc w:val="both"/>
              <w:rPr>
                <w:noProof w:val="0"/>
              </w:rPr>
            </w:pPr>
          </w:p>
          <w:p w:rsidR="00900ACA" w:rsidRPr="00FF430B" w:rsidRDefault="00900ACA" w:rsidP="00DD0039">
            <w:pPr>
              <w:ind w:firstLine="567"/>
              <w:jc w:val="both"/>
              <w:rPr>
                <w:noProof w:val="0"/>
              </w:rPr>
            </w:pPr>
            <w:r w:rsidRPr="00FF430B">
              <w:rPr>
                <w:noProof w:val="0"/>
              </w:rPr>
              <w:t> </w:t>
            </w:r>
          </w:p>
          <w:tbl>
            <w:tblPr>
              <w:tblpPr w:leftFromText="141" w:rightFromText="141" w:vertAnchor="text" w:horzAnchor="margin" w:tblpXSpec="center" w:tblpY="-62"/>
              <w:tblOverlap w:val="never"/>
              <w:tblW w:w="0" w:type="auto"/>
              <w:tblInd w:w="8" w:type="dxa"/>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900ACA" w:rsidRPr="00EC30C2" w:rsidTr="00DD0039">
              <w:tc>
                <w:tcPr>
                  <w:tcW w:w="5303" w:type="dxa"/>
                  <w:tcBorders>
                    <w:top w:val="nil"/>
                    <w:left w:val="nil"/>
                    <w:bottom w:val="nil"/>
                    <w:right w:val="nil"/>
                  </w:tcBorders>
                  <w:tcMar>
                    <w:top w:w="24" w:type="dxa"/>
                    <w:left w:w="48" w:type="dxa"/>
                    <w:bottom w:w="24" w:type="dxa"/>
                    <w:right w:w="48" w:type="dxa"/>
                  </w:tcMar>
                </w:tcPr>
                <w:p w:rsidR="00900ACA" w:rsidRPr="00FF430B" w:rsidRDefault="00900ACA" w:rsidP="00DD0039">
                  <w:pPr>
                    <w:ind w:firstLine="567"/>
                    <w:jc w:val="both"/>
                    <w:rPr>
                      <w:noProof w:val="0"/>
                    </w:rPr>
                  </w:pPr>
                </w:p>
              </w:tc>
              <w:tc>
                <w:tcPr>
                  <w:tcW w:w="4207" w:type="dxa"/>
                  <w:tcBorders>
                    <w:top w:val="nil"/>
                    <w:left w:val="nil"/>
                    <w:bottom w:val="nil"/>
                    <w:right w:val="nil"/>
                  </w:tcBorders>
                  <w:tcMar>
                    <w:top w:w="24" w:type="dxa"/>
                    <w:left w:w="48" w:type="dxa"/>
                    <w:bottom w:w="24" w:type="dxa"/>
                    <w:right w:w="48" w:type="dxa"/>
                  </w:tcMar>
                </w:tcPr>
                <w:p w:rsidR="00900ACA" w:rsidRPr="00FF430B" w:rsidRDefault="00900ACA" w:rsidP="00DD0039">
                  <w:pPr>
                    <w:ind w:firstLine="567"/>
                    <w:jc w:val="both"/>
                    <w:rPr>
                      <w:noProof w:val="0"/>
                    </w:rPr>
                  </w:pPr>
                </w:p>
              </w:tc>
            </w:tr>
          </w:tbl>
          <w:p w:rsidR="00900ACA" w:rsidRPr="00FF430B" w:rsidRDefault="00900ACA" w:rsidP="00DD0039">
            <w:pPr>
              <w:keepNext/>
              <w:keepLines/>
              <w:spacing w:before="200"/>
              <w:ind w:firstLine="567"/>
              <w:jc w:val="both"/>
              <w:outlineLvl w:val="2"/>
              <w:rPr>
                <w:noProof w:val="0"/>
              </w:rPr>
            </w:pPr>
          </w:p>
          <w:p w:rsidR="00900ACA" w:rsidRPr="00FF430B" w:rsidRDefault="00900ACA" w:rsidP="00DD0039">
            <w:pPr>
              <w:tabs>
                <w:tab w:val="left" w:pos="2295"/>
              </w:tabs>
              <w:jc w:val="both"/>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p w:rsidR="00900ACA" w:rsidRDefault="00900ACA" w:rsidP="00DD0039">
            <w:pPr>
              <w:autoSpaceDE w:val="0"/>
              <w:autoSpaceDN w:val="0"/>
              <w:adjustRightInd w:val="0"/>
              <w:ind w:right="23"/>
              <w:rPr>
                <w:b/>
                <w:bCs/>
              </w:rPr>
            </w:pPr>
          </w:p>
          <w:p w:rsidR="00900ACA" w:rsidRDefault="00900ACA" w:rsidP="00DD0039">
            <w:pPr>
              <w:autoSpaceDE w:val="0"/>
              <w:autoSpaceDN w:val="0"/>
              <w:adjustRightInd w:val="0"/>
              <w:ind w:right="23"/>
              <w:rPr>
                <w:b/>
                <w:bCs/>
              </w:rPr>
            </w:pPr>
          </w:p>
          <w:p w:rsidR="00900ACA" w:rsidRDefault="00900ACA" w:rsidP="00DD0039">
            <w:pPr>
              <w:autoSpaceDE w:val="0"/>
              <w:autoSpaceDN w:val="0"/>
              <w:adjustRightInd w:val="0"/>
              <w:ind w:right="23"/>
              <w:jc w:val="center"/>
              <w:rPr>
                <w:b/>
                <w:bCs/>
              </w:rPr>
            </w:pPr>
          </w:p>
          <w:p w:rsidR="00900ACA" w:rsidRPr="00FF430B" w:rsidRDefault="00900ACA" w:rsidP="00DD0039">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900ACA" w:rsidRPr="00EC30C2" w:rsidTr="00DD0039">
              <w:tc>
                <w:tcPr>
                  <w:tcW w:w="9640" w:type="dxa"/>
                  <w:gridSpan w:val="2"/>
                </w:tcPr>
                <w:p w:rsidR="00900ACA" w:rsidRPr="00FF430B" w:rsidRDefault="00900ACA" w:rsidP="00DD0039"/>
              </w:tc>
            </w:tr>
            <w:tr w:rsidR="00900ACA" w:rsidRPr="00EC30C2" w:rsidTr="00DD0039">
              <w:tc>
                <w:tcPr>
                  <w:tcW w:w="9640" w:type="dxa"/>
                  <w:gridSpan w:val="2"/>
                </w:tcPr>
                <w:p w:rsidR="00900ACA" w:rsidRPr="00FF430B" w:rsidRDefault="00900ACA" w:rsidP="00DD0039"/>
              </w:tc>
            </w:tr>
            <w:tr w:rsidR="00900ACA" w:rsidRPr="00EC30C2" w:rsidTr="00DD0039">
              <w:trPr>
                <w:trHeight w:val="357"/>
              </w:trPr>
              <w:tc>
                <w:tcPr>
                  <w:tcW w:w="5179" w:type="dxa"/>
                  <w:vAlign w:val="center"/>
                </w:tcPr>
                <w:p w:rsidR="00900ACA" w:rsidRPr="00FF430B" w:rsidRDefault="00900ACA" w:rsidP="00DD0039">
                  <w:pPr>
                    <w:jc w:val="center"/>
                    <w:rPr>
                      <w:b/>
                    </w:rPr>
                  </w:pPr>
                </w:p>
              </w:tc>
              <w:tc>
                <w:tcPr>
                  <w:tcW w:w="4461" w:type="dxa"/>
                  <w:vAlign w:val="center"/>
                </w:tcPr>
                <w:p w:rsidR="00900ACA" w:rsidRPr="00FF430B" w:rsidRDefault="00900ACA" w:rsidP="00DD0039">
                  <w:pPr>
                    <w:jc w:val="center"/>
                    <w:rPr>
                      <w:noProof w:val="0"/>
                    </w:rPr>
                  </w:pPr>
                </w:p>
              </w:tc>
            </w:tr>
            <w:tr w:rsidR="00900ACA" w:rsidRPr="00EC30C2" w:rsidTr="00DD00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900ACA" w:rsidRPr="00FF430B" w:rsidRDefault="00900ACA" w:rsidP="00DD0039"/>
              </w:tc>
              <w:tc>
                <w:tcPr>
                  <w:tcW w:w="4461" w:type="dxa"/>
                  <w:tcBorders>
                    <w:top w:val="nil"/>
                    <w:left w:val="nil"/>
                    <w:bottom w:val="nil"/>
                    <w:right w:val="nil"/>
                  </w:tcBorders>
                  <w:vAlign w:val="center"/>
                </w:tcPr>
                <w:p w:rsidR="00900ACA" w:rsidRPr="00FF430B" w:rsidRDefault="00900ACA" w:rsidP="00DD0039"/>
              </w:tc>
            </w:tr>
          </w:tbl>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autoSpaceDE w:val="0"/>
              <w:autoSpaceDN w:val="0"/>
              <w:adjustRightInd w:val="0"/>
              <w:ind w:right="23"/>
              <w:jc w:val="center"/>
              <w:rPr>
                <w:b/>
                <w:color w:val="000000"/>
                <w:w w:val="90"/>
              </w:rPr>
            </w:pPr>
          </w:p>
          <w:p w:rsidR="00900ACA" w:rsidRPr="00FF430B" w:rsidRDefault="00900ACA" w:rsidP="00DD0039">
            <w:pPr>
              <w:jc w:val="both"/>
            </w:pPr>
            <w:r w:rsidRPr="00FF430B">
              <w:t>;</w:t>
            </w: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p w:rsidR="00900ACA" w:rsidRPr="00FF430B" w:rsidRDefault="00900ACA" w:rsidP="00DD0039">
            <w:pPr>
              <w:jc w:val="both"/>
            </w:pPr>
          </w:p>
        </w:tc>
      </w:tr>
    </w:tbl>
    <w:p w:rsidR="00900ACA" w:rsidRPr="00FF430B" w:rsidRDefault="00900ACA" w:rsidP="00900ACA">
      <w:pPr>
        <w:jc w:val="both"/>
      </w:pPr>
    </w:p>
    <w:p w:rsidR="00900ACA" w:rsidRDefault="00900ACA" w:rsidP="00900ACA"/>
    <w:p w:rsidR="00900ACA" w:rsidRDefault="00900ACA" w:rsidP="00900ACA"/>
    <w:p w:rsidR="0075756E" w:rsidRDefault="0075756E"/>
    <w:sectPr w:rsidR="007575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7F9" w:rsidRDefault="00900ACA" w:rsidP="00A257F9">
    <w:pPr>
      <w:pStyle w:val="a4"/>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CA"/>
    <w:rsid w:val="0075756E"/>
    <w:rsid w:val="00900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A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0ACA"/>
    <w:pPr>
      <w:numPr>
        <w:numId w:val="1"/>
      </w:numPr>
      <w:jc w:val="center"/>
      <w:outlineLvl w:val="0"/>
    </w:pPr>
    <w:rPr>
      <w:b/>
    </w:rPr>
  </w:style>
  <w:style w:type="paragraph" w:styleId="2">
    <w:name w:val="heading 2"/>
    <w:basedOn w:val="a"/>
    <w:next w:val="a"/>
    <w:link w:val="20"/>
    <w:unhideWhenUsed/>
    <w:qFormat/>
    <w:rsid w:val="00900AC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900AC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900ACA"/>
    <w:pPr>
      <w:keepNext/>
      <w:outlineLvl w:val="3"/>
    </w:pPr>
    <w:rPr>
      <w:rFonts w:ascii="Baltica RR" w:hAnsi="Baltica RR"/>
      <w:b/>
      <w:noProof w:val="0"/>
      <w:szCs w:val="20"/>
      <w:lang w:eastAsia="ru-RU"/>
    </w:rPr>
  </w:style>
  <w:style w:type="paragraph" w:styleId="5">
    <w:name w:val="heading 5"/>
    <w:basedOn w:val="a"/>
    <w:next w:val="a"/>
    <w:link w:val="50"/>
    <w:qFormat/>
    <w:rsid w:val="00900ACA"/>
    <w:pPr>
      <w:keepNext/>
      <w:ind w:firstLine="6804"/>
      <w:outlineLvl w:val="4"/>
    </w:pPr>
    <w:rPr>
      <w:noProof w:val="0"/>
      <w:sz w:val="28"/>
      <w:szCs w:val="20"/>
      <w:lang w:eastAsia="ru-RU"/>
    </w:rPr>
  </w:style>
  <w:style w:type="paragraph" w:styleId="8">
    <w:name w:val="heading 8"/>
    <w:basedOn w:val="a"/>
    <w:next w:val="a"/>
    <w:link w:val="80"/>
    <w:semiHidden/>
    <w:unhideWhenUsed/>
    <w:qFormat/>
    <w:rsid w:val="00900ACA"/>
    <w:pPr>
      <w:spacing w:before="240" w:after="60"/>
      <w:outlineLvl w:val="7"/>
    </w:pPr>
    <w:rPr>
      <w:rFonts w:ascii="Calibri" w:hAnsi="Calibri"/>
      <w:i/>
      <w:iCs/>
      <w:noProof w:val="0"/>
    </w:rPr>
  </w:style>
  <w:style w:type="paragraph" w:styleId="9">
    <w:name w:val="heading 9"/>
    <w:basedOn w:val="a"/>
    <w:next w:val="a"/>
    <w:link w:val="90"/>
    <w:semiHidden/>
    <w:unhideWhenUsed/>
    <w:qFormat/>
    <w:rsid w:val="00900AC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0AC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0AC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00AC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00AC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0AC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0AC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0ACA"/>
    <w:rPr>
      <w:rFonts w:ascii="Cambria" w:eastAsia="Times New Roman" w:hAnsi="Cambria" w:cs="Times New Roman"/>
      <w:lang w:val="ro-RO"/>
    </w:rPr>
  </w:style>
  <w:style w:type="paragraph" w:styleId="a0">
    <w:name w:val="List Paragraph"/>
    <w:aliases w:val="HotarirePunct1"/>
    <w:basedOn w:val="a"/>
    <w:uiPriority w:val="34"/>
    <w:qFormat/>
    <w:rsid w:val="00900ACA"/>
    <w:pPr>
      <w:tabs>
        <w:tab w:val="left" w:pos="1134"/>
      </w:tabs>
      <w:ind w:left="360" w:hanging="360"/>
      <w:jc w:val="both"/>
    </w:pPr>
    <w:rPr>
      <w:noProof w:val="0"/>
      <w:lang w:val="en-US"/>
    </w:rPr>
  </w:style>
  <w:style w:type="paragraph" w:styleId="a4">
    <w:name w:val="footer"/>
    <w:basedOn w:val="a"/>
    <w:link w:val="a5"/>
    <w:uiPriority w:val="99"/>
    <w:rsid w:val="00900ACA"/>
    <w:pPr>
      <w:tabs>
        <w:tab w:val="center" w:pos="4536"/>
        <w:tab w:val="right" w:pos="9072"/>
      </w:tabs>
    </w:pPr>
  </w:style>
  <w:style w:type="character" w:customStyle="1" w:styleId="a5">
    <w:name w:val="Нижний колонтитул Знак"/>
    <w:basedOn w:val="a1"/>
    <w:link w:val="a4"/>
    <w:uiPriority w:val="99"/>
    <w:rsid w:val="00900ACA"/>
    <w:rPr>
      <w:rFonts w:ascii="Times New Roman" w:eastAsia="Times New Roman" w:hAnsi="Times New Roman" w:cs="Times New Roman"/>
      <w:noProof/>
      <w:sz w:val="24"/>
      <w:szCs w:val="24"/>
      <w:lang w:val="ro-RO"/>
    </w:rPr>
  </w:style>
  <w:style w:type="character" w:styleId="a6">
    <w:name w:val="page number"/>
    <w:basedOn w:val="a1"/>
    <w:rsid w:val="00900ACA"/>
  </w:style>
  <w:style w:type="paragraph" w:styleId="a7">
    <w:name w:val="Body Text"/>
    <w:basedOn w:val="a"/>
    <w:link w:val="a8"/>
    <w:rsid w:val="00900ACA"/>
    <w:rPr>
      <w:rFonts w:ascii="Baltica RR" w:hAnsi="Baltica RR"/>
      <w:noProof w:val="0"/>
      <w:szCs w:val="20"/>
    </w:rPr>
  </w:style>
  <w:style w:type="character" w:customStyle="1" w:styleId="a8">
    <w:name w:val="Основной текст Знак"/>
    <w:basedOn w:val="a1"/>
    <w:link w:val="a7"/>
    <w:rsid w:val="00900ACA"/>
    <w:rPr>
      <w:rFonts w:ascii="Baltica RR" w:eastAsia="Times New Roman" w:hAnsi="Baltica RR" w:cs="Times New Roman"/>
      <w:sz w:val="24"/>
      <w:szCs w:val="20"/>
      <w:lang w:val="ro-RO"/>
    </w:rPr>
  </w:style>
  <w:style w:type="paragraph" w:styleId="a9">
    <w:name w:val="header"/>
    <w:basedOn w:val="a"/>
    <w:link w:val="aa"/>
    <w:rsid w:val="00900ACA"/>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0ACA"/>
    <w:rPr>
      <w:rFonts w:ascii="Times New Roman" w:eastAsia="Times New Roman" w:hAnsi="Times New Roman" w:cs="Times New Roman"/>
      <w:sz w:val="20"/>
      <w:szCs w:val="20"/>
      <w:lang w:eastAsia="ru-RU"/>
    </w:rPr>
  </w:style>
  <w:style w:type="paragraph" w:styleId="ab">
    <w:name w:val="Subtitle"/>
    <w:basedOn w:val="a"/>
    <w:link w:val="ac"/>
    <w:qFormat/>
    <w:rsid w:val="00900ACA"/>
    <w:pPr>
      <w:jc w:val="center"/>
    </w:pPr>
    <w:rPr>
      <w:b/>
      <w:noProof w:val="0"/>
      <w:sz w:val="32"/>
      <w:szCs w:val="20"/>
      <w:lang w:val="en-US" w:eastAsia="ru-RU"/>
    </w:rPr>
  </w:style>
  <w:style w:type="character" w:customStyle="1" w:styleId="ac">
    <w:name w:val="Подзаголовок Знак"/>
    <w:basedOn w:val="a1"/>
    <w:link w:val="ab"/>
    <w:rsid w:val="00900ACA"/>
    <w:rPr>
      <w:rFonts w:ascii="Times New Roman" w:eastAsia="Times New Roman" w:hAnsi="Times New Roman" w:cs="Times New Roman"/>
      <w:b/>
      <w:sz w:val="32"/>
      <w:szCs w:val="20"/>
      <w:lang w:val="en-US" w:eastAsia="ru-RU"/>
    </w:rPr>
  </w:style>
  <w:style w:type="paragraph" w:styleId="ad">
    <w:name w:val="Body Text Indent"/>
    <w:basedOn w:val="a"/>
    <w:link w:val="ae"/>
    <w:rsid w:val="00900ACA"/>
    <w:pPr>
      <w:ind w:firstLine="720"/>
      <w:jc w:val="both"/>
    </w:pPr>
    <w:rPr>
      <w:noProof w:val="0"/>
      <w:sz w:val="20"/>
      <w:szCs w:val="20"/>
      <w:lang w:eastAsia="ru-RU"/>
    </w:rPr>
  </w:style>
  <w:style w:type="character" w:customStyle="1" w:styleId="ae">
    <w:name w:val="Основной текст с отступом Знак"/>
    <w:basedOn w:val="a1"/>
    <w:link w:val="ad"/>
    <w:rsid w:val="00900ACA"/>
    <w:rPr>
      <w:rFonts w:ascii="Times New Roman" w:eastAsia="Times New Roman" w:hAnsi="Times New Roman" w:cs="Times New Roman"/>
      <w:sz w:val="20"/>
      <w:szCs w:val="20"/>
      <w:lang w:val="ro-RO" w:eastAsia="ru-RU"/>
    </w:rPr>
  </w:style>
  <w:style w:type="paragraph" w:styleId="21">
    <w:name w:val="Body Text Indent 2"/>
    <w:basedOn w:val="a"/>
    <w:link w:val="22"/>
    <w:rsid w:val="00900AC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0ACA"/>
    <w:rPr>
      <w:rFonts w:ascii="Baltica RR" w:eastAsia="Times New Roman" w:hAnsi="Baltica RR" w:cs="Times New Roman"/>
      <w:sz w:val="24"/>
      <w:szCs w:val="20"/>
      <w:lang w:val="ro-RO" w:eastAsia="ru-RU"/>
    </w:rPr>
  </w:style>
  <w:style w:type="paragraph" w:styleId="23">
    <w:name w:val="Body Text 2"/>
    <w:basedOn w:val="a"/>
    <w:link w:val="24"/>
    <w:rsid w:val="00900AC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0ACA"/>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900ACA"/>
    <w:rPr>
      <w:rFonts w:ascii="Tahoma" w:eastAsia="Times New Roman" w:hAnsi="Tahoma" w:cs="Tahoma"/>
      <w:sz w:val="16"/>
      <w:szCs w:val="16"/>
      <w:lang w:eastAsia="ru-RU"/>
    </w:rPr>
  </w:style>
  <w:style w:type="paragraph" w:styleId="af0">
    <w:name w:val="Balloon Text"/>
    <w:basedOn w:val="a"/>
    <w:link w:val="af"/>
    <w:semiHidden/>
    <w:rsid w:val="00900ACA"/>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900ACA"/>
    <w:rPr>
      <w:rFonts w:ascii="Tahoma" w:eastAsia="Times New Roman" w:hAnsi="Tahoma" w:cs="Tahoma"/>
      <w:noProof/>
      <w:sz w:val="16"/>
      <w:szCs w:val="16"/>
      <w:lang w:val="ro-RO"/>
    </w:rPr>
  </w:style>
  <w:style w:type="table" w:styleId="af1">
    <w:name w:val="Table Grid"/>
    <w:basedOn w:val="a2"/>
    <w:uiPriority w:val="39"/>
    <w:rsid w:val="00900AC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900ACA"/>
    <w:pPr>
      <w:ind w:firstLine="567"/>
      <w:jc w:val="both"/>
    </w:pPr>
    <w:rPr>
      <w:noProof w:val="0"/>
      <w:lang w:val="ru-RU" w:eastAsia="ru-RU"/>
    </w:rPr>
  </w:style>
  <w:style w:type="paragraph" w:customStyle="1" w:styleId="cn">
    <w:name w:val="cn"/>
    <w:basedOn w:val="a"/>
    <w:rsid w:val="00900ACA"/>
    <w:pPr>
      <w:jc w:val="center"/>
    </w:pPr>
    <w:rPr>
      <w:noProof w:val="0"/>
      <w:lang w:val="ru-RU" w:eastAsia="ru-RU"/>
    </w:rPr>
  </w:style>
  <w:style w:type="paragraph" w:customStyle="1" w:styleId="cb">
    <w:name w:val="cb"/>
    <w:basedOn w:val="a"/>
    <w:rsid w:val="00900ACA"/>
    <w:pPr>
      <w:jc w:val="center"/>
    </w:pPr>
    <w:rPr>
      <w:b/>
      <w:bCs/>
      <w:noProof w:val="0"/>
      <w:lang w:val="ru-RU" w:eastAsia="ru-RU"/>
    </w:rPr>
  </w:style>
  <w:style w:type="paragraph" w:styleId="31">
    <w:name w:val="Body Text Indent 3"/>
    <w:basedOn w:val="a"/>
    <w:link w:val="32"/>
    <w:rsid w:val="00900ACA"/>
    <w:pPr>
      <w:spacing w:after="120"/>
      <w:ind w:left="283"/>
    </w:pPr>
    <w:rPr>
      <w:noProof w:val="0"/>
      <w:sz w:val="16"/>
      <w:szCs w:val="16"/>
    </w:rPr>
  </w:style>
  <w:style w:type="character" w:customStyle="1" w:styleId="32">
    <w:name w:val="Основной текст с отступом 3 Знак"/>
    <w:basedOn w:val="a1"/>
    <w:link w:val="31"/>
    <w:rsid w:val="00900ACA"/>
    <w:rPr>
      <w:rFonts w:ascii="Times New Roman" w:eastAsia="Times New Roman" w:hAnsi="Times New Roman" w:cs="Times New Roman"/>
      <w:sz w:val="16"/>
      <w:szCs w:val="16"/>
      <w:lang w:val="ro-RO"/>
    </w:rPr>
  </w:style>
  <w:style w:type="character" w:styleId="af3">
    <w:name w:val="Hyperlink"/>
    <w:uiPriority w:val="99"/>
    <w:rsid w:val="00900ACA"/>
    <w:rPr>
      <w:color w:val="0000FF"/>
      <w:u w:val="single"/>
    </w:rPr>
  </w:style>
  <w:style w:type="paragraph" w:customStyle="1" w:styleId="cp">
    <w:name w:val="cp"/>
    <w:basedOn w:val="a"/>
    <w:rsid w:val="00900ACA"/>
    <w:pPr>
      <w:jc w:val="center"/>
    </w:pPr>
    <w:rPr>
      <w:b/>
      <w:bCs/>
      <w:noProof w:val="0"/>
      <w:lang w:eastAsia="ru-RU"/>
    </w:rPr>
  </w:style>
  <w:style w:type="paragraph" w:customStyle="1" w:styleId="rg">
    <w:name w:val="rg"/>
    <w:basedOn w:val="a"/>
    <w:rsid w:val="00900ACA"/>
    <w:pPr>
      <w:jc w:val="right"/>
    </w:pPr>
    <w:rPr>
      <w:noProof w:val="0"/>
      <w:lang w:val="ru-RU" w:eastAsia="ru-RU"/>
    </w:rPr>
  </w:style>
  <w:style w:type="paragraph" w:customStyle="1" w:styleId="Listparagraf1">
    <w:name w:val="Listă paragraf1"/>
    <w:basedOn w:val="a"/>
    <w:qFormat/>
    <w:rsid w:val="00900ACA"/>
    <w:pPr>
      <w:ind w:left="708"/>
    </w:pPr>
    <w:rPr>
      <w:noProof w:val="0"/>
      <w:lang w:eastAsia="ru-RU"/>
    </w:rPr>
  </w:style>
  <w:style w:type="paragraph" w:customStyle="1" w:styleId="Sub-ClauseText">
    <w:name w:val="Sub-Clause Text"/>
    <w:basedOn w:val="a"/>
    <w:rsid w:val="00900ACA"/>
    <w:pPr>
      <w:spacing w:before="120" w:after="120"/>
      <w:jc w:val="both"/>
    </w:pPr>
    <w:rPr>
      <w:noProof w:val="0"/>
      <w:spacing w:val="-4"/>
      <w:szCs w:val="20"/>
      <w:lang w:val="en-US"/>
    </w:rPr>
  </w:style>
  <w:style w:type="paragraph" w:customStyle="1" w:styleId="i">
    <w:name w:val="(i)"/>
    <w:basedOn w:val="a"/>
    <w:rsid w:val="00900ACA"/>
    <w:pPr>
      <w:suppressAutoHyphens/>
      <w:jc w:val="both"/>
    </w:pPr>
    <w:rPr>
      <w:rFonts w:ascii="Tms Rmn" w:hAnsi="Tms Rmn"/>
      <w:noProof w:val="0"/>
      <w:szCs w:val="20"/>
      <w:lang w:val="en-US"/>
    </w:rPr>
  </w:style>
  <w:style w:type="paragraph" w:customStyle="1" w:styleId="ListParagraph1">
    <w:name w:val="List Paragraph1"/>
    <w:basedOn w:val="a"/>
    <w:qFormat/>
    <w:rsid w:val="00900AC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0ACA"/>
    <w:pPr>
      <w:spacing w:after="240"/>
    </w:pPr>
    <w:rPr>
      <w:noProof w:val="0"/>
      <w:szCs w:val="20"/>
      <w:lang w:val="en-US"/>
    </w:rPr>
  </w:style>
  <w:style w:type="paragraph" w:styleId="af4">
    <w:name w:val="TOC Heading"/>
    <w:basedOn w:val="1"/>
    <w:next w:val="a"/>
    <w:uiPriority w:val="39"/>
    <w:unhideWhenUsed/>
    <w:qFormat/>
    <w:rsid w:val="00900AC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0ACA"/>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unhideWhenUsed/>
    <w:rsid w:val="00900ACA"/>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0ACA"/>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0ACA"/>
    <w:pPr>
      <w:jc w:val="both"/>
    </w:pPr>
    <w:rPr>
      <w:noProof w:val="0"/>
      <w:sz w:val="20"/>
      <w:szCs w:val="20"/>
      <w:lang w:val="en-US"/>
    </w:rPr>
  </w:style>
  <w:style w:type="character" w:customStyle="1" w:styleId="af6">
    <w:name w:val="Текст сноски Знак"/>
    <w:basedOn w:val="a1"/>
    <w:link w:val="af5"/>
    <w:rsid w:val="00900ACA"/>
    <w:rPr>
      <w:rFonts w:ascii="Times New Roman" w:eastAsia="Times New Roman" w:hAnsi="Times New Roman" w:cs="Times New Roman"/>
      <w:sz w:val="20"/>
      <w:szCs w:val="20"/>
      <w:lang w:val="en-US"/>
    </w:rPr>
  </w:style>
  <w:style w:type="character" w:styleId="af7">
    <w:name w:val="footnote reference"/>
    <w:rsid w:val="00900ACA"/>
    <w:rPr>
      <w:vertAlign w:val="superscript"/>
    </w:rPr>
  </w:style>
  <w:style w:type="character" w:styleId="af8">
    <w:name w:val="annotation reference"/>
    <w:uiPriority w:val="99"/>
    <w:rsid w:val="00900ACA"/>
    <w:rPr>
      <w:sz w:val="16"/>
      <w:szCs w:val="16"/>
    </w:rPr>
  </w:style>
  <w:style w:type="paragraph" w:styleId="af9">
    <w:name w:val="annotation text"/>
    <w:basedOn w:val="a"/>
    <w:link w:val="afa"/>
    <w:uiPriority w:val="99"/>
    <w:rsid w:val="00900ACA"/>
    <w:rPr>
      <w:noProof w:val="0"/>
      <w:sz w:val="20"/>
      <w:szCs w:val="20"/>
      <w:lang w:val="ru-RU" w:eastAsia="ru-RU"/>
    </w:rPr>
  </w:style>
  <w:style w:type="character" w:customStyle="1" w:styleId="afa">
    <w:name w:val="Текст примечания Знак"/>
    <w:basedOn w:val="a1"/>
    <w:link w:val="af9"/>
    <w:uiPriority w:val="99"/>
    <w:rsid w:val="00900ACA"/>
    <w:rPr>
      <w:rFonts w:ascii="Times New Roman" w:eastAsia="Times New Roman" w:hAnsi="Times New Roman" w:cs="Times New Roman"/>
      <w:sz w:val="20"/>
      <w:szCs w:val="20"/>
      <w:lang w:eastAsia="ru-RU"/>
    </w:rPr>
  </w:style>
  <w:style w:type="paragraph" w:styleId="afb">
    <w:name w:val="annotation subject"/>
    <w:basedOn w:val="af9"/>
    <w:next w:val="af9"/>
    <w:link w:val="afc"/>
    <w:rsid w:val="00900ACA"/>
    <w:rPr>
      <w:b/>
      <w:bCs/>
    </w:rPr>
  </w:style>
  <w:style w:type="character" w:customStyle="1" w:styleId="afc">
    <w:name w:val="Тема примечания Знак"/>
    <w:basedOn w:val="afa"/>
    <w:link w:val="afb"/>
    <w:rsid w:val="00900ACA"/>
    <w:rPr>
      <w:rFonts w:ascii="Times New Roman" w:eastAsia="Times New Roman" w:hAnsi="Times New Roman" w:cs="Times New Roman"/>
      <w:b/>
      <w:bCs/>
      <w:sz w:val="20"/>
      <w:szCs w:val="20"/>
      <w:lang w:eastAsia="ru-RU"/>
    </w:rPr>
  </w:style>
  <w:style w:type="paragraph" w:customStyle="1" w:styleId="Default">
    <w:name w:val="Default"/>
    <w:rsid w:val="00900AC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0ACA"/>
    <w:pPr>
      <w:suppressAutoHyphens/>
      <w:autoSpaceDN w:val="0"/>
    </w:pPr>
    <w:rPr>
      <w:rFonts w:ascii="Calibri" w:eastAsia="Calibri" w:hAnsi="Calibri" w:cs="Calibri"/>
      <w:kern w:val="3"/>
      <w:lang w:val="en-US"/>
    </w:rPr>
  </w:style>
  <w:style w:type="character" w:customStyle="1" w:styleId="apple-converted-space">
    <w:name w:val="apple-converted-space"/>
    <w:rsid w:val="00900ACA"/>
  </w:style>
  <w:style w:type="paragraph" w:customStyle="1" w:styleId="Style3">
    <w:name w:val="Style3"/>
    <w:basedOn w:val="3"/>
    <w:link w:val="Style3Char"/>
    <w:qFormat/>
    <w:rsid w:val="00900AC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0AC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0AC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0AC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0AC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0AC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0AC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0AC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0AC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0ACA"/>
    <w:rPr>
      <w:rFonts w:ascii="Times New Roman" w:hAnsi="Times New Roman" w:cs="Times New Roman"/>
      <w:b/>
      <w:bCs/>
      <w:i/>
      <w:iCs/>
      <w:sz w:val="22"/>
      <w:szCs w:val="22"/>
    </w:rPr>
  </w:style>
  <w:style w:type="paragraph" w:customStyle="1" w:styleId="Style73">
    <w:name w:val="Style73"/>
    <w:basedOn w:val="a"/>
    <w:uiPriority w:val="99"/>
    <w:rsid w:val="00900AC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0AC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00AC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900ACA"/>
    <w:rPr>
      <w:rFonts w:ascii="Consolas" w:hAnsi="Consolas"/>
      <w:sz w:val="20"/>
      <w:szCs w:val="20"/>
    </w:rPr>
  </w:style>
  <w:style w:type="character" w:customStyle="1" w:styleId="HTML1">
    <w:name w:val="Стандартный HTML Знак1"/>
    <w:basedOn w:val="a1"/>
    <w:uiPriority w:val="99"/>
    <w:semiHidden/>
    <w:rsid w:val="00900ACA"/>
    <w:rPr>
      <w:rFonts w:ascii="Consolas" w:eastAsia="Times New Roman" w:hAnsi="Consolas" w:cs="Consolas"/>
      <w:noProof/>
      <w:sz w:val="20"/>
      <w:szCs w:val="20"/>
      <w:lang w:val="ro-RO"/>
    </w:rPr>
  </w:style>
  <w:style w:type="character" w:customStyle="1" w:styleId="Style4Char">
    <w:name w:val="Style4 Char"/>
    <w:basedOn w:val="Style3Char"/>
    <w:locked/>
    <w:rsid w:val="00900ACA"/>
    <w:rPr>
      <w:rFonts w:ascii="Times New Roman" w:eastAsia="Calibri" w:hAnsi="Times New Roman" w:cs="Times New Roman"/>
      <w:b/>
      <w:sz w:val="24"/>
      <w:szCs w:val="24"/>
      <w:lang w:val="ru-RU" w:eastAsia="ru-RU" w:bidi="ar-SA"/>
    </w:rPr>
  </w:style>
  <w:style w:type="character" w:customStyle="1" w:styleId="shorttext">
    <w:name w:val="short_text"/>
    <w:rsid w:val="00900ACA"/>
  </w:style>
  <w:style w:type="paragraph" w:styleId="afd">
    <w:name w:val="caption"/>
    <w:basedOn w:val="a"/>
    <w:qFormat/>
    <w:rsid w:val="00900AC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900AC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00ACA"/>
    <w:rPr>
      <w:b/>
      <w:bCs/>
    </w:rPr>
  </w:style>
  <w:style w:type="character" w:customStyle="1" w:styleId="ln2paragraf1">
    <w:name w:val="ln2paragraf1"/>
    <w:rsid w:val="00900ACA"/>
    <w:rPr>
      <w:b/>
      <w:bCs/>
    </w:rPr>
  </w:style>
  <w:style w:type="character" w:customStyle="1" w:styleId="ln2tparagraf">
    <w:name w:val="ln2tparagraf"/>
    <w:rsid w:val="00900ACA"/>
  </w:style>
  <w:style w:type="character" w:customStyle="1" w:styleId="ln2tpunct">
    <w:name w:val="ln2tpunct"/>
    <w:rsid w:val="00900ACA"/>
  </w:style>
  <w:style w:type="paragraph" w:customStyle="1" w:styleId="nt">
    <w:name w:val="nt"/>
    <w:basedOn w:val="a"/>
    <w:rsid w:val="00900AC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900ACA"/>
    <w:rPr>
      <w:b/>
      <w:bCs/>
      <w:sz w:val="26"/>
      <w:szCs w:val="26"/>
    </w:rPr>
  </w:style>
  <w:style w:type="paragraph" w:customStyle="1" w:styleId="DefaultText">
    <w:name w:val="Default Text"/>
    <w:basedOn w:val="a"/>
    <w:link w:val="DefaultTextChar"/>
    <w:uiPriority w:val="99"/>
    <w:rsid w:val="00900ACA"/>
    <w:rPr>
      <w:szCs w:val="20"/>
      <w:lang w:val="en-US"/>
    </w:rPr>
  </w:style>
  <w:style w:type="character" w:customStyle="1" w:styleId="DefaultTextChar">
    <w:name w:val="Default Text Char"/>
    <w:link w:val="DefaultText"/>
    <w:uiPriority w:val="99"/>
    <w:locked/>
    <w:rsid w:val="00900AC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A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0ACA"/>
    <w:pPr>
      <w:numPr>
        <w:numId w:val="1"/>
      </w:numPr>
      <w:jc w:val="center"/>
      <w:outlineLvl w:val="0"/>
    </w:pPr>
    <w:rPr>
      <w:b/>
    </w:rPr>
  </w:style>
  <w:style w:type="paragraph" w:styleId="2">
    <w:name w:val="heading 2"/>
    <w:basedOn w:val="a"/>
    <w:next w:val="a"/>
    <w:link w:val="20"/>
    <w:unhideWhenUsed/>
    <w:qFormat/>
    <w:rsid w:val="00900AC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900AC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900ACA"/>
    <w:pPr>
      <w:keepNext/>
      <w:outlineLvl w:val="3"/>
    </w:pPr>
    <w:rPr>
      <w:rFonts w:ascii="Baltica RR" w:hAnsi="Baltica RR"/>
      <w:b/>
      <w:noProof w:val="0"/>
      <w:szCs w:val="20"/>
      <w:lang w:eastAsia="ru-RU"/>
    </w:rPr>
  </w:style>
  <w:style w:type="paragraph" w:styleId="5">
    <w:name w:val="heading 5"/>
    <w:basedOn w:val="a"/>
    <w:next w:val="a"/>
    <w:link w:val="50"/>
    <w:qFormat/>
    <w:rsid w:val="00900ACA"/>
    <w:pPr>
      <w:keepNext/>
      <w:ind w:firstLine="6804"/>
      <w:outlineLvl w:val="4"/>
    </w:pPr>
    <w:rPr>
      <w:noProof w:val="0"/>
      <w:sz w:val="28"/>
      <w:szCs w:val="20"/>
      <w:lang w:eastAsia="ru-RU"/>
    </w:rPr>
  </w:style>
  <w:style w:type="paragraph" w:styleId="8">
    <w:name w:val="heading 8"/>
    <w:basedOn w:val="a"/>
    <w:next w:val="a"/>
    <w:link w:val="80"/>
    <w:semiHidden/>
    <w:unhideWhenUsed/>
    <w:qFormat/>
    <w:rsid w:val="00900ACA"/>
    <w:pPr>
      <w:spacing w:before="240" w:after="60"/>
      <w:outlineLvl w:val="7"/>
    </w:pPr>
    <w:rPr>
      <w:rFonts w:ascii="Calibri" w:hAnsi="Calibri"/>
      <w:i/>
      <w:iCs/>
      <w:noProof w:val="0"/>
    </w:rPr>
  </w:style>
  <w:style w:type="paragraph" w:styleId="9">
    <w:name w:val="heading 9"/>
    <w:basedOn w:val="a"/>
    <w:next w:val="a"/>
    <w:link w:val="90"/>
    <w:semiHidden/>
    <w:unhideWhenUsed/>
    <w:qFormat/>
    <w:rsid w:val="00900AC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0AC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0AC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00AC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00AC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0AC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0AC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0ACA"/>
    <w:rPr>
      <w:rFonts w:ascii="Cambria" w:eastAsia="Times New Roman" w:hAnsi="Cambria" w:cs="Times New Roman"/>
      <w:lang w:val="ro-RO"/>
    </w:rPr>
  </w:style>
  <w:style w:type="paragraph" w:styleId="a0">
    <w:name w:val="List Paragraph"/>
    <w:aliases w:val="HotarirePunct1"/>
    <w:basedOn w:val="a"/>
    <w:uiPriority w:val="34"/>
    <w:qFormat/>
    <w:rsid w:val="00900ACA"/>
    <w:pPr>
      <w:tabs>
        <w:tab w:val="left" w:pos="1134"/>
      </w:tabs>
      <w:ind w:left="360" w:hanging="360"/>
      <w:jc w:val="both"/>
    </w:pPr>
    <w:rPr>
      <w:noProof w:val="0"/>
      <w:lang w:val="en-US"/>
    </w:rPr>
  </w:style>
  <w:style w:type="paragraph" w:styleId="a4">
    <w:name w:val="footer"/>
    <w:basedOn w:val="a"/>
    <w:link w:val="a5"/>
    <w:uiPriority w:val="99"/>
    <w:rsid w:val="00900ACA"/>
    <w:pPr>
      <w:tabs>
        <w:tab w:val="center" w:pos="4536"/>
        <w:tab w:val="right" w:pos="9072"/>
      </w:tabs>
    </w:pPr>
  </w:style>
  <w:style w:type="character" w:customStyle="1" w:styleId="a5">
    <w:name w:val="Нижний колонтитул Знак"/>
    <w:basedOn w:val="a1"/>
    <w:link w:val="a4"/>
    <w:uiPriority w:val="99"/>
    <w:rsid w:val="00900ACA"/>
    <w:rPr>
      <w:rFonts w:ascii="Times New Roman" w:eastAsia="Times New Roman" w:hAnsi="Times New Roman" w:cs="Times New Roman"/>
      <w:noProof/>
      <w:sz w:val="24"/>
      <w:szCs w:val="24"/>
      <w:lang w:val="ro-RO"/>
    </w:rPr>
  </w:style>
  <w:style w:type="character" w:styleId="a6">
    <w:name w:val="page number"/>
    <w:basedOn w:val="a1"/>
    <w:rsid w:val="00900ACA"/>
  </w:style>
  <w:style w:type="paragraph" w:styleId="a7">
    <w:name w:val="Body Text"/>
    <w:basedOn w:val="a"/>
    <w:link w:val="a8"/>
    <w:rsid w:val="00900ACA"/>
    <w:rPr>
      <w:rFonts w:ascii="Baltica RR" w:hAnsi="Baltica RR"/>
      <w:noProof w:val="0"/>
      <w:szCs w:val="20"/>
    </w:rPr>
  </w:style>
  <w:style w:type="character" w:customStyle="1" w:styleId="a8">
    <w:name w:val="Основной текст Знак"/>
    <w:basedOn w:val="a1"/>
    <w:link w:val="a7"/>
    <w:rsid w:val="00900ACA"/>
    <w:rPr>
      <w:rFonts w:ascii="Baltica RR" w:eastAsia="Times New Roman" w:hAnsi="Baltica RR" w:cs="Times New Roman"/>
      <w:sz w:val="24"/>
      <w:szCs w:val="20"/>
      <w:lang w:val="ro-RO"/>
    </w:rPr>
  </w:style>
  <w:style w:type="paragraph" w:styleId="a9">
    <w:name w:val="header"/>
    <w:basedOn w:val="a"/>
    <w:link w:val="aa"/>
    <w:rsid w:val="00900ACA"/>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0ACA"/>
    <w:rPr>
      <w:rFonts w:ascii="Times New Roman" w:eastAsia="Times New Roman" w:hAnsi="Times New Roman" w:cs="Times New Roman"/>
      <w:sz w:val="20"/>
      <w:szCs w:val="20"/>
      <w:lang w:eastAsia="ru-RU"/>
    </w:rPr>
  </w:style>
  <w:style w:type="paragraph" w:styleId="ab">
    <w:name w:val="Subtitle"/>
    <w:basedOn w:val="a"/>
    <w:link w:val="ac"/>
    <w:qFormat/>
    <w:rsid w:val="00900ACA"/>
    <w:pPr>
      <w:jc w:val="center"/>
    </w:pPr>
    <w:rPr>
      <w:b/>
      <w:noProof w:val="0"/>
      <w:sz w:val="32"/>
      <w:szCs w:val="20"/>
      <w:lang w:val="en-US" w:eastAsia="ru-RU"/>
    </w:rPr>
  </w:style>
  <w:style w:type="character" w:customStyle="1" w:styleId="ac">
    <w:name w:val="Подзаголовок Знак"/>
    <w:basedOn w:val="a1"/>
    <w:link w:val="ab"/>
    <w:rsid w:val="00900ACA"/>
    <w:rPr>
      <w:rFonts w:ascii="Times New Roman" w:eastAsia="Times New Roman" w:hAnsi="Times New Roman" w:cs="Times New Roman"/>
      <w:b/>
      <w:sz w:val="32"/>
      <w:szCs w:val="20"/>
      <w:lang w:val="en-US" w:eastAsia="ru-RU"/>
    </w:rPr>
  </w:style>
  <w:style w:type="paragraph" w:styleId="ad">
    <w:name w:val="Body Text Indent"/>
    <w:basedOn w:val="a"/>
    <w:link w:val="ae"/>
    <w:rsid w:val="00900ACA"/>
    <w:pPr>
      <w:ind w:firstLine="720"/>
      <w:jc w:val="both"/>
    </w:pPr>
    <w:rPr>
      <w:noProof w:val="0"/>
      <w:sz w:val="20"/>
      <w:szCs w:val="20"/>
      <w:lang w:eastAsia="ru-RU"/>
    </w:rPr>
  </w:style>
  <w:style w:type="character" w:customStyle="1" w:styleId="ae">
    <w:name w:val="Основной текст с отступом Знак"/>
    <w:basedOn w:val="a1"/>
    <w:link w:val="ad"/>
    <w:rsid w:val="00900ACA"/>
    <w:rPr>
      <w:rFonts w:ascii="Times New Roman" w:eastAsia="Times New Roman" w:hAnsi="Times New Roman" w:cs="Times New Roman"/>
      <w:sz w:val="20"/>
      <w:szCs w:val="20"/>
      <w:lang w:val="ro-RO" w:eastAsia="ru-RU"/>
    </w:rPr>
  </w:style>
  <w:style w:type="paragraph" w:styleId="21">
    <w:name w:val="Body Text Indent 2"/>
    <w:basedOn w:val="a"/>
    <w:link w:val="22"/>
    <w:rsid w:val="00900AC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0ACA"/>
    <w:rPr>
      <w:rFonts w:ascii="Baltica RR" w:eastAsia="Times New Roman" w:hAnsi="Baltica RR" w:cs="Times New Roman"/>
      <w:sz w:val="24"/>
      <w:szCs w:val="20"/>
      <w:lang w:val="ro-RO" w:eastAsia="ru-RU"/>
    </w:rPr>
  </w:style>
  <w:style w:type="paragraph" w:styleId="23">
    <w:name w:val="Body Text 2"/>
    <w:basedOn w:val="a"/>
    <w:link w:val="24"/>
    <w:rsid w:val="00900AC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0ACA"/>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900ACA"/>
    <w:rPr>
      <w:rFonts w:ascii="Tahoma" w:eastAsia="Times New Roman" w:hAnsi="Tahoma" w:cs="Tahoma"/>
      <w:sz w:val="16"/>
      <w:szCs w:val="16"/>
      <w:lang w:eastAsia="ru-RU"/>
    </w:rPr>
  </w:style>
  <w:style w:type="paragraph" w:styleId="af0">
    <w:name w:val="Balloon Text"/>
    <w:basedOn w:val="a"/>
    <w:link w:val="af"/>
    <w:semiHidden/>
    <w:rsid w:val="00900ACA"/>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900ACA"/>
    <w:rPr>
      <w:rFonts w:ascii="Tahoma" w:eastAsia="Times New Roman" w:hAnsi="Tahoma" w:cs="Tahoma"/>
      <w:noProof/>
      <w:sz w:val="16"/>
      <w:szCs w:val="16"/>
      <w:lang w:val="ro-RO"/>
    </w:rPr>
  </w:style>
  <w:style w:type="table" w:styleId="af1">
    <w:name w:val="Table Grid"/>
    <w:basedOn w:val="a2"/>
    <w:uiPriority w:val="39"/>
    <w:rsid w:val="00900AC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900ACA"/>
    <w:pPr>
      <w:ind w:firstLine="567"/>
      <w:jc w:val="both"/>
    </w:pPr>
    <w:rPr>
      <w:noProof w:val="0"/>
      <w:lang w:val="ru-RU" w:eastAsia="ru-RU"/>
    </w:rPr>
  </w:style>
  <w:style w:type="paragraph" w:customStyle="1" w:styleId="cn">
    <w:name w:val="cn"/>
    <w:basedOn w:val="a"/>
    <w:rsid w:val="00900ACA"/>
    <w:pPr>
      <w:jc w:val="center"/>
    </w:pPr>
    <w:rPr>
      <w:noProof w:val="0"/>
      <w:lang w:val="ru-RU" w:eastAsia="ru-RU"/>
    </w:rPr>
  </w:style>
  <w:style w:type="paragraph" w:customStyle="1" w:styleId="cb">
    <w:name w:val="cb"/>
    <w:basedOn w:val="a"/>
    <w:rsid w:val="00900ACA"/>
    <w:pPr>
      <w:jc w:val="center"/>
    </w:pPr>
    <w:rPr>
      <w:b/>
      <w:bCs/>
      <w:noProof w:val="0"/>
      <w:lang w:val="ru-RU" w:eastAsia="ru-RU"/>
    </w:rPr>
  </w:style>
  <w:style w:type="paragraph" w:styleId="31">
    <w:name w:val="Body Text Indent 3"/>
    <w:basedOn w:val="a"/>
    <w:link w:val="32"/>
    <w:rsid w:val="00900ACA"/>
    <w:pPr>
      <w:spacing w:after="120"/>
      <w:ind w:left="283"/>
    </w:pPr>
    <w:rPr>
      <w:noProof w:val="0"/>
      <w:sz w:val="16"/>
      <w:szCs w:val="16"/>
    </w:rPr>
  </w:style>
  <w:style w:type="character" w:customStyle="1" w:styleId="32">
    <w:name w:val="Основной текст с отступом 3 Знак"/>
    <w:basedOn w:val="a1"/>
    <w:link w:val="31"/>
    <w:rsid w:val="00900ACA"/>
    <w:rPr>
      <w:rFonts w:ascii="Times New Roman" w:eastAsia="Times New Roman" w:hAnsi="Times New Roman" w:cs="Times New Roman"/>
      <w:sz w:val="16"/>
      <w:szCs w:val="16"/>
      <w:lang w:val="ro-RO"/>
    </w:rPr>
  </w:style>
  <w:style w:type="character" w:styleId="af3">
    <w:name w:val="Hyperlink"/>
    <w:uiPriority w:val="99"/>
    <w:rsid w:val="00900ACA"/>
    <w:rPr>
      <w:color w:val="0000FF"/>
      <w:u w:val="single"/>
    </w:rPr>
  </w:style>
  <w:style w:type="paragraph" w:customStyle="1" w:styleId="cp">
    <w:name w:val="cp"/>
    <w:basedOn w:val="a"/>
    <w:rsid w:val="00900ACA"/>
    <w:pPr>
      <w:jc w:val="center"/>
    </w:pPr>
    <w:rPr>
      <w:b/>
      <w:bCs/>
      <w:noProof w:val="0"/>
      <w:lang w:eastAsia="ru-RU"/>
    </w:rPr>
  </w:style>
  <w:style w:type="paragraph" w:customStyle="1" w:styleId="rg">
    <w:name w:val="rg"/>
    <w:basedOn w:val="a"/>
    <w:rsid w:val="00900ACA"/>
    <w:pPr>
      <w:jc w:val="right"/>
    </w:pPr>
    <w:rPr>
      <w:noProof w:val="0"/>
      <w:lang w:val="ru-RU" w:eastAsia="ru-RU"/>
    </w:rPr>
  </w:style>
  <w:style w:type="paragraph" w:customStyle="1" w:styleId="Listparagraf1">
    <w:name w:val="Listă paragraf1"/>
    <w:basedOn w:val="a"/>
    <w:qFormat/>
    <w:rsid w:val="00900ACA"/>
    <w:pPr>
      <w:ind w:left="708"/>
    </w:pPr>
    <w:rPr>
      <w:noProof w:val="0"/>
      <w:lang w:eastAsia="ru-RU"/>
    </w:rPr>
  </w:style>
  <w:style w:type="paragraph" w:customStyle="1" w:styleId="Sub-ClauseText">
    <w:name w:val="Sub-Clause Text"/>
    <w:basedOn w:val="a"/>
    <w:rsid w:val="00900ACA"/>
    <w:pPr>
      <w:spacing w:before="120" w:after="120"/>
      <w:jc w:val="both"/>
    </w:pPr>
    <w:rPr>
      <w:noProof w:val="0"/>
      <w:spacing w:val="-4"/>
      <w:szCs w:val="20"/>
      <w:lang w:val="en-US"/>
    </w:rPr>
  </w:style>
  <w:style w:type="paragraph" w:customStyle="1" w:styleId="i">
    <w:name w:val="(i)"/>
    <w:basedOn w:val="a"/>
    <w:rsid w:val="00900ACA"/>
    <w:pPr>
      <w:suppressAutoHyphens/>
      <w:jc w:val="both"/>
    </w:pPr>
    <w:rPr>
      <w:rFonts w:ascii="Tms Rmn" w:hAnsi="Tms Rmn"/>
      <w:noProof w:val="0"/>
      <w:szCs w:val="20"/>
      <w:lang w:val="en-US"/>
    </w:rPr>
  </w:style>
  <w:style w:type="paragraph" w:customStyle="1" w:styleId="ListParagraph1">
    <w:name w:val="List Paragraph1"/>
    <w:basedOn w:val="a"/>
    <w:qFormat/>
    <w:rsid w:val="00900AC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0ACA"/>
    <w:pPr>
      <w:spacing w:after="240"/>
    </w:pPr>
    <w:rPr>
      <w:noProof w:val="0"/>
      <w:szCs w:val="20"/>
      <w:lang w:val="en-US"/>
    </w:rPr>
  </w:style>
  <w:style w:type="paragraph" w:styleId="af4">
    <w:name w:val="TOC Heading"/>
    <w:basedOn w:val="1"/>
    <w:next w:val="a"/>
    <w:uiPriority w:val="39"/>
    <w:unhideWhenUsed/>
    <w:qFormat/>
    <w:rsid w:val="00900AC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0ACA"/>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unhideWhenUsed/>
    <w:rsid w:val="00900ACA"/>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0ACA"/>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0ACA"/>
    <w:pPr>
      <w:jc w:val="both"/>
    </w:pPr>
    <w:rPr>
      <w:noProof w:val="0"/>
      <w:sz w:val="20"/>
      <w:szCs w:val="20"/>
      <w:lang w:val="en-US"/>
    </w:rPr>
  </w:style>
  <w:style w:type="character" w:customStyle="1" w:styleId="af6">
    <w:name w:val="Текст сноски Знак"/>
    <w:basedOn w:val="a1"/>
    <w:link w:val="af5"/>
    <w:rsid w:val="00900ACA"/>
    <w:rPr>
      <w:rFonts w:ascii="Times New Roman" w:eastAsia="Times New Roman" w:hAnsi="Times New Roman" w:cs="Times New Roman"/>
      <w:sz w:val="20"/>
      <w:szCs w:val="20"/>
      <w:lang w:val="en-US"/>
    </w:rPr>
  </w:style>
  <w:style w:type="character" w:styleId="af7">
    <w:name w:val="footnote reference"/>
    <w:rsid w:val="00900ACA"/>
    <w:rPr>
      <w:vertAlign w:val="superscript"/>
    </w:rPr>
  </w:style>
  <w:style w:type="character" w:styleId="af8">
    <w:name w:val="annotation reference"/>
    <w:uiPriority w:val="99"/>
    <w:rsid w:val="00900ACA"/>
    <w:rPr>
      <w:sz w:val="16"/>
      <w:szCs w:val="16"/>
    </w:rPr>
  </w:style>
  <w:style w:type="paragraph" w:styleId="af9">
    <w:name w:val="annotation text"/>
    <w:basedOn w:val="a"/>
    <w:link w:val="afa"/>
    <w:uiPriority w:val="99"/>
    <w:rsid w:val="00900ACA"/>
    <w:rPr>
      <w:noProof w:val="0"/>
      <w:sz w:val="20"/>
      <w:szCs w:val="20"/>
      <w:lang w:val="ru-RU" w:eastAsia="ru-RU"/>
    </w:rPr>
  </w:style>
  <w:style w:type="character" w:customStyle="1" w:styleId="afa">
    <w:name w:val="Текст примечания Знак"/>
    <w:basedOn w:val="a1"/>
    <w:link w:val="af9"/>
    <w:uiPriority w:val="99"/>
    <w:rsid w:val="00900ACA"/>
    <w:rPr>
      <w:rFonts w:ascii="Times New Roman" w:eastAsia="Times New Roman" w:hAnsi="Times New Roman" w:cs="Times New Roman"/>
      <w:sz w:val="20"/>
      <w:szCs w:val="20"/>
      <w:lang w:eastAsia="ru-RU"/>
    </w:rPr>
  </w:style>
  <w:style w:type="paragraph" w:styleId="afb">
    <w:name w:val="annotation subject"/>
    <w:basedOn w:val="af9"/>
    <w:next w:val="af9"/>
    <w:link w:val="afc"/>
    <w:rsid w:val="00900ACA"/>
    <w:rPr>
      <w:b/>
      <w:bCs/>
    </w:rPr>
  </w:style>
  <w:style w:type="character" w:customStyle="1" w:styleId="afc">
    <w:name w:val="Тема примечания Знак"/>
    <w:basedOn w:val="afa"/>
    <w:link w:val="afb"/>
    <w:rsid w:val="00900ACA"/>
    <w:rPr>
      <w:rFonts w:ascii="Times New Roman" w:eastAsia="Times New Roman" w:hAnsi="Times New Roman" w:cs="Times New Roman"/>
      <w:b/>
      <w:bCs/>
      <w:sz w:val="20"/>
      <w:szCs w:val="20"/>
      <w:lang w:eastAsia="ru-RU"/>
    </w:rPr>
  </w:style>
  <w:style w:type="paragraph" w:customStyle="1" w:styleId="Default">
    <w:name w:val="Default"/>
    <w:rsid w:val="00900AC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0ACA"/>
    <w:pPr>
      <w:suppressAutoHyphens/>
      <w:autoSpaceDN w:val="0"/>
    </w:pPr>
    <w:rPr>
      <w:rFonts w:ascii="Calibri" w:eastAsia="Calibri" w:hAnsi="Calibri" w:cs="Calibri"/>
      <w:kern w:val="3"/>
      <w:lang w:val="en-US"/>
    </w:rPr>
  </w:style>
  <w:style w:type="character" w:customStyle="1" w:styleId="apple-converted-space">
    <w:name w:val="apple-converted-space"/>
    <w:rsid w:val="00900ACA"/>
  </w:style>
  <w:style w:type="paragraph" w:customStyle="1" w:styleId="Style3">
    <w:name w:val="Style3"/>
    <w:basedOn w:val="3"/>
    <w:link w:val="Style3Char"/>
    <w:qFormat/>
    <w:rsid w:val="00900AC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0AC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0AC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0AC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0AC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0AC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0AC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0AC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0AC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0ACA"/>
    <w:rPr>
      <w:rFonts w:ascii="Times New Roman" w:hAnsi="Times New Roman" w:cs="Times New Roman"/>
      <w:b/>
      <w:bCs/>
      <w:i/>
      <w:iCs/>
      <w:sz w:val="22"/>
      <w:szCs w:val="22"/>
    </w:rPr>
  </w:style>
  <w:style w:type="paragraph" w:customStyle="1" w:styleId="Style73">
    <w:name w:val="Style73"/>
    <w:basedOn w:val="a"/>
    <w:uiPriority w:val="99"/>
    <w:rsid w:val="00900AC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0AC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00AC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900ACA"/>
    <w:rPr>
      <w:rFonts w:ascii="Consolas" w:hAnsi="Consolas"/>
      <w:sz w:val="20"/>
      <w:szCs w:val="20"/>
    </w:rPr>
  </w:style>
  <w:style w:type="character" w:customStyle="1" w:styleId="HTML1">
    <w:name w:val="Стандартный HTML Знак1"/>
    <w:basedOn w:val="a1"/>
    <w:uiPriority w:val="99"/>
    <w:semiHidden/>
    <w:rsid w:val="00900ACA"/>
    <w:rPr>
      <w:rFonts w:ascii="Consolas" w:eastAsia="Times New Roman" w:hAnsi="Consolas" w:cs="Consolas"/>
      <w:noProof/>
      <w:sz w:val="20"/>
      <w:szCs w:val="20"/>
      <w:lang w:val="ro-RO"/>
    </w:rPr>
  </w:style>
  <w:style w:type="character" w:customStyle="1" w:styleId="Style4Char">
    <w:name w:val="Style4 Char"/>
    <w:basedOn w:val="Style3Char"/>
    <w:locked/>
    <w:rsid w:val="00900ACA"/>
    <w:rPr>
      <w:rFonts w:ascii="Times New Roman" w:eastAsia="Calibri" w:hAnsi="Times New Roman" w:cs="Times New Roman"/>
      <w:b/>
      <w:sz w:val="24"/>
      <w:szCs w:val="24"/>
      <w:lang w:val="ru-RU" w:eastAsia="ru-RU" w:bidi="ar-SA"/>
    </w:rPr>
  </w:style>
  <w:style w:type="character" w:customStyle="1" w:styleId="shorttext">
    <w:name w:val="short_text"/>
    <w:rsid w:val="00900ACA"/>
  </w:style>
  <w:style w:type="paragraph" w:styleId="afd">
    <w:name w:val="caption"/>
    <w:basedOn w:val="a"/>
    <w:qFormat/>
    <w:rsid w:val="00900AC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900AC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00ACA"/>
    <w:rPr>
      <w:b/>
      <w:bCs/>
    </w:rPr>
  </w:style>
  <w:style w:type="character" w:customStyle="1" w:styleId="ln2paragraf1">
    <w:name w:val="ln2paragraf1"/>
    <w:rsid w:val="00900ACA"/>
    <w:rPr>
      <w:b/>
      <w:bCs/>
    </w:rPr>
  </w:style>
  <w:style w:type="character" w:customStyle="1" w:styleId="ln2tparagraf">
    <w:name w:val="ln2tparagraf"/>
    <w:rsid w:val="00900ACA"/>
  </w:style>
  <w:style w:type="character" w:customStyle="1" w:styleId="ln2tpunct">
    <w:name w:val="ln2tpunct"/>
    <w:rsid w:val="00900ACA"/>
  </w:style>
  <w:style w:type="paragraph" w:customStyle="1" w:styleId="nt">
    <w:name w:val="nt"/>
    <w:basedOn w:val="a"/>
    <w:rsid w:val="00900AC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900ACA"/>
    <w:rPr>
      <w:b/>
      <w:bCs/>
      <w:sz w:val="26"/>
      <w:szCs w:val="26"/>
    </w:rPr>
  </w:style>
  <w:style w:type="paragraph" w:customStyle="1" w:styleId="DefaultText">
    <w:name w:val="Default Text"/>
    <w:basedOn w:val="a"/>
    <w:link w:val="DefaultTextChar"/>
    <w:uiPriority w:val="99"/>
    <w:rsid w:val="00900ACA"/>
    <w:rPr>
      <w:szCs w:val="20"/>
      <w:lang w:val="en-US"/>
    </w:rPr>
  </w:style>
  <w:style w:type="character" w:customStyle="1" w:styleId="DefaultTextChar">
    <w:name w:val="Default Text Char"/>
    <w:link w:val="DefaultText"/>
    <w:uiPriority w:val="99"/>
    <w:locked/>
    <w:rsid w:val="00900AC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microsoft.com/office/2007/relationships/stylesWithEffects" Target="stylesWithEffect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44</Pages>
  <Words>16440</Words>
  <Characters>93713</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2024-04-24T06:51:00Z</dcterms:created>
  <dcterms:modified xsi:type="dcterms:W3CDTF">2024-04-24T06:57:00Z</dcterms:modified>
</cp:coreProperties>
</file>