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E1BA1"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1B4F74" w:rsidRPr="00C419B7" w:rsidRDefault="001B4F74" w:rsidP="001B4F74">
      <w:pPr>
        <w:spacing w:line="276" w:lineRule="auto"/>
        <w:jc w:val="center"/>
        <w:rPr>
          <w:rFonts w:eastAsia="Calibri"/>
          <w:b/>
          <w:noProof w:val="0"/>
          <w:sz w:val="28"/>
          <w:szCs w:val="28"/>
        </w:rPr>
      </w:pPr>
      <w:r w:rsidRPr="00C419B7">
        <w:rPr>
          <w:rFonts w:eastAsia="Calibri"/>
          <w:b/>
          <w:noProof w:val="0"/>
          <w:sz w:val="28"/>
          <w:szCs w:val="28"/>
        </w:rPr>
        <w:t>ANUNȚ DE INTENȚIE</w:t>
      </w:r>
    </w:p>
    <w:p w:rsidR="001B4F74" w:rsidRPr="00C419B7" w:rsidRDefault="001B4F74" w:rsidP="001B4F74">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w:t>
      </w:r>
      <w:r w:rsidR="0043254C">
        <w:rPr>
          <w:rFonts w:eastAsia="Calibri"/>
          <w:noProof w:val="0"/>
          <w:u w:val="single"/>
        </w:rPr>
        <w:t>7</w:t>
      </w:r>
      <w:r w:rsidRPr="00C419B7">
        <w:rPr>
          <w:rFonts w:eastAsia="Calibri"/>
          <w:noProof w:val="0"/>
        </w:rPr>
        <w:t xml:space="preserve"> din </w:t>
      </w:r>
      <w:r w:rsidR="0043254C">
        <w:rPr>
          <w:rFonts w:eastAsia="Calibri"/>
          <w:noProof w:val="0"/>
          <w:u w:val="single"/>
        </w:rPr>
        <w:t>15.04</w:t>
      </w:r>
      <w:r>
        <w:rPr>
          <w:rFonts w:eastAsia="Calibri"/>
          <w:noProof w:val="0"/>
          <w:u w:val="single"/>
        </w:rPr>
        <w:t>.2026</w:t>
      </w:r>
    </w:p>
    <w:p w:rsidR="001B4F74" w:rsidRPr="00C419B7" w:rsidRDefault="001B4F74" w:rsidP="001B4F74">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Denumirea autorității contractante</w:t>
            </w:r>
          </w:p>
        </w:tc>
        <w:tc>
          <w:tcPr>
            <w:tcW w:w="3657" w:type="dxa"/>
          </w:tcPr>
          <w:p w:rsidR="001B4F74" w:rsidRPr="00C419B7" w:rsidRDefault="001B4F74" w:rsidP="00A15797">
            <w:pPr>
              <w:spacing w:line="276" w:lineRule="auto"/>
              <w:jc w:val="both"/>
              <w:rPr>
                <w:sz w:val="24"/>
                <w:szCs w:val="24"/>
              </w:rPr>
            </w:pPr>
            <w:r w:rsidRPr="00C419B7">
              <w:rPr>
                <w:sz w:val="24"/>
                <w:szCs w:val="24"/>
              </w:rPr>
              <w:t>Pretura sectorului Botanica</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IDNO</w:t>
            </w:r>
          </w:p>
        </w:tc>
        <w:tc>
          <w:tcPr>
            <w:tcW w:w="3657" w:type="dxa"/>
          </w:tcPr>
          <w:p w:rsidR="001B4F74" w:rsidRPr="00C419B7" w:rsidRDefault="001B4F74" w:rsidP="00A15797">
            <w:pPr>
              <w:spacing w:line="276" w:lineRule="auto"/>
              <w:jc w:val="both"/>
              <w:rPr>
                <w:sz w:val="24"/>
                <w:szCs w:val="24"/>
              </w:rPr>
            </w:pPr>
            <w:r w:rsidRPr="00C419B7">
              <w:rPr>
                <w:sz w:val="24"/>
                <w:szCs w:val="24"/>
              </w:rPr>
              <w:t>1007601009602</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w:t>
            </w:r>
          </w:p>
        </w:tc>
        <w:tc>
          <w:tcPr>
            <w:tcW w:w="3657" w:type="dxa"/>
          </w:tcPr>
          <w:p w:rsidR="001B4F74" w:rsidRPr="00C419B7" w:rsidRDefault="001B4F74" w:rsidP="00A15797">
            <w:pPr>
              <w:spacing w:line="276" w:lineRule="auto"/>
              <w:jc w:val="both"/>
              <w:rPr>
                <w:sz w:val="24"/>
                <w:szCs w:val="24"/>
              </w:rPr>
            </w:pPr>
            <w:r w:rsidRPr="00C419B7">
              <w:rPr>
                <w:sz w:val="24"/>
                <w:szCs w:val="24"/>
              </w:rPr>
              <w:t>mun. Chișinău, str. Teilor, 10</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Numărul de telefon/fax</w:t>
            </w:r>
          </w:p>
        </w:tc>
        <w:tc>
          <w:tcPr>
            <w:tcW w:w="3657" w:type="dxa"/>
          </w:tcPr>
          <w:p w:rsidR="001B4F74" w:rsidRPr="00C419B7" w:rsidRDefault="001B4F74" w:rsidP="00A15797">
            <w:pPr>
              <w:spacing w:line="276" w:lineRule="auto"/>
              <w:jc w:val="both"/>
              <w:rPr>
                <w:sz w:val="24"/>
                <w:szCs w:val="24"/>
              </w:rPr>
            </w:pPr>
            <w:r w:rsidRPr="00C419B7">
              <w:rPr>
                <w:sz w:val="24"/>
                <w:szCs w:val="24"/>
              </w:rPr>
              <w:t>022 76 75 75</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1B4F74" w:rsidRPr="00C419B7" w:rsidRDefault="001B4F74" w:rsidP="00A15797">
            <w:pPr>
              <w:spacing w:line="276" w:lineRule="auto"/>
              <w:jc w:val="both"/>
              <w:rPr>
                <w:sz w:val="24"/>
                <w:szCs w:val="24"/>
              </w:rPr>
            </w:pPr>
            <w:r w:rsidRPr="00C419B7">
              <w:rPr>
                <w:color w:val="000000"/>
                <w:sz w:val="24"/>
                <w:szCs w:val="24"/>
              </w:rPr>
              <w:t>pretura.botanica@pmc.md</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1B4F74" w:rsidRPr="00C419B7" w:rsidRDefault="001B4F74" w:rsidP="00A15797">
            <w:pPr>
              <w:spacing w:line="276" w:lineRule="auto"/>
              <w:jc w:val="both"/>
              <w:rPr>
                <w:sz w:val="24"/>
                <w:szCs w:val="24"/>
              </w:rPr>
            </w:pPr>
            <w:r w:rsidRPr="00C419B7">
              <w:rPr>
                <w:sz w:val="24"/>
                <w:szCs w:val="24"/>
              </w:rPr>
              <w:t>https://www.botanica.md/</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1B4F74" w:rsidRPr="00C419B7" w:rsidRDefault="001B4F74" w:rsidP="00A15797">
            <w:pPr>
              <w:spacing w:line="276" w:lineRule="auto"/>
              <w:jc w:val="both"/>
              <w:rPr>
                <w:sz w:val="24"/>
                <w:szCs w:val="24"/>
              </w:rPr>
            </w:pPr>
            <w:r w:rsidRPr="00C419B7">
              <w:rPr>
                <w:sz w:val="24"/>
                <w:szCs w:val="24"/>
              </w:rPr>
              <w:t>Diana GUBA</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1B4F74" w:rsidRPr="00C419B7" w:rsidRDefault="001B4F74" w:rsidP="00A15797">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1B4F74" w:rsidRPr="00C419B7" w:rsidRDefault="001B4F74" w:rsidP="00A15797">
            <w:pPr>
              <w:spacing w:line="276" w:lineRule="auto"/>
              <w:jc w:val="both"/>
              <w:rPr>
                <w:sz w:val="24"/>
                <w:szCs w:val="24"/>
              </w:rPr>
            </w:pPr>
            <w:r w:rsidRPr="00C419B7">
              <w:rPr>
                <w:sz w:val="24"/>
                <w:szCs w:val="24"/>
              </w:rPr>
              <w:t>Conform SIA RSAP</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Tipul autorității contractante și obiectul principal de activitate</w:t>
            </w:r>
          </w:p>
          <w:p w:rsidR="001B4F74" w:rsidRPr="00C419B7" w:rsidRDefault="001B4F74" w:rsidP="00A15797">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1B4F74" w:rsidRPr="00C419B7" w:rsidRDefault="001B4F74" w:rsidP="00A15797">
            <w:pPr>
              <w:spacing w:line="276" w:lineRule="auto"/>
              <w:jc w:val="both"/>
              <w:rPr>
                <w:sz w:val="24"/>
                <w:szCs w:val="24"/>
              </w:rPr>
            </w:pPr>
            <w:r w:rsidRPr="00C419B7">
              <w:rPr>
                <w:sz w:val="24"/>
                <w:szCs w:val="24"/>
              </w:rPr>
              <w:t>Autoritate Publică Locală</w:t>
            </w:r>
          </w:p>
        </w:tc>
      </w:tr>
    </w:tbl>
    <w:p w:rsidR="001B4F74" w:rsidRPr="00C419B7" w:rsidRDefault="001B4F74" w:rsidP="001B4F74">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1B4F74" w:rsidRPr="00C419B7" w:rsidTr="00A15797">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1B4F74" w:rsidRPr="00C419B7" w:rsidRDefault="001B4F74" w:rsidP="00A15797">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1B4F74" w:rsidRPr="00C419B7" w:rsidTr="00A1579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B4F74" w:rsidRPr="00D92DE4" w:rsidRDefault="0043254C" w:rsidP="0043254C">
            <w:pPr>
              <w:tabs>
                <w:tab w:val="left" w:pos="658"/>
              </w:tabs>
              <w:jc w:val="both"/>
              <w:rPr>
                <w:sz w:val="28"/>
                <w:szCs w:val="28"/>
                <w:shd w:val="clear" w:color="auto" w:fill="FFFFFF" w:themeFill="background1"/>
                <w:lang w:eastAsia="ru-RU"/>
              </w:rPr>
            </w:pPr>
            <w:r w:rsidRPr="00703AA9">
              <w:rPr>
                <w:bCs/>
              </w:rPr>
              <w:t>Lucrări de întreținere periodică a străzilor din mun. Chișinău prin aplicarea straturilor bituminoase subțiri turnate la rece de tip Slurry Seal</w:t>
            </w:r>
            <w:r>
              <w:rPr>
                <w:bCs/>
              </w:rPr>
              <w:t>,</w:t>
            </w:r>
            <w:r w:rsidRPr="00703AA9">
              <w:rPr>
                <w:bCs/>
              </w:rPr>
              <w:t xml:space="preserve">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1B4F74" w:rsidRPr="000F60C1" w:rsidRDefault="001B4F74" w:rsidP="00A15797">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B4F74" w:rsidRPr="000F60C1" w:rsidRDefault="0043254C" w:rsidP="00A15797">
            <w:pPr>
              <w:tabs>
                <w:tab w:val="left" w:pos="658"/>
              </w:tabs>
              <w:jc w:val="both"/>
            </w:pPr>
            <w:r w:rsidRPr="00703AA9">
              <w:rPr>
                <w:bCs/>
              </w:rPr>
              <w:t>Lucrări de întreținere periodică a străzilor din mun. Chișinău prin aplicarea straturilor bituminoase subțiri turnate la rece de tip Slurry Seal</w:t>
            </w:r>
            <w:r>
              <w:rPr>
                <w:bCs/>
              </w:rPr>
              <w:t>,</w:t>
            </w:r>
            <w:r w:rsidRPr="00703AA9">
              <w:rPr>
                <w:bCs/>
              </w:rPr>
              <w:t xml:space="preserve">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43254C" w:rsidP="00A15797">
            <w:pPr>
              <w:jc w:val="center"/>
            </w:pPr>
            <w:r>
              <w:t>4944317,97</w:t>
            </w:r>
          </w:p>
        </w:tc>
        <w:tc>
          <w:tcPr>
            <w:tcW w:w="283" w:type="dxa"/>
          </w:tcPr>
          <w:p w:rsidR="001B4F74" w:rsidRPr="00C419B7" w:rsidRDefault="001B4F74" w:rsidP="00A15797">
            <w:pPr>
              <w:spacing w:line="276" w:lineRule="auto"/>
              <w:jc w:val="center"/>
            </w:pPr>
          </w:p>
        </w:tc>
      </w:tr>
    </w:tbl>
    <w:p w:rsidR="001B4F74" w:rsidRPr="00C419B7" w:rsidRDefault="001B4F74" w:rsidP="001B4F74">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1B4F74" w:rsidRPr="00C419B7" w:rsidRDefault="001B4F74" w:rsidP="00A15797">
            <w:pPr>
              <w:spacing w:line="276" w:lineRule="auto"/>
              <w:jc w:val="both"/>
              <w:rPr>
                <w:rFonts w:eastAsia="Calibri"/>
                <w:noProof w:val="0"/>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lastRenderedPageBreak/>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1B4F74" w:rsidRPr="00C419B7" w:rsidRDefault="001B4F74" w:rsidP="00A15797">
            <w:pPr>
              <w:spacing w:line="276" w:lineRule="auto"/>
              <w:jc w:val="both"/>
              <w:rPr>
                <w:rFonts w:eastAsia="Calibri"/>
                <w:noProof w:val="0"/>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1B4F74" w:rsidRPr="00C419B7" w:rsidRDefault="001B4F74" w:rsidP="00A15797">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1B4F74" w:rsidRPr="00C419B7" w:rsidRDefault="001B4F74" w:rsidP="001B4F74">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1B4F74" w:rsidRPr="00C419B7" w:rsidTr="00A15797">
        <w:tc>
          <w:tcPr>
            <w:tcW w:w="5812"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1B4F74" w:rsidRPr="00C419B7" w:rsidRDefault="001B4F74" w:rsidP="00A15797">
            <w:pPr>
              <w:spacing w:line="276" w:lineRule="auto"/>
              <w:contextualSpacing/>
              <w:jc w:val="both"/>
              <w:rPr>
                <w:rFonts w:eastAsia="Calibri"/>
                <w:noProof w:val="0"/>
              </w:rPr>
            </w:pP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1B4F74" w:rsidRPr="00C419B7" w:rsidRDefault="001B4F74" w:rsidP="00A15797">
            <w:pPr>
              <w:spacing w:line="276" w:lineRule="auto"/>
              <w:contextualSpacing/>
              <w:jc w:val="both"/>
              <w:rPr>
                <w:rFonts w:eastAsia="Calibri"/>
                <w:noProof w:val="0"/>
              </w:rPr>
            </w:pPr>
            <w:r w:rsidRPr="00C419B7">
              <w:rPr>
                <w:rFonts w:eastAsia="Calibri"/>
                <w:noProof w:val="0"/>
              </w:rPr>
              <w:t>Acord-cadru □</w:t>
            </w:r>
          </w:p>
          <w:p w:rsidR="001B4F74" w:rsidRPr="00C419B7" w:rsidRDefault="001B4F74" w:rsidP="00A15797">
            <w:pPr>
              <w:spacing w:line="276" w:lineRule="auto"/>
              <w:contextualSpacing/>
              <w:jc w:val="both"/>
              <w:rPr>
                <w:rFonts w:eastAsia="Calibri"/>
                <w:noProof w:val="0"/>
              </w:rPr>
            </w:pPr>
            <w:r w:rsidRPr="00C419B7">
              <w:rPr>
                <w:rFonts w:eastAsia="Calibri"/>
                <w:noProof w:val="0"/>
              </w:rPr>
              <w:t>Sistem dinamic de achiziție □</w:t>
            </w: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1B4F74" w:rsidRPr="00C419B7" w:rsidRDefault="001B4F74" w:rsidP="00A15797">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1B4F74" w:rsidRPr="00C419B7" w:rsidRDefault="001B4F74" w:rsidP="00A15797">
            <w:pPr>
              <w:spacing w:line="276" w:lineRule="auto"/>
              <w:jc w:val="both"/>
              <w:rPr>
                <w:rFonts w:eastAsia="Calibri"/>
                <w:noProof w:val="0"/>
                <w:u w:val="single"/>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812"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Agenția Națională pentru Soluționarea Contestațiilor</w:t>
            </w:r>
          </w:p>
          <w:p w:rsidR="001B4F74" w:rsidRPr="00C419B7" w:rsidRDefault="001B4F74" w:rsidP="00A15797">
            <w:pPr>
              <w:spacing w:line="276" w:lineRule="auto"/>
              <w:contextualSpacing/>
              <w:jc w:val="both"/>
              <w:rPr>
                <w:noProof w:val="0"/>
                <w:lang w:eastAsia="zh-CN"/>
              </w:rPr>
            </w:pPr>
          </w:p>
        </w:tc>
        <w:tc>
          <w:tcPr>
            <w:tcW w:w="3799" w:type="dxa"/>
          </w:tcPr>
          <w:p w:rsidR="001B4F74" w:rsidRPr="00C419B7" w:rsidRDefault="001B4F74" w:rsidP="00A15797">
            <w:pPr>
              <w:spacing w:line="276" w:lineRule="auto"/>
              <w:jc w:val="both"/>
              <w:rPr>
                <w:rFonts w:eastAsia="Calibri"/>
                <w:noProof w:val="0"/>
              </w:rPr>
            </w:pPr>
            <w:r w:rsidRPr="00C419B7">
              <w:rPr>
                <w:rFonts w:eastAsia="Calibri"/>
                <w:noProof w:val="0"/>
              </w:rPr>
              <w:t>mun. Chișinău, bd. Ștefan cel Mare și Sfânt, 124, MD-2001;</w:t>
            </w:r>
          </w:p>
          <w:p w:rsidR="001B4F74" w:rsidRPr="00C419B7" w:rsidRDefault="001B4F74" w:rsidP="00A15797">
            <w:pPr>
              <w:spacing w:line="276" w:lineRule="auto"/>
              <w:jc w:val="both"/>
              <w:rPr>
                <w:rFonts w:eastAsia="Calibri"/>
                <w:noProof w:val="0"/>
              </w:rPr>
            </w:pPr>
            <w:r w:rsidRPr="00C419B7">
              <w:rPr>
                <w:rFonts w:eastAsia="Calibri"/>
                <w:noProof w:val="0"/>
              </w:rPr>
              <w:t xml:space="preserve">tel/fax: (022) 820 652, 820-651 </w:t>
            </w:r>
          </w:p>
          <w:p w:rsidR="001B4F74" w:rsidRPr="00C419B7" w:rsidRDefault="001B4F74" w:rsidP="00A15797">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1B4F74" w:rsidRPr="00C419B7" w:rsidRDefault="001B4F74" w:rsidP="00A15797">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noProof w:val="0"/>
                <w:lang w:eastAsia="zh-CN"/>
              </w:rPr>
            </w:pPr>
            <w:r w:rsidRPr="00C419B7">
              <w:rPr>
                <w:noProof w:val="0"/>
                <w:lang w:eastAsia="zh-CN"/>
              </w:rPr>
              <w:t>Alte informații relevante</w:t>
            </w:r>
          </w:p>
        </w:tc>
        <w:tc>
          <w:tcPr>
            <w:tcW w:w="3799" w:type="dxa"/>
          </w:tcPr>
          <w:p w:rsidR="001B4F74" w:rsidRPr="00C419B7" w:rsidRDefault="001B4F74" w:rsidP="00A15797">
            <w:pPr>
              <w:spacing w:line="276" w:lineRule="auto"/>
              <w:jc w:val="both"/>
              <w:rPr>
                <w:rFonts w:eastAsia="Calibri"/>
                <w:noProof w:val="0"/>
              </w:rPr>
            </w:pPr>
          </w:p>
          <w:p w:rsidR="001B4F74" w:rsidRPr="00C419B7" w:rsidRDefault="001B4F74" w:rsidP="00A15797">
            <w:pPr>
              <w:spacing w:line="276" w:lineRule="auto"/>
              <w:jc w:val="both"/>
              <w:rPr>
                <w:rFonts w:eastAsia="Calibri"/>
                <w:noProof w:val="0"/>
              </w:rPr>
            </w:pPr>
          </w:p>
        </w:tc>
      </w:tr>
    </w:tbl>
    <w:p w:rsidR="001B4F74" w:rsidRDefault="001B4F74" w:rsidP="001B4F74">
      <w:pPr>
        <w:spacing w:after="160" w:line="276" w:lineRule="auto"/>
        <w:jc w:val="both"/>
        <w:rPr>
          <w:rFonts w:eastAsia="Calibri"/>
          <w:noProof w:val="0"/>
        </w:rPr>
      </w:pPr>
    </w:p>
    <w:p w:rsidR="001B4F74" w:rsidRDefault="001B4F74" w:rsidP="001B4F74">
      <w:pPr>
        <w:spacing w:after="160" w:line="276" w:lineRule="auto"/>
        <w:jc w:val="both"/>
        <w:rPr>
          <w:rFonts w:eastAsia="Calibri"/>
          <w:noProof w:val="0"/>
        </w:rPr>
      </w:pPr>
    </w:p>
    <w:p w:rsidR="001B4F74" w:rsidRPr="00C419B7" w:rsidRDefault="001B4F74" w:rsidP="001B4F74">
      <w:pPr>
        <w:spacing w:after="160" w:line="276" w:lineRule="auto"/>
        <w:jc w:val="both"/>
        <w:rPr>
          <w:rFonts w:eastAsia="Calibri"/>
          <w:noProof w:val="0"/>
        </w:rPr>
      </w:pPr>
    </w:p>
    <w:p w:rsidR="001B4F74" w:rsidRPr="00C419B7" w:rsidRDefault="001B4F74" w:rsidP="001B4F74">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43254C" w:rsidRPr="00FF430B" w:rsidRDefault="0043254C" w:rsidP="0043254C">
      <w:pPr>
        <w:jc w:val="right"/>
        <w:rPr>
          <w:noProof w:val="0"/>
          <w:sz w:val="22"/>
          <w:szCs w:val="22"/>
        </w:rPr>
      </w:pPr>
      <w:r w:rsidRPr="00FF430B">
        <w:rPr>
          <w:noProof w:val="0"/>
        </w:rPr>
        <w:lastRenderedPageBreak/>
        <w:t>Anexa nr.</w:t>
      </w:r>
      <w:r>
        <w:rPr>
          <w:noProof w:val="0"/>
        </w:rPr>
        <w:t xml:space="preserve"> 2</w:t>
      </w:r>
    </w:p>
    <w:p w:rsidR="0043254C" w:rsidRPr="00FF430B" w:rsidRDefault="0043254C" w:rsidP="0043254C">
      <w:pPr>
        <w:jc w:val="right"/>
        <w:rPr>
          <w:noProof w:val="0"/>
        </w:rPr>
      </w:pPr>
      <w:r w:rsidRPr="00FF430B">
        <w:rPr>
          <w:noProof w:val="0"/>
        </w:rPr>
        <w:t>la Documentația standard nr._____</w:t>
      </w:r>
    </w:p>
    <w:p w:rsidR="0043254C" w:rsidRPr="00FF430B" w:rsidRDefault="0043254C" w:rsidP="0043254C">
      <w:pPr>
        <w:jc w:val="right"/>
        <w:rPr>
          <w:noProof w:val="0"/>
        </w:rPr>
      </w:pPr>
      <w:r w:rsidRPr="00FF430B">
        <w:rPr>
          <w:noProof w:val="0"/>
        </w:rPr>
        <w:t>din “____” ________ 20___</w:t>
      </w:r>
    </w:p>
    <w:p w:rsidR="001B4F74" w:rsidRPr="00C419B7" w:rsidRDefault="001B4F74" w:rsidP="001B4F74">
      <w:pPr>
        <w:jc w:val="right"/>
        <w:rPr>
          <w:noProof w:val="0"/>
        </w:rPr>
      </w:pPr>
    </w:p>
    <w:p w:rsidR="0043254C" w:rsidRDefault="0043254C" w:rsidP="0043254C">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3254C" w:rsidRDefault="0043254C" w:rsidP="0043254C">
      <w:pPr>
        <w:rPr>
          <w:noProof w:val="0"/>
          <w:sz w:val="20"/>
          <w:szCs w:val="20"/>
          <w:lang w:eastAsia="ru-RU"/>
        </w:rPr>
      </w:pPr>
    </w:p>
    <w:p w:rsidR="0043254C" w:rsidRDefault="0043254C" w:rsidP="0043254C">
      <w:pPr>
        <w:shd w:val="clear" w:color="auto" w:fill="FFFFFF" w:themeFill="background1"/>
        <w:spacing w:before="120"/>
        <w:jc w:val="both"/>
        <w:rPr>
          <w:noProof w:val="0"/>
          <w:sz w:val="20"/>
          <w:lang w:eastAsia="ru-RU"/>
        </w:rPr>
      </w:pPr>
      <w:r>
        <w:rPr>
          <w:b/>
          <w:noProof w:val="0"/>
          <w:lang w:eastAsia="ru-RU"/>
        </w:rPr>
        <w:t xml:space="preserve">privind achiziționarea </w:t>
      </w:r>
      <w:r w:rsidRPr="00AB2EBA">
        <w:rPr>
          <w:b/>
          <w:bCs/>
          <w:u w:val="single"/>
        </w:rPr>
        <w:t>Lucrări de întreținere periodică a străzilor din mun. Chișinău prin aplicarea straturilor bituminoase subțiri turnate la rece de tip Slurry Seal, Sectorul Botanica</w:t>
      </w:r>
    </w:p>
    <w:p w:rsidR="0043254C" w:rsidRDefault="0043254C" w:rsidP="0043254C">
      <w:pPr>
        <w:tabs>
          <w:tab w:val="left" w:pos="284"/>
          <w:tab w:val="right" w:pos="9531"/>
        </w:tabs>
        <w:spacing w:before="120"/>
        <w:rPr>
          <w:b/>
          <w:u w:val="single"/>
        </w:rPr>
      </w:pPr>
      <w:r>
        <w:rPr>
          <w:b/>
          <w:noProof w:val="0"/>
          <w:lang w:eastAsia="ru-RU"/>
        </w:rPr>
        <w:t xml:space="preserve">prin procedura de achiziție </w:t>
      </w:r>
      <w:r>
        <w:rPr>
          <w:b/>
          <w:noProof w:val="0"/>
          <w:u w:val="single"/>
          <w:lang w:eastAsia="ru-RU"/>
        </w:rPr>
        <w:t>Licitație deschisă</w:t>
      </w:r>
      <w:r>
        <w:rPr>
          <w:b/>
          <w:noProof w:val="0"/>
          <w:lang w:eastAsia="ru-RU"/>
        </w:rPr>
        <w:t>______________________________________</w:t>
      </w:r>
      <w:r>
        <w:rPr>
          <w:b/>
          <w:noProof w:val="0"/>
          <w:lang w:eastAsia="ru-RU"/>
        </w:rPr>
        <w:br/>
      </w:r>
      <w:r>
        <w:rPr>
          <w:b/>
        </w:rPr>
        <w:t xml:space="preserve">Procedura a fost inclusă în planul de achiziții publice a autorității contractante (Da/Nu) </w:t>
      </w:r>
      <w:r>
        <w:rPr>
          <w:b/>
          <w:u w:val="single"/>
        </w:rPr>
        <w:t>DA</w:t>
      </w:r>
    </w:p>
    <w:p w:rsidR="0043254C" w:rsidRDefault="0043254C" w:rsidP="0043254C">
      <w:pPr>
        <w:tabs>
          <w:tab w:val="left" w:pos="284"/>
          <w:tab w:val="right" w:pos="9531"/>
        </w:tabs>
        <w:spacing w:before="120"/>
        <w:rPr>
          <w:b/>
        </w:rPr>
      </w:pPr>
      <w:r>
        <w:rPr>
          <w:b/>
        </w:rPr>
        <w:t>Link-ul către planul de achiziții publice publicat:</w:t>
      </w:r>
      <w:r>
        <w:t xml:space="preserve"> </w:t>
      </w:r>
      <w:r>
        <w:rPr>
          <w:b/>
          <w:u w:val="single"/>
        </w:rPr>
        <w:t>https://botanica.md/1229</w:t>
      </w:r>
    </w:p>
    <w:p w:rsidR="0043254C" w:rsidRDefault="0043254C" w:rsidP="0043254C">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Denumirea autorității contractante: </w:t>
      </w:r>
      <w:r>
        <w:rPr>
          <w:b/>
          <w:noProof w:val="0"/>
          <w:u w:val="single"/>
          <w:lang w:eastAsia="ru-RU"/>
        </w:rPr>
        <w:t>Pretura sectorului Botanica</w:t>
      </w:r>
      <w:r>
        <w:rPr>
          <w:b/>
          <w:noProof w:val="0"/>
          <w:lang w:eastAsia="ru-RU"/>
        </w:rPr>
        <w:t>____________________</w:t>
      </w:r>
    </w:p>
    <w:p w:rsidR="0043254C" w:rsidRDefault="0043254C" w:rsidP="0043254C">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u w:val="single"/>
          <w:lang w:eastAsia="ru-RU"/>
        </w:rPr>
        <w:t>1007601009602</w:t>
      </w:r>
      <w:r>
        <w:rPr>
          <w:b/>
          <w:noProof w:val="0"/>
          <w:shd w:val="clear" w:color="auto" w:fill="FFFFFF" w:themeFill="background1"/>
          <w:lang w:eastAsia="ru-RU"/>
        </w:rPr>
        <w:t>_______________________________________________________</w:t>
      </w:r>
    </w:p>
    <w:p w:rsidR="0043254C" w:rsidRDefault="0043254C" w:rsidP="0043254C">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u w:val="single"/>
          <w:lang w:eastAsia="ru-RU"/>
        </w:rPr>
        <w:t>mun. Chișinău, str. Teilor, 10</w:t>
      </w:r>
      <w:r>
        <w:rPr>
          <w:b/>
          <w:noProof w:val="0"/>
          <w:shd w:val="clear" w:color="auto" w:fill="FFFFFF" w:themeFill="background1"/>
          <w:lang w:eastAsia="ru-RU"/>
        </w:rPr>
        <w:t>__________________________________________</w:t>
      </w:r>
    </w:p>
    <w:p w:rsidR="0043254C" w:rsidRDefault="0043254C" w:rsidP="0043254C">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u w:val="single"/>
          <w:lang w:eastAsia="ru-RU"/>
        </w:rPr>
        <w:t>022 76 75 75</w:t>
      </w:r>
      <w:r>
        <w:rPr>
          <w:b/>
          <w:noProof w:val="0"/>
          <w:shd w:val="clear" w:color="auto" w:fill="FFFFFF" w:themeFill="background1"/>
          <w:lang w:eastAsia="ru-RU"/>
        </w:rPr>
        <w:t>___________________________________________</w:t>
      </w:r>
    </w:p>
    <w:p w:rsidR="0043254C" w:rsidRDefault="0043254C" w:rsidP="0043254C">
      <w:pPr>
        <w:numPr>
          <w:ilvl w:val="0"/>
          <w:numId w:val="39"/>
        </w:numPr>
        <w:shd w:val="clear" w:color="auto" w:fill="FFFFFF" w:themeFill="background1"/>
        <w:tabs>
          <w:tab w:val="left" w:pos="284"/>
          <w:tab w:val="right" w:pos="9531"/>
        </w:tabs>
        <w:spacing w:before="120"/>
        <w:ind w:left="288" w:hanging="288"/>
        <w:rPr>
          <w:b/>
          <w:lang w:eastAsia="ru-RU"/>
        </w:rPr>
      </w:pPr>
      <w:r>
        <w:rPr>
          <w:b/>
          <w:noProof w:val="0"/>
          <w:lang w:eastAsia="ru-RU"/>
        </w:rPr>
        <w:t xml:space="preserve">Adresa de e-mail și pagina web oficială a autorității contractante: </w:t>
      </w:r>
      <w:hyperlink r:id="rId13" w:history="1">
        <w:r>
          <w:rPr>
            <w:rStyle w:val="Hyperlink"/>
            <w:rFonts w:eastAsia="Calibri"/>
          </w:rPr>
          <w:t>pretura.botanica@pmc.md</w:t>
        </w:r>
      </w:hyperlink>
      <w:r>
        <w:rPr>
          <w:rFonts w:eastAsia="Calibri"/>
        </w:rPr>
        <w:t xml:space="preserve">, </w:t>
      </w:r>
      <w:hyperlink r:id="rId14" w:history="1">
        <w:r>
          <w:rPr>
            <w:rStyle w:val="Hyperlink"/>
            <w:rFonts w:eastAsia="Calibri"/>
          </w:rPr>
          <w:t>https://www.botanica.md</w:t>
        </w:r>
      </w:hyperlink>
    </w:p>
    <w:p w:rsidR="0043254C" w:rsidRDefault="0043254C" w:rsidP="0043254C">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43254C" w:rsidRDefault="0043254C" w:rsidP="0043254C">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r>
        <w:rPr>
          <w:b/>
          <w:lang w:eastAsia="ru-RU"/>
        </w:rPr>
        <w:t xml:space="preserve"> </w:t>
      </w:r>
    </w:p>
    <w:p w:rsidR="0043254C" w:rsidRDefault="0043254C" w:rsidP="0043254C">
      <w:pPr>
        <w:numPr>
          <w:ilvl w:val="0"/>
          <w:numId w:val="39"/>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544"/>
        <w:gridCol w:w="992"/>
        <w:gridCol w:w="1019"/>
        <w:gridCol w:w="2100"/>
        <w:gridCol w:w="1862"/>
      </w:tblGrid>
      <w:tr w:rsidR="0043254C" w:rsidTr="0043254C">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Nr. d/o</w:t>
            </w:r>
          </w:p>
        </w:tc>
        <w:tc>
          <w:tcPr>
            <w:tcW w:w="1026"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Cod CPV</w:t>
            </w:r>
          </w:p>
        </w:tc>
        <w:tc>
          <w:tcPr>
            <w:tcW w:w="2544"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Unitatea de măsură</w:t>
            </w:r>
          </w:p>
        </w:tc>
        <w:tc>
          <w:tcPr>
            <w:tcW w:w="101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Cantitatea</w:t>
            </w:r>
          </w:p>
        </w:tc>
        <w:tc>
          <w:tcPr>
            <w:tcW w:w="2100"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862"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43254C" w:rsidTr="0043254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026"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45200000-9</w:t>
            </w:r>
          </w:p>
        </w:tc>
        <w:tc>
          <w:tcPr>
            <w:tcW w:w="2544"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lang w:eastAsia="ru-RU"/>
              </w:rPr>
            </w:pPr>
            <w:r w:rsidRPr="00703AA9">
              <w:rPr>
                <w:bCs/>
              </w:rPr>
              <w:t>Lucrări de întreținere periodică a străzilor din mun. Chișinău prin aplicarea straturilor bituminoase subțiri turnate la rece de tip Slurry Seal</w:t>
            </w:r>
            <w:r>
              <w:rPr>
                <w:bCs/>
              </w:rPr>
              <w:t>,</w:t>
            </w:r>
            <w:r w:rsidRPr="00703AA9">
              <w:rPr>
                <w:bCs/>
              </w:rPr>
              <w:t xml:space="preserve"> Sectorul Botanica</w:t>
            </w:r>
          </w:p>
        </w:tc>
        <w:tc>
          <w:tcPr>
            <w:tcW w:w="992"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 xml:space="preserve">Buc. </w:t>
            </w:r>
          </w:p>
        </w:tc>
        <w:tc>
          <w:tcPr>
            <w:tcW w:w="101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2100"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t>Conform caietului de sarcini anexat la documentația standard pentru realizarea achizițiilor publice de lucrări</w:t>
            </w:r>
          </w:p>
        </w:tc>
        <w:tc>
          <w:tcPr>
            <w:tcW w:w="1862"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4944317,97</w:t>
            </w:r>
          </w:p>
        </w:tc>
      </w:tr>
    </w:tbl>
    <w:p w:rsidR="0043254C" w:rsidRDefault="0043254C" w:rsidP="0043254C">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numărul minim al candidaţilor şi, dacă este cazul, numărul maxim al acestora.</w:t>
      </w:r>
      <w:r>
        <w:rPr>
          <w:b/>
          <w:u w:val="single"/>
          <w:lang w:eastAsia="ru-RU"/>
        </w:rPr>
        <w:t xml:space="preserve"> Nu se aplică</w:t>
      </w:r>
      <w:r>
        <w:rPr>
          <w:b/>
          <w:noProof w:val="0"/>
          <w:lang w:eastAsia="ru-RU"/>
        </w:rPr>
        <w:t>_____________________________</w:t>
      </w:r>
    </w:p>
    <w:p w:rsidR="0043254C" w:rsidRDefault="0043254C" w:rsidP="0043254C">
      <w:pPr>
        <w:numPr>
          <w:ilvl w:val="0"/>
          <w:numId w:val="39"/>
        </w:numPr>
        <w:shd w:val="clear" w:color="auto" w:fill="FFFFFF" w:themeFill="background1"/>
        <w:tabs>
          <w:tab w:val="right" w:pos="426"/>
        </w:tabs>
        <w:ind w:left="357"/>
        <w:jc w:val="both"/>
        <w:rPr>
          <w:b/>
          <w:noProof w:val="0"/>
          <w:lang w:eastAsia="ru-RU"/>
        </w:rPr>
      </w:pPr>
      <w:r>
        <w:rPr>
          <w:b/>
          <w:noProof w:val="0"/>
          <w:lang w:eastAsia="ru-RU"/>
        </w:rPr>
        <w:t xml:space="preserve">În cazul în care contractul este împărțit pe loturi, un operator economic poate depune </w:t>
      </w:r>
    </w:p>
    <w:p w:rsidR="0043254C" w:rsidRDefault="0043254C" w:rsidP="0043254C">
      <w:pPr>
        <w:shd w:val="clear" w:color="auto" w:fill="FFFFFF" w:themeFill="background1"/>
        <w:tabs>
          <w:tab w:val="right" w:pos="426"/>
        </w:tabs>
        <w:ind w:left="357"/>
        <w:rPr>
          <w:b/>
          <w:noProof w:val="0"/>
          <w:lang w:eastAsia="ru-RU"/>
        </w:rPr>
      </w:pPr>
      <w:r>
        <w:rPr>
          <w:b/>
          <w:noProof w:val="0"/>
          <w:lang w:eastAsia="ru-RU"/>
        </w:rPr>
        <w:t>oferta (se va selecta):</w:t>
      </w:r>
    </w:p>
    <w:p w:rsidR="0043254C" w:rsidRDefault="0043254C" w:rsidP="0043254C">
      <w:pPr>
        <w:numPr>
          <w:ilvl w:val="0"/>
          <w:numId w:val="40"/>
        </w:numPr>
        <w:shd w:val="clear" w:color="auto" w:fill="FFFFFF" w:themeFill="background1"/>
        <w:tabs>
          <w:tab w:val="right" w:pos="426"/>
        </w:tabs>
        <w:rPr>
          <w:b/>
          <w:noProof w:val="0"/>
          <w:u w:val="single"/>
          <w:lang w:eastAsia="ru-RU"/>
        </w:rPr>
      </w:pPr>
      <w:r>
        <w:rPr>
          <w:b/>
          <w:noProof w:val="0"/>
          <w:u w:val="single"/>
          <w:lang w:eastAsia="ru-RU"/>
        </w:rPr>
        <w:lastRenderedPageBreak/>
        <w:t>Pentru un singur lot;</w:t>
      </w:r>
    </w:p>
    <w:p w:rsidR="0043254C" w:rsidRDefault="0043254C" w:rsidP="0043254C">
      <w:pPr>
        <w:numPr>
          <w:ilvl w:val="0"/>
          <w:numId w:val="40"/>
        </w:numPr>
        <w:shd w:val="clear" w:color="auto" w:fill="FFFFFF" w:themeFill="background1"/>
        <w:tabs>
          <w:tab w:val="right" w:pos="426"/>
        </w:tabs>
        <w:rPr>
          <w:noProof w:val="0"/>
          <w:lang w:eastAsia="ru-RU"/>
        </w:rPr>
      </w:pPr>
      <w:r>
        <w:rPr>
          <w:noProof w:val="0"/>
          <w:lang w:eastAsia="ru-RU"/>
        </w:rPr>
        <w:t>Pentru mai multe loturi;</w:t>
      </w:r>
    </w:p>
    <w:p w:rsidR="0043254C" w:rsidRDefault="0043254C" w:rsidP="0043254C">
      <w:pPr>
        <w:numPr>
          <w:ilvl w:val="0"/>
          <w:numId w:val="40"/>
        </w:numPr>
        <w:shd w:val="clear" w:color="auto" w:fill="FFFFFF" w:themeFill="background1"/>
        <w:tabs>
          <w:tab w:val="right" w:pos="426"/>
        </w:tabs>
        <w:rPr>
          <w:noProof w:val="0"/>
          <w:lang w:eastAsia="ru-RU"/>
        </w:rPr>
      </w:pPr>
      <w:r>
        <w:rPr>
          <w:noProof w:val="0"/>
          <w:lang w:eastAsia="ru-RU"/>
        </w:rPr>
        <w:t>Pentru toate loturile;</w:t>
      </w:r>
    </w:p>
    <w:p w:rsidR="0043254C" w:rsidRDefault="0043254C" w:rsidP="0043254C">
      <w:pPr>
        <w:numPr>
          <w:ilvl w:val="0"/>
          <w:numId w:val="40"/>
        </w:numPr>
        <w:shd w:val="clear" w:color="auto" w:fill="FFFFFF" w:themeFill="background1"/>
        <w:tabs>
          <w:tab w:val="right" w:pos="426"/>
        </w:tabs>
        <w:rPr>
          <w:noProof w:val="0"/>
          <w:lang w:eastAsia="ru-RU"/>
        </w:rPr>
      </w:pPr>
      <w:r>
        <w:rPr>
          <w:noProof w:val="0"/>
          <w:lang w:eastAsia="ru-RU"/>
        </w:rPr>
        <w:t>Alte limitări privind numărul de loturi care pot fi atribuite aceluiași ofertant___________</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Pr>
          <w:b/>
          <w:u w:val="single"/>
          <w:lang w:eastAsia="ru-RU"/>
        </w:rPr>
        <w:t>nu se admit</w:t>
      </w:r>
      <w:r>
        <w:rPr>
          <w:b/>
          <w:noProof w:val="0"/>
          <w:lang w:eastAsia="ru-RU"/>
        </w:rPr>
        <w:t>______________________</w:t>
      </w:r>
    </w:p>
    <w:p w:rsidR="0043254C" w:rsidRDefault="0043254C" w:rsidP="0043254C">
      <w:pPr>
        <w:shd w:val="clear" w:color="auto" w:fill="FFFFFF" w:themeFill="background1"/>
        <w:tabs>
          <w:tab w:val="right" w:pos="426"/>
        </w:tabs>
        <w:ind w:left="6206"/>
        <w:rPr>
          <w:noProof w:val="0"/>
          <w:sz w:val="20"/>
          <w:lang w:eastAsia="ru-RU"/>
        </w:rPr>
      </w:pPr>
      <w:r>
        <w:rPr>
          <w:noProof w:val="0"/>
          <w:sz w:val="20"/>
          <w:lang w:eastAsia="ru-RU"/>
        </w:rPr>
        <w:t>(indicați se admite sau nu se admite)</w:t>
      </w:r>
    </w:p>
    <w:p w:rsidR="0043254C" w:rsidRDefault="0043254C" w:rsidP="0043254C">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Termenii și condițiile de prestare/executare solicitați: </w:t>
      </w:r>
      <w:r>
        <w:rPr>
          <w:b/>
          <w:noProof w:val="0"/>
          <w:u w:val="single"/>
          <w:lang w:eastAsia="ru-RU"/>
        </w:rPr>
        <w:t>până la 01.11.2026</w:t>
      </w:r>
      <w:r>
        <w:rPr>
          <w:b/>
          <w:noProof w:val="0"/>
          <w:lang w:eastAsia="ru-RU"/>
        </w:rPr>
        <w:t>______</w:t>
      </w:r>
    </w:p>
    <w:p w:rsidR="0043254C" w:rsidRDefault="0043254C" w:rsidP="0043254C">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Termenul de valabilitate a contractului: </w:t>
      </w:r>
      <w:r>
        <w:rPr>
          <w:b/>
          <w:noProof w:val="0"/>
          <w:u w:val="single"/>
          <w:lang w:eastAsia="ru-RU"/>
        </w:rPr>
        <w:t>31.12.2026</w:t>
      </w:r>
      <w:r>
        <w:rPr>
          <w:b/>
          <w:noProof w:val="0"/>
          <w:lang w:eastAsia="ru-RU"/>
        </w:rPr>
        <w:t>_____________________________</w:t>
      </w:r>
    </w:p>
    <w:p w:rsidR="0043254C" w:rsidRDefault="0043254C" w:rsidP="0043254C">
      <w:pPr>
        <w:numPr>
          <w:ilvl w:val="0"/>
          <w:numId w:val="39"/>
        </w:numPr>
        <w:tabs>
          <w:tab w:val="right" w:pos="426"/>
        </w:tabs>
        <w:spacing w:before="120"/>
        <w:ind w:left="360"/>
        <w:rPr>
          <w:b/>
          <w:noProof w:val="0"/>
          <w:lang w:eastAsia="ru-RU"/>
        </w:rPr>
      </w:pPr>
      <w:r>
        <w:rPr>
          <w:b/>
          <w:noProof w:val="0"/>
          <w:lang w:eastAsia="ru-RU"/>
        </w:rPr>
        <w:t xml:space="preserve">Contract de achiziție rezervat atelierelor protejate sau că acesta poate fi executat numai în cadrul unor programe de angajare protejată (după caz): </w:t>
      </w:r>
      <w:r>
        <w:rPr>
          <w:b/>
          <w:noProof w:val="0"/>
          <w:u w:val="single"/>
          <w:lang w:eastAsia="ru-RU"/>
        </w:rPr>
        <w:t>Nu este cazul.___________</w:t>
      </w:r>
    </w:p>
    <w:p w:rsidR="0043254C" w:rsidRDefault="0043254C" w:rsidP="0043254C">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 sau al unor acte administrative (după caz): </w:t>
      </w:r>
      <w:r>
        <w:rPr>
          <w:b/>
          <w:noProof w:val="0"/>
          <w:u w:val="single"/>
          <w:lang w:eastAsia="ru-RU"/>
        </w:rPr>
        <w:t>Nu este cazul.______________________________</w:t>
      </w:r>
    </w:p>
    <w:p w:rsidR="0043254C" w:rsidRDefault="0043254C" w:rsidP="0043254C">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55" w:type="dxa"/>
        <w:tblLayout w:type="fixed"/>
        <w:tblLook w:val="04A0"/>
      </w:tblPr>
      <w:tblGrid>
        <w:gridCol w:w="576"/>
        <w:gridCol w:w="3699"/>
        <w:gridCol w:w="4339"/>
        <w:gridCol w:w="1241"/>
      </w:tblGrid>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b/>
                <w:iCs/>
                <w:sz w:val="24"/>
                <w:szCs w:val="24"/>
                <w:lang w:eastAsia="ru-RU"/>
              </w:rPr>
            </w:pPr>
            <w:r>
              <w:rPr>
                <w:b/>
                <w:iCs/>
                <w:sz w:val="24"/>
                <w:szCs w:val="24"/>
                <w:lang w:eastAsia="ru-RU"/>
              </w:rPr>
              <w:t>Nr. d/o</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jc w:val="center"/>
              <w:rPr>
                <w:b/>
                <w:iCs/>
                <w:sz w:val="24"/>
                <w:szCs w:val="24"/>
                <w:lang w:eastAsia="ru-RU"/>
              </w:rPr>
            </w:pPr>
            <w:r>
              <w:rPr>
                <w:b/>
                <w:iCs/>
                <w:sz w:val="24"/>
                <w:szCs w:val="24"/>
                <w:lang w:eastAsia="ru-RU"/>
              </w:rPr>
              <w:t>Descrierea criteriului/cerinței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b/>
                <w:iCs/>
                <w:sz w:val="24"/>
                <w:szCs w:val="24"/>
                <w:lang w:eastAsia="ru-RU"/>
              </w:rPr>
            </w:pPr>
            <w:r>
              <w:rPr>
                <w:b/>
                <w:iCs/>
                <w:sz w:val="24"/>
                <w:szCs w:val="24"/>
                <w:lang w:eastAsia="ru-RU"/>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jc w:val="center"/>
              <w:rPr>
                <w:b/>
                <w:iCs/>
                <w:sz w:val="24"/>
                <w:szCs w:val="24"/>
                <w:lang w:eastAsia="ru-RU"/>
              </w:rPr>
            </w:pPr>
            <w:r>
              <w:rPr>
                <w:b/>
                <w:iCs/>
                <w:sz w:val="24"/>
                <w:szCs w:val="24"/>
                <w:lang w:eastAsia="ru-RU"/>
              </w:rPr>
              <w:t>Nivelul minim/</w:t>
            </w:r>
            <w:r>
              <w:rPr>
                <w:b/>
                <w:iCs/>
                <w:sz w:val="24"/>
                <w:szCs w:val="24"/>
                <w:lang w:eastAsia="ru-RU"/>
              </w:rPr>
              <w:br/>
              <w:t>Obligativitatea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before="120" w:after="0"/>
              <w:contextualSpacing/>
              <w:rPr>
                <w:rFonts w:ascii="Times New Roman" w:hAnsi="Times New Roman" w:cs="Times New Roman"/>
                <w:b w:val="0"/>
                <w:bCs w:val="0"/>
                <w:sz w:val="24"/>
                <w:szCs w:val="24"/>
              </w:rPr>
            </w:pPr>
            <w:r>
              <w:rPr>
                <w:rFonts w:ascii="Times New Roman" w:hAnsi="Times New Roman" w:cs="Times New Roman"/>
                <w:b w:val="0"/>
                <w:bCs w:val="0"/>
                <w:color w:val="000000"/>
                <w:sz w:val="24"/>
                <w:szCs w:val="24"/>
                <w:lang w:eastAsia="ro-RO" w:bidi="ro-RO"/>
              </w:rPr>
              <w:t>Cerere de participare</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7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 xml:space="preserve">Da </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Pr>
                <w:rFonts w:ascii="Times New Roman" w:hAnsi="Times New Roman" w:cs="Times New Roman"/>
                <w:b w:val="0"/>
                <w:bCs w:val="0"/>
                <w:sz w:val="24"/>
                <w:szCs w:val="24"/>
              </w:rPr>
              <w:t>Formularul DUAE</w:t>
            </w:r>
          </w:p>
        </w:tc>
        <w:tc>
          <w:tcPr>
            <w:tcW w:w="433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3</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rPr>
                <w:rFonts w:ascii="Times New Roman" w:hAnsi="Times New Roman" w:cs="Times New Roman"/>
                <w:b w:val="0"/>
                <w:bCs w:val="0"/>
                <w:sz w:val="24"/>
                <w:szCs w:val="24"/>
              </w:rPr>
            </w:pPr>
            <w:r>
              <w:rPr>
                <w:rFonts w:ascii="Times New Roman" w:hAnsi="Times New Roman" w:cs="Times New Roman"/>
                <w:b w:val="0"/>
                <w:bCs w:val="0"/>
                <w:sz w:val="24"/>
                <w:szCs w:val="24"/>
                <w:lang w:eastAsia="ro-RO" w:bidi="ro-RO"/>
              </w:rPr>
              <w:t>Declarație privind valabilitatea ofertei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8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4</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rPr>
                <w:rFonts w:ascii="Times New Roman" w:hAnsi="Times New Roman" w:cs="Times New Roman"/>
                <w:b w:val="0"/>
                <w:bCs w:val="0"/>
                <w:sz w:val="24"/>
                <w:szCs w:val="24"/>
                <w:lang w:eastAsia="ro-RO" w:bidi="ro-RO"/>
              </w:rPr>
            </w:pPr>
            <w:r>
              <w:rPr>
                <w:rFonts w:ascii="Times New Roman" w:hAnsi="Times New Roman" w:cs="Times New Roman"/>
                <w:b w:val="0"/>
                <w:bCs w:val="0"/>
                <w:sz w:val="24"/>
                <w:szCs w:val="24"/>
              </w:rPr>
              <w:t>Oferta</w:t>
            </w:r>
          </w:p>
        </w:tc>
        <w:tc>
          <w:tcPr>
            <w:tcW w:w="433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Formularul ofertei din Documentația standard anexată, 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5</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color w:val="000000"/>
                <w:sz w:val="24"/>
                <w:szCs w:val="24"/>
              </w:rPr>
            </w:pPr>
            <w:r>
              <w:rPr>
                <w:color w:val="000000"/>
                <w:sz w:val="24"/>
                <w:szCs w:val="24"/>
              </w:rPr>
              <w:t>Garanția pentru susținerea ofertei 1%</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color w:val="000000"/>
                <w:sz w:val="24"/>
                <w:szCs w:val="24"/>
              </w:rPr>
            </w:pPr>
            <w:r>
              <w:rPr>
                <w:color w:val="000000"/>
                <w:sz w:val="24"/>
                <w:szCs w:val="24"/>
              </w:rPr>
              <w:t xml:space="preserve">în sumă de 1 % din suma totală estimată a achiziției fără TVA conform anexei nr. 9 al documentației standard - scrisoare de garanție bancară (emisă de o bancă comercială) </w:t>
            </w:r>
            <w:r>
              <w:rPr>
                <w:sz w:val="24"/>
                <w:szCs w:val="24"/>
              </w:rPr>
              <w:t>Varianta scanată de pe original și semnată electronic de către ofertant.</w:t>
            </w:r>
            <w:r>
              <w:rPr>
                <w:color w:val="000000"/>
                <w:sz w:val="24"/>
                <w:szCs w:val="24"/>
              </w:rPr>
              <w:t xml:space="preserve"> La solicitarea beneficiarului se prezintă în original la sediu autorității contractante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6</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color w:val="000000"/>
                <w:sz w:val="24"/>
                <w:szCs w:val="24"/>
              </w:rPr>
            </w:pPr>
            <w:r>
              <w:rPr>
                <w:color w:val="000000"/>
                <w:sz w:val="24"/>
                <w:szCs w:val="24"/>
              </w:rPr>
              <w:t>Oferta tehnică conform Caietului de sarcini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7</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color w:val="000000"/>
                <w:sz w:val="24"/>
                <w:szCs w:val="24"/>
              </w:rPr>
            </w:pPr>
            <w:r>
              <w:rPr>
                <w:color w:val="000000"/>
                <w:sz w:val="24"/>
                <w:szCs w:val="24"/>
              </w:rPr>
              <w:t>Grafic de executare a lucrărilor</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color w:val="000000"/>
                <w:sz w:val="24"/>
                <w:szCs w:val="24"/>
              </w:rPr>
            </w:pPr>
            <w:r>
              <w:rPr>
                <w:color w:val="000000"/>
                <w:sz w:val="24"/>
                <w:szCs w:val="24"/>
              </w:rPr>
              <w:t>Descrierea lucrărilor executate conform Anexei nr. 10 din documentația standard, confirmat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8</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sz w:val="24"/>
                <w:szCs w:val="24"/>
              </w:rPr>
            </w:pPr>
            <w:r>
              <w:rPr>
                <w:color w:val="000000"/>
                <w:sz w:val="24"/>
                <w:szCs w:val="24"/>
                <w:lang w:eastAsia="ro-RO" w:bidi="ro-RO"/>
              </w:rPr>
              <w:t>Dovada înregistrării persoanei juridice</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rFonts w:eastAsia="PMingLiU"/>
                <w:iCs/>
                <w:sz w:val="24"/>
                <w:szCs w:val="24"/>
              </w:rPr>
              <w:t xml:space="preserve">Certificat/decizie de înregistrare a întreprinderii/extras din Registrul de Stat al persoanelor juridice - </w:t>
            </w:r>
            <w:r>
              <w:rPr>
                <w:iCs/>
                <w:sz w:val="24"/>
                <w:szCs w:val="24"/>
              </w:rPr>
              <w:t>varianta scanată de pe original confirmată prin semnătura electronică</w:t>
            </w:r>
            <w:r>
              <w:rPr>
                <w:rFonts w:eastAsia="PMingLiU"/>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9</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spacing w:after="120"/>
              <w:jc w:val="both"/>
              <w:rPr>
                <w:iCs/>
                <w:sz w:val="24"/>
                <w:szCs w:val="24"/>
              </w:rPr>
            </w:pPr>
            <w:r>
              <w:rPr>
                <w:iCs/>
                <w:sz w:val="24"/>
                <w:szCs w:val="24"/>
              </w:rPr>
              <w:t xml:space="preserve">Raportul financiar (ultimul raport), înregistrat la biroul național de statistică </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iCs/>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10</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spacing w:after="120"/>
              <w:jc w:val="both"/>
              <w:rPr>
                <w:iCs/>
                <w:color w:val="000000"/>
                <w:sz w:val="24"/>
                <w:szCs w:val="24"/>
              </w:rPr>
            </w:pPr>
            <w:r>
              <w:rPr>
                <w:iCs/>
                <w:color w:val="000000"/>
                <w:sz w:val="24"/>
                <w:szCs w:val="24"/>
              </w:rPr>
              <w:t>Certificat de atribuire a contului bancar</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iCs/>
                <w:color w:val="000000"/>
                <w:sz w:val="24"/>
                <w:szCs w:val="24"/>
              </w:rPr>
            </w:pPr>
            <w:r>
              <w:rPr>
                <w:sz w:val="24"/>
                <w:szCs w:val="24"/>
              </w:rPr>
              <w:t xml:space="preserve">Varianta scanată de pe original, </w:t>
            </w:r>
            <w:r>
              <w:rPr>
                <w:iCs/>
                <w:color w:val="000000"/>
                <w:sz w:val="24"/>
                <w:szCs w:val="24"/>
              </w:rPr>
              <w:t>eliberat de banca deţinătoare de cont,</w:t>
            </w:r>
            <w:r>
              <w:rPr>
                <w:sz w:val="24"/>
                <w:szCs w:val="24"/>
              </w:rPr>
              <w:t xml:space="preserve">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11</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jc w:val="both"/>
              <w:rPr>
                <w:iCs/>
                <w:color w:val="000000"/>
                <w:sz w:val="24"/>
                <w:szCs w:val="24"/>
              </w:rPr>
            </w:pPr>
            <w:r>
              <w:rPr>
                <w:iCs/>
                <w:color w:val="000000"/>
                <w:sz w:val="24"/>
                <w:szCs w:val="24"/>
              </w:rPr>
              <w:t>Cifra de afaceri anuală 2025</w:t>
            </w:r>
          </w:p>
          <w:p w:rsidR="0043254C" w:rsidRDefault="0043254C" w:rsidP="000977BA">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ind w:left="37"/>
              <w:contextualSpacing/>
              <w:jc w:val="both"/>
              <w:rPr>
                <w:i/>
                <w:iCs/>
                <w:sz w:val="24"/>
                <w:szCs w:val="24"/>
              </w:rPr>
            </w:pPr>
            <w:r>
              <w:rPr>
                <w:i/>
                <w:iCs/>
                <w:sz w:val="24"/>
                <w:szCs w:val="24"/>
              </w:rPr>
              <w:t>Operatorul economic este în măsură să demonstreze o cifră de afaceri anuală, după cum urmează:</w:t>
            </w:r>
          </w:p>
          <w:p w:rsidR="0043254C" w:rsidRDefault="0043254C" w:rsidP="000977BA">
            <w:pPr>
              <w:tabs>
                <w:tab w:val="left" w:pos="993"/>
              </w:tabs>
              <w:spacing w:after="120"/>
              <w:contextualSpacing/>
              <w:jc w:val="both"/>
              <w:rPr>
                <w:b/>
                <w:i/>
                <w:iCs/>
                <w:sz w:val="24"/>
                <w:szCs w:val="24"/>
                <w:u w:val="single"/>
              </w:rPr>
            </w:pPr>
            <w:r>
              <w:rPr>
                <w:i/>
                <w:iCs/>
                <w:sz w:val="24"/>
                <w:szCs w:val="24"/>
              </w:rPr>
              <w:t xml:space="preserve">Valoare </w:t>
            </w:r>
            <w:r>
              <w:rPr>
                <w:b/>
                <w:i/>
                <w:iCs/>
                <w:sz w:val="24"/>
                <w:szCs w:val="24"/>
                <w:u w:val="single"/>
              </w:rPr>
              <w:t xml:space="preserve">6000,0 </w:t>
            </w:r>
            <w:r>
              <w:rPr>
                <w:b/>
                <w:i/>
                <w:iCs/>
                <w:sz w:val="24"/>
                <w:szCs w:val="24"/>
              </w:rPr>
              <w:t xml:space="preserve">mii </w:t>
            </w:r>
            <w:r>
              <w:rPr>
                <w:b/>
                <w:bCs/>
                <w:i/>
                <w:iCs/>
                <w:sz w:val="24"/>
                <w:szCs w:val="24"/>
              </w:rPr>
              <w:t>lei</w:t>
            </w:r>
            <w:r>
              <w:rPr>
                <w:i/>
                <w:iCs/>
                <w:sz w:val="24"/>
                <w:szCs w:val="24"/>
              </w:rPr>
              <w:t xml:space="preserve"> Perioada </w:t>
            </w:r>
            <w:r>
              <w:rPr>
                <w:b/>
                <w:i/>
                <w:iCs/>
                <w:sz w:val="24"/>
                <w:szCs w:val="24"/>
                <w:u w:val="single"/>
              </w:rPr>
              <w:t>2025</w:t>
            </w:r>
          </w:p>
          <w:p w:rsidR="0043254C" w:rsidRDefault="0043254C" w:rsidP="000977BA">
            <w:pPr>
              <w:tabs>
                <w:tab w:val="left" w:pos="993"/>
              </w:tabs>
              <w:spacing w:after="120"/>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12</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jc w:val="both"/>
              <w:rPr>
                <w:iCs/>
                <w:color w:val="000000"/>
                <w:sz w:val="24"/>
                <w:szCs w:val="24"/>
              </w:rPr>
            </w:pPr>
            <w:r>
              <w:rPr>
                <w:iCs/>
                <w:color w:val="000000"/>
                <w:sz w:val="24"/>
                <w:szCs w:val="24"/>
              </w:rPr>
              <w:t>Cifra de afaceri medie anuală 2023-2025</w:t>
            </w:r>
          </w:p>
          <w:p w:rsidR="0043254C" w:rsidRDefault="0043254C" w:rsidP="000977BA">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ind w:left="37"/>
              <w:contextualSpacing/>
              <w:jc w:val="both"/>
              <w:rPr>
                <w:i/>
                <w:iCs/>
                <w:sz w:val="24"/>
                <w:szCs w:val="24"/>
              </w:rPr>
            </w:pPr>
            <w:r>
              <w:rPr>
                <w:i/>
                <w:iCs/>
                <w:sz w:val="24"/>
                <w:szCs w:val="24"/>
              </w:rPr>
              <w:t>Operatorul economic este în măsură să demonstreze o cifră medie anuală de afaceri, după cum urmează:</w:t>
            </w:r>
          </w:p>
          <w:p w:rsidR="0043254C" w:rsidRDefault="0043254C" w:rsidP="000977BA">
            <w:pPr>
              <w:ind w:left="37"/>
              <w:contextualSpacing/>
              <w:jc w:val="both"/>
              <w:rPr>
                <w:b/>
                <w:i/>
                <w:iCs/>
                <w:sz w:val="24"/>
                <w:szCs w:val="24"/>
                <w:u w:val="single"/>
              </w:rPr>
            </w:pPr>
            <w:r>
              <w:rPr>
                <w:i/>
                <w:iCs/>
                <w:sz w:val="24"/>
                <w:szCs w:val="24"/>
              </w:rPr>
              <w:t xml:space="preserve">Valoare </w:t>
            </w:r>
            <w:r>
              <w:rPr>
                <w:b/>
                <w:i/>
                <w:iCs/>
                <w:sz w:val="24"/>
                <w:szCs w:val="24"/>
                <w:u w:val="single"/>
              </w:rPr>
              <w:t>6000,0</w:t>
            </w:r>
            <w:r>
              <w:rPr>
                <w:b/>
                <w:i/>
                <w:iCs/>
                <w:sz w:val="24"/>
                <w:szCs w:val="24"/>
              </w:rPr>
              <w:t xml:space="preserve"> mii lei</w:t>
            </w:r>
            <w:r>
              <w:rPr>
                <w:i/>
                <w:iCs/>
                <w:sz w:val="24"/>
                <w:szCs w:val="24"/>
              </w:rPr>
              <w:t xml:space="preserve"> Perioada </w:t>
            </w:r>
            <w:r>
              <w:rPr>
                <w:b/>
                <w:i/>
                <w:iCs/>
                <w:sz w:val="24"/>
                <w:szCs w:val="24"/>
                <w:u w:val="single"/>
              </w:rPr>
              <w:t>2023-2025</w:t>
            </w:r>
          </w:p>
          <w:p w:rsidR="0043254C" w:rsidRDefault="0043254C" w:rsidP="000977BA">
            <w:pPr>
              <w:ind w:left="37"/>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13</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Default"/>
              <w:rPr>
                <w:rFonts w:ascii="Times New Roman" w:hAnsi="Times New Roman" w:cs="Times New Roman"/>
              </w:rPr>
            </w:pPr>
            <w:r>
              <w:rPr>
                <w:rFonts w:ascii="Times New Roman" w:hAnsi="Times New Roman" w:cs="Times New Roman"/>
              </w:rPr>
              <w:t xml:space="preserve">Efectuarea sistematică a plații impozitelor, taxelor și contribuțiilor de asigurări sociale </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Default"/>
              <w:jc w:val="both"/>
              <w:rPr>
                <w:rFonts w:ascii="Times New Roman" w:hAnsi="Times New Roman" w:cs="Times New Roman"/>
              </w:rPr>
            </w:pPr>
            <w:r>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14</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Default"/>
              <w:rPr>
                <w:rFonts w:ascii="Times New Roman" w:hAnsi="Times New Roman" w:cs="Times New Roman"/>
              </w:rPr>
            </w:pPr>
            <w:r>
              <w:rPr>
                <w:rFonts w:ascii="Times New Roman" w:hAnsi="Times New Roman" w:cs="Times New Roman"/>
                <w:noProof/>
              </w:rPr>
              <w:t>Lichiditatea generală</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color w:val="000000"/>
                <w:sz w:val="24"/>
                <w:szCs w:val="24"/>
              </w:rPr>
            </w:pPr>
            <w:r>
              <w:rPr>
                <w:sz w:val="24"/>
                <w:szCs w:val="24"/>
              </w:rPr>
              <w:t>Declarație în formă liberă, confirmată prin semnătura electronică</w:t>
            </w:r>
            <w:r>
              <w:rPr>
                <w:color w:val="000000"/>
                <w:sz w:val="24"/>
                <w:szCs w:val="24"/>
              </w:rPr>
              <w:t>.</w:t>
            </w:r>
          </w:p>
          <w:p w:rsidR="0043254C" w:rsidRDefault="0043254C" w:rsidP="000977BA">
            <w:pPr>
              <w:pStyle w:val="Default"/>
              <w:jc w:val="both"/>
              <w:rPr>
                <w:rFonts w:ascii="Times New Roman" w:hAnsi="Times New Roman" w:cs="Times New Roman"/>
                <w:noProof/>
              </w:rPr>
            </w:pPr>
            <w:r>
              <w:rPr>
                <w:rFonts w:ascii="Times New Roman" w:hAnsi="Times New Roman" w:cs="Times New Roman"/>
                <w:noProof/>
              </w:rPr>
              <w:t xml:space="preserve">Lichiditatea generală potrivit raportului financiar </w:t>
            </w:r>
            <w:r>
              <w:rPr>
                <w:rFonts w:ascii="Times New Roman" w:hAnsi="Times New Roman" w:cs="Times New Roman"/>
                <w:iCs/>
                <w:noProof/>
              </w:rPr>
              <w:t xml:space="preserve">pentru anul 2025 </w:t>
            </w:r>
            <w:r>
              <w:rPr>
                <w:rFonts w:ascii="Times New Roman" w:hAnsi="Times New Roman" w:cs="Times New Roman"/>
                <w:noProof/>
              </w:rPr>
              <w:t>prezentat</w:t>
            </w:r>
            <w:r>
              <w:rPr>
                <w:rFonts w:ascii="Times New Roman" w:hAnsi="Times New Roman" w:cs="Times New Roman"/>
                <w:iCs/>
                <w:noProof/>
              </w:rPr>
              <w:t xml:space="preserve">, </w:t>
            </w:r>
            <w:r>
              <w:rPr>
                <w:rFonts w:ascii="Times New Roman" w:hAnsi="Times New Roman" w:cs="Times New Roman"/>
                <w:noProof/>
              </w:rPr>
              <w:t>(active circulante/datorii curente × 100): Autoritatea contractantă stabileşte drept cerinţa minimă ca valoarea indicatorului respectiv să fie peste 100 %;</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15</w:t>
            </w:r>
          </w:p>
        </w:tc>
        <w:tc>
          <w:tcPr>
            <w:tcW w:w="369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pacing w:after="60"/>
              <w:rPr>
                <w:sz w:val="24"/>
                <w:szCs w:val="24"/>
              </w:rPr>
            </w:pPr>
            <w:r>
              <w:rPr>
                <w:color w:val="000000"/>
                <w:sz w:val="24"/>
                <w:szCs w:val="24"/>
                <w:lang w:eastAsia="ro-RO" w:bidi="ro-RO"/>
              </w:rPr>
              <w:t>Demonstrarea experienței operatorului economic în domeniul de activitate aferent obiectului contractului ce urmează a fi atribuit.</w:t>
            </w:r>
          </w:p>
        </w:tc>
        <w:tc>
          <w:tcPr>
            <w:tcW w:w="433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tabs>
                <w:tab w:val="left" w:pos="993"/>
              </w:tabs>
              <w:spacing w:after="120"/>
              <w:contextualSpacing/>
              <w:jc w:val="both"/>
              <w:rPr>
                <w:color w:val="000000"/>
                <w:sz w:val="24"/>
                <w:szCs w:val="24"/>
              </w:rPr>
            </w:pPr>
            <w:r>
              <w:rPr>
                <w:color w:val="000000"/>
                <w:sz w:val="24"/>
                <w:szCs w:val="24"/>
              </w:rPr>
              <w:t xml:space="preserve">Declaraţie privind experienţa similară (lucrări de aplicare a straturilor bituminoase) sau Declarație privind lista principalelor lucrări (lucrări de aplicare a straturilor bituminoase) executate în ultimul an de activitate. Se prezintă - </w:t>
            </w:r>
            <w:r>
              <w:rPr>
                <w:sz w:val="24"/>
                <w:szCs w:val="24"/>
              </w:rPr>
              <w:t xml:space="preserve">original, confirmată prin semnătura electronică </w:t>
            </w:r>
            <w:r>
              <w:rPr>
                <w:color w:val="000000"/>
                <w:sz w:val="24"/>
                <w:szCs w:val="24"/>
              </w:rPr>
              <w:t xml:space="preserve">potrivit anexei nr. 12 sau </w:t>
            </w:r>
            <w:r>
              <w:rPr>
                <w:color w:val="000000"/>
                <w:sz w:val="24"/>
                <w:szCs w:val="24"/>
              </w:rPr>
              <w:lastRenderedPageBreak/>
              <w:t xml:space="preserve">anexei nr. 13 al documentației standard </w:t>
            </w:r>
          </w:p>
          <w:p w:rsidR="0043254C" w:rsidRDefault="0043254C" w:rsidP="000977BA">
            <w:pPr>
              <w:jc w:val="both"/>
              <w:rPr>
                <w:color w:val="000000"/>
                <w:sz w:val="24"/>
                <w:szCs w:val="24"/>
              </w:rPr>
            </w:pPr>
            <w:r>
              <w:rPr>
                <w:color w:val="000000"/>
                <w:sz w:val="24"/>
                <w:szCs w:val="24"/>
              </w:rPr>
              <w:t>Ofertantul va dispune de un nivel minim de experienţă pentru a se califica cerinţelor de îndeplinire a contractului:</w:t>
            </w:r>
          </w:p>
          <w:p w:rsidR="0043254C" w:rsidRDefault="0043254C" w:rsidP="000977BA">
            <w:pPr>
              <w:jc w:val="both"/>
              <w:rPr>
                <w:color w:val="000000"/>
                <w:sz w:val="24"/>
                <w:szCs w:val="24"/>
              </w:rPr>
            </w:pPr>
            <w:r>
              <w:rPr>
                <w:color w:val="000000"/>
                <w:sz w:val="24"/>
                <w:szCs w:val="24"/>
              </w:rPr>
              <w:t xml:space="preserve">a) </w:t>
            </w:r>
            <w:r>
              <w:rPr>
                <w:sz w:val="24"/>
                <w:szCs w:val="24"/>
              </w:rPr>
              <w:t xml:space="preserve">executarea în ultimii 5 ani a cel puţin a unui contract </w:t>
            </w:r>
            <w:r>
              <w:rPr>
                <w:color w:val="000000"/>
                <w:sz w:val="24"/>
                <w:szCs w:val="24"/>
              </w:rPr>
              <w:t>(lucrări de aplicare a straturilor bituminoase)</w:t>
            </w:r>
            <w:r>
              <w:rPr>
                <w:sz w:val="24"/>
                <w:szCs w:val="24"/>
              </w:rPr>
              <w:t xml:space="preserve">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43254C" w:rsidRDefault="0043254C" w:rsidP="000977BA">
            <w:pPr>
              <w:tabs>
                <w:tab w:val="left" w:pos="3525"/>
              </w:tabs>
              <w:jc w:val="both"/>
              <w:rPr>
                <w:color w:val="000000"/>
                <w:sz w:val="24"/>
                <w:szCs w:val="24"/>
              </w:rPr>
            </w:pPr>
            <w:r>
              <w:rPr>
                <w:color w:val="000000"/>
                <w:sz w:val="24"/>
                <w:szCs w:val="24"/>
              </w:rPr>
              <w:t xml:space="preserve">sau </w:t>
            </w:r>
          </w:p>
          <w:p w:rsidR="0043254C" w:rsidRDefault="0043254C" w:rsidP="000977BA">
            <w:pPr>
              <w:tabs>
                <w:tab w:val="left" w:pos="3525"/>
              </w:tabs>
              <w:jc w:val="both"/>
              <w:rPr>
                <w:color w:val="000000"/>
                <w:sz w:val="24"/>
                <w:szCs w:val="24"/>
              </w:rPr>
            </w:pPr>
            <w:r>
              <w:rPr>
                <w:color w:val="000000"/>
                <w:sz w:val="24"/>
                <w:szCs w:val="24"/>
              </w:rPr>
              <w:t xml:space="preserve">b) </w:t>
            </w:r>
            <w:r>
              <w:rPr>
                <w:sz w:val="24"/>
                <w:szCs w:val="24"/>
              </w:rPr>
              <w:t xml:space="preserve">valoarea cumulată a tuturor contractelor </w:t>
            </w:r>
            <w:r>
              <w:rPr>
                <w:color w:val="000000"/>
                <w:sz w:val="24"/>
                <w:szCs w:val="24"/>
              </w:rPr>
              <w:t>(lucrări de aplicare a straturilor bituminoase)</w:t>
            </w:r>
            <w:r>
              <w:rPr>
                <w:sz w:val="24"/>
                <w:szCs w:val="24"/>
              </w:rPr>
              <w:t xml:space="preserve">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16</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228"/>
              </w:tabs>
              <w:suppressAutoHyphens/>
              <w:rPr>
                <w:sz w:val="24"/>
                <w:szCs w:val="24"/>
              </w:rPr>
            </w:pPr>
            <w:r>
              <w:rPr>
                <w:sz w:val="24"/>
                <w:szCs w:val="24"/>
              </w:rPr>
              <w:t>Recomandări la contractele prezentate pentru demonstrarea lucrărilor similare (</w:t>
            </w:r>
            <w:r>
              <w:rPr>
                <w:color w:val="000000"/>
                <w:sz w:val="24"/>
                <w:szCs w:val="24"/>
              </w:rPr>
              <w:t>lucrări de aplicare a straturilor bituminoase)</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3525"/>
              </w:tabs>
              <w:jc w:val="both"/>
              <w:rPr>
                <w:color w:val="000000"/>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17</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spacing w:after="60"/>
              <w:rPr>
                <w:color w:val="000000"/>
                <w:sz w:val="24"/>
                <w:szCs w:val="24"/>
                <w:lang w:eastAsia="ro-RO" w:bidi="ro-RO"/>
              </w:rPr>
            </w:pPr>
            <w:r>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color w:val="000000"/>
                <w:sz w:val="24"/>
                <w:szCs w:val="24"/>
              </w:rPr>
            </w:pPr>
            <w:r>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18</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sz w:val="24"/>
                <w:szCs w:val="24"/>
              </w:rPr>
            </w:pPr>
            <w:r>
              <w:rPr>
                <w:color w:val="000000"/>
                <w:sz w:val="24"/>
                <w:szCs w:val="24"/>
                <w:lang w:eastAsia="ro-RO" w:bidi="ro-RO"/>
              </w:rPr>
              <w:t xml:space="preserve">Demonstrarea accesului la personalul necesar pentru îndeplinirea corespunzătoare a </w:t>
            </w:r>
            <w:r>
              <w:rPr>
                <w:color w:val="000000"/>
                <w:sz w:val="24"/>
                <w:szCs w:val="24"/>
                <w:lang w:eastAsia="ro-RO" w:bidi="ro-RO"/>
              </w:rPr>
              <w:lastRenderedPageBreak/>
              <w:t>obiectului contractului ce urmează a fi atribuit (personalul de specialitate care va avea un rol esențial în îndeplinirea acestuia)</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sz w:val="24"/>
                <w:szCs w:val="24"/>
              </w:rPr>
            </w:pPr>
            <w:r>
              <w:rPr>
                <w:rFonts w:eastAsia="PMingLiU"/>
                <w:sz w:val="24"/>
                <w:szCs w:val="24"/>
              </w:rPr>
              <w:lastRenderedPageBreak/>
              <w:t>Declarație privind personalul de specialitate (indicând persoanele) propuși pentru implementarea contractului –</w:t>
            </w:r>
            <w:r>
              <w:rPr>
                <w:sz w:val="24"/>
                <w:szCs w:val="24"/>
              </w:rPr>
              <w:lastRenderedPageBreak/>
              <w:t xml:space="preserve">confirmată prin semnătura electronică </w:t>
            </w:r>
            <w:r>
              <w:rPr>
                <w:rFonts w:eastAsia="PMingLiU"/>
                <w:sz w:val="24"/>
                <w:szCs w:val="24"/>
              </w:rPr>
              <w:t>potrivit anexei nr. 15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19</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829"/>
              </w:tabs>
              <w:rPr>
                <w:color w:val="000000"/>
                <w:sz w:val="24"/>
                <w:szCs w:val="24"/>
                <w:lang w:eastAsia="ro-RO" w:bidi="ro-RO"/>
              </w:rPr>
            </w:pPr>
            <w:r>
              <w:rPr>
                <w:sz w:val="24"/>
                <w:szCs w:val="24"/>
              </w:rPr>
              <w:t>Certificatul de atestare tehnico-profesională pe tipuri de lucrări potrivit p. 38 (3)</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sz w:val="24"/>
                <w:szCs w:val="24"/>
              </w:rPr>
            </w:pPr>
            <w:r>
              <w:rPr>
                <w:sz w:val="24"/>
                <w:szCs w:val="24"/>
              </w:rPr>
              <w:t xml:space="preserve">Copie confirmată prin semnătură electronică. </w:t>
            </w:r>
          </w:p>
          <w:p w:rsidR="0043254C" w:rsidRDefault="0043254C" w:rsidP="000977BA">
            <w:pPr>
              <w:rPr>
                <w:sz w:val="24"/>
                <w:szCs w:val="24"/>
              </w:rPr>
            </w:pPr>
            <w:r>
              <w:rPr>
                <w:sz w:val="24"/>
                <w:szCs w:val="24"/>
              </w:rPr>
              <w:t>Specialiști solicitați:</w:t>
            </w:r>
          </w:p>
          <w:p w:rsidR="0043254C" w:rsidRDefault="0043254C" w:rsidP="0043254C">
            <w:pPr>
              <w:pStyle w:val="Listparagraf"/>
              <w:numPr>
                <w:ilvl w:val="0"/>
                <w:numId w:val="42"/>
              </w:numPr>
              <w:tabs>
                <w:tab w:val="clear" w:pos="1134"/>
              </w:tabs>
              <w:contextualSpacing/>
              <w:jc w:val="left"/>
              <w:rPr>
                <w:rFonts w:eastAsia="PMingLiU"/>
                <w:sz w:val="24"/>
                <w:szCs w:val="24"/>
              </w:rPr>
            </w:pPr>
            <w:r>
              <w:rPr>
                <w:sz w:val="24"/>
                <w:szCs w:val="24"/>
              </w:rPr>
              <w:t>Construcții de drumuri</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20</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772"/>
              </w:tabs>
              <w:rPr>
                <w:color w:val="000000"/>
                <w:sz w:val="24"/>
                <w:szCs w:val="24"/>
                <w:lang w:eastAsia="ro-RO" w:bidi="ro-RO"/>
              </w:rPr>
            </w:pPr>
            <w:r>
              <w:rPr>
                <w:sz w:val="24"/>
                <w:szCs w:val="24"/>
              </w:rPr>
              <w:t>Avizul eliberat de către Inspectoratul Național pentru Supraveghere Tehnică</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rFonts w:eastAsia="PMingLiU"/>
                <w:sz w:val="24"/>
                <w:szCs w:val="24"/>
              </w:rPr>
            </w:pPr>
            <w:r>
              <w:rPr>
                <w:sz w:val="24"/>
                <w:szCs w:val="24"/>
              </w:rPr>
              <w:t xml:space="preserve">Varianta scanată de pe original, confirmată prin semnătura electronică </w:t>
            </w:r>
            <w:r>
              <w:rPr>
                <w:rFonts w:eastAsia="PMingLiU"/>
                <w:sz w:val="24"/>
                <w:szCs w:val="24"/>
              </w:rPr>
              <w:t>potrivit anexei nr. 22 (construcții rutiere)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2604"/>
              </w:tabs>
              <w:rPr>
                <w:color w:val="000000"/>
                <w:sz w:val="24"/>
                <w:szCs w:val="24"/>
                <w:lang w:eastAsia="ro-RO" w:bidi="ro-RO"/>
              </w:rPr>
            </w:pPr>
            <w:r>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Pr>
                <w:sz w:val="24"/>
                <w:szCs w:val="24"/>
              </w:rPr>
              <w:t xml:space="preserve"> (potrivit p. 38 (2)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rFonts w:eastAsia="PMingLiU"/>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2604"/>
              </w:tabs>
              <w:rPr>
                <w:color w:val="000000"/>
                <w:sz w:val="24"/>
                <w:szCs w:val="24"/>
                <w:lang w:eastAsia="ro-RO" w:bidi="ro-RO"/>
              </w:rPr>
            </w:pPr>
            <w:r>
              <w:rPr>
                <w:color w:val="000000"/>
                <w:sz w:val="24"/>
                <w:szCs w:val="24"/>
                <w:lang w:eastAsia="ro-RO" w:bidi="ro-RO"/>
              </w:rPr>
              <w:t>Certificate emise de organisme independente cu privire la sistemele sau standardele de management al calității și management de mediu</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Certificat de management al calității ISO 9001 și Certificat privind protecția mediului ISO 14001 sau analogice.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23</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2604"/>
              </w:tabs>
              <w:rPr>
                <w:color w:val="000000"/>
                <w:sz w:val="24"/>
                <w:szCs w:val="24"/>
                <w:lang w:eastAsia="ro-RO" w:bidi="ro-RO"/>
              </w:rPr>
            </w:pPr>
            <w:r>
              <w:rPr>
                <w:sz w:val="24"/>
                <w:szCs w:val="24"/>
              </w:rPr>
              <w:t>Manualul Calității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04"/>
                <w:tab w:val="left" w:pos="1134"/>
              </w:tabs>
              <w:spacing w:after="120"/>
              <w:ind w:left="37"/>
              <w:jc w:val="both"/>
              <w:rPr>
                <w:color w:val="000000"/>
                <w:sz w:val="24"/>
                <w:szCs w:val="24"/>
              </w:rPr>
            </w:pPr>
            <w:r>
              <w:rPr>
                <w:sz w:val="24"/>
                <w:szCs w:val="24"/>
              </w:rPr>
              <w:t xml:space="preserve">Varianta scanată de pe originalul pe care a fost </w:t>
            </w:r>
            <w:r>
              <w:rPr>
                <w:rFonts w:eastAsia="PMingLiU"/>
                <w:sz w:val="24"/>
                <w:szCs w:val="24"/>
              </w:rPr>
              <w:t xml:space="preserve">aplicată ștampila </w:t>
            </w:r>
            <w:r>
              <w:rPr>
                <w:sz w:val="24"/>
                <w:szCs w:val="24"/>
              </w:rPr>
              <w:t>Inspectoratul Național pentru Supraveghere Tehnică</w:t>
            </w:r>
            <w:r>
              <w:rPr>
                <w:rFonts w:eastAsia="PMingLiU"/>
                <w:sz w:val="24"/>
                <w:szCs w:val="24"/>
              </w:rPr>
              <w:t xml:space="preserve"> ce confirmă verificarea manualului calității de către </w:t>
            </w:r>
            <w:r>
              <w:rPr>
                <w:sz w:val="24"/>
                <w:szCs w:val="24"/>
              </w:rPr>
              <w:t>Inspectoratul Național pentru Supraveghere Tehnică confirmată prin semnătura electronică</w:t>
            </w:r>
            <w:r>
              <w:rPr>
                <w:rFonts w:eastAsia="PMingLiU"/>
                <w:sz w:val="24"/>
                <w:szCs w:val="24"/>
              </w:rPr>
              <w:t xml:space="preserve"> pe manualul calității</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24</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1117"/>
              </w:tabs>
              <w:rPr>
                <w:color w:val="000000"/>
                <w:sz w:val="24"/>
                <w:szCs w:val="24"/>
                <w:lang w:eastAsia="ro-RO" w:bidi="ro-RO"/>
              </w:rPr>
            </w:pPr>
            <w:r>
              <w:rPr>
                <w:rFonts w:eastAsia="PMingLiU"/>
                <w:sz w:val="24"/>
                <w:szCs w:val="24"/>
              </w:rPr>
              <w:t>Lista subcontractanţilor şi partea/părțile din contract care sunt îndeplinite de către aceștia</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rFonts w:eastAsia="PMingLiU"/>
                <w:sz w:val="24"/>
                <w:szCs w:val="24"/>
              </w:rPr>
            </w:pPr>
            <w:r>
              <w:rPr>
                <w:sz w:val="24"/>
                <w:szCs w:val="24"/>
              </w:rPr>
              <w:t xml:space="preserve">Confirmată prin semnătura electronică </w:t>
            </w:r>
            <w:r>
              <w:rPr>
                <w:rFonts w:eastAsia="PMingLiU"/>
                <w:sz w:val="24"/>
                <w:szCs w:val="24"/>
              </w:rPr>
              <w:t>potrivit anexei nr 16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25</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color w:val="000000"/>
                <w:sz w:val="24"/>
                <w:szCs w:val="24"/>
                <w:lang w:eastAsia="ro-RO" w:bidi="ro-RO"/>
              </w:rPr>
            </w:pPr>
            <w:r>
              <w:rPr>
                <w:rFonts w:eastAsia="PMingLiU"/>
                <w:sz w:val="24"/>
                <w:szCs w:val="24"/>
              </w:rPr>
              <w:t>Informații privind asocierea</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rFonts w:eastAsia="PMingLiU"/>
                <w:sz w:val="24"/>
                <w:szCs w:val="24"/>
              </w:rPr>
            </w:pPr>
            <w:r>
              <w:rPr>
                <w:sz w:val="24"/>
                <w:szCs w:val="24"/>
              </w:rPr>
              <w:t xml:space="preserve">Confirmată prin semnătura electronică </w:t>
            </w:r>
            <w:r>
              <w:rPr>
                <w:rFonts w:eastAsia="PMingLiU"/>
                <w:sz w:val="24"/>
                <w:szCs w:val="24"/>
              </w:rPr>
              <w:t>potrivit anexei nr 17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rFonts w:eastAsia="PMingLiU"/>
                <w:sz w:val="24"/>
                <w:szCs w:val="24"/>
              </w:rPr>
            </w:pPr>
            <w:r>
              <w:rPr>
                <w:rFonts w:eastAsia="PMingLiU"/>
                <w:sz w:val="24"/>
                <w:szCs w:val="24"/>
              </w:rPr>
              <w:t>Angajament terț susținător financiar</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 xml:space="preserve">Confirmată prin semnătura electronică </w:t>
            </w:r>
            <w:r>
              <w:rPr>
                <w:rFonts w:eastAsia="PMingLiU"/>
                <w:sz w:val="24"/>
                <w:szCs w:val="24"/>
              </w:rPr>
              <w:t>potrivit anexei nr 18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rFonts w:eastAsia="PMingLiU"/>
                <w:sz w:val="24"/>
                <w:szCs w:val="24"/>
              </w:rPr>
            </w:pPr>
            <w:r>
              <w:rPr>
                <w:rFonts w:eastAsia="PMingLiU"/>
                <w:sz w:val="24"/>
                <w:szCs w:val="24"/>
              </w:rPr>
              <w:t>Angajament privind susținerea tehnică și profesională a ofertantului/grupului de operatori economic</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 xml:space="preserve">Confirmată prin semnătura electronică </w:t>
            </w:r>
            <w:r>
              <w:rPr>
                <w:rFonts w:eastAsia="PMingLiU"/>
                <w:sz w:val="24"/>
                <w:szCs w:val="24"/>
              </w:rPr>
              <w:t>potrivit anexei nr 19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rFonts w:eastAsia="PMingLiU"/>
                <w:sz w:val="24"/>
                <w:szCs w:val="24"/>
              </w:rPr>
            </w:pPr>
            <w:r>
              <w:rPr>
                <w:rFonts w:eastAsia="PMingLiU"/>
                <w:sz w:val="24"/>
                <w:szCs w:val="24"/>
              </w:rPr>
              <w:t>Declarație terț susținător tehnic</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 xml:space="preserve">Confirmată prin semnătura electronică </w:t>
            </w:r>
            <w:r>
              <w:rPr>
                <w:rFonts w:eastAsia="PMingLiU"/>
                <w:sz w:val="24"/>
                <w:szCs w:val="24"/>
              </w:rPr>
              <w:t>potrivit anexei nr 20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29</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rFonts w:eastAsia="PMingLiU"/>
                <w:sz w:val="24"/>
                <w:szCs w:val="24"/>
              </w:rPr>
            </w:pPr>
            <w:r>
              <w:rPr>
                <w:rFonts w:eastAsia="PMingLiU"/>
                <w:sz w:val="24"/>
                <w:szCs w:val="24"/>
              </w:rPr>
              <w:t>Declarație terț susținător profesional</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 xml:space="preserve">Confirmată prin semnătura electronică </w:t>
            </w:r>
            <w:r>
              <w:rPr>
                <w:rFonts w:eastAsia="PMingLiU"/>
                <w:sz w:val="24"/>
                <w:szCs w:val="24"/>
              </w:rPr>
              <w:t xml:space="preserve">potrivit anexei nr 21 al documentației </w:t>
            </w:r>
            <w:r>
              <w:rPr>
                <w:rFonts w:eastAsia="PMingLiU"/>
                <w:sz w:val="24"/>
                <w:szCs w:val="24"/>
              </w:rPr>
              <w:lastRenderedPageBreak/>
              <w:t>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30</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spacing w:before="120" w:after="120"/>
              <w:rPr>
                <w:iCs/>
                <w:sz w:val="24"/>
                <w:szCs w:val="24"/>
              </w:rPr>
            </w:pPr>
            <w:r>
              <w:rPr>
                <w:sz w:val="24"/>
                <w:szCs w:val="24"/>
              </w:rPr>
              <w:t>Termenul de garanție a lucrărilor</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spacing w:before="120" w:after="120"/>
              <w:jc w:val="both"/>
              <w:rPr>
                <w:iCs/>
                <w:sz w:val="24"/>
                <w:szCs w:val="24"/>
              </w:rPr>
            </w:pPr>
            <w:r>
              <w:rPr>
                <w:rFonts w:eastAsia="PMingLiU"/>
                <w:sz w:val="24"/>
                <w:szCs w:val="24"/>
              </w:rPr>
              <w:t xml:space="preserve">Nu mai puțin de 5 ani </w:t>
            </w:r>
            <w:r>
              <w:rPr>
                <w:sz w:val="24"/>
                <w:szCs w:val="24"/>
                <w:shd w:val="clear" w:color="auto" w:fill="FFFFFF"/>
              </w:rPr>
              <w:t>din momentul semnării procesului-verbal de terminare a lucrărilor</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31</w:t>
            </w:r>
          </w:p>
        </w:tc>
        <w:tc>
          <w:tcPr>
            <w:tcW w:w="369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tabs>
                <w:tab w:val="left" w:pos="2604"/>
              </w:tabs>
              <w:rPr>
                <w:sz w:val="24"/>
                <w:szCs w:val="24"/>
              </w:rPr>
            </w:pPr>
            <w:bookmarkStart w:id="46" w:name="_Toc449692099"/>
            <w:bookmarkStart w:id="47" w:name="_Toc449633144"/>
            <w:bookmarkStart w:id="48" w:name="_Toc449632652"/>
            <w:r>
              <w:rPr>
                <w:rFonts w:eastAsia="Calibri"/>
                <w:sz w:val="24"/>
                <w:szCs w:val="24"/>
                <w:lang w:eastAsia="ro-RO"/>
              </w:rPr>
              <w:t>D</w:t>
            </w:r>
            <w:bookmarkEnd w:id="46"/>
            <w:bookmarkEnd w:id="47"/>
            <w:bookmarkEnd w:id="48"/>
            <w:r>
              <w:rPr>
                <w:rFonts w:eastAsia="Calibri"/>
                <w:sz w:val="24"/>
                <w:szCs w:val="24"/>
                <w:lang w:eastAsia="ro-RO"/>
              </w:rPr>
              <w:t xml:space="preserve">eclarație </w:t>
            </w:r>
            <w:bookmarkStart w:id="49" w:name="_Toc449692100"/>
            <w:bookmarkStart w:id="50" w:name="_Toc449633145"/>
            <w:bookmarkStart w:id="51" w:name="_Toc449632653"/>
            <w:r>
              <w:rPr>
                <w:rFonts w:eastAsia="PMingLiU"/>
                <w:sz w:val="24"/>
                <w:szCs w:val="24"/>
              </w:rPr>
              <w:t xml:space="preserve">privind confirmarea identității beneficiarilor efectivi și neîncadrarea acestora în situația condamnării </w:t>
            </w:r>
            <w:bookmarkEnd w:id="49"/>
            <w:bookmarkEnd w:id="50"/>
            <w:bookmarkEnd w:id="51"/>
            <w:r>
              <w:rPr>
                <w:rFonts w:eastAsia="PMingLiU"/>
                <w:sz w:val="24"/>
                <w:szCs w:val="24"/>
              </w:rPr>
              <w:t>pentru participarea la activităţi ale unei organizaţii sau grupări criminale, pentru corupţie, fraudă şi/sau spălare de bani.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rFonts w:eastAsia="PMingLiU"/>
                <w:sz w:val="24"/>
                <w:szCs w:val="24"/>
              </w:rPr>
            </w:pPr>
            <w:r>
              <w:rPr>
                <w:rFonts w:eastAsia="PMingLiU"/>
                <w:iCs/>
                <w:sz w:val="24"/>
                <w:szCs w:val="24"/>
              </w:rPr>
              <w:t>Se prezintă în original de către operatorul economic desemnat câștigător la semnarea contractului, confirmat prin aplicarea semnăturii și ștampilei ofertantului</w:t>
            </w:r>
            <w:r>
              <w:rPr>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32</w:t>
            </w:r>
          </w:p>
        </w:tc>
        <w:tc>
          <w:tcPr>
            <w:tcW w:w="369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keepNext/>
              <w:outlineLvl w:val="0"/>
              <w:rPr>
                <w:sz w:val="24"/>
                <w:szCs w:val="24"/>
              </w:rPr>
            </w:pPr>
            <w:r>
              <w:rPr>
                <w:sz w:val="24"/>
                <w:szCs w:val="24"/>
              </w:rPr>
              <w:t>Notă</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jc w:val="both"/>
              <w:rPr>
                <w:rFonts w:ascii="Times New Roman" w:hAnsi="Times New Roman" w:cs="Times New Roman"/>
                <w:b w:val="0"/>
                <w:sz w:val="24"/>
                <w:szCs w:val="24"/>
              </w:rPr>
            </w:pPr>
            <w:r w:rsidRPr="001B4F74">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Pr>
                <w:rFonts w:ascii="Times New Roman" w:hAnsi="Times New Roman" w:cs="Times New Roman"/>
                <w:b w:val="0"/>
                <w:sz w:val="24"/>
                <w:szCs w:val="24"/>
              </w:rPr>
              <w:t>Cerința rеsресtivă va fi indicată obligatoriu și în contractual de achiziție.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33</w:t>
            </w:r>
          </w:p>
        </w:tc>
        <w:tc>
          <w:tcPr>
            <w:tcW w:w="369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keepNext/>
              <w:spacing w:line="240" w:lineRule="exact"/>
              <w:outlineLvl w:val="0"/>
              <w:rPr>
                <w:b/>
                <w:sz w:val="24"/>
                <w:szCs w:val="24"/>
              </w:rPr>
            </w:pPr>
            <w:r>
              <w:rPr>
                <w:color w:val="000000"/>
                <w:sz w:val="24"/>
                <w:szCs w:val="24"/>
              </w:rPr>
              <w:t>Alte cerințe obligatorie</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43254C" w:rsidRDefault="0043254C" w:rsidP="000977BA">
            <w:pPr>
              <w:pStyle w:val="a1"/>
              <w:shd w:val="clear" w:color="auto" w:fill="auto"/>
              <w:spacing w:after="0"/>
              <w:contextualSpacing/>
              <w:jc w:val="both"/>
              <w:rPr>
                <w:rFonts w:ascii="Times New Roman" w:hAnsi="Times New Roman" w:cs="Times New Roman"/>
                <w:sz w:val="24"/>
                <w:szCs w:val="24"/>
              </w:rPr>
            </w:pPr>
            <w:r>
              <w:rPr>
                <w:rFonts w:ascii="Times New Roman" w:hAnsi="Times New Roman" w:cs="Times New Roman"/>
                <w:b w:val="0"/>
                <w:sz w:val="24"/>
                <w:szCs w:val="24"/>
              </w:rPr>
              <w:t>Completarea defectuoasă a formularelor poate atrage respingerea ofertei ca fiind necorespunzătoare.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bl>
    <w:p w:rsidR="0043254C" w:rsidRDefault="0043254C" w:rsidP="0043254C">
      <w:pPr>
        <w:numPr>
          <w:ilvl w:val="0"/>
          <w:numId w:val="39"/>
        </w:numPr>
        <w:shd w:val="clear" w:color="auto" w:fill="FFFFFF" w:themeFill="background1"/>
        <w:tabs>
          <w:tab w:val="right" w:pos="426"/>
        </w:tabs>
        <w:spacing w:before="120"/>
        <w:ind w:left="0" w:firstLine="0"/>
        <w:jc w:val="both"/>
        <w:rPr>
          <w:b/>
          <w:noProof w:val="0"/>
          <w:lang w:eastAsia="ru-RU"/>
        </w:rPr>
      </w:pPr>
      <w:r>
        <w:rPr>
          <w:b/>
          <w:noProof w:val="0"/>
          <w:lang w:eastAsia="ru-RU"/>
        </w:rPr>
        <w:t>Garanția pentru ofertă, se solicită în cuantum de 1 % din suma estimativă a ofertei (preț fără TVA).</w:t>
      </w:r>
    </w:p>
    <w:p w:rsidR="0043254C" w:rsidRDefault="0043254C" w:rsidP="0043254C">
      <w:pPr>
        <w:numPr>
          <w:ilvl w:val="0"/>
          <w:numId w:val="39"/>
        </w:numPr>
        <w:shd w:val="clear" w:color="auto" w:fill="FFFFFF" w:themeFill="background1"/>
        <w:tabs>
          <w:tab w:val="right" w:pos="426"/>
        </w:tabs>
        <w:spacing w:before="120"/>
        <w:ind w:left="0" w:firstLine="0"/>
        <w:jc w:val="both"/>
        <w:rPr>
          <w:b/>
          <w:noProof w:val="0"/>
          <w:lang w:eastAsia="ru-RU"/>
        </w:rPr>
      </w:pPr>
      <w:r>
        <w:rPr>
          <w:b/>
          <w:noProof w:val="0"/>
          <w:lang w:eastAsia="ru-RU"/>
        </w:rPr>
        <w:t xml:space="preserve">Termenul de garanție a lucrărilor sau serviciilor de proiectare și de lucrări </w:t>
      </w:r>
      <w:r>
        <w:rPr>
          <w:rFonts w:eastAsia="PMingLiU"/>
          <w:b/>
          <w:i/>
          <w:iCs/>
          <w:u w:val="single"/>
        </w:rPr>
        <w:t xml:space="preserve">nu mai puțin de 5 ani </w:t>
      </w:r>
      <w:r>
        <w:rPr>
          <w:b/>
          <w:i/>
          <w:iCs/>
          <w:u w:val="single"/>
          <w:shd w:val="clear" w:color="auto" w:fill="FFFFFF"/>
        </w:rPr>
        <w:t xml:space="preserve">din momentul semnării procesului-verbal </w:t>
      </w:r>
      <w:r>
        <w:rPr>
          <w:b/>
          <w:u w:val="single"/>
          <w:shd w:val="clear" w:color="auto" w:fill="FFFFFF"/>
        </w:rPr>
        <w:t>la terminarea lucrărilor</w:t>
      </w:r>
      <w:r>
        <w:rPr>
          <w:b/>
          <w:noProof w:val="0"/>
          <w:lang w:eastAsia="ru-RU"/>
        </w:rPr>
        <w:t>.</w:t>
      </w:r>
    </w:p>
    <w:p w:rsidR="0043254C" w:rsidRDefault="0043254C" w:rsidP="0043254C">
      <w:pPr>
        <w:numPr>
          <w:ilvl w:val="0"/>
          <w:numId w:val="39"/>
        </w:numPr>
        <w:shd w:val="clear" w:color="auto" w:fill="FFFFFF" w:themeFill="background1"/>
        <w:tabs>
          <w:tab w:val="right" w:pos="284"/>
        </w:tabs>
        <w:spacing w:before="120"/>
        <w:ind w:left="0" w:firstLine="0"/>
        <w:jc w:val="both"/>
        <w:rPr>
          <w:b/>
          <w:u w:val="single"/>
          <w:lang w:eastAsia="ru-RU"/>
        </w:rPr>
      </w:pPr>
      <w:r>
        <w:rPr>
          <w:b/>
          <w:noProof w:val="0"/>
          <w:lang w:eastAsia="ru-RU"/>
        </w:rPr>
        <w:t xml:space="preserve">Garanția de bună execuție a contractului, </w:t>
      </w:r>
      <w:r>
        <w:rPr>
          <w:b/>
          <w:bCs/>
          <w:i/>
          <w:iCs/>
          <w:u w:val="single"/>
        </w:rPr>
        <w:t>cuantumul de 5% după încheierea contractului</w:t>
      </w:r>
      <w:r>
        <w:rPr>
          <w:b/>
          <w:u w:val="single"/>
        </w:rPr>
        <w:t>.</w:t>
      </w:r>
    </w:p>
    <w:p w:rsidR="0043254C" w:rsidRDefault="0043254C" w:rsidP="0043254C">
      <w:pPr>
        <w:numPr>
          <w:ilvl w:val="0"/>
          <w:numId w:val="39"/>
        </w:numPr>
        <w:shd w:val="clear" w:color="auto" w:fill="FFFFFF" w:themeFill="background1"/>
        <w:tabs>
          <w:tab w:val="right" w:pos="426"/>
        </w:tabs>
        <w:spacing w:before="120"/>
        <w:ind w:left="0" w:firstLine="0"/>
        <w:jc w:val="both"/>
        <w:rPr>
          <w:b/>
          <w:noProof w:val="0"/>
          <w:lang w:eastAsia="ru-RU"/>
        </w:rPr>
      </w:pPr>
      <w:r>
        <w:rPr>
          <w:b/>
          <w:noProof w:val="0"/>
          <w:lang w:eastAsia="ru-RU"/>
        </w:rPr>
        <w:t xml:space="preserve">Motivul recurgerii la procedura accelerată (în cazul licitației deschise, restrânse și a procedurii negociate), după caz </w:t>
      </w:r>
      <w:r>
        <w:rPr>
          <w:b/>
          <w:noProof w:val="0"/>
          <w:u w:val="single"/>
          <w:lang w:eastAsia="ru-RU"/>
        </w:rPr>
        <w:t>Nu este cazul.___________________________________</w:t>
      </w:r>
    </w:p>
    <w:p w:rsidR="0043254C" w:rsidRDefault="0043254C" w:rsidP="0043254C">
      <w:pPr>
        <w:numPr>
          <w:ilvl w:val="0"/>
          <w:numId w:val="39"/>
        </w:numPr>
        <w:shd w:val="clear" w:color="auto" w:fill="FFFFFF" w:themeFill="background1"/>
        <w:tabs>
          <w:tab w:val="right" w:pos="426"/>
        </w:tabs>
        <w:spacing w:before="120"/>
        <w:ind w:left="0" w:firstLine="0"/>
        <w:jc w:val="both"/>
        <w:rPr>
          <w:b/>
          <w:noProof w:val="0"/>
          <w:u w:val="single"/>
          <w:lang w:eastAsia="ru-RU"/>
        </w:rPr>
      </w:pPr>
      <w:r>
        <w:rPr>
          <w:b/>
          <w:noProof w:val="0"/>
          <w:lang w:eastAsia="ru-RU"/>
        </w:rPr>
        <w:t xml:space="preserve">Tehnici și instrumente specifice de atribuire (dacă este cazul specificați dacă se va utiliza acordul-cadru, sistemul dinamic de achiziție sau licitația electronică): </w:t>
      </w:r>
      <w:r>
        <w:rPr>
          <w:b/>
          <w:noProof w:val="0"/>
          <w:u w:val="single"/>
          <w:lang w:eastAsia="ru-RU"/>
        </w:rPr>
        <w:t>Nu se aplică</w:t>
      </w:r>
    </w:p>
    <w:p w:rsidR="0043254C" w:rsidRDefault="0043254C" w:rsidP="0043254C">
      <w:pPr>
        <w:numPr>
          <w:ilvl w:val="0"/>
          <w:numId w:val="39"/>
        </w:numPr>
        <w:tabs>
          <w:tab w:val="right" w:pos="426"/>
        </w:tabs>
        <w:spacing w:before="120"/>
        <w:ind w:left="0" w:firstLine="0"/>
        <w:jc w:val="both"/>
        <w:rPr>
          <w:b/>
          <w:noProof w:val="0"/>
          <w:u w:val="single"/>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xml:space="preserve">): </w:t>
      </w:r>
      <w:r>
        <w:rPr>
          <w:b/>
          <w:noProof w:val="0"/>
          <w:u w:val="single"/>
          <w:lang w:eastAsia="ru-RU"/>
        </w:rPr>
        <w:t>Nu este cazul.</w:t>
      </w:r>
    </w:p>
    <w:p w:rsidR="0043254C" w:rsidRDefault="0043254C" w:rsidP="0043254C">
      <w:pPr>
        <w:numPr>
          <w:ilvl w:val="0"/>
          <w:numId w:val="39"/>
        </w:numPr>
        <w:tabs>
          <w:tab w:val="right" w:pos="426"/>
        </w:tabs>
        <w:spacing w:before="120"/>
        <w:ind w:left="0" w:firstLine="0"/>
        <w:jc w:val="both"/>
        <w:rPr>
          <w:b/>
          <w:noProof w:val="0"/>
          <w:lang w:eastAsia="ru-RU"/>
        </w:rPr>
      </w:pPr>
      <w:bookmarkStart w:id="52" w:name="_Hlk71621175"/>
      <w:r>
        <w:rPr>
          <w:b/>
          <w:noProof w:val="0"/>
          <w:lang w:eastAsia="ru-RU"/>
        </w:rPr>
        <w:t xml:space="preserve">Ofertele se prezintă în valuta </w:t>
      </w:r>
      <w:r>
        <w:rPr>
          <w:b/>
          <w:noProof w:val="0"/>
          <w:u w:val="single"/>
          <w:lang w:eastAsia="ru-RU"/>
        </w:rPr>
        <w:t xml:space="preserve">MDL </w:t>
      </w:r>
      <w:r>
        <w:rPr>
          <w:b/>
          <w:noProof w:val="0"/>
          <w:lang w:eastAsia="ru-RU"/>
        </w:rPr>
        <w:t>_________</w:t>
      </w:r>
      <w:bookmarkEnd w:id="52"/>
      <w:r>
        <w:rPr>
          <w:b/>
          <w:noProof w:val="0"/>
          <w:lang w:eastAsia="ru-RU"/>
        </w:rPr>
        <w:t>_________________________________</w:t>
      </w:r>
    </w:p>
    <w:p w:rsidR="0043254C" w:rsidRDefault="0043254C" w:rsidP="0043254C">
      <w:pPr>
        <w:numPr>
          <w:ilvl w:val="0"/>
          <w:numId w:val="39"/>
        </w:numPr>
        <w:tabs>
          <w:tab w:val="right" w:pos="426"/>
        </w:tabs>
        <w:spacing w:before="120"/>
        <w:ind w:left="0" w:firstLine="0"/>
        <w:jc w:val="both"/>
        <w:rPr>
          <w:b/>
          <w:noProof w:val="0"/>
          <w:u w:val="single"/>
          <w:lang w:eastAsia="ru-RU"/>
        </w:rPr>
      </w:pPr>
      <w:r>
        <w:rPr>
          <w:b/>
          <w:noProof w:val="0"/>
          <w:lang w:eastAsia="ru-RU"/>
        </w:rPr>
        <w:t xml:space="preserve">Criteriul de evaluare aplicat pentru atribuirea contractului: </w:t>
      </w:r>
      <w:r>
        <w:rPr>
          <w:b/>
          <w:noProof w:val="0"/>
          <w:u w:val="single"/>
          <w:lang w:eastAsia="ru-RU"/>
        </w:rPr>
        <w:t>prețul cel mai scăzut cu corespunderea tuturor cerințelor de calificare.</w:t>
      </w:r>
    </w:p>
    <w:p w:rsidR="0043254C" w:rsidRDefault="0043254C" w:rsidP="0043254C">
      <w:pPr>
        <w:numPr>
          <w:ilvl w:val="0"/>
          <w:numId w:val="39"/>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43254C" w:rsidTr="0043254C">
        <w:tc>
          <w:tcPr>
            <w:tcW w:w="577"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199"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79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43254C" w:rsidTr="0043254C">
        <w:tc>
          <w:tcPr>
            <w:tcW w:w="577"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c>
          <w:tcPr>
            <w:tcW w:w="7199"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r>
      <w:tr w:rsidR="0043254C" w:rsidTr="0043254C">
        <w:tc>
          <w:tcPr>
            <w:tcW w:w="577"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c>
          <w:tcPr>
            <w:tcW w:w="7199"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r>
    </w:tbl>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43254C" w:rsidRDefault="0043254C" w:rsidP="0043254C">
      <w:pPr>
        <w:numPr>
          <w:ilvl w:val="0"/>
          <w:numId w:val="41"/>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 xml:space="preserve">[ora exactă] </w:t>
      </w:r>
      <w:r>
        <w:rPr>
          <w:b/>
          <w:i/>
          <w:noProof w:val="0"/>
          <w:u w:val="single"/>
          <w:lang w:eastAsia="ru-RU"/>
        </w:rPr>
        <w:t>conform SIA RSAP</w:t>
      </w:r>
      <w:r>
        <w:rPr>
          <w:b/>
          <w:noProof w:val="0"/>
          <w:lang w:eastAsia="ru-RU"/>
        </w:rPr>
        <w:t>___________________</w:t>
      </w:r>
    </w:p>
    <w:p w:rsidR="0043254C" w:rsidRDefault="0043254C" w:rsidP="0043254C">
      <w:pPr>
        <w:numPr>
          <w:ilvl w:val="0"/>
          <w:numId w:val="41"/>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r>
        <w:rPr>
          <w:b/>
          <w:i/>
          <w:noProof w:val="0"/>
          <w:u w:val="single"/>
          <w:lang w:eastAsia="ru-RU"/>
        </w:rPr>
        <w:t>conform SIA RSAP</w:t>
      </w:r>
      <w:r>
        <w:rPr>
          <w:b/>
          <w:noProof w:val="0"/>
          <w:lang w:eastAsia="ru-RU"/>
        </w:rPr>
        <w:t>______________________________________________</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43254C" w:rsidRDefault="0043254C" w:rsidP="0043254C">
      <w:pPr>
        <w:shd w:val="clear" w:color="auto" w:fill="FFFFFF" w:themeFill="background1"/>
        <w:tabs>
          <w:tab w:val="right" w:pos="426"/>
        </w:tabs>
        <w:spacing w:before="120"/>
        <w:ind w:left="450"/>
        <w:rPr>
          <w:b/>
          <w:noProof w:val="0"/>
          <w:lang w:eastAsia="ru-RU"/>
        </w:rPr>
      </w:pPr>
      <w:r>
        <w:rPr>
          <w:b/>
          <w:i/>
          <w:noProof w:val="0"/>
          <w:lang w:eastAsia="ru-RU"/>
        </w:rPr>
        <w:t>Ofertele sau cererile de participare vor fi depuse electronic prin intermediul SIA RSAP</w:t>
      </w:r>
    </w:p>
    <w:p w:rsidR="0043254C" w:rsidRDefault="0043254C" w:rsidP="0043254C">
      <w:pPr>
        <w:numPr>
          <w:ilvl w:val="0"/>
          <w:numId w:val="39"/>
        </w:numPr>
        <w:tabs>
          <w:tab w:val="right" w:pos="426"/>
        </w:tabs>
        <w:spacing w:before="120"/>
        <w:ind w:left="0" w:firstLine="0"/>
        <w:rPr>
          <w:b/>
          <w:noProof w:val="0"/>
          <w:lang w:eastAsia="ru-RU"/>
        </w:rPr>
      </w:pPr>
      <w:r>
        <w:rPr>
          <w:b/>
          <w:noProof w:val="0"/>
          <w:lang w:eastAsia="ru-RU"/>
        </w:rPr>
        <w:t xml:space="preserve">Termenul de valabilitate a ofertelor: </w:t>
      </w:r>
      <w:r>
        <w:rPr>
          <w:b/>
          <w:noProof w:val="0"/>
          <w:u w:val="single"/>
          <w:lang w:eastAsia="ru-RU"/>
        </w:rPr>
        <w:t>60 zile</w:t>
      </w:r>
      <w:r>
        <w:rPr>
          <w:b/>
          <w:noProof w:val="0"/>
          <w:lang w:eastAsia="ru-RU"/>
        </w:rPr>
        <w:t>____________________________________</w:t>
      </w:r>
    </w:p>
    <w:p w:rsidR="0043254C" w:rsidRDefault="0043254C" w:rsidP="0043254C">
      <w:pPr>
        <w:numPr>
          <w:ilvl w:val="0"/>
          <w:numId w:val="39"/>
        </w:numPr>
        <w:tabs>
          <w:tab w:val="right" w:pos="426"/>
        </w:tabs>
        <w:spacing w:before="120"/>
        <w:ind w:left="0" w:firstLine="0"/>
        <w:rPr>
          <w:b/>
          <w:noProof w:val="0"/>
          <w:lang w:eastAsia="ru-RU"/>
        </w:rPr>
      </w:pPr>
      <w:r>
        <w:rPr>
          <w:b/>
          <w:noProof w:val="0"/>
          <w:lang w:eastAsia="ru-RU"/>
        </w:rPr>
        <w:t xml:space="preserve">Locul deschiderii ofertelor: </w:t>
      </w:r>
      <w:r>
        <w:rPr>
          <w:b/>
          <w:noProof w:val="0"/>
          <w:u w:val="single"/>
          <w:lang w:eastAsia="ru-RU"/>
        </w:rPr>
        <w:t>SIA RSAP</w:t>
      </w:r>
      <w:r>
        <w:rPr>
          <w:b/>
          <w:noProof w:val="0"/>
          <w:lang w:eastAsia="ru-RU"/>
        </w:rPr>
        <w:t>_________________________________________</w:t>
      </w:r>
    </w:p>
    <w:p w:rsidR="0043254C" w:rsidRDefault="0043254C" w:rsidP="0043254C">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43254C" w:rsidRDefault="0043254C" w:rsidP="0043254C">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43254C" w:rsidRDefault="0043254C" w:rsidP="0043254C">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43254C" w:rsidRDefault="0043254C" w:rsidP="0043254C">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Limba sau limbile în care trebuie redactate ofertele sau cererile de participare: </w:t>
      </w:r>
      <w:r>
        <w:rPr>
          <w:b/>
          <w:noProof w:val="0"/>
          <w:u w:val="single"/>
          <w:lang w:eastAsia="ru-RU"/>
        </w:rPr>
        <w:t>Română</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Pr>
          <w:b/>
          <w:noProof w:val="0"/>
          <w:u w:val="single"/>
          <w:lang w:eastAsia="ru-RU"/>
        </w:rPr>
        <w:t>Nu se referă</w:t>
      </w:r>
      <w:r>
        <w:rPr>
          <w:b/>
          <w:noProof w:val="0"/>
          <w:lang w:eastAsia="ru-RU"/>
        </w:rPr>
        <w:t>________________________________________________</w:t>
      </w:r>
    </w:p>
    <w:p w:rsidR="0043254C" w:rsidRDefault="0043254C" w:rsidP="0043254C">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 proiectului și/sau programului)</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43254C" w:rsidRDefault="0043254C" w:rsidP="0043254C">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43254C" w:rsidRDefault="0043254C" w:rsidP="0043254C">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43254C" w:rsidRDefault="0043254C" w:rsidP="0043254C">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 xml:space="preserve">e: </w:t>
      </w:r>
      <w:r>
        <w:rPr>
          <w:b/>
          <w:noProof w:val="0"/>
          <w:u w:val="single"/>
          <w:shd w:val="clear" w:color="auto" w:fill="FFFFFF" w:themeFill="background1"/>
          <w:lang w:eastAsia="ru-RU"/>
        </w:rPr>
        <w:t>conform SIA RSAP</w:t>
      </w:r>
      <w:r>
        <w:rPr>
          <w:b/>
          <w:noProof w:val="0"/>
          <w:shd w:val="clear" w:color="auto" w:fill="FFFFFF" w:themeFill="background1"/>
          <w:lang w:eastAsia="ru-RU"/>
        </w:rPr>
        <w:t>_____</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3254C" w:rsidTr="000977B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b/>
                <w:noProof w:val="0"/>
                <w:lang w:eastAsia="ru-RU"/>
              </w:rPr>
            </w:pPr>
            <w:r>
              <w:rPr>
                <w:b/>
                <w:noProof w:val="0"/>
                <w:lang w:eastAsia="ru-RU"/>
              </w:rPr>
              <w:t>Se va utiliza/accepta sau nu</w:t>
            </w:r>
          </w:p>
        </w:tc>
      </w:tr>
      <w:tr w:rsidR="0043254C" w:rsidTr="000977B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3254C" w:rsidRDefault="0043254C" w:rsidP="000977BA">
            <w:pPr>
              <w:shd w:val="clear" w:color="auto" w:fill="FFFFFF" w:themeFill="background1"/>
              <w:tabs>
                <w:tab w:val="right" w:pos="426"/>
              </w:tabs>
              <w:rPr>
                <w:noProof w:val="0"/>
                <w:lang w:eastAsia="ru-RU"/>
              </w:rPr>
            </w:pPr>
          </w:p>
        </w:tc>
      </w:tr>
      <w:tr w:rsidR="0043254C" w:rsidTr="000977B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3254C" w:rsidRDefault="0043254C" w:rsidP="000977BA">
            <w:pPr>
              <w:shd w:val="clear" w:color="auto" w:fill="FFFFFF" w:themeFill="background1"/>
              <w:tabs>
                <w:tab w:val="right" w:pos="426"/>
              </w:tabs>
              <w:rPr>
                <w:noProof w:val="0"/>
                <w:lang w:eastAsia="ru-RU"/>
              </w:rPr>
            </w:pPr>
          </w:p>
        </w:tc>
      </w:tr>
      <w:tr w:rsidR="0043254C" w:rsidTr="000977B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3254C" w:rsidRDefault="0043254C" w:rsidP="000977BA">
            <w:pPr>
              <w:shd w:val="clear" w:color="auto" w:fill="FFFFFF" w:themeFill="background1"/>
              <w:tabs>
                <w:tab w:val="right" w:pos="426"/>
              </w:tabs>
              <w:rPr>
                <w:noProof w:val="0"/>
                <w:lang w:eastAsia="ru-RU"/>
              </w:rPr>
            </w:pPr>
          </w:p>
        </w:tc>
      </w:tr>
      <w:tr w:rsidR="0043254C" w:rsidTr="000977BA">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3254C" w:rsidRDefault="0043254C" w:rsidP="000977BA">
            <w:pPr>
              <w:shd w:val="clear" w:color="auto" w:fill="FFFFFF" w:themeFill="background1"/>
              <w:tabs>
                <w:tab w:val="right" w:pos="426"/>
              </w:tabs>
              <w:rPr>
                <w:noProof w:val="0"/>
                <w:lang w:eastAsia="ru-RU"/>
              </w:rPr>
            </w:pPr>
          </w:p>
        </w:tc>
      </w:tr>
    </w:tbl>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43254C" w:rsidRDefault="0043254C" w:rsidP="0043254C">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43254C" w:rsidRDefault="0043254C" w:rsidP="0043254C">
      <w:pPr>
        <w:shd w:val="clear" w:color="auto" w:fill="FFFFFF" w:themeFill="background1"/>
        <w:spacing w:before="120" w:after="120"/>
        <w:rPr>
          <w:b/>
          <w:noProof w:val="0"/>
          <w:lang w:eastAsia="ru-RU"/>
        </w:rPr>
      </w:pPr>
    </w:p>
    <w:p w:rsidR="0043254C" w:rsidRDefault="0043254C" w:rsidP="0043254C">
      <w:pPr>
        <w:shd w:val="clear" w:color="auto" w:fill="FFFFFF" w:themeFill="background1"/>
        <w:tabs>
          <w:tab w:val="left" w:pos="284"/>
          <w:tab w:val="left" w:pos="426"/>
          <w:tab w:val="decimal" w:pos="8364"/>
        </w:tabs>
        <w:spacing w:line="276" w:lineRule="auto"/>
        <w:ind w:left="-284" w:right="-144" w:firstLine="284"/>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F9A" w:rsidRDefault="001C0F9A" w:rsidP="00A20ACF">
      <w:r>
        <w:separator/>
      </w:r>
    </w:p>
  </w:endnote>
  <w:endnote w:type="continuationSeparator" w:id="0">
    <w:p w:rsidR="001C0F9A" w:rsidRDefault="001C0F9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E1BA1">
        <w:pPr>
          <w:pStyle w:val="Subsol"/>
          <w:jc w:val="right"/>
        </w:pPr>
        <w:r>
          <w:fldChar w:fldCharType="begin"/>
        </w:r>
        <w:r w:rsidR="008F1D40">
          <w:instrText xml:space="preserve"> PAGE   \* MERGEFORMAT </w:instrText>
        </w:r>
        <w:r>
          <w:fldChar w:fldCharType="separate"/>
        </w:r>
        <w:r w:rsidR="0043254C">
          <w:t>60</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F9A" w:rsidRDefault="001C0F9A" w:rsidP="00A20ACF">
      <w:r>
        <w:separator/>
      </w:r>
    </w:p>
  </w:footnote>
  <w:footnote w:type="continuationSeparator" w:id="0">
    <w:p w:rsidR="001C0F9A" w:rsidRDefault="001C0F9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0F9A"/>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54C"/>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A1"/>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A7DD9-530F-49E4-9B40-283B4105B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74</Pages>
  <Words>25738</Words>
  <Characters>149281</Characters>
  <Application>Microsoft Office Word</Application>
  <DocSecurity>0</DocSecurity>
  <Lines>1244</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11</cp:revision>
  <cp:lastPrinted>2021-06-01T11:52:00Z</cp:lastPrinted>
  <dcterms:created xsi:type="dcterms:W3CDTF">2021-06-14T10:00:00Z</dcterms:created>
  <dcterms:modified xsi:type="dcterms:W3CDTF">2026-04-17T11:40:00Z</dcterms:modified>
</cp:coreProperties>
</file>