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27B1E1" w14:textId="77777777" w:rsidR="00E6092D" w:rsidRDefault="00E6092D" w:rsidP="00B430CC">
      <w:pPr>
        <w:spacing w:after="160" w:line="259" w:lineRule="auto"/>
        <w:jc w:val="center"/>
        <w:rPr>
          <w:rFonts w:ascii="Calibri" w:eastAsia="Calibri" w:hAnsi="Calibri" w:cs="Arial"/>
          <w:b/>
          <w:color w:val="800000"/>
          <w:sz w:val="44"/>
          <w:szCs w:val="22"/>
          <w:u w:val="single"/>
          <w14:ligatures w14:val="standardContextual"/>
        </w:rPr>
      </w:pPr>
    </w:p>
    <w:p w14:paraId="7FE96132" w14:textId="259870AF" w:rsidR="00B430CC" w:rsidRPr="00A20220" w:rsidRDefault="00B430CC" w:rsidP="00B430CC">
      <w:pPr>
        <w:spacing w:after="160" w:line="259" w:lineRule="auto"/>
        <w:jc w:val="center"/>
        <w:rPr>
          <w:rFonts w:ascii="Calibri" w:eastAsia="Calibri" w:hAnsi="Calibri" w:cs="Arial"/>
          <w:b/>
          <w:color w:val="800000"/>
          <w:sz w:val="44"/>
          <w:szCs w:val="22"/>
          <w:u w:val="single"/>
          <w14:ligatures w14:val="standardContextual"/>
        </w:rPr>
      </w:pPr>
      <w:r w:rsidRPr="00A20220">
        <w:rPr>
          <w:rFonts w:ascii="Calibri" w:eastAsia="Calibri" w:hAnsi="Calibri" w:cs="Arial"/>
          <w:b/>
          <w:color w:val="800000"/>
          <w:sz w:val="44"/>
          <w:szCs w:val="22"/>
          <w:u w:val="single"/>
          <w14:ligatures w14:val="standardContextual"/>
        </w:rPr>
        <w:t>Caiet de sarcini</w:t>
      </w:r>
    </w:p>
    <w:p w14:paraId="3742C961" w14:textId="77777777" w:rsidR="00B430CC" w:rsidRPr="005A2926" w:rsidRDefault="00B430CC" w:rsidP="00B430CC">
      <w:pPr>
        <w:jc w:val="center"/>
      </w:pPr>
      <w:proofErr w:type="spellStart"/>
      <w:r w:rsidRPr="005A2926">
        <w:rPr>
          <w:rFonts w:eastAsia="Calibri"/>
          <w:b/>
          <w:bCs/>
          <w:i/>
          <w:iCs/>
          <w:color w:val="800000"/>
          <w14:ligatures w14:val="standardContextual"/>
        </w:rPr>
        <w:t>Lucrari</w:t>
      </w:r>
      <w:proofErr w:type="spellEnd"/>
      <w:r w:rsidRPr="005A2926">
        <w:rPr>
          <w:rFonts w:eastAsia="Calibri"/>
          <w:b/>
          <w:bCs/>
          <w:i/>
          <w:iCs/>
          <w:color w:val="800000"/>
          <w14:ligatures w14:val="standardContextual"/>
        </w:rPr>
        <w:t xml:space="preserve"> de </w:t>
      </w:r>
      <w:r>
        <w:rPr>
          <w:rFonts w:eastAsia="Calibri"/>
          <w:b/>
          <w:bCs/>
          <w:i/>
          <w:iCs/>
          <w:color w:val="800000"/>
          <w14:ligatures w14:val="standardContextual"/>
        </w:rPr>
        <w:t>î</w:t>
      </w:r>
      <w:r w:rsidRPr="005A2926">
        <w:rPr>
          <w:b/>
          <w:bCs/>
          <w:i/>
          <w:iCs/>
          <w:color w:val="833C0B" w:themeColor="accent2" w:themeShade="80"/>
        </w:rPr>
        <w:t>nființare</w:t>
      </w:r>
      <w:r>
        <w:rPr>
          <w:b/>
          <w:bCs/>
          <w:i/>
          <w:iCs/>
          <w:color w:val="833C0B" w:themeColor="accent2" w:themeShade="80"/>
        </w:rPr>
        <w:t xml:space="preserve"> </w:t>
      </w:r>
      <w:r w:rsidRPr="005A2926">
        <w:rPr>
          <w:b/>
          <w:bCs/>
          <w:i/>
          <w:iCs/>
          <w:color w:val="833C0B" w:themeColor="accent2" w:themeShade="80"/>
        </w:rPr>
        <w:t>a plantațiilor forestiere, în cadrul proiectului finanțat de ONIPM pentru anii 2024-26 ”</w:t>
      </w:r>
      <w:r w:rsidRPr="005A2926">
        <w:rPr>
          <w:rFonts w:eastAsiaTheme="majorEastAsia"/>
          <w:b/>
          <w:bCs/>
          <w:i/>
          <w:iCs/>
          <w:color w:val="833C0B" w:themeColor="accent2" w:themeShade="80"/>
        </w:rPr>
        <w:t>Oaze verzi în Puhăceni. Proiect pentru biodiversitate și sustenabilitate</w:t>
      </w:r>
      <w:r w:rsidRPr="005A2926">
        <w:rPr>
          <w:b/>
          <w:bCs/>
          <w:i/>
          <w:iCs/>
          <w:color w:val="833C0B" w:themeColor="accent2" w:themeShade="80"/>
        </w:rPr>
        <w:t>” în s. Puhăceni, r-</w:t>
      </w:r>
      <w:proofErr w:type="spellStart"/>
      <w:r w:rsidRPr="005A2926">
        <w:rPr>
          <w:b/>
          <w:bCs/>
          <w:i/>
          <w:iCs/>
          <w:color w:val="833C0B" w:themeColor="accent2" w:themeShade="80"/>
        </w:rPr>
        <w:t>ul</w:t>
      </w:r>
      <w:proofErr w:type="spellEnd"/>
      <w:r w:rsidRPr="005A2926">
        <w:rPr>
          <w:b/>
          <w:bCs/>
          <w:i/>
          <w:iCs/>
          <w:color w:val="833C0B" w:themeColor="accent2" w:themeShade="80"/>
        </w:rPr>
        <w:t xml:space="preserve"> Anenii Noi</w:t>
      </w:r>
    </w:p>
    <w:p w14:paraId="18345ECA" w14:textId="77777777" w:rsidR="00B430CC" w:rsidRPr="00A20220" w:rsidRDefault="00B430CC" w:rsidP="00B430CC">
      <w:pPr>
        <w:tabs>
          <w:tab w:val="left" w:pos="851"/>
        </w:tabs>
        <w:rPr>
          <w:rFonts w:ascii="Calibri" w:hAnsi="Calibri"/>
          <w:b/>
          <w:i/>
          <w:sz w:val="22"/>
          <w:szCs w:val="22"/>
        </w:rPr>
      </w:pPr>
      <w:r w:rsidRPr="00A20220">
        <w:rPr>
          <w:rFonts w:ascii="Calibri" w:hAnsi="Calibri"/>
          <w:b/>
          <w:i/>
          <w:sz w:val="22"/>
          <w:szCs w:val="22"/>
        </w:rPr>
        <w:t>Preambul</w:t>
      </w:r>
    </w:p>
    <w:p w14:paraId="2C2528FA" w14:textId="77777777" w:rsidR="00B430CC" w:rsidRPr="00A20220" w:rsidRDefault="00B430CC" w:rsidP="00B430CC">
      <w:pPr>
        <w:autoSpaceDE w:val="0"/>
        <w:autoSpaceDN w:val="0"/>
        <w:adjustRightInd w:val="0"/>
        <w:ind w:firstLine="720"/>
        <w:rPr>
          <w:rFonts w:ascii="Calibri" w:eastAsia="Calibri" w:hAnsi="Calibri"/>
          <w:i/>
          <w:sz w:val="22"/>
          <w:szCs w:val="22"/>
        </w:rPr>
      </w:pPr>
      <w:r w:rsidRPr="00A20220">
        <w:rPr>
          <w:rFonts w:ascii="Calibri" w:hAnsi="Calibri"/>
          <w:i/>
          <w:sz w:val="22"/>
          <w:szCs w:val="22"/>
        </w:rPr>
        <w:t>1.1</w:t>
      </w:r>
      <w:r>
        <w:rPr>
          <w:rFonts w:ascii="Calibri" w:hAnsi="Calibri"/>
          <w:i/>
          <w:sz w:val="22"/>
          <w:szCs w:val="22"/>
        </w:rPr>
        <w:t xml:space="preserve"> </w:t>
      </w:r>
      <w:r w:rsidRPr="00A20220">
        <w:rPr>
          <w:rFonts w:ascii="Calibri" w:eastAsia="Calibri" w:hAnsi="Calibri"/>
          <w:i/>
          <w:sz w:val="22"/>
          <w:szCs w:val="22"/>
        </w:rPr>
        <w:t>Caietul de sarcini face parte integrantă din documentația pentru atribuirea contractului și</w:t>
      </w:r>
      <w:r>
        <w:rPr>
          <w:rFonts w:ascii="Calibri" w:eastAsia="Calibri" w:hAnsi="Calibri"/>
          <w:i/>
          <w:sz w:val="22"/>
          <w:szCs w:val="22"/>
        </w:rPr>
        <w:t xml:space="preserve"> </w:t>
      </w:r>
      <w:r w:rsidRPr="00A20220">
        <w:rPr>
          <w:rFonts w:ascii="Calibri" w:eastAsia="Calibri" w:hAnsi="Calibri"/>
          <w:i/>
          <w:sz w:val="22"/>
          <w:szCs w:val="22"/>
        </w:rPr>
        <w:t xml:space="preserve">constituie ansamblul cerințelor pe baza cărora se elaborează de către fiecare ofertant propunerea tehnica și financiară. Caietul de sarcini conține, în mod obligatoriu specificații tehnice. Acestea definesc, după caz, caracteristici referitoare la nivelul calitativ, precum și sisteme de asigurare a calității, terminologie, simboluri, teste și metode de testare, ambalare, etichetare, marcare, condițiile pentru certificarea conformității cu </w:t>
      </w:r>
      <w:proofErr w:type="spellStart"/>
      <w:r w:rsidRPr="00A20220">
        <w:rPr>
          <w:rFonts w:ascii="Calibri" w:eastAsia="Calibri" w:hAnsi="Calibri"/>
          <w:i/>
          <w:sz w:val="22"/>
          <w:szCs w:val="22"/>
        </w:rPr>
        <w:t>standardeele</w:t>
      </w:r>
      <w:proofErr w:type="spellEnd"/>
      <w:r w:rsidRPr="00A20220">
        <w:rPr>
          <w:rFonts w:ascii="Calibri" w:eastAsia="Calibri" w:hAnsi="Calibri"/>
          <w:i/>
          <w:sz w:val="22"/>
          <w:szCs w:val="22"/>
        </w:rPr>
        <w:t xml:space="preserve"> în vigoare.</w:t>
      </w:r>
    </w:p>
    <w:p w14:paraId="28A1BE23" w14:textId="77777777" w:rsidR="00B430CC" w:rsidRPr="00A20220" w:rsidRDefault="00B430CC" w:rsidP="00B430CC">
      <w:pPr>
        <w:autoSpaceDE w:val="0"/>
        <w:autoSpaceDN w:val="0"/>
        <w:adjustRightInd w:val="0"/>
        <w:ind w:firstLine="720"/>
        <w:rPr>
          <w:rFonts w:ascii="Calibri" w:eastAsia="Calibri" w:hAnsi="Calibri"/>
          <w:i/>
          <w:sz w:val="22"/>
          <w:szCs w:val="22"/>
        </w:rPr>
      </w:pPr>
      <w:r w:rsidRPr="00A20220">
        <w:rPr>
          <w:rFonts w:ascii="Calibri" w:eastAsia="Calibri" w:hAnsi="Calibri"/>
          <w:i/>
          <w:sz w:val="22"/>
          <w:szCs w:val="22"/>
        </w:rPr>
        <w:t>1.2 Propunerea tehnică trebuie să îndeplinească cerințele și condițiile din caietul de sarcini, acestea fiind considerate minime și obligatorii. În acest sens, orice ofertă prezentată, care se abate de la prevederile prezentului caiet de sarcini, va fi luată în considerare, numai în măsura în care propunerea tehnică presupune asigurarea unui nivel tehnic și calitativ superior cerințelor minimale solicitate.</w:t>
      </w:r>
    </w:p>
    <w:p w14:paraId="60080AD9" w14:textId="77777777" w:rsidR="00B430CC" w:rsidRPr="00A20220" w:rsidRDefault="00B430CC" w:rsidP="00B430CC">
      <w:pPr>
        <w:autoSpaceDE w:val="0"/>
        <w:autoSpaceDN w:val="0"/>
        <w:adjustRightInd w:val="0"/>
        <w:ind w:firstLine="720"/>
        <w:rPr>
          <w:rFonts w:ascii="Calibri" w:eastAsia="Calibri" w:hAnsi="Calibri"/>
          <w:i/>
          <w:sz w:val="22"/>
          <w:szCs w:val="22"/>
        </w:rPr>
      </w:pPr>
      <w:r w:rsidRPr="00A20220">
        <w:rPr>
          <w:rFonts w:ascii="Calibri" w:eastAsia="Calibri" w:hAnsi="Calibri"/>
          <w:i/>
          <w:sz w:val="22"/>
          <w:szCs w:val="22"/>
        </w:rPr>
        <w:t>1.3 În situația nerespectării acestor cerințe și condiții oferta este considerată neconformă.</w:t>
      </w:r>
    </w:p>
    <w:p w14:paraId="2F950146" w14:textId="77777777" w:rsidR="00B430CC" w:rsidRPr="00A20220" w:rsidRDefault="00B430CC" w:rsidP="00B430CC">
      <w:pPr>
        <w:rPr>
          <w:rFonts w:ascii="Calibri" w:hAnsi="Calibri"/>
          <w:b/>
          <w:bCs/>
          <w:i/>
          <w:sz w:val="22"/>
          <w:szCs w:val="22"/>
        </w:rPr>
      </w:pPr>
      <w:r w:rsidRPr="00A20220">
        <w:rPr>
          <w:rFonts w:ascii="Calibri" w:hAnsi="Calibri"/>
          <w:b/>
          <w:bCs/>
          <w:i/>
          <w:sz w:val="22"/>
          <w:szCs w:val="22"/>
        </w:rPr>
        <w:t> 2. Descriere generală</w:t>
      </w:r>
    </w:p>
    <w:p w14:paraId="025E9720" w14:textId="77777777" w:rsidR="00B430CC" w:rsidRPr="00A20220" w:rsidRDefault="00B430CC" w:rsidP="00B430CC">
      <w:pPr>
        <w:ind w:firstLine="720"/>
        <w:rPr>
          <w:rFonts w:ascii="Calibri" w:hAnsi="Calibri"/>
          <w:i/>
          <w:sz w:val="22"/>
          <w:szCs w:val="22"/>
        </w:rPr>
      </w:pPr>
      <w:bookmarkStart w:id="0" w:name="_Hlk165561678"/>
      <w:proofErr w:type="spellStart"/>
      <w:r w:rsidRPr="005A2926">
        <w:rPr>
          <w:rFonts w:ascii="Calibri" w:hAnsi="Calibri"/>
          <w:i/>
          <w:sz w:val="22"/>
          <w:szCs w:val="22"/>
        </w:rPr>
        <w:t>Lucrari</w:t>
      </w:r>
      <w:r>
        <w:rPr>
          <w:rFonts w:ascii="Calibri" w:hAnsi="Calibri"/>
          <w:i/>
          <w:sz w:val="22"/>
          <w:szCs w:val="22"/>
        </w:rPr>
        <w:t>le</w:t>
      </w:r>
      <w:proofErr w:type="spellEnd"/>
      <w:r w:rsidRPr="005A2926">
        <w:rPr>
          <w:rFonts w:ascii="Calibri" w:hAnsi="Calibri"/>
          <w:i/>
          <w:sz w:val="22"/>
          <w:szCs w:val="22"/>
        </w:rPr>
        <w:t xml:space="preserve"> de înființare</w:t>
      </w:r>
      <w:r>
        <w:rPr>
          <w:rFonts w:ascii="Calibri" w:hAnsi="Calibri"/>
          <w:i/>
          <w:sz w:val="22"/>
          <w:szCs w:val="22"/>
        </w:rPr>
        <w:t xml:space="preserve"> </w:t>
      </w:r>
      <w:r w:rsidRPr="005A2926">
        <w:rPr>
          <w:rFonts w:ascii="Calibri" w:hAnsi="Calibri"/>
          <w:i/>
          <w:sz w:val="22"/>
          <w:szCs w:val="22"/>
        </w:rPr>
        <w:t>a plantațiilor forestiere, în cadrul proiectului finanțat de ONIPM pentru anii 2024-26 ”Oaze verzi în Puhăceni. Proiect pentru biodiversitate și sustenabilitate” în s. Puhăceni, r-</w:t>
      </w:r>
      <w:proofErr w:type="spellStart"/>
      <w:r w:rsidRPr="005A2926">
        <w:rPr>
          <w:rFonts w:ascii="Calibri" w:hAnsi="Calibri"/>
          <w:i/>
          <w:sz w:val="22"/>
          <w:szCs w:val="22"/>
        </w:rPr>
        <w:t>ul</w:t>
      </w:r>
      <w:proofErr w:type="spellEnd"/>
      <w:r w:rsidRPr="005A2926">
        <w:rPr>
          <w:rFonts w:ascii="Calibri" w:hAnsi="Calibri"/>
          <w:i/>
          <w:sz w:val="22"/>
          <w:szCs w:val="22"/>
        </w:rPr>
        <w:t xml:space="preserve"> Anenii Noi</w:t>
      </w:r>
      <w:r>
        <w:rPr>
          <w:rFonts w:ascii="Calibri" w:hAnsi="Calibri"/>
          <w:i/>
          <w:sz w:val="22"/>
          <w:szCs w:val="22"/>
        </w:rPr>
        <w:t xml:space="preserve">. </w:t>
      </w:r>
      <w:r w:rsidRPr="00A20220">
        <w:rPr>
          <w:rFonts w:ascii="Calibri" w:hAnsi="Calibri"/>
          <w:i/>
          <w:sz w:val="22"/>
          <w:szCs w:val="22"/>
        </w:rPr>
        <w:t xml:space="preserve">perioada de execuție a lucrărilor fiind de </w:t>
      </w:r>
      <w:r>
        <w:rPr>
          <w:rFonts w:ascii="Calibri" w:hAnsi="Calibri"/>
          <w:i/>
          <w:sz w:val="22"/>
          <w:szCs w:val="22"/>
        </w:rPr>
        <w:t xml:space="preserve">3 ani </w:t>
      </w:r>
      <w:r w:rsidRPr="00A20220">
        <w:rPr>
          <w:rFonts w:ascii="Calibri" w:hAnsi="Calibri"/>
          <w:i/>
          <w:sz w:val="22"/>
          <w:szCs w:val="22"/>
        </w:rPr>
        <w:t>de zile</w:t>
      </w:r>
      <w:bookmarkEnd w:id="0"/>
      <w:r w:rsidRPr="00A20220">
        <w:rPr>
          <w:rFonts w:ascii="Calibri" w:hAnsi="Calibri"/>
          <w:i/>
          <w:sz w:val="22"/>
          <w:szCs w:val="22"/>
        </w:rPr>
        <w:t>:</w:t>
      </w:r>
    </w:p>
    <w:p w14:paraId="01D85F0D"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Lucrările se vor realiza în baza graficului de execuție a lucrărilor, coordonat  între Antreprenor și Beneficiar și conform etapelor prevăzute în documentația de execuție, conform normativelor în </w:t>
      </w:r>
      <w:r>
        <w:rPr>
          <w:rFonts w:ascii="Calibri" w:hAnsi="Calibri"/>
          <w:i/>
          <w:sz w:val="22"/>
          <w:szCs w:val="22"/>
        </w:rPr>
        <w:t>domeniu</w:t>
      </w:r>
      <w:r w:rsidRPr="00A20220">
        <w:rPr>
          <w:rFonts w:ascii="Calibri" w:hAnsi="Calibri"/>
          <w:i/>
          <w:sz w:val="22"/>
          <w:szCs w:val="22"/>
        </w:rPr>
        <w:t xml:space="preserve">, </w:t>
      </w:r>
      <w:proofErr w:type="spellStart"/>
      <w:r w:rsidRPr="00A20220">
        <w:rPr>
          <w:rFonts w:ascii="Calibri" w:hAnsi="Calibri"/>
          <w:i/>
          <w:sz w:val="22"/>
          <w:szCs w:val="22"/>
        </w:rPr>
        <w:t>dupa</w:t>
      </w:r>
      <w:proofErr w:type="spellEnd"/>
      <w:r w:rsidRPr="00A20220">
        <w:rPr>
          <w:rFonts w:ascii="Calibri" w:hAnsi="Calibri"/>
          <w:i/>
          <w:sz w:val="22"/>
          <w:szCs w:val="22"/>
        </w:rPr>
        <w:t xml:space="preserve"> transmiterea avizului de </w:t>
      </w:r>
      <w:proofErr w:type="spellStart"/>
      <w:r w:rsidRPr="00A20220">
        <w:rPr>
          <w:rFonts w:ascii="Calibri" w:hAnsi="Calibri"/>
          <w:i/>
          <w:sz w:val="22"/>
          <w:szCs w:val="22"/>
        </w:rPr>
        <w:t>incepere</w:t>
      </w:r>
      <w:proofErr w:type="spellEnd"/>
      <w:r w:rsidRPr="00A20220">
        <w:rPr>
          <w:rFonts w:ascii="Calibri" w:hAnsi="Calibri"/>
          <w:i/>
          <w:sz w:val="22"/>
          <w:szCs w:val="22"/>
        </w:rPr>
        <w:t xml:space="preserve"> a </w:t>
      </w:r>
      <w:proofErr w:type="spellStart"/>
      <w:r w:rsidRPr="00A20220">
        <w:rPr>
          <w:rFonts w:ascii="Calibri" w:hAnsi="Calibri"/>
          <w:i/>
          <w:sz w:val="22"/>
          <w:szCs w:val="22"/>
        </w:rPr>
        <w:t>lucrarilor</w:t>
      </w:r>
      <w:proofErr w:type="spellEnd"/>
      <w:r w:rsidRPr="00A20220">
        <w:rPr>
          <w:rFonts w:ascii="Calibri" w:hAnsi="Calibri"/>
          <w:i/>
          <w:sz w:val="22"/>
          <w:szCs w:val="22"/>
        </w:rPr>
        <w:t xml:space="preserve"> de </w:t>
      </w:r>
      <w:proofErr w:type="spellStart"/>
      <w:r w:rsidRPr="00A20220">
        <w:rPr>
          <w:rFonts w:ascii="Calibri" w:hAnsi="Calibri"/>
          <w:i/>
          <w:sz w:val="22"/>
          <w:szCs w:val="22"/>
        </w:rPr>
        <w:t>catre</w:t>
      </w:r>
      <w:proofErr w:type="spellEnd"/>
      <w:r w:rsidRPr="00A20220">
        <w:rPr>
          <w:rFonts w:ascii="Calibri" w:hAnsi="Calibri"/>
          <w:i/>
          <w:sz w:val="22"/>
          <w:szCs w:val="22"/>
        </w:rPr>
        <w:t xml:space="preserve"> Beneficiar. </w:t>
      </w:r>
    </w:p>
    <w:p w14:paraId="64C32095" w14:textId="77777777" w:rsidR="00B430CC" w:rsidRPr="00A20220" w:rsidRDefault="00B430CC" w:rsidP="00B430CC">
      <w:pPr>
        <w:rPr>
          <w:rFonts w:ascii="Calibri" w:hAnsi="Calibri"/>
          <w:b/>
          <w:i/>
          <w:sz w:val="22"/>
          <w:szCs w:val="22"/>
        </w:rPr>
      </w:pPr>
    </w:p>
    <w:p w14:paraId="2CC5E112" w14:textId="77777777" w:rsidR="00B430CC" w:rsidRPr="00A20220" w:rsidRDefault="00B430CC" w:rsidP="00B430CC">
      <w:pPr>
        <w:rPr>
          <w:rFonts w:ascii="Calibri" w:hAnsi="Calibri"/>
          <w:b/>
          <w:i/>
          <w:sz w:val="22"/>
          <w:szCs w:val="22"/>
        </w:rPr>
      </w:pPr>
      <w:r w:rsidRPr="00A20220">
        <w:rPr>
          <w:rFonts w:ascii="Calibri" w:hAnsi="Calibri"/>
          <w:b/>
          <w:i/>
          <w:sz w:val="22"/>
          <w:szCs w:val="22"/>
        </w:rPr>
        <w:t xml:space="preserve">3. </w:t>
      </w:r>
      <w:proofErr w:type="spellStart"/>
      <w:r w:rsidRPr="00A20220">
        <w:rPr>
          <w:rFonts w:ascii="Calibri" w:hAnsi="Calibri"/>
          <w:b/>
          <w:i/>
          <w:sz w:val="22"/>
          <w:szCs w:val="22"/>
        </w:rPr>
        <w:t>Informaţiişi</w:t>
      </w:r>
      <w:proofErr w:type="spellEnd"/>
      <w:r w:rsidRPr="00A20220">
        <w:rPr>
          <w:rFonts w:ascii="Calibri" w:hAnsi="Calibri"/>
          <w:b/>
          <w:i/>
          <w:sz w:val="22"/>
          <w:szCs w:val="22"/>
        </w:rPr>
        <w:t xml:space="preserve"> proiectare</w:t>
      </w:r>
    </w:p>
    <w:p w14:paraId="3E5845C8" w14:textId="77777777" w:rsidR="00B430CC" w:rsidRDefault="00B430CC" w:rsidP="00B430CC">
      <w:pPr>
        <w:shd w:val="clear" w:color="auto" w:fill="FFFFFF"/>
        <w:ind w:firstLine="720"/>
        <w:rPr>
          <w:rFonts w:ascii="Calibri" w:hAnsi="Calibri"/>
          <w:i/>
          <w:sz w:val="22"/>
          <w:szCs w:val="22"/>
        </w:rPr>
      </w:pPr>
      <w:proofErr w:type="spellStart"/>
      <w:r w:rsidRPr="005A2926">
        <w:rPr>
          <w:rFonts w:ascii="Calibri" w:hAnsi="Calibri"/>
          <w:i/>
          <w:sz w:val="22"/>
          <w:szCs w:val="22"/>
        </w:rPr>
        <w:t>Lucrari</w:t>
      </w:r>
      <w:r>
        <w:rPr>
          <w:rFonts w:ascii="Calibri" w:hAnsi="Calibri"/>
          <w:i/>
          <w:sz w:val="22"/>
          <w:szCs w:val="22"/>
        </w:rPr>
        <w:t>le</w:t>
      </w:r>
      <w:proofErr w:type="spellEnd"/>
      <w:r w:rsidRPr="005A2926">
        <w:rPr>
          <w:rFonts w:ascii="Calibri" w:hAnsi="Calibri"/>
          <w:i/>
          <w:sz w:val="22"/>
          <w:szCs w:val="22"/>
        </w:rPr>
        <w:t xml:space="preserve"> de înființare</w:t>
      </w:r>
      <w:r>
        <w:rPr>
          <w:rFonts w:ascii="Calibri" w:hAnsi="Calibri"/>
          <w:i/>
          <w:sz w:val="22"/>
          <w:szCs w:val="22"/>
        </w:rPr>
        <w:t xml:space="preserve"> </w:t>
      </w:r>
      <w:r w:rsidRPr="005A2926">
        <w:rPr>
          <w:rFonts w:ascii="Calibri" w:hAnsi="Calibri"/>
          <w:i/>
          <w:sz w:val="22"/>
          <w:szCs w:val="22"/>
        </w:rPr>
        <w:t>a plantațiilor forestiere, în cadrul proiectului finanțat de ONIPM pentru anii 2024-26 ”Oaze verzi în Puhăceni. Proiect pentru biodiversitate și sustenabilitate” în s. Puhăceni, r-</w:t>
      </w:r>
      <w:proofErr w:type="spellStart"/>
      <w:r w:rsidRPr="005A2926">
        <w:rPr>
          <w:rFonts w:ascii="Calibri" w:hAnsi="Calibri"/>
          <w:i/>
          <w:sz w:val="22"/>
          <w:szCs w:val="22"/>
        </w:rPr>
        <w:t>ul</w:t>
      </w:r>
      <w:proofErr w:type="spellEnd"/>
      <w:r w:rsidRPr="005A2926">
        <w:rPr>
          <w:rFonts w:ascii="Calibri" w:hAnsi="Calibri"/>
          <w:i/>
          <w:sz w:val="22"/>
          <w:szCs w:val="22"/>
        </w:rPr>
        <w:t xml:space="preserve"> Anenii Noi</w:t>
      </w:r>
      <w:r>
        <w:rPr>
          <w:rFonts w:ascii="Calibri" w:hAnsi="Calibri"/>
          <w:i/>
          <w:sz w:val="22"/>
          <w:szCs w:val="22"/>
        </w:rPr>
        <w:t xml:space="preserve"> se </w:t>
      </w:r>
      <w:r w:rsidRPr="00A20220">
        <w:rPr>
          <w:rFonts w:ascii="Calibri" w:hAnsi="Calibri"/>
          <w:i/>
          <w:sz w:val="22"/>
          <w:szCs w:val="22"/>
        </w:rPr>
        <w:t xml:space="preserve">vor realiza în baza devizului de cheltuieli, parte integrantă a contractului, elaborat și expertizat conform </w:t>
      </w:r>
      <w:proofErr w:type="spellStart"/>
      <w:r w:rsidRPr="00A20220">
        <w:rPr>
          <w:rFonts w:ascii="Calibri" w:hAnsi="Calibri"/>
          <w:i/>
          <w:sz w:val="22"/>
          <w:szCs w:val="22"/>
        </w:rPr>
        <w:t>legislatiei</w:t>
      </w:r>
      <w:proofErr w:type="spellEnd"/>
      <w:r w:rsidRPr="00A20220">
        <w:rPr>
          <w:rFonts w:ascii="Calibri" w:hAnsi="Calibri"/>
          <w:i/>
          <w:sz w:val="22"/>
          <w:szCs w:val="22"/>
        </w:rPr>
        <w:t xml:space="preserve">, normelor, regulamentelor si standardelor Republicii Moldova in vigoare obligatorii pentru </w:t>
      </w:r>
      <w:proofErr w:type="spellStart"/>
      <w:r w:rsidRPr="00A20220">
        <w:rPr>
          <w:rFonts w:ascii="Calibri" w:hAnsi="Calibri"/>
          <w:i/>
          <w:sz w:val="22"/>
          <w:szCs w:val="22"/>
        </w:rPr>
        <w:t>executie</w:t>
      </w:r>
      <w:proofErr w:type="spellEnd"/>
      <w:r w:rsidRPr="00A20220">
        <w:rPr>
          <w:rFonts w:ascii="Calibri" w:hAnsi="Calibri"/>
          <w:i/>
          <w:sz w:val="22"/>
          <w:szCs w:val="22"/>
        </w:rPr>
        <w:t xml:space="preserve"> de către </w:t>
      </w:r>
      <w:proofErr w:type="spellStart"/>
      <w:r w:rsidRPr="00A20220">
        <w:rPr>
          <w:rFonts w:ascii="Calibri" w:hAnsi="Calibri"/>
          <w:i/>
          <w:sz w:val="22"/>
          <w:szCs w:val="22"/>
        </w:rPr>
        <w:t>antreprenor.Organizarea</w:t>
      </w:r>
      <w:proofErr w:type="spellEnd"/>
      <w:r w:rsidRPr="00A20220">
        <w:rPr>
          <w:rFonts w:ascii="Calibri" w:hAnsi="Calibri"/>
          <w:i/>
          <w:sz w:val="22"/>
          <w:szCs w:val="22"/>
        </w:rPr>
        <w:t xml:space="preserve"> lucrărilor de construcție se vor organiza și executa conform normativelor în vigoare și tehnologiei pentru fiecare domeniu în parte.</w:t>
      </w:r>
    </w:p>
    <w:p w14:paraId="5B79E61E" w14:textId="77777777" w:rsidR="00B430CC" w:rsidRPr="00A20220" w:rsidRDefault="00B430CC" w:rsidP="00B430CC">
      <w:pPr>
        <w:shd w:val="clear" w:color="auto" w:fill="FFFFFF"/>
        <w:rPr>
          <w:rFonts w:ascii="Calibri" w:hAnsi="Calibri"/>
          <w:bCs/>
          <w:i/>
          <w:color w:val="000066"/>
          <w:sz w:val="22"/>
          <w:szCs w:val="22"/>
        </w:rPr>
      </w:pPr>
    </w:p>
    <w:p w14:paraId="6E7DEC48" w14:textId="77777777" w:rsidR="00B430CC" w:rsidRPr="00A20220" w:rsidRDefault="00B430CC" w:rsidP="00B430CC">
      <w:pPr>
        <w:rPr>
          <w:rFonts w:ascii="Calibri" w:hAnsi="Calibri"/>
          <w:b/>
          <w:i/>
          <w:sz w:val="22"/>
          <w:szCs w:val="22"/>
        </w:rPr>
      </w:pPr>
      <w:r w:rsidRPr="00A20220">
        <w:rPr>
          <w:rFonts w:ascii="Calibri" w:hAnsi="Calibri"/>
          <w:b/>
          <w:i/>
          <w:sz w:val="22"/>
          <w:szCs w:val="22"/>
        </w:rPr>
        <w:t xml:space="preserve">4. Materiale, </w:t>
      </w:r>
      <w:proofErr w:type="spellStart"/>
      <w:r w:rsidRPr="00A20220">
        <w:rPr>
          <w:rFonts w:ascii="Calibri" w:hAnsi="Calibri"/>
          <w:b/>
          <w:i/>
          <w:sz w:val="22"/>
          <w:szCs w:val="22"/>
        </w:rPr>
        <w:t>compatibilităţi</w:t>
      </w:r>
      <w:proofErr w:type="spellEnd"/>
      <w:r w:rsidRPr="00A20220">
        <w:rPr>
          <w:rFonts w:ascii="Calibri" w:hAnsi="Calibri"/>
          <w:b/>
          <w:i/>
          <w:sz w:val="22"/>
          <w:szCs w:val="22"/>
        </w:rPr>
        <w:t xml:space="preserve">, reglementări tehnice </w:t>
      </w:r>
      <w:proofErr w:type="spellStart"/>
      <w:r w:rsidRPr="00A20220">
        <w:rPr>
          <w:rFonts w:ascii="Calibri" w:hAnsi="Calibri"/>
          <w:b/>
          <w:i/>
          <w:sz w:val="22"/>
          <w:szCs w:val="22"/>
        </w:rPr>
        <w:t>şi</w:t>
      </w:r>
      <w:proofErr w:type="spellEnd"/>
      <w:r w:rsidRPr="00A20220">
        <w:rPr>
          <w:rFonts w:ascii="Calibri" w:hAnsi="Calibri"/>
          <w:b/>
          <w:i/>
          <w:sz w:val="22"/>
          <w:szCs w:val="22"/>
        </w:rPr>
        <w:t xml:space="preserve"> standarde utilizate</w:t>
      </w:r>
    </w:p>
    <w:p w14:paraId="6FDE68C2" w14:textId="77777777" w:rsidR="00B430CC" w:rsidRDefault="00B430CC" w:rsidP="00B430CC">
      <w:pPr>
        <w:rPr>
          <w:rFonts w:ascii="Calibri" w:hAnsi="Calibri"/>
          <w:i/>
          <w:sz w:val="22"/>
          <w:szCs w:val="22"/>
        </w:rPr>
      </w:pPr>
    </w:p>
    <w:p w14:paraId="4265DC2D"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Toate materialele si produsele folosite la executarea lucrărilor trebuie sa corespunda </w:t>
      </w:r>
      <w:proofErr w:type="spellStart"/>
      <w:r w:rsidRPr="00A20220">
        <w:rPr>
          <w:rFonts w:ascii="Calibri" w:hAnsi="Calibri"/>
          <w:i/>
          <w:sz w:val="22"/>
          <w:szCs w:val="22"/>
        </w:rPr>
        <w:t>cerintelor</w:t>
      </w:r>
      <w:proofErr w:type="spellEnd"/>
      <w:r w:rsidRPr="00A20220">
        <w:rPr>
          <w:rFonts w:ascii="Calibri" w:hAnsi="Calibri"/>
          <w:i/>
          <w:sz w:val="22"/>
          <w:szCs w:val="22"/>
        </w:rPr>
        <w:t xml:space="preserve"> legii nr.721 din 02.02.96 privind calitatea in </w:t>
      </w:r>
      <w:proofErr w:type="spellStart"/>
      <w:r w:rsidRPr="00A20220">
        <w:rPr>
          <w:rFonts w:ascii="Calibri" w:hAnsi="Calibri"/>
          <w:i/>
          <w:sz w:val="22"/>
          <w:szCs w:val="22"/>
        </w:rPr>
        <w:t>constructii</w:t>
      </w:r>
      <w:proofErr w:type="spellEnd"/>
      <w:r w:rsidRPr="00A20220">
        <w:rPr>
          <w:rFonts w:ascii="Calibri" w:hAnsi="Calibri"/>
          <w:i/>
          <w:sz w:val="22"/>
          <w:szCs w:val="22"/>
        </w:rPr>
        <w:t xml:space="preserve">. Înlocuirea produselor si procedeelor </w:t>
      </w:r>
      <w:proofErr w:type="spellStart"/>
      <w:r w:rsidRPr="00A20220">
        <w:rPr>
          <w:rFonts w:ascii="Calibri" w:hAnsi="Calibri"/>
          <w:i/>
          <w:sz w:val="22"/>
          <w:szCs w:val="22"/>
        </w:rPr>
        <w:t>prevazute</w:t>
      </w:r>
      <w:proofErr w:type="spellEnd"/>
      <w:r w:rsidRPr="00A20220">
        <w:rPr>
          <w:rFonts w:ascii="Calibri" w:hAnsi="Calibri"/>
          <w:i/>
          <w:sz w:val="22"/>
          <w:szCs w:val="22"/>
        </w:rPr>
        <w:t xml:space="preserve"> in proiect cu altele se vor efectua numai pe baza </w:t>
      </w:r>
      <w:proofErr w:type="spellStart"/>
      <w:r w:rsidRPr="00A20220">
        <w:rPr>
          <w:rFonts w:ascii="Calibri" w:hAnsi="Calibri"/>
          <w:i/>
          <w:sz w:val="22"/>
          <w:szCs w:val="22"/>
        </w:rPr>
        <w:t>solutiilor</w:t>
      </w:r>
      <w:proofErr w:type="spellEnd"/>
      <w:r w:rsidRPr="00A20220">
        <w:rPr>
          <w:rFonts w:ascii="Calibri" w:hAnsi="Calibri"/>
          <w:i/>
          <w:sz w:val="22"/>
          <w:szCs w:val="22"/>
        </w:rPr>
        <w:t xml:space="preserve"> stabilite de proiectanți cu acordul investitorului. </w:t>
      </w:r>
    </w:p>
    <w:p w14:paraId="58BC945F" w14:textId="77777777" w:rsidR="00B430CC" w:rsidRPr="00A20220" w:rsidRDefault="00B430CC" w:rsidP="00B430CC">
      <w:pPr>
        <w:rPr>
          <w:rFonts w:ascii="Calibri" w:hAnsi="Calibri"/>
          <w:i/>
          <w:sz w:val="22"/>
          <w:szCs w:val="22"/>
        </w:rPr>
      </w:pPr>
      <w:r w:rsidRPr="00A20220">
        <w:rPr>
          <w:rFonts w:ascii="Calibri" w:hAnsi="Calibri"/>
          <w:i/>
          <w:sz w:val="22"/>
          <w:szCs w:val="22"/>
        </w:rPr>
        <w:t xml:space="preserve">Se supun obligatoriu </w:t>
      </w:r>
      <w:proofErr w:type="spellStart"/>
      <w:r w:rsidRPr="00A20220">
        <w:rPr>
          <w:rFonts w:ascii="Calibri" w:hAnsi="Calibri"/>
          <w:i/>
          <w:sz w:val="22"/>
          <w:szCs w:val="22"/>
        </w:rPr>
        <w:t>verificarii</w:t>
      </w:r>
      <w:proofErr w:type="spellEnd"/>
      <w:r w:rsidRPr="00A20220">
        <w:rPr>
          <w:rFonts w:ascii="Calibri" w:hAnsi="Calibri"/>
          <w:i/>
          <w:sz w:val="22"/>
          <w:szCs w:val="22"/>
        </w:rPr>
        <w:t xml:space="preserve"> </w:t>
      </w:r>
      <w:proofErr w:type="spellStart"/>
      <w:r w:rsidRPr="00A20220">
        <w:rPr>
          <w:rFonts w:ascii="Calibri" w:hAnsi="Calibri"/>
          <w:i/>
          <w:sz w:val="22"/>
          <w:szCs w:val="22"/>
        </w:rPr>
        <w:t>calitații</w:t>
      </w:r>
      <w:proofErr w:type="spellEnd"/>
      <w:r w:rsidRPr="00A20220">
        <w:rPr>
          <w:rFonts w:ascii="Calibri" w:hAnsi="Calibri"/>
          <w:i/>
          <w:sz w:val="22"/>
          <w:szCs w:val="22"/>
        </w:rPr>
        <w:t xml:space="preserve"> si recepționarii </w:t>
      </w:r>
      <w:proofErr w:type="spellStart"/>
      <w:r w:rsidRPr="00A20220">
        <w:rPr>
          <w:rFonts w:ascii="Calibri" w:hAnsi="Calibri"/>
          <w:i/>
          <w:sz w:val="22"/>
          <w:szCs w:val="22"/>
        </w:rPr>
        <w:t>lucrarilor</w:t>
      </w:r>
      <w:proofErr w:type="spellEnd"/>
      <w:r w:rsidRPr="00A20220">
        <w:rPr>
          <w:rFonts w:ascii="Calibri" w:hAnsi="Calibri"/>
          <w:i/>
          <w:sz w:val="22"/>
          <w:szCs w:val="22"/>
        </w:rPr>
        <w:t xml:space="preserve"> ascunse si/sau in faze determinante la construcții și instalații aferente prevăzute in proiectul de execuție.</w:t>
      </w:r>
    </w:p>
    <w:p w14:paraId="5594DB2D" w14:textId="77777777" w:rsidR="00B430CC" w:rsidRPr="00A20220" w:rsidRDefault="00B430CC" w:rsidP="00B430CC">
      <w:pPr>
        <w:rPr>
          <w:rFonts w:ascii="Calibri" w:hAnsi="Calibri"/>
          <w:i/>
          <w:sz w:val="22"/>
          <w:szCs w:val="22"/>
        </w:rPr>
      </w:pPr>
      <w:r w:rsidRPr="00A20220">
        <w:rPr>
          <w:rFonts w:ascii="Calibri" w:hAnsi="Calibri"/>
          <w:i/>
          <w:sz w:val="22"/>
          <w:szCs w:val="22"/>
        </w:rPr>
        <w:t xml:space="preserve">Executantul va stabili </w:t>
      </w:r>
      <w:proofErr w:type="spellStart"/>
      <w:r w:rsidRPr="00A20220">
        <w:rPr>
          <w:rFonts w:ascii="Calibri" w:hAnsi="Calibri"/>
          <w:i/>
          <w:sz w:val="22"/>
          <w:szCs w:val="22"/>
        </w:rPr>
        <w:t>raspunderea</w:t>
      </w:r>
      <w:proofErr w:type="spellEnd"/>
      <w:r w:rsidRPr="00A20220">
        <w:rPr>
          <w:rFonts w:ascii="Calibri" w:hAnsi="Calibri"/>
          <w:i/>
          <w:sz w:val="22"/>
          <w:szCs w:val="22"/>
        </w:rPr>
        <w:t xml:space="preserve"> tuturor </w:t>
      </w:r>
      <w:proofErr w:type="spellStart"/>
      <w:r w:rsidRPr="00A20220">
        <w:rPr>
          <w:rFonts w:ascii="Calibri" w:hAnsi="Calibri"/>
          <w:i/>
          <w:sz w:val="22"/>
          <w:szCs w:val="22"/>
        </w:rPr>
        <w:t>participanţilor</w:t>
      </w:r>
      <w:proofErr w:type="spellEnd"/>
      <w:r w:rsidRPr="00A20220">
        <w:rPr>
          <w:rFonts w:ascii="Calibri" w:hAnsi="Calibri"/>
          <w:i/>
          <w:sz w:val="22"/>
          <w:szCs w:val="22"/>
        </w:rPr>
        <w:t xml:space="preserve"> la procesul de </w:t>
      </w:r>
      <w:proofErr w:type="spellStart"/>
      <w:r w:rsidRPr="00A20220">
        <w:rPr>
          <w:rFonts w:ascii="Calibri" w:hAnsi="Calibri"/>
          <w:i/>
          <w:sz w:val="22"/>
          <w:szCs w:val="22"/>
        </w:rPr>
        <w:t>productie</w:t>
      </w:r>
      <w:proofErr w:type="spellEnd"/>
      <w:r w:rsidRPr="00A20220">
        <w:rPr>
          <w:rFonts w:ascii="Calibri" w:hAnsi="Calibri"/>
          <w:i/>
          <w:sz w:val="22"/>
          <w:szCs w:val="22"/>
        </w:rPr>
        <w:t xml:space="preserve"> (factori de </w:t>
      </w:r>
      <w:proofErr w:type="spellStart"/>
      <w:r w:rsidRPr="00A20220">
        <w:rPr>
          <w:rFonts w:ascii="Calibri" w:hAnsi="Calibri"/>
          <w:i/>
          <w:sz w:val="22"/>
          <w:szCs w:val="22"/>
        </w:rPr>
        <w:t>raspundere</w:t>
      </w:r>
      <w:proofErr w:type="spellEnd"/>
      <w:r w:rsidRPr="00A20220">
        <w:rPr>
          <w:rFonts w:ascii="Calibri" w:hAnsi="Calibri"/>
          <w:i/>
          <w:sz w:val="22"/>
          <w:szCs w:val="22"/>
        </w:rPr>
        <w:t xml:space="preserve">, colaboratori, </w:t>
      </w:r>
      <w:proofErr w:type="spellStart"/>
      <w:r w:rsidRPr="00A20220">
        <w:rPr>
          <w:rFonts w:ascii="Calibri" w:hAnsi="Calibri"/>
          <w:i/>
          <w:sz w:val="22"/>
          <w:szCs w:val="22"/>
        </w:rPr>
        <w:t>subcontractanti</w:t>
      </w:r>
      <w:proofErr w:type="spellEnd"/>
      <w:r w:rsidRPr="00A20220">
        <w:rPr>
          <w:rFonts w:ascii="Calibri" w:hAnsi="Calibri"/>
          <w:i/>
          <w:sz w:val="22"/>
          <w:szCs w:val="22"/>
        </w:rPr>
        <w:t xml:space="preserve">) in corespundere cu </w:t>
      </w:r>
      <w:proofErr w:type="spellStart"/>
      <w:r w:rsidRPr="00A20220">
        <w:rPr>
          <w:rFonts w:ascii="Calibri" w:hAnsi="Calibri"/>
          <w:i/>
          <w:sz w:val="22"/>
          <w:szCs w:val="22"/>
        </w:rPr>
        <w:t>sistemulpropriu</w:t>
      </w:r>
      <w:proofErr w:type="spellEnd"/>
      <w:r w:rsidRPr="00A20220">
        <w:rPr>
          <w:rFonts w:ascii="Calibri" w:hAnsi="Calibri"/>
          <w:i/>
          <w:sz w:val="22"/>
          <w:szCs w:val="22"/>
        </w:rPr>
        <w:t xml:space="preserve"> de asigurare a </w:t>
      </w:r>
      <w:proofErr w:type="spellStart"/>
      <w:r w:rsidRPr="00A20220">
        <w:rPr>
          <w:rFonts w:ascii="Calibri" w:hAnsi="Calibri"/>
          <w:i/>
          <w:sz w:val="22"/>
          <w:szCs w:val="22"/>
        </w:rPr>
        <w:t>calitatiiadoptat</w:t>
      </w:r>
      <w:proofErr w:type="spellEnd"/>
      <w:r w:rsidRPr="00A20220">
        <w:rPr>
          <w:rFonts w:ascii="Calibri" w:hAnsi="Calibri"/>
          <w:i/>
          <w:sz w:val="22"/>
          <w:szCs w:val="22"/>
        </w:rPr>
        <w:t xml:space="preserve"> cu </w:t>
      </w:r>
      <w:proofErr w:type="spellStart"/>
      <w:r w:rsidRPr="00A20220">
        <w:rPr>
          <w:rFonts w:ascii="Calibri" w:hAnsi="Calibri"/>
          <w:i/>
          <w:sz w:val="22"/>
          <w:szCs w:val="22"/>
        </w:rPr>
        <w:t>prevederelelegale</w:t>
      </w:r>
      <w:proofErr w:type="spellEnd"/>
      <w:r w:rsidRPr="00A20220">
        <w:rPr>
          <w:rFonts w:ascii="Calibri" w:hAnsi="Calibri"/>
          <w:i/>
          <w:sz w:val="22"/>
          <w:szCs w:val="22"/>
        </w:rPr>
        <w:t xml:space="preserve"> in vigoare.</w:t>
      </w:r>
    </w:p>
    <w:p w14:paraId="4AA91EF2" w14:textId="77777777" w:rsidR="00B430CC" w:rsidRPr="00A20220" w:rsidRDefault="00B430CC" w:rsidP="00B430CC">
      <w:pPr>
        <w:rPr>
          <w:rFonts w:ascii="Calibri" w:hAnsi="Calibri"/>
          <w:i/>
          <w:sz w:val="22"/>
          <w:szCs w:val="22"/>
        </w:rPr>
      </w:pPr>
    </w:p>
    <w:p w14:paraId="5514FC56" w14:textId="77777777" w:rsidR="00B430CC" w:rsidRPr="00A20220" w:rsidRDefault="00B430CC" w:rsidP="00B430CC">
      <w:pPr>
        <w:rPr>
          <w:rFonts w:ascii="Calibri" w:hAnsi="Calibri"/>
          <w:b/>
          <w:i/>
          <w:sz w:val="22"/>
          <w:szCs w:val="22"/>
        </w:rPr>
      </w:pPr>
      <w:r w:rsidRPr="00A20220">
        <w:rPr>
          <w:rFonts w:ascii="Calibri" w:hAnsi="Calibri"/>
          <w:b/>
          <w:i/>
          <w:sz w:val="22"/>
          <w:szCs w:val="22"/>
        </w:rPr>
        <w:t>5. Mostre</w:t>
      </w:r>
    </w:p>
    <w:p w14:paraId="21214197"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Executantul v-a asigura, realiza, atesta si garanta calitatea </w:t>
      </w:r>
      <w:proofErr w:type="spellStart"/>
      <w:r w:rsidRPr="00A20220">
        <w:rPr>
          <w:rFonts w:ascii="Calibri" w:hAnsi="Calibri"/>
          <w:i/>
          <w:sz w:val="22"/>
          <w:szCs w:val="22"/>
        </w:rPr>
        <w:t>constructiei</w:t>
      </w:r>
      <w:proofErr w:type="spellEnd"/>
      <w:r w:rsidRPr="00A20220">
        <w:rPr>
          <w:rFonts w:ascii="Calibri" w:hAnsi="Calibri"/>
          <w:i/>
          <w:sz w:val="22"/>
          <w:szCs w:val="22"/>
        </w:rPr>
        <w:t xml:space="preserve"> conform </w:t>
      </w:r>
      <w:proofErr w:type="spellStart"/>
      <w:r w:rsidRPr="00A20220">
        <w:rPr>
          <w:rFonts w:ascii="Calibri" w:hAnsi="Calibri"/>
          <w:i/>
          <w:sz w:val="22"/>
          <w:szCs w:val="22"/>
        </w:rPr>
        <w:t>prevederelor</w:t>
      </w:r>
      <w:proofErr w:type="spellEnd"/>
      <w:r w:rsidRPr="00A20220">
        <w:rPr>
          <w:rFonts w:ascii="Calibri" w:hAnsi="Calibri"/>
          <w:i/>
          <w:sz w:val="22"/>
          <w:szCs w:val="22"/>
        </w:rPr>
        <w:t xml:space="preserve"> legii nr.721 din 02.02.96 privind calitatea în </w:t>
      </w:r>
      <w:proofErr w:type="spellStart"/>
      <w:r w:rsidRPr="00A20220">
        <w:rPr>
          <w:rFonts w:ascii="Calibri" w:hAnsi="Calibri"/>
          <w:i/>
          <w:sz w:val="22"/>
          <w:szCs w:val="22"/>
        </w:rPr>
        <w:t>constructii</w:t>
      </w:r>
      <w:proofErr w:type="spellEnd"/>
      <w:r w:rsidRPr="00A20220">
        <w:rPr>
          <w:rFonts w:ascii="Calibri" w:hAnsi="Calibri"/>
          <w:i/>
          <w:sz w:val="22"/>
          <w:szCs w:val="22"/>
        </w:rPr>
        <w:t xml:space="preserve">. La toate materialele, utilajele si lucrările de construcție, parametrii tehnice ale </w:t>
      </w:r>
      <w:proofErr w:type="spellStart"/>
      <w:r w:rsidRPr="00A20220">
        <w:rPr>
          <w:rFonts w:ascii="Calibri" w:hAnsi="Calibri"/>
          <w:i/>
          <w:sz w:val="22"/>
          <w:szCs w:val="22"/>
        </w:rPr>
        <w:t>caroradifera</w:t>
      </w:r>
      <w:proofErr w:type="spellEnd"/>
      <w:r w:rsidRPr="00A20220">
        <w:rPr>
          <w:rFonts w:ascii="Calibri" w:hAnsi="Calibri"/>
          <w:i/>
          <w:sz w:val="22"/>
          <w:szCs w:val="22"/>
        </w:rPr>
        <w:t xml:space="preserve"> sau care nu sunt </w:t>
      </w:r>
      <w:proofErr w:type="spellStart"/>
      <w:r w:rsidRPr="00A20220">
        <w:rPr>
          <w:rFonts w:ascii="Calibri" w:hAnsi="Calibri"/>
          <w:i/>
          <w:sz w:val="22"/>
          <w:szCs w:val="22"/>
        </w:rPr>
        <w:t>prevazute</w:t>
      </w:r>
      <w:proofErr w:type="spellEnd"/>
      <w:r w:rsidRPr="00A20220">
        <w:rPr>
          <w:rFonts w:ascii="Calibri" w:hAnsi="Calibri"/>
          <w:i/>
          <w:sz w:val="22"/>
          <w:szCs w:val="22"/>
        </w:rPr>
        <w:t xml:space="preserve"> de </w:t>
      </w:r>
      <w:proofErr w:type="spellStart"/>
      <w:r w:rsidRPr="00A20220">
        <w:rPr>
          <w:rFonts w:ascii="Calibri" w:hAnsi="Calibri"/>
          <w:i/>
          <w:sz w:val="22"/>
          <w:szCs w:val="22"/>
        </w:rPr>
        <w:t>catre</w:t>
      </w:r>
      <w:proofErr w:type="spellEnd"/>
      <w:r w:rsidRPr="00A20220">
        <w:rPr>
          <w:rFonts w:ascii="Calibri" w:hAnsi="Calibri"/>
          <w:i/>
          <w:sz w:val="22"/>
          <w:szCs w:val="22"/>
        </w:rPr>
        <w:t xml:space="preserve"> documentația de </w:t>
      </w:r>
      <w:proofErr w:type="spellStart"/>
      <w:r w:rsidRPr="00A20220">
        <w:rPr>
          <w:rFonts w:ascii="Calibri" w:hAnsi="Calibri"/>
          <w:i/>
          <w:sz w:val="22"/>
          <w:szCs w:val="22"/>
        </w:rPr>
        <w:t>executie</w:t>
      </w:r>
      <w:proofErr w:type="spellEnd"/>
      <w:r w:rsidRPr="00A20220">
        <w:rPr>
          <w:rFonts w:ascii="Calibri" w:hAnsi="Calibri"/>
          <w:i/>
          <w:sz w:val="22"/>
          <w:szCs w:val="22"/>
        </w:rPr>
        <w:t xml:space="preserve">, antreprenorul v-a prezenta </w:t>
      </w:r>
      <w:r w:rsidRPr="00A20220">
        <w:rPr>
          <w:rFonts w:ascii="Calibri" w:hAnsi="Calibri"/>
          <w:i/>
          <w:sz w:val="22"/>
          <w:szCs w:val="22"/>
        </w:rPr>
        <w:lastRenderedPageBreak/>
        <w:t xml:space="preserve">probele necesare de laborator </w:t>
      </w:r>
      <w:proofErr w:type="spellStart"/>
      <w:r w:rsidRPr="00A20220">
        <w:rPr>
          <w:rFonts w:ascii="Calibri" w:hAnsi="Calibri"/>
          <w:i/>
          <w:sz w:val="22"/>
          <w:szCs w:val="22"/>
        </w:rPr>
        <w:t>şi</w:t>
      </w:r>
      <w:proofErr w:type="spellEnd"/>
      <w:r w:rsidRPr="00A20220">
        <w:rPr>
          <w:rFonts w:ascii="Calibri" w:hAnsi="Calibri"/>
          <w:i/>
          <w:sz w:val="22"/>
          <w:szCs w:val="22"/>
        </w:rPr>
        <w:t xml:space="preserve"> о cantitate de materiale necesara pentru aprecierea </w:t>
      </w:r>
      <w:proofErr w:type="spellStart"/>
      <w:r w:rsidRPr="00A20220">
        <w:rPr>
          <w:rFonts w:ascii="Calibri" w:hAnsi="Calibri"/>
          <w:i/>
          <w:sz w:val="22"/>
          <w:szCs w:val="22"/>
        </w:rPr>
        <w:t>parametrelor</w:t>
      </w:r>
      <w:proofErr w:type="spellEnd"/>
      <w:r w:rsidRPr="00A20220">
        <w:rPr>
          <w:rFonts w:ascii="Calibri" w:hAnsi="Calibri"/>
          <w:i/>
          <w:sz w:val="22"/>
          <w:szCs w:val="22"/>
        </w:rPr>
        <w:t xml:space="preserve"> tehnice la cererea </w:t>
      </w:r>
      <w:proofErr w:type="spellStart"/>
      <w:r w:rsidRPr="00A20220">
        <w:rPr>
          <w:rFonts w:ascii="Calibri" w:hAnsi="Calibri"/>
          <w:i/>
          <w:sz w:val="22"/>
          <w:szCs w:val="22"/>
        </w:rPr>
        <w:t>autoritatii</w:t>
      </w:r>
      <w:proofErr w:type="spellEnd"/>
      <w:r w:rsidRPr="00A20220">
        <w:rPr>
          <w:rFonts w:ascii="Calibri" w:hAnsi="Calibri"/>
          <w:i/>
          <w:sz w:val="22"/>
          <w:szCs w:val="22"/>
        </w:rPr>
        <w:t xml:space="preserve"> contractante.</w:t>
      </w:r>
    </w:p>
    <w:p w14:paraId="13DE093D" w14:textId="77777777" w:rsidR="00B430CC" w:rsidRPr="00A20220" w:rsidRDefault="00B430CC" w:rsidP="00B430CC">
      <w:pPr>
        <w:rPr>
          <w:rFonts w:ascii="Calibri" w:hAnsi="Calibri"/>
          <w:i/>
          <w:sz w:val="22"/>
          <w:szCs w:val="22"/>
        </w:rPr>
      </w:pPr>
      <w:r w:rsidRPr="00A20220">
        <w:rPr>
          <w:rFonts w:ascii="Calibri" w:hAnsi="Calibri"/>
          <w:i/>
          <w:sz w:val="22"/>
          <w:szCs w:val="22"/>
        </w:rPr>
        <w:t xml:space="preserve">Autoritatea contractantă-grupul de lucru pentru achiziții publice în timpul examinării și </w:t>
      </w:r>
      <w:proofErr w:type="spellStart"/>
      <w:r w:rsidRPr="00A20220">
        <w:rPr>
          <w:rFonts w:ascii="Calibri" w:hAnsi="Calibri"/>
          <w:i/>
          <w:sz w:val="22"/>
          <w:szCs w:val="22"/>
        </w:rPr>
        <w:t>evalării</w:t>
      </w:r>
      <w:proofErr w:type="spellEnd"/>
      <w:r w:rsidRPr="00A20220">
        <w:rPr>
          <w:rFonts w:ascii="Calibri" w:hAnsi="Calibri"/>
          <w:i/>
          <w:sz w:val="22"/>
          <w:szCs w:val="22"/>
        </w:rPr>
        <w:t xml:space="preserve"> ofertelor depuse la concurs va solicita mostre și certificate de conformitate ale materialelor de bază necesare pentru executarea proiectului.</w:t>
      </w:r>
    </w:p>
    <w:p w14:paraId="4815124C" w14:textId="77777777" w:rsidR="00B430CC" w:rsidRDefault="00B430CC" w:rsidP="00B430CC">
      <w:pPr>
        <w:ind w:firstLine="720"/>
        <w:rPr>
          <w:rFonts w:ascii="Calibri" w:hAnsi="Calibri"/>
          <w:i/>
          <w:sz w:val="22"/>
          <w:szCs w:val="22"/>
        </w:rPr>
      </w:pPr>
      <w:r w:rsidRPr="00A20220">
        <w:rPr>
          <w:rFonts w:ascii="Calibri" w:hAnsi="Calibri"/>
          <w:i/>
          <w:sz w:val="22"/>
          <w:szCs w:val="22"/>
        </w:rPr>
        <w:t xml:space="preserve">Asigurarea nivelului de calitate </w:t>
      </w:r>
      <w:proofErr w:type="spellStart"/>
      <w:r w:rsidRPr="00A20220">
        <w:rPr>
          <w:rFonts w:ascii="Calibri" w:hAnsi="Calibri"/>
          <w:i/>
          <w:sz w:val="22"/>
          <w:szCs w:val="22"/>
        </w:rPr>
        <w:t>corespunzator</w:t>
      </w:r>
      <w:proofErr w:type="spellEnd"/>
      <w:r w:rsidRPr="00A20220">
        <w:rPr>
          <w:rFonts w:ascii="Calibri" w:hAnsi="Calibri"/>
          <w:i/>
          <w:sz w:val="22"/>
          <w:szCs w:val="22"/>
        </w:rPr>
        <w:t xml:space="preserve"> exigentelor </w:t>
      </w:r>
      <w:proofErr w:type="spellStart"/>
      <w:r w:rsidRPr="00A20220">
        <w:rPr>
          <w:rFonts w:ascii="Calibri" w:hAnsi="Calibri"/>
          <w:i/>
          <w:sz w:val="22"/>
          <w:szCs w:val="22"/>
        </w:rPr>
        <w:t>esentiale</w:t>
      </w:r>
      <w:proofErr w:type="spellEnd"/>
      <w:r w:rsidRPr="00A20220">
        <w:rPr>
          <w:rFonts w:ascii="Calibri" w:hAnsi="Calibri"/>
          <w:i/>
          <w:sz w:val="22"/>
          <w:szCs w:val="22"/>
        </w:rPr>
        <w:t xml:space="preserve"> se va asigura printr-un sistem de calitate conceput </w:t>
      </w:r>
      <w:proofErr w:type="spellStart"/>
      <w:r w:rsidRPr="00A20220">
        <w:rPr>
          <w:rFonts w:ascii="Calibri" w:hAnsi="Calibri"/>
          <w:i/>
          <w:sz w:val="22"/>
          <w:szCs w:val="22"/>
        </w:rPr>
        <w:t>şi</w:t>
      </w:r>
      <w:proofErr w:type="spellEnd"/>
      <w:r w:rsidRPr="00A20220">
        <w:rPr>
          <w:rFonts w:ascii="Calibri" w:hAnsi="Calibri"/>
          <w:i/>
          <w:sz w:val="22"/>
          <w:szCs w:val="22"/>
        </w:rPr>
        <w:t xml:space="preserve"> realizat prin personal propriu de specialitate a antreprenorului general și diriginte de </w:t>
      </w:r>
      <w:proofErr w:type="spellStart"/>
      <w:r w:rsidRPr="00A20220">
        <w:rPr>
          <w:rFonts w:ascii="Calibri" w:hAnsi="Calibri"/>
          <w:i/>
          <w:sz w:val="22"/>
          <w:szCs w:val="22"/>
        </w:rPr>
        <w:t>şantier</w:t>
      </w:r>
      <w:proofErr w:type="spellEnd"/>
      <w:r w:rsidRPr="00A20220">
        <w:rPr>
          <w:rFonts w:ascii="Calibri" w:hAnsi="Calibri"/>
          <w:i/>
          <w:sz w:val="22"/>
          <w:szCs w:val="22"/>
        </w:rPr>
        <w:t xml:space="preserve"> atestat.</w:t>
      </w:r>
    </w:p>
    <w:p w14:paraId="6B6BBCBB" w14:textId="77777777" w:rsidR="00B430CC" w:rsidRPr="00A20220" w:rsidRDefault="00B430CC" w:rsidP="00B430CC">
      <w:pPr>
        <w:rPr>
          <w:rFonts w:ascii="Calibri" w:hAnsi="Calibri"/>
          <w:i/>
          <w:sz w:val="22"/>
          <w:szCs w:val="22"/>
        </w:rPr>
      </w:pPr>
    </w:p>
    <w:p w14:paraId="1F344AF2" w14:textId="77777777" w:rsidR="00B430CC" w:rsidRPr="00A20220" w:rsidRDefault="00B430CC" w:rsidP="00B430CC">
      <w:pPr>
        <w:rPr>
          <w:rFonts w:ascii="Calibri" w:hAnsi="Calibri"/>
          <w:b/>
          <w:i/>
          <w:sz w:val="22"/>
          <w:szCs w:val="22"/>
        </w:rPr>
      </w:pPr>
      <w:r w:rsidRPr="00A20220">
        <w:rPr>
          <w:rFonts w:ascii="Calibri" w:hAnsi="Calibri"/>
          <w:b/>
          <w:i/>
          <w:sz w:val="22"/>
          <w:szCs w:val="22"/>
        </w:rPr>
        <w:t xml:space="preserve">6. Furnizarea, păstrarea, </w:t>
      </w:r>
      <w:proofErr w:type="spellStart"/>
      <w:r w:rsidRPr="00A20220">
        <w:rPr>
          <w:rFonts w:ascii="Calibri" w:hAnsi="Calibri"/>
          <w:b/>
          <w:i/>
          <w:sz w:val="22"/>
          <w:szCs w:val="22"/>
        </w:rPr>
        <w:t>protecţia</w:t>
      </w:r>
      <w:proofErr w:type="spellEnd"/>
      <w:r w:rsidRPr="00A20220">
        <w:rPr>
          <w:rFonts w:ascii="Calibri" w:hAnsi="Calibri"/>
          <w:b/>
          <w:i/>
          <w:sz w:val="22"/>
          <w:szCs w:val="22"/>
        </w:rPr>
        <w:t xml:space="preserve"> materialelor </w:t>
      </w:r>
      <w:proofErr w:type="spellStart"/>
      <w:r w:rsidRPr="00A20220">
        <w:rPr>
          <w:rFonts w:ascii="Calibri" w:hAnsi="Calibri"/>
          <w:b/>
          <w:i/>
          <w:sz w:val="22"/>
          <w:szCs w:val="22"/>
        </w:rPr>
        <w:t>şi</w:t>
      </w:r>
      <w:proofErr w:type="spellEnd"/>
      <w:r w:rsidRPr="00A20220">
        <w:rPr>
          <w:rFonts w:ascii="Calibri" w:hAnsi="Calibri"/>
          <w:b/>
          <w:i/>
          <w:sz w:val="22"/>
          <w:szCs w:val="22"/>
        </w:rPr>
        <w:t xml:space="preserve"> a lucrărilor. Securitatea </w:t>
      </w:r>
      <w:proofErr w:type="spellStart"/>
      <w:r w:rsidRPr="00A20220">
        <w:rPr>
          <w:rFonts w:ascii="Calibri" w:hAnsi="Calibri"/>
          <w:b/>
          <w:i/>
          <w:sz w:val="22"/>
          <w:szCs w:val="22"/>
        </w:rPr>
        <w:t>construcţiilor</w:t>
      </w:r>
      <w:proofErr w:type="spellEnd"/>
      <w:r>
        <w:rPr>
          <w:rFonts w:ascii="Calibri" w:hAnsi="Calibri"/>
          <w:b/>
          <w:i/>
          <w:sz w:val="22"/>
          <w:szCs w:val="22"/>
        </w:rPr>
        <w:t xml:space="preserve"> </w:t>
      </w:r>
      <w:proofErr w:type="spellStart"/>
      <w:r w:rsidRPr="00A20220">
        <w:rPr>
          <w:rFonts w:ascii="Calibri" w:hAnsi="Calibri"/>
          <w:b/>
          <w:i/>
          <w:sz w:val="22"/>
          <w:szCs w:val="22"/>
        </w:rPr>
        <w:t>şi</w:t>
      </w:r>
      <w:proofErr w:type="spellEnd"/>
      <w:r w:rsidRPr="00A20220">
        <w:rPr>
          <w:rFonts w:ascii="Calibri" w:hAnsi="Calibri"/>
          <w:b/>
          <w:i/>
          <w:sz w:val="22"/>
          <w:szCs w:val="22"/>
        </w:rPr>
        <w:t xml:space="preserve"> a terenurilor aferente</w:t>
      </w:r>
    </w:p>
    <w:p w14:paraId="342BE6E1"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Furnizarea material</w:t>
      </w:r>
      <w:r>
        <w:rPr>
          <w:rFonts w:ascii="Calibri" w:hAnsi="Calibri"/>
          <w:i/>
          <w:sz w:val="22"/>
          <w:szCs w:val="22"/>
        </w:rPr>
        <w:t xml:space="preserve">ului săditor </w:t>
      </w:r>
      <w:r w:rsidRPr="00A20220">
        <w:rPr>
          <w:rFonts w:ascii="Calibri" w:hAnsi="Calibri"/>
          <w:i/>
          <w:sz w:val="22"/>
          <w:szCs w:val="22"/>
        </w:rPr>
        <w:t xml:space="preserve">va fi efectuată de </w:t>
      </w:r>
      <w:proofErr w:type="spellStart"/>
      <w:r w:rsidRPr="00A20220">
        <w:rPr>
          <w:rFonts w:ascii="Calibri" w:hAnsi="Calibri"/>
          <w:i/>
          <w:sz w:val="22"/>
          <w:szCs w:val="22"/>
        </w:rPr>
        <w:t>catre</w:t>
      </w:r>
      <w:proofErr w:type="spellEnd"/>
      <w:r w:rsidRPr="00A20220">
        <w:rPr>
          <w:rFonts w:ascii="Calibri" w:hAnsi="Calibri"/>
          <w:i/>
          <w:sz w:val="22"/>
          <w:szCs w:val="22"/>
        </w:rPr>
        <w:t xml:space="preserve"> antreprenor conform parametrilor tehnici </w:t>
      </w:r>
      <w:proofErr w:type="spellStart"/>
      <w:r w:rsidRPr="00A20220">
        <w:rPr>
          <w:rFonts w:ascii="Calibri" w:hAnsi="Calibri"/>
          <w:i/>
          <w:sz w:val="22"/>
          <w:szCs w:val="22"/>
        </w:rPr>
        <w:t>stipulaţi</w:t>
      </w:r>
      <w:proofErr w:type="spellEnd"/>
      <w:r w:rsidRPr="00A20220">
        <w:rPr>
          <w:rFonts w:ascii="Calibri" w:hAnsi="Calibri"/>
          <w:i/>
          <w:sz w:val="22"/>
          <w:szCs w:val="22"/>
        </w:rPr>
        <w:t xml:space="preserve"> în documentația de execuție și certificate în modul stabilit in Republica Moldova, purtând </w:t>
      </w:r>
      <w:proofErr w:type="spellStart"/>
      <w:r w:rsidRPr="00A20220">
        <w:rPr>
          <w:rFonts w:ascii="Calibri" w:hAnsi="Calibri"/>
          <w:i/>
          <w:sz w:val="22"/>
          <w:szCs w:val="22"/>
        </w:rPr>
        <w:t>raspunere</w:t>
      </w:r>
      <w:proofErr w:type="spellEnd"/>
      <w:r w:rsidRPr="00A20220">
        <w:rPr>
          <w:rFonts w:ascii="Calibri" w:hAnsi="Calibri"/>
          <w:i/>
          <w:sz w:val="22"/>
          <w:szCs w:val="22"/>
        </w:rPr>
        <w:t xml:space="preserve"> de calitatea produselor, transportare, manipulare, depozitare si protecția lor. Materialele se vor livra în ambalajele originale, containere sau pachete </w:t>
      </w:r>
      <w:proofErr w:type="spellStart"/>
      <w:r w:rsidRPr="00A20220">
        <w:rPr>
          <w:rFonts w:ascii="Calibri" w:hAnsi="Calibri"/>
          <w:i/>
          <w:sz w:val="22"/>
          <w:szCs w:val="22"/>
        </w:rPr>
        <w:t>purtînd</w:t>
      </w:r>
      <w:proofErr w:type="spellEnd"/>
      <w:r w:rsidRPr="00A20220">
        <w:rPr>
          <w:rFonts w:ascii="Calibri" w:hAnsi="Calibri"/>
          <w:i/>
          <w:sz w:val="22"/>
          <w:szCs w:val="22"/>
        </w:rPr>
        <w:t xml:space="preserve"> marca si identificarea producătorului sau furnizorului.</w:t>
      </w:r>
    </w:p>
    <w:p w14:paraId="13450BB9"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Toate materialele, elementele și dotările care au caracteristici diferite de cele prevăzute în proiect precum și acelea care prezintă defecțiuni care la exploatare ar putea conduce la accidente de muncă sau la producerea unor daune materiale de orice natură vor fi respinse. Pot fi admise pentru montare, în cazul în care este posibil, numai părțile de material care nu prezintă deteriorări, însă numai după ce s-a </w:t>
      </w:r>
      <w:proofErr w:type="spellStart"/>
      <w:r w:rsidRPr="00A20220">
        <w:rPr>
          <w:rFonts w:ascii="Calibri" w:hAnsi="Calibri"/>
          <w:i/>
          <w:sz w:val="22"/>
          <w:szCs w:val="22"/>
        </w:rPr>
        <w:t>facut</w:t>
      </w:r>
      <w:proofErr w:type="spellEnd"/>
      <w:r w:rsidRPr="00A20220">
        <w:rPr>
          <w:rFonts w:ascii="Calibri" w:hAnsi="Calibri"/>
          <w:i/>
          <w:sz w:val="22"/>
          <w:szCs w:val="22"/>
        </w:rPr>
        <w:t xml:space="preserve"> o verificare severă asupra calității lor.</w:t>
      </w:r>
    </w:p>
    <w:p w14:paraId="5ADF84B5"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Conform Regulamentului de recepție a construcțiilor si instalațiilor aferente aprobat prin </w:t>
      </w:r>
      <w:proofErr w:type="spellStart"/>
      <w:r w:rsidRPr="00A20220">
        <w:rPr>
          <w:rFonts w:ascii="Calibri" w:hAnsi="Calibri"/>
          <w:i/>
          <w:sz w:val="22"/>
          <w:szCs w:val="22"/>
        </w:rPr>
        <w:t>Hotărîrea</w:t>
      </w:r>
      <w:proofErr w:type="spellEnd"/>
      <w:r w:rsidRPr="00A20220">
        <w:rPr>
          <w:rFonts w:ascii="Calibri" w:hAnsi="Calibri"/>
          <w:i/>
          <w:sz w:val="22"/>
          <w:szCs w:val="22"/>
        </w:rPr>
        <w:t xml:space="preserve"> Guvernului nr.285 din 23.05.96 antreprenorul efectuează </w:t>
      </w:r>
      <w:proofErr w:type="spellStart"/>
      <w:r w:rsidRPr="00A20220">
        <w:rPr>
          <w:rFonts w:ascii="Calibri" w:hAnsi="Calibri"/>
          <w:i/>
          <w:sz w:val="22"/>
          <w:szCs w:val="22"/>
        </w:rPr>
        <w:t>protecţia</w:t>
      </w:r>
      <w:proofErr w:type="spellEnd"/>
      <w:r w:rsidRPr="00A20220">
        <w:rPr>
          <w:rFonts w:ascii="Calibri" w:hAnsi="Calibri"/>
          <w:i/>
          <w:sz w:val="22"/>
          <w:szCs w:val="22"/>
        </w:rPr>
        <w:t xml:space="preserve"> si securitatea </w:t>
      </w:r>
      <w:proofErr w:type="spellStart"/>
      <w:r w:rsidRPr="00A20220">
        <w:rPr>
          <w:rFonts w:ascii="Calibri" w:hAnsi="Calibri"/>
          <w:i/>
          <w:sz w:val="22"/>
          <w:szCs w:val="22"/>
        </w:rPr>
        <w:t>lucrarilor</w:t>
      </w:r>
      <w:proofErr w:type="spellEnd"/>
      <w:r w:rsidRPr="00A20220">
        <w:rPr>
          <w:rFonts w:ascii="Calibri" w:hAnsi="Calibri"/>
          <w:i/>
          <w:sz w:val="22"/>
          <w:szCs w:val="22"/>
        </w:rPr>
        <w:t xml:space="preserve"> executate, construcțiilor si teritoriilor aferente, in funcție de </w:t>
      </w:r>
      <w:proofErr w:type="spellStart"/>
      <w:r w:rsidRPr="00A20220">
        <w:rPr>
          <w:rFonts w:ascii="Calibri" w:hAnsi="Calibri"/>
          <w:i/>
          <w:sz w:val="22"/>
          <w:szCs w:val="22"/>
        </w:rPr>
        <w:t>condiţiile</w:t>
      </w:r>
      <w:proofErr w:type="spellEnd"/>
      <w:r w:rsidRPr="00A20220">
        <w:rPr>
          <w:rFonts w:ascii="Calibri" w:hAnsi="Calibri"/>
          <w:i/>
          <w:sz w:val="22"/>
          <w:szCs w:val="22"/>
        </w:rPr>
        <w:t xml:space="preserve"> atmosferice </w:t>
      </w:r>
      <w:proofErr w:type="spellStart"/>
      <w:r w:rsidRPr="00A20220">
        <w:rPr>
          <w:rFonts w:ascii="Calibri" w:hAnsi="Calibri"/>
          <w:i/>
          <w:sz w:val="22"/>
          <w:szCs w:val="22"/>
        </w:rPr>
        <w:t>pînă</w:t>
      </w:r>
      <w:proofErr w:type="spellEnd"/>
      <w:r w:rsidRPr="00A20220">
        <w:rPr>
          <w:rFonts w:ascii="Calibri" w:hAnsi="Calibri"/>
          <w:i/>
          <w:sz w:val="22"/>
          <w:szCs w:val="22"/>
        </w:rPr>
        <w:t xml:space="preserve"> la semnarea procesului verbal de recepție la terminarea </w:t>
      </w:r>
      <w:proofErr w:type="spellStart"/>
      <w:r w:rsidRPr="00A20220">
        <w:rPr>
          <w:rFonts w:ascii="Calibri" w:hAnsi="Calibri"/>
          <w:i/>
          <w:sz w:val="22"/>
          <w:szCs w:val="22"/>
        </w:rPr>
        <w:t>lucrarilor</w:t>
      </w:r>
      <w:proofErr w:type="spellEnd"/>
      <w:r w:rsidRPr="00A20220">
        <w:rPr>
          <w:rFonts w:ascii="Calibri" w:hAnsi="Calibri"/>
          <w:i/>
          <w:sz w:val="22"/>
          <w:szCs w:val="22"/>
        </w:rPr>
        <w:t>.</w:t>
      </w:r>
    </w:p>
    <w:p w14:paraId="4BF2FF0D"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Executantul este obligat să folosească la executarea lucrărilor contractate numai materiale </w:t>
      </w:r>
      <w:proofErr w:type="spellStart"/>
      <w:r w:rsidRPr="00A20220">
        <w:rPr>
          <w:rFonts w:ascii="Calibri" w:hAnsi="Calibri"/>
          <w:i/>
          <w:sz w:val="22"/>
          <w:szCs w:val="22"/>
        </w:rPr>
        <w:t>cetificate</w:t>
      </w:r>
      <w:proofErr w:type="spellEnd"/>
      <w:r w:rsidRPr="00A20220">
        <w:rPr>
          <w:rFonts w:ascii="Calibri" w:hAnsi="Calibri"/>
          <w:i/>
          <w:sz w:val="22"/>
          <w:szCs w:val="22"/>
        </w:rPr>
        <w:t xml:space="preserve"> pe teritoriul Republicii Moldova, să nu deterioreze clădirile, obiectele și instalațiile existente care nu fac parte din obiectul de reparație, să folosească numai </w:t>
      </w:r>
      <w:proofErr w:type="spellStart"/>
      <w:r w:rsidRPr="00A20220">
        <w:rPr>
          <w:rFonts w:ascii="Calibri" w:hAnsi="Calibri"/>
          <w:i/>
          <w:sz w:val="22"/>
          <w:szCs w:val="22"/>
        </w:rPr>
        <w:t>mecanizme</w:t>
      </w:r>
      <w:proofErr w:type="spellEnd"/>
      <w:r w:rsidRPr="00A20220">
        <w:rPr>
          <w:rFonts w:ascii="Calibri" w:hAnsi="Calibri"/>
          <w:i/>
          <w:sz w:val="22"/>
          <w:szCs w:val="22"/>
        </w:rPr>
        <w:t xml:space="preserve"> și utilaje speciale  destinate  pentru executarea lucrărilor de construcție conform proiectului tehnic și normativelor în vigoare.</w:t>
      </w:r>
    </w:p>
    <w:p w14:paraId="442F73C2" w14:textId="77777777" w:rsidR="00B430CC" w:rsidRDefault="00B430CC" w:rsidP="00B430CC">
      <w:pPr>
        <w:ind w:firstLine="720"/>
        <w:rPr>
          <w:rFonts w:ascii="Calibri" w:hAnsi="Calibri"/>
          <w:i/>
          <w:sz w:val="22"/>
          <w:szCs w:val="22"/>
        </w:rPr>
      </w:pPr>
      <w:r w:rsidRPr="00A20220">
        <w:rPr>
          <w:rFonts w:ascii="Calibri" w:hAnsi="Calibri"/>
          <w:i/>
          <w:sz w:val="22"/>
          <w:szCs w:val="22"/>
        </w:rPr>
        <w:t xml:space="preserve">Executantul este obligat pentru supunerea la recepție numai a construcțiilor care corespund cerințelor de calitate si pentru care au predat investitorului documentele necesare. Se va sesiza in timp de 24 de ore Agenția de Supraveghere Tehnică, in cazul producerii unor accidente tehnice in timpul </w:t>
      </w:r>
      <w:proofErr w:type="spellStart"/>
      <w:r w:rsidRPr="00A20220">
        <w:rPr>
          <w:rFonts w:ascii="Calibri" w:hAnsi="Calibri"/>
          <w:i/>
          <w:sz w:val="22"/>
          <w:szCs w:val="22"/>
        </w:rPr>
        <w:t>execuţiei</w:t>
      </w:r>
      <w:proofErr w:type="spellEnd"/>
      <w:r w:rsidRPr="00A20220">
        <w:rPr>
          <w:rFonts w:ascii="Calibri" w:hAnsi="Calibri"/>
          <w:i/>
          <w:sz w:val="22"/>
          <w:szCs w:val="22"/>
        </w:rPr>
        <w:t xml:space="preserve"> lucrărilor. </w:t>
      </w:r>
    </w:p>
    <w:p w14:paraId="6B78B1BD" w14:textId="77777777" w:rsidR="00B430CC" w:rsidRPr="00A20220" w:rsidRDefault="00B430CC" w:rsidP="00B430CC">
      <w:pPr>
        <w:ind w:firstLine="720"/>
        <w:rPr>
          <w:rFonts w:ascii="Calibri" w:hAnsi="Calibri"/>
          <w:i/>
          <w:sz w:val="22"/>
          <w:szCs w:val="22"/>
        </w:rPr>
      </w:pPr>
    </w:p>
    <w:p w14:paraId="10479ED1" w14:textId="77777777" w:rsidR="00B430CC" w:rsidRPr="00A20220" w:rsidRDefault="00B430CC" w:rsidP="00B430CC">
      <w:pPr>
        <w:rPr>
          <w:rFonts w:ascii="Calibri" w:hAnsi="Calibri"/>
          <w:b/>
          <w:i/>
          <w:sz w:val="22"/>
          <w:szCs w:val="22"/>
          <w:u w:val="single"/>
        </w:rPr>
      </w:pPr>
      <w:r w:rsidRPr="00A20220">
        <w:rPr>
          <w:rFonts w:ascii="Calibri" w:hAnsi="Calibri"/>
          <w:b/>
          <w:i/>
          <w:sz w:val="22"/>
          <w:szCs w:val="22"/>
          <w:u w:val="single"/>
        </w:rPr>
        <w:t xml:space="preserve">7. Încercări, </w:t>
      </w:r>
      <w:proofErr w:type="spellStart"/>
      <w:r w:rsidRPr="00A20220">
        <w:rPr>
          <w:rFonts w:ascii="Calibri" w:hAnsi="Calibri"/>
          <w:b/>
          <w:i/>
          <w:sz w:val="22"/>
          <w:szCs w:val="22"/>
          <w:u w:val="single"/>
        </w:rPr>
        <w:t>instrucţiuni</w:t>
      </w:r>
      <w:proofErr w:type="spellEnd"/>
      <w:r w:rsidRPr="00A20220">
        <w:rPr>
          <w:rFonts w:ascii="Calibri" w:hAnsi="Calibri"/>
          <w:b/>
          <w:i/>
          <w:sz w:val="22"/>
          <w:szCs w:val="22"/>
          <w:u w:val="single"/>
        </w:rPr>
        <w:t xml:space="preserve">, </w:t>
      </w:r>
      <w:proofErr w:type="spellStart"/>
      <w:r w:rsidRPr="00A20220">
        <w:rPr>
          <w:rFonts w:ascii="Calibri" w:hAnsi="Calibri"/>
          <w:b/>
          <w:i/>
          <w:sz w:val="22"/>
          <w:szCs w:val="22"/>
          <w:u w:val="single"/>
        </w:rPr>
        <w:t>garanţii</w:t>
      </w:r>
      <w:proofErr w:type="spellEnd"/>
      <w:r w:rsidRPr="00A20220">
        <w:rPr>
          <w:rFonts w:ascii="Calibri" w:hAnsi="Calibri"/>
          <w:b/>
          <w:i/>
          <w:sz w:val="22"/>
          <w:szCs w:val="22"/>
          <w:u w:val="single"/>
        </w:rPr>
        <w:t xml:space="preserve"> ale furnizorilor, desene </w:t>
      </w:r>
      <w:proofErr w:type="spellStart"/>
      <w:r w:rsidRPr="00A20220">
        <w:rPr>
          <w:rFonts w:ascii="Calibri" w:hAnsi="Calibri"/>
          <w:b/>
          <w:i/>
          <w:sz w:val="22"/>
          <w:szCs w:val="22"/>
          <w:u w:val="single"/>
        </w:rPr>
        <w:t>şi</w:t>
      </w:r>
      <w:proofErr w:type="spellEnd"/>
      <w:r w:rsidRPr="00A20220">
        <w:rPr>
          <w:rFonts w:ascii="Calibri" w:hAnsi="Calibri"/>
          <w:b/>
          <w:i/>
          <w:sz w:val="22"/>
          <w:szCs w:val="22"/>
          <w:u w:val="single"/>
        </w:rPr>
        <w:t xml:space="preserve"> scheme de </w:t>
      </w:r>
      <w:proofErr w:type="spellStart"/>
      <w:r w:rsidRPr="00A20220">
        <w:rPr>
          <w:rFonts w:ascii="Calibri" w:hAnsi="Calibri"/>
          <w:b/>
          <w:i/>
          <w:sz w:val="22"/>
          <w:szCs w:val="22"/>
          <w:u w:val="single"/>
        </w:rPr>
        <w:t>execuţie</w:t>
      </w:r>
      <w:proofErr w:type="spellEnd"/>
    </w:p>
    <w:p w14:paraId="26A474D8"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Executarea </w:t>
      </w:r>
      <w:proofErr w:type="spellStart"/>
      <w:r w:rsidRPr="00A20220">
        <w:rPr>
          <w:rFonts w:ascii="Calibri" w:hAnsi="Calibri"/>
          <w:i/>
          <w:sz w:val="22"/>
          <w:szCs w:val="22"/>
        </w:rPr>
        <w:t>incercarilor</w:t>
      </w:r>
      <w:proofErr w:type="spellEnd"/>
      <w:r w:rsidRPr="00A20220">
        <w:rPr>
          <w:rFonts w:ascii="Calibri" w:hAnsi="Calibri"/>
          <w:i/>
          <w:sz w:val="22"/>
          <w:szCs w:val="22"/>
        </w:rPr>
        <w:t xml:space="preserve">, verificările, testele și </w:t>
      </w:r>
      <w:proofErr w:type="spellStart"/>
      <w:r w:rsidRPr="00A20220">
        <w:rPr>
          <w:rFonts w:ascii="Calibri" w:hAnsi="Calibri"/>
          <w:i/>
          <w:sz w:val="22"/>
          <w:szCs w:val="22"/>
        </w:rPr>
        <w:t>măsuratorile</w:t>
      </w:r>
      <w:proofErr w:type="spellEnd"/>
      <w:r w:rsidRPr="00A20220">
        <w:rPr>
          <w:rFonts w:ascii="Calibri" w:hAnsi="Calibri"/>
          <w:i/>
          <w:sz w:val="22"/>
          <w:szCs w:val="22"/>
        </w:rPr>
        <w:t xml:space="preserve"> necesare a tuturor elementelor </w:t>
      </w:r>
      <w:proofErr w:type="spellStart"/>
      <w:r w:rsidRPr="00A20220">
        <w:rPr>
          <w:rFonts w:ascii="Calibri" w:hAnsi="Calibri"/>
          <w:i/>
          <w:sz w:val="22"/>
          <w:szCs w:val="22"/>
        </w:rPr>
        <w:t>şi</w:t>
      </w:r>
      <w:proofErr w:type="spellEnd"/>
      <w:r w:rsidRPr="00A20220">
        <w:rPr>
          <w:rFonts w:ascii="Calibri" w:hAnsi="Calibri"/>
          <w:i/>
          <w:sz w:val="22"/>
          <w:szCs w:val="22"/>
        </w:rPr>
        <w:t xml:space="preserve"> lucrărilor se vor efectua conform documentației de execuție, </w:t>
      </w:r>
      <w:proofErr w:type="spellStart"/>
      <w:r w:rsidRPr="00A20220">
        <w:rPr>
          <w:rFonts w:ascii="Calibri" w:hAnsi="Calibri"/>
          <w:i/>
          <w:sz w:val="22"/>
          <w:szCs w:val="22"/>
        </w:rPr>
        <w:t>reglamentărilor</w:t>
      </w:r>
      <w:proofErr w:type="spellEnd"/>
      <w:r w:rsidRPr="00A20220">
        <w:rPr>
          <w:rFonts w:ascii="Calibri" w:hAnsi="Calibri"/>
          <w:i/>
          <w:sz w:val="22"/>
          <w:szCs w:val="22"/>
        </w:rPr>
        <w:t xml:space="preserve"> tehnice naționale specifice fiecărui domeniu de lucrări </w:t>
      </w:r>
      <w:proofErr w:type="spellStart"/>
      <w:r w:rsidRPr="00A20220">
        <w:rPr>
          <w:rFonts w:ascii="Calibri" w:hAnsi="Calibri"/>
          <w:i/>
          <w:sz w:val="22"/>
          <w:szCs w:val="22"/>
        </w:rPr>
        <w:t>şi</w:t>
      </w:r>
      <w:proofErr w:type="spellEnd"/>
      <w:r w:rsidRPr="00A20220">
        <w:rPr>
          <w:rFonts w:ascii="Calibri" w:hAnsi="Calibri"/>
          <w:i/>
          <w:sz w:val="22"/>
          <w:szCs w:val="22"/>
        </w:rPr>
        <w:t xml:space="preserve"> prescripțiilor tehnice, fiind obligatorii pentru executare și pot fi efectuate integral de reprezentanți autorizați ai Antreprenorului în colaborare cu  reprezentanții autorizați ai Beneficiarului, sau numai de reprezentanții autorizați ai Angajatorului.</w:t>
      </w:r>
    </w:p>
    <w:p w14:paraId="0E234FCC"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Cheltuielile tuturor încercărilor, verificărilor și măsurătorilor, pentru punerea în funcțiune a lucrărilor trebuie prevăzute și suportate de Antreprenor. Toate materialele de construcție pot fi introduse în lucrare numai dacă sunt conform prevederilor documentației de execuție, daca au fost livrate cu certificat de calitate și dacă în cursul depozitării sau manipulării nu au suferit deteriorări.</w:t>
      </w:r>
    </w:p>
    <w:p w14:paraId="7BB909F7"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Procesele verbale de verificare a calității </w:t>
      </w:r>
      <w:proofErr w:type="spellStart"/>
      <w:r w:rsidRPr="00A20220">
        <w:rPr>
          <w:rFonts w:ascii="Calibri" w:hAnsi="Calibri"/>
          <w:i/>
          <w:sz w:val="22"/>
          <w:szCs w:val="22"/>
        </w:rPr>
        <w:t>lucrarilor</w:t>
      </w:r>
      <w:proofErr w:type="spellEnd"/>
      <w:r w:rsidRPr="00A20220">
        <w:rPr>
          <w:rFonts w:ascii="Calibri" w:hAnsi="Calibri"/>
          <w:i/>
          <w:sz w:val="22"/>
          <w:szCs w:val="22"/>
        </w:rPr>
        <w:t xml:space="preserve"> ascunse </w:t>
      </w:r>
      <w:proofErr w:type="spellStart"/>
      <w:r w:rsidRPr="00A20220">
        <w:rPr>
          <w:rFonts w:ascii="Calibri" w:hAnsi="Calibri"/>
          <w:i/>
          <w:sz w:val="22"/>
          <w:szCs w:val="22"/>
        </w:rPr>
        <w:t>şi</w:t>
      </w:r>
      <w:proofErr w:type="spellEnd"/>
      <w:r w:rsidRPr="00A20220">
        <w:rPr>
          <w:rFonts w:ascii="Calibri" w:hAnsi="Calibri"/>
          <w:i/>
          <w:sz w:val="22"/>
          <w:szCs w:val="22"/>
        </w:rPr>
        <w:t xml:space="preserve">/sau in faze determinante la lucrările ce se execută prin subantrepriză se </w:t>
      </w:r>
      <w:proofErr w:type="spellStart"/>
      <w:r w:rsidRPr="00A20220">
        <w:rPr>
          <w:rFonts w:ascii="Calibri" w:hAnsi="Calibri"/>
          <w:i/>
          <w:sz w:val="22"/>
          <w:szCs w:val="22"/>
        </w:rPr>
        <w:t>inregistriază</w:t>
      </w:r>
      <w:proofErr w:type="spellEnd"/>
      <w:r w:rsidRPr="00A20220">
        <w:rPr>
          <w:rFonts w:ascii="Calibri" w:hAnsi="Calibri"/>
          <w:i/>
          <w:sz w:val="22"/>
          <w:szCs w:val="22"/>
        </w:rPr>
        <w:t xml:space="preserve"> in registrele antreprenorului. Responsabil de </w:t>
      </w:r>
      <w:proofErr w:type="spellStart"/>
      <w:r w:rsidRPr="00A20220">
        <w:rPr>
          <w:rFonts w:ascii="Calibri" w:hAnsi="Calibri"/>
          <w:i/>
          <w:sz w:val="22"/>
          <w:szCs w:val="22"/>
        </w:rPr>
        <w:t>pastrarea</w:t>
      </w:r>
      <w:proofErr w:type="spellEnd"/>
      <w:r w:rsidRPr="00A20220">
        <w:rPr>
          <w:rFonts w:ascii="Calibri" w:hAnsi="Calibri"/>
          <w:i/>
          <w:sz w:val="22"/>
          <w:szCs w:val="22"/>
        </w:rPr>
        <w:t xml:space="preserve">, </w:t>
      </w:r>
      <w:proofErr w:type="spellStart"/>
      <w:r w:rsidRPr="00A20220">
        <w:rPr>
          <w:rFonts w:ascii="Calibri" w:hAnsi="Calibri"/>
          <w:i/>
          <w:sz w:val="22"/>
          <w:szCs w:val="22"/>
        </w:rPr>
        <w:t>intocmirea</w:t>
      </w:r>
      <w:proofErr w:type="spellEnd"/>
      <w:r w:rsidRPr="00A20220">
        <w:rPr>
          <w:rFonts w:ascii="Calibri" w:hAnsi="Calibri"/>
          <w:i/>
          <w:sz w:val="22"/>
          <w:szCs w:val="22"/>
        </w:rPr>
        <w:t xml:space="preserve"> si tinerea la zi a registrelor tehnice este </w:t>
      </w:r>
      <w:proofErr w:type="spellStart"/>
      <w:r w:rsidRPr="00A20220">
        <w:rPr>
          <w:rFonts w:ascii="Calibri" w:hAnsi="Calibri"/>
          <w:i/>
          <w:sz w:val="22"/>
          <w:szCs w:val="22"/>
        </w:rPr>
        <w:t>derigintele</w:t>
      </w:r>
      <w:proofErr w:type="spellEnd"/>
      <w:r w:rsidRPr="00A20220">
        <w:rPr>
          <w:rFonts w:ascii="Calibri" w:hAnsi="Calibri"/>
          <w:i/>
          <w:sz w:val="22"/>
          <w:szCs w:val="22"/>
        </w:rPr>
        <w:t xml:space="preserve"> de </w:t>
      </w:r>
      <w:proofErr w:type="spellStart"/>
      <w:r w:rsidRPr="00A20220">
        <w:rPr>
          <w:rFonts w:ascii="Calibri" w:hAnsi="Calibri"/>
          <w:i/>
          <w:sz w:val="22"/>
          <w:szCs w:val="22"/>
        </w:rPr>
        <w:t>şantier</w:t>
      </w:r>
      <w:proofErr w:type="spellEnd"/>
      <w:r w:rsidRPr="00A20220">
        <w:rPr>
          <w:rFonts w:ascii="Calibri" w:hAnsi="Calibri"/>
          <w:i/>
          <w:sz w:val="22"/>
          <w:szCs w:val="22"/>
        </w:rPr>
        <w:t xml:space="preserve"> atestat. </w:t>
      </w:r>
    </w:p>
    <w:p w14:paraId="04C0462A" w14:textId="77777777" w:rsidR="00B430CC" w:rsidRDefault="00B430CC" w:rsidP="00B430CC">
      <w:pPr>
        <w:ind w:firstLine="720"/>
        <w:rPr>
          <w:rFonts w:ascii="Calibri" w:hAnsi="Calibri"/>
          <w:i/>
          <w:sz w:val="22"/>
          <w:szCs w:val="22"/>
        </w:rPr>
      </w:pPr>
      <w:r w:rsidRPr="00A20220">
        <w:rPr>
          <w:rFonts w:ascii="Calibri" w:hAnsi="Calibri"/>
          <w:i/>
          <w:sz w:val="22"/>
          <w:szCs w:val="22"/>
        </w:rPr>
        <w:t>Antreprenorul general va prezenta Beneficiarului, odată cu prezentarea proceselor verbale de recepție a lucrărilor executate lunar și procesele verbale cu rezultatele încercărilor de laborator, certificatele de conformitate a materialelor, garanția furnizorilor  la materiale aplicate și cartea tehnică a construcției completată.</w:t>
      </w:r>
    </w:p>
    <w:p w14:paraId="5F506F6E" w14:textId="77777777" w:rsidR="00B430CC" w:rsidRPr="00A20220" w:rsidRDefault="00B430CC" w:rsidP="00B430CC">
      <w:pPr>
        <w:ind w:firstLine="720"/>
        <w:rPr>
          <w:rFonts w:ascii="Calibri" w:hAnsi="Calibri"/>
          <w:i/>
          <w:sz w:val="22"/>
          <w:szCs w:val="22"/>
        </w:rPr>
      </w:pPr>
    </w:p>
    <w:p w14:paraId="2BCFB551" w14:textId="77777777" w:rsidR="00B430CC" w:rsidRPr="00A20220" w:rsidRDefault="00B430CC" w:rsidP="00B430CC">
      <w:pPr>
        <w:rPr>
          <w:rFonts w:ascii="Calibri" w:hAnsi="Calibri"/>
          <w:b/>
          <w:i/>
          <w:sz w:val="22"/>
          <w:szCs w:val="22"/>
          <w:u w:val="single"/>
        </w:rPr>
      </w:pPr>
      <w:r w:rsidRPr="00A20220">
        <w:rPr>
          <w:rFonts w:ascii="Calibri" w:hAnsi="Calibri"/>
          <w:b/>
          <w:i/>
          <w:sz w:val="22"/>
          <w:szCs w:val="22"/>
          <w:u w:val="single"/>
        </w:rPr>
        <w:t xml:space="preserve">8. Remedierea viciilor ascunse </w:t>
      </w:r>
      <w:proofErr w:type="spellStart"/>
      <w:r w:rsidRPr="00A20220">
        <w:rPr>
          <w:rFonts w:ascii="Calibri" w:hAnsi="Calibri"/>
          <w:b/>
          <w:i/>
          <w:sz w:val="22"/>
          <w:szCs w:val="22"/>
          <w:u w:val="single"/>
        </w:rPr>
        <w:t>şi</w:t>
      </w:r>
      <w:proofErr w:type="spellEnd"/>
      <w:r w:rsidRPr="00A20220">
        <w:rPr>
          <w:rFonts w:ascii="Calibri" w:hAnsi="Calibri"/>
          <w:b/>
          <w:i/>
          <w:sz w:val="22"/>
          <w:szCs w:val="22"/>
          <w:u w:val="single"/>
        </w:rPr>
        <w:t xml:space="preserve"> a defectelor</w:t>
      </w:r>
    </w:p>
    <w:p w14:paraId="5A6B9C8C"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Executantul este obligat de a soluționa </w:t>
      </w:r>
      <w:proofErr w:type="spellStart"/>
      <w:r w:rsidRPr="00A20220">
        <w:rPr>
          <w:rFonts w:ascii="Calibri" w:hAnsi="Calibri"/>
          <w:i/>
          <w:sz w:val="22"/>
          <w:szCs w:val="22"/>
        </w:rPr>
        <w:t>neconformităţile</w:t>
      </w:r>
      <w:proofErr w:type="spellEnd"/>
      <w:r w:rsidRPr="00A20220">
        <w:rPr>
          <w:rFonts w:ascii="Calibri" w:hAnsi="Calibri"/>
          <w:i/>
          <w:sz w:val="22"/>
          <w:szCs w:val="22"/>
        </w:rPr>
        <w:t xml:space="preserve">, defectele si neconcordanțele apărute in fazele de execuție, numai pe baza soluțiilor stabilite de proiectant cu acordul </w:t>
      </w:r>
      <w:proofErr w:type="spellStart"/>
      <w:r w:rsidRPr="00A20220">
        <w:rPr>
          <w:rFonts w:ascii="Calibri" w:hAnsi="Calibri"/>
          <w:i/>
          <w:sz w:val="22"/>
          <w:szCs w:val="22"/>
        </w:rPr>
        <w:t>investorului</w:t>
      </w:r>
      <w:proofErr w:type="spellEnd"/>
      <w:r w:rsidRPr="00A20220">
        <w:rPr>
          <w:rFonts w:ascii="Calibri" w:hAnsi="Calibri"/>
          <w:i/>
          <w:sz w:val="22"/>
          <w:szCs w:val="22"/>
        </w:rPr>
        <w:t xml:space="preserve">. In toate cazurile, in care la </w:t>
      </w:r>
      <w:r w:rsidRPr="00A20220">
        <w:rPr>
          <w:rFonts w:ascii="Calibri" w:hAnsi="Calibri"/>
          <w:i/>
          <w:sz w:val="22"/>
          <w:szCs w:val="22"/>
        </w:rPr>
        <w:lastRenderedPageBreak/>
        <w:t xml:space="preserve">verificarea unei </w:t>
      </w:r>
      <w:proofErr w:type="spellStart"/>
      <w:r w:rsidRPr="00A20220">
        <w:rPr>
          <w:rFonts w:ascii="Calibri" w:hAnsi="Calibri"/>
          <w:i/>
          <w:sz w:val="22"/>
          <w:szCs w:val="22"/>
        </w:rPr>
        <w:t>lucrari</w:t>
      </w:r>
      <w:proofErr w:type="spellEnd"/>
      <w:r w:rsidRPr="00A20220">
        <w:rPr>
          <w:rFonts w:ascii="Calibri" w:hAnsi="Calibri"/>
          <w:i/>
          <w:sz w:val="22"/>
          <w:szCs w:val="22"/>
        </w:rPr>
        <w:t xml:space="preserve"> ascunse si/sau in faze determinate se constată abateri peste limitele admise sau neîncadrarea in </w:t>
      </w:r>
      <w:proofErr w:type="spellStart"/>
      <w:r w:rsidRPr="00A20220">
        <w:rPr>
          <w:rFonts w:ascii="Calibri" w:hAnsi="Calibri"/>
          <w:i/>
          <w:sz w:val="22"/>
          <w:szCs w:val="22"/>
        </w:rPr>
        <w:t>prevederele</w:t>
      </w:r>
      <w:proofErr w:type="spellEnd"/>
      <w:r w:rsidRPr="00A20220">
        <w:rPr>
          <w:rFonts w:ascii="Calibri" w:hAnsi="Calibri"/>
          <w:i/>
          <w:sz w:val="22"/>
          <w:szCs w:val="22"/>
        </w:rPr>
        <w:t xml:space="preserve"> din documentele normative, proiecte si prescripții </w:t>
      </w:r>
      <w:proofErr w:type="spellStart"/>
      <w:r w:rsidRPr="00A20220">
        <w:rPr>
          <w:rFonts w:ascii="Calibri" w:hAnsi="Calibri"/>
          <w:i/>
          <w:sz w:val="22"/>
          <w:szCs w:val="22"/>
        </w:rPr>
        <w:t>tehnice,urmează</w:t>
      </w:r>
      <w:proofErr w:type="spellEnd"/>
      <w:r w:rsidRPr="00A20220">
        <w:rPr>
          <w:rFonts w:ascii="Calibri" w:hAnsi="Calibri"/>
          <w:i/>
          <w:sz w:val="22"/>
          <w:szCs w:val="22"/>
        </w:rPr>
        <w:t xml:space="preserve"> procedura remedierilor, fiind strict interzis de a se executa in continuare orice lucrare, care ar ascunde, prin acoperire sau </w:t>
      </w:r>
      <w:proofErr w:type="spellStart"/>
      <w:r w:rsidRPr="00A20220">
        <w:rPr>
          <w:rFonts w:ascii="Calibri" w:hAnsi="Calibri"/>
          <w:i/>
          <w:sz w:val="22"/>
          <w:szCs w:val="22"/>
        </w:rPr>
        <w:t>inglobare</w:t>
      </w:r>
      <w:proofErr w:type="spellEnd"/>
      <w:r w:rsidRPr="00A20220">
        <w:rPr>
          <w:rFonts w:ascii="Calibri" w:hAnsi="Calibri"/>
          <w:i/>
          <w:sz w:val="22"/>
          <w:szCs w:val="22"/>
        </w:rPr>
        <w:t xml:space="preserve">, lucrarea </w:t>
      </w:r>
      <w:proofErr w:type="spellStart"/>
      <w:r w:rsidRPr="00A20220">
        <w:rPr>
          <w:rFonts w:ascii="Calibri" w:hAnsi="Calibri"/>
          <w:i/>
          <w:sz w:val="22"/>
          <w:szCs w:val="22"/>
        </w:rPr>
        <w:t>defectoasă</w:t>
      </w:r>
      <w:proofErr w:type="spellEnd"/>
      <w:r w:rsidRPr="00A20220">
        <w:rPr>
          <w:rFonts w:ascii="Calibri" w:hAnsi="Calibri"/>
          <w:i/>
          <w:sz w:val="22"/>
          <w:szCs w:val="22"/>
        </w:rPr>
        <w:t xml:space="preserve"> in cauza, sau care ar </w:t>
      </w:r>
      <w:proofErr w:type="spellStart"/>
      <w:r w:rsidRPr="00A20220">
        <w:rPr>
          <w:rFonts w:ascii="Calibri" w:hAnsi="Calibri"/>
          <w:i/>
          <w:sz w:val="22"/>
          <w:szCs w:val="22"/>
        </w:rPr>
        <w:t>impedica</w:t>
      </w:r>
      <w:proofErr w:type="spellEnd"/>
      <w:r w:rsidRPr="00A20220">
        <w:rPr>
          <w:rFonts w:ascii="Calibri" w:hAnsi="Calibri"/>
          <w:i/>
          <w:sz w:val="22"/>
          <w:szCs w:val="22"/>
        </w:rPr>
        <w:t xml:space="preserve"> accesul la ea.</w:t>
      </w:r>
    </w:p>
    <w:p w14:paraId="6D618292"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Remedierile privitoare la abateri peste cele </w:t>
      </w:r>
      <w:proofErr w:type="spellStart"/>
      <w:r w:rsidRPr="00A20220">
        <w:rPr>
          <w:rFonts w:ascii="Calibri" w:hAnsi="Calibri"/>
          <w:i/>
          <w:sz w:val="22"/>
          <w:szCs w:val="22"/>
        </w:rPr>
        <w:t>admisibele</w:t>
      </w:r>
      <w:proofErr w:type="spellEnd"/>
      <w:r w:rsidRPr="00A20220">
        <w:rPr>
          <w:rFonts w:ascii="Calibri" w:hAnsi="Calibri"/>
          <w:i/>
          <w:sz w:val="22"/>
          <w:szCs w:val="22"/>
        </w:rPr>
        <w:t xml:space="preserve">, care duc la nerespectarea exigențelor esențiale se vor putea efectua numai cu avizul in scris al proiectantului. În aceste cazuri se va </w:t>
      </w:r>
      <w:proofErr w:type="spellStart"/>
      <w:r w:rsidRPr="00A20220">
        <w:rPr>
          <w:rFonts w:ascii="Calibri" w:hAnsi="Calibri"/>
          <w:i/>
          <w:sz w:val="22"/>
          <w:szCs w:val="22"/>
        </w:rPr>
        <w:t>intocmi</w:t>
      </w:r>
      <w:proofErr w:type="spellEnd"/>
      <w:r w:rsidRPr="00A20220">
        <w:rPr>
          <w:rFonts w:ascii="Calibri" w:hAnsi="Calibri"/>
          <w:i/>
          <w:sz w:val="22"/>
          <w:szCs w:val="22"/>
        </w:rPr>
        <w:t xml:space="preserve"> un plan de măsuri cu termeni pentru </w:t>
      </w:r>
      <w:proofErr w:type="spellStart"/>
      <w:r w:rsidRPr="00A20220">
        <w:rPr>
          <w:rFonts w:ascii="Calibri" w:hAnsi="Calibri"/>
          <w:i/>
          <w:sz w:val="22"/>
          <w:szCs w:val="22"/>
        </w:rPr>
        <w:t>repunera</w:t>
      </w:r>
      <w:proofErr w:type="spellEnd"/>
      <w:r w:rsidRPr="00A20220">
        <w:rPr>
          <w:rFonts w:ascii="Calibri" w:hAnsi="Calibri"/>
          <w:i/>
          <w:sz w:val="22"/>
          <w:szCs w:val="22"/>
        </w:rPr>
        <w:t xml:space="preserve"> lucrării in situația </w:t>
      </w:r>
      <w:proofErr w:type="spellStart"/>
      <w:r w:rsidRPr="00A20220">
        <w:rPr>
          <w:rFonts w:ascii="Calibri" w:hAnsi="Calibri"/>
          <w:i/>
          <w:sz w:val="22"/>
          <w:szCs w:val="22"/>
        </w:rPr>
        <w:t>prevazută</w:t>
      </w:r>
      <w:proofErr w:type="spellEnd"/>
      <w:r w:rsidRPr="00A20220">
        <w:rPr>
          <w:rFonts w:ascii="Calibri" w:hAnsi="Calibri"/>
          <w:i/>
          <w:sz w:val="22"/>
          <w:szCs w:val="22"/>
        </w:rPr>
        <w:t xml:space="preserve"> in proiect, după executarea remedierilor se </w:t>
      </w:r>
      <w:proofErr w:type="spellStart"/>
      <w:r w:rsidRPr="00A20220">
        <w:rPr>
          <w:rFonts w:ascii="Calibri" w:hAnsi="Calibri"/>
          <w:i/>
          <w:sz w:val="22"/>
          <w:szCs w:val="22"/>
        </w:rPr>
        <w:t>intocmeşte</w:t>
      </w:r>
      <w:proofErr w:type="spellEnd"/>
      <w:r w:rsidRPr="00A20220">
        <w:rPr>
          <w:rFonts w:ascii="Calibri" w:hAnsi="Calibri"/>
          <w:i/>
          <w:sz w:val="22"/>
          <w:szCs w:val="22"/>
        </w:rPr>
        <w:t xml:space="preserve"> un nou </w:t>
      </w:r>
      <w:proofErr w:type="spellStart"/>
      <w:r w:rsidRPr="00A20220">
        <w:rPr>
          <w:rFonts w:ascii="Calibri" w:hAnsi="Calibri"/>
          <w:i/>
          <w:sz w:val="22"/>
          <w:szCs w:val="22"/>
        </w:rPr>
        <w:t>process</w:t>
      </w:r>
      <w:proofErr w:type="spellEnd"/>
      <w:r w:rsidRPr="00A20220">
        <w:rPr>
          <w:rFonts w:ascii="Calibri" w:hAnsi="Calibri"/>
          <w:i/>
          <w:sz w:val="22"/>
          <w:szCs w:val="22"/>
        </w:rPr>
        <w:t xml:space="preserve"> verbal de verificare a </w:t>
      </w:r>
      <w:proofErr w:type="spellStart"/>
      <w:r w:rsidRPr="00A20220">
        <w:rPr>
          <w:rFonts w:ascii="Calibri" w:hAnsi="Calibri"/>
          <w:i/>
          <w:sz w:val="22"/>
          <w:szCs w:val="22"/>
        </w:rPr>
        <w:t>calitații</w:t>
      </w:r>
      <w:proofErr w:type="spellEnd"/>
      <w:r w:rsidRPr="00A20220">
        <w:rPr>
          <w:rFonts w:ascii="Calibri" w:hAnsi="Calibri"/>
          <w:i/>
          <w:sz w:val="22"/>
          <w:szCs w:val="22"/>
        </w:rPr>
        <w:t xml:space="preserve"> lucrărilor ascunse si/sau in faze determinante, care se </w:t>
      </w:r>
      <w:proofErr w:type="spellStart"/>
      <w:r w:rsidRPr="00A20220">
        <w:rPr>
          <w:rFonts w:ascii="Calibri" w:hAnsi="Calibri"/>
          <w:i/>
          <w:sz w:val="22"/>
          <w:szCs w:val="22"/>
        </w:rPr>
        <w:t>inregistreză</w:t>
      </w:r>
      <w:proofErr w:type="spellEnd"/>
      <w:r w:rsidRPr="00A20220">
        <w:rPr>
          <w:rFonts w:ascii="Calibri" w:hAnsi="Calibri"/>
          <w:i/>
          <w:sz w:val="22"/>
          <w:szCs w:val="22"/>
        </w:rPr>
        <w:t xml:space="preserve"> conform dispozițiilor legale.</w:t>
      </w:r>
    </w:p>
    <w:p w14:paraId="50DB0177"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Executantul este obligat sa execute </w:t>
      </w:r>
      <w:proofErr w:type="spellStart"/>
      <w:r w:rsidRPr="00A20220">
        <w:rPr>
          <w:rFonts w:ascii="Calibri" w:hAnsi="Calibri"/>
          <w:i/>
          <w:sz w:val="22"/>
          <w:szCs w:val="22"/>
        </w:rPr>
        <w:t>remediera</w:t>
      </w:r>
      <w:proofErr w:type="spellEnd"/>
      <w:r w:rsidRPr="00A20220">
        <w:rPr>
          <w:rFonts w:ascii="Calibri" w:hAnsi="Calibri"/>
          <w:i/>
          <w:sz w:val="22"/>
          <w:szCs w:val="22"/>
        </w:rPr>
        <w:t xml:space="preserve"> pe proprie </w:t>
      </w:r>
      <w:proofErr w:type="spellStart"/>
      <w:r w:rsidRPr="00A20220">
        <w:rPr>
          <w:rFonts w:ascii="Calibri" w:hAnsi="Calibri"/>
          <w:i/>
          <w:sz w:val="22"/>
          <w:szCs w:val="22"/>
        </w:rPr>
        <w:t>cheltuilă</w:t>
      </w:r>
      <w:proofErr w:type="spellEnd"/>
      <w:r w:rsidRPr="00A20220">
        <w:rPr>
          <w:rFonts w:ascii="Calibri" w:hAnsi="Calibri"/>
          <w:i/>
          <w:sz w:val="22"/>
          <w:szCs w:val="22"/>
        </w:rPr>
        <w:t xml:space="preserve"> a defectelor calitative </w:t>
      </w:r>
      <w:proofErr w:type="spellStart"/>
      <w:r w:rsidRPr="00A20220">
        <w:rPr>
          <w:rFonts w:ascii="Calibri" w:hAnsi="Calibri"/>
          <w:i/>
          <w:sz w:val="22"/>
          <w:szCs w:val="22"/>
        </w:rPr>
        <w:t>aparute</w:t>
      </w:r>
      <w:proofErr w:type="spellEnd"/>
      <w:r w:rsidRPr="00A20220">
        <w:rPr>
          <w:rFonts w:ascii="Calibri" w:hAnsi="Calibri"/>
          <w:i/>
          <w:sz w:val="22"/>
          <w:szCs w:val="22"/>
        </w:rPr>
        <w:t xml:space="preserve"> din vina lui </w:t>
      </w:r>
      <w:proofErr w:type="spellStart"/>
      <w:r w:rsidRPr="00A20220">
        <w:rPr>
          <w:rFonts w:ascii="Calibri" w:hAnsi="Calibri"/>
          <w:i/>
          <w:sz w:val="22"/>
          <w:szCs w:val="22"/>
        </w:rPr>
        <w:t>atît</w:t>
      </w:r>
      <w:proofErr w:type="spellEnd"/>
      <w:r w:rsidRPr="00A20220">
        <w:rPr>
          <w:rFonts w:ascii="Calibri" w:hAnsi="Calibri"/>
          <w:i/>
          <w:sz w:val="22"/>
          <w:szCs w:val="22"/>
        </w:rPr>
        <w:t xml:space="preserve"> in perioada de execuție cat </w:t>
      </w:r>
      <w:proofErr w:type="spellStart"/>
      <w:r w:rsidRPr="00A20220">
        <w:rPr>
          <w:rFonts w:ascii="Calibri" w:hAnsi="Calibri"/>
          <w:i/>
          <w:sz w:val="22"/>
          <w:szCs w:val="22"/>
        </w:rPr>
        <w:t>şi</w:t>
      </w:r>
      <w:proofErr w:type="spellEnd"/>
      <w:r w:rsidRPr="00A20220">
        <w:rPr>
          <w:rFonts w:ascii="Calibri" w:hAnsi="Calibri"/>
          <w:i/>
          <w:sz w:val="22"/>
          <w:szCs w:val="22"/>
        </w:rPr>
        <w:t xml:space="preserve"> in perioada de garanție stabilită conform legislației și clauzelor contractului de antrepriză.</w:t>
      </w:r>
    </w:p>
    <w:p w14:paraId="7CD417C1" w14:textId="77777777" w:rsidR="00B430CC" w:rsidRDefault="00B430CC" w:rsidP="00B430CC">
      <w:pPr>
        <w:ind w:firstLine="720"/>
        <w:rPr>
          <w:rFonts w:ascii="Calibri" w:hAnsi="Calibri"/>
          <w:i/>
          <w:sz w:val="22"/>
          <w:szCs w:val="22"/>
        </w:rPr>
      </w:pPr>
      <w:r w:rsidRPr="00A20220">
        <w:rPr>
          <w:rFonts w:ascii="Calibri" w:hAnsi="Calibri"/>
          <w:i/>
          <w:sz w:val="22"/>
          <w:szCs w:val="22"/>
        </w:rPr>
        <w:t xml:space="preserve">Executantul este obligat de a soluționa defectele apărute  din vina sa în timpul executării lucrărilor la clădirile, obiectele, instalațiile, terenuri, rețele sau construcțiile existente, care nu fac parte din obiectul contractului, pe proprie </w:t>
      </w:r>
      <w:proofErr w:type="spellStart"/>
      <w:r w:rsidRPr="00A20220">
        <w:rPr>
          <w:rFonts w:ascii="Calibri" w:hAnsi="Calibri"/>
          <w:i/>
          <w:sz w:val="22"/>
          <w:szCs w:val="22"/>
        </w:rPr>
        <w:t>cheltuilă</w:t>
      </w:r>
      <w:proofErr w:type="spellEnd"/>
      <w:r w:rsidRPr="00A20220">
        <w:rPr>
          <w:rFonts w:ascii="Calibri" w:hAnsi="Calibri"/>
          <w:i/>
          <w:sz w:val="22"/>
          <w:szCs w:val="22"/>
        </w:rPr>
        <w:t xml:space="preserve">. </w:t>
      </w:r>
    </w:p>
    <w:p w14:paraId="6FA04C09" w14:textId="77777777" w:rsidR="00B430CC" w:rsidRPr="00A20220" w:rsidRDefault="00B430CC" w:rsidP="00B430CC">
      <w:pPr>
        <w:ind w:firstLine="720"/>
        <w:rPr>
          <w:rFonts w:ascii="Calibri" w:hAnsi="Calibri"/>
          <w:i/>
          <w:sz w:val="22"/>
          <w:szCs w:val="22"/>
        </w:rPr>
      </w:pPr>
    </w:p>
    <w:p w14:paraId="7391D819" w14:textId="77777777" w:rsidR="00B430CC" w:rsidRPr="00A20220" w:rsidRDefault="00B430CC" w:rsidP="00B430CC">
      <w:pPr>
        <w:rPr>
          <w:rFonts w:ascii="Calibri" w:hAnsi="Calibri"/>
          <w:b/>
          <w:i/>
          <w:sz w:val="22"/>
          <w:szCs w:val="22"/>
          <w:u w:val="single"/>
        </w:rPr>
      </w:pPr>
      <w:r w:rsidRPr="00A20220">
        <w:rPr>
          <w:rFonts w:ascii="Calibri" w:hAnsi="Calibri"/>
          <w:b/>
          <w:i/>
          <w:sz w:val="22"/>
          <w:szCs w:val="22"/>
          <w:u w:val="single"/>
        </w:rPr>
        <w:t xml:space="preserve">9. Trasarea geodezică a lucrărilor, </w:t>
      </w:r>
      <w:proofErr w:type="spellStart"/>
      <w:r w:rsidRPr="00A20220">
        <w:rPr>
          <w:rFonts w:ascii="Calibri" w:hAnsi="Calibri"/>
          <w:b/>
          <w:i/>
          <w:sz w:val="22"/>
          <w:szCs w:val="22"/>
          <w:u w:val="single"/>
        </w:rPr>
        <w:t>toleranţe</w:t>
      </w:r>
      <w:proofErr w:type="spellEnd"/>
      <w:r w:rsidRPr="00A20220">
        <w:rPr>
          <w:rFonts w:ascii="Calibri" w:hAnsi="Calibri"/>
          <w:b/>
          <w:i/>
          <w:sz w:val="22"/>
          <w:szCs w:val="22"/>
          <w:u w:val="single"/>
        </w:rPr>
        <w:t xml:space="preserve"> de </w:t>
      </w:r>
      <w:proofErr w:type="spellStart"/>
      <w:r w:rsidRPr="00A20220">
        <w:rPr>
          <w:rFonts w:ascii="Calibri" w:hAnsi="Calibri"/>
          <w:b/>
          <w:i/>
          <w:sz w:val="22"/>
          <w:szCs w:val="22"/>
          <w:u w:val="single"/>
        </w:rPr>
        <w:t>execuţie</w:t>
      </w:r>
      <w:proofErr w:type="spellEnd"/>
    </w:p>
    <w:p w14:paraId="3D1C2766" w14:textId="77777777" w:rsidR="00B430CC" w:rsidRDefault="00B430CC" w:rsidP="00B430CC">
      <w:pPr>
        <w:ind w:firstLine="720"/>
        <w:rPr>
          <w:rFonts w:ascii="Calibri" w:hAnsi="Calibri"/>
          <w:i/>
          <w:sz w:val="22"/>
          <w:szCs w:val="22"/>
        </w:rPr>
      </w:pPr>
      <w:r w:rsidRPr="00A20220">
        <w:rPr>
          <w:rFonts w:ascii="Calibri" w:hAnsi="Calibri"/>
          <w:i/>
          <w:sz w:val="22"/>
          <w:szCs w:val="22"/>
        </w:rPr>
        <w:t xml:space="preserve">Trasarea geodezică a clădirii - conform proiectului de </w:t>
      </w:r>
      <w:proofErr w:type="spellStart"/>
      <w:r w:rsidRPr="00A20220">
        <w:rPr>
          <w:rFonts w:ascii="Calibri" w:hAnsi="Calibri"/>
          <w:i/>
          <w:sz w:val="22"/>
          <w:szCs w:val="22"/>
        </w:rPr>
        <w:t>executie</w:t>
      </w:r>
      <w:proofErr w:type="spellEnd"/>
      <w:r w:rsidRPr="00A20220">
        <w:rPr>
          <w:rFonts w:ascii="Calibri" w:hAnsi="Calibri"/>
          <w:i/>
          <w:sz w:val="22"/>
          <w:szCs w:val="22"/>
        </w:rPr>
        <w:t xml:space="preserve">. Drept </w:t>
      </w:r>
      <w:proofErr w:type="spellStart"/>
      <w:r w:rsidRPr="00A20220">
        <w:rPr>
          <w:rFonts w:ascii="Calibri" w:hAnsi="Calibri"/>
          <w:i/>
          <w:sz w:val="22"/>
          <w:szCs w:val="22"/>
        </w:rPr>
        <w:t>inalțime</w:t>
      </w:r>
      <w:proofErr w:type="spellEnd"/>
      <w:r w:rsidRPr="00A20220">
        <w:rPr>
          <w:rFonts w:ascii="Calibri" w:hAnsi="Calibri"/>
          <w:i/>
          <w:sz w:val="22"/>
          <w:szCs w:val="22"/>
        </w:rPr>
        <w:t xml:space="preserve"> geodezică pentru organizarea reliefului </w:t>
      </w:r>
      <w:proofErr w:type="spellStart"/>
      <w:r w:rsidRPr="00A20220">
        <w:rPr>
          <w:rFonts w:ascii="Calibri" w:hAnsi="Calibri"/>
          <w:i/>
          <w:sz w:val="22"/>
          <w:szCs w:val="22"/>
        </w:rPr>
        <w:t>serveşte</w:t>
      </w:r>
      <w:proofErr w:type="spellEnd"/>
      <w:r w:rsidRPr="00A20220">
        <w:rPr>
          <w:rFonts w:ascii="Calibri" w:hAnsi="Calibri"/>
          <w:i/>
          <w:sz w:val="22"/>
          <w:szCs w:val="22"/>
        </w:rPr>
        <w:t xml:space="preserve"> reperul. Drept cota relativa 0,000 este primit nivelul pardoselii clădirii, care corespunde cotei  planului general. </w:t>
      </w:r>
      <w:proofErr w:type="spellStart"/>
      <w:r w:rsidRPr="00A20220">
        <w:rPr>
          <w:rFonts w:ascii="Calibri" w:hAnsi="Calibri"/>
          <w:i/>
          <w:sz w:val="22"/>
          <w:szCs w:val="22"/>
        </w:rPr>
        <w:t>Toleranţele</w:t>
      </w:r>
      <w:proofErr w:type="spellEnd"/>
      <w:r w:rsidRPr="00A20220">
        <w:rPr>
          <w:rFonts w:ascii="Calibri" w:hAnsi="Calibri"/>
          <w:i/>
          <w:sz w:val="22"/>
          <w:szCs w:val="22"/>
        </w:rPr>
        <w:t xml:space="preserve"> admisibile la executarea lucrărilor trebuie sa fie minime conform </w:t>
      </w:r>
      <w:proofErr w:type="spellStart"/>
      <w:r w:rsidRPr="00A20220">
        <w:rPr>
          <w:rFonts w:ascii="Calibri" w:hAnsi="Calibri"/>
          <w:i/>
          <w:sz w:val="22"/>
          <w:szCs w:val="22"/>
        </w:rPr>
        <w:t>prescripţiilor</w:t>
      </w:r>
      <w:proofErr w:type="spellEnd"/>
      <w:r w:rsidRPr="00A20220">
        <w:rPr>
          <w:rFonts w:ascii="Calibri" w:hAnsi="Calibri"/>
          <w:i/>
          <w:sz w:val="22"/>
          <w:szCs w:val="22"/>
        </w:rPr>
        <w:t xml:space="preserve"> tehnice si actelor normative in vigoare. Condițiile de certificare a calității lucrărilor executate se consideră a fi îndeplinite prin emiterea de către Antreprenor a Certificatului de Calitate și </w:t>
      </w:r>
      <w:proofErr w:type="spellStart"/>
      <w:r w:rsidRPr="00A20220">
        <w:rPr>
          <w:rFonts w:ascii="Calibri" w:hAnsi="Calibri"/>
          <w:i/>
          <w:sz w:val="22"/>
          <w:szCs w:val="22"/>
        </w:rPr>
        <w:t>Garantie</w:t>
      </w:r>
      <w:proofErr w:type="spellEnd"/>
      <w:r w:rsidRPr="00A20220">
        <w:rPr>
          <w:rFonts w:ascii="Calibri" w:hAnsi="Calibri"/>
          <w:i/>
          <w:sz w:val="22"/>
          <w:szCs w:val="22"/>
        </w:rPr>
        <w:t>, document verificat și aprobat de Beneficiar prin organele sale de control și prezentat comisiei de recepție finală.</w:t>
      </w:r>
    </w:p>
    <w:p w14:paraId="7C2058AE" w14:textId="77777777" w:rsidR="00B430CC" w:rsidRPr="00A20220" w:rsidRDefault="00B430CC" w:rsidP="00B430CC">
      <w:pPr>
        <w:ind w:firstLine="720"/>
        <w:rPr>
          <w:rFonts w:ascii="Calibri" w:hAnsi="Calibri"/>
          <w:i/>
          <w:sz w:val="22"/>
          <w:szCs w:val="22"/>
        </w:rPr>
      </w:pPr>
    </w:p>
    <w:p w14:paraId="7FF7093D" w14:textId="77777777" w:rsidR="00B430CC" w:rsidRPr="00A20220" w:rsidRDefault="00B430CC" w:rsidP="00B430CC">
      <w:pPr>
        <w:rPr>
          <w:rFonts w:ascii="Calibri" w:hAnsi="Calibri"/>
          <w:b/>
          <w:i/>
          <w:sz w:val="22"/>
          <w:szCs w:val="22"/>
          <w:u w:val="single"/>
        </w:rPr>
      </w:pPr>
      <w:r w:rsidRPr="00A20220">
        <w:rPr>
          <w:rFonts w:ascii="Calibri" w:hAnsi="Calibri"/>
          <w:b/>
          <w:i/>
          <w:sz w:val="22"/>
          <w:szCs w:val="22"/>
          <w:u w:val="single"/>
        </w:rPr>
        <w:t xml:space="preserve">10. Nivelul admis al zgomotului, </w:t>
      </w:r>
      <w:proofErr w:type="spellStart"/>
      <w:r w:rsidRPr="00A20220">
        <w:rPr>
          <w:rFonts w:ascii="Calibri" w:hAnsi="Calibri"/>
          <w:b/>
          <w:i/>
          <w:sz w:val="22"/>
          <w:szCs w:val="22"/>
          <w:u w:val="single"/>
        </w:rPr>
        <w:t>vibraţiilor</w:t>
      </w:r>
      <w:proofErr w:type="spellEnd"/>
      <w:r w:rsidRPr="00A20220">
        <w:rPr>
          <w:rFonts w:ascii="Calibri" w:hAnsi="Calibri"/>
          <w:b/>
          <w:i/>
          <w:sz w:val="22"/>
          <w:szCs w:val="22"/>
          <w:u w:val="single"/>
        </w:rPr>
        <w:t>, protecție a mediului</w:t>
      </w:r>
    </w:p>
    <w:p w14:paraId="432A5715" w14:textId="77777777" w:rsidR="00B430CC" w:rsidRDefault="00B430CC" w:rsidP="00B430CC">
      <w:pPr>
        <w:shd w:val="clear" w:color="auto" w:fill="FFFFFF"/>
        <w:ind w:right="10" w:firstLine="720"/>
        <w:rPr>
          <w:rFonts w:ascii="Calibri" w:hAnsi="Calibri"/>
          <w:i/>
          <w:sz w:val="22"/>
          <w:szCs w:val="22"/>
        </w:rPr>
      </w:pPr>
      <w:r w:rsidRPr="00A20220">
        <w:rPr>
          <w:rFonts w:ascii="Calibri" w:hAnsi="Calibri"/>
          <w:i/>
          <w:spacing w:val="-1"/>
          <w:sz w:val="22"/>
          <w:szCs w:val="22"/>
        </w:rPr>
        <w:t xml:space="preserve">Mărimea nivelului admis al zgomotului </w:t>
      </w:r>
      <w:proofErr w:type="spellStart"/>
      <w:r w:rsidRPr="00A20220">
        <w:rPr>
          <w:rFonts w:ascii="Calibri" w:hAnsi="Calibri"/>
          <w:i/>
          <w:spacing w:val="-1"/>
          <w:sz w:val="22"/>
          <w:szCs w:val="22"/>
        </w:rPr>
        <w:t>şi</w:t>
      </w:r>
      <w:proofErr w:type="spellEnd"/>
      <w:r w:rsidRPr="00A20220">
        <w:rPr>
          <w:rFonts w:ascii="Calibri" w:hAnsi="Calibri"/>
          <w:i/>
          <w:spacing w:val="-1"/>
          <w:sz w:val="22"/>
          <w:szCs w:val="22"/>
        </w:rPr>
        <w:t xml:space="preserve"> vibrației pentru spații </w:t>
      </w:r>
      <w:proofErr w:type="spellStart"/>
      <w:r w:rsidRPr="00A20220">
        <w:rPr>
          <w:rFonts w:ascii="Calibri" w:hAnsi="Calibri"/>
          <w:i/>
          <w:spacing w:val="-1"/>
          <w:sz w:val="22"/>
          <w:szCs w:val="22"/>
        </w:rPr>
        <w:t>trebue</w:t>
      </w:r>
      <w:proofErr w:type="spellEnd"/>
      <w:r w:rsidRPr="00A20220">
        <w:rPr>
          <w:rFonts w:ascii="Calibri" w:hAnsi="Calibri"/>
          <w:i/>
          <w:spacing w:val="-1"/>
          <w:sz w:val="22"/>
          <w:szCs w:val="22"/>
        </w:rPr>
        <w:t xml:space="preserve"> sa corespundă documentației </w:t>
      </w:r>
      <w:r w:rsidRPr="00A20220">
        <w:rPr>
          <w:rFonts w:ascii="Calibri" w:hAnsi="Calibri"/>
          <w:i/>
          <w:sz w:val="22"/>
          <w:szCs w:val="22"/>
        </w:rPr>
        <w:t xml:space="preserve">de execuție, normelor </w:t>
      </w:r>
      <w:proofErr w:type="spellStart"/>
      <w:r w:rsidRPr="00A20220">
        <w:rPr>
          <w:rFonts w:ascii="Calibri" w:hAnsi="Calibri"/>
          <w:i/>
          <w:sz w:val="22"/>
          <w:szCs w:val="22"/>
        </w:rPr>
        <w:t>şi</w:t>
      </w:r>
      <w:proofErr w:type="spellEnd"/>
      <w:r w:rsidRPr="00A20220">
        <w:rPr>
          <w:rFonts w:ascii="Calibri" w:hAnsi="Calibri"/>
          <w:i/>
          <w:sz w:val="22"/>
          <w:szCs w:val="22"/>
        </w:rPr>
        <w:t xml:space="preserve"> prescripțiilor tehnice stabilite. Se vor urmări regulile specifice pe perioada desfășurării șantierului astfel </w:t>
      </w:r>
      <w:proofErr w:type="spellStart"/>
      <w:r w:rsidRPr="00A20220">
        <w:rPr>
          <w:rFonts w:ascii="Calibri" w:hAnsi="Calibri"/>
          <w:i/>
          <w:sz w:val="22"/>
          <w:szCs w:val="22"/>
        </w:rPr>
        <w:t>încat</w:t>
      </w:r>
      <w:proofErr w:type="spellEnd"/>
      <w:r w:rsidRPr="00A20220">
        <w:rPr>
          <w:rFonts w:ascii="Calibri" w:hAnsi="Calibri"/>
          <w:i/>
          <w:sz w:val="22"/>
          <w:szCs w:val="22"/>
        </w:rPr>
        <w:t xml:space="preserve"> sa se evite contaminarea terenului, contaminarea apelor curgătoare sau freatice în </w:t>
      </w:r>
      <w:proofErr w:type="spellStart"/>
      <w:r w:rsidRPr="00A20220">
        <w:rPr>
          <w:rFonts w:ascii="Calibri" w:hAnsi="Calibri"/>
          <w:i/>
          <w:sz w:val="22"/>
          <w:szCs w:val="22"/>
        </w:rPr>
        <w:t>vecinate</w:t>
      </w:r>
      <w:proofErr w:type="spellEnd"/>
      <w:r w:rsidRPr="00A20220">
        <w:rPr>
          <w:rFonts w:ascii="Calibri" w:hAnsi="Calibri"/>
          <w:i/>
          <w:sz w:val="22"/>
          <w:szCs w:val="22"/>
        </w:rPr>
        <w:t xml:space="preserve">, poluarea fonică a </w:t>
      </w:r>
      <w:proofErr w:type="spellStart"/>
      <w:r w:rsidRPr="00A20220">
        <w:rPr>
          <w:rFonts w:ascii="Calibri" w:hAnsi="Calibri"/>
          <w:i/>
          <w:sz w:val="22"/>
          <w:szCs w:val="22"/>
        </w:rPr>
        <w:t>vecinatații</w:t>
      </w:r>
      <w:proofErr w:type="spellEnd"/>
      <w:r w:rsidRPr="00A20220">
        <w:rPr>
          <w:rFonts w:ascii="Calibri" w:hAnsi="Calibri"/>
          <w:i/>
          <w:sz w:val="22"/>
          <w:szCs w:val="22"/>
        </w:rPr>
        <w:t xml:space="preserve">, degajarea de </w:t>
      </w:r>
      <w:proofErr w:type="spellStart"/>
      <w:r w:rsidRPr="00A20220">
        <w:rPr>
          <w:rFonts w:ascii="Calibri" w:hAnsi="Calibri"/>
          <w:i/>
          <w:sz w:val="22"/>
          <w:szCs w:val="22"/>
        </w:rPr>
        <w:t>noxesausubstanțe</w:t>
      </w:r>
      <w:proofErr w:type="spellEnd"/>
      <w:r w:rsidRPr="00A20220">
        <w:rPr>
          <w:rFonts w:ascii="Calibri" w:hAnsi="Calibri"/>
          <w:i/>
          <w:sz w:val="22"/>
          <w:szCs w:val="22"/>
        </w:rPr>
        <w:t xml:space="preserve"> în suspensie in atmosferă. </w:t>
      </w:r>
      <w:r>
        <w:rPr>
          <w:rFonts w:ascii="Calibri" w:hAnsi="Calibri"/>
          <w:i/>
          <w:sz w:val="22"/>
          <w:szCs w:val="22"/>
        </w:rPr>
        <w:tab/>
      </w:r>
      <w:r w:rsidRPr="00A20220">
        <w:rPr>
          <w:rFonts w:ascii="Calibri" w:hAnsi="Calibri"/>
          <w:i/>
          <w:sz w:val="22"/>
          <w:szCs w:val="22"/>
        </w:rPr>
        <w:t xml:space="preserve">Toate operațiunile de evacuare a deșeurilor se vor face în baza unui contract cu o companie de salubrizarea </w:t>
      </w:r>
      <w:proofErr w:type="spellStart"/>
      <w:r w:rsidRPr="00A20220">
        <w:rPr>
          <w:rFonts w:ascii="Calibri" w:hAnsi="Calibri"/>
          <w:i/>
          <w:sz w:val="22"/>
          <w:szCs w:val="22"/>
        </w:rPr>
        <w:t>utorizată</w:t>
      </w:r>
      <w:proofErr w:type="spellEnd"/>
      <w:r w:rsidRPr="00A20220">
        <w:rPr>
          <w:rFonts w:ascii="Calibri" w:hAnsi="Calibri"/>
          <w:i/>
          <w:sz w:val="22"/>
          <w:szCs w:val="22"/>
        </w:rPr>
        <w:t xml:space="preserve"> sau direct către o groapă de gunoi autorizată dar </w:t>
      </w:r>
      <w:proofErr w:type="spellStart"/>
      <w:r w:rsidRPr="00A20220">
        <w:rPr>
          <w:rFonts w:ascii="Calibri" w:hAnsi="Calibri"/>
          <w:i/>
          <w:sz w:val="22"/>
          <w:szCs w:val="22"/>
        </w:rPr>
        <w:t>înbaza</w:t>
      </w:r>
      <w:proofErr w:type="spellEnd"/>
      <w:r w:rsidRPr="00A20220">
        <w:rPr>
          <w:rFonts w:ascii="Calibri" w:hAnsi="Calibri"/>
          <w:i/>
          <w:sz w:val="22"/>
          <w:szCs w:val="22"/>
        </w:rPr>
        <w:t xml:space="preserve"> de contract preplătit.</w:t>
      </w:r>
    </w:p>
    <w:p w14:paraId="4A5B8616" w14:textId="77777777" w:rsidR="00B430CC" w:rsidRPr="00A20220" w:rsidRDefault="00B430CC" w:rsidP="00B430CC">
      <w:pPr>
        <w:shd w:val="clear" w:color="auto" w:fill="FFFFFF"/>
        <w:ind w:right="10" w:firstLine="720"/>
        <w:rPr>
          <w:rFonts w:ascii="Calibri" w:hAnsi="Calibri"/>
          <w:i/>
          <w:sz w:val="22"/>
          <w:szCs w:val="22"/>
        </w:rPr>
      </w:pPr>
    </w:p>
    <w:p w14:paraId="3433E271" w14:textId="77777777" w:rsidR="00B430CC" w:rsidRPr="00A20220" w:rsidRDefault="00B430CC" w:rsidP="00B430CC">
      <w:pPr>
        <w:rPr>
          <w:rFonts w:ascii="Calibri" w:hAnsi="Calibri"/>
          <w:b/>
          <w:i/>
          <w:sz w:val="22"/>
          <w:szCs w:val="22"/>
        </w:rPr>
      </w:pPr>
      <w:r w:rsidRPr="00A20220">
        <w:rPr>
          <w:rFonts w:ascii="Calibri" w:hAnsi="Calibri"/>
          <w:b/>
          <w:i/>
          <w:sz w:val="22"/>
          <w:szCs w:val="22"/>
        </w:rPr>
        <w:t xml:space="preserve">11. </w:t>
      </w:r>
      <w:proofErr w:type="spellStart"/>
      <w:r w:rsidRPr="00A20220">
        <w:rPr>
          <w:rFonts w:ascii="Calibri" w:hAnsi="Calibri"/>
          <w:b/>
          <w:i/>
          <w:sz w:val="22"/>
          <w:szCs w:val="22"/>
        </w:rPr>
        <w:t>Cerinţeprivind</w:t>
      </w:r>
      <w:proofErr w:type="spellEnd"/>
      <w:r w:rsidRPr="00A20220">
        <w:rPr>
          <w:rFonts w:ascii="Calibri" w:hAnsi="Calibri"/>
          <w:b/>
          <w:i/>
          <w:sz w:val="22"/>
          <w:szCs w:val="22"/>
        </w:rPr>
        <w:t xml:space="preserve"> lucrările de </w:t>
      </w:r>
      <w:proofErr w:type="spellStart"/>
      <w:r w:rsidRPr="00A20220">
        <w:rPr>
          <w:rFonts w:ascii="Calibri" w:hAnsi="Calibri"/>
          <w:b/>
          <w:i/>
          <w:sz w:val="22"/>
          <w:szCs w:val="22"/>
        </w:rPr>
        <w:t>construcţii</w:t>
      </w:r>
      <w:proofErr w:type="spellEnd"/>
      <w:r w:rsidRPr="00A20220">
        <w:rPr>
          <w:rFonts w:ascii="Calibri" w:hAnsi="Calibri"/>
          <w:b/>
          <w:i/>
          <w:sz w:val="22"/>
          <w:szCs w:val="22"/>
        </w:rPr>
        <w:t xml:space="preserve"> aferente montării </w:t>
      </w:r>
      <w:proofErr w:type="spellStart"/>
      <w:r w:rsidRPr="00A20220">
        <w:rPr>
          <w:rFonts w:ascii="Calibri" w:hAnsi="Calibri"/>
          <w:b/>
          <w:i/>
          <w:sz w:val="22"/>
          <w:szCs w:val="22"/>
        </w:rPr>
        <w:t>instalaţiilor</w:t>
      </w:r>
      <w:proofErr w:type="spellEnd"/>
      <w:r w:rsidRPr="00A20220">
        <w:rPr>
          <w:rFonts w:ascii="Calibri" w:hAnsi="Calibri"/>
          <w:b/>
          <w:i/>
          <w:sz w:val="22"/>
          <w:szCs w:val="22"/>
        </w:rPr>
        <w:t xml:space="preserve"> și utilajelor</w:t>
      </w:r>
    </w:p>
    <w:p w14:paraId="4582EAD5"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Amplasarea tuturor </w:t>
      </w:r>
      <w:proofErr w:type="spellStart"/>
      <w:r w:rsidRPr="00A20220">
        <w:rPr>
          <w:rFonts w:ascii="Calibri" w:hAnsi="Calibri"/>
          <w:i/>
          <w:sz w:val="22"/>
          <w:szCs w:val="22"/>
        </w:rPr>
        <w:t>instalțiilor</w:t>
      </w:r>
      <w:proofErr w:type="spellEnd"/>
      <w:r w:rsidRPr="00A20220">
        <w:rPr>
          <w:rFonts w:ascii="Calibri" w:hAnsi="Calibri"/>
          <w:i/>
          <w:sz w:val="22"/>
          <w:szCs w:val="22"/>
        </w:rPr>
        <w:t xml:space="preserve">, modul </w:t>
      </w:r>
      <w:proofErr w:type="spellStart"/>
      <w:r w:rsidRPr="00A20220">
        <w:rPr>
          <w:rFonts w:ascii="Calibri" w:hAnsi="Calibri"/>
          <w:i/>
          <w:sz w:val="22"/>
          <w:szCs w:val="22"/>
        </w:rPr>
        <w:t>şi</w:t>
      </w:r>
      <w:proofErr w:type="spellEnd"/>
      <w:r w:rsidRPr="00A20220">
        <w:rPr>
          <w:rFonts w:ascii="Calibri" w:hAnsi="Calibri"/>
          <w:i/>
          <w:sz w:val="22"/>
          <w:szCs w:val="22"/>
        </w:rPr>
        <w:t xml:space="preserve"> locul de fixare; protecția anticorozivă; materialele </w:t>
      </w:r>
      <w:proofErr w:type="spellStart"/>
      <w:r w:rsidRPr="00A20220">
        <w:rPr>
          <w:rFonts w:ascii="Calibri" w:hAnsi="Calibri"/>
          <w:i/>
          <w:sz w:val="22"/>
          <w:szCs w:val="22"/>
        </w:rPr>
        <w:t>şi</w:t>
      </w:r>
      <w:proofErr w:type="spellEnd"/>
      <w:r w:rsidRPr="00A20220">
        <w:rPr>
          <w:rFonts w:ascii="Calibri" w:hAnsi="Calibri"/>
          <w:i/>
          <w:sz w:val="22"/>
          <w:szCs w:val="22"/>
        </w:rPr>
        <w:t xml:space="preserve"> produsele utilizate trebuie sa corespundă documentației de execuție, normativelor tehnice in vigoare. </w:t>
      </w:r>
      <w:r>
        <w:rPr>
          <w:rFonts w:ascii="Calibri" w:hAnsi="Calibri"/>
          <w:i/>
          <w:sz w:val="22"/>
          <w:szCs w:val="22"/>
        </w:rPr>
        <w:tab/>
      </w:r>
      <w:r w:rsidRPr="00A20220">
        <w:rPr>
          <w:rFonts w:ascii="Calibri" w:hAnsi="Calibri"/>
          <w:i/>
          <w:sz w:val="22"/>
          <w:szCs w:val="22"/>
        </w:rPr>
        <w:t xml:space="preserve">Asigurarea nivelului de calitate </w:t>
      </w:r>
      <w:proofErr w:type="spellStart"/>
      <w:r w:rsidRPr="00A20220">
        <w:rPr>
          <w:rFonts w:ascii="Calibri" w:hAnsi="Calibri"/>
          <w:i/>
          <w:sz w:val="22"/>
          <w:szCs w:val="22"/>
        </w:rPr>
        <w:t>corespunzator</w:t>
      </w:r>
      <w:proofErr w:type="spellEnd"/>
      <w:r w:rsidRPr="00A20220">
        <w:rPr>
          <w:rFonts w:ascii="Calibri" w:hAnsi="Calibri"/>
          <w:i/>
          <w:sz w:val="22"/>
          <w:szCs w:val="22"/>
        </w:rPr>
        <w:t xml:space="preserve"> exigentelor </w:t>
      </w:r>
      <w:proofErr w:type="spellStart"/>
      <w:r w:rsidRPr="00A20220">
        <w:rPr>
          <w:rFonts w:ascii="Calibri" w:hAnsi="Calibri"/>
          <w:i/>
          <w:sz w:val="22"/>
          <w:szCs w:val="22"/>
        </w:rPr>
        <w:t>esentiale</w:t>
      </w:r>
      <w:proofErr w:type="spellEnd"/>
      <w:r w:rsidRPr="00A20220">
        <w:rPr>
          <w:rFonts w:ascii="Calibri" w:hAnsi="Calibri"/>
          <w:i/>
          <w:sz w:val="22"/>
          <w:szCs w:val="22"/>
        </w:rPr>
        <w:t xml:space="preserve"> se va asigura printr-un sistem de calitate conceput </w:t>
      </w:r>
      <w:proofErr w:type="spellStart"/>
      <w:r w:rsidRPr="00A20220">
        <w:rPr>
          <w:rFonts w:ascii="Calibri" w:hAnsi="Calibri"/>
          <w:i/>
          <w:sz w:val="22"/>
          <w:szCs w:val="22"/>
        </w:rPr>
        <w:t>şi</w:t>
      </w:r>
      <w:proofErr w:type="spellEnd"/>
      <w:r w:rsidRPr="00A20220">
        <w:rPr>
          <w:rFonts w:ascii="Calibri" w:hAnsi="Calibri"/>
          <w:i/>
          <w:sz w:val="22"/>
          <w:szCs w:val="22"/>
        </w:rPr>
        <w:t xml:space="preserve"> realizat prin personal propriu cu diriginți de </w:t>
      </w:r>
      <w:proofErr w:type="spellStart"/>
      <w:r w:rsidRPr="00A20220">
        <w:rPr>
          <w:rFonts w:ascii="Calibri" w:hAnsi="Calibri"/>
          <w:i/>
          <w:sz w:val="22"/>
          <w:szCs w:val="22"/>
        </w:rPr>
        <w:t>şantier</w:t>
      </w:r>
      <w:proofErr w:type="spellEnd"/>
      <w:r w:rsidRPr="00A20220">
        <w:rPr>
          <w:rFonts w:ascii="Calibri" w:hAnsi="Calibri"/>
          <w:i/>
          <w:sz w:val="22"/>
          <w:szCs w:val="22"/>
        </w:rPr>
        <w:t xml:space="preserve"> atestați.</w:t>
      </w:r>
    </w:p>
    <w:p w14:paraId="4A77C8CB"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Odată cu prezentarea ofertei operatorul economic trebuie să prezinte:</w:t>
      </w:r>
    </w:p>
    <w:p w14:paraId="705EDE4C" w14:textId="77777777" w:rsidR="00B430CC" w:rsidRPr="00A20220" w:rsidRDefault="00B430CC" w:rsidP="00B430CC">
      <w:pPr>
        <w:rPr>
          <w:rFonts w:ascii="Calibri" w:hAnsi="Calibri"/>
          <w:i/>
          <w:sz w:val="22"/>
          <w:szCs w:val="22"/>
        </w:rPr>
      </w:pPr>
      <w:r w:rsidRPr="00A20220">
        <w:rPr>
          <w:rFonts w:ascii="Calibri" w:hAnsi="Calibri"/>
          <w:i/>
          <w:sz w:val="22"/>
          <w:szCs w:val="22"/>
        </w:rPr>
        <w:t>11.1 Documente doveditoare privitor sistemului de management a calității lucrărilor de construcție montaj și manualul calității.</w:t>
      </w:r>
    </w:p>
    <w:p w14:paraId="0282FF8D" w14:textId="77777777" w:rsidR="00B430CC" w:rsidRPr="00A20220" w:rsidRDefault="00B430CC" w:rsidP="00B430CC">
      <w:pPr>
        <w:rPr>
          <w:rFonts w:ascii="Calibri" w:hAnsi="Calibri"/>
          <w:i/>
          <w:sz w:val="22"/>
          <w:szCs w:val="22"/>
        </w:rPr>
      </w:pPr>
      <w:r w:rsidRPr="00A20220">
        <w:rPr>
          <w:rFonts w:ascii="Calibri" w:hAnsi="Calibri"/>
          <w:i/>
          <w:sz w:val="22"/>
          <w:szCs w:val="22"/>
        </w:rPr>
        <w:t>11.2 Declarație și documente doveditoare privind dotările specifice, utilajul și echipamentul tehnic disponibil necesar pentru executarea lucrărilor.</w:t>
      </w:r>
    </w:p>
    <w:p w14:paraId="76927419" w14:textId="77777777" w:rsidR="00B430CC" w:rsidRPr="00A20220" w:rsidRDefault="00B430CC" w:rsidP="00B430CC">
      <w:pPr>
        <w:rPr>
          <w:rFonts w:ascii="Calibri" w:hAnsi="Calibri"/>
          <w:i/>
          <w:sz w:val="22"/>
          <w:szCs w:val="22"/>
        </w:rPr>
      </w:pPr>
      <w:r w:rsidRPr="00A20220">
        <w:rPr>
          <w:rFonts w:ascii="Calibri" w:hAnsi="Calibri"/>
          <w:i/>
          <w:sz w:val="22"/>
          <w:szCs w:val="22"/>
        </w:rPr>
        <w:t xml:space="preserve">11.3 Declarație și documente doveditoare privind disponibilitatea de personal specializat, instruit și atestat, pentru executarea lucrărilor specifice în domeniul: </w:t>
      </w:r>
    </w:p>
    <w:p w14:paraId="6B7CE5E8" w14:textId="77777777" w:rsidR="00B430CC" w:rsidRPr="00A20220" w:rsidRDefault="00B430CC" w:rsidP="00B430CC">
      <w:pPr>
        <w:rPr>
          <w:rFonts w:ascii="Calibri" w:hAnsi="Calibri"/>
          <w:i/>
          <w:sz w:val="22"/>
          <w:szCs w:val="22"/>
        </w:rPr>
      </w:pPr>
      <w:r w:rsidRPr="00A20220">
        <w:rPr>
          <w:rFonts w:ascii="Calibri" w:hAnsi="Calibri"/>
          <w:i/>
          <w:sz w:val="22"/>
          <w:szCs w:val="22"/>
        </w:rPr>
        <w:t xml:space="preserve">11.4 Declarație și documente doveditoare privind disponibilitatea de </w:t>
      </w:r>
      <w:proofErr w:type="spellStart"/>
      <w:r w:rsidRPr="00A20220">
        <w:rPr>
          <w:rFonts w:ascii="Calibri" w:hAnsi="Calibri"/>
          <w:i/>
          <w:sz w:val="22"/>
          <w:szCs w:val="22"/>
        </w:rPr>
        <w:t>dirigintede</w:t>
      </w:r>
      <w:proofErr w:type="spellEnd"/>
      <w:r w:rsidRPr="00A20220">
        <w:rPr>
          <w:rFonts w:ascii="Calibri" w:hAnsi="Calibri"/>
          <w:i/>
          <w:sz w:val="22"/>
          <w:szCs w:val="22"/>
        </w:rPr>
        <w:t xml:space="preserve"> șantier atestat pentru executarea lucrărilor specifice în domeniul: </w:t>
      </w:r>
    </w:p>
    <w:p w14:paraId="318CEBBE" w14:textId="77777777" w:rsidR="00B430CC" w:rsidRPr="00A20220" w:rsidRDefault="00B430CC" w:rsidP="00B430CC">
      <w:pPr>
        <w:rPr>
          <w:rFonts w:ascii="Calibri" w:hAnsi="Calibri"/>
          <w:i/>
          <w:sz w:val="22"/>
          <w:szCs w:val="22"/>
        </w:rPr>
      </w:pPr>
      <w:r>
        <w:rPr>
          <w:rFonts w:ascii="Calibri" w:hAnsi="Calibri"/>
          <w:i/>
          <w:sz w:val="22"/>
          <w:szCs w:val="22"/>
        </w:rPr>
        <w:tab/>
      </w:r>
      <w:r w:rsidRPr="00A20220">
        <w:rPr>
          <w:rFonts w:ascii="Calibri" w:hAnsi="Calibri"/>
          <w:i/>
          <w:sz w:val="22"/>
          <w:szCs w:val="22"/>
        </w:rPr>
        <w:t xml:space="preserve">Recepția lucrărilor va fi realizata conform </w:t>
      </w:r>
      <w:proofErr w:type="spellStart"/>
      <w:r w:rsidRPr="00A20220">
        <w:rPr>
          <w:rFonts w:ascii="Calibri" w:hAnsi="Calibri"/>
          <w:i/>
          <w:sz w:val="22"/>
          <w:szCs w:val="22"/>
        </w:rPr>
        <w:t>legislatiei</w:t>
      </w:r>
      <w:proofErr w:type="spellEnd"/>
      <w:r w:rsidRPr="00A20220">
        <w:rPr>
          <w:rFonts w:ascii="Calibri" w:hAnsi="Calibri"/>
          <w:i/>
          <w:sz w:val="22"/>
          <w:szCs w:val="22"/>
        </w:rPr>
        <w:t xml:space="preserve"> in vigoare. Ansamblul lucrărilor ce urmează a fi executate în cadrul contractului, </w:t>
      </w:r>
      <w:proofErr w:type="spellStart"/>
      <w:r w:rsidRPr="00A20220">
        <w:rPr>
          <w:rFonts w:ascii="Calibri" w:hAnsi="Calibri"/>
          <w:i/>
          <w:sz w:val="22"/>
          <w:szCs w:val="22"/>
        </w:rPr>
        <w:t>prevazute</w:t>
      </w:r>
      <w:proofErr w:type="spellEnd"/>
      <w:r w:rsidRPr="00A20220">
        <w:rPr>
          <w:rFonts w:ascii="Calibri" w:hAnsi="Calibri"/>
          <w:i/>
          <w:sz w:val="22"/>
          <w:szCs w:val="22"/>
        </w:rPr>
        <w:t xml:space="preserve"> in graficul de </w:t>
      </w:r>
      <w:proofErr w:type="spellStart"/>
      <w:r w:rsidRPr="00A20220">
        <w:rPr>
          <w:rFonts w:ascii="Calibri" w:hAnsi="Calibri"/>
          <w:i/>
          <w:sz w:val="22"/>
          <w:szCs w:val="22"/>
        </w:rPr>
        <w:t>executie</w:t>
      </w:r>
      <w:proofErr w:type="spellEnd"/>
      <w:r w:rsidRPr="00A20220">
        <w:rPr>
          <w:rFonts w:ascii="Calibri" w:hAnsi="Calibri"/>
          <w:i/>
          <w:sz w:val="22"/>
          <w:szCs w:val="22"/>
        </w:rPr>
        <w:t xml:space="preserve">, </w:t>
      </w:r>
      <w:proofErr w:type="spellStart"/>
      <w:r w:rsidRPr="00A20220">
        <w:rPr>
          <w:rFonts w:ascii="Calibri" w:hAnsi="Calibri"/>
          <w:i/>
          <w:sz w:val="22"/>
          <w:szCs w:val="22"/>
        </w:rPr>
        <w:t>trebuiesc</w:t>
      </w:r>
      <w:proofErr w:type="spellEnd"/>
      <w:r w:rsidRPr="00A20220">
        <w:rPr>
          <w:rFonts w:ascii="Calibri" w:hAnsi="Calibri"/>
          <w:i/>
          <w:sz w:val="22"/>
          <w:szCs w:val="22"/>
        </w:rPr>
        <w:t xml:space="preserve"> finalizate la termenul convenit, termen </w:t>
      </w:r>
      <w:r w:rsidRPr="00A20220">
        <w:rPr>
          <w:rFonts w:ascii="Calibri" w:hAnsi="Calibri"/>
          <w:i/>
          <w:sz w:val="22"/>
          <w:szCs w:val="22"/>
        </w:rPr>
        <w:lastRenderedPageBreak/>
        <w:t xml:space="preserve">care se calculează de la data emiterii de către Beneficiar a avizului de </w:t>
      </w:r>
      <w:proofErr w:type="spellStart"/>
      <w:r w:rsidRPr="00A20220">
        <w:rPr>
          <w:rFonts w:ascii="Calibri" w:hAnsi="Calibri"/>
          <w:i/>
          <w:sz w:val="22"/>
          <w:szCs w:val="22"/>
        </w:rPr>
        <w:t>incepere</w:t>
      </w:r>
      <w:proofErr w:type="spellEnd"/>
      <w:r w:rsidRPr="00A20220">
        <w:rPr>
          <w:rFonts w:ascii="Calibri" w:hAnsi="Calibri"/>
          <w:i/>
          <w:sz w:val="22"/>
          <w:szCs w:val="22"/>
        </w:rPr>
        <w:t xml:space="preserve"> a </w:t>
      </w:r>
      <w:proofErr w:type="spellStart"/>
      <w:r w:rsidRPr="00A20220">
        <w:rPr>
          <w:rFonts w:ascii="Calibri" w:hAnsi="Calibri"/>
          <w:i/>
          <w:sz w:val="22"/>
          <w:szCs w:val="22"/>
        </w:rPr>
        <w:t>lucrarilor</w:t>
      </w:r>
      <w:proofErr w:type="spellEnd"/>
      <w:r w:rsidRPr="00A20220">
        <w:rPr>
          <w:rFonts w:ascii="Calibri" w:hAnsi="Calibri"/>
          <w:i/>
          <w:sz w:val="22"/>
          <w:szCs w:val="22"/>
        </w:rPr>
        <w:t xml:space="preserve">, perioada de execuție a lucrărilor fiind de </w:t>
      </w:r>
      <w:r>
        <w:rPr>
          <w:rFonts w:ascii="Calibri" w:hAnsi="Calibri"/>
          <w:i/>
          <w:sz w:val="22"/>
          <w:szCs w:val="22"/>
        </w:rPr>
        <w:t xml:space="preserve">3 ani </w:t>
      </w:r>
      <w:r w:rsidRPr="00A20220">
        <w:rPr>
          <w:rFonts w:ascii="Calibri" w:hAnsi="Calibri"/>
          <w:i/>
          <w:sz w:val="22"/>
          <w:szCs w:val="22"/>
        </w:rPr>
        <w:t>de zile calendaristice).</w:t>
      </w:r>
    </w:p>
    <w:p w14:paraId="063CB89C" w14:textId="77777777" w:rsidR="00B430CC" w:rsidRDefault="00B430CC" w:rsidP="00B430CC">
      <w:pPr>
        <w:rPr>
          <w:rFonts w:ascii="Calibri" w:hAnsi="Calibri"/>
          <w:i/>
          <w:sz w:val="22"/>
          <w:szCs w:val="22"/>
        </w:rPr>
      </w:pPr>
      <w:r>
        <w:rPr>
          <w:rFonts w:ascii="Calibri" w:hAnsi="Calibri"/>
          <w:i/>
          <w:sz w:val="22"/>
          <w:szCs w:val="22"/>
        </w:rPr>
        <w:tab/>
      </w:r>
      <w:r w:rsidRPr="00A20220">
        <w:rPr>
          <w:rFonts w:ascii="Calibri" w:hAnsi="Calibri"/>
          <w:i/>
          <w:sz w:val="22"/>
          <w:szCs w:val="22"/>
        </w:rPr>
        <w:t xml:space="preserve">La finalizarea lucrărilor, Antreprenorul are </w:t>
      </w:r>
      <w:proofErr w:type="spellStart"/>
      <w:r w:rsidRPr="00A20220">
        <w:rPr>
          <w:rFonts w:ascii="Calibri" w:hAnsi="Calibri"/>
          <w:i/>
          <w:sz w:val="22"/>
          <w:szCs w:val="22"/>
        </w:rPr>
        <w:t>obligatia</w:t>
      </w:r>
      <w:proofErr w:type="spellEnd"/>
      <w:r w:rsidRPr="00A20220">
        <w:rPr>
          <w:rFonts w:ascii="Calibri" w:hAnsi="Calibri"/>
          <w:i/>
          <w:sz w:val="22"/>
          <w:szCs w:val="22"/>
        </w:rPr>
        <w:t xml:space="preserve"> de a notifica in scris Beneficiarul că sunt </w:t>
      </w:r>
      <w:proofErr w:type="spellStart"/>
      <w:r w:rsidRPr="00A20220">
        <w:rPr>
          <w:rFonts w:ascii="Calibri" w:hAnsi="Calibri"/>
          <w:i/>
          <w:sz w:val="22"/>
          <w:szCs w:val="22"/>
        </w:rPr>
        <w:t>indeplinite</w:t>
      </w:r>
      <w:proofErr w:type="spellEnd"/>
      <w:r w:rsidRPr="00A20220">
        <w:rPr>
          <w:rFonts w:ascii="Calibri" w:hAnsi="Calibri"/>
          <w:i/>
          <w:sz w:val="22"/>
          <w:szCs w:val="22"/>
        </w:rPr>
        <w:t xml:space="preserve"> condițiile de recepție, </w:t>
      </w:r>
      <w:proofErr w:type="spellStart"/>
      <w:r w:rsidRPr="00A20220">
        <w:rPr>
          <w:rFonts w:ascii="Calibri" w:hAnsi="Calibri"/>
          <w:i/>
          <w:sz w:val="22"/>
          <w:szCs w:val="22"/>
        </w:rPr>
        <w:t>solicitînd</w:t>
      </w:r>
      <w:proofErr w:type="spellEnd"/>
      <w:r w:rsidRPr="00A20220">
        <w:rPr>
          <w:rFonts w:ascii="Calibri" w:hAnsi="Calibri"/>
          <w:i/>
          <w:sz w:val="22"/>
          <w:szCs w:val="22"/>
        </w:rPr>
        <w:t xml:space="preserve"> convocarea comisiei de recepție la terminarea lucrărilor.</w:t>
      </w:r>
    </w:p>
    <w:p w14:paraId="6282F151" w14:textId="77777777" w:rsidR="00B430CC" w:rsidRPr="00A20220" w:rsidRDefault="00B430CC" w:rsidP="00B430CC">
      <w:pPr>
        <w:rPr>
          <w:rFonts w:ascii="Calibri" w:hAnsi="Calibri"/>
          <w:i/>
          <w:sz w:val="22"/>
          <w:szCs w:val="22"/>
        </w:rPr>
      </w:pPr>
    </w:p>
    <w:p w14:paraId="5470968D" w14:textId="77777777" w:rsidR="00B430CC" w:rsidRPr="00A20220" w:rsidRDefault="00B430CC" w:rsidP="00B430CC">
      <w:pPr>
        <w:rPr>
          <w:rFonts w:ascii="Calibri" w:hAnsi="Calibri"/>
          <w:b/>
          <w:i/>
          <w:sz w:val="22"/>
          <w:szCs w:val="22"/>
        </w:rPr>
      </w:pPr>
      <w:r w:rsidRPr="00A20220">
        <w:rPr>
          <w:rFonts w:ascii="Calibri" w:hAnsi="Calibri"/>
          <w:b/>
          <w:i/>
          <w:sz w:val="22"/>
          <w:szCs w:val="22"/>
        </w:rPr>
        <w:t xml:space="preserve">12. Echipamentele, </w:t>
      </w:r>
      <w:proofErr w:type="spellStart"/>
      <w:r w:rsidRPr="00A20220">
        <w:rPr>
          <w:rFonts w:ascii="Calibri" w:hAnsi="Calibri"/>
          <w:b/>
          <w:i/>
          <w:sz w:val="22"/>
          <w:szCs w:val="22"/>
        </w:rPr>
        <w:t>instalaţiile</w:t>
      </w:r>
      <w:proofErr w:type="spellEnd"/>
      <w:r w:rsidRPr="00A20220">
        <w:rPr>
          <w:rFonts w:ascii="Calibri" w:hAnsi="Calibri"/>
          <w:b/>
          <w:i/>
          <w:sz w:val="22"/>
          <w:szCs w:val="22"/>
        </w:rPr>
        <w:t xml:space="preserve">, utilajele, sculele, instrumentele, dispozitivele </w:t>
      </w:r>
      <w:proofErr w:type="spellStart"/>
      <w:r w:rsidRPr="00A20220">
        <w:rPr>
          <w:rFonts w:ascii="Calibri" w:hAnsi="Calibri"/>
          <w:b/>
          <w:i/>
          <w:sz w:val="22"/>
          <w:szCs w:val="22"/>
        </w:rPr>
        <w:t>şi</w:t>
      </w:r>
      <w:proofErr w:type="spellEnd"/>
      <w:r w:rsidRPr="00A20220">
        <w:rPr>
          <w:rFonts w:ascii="Calibri" w:hAnsi="Calibri"/>
          <w:b/>
          <w:i/>
          <w:sz w:val="22"/>
          <w:szCs w:val="22"/>
        </w:rPr>
        <w:t xml:space="preserve"> alte obiecte necesare pentru executarea lucrărilor</w:t>
      </w:r>
    </w:p>
    <w:p w14:paraId="7E4C8F29" w14:textId="77777777" w:rsidR="00B430CC" w:rsidRPr="00A20220" w:rsidRDefault="00B430CC" w:rsidP="00B430CC">
      <w:pPr>
        <w:ind w:firstLine="720"/>
        <w:rPr>
          <w:rFonts w:ascii="Calibri" w:hAnsi="Calibri"/>
          <w:i/>
          <w:sz w:val="22"/>
          <w:szCs w:val="22"/>
        </w:rPr>
      </w:pPr>
      <w:proofErr w:type="spellStart"/>
      <w:r w:rsidRPr="00A20220">
        <w:rPr>
          <w:rFonts w:ascii="Calibri" w:hAnsi="Calibri"/>
          <w:i/>
          <w:sz w:val="22"/>
          <w:szCs w:val="22"/>
        </w:rPr>
        <w:t>Pentu</w:t>
      </w:r>
      <w:proofErr w:type="spellEnd"/>
      <w:r w:rsidRPr="00A20220">
        <w:rPr>
          <w:rFonts w:ascii="Calibri" w:hAnsi="Calibri"/>
          <w:i/>
          <w:sz w:val="22"/>
          <w:szCs w:val="22"/>
        </w:rPr>
        <w:t xml:space="preserve"> respectarea strictă a tehnologiilor de execuție si </w:t>
      </w:r>
      <w:proofErr w:type="spellStart"/>
      <w:r w:rsidRPr="00A20220">
        <w:rPr>
          <w:rFonts w:ascii="Calibri" w:hAnsi="Calibri"/>
          <w:i/>
          <w:sz w:val="22"/>
          <w:szCs w:val="22"/>
        </w:rPr>
        <w:t>intr-o</w:t>
      </w:r>
      <w:proofErr w:type="spellEnd"/>
      <w:r w:rsidRPr="00A20220">
        <w:rPr>
          <w:rFonts w:ascii="Calibri" w:hAnsi="Calibri"/>
          <w:i/>
          <w:sz w:val="22"/>
          <w:szCs w:val="22"/>
        </w:rPr>
        <w:t xml:space="preserve"> abordare globala a lucrărilor de construcție se vor executa </w:t>
      </w:r>
      <w:proofErr w:type="spellStart"/>
      <w:r w:rsidRPr="00A20220">
        <w:rPr>
          <w:rFonts w:ascii="Calibri" w:hAnsi="Calibri"/>
          <w:i/>
          <w:sz w:val="22"/>
          <w:szCs w:val="22"/>
        </w:rPr>
        <w:t>lucrari</w:t>
      </w:r>
      <w:proofErr w:type="spellEnd"/>
      <w:r w:rsidRPr="00A20220">
        <w:rPr>
          <w:rFonts w:ascii="Calibri" w:hAnsi="Calibri"/>
          <w:i/>
          <w:sz w:val="22"/>
          <w:szCs w:val="22"/>
        </w:rPr>
        <w:t xml:space="preserve"> de organizare pe </w:t>
      </w:r>
      <w:proofErr w:type="spellStart"/>
      <w:r w:rsidRPr="00A20220">
        <w:rPr>
          <w:rFonts w:ascii="Calibri" w:hAnsi="Calibri"/>
          <w:i/>
          <w:sz w:val="22"/>
          <w:szCs w:val="22"/>
        </w:rPr>
        <w:t>santier</w:t>
      </w:r>
      <w:proofErr w:type="spellEnd"/>
      <w:r w:rsidRPr="00A20220">
        <w:rPr>
          <w:rFonts w:ascii="Calibri" w:hAnsi="Calibri"/>
          <w:i/>
          <w:sz w:val="22"/>
          <w:szCs w:val="22"/>
        </w:rPr>
        <w:t xml:space="preserve"> care presupune:</w:t>
      </w:r>
    </w:p>
    <w:p w14:paraId="5A1D2655" w14:textId="77777777" w:rsidR="00B430CC" w:rsidRPr="00A20220" w:rsidRDefault="00B430CC" w:rsidP="00B430CC">
      <w:pPr>
        <w:rPr>
          <w:rFonts w:ascii="Calibri" w:hAnsi="Calibri"/>
          <w:i/>
          <w:sz w:val="22"/>
          <w:szCs w:val="22"/>
        </w:rPr>
      </w:pPr>
      <w:r w:rsidRPr="00A20220">
        <w:rPr>
          <w:rFonts w:ascii="Calibri" w:hAnsi="Calibri"/>
          <w:i/>
          <w:sz w:val="22"/>
          <w:szCs w:val="22"/>
        </w:rPr>
        <w:t xml:space="preserve">- antreprenorul este obligat să folosească utilaje adecvate tehnologiei de exploatare pentru </w:t>
      </w:r>
    </w:p>
    <w:p w14:paraId="2B547042" w14:textId="77777777" w:rsidR="00B430CC" w:rsidRPr="00A20220" w:rsidRDefault="00B430CC" w:rsidP="00B430CC">
      <w:pPr>
        <w:rPr>
          <w:rFonts w:ascii="Calibri" w:hAnsi="Calibri"/>
          <w:i/>
          <w:sz w:val="22"/>
          <w:szCs w:val="22"/>
        </w:rPr>
      </w:pPr>
      <w:r w:rsidRPr="00A20220">
        <w:rPr>
          <w:rFonts w:ascii="Calibri" w:hAnsi="Calibri"/>
          <w:i/>
          <w:sz w:val="22"/>
          <w:szCs w:val="22"/>
        </w:rPr>
        <w:t xml:space="preserve">executarea lucrărilor de construcție, să folosească pe fluxul tehnologic personal care are calificarea </w:t>
      </w:r>
    </w:p>
    <w:p w14:paraId="61636499" w14:textId="77777777" w:rsidR="00B430CC" w:rsidRPr="00A20220" w:rsidRDefault="00B430CC" w:rsidP="00B430CC">
      <w:pPr>
        <w:rPr>
          <w:rFonts w:ascii="Calibri" w:hAnsi="Calibri"/>
          <w:i/>
          <w:sz w:val="22"/>
          <w:szCs w:val="22"/>
        </w:rPr>
      </w:pPr>
      <w:r w:rsidRPr="00A20220">
        <w:rPr>
          <w:rFonts w:ascii="Calibri" w:hAnsi="Calibri"/>
          <w:i/>
          <w:sz w:val="22"/>
          <w:szCs w:val="22"/>
        </w:rPr>
        <w:t>corespunzătoare lucrărilor care se vor executa.</w:t>
      </w:r>
    </w:p>
    <w:p w14:paraId="3D172C81" w14:textId="77777777" w:rsidR="00B430CC" w:rsidRPr="00A20220" w:rsidRDefault="00B430CC" w:rsidP="00B430CC">
      <w:pPr>
        <w:rPr>
          <w:rFonts w:ascii="Calibri" w:hAnsi="Calibri"/>
          <w:i/>
          <w:sz w:val="22"/>
          <w:szCs w:val="22"/>
        </w:rPr>
      </w:pPr>
      <w:r w:rsidRPr="00A20220">
        <w:rPr>
          <w:rFonts w:ascii="Calibri" w:hAnsi="Calibri"/>
          <w:i/>
          <w:sz w:val="22"/>
          <w:szCs w:val="22"/>
        </w:rPr>
        <w:t xml:space="preserve">- </w:t>
      </w:r>
      <w:proofErr w:type="spellStart"/>
      <w:r w:rsidRPr="00A20220">
        <w:rPr>
          <w:rFonts w:ascii="Calibri" w:hAnsi="Calibri"/>
          <w:i/>
          <w:sz w:val="22"/>
          <w:szCs w:val="22"/>
        </w:rPr>
        <w:t>imprejmuirea</w:t>
      </w:r>
      <w:proofErr w:type="spellEnd"/>
      <w:r w:rsidRPr="00A20220">
        <w:rPr>
          <w:rFonts w:ascii="Calibri" w:hAnsi="Calibri"/>
          <w:i/>
          <w:sz w:val="22"/>
          <w:szCs w:val="22"/>
        </w:rPr>
        <w:t xml:space="preserve"> provizorie a amplasamentului construcție si asigurarea accesului securizat;</w:t>
      </w:r>
    </w:p>
    <w:p w14:paraId="3D13326C" w14:textId="77777777" w:rsidR="00B430CC" w:rsidRPr="00A20220" w:rsidRDefault="00B430CC" w:rsidP="00B430CC">
      <w:pPr>
        <w:rPr>
          <w:rFonts w:ascii="Calibri" w:hAnsi="Calibri"/>
          <w:i/>
          <w:sz w:val="22"/>
          <w:szCs w:val="22"/>
        </w:rPr>
      </w:pPr>
      <w:r w:rsidRPr="00A20220">
        <w:rPr>
          <w:rFonts w:ascii="Calibri" w:hAnsi="Calibri"/>
          <w:i/>
          <w:sz w:val="22"/>
          <w:szCs w:val="22"/>
        </w:rPr>
        <w:t xml:space="preserve">- amenajarea încăperii pentru depozitarea utilajului, sculelor, crearea </w:t>
      </w:r>
      <w:proofErr w:type="spellStart"/>
      <w:r w:rsidRPr="00A20220">
        <w:rPr>
          <w:rFonts w:ascii="Calibri" w:hAnsi="Calibri"/>
          <w:i/>
          <w:sz w:val="22"/>
          <w:szCs w:val="22"/>
        </w:rPr>
        <w:t>conditiilor</w:t>
      </w:r>
      <w:proofErr w:type="spellEnd"/>
      <w:r w:rsidRPr="00A20220">
        <w:rPr>
          <w:rFonts w:ascii="Calibri" w:hAnsi="Calibri"/>
          <w:i/>
          <w:sz w:val="22"/>
          <w:szCs w:val="22"/>
        </w:rPr>
        <w:t xml:space="preserve"> necesare pentru muncitori etc;</w:t>
      </w:r>
    </w:p>
    <w:p w14:paraId="24821FBE" w14:textId="77777777" w:rsidR="00B430CC" w:rsidRPr="00A20220" w:rsidRDefault="00B430CC" w:rsidP="00B430CC">
      <w:pPr>
        <w:rPr>
          <w:rFonts w:ascii="Calibri" w:hAnsi="Calibri"/>
          <w:i/>
          <w:sz w:val="22"/>
          <w:szCs w:val="22"/>
        </w:rPr>
      </w:pPr>
      <w:r w:rsidRPr="00A20220">
        <w:rPr>
          <w:rFonts w:ascii="Calibri" w:hAnsi="Calibri"/>
          <w:i/>
          <w:sz w:val="22"/>
          <w:szCs w:val="22"/>
        </w:rPr>
        <w:t>- amenajarea   zonei   de   depozitare   provizorie   a   materialelor   si   produselor semifabricate;</w:t>
      </w:r>
    </w:p>
    <w:p w14:paraId="2F0892F1" w14:textId="77777777" w:rsidR="00B430CC" w:rsidRPr="00A20220" w:rsidRDefault="00B430CC" w:rsidP="00B430CC">
      <w:pPr>
        <w:rPr>
          <w:rFonts w:ascii="Calibri" w:hAnsi="Calibri"/>
          <w:i/>
          <w:sz w:val="22"/>
          <w:szCs w:val="22"/>
        </w:rPr>
      </w:pPr>
      <w:r w:rsidRPr="00A20220">
        <w:rPr>
          <w:rFonts w:ascii="Calibri" w:hAnsi="Calibri"/>
          <w:i/>
          <w:sz w:val="22"/>
          <w:szCs w:val="22"/>
        </w:rPr>
        <w:t>- asigurarea provizorie cu utilități.</w:t>
      </w:r>
    </w:p>
    <w:p w14:paraId="76F9F5FF" w14:textId="77777777" w:rsidR="00B430CC" w:rsidRPr="00A20220" w:rsidRDefault="00B430CC" w:rsidP="00B430CC">
      <w:pPr>
        <w:rPr>
          <w:rFonts w:ascii="Calibri" w:hAnsi="Calibri"/>
          <w:i/>
          <w:sz w:val="22"/>
          <w:szCs w:val="22"/>
        </w:rPr>
      </w:pPr>
      <w:r w:rsidRPr="00A20220">
        <w:rPr>
          <w:rFonts w:ascii="Calibri" w:hAnsi="Calibri"/>
          <w:i/>
          <w:sz w:val="22"/>
          <w:szCs w:val="22"/>
        </w:rPr>
        <w:t xml:space="preserve">      Responsabilitatea pentru securitatea muncii, </w:t>
      </w:r>
      <w:proofErr w:type="spellStart"/>
      <w:r w:rsidRPr="00A20220">
        <w:rPr>
          <w:rFonts w:ascii="Calibri" w:hAnsi="Calibri"/>
          <w:i/>
          <w:sz w:val="22"/>
          <w:szCs w:val="22"/>
        </w:rPr>
        <w:t>antiincendiara</w:t>
      </w:r>
      <w:proofErr w:type="spellEnd"/>
      <w:r w:rsidRPr="00A20220">
        <w:rPr>
          <w:rFonts w:ascii="Calibri" w:hAnsi="Calibri"/>
          <w:i/>
          <w:sz w:val="22"/>
          <w:szCs w:val="22"/>
        </w:rPr>
        <w:t xml:space="preserve"> si utilajului industrial periculos conform legislației in vigoare о poarta executantul lucrărilor de construcție pană la finalizarea lor.</w:t>
      </w:r>
    </w:p>
    <w:p w14:paraId="6E5F3EA8" w14:textId="77777777" w:rsidR="00B430CC" w:rsidRDefault="00B430CC" w:rsidP="00B430CC">
      <w:pPr>
        <w:rPr>
          <w:rFonts w:ascii="Calibri" w:hAnsi="Calibri"/>
          <w:i/>
          <w:sz w:val="22"/>
          <w:szCs w:val="22"/>
        </w:rPr>
      </w:pPr>
      <w:r>
        <w:rPr>
          <w:rFonts w:ascii="Calibri" w:hAnsi="Calibri"/>
          <w:i/>
          <w:sz w:val="22"/>
          <w:szCs w:val="22"/>
        </w:rPr>
        <w:tab/>
      </w:r>
      <w:r w:rsidRPr="00A20220">
        <w:rPr>
          <w:rFonts w:ascii="Calibri" w:hAnsi="Calibri"/>
          <w:i/>
          <w:sz w:val="22"/>
          <w:szCs w:val="22"/>
        </w:rPr>
        <w:t xml:space="preserve">Odată cu prezentarea ofertei operatorul economic trebuie să prezinte declarație privind dotările specifice, utilajul și echipamentul tehnic disponibil necesar pentru executarea lucrării, disponibilitatea de personal atestat pentru executarea lucrărilor specifice  și diriginți de </w:t>
      </w:r>
      <w:proofErr w:type="spellStart"/>
      <w:r w:rsidRPr="00A20220">
        <w:rPr>
          <w:rFonts w:ascii="Calibri" w:hAnsi="Calibri"/>
          <w:i/>
          <w:sz w:val="22"/>
          <w:szCs w:val="22"/>
        </w:rPr>
        <w:t>șantieratestați</w:t>
      </w:r>
      <w:proofErr w:type="spellEnd"/>
      <w:r w:rsidRPr="00A20220">
        <w:rPr>
          <w:rFonts w:ascii="Calibri" w:hAnsi="Calibri"/>
          <w:i/>
          <w:sz w:val="22"/>
          <w:szCs w:val="22"/>
        </w:rPr>
        <w:t>.</w:t>
      </w:r>
    </w:p>
    <w:p w14:paraId="56F39928" w14:textId="77777777" w:rsidR="00B430CC" w:rsidRPr="00A20220" w:rsidRDefault="00B430CC" w:rsidP="00B430CC">
      <w:pPr>
        <w:rPr>
          <w:rFonts w:ascii="Calibri" w:hAnsi="Calibri"/>
          <w:i/>
          <w:sz w:val="22"/>
          <w:szCs w:val="22"/>
        </w:rPr>
      </w:pPr>
    </w:p>
    <w:p w14:paraId="5A47838C" w14:textId="77777777" w:rsidR="00B430CC" w:rsidRPr="00A20220" w:rsidRDefault="00B430CC" w:rsidP="00B430CC">
      <w:pPr>
        <w:rPr>
          <w:rFonts w:ascii="Calibri" w:hAnsi="Calibri"/>
          <w:b/>
          <w:i/>
          <w:sz w:val="22"/>
          <w:szCs w:val="22"/>
        </w:rPr>
      </w:pPr>
      <w:r w:rsidRPr="00A20220">
        <w:rPr>
          <w:rFonts w:ascii="Calibri" w:hAnsi="Calibri"/>
          <w:b/>
          <w:i/>
          <w:sz w:val="22"/>
          <w:szCs w:val="22"/>
        </w:rPr>
        <w:t xml:space="preserve">13. </w:t>
      </w:r>
      <w:proofErr w:type="spellStart"/>
      <w:r w:rsidRPr="00A20220">
        <w:rPr>
          <w:rFonts w:ascii="Calibri" w:hAnsi="Calibri"/>
          <w:b/>
          <w:i/>
          <w:sz w:val="22"/>
          <w:szCs w:val="22"/>
        </w:rPr>
        <w:t>Cerinţe</w:t>
      </w:r>
      <w:proofErr w:type="spellEnd"/>
      <w:r w:rsidRPr="00A20220">
        <w:rPr>
          <w:rFonts w:ascii="Calibri" w:hAnsi="Calibri"/>
          <w:b/>
          <w:i/>
          <w:sz w:val="22"/>
          <w:szCs w:val="22"/>
        </w:rPr>
        <w:t xml:space="preserve"> privind calculul costului</w:t>
      </w:r>
    </w:p>
    <w:p w14:paraId="048E80E8" w14:textId="77777777" w:rsidR="00B430CC" w:rsidRPr="00A20220" w:rsidRDefault="00B430CC" w:rsidP="00B430CC">
      <w:pPr>
        <w:rPr>
          <w:rFonts w:ascii="Calibri" w:hAnsi="Calibri"/>
          <w:i/>
          <w:sz w:val="22"/>
          <w:szCs w:val="22"/>
        </w:rPr>
      </w:pPr>
      <w:r>
        <w:rPr>
          <w:rFonts w:ascii="Calibri" w:hAnsi="Calibri"/>
          <w:i/>
          <w:sz w:val="22"/>
          <w:szCs w:val="22"/>
        </w:rPr>
        <w:tab/>
      </w:r>
      <w:r w:rsidRPr="00A20220">
        <w:rPr>
          <w:rFonts w:ascii="Calibri" w:hAnsi="Calibri"/>
          <w:i/>
          <w:sz w:val="22"/>
          <w:szCs w:val="22"/>
        </w:rPr>
        <w:t xml:space="preserve">Costul ofertei să fie calculat conform </w:t>
      </w:r>
      <w:proofErr w:type="spellStart"/>
      <w:r w:rsidRPr="00A20220">
        <w:rPr>
          <w:rFonts w:ascii="Calibri" w:hAnsi="Calibri"/>
          <w:i/>
          <w:sz w:val="22"/>
          <w:szCs w:val="22"/>
        </w:rPr>
        <w:t>normrlor</w:t>
      </w:r>
      <w:proofErr w:type="spellEnd"/>
      <w:r w:rsidRPr="00A20220">
        <w:rPr>
          <w:rFonts w:ascii="Calibri" w:hAnsi="Calibri"/>
          <w:i/>
          <w:sz w:val="22"/>
          <w:szCs w:val="22"/>
        </w:rPr>
        <w:t xml:space="preserve"> de deviz și prețurilor curente ale anului 2023, oferta se </w:t>
      </w:r>
      <w:proofErr w:type="spellStart"/>
      <w:r w:rsidRPr="00A20220">
        <w:rPr>
          <w:rFonts w:ascii="Calibri" w:hAnsi="Calibri"/>
          <w:i/>
          <w:sz w:val="22"/>
          <w:szCs w:val="22"/>
        </w:rPr>
        <w:t>efectuază</w:t>
      </w:r>
      <w:proofErr w:type="spellEnd"/>
      <w:r w:rsidRPr="00A20220">
        <w:rPr>
          <w:rFonts w:ascii="Calibri" w:hAnsi="Calibri"/>
          <w:i/>
          <w:sz w:val="22"/>
          <w:szCs w:val="22"/>
        </w:rPr>
        <w:t xml:space="preserve"> în baza listei cu cantitățile de lucrări parte integrantă a caietului de sarcini. </w:t>
      </w:r>
    </w:p>
    <w:p w14:paraId="69F3FF19" w14:textId="77777777" w:rsidR="00B430CC" w:rsidRDefault="00B430CC" w:rsidP="00B430CC">
      <w:pPr>
        <w:rPr>
          <w:rFonts w:ascii="Calibri" w:hAnsi="Calibri"/>
          <w:i/>
          <w:sz w:val="22"/>
          <w:szCs w:val="22"/>
        </w:rPr>
      </w:pPr>
      <w:r>
        <w:rPr>
          <w:rFonts w:ascii="Calibri" w:hAnsi="Calibri"/>
          <w:i/>
          <w:sz w:val="22"/>
          <w:szCs w:val="22"/>
        </w:rPr>
        <w:tab/>
      </w:r>
      <w:proofErr w:type="spellStart"/>
      <w:r w:rsidRPr="00A20220">
        <w:rPr>
          <w:rFonts w:ascii="Calibri" w:hAnsi="Calibri"/>
          <w:i/>
          <w:sz w:val="22"/>
          <w:szCs w:val="22"/>
        </w:rPr>
        <w:t>Totodata</w:t>
      </w:r>
      <w:proofErr w:type="spellEnd"/>
      <w:r w:rsidRPr="00A20220">
        <w:rPr>
          <w:rFonts w:ascii="Calibri" w:hAnsi="Calibri"/>
          <w:i/>
          <w:sz w:val="22"/>
          <w:szCs w:val="22"/>
        </w:rPr>
        <w:t xml:space="preserve">, </w:t>
      </w:r>
      <w:proofErr w:type="spellStart"/>
      <w:r w:rsidRPr="00A20220">
        <w:rPr>
          <w:rFonts w:ascii="Calibri" w:hAnsi="Calibri"/>
          <w:i/>
          <w:sz w:val="22"/>
          <w:szCs w:val="22"/>
        </w:rPr>
        <w:t>avand</w:t>
      </w:r>
      <w:proofErr w:type="spellEnd"/>
      <w:r w:rsidRPr="00A20220">
        <w:rPr>
          <w:rFonts w:ascii="Calibri" w:hAnsi="Calibri"/>
          <w:i/>
          <w:sz w:val="22"/>
          <w:szCs w:val="22"/>
        </w:rPr>
        <w:t xml:space="preserve"> in vedere </w:t>
      </w:r>
      <w:proofErr w:type="spellStart"/>
      <w:r w:rsidRPr="00A20220">
        <w:rPr>
          <w:rFonts w:ascii="Calibri" w:hAnsi="Calibri"/>
          <w:i/>
          <w:sz w:val="22"/>
          <w:szCs w:val="22"/>
        </w:rPr>
        <w:t>finanţarea</w:t>
      </w:r>
      <w:proofErr w:type="spellEnd"/>
      <w:r w:rsidRPr="00A20220">
        <w:rPr>
          <w:rFonts w:ascii="Calibri" w:hAnsi="Calibri"/>
          <w:i/>
          <w:sz w:val="22"/>
          <w:szCs w:val="22"/>
        </w:rPr>
        <w:t xml:space="preserve"> obiectului dat din contul proiectului, normativele </w:t>
      </w:r>
      <w:proofErr w:type="spellStart"/>
      <w:r w:rsidRPr="00A20220">
        <w:rPr>
          <w:rFonts w:ascii="Calibri" w:hAnsi="Calibri"/>
          <w:i/>
          <w:sz w:val="22"/>
          <w:szCs w:val="22"/>
        </w:rPr>
        <w:t>cheltuelilor</w:t>
      </w:r>
      <w:proofErr w:type="spellEnd"/>
      <w:r w:rsidRPr="00A20220">
        <w:rPr>
          <w:rFonts w:ascii="Calibri" w:hAnsi="Calibri"/>
          <w:i/>
          <w:sz w:val="22"/>
          <w:szCs w:val="22"/>
        </w:rPr>
        <w:t xml:space="preserve"> de regie, beneficiul de deviz, </w:t>
      </w:r>
      <w:proofErr w:type="spellStart"/>
      <w:r w:rsidRPr="00A20220">
        <w:rPr>
          <w:rFonts w:ascii="Calibri" w:hAnsi="Calibri"/>
          <w:i/>
          <w:sz w:val="22"/>
          <w:szCs w:val="22"/>
        </w:rPr>
        <w:t>cheltuielele</w:t>
      </w:r>
      <w:proofErr w:type="spellEnd"/>
      <w:r w:rsidRPr="00A20220">
        <w:rPr>
          <w:rFonts w:ascii="Calibri" w:hAnsi="Calibri"/>
          <w:i/>
          <w:sz w:val="22"/>
          <w:szCs w:val="22"/>
        </w:rPr>
        <w:t xml:space="preserve"> pentru transportarea </w:t>
      </w:r>
      <w:proofErr w:type="spellStart"/>
      <w:r w:rsidRPr="00A20220">
        <w:rPr>
          <w:rFonts w:ascii="Calibri" w:hAnsi="Calibri"/>
          <w:i/>
          <w:sz w:val="22"/>
          <w:szCs w:val="22"/>
        </w:rPr>
        <w:t>materilelor</w:t>
      </w:r>
      <w:proofErr w:type="spellEnd"/>
      <w:r w:rsidRPr="00A20220">
        <w:rPr>
          <w:rFonts w:ascii="Calibri" w:hAnsi="Calibri"/>
          <w:i/>
          <w:sz w:val="22"/>
          <w:szCs w:val="22"/>
        </w:rPr>
        <w:t xml:space="preserve"> si salariul mediu pe ramura pentru muncitori-constructori nu poate fi mai mare </w:t>
      </w:r>
      <w:proofErr w:type="spellStart"/>
      <w:r w:rsidRPr="00A20220">
        <w:rPr>
          <w:rFonts w:ascii="Calibri" w:hAnsi="Calibri"/>
          <w:i/>
          <w:sz w:val="22"/>
          <w:szCs w:val="22"/>
        </w:rPr>
        <w:t>decat</w:t>
      </w:r>
      <w:proofErr w:type="spellEnd"/>
      <w:r w:rsidRPr="00A20220">
        <w:rPr>
          <w:rFonts w:ascii="Calibri" w:hAnsi="Calibri"/>
          <w:i/>
          <w:sz w:val="22"/>
          <w:szCs w:val="22"/>
        </w:rPr>
        <w:t xml:space="preserve"> cel stabilit de Ministerul Infrastructurii și Dezvoltării Regionale și coordonare cu Ministerul </w:t>
      </w:r>
      <w:proofErr w:type="spellStart"/>
      <w:r w:rsidRPr="00A20220">
        <w:rPr>
          <w:rFonts w:ascii="Calibri" w:hAnsi="Calibri"/>
          <w:i/>
          <w:sz w:val="22"/>
          <w:szCs w:val="22"/>
        </w:rPr>
        <w:t>Finantelor</w:t>
      </w:r>
      <w:proofErr w:type="spellEnd"/>
      <w:r w:rsidRPr="00A20220">
        <w:rPr>
          <w:rFonts w:ascii="Calibri" w:hAnsi="Calibri"/>
          <w:i/>
          <w:sz w:val="22"/>
          <w:szCs w:val="22"/>
        </w:rPr>
        <w:t xml:space="preserve">. </w:t>
      </w:r>
    </w:p>
    <w:p w14:paraId="508E5279" w14:textId="77777777" w:rsidR="00B430CC" w:rsidRPr="00A20220" w:rsidRDefault="00B430CC" w:rsidP="00B430CC">
      <w:pPr>
        <w:rPr>
          <w:rFonts w:ascii="Calibri" w:hAnsi="Calibri"/>
          <w:i/>
          <w:sz w:val="22"/>
          <w:szCs w:val="22"/>
        </w:rPr>
      </w:pPr>
    </w:p>
    <w:p w14:paraId="7EFED77A" w14:textId="77777777" w:rsidR="00B430CC" w:rsidRPr="00A20220" w:rsidRDefault="00B430CC" w:rsidP="00B430CC">
      <w:pPr>
        <w:rPr>
          <w:rFonts w:ascii="Calibri" w:hAnsi="Calibri"/>
          <w:b/>
          <w:i/>
          <w:sz w:val="22"/>
          <w:szCs w:val="22"/>
        </w:rPr>
      </w:pPr>
      <w:r w:rsidRPr="00A20220">
        <w:rPr>
          <w:rFonts w:ascii="Calibri" w:hAnsi="Calibri"/>
          <w:b/>
          <w:i/>
          <w:sz w:val="22"/>
          <w:szCs w:val="22"/>
        </w:rPr>
        <w:t xml:space="preserve">14. Securitatea muncii și </w:t>
      </w:r>
      <w:proofErr w:type="spellStart"/>
      <w:r w:rsidRPr="00A20220">
        <w:rPr>
          <w:rFonts w:ascii="Calibri" w:hAnsi="Calibri"/>
          <w:b/>
          <w:i/>
          <w:sz w:val="22"/>
          <w:szCs w:val="22"/>
        </w:rPr>
        <w:t>antiincendiară</w:t>
      </w:r>
      <w:proofErr w:type="spellEnd"/>
      <w:r w:rsidRPr="00A20220">
        <w:rPr>
          <w:rFonts w:ascii="Calibri" w:hAnsi="Calibri"/>
          <w:b/>
          <w:i/>
          <w:sz w:val="22"/>
          <w:szCs w:val="22"/>
        </w:rPr>
        <w:t xml:space="preserve"> a șantierului.</w:t>
      </w:r>
    </w:p>
    <w:p w14:paraId="119D5643" w14:textId="77777777" w:rsidR="00B430CC" w:rsidRPr="00A20220" w:rsidRDefault="00B430CC" w:rsidP="00B430CC">
      <w:pPr>
        <w:rPr>
          <w:rFonts w:ascii="Calibri" w:hAnsi="Calibri"/>
          <w:i/>
          <w:color w:val="800000"/>
          <w:sz w:val="22"/>
          <w:szCs w:val="22"/>
        </w:rPr>
      </w:pPr>
      <w:proofErr w:type="spellStart"/>
      <w:r w:rsidRPr="005A2926">
        <w:rPr>
          <w:rFonts w:ascii="Calibri" w:hAnsi="Calibri"/>
          <w:i/>
          <w:sz w:val="22"/>
          <w:szCs w:val="22"/>
        </w:rPr>
        <w:t>Lucrari</w:t>
      </w:r>
      <w:proofErr w:type="spellEnd"/>
      <w:r w:rsidRPr="005A2926">
        <w:rPr>
          <w:rFonts w:ascii="Calibri" w:hAnsi="Calibri"/>
          <w:i/>
          <w:sz w:val="22"/>
          <w:szCs w:val="22"/>
        </w:rPr>
        <w:t xml:space="preserve"> de înființare</w:t>
      </w:r>
      <w:r>
        <w:rPr>
          <w:rFonts w:ascii="Calibri" w:hAnsi="Calibri"/>
          <w:i/>
          <w:sz w:val="22"/>
          <w:szCs w:val="22"/>
        </w:rPr>
        <w:t xml:space="preserve"> </w:t>
      </w:r>
      <w:r w:rsidRPr="005A2926">
        <w:rPr>
          <w:rFonts w:ascii="Calibri" w:hAnsi="Calibri"/>
          <w:i/>
          <w:sz w:val="22"/>
          <w:szCs w:val="22"/>
        </w:rPr>
        <w:t>a plantațiilor forestiere, în cadrul proiectului finanțat de ONIPM pentru anii 2024-26 ”Oaze verzi în Puhăceni. Proiect pentru biodiversitate și sustenabilitate” în s. Puhăceni, r-</w:t>
      </w:r>
      <w:proofErr w:type="spellStart"/>
      <w:r w:rsidRPr="005A2926">
        <w:rPr>
          <w:rFonts w:ascii="Calibri" w:hAnsi="Calibri"/>
          <w:i/>
          <w:sz w:val="22"/>
          <w:szCs w:val="22"/>
        </w:rPr>
        <w:t>ul</w:t>
      </w:r>
      <w:proofErr w:type="spellEnd"/>
      <w:r w:rsidRPr="005A2926">
        <w:rPr>
          <w:rFonts w:ascii="Calibri" w:hAnsi="Calibri"/>
          <w:i/>
          <w:sz w:val="22"/>
          <w:szCs w:val="22"/>
        </w:rPr>
        <w:t xml:space="preserve"> Anenii Noi</w:t>
      </w:r>
      <w:r>
        <w:rPr>
          <w:rFonts w:ascii="Calibri" w:hAnsi="Calibri"/>
          <w:i/>
          <w:sz w:val="22"/>
          <w:szCs w:val="22"/>
        </w:rPr>
        <w:t>.</w:t>
      </w:r>
    </w:p>
    <w:p w14:paraId="5C031464" w14:textId="77777777" w:rsidR="00B430CC" w:rsidRPr="00A20220" w:rsidRDefault="00B430CC" w:rsidP="00B430CC">
      <w:pPr>
        <w:rPr>
          <w:rFonts w:ascii="Calibri" w:hAnsi="Calibri"/>
          <w:i/>
          <w:sz w:val="22"/>
          <w:szCs w:val="22"/>
        </w:rPr>
      </w:pPr>
      <w:r>
        <w:rPr>
          <w:rFonts w:ascii="Calibri" w:hAnsi="Calibri"/>
          <w:i/>
          <w:sz w:val="22"/>
          <w:szCs w:val="22"/>
        </w:rPr>
        <w:tab/>
      </w:r>
      <w:r w:rsidRPr="00A20220">
        <w:rPr>
          <w:rFonts w:ascii="Calibri" w:hAnsi="Calibri"/>
          <w:i/>
          <w:sz w:val="22"/>
          <w:szCs w:val="22"/>
        </w:rPr>
        <w:t xml:space="preserve">Organizarea de șantier se va desfășura în incinta amplasamentului construcție, strict în limitele incintei cu rampă de </w:t>
      </w:r>
      <w:proofErr w:type="spellStart"/>
      <w:r w:rsidRPr="00A20220">
        <w:rPr>
          <w:rFonts w:ascii="Calibri" w:hAnsi="Calibri"/>
          <w:i/>
          <w:sz w:val="22"/>
          <w:szCs w:val="22"/>
        </w:rPr>
        <w:t>curațare</w:t>
      </w:r>
      <w:proofErr w:type="spellEnd"/>
      <w:r w:rsidRPr="00A20220">
        <w:rPr>
          <w:rFonts w:ascii="Calibri" w:hAnsi="Calibri"/>
          <w:i/>
          <w:sz w:val="22"/>
          <w:szCs w:val="22"/>
        </w:rPr>
        <w:t xml:space="preserve"> la </w:t>
      </w:r>
      <w:proofErr w:type="spellStart"/>
      <w:r w:rsidRPr="00A20220">
        <w:rPr>
          <w:rFonts w:ascii="Calibri" w:hAnsi="Calibri"/>
          <w:i/>
          <w:sz w:val="22"/>
          <w:szCs w:val="22"/>
        </w:rPr>
        <w:t>iesirea</w:t>
      </w:r>
      <w:proofErr w:type="spellEnd"/>
      <w:r w:rsidRPr="00A20220">
        <w:rPr>
          <w:rFonts w:ascii="Calibri" w:hAnsi="Calibri"/>
          <w:i/>
          <w:sz w:val="22"/>
          <w:szCs w:val="22"/>
        </w:rPr>
        <w:t xml:space="preserve"> în stradă. Antreprenorul este </w:t>
      </w:r>
      <w:proofErr w:type="spellStart"/>
      <w:r w:rsidRPr="00A20220">
        <w:rPr>
          <w:rFonts w:ascii="Calibri" w:hAnsi="Calibri"/>
          <w:i/>
          <w:sz w:val="22"/>
          <w:szCs w:val="22"/>
        </w:rPr>
        <w:t>răspunzator</w:t>
      </w:r>
      <w:proofErr w:type="spellEnd"/>
      <w:r w:rsidRPr="00A20220">
        <w:rPr>
          <w:rFonts w:ascii="Calibri" w:hAnsi="Calibri"/>
          <w:i/>
          <w:sz w:val="22"/>
          <w:szCs w:val="22"/>
        </w:rPr>
        <w:t xml:space="preserve"> pentru organizarea de șantier (respectiv parcarea mijloacelor de transport, depozitarea materialelor și utilajelor) pe amplasamentul agreat împreuna cu Beneficiarul. Pentru asigurarea </w:t>
      </w:r>
      <w:proofErr w:type="spellStart"/>
      <w:r w:rsidRPr="00A20220">
        <w:rPr>
          <w:rFonts w:ascii="Calibri" w:hAnsi="Calibri"/>
          <w:i/>
          <w:sz w:val="22"/>
          <w:szCs w:val="22"/>
        </w:rPr>
        <w:t>utilitaților</w:t>
      </w:r>
      <w:proofErr w:type="spellEnd"/>
      <w:r w:rsidRPr="00A20220">
        <w:rPr>
          <w:rFonts w:ascii="Calibri" w:hAnsi="Calibri"/>
          <w:i/>
          <w:sz w:val="22"/>
          <w:szCs w:val="22"/>
        </w:rPr>
        <w:t xml:space="preserve"> șantierului se vor face branșamente provizorii pentru organizare de șantier racordate la rețelele existente în zonă. Pe durata executării lucrărilor de construcție se vor respecta </w:t>
      </w:r>
      <w:proofErr w:type="spellStart"/>
      <w:r w:rsidRPr="00A20220">
        <w:rPr>
          <w:rFonts w:ascii="Calibri" w:hAnsi="Calibri"/>
          <w:i/>
          <w:sz w:val="22"/>
          <w:szCs w:val="22"/>
        </w:rPr>
        <w:t>urmatoarele</w:t>
      </w:r>
      <w:proofErr w:type="spellEnd"/>
      <w:r w:rsidRPr="00A20220">
        <w:rPr>
          <w:rFonts w:ascii="Calibri" w:hAnsi="Calibri"/>
          <w:i/>
          <w:sz w:val="22"/>
          <w:szCs w:val="22"/>
        </w:rPr>
        <w:t>:</w:t>
      </w:r>
    </w:p>
    <w:p w14:paraId="7D32282D" w14:textId="77777777" w:rsidR="00B430CC" w:rsidRPr="00A20220" w:rsidRDefault="00B430CC" w:rsidP="00B430CC">
      <w:pPr>
        <w:tabs>
          <w:tab w:val="left" w:pos="1134"/>
        </w:tabs>
        <w:rPr>
          <w:rFonts w:ascii="Calibri" w:hAnsi="Calibri"/>
          <w:i/>
          <w:sz w:val="22"/>
          <w:szCs w:val="22"/>
        </w:rPr>
      </w:pPr>
      <w:r>
        <w:rPr>
          <w:rFonts w:ascii="Calibri" w:hAnsi="Calibri"/>
          <w:i/>
          <w:sz w:val="22"/>
          <w:szCs w:val="22"/>
        </w:rPr>
        <w:tab/>
      </w:r>
      <w:r w:rsidRPr="00A20220">
        <w:rPr>
          <w:rFonts w:ascii="Calibri" w:hAnsi="Calibri"/>
          <w:i/>
          <w:sz w:val="22"/>
          <w:szCs w:val="22"/>
        </w:rPr>
        <w:t>Instruirii</w:t>
      </w:r>
      <w:r>
        <w:rPr>
          <w:rFonts w:ascii="Calibri" w:hAnsi="Calibri"/>
          <w:i/>
          <w:sz w:val="22"/>
          <w:szCs w:val="22"/>
        </w:rPr>
        <w:t xml:space="preserve"> </w:t>
      </w:r>
      <w:proofErr w:type="spellStart"/>
      <w:r w:rsidRPr="00A20220">
        <w:rPr>
          <w:rFonts w:ascii="Calibri" w:hAnsi="Calibri"/>
          <w:i/>
          <w:sz w:val="22"/>
          <w:szCs w:val="22"/>
        </w:rPr>
        <w:t>corespunzătore</w:t>
      </w:r>
      <w:proofErr w:type="spellEnd"/>
      <w:r w:rsidRPr="00A20220">
        <w:rPr>
          <w:rFonts w:ascii="Calibri" w:hAnsi="Calibri"/>
          <w:i/>
          <w:sz w:val="22"/>
          <w:szCs w:val="22"/>
        </w:rPr>
        <w:t xml:space="preserve"> a </w:t>
      </w:r>
      <w:proofErr w:type="spellStart"/>
      <w:r w:rsidRPr="00A20220">
        <w:rPr>
          <w:rFonts w:ascii="Calibri" w:hAnsi="Calibri"/>
          <w:i/>
          <w:sz w:val="22"/>
          <w:szCs w:val="22"/>
        </w:rPr>
        <w:t>muncitorilorimplicațiînlucrări</w:t>
      </w:r>
      <w:proofErr w:type="spellEnd"/>
      <w:r w:rsidRPr="00A20220">
        <w:rPr>
          <w:rFonts w:ascii="Calibri" w:hAnsi="Calibri"/>
          <w:i/>
          <w:sz w:val="22"/>
          <w:szCs w:val="22"/>
        </w:rPr>
        <w:t xml:space="preserve">, conform </w:t>
      </w:r>
      <w:proofErr w:type="spellStart"/>
      <w:r w:rsidRPr="00A20220">
        <w:rPr>
          <w:rFonts w:ascii="Calibri" w:hAnsi="Calibri"/>
          <w:i/>
          <w:sz w:val="22"/>
          <w:szCs w:val="22"/>
        </w:rPr>
        <w:t>activitațiidesfășurate</w:t>
      </w:r>
      <w:proofErr w:type="spellEnd"/>
      <w:r w:rsidRPr="00A20220">
        <w:rPr>
          <w:rFonts w:ascii="Calibri" w:hAnsi="Calibri"/>
          <w:i/>
          <w:sz w:val="22"/>
          <w:szCs w:val="22"/>
        </w:rPr>
        <w:t>;</w:t>
      </w:r>
    </w:p>
    <w:p w14:paraId="083C3D1D" w14:textId="77777777" w:rsidR="00B430CC" w:rsidRPr="00A20220" w:rsidRDefault="00B430CC" w:rsidP="00B430CC">
      <w:pPr>
        <w:tabs>
          <w:tab w:val="left" w:pos="1134"/>
        </w:tabs>
        <w:rPr>
          <w:rFonts w:ascii="Calibri" w:hAnsi="Calibri"/>
          <w:i/>
          <w:sz w:val="22"/>
          <w:szCs w:val="22"/>
        </w:rPr>
      </w:pPr>
      <w:r>
        <w:rPr>
          <w:rFonts w:ascii="Calibri" w:hAnsi="Calibri"/>
          <w:i/>
          <w:sz w:val="22"/>
          <w:szCs w:val="22"/>
        </w:rPr>
        <w:tab/>
      </w:r>
      <w:proofErr w:type="spellStart"/>
      <w:r w:rsidRPr="00A20220">
        <w:rPr>
          <w:rFonts w:ascii="Calibri" w:hAnsi="Calibri"/>
          <w:i/>
          <w:sz w:val="22"/>
          <w:szCs w:val="22"/>
        </w:rPr>
        <w:t>imprejmuirii</w:t>
      </w:r>
      <w:proofErr w:type="spellEnd"/>
      <w:r w:rsidRPr="00A20220">
        <w:rPr>
          <w:rFonts w:ascii="Calibri" w:hAnsi="Calibri"/>
          <w:i/>
          <w:sz w:val="22"/>
          <w:szCs w:val="22"/>
        </w:rPr>
        <w:t xml:space="preserve">, marcării cu plăcuțe de </w:t>
      </w:r>
      <w:proofErr w:type="spellStart"/>
      <w:r w:rsidRPr="00A20220">
        <w:rPr>
          <w:rFonts w:ascii="Calibri" w:hAnsi="Calibri"/>
          <w:i/>
          <w:sz w:val="22"/>
          <w:szCs w:val="22"/>
        </w:rPr>
        <w:t>avertizoareșisecurizare</w:t>
      </w:r>
      <w:proofErr w:type="spellEnd"/>
      <w:r w:rsidRPr="00A20220">
        <w:rPr>
          <w:rFonts w:ascii="Calibri" w:hAnsi="Calibri"/>
          <w:i/>
          <w:sz w:val="22"/>
          <w:szCs w:val="22"/>
        </w:rPr>
        <w:t xml:space="preserve"> a zonelor de lucru, pentru a exclude </w:t>
      </w:r>
      <w:proofErr w:type="spellStart"/>
      <w:r w:rsidRPr="00A20220">
        <w:rPr>
          <w:rFonts w:ascii="Calibri" w:hAnsi="Calibri"/>
          <w:i/>
          <w:sz w:val="22"/>
          <w:szCs w:val="22"/>
        </w:rPr>
        <w:t>accesulînincintaacestora</w:t>
      </w:r>
      <w:proofErr w:type="spellEnd"/>
      <w:r w:rsidRPr="00A20220">
        <w:rPr>
          <w:rFonts w:ascii="Calibri" w:hAnsi="Calibri"/>
          <w:i/>
          <w:sz w:val="22"/>
          <w:szCs w:val="22"/>
        </w:rPr>
        <w:t xml:space="preserve"> a </w:t>
      </w:r>
      <w:proofErr w:type="spellStart"/>
      <w:r w:rsidRPr="00A20220">
        <w:rPr>
          <w:rFonts w:ascii="Calibri" w:hAnsi="Calibri"/>
          <w:i/>
          <w:sz w:val="22"/>
          <w:szCs w:val="22"/>
        </w:rPr>
        <w:t>persoanelorstraine</w:t>
      </w:r>
      <w:proofErr w:type="spellEnd"/>
      <w:r w:rsidRPr="00A20220">
        <w:rPr>
          <w:rFonts w:ascii="Calibri" w:hAnsi="Calibri"/>
          <w:i/>
          <w:sz w:val="22"/>
          <w:szCs w:val="22"/>
        </w:rPr>
        <w:t>;</w:t>
      </w:r>
    </w:p>
    <w:p w14:paraId="0A013145" w14:textId="77777777" w:rsidR="00B430CC" w:rsidRPr="00A20220" w:rsidRDefault="00B430CC" w:rsidP="00B430CC">
      <w:pPr>
        <w:tabs>
          <w:tab w:val="left" w:pos="1134"/>
        </w:tabs>
        <w:rPr>
          <w:rFonts w:ascii="Calibri" w:hAnsi="Calibri"/>
          <w:i/>
          <w:sz w:val="22"/>
          <w:szCs w:val="22"/>
        </w:rPr>
      </w:pPr>
      <w:r>
        <w:rPr>
          <w:rFonts w:ascii="Calibri" w:hAnsi="Calibri"/>
          <w:i/>
          <w:sz w:val="22"/>
          <w:szCs w:val="22"/>
        </w:rPr>
        <w:tab/>
      </w:r>
      <w:r w:rsidRPr="00A20220">
        <w:rPr>
          <w:rFonts w:ascii="Calibri" w:hAnsi="Calibri"/>
          <w:i/>
          <w:sz w:val="22"/>
          <w:szCs w:val="22"/>
        </w:rPr>
        <w:t xml:space="preserve">asigurarea organizării în condiții limitate conform </w:t>
      </w:r>
      <w:proofErr w:type="spellStart"/>
      <w:r w:rsidRPr="00A20220">
        <w:rPr>
          <w:rFonts w:ascii="Calibri" w:hAnsi="Calibri"/>
          <w:i/>
          <w:sz w:val="22"/>
          <w:szCs w:val="22"/>
        </w:rPr>
        <w:t>narmativelor</w:t>
      </w:r>
      <w:proofErr w:type="spellEnd"/>
      <w:r w:rsidRPr="00A20220">
        <w:rPr>
          <w:rFonts w:ascii="Calibri" w:hAnsi="Calibri"/>
          <w:i/>
          <w:sz w:val="22"/>
          <w:szCs w:val="22"/>
        </w:rPr>
        <w:t xml:space="preserve"> în vigoare a accesului personalului și </w:t>
      </w:r>
      <w:proofErr w:type="spellStart"/>
      <w:r w:rsidRPr="00A20220">
        <w:rPr>
          <w:rFonts w:ascii="Calibri" w:hAnsi="Calibri"/>
          <w:i/>
          <w:sz w:val="22"/>
          <w:szCs w:val="22"/>
        </w:rPr>
        <w:t>personanelor</w:t>
      </w:r>
      <w:proofErr w:type="spellEnd"/>
      <w:r w:rsidRPr="00A20220">
        <w:rPr>
          <w:rFonts w:ascii="Calibri" w:hAnsi="Calibri"/>
          <w:i/>
          <w:sz w:val="22"/>
          <w:szCs w:val="22"/>
        </w:rPr>
        <w:t xml:space="preserve"> în clădirea școlii; </w:t>
      </w:r>
    </w:p>
    <w:p w14:paraId="6ACBCC3A" w14:textId="77777777" w:rsidR="00B430CC" w:rsidRPr="00A20220" w:rsidRDefault="00B430CC" w:rsidP="00B430CC">
      <w:pPr>
        <w:tabs>
          <w:tab w:val="left" w:pos="1134"/>
        </w:tabs>
        <w:rPr>
          <w:rFonts w:ascii="Calibri" w:hAnsi="Calibri"/>
          <w:i/>
          <w:sz w:val="22"/>
          <w:szCs w:val="22"/>
        </w:rPr>
      </w:pPr>
      <w:r>
        <w:rPr>
          <w:rFonts w:ascii="Calibri" w:hAnsi="Calibri"/>
          <w:i/>
          <w:sz w:val="22"/>
          <w:szCs w:val="22"/>
        </w:rPr>
        <w:tab/>
      </w:r>
      <w:r w:rsidRPr="00A20220">
        <w:rPr>
          <w:rFonts w:ascii="Calibri" w:hAnsi="Calibri"/>
          <w:i/>
          <w:sz w:val="22"/>
          <w:szCs w:val="22"/>
        </w:rPr>
        <w:t xml:space="preserve">orice eveniment în activitatea de organizare și executare a lucrărilor de construcție (accidente, incendii, etc.), accidente de circulație produse în zona de lucru, a </w:t>
      </w:r>
      <w:proofErr w:type="spellStart"/>
      <w:r w:rsidRPr="00A20220">
        <w:rPr>
          <w:rFonts w:ascii="Calibri" w:hAnsi="Calibri"/>
          <w:i/>
          <w:sz w:val="22"/>
          <w:szCs w:val="22"/>
        </w:rPr>
        <w:t>conseciințelor</w:t>
      </w:r>
      <w:proofErr w:type="spellEnd"/>
      <w:r w:rsidRPr="00A20220">
        <w:rPr>
          <w:rFonts w:ascii="Calibri" w:hAnsi="Calibri"/>
          <w:i/>
          <w:sz w:val="22"/>
          <w:szCs w:val="22"/>
        </w:rPr>
        <w:t xml:space="preserve"> civile și penale, cauzate de neluarea tuturor măsurilor, de semnalizare, dirijare a circulației oamenilor și transportului, revin în sarcina și răspunderea antreprenorului executor a lucrărilor.</w:t>
      </w:r>
    </w:p>
    <w:p w14:paraId="2766B4B3" w14:textId="77777777" w:rsidR="00B430CC" w:rsidRDefault="00B430CC" w:rsidP="00B430CC">
      <w:pPr>
        <w:tabs>
          <w:tab w:val="left" w:pos="1134"/>
        </w:tabs>
        <w:rPr>
          <w:rFonts w:ascii="Calibri" w:hAnsi="Calibri"/>
          <w:i/>
          <w:sz w:val="22"/>
          <w:szCs w:val="22"/>
        </w:rPr>
      </w:pPr>
      <w:r w:rsidRPr="00A20220">
        <w:rPr>
          <w:rFonts w:ascii="Calibri" w:hAnsi="Calibri"/>
          <w:i/>
          <w:sz w:val="22"/>
          <w:szCs w:val="22"/>
        </w:rPr>
        <w:t>Respectarea actelor normative în vigoare privind securitatea si sănătatea în muncă.</w:t>
      </w:r>
    </w:p>
    <w:p w14:paraId="2A2EF299" w14:textId="77777777" w:rsidR="00B430CC" w:rsidRPr="00A20220" w:rsidRDefault="00B430CC" w:rsidP="00B430CC">
      <w:pPr>
        <w:tabs>
          <w:tab w:val="left" w:pos="1134"/>
        </w:tabs>
        <w:rPr>
          <w:rFonts w:ascii="Calibri" w:hAnsi="Calibri"/>
          <w:i/>
          <w:sz w:val="22"/>
          <w:szCs w:val="22"/>
        </w:rPr>
      </w:pPr>
    </w:p>
    <w:p w14:paraId="661D9A91" w14:textId="77777777" w:rsidR="00B430CC" w:rsidRPr="00A20220" w:rsidRDefault="00B430CC" w:rsidP="00B430CC">
      <w:pPr>
        <w:rPr>
          <w:rFonts w:ascii="Calibri" w:hAnsi="Calibri"/>
          <w:b/>
          <w:i/>
          <w:sz w:val="22"/>
          <w:szCs w:val="22"/>
        </w:rPr>
      </w:pPr>
      <w:r w:rsidRPr="00A20220">
        <w:rPr>
          <w:rFonts w:ascii="Calibri" w:hAnsi="Calibri"/>
          <w:b/>
          <w:i/>
          <w:sz w:val="22"/>
          <w:szCs w:val="22"/>
        </w:rPr>
        <w:lastRenderedPageBreak/>
        <w:t>15.Condiţiile de contractare:</w:t>
      </w:r>
    </w:p>
    <w:p w14:paraId="18BF955A"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15.1 Beneficiarul solicită </w:t>
      </w:r>
      <w:proofErr w:type="spellStart"/>
      <w:r w:rsidRPr="00A20220">
        <w:rPr>
          <w:rFonts w:ascii="Calibri" w:hAnsi="Calibri"/>
          <w:i/>
          <w:sz w:val="22"/>
          <w:szCs w:val="22"/>
        </w:rPr>
        <w:t>garanţia</w:t>
      </w:r>
      <w:proofErr w:type="spellEnd"/>
      <w:r w:rsidRPr="00A20220">
        <w:rPr>
          <w:rFonts w:ascii="Calibri" w:hAnsi="Calibri"/>
          <w:i/>
          <w:sz w:val="22"/>
          <w:szCs w:val="22"/>
        </w:rPr>
        <w:t xml:space="preserve"> pentru ofertă în cuantum de 2% din valoarea ofertei fără taxa pe </w:t>
      </w:r>
    </w:p>
    <w:p w14:paraId="08D16E06" w14:textId="77777777" w:rsidR="00B430CC" w:rsidRPr="00A20220" w:rsidRDefault="00B430CC" w:rsidP="00B430CC">
      <w:pPr>
        <w:rPr>
          <w:rFonts w:ascii="Calibri" w:hAnsi="Calibri"/>
          <w:i/>
          <w:sz w:val="22"/>
          <w:szCs w:val="22"/>
        </w:rPr>
      </w:pPr>
      <w:r w:rsidRPr="00A20220">
        <w:rPr>
          <w:rFonts w:ascii="Calibri" w:hAnsi="Calibri"/>
          <w:i/>
          <w:sz w:val="22"/>
          <w:szCs w:val="22"/>
        </w:rPr>
        <w:t>valoarea adăugată.</w:t>
      </w:r>
    </w:p>
    <w:p w14:paraId="657684DD"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15.2</w:t>
      </w:r>
      <w:r>
        <w:rPr>
          <w:rFonts w:ascii="Calibri" w:hAnsi="Calibri"/>
          <w:i/>
          <w:sz w:val="22"/>
          <w:szCs w:val="22"/>
        </w:rPr>
        <w:t xml:space="preserve"> </w:t>
      </w:r>
      <w:r w:rsidRPr="00A20220">
        <w:rPr>
          <w:rFonts w:ascii="Calibri" w:hAnsi="Calibri"/>
          <w:i/>
          <w:sz w:val="22"/>
          <w:szCs w:val="22"/>
        </w:rPr>
        <w:t xml:space="preserve">Contractul se încheie între beneficiar </w:t>
      </w:r>
      <w:proofErr w:type="spellStart"/>
      <w:r w:rsidRPr="00A20220">
        <w:rPr>
          <w:rFonts w:ascii="Calibri" w:hAnsi="Calibri"/>
          <w:i/>
          <w:sz w:val="22"/>
          <w:szCs w:val="22"/>
        </w:rPr>
        <w:t>şi</w:t>
      </w:r>
      <w:proofErr w:type="spellEnd"/>
      <w:r w:rsidRPr="00A20220">
        <w:rPr>
          <w:rFonts w:ascii="Calibri" w:hAnsi="Calibri"/>
          <w:i/>
          <w:sz w:val="22"/>
          <w:szCs w:val="22"/>
        </w:rPr>
        <w:t xml:space="preserve"> ofertantul </w:t>
      </w:r>
      <w:proofErr w:type="spellStart"/>
      <w:r w:rsidRPr="00A20220">
        <w:rPr>
          <w:rFonts w:ascii="Calibri" w:hAnsi="Calibri"/>
          <w:i/>
          <w:sz w:val="22"/>
          <w:szCs w:val="22"/>
        </w:rPr>
        <w:t>cîştigător</w:t>
      </w:r>
      <w:proofErr w:type="spellEnd"/>
      <w:r w:rsidRPr="00A20220">
        <w:rPr>
          <w:rFonts w:ascii="Calibri" w:hAnsi="Calibri"/>
          <w:i/>
          <w:sz w:val="22"/>
          <w:szCs w:val="22"/>
        </w:rPr>
        <w:t xml:space="preserve"> în termen de maximum </w:t>
      </w:r>
      <w:r w:rsidRPr="00A20220">
        <w:rPr>
          <w:rFonts w:ascii="Calibri" w:hAnsi="Calibri"/>
          <w:i/>
          <w:sz w:val="22"/>
          <w:szCs w:val="22"/>
          <w:u w:val="single"/>
        </w:rPr>
        <w:t>10 (zece)</w:t>
      </w:r>
      <w:r>
        <w:rPr>
          <w:rFonts w:ascii="Calibri" w:hAnsi="Calibri"/>
          <w:i/>
          <w:sz w:val="22"/>
          <w:szCs w:val="22"/>
          <w:u w:val="single"/>
        </w:rPr>
        <w:t xml:space="preserve"> </w:t>
      </w:r>
      <w:r w:rsidRPr="00A20220">
        <w:rPr>
          <w:rFonts w:ascii="Calibri" w:hAnsi="Calibri"/>
          <w:i/>
          <w:sz w:val="22"/>
          <w:szCs w:val="22"/>
        </w:rPr>
        <w:t xml:space="preserve">zile de la data determinării ofertei </w:t>
      </w:r>
      <w:proofErr w:type="spellStart"/>
      <w:r w:rsidRPr="00A20220">
        <w:rPr>
          <w:rFonts w:ascii="Calibri" w:hAnsi="Calibri"/>
          <w:i/>
          <w:sz w:val="22"/>
          <w:szCs w:val="22"/>
        </w:rPr>
        <w:t>cîştigătoare</w:t>
      </w:r>
      <w:proofErr w:type="spellEnd"/>
      <w:r w:rsidRPr="00A20220">
        <w:rPr>
          <w:rFonts w:ascii="Calibri" w:hAnsi="Calibri"/>
          <w:i/>
          <w:sz w:val="22"/>
          <w:szCs w:val="22"/>
        </w:rPr>
        <w:t xml:space="preserve">, pe un termen  de </w:t>
      </w:r>
      <w:r>
        <w:rPr>
          <w:rFonts w:ascii="Calibri" w:hAnsi="Calibri"/>
          <w:i/>
          <w:sz w:val="22"/>
          <w:szCs w:val="22"/>
        </w:rPr>
        <w:t>3 ani</w:t>
      </w:r>
      <w:r w:rsidRPr="00A20220">
        <w:rPr>
          <w:rFonts w:ascii="Calibri" w:hAnsi="Calibri"/>
          <w:i/>
          <w:sz w:val="22"/>
          <w:szCs w:val="22"/>
        </w:rPr>
        <w:t>.</w:t>
      </w:r>
    </w:p>
    <w:p w14:paraId="0ED40454"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15.3 Durata de execuție a lucrărilor conform etapelor principale și graficul de execuție a lucrărilor – </w:t>
      </w:r>
      <w:r>
        <w:rPr>
          <w:rFonts w:ascii="Calibri" w:hAnsi="Calibri"/>
          <w:i/>
          <w:sz w:val="22"/>
          <w:szCs w:val="22"/>
        </w:rPr>
        <w:t>3 ani</w:t>
      </w:r>
      <w:r w:rsidRPr="00A20220">
        <w:rPr>
          <w:rFonts w:ascii="Calibri" w:hAnsi="Calibri"/>
          <w:i/>
          <w:sz w:val="22"/>
          <w:szCs w:val="22"/>
        </w:rPr>
        <w:t xml:space="preserve"> de zile calendaristice în perioada de valabilitate a contractului de antrepriză. </w:t>
      </w:r>
    </w:p>
    <w:p w14:paraId="76B6CF86"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15.4 Antreprenorul general, după primirea scrisorii de acceptare a ofertei din partea Beneficiarului, în termen de maximum </w:t>
      </w:r>
      <w:r>
        <w:rPr>
          <w:rFonts w:ascii="Calibri" w:hAnsi="Calibri"/>
          <w:i/>
          <w:sz w:val="22"/>
          <w:szCs w:val="22"/>
        </w:rPr>
        <w:t>10</w:t>
      </w:r>
      <w:r w:rsidRPr="00A20220">
        <w:rPr>
          <w:rFonts w:ascii="Calibri" w:hAnsi="Calibri"/>
          <w:i/>
          <w:sz w:val="22"/>
          <w:szCs w:val="22"/>
        </w:rPr>
        <w:t xml:space="preserve"> zile, dar nu mai </w:t>
      </w:r>
      <w:proofErr w:type="spellStart"/>
      <w:r w:rsidRPr="00A20220">
        <w:rPr>
          <w:rFonts w:ascii="Calibri" w:hAnsi="Calibri"/>
          <w:i/>
          <w:sz w:val="22"/>
          <w:szCs w:val="22"/>
        </w:rPr>
        <w:t>tîrziu</w:t>
      </w:r>
      <w:proofErr w:type="spellEnd"/>
      <w:r w:rsidRPr="00A20220">
        <w:rPr>
          <w:rFonts w:ascii="Calibri" w:hAnsi="Calibri"/>
          <w:i/>
          <w:sz w:val="22"/>
          <w:szCs w:val="22"/>
        </w:rPr>
        <w:t xml:space="preserve"> de data încheierii contractului, se angajează să prezinte autorității contractante, </w:t>
      </w:r>
      <w:proofErr w:type="spellStart"/>
      <w:r w:rsidRPr="00A20220">
        <w:rPr>
          <w:rFonts w:ascii="Calibri" w:hAnsi="Calibri"/>
          <w:i/>
          <w:sz w:val="22"/>
          <w:szCs w:val="22"/>
        </w:rPr>
        <w:t>garanţia</w:t>
      </w:r>
      <w:proofErr w:type="spellEnd"/>
      <w:r w:rsidRPr="00A20220">
        <w:rPr>
          <w:rFonts w:ascii="Calibri" w:hAnsi="Calibri"/>
          <w:i/>
          <w:sz w:val="22"/>
          <w:szCs w:val="22"/>
        </w:rPr>
        <w:t xml:space="preserve"> de bună execuție a contractului (contract de cont bancar de depozit-garanție de buna execuție), obținută de la banca unde se deservește, pentru o sumă în cuantum de 5 % din valoarea contractului atribuit. </w:t>
      </w:r>
    </w:p>
    <w:p w14:paraId="5E442CAE"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15.5 </w:t>
      </w:r>
      <w:proofErr w:type="spellStart"/>
      <w:r w:rsidRPr="00A20220">
        <w:rPr>
          <w:rFonts w:ascii="Calibri" w:hAnsi="Calibri"/>
          <w:i/>
          <w:sz w:val="22"/>
          <w:szCs w:val="22"/>
        </w:rPr>
        <w:t>Garanţia</w:t>
      </w:r>
      <w:proofErr w:type="spellEnd"/>
      <w:r w:rsidRPr="00A20220">
        <w:rPr>
          <w:rFonts w:ascii="Calibri" w:hAnsi="Calibri"/>
          <w:i/>
          <w:sz w:val="22"/>
          <w:szCs w:val="22"/>
        </w:rPr>
        <w:t xml:space="preserve"> de bună execuție a contractului se va returna Antreprenorului general de către autoritatea contractantă în baza notificării scrise către agentul bancar, care se va face după executarea integrală a contractului de achiziție publică, semnarea procesului-verbal de </w:t>
      </w:r>
      <w:proofErr w:type="spellStart"/>
      <w:r w:rsidRPr="00A20220">
        <w:rPr>
          <w:rFonts w:ascii="Calibri" w:hAnsi="Calibri"/>
          <w:i/>
          <w:sz w:val="22"/>
          <w:szCs w:val="22"/>
        </w:rPr>
        <w:t>recepţie</w:t>
      </w:r>
      <w:proofErr w:type="spellEnd"/>
      <w:r w:rsidRPr="00A20220">
        <w:rPr>
          <w:rFonts w:ascii="Calibri" w:hAnsi="Calibri"/>
          <w:i/>
          <w:sz w:val="22"/>
          <w:szCs w:val="22"/>
        </w:rPr>
        <w:t xml:space="preserve"> la terminarea lucrărilor/finală și predare către ,,Beneficiar” a certificatului de garanție pentru lucrările executate. Perioada de </w:t>
      </w:r>
      <w:proofErr w:type="spellStart"/>
      <w:r w:rsidRPr="00A20220">
        <w:rPr>
          <w:rFonts w:ascii="Calibri" w:hAnsi="Calibri"/>
          <w:i/>
          <w:sz w:val="22"/>
          <w:szCs w:val="22"/>
        </w:rPr>
        <w:t>garanţie</w:t>
      </w:r>
      <w:proofErr w:type="spellEnd"/>
      <w:r w:rsidRPr="00A20220">
        <w:rPr>
          <w:rFonts w:ascii="Calibri" w:hAnsi="Calibri"/>
          <w:i/>
          <w:sz w:val="22"/>
          <w:szCs w:val="22"/>
        </w:rPr>
        <w:t xml:space="preserve"> pentru lucrările executate – min </w:t>
      </w:r>
      <w:r>
        <w:rPr>
          <w:rFonts w:ascii="Calibri" w:hAnsi="Calibri"/>
          <w:i/>
          <w:sz w:val="22"/>
          <w:szCs w:val="22"/>
        </w:rPr>
        <w:t>3</w:t>
      </w:r>
      <w:r w:rsidRPr="00A20220">
        <w:rPr>
          <w:rFonts w:ascii="Calibri" w:hAnsi="Calibri"/>
          <w:i/>
          <w:sz w:val="22"/>
          <w:szCs w:val="22"/>
        </w:rPr>
        <w:t xml:space="preserve"> ani, care va începe de la data </w:t>
      </w:r>
      <w:proofErr w:type="spellStart"/>
      <w:r w:rsidRPr="00A20220">
        <w:rPr>
          <w:rFonts w:ascii="Calibri" w:hAnsi="Calibri"/>
          <w:i/>
          <w:sz w:val="22"/>
          <w:szCs w:val="22"/>
        </w:rPr>
        <w:t>recepţiei</w:t>
      </w:r>
      <w:proofErr w:type="spellEnd"/>
      <w:r w:rsidRPr="00A20220">
        <w:rPr>
          <w:rFonts w:ascii="Calibri" w:hAnsi="Calibri"/>
          <w:i/>
          <w:sz w:val="22"/>
          <w:szCs w:val="22"/>
        </w:rPr>
        <w:t xml:space="preserve"> la terminarea lucrărilor.  </w:t>
      </w:r>
    </w:p>
    <w:p w14:paraId="787309B7" w14:textId="77777777" w:rsidR="00B430CC" w:rsidRPr="00A20220" w:rsidRDefault="00B430CC" w:rsidP="00B430CC">
      <w:pPr>
        <w:tabs>
          <w:tab w:val="left" w:pos="720"/>
        </w:tabs>
        <w:rPr>
          <w:rFonts w:ascii="Calibri" w:hAnsi="Calibri"/>
          <w:i/>
          <w:sz w:val="22"/>
          <w:szCs w:val="22"/>
        </w:rPr>
      </w:pPr>
      <w:r>
        <w:rPr>
          <w:rFonts w:ascii="Calibri" w:hAnsi="Calibri"/>
          <w:i/>
          <w:sz w:val="22"/>
          <w:szCs w:val="22"/>
        </w:rPr>
        <w:tab/>
      </w:r>
      <w:r w:rsidRPr="00A20220">
        <w:rPr>
          <w:rFonts w:ascii="Calibri" w:hAnsi="Calibri"/>
          <w:i/>
          <w:sz w:val="22"/>
          <w:szCs w:val="22"/>
        </w:rPr>
        <w:t xml:space="preserve">15.6 Perioada de mobilizare (durata de la data primirii dispoziției de începere a lucrărilor </w:t>
      </w:r>
      <w:proofErr w:type="spellStart"/>
      <w:r w:rsidRPr="00A20220">
        <w:rPr>
          <w:rFonts w:ascii="Calibri" w:hAnsi="Calibri"/>
          <w:i/>
          <w:sz w:val="22"/>
          <w:szCs w:val="22"/>
        </w:rPr>
        <w:t>pînă</w:t>
      </w:r>
      <w:proofErr w:type="spellEnd"/>
      <w:r w:rsidRPr="00A20220">
        <w:rPr>
          <w:rFonts w:ascii="Calibri" w:hAnsi="Calibri"/>
          <w:i/>
          <w:sz w:val="22"/>
          <w:szCs w:val="22"/>
        </w:rPr>
        <w:t xml:space="preserve"> la data începerii execuției) – 3 zile calendaristice.</w:t>
      </w:r>
    </w:p>
    <w:p w14:paraId="7048B101"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 xml:space="preserve">15.7 </w:t>
      </w:r>
      <w:proofErr w:type="spellStart"/>
      <w:r w:rsidRPr="00A20220">
        <w:rPr>
          <w:rFonts w:ascii="Calibri" w:hAnsi="Calibri"/>
          <w:i/>
          <w:sz w:val="22"/>
          <w:szCs w:val="22"/>
        </w:rPr>
        <w:t>Executia</w:t>
      </w:r>
      <w:proofErr w:type="spellEnd"/>
      <w:r w:rsidRPr="00A20220">
        <w:rPr>
          <w:rFonts w:ascii="Calibri" w:hAnsi="Calibri"/>
          <w:i/>
          <w:sz w:val="22"/>
          <w:szCs w:val="22"/>
        </w:rPr>
        <w:t xml:space="preserve"> </w:t>
      </w:r>
      <w:proofErr w:type="spellStart"/>
      <w:r w:rsidRPr="00A20220">
        <w:rPr>
          <w:rFonts w:ascii="Calibri" w:hAnsi="Calibri"/>
          <w:i/>
          <w:sz w:val="22"/>
          <w:szCs w:val="22"/>
        </w:rPr>
        <w:t>lucrarilor</w:t>
      </w:r>
      <w:proofErr w:type="spellEnd"/>
      <w:r w:rsidRPr="00A20220">
        <w:rPr>
          <w:rFonts w:ascii="Calibri" w:hAnsi="Calibri"/>
          <w:i/>
          <w:sz w:val="22"/>
          <w:szCs w:val="22"/>
        </w:rPr>
        <w:t xml:space="preserve"> se va face in conformitate cu oferta desemnata </w:t>
      </w:r>
      <w:proofErr w:type="spellStart"/>
      <w:r w:rsidRPr="00A20220">
        <w:rPr>
          <w:rFonts w:ascii="Calibri" w:hAnsi="Calibri"/>
          <w:i/>
          <w:sz w:val="22"/>
          <w:szCs w:val="22"/>
        </w:rPr>
        <w:t>castigatoare</w:t>
      </w:r>
      <w:proofErr w:type="spellEnd"/>
      <w:r w:rsidRPr="00A20220">
        <w:rPr>
          <w:rFonts w:ascii="Calibri" w:hAnsi="Calibri"/>
          <w:i/>
          <w:sz w:val="22"/>
          <w:szCs w:val="22"/>
        </w:rPr>
        <w:t xml:space="preserve">, parte integranta a contractului. </w:t>
      </w:r>
    </w:p>
    <w:p w14:paraId="2FBB7990" w14:textId="77777777" w:rsidR="00B430CC" w:rsidRPr="00A20220" w:rsidRDefault="00B430CC" w:rsidP="00B430CC">
      <w:pPr>
        <w:ind w:firstLine="720"/>
        <w:rPr>
          <w:rFonts w:ascii="Calibri" w:hAnsi="Calibri"/>
          <w:i/>
          <w:sz w:val="22"/>
          <w:szCs w:val="22"/>
        </w:rPr>
      </w:pPr>
      <w:r w:rsidRPr="00A20220">
        <w:rPr>
          <w:rFonts w:ascii="Calibri" w:hAnsi="Calibri"/>
          <w:i/>
          <w:sz w:val="22"/>
          <w:szCs w:val="22"/>
        </w:rPr>
        <w:t>15.8 Beneficiarul va desemna un responsabil tehnic care va supraveghea calitatea lucrărilor și a materialelor folosite în lucru, desfășurarea lucrărilor în conformitate cu documentația de execuție și prevederile contractului. Acestuia i se va asigura accesul la șantier, în ateliere, depozite și oriunde se desfășoară activități legate de realizarea obligațiilor contractuale.</w:t>
      </w:r>
    </w:p>
    <w:p w14:paraId="46334914" w14:textId="77777777" w:rsidR="00B430CC" w:rsidRPr="00A20220" w:rsidRDefault="00B430CC" w:rsidP="00B430CC">
      <w:pPr>
        <w:tabs>
          <w:tab w:val="left" w:pos="720"/>
        </w:tabs>
        <w:rPr>
          <w:rFonts w:ascii="Calibri" w:hAnsi="Calibri"/>
          <w:b/>
          <w:i/>
          <w:sz w:val="22"/>
          <w:szCs w:val="22"/>
          <w:u w:val="single"/>
        </w:rPr>
      </w:pPr>
      <w:r>
        <w:rPr>
          <w:rFonts w:ascii="Calibri" w:hAnsi="Calibri"/>
          <w:i/>
          <w:sz w:val="22"/>
          <w:szCs w:val="22"/>
        </w:rPr>
        <w:tab/>
      </w:r>
      <w:r w:rsidRPr="00A20220">
        <w:rPr>
          <w:rFonts w:ascii="Calibri" w:hAnsi="Calibri"/>
          <w:i/>
          <w:sz w:val="22"/>
          <w:szCs w:val="22"/>
        </w:rPr>
        <w:t xml:space="preserve">15.9 </w:t>
      </w:r>
      <w:proofErr w:type="spellStart"/>
      <w:r w:rsidRPr="00A20220">
        <w:rPr>
          <w:rFonts w:ascii="Calibri" w:hAnsi="Calibri"/>
          <w:i/>
          <w:sz w:val="22"/>
          <w:szCs w:val="22"/>
        </w:rPr>
        <w:t>Lucrăriletrebuiesa</w:t>
      </w:r>
      <w:proofErr w:type="spellEnd"/>
      <w:r w:rsidRPr="00A20220">
        <w:rPr>
          <w:rFonts w:ascii="Calibri" w:hAnsi="Calibri"/>
          <w:i/>
          <w:sz w:val="22"/>
          <w:szCs w:val="22"/>
        </w:rPr>
        <w:t xml:space="preserve"> fie </w:t>
      </w:r>
      <w:proofErr w:type="spellStart"/>
      <w:r w:rsidRPr="00A20220">
        <w:rPr>
          <w:rFonts w:ascii="Calibri" w:hAnsi="Calibri"/>
          <w:i/>
          <w:sz w:val="22"/>
          <w:szCs w:val="22"/>
        </w:rPr>
        <w:t>incepute</w:t>
      </w:r>
      <w:proofErr w:type="spellEnd"/>
      <w:r w:rsidRPr="00A20220">
        <w:rPr>
          <w:rFonts w:ascii="Calibri" w:hAnsi="Calibri"/>
          <w:i/>
          <w:sz w:val="22"/>
          <w:szCs w:val="22"/>
        </w:rPr>
        <w:t xml:space="preserve"> la termenul stabilit in contract, derulate conform graficului</w:t>
      </w:r>
      <w:r>
        <w:rPr>
          <w:rFonts w:ascii="Calibri" w:hAnsi="Calibri"/>
          <w:i/>
          <w:sz w:val="22"/>
          <w:szCs w:val="22"/>
        </w:rPr>
        <w:t xml:space="preserve"> </w:t>
      </w:r>
      <w:r w:rsidRPr="00A20220">
        <w:rPr>
          <w:rFonts w:ascii="Calibri" w:hAnsi="Calibri"/>
          <w:i/>
          <w:sz w:val="22"/>
          <w:szCs w:val="22"/>
        </w:rPr>
        <w:t>general de execuție a lucrărilor si terminate la termenul stabilit</w:t>
      </w:r>
      <w:r w:rsidRPr="00A20220">
        <w:rPr>
          <w:rFonts w:ascii="Calibri" w:hAnsi="Calibri"/>
          <w:b/>
          <w:i/>
          <w:sz w:val="22"/>
          <w:szCs w:val="22"/>
          <w:u w:val="single"/>
        </w:rPr>
        <w:t>. Se pot admite prelungiri de termene numai in cazul unor situații neprevăzute.</w:t>
      </w:r>
    </w:p>
    <w:p w14:paraId="38874DD9" w14:textId="77777777" w:rsidR="00B430CC" w:rsidRPr="00A20220" w:rsidRDefault="00B430CC" w:rsidP="00B430CC">
      <w:pPr>
        <w:tabs>
          <w:tab w:val="left" w:pos="567"/>
        </w:tabs>
        <w:rPr>
          <w:rFonts w:ascii="Calibri" w:hAnsi="Calibri"/>
          <w:i/>
          <w:sz w:val="22"/>
          <w:szCs w:val="22"/>
        </w:rPr>
      </w:pPr>
      <w:r>
        <w:rPr>
          <w:rFonts w:ascii="Calibri" w:hAnsi="Calibri"/>
          <w:i/>
          <w:sz w:val="22"/>
          <w:szCs w:val="22"/>
        </w:rPr>
        <w:tab/>
      </w:r>
      <w:r w:rsidRPr="00A20220">
        <w:rPr>
          <w:rFonts w:ascii="Calibri" w:hAnsi="Calibri"/>
          <w:i/>
          <w:sz w:val="22"/>
          <w:szCs w:val="22"/>
        </w:rPr>
        <w:t xml:space="preserve">15.10 In situația in care pe parcursul execuției lucrărilor sunt necesare modificări ale soluției tehnice din proiectul de execuție se vor </w:t>
      </w:r>
      <w:proofErr w:type="spellStart"/>
      <w:r w:rsidRPr="00A20220">
        <w:rPr>
          <w:rFonts w:ascii="Calibri" w:hAnsi="Calibri"/>
          <w:i/>
          <w:sz w:val="22"/>
          <w:szCs w:val="22"/>
        </w:rPr>
        <w:t>intocmi</w:t>
      </w:r>
      <w:proofErr w:type="spellEnd"/>
      <w:r w:rsidRPr="00A20220">
        <w:rPr>
          <w:rFonts w:ascii="Calibri" w:hAnsi="Calibri"/>
          <w:i/>
          <w:sz w:val="22"/>
          <w:szCs w:val="22"/>
        </w:rPr>
        <w:t xml:space="preserve"> și prezenta documentele necesare, după caz, cu respectarea normativelor în vigoare și obligațiilor legale, următoarele documente:</w:t>
      </w:r>
    </w:p>
    <w:p w14:paraId="39C23F8B" w14:textId="77777777" w:rsidR="00B430CC" w:rsidRPr="00A20220" w:rsidRDefault="00B430CC" w:rsidP="00B430CC">
      <w:pPr>
        <w:tabs>
          <w:tab w:val="left" w:pos="567"/>
        </w:tabs>
        <w:rPr>
          <w:rFonts w:ascii="Calibri" w:hAnsi="Calibri"/>
          <w:i/>
          <w:sz w:val="22"/>
          <w:szCs w:val="22"/>
        </w:rPr>
      </w:pPr>
      <w:r>
        <w:rPr>
          <w:rFonts w:ascii="Calibri" w:hAnsi="Calibri"/>
          <w:i/>
          <w:sz w:val="22"/>
          <w:szCs w:val="22"/>
        </w:rPr>
        <w:tab/>
      </w:r>
      <w:r w:rsidRPr="00A20220">
        <w:rPr>
          <w:rFonts w:ascii="Calibri" w:hAnsi="Calibri"/>
          <w:i/>
          <w:sz w:val="22"/>
          <w:szCs w:val="22"/>
        </w:rPr>
        <w:t xml:space="preserve">15.10.1 Dispoziția de </w:t>
      </w:r>
      <w:proofErr w:type="spellStart"/>
      <w:r w:rsidRPr="00A20220">
        <w:rPr>
          <w:rFonts w:ascii="Calibri" w:hAnsi="Calibri"/>
          <w:i/>
          <w:sz w:val="22"/>
          <w:szCs w:val="22"/>
        </w:rPr>
        <w:t>santier</w:t>
      </w:r>
      <w:proofErr w:type="spellEnd"/>
      <w:r w:rsidRPr="00A20220">
        <w:rPr>
          <w:rFonts w:ascii="Calibri" w:hAnsi="Calibri"/>
          <w:i/>
          <w:sz w:val="22"/>
          <w:szCs w:val="22"/>
        </w:rPr>
        <w:t xml:space="preserve"> pentru execuția lucrărilor în tocmită de proiectant si semnata de   </w:t>
      </w:r>
    </w:p>
    <w:p w14:paraId="6C0C9CCC" w14:textId="77777777" w:rsidR="00B430CC" w:rsidRPr="00A20220" w:rsidRDefault="00B430CC" w:rsidP="00B430CC">
      <w:pPr>
        <w:tabs>
          <w:tab w:val="left" w:pos="567"/>
        </w:tabs>
        <w:rPr>
          <w:rFonts w:ascii="Calibri" w:hAnsi="Calibri"/>
          <w:i/>
          <w:sz w:val="22"/>
          <w:szCs w:val="22"/>
        </w:rPr>
      </w:pPr>
      <w:r w:rsidRPr="00A20220">
        <w:rPr>
          <w:rFonts w:ascii="Calibri" w:hAnsi="Calibri"/>
          <w:i/>
          <w:sz w:val="22"/>
          <w:szCs w:val="22"/>
        </w:rPr>
        <w:t xml:space="preserve">Dirigintele de </w:t>
      </w:r>
      <w:proofErr w:type="spellStart"/>
      <w:r w:rsidRPr="00A20220">
        <w:rPr>
          <w:rFonts w:ascii="Calibri" w:hAnsi="Calibri"/>
          <w:i/>
          <w:sz w:val="22"/>
          <w:szCs w:val="22"/>
        </w:rPr>
        <w:t>santier</w:t>
      </w:r>
      <w:proofErr w:type="spellEnd"/>
      <w:r w:rsidRPr="00A20220">
        <w:rPr>
          <w:rFonts w:ascii="Calibri" w:hAnsi="Calibri"/>
          <w:i/>
          <w:sz w:val="22"/>
          <w:szCs w:val="22"/>
        </w:rPr>
        <w:t xml:space="preserve">, Beneficiar si Executant, </w:t>
      </w:r>
      <w:proofErr w:type="spellStart"/>
      <w:r w:rsidRPr="00A20220">
        <w:rPr>
          <w:rFonts w:ascii="Calibri" w:hAnsi="Calibri"/>
          <w:i/>
          <w:sz w:val="22"/>
          <w:szCs w:val="22"/>
        </w:rPr>
        <w:t>însotită</w:t>
      </w:r>
      <w:proofErr w:type="spellEnd"/>
      <w:r w:rsidRPr="00A20220">
        <w:rPr>
          <w:rFonts w:ascii="Calibri" w:hAnsi="Calibri"/>
          <w:i/>
          <w:sz w:val="22"/>
          <w:szCs w:val="22"/>
        </w:rPr>
        <w:t xml:space="preserve"> de memorial justificativ întocmit de   proiectant și după caz, însușită de verificatorul de proiect.</w:t>
      </w:r>
    </w:p>
    <w:p w14:paraId="3AE82E21" w14:textId="77777777" w:rsidR="00B430CC" w:rsidRPr="00A20220" w:rsidRDefault="00B430CC" w:rsidP="00B430CC">
      <w:pPr>
        <w:tabs>
          <w:tab w:val="left" w:pos="567"/>
        </w:tabs>
        <w:rPr>
          <w:rFonts w:ascii="Calibri" w:hAnsi="Calibri"/>
          <w:i/>
          <w:sz w:val="22"/>
          <w:szCs w:val="22"/>
        </w:rPr>
      </w:pPr>
      <w:r>
        <w:rPr>
          <w:rFonts w:ascii="Calibri" w:hAnsi="Calibri"/>
          <w:i/>
          <w:sz w:val="22"/>
          <w:szCs w:val="22"/>
        </w:rPr>
        <w:tab/>
      </w:r>
      <w:r w:rsidRPr="00A20220">
        <w:rPr>
          <w:rFonts w:ascii="Calibri" w:hAnsi="Calibri"/>
          <w:i/>
          <w:sz w:val="22"/>
          <w:szCs w:val="22"/>
        </w:rPr>
        <w:t xml:space="preserve">15.10.2 Listele de cantități pentru lucrările suplimentare sau </w:t>
      </w:r>
      <w:proofErr w:type="spellStart"/>
      <w:r w:rsidRPr="00A20220">
        <w:rPr>
          <w:rFonts w:ascii="Calibri" w:hAnsi="Calibri"/>
          <w:i/>
          <w:sz w:val="22"/>
          <w:szCs w:val="22"/>
        </w:rPr>
        <w:t>pentruce</w:t>
      </w:r>
      <w:proofErr w:type="spellEnd"/>
      <w:r w:rsidRPr="00A20220">
        <w:rPr>
          <w:rFonts w:ascii="Calibri" w:hAnsi="Calibri"/>
          <w:i/>
          <w:sz w:val="22"/>
          <w:szCs w:val="22"/>
        </w:rPr>
        <w:t xml:space="preserve"> le la care urmează a se renunța, </w:t>
      </w:r>
      <w:proofErr w:type="spellStart"/>
      <w:r w:rsidRPr="00A20220">
        <w:rPr>
          <w:rFonts w:ascii="Calibri" w:hAnsi="Calibri"/>
          <w:i/>
          <w:sz w:val="22"/>
          <w:szCs w:val="22"/>
        </w:rPr>
        <w:t>intocmite</w:t>
      </w:r>
      <w:proofErr w:type="spellEnd"/>
      <w:r w:rsidRPr="00A20220">
        <w:rPr>
          <w:rFonts w:ascii="Calibri" w:hAnsi="Calibri"/>
          <w:i/>
          <w:sz w:val="22"/>
          <w:szCs w:val="22"/>
        </w:rPr>
        <w:t xml:space="preserve"> de proiectant, semnate si ștampilate de dirigintele de șantier, de proiectant și de reprezentantul legal al Beneficiarului.</w:t>
      </w:r>
    </w:p>
    <w:p w14:paraId="783E70BE" w14:textId="77777777" w:rsidR="00B430CC" w:rsidRPr="00A20220" w:rsidRDefault="00B430CC" w:rsidP="00B430CC">
      <w:pPr>
        <w:tabs>
          <w:tab w:val="left" w:pos="567"/>
        </w:tabs>
        <w:rPr>
          <w:b/>
          <w:i/>
          <w:sz w:val="22"/>
          <w:szCs w:val="22"/>
          <w:u w:val="single"/>
        </w:rPr>
      </w:pPr>
      <w:r>
        <w:rPr>
          <w:rFonts w:ascii="Calibri" w:hAnsi="Calibri"/>
          <w:b/>
          <w:i/>
          <w:sz w:val="22"/>
          <w:szCs w:val="22"/>
          <w:u w:val="single"/>
        </w:rPr>
        <w:tab/>
      </w:r>
      <w:r w:rsidRPr="00A20220">
        <w:rPr>
          <w:rFonts w:ascii="Calibri" w:hAnsi="Calibri"/>
          <w:b/>
          <w:i/>
          <w:sz w:val="22"/>
          <w:szCs w:val="22"/>
          <w:u w:val="single"/>
        </w:rPr>
        <w:t>Însușirea prezentului caiet de sarcini, prin semnare și parafare, este</w:t>
      </w:r>
      <w:r>
        <w:rPr>
          <w:rFonts w:ascii="Calibri" w:hAnsi="Calibri"/>
          <w:b/>
          <w:i/>
          <w:sz w:val="22"/>
          <w:szCs w:val="22"/>
          <w:u w:val="single"/>
        </w:rPr>
        <w:t xml:space="preserve"> </w:t>
      </w:r>
      <w:r w:rsidRPr="00A20220">
        <w:rPr>
          <w:rFonts w:ascii="Calibri" w:hAnsi="Calibri"/>
          <w:b/>
          <w:i/>
          <w:sz w:val="22"/>
          <w:szCs w:val="22"/>
          <w:u w:val="single"/>
        </w:rPr>
        <w:t xml:space="preserve">obligatorie pentru toți ofertanții participanți la licitație, aceasta </w:t>
      </w:r>
      <w:proofErr w:type="spellStart"/>
      <w:r w:rsidRPr="00A20220">
        <w:rPr>
          <w:rFonts w:ascii="Calibri" w:hAnsi="Calibri"/>
          <w:b/>
          <w:i/>
          <w:sz w:val="22"/>
          <w:szCs w:val="22"/>
          <w:u w:val="single"/>
        </w:rPr>
        <w:t>urmînd</w:t>
      </w:r>
      <w:proofErr w:type="spellEnd"/>
      <w:r w:rsidRPr="00A20220">
        <w:rPr>
          <w:rFonts w:ascii="Calibri" w:hAnsi="Calibri"/>
          <w:b/>
          <w:i/>
          <w:sz w:val="22"/>
          <w:szCs w:val="22"/>
          <w:u w:val="single"/>
        </w:rPr>
        <w:t xml:space="preserve"> să facă parte integrantă din contractul de antrepriză ce urmează să se încheie cu </w:t>
      </w:r>
      <w:proofErr w:type="spellStart"/>
      <w:r w:rsidRPr="00A20220">
        <w:rPr>
          <w:rFonts w:ascii="Calibri" w:hAnsi="Calibri"/>
          <w:b/>
          <w:i/>
          <w:sz w:val="22"/>
          <w:szCs w:val="22"/>
          <w:u w:val="single"/>
        </w:rPr>
        <w:t>cîștigătorul</w:t>
      </w:r>
      <w:proofErr w:type="spellEnd"/>
      <w:r w:rsidRPr="00A20220">
        <w:rPr>
          <w:rFonts w:ascii="Calibri" w:hAnsi="Calibri"/>
          <w:b/>
          <w:i/>
          <w:sz w:val="22"/>
          <w:szCs w:val="22"/>
          <w:u w:val="single"/>
        </w:rPr>
        <w:t xml:space="preserve"> licitației</w:t>
      </w:r>
    </w:p>
    <w:p w14:paraId="0E78112D" w14:textId="77777777" w:rsidR="00B430CC" w:rsidRDefault="00B430CC" w:rsidP="00B430CC">
      <w:pPr>
        <w:spacing w:after="160" w:line="259" w:lineRule="auto"/>
        <w:jc w:val="center"/>
        <w:rPr>
          <w:rFonts w:ascii="Calibri" w:eastAsia="Calibri" w:hAnsi="Calibri" w:cs="Arial"/>
          <w:b/>
          <w:i/>
          <w:color w:val="70AD47"/>
          <w:sz w:val="22"/>
          <w:szCs w:val="22"/>
          <w:u w:val="single"/>
          <w14:textFill>
            <w14:solidFill>
              <w14:srgbClr w14:val="70AD47">
                <w14:lumMod w14:val="50000"/>
              </w14:srgbClr>
            </w14:solidFill>
          </w14:textFill>
          <w14:ligatures w14:val="standardContextual"/>
        </w:rPr>
      </w:pPr>
    </w:p>
    <w:p w14:paraId="2F37B168" w14:textId="77777777" w:rsidR="00B430CC" w:rsidRPr="00E153E4" w:rsidRDefault="00B430CC" w:rsidP="00B430CC">
      <w:pPr>
        <w:jc w:val="center"/>
        <w:rPr>
          <w:b/>
          <w:bCs/>
        </w:rPr>
      </w:pPr>
      <w:r w:rsidRPr="00E153E4">
        <w:rPr>
          <w:b/>
          <w:bCs/>
        </w:rPr>
        <w:t xml:space="preserve">Caiet de sarcini, specificații tehnice și calcule de deviz pentru </w:t>
      </w:r>
    </w:p>
    <w:p w14:paraId="069DB641" w14:textId="77777777" w:rsidR="00B430CC" w:rsidRDefault="00B430CC" w:rsidP="00B430CC">
      <w:pPr>
        <w:jc w:val="center"/>
      </w:pPr>
      <w:r w:rsidRPr="00696CCB">
        <w:rPr>
          <w:b/>
          <w:bCs/>
          <w:i/>
          <w:iCs/>
          <w:color w:val="833C0B" w:themeColor="accent2" w:themeShade="80"/>
          <w:szCs w:val="32"/>
        </w:rPr>
        <w:t xml:space="preserve">Înființarea plantațiilor forestiere, </w:t>
      </w:r>
      <w:r>
        <w:rPr>
          <w:b/>
          <w:bCs/>
          <w:i/>
          <w:iCs/>
          <w:color w:val="833C0B" w:themeColor="accent2" w:themeShade="80"/>
          <w:szCs w:val="32"/>
        </w:rPr>
        <w:t>î</w:t>
      </w:r>
      <w:r w:rsidRPr="00696CCB">
        <w:rPr>
          <w:b/>
          <w:bCs/>
          <w:i/>
          <w:iCs/>
          <w:color w:val="833C0B" w:themeColor="accent2" w:themeShade="80"/>
          <w:szCs w:val="32"/>
        </w:rPr>
        <w:t xml:space="preserve">n cadrul proiectului finanțat de ONIPM </w:t>
      </w:r>
      <w:r>
        <w:rPr>
          <w:b/>
          <w:bCs/>
          <w:i/>
          <w:iCs/>
          <w:color w:val="833C0B" w:themeColor="accent2" w:themeShade="80"/>
          <w:szCs w:val="32"/>
        </w:rPr>
        <w:t xml:space="preserve">pentru anii 2024-26 </w:t>
      </w:r>
      <w:r w:rsidRPr="00696CCB">
        <w:rPr>
          <w:b/>
          <w:bCs/>
          <w:i/>
          <w:iCs/>
          <w:color w:val="833C0B" w:themeColor="accent2" w:themeShade="80"/>
          <w:szCs w:val="32"/>
        </w:rPr>
        <w:t>”</w:t>
      </w:r>
      <w:r w:rsidRPr="00696CCB">
        <w:rPr>
          <w:rFonts w:eastAsiaTheme="majorEastAsia"/>
          <w:b/>
          <w:bCs/>
          <w:i/>
          <w:iCs/>
          <w:color w:val="833C0B" w:themeColor="accent2" w:themeShade="80"/>
        </w:rPr>
        <w:t>Oaze verzi în Puhăceni. Proiect pentru biodiversitate și sustenabilitate</w:t>
      </w:r>
      <w:r w:rsidRPr="00696CCB">
        <w:rPr>
          <w:b/>
          <w:bCs/>
          <w:i/>
          <w:iCs/>
          <w:color w:val="833C0B" w:themeColor="accent2" w:themeShade="80"/>
          <w:szCs w:val="32"/>
        </w:rPr>
        <w:t>” în s. Puhăceni, r-</w:t>
      </w:r>
      <w:proofErr w:type="spellStart"/>
      <w:r w:rsidRPr="00696CCB">
        <w:rPr>
          <w:b/>
          <w:bCs/>
          <w:i/>
          <w:iCs/>
          <w:color w:val="833C0B" w:themeColor="accent2" w:themeShade="80"/>
          <w:szCs w:val="32"/>
        </w:rPr>
        <w:t>ul</w:t>
      </w:r>
      <w:proofErr w:type="spellEnd"/>
      <w:r w:rsidRPr="00696CCB">
        <w:rPr>
          <w:b/>
          <w:bCs/>
          <w:i/>
          <w:iCs/>
          <w:color w:val="833C0B" w:themeColor="accent2" w:themeShade="80"/>
          <w:szCs w:val="32"/>
        </w:rPr>
        <w:t xml:space="preserve"> Anenii Noi</w:t>
      </w:r>
    </w:p>
    <w:p w14:paraId="6B659C6D" w14:textId="77777777" w:rsidR="00B430CC" w:rsidRDefault="00B430CC" w:rsidP="00B430CC">
      <w:pPr>
        <w:rPr>
          <w:color w:val="000000" w:themeColor="text1"/>
        </w:rPr>
      </w:pPr>
    </w:p>
    <w:p w14:paraId="342EE002" w14:textId="77777777" w:rsidR="00B430CC" w:rsidRPr="008E6D9B" w:rsidRDefault="00B430CC" w:rsidP="00B430CC">
      <w:pPr>
        <w:spacing w:after="160"/>
        <w:jc w:val="center"/>
        <w:rPr>
          <w:b/>
          <w:bCs/>
        </w:rPr>
      </w:pPr>
      <w:r w:rsidRPr="008E6D9B">
        <w:rPr>
          <w:b/>
          <w:bCs/>
        </w:rPr>
        <w:t xml:space="preserve">CERINȚE SILVO-TEHNICE </w:t>
      </w:r>
      <w:r w:rsidRPr="005A1A20">
        <w:rPr>
          <w:b/>
          <w:bCs/>
        </w:rPr>
        <w:t xml:space="preserve">MINIME </w:t>
      </w:r>
      <w:r w:rsidRPr="008E6D9B">
        <w:rPr>
          <w:b/>
          <w:bCs/>
        </w:rPr>
        <w:t>SOLICITATE:</w:t>
      </w:r>
    </w:p>
    <w:p w14:paraId="05548179" w14:textId="77777777" w:rsidR="00B430CC" w:rsidRPr="008E6D9B" w:rsidRDefault="00B430CC" w:rsidP="00B430CC">
      <w:pPr>
        <w:spacing w:after="160"/>
        <w:rPr>
          <w:b/>
          <w:bCs/>
        </w:rPr>
      </w:pPr>
      <w:r w:rsidRPr="008E6D9B">
        <w:rPr>
          <w:b/>
          <w:bCs/>
        </w:rPr>
        <w:t>1. Lucrări de pregătire a terenului care vor consta din:</w:t>
      </w:r>
    </w:p>
    <w:p w14:paraId="15F7C325" w14:textId="77777777" w:rsidR="00B430CC" w:rsidRPr="008E6D9B" w:rsidRDefault="00B430CC" w:rsidP="00B430CC">
      <w:pPr>
        <w:spacing w:after="160"/>
      </w:pPr>
      <w:r w:rsidRPr="008E6D9B">
        <w:t>- Extragerea vegetației forestiere preexistente (arbori și arbuști</w:t>
      </w:r>
      <w:r w:rsidRPr="005A1A20">
        <w:t xml:space="preserve"> </w:t>
      </w:r>
      <w:r w:rsidRPr="008E6D9B">
        <w:t>preexistenți);</w:t>
      </w:r>
    </w:p>
    <w:p w14:paraId="5D062128" w14:textId="77777777" w:rsidR="00B430CC" w:rsidRPr="008E6D9B" w:rsidRDefault="00B430CC" w:rsidP="00B430CC">
      <w:pPr>
        <w:spacing w:after="160"/>
      </w:pPr>
      <w:r w:rsidRPr="008E6D9B">
        <w:lastRenderedPageBreak/>
        <w:t>- Grămădirea și scoaterea la margine a resturilor vegetale rezultate din</w:t>
      </w:r>
      <w:r w:rsidRPr="005A1A20">
        <w:t xml:space="preserve"> </w:t>
      </w:r>
      <w:r w:rsidRPr="008E6D9B">
        <w:t>urma extragerii vegetației forestiere preexistente.</w:t>
      </w:r>
    </w:p>
    <w:p w14:paraId="4F32D6A5" w14:textId="77777777" w:rsidR="00B430CC" w:rsidRPr="008E6D9B" w:rsidRDefault="00B430CC" w:rsidP="00B430CC">
      <w:pPr>
        <w:spacing w:after="160"/>
        <w:rPr>
          <w:b/>
          <w:bCs/>
        </w:rPr>
      </w:pPr>
      <w:r w:rsidRPr="008E6D9B">
        <w:rPr>
          <w:b/>
          <w:bCs/>
        </w:rPr>
        <w:t>2. Lucrări de prelucrare a solului care vor fi formate din</w:t>
      </w:r>
      <w:r w:rsidRPr="005A1A20">
        <w:rPr>
          <w:b/>
          <w:bCs/>
        </w:rPr>
        <w:t xml:space="preserve"> </w:t>
      </w:r>
      <w:r w:rsidRPr="008E6D9B">
        <w:rPr>
          <w:b/>
          <w:bCs/>
        </w:rPr>
        <w:t>următoarele operațiuni:</w:t>
      </w:r>
    </w:p>
    <w:p w14:paraId="6C614CFC" w14:textId="77777777" w:rsidR="00B430CC" w:rsidRPr="008E6D9B" w:rsidRDefault="00B430CC" w:rsidP="00B430CC">
      <w:pPr>
        <w:spacing w:after="160"/>
      </w:pPr>
      <w:r w:rsidRPr="008E6D9B">
        <w:t xml:space="preserve">- </w:t>
      </w:r>
      <w:r w:rsidRPr="005A1A20">
        <w:t>Scarificarea</w:t>
      </w:r>
      <w:r>
        <w:t xml:space="preserve">, </w:t>
      </w:r>
      <w:r w:rsidRPr="005A1A20">
        <w:t>nivelarea (egalizarea)</w:t>
      </w:r>
      <w:r>
        <w:t xml:space="preserve"> și asigurarea </w:t>
      </w:r>
      <w:r w:rsidRPr="005A1A20">
        <w:t>planeității</w:t>
      </w:r>
      <w:r>
        <w:t xml:space="preserve">, după caz, a </w:t>
      </w:r>
      <w:r w:rsidRPr="008E6D9B">
        <w:t>terenului după extragerea vegetației forestiere preexistente;</w:t>
      </w:r>
    </w:p>
    <w:p w14:paraId="6BD33F9A" w14:textId="77777777" w:rsidR="00B430CC" w:rsidRPr="008E6D9B" w:rsidRDefault="00B430CC" w:rsidP="00B430CC">
      <w:pPr>
        <w:spacing w:after="160"/>
      </w:pPr>
      <w:r w:rsidRPr="008E6D9B">
        <w:t>- Aratul solului;</w:t>
      </w:r>
    </w:p>
    <w:p w14:paraId="223BF20E" w14:textId="77777777" w:rsidR="00B430CC" w:rsidRPr="008E6D9B" w:rsidRDefault="00B430CC" w:rsidP="00B430CC">
      <w:pPr>
        <w:spacing w:after="160"/>
      </w:pPr>
      <w:r w:rsidRPr="008E6D9B">
        <w:t>- Discuirea mecanizată a solului;</w:t>
      </w:r>
    </w:p>
    <w:p w14:paraId="70C1C758" w14:textId="77777777" w:rsidR="00B430CC" w:rsidRPr="008E6D9B" w:rsidRDefault="00B430CC" w:rsidP="00B430CC">
      <w:pPr>
        <w:spacing w:after="160"/>
      </w:pPr>
      <w:r w:rsidRPr="008E6D9B">
        <w:t>- Cultivarea mecanizată a solului.</w:t>
      </w:r>
    </w:p>
    <w:p w14:paraId="55096704" w14:textId="77777777" w:rsidR="00B430CC" w:rsidRPr="008E6D9B" w:rsidRDefault="00B430CC" w:rsidP="00B430CC">
      <w:pPr>
        <w:spacing w:after="160"/>
        <w:rPr>
          <w:b/>
          <w:bCs/>
        </w:rPr>
      </w:pPr>
      <w:r w:rsidRPr="008E6D9B">
        <w:rPr>
          <w:b/>
          <w:bCs/>
        </w:rPr>
        <w:t>3. Măsuri de protecție anti-pășunat care vor consta din:</w:t>
      </w:r>
    </w:p>
    <w:p w14:paraId="64C1DB98" w14:textId="77777777" w:rsidR="00B430CC" w:rsidRPr="008E6D9B" w:rsidRDefault="00B430CC" w:rsidP="00B430CC">
      <w:pPr>
        <w:spacing w:after="160"/>
      </w:pPr>
      <w:r w:rsidRPr="008E6D9B">
        <w:t xml:space="preserve">- </w:t>
      </w:r>
      <w:r>
        <w:t xml:space="preserve">trasarea prin arătură adâncă și cu brazdă ridicată (minim 50-70 cm adâncime) a unui canal </w:t>
      </w:r>
      <w:r w:rsidRPr="008E6D9B">
        <w:t>pe perimetrul sectorului</w:t>
      </w:r>
      <w:r w:rsidRPr="005A1A20">
        <w:t xml:space="preserve"> </w:t>
      </w:r>
      <w:r w:rsidRPr="008E6D9B">
        <w:t>împădurit</w:t>
      </w:r>
      <w:r>
        <w:t xml:space="preserve"> sau alte metode recomandate.</w:t>
      </w:r>
    </w:p>
    <w:p w14:paraId="7C123992" w14:textId="77777777" w:rsidR="00B430CC" w:rsidRPr="008E6D9B" w:rsidRDefault="00B430CC" w:rsidP="00B430CC">
      <w:pPr>
        <w:spacing w:after="160"/>
        <w:rPr>
          <w:b/>
          <w:bCs/>
        </w:rPr>
      </w:pPr>
      <w:r w:rsidRPr="008E6D9B">
        <w:rPr>
          <w:b/>
          <w:bCs/>
        </w:rPr>
        <w:t>4. Lucrări de plantare a culturilor silvice care vor cuprinde tot</w:t>
      </w:r>
      <w:r w:rsidRPr="005A1A20">
        <w:rPr>
          <w:b/>
          <w:bCs/>
        </w:rPr>
        <w:t xml:space="preserve"> </w:t>
      </w:r>
      <w:r w:rsidRPr="008E6D9B">
        <w:rPr>
          <w:b/>
          <w:bCs/>
        </w:rPr>
        <w:t>pachetul de măsuri necesare pentru obținerea calității</w:t>
      </w:r>
      <w:r w:rsidRPr="005A1A20">
        <w:rPr>
          <w:b/>
          <w:bCs/>
        </w:rPr>
        <w:t xml:space="preserve"> </w:t>
      </w:r>
      <w:r w:rsidRPr="008E6D9B">
        <w:rPr>
          <w:b/>
          <w:bCs/>
        </w:rPr>
        <w:t>superioare la plantarea puieților.</w:t>
      </w:r>
    </w:p>
    <w:p w14:paraId="623790B2" w14:textId="77777777" w:rsidR="00B430CC" w:rsidRPr="005A1A20" w:rsidRDefault="00B430CC" w:rsidP="00B430CC">
      <w:pPr>
        <w:ind w:firstLine="708"/>
      </w:pPr>
      <w:r w:rsidRPr="008E6D9B">
        <w:t xml:space="preserve">La alegerea asortimentului de arbori </w:t>
      </w:r>
      <w:proofErr w:type="spellStart"/>
      <w:r w:rsidRPr="008E6D9B">
        <w:t>şi</w:t>
      </w:r>
      <w:proofErr w:type="spellEnd"/>
      <w:r w:rsidRPr="008E6D9B">
        <w:t xml:space="preserve"> </w:t>
      </w:r>
      <w:proofErr w:type="spellStart"/>
      <w:r w:rsidRPr="008E6D9B">
        <w:t>arbuşti</w:t>
      </w:r>
      <w:proofErr w:type="spellEnd"/>
      <w:r w:rsidRPr="008E6D9B">
        <w:t xml:space="preserve"> pentru plantare sunt</w:t>
      </w:r>
      <w:r w:rsidRPr="005A1A20">
        <w:t xml:space="preserve"> </w:t>
      </w:r>
      <w:r w:rsidRPr="008E6D9B">
        <w:t xml:space="preserve">favorizate speciile autohtone de o productivitate </w:t>
      </w:r>
      <w:proofErr w:type="spellStart"/>
      <w:r w:rsidRPr="008E6D9B">
        <w:t>şi</w:t>
      </w:r>
      <w:proofErr w:type="spellEnd"/>
      <w:r w:rsidRPr="008E6D9B">
        <w:t xml:space="preserve"> stabilitate înaltă.</w:t>
      </w:r>
      <w:r w:rsidRPr="005A1A20">
        <w:t xml:space="preserve"> </w:t>
      </w:r>
    </w:p>
    <w:p w14:paraId="08B6E3D8" w14:textId="77777777" w:rsidR="00B430CC" w:rsidRPr="005A1A20" w:rsidRDefault="00B430CC" w:rsidP="00B430CC">
      <w:pPr>
        <w:ind w:firstLine="708"/>
      </w:pPr>
      <w:r w:rsidRPr="008E6D9B">
        <w:t xml:space="preserve">Amestecul speciilor de arbori </w:t>
      </w:r>
      <w:proofErr w:type="spellStart"/>
      <w:r w:rsidRPr="008E6D9B">
        <w:t>şi</w:t>
      </w:r>
      <w:proofErr w:type="spellEnd"/>
      <w:r w:rsidRPr="008E6D9B">
        <w:t xml:space="preserve"> </w:t>
      </w:r>
      <w:proofErr w:type="spellStart"/>
      <w:r w:rsidRPr="008E6D9B">
        <w:t>arbuşti</w:t>
      </w:r>
      <w:proofErr w:type="spellEnd"/>
      <w:r w:rsidRPr="008E6D9B">
        <w:t xml:space="preserve"> la plantarea culturilor silvice</w:t>
      </w:r>
      <w:r w:rsidRPr="005A1A20">
        <w:t xml:space="preserve"> </w:t>
      </w:r>
      <w:r w:rsidRPr="008E6D9B">
        <w:t xml:space="preserve">este determinat de </w:t>
      </w:r>
      <w:r w:rsidRPr="005A1A20">
        <w:t>proprietățile</w:t>
      </w:r>
      <w:r w:rsidRPr="008E6D9B">
        <w:t xml:space="preserve"> biologice ale </w:t>
      </w:r>
      <w:r w:rsidRPr="005A1A20">
        <w:t>vegetației</w:t>
      </w:r>
      <w:r w:rsidRPr="008E6D9B">
        <w:t xml:space="preserve"> forestiere,</w:t>
      </w:r>
      <w:r w:rsidRPr="005A1A20">
        <w:t xml:space="preserve"> </w:t>
      </w:r>
      <w:r w:rsidRPr="008E6D9B">
        <w:t>condițiile s</w:t>
      </w:r>
      <w:r>
        <w:t>i</w:t>
      </w:r>
      <w:r w:rsidRPr="008E6D9B">
        <w:t>t</w:t>
      </w:r>
      <w:r>
        <w:t>u</w:t>
      </w:r>
      <w:r w:rsidRPr="008E6D9B">
        <w:t xml:space="preserve">aționale </w:t>
      </w:r>
      <w:proofErr w:type="spellStart"/>
      <w:r w:rsidRPr="008E6D9B">
        <w:t>şi</w:t>
      </w:r>
      <w:proofErr w:type="spellEnd"/>
      <w:r w:rsidRPr="008E6D9B">
        <w:t xml:space="preserve"> categoria terenului destinat împăduririi. Se vor</w:t>
      </w:r>
      <w:r w:rsidRPr="005A1A20">
        <w:t xml:space="preserve"> </w:t>
      </w:r>
      <w:r w:rsidRPr="008E6D9B">
        <w:t>exclude speciile cu caracter invaziv.</w:t>
      </w:r>
      <w:r w:rsidRPr="005A1A20">
        <w:t xml:space="preserve"> </w:t>
      </w:r>
    </w:p>
    <w:p w14:paraId="6B4F8D83" w14:textId="77777777" w:rsidR="00B430CC" w:rsidRPr="005A1A20" w:rsidRDefault="00B430CC" w:rsidP="00B430CC">
      <w:pPr>
        <w:ind w:firstLine="708"/>
      </w:pPr>
      <w:r w:rsidRPr="008E6D9B">
        <w:t>Lucrările de înființare a plantației forestiere urmează a fi efectuate în</w:t>
      </w:r>
      <w:r w:rsidRPr="005A1A20">
        <w:t xml:space="preserve"> </w:t>
      </w:r>
      <w:r w:rsidRPr="008E6D9B">
        <w:t>conformitate cu harta tehnologică elaborată precum și a proiectului de</w:t>
      </w:r>
      <w:r w:rsidRPr="005A1A20">
        <w:t xml:space="preserve"> împădurire elaborat, verificat și aprobat în modul corespunzător.</w:t>
      </w:r>
    </w:p>
    <w:p w14:paraId="65F4D5B2" w14:textId="77777777" w:rsidR="00B430CC" w:rsidRPr="005A1A20" w:rsidRDefault="00B430CC" w:rsidP="00B430CC">
      <w:pPr>
        <w:ind w:firstLine="708"/>
      </w:pPr>
    </w:p>
    <w:p w14:paraId="7CB6F849" w14:textId="77777777" w:rsidR="00B430CC" w:rsidRPr="005A1A20" w:rsidRDefault="00B430CC" w:rsidP="00B430CC">
      <w:r w:rsidRPr="005D57B9">
        <w:rPr>
          <w:b/>
          <w:bCs/>
          <w:u w:val="single"/>
        </w:rPr>
        <w:t>Notă importantă de respectat</w:t>
      </w:r>
      <w:r w:rsidRPr="005A1A20">
        <w:t xml:space="preserve">: </w:t>
      </w:r>
      <w:r>
        <w:t xml:space="preserve">a) </w:t>
      </w:r>
      <w:r w:rsidRPr="005A1A20">
        <w:t>Toate lucrările vor fi executate conform reglementărilor naționale de specialitate, inclusiv respectând prevederile HG Nr. 1186 din 28-10-2016 ”</w:t>
      </w:r>
      <w:r w:rsidRPr="00283656">
        <w:rPr>
          <w:b/>
          <w:bCs/>
          <w:i/>
          <w:iCs/>
        </w:rPr>
        <w:t xml:space="preserve">Pentru aprobarea Regulamentului privind efectuarea lucrărilor de împădurire a terenurilor degradate proprietate publică a </w:t>
      </w:r>
      <w:proofErr w:type="spellStart"/>
      <w:r w:rsidRPr="00283656">
        <w:rPr>
          <w:b/>
          <w:bCs/>
          <w:i/>
          <w:iCs/>
        </w:rPr>
        <w:t>unităţilor</w:t>
      </w:r>
      <w:proofErr w:type="spellEnd"/>
      <w:r w:rsidRPr="00283656">
        <w:rPr>
          <w:b/>
          <w:bCs/>
          <w:i/>
          <w:iCs/>
        </w:rPr>
        <w:t xml:space="preserve"> administrativ-teritoriale </w:t>
      </w:r>
      <w:proofErr w:type="spellStart"/>
      <w:r w:rsidRPr="00283656">
        <w:rPr>
          <w:b/>
          <w:bCs/>
          <w:i/>
          <w:iCs/>
        </w:rPr>
        <w:t>şi</w:t>
      </w:r>
      <w:proofErr w:type="spellEnd"/>
      <w:r w:rsidRPr="00283656">
        <w:rPr>
          <w:b/>
          <w:bCs/>
          <w:i/>
          <w:iCs/>
        </w:rPr>
        <w:t xml:space="preserve"> a terenurilor degradate proprietate privată</w:t>
      </w:r>
      <w:r w:rsidRPr="005A1A20">
        <w:t>”, cu modificările și completările ulterioare (</w:t>
      </w:r>
      <w:hyperlink r:id="rId7" w:history="1">
        <w:r w:rsidRPr="005A1A20">
          <w:rPr>
            <w:rStyle w:val="af2"/>
          </w:rPr>
          <w:t>https://www.legis.md/cautare/getResults?doc_id=144972&amp;lang=ro#</w:t>
        </w:r>
      </w:hyperlink>
      <w:r w:rsidRPr="005A1A20">
        <w:t xml:space="preserve"> )</w:t>
      </w:r>
    </w:p>
    <w:p w14:paraId="125FF492" w14:textId="77777777" w:rsidR="00B430CC" w:rsidRDefault="00B430CC" w:rsidP="00B430CC">
      <w:pPr>
        <w:ind w:firstLine="708"/>
      </w:pPr>
      <w:r>
        <w:t>b)</w:t>
      </w:r>
      <w:r w:rsidRPr="005A1A20">
        <w:t xml:space="preserve"> a </w:t>
      </w:r>
      <w:r w:rsidRPr="00283656">
        <w:rPr>
          <w:b/>
          <w:bCs/>
          <w:i/>
          <w:iCs/>
          <w:u w:val="single"/>
        </w:rPr>
        <w:t>Ghidului tehnic privind împădurirea terenurilor degradate</w:t>
      </w:r>
      <w:r w:rsidRPr="005A1A20">
        <w:t xml:space="preserve">, elaborat </w:t>
      </w:r>
      <w:proofErr w:type="spellStart"/>
      <w:r w:rsidRPr="005A1A20">
        <w:t>şi</w:t>
      </w:r>
      <w:proofErr w:type="spellEnd"/>
      <w:r w:rsidRPr="005A1A20">
        <w:t xml:space="preserve"> aprobat în modul stabilit de către </w:t>
      </w:r>
      <w:proofErr w:type="spellStart"/>
      <w:r w:rsidRPr="005A1A20">
        <w:t>Agenţia</w:t>
      </w:r>
      <w:proofErr w:type="spellEnd"/>
      <w:r w:rsidRPr="005A1A20">
        <w:t xml:space="preserve"> „</w:t>
      </w:r>
      <w:proofErr w:type="spellStart"/>
      <w:r w:rsidRPr="005A1A20">
        <w:t>Moldsilva</w:t>
      </w:r>
      <w:proofErr w:type="spellEnd"/>
      <w:r w:rsidRPr="005A1A20">
        <w:t xml:space="preserve">”, </w:t>
      </w:r>
      <w:proofErr w:type="spellStart"/>
      <w:r w:rsidRPr="005A1A20">
        <w:t>luînd</w:t>
      </w:r>
      <w:proofErr w:type="spellEnd"/>
      <w:r w:rsidRPr="005A1A20">
        <w:t xml:space="preserve"> în </w:t>
      </w:r>
      <w:proofErr w:type="spellStart"/>
      <w:r w:rsidRPr="005A1A20">
        <w:t>consideraţie</w:t>
      </w:r>
      <w:proofErr w:type="spellEnd"/>
      <w:r w:rsidRPr="005A1A20">
        <w:t xml:space="preserve"> </w:t>
      </w:r>
      <w:proofErr w:type="spellStart"/>
      <w:r w:rsidRPr="005A1A20">
        <w:t>particularităţile</w:t>
      </w:r>
      <w:proofErr w:type="spellEnd"/>
      <w:r w:rsidRPr="005A1A20">
        <w:t xml:space="preserve"> terenurilor din zonele respective, </w:t>
      </w:r>
      <w:proofErr w:type="spellStart"/>
      <w:r w:rsidRPr="005A1A20">
        <w:t>exigenţele</w:t>
      </w:r>
      <w:proofErr w:type="spellEnd"/>
      <w:r w:rsidRPr="005A1A20">
        <w:t xml:space="preserve"> structurale </w:t>
      </w:r>
      <w:proofErr w:type="spellStart"/>
      <w:r w:rsidRPr="005A1A20">
        <w:t>şi</w:t>
      </w:r>
      <w:proofErr w:type="spellEnd"/>
      <w:r w:rsidRPr="005A1A20">
        <w:t xml:space="preserve"> estetice </w:t>
      </w:r>
      <w:proofErr w:type="spellStart"/>
      <w:r w:rsidRPr="005A1A20">
        <w:t>faţă</w:t>
      </w:r>
      <w:proofErr w:type="spellEnd"/>
      <w:r w:rsidRPr="005A1A20">
        <w:t xml:space="preserve"> de </w:t>
      </w:r>
      <w:proofErr w:type="spellStart"/>
      <w:r w:rsidRPr="005A1A20">
        <w:t>plantaţiile</w:t>
      </w:r>
      <w:proofErr w:type="spellEnd"/>
      <w:r w:rsidRPr="005A1A20">
        <w:t xml:space="preserve"> forestiere de </w:t>
      </w:r>
      <w:proofErr w:type="spellStart"/>
      <w:r w:rsidRPr="005A1A20">
        <w:t>protecţie</w:t>
      </w:r>
      <w:proofErr w:type="spellEnd"/>
      <w:r w:rsidRPr="005A1A20">
        <w:t xml:space="preserve"> a diferitor </w:t>
      </w:r>
      <w:proofErr w:type="spellStart"/>
      <w:r w:rsidRPr="005A1A20">
        <w:t>componenţi</w:t>
      </w:r>
      <w:proofErr w:type="spellEnd"/>
      <w:r w:rsidRPr="005A1A20">
        <w:t xml:space="preserve"> de mediu, precum </w:t>
      </w:r>
      <w:proofErr w:type="spellStart"/>
      <w:r w:rsidRPr="005A1A20">
        <w:t>şi</w:t>
      </w:r>
      <w:proofErr w:type="spellEnd"/>
      <w:r w:rsidRPr="005A1A20">
        <w:t xml:space="preserve"> </w:t>
      </w:r>
      <w:proofErr w:type="spellStart"/>
      <w:r w:rsidRPr="005A1A20">
        <w:t>particularităţile</w:t>
      </w:r>
      <w:proofErr w:type="spellEnd"/>
      <w:r w:rsidRPr="005A1A20">
        <w:t xml:space="preserve"> obiectelor concrete (</w:t>
      </w:r>
      <w:proofErr w:type="spellStart"/>
      <w:r w:rsidRPr="005A1A20">
        <w:t>condiţii</w:t>
      </w:r>
      <w:proofErr w:type="spellEnd"/>
      <w:r w:rsidRPr="005A1A20">
        <w:t xml:space="preserve"> pedologice, relief etc.).</w:t>
      </w:r>
    </w:p>
    <w:p w14:paraId="063635D2" w14:textId="77777777" w:rsidR="00B430CC" w:rsidRDefault="00B430CC" w:rsidP="00B430CC">
      <w:pPr>
        <w:ind w:firstLine="708"/>
        <w:rPr>
          <w:color w:val="000000" w:themeColor="text1"/>
        </w:rPr>
      </w:pPr>
      <w:r>
        <w:t>c) Dovada e</w:t>
      </w:r>
      <w:r w:rsidRPr="009512B0">
        <w:t>xperienței în plantarea culturilor silvice în cadrul proiectelor finanțate de  Agenția Austriacă de Dezvoltare (ADA), Fondul Național pentru Mediu (FEN), Facilitate</w:t>
      </w:r>
      <w:r>
        <w:t>a</w:t>
      </w:r>
      <w:r w:rsidRPr="009512B0">
        <w:t xml:space="preserve"> </w:t>
      </w:r>
      <w:r>
        <w:t xml:space="preserve">Globală de Mediu </w:t>
      </w:r>
      <w:r w:rsidRPr="009512B0">
        <w:t>(GEF), </w:t>
      </w:r>
      <w:r>
        <w:t xml:space="preserve">sau </w:t>
      </w:r>
      <w:r w:rsidRPr="009512B0">
        <w:t>Fondul Internațional pentru Dezvoltarea Agricolă (IFAD).</w:t>
      </w:r>
      <w:r>
        <w:rPr>
          <w:color w:val="000000" w:themeColor="text1"/>
        </w:rPr>
        <w:br w:type="page"/>
      </w:r>
    </w:p>
    <w:p w14:paraId="68BB7647" w14:textId="77777777" w:rsidR="00B430CC" w:rsidRPr="00E153E4" w:rsidRDefault="00B430CC" w:rsidP="00B430CC">
      <w:pPr>
        <w:jc w:val="center"/>
        <w:rPr>
          <w:b/>
          <w:bCs/>
        </w:rPr>
      </w:pPr>
      <w:r>
        <w:rPr>
          <w:b/>
          <w:bCs/>
        </w:rPr>
        <w:lastRenderedPageBreak/>
        <w:t>C</w:t>
      </w:r>
      <w:r w:rsidRPr="00E153E4">
        <w:rPr>
          <w:b/>
          <w:bCs/>
        </w:rPr>
        <w:t xml:space="preserve">alcule de deviz pentru </w:t>
      </w:r>
    </w:p>
    <w:p w14:paraId="7AB57C73" w14:textId="77777777" w:rsidR="00B430CC" w:rsidRDefault="00B430CC" w:rsidP="00B430CC">
      <w:pPr>
        <w:jc w:val="center"/>
      </w:pPr>
      <w:r w:rsidRPr="00696CCB">
        <w:rPr>
          <w:b/>
          <w:bCs/>
          <w:i/>
          <w:iCs/>
          <w:color w:val="833C0B" w:themeColor="accent2" w:themeShade="80"/>
          <w:szCs w:val="32"/>
        </w:rPr>
        <w:t xml:space="preserve">Înființarea plantațiilor forestiere, </w:t>
      </w:r>
      <w:r>
        <w:rPr>
          <w:b/>
          <w:bCs/>
          <w:i/>
          <w:iCs/>
          <w:color w:val="833C0B" w:themeColor="accent2" w:themeShade="80"/>
          <w:szCs w:val="32"/>
        </w:rPr>
        <w:t>î</w:t>
      </w:r>
      <w:r w:rsidRPr="00696CCB">
        <w:rPr>
          <w:b/>
          <w:bCs/>
          <w:i/>
          <w:iCs/>
          <w:color w:val="833C0B" w:themeColor="accent2" w:themeShade="80"/>
          <w:szCs w:val="32"/>
        </w:rPr>
        <w:t xml:space="preserve">n cadrul proiectului finanțat de ONIPM </w:t>
      </w:r>
      <w:r>
        <w:rPr>
          <w:b/>
          <w:bCs/>
          <w:i/>
          <w:iCs/>
          <w:color w:val="833C0B" w:themeColor="accent2" w:themeShade="80"/>
          <w:szCs w:val="32"/>
        </w:rPr>
        <w:t xml:space="preserve">pentru anii 2024-26 </w:t>
      </w:r>
      <w:r w:rsidRPr="00696CCB">
        <w:rPr>
          <w:b/>
          <w:bCs/>
          <w:i/>
          <w:iCs/>
          <w:color w:val="833C0B" w:themeColor="accent2" w:themeShade="80"/>
          <w:szCs w:val="32"/>
        </w:rPr>
        <w:t>”</w:t>
      </w:r>
      <w:r w:rsidRPr="00696CCB">
        <w:rPr>
          <w:rFonts w:eastAsiaTheme="majorEastAsia"/>
          <w:b/>
          <w:bCs/>
          <w:i/>
          <w:iCs/>
          <w:color w:val="833C0B" w:themeColor="accent2" w:themeShade="80"/>
        </w:rPr>
        <w:t>Oaze verzi în Puhăceni. Proiect pentru biodiversitate și sustenabilitate</w:t>
      </w:r>
      <w:r w:rsidRPr="00696CCB">
        <w:rPr>
          <w:b/>
          <w:bCs/>
          <w:i/>
          <w:iCs/>
          <w:color w:val="833C0B" w:themeColor="accent2" w:themeShade="80"/>
          <w:szCs w:val="32"/>
        </w:rPr>
        <w:t>” în s. Puhăceni, r-</w:t>
      </w:r>
      <w:proofErr w:type="spellStart"/>
      <w:r w:rsidRPr="00696CCB">
        <w:rPr>
          <w:b/>
          <w:bCs/>
          <w:i/>
          <w:iCs/>
          <w:color w:val="833C0B" w:themeColor="accent2" w:themeShade="80"/>
          <w:szCs w:val="32"/>
        </w:rPr>
        <w:t>ul</w:t>
      </w:r>
      <w:proofErr w:type="spellEnd"/>
      <w:r w:rsidRPr="00696CCB">
        <w:rPr>
          <w:b/>
          <w:bCs/>
          <w:i/>
          <w:iCs/>
          <w:color w:val="833C0B" w:themeColor="accent2" w:themeShade="80"/>
          <w:szCs w:val="32"/>
        </w:rPr>
        <w:t xml:space="preserve"> Anenii Noi</w:t>
      </w:r>
    </w:p>
    <w:p w14:paraId="1F742EE2" w14:textId="77777777" w:rsidR="00B430CC" w:rsidRDefault="00B430CC" w:rsidP="00B430CC">
      <w:pPr>
        <w:rPr>
          <w:color w:val="000000" w:themeColor="text1"/>
        </w:rPr>
      </w:pPr>
    </w:p>
    <w:p w14:paraId="4737452E" w14:textId="6916C528" w:rsidR="00B430CC" w:rsidRPr="004A6D58" w:rsidRDefault="00B430CC" w:rsidP="00B430CC">
      <w:pPr>
        <w:ind w:firstLine="567"/>
        <w:rPr>
          <w:b/>
          <w:bCs/>
          <w:color w:val="000000" w:themeColor="text1"/>
        </w:rPr>
      </w:pPr>
      <w:r w:rsidRPr="004A6D58">
        <w:rPr>
          <w:color w:val="000000" w:themeColor="text1"/>
        </w:rPr>
        <w:t xml:space="preserve">Costul total </w:t>
      </w:r>
      <w:r>
        <w:rPr>
          <w:color w:val="000000" w:themeColor="text1"/>
        </w:rPr>
        <w:t xml:space="preserve">estimativ </w:t>
      </w:r>
      <w:r w:rsidRPr="004A6D58">
        <w:rPr>
          <w:color w:val="000000" w:themeColor="text1"/>
        </w:rPr>
        <w:t xml:space="preserve">al proiectului pentru </w:t>
      </w:r>
      <w:r w:rsidRPr="008B0C9A">
        <w:rPr>
          <w:b/>
          <w:bCs/>
          <w:color w:val="000000" w:themeColor="text1"/>
          <w:u w:val="single"/>
        </w:rPr>
        <w:t xml:space="preserve">înființarea, completarea golurilor și îngrijirea </w:t>
      </w:r>
      <w:r w:rsidRPr="008B0C9A">
        <w:rPr>
          <w:b/>
          <w:bCs/>
          <w:color w:val="FF0000"/>
          <w:u w:val="single"/>
        </w:rPr>
        <w:t>timp de tei ani</w:t>
      </w:r>
      <w:r w:rsidRPr="008B0C9A">
        <w:rPr>
          <w:color w:val="FF0000"/>
        </w:rPr>
        <w:t xml:space="preserve"> </w:t>
      </w:r>
      <w:r w:rsidRPr="004A6D58">
        <w:rPr>
          <w:color w:val="000000" w:themeColor="text1"/>
        </w:rPr>
        <w:t xml:space="preserve">este  </w:t>
      </w:r>
      <w:r w:rsidRPr="004A6D58">
        <w:rPr>
          <w:b/>
          <w:bCs/>
          <w:lang w:eastAsia="ro-RO"/>
        </w:rPr>
        <w:t>3993997,</w:t>
      </w:r>
      <w:r>
        <w:rPr>
          <w:b/>
          <w:bCs/>
          <w:lang w:eastAsia="ro-RO"/>
        </w:rPr>
        <w:t>29</w:t>
      </w:r>
      <w:r w:rsidRPr="004A6D58">
        <w:rPr>
          <w:b/>
          <w:bCs/>
          <w:lang w:eastAsia="ro-RO"/>
        </w:rPr>
        <w:t xml:space="preserve"> </w:t>
      </w:r>
      <w:r w:rsidRPr="004A6D58">
        <w:rPr>
          <w:b/>
          <w:bCs/>
          <w:color w:val="000000" w:themeColor="text1"/>
        </w:rPr>
        <w:t>lei</w:t>
      </w:r>
      <w:r w:rsidR="00B743CC">
        <w:rPr>
          <w:b/>
          <w:bCs/>
          <w:color w:val="000000" w:themeColor="text1"/>
        </w:rPr>
        <w:t xml:space="preserve"> </w:t>
      </w:r>
      <w:proofErr w:type="spellStart"/>
      <w:r w:rsidR="00B743CC">
        <w:rPr>
          <w:b/>
          <w:bCs/>
          <w:color w:val="000000" w:themeColor="text1"/>
        </w:rPr>
        <w:t>incl</w:t>
      </w:r>
      <w:proofErr w:type="spellEnd"/>
      <w:r w:rsidR="00B743CC">
        <w:rPr>
          <w:b/>
          <w:bCs/>
          <w:color w:val="000000" w:themeColor="text1"/>
        </w:rPr>
        <w:t xml:space="preserve"> TVA</w:t>
      </w:r>
      <w:r w:rsidRPr="004A6D58">
        <w:rPr>
          <w:b/>
          <w:bCs/>
          <w:color w:val="000000" w:themeColor="text1"/>
        </w:rPr>
        <w:t>.</w:t>
      </w:r>
      <w:r w:rsidRPr="004A6D58">
        <w:rPr>
          <w:color w:val="000000" w:themeColor="text1"/>
        </w:rPr>
        <w:t xml:space="preserve"> </w:t>
      </w:r>
    </w:p>
    <w:p w14:paraId="2E65CE94" w14:textId="77777777" w:rsidR="00B430CC" w:rsidRPr="00973DE4" w:rsidRDefault="00B430CC" w:rsidP="00B430CC">
      <w:pPr>
        <w:ind w:firstLine="567"/>
        <w:rPr>
          <w:color w:val="000000" w:themeColor="text1"/>
        </w:rPr>
      </w:pPr>
      <w:r w:rsidRPr="00973DE4">
        <w:rPr>
          <w:color w:val="000000" w:themeColor="text1"/>
        </w:rPr>
        <w:t xml:space="preserve">Costul mediu de înființare, completarea golurilor și îngrijirea timp de tei ani  a unui hectar a plantației forestiere de </w:t>
      </w:r>
      <w:r>
        <w:rPr>
          <w:color w:val="000000" w:themeColor="text1"/>
        </w:rPr>
        <w:t>protecție</w:t>
      </w:r>
      <w:r w:rsidRPr="00973DE4">
        <w:rPr>
          <w:color w:val="000000" w:themeColor="text1"/>
        </w:rPr>
        <w:t xml:space="preserve">  constituie </w:t>
      </w:r>
      <w:r w:rsidRPr="00857DE9">
        <w:rPr>
          <w:b/>
          <w:bCs/>
          <w:color w:val="000000" w:themeColor="text1"/>
        </w:rPr>
        <w:t>99</w:t>
      </w:r>
      <w:r>
        <w:rPr>
          <w:b/>
          <w:bCs/>
          <w:color w:val="000000" w:themeColor="text1"/>
        </w:rPr>
        <w:t> </w:t>
      </w:r>
      <w:r w:rsidRPr="00857DE9">
        <w:rPr>
          <w:b/>
          <w:bCs/>
          <w:color w:val="000000" w:themeColor="text1"/>
        </w:rPr>
        <w:t>8</w:t>
      </w:r>
      <w:r>
        <w:rPr>
          <w:b/>
          <w:bCs/>
          <w:color w:val="000000" w:themeColor="text1"/>
        </w:rPr>
        <w:t xml:space="preserve">94,93 </w:t>
      </w:r>
      <w:r w:rsidRPr="00973DE4">
        <w:rPr>
          <w:b/>
          <w:bCs/>
          <w:color w:val="000000" w:themeColor="text1"/>
        </w:rPr>
        <w:t>lei</w:t>
      </w:r>
      <w:r w:rsidRPr="00973DE4">
        <w:rPr>
          <w:b/>
          <w:color w:val="000000" w:themeColor="text1"/>
        </w:rPr>
        <w:t>.</w:t>
      </w:r>
      <w:r w:rsidRPr="00973DE4">
        <w:rPr>
          <w:color w:val="000000" w:themeColor="text1"/>
        </w:rPr>
        <w:t xml:space="preserve"> </w:t>
      </w:r>
    </w:p>
    <w:p w14:paraId="12B2C794" w14:textId="77777777" w:rsidR="00B430CC" w:rsidRPr="004A6D58" w:rsidRDefault="00B430CC" w:rsidP="00B430CC">
      <w:pPr>
        <w:ind w:firstLine="567"/>
        <w:rPr>
          <w:rFonts w:ascii="Arial Cyr" w:hAnsi="Arial Cyr"/>
          <w:b/>
          <w:bCs/>
          <w:sz w:val="20"/>
          <w:szCs w:val="20"/>
          <w:lang w:eastAsia="ro-RO"/>
        </w:rPr>
      </w:pPr>
      <w:r w:rsidRPr="00E649EB">
        <w:rPr>
          <w:color w:val="000000" w:themeColor="text1"/>
        </w:rPr>
        <w:t xml:space="preserve">Cheltuielile </w:t>
      </w:r>
      <w:r>
        <w:rPr>
          <w:color w:val="000000" w:themeColor="text1"/>
        </w:rPr>
        <w:t xml:space="preserve">estimative, </w:t>
      </w:r>
      <w:r w:rsidRPr="00E649EB">
        <w:rPr>
          <w:color w:val="000000" w:themeColor="text1"/>
        </w:rPr>
        <w:t xml:space="preserve">necesare pentru înființarea perdelelor forestiere de </w:t>
      </w:r>
      <w:r>
        <w:rPr>
          <w:color w:val="000000" w:themeColor="text1"/>
        </w:rPr>
        <w:t>protecție</w:t>
      </w:r>
      <w:r w:rsidRPr="00E649EB">
        <w:rPr>
          <w:color w:val="000000" w:themeColor="text1"/>
        </w:rPr>
        <w:t xml:space="preserve"> și a plantației forestiere de </w:t>
      </w:r>
      <w:r>
        <w:rPr>
          <w:color w:val="000000" w:themeColor="text1"/>
        </w:rPr>
        <w:t>protecție</w:t>
      </w:r>
      <w:r w:rsidRPr="00E649EB">
        <w:rPr>
          <w:color w:val="000000" w:themeColor="text1"/>
        </w:rPr>
        <w:t xml:space="preserve"> sunt prezentate în tabel</w:t>
      </w:r>
      <w:r>
        <w:rPr>
          <w:color w:val="000000" w:themeColor="text1"/>
        </w:rPr>
        <w:t>ul</w:t>
      </w:r>
      <w:r w:rsidRPr="00E649EB">
        <w:rPr>
          <w:color w:val="000000" w:themeColor="text1"/>
        </w:rPr>
        <w:t xml:space="preserve"> 1</w:t>
      </w:r>
      <w:r>
        <w:rPr>
          <w:color w:val="000000" w:themeColor="text1"/>
        </w:rPr>
        <w:t>.</w:t>
      </w:r>
    </w:p>
    <w:p w14:paraId="6F9F3B00" w14:textId="77777777" w:rsidR="00B430CC" w:rsidRPr="00E649EB" w:rsidRDefault="00B430CC" w:rsidP="00B430CC">
      <w:pPr>
        <w:ind w:firstLine="709"/>
        <w:jc w:val="right"/>
        <w:rPr>
          <w:color w:val="000000" w:themeColor="text1"/>
        </w:rPr>
      </w:pPr>
      <w:r w:rsidRPr="00E649EB">
        <w:rPr>
          <w:color w:val="000000" w:themeColor="text1"/>
        </w:rPr>
        <w:t>Tabelul 1.</w:t>
      </w:r>
    </w:p>
    <w:p w14:paraId="4AA75EB8" w14:textId="77777777" w:rsidR="00B430CC" w:rsidRPr="00E649EB" w:rsidRDefault="00B430CC" w:rsidP="00B430CC">
      <w:pPr>
        <w:ind w:firstLine="709"/>
        <w:jc w:val="center"/>
        <w:rPr>
          <w:color w:val="000000" w:themeColor="text1"/>
        </w:rPr>
      </w:pPr>
      <w:r w:rsidRPr="00E649EB">
        <w:rPr>
          <w:color w:val="000000" w:themeColor="text1"/>
        </w:rPr>
        <w:t xml:space="preserve">Cheltuielile pentru înființarea a plantației forestiere de </w:t>
      </w:r>
      <w:r>
        <w:rPr>
          <w:color w:val="000000" w:themeColor="text1"/>
        </w:rPr>
        <w:t>protecție</w:t>
      </w:r>
      <w:r w:rsidRPr="00E649EB">
        <w:rPr>
          <w:color w:val="000000" w:themeColor="text1"/>
        </w:rPr>
        <w:t xml:space="preserve"> (</w:t>
      </w:r>
      <w:proofErr w:type="spellStart"/>
      <w:r>
        <w:rPr>
          <w:color w:val="000000" w:themeColor="text1"/>
        </w:rPr>
        <w:t>incl</w:t>
      </w:r>
      <w:proofErr w:type="spellEnd"/>
      <w:r w:rsidRPr="00E649EB">
        <w:rPr>
          <w:color w:val="000000" w:themeColor="text1"/>
        </w:rPr>
        <w:t xml:space="preserve"> TVA)</w:t>
      </w:r>
    </w:p>
    <w:tbl>
      <w:tblPr>
        <w:tblW w:w="10307" w:type="dxa"/>
        <w:tblInd w:w="113" w:type="dxa"/>
        <w:tblLook w:val="04A0" w:firstRow="1" w:lastRow="0" w:firstColumn="1" w:lastColumn="0" w:noHBand="0" w:noVBand="1"/>
      </w:tblPr>
      <w:tblGrid>
        <w:gridCol w:w="800"/>
        <w:gridCol w:w="536"/>
        <w:gridCol w:w="847"/>
        <w:gridCol w:w="1048"/>
        <w:gridCol w:w="1022"/>
        <w:gridCol w:w="649"/>
        <w:gridCol w:w="923"/>
        <w:gridCol w:w="860"/>
        <w:gridCol w:w="860"/>
        <w:gridCol w:w="951"/>
        <w:gridCol w:w="860"/>
        <w:gridCol w:w="951"/>
      </w:tblGrid>
      <w:tr w:rsidR="00B430CC" w:rsidRPr="008A5603" w14:paraId="2B0F33BD" w14:textId="77777777" w:rsidTr="00791C87">
        <w:trPr>
          <w:cantSplit/>
          <w:trHeight w:val="2639"/>
        </w:trPr>
        <w:tc>
          <w:tcPr>
            <w:tcW w:w="8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1E98C18" w14:textId="77777777" w:rsidR="00B430CC" w:rsidRPr="008A5603" w:rsidRDefault="00B430CC" w:rsidP="00791C87">
            <w:pPr>
              <w:jc w:val="center"/>
              <w:rPr>
                <w:b/>
                <w:bCs/>
                <w:color w:val="000000" w:themeColor="text1"/>
                <w:sz w:val="22"/>
                <w:szCs w:val="22"/>
                <w:lang w:val="ro-MD" w:eastAsia="ro-MD"/>
              </w:rPr>
            </w:pPr>
            <w:bookmarkStart w:id="1" w:name="_Hlk127825748"/>
            <w:r w:rsidRPr="008A5603">
              <w:rPr>
                <w:b/>
                <w:bCs/>
                <w:color w:val="000000" w:themeColor="text1"/>
                <w:sz w:val="22"/>
                <w:szCs w:val="22"/>
                <w:lang w:val="ro-MD" w:eastAsia="ro-MD"/>
              </w:rPr>
              <w:t xml:space="preserve">Nr. sectorului  </w:t>
            </w:r>
          </w:p>
        </w:tc>
        <w:tc>
          <w:tcPr>
            <w:tcW w:w="5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47B020A0" w14:textId="77777777" w:rsidR="00B430CC" w:rsidRPr="008A5603" w:rsidRDefault="00B430CC" w:rsidP="00791C87">
            <w:pPr>
              <w:jc w:val="center"/>
              <w:rPr>
                <w:b/>
                <w:bCs/>
                <w:color w:val="000000" w:themeColor="text1"/>
                <w:sz w:val="22"/>
                <w:szCs w:val="22"/>
                <w:lang w:val="ro-MD" w:eastAsia="ro-MD"/>
              </w:rPr>
            </w:pPr>
            <w:r w:rsidRPr="008A5603">
              <w:rPr>
                <w:b/>
                <w:bCs/>
                <w:color w:val="000000" w:themeColor="text1"/>
                <w:sz w:val="22"/>
                <w:szCs w:val="22"/>
                <w:lang w:val="ro-MD" w:eastAsia="ro-MD"/>
              </w:rPr>
              <w:t>Suprafața, ha</w:t>
            </w:r>
          </w:p>
        </w:tc>
        <w:tc>
          <w:tcPr>
            <w:tcW w:w="847" w:type="dxa"/>
            <w:tcBorders>
              <w:top w:val="single" w:sz="4" w:space="0" w:color="auto"/>
              <w:left w:val="nil"/>
              <w:bottom w:val="single" w:sz="4" w:space="0" w:color="auto"/>
              <w:right w:val="single" w:sz="4" w:space="0" w:color="auto"/>
            </w:tcBorders>
            <w:shd w:val="clear" w:color="auto" w:fill="auto"/>
            <w:textDirection w:val="btLr"/>
            <w:vAlign w:val="center"/>
            <w:hideMark/>
          </w:tcPr>
          <w:p w14:paraId="4AE084E6" w14:textId="77777777" w:rsidR="00B430CC" w:rsidRPr="008A5603" w:rsidRDefault="00B430CC" w:rsidP="00791C87">
            <w:pPr>
              <w:jc w:val="center"/>
              <w:rPr>
                <w:b/>
                <w:bCs/>
                <w:color w:val="000000" w:themeColor="text1"/>
                <w:sz w:val="22"/>
                <w:szCs w:val="22"/>
                <w:lang w:val="ro-MD" w:eastAsia="ro-MD"/>
              </w:rPr>
            </w:pPr>
            <w:r w:rsidRPr="008A5603">
              <w:rPr>
                <w:b/>
                <w:bCs/>
                <w:color w:val="000000" w:themeColor="text1"/>
                <w:sz w:val="22"/>
                <w:szCs w:val="22"/>
                <w:lang w:val="ro-MD" w:eastAsia="ro-MD"/>
              </w:rPr>
              <w:t>Cantitatea materialului forestier, buc.</w:t>
            </w:r>
          </w:p>
        </w:tc>
        <w:tc>
          <w:tcPr>
            <w:tcW w:w="1048" w:type="dxa"/>
            <w:tcBorders>
              <w:top w:val="single" w:sz="4" w:space="0" w:color="auto"/>
              <w:left w:val="nil"/>
              <w:bottom w:val="single" w:sz="4" w:space="0" w:color="auto"/>
              <w:right w:val="single" w:sz="4" w:space="0" w:color="auto"/>
            </w:tcBorders>
            <w:shd w:val="clear" w:color="auto" w:fill="auto"/>
            <w:textDirection w:val="btLr"/>
            <w:vAlign w:val="center"/>
            <w:hideMark/>
          </w:tcPr>
          <w:p w14:paraId="22573F2D" w14:textId="77777777" w:rsidR="00B430CC" w:rsidRPr="008A5603" w:rsidRDefault="00B430CC" w:rsidP="00791C87">
            <w:pPr>
              <w:ind w:left="113" w:right="113"/>
              <w:jc w:val="center"/>
              <w:rPr>
                <w:b/>
                <w:bCs/>
                <w:color w:val="000000" w:themeColor="text1"/>
                <w:sz w:val="22"/>
                <w:szCs w:val="22"/>
                <w:lang w:val="ro-MD" w:eastAsia="ro-MD"/>
              </w:rPr>
            </w:pPr>
            <w:r w:rsidRPr="008A5603">
              <w:rPr>
                <w:b/>
                <w:bCs/>
                <w:color w:val="000000" w:themeColor="text1"/>
                <w:sz w:val="22"/>
                <w:szCs w:val="22"/>
                <w:lang w:val="ro-MD" w:eastAsia="ro-MD"/>
              </w:rPr>
              <w:t>Costul materialului  forestier, lei</w:t>
            </w:r>
          </w:p>
        </w:tc>
        <w:tc>
          <w:tcPr>
            <w:tcW w:w="1022" w:type="dxa"/>
            <w:tcBorders>
              <w:top w:val="single" w:sz="4" w:space="0" w:color="auto"/>
              <w:left w:val="nil"/>
              <w:bottom w:val="single" w:sz="4" w:space="0" w:color="auto"/>
              <w:right w:val="single" w:sz="4" w:space="0" w:color="auto"/>
            </w:tcBorders>
            <w:shd w:val="clear" w:color="auto" w:fill="auto"/>
            <w:textDirection w:val="btLr"/>
            <w:vAlign w:val="center"/>
            <w:hideMark/>
          </w:tcPr>
          <w:p w14:paraId="081F701A" w14:textId="77777777" w:rsidR="00B430CC" w:rsidRPr="008A5603" w:rsidRDefault="00B430CC" w:rsidP="00791C87">
            <w:pPr>
              <w:ind w:left="113" w:right="113"/>
              <w:jc w:val="center"/>
              <w:rPr>
                <w:b/>
                <w:bCs/>
                <w:color w:val="000000" w:themeColor="text1"/>
                <w:sz w:val="22"/>
                <w:szCs w:val="22"/>
                <w:lang w:val="ro-MD" w:eastAsia="ro-MD"/>
              </w:rPr>
            </w:pPr>
            <w:r w:rsidRPr="008A5603">
              <w:rPr>
                <w:b/>
                <w:bCs/>
                <w:color w:val="000000" w:themeColor="text1"/>
                <w:sz w:val="22"/>
                <w:szCs w:val="22"/>
                <w:lang w:val="ro-MD" w:eastAsia="ro-MD"/>
              </w:rPr>
              <w:t>Costul total a lucrărilor /serviciilor, lei*</w:t>
            </w:r>
          </w:p>
        </w:tc>
        <w:tc>
          <w:tcPr>
            <w:tcW w:w="649" w:type="dxa"/>
            <w:tcBorders>
              <w:top w:val="single" w:sz="4" w:space="0" w:color="auto"/>
              <w:left w:val="nil"/>
              <w:bottom w:val="single" w:sz="4" w:space="0" w:color="auto"/>
              <w:right w:val="single" w:sz="4" w:space="0" w:color="auto"/>
            </w:tcBorders>
            <w:shd w:val="clear" w:color="auto" w:fill="auto"/>
            <w:textDirection w:val="btLr"/>
            <w:vAlign w:val="center"/>
            <w:hideMark/>
          </w:tcPr>
          <w:p w14:paraId="391C4540" w14:textId="77777777" w:rsidR="00B430CC" w:rsidRPr="008A5603" w:rsidRDefault="00B430CC" w:rsidP="00791C87">
            <w:pPr>
              <w:ind w:left="113" w:right="113"/>
              <w:jc w:val="center"/>
              <w:rPr>
                <w:b/>
                <w:bCs/>
                <w:color w:val="000000" w:themeColor="text1"/>
                <w:sz w:val="22"/>
                <w:szCs w:val="22"/>
                <w:lang w:val="ro-MD" w:eastAsia="ro-MD"/>
              </w:rPr>
            </w:pPr>
            <w:r w:rsidRPr="008A5603">
              <w:rPr>
                <w:b/>
                <w:bCs/>
                <w:color w:val="000000" w:themeColor="text1"/>
                <w:sz w:val="22"/>
                <w:szCs w:val="22"/>
                <w:lang w:val="ro-MD" w:eastAsia="ro-MD"/>
              </w:rPr>
              <w:t>Costul altor materiale, lei</w:t>
            </w:r>
          </w:p>
        </w:tc>
        <w:tc>
          <w:tcPr>
            <w:tcW w:w="923" w:type="dxa"/>
            <w:tcBorders>
              <w:top w:val="single" w:sz="4" w:space="0" w:color="auto"/>
              <w:left w:val="nil"/>
              <w:bottom w:val="single" w:sz="4" w:space="0" w:color="auto"/>
              <w:right w:val="single" w:sz="4" w:space="0" w:color="auto"/>
            </w:tcBorders>
            <w:shd w:val="clear" w:color="000000" w:fill="FFFF00"/>
            <w:textDirection w:val="btLr"/>
            <w:vAlign w:val="center"/>
            <w:hideMark/>
          </w:tcPr>
          <w:p w14:paraId="0C997DBF" w14:textId="77777777" w:rsidR="00B430CC" w:rsidRPr="008A5603" w:rsidRDefault="00B430CC" w:rsidP="00791C87">
            <w:pPr>
              <w:ind w:left="113" w:right="113"/>
              <w:jc w:val="center"/>
              <w:rPr>
                <w:b/>
                <w:bCs/>
                <w:color w:val="000000" w:themeColor="text1"/>
                <w:sz w:val="22"/>
                <w:szCs w:val="22"/>
                <w:lang w:val="ro-MD" w:eastAsia="ro-MD"/>
              </w:rPr>
            </w:pPr>
            <w:r w:rsidRPr="008A5603">
              <w:rPr>
                <w:b/>
                <w:bCs/>
                <w:color w:val="000000" w:themeColor="text1"/>
                <w:sz w:val="22"/>
                <w:szCs w:val="22"/>
                <w:lang w:val="ro-MD" w:eastAsia="ro-MD"/>
              </w:rPr>
              <w:t>Total, lei</w:t>
            </w:r>
          </w:p>
        </w:tc>
        <w:tc>
          <w:tcPr>
            <w:tcW w:w="860" w:type="dxa"/>
            <w:tcBorders>
              <w:top w:val="single" w:sz="4" w:space="0" w:color="auto"/>
              <w:left w:val="nil"/>
              <w:bottom w:val="single" w:sz="4" w:space="0" w:color="auto"/>
              <w:right w:val="single" w:sz="4" w:space="0" w:color="auto"/>
            </w:tcBorders>
            <w:shd w:val="clear" w:color="000000" w:fill="DCE6F1"/>
            <w:textDirection w:val="btLr"/>
            <w:vAlign w:val="center"/>
            <w:hideMark/>
          </w:tcPr>
          <w:p w14:paraId="7779C586" w14:textId="77777777" w:rsidR="00B430CC" w:rsidRPr="008A5603" w:rsidRDefault="00B430CC" w:rsidP="00791C87">
            <w:pPr>
              <w:ind w:left="113" w:right="113"/>
              <w:jc w:val="center"/>
              <w:rPr>
                <w:b/>
                <w:bCs/>
                <w:color w:val="000000" w:themeColor="text1"/>
                <w:sz w:val="22"/>
                <w:szCs w:val="22"/>
                <w:lang w:val="ro-MD" w:eastAsia="ro-MD"/>
              </w:rPr>
            </w:pPr>
            <w:r w:rsidRPr="008A5603">
              <w:rPr>
                <w:b/>
                <w:bCs/>
                <w:color w:val="000000" w:themeColor="text1"/>
                <w:sz w:val="22"/>
                <w:szCs w:val="22"/>
                <w:lang w:val="ro-MD" w:eastAsia="ro-MD"/>
              </w:rPr>
              <w:t>Total cheltuieli indirecte în mărime de 7%, lei</w:t>
            </w:r>
          </w:p>
        </w:tc>
        <w:tc>
          <w:tcPr>
            <w:tcW w:w="860" w:type="dxa"/>
            <w:tcBorders>
              <w:top w:val="single" w:sz="4" w:space="0" w:color="auto"/>
              <w:left w:val="nil"/>
              <w:bottom w:val="single" w:sz="4" w:space="0" w:color="auto"/>
              <w:right w:val="single" w:sz="4" w:space="0" w:color="auto"/>
            </w:tcBorders>
            <w:shd w:val="clear" w:color="000000" w:fill="FFCCFF"/>
            <w:textDirection w:val="btLr"/>
            <w:vAlign w:val="center"/>
            <w:hideMark/>
          </w:tcPr>
          <w:p w14:paraId="159BAE47" w14:textId="77777777" w:rsidR="00B430CC" w:rsidRPr="008A5603" w:rsidRDefault="00B430CC" w:rsidP="00791C87">
            <w:pPr>
              <w:ind w:left="113" w:right="113"/>
              <w:jc w:val="center"/>
              <w:rPr>
                <w:b/>
                <w:bCs/>
                <w:color w:val="000000" w:themeColor="text1"/>
                <w:sz w:val="22"/>
                <w:szCs w:val="22"/>
                <w:lang w:val="ro-MD" w:eastAsia="ro-MD"/>
              </w:rPr>
            </w:pPr>
            <w:r w:rsidRPr="008A5603">
              <w:rPr>
                <w:b/>
                <w:bCs/>
                <w:color w:val="000000" w:themeColor="text1"/>
                <w:sz w:val="22"/>
                <w:szCs w:val="22"/>
                <w:lang w:val="ro-MD" w:eastAsia="ro-MD"/>
              </w:rPr>
              <w:t>Total cheltuieli administrative în mărime de 5%, lei</w:t>
            </w:r>
          </w:p>
        </w:tc>
        <w:tc>
          <w:tcPr>
            <w:tcW w:w="951" w:type="dxa"/>
            <w:tcBorders>
              <w:top w:val="single" w:sz="4" w:space="0" w:color="auto"/>
              <w:left w:val="nil"/>
              <w:bottom w:val="single" w:sz="4" w:space="0" w:color="auto"/>
              <w:right w:val="single" w:sz="4" w:space="0" w:color="auto"/>
            </w:tcBorders>
            <w:shd w:val="clear" w:color="000000" w:fill="92D050"/>
            <w:textDirection w:val="btLr"/>
            <w:vAlign w:val="center"/>
            <w:hideMark/>
          </w:tcPr>
          <w:p w14:paraId="1079925E" w14:textId="77777777" w:rsidR="00B430CC" w:rsidRPr="008A5603" w:rsidRDefault="00B430CC" w:rsidP="00791C87">
            <w:pPr>
              <w:ind w:left="113" w:right="113"/>
              <w:jc w:val="center"/>
              <w:rPr>
                <w:b/>
                <w:bCs/>
                <w:color w:val="000000" w:themeColor="text1"/>
                <w:sz w:val="22"/>
                <w:szCs w:val="22"/>
                <w:lang w:val="ro-MD" w:eastAsia="ro-MD"/>
              </w:rPr>
            </w:pPr>
            <w:r w:rsidRPr="008A5603">
              <w:rPr>
                <w:b/>
                <w:bCs/>
                <w:color w:val="000000" w:themeColor="text1"/>
                <w:sz w:val="22"/>
                <w:szCs w:val="22"/>
                <w:lang w:val="ro-MD" w:eastAsia="ro-MD"/>
              </w:rPr>
              <w:t>Total general lucrările de pregătire a solului și plantare</w:t>
            </w:r>
          </w:p>
        </w:tc>
        <w:tc>
          <w:tcPr>
            <w:tcW w:w="860" w:type="dxa"/>
            <w:tcBorders>
              <w:top w:val="single" w:sz="4" w:space="0" w:color="auto"/>
              <w:left w:val="nil"/>
              <w:bottom w:val="single" w:sz="4" w:space="0" w:color="auto"/>
              <w:right w:val="single" w:sz="4" w:space="0" w:color="auto"/>
            </w:tcBorders>
            <w:shd w:val="clear" w:color="auto" w:fill="FF9999"/>
            <w:textDirection w:val="btLr"/>
            <w:vAlign w:val="center"/>
            <w:hideMark/>
          </w:tcPr>
          <w:p w14:paraId="22F0D8F2" w14:textId="77777777" w:rsidR="00B430CC" w:rsidRPr="008A5603" w:rsidRDefault="00B430CC" w:rsidP="00791C87">
            <w:pPr>
              <w:ind w:left="113" w:right="113"/>
              <w:jc w:val="center"/>
              <w:rPr>
                <w:b/>
                <w:bCs/>
                <w:color w:val="000000" w:themeColor="text1"/>
                <w:sz w:val="22"/>
                <w:szCs w:val="22"/>
                <w:lang w:val="ro-MD" w:eastAsia="ro-MD"/>
              </w:rPr>
            </w:pPr>
            <w:r w:rsidRPr="008A5603">
              <w:rPr>
                <w:b/>
                <w:bCs/>
                <w:color w:val="000000" w:themeColor="text1"/>
                <w:sz w:val="22"/>
                <w:szCs w:val="22"/>
                <w:lang w:val="ro-MD" w:eastAsia="ro-MD"/>
              </w:rPr>
              <w:t>Rata anuală a inflație în mărime de 4,7%, lei</w:t>
            </w:r>
          </w:p>
        </w:tc>
        <w:tc>
          <w:tcPr>
            <w:tcW w:w="951" w:type="dxa"/>
            <w:tcBorders>
              <w:top w:val="single" w:sz="4" w:space="0" w:color="auto"/>
              <w:left w:val="nil"/>
              <w:bottom w:val="single" w:sz="4" w:space="0" w:color="auto"/>
              <w:right w:val="single" w:sz="4" w:space="0" w:color="auto"/>
            </w:tcBorders>
            <w:shd w:val="clear" w:color="auto" w:fill="FF9933"/>
            <w:textDirection w:val="btLr"/>
            <w:vAlign w:val="center"/>
            <w:hideMark/>
          </w:tcPr>
          <w:p w14:paraId="0CBF899E" w14:textId="77777777" w:rsidR="00B430CC" w:rsidRPr="008A5603" w:rsidRDefault="00B430CC" w:rsidP="00791C87">
            <w:pPr>
              <w:ind w:left="113" w:right="113"/>
              <w:jc w:val="center"/>
              <w:rPr>
                <w:b/>
                <w:bCs/>
                <w:color w:val="000000" w:themeColor="text1"/>
                <w:sz w:val="22"/>
                <w:szCs w:val="22"/>
                <w:lang w:val="ro-MD" w:eastAsia="ro-MD"/>
              </w:rPr>
            </w:pPr>
            <w:r w:rsidRPr="008A5603">
              <w:rPr>
                <w:b/>
                <w:bCs/>
                <w:color w:val="000000" w:themeColor="text1"/>
                <w:sz w:val="22"/>
                <w:szCs w:val="22"/>
                <w:lang w:val="ro-MD" w:eastAsia="ro-MD"/>
              </w:rPr>
              <w:t>Total general, lei</w:t>
            </w:r>
          </w:p>
        </w:tc>
      </w:tr>
      <w:tr w:rsidR="00B430CC" w:rsidRPr="008A5603" w14:paraId="26B22F86" w14:textId="77777777" w:rsidTr="00791C87">
        <w:trPr>
          <w:trHeight w:val="315"/>
        </w:trPr>
        <w:tc>
          <w:tcPr>
            <w:tcW w:w="10307"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14:paraId="01409C20" w14:textId="77777777" w:rsidR="00B430CC" w:rsidRPr="008A5603" w:rsidRDefault="00B430CC" w:rsidP="00791C87">
            <w:pPr>
              <w:jc w:val="center"/>
              <w:rPr>
                <w:rFonts w:ascii="Arial Narrow" w:hAnsi="Arial Narrow"/>
                <w:b/>
                <w:bCs/>
                <w:color w:val="000000" w:themeColor="text1"/>
                <w:sz w:val="20"/>
                <w:szCs w:val="20"/>
                <w:lang w:val="ro-MD" w:eastAsia="ro-MD"/>
              </w:rPr>
            </w:pPr>
            <w:r w:rsidRPr="008A5603">
              <w:rPr>
                <w:rFonts w:ascii="Arial Narrow" w:hAnsi="Arial Narrow"/>
                <w:b/>
                <w:bCs/>
                <w:color w:val="000000" w:themeColor="text1"/>
                <w:sz w:val="20"/>
                <w:szCs w:val="20"/>
                <w:lang w:val="ro-MD" w:eastAsia="ro-MD"/>
              </w:rPr>
              <w:t>Cheltuieli la lucrările de plantare</w:t>
            </w:r>
          </w:p>
        </w:tc>
      </w:tr>
      <w:tr w:rsidR="00B430CC" w:rsidRPr="00C53AAA" w14:paraId="65FB7941" w14:textId="77777777" w:rsidTr="00791C87">
        <w:trPr>
          <w:trHeight w:val="300"/>
        </w:trPr>
        <w:tc>
          <w:tcPr>
            <w:tcW w:w="800"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1CD5EE7E" w14:textId="77777777" w:rsidR="00B430CC" w:rsidRPr="00C53AAA" w:rsidRDefault="00B430CC" w:rsidP="00791C87">
            <w:pPr>
              <w:jc w:val="center"/>
              <w:rPr>
                <w:rFonts w:ascii="Arial Narrow" w:hAnsi="Arial Narrow"/>
                <w:color w:val="000000" w:themeColor="text1"/>
                <w:sz w:val="20"/>
                <w:szCs w:val="20"/>
                <w:lang w:val="ro-MD" w:eastAsia="ro-MD"/>
              </w:rPr>
            </w:pPr>
            <w:r w:rsidRPr="00C53AAA">
              <w:rPr>
                <w:rFonts w:ascii="Arial Narrow" w:hAnsi="Arial Narrow"/>
                <w:color w:val="000000" w:themeColor="text1"/>
                <w:sz w:val="20"/>
                <w:szCs w:val="20"/>
                <w:lang w:val="ro-MD" w:eastAsia="ro-MD"/>
              </w:rPr>
              <w:t>1</w:t>
            </w:r>
            <w:r>
              <w:rPr>
                <w:rFonts w:ascii="Arial Narrow" w:hAnsi="Arial Narrow"/>
                <w:color w:val="000000" w:themeColor="text1"/>
                <w:sz w:val="20"/>
                <w:szCs w:val="20"/>
                <w:lang w:val="ro-MD" w:eastAsia="ro-MD"/>
              </w:rPr>
              <w:t xml:space="preserve"> (</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1a)</w:t>
            </w:r>
          </w:p>
        </w:tc>
        <w:tc>
          <w:tcPr>
            <w:tcW w:w="536" w:type="dxa"/>
            <w:tcBorders>
              <w:top w:val="nil"/>
              <w:left w:val="nil"/>
              <w:bottom w:val="single" w:sz="4" w:space="0" w:color="auto"/>
              <w:right w:val="single" w:sz="4" w:space="0" w:color="auto"/>
            </w:tcBorders>
            <w:shd w:val="clear" w:color="auto" w:fill="auto"/>
            <w:tcMar>
              <w:left w:w="28" w:type="dxa"/>
              <w:right w:w="28" w:type="dxa"/>
            </w:tcMar>
            <w:vAlign w:val="center"/>
          </w:tcPr>
          <w:p w14:paraId="562B0956" w14:textId="77777777" w:rsidR="00B430CC" w:rsidRPr="00C53AAA" w:rsidRDefault="00B430CC" w:rsidP="00791C87">
            <w:pPr>
              <w:jc w:val="center"/>
              <w:rPr>
                <w:rFonts w:ascii="Arial Narrow" w:hAnsi="Arial Narrow"/>
                <w:color w:val="000000" w:themeColor="text1"/>
                <w:sz w:val="20"/>
                <w:szCs w:val="20"/>
                <w:lang w:val="ro-MD" w:eastAsia="ro-MD"/>
              </w:rPr>
            </w:pPr>
            <w:r w:rsidRPr="00C53AAA">
              <w:rPr>
                <w:rFonts w:ascii="Arial Narrow" w:hAnsi="Arial Narrow"/>
                <w:color w:val="000000" w:themeColor="text1"/>
                <w:sz w:val="20"/>
                <w:szCs w:val="20"/>
                <w:lang w:val="ro-MD" w:eastAsia="ro-MD"/>
              </w:rPr>
              <w:t>8,4</w:t>
            </w:r>
          </w:p>
        </w:tc>
        <w:tc>
          <w:tcPr>
            <w:tcW w:w="847" w:type="dxa"/>
            <w:tcBorders>
              <w:top w:val="nil"/>
              <w:left w:val="nil"/>
              <w:bottom w:val="single" w:sz="4" w:space="0" w:color="auto"/>
              <w:right w:val="single" w:sz="4" w:space="0" w:color="auto"/>
            </w:tcBorders>
            <w:shd w:val="clear" w:color="auto" w:fill="auto"/>
            <w:tcMar>
              <w:left w:w="28" w:type="dxa"/>
              <w:right w:w="28" w:type="dxa"/>
            </w:tcMar>
            <w:vAlign w:val="center"/>
          </w:tcPr>
          <w:p w14:paraId="4C121B38" w14:textId="77777777" w:rsidR="00B430CC" w:rsidRPr="00C53AAA" w:rsidRDefault="00B430CC" w:rsidP="00791C87">
            <w:pPr>
              <w:jc w:val="center"/>
              <w:rPr>
                <w:rFonts w:ascii="Arial Narrow" w:hAnsi="Arial Narrow"/>
                <w:color w:val="000000" w:themeColor="text1"/>
                <w:sz w:val="20"/>
                <w:szCs w:val="20"/>
                <w:lang w:val="ro-MD" w:eastAsia="ro-MD"/>
              </w:rPr>
            </w:pPr>
            <w:r w:rsidRPr="00C53AAA">
              <w:rPr>
                <w:rFonts w:ascii="Arial Narrow" w:hAnsi="Arial Narrow"/>
                <w:sz w:val="20"/>
                <w:szCs w:val="20"/>
              </w:rPr>
              <w:t>2621</w:t>
            </w:r>
          </w:p>
        </w:tc>
        <w:tc>
          <w:tcPr>
            <w:tcW w:w="1048" w:type="dxa"/>
            <w:tcBorders>
              <w:top w:val="nil"/>
              <w:left w:val="nil"/>
              <w:bottom w:val="single" w:sz="4" w:space="0" w:color="auto"/>
              <w:right w:val="single" w:sz="4" w:space="0" w:color="auto"/>
            </w:tcBorders>
            <w:shd w:val="clear" w:color="auto" w:fill="auto"/>
            <w:tcMar>
              <w:left w:w="28" w:type="dxa"/>
              <w:right w:w="28" w:type="dxa"/>
            </w:tcMar>
            <w:vAlign w:val="center"/>
          </w:tcPr>
          <w:p w14:paraId="6DAB15F2" w14:textId="77777777" w:rsidR="00B430CC" w:rsidRPr="00C53AAA" w:rsidRDefault="00B430CC" w:rsidP="00791C87">
            <w:pPr>
              <w:jc w:val="center"/>
              <w:rPr>
                <w:rFonts w:ascii="Arial Narrow" w:hAnsi="Arial Narrow"/>
                <w:color w:val="000000" w:themeColor="text1"/>
                <w:sz w:val="20"/>
                <w:szCs w:val="20"/>
                <w:lang w:val="ro-MD" w:eastAsia="ro-MD"/>
              </w:rPr>
            </w:pPr>
            <w:r w:rsidRPr="00C53AAA">
              <w:rPr>
                <w:rFonts w:ascii="Arial Narrow" w:hAnsi="Arial Narrow"/>
                <w:sz w:val="20"/>
                <w:szCs w:val="20"/>
              </w:rPr>
              <w:t>47178,00</w:t>
            </w:r>
          </w:p>
        </w:tc>
        <w:tc>
          <w:tcPr>
            <w:tcW w:w="1022" w:type="dxa"/>
            <w:tcBorders>
              <w:top w:val="nil"/>
              <w:left w:val="nil"/>
              <w:bottom w:val="single" w:sz="4" w:space="0" w:color="auto"/>
              <w:right w:val="single" w:sz="4" w:space="0" w:color="auto"/>
            </w:tcBorders>
            <w:shd w:val="clear" w:color="auto" w:fill="auto"/>
            <w:tcMar>
              <w:left w:w="28" w:type="dxa"/>
              <w:right w:w="28" w:type="dxa"/>
            </w:tcMar>
            <w:vAlign w:val="center"/>
          </w:tcPr>
          <w:p w14:paraId="5775E69D" w14:textId="77777777" w:rsidR="00B430CC" w:rsidRPr="00C53AAA" w:rsidRDefault="00B430CC" w:rsidP="00791C87">
            <w:pPr>
              <w:jc w:val="center"/>
              <w:rPr>
                <w:rFonts w:ascii="Arial Narrow" w:hAnsi="Arial Narrow"/>
                <w:color w:val="000000" w:themeColor="text1"/>
                <w:sz w:val="20"/>
                <w:szCs w:val="20"/>
                <w:lang w:val="ro-MD" w:eastAsia="ro-MD"/>
              </w:rPr>
            </w:pPr>
            <w:r w:rsidRPr="00C53AAA">
              <w:rPr>
                <w:rFonts w:ascii="Arial Narrow" w:hAnsi="Arial Narrow"/>
                <w:sz w:val="20"/>
                <w:szCs w:val="20"/>
              </w:rPr>
              <w:t>48401,97</w:t>
            </w:r>
          </w:p>
        </w:tc>
        <w:tc>
          <w:tcPr>
            <w:tcW w:w="649" w:type="dxa"/>
            <w:tcBorders>
              <w:top w:val="nil"/>
              <w:left w:val="nil"/>
              <w:bottom w:val="single" w:sz="4" w:space="0" w:color="auto"/>
              <w:right w:val="single" w:sz="4" w:space="0" w:color="auto"/>
            </w:tcBorders>
            <w:shd w:val="clear" w:color="auto" w:fill="auto"/>
            <w:tcMar>
              <w:left w:w="28" w:type="dxa"/>
              <w:right w:w="28" w:type="dxa"/>
            </w:tcMar>
            <w:vAlign w:val="center"/>
          </w:tcPr>
          <w:p w14:paraId="611CFF0F" w14:textId="77777777" w:rsidR="00B430CC" w:rsidRPr="00C53AAA" w:rsidRDefault="00B430CC" w:rsidP="00791C87">
            <w:pPr>
              <w:jc w:val="center"/>
              <w:rPr>
                <w:rFonts w:ascii="Arial Narrow" w:hAnsi="Arial Narrow"/>
                <w:color w:val="000000" w:themeColor="text1"/>
                <w:sz w:val="20"/>
                <w:szCs w:val="20"/>
                <w:lang w:val="ro-MD" w:eastAsia="ro-MD"/>
              </w:rPr>
            </w:pPr>
            <w:r w:rsidRPr="00C53AAA">
              <w:rPr>
                <w:rFonts w:ascii="Arial Narrow" w:hAnsi="Arial Narrow"/>
                <w:sz w:val="20"/>
                <w:szCs w:val="20"/>
              </w:rPr>
              <w:t>2225,00</w:t>
            </w:r>
          </w:p>
        </w:tc>
        <w:tc>
          <w:tcPr>
            <w:tcW w:w="923" w:type="dxa"/>
            <w:tcBorders>
              <w:top w:val="nil"/>
              <w:left w:val="nil"/>
              <w:bottom w:val="single" w:sz="4" w:space="0" w:color="auto"/>
              <w:right w:val="single" w:sz="4" w:space="0" w:color="auto"/>
            </w:tcBorders>
            <w:shd w:val="clear" w:color="000000" w:fill="FFFF00"/>
            <w:tcMar>
              <w:left w:w="28" w:type="dxa"/>
              <w:right w:w="28" w:type="dxa"/>
            </w:tcMar>
            <w:vAlign w:val="center"/>
          </w:tcPr>
          <w:p w14:paraId="3071BD1D" w14:textId="77777777" w:rsidR="00B430CC" w:rsidRPr="00C53AAA" w:rsidRDefault="00B430CC" w:rsidP="00791C87">
            <w:pPr>
              <w:jc w:val="center"/>
              <w:rPr>
                <w:rFonts w:ascii="Arial Narrow" w:hAnsi="Arial Narrow"/>
                <w:color w:val="000000" w:themeColor="text1"/>
                <w:sz w:val="20"/>
                <w:szCs w:val="20"/>
                <w:lang w:val="ro-MD" w:eastAsia="ro-MD"/>
              </w:rPr>
            </w:pPr>
            <w:r w:rsidRPr="00C53AAA">
              <w:rPr>
                <w:rFonts w:ascii="Arial Narrow" w:hAnsi="Arial Narrow"/>
                <w:sz w:val="20"/>
                <w:szCs w:val="20"/>
              </w:rPr>
              <w:t>97804,97</w:t>
            </w:r>
          </w:p>
        </w:tc>
        <w:tc>
          <w:tcPr>
            <w:tcW w:w="860" w:type="dxa"/>
            <w:tcBorders>
              <w:top w:val="nil"/>
              <w:left w:val="nil"/>
              <w:bottom w:val="single" w:sz="4" w:space="0" w:color="auto"/>
              <w:right w:val="single" w:sz="4" w:space="0" w:color="auto"/>
            </w:tcBorders>
            <w:shd w:val="clear" w:color="000000" w:fill="DCE6F1"/>
            <w:noWrap/>
            <w:tcMar>
              <w:left w:w="28" w:type="dxa"/>
              <w:right w:w="28" w:type="dxa"/>
            </w:tcMar>
            <w:vAlign w:val="bottom"/>
          </w:tcPr>
          <w:p w14:paraId="1670D323" w14:textId="77777777" w:rsidR="00B430CC" w:rsidRPr="00C53AAA" w:rsidRDefault="00B430CC" w:rsidP="00791C87">
            <w:pPr>
              <w:jc w:val="center"/>
              <w:rPr>
                <w:rFonts w:ascii="Arial Narrow" w:hAnsi="Arial Narrow"/>
                <w:color w:val="000000" w:themeColor="text1"/>
                <w:sz w:val="20"/>
                <w:szCs w:val="20"/>
                <w:lang w:val="ro-MD" w:eastAsia="ro-MD"/>
              </w:rPr>
            </w:pPr>
            <w:r w:rsidRPr="00C53AAA">
              <w:rPr>
                <w:rFonts w:ascii="Arial Narrow" w:hAnsi="Arial Narrow"/>
                <w:sz w:val="20"/>
                <w:szCs w:val="20"/>
              </w:rPr>
              <w:t>6846,35</w:t>
            </w:r>
          </w:p>
        </w:tc>
        <w:tc>
          <w:tcPr>
            <w:tcW w:w="860" w:type="dxa"/>
            <w:tcBorders>
              <w:top w:val="nil"/>
              <w:left w:val="nil"/>
              <w:bottom w:val="single" w:sz="4" w:space="0" w:color="auto"/>
              <w:right w:val="single" w:sz="4" w:space="0" w:color="auto"/>
            </w:tcBorders>
            <w:shd w:val="clear" w:color="000000" w:fill="FFCCFF"/>
            <w:noWrap/>
            <w:tcMar>
              <w:left w:w="28" w:type="dxa"/>
              <w:right w:w="28" w:type="dxa"/>
            </w:tcMar>
            <w:vAlign w:val="bottom"/>
          </w:tcPr>
          <w:p w14:paraId="016091C7" w14:textId="77777777" w:rsidR="00B430CC" w:rsidRPr="00C53AAA" w:rsidRDefault="00B430CC" w:rsidP="00791C87">
            <w:pPr>
              <w:jc w:val="center"/>
              <w:rPr>
                <w:rFonts w:ascii="Arial Narrow" w:hAnsi="Arial Narrow"/>
                <w:color w:val="000000" w:themeColor="text1"/>
                <w:sz w:val="20"/>
                <w:szCs w:val="20"/>
                <w:lang w:val="ro-MD" w:eastAsia="ro-MD"/>
              </w:rPr>
            </w:pPr>
            <w:r w:rsidRPr="00C53AAA">
              <w:rPr>
                <w:rFonts w:ascii="Arial Narrow" w:hAnsi="Arial Narrow"/>
                <w:sz w:val="20"/>
                <w:szCs w:val="20"/>
              </w:rPr>
              <w:t>4890,25</w:t>
            </w:r>
          </w:p>
        </w:tc>
        <w:tc>
          <w:tcPr>
            <w:tcW w:w="951" w:type="dxa"/>
            <w:tcBorders>
              <w:top w:val="nil"/>
              <w:left w:val="nil"/>
              <w:bottom w:val="single" w:sz="4" w:space="0" w:color="auto"/>
              <w:right w:val="single" w:sz="4" w:space="0" w:color="auto"/>
            </w:tcBorders>
            <w:shd w:val="clear" w:color="000000" w:fill="92D050"/>
            <w:noWrap/>
            <w:tcMar>
              <w:left w:w="28" w:type="dxa"/>
              <w:right w:w="28" w:type="dxa"/>
            </w:tcMar>
            <w:vAlign w:val="bottom"/>
          </w:tcPr>
          <w:p w14:paraId="70C52B46" w14:textId="77777777" w:rsidR="00B430CC" w:rsidRPr="00C53AAA" w:rsidRDefault="00B430CC" w:rsidP="00791C87">
            <w:pPr>
              <w:jc w:val="center"/>
              <w:rPr>
                <w:rFonts w:ascii="Arial Narrow" w:hAnsi="Arial Narrow"/>
                <w:color w:val="000000" w:themeColor="text1"/>
                <w:sz w:val="20"/>
                <w:szCs w:val="20"/>
                <w:lang w:val="ro-MD" w:eastAsia="ro-MD"/>
              </w:rPr>
            </w:pPr>
            <w:r w:rsidRPr="00C53AAA">
              <w:rPr>
                <w:rFonts w:ascii="Arial Narrow" w:hAnsi="Arial Narrow"/>
                <w:sz w:val="20"/>
                <w:szCs w:val="20"/>
              </w:rPr>
              <w:t>109541,57</w:t>
            </w:r>
          </w:p>
        </w:tc>
        <w:tc>
          <w:tcPr>
            <w:tcW w:w="860" w:type="dxa"/>
            <w:tcBorders>
              <w:top w:val="nil"/>
              <w:left w:val="nil"/>
              <w:bottom w:val="single" w:sz="4" w:space="0" w:color="auto"/>
              <w:right w:val="single" w:sz="4" w:space="0" w:color="auto"/>
            </w:tcBorders>
            <w:shd w:val="clear" w:color="auto" w:fill="FF9999"/>
            <w:noWrap/>
            <w:tcMar>
              <w:left w:w="28" w:type="dxa"/>
              <w:right w:w="28" w:type="dxa"/>
            </w:tcMar>
            <w:vAlign w:val="bottom"/>
          </w:tcPr>
          <w:p w14:paraId="571A0E2C" w14:textId="77777777" w:rsidR="00B430CC" w:rsidRPr="00C53AAA" w:rsidRDefault="00B430CC" w:rsidP="00791C87">
            <w:pPr>
              <w:jc w:val="center"/>
              <w:rPr>
                <w:rFonts w:ascii="Arial Narrow" w:hAnsi="Arial Narrow"/>
                <w:color w:val="000000" w:themeColor="text1"/>
                <w:sz w:val="20"/>
                <w:szCs w:val="20"/>
                <w:lang w:val="ro-MD" w:eastAsia="ro-MD"/>
              </w:rPr>
            </w:pPr>
            <w:r w:rsidRPr="00C53AAA">
              <w:rPr>
                <w:rFonts w:ascii="Arial Narrow" w:hAnsi="Arial Narrow"/>
                <w:sz w:val="20"/>
                <w:szCs w:val="20"/>
              </w:rPr>
              <w:t>5148,45</w:t>
            </w:r>
          </w:p>
        </w:tc>
        <w:tc>
          <w:tcPr>
            <w:tcW w:w="951" w:type="dxa"/>
            <w:tcBorders>
              <w:top w:val="nil"/>
              <w:left w:val="nil"/>
              <w:bottom w:val="single" w:sz="4" w:space="0" w:color="auto"/>
              <w:right w:val="single" w:sz="4" w:space="0" w:color="auto"/>
            </w:tcBorders>
            <w:shd w:val="clear" w:color="auto" w:fill="FF9933"/>
            <w:noWrap/>
            <w:tcMar>
              <w:left w:w="28" w:type="dxa"/>
              <w:right w:w="28" w:type="dxa"/>
            </w:tcMar>
            <w:vAlign w:val="bottom"/>
          </w:tcPr>
          <w:p w14:paraId="1D9E8906" w14:textId="77777777" w:rsidR="00B430CC" w:rsidRPr="00C53AAA" w:rsidRDefault="00B430CC" w:rsidP="00791C87">
            <w:pPr>
              <w:jc w:val="center"/>
              <w:rPr>
                <w:rFonts w:ascii="Arial Narrow" w:hAnsi="Arial Narrow"/>
                <w:color w:val="000000" w:themeColor="text1"/>
                <w:sz w:val="20"/>
                <w:szCs w:val="20"/>
                <w:lang w:val="ro-MD" w:eastAsia="ro-MD"/>
              </w:rPr>
            </w:pPr>
            <w:r w:rsidRPr="00C53AAA">
              <w:rPr>
                <w:rFonts w:ascii="Arial Narrow" w:hAnsi="Arial Narrow"/>
                <w:sz w:val="20"/>
                <w:szCs w:val="20"/>
              </w:rPr>
              <w:t>114690,02</w:t>
            </w:r>
          </w:p>
        </w:tc>
      </w:tr>
      <w:tr w:rsidR="00B430CC" w:rsidRPr="00C53AAA" w14:paraId="5197271B" w14:textId="77777777" w:rsidTr="00791C87">
        <w:trPr>
          <w:trHeight w:val="95"/>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7B6796CA" w14:textId="77777777" w:rsidR="00B430CC" w:rsidRPr="00C53AAA" w:rsidRDefault="00B430CC" w:rsidP="00791C87">
            <w:pPr>
              <w:jc w:val="center"/>
              <w:rPr>
                <w:rFonts w:ascii="Arial Narrow" w:hAnsi="Arial Narrow"/>
                <w:color w:val="000000" w:themeColor="text1"/>
                <w:sz w:val="20"/>
                <w:szCs w:val="20"/>
                <w:lang w:val="ro-MD" w:eastAsia="ro-MD"/>
              </w:rPr>
            </w:pPr>
            <w:r w:rsidRPr="00C53AAA">
              <w:rPr>
                <w:rFonts w:ascii="Arial Narrow" w:hAnsi="Arial Narrow"/>
                <w:color w:val="000000" w:themeColor="text1"/>
                <w:sz w:val="20"/>
                <w:szCs w:val="20"/>
                <w:lang w:val="ro-MD" w:eastAsia="ro-MD"/>
              </w:rPr>
              <w:t>2</w:t>
            </w:r>
            <w:r>
              <w:rPr>
                <w:rFonts w:ascii="Arial Narrow" w:hAnsi="Arial Narrow"/>
                <w:color w:val="000000" w:themeColor="text1"/>
                <w:sz w:val="20"/>
                <w:szCs w:val="20"/>
                <w:lang w:val="ro-MD" w:eastAsia="ro-MD"/>
              </w:rPr>
              <w:t xml:space="preserve"> (</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1b)</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5010BDF7"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11,8</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2D548CDD"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57312,00</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FACD5DA"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516475,20</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4494BE53"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427133,61</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9563D7D"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420,00</w:t>
            </w: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1C8194E4"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944028,81</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bottom"/>
          </w:tcPr>
          <w:p w14:paraId="3239B650"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66082,02</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bottom"/>
          </w:tcPr>
          <w:p w14:paraId="6B13D97A"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47201,44</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bottom"/>
          </w:tcPr>
          <w:p w14:paraId="738B02EC"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1057312,27</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bottom"/>
          </w:tcPr>
          <w:p w14:paraId="36FBFD43"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49693,68</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bottom"/>
          </w:tcPr>
          <w:p w14:paraId="7C2FD1F9"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1107005,95</w:t>
            </w:r>
          </w:p>
        </w:tc>
      </w:tr>
      <w:tr w:rsidR="00B430CC" w:rsidRPr="00C53AAA" w14:paraId="58E50F8C" w14:textId="77777777" w:rsidTr="00791C87">
        <w:trPr>
          <w:trHeight w:val="95"/>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2EC41525" w14:textId="77777777" w:rsidR="00B430CC" w:rsidRPr="00C53AAA" w:rsidRDefault="00B430CC" w:rsidP="00791C87">
            <w:pPr>
              <w:rPr>
                <w:rFonts w:ascii="Arial Narrow" w:hAnsi="Arial Narrow"/>
                <w:color w:val="000000" w:themeColor="text1"/>
                <w:sz w:val="20"/>
                <w:szCs w:val="20"/>
                <w:lang w:val="ro-MD" w:eastAsia="ro-MD"/>
              </w:rPr>
            </w:pPr>
            <w:r w:rsidRPr="00C53AAA">
              <w:rPr>
                <w:rFonts w:ascii="Arial Narrow" w:hAnsi="Arial Narrow"/>
                <w:color w:val="000000" w:themeColor="text1"/>
                <w:sz w:val="20"/>
                <w:szCs w:val="20"/>
                <w:lang w:val="ro-MD" w:eastAsia="ro-MD"/>
              </w:rPr>
              <w:t>3</w:t>
            </w:r>
            <w:r>
              <w:rPr>
                <w:rFonts w:ascii="Arial Narrow" w:hAnsi="Arial Narrow"/>
                <w:color w:val="000000" w:themeColor="text1"/>
                <w:sz w:val="20"/>
                <w:szCs w:val="20"/>
                <w:lang w:val="ro-MD" w:eastAsia="ro-MD"/>
              </w:rPr>
              <w:t xml:space="preserve"> (</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2)</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336BFA38"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4,0</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506AFEA6"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18990,00</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33B80B02"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123034,20</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368B2A5D"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128611,23</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3E4F513"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2150,00</w:t>
            </w: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519A91B9"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253795,43</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bottom"/>
          </w:tcPr>
          <w:p w14:paraId="31D54C69"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17765,68</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bottom"/>
          </w:tcPr>
          <w:p w14:paraId="5EE128B1"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12689,77</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bottom"/>
          </w:tcPr>
          <w:p w14:paraId="7EE2F240"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284250,89</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bottom"/>
          </w:tcPr>
          <w:p w14:paraId="63748D4A"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13359,79</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bottom"/>
          </w:tcPr>
          <w:p w14:paraId="095D3C75"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297610,68</w:t>
            </w:r>
          </w:p>
        </w:tc>
      </w:tr>
      <w:tr w:rsidR="00B430CC" w:rsidRPr="00C53AAA" w14:paraId="024D9460" w14:textId="77777777" w:rsidTr="00791C87">
        <w:trPr>
          <w:trHeight w:val="95"/>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66924CCB" w14:textId="77777777" w:rsidR="00B430CC" w:rsidRPr="00C53AAA" w:rsidRDefault="00B430CC" w:rsidP="00791C87">
            <w:pPr>
              <w:jc w:val="center"/>
              <w:rPr>
                <w:rFonts w:ascii="Arial Narrow" w:hAnsi="Arial Narrow"/>
                <w:color w:val="000000" w:themeColor="text1"/>
                <w:sz w:val="20"/>
                <w:szCs w:val="20"/>
                <w:lang w:val="ro-MD" w:eastAsia="ro-MD"/>
              </w:rPr>
            </w:pPr>
            <w:r w:rsidRPr="00C53AAA">
              <w:rPr>
                <w:rFonts w:ascii="Arial Narrow" w:hAnsi="Arial Narrow"/>
                <w:color w:val="000000" w:themeColor="text1"/>
                <w:sz w:val="20"/>
                <w:szCs w:val="20"/>
                <w:lang w:val="ro-MD" w:eastAsia="ro-MD"/>
              </w:rPr>
              <w:t>4</w:t>
            </w:r>
            <w:r>
              <w:rPr>
                <w:rFonts w:ascii="Arial Narrow" w:hAnsi="Arial Narrow"/>
                <w:color w:val="000000" w:themeColor="text1"/>
                <w:sz w:val="20"/>
                <w:szCs w:val="20"/>
                <w:lang w:val="ro-MD" w:eastAsia="ro-MD"/>
              </w:rPr>
              <w:t xml:space="preserve"> (</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3a)</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598E6E8"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rPr>
              <w:t>11,6</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25DF1FFC"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64000,00</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7BDAC7E2"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576600,00</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33311EE"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247873,42</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29438F6F"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2225,00</w:t>
            </w: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1FE2631A"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826698,42</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bottom"/>
          </w:tcPr>
          <w:p w14:paraId="4B00A4C0"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57868,89</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bottom"/>
          </w:tcPr>
          <w:p w14:paraId="72BD3E73"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41334,92</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bottom"/>
          </w:tcPr>
          <w:p w14:paraId="6111C6C6"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925902,23</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bottom"/>
          </w:tcPr>
          <w:p w14:paraId="020383A8"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43517,40</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bottom"/>
          </w:tcPr>
          <w:p w14:paraId="5BDE82D2"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969419,63</w:t>
            </w:r>
          </w:p>
        </w:tc>
      </w:tr>
      <w:tr w:rsidR="00B430CC" w:rsidRPr="00C53AAA" w14:paraId="2B8374C3" w14:textId="77777777" w:rsidTr="00791C87">
        <w:trPr>
          <w:trHeight w:val="95"/>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7541E86F" w14:textId="77777777" w:rsidR="00B430CC" w:rsidRPr="00C53AAA" w:rsidRDefault="00B430CC" w:rsidP="00791C87">
            <w:pPr>
              <w:jc w:val="center"/>
              <w:rPr>
                <w:rFonts w:ascii="Arial Narrow" w:hAnsi="Arial Narrow"/>
                <w:color w:val="000000" w:themeColor="text1"/>
                <w:sz w:val="20"/>
                <w:szCs w:val="20"/>
                <w:lang w:val="ro-MD" w:eastAsia="ro-MD"/>
              </w:rPr>
            </w:pPr>
            <w:r w:rsidRPr="00C53AAA">
              <w:rPr>
                <w:rFonts w:ascii="Arial Narrow" w:hAnsi="Arial Narrow"/>
                <w:color w:val="000000" w:themeColor="text1"/>
                <w:sz w:val="20"/>
                <w:szCs w:val="20"/>
                <w:lang w:val="ro-MD" w:eastAsia="ro-MD"/>
              </w:rPr>
              <w:t>5</w:t>
            </w:r>
            <w:r>
              <w:rPr>
                <w:rFonts w:ascii="Arial Narrow" w:hAnsi="Arial Narrow"/>
                <w:color w:val="000000" w:themeColor="text1"/>
                <w:sz w:val="20"/>
                <w:szCs w:val="20"/>
                <w:lang w:val="ro-MD" w:eastAsia="ro-MD"/>
              </w:rPr>
              <w:t xml:space="preserve"> (</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3b)</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7C7EE80E" w14:textId="77777777" w:rsidR="00B430CC" w:rsidRPr="00C53AAA" w:rsidRDefault="00B430CC" w:rsidP="00791C87">
            <w:pPr>
              <w:jc w:val="center"/>
              <w:rPr>
                <w:rFonts w:ascii="Arial Narrow" w:hAnsi="Arial Narrow"/>
                <w:color w:val="000000" w:themeColor="text1"/>
                <w:sz w:val="20"/>
                <w:szCs w:val="20"/>
                <w:lang w:val="ru-RU"/>
              </w:rPr>
            </w:pPr>
            <w:r w:rsidRPr="00C53AAA">
              <w:rPr>
                <w:rFonts w:ascii="Arial Narrow" w:hAnsi="Arial Narrow"/>
                <w:color w:val="000000" w:themeColor="text1"/>
                <w:sz w:val="20"/>
                <w:szCs w:val="20"/>
                <w:lang w:val="ru-RU"/>
              </w:rPr>
              <w:t>3,4</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2B994A10"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16190</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32BB0DB9"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145704,00</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4D0A37BD"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104013,23</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C093D15"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660,00</w:t>
            </w: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297905ED"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250377,23</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bottom"/>
          </w:tcPr>
          <w:p w14:paraId="22E530E3"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17526,41</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bottom"/>
          </w:tcPr>
          <w:p w14:paraId="4D913B7F"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12518,86</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bottom"/>
          </w:tcPr>
          <w:p w14:paraId="57A45878"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280422,50</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bottom"/>
          </w:tcPr>
          <w:p w14:paraId="56E2CB8F"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13179,86</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bottom"/>
          </w:tcPr>
          <w:p w14:paraId="55A8103A"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293602,36</w:t>
            </w:r>
          </w:p>
        </w:tc>
      </w:tr>
      <w:tr w:rsidR="00B430CC" w:rsidRPr="00C53AAA" w14:paraId="544E3857" w14:textId="77777777" w:rsidTr="00791C87">
        <w:trPr>
          <w:trHeight w:val="95"/>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6D2321B2" w14:textId="77777777" w:rsidR="00B430CC" w:rsidRPr="00776BA6" w:rsidRDefault="00B430CC" w:rsidP="00791C87">
            <w:pPr>
              <w:jc w:val="center"/>
              <w:rPr>
                <w:rFonts w:ascii="Arial Narrow" w:hAnsi="Arial Narrow"/>
                <w:color w:val="000000" w:themeColor="text1"/>
                <w:sz w:val="20"/>
                <w:szCs w:val="20"/>
                <w:lang w:eastAsia="ro-MD"/>
              </w:rPr>
            </w:pPr>
            <w:r w:rsidRPr="00C53AAA">
              <w:rPr>
                <w:rFonts w:ascii="Arial Narrow" w:hAnsi="Arial Narrow"/>
                <w:color w:val="000000" w:themeColor="text1"/>
                <w:sz w:val="20"/>
                <w:szCs w:val="20"/>
                <w:lang w:val="ru-RU" w:eastAsia="ro-MD"/>
              </w:rPr>
              <w:t>6</w:t>
            </w:r>
            <w:r>
              <w:rPr>
                <w:rFonts w:ascii="Arial Narrow" w:hAnsi="Arial Narrow"/>
                <w:color w:val="000000" w:themeColor="text1"/>
                <w:sz w:val="20"/>
                <w:szCs w:val="20"/>
                <w:lang w:eastAsia="ro-MD"/>
              </w:rPr>
              <w:t xml:space="preserve"> </w:t>
            </w:r>
            <w:r>
              <w:rPr>
                <w:rFonts w:ascii="Arial Narrow" w:hAnsi="Arial Narrow"/>
                <w:color w:val="000000" w:themeColor="text1"/>
                <w:sz w:val="20"/>
                <w:szCs w:val="20"/>
                <w:lang w:val="ro-MD" w:eastAsia="ro-MD"/>
              </w:rPr>
              <w:t>(</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3c)</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77D0A717" w14:textId="77777777" w:rsidR="00B430CC" w:rsidRPr="00C53AAA" w:rsidRDefault="00B430CC" w:rsidP="00791C87">
            <w:pPr>
              <w:jc w:val="center"/>
              <w:rPr>
                <w:rFonts w:ascii="Arial Narrow" w:hAnsi="Arial Narrow"/>
                <w:color w:val="000000" w:themeColor="text1"/>
                <w:sz w:val="20"/>
                <w:szCs w:val="20"/>
                <w:lang w:val="ru-RU"/>
              </w:rPr>
            </w:pPr>
            <w:r w:rsidRPr="00C53AAA">
              <w:rPr>
                <w:rFonts w:ascii="Arial Narrow" w:hAnsi="Arial Narrow"/>
                <w:color w:val="000000" w:themeColor="text1"/>
                <w:sz w:val="20"/>
                <w:szCs w:val="20"/>
                <w:lang w:val="ru-RU"/>
              </w:rPr>
              <w:t>0,8</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AA72042"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3810</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88D440B"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34296,00</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7E781915"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15901,23</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60673895"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660,00</w:t>
            </w: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72F29301"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50857,23</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bottom"/>
          </w:tcPr>
          <w:p w14:paraId="5EFE7643"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3560,01</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bottom"/>
          </w:tcPr>
          <w:p w14:paraId="630BCD91"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2542,86</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bottom"/>
          </w:tcPr>
          <w:p w14:paraId="56DA1CB9"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56960,10</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bottom"/>
          </w:tcPr>
          <w:p w14:paraId="088CD860"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2677,12</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bottom"/>
          </w:tcPr>
          <w:p w14:paraId="1E559552"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59637,22</w:t>
            </w:r>
          </w:p>
        </w:tc>
      </w:tr>
      <w:tr w:rsidR="00B430CC" w:rsidRPr="00C53AAA" w14:paraId="4A0F3482" w14:textId="77777777" w:rsidTr="00791C87">
        <w:trPr>
          <w:trHeight w:val="105"/>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57D43B5E" w14:textId="77777777" w:rsidR="00B430CC" w:rsidRPr="00C53AAA" w:rsidRDefault="00B430CC" w:rsidP="00791C87">
            <w:pPr>
              <w:jc w:val="center"/>
              <w:rPr>
                <w:rFonts w:ascii="Arial Narrow" w:hAnsi="Arial Narrow"/>
                <w:b/>
                <w:bCs/>
                <w:color w:val="000000" w:themeColor="text1"/>
                <w:sz w:val="20"/>
                <w:szCs w:val="20"/>
                <w:lang w:val="ro-MD" w:eastAsia="ro-MD"/>
              </w:rPr>
            </w:pPr>
            <w:r w:rsidRPr="00C53AAA">
              <w:rPr>
                <w:rFonts w:ascii="Arial Narrow" w:hAnsi="Arial Narrow"/>
                <w:b/>
                <w:bCs/>
                <w:color w:val="000000" w:themeColor="text1"/>
                <w:sz w:val="20"/>
                <w:szCs w:val="20"/>
                <w:lang w:val="ro-MD" w:eastAsia="ro-MD"/>
              </w:rPr>
              <w:t>Total</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03F67638"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b/>
                <w:bCs/>
                <w:color w:val="000000" w:themeColor="text1"/>
                <w:sz w:val="20"/>
                <w:szCs w:val="20"/>
              </w:rPr>
              <w:t>40,0</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bottom"/>
          </w:tcPr>
          <w:p w14:paraId="2121F97E"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162923,00</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bottom"/>
          </w:tcPr>
          <w:p w14:paraId="2F6D24A0"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1443287,40</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bottom"/>
          </w:tcPr>
          <w:p w14:paraId="0922DD67"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971934,69</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vAlign w:val="bottom"/>
          </w:tcPr>
          <w:p w14:paraId="199472A4"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8340,00</w:t>
            </w: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bottom"/>
          </w:tcPr>
          <w:p w14:paraId="6EFEB639"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2423562,09</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bottom"/>
          </w:tcPr>
          <w:p w14:paraId="3CA18ED6"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169649,36</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bottom"/>
          </w:tcPr>
          <w:p w14:paraId="1CF17166"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121178,10</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bottom"/>
          </w:tcPr>
          <w:p w14:paraId="75981EBB"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2714389,56</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bottom"/>
          </w:tcPr>
          <w:p w14:paraId="67DFF37A"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127576,30</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bottom"/>
          </w:tcPr>
          <w:p w14:paraId="158C7FCA"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2841965,86</w:t>
            </w:r>
          </w:p>
        </w:tc>
      </w:tr>
      <w:tr w:rsidR="00B430CC" w:rsidRPr="00C53AAA" w14:paraId="70E4EEA2" w14:textId="77777777" w:rsidTr="00791C87">
        <w:trPr>
          <w:trHeight w:val="110"/>
        </w:trPr>
        <w:tc>
          <w:tcPr>
            <w:tcW w:w="10307" w:type="dxa"/>
            <w:gridSpan w:val="12"/>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445E4E0C" w14:textId="77777777" w:rsidR="00B430CC" w:rsidRPr="00C53AAA" w:rsidRDefault="00B430CC" w:rsidP="00791C87">
            <w:pPr>
              <w:jc w:val="center"/>
              <w:rPr>
                <w:rFonts w:ascii="Arial Narrow" w:hAnsi="Arial Narrow"/>
                <w:color w:val="000000" w:themeColor="text1"/>
                <w:sz w:val="20"/>
                <w:szCs w:val="20"/>
                <w:lang w:val="ro-MD" w:eastAsia="ro-MD"/>
              </w:rPr>
            </w:pPr>
            <w:r w:rsidRPr="00C53AAA">
              <w:rPr>
                <w:rFonts w:ascii="Arial Narrow" w:hAnsi="Arial Narrow"/>
                <w:b/>
                <w:bCs/>
                <w:color w:val="000000" w:themeColor="text1"/>
                <w:sz w:val="20"/>
                <w:szCs w:val="20"/>
              </w:rPr>
              <w:t>Cheltuieli la lucrările de completarea golurilor după primul sezon de vegetație</w:t>
            </w:r>
          </w:p>
        </w:tc>
      </w:tr>
      <w:tr w:rsidR="00B430CC" w:rsidRPr="00C53AAA" w14:paraId="04D4DC48" w14:textId="77777777" w:rsidTr="00791C87">
        <w:trPr>
          <w:trHeight w:val="110"/>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19A3B99C"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o-MD" w:eastAsia="ro-MD"/>
              </w:rPr>
              <w:t>1</w:t>
            </w:r>
            <w:r>
              <w:rPr>
                <w:rFonts w:ascii="Arial Narrow" w:hAnsi="Arial Narrow"/>
                <w:color w:val="000000" w:themeColor="text1"/>
                <w:sz w:val="20"/>
                <w:szCs w:val="20"/>
                <w:lang w:val="ro-MD" w:eastAsia="ro-MD"/>
              </w:rPr>
              <w:t xml:space="preserve"> (</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1a)</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391459C8"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o-MD" w:eastAsia="ro-MD"/>
              </w:rPr>
              <w:t>8,4</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5CC52BC4"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525</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32CDD71"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9450,00</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3B37E65B"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3068,22</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tcPr>
          <w:p w14:paraId="6A8D14A3" w14:textId="77777777" w:rsidR="00B430CC" w:rsidRPr="00C53AAA" w:rsidRDefault="00B430CC" w:rsidP="00791C87">
            <w:pPr>
              <w:jc w:val="center"/>
              <w:rPr>
                <w:rFonts w:ascii="Arial Narrow" w:hAnsi="Arial Narrow"/>
                <w:color w:val="000000" w:themeColor="text1"/>
                <w:sz w:val="20"/>
                <w:szCs w:val="20"/>
                <w:lang w:val="ru-RU" w:eastAsia="ro-MD"/>
              </w:rPr>
            </w:pPr>
            <w:r w:rsidRPr="00C53AAA">
              <w:rPr>
                <w:rFonts w:ascii="Arial Narrow" w:hAnsi="Arial Narrow"/>
                <w:color w:val="000000" w:themeColor="text1"/>
                <w:sz w:val="20"/>
                <w:szCs w:val="20"/>
                <w:lang w:val="ru-RU"/>
              </w:rPr>
              <w:t>-</w:t>
            </w: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415D9A6A"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12518,22</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center"/>
          </w:tcPr>
          <w:p w14:paraId="3EF9AF3F"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876,28</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center"/>
          </w:tcPr>
          <w:p w14:paraId="0BC4DC75"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625,91</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center"/>
          </w:tcPr>
          <w:p w14:paraId="1A4A1C71"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14020,40</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center"/>
          </w:tcPr>
          <w:p w14:paraId="2831EDC6"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658,96</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center"/>
          </w:tcPr>
          <w:p w14:paraId="1E7B8CCA"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14679,36</w:t>
            </w:r>
          </w:p>
        </w:tc>
      </w:tr>
      <w:tr w:rsidR="00B430CC" w:rsidRPr="00C53AAA" w14:paraId="7DBACCEF" w14:textId="77777777" w:rsidTr="00791C87">
        <w:trPr>
          <w:trHeight w:val="110"/>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751360CA"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o-MD" w:eastAsia="ro-MD"/>
              </w:rPr>
              <w:t>2</w:t>
            </w:r>
            <w:r>
              <w:rPr>
                <w:rFonts w:ascii="Arial Narrow" w:hAnsi="Arial Narrow"/>
                <w:color w:val="000000" w:themeColor="text1"/>
                <w:sz w:val="20"/>
                <w:szCs w:val="20"/>
                <w:lang w:val="ro-MD" w:eastAsia="ro-MD"/>
              </w:rPr>
              <w:t xml:space="preserve"> (</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1b)</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03750CCA"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rPr>
              <w:t>11,8</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3C7847F9"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11238</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6D6DE3D6"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101140,80</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2BCA746A"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56682,39</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tcPr>
          <w:p w14:paraId="10E0E119" w14:textId="77777777" w:rsidR="00B430CC" w:rsidRPr="00C53AAA" w:rsidRDefault="00B430CC" w:rsidP="00791C87">
            <w:pPr>
              <w:jc w:val="center"/>
              <w:rPr>
                <w:rFonts w:ascii="Arial Narrow" w:hAnsi="Arial Narrow"/>
                <w:color w:val="000000" w:themeColor="text1"/>
                <w:sz w:val="20"/>
                <w:szCs w:val="20"/>
                <w:lang w:val="ru-RU" w:eastAsia="ro-MD"/>
              </w:rPr>
            </w:pPr>
            <w:r w:rsidRPr="00C53AAA">
              <w:rPr>
                <w:rFonts w:ascii="Arial Narrow" w:hAnsi="Arial Narrow"/>
                <w:color w:val="000000" w:themeColor="text1"/>
                <w:sz w:val="20"/>
                <w:szCs w:val="20"/>
                <w:lang w:val="ru-RU"/>
              </w:rPr>
              <w:t>-</w:t>
            </w: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1E2846B7"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157823,19</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center"/>
          </w:tcPr>
          <w:p w14:paraId="0A2D8AAA"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11047,62</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center"/>
          </w:tcPr>
          <w:p w14:paraId="102D475F"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7891,16</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center"/>
          </w:tcPr>
          <w:p w14:paraId="3417B00D"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176761,97</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center"/>
          </w:tcPr>
          <w:p w14:paraId="0BC9A078"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8307,81</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center"/>
          </w:tcPr>
          <w:p w14:paraId="511DC27B"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185069,79</w:t>
            </w:r>
          </w:p>
        </w:tc>
      </w:tr>
      <w:tr w:rsidR="00B430CC" w:rsidRPr="00C53AAA" w14:paraId="2207EA24" w14:textId="77777777" w:rsidTr="00791C87">
        <w:trPr>
          <w:trHeight w:val="110"/>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0254EE61" w14:textId="77777777" w:rsidR="00B430CC" w:rsidRPr="00C53AAA" w:rsidRDefault="00B430CC" w:rsidP="00791C87">
            <w:pPr>
              <w:rPr>
                <w:rFonts w:ascii="Arial Narrow" w:hAnsi="Arial Narrow"/>
                <w:color w:val="000000" w:themeColor="text1"/>
                <w:sz w:val="20"/>
                <w:szCs w:val="20"/>
              </w:rPr>
            </w:pPr>
            <w:r w:rsidRPr="00C53AAA">
              <w:rPr>
                <w:rFonts w:ascii="Arial Narrow" w:hAnsi="Arial Narrow"/>
                <w:color w:val="000000" w:themeColor="text1"/>
                <w:sz w:val="20"/>
                <w:szCs w:val="20"/>
                <w:lang w:val="ro-MD" w:eastAsia="ro-MD"/>
              </w:rPr>
              <w:t>3</w:t>
            </w:r>
            <w:r>
              <w:rPr>
                <w:rFonts w:ascii="Arial Narrow" w:hAnsi="Arial Narrow"/>
                <w:color w:val="000000" w:themeColor="text1"/>
                <w:sz w:val="20"/>
                <w:szCs w:val="20"/>
                <w:lang w:val="ro-MD" w:eastAsia="ro-MD"/>
              </w:rPr>
              <w:t xml:space="preserve"> (</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2)</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0F49B4F7"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rPr>
              <w:t>4,0</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9B02447"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3800,00</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56C7949"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24618,00</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7D758F8D"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19837,83</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tcPr>
          <w:p w14:paraId="2211109B" w14:textId="77777777" w:rsidR="00B430CC" w:rsidRPr="00C53AAA" w:rsidRDefault="00B430CC" w:rsidP="00791C87">
            <w:pPr>
              <w:jc w:val="center"/>
              <w:rPr>
                <w:rFonts w:ascii="Arial Narrow" w:hAnsi="Arial Narrow"/>
                <w:color w:val="000000" w:themeColor="text1"/>
                <w:sz w:val="20"/>
                <w:szCs w:val="20"/>
                <w:lang w:val="ru-RU" w:eastAsia="ro-MD"/>
              </w:rPr>
            </w:pPr>
            <w:r w:rsidRPr="00C53AAA">
              <w:rPr>
                <w:rFonts w:ascii="Arial Narrow" w:hAnsi="Arial Narrow"/>
                <w:color w:val="000000" w:themeColor="text1"/>
                <w:sz w:val="20"/>
                <w:szCs w:val="20"/>
                <w:lang w:val="ru-RU"/>
              </w:rPr>
              <w:t>-</w:t>
            </w: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03B6D1DE"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44455,83</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center"/>
          </w:tcPr>
          <w:p w14:paraId="179DF709"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3111,91</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center"/>
          </w:tcPr>
          <w:p w14:paraId="221ACF64"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2222,79</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center"/>
          </w:tcPr>
          <w:p w14:paraId="7992EEDD"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49790,53</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center"/>
          </w:tcPr>
          <w:p w14:paraId="14E295B0"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2340,15</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center"/>
          </w:tcPr>
          <w:p w14:paraId="53954F16"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52130,68</w:t>
            </w:r>
          </w:p>
        </w:tc>
      </w:tr>
      <w:tr w:rsidR="00B430CC" w:rsidRPr="00C53AAA" w14:paraId="1C342EAD" w14:textId="77777777" w:rsidTr="00791C87">
        <w:trPr>
          <w:trHeight w:val="110"/>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24AE372E"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o-MD" w:eastAsia="ro-MD"/>
              </w:rPr>
              <w:t>4</w:t>
            </w:r>
            <w:r>
              <w:rPr>
                <w:rFonts w:ascii="Arial Narrow" w:hAnsi="Arial Narrow"/>
                <w:color w:val="000000" w:themeColor="text1"/>
                <w:sz w:val="20"/>
                <w:szCs w:val="20"/>
                <w:lang w:val="ro-MD" w:eastAsia="ro-MD"/>
              </w:rPr>
              <w:t xml:space="preserve"> (</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3a)</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4A8799DB"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rPr>
              <w:t>11,6</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4F263E99"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12800,00</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093C5DD6"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115380,00</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6BE87D95"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51090,50</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tcPr>
          <w:p w14:paraId="5126A8BA" w14:textId="77777777" w:rsidR="00B430CC" w:rsidRPr="00C53AAA" w:rsidRDefault="00B430CC" w:rsidP="00791C87">
            <w:pPr>
              <w:jc w:val="center"/>
              <w:rPr>
                <w:rFonts w:ascii="Arial Narrow" w:hAnsi="Arial Narrow"/>
                <w:color w:val="000000" w:themeColor="text1"/>
                <w:sz w:val="20"/>
                <w:szCs w:val="20"/>
                <w:lang w:val="ru-RU" w:eastAsia="ro-MD"/>
              </w:rPr>
            </w:pPr>
            <w:r w:rsidRPr="00C53AAA">
              <w:rPr>
                <w:rFonts w:ascii="Arial Narrow" w:hAnsi="Arial Narrow"/>
                <w:color w:val="000000" w:themeColor="text1"/>
                <w:sz w:val="20"/>
                <w:szCs w:val="20"/>
                <w:lang w:val="ru-RU"/>
              </w:rPr>
              <w:t>-</w:t>
            </w: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5323BB1D"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166470,50</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center"/>
          </w:tcPr>
          <w:p w14:paraId="1CCE35AF"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11652,93</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center"/>
          </w:tcPr>
          <w:p w14:paraId="2DEE2E80"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8323,52</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center"/>
          </w:tcPr>
          <w:p w14:paraId="257AB99F"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186446,96</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center"/>
          </w:tcPr>
          <w:p w14:paraId="702FC96C"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8763,01</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center"/>
          </w:tcPr>
          <w:p w14:paraId="744F2B11"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195209,97</w:t>
            </w:r>
          </w:p>
        </w:tc>
      </w:tr>
      <w:tr w:rsidR="00B430CC" w:rsidRPr="00C53AAA" w14:paraId="182EE738" w14:textId="77777777" w:rsidTr="00791C87">
        <w:trPr>
          <w:trHeight w:val="110"/>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18EF744C"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o-MD" w:eastAsia="ro-MD"/>
              </w:rPr>
              <w:t>5</w:t>
            </w:r>
            <w:r>
              <w:rPr>
                <w:rFonts w:ascii="Arial Narrow" w:hAnsi="Arial Narrow"/>
                <w:color w:val="000000" w:themeColor="text1"/>
                <w:sz w:val="20"/>
                <w:szCs w:val="20"/>
                <w:lang w:val="ro-MD" w:eastAsia="ro-MD"/>
              </w:rPr>
              <w:t xml:space="preserve"> (</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3b)</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354D4C18" w14:textId="77777777" w:rsidR="00B430CC" w:rsidRPr="00C53AAA" w:rsidRDefault="00B430CC" w:rsidP="00791C87">
            <w:pPr>
              <w:jc w:val="center"/>
              <w:rPr>
                <w:rFonts w:ascii="Arial Narrow" w:hAnsi="Arial Narrow"/>
                <w:color w:val="000000" w:themeColor="text1"/>
                <w:sz w:val="20"/>
                <w:szCs w:val="20"/>
                <w:lang w:val="ru-RU"/>
              </w:rPr>
            </w:pPr>
            <w:r w:rsidRPr="00C53AAA">
              <w:rPr>
                <w:rFonts w:ascii="Arial Narrow" w:hAnsi="Arial Narrow"/>
                <w:color w:val="000000" w:themeColor="text1"/>
                <w:sz w:val="20"/>
                <w:szCs w:val="20"/>
                <w:lang w:val="ru-RU"/>
              </w:rPr>
              <w:t>3,4</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716D0F4E"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3240</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7FF11453"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29154,00</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5EA5B10E"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13689,85</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tcPr>
          <w:p w14:paraId="15865E80" w14:textId="77777777" w:rsidR="00B430CC" w:rsidRPr="00C53AAA" w:rsidRDefault="00B430CC" w:rsidP="00791C87">
            <w:pPr>
              <w:jc w:val="center"/>
              <w:rPr>
                <w:rFonts w:ascii="Arial Narrow" w:hAnsi="Arial Narrow"/>
                <w:color w:val="000000" w:themeColor="text1"/>
                <w:sz w:val="20"/>
                <w:szCs w:val="20"/>
                <w:lang w:val="ru-RU" w:eastAsia="ro-MD"/>
              </w:rPr>
            </w:pPr>
            <w:r w:rsidRPr="00C53AAA">
              <w:rPr>
                <w:rFonts w:ascii="Arial Narrow" w:hAnsi="Arial Narrow"/>
                <w:color w:val="000000" w:themeColor="text1"/>
                <w:sz w:val="20"/>
                <w:szCs w:val="20"/>
                <w:lang w:val="ru-RU"/>
              </w:rPr>
              <w:t>-</w:t>
            </w: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5EE40401"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42843,85</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center"/>
          </w:tcPr>
          <w:p w14:paraId="6C7A7A58"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2999,07</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center"/>
          </w:tcPr>
          <w:p w14:paraId="31B475F5"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2142,19</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center"/>
          </w:tcPr>
          <w:p w14:paraId="731E18BC"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47985,11</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center"/>
          </w:tcPr>
          <w:p w14:paraId="64A7D13E"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2255,30</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center"/>
          </w:tcPr>
          <w:p w14:paraId="15131590"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50240,41</w:t>
            </w:r>
          </w:p>
        </w:tc>
      </w:tr>
      <w:tr w:rsidR="00B430CC" w:rsidRPr="00C53AAA" w14:paraId="3DE0E7D7" w14:textId="77777777" w:rsidTr="00791C87">
        <w:trPr>
          <w:trHeight w:val="110"/>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5A6901C5" w14:textId="77777777" w:rsidR="00B430CC" w:rsidRPr="00C53AAA" w:rsidRDefault="00B430CC" w:rsidP="00791C87">
            <w:pPr>
              <w:jc w:val="center"/>
              <w:rPr>
                <w:rFonts w:ascii="Arial Narrow" w:hAnsi="Arial Narrow"/>
                <w:color w:val="000000" w:themeColor="text1"/>
                <w:sz w:val="20"/>
                <w:szCs w:val="20"/>
                <w:lang w:val="ru-RU"/>
              </w:rPr>
            </w:pPr>
            <w:r w:rsidRPr="00C53AAA">
              <w:rPr>
                <w:rFonts w:ascii="Arial Narrow" w:hAnsi="Arial Narrow"/>
                <w:color w:val="000000" w:themeColor="text1"/>
                <w:sz w:val="20"/>
                <w:szCs w:val="20"/>
                <w:lang w:val="ru-RU" w:eastAsia="ro-MD"/>
              </w:rPr>
              <w:t>6</w:t>
            </w:r>
            <w:r>
              <w:rPr>
                <w:rFonts w:ascii="Arial Narrow" w:hAnsi="Arial Narrow"/>
                <w:color w:val="000000" w:themeColor="text1"/>
                <w:sz w:val="20"/>
                <w:szCs w:val="20"/>
                <w:lang w:eastAsia="ro-MD"/>
              </w:rPr>
              <w:t xml:space="preserve"> </w:t>
            </w:r>
            <w:r>
              <w:rPr>
                <w:rFonts w:ascii="Arial Narrow" w:hAnsi="Arial Narrow"/>
                <w:color w:val="000000" w:themeColor="text1"/>
                <w:sz w:val="20"/>
                <w:szCs w:val="20"/>
                <w:lang w:val="ro-MD" w:eastAsia="ro-MD"/>
              </w:rPr>
              <w:t>(</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3c)</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0975C5C6" w14:textId="77777777" w:rsidR="00B430CC" w:rsidRPr="00C53AAA" w:rsidRDefault="00B430CC" w:rsidP="00791C87">
            <w:pPr>
              <w:jc w:val="center"/>
              <w:rPr>
                <w:rFonts w:ascii="Arial Narrow" w:hAnsi="Arial Narrow"/>
                <w:color w:val="000000" w:themeColor="text1"/>
                <w:sz w:val="20"/>
                <w:szCs w:val="20"/>
                <w:lang w:val="ru-RU"/>
              </w:rPr>
            </w:pPr>
            <w:r w:rsidRPr="00C53AAA">
              <w:rPr>
                <w:rFonts w:ascii="Arial Narrow" w:hAnsi="Arial Narrow"/>
                <w:color w:val="000000" w:themeColor="text1"/>
                <w:sz w:val="20"/>
                <w:szCs w:val="20"/>
                <w:lang w:val="ru-RU"/>
              </w:rPr>
              <w:t>0,8</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0631034B"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760</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2157F6DD"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6846,00</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46A652FA"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3987,58</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tcPr>
          <w:p w14:paraId="75CA20BA" w14:textId="77777777" w:rsidR="00B430CC" w:rsidRPr="00C53AAA" w:rsidRDefault="00B430CC" w:rsidP="00791C87">
            <w:pPr>
              <w:jc w:val="center"/>
              <w:rPr>
                <w:rFonts w:ascii="Arial Narrow" w:hAnsi="Arial Narrow"/>
                <w:color w:val="000000" w:themeColor="text1"/>
                <w:sz w:val="20"/>
                <w:szCs w:val="20"/>
                <w:lang w:val="ru-RU" w:eastAsia="ro-MD"/>
              </w:rPr>
            </w:pPr>
            <w:r w:rsidRPr="00C53AAA">
              <w:rPr>
                <w:rFonts w:ascii="Arial Narrow" w:hAnsi="Arial Narrow"/>
                <w:color w:val="000000" w:themeColor="text1"/>
                <w:sz w:val="20"/>
                <w:szCs w:val="20"/>
                <w:lang w:val="ru-RU"/>
              </w:rPr>
              <w:t>-</w:t>
            </w: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66566C97"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10833,58</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center"/>
          </w:tcPr>
          <w:p w14:paraId="1C90C1C9"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758,35</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center"/>
          </w:tcPr>
          <w:p w14:paraId="78670931"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541,68</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center"/>
          </w:tcPr>
          <w:p w14:paraId="23D8A074"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12133,61</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center"/>
          </w:tcPr>
          <w:p w14:paraId="48903B29"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570,28</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center"/>
          </w:tcPr>
          <w:p w14:paraId="603A7680"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12703,89</w:t>
            </w:r>
          </w:p>
        </w:tc>
      </w:tr>
      <w:tr w:rsidR="00B430CC" w:rsidRPr="00C53AAA" w14:paraId="380A778B" w14:textId="77777777" w:rsidTr="00791C87">
        <w:trPr>
          <w:trHeight w:val="110"/>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782AE6B0" w14:textId="77777777" w:rsidR="00B430CC" w:rsidRPr="00C53AAA" w:rsidRDefault="00B430CC" w:rsidP="00791C87">
            <w:pPr>
              <w:jc w:val="center"/>
              <w:rPr>
                <w:rFonts w:ascii="Arial Narrow" w:hAnsi="Arial Narrow"/>
                <w:b/>
                <w:bCs/>
                <w:color w:val="000000" w:themeColor="text1"/>
                <w:sz w:val="20"/>
                <w:szCs w:val="20"/>
                <w:lang w:val="ro-MD" w:eastAsia="ro-MD"/>
              </w:rPr>
            </w:pPr>
            <w:r w:rsidRPr="00C53AAA">
              <w:rPr>
                <w:rFonts w:ascii="Arial Narrow" w:hAnsi="Arial Narrow"/>
                <w:b/>
                <w:bCs/>
                <w:color w:val="000000" w:themeColor="text1"/>
                <w:sz w:val="20"/>
                <w:szCs w:val="20"/>
              </w:rPr>
              <w:t>Total</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20E0E7FF"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b/>
                <w:bCs/>
                <w:color w:val="000000" w:themeColor="text1"/>
                <w:sz w:val="20"/>
                <w:szCs w:val="20"/>
              </w:rPr>
              <w:t>40,0</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bottom"/>
          </w:tcPr>
          <w:p w14:paraId="6F30F76D"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32363</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bottom"/>
          </w:tcPr>
          <w:p w14:paraId="44910FFA"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286588,8</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bottom"/>
          </w:tcPr>
          <w:p w14:paraId="0C1EBB92"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148356,37</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vAlign w:val="bottom"/>
          </w:tcPr>
          <w:p w14:paraId="120E8A09" w14:textId="77777777" w:rsidR="00B430CC" w:rsidRPr="00C53AAA" w:rsidRDefault="00B430CC" w:rsidP="00791C87">
            <w:pPr>
              <w:jc w:val="center"/>
              <w:rPr>
                <w:rFonts w:ascii="Arial Narrow" w:hAnsi="Arial Narrow"/>
                <w:b/>
                <w:bCs/>
                <w:color w:val="000000" w:themeColor="text1"/>
                <w:sz w:val="20"/>
                <w:szCs w:val="20"/>
                <w:lang w:val="ru-RU"/>
              </w:rPr>
            </w:pP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bottom"/>
          </w:tcPr>
          <w:p w14:paraId="52D2455F"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434945,17</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bottom"/>
          </w:tcPr>
          <w:p w14:paraId="67BC4000"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30446,16</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bottom"/>
          </w:tcPr>
          <w:p w14:paraId="3BF02ED2"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21747,25</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bottom"/>
          </w:tcPr>
          <w:p w14:paraId="0840FA92"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487138,58</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bottom"/>
          </w:tcPr>
          <w:p w14:paraId="3FD96312"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22895,51</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bottom"/>
          </w:tcPr>
          <w:p w14:paraId="11BA6D94"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510034,1</w:t>
            </w:r>
          </w:p>
        </w:tc>
      </w:tr>
      <w:tr w:rsidR="00B430CC" w:rsidRPr="00C53AAA" w14:paraId="7AA9697D" w14:textId="77777777" w:rsidTr="00791C87">
        <w:trPr>
          <w:trHeight w:val="110"/>
        </w:trPr>
        <w:tc>
          <w:tcPr>
            <w:tcW w:w="10307" w:type="dxa"/>
            <w:gridSpan w:val="12"/>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0498F2DB"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b/>
                <w:bCs/>
                <w:color w:val="000000" w:themeColor="text1"/>
                <w:sz w:val="20"/>
                <w:szCs w:val="20"/>
              </w:rPr>
              <w:t>Cheltuieli la lucrările de îngrijire</w:t>
            </w:r>
          </w:p>
        </w:tc>
      </w:tr>
      <w:tr w:rsidR="00B430CC" w:rsidRPr="00C53AAA" w14:paraId="368F7877" w14:textId="77777777" w:rsidTr="00791C87">
        <w:trPr>
          <w:trHeight w:val="110"/>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5040C783"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o-MD" w:eastAsia="ro-MD"/>
              </w:rPr>
              <w:t>1</w:t>
            </w:r>
            <w:r>
              <w:rPr>
                <w:rFonts w:ascii="Arial Narrow" w:hAnsi="Arial Narrow"/>
                <w:color w:val="000000" w:themeColor="text1"/>
                <w:sz w:val="20"/>
                <w:szCs w:val="20"/>
                <w:lang w:val="ro-MD" w:eastAsia="ro-MD"/>
              </w:rPr>
              <w:t xml:space="preserve"> (</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1a)</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6032C408"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o-MD" w:eastAsia="ro-MD"/>
              </w:rPr>
              <w:t>8,4</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6973FC6"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u-RU"/>
              </w:rPr>
              <w:t>-</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437652BD"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u-RU"/>
              </w:rPr>
              <w:t>-</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2D510543" w14:textId="77777777" w:rsidR="00B430CC" w:rsidRPr="00C53AAA" w:rsidRDefault="00B430CC" w:rsidP="00791C87">
            <w:pPr>
              <w:jc w:val="center"/>
              <w:rPr>
                <w:rFonts w:ascii="Arial Narrow" w:hAnsi="Arial Narrow"/>
                <w:sz w:val="20"/>
                <w:szCs w:val="20"/>
                <w:lang w:eastAsia="ro-RO"/>
              </w:rPr>
            </w:pPr>
            <w:r w:rsidRPr="00C53AAA">
              <w:rPr>
                <w:rFonts w:ascii="Arial Narrow" w:hAnsi="Arial Narrow"/>
                <w:sz w:val="20"/>
                <w:szCs w:val="20"/>
              </w:rPr>
              <w:t>28408,90</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843A4B3" w14:textId="77777777" w:rsidR="00B430CC" w:rsidRPr="00C53AAA" w:rsidRDefault="00B430CC" w:rsidP="00791C87">
            <w:pPr>
              <w:jc w:val="center"/>
              <w:rPr>
                <w:rFonts w:ascii="Arial Narrow" w:hAnsi="Arial Narrow"/>
                <w:color w:val="000000" w:themeColor="text1"/>
                <w:sz w:val="20"/>
                <w:szCs w:val="20"/>
                <w:lang w:val="ru-RU"/>
              </w:rPr>
            </w:pP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761213D5"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28408,90</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center"/>
          </w:tcPr>
          <w:p w14:paraId="2E8FC40C"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1988,62</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center"/>
          </w:tcPr>
          <w:p w14:paraId="5C60C8F7"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1420,45</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center"/>
          </w:tcPr>
          <w:p w14:paraId="080A85F3"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31817,97</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center"/>
          </w:tcPr>
          <w:p w14:paraId="16C16311"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1495,44</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center"/>
          </w:tcPr>
          <w:p w14:paraId="140247F7"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33313,41</w:t>
            </w:r>
          </w:p>
        </w:tc>
      </w:tr>
      <w:tr w:rsidR="00B430CC" w:rsidRPr="00C53AAA" w14:paraId="3B42224C" w14:textId="77777777" w:rsidTr="00791C87">
        <w:trPr>
          <w:trHeight w:val="110"/>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390D4DBD"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o-MD" w:eastAsia="ro-MD"/>
              </w:rPr>
              <w:t>2</w:t>
            </w:r>
            <w:r>
              <w:rPr>
                <w:rFonts w:ascii="Arial Narrow" w:hAnsi="Arial Narrow"/>
                <w:color w:val="000000" w:themeColor="text1"/>
                <w:sz w:val="20"/>
                <w:szCs w:val="20"/>
                <w:lang w:val="ro-MD" w:eastAsia="ro-MD"/>
              </w:rPr>
              <w:t xml:space="preserve"> (</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1b)</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4E6C23B3"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rPr>
              <w:t>11,8</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25A27447"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u-RU"/>
              </w:rPr>
              <w:t>-</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645390FF"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u-RU"/>
              </w:rPr>
              <w:t>-</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74EE723B" w14:textId="77777777" w:rsidR="00B430CC" w:rsidRPr="00C53AAA" w:rsidRDefault="00B430CC" w:rsidP="00791C87">
            <w:pPr>
              <w:jc w:val="center"/>
              <w:rPr>
                <w:rFonts w:ascii="Arial Narrow" w:hAnsi="Arial Narrow"/>
                <w:sz w:val="20"/>
                <w:szCs w:val="20"/>
                <w:lang w:eastAsia="ro-RO"/>
              </w:rPr>
            </w:pPr>
            <w:r w:rsidRPr="00C53AAA">
              <w:rPr>
                <w:rFonts w:ascii="Arial Narrow" w:hAnsi="Arial Narrow"/>
                <w:sz w:val="20"/>
                <w:szCs w:val="20"/>
              </w:rPr>
              <w:t>184797,47</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7AA13B57" w14:textId="77777777" w:rsidR="00B430CC" w:rsidRPr="00C53AAA" w:rsidRDefault="00B430CC" w:rsidP="00791C87">
            <w:pPr>
              <w:jc w:val="center"/>
              <w:rPr>
                <w:rFonts w:ascii="Arial Narrow" w:hAnsi="Arial Narrow"/>
                <w:color w:val="000000" w:themeColor="text1"/>
                <w:sz w:val="20"/>
                <w:szCs w:val="20"/>
                <w:lang w:val="ru-RU"/>
              </w:rPr>
            </w:pP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166E66D4"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184797,47</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center"/>
          </w:tcPr>
          <w:p w14:paraId="246B8DFC"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12935,82</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center"/>
          </w:tcPr>
          <w:p w14:paraId="4D32D483"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9239,87</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center"/>
          </w:tcPr>
          <w:p w14:paraId="320F88DF"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206973,16</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center"/>
          </w:tcPr>
          <w:p w14:paraId="1902A057"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9727,74</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center"/>
          </w:tcPr>
          <w:p w14:paraId="14CDEE78"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216700,90</w:t>
            </w:r>
          </w:p>
        </w:tc>
      </w:tr>
      <w:tr w:rsidR="00B430CC" w:rsidRPr="00C53AAA" w14:paraId="500F62F4" w14:textId="77777777" w:rsidTr="00791C87">
        <w:trPr>
          <w:trHeight w:val="110"/>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732A99FE" w14:textId="77777777" w:rsidR="00B430CC" w:rsidRPr="00C53AAA" w:rsidRDefault="00B430CC" w:rsidP="00791C87">
            <w:pPr>
              <w:rPr>
                <w:rFonts w:ascii="Arial Narrow" w:hAnsi="Arial Narrow"/>
                <w:color w:val="000000" w:themeColor="text1"/>
                <w:sz w:val="20"/>
                <w:szCs w:val="20"/>
              </w:rPr>
            </w:pPr>
            <w:r w:rsidRPr="00C53AAA">
              <w:rPr>
                <w:rFonts w:ascii="Arial Narrow" w:hAnsi="Arial Narrow"/>
                <w:color w:val="000000" w:themeColor="text1"/>
                <w:sz w:val="20"/>
                <w:szCs w:val="20"/>
                <w:lang w:val="ro-MD" w:eastAsia="ro-MD"/>
              </w:rPr>
              <w:t>3</w:t>
            </w:r>
            <w:r>
              <w:rPr>
                <w:rFonts w:ascii="Arial Narrow" w:hAnsi="Arial Narrow"/>
                <w:color w:val="000000" w:themeColor="text1"/>
                <w:sz w:val="20"/>
                <w:szCs w:val="20"/>
                <w:lang w:val="ro-MD" w:eastAsia="ro-MD"/>
              </w:rPr>
              <w:t xml:space="preserve"> (</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2)</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4462A40D"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rPr>
              <w:t>4,0</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73C6D74"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u-RU"/>
              </w:rPr>
              <w:t>-</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043FAFBF"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u-RU"/>
              </w:rPr>
              <w:t>-</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A45D322" w14:textId="77777777" w:rsidR="00B430CC" w:rsidRPr="00C53AAA" w:rsidRDefault="00B430CC" w:rsidP="00791C87">
            <w:pPr>
              <w:jc w:val="center"/>
              <w:rPr>
                <w:rFonts w:ascii="Arial Narrow" w:hAnsi="Arial Narrow"/>
                <w:sz w:val="20"/>
                <w:szCs w:val="20"/>
                <w:lang w:eastAsia="ro-RO"/>
              </w:rPr>
            </w:pPr>
            <w:r w:rsidRPr="00C53AAA">
              <w:rPr>
                <w:rFonts w:ascii="Arial Narrow" w:hAnsi="Arial Narrow"/>
                <w:sz w:val="20"/>
                <w:szCs w:val="20"/>
              </w:rPr>
              <w:t>64802,34</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03C1814B" w14:textId="77777777" w:rsidR="00B430CC" w:rsidRPr="00C53AAA" w:rsidRDefault="00B430CC" w:rsidP="00791C87">
            <w:pPr>
              <w:jc w:val="center"/>
              <w:rPr>
                <w:rFonts w:ascii="Arial Narrow" w:hAnsi="Arial Narrow"/>
                <w:color w:val="000000" w:themeColor="text1"/>
                <w:sz w:val="20"/>
                <w:szCs w:val="20"/>
                <w:lang w:val="ru-RU"/>
              </w:rPr>
            </w:pP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3189C7BB"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64802,34</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center"/>
          </w:tcPr>
          <w:p w14:paraId="0DC00E3A"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4536,16</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center"/>
          </w:tcPr>
          <w:p w14:paraId="1BEE90E1"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3240,12</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center"/>
          </w:tcPr>
          <w:p w14:paraId="2A38B7FE"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72578,62</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center"/>
          </w:tcPr>
          <w:p w14:paraId="5CF76436"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3411,20</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center"/>
          </w:tcPr>
          <w:p w14:paraId="19CC5CC3"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75989,81</w:t>
            </w:r>
          </w:p>
        </w:tc>
      </w:tr>
      <w:tr w:rsidR="00B430CC" w:rsidRPr="00C53AAA" w14:paraId="37246E01" w14:textId="77777777" w:rsidTr="00791C87">
        <w:trPr>
          <w:trHeight w:val="110"/>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79541ABB"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o-MD" w:eastAsia="ro-MD"/>
              </w:rPr>
              <w:t>4</w:t>
            </w:r>
            <w:r>
              <w:rPr>
                <w:rFonts w:ascii="Arial Narrow" w:hAnsi="Arial Narrow"/>
                <w:color w:val="000000" w:themeColor="text1"/>
                <w:sz w:val="20"/>
                <w:szCs w:val="20"/>
                <w:lang w:val="ro-MD" w:eastAsia="ro-MD"/>
              </w:rPr>
              <w:t xml:space="preserve"> (</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3a)</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2A926DF3"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rPr>
              <w:t>11,6</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4E90BA0D"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u-RU"/>
              </w:rPr>
              <w:t>-</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213E5619"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u-RU"/>
              </w:rPr>
              <w:t>-</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6F79BA98" w14:textId="77777777" w:rsidR="00B430CC" w:rsidRPr="00C53AAA" w:rsidRDefault="00B430CC" w:rsidP="00791C87">
            <w:pPr>
              <w:jc w:val="center"/>
              <w:rPr>
                <w:rFonts w:ascii="Arial Narrow" w:hAnsi="Arial Narrow"/>
                <w:sz w:val="20"/>
                <w:szCs w:val="20"/>
                <w:lang w:eastAsia="ro-RO"/>
              </w:rPr>
            </w:pPr>
            <w:r w:rsidRPr="00C53AAA">
              <w:rPr>
                <w:rFonts w:ascii="Arial Narrow" w:hAnsi="Arial Narrow"/>
                <w:sz w:val="20"/>
                <w:szCs w:val="20"/>
              </w:rPr>
              <w:t>204249,01</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2BF85E4B" w14:textId="77777777" w:rsidR="00B430CC" w:rsidRPr="00C53AAA" w:rsidRDefault="00B430CC" w:rsidP="00791C87">
            <w:pPr>
              <w:jc w:val="center"/>
              <w:rPr>
                <w:rFonts w:ascii="Arial Narrow" w:hAnsi="Arial Narrow"/>
                <w:color w:val="000000" w:themeColor="text1"/>
                <w:sz w:val="20"/>
                <w:szCs w:val="20"/>
                <w:lang w:val="ru-RU"/>
              </w:rPr>
            </w:pP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72462D7F"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204249,01</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center"/>
          </w:tcPr>
          <w:p w14:paraId="094C6191"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14297,43</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center"/>
          </w:tcPr>
          <w:p w14:paraId="5247B80A"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10212,45</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center"/>
          </w:tcPr>
          <w:p w14:paraId="246C3299"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228758,89</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center"/>
          </w:tcPr>
          <w:p w14:paraId="65DDDEB0"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10751,67</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center"/>
          </w:tcPr>
          <w:p w14:paraId="0BB4EE3E"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239510,56</w:t>
            </w:r>
          </w:p>
        </w:tc>
      </w:tr>
      <w:tr w:rsidR="00B430CC" w:rsidRPr="00C53AAA" w14:paraId="11ED6F2F" w14:textId="77777777" w:rsidTr="00791C87">
        <w:trPr>
          <w:trHeight w:val="110"/>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0B9D0005"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o-MD" w:eastAsia="ro-MD"/>
              </w:rPr>
              <w:t>5</w:t>
            </w:r>
            <w:r>
              <w:rPr>
                <w:rFonts w:ascii="Arial Narrow" w:hAnsi="Arial Narrow"/>
                <w:color w:val="000000" w:themeColor="text1"/>
                <w:sz w:val="20"/>
                <w:szCs w:val="20"/>
                <w:lang w:val="ro-MD" w:eastAsia="ro-MD"/>
              </w:rPr>
              <w:t xml:space="preserve"> (</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3b)</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2116899F" w14:textId="77777777" w:rsidR="00B430CC" w:rsidRPr="00C53AAA" w:rsidRDefault="00B430CC" w:rsidP="00791C87">
            <w:pPr>
              <w:jc w:val="center"/>
              <w:rPr>
                <w:rFonts w:ascii="Arial Narrow" w:hAnsi="Arial Narrow"/>
                <w:color w:val="000000" w:themeColor="text1"/>
                <w:sz w:val="20"/>
                <w:szCs w:val="20"/>
                <w:lang w:val="ru-RU"/>
              </w:rPr>
            </w:pPr>
            <w:r w:rsidRPr="00C53AAA">
              <w:rPr>
                <w:rFonts w:ascii="Arial Narrow" w:hAnsi="Arial Narrow"/>
                <w:color w:val="000000" w:themeColor="text1"/>
                <w:sz w:val="20"/>
                <w:szCs w:val="20"/>
                <w:lang w:val="ru-RU"/>
              </w:rPr>
              <w:t>3,4</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78AA6F60"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u-RU"/>
              </w:rPr>
              <w:t>-</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3D7FB52E"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color w:val="000000" w:themeColor="text1"/>
                <w:sz w:val="20"/>
                <w:szCs w:val="20"/>
                <w:lang w:val="ru-RU"/>
              </w:rPr>
              <w:t>-</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67567090" w14:textId="77777777" w:rsidR="00B430CC" w:rsidRPr="00C53AAA" w:rsidRDefault="00B430CC" w:rsidP="00791C87">
            <w:pPr>
              <w:jc w:val="center"/>
              <w:rPr>
                <w:rFonts w:ascii="Arial Narrow" w:hAnsi="Arial Narrow"/>
                <w:sz w:val="20"/>
                <w:szCs w:val="20"/>
                <w:lang w:eastAsia="ro-RO"/>
              </w:rPr>
            </w:pPr>
            <w:r w:rsidRPr="00C53AAA">
              <w:rPr>
                <w:rFonts w:ascii="Arial Narrow" w:hAnsi="Arial Narrow"/>
                <w:sz w:val="20"/>
                <w:szCs w:val="20"/>
              </w:rPr>
              <w:t>54738,25</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7A292FC2" w14:textId="77777777" w:rsidR="00B430CC" w:rsidRPr="00C53AAA" w:rsidRDefault="00B430CC" w:rsidP="00791C87">
            <w:pPr>
              <w:jc w:val="center"/>
              <w:rPr>
                <w:rFonts w:ascii="Arial Narrow" w:hAnsi="Arial Narrow"/>
                <w:color w:val="000000" w:themeColor="text1"/>
                <w:sz w:val="20"/>
                <w:szCs w:val="20"/>
                <w:lang w:val="ru-RU"/>
              </w:rPr>
            </w:pP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191A1173"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54738,25</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center"/>
          </w:tcPr>
          <w:p w14:paraId="181C38E1"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3831,68</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center"/>
          </w:tcPr>
          <w:p w14:paraId="0DBEC9E3"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2736,91</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center"/>
          </w:tcPr>
          <w:p w14:paraId="6B53BB24"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61306,84</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center"/>
          </w:tcPr>
          <w:p w14:paraId="063F3E55"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2881,42</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center"/>
          </w:tcPr>
          <w:p w14:paraId="4346E5DF"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64188,26</w:t>
            </w:r>
          </w:p>
        </w:tc>
      </w:tr>
      <w:tr w:rsidR="00B430CC" w:rsidRPr="00C53AAA" w14:paraId="3F89140C" w14:textId="77777777" w:rsidTr="00791C87">
        <w:trPr>
          <w:trHeight w:val="110"/>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5CCF2960" w14:textId="77777777" w:rsidR="00B430CC" w:rsidRPr="00C53AAA" w:rsidRDefault="00B430CC" w:rsidP="00791C87">
            <w:pPr>
              <w:jc w:val="center"/>
              <w:rPr>
                <w:rFonts w:ascii="Arial Narrow" w:hAnsi="Arial Narrow"/>
                <w:color w:val="000000" w:themeColor="text1"/>
                <w:sz w:val="20"/>
                <w:szCs w:val="20"/>
                <w:lang w:val="ru-RU"/>
              </w:rPr>
            </w:pPr>
            <w:r w:rsidRPr="00C53AAA">
              <w:rPr>
                <w:rFonts w:ascii="Arial Narrow" w:hAnsi="Arial Narrow"/>
                <w:color w:val="000000" w:themeColor="text1"/>
                <w:sz w:val="20"/>
                <w:szCs w:val="20"/>
                <w:lang w:val="ru-RU" w:eastAsia="ro-MD"/>
              </w:rPr>
              <w:t>6</w:t>
            </w:r>
            <w:r>
              <w:rPr>
                <w:rFonts w:ascii="Arial Narrow" w:hAnsi="Arial Narrow"/>
                <w:color w:val="000000" w:themeColor="text1"/>
                <w:sz w:val="20"/>
                <w:szCs w:val="20"/>
                <w:lang w:eastAsia="ro-MD"/>
              </w:rPr>
              <w:t xml:space="preserve"> </w:t>
            </w:r>
            <w:r>
              <w:rPr>
                <w:rFonts w:ascii="Arial Narrow" w:hAnsi="Arial Narrow"/>
                <w:color w:val="000000" w:themeColor="text1"/>
                <w:sz w:val="20"/>
                <w:szCs w:val="20"/>
                <w:lang w:val="ro-MD" w:eastAsia="ro-MD"/>
              </w:rPr>
              <w:t>(</w:t>
            </w:r>
            <w:proofErr w:type="spellStart"/>
            <w:r>
              <w:rPr>
                <w:rFonts w:ascii="Arial Narrow" w:hAnsi="Arial Narrow"/>
                <w:color w:val="000000" w:themeColor="text1"/>
                <w:sz w:val="20"/>
                <w:szCs w:val="20"/>
                <w:lang w:val="ro-MD" w:eastAsia="ro-MD"/>
              </w:rPr>
              <w:t>Ucf</w:t>
            </w:r>
            <w:proofErr w:type="spellEnd"/>
            <w:r>
              <w:rPr>
                <w:rFonts w:ascii="Arial Narrow" w:hAnsi="Arial Narrow"/>
                <w:color w:val="000000" w:themeColor="text1"/>
                <w:sz w:val="20"/>
                <w:szCs w:val="20"/>
                <w:lang w:val="ro-MD" w:eastAsia="ro-MD"/>
              </w:rPr>
              <w:t xml:space="preserve"> 3c)</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27336C6" w14:textId="77777777" w:rsidR="00B430CC" w:rsidRPr="00C53AAA" w:rsidRDefault="00B430CC" w:rsidP="00791C87">
            <w:pPr>
              <w:jc w:val="center"/>
              <w:rPr>
                <w:rFonts w:ascii="Arial Narrow" w:hAnsi="Arial Narrow"/>
                <w:color w:val="000000" w:themeColor="text1"/>
                <w:sz w:val="20"/>
                <w:szCs w:val="20"/>
                <w:lang w:val="ru-RU"/>
              </w:rPr>
            </w:pPr>
            <w:r w:rsidRPr="00C53AAA">
              <w:rPr>
                <w:rFonts w:ascii="Arial Narrow" w:hAnsi="Arial Narrow"/>
                <w:color w:val="000000" w:themeColor="text1"/>
                <w:sz w:val="20"/>
                <w:szCs w:val="20"/>
                <w:lang w:val="ru-RU"/>
              </w:rPr>
              <w:t>0,8</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6908F6CF" w14:textId="77777777" w:rsidR="00B430CC" w:rsidRPr="00C53AAA" w:rsidRDefault="00B430CC" w:rsidP="00791C87">
            <w:pPr>
              <w:jc w:val="center"/>
              <w:rPr>
                <w:rFonts w:ascii="Arial Narrow" w:hAnsi="Arial Narrow"/>
                <w:color w:val="000000" w:themeColor="text1"/>
                <w:sz w:val="20"/>
                <w:szCs w:val="20"/>
                <w:lang w:val="ru-RU"/>
              </w:rPr>
            </w:pPr>
            <w:r w:rsidRPr="00C53AAA">
              <w:rPr>
                <w:rFonts w:ascii="Arial Narrow" w:hAnsi="Arial Narrow"/>
                <w:color w:val="000000" w:themeColor="text1"/>
                <w:sz w:val="20"/>
                <w:szCs w:val="20"/>
                <w:lang w:val="ru-RU"/>
              </w:rPr>
              <w:t>-</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7F15BD6" w14:textId="77777777" w:rsidR="00B430CC" w:rsidRPr="00C53AAA" w:rsidRDefault="00B430CC" w:rsidP="00791C87">
            <w:pPr>
              <w:jc w:val="center"/>
              <w:rPr>
                <w:rFonts w:ascii="Arial Narrow" w:hAnsi="Arial Narrow"/>
                <w:color w:val="000000" w:themeColor="text1"/>
                <w:sz w:val="20"/>
                <w:szCs w:val="20"/>
                <w:lang w:val="ru-RU"/>
              </w:rPr>
            </w:pPr>
            <w:r w:rsidRPr="00C53AAA">
              <w:rPr>
                <w:rFonts w:ascii="Arial Narrow" w:hAnsi="Arial Narrow"/>
                <w:color w:val="000000" w:themeColor="text1"/>
                <w:sz w:val="20"/>
                <w:szCs w:val="20"/>
                <w:lang w:val="ru-RU"/>
              </w:rPr>
              <w:t>-</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215CE527" w14:textId="77777777" w:rsidR="00B430CC" w:rsidRPr="00C53AAA" w:rsidRDefault="00B430CC" w:rsidP="00791C87">
            <w:pPr>
              <w:jc w:val="center"/>
              <w:rPr>
                <w:rFonts w:ascii="Arial Narrow" w:hAnsi="Arial Narrow"/>
                <w:sz w:val="20"/>
                <w:szCs w:val="20"/>
                <w:lang w:eastAsia="ro-RO"/>
              </w:rPr>
            </w:pPr>
            <w:r w:rsidRPr="00C53AAA">
              <w:rPr>
                <w:rFonts w:ascii="Arial Narrow" w:hAnsi="Arial Narrow"/>
                <w:sz w:val="20"/>
                <w:szCs w:val="20"/>
              </w:rPr>
              <w:t>10484,37</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03CFDCCB" w14:textId="77777777" w:rsidR="00B430CC" w:rsidRPr="00C53AAA" w:rsidRDefault="00B430CC" w:rsidP="00791C87">
            <w:pPr>
              <w:jc w:val="center"/>
              <w:rPr>
                <w:rFonts w:ascii="Arial Narrow" w:hAnsi="Arial Narrow"/>
                <w:color w:val="000000" w:themeColor="text1"/>
                <w:sz w:val="20"/>
                <w:szCs w:val="20"/>
                <w:lang w:val="ru-RU"/>
              </w:rPr>
            </w:pP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58560022"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10484,37</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center"/>
          </w:tcPr>
          <w:p w14:paraId="764FEE84"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733,91</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center"/>
          </w:tcPr>
          <w:p w14:paraId="737E39CF"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524,22</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center"/>
          </w:tcPr>
          <w:p w14:paraId="4C7C9DC7"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11742,49</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center"/>
          </w:tcPr>
          <w:p w14:paraId="63BDC491"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551,90</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center"/>
          </w:tcPr>
          <w:p w14:paraId="022AD063" w14:textId="77777777" w:rsidR="00B430CC" w:rsidRPr="00C53AAA" w:rsidRDefault="00B430CC" w:rsidP="00791C87">
            <w:pPr>
              <w:jc w:val="center"/>
              <w:rPr>
                <w:rFonts w:ascii="Arial Narrow" w:hAnsi="Arial Narrow"/>
                <w:color w:val="000000" w:themeColor="text1"/>
                <w:sz w:val="20"/>
                <w:szCs w:val="20"/>
              </w:rPr>
            </w:pPr>
            <w:r w:rsidRPr="00C53AAA">
              <w:rPr>
                <w:rFonts w:ascii="Arial Narrow" w:hAnsi="Arial Narrow"/>
                <w:sz w:val="20"/>
                <w:szCs w:val="20"/>
              </w:rPr>
              <w:t>12294,39</w:t>
            </w:r>
          </w:p>
        </w:tc>
      </w:tr>
      <w:tr w:rsidR="00B430CC" w:rsidRPr="00C53AAA" w14:paraId="139AA2C0" w14:textId="77777777" w:rsidTr="00791C87">
        <w:trPr>
          <w:trHeight w:val="110"/>
        </w:trPr>
        <w:tc>
          <w:tcPr>
            <w:tcW w:w="80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08D2DF0A"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b/>
                <w:bCs/>
                <w:color w:val="000000" w:themeColor="text1"/>
                <w:sz w:val="20"/>
                <w:szCs w:val="20"/>
              </w:rPr>
              <w:t>Total</w:t>
            </w:r>
          </w:p>
        </w:tc>
        <w:tc>
          <w:tcPr>
            <w:tcW w:w="536"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CC34279"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b/>
                <w:bCs/>
                <w:color w:val="000000" w:themeColor="text1"/>
                <w:sz w:val="20"/>
                <w:szCs w:val="20"/>
              </w:rPr>
              <w:t>40,0</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09D9EC82"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color w:val="000000" w:themeColor="text1"/>
                <w:sz w:val="20"/>
                <w:szCs w:val="20"/>
                <w:lang w:val="ru-RU"/>
              </w:rPr>
              <w:t>-</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0852F4D2"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color w:val="000000" w:themeColor="text1"/>
                <w:sz w:val="20"/>
                <w:szCs w:val="20"/>
                <w:lang w:val="ru-RU"/>
              </w:rPr>
              <w:t>-</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bottom"/>
          </w:tcPr>
          <w:p w14:paraId="7186DB9A"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547480,34</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vAlign w:val="bottom"/>
          </w:tcPr>
          <w:p w14:paraId="5DA38F71" w14:textId="77777777" w:rsidR="00B430CC" w:rsidRPr="00C53AAA" w:rsidRDefault="00B430CC" w:rsidP="00791C87">
            <w:pPr>
              <w:jc w:val="center"/>
              <w:rPr>
                <w:rFonts w:ascii="Arial Narrow" w:hAnsi="Arial Narrow"/>
                <w:b/>
                <w:bCs/>
                <w:color w:val="000000" w:themeColor="text1"/>
                <w:sz w:val="20"/>
                <w:szCs w:val="20"/>
                <w:lang w:val="ru-RU"/>
              </w:rPr>
            </w:pP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bottom"/>
          </w:tcPr>
          <w:p w14:paraId="66C2BC7D"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547480,34</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bottom"/>
          </w:tcPr>
          <w:p w14:paraId="57C5EA77"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38323,62</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bottom"/>
          </w:tcPr>
          <w:p w14:paraId="5EC0B603"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27374,02</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bottom"/>
          </w:tcPr>
          <w:p w14:paraId="221388AD"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613177,97</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bottom"/>
          </w:tcPr>
          <w:p w14:paraId="626F2ACA"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28819,37</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bottom"/>
          </w:tcPr>
          <w:p w14:paraId="5DC96E55"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rPr>
              <w:t>641997,33</w:t>
            </w:r>
          </w:p>
        </w:tc>
      </w:tr>
      <w:tr w:rsidR="00B430CC" w:rsidRPr="00C53AAA" w14:paraId="282BCAB1" w14:textId="77777777" w:rsidTr="00791C87">
        <w:trPr>
          <w:trHeight w:val="113"/>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2E625A7F"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b/>
                <w:bCs/>
                <w:color w:val="000000" w:themeColor="text1"/>
                <w:sz w:val="20"/>
                <w:szCs w:val="20"/>
              </w:rPr>
              <w:t>Total</w:t>
            </w:r>
          </w:p>
          <w:p w14:paraId="0E367D33"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b/>
                <w:bCs/>
                <w:color w:val="000000" w:themeColor="text1"/>
                <w:sz w:val="20"/>
                <w:szCs w:val="20"/>
              </w:rPr>
              <w:t>general</w:t>
            </w:r>
          </w:p>
        </w:tc>
        <w:tc>
          <w:tcPr>
            <w:tcW w:w="536" w:type="dxa"/>
            <w:tcBorders>
              <w:top w:val="single" w:sz="4" w:space="0" w:color="auto"/>
              <w:left w:val="nil"/>
              <w:bottom w:val="single" w:sz="4" w:space="0" w:color="auto"/>
              <w:right w:val="single" w:sz="4" w:space="0" w:color="auto"/>
            </w:tcBorders>
            <w:shd w:val="clear" w:color="auto" w:fill="auto"/>
            <w:vAlign w:val="center"/>
          </w:tcPr>
          <w:p w14:paraId="5B6DD6CE" w14:textId="77777777" w:rsidR="00B430CC" w:rsidRPr="00C53AAA" w:rsidRDefault="00B430CC" w:rsidP="00791C87">
            <w:pPr>
              <w:jc w:val="center"/>
              <w:rPr>
                <w:rFonts w:ascii="Arial Narrow" w:hAnsi="Arial Narrow"/>
                <w:b/>
                <w:bCs/>
                <w:color w:val="000000" w:themeColor="text1"/>
                <w:sz w:val="20"/>
                <w:szCs w:val="20"/>
                <w:u w:val="single"/>
              </w:rPr>
            </w:pPr>
            <w:r w:rsidRPr="00C53AAA">
              <w:rPr>
                <w:rFonts w:ascii="Arial Narrow" w:hAnsi="Arial Narrow"/>
                <w:b/>
                <w:bCs/>
                <w:color w:val="000000" w:themeColor="text1"/>
                <w:sz w:val="20"/>
                <w:szCs w:val="20"/>
                <w:u w:val="single"/>
              </w:rPr>
              <w:t>40,0</w:t>
            </w:r>
          </w:p>
        </w:tc>
        <w:tc>
          <w:tcPr>
            <w:tcW w:w="84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1FD68F67" w14:textId="77777777" w:rsidR="00B430CC" w:rsidRPr="00C53AAA" w:rsidRDefault="00B430CC" w:rsidP="00791C87">
            <w:pPr>
              <w:jc w:val="center"/>
              <w:rPr>
                <w:rFonts w:ascii="Arial Narrow" w:hAnsi="Arial Narrow"/>
                <w:b/>
                <w:bCs/>
                <w:color w:val="000000" w:themeColor="text1"/>
                <w:sz w:val="20"/>
                <w:szCs w:val="20"/>
                <w:lang w:val="ru-RU"/>
              </w:rPr>
            </w:pPr>
            <w:r w:rsidRPr="00C53AAA">
              <w:rPr>
                <w:rFonts w:ascii="Arial Narrow" w:eastAsia="Calibri" w:hAnsi="Arial Narrow" w:cs="Arial"/>
                <w:color w:val="000000"/>
                <w:sz w:val="20"/>
                <w:szCs w:val="20"/>
              </w:rPr>
              <w:t>195286,0</w:t>
            </w:r>
          </w:p>
        </w:tc>
        <w:tc>
          <w:tcPr>
            <w:tcW w:w="104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054831D9" w14:textId="77777777" w:rsidR="00B430CC" w:rsidRPr="00C53AAA" w:rsidRDefault="00B430CC" w:rsidP="00791C87">
            <w:pPr>
              <w:jc w:val="center"/>
              <w:rPr>
                <w:rFonts w:ascii="Arial Narrow" w:hAnsi="Arial Narrow"/>
                <w:b/>
                <w:bCs/>
                <w:color w:val="000000" w:themeColor="text1"/>
                <w:sz w:val="20"/>
                <w:szCs w:val="20"/>
                <w:lang w:val="ru-RU"/>
              </w:rPr>
            </w:pPr>
            <w:r w:rsidRPr="00C53AAA">
              <w:rPr>
                <w:rFonts w:ascii="Arial Narrow" w:hAnsi="Arial Narrow"/>
                <w:sz w:val="20"/>
                <w:szCs w:val="20"/>
                <w:lang w:eastAsia="ro-RO"/>
              </w:rPr>
              <w:t>1729876,2</w:t>
            </w:r>
          </w:p>
        </w:tc>
        <w:tc>
          <w:tcPr>
            <w:tcW w:w="102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3DACF3A0"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lang w:eastAsia="ro-RO"/>
              </w:rPr>
              <w:t>1667771,4</w:t>
            </w:r>
          </w:p>
        </w:tc>
        <w:tc>
          <w:tcPr>
            <w:tcW w:w="64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14:paraId="2F0B17E5"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lang w:eastAsia="ro-RO"/>
              </w:rPr>
              <w:t>8340</w:t>
            </w:r>
          </w:p>
        </w:tc>
        <w:tc>
          <w:tcPr>
            <w:tcW w:w="923" w:type="dxa"/>
            <w:tcBorders>
              <w:top w:val="single" w:sz="4" w:space="0" w:color="auto"/>
              <w:left w:val="nil"/>
              <w:bottom w:val="single" w:sz="4" w:space="0" w:color="auto"/>
              <w:right w:val="single" w:sz="4" w:space="0" w:color="auto"/>
            </w:tcBorders>
            <w:shd w:val="clear" w:color="000000" w:fill="FFFF00"/>
            <w:tcMar>
              <w:left w:w="28" w:type="dxa"/>
              <w:right w:w="28" w:type="dxa"/>
            </w:tcMar>
            <w:vAlign w:val="center"/>
          </w:tcPr>
          <w:p w14:paraId="57A06CB4"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lang w:eastAsia="ro-RO"/>
              </w:rPr>
              <w:t>3405987,6</w:t>
            </w:r>
          </w:p>
        </w:tc>
        <w:tc>
          <w:tcPr>
            <w:tcW w:w="860" w:type="dxa"/>
            <w:tcBorders>
              <w:top w:val="single" w:sz="4" w:space="0" w:color="auto"/>
              <w:left w:val="nil"/>
              <w:bottom w:val="single" w:sz="4" w:space="0" w:color="auto"/>
              <w:right w:val="single" w:sz="4" w:space="0" w:color="auto"/>
            </w:tcBorders>
            <w:shd w:val="clear" w:color="000000" w:fill="DCE6F1"/>
            <w:noWrap/>
            <w:tcMar>
              <w:left w:w="28" w:type="dxa"/>
              <w:right w:w="28" w:type="dxa"/>
            </w:tcMar>
            <w:vAlign w:val="center"/>
          </w:tcPr>
          <w:p w14:paraId="40771E4A"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lang w:eastAsia="ro-RO"/>
              </w:rPr>
              <w:t>238419,14</w:t>
            </w:r>
          </w:p>
        </w:tc>
        <w:tc>
          <w:tcPr>
            <w:tcW w:w="860" w:type="dxa"/>
            <w:tcBorders>
              <w:top w:val="single" w:sz="4" w:space="0" w:color="auto"/>
              <w:left w:val="nil"/>
              <w:bottom w:val="single" w:sz="4" w:space="0" w:color="auto"/>
              <w:right w:val="single" w:sz="4" w:space="0" w:color="auto"/>
            </w:tcBorders>
            <w:shd w:val="clear" w:color="000000" w:fill="FFCCFF"/>
            <w:noWrap/>
            <w:tcMar>
              <w:left w:w="28" w:type="dxa"/>
              <w:right w:w="28" w:type="dxa"/>
            </w:tcMar>
            <w:vAlign w:val="center"/>
          </w:tcPr>
          <w:p w14:paraId="34D1E21D"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lang w:eastAsia="ro-RO"/>
              </w:rPr>
              <w:t>170299,37</w:t>
            </w:r>
          </w:p>
        </w:tc>
        <w:tc>
          <w:tcPr>
            <w:tcW w:w="951" w:type="dxa"/>
            <w:tcBorders>
              <w:top w:val="single" w:sz="4" w:space="0" w:color="auto"/>
              <w:left w:val="nil"/>
              <w:bottom w:val="single" w:sz="4" w:space="0" w:color="auto"/>
              <w:right w:val="single" w:sz="4" w:space="0" w:color="auto"/>
            </w:tcBorders>
            <w:shd w:val="clear" w:color="000000" w:fill="92D050"/>
            <w:noWrap/>
            <w:tcMar>
              <w:left w:w="28" w:type="dxa"/>
              <w:right w:w="28" w:type="dxa"/>
            </w:tcMar>
            <w:vAlign w:val="center"/>
          </w:tcPr>
          <w:p w14:paraId="72DC3538"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lang w:eastAsia="ro-RO"/>
              </w:rPr>
              <w:t>3814706,11</w:t>
            </w:r>
          </w:p>
        </w:tc>
        <w:tc>
          <w:tcPr>
            <w:tcW w:w="860" w:type="dxa"/>
            <w:tcBorders>
              <w:top w:val="single" w:sz="4" w:space="0" w:color="auto"/>
              <w:left w:val="nil"/>
              <w:bottom w:val="single" w:sz="4" w:space="0" w:color="auto"/>
              <w:right w:val="single" w:sz="4" w:space="0" w:color="auto"/>
            </w:tcBorders>
            <w:shd w:val="clear" w:color="auto" w:fill="FF9999"/>
            <w:noWrap/>
            <w:tcMar>
              <w:left w:w="28" w:type="dxa"/>
              <w:right w:w="28" w:type="dxa"/>
            </w:tcMar>
            <w:vAlign w:val="center"/>
          </w:tcPr>
          <w:p w14:paraId="04F29883"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lang w:eastAsia="ro-RO"/>
              </w:rPr>
              <w:t>179291,18</w:t>
            </w:r>
          </w:p>
        </w:tc>
        <w:tc>
          <w:tcPr>
            <w:tcW w:w="951"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center"/>
          </w:tcPr>
          <w:p w14:paraId="69D1941B" w14:textId="77777777" w:rsidR="00B430CC" w:rsidRPr="00C53AAA" w:rsidRDefault="00B430CC" w:rsidP="00791C87">
            <w:pPr>
              <w:jc w:val="center"/>
              <w:rPr>
                <w:rFonts w:ascii="Arial Narrow" w:hAnsi="Arial Narrow"/>
                <w:b/>
                <w:bCs/>
                <w:color w:val="000000" w:themeColor="text1"/>
                <w:sz w:val="20"/>
                <w:szCs w:val="20"/>
              </w:rPr>
            </w:pPr>
            <w:r w:rsidRPr="00C53AAA">
              <w:rPr>
                <w:rFonts w:ascii="Arial Narrow" w:hAnsi="Arial Narrow"/>
                <w:sz w:val="20"/>
                <w:szCs w:val="20"/>
                <w:lang w:eastAsia="ro-RO"/>
              </w:rPr>
              <w:t>3993997,29</w:t>
            </w:r>
          </w:p>
        </w:tc>
      </w:tr>
      <w:bookmarkEnd w:id="1"/>
    </w:tbl>
    <w:p w14:paraId="330BBDF2" w14:textId="77777777" w:rsidR="00B430CC" w:rsidRDefault="00B430CC" w:rsidP="00B430CC">
      <w:pPr>
        <w:rPr>
          <w:bCs/>
          <w:i/>
          <w:color w:val="000000" w:themeColor="text1"/>
          <w:sz w:val="22"/>
        </w:rPr>
      </w:pPr>
    </w:p>
    <w:p w14:paraId="6482B7FE" w14:textId="77777777" w:rsidR="00B430CC" w:rsidRPr="00772896" w:rsidRDefault="00B430CC" w:rsidP="00B430CC">
      <w:pPr>
        <w:ind w:firstLine="708"/>
        <w:rPr>
          <w:rFonts w:ascii="Arial Cyr" w:hAnsi="Arial Cyr"/>
          <w:sz w:val="20"/>
          <w:szCs w:val="20"/>
          <w:lang w:eastAsia="ro-RO"/>
        </w:rPr>
      </w:pPr>
      <w:r w:rsidRPr="00E649EB">
        <w:rPr>
          <w:color w:val="000000" w:themeColor="text1"/>
        </w:rPr>
        <w:t xml:space="preserve">Pentru înființarea a plantației forestiere de </w:t>
      </w:r>
      <w:r>
        <w:rPr>
          <w:color w:val="000000" w:themeColor="text1"/>
        </w:rPr>
        <w:t>protecție</w:t>
      </w:r>
      <w:r w:rsidRPr="00E649EB">
        <w:rPr>
          <w:color w:val="000000" w:themeColor="text1"/>
        </w:rPr>
        <w:t xml:space="preserve">, este necesară o cantitate de </w:t>
      </w:r>
      <w:r w:rsidRPr="00772896">
        <w:rPr>
          <w:lang w:eastAsia="ro-RO"/>
        </w:rPr>
        <w:t>195295</w:t>
      </w:r>
      <w:r w:rsidRPr="00772896">
        <w:rPr>
          <w:color w:val="000000" w:themeColor="text1"/>
        </w:rPr>
        <w:t xml:space="preserve"> puieți</w:t>
      </w:r>
      <w:r w:rsidRPr="00E649EB">
        <w:rPr>
          <w:color w:val="000000" w:themeColor="text1"/>
        </w:rPr>
        <w:t>. Din acest necesar, 162</w:t>
      </w:r>
      <w:r>
        <w:rPr>
          <w:color w:val="000000" w:themeColor="text1"/>
        </w:rPr>
        <w:t>923</w:t>
      </w:r>
      <w:r w:rsidRPr="00E649EB">
        <w:rPr>
          <w:color w:val="000000" w:themeColor="text1"/>
        </w:rPr>
        <w:t xml:space="preserve"> puieți vor fi utilizați pentru plantare și </w:t>
      </w:r>
      <w:r w:rsidRPr="00EE5F9A">
        <w:rPr>
          <w:color w:val="000000" w:themeColor="text1"/>
          <w:lang w:val="en-US"/>
        </w:rPr>
        <w:t>32</w:t>
      </w:r>
      <w:r>
        <w:rPr>
          <w:color w:val="000000" w:themeColor="text1"/>
          <w:lang w:val="en-US"/>
        </w:rPr>
        <w:t>372</w:t>
      </w:r>
      <w:r w:rsidRPr="00E649EB">
        <w:rPr>
          <w:color w:val="000000" w:themeColor="text1"/>
        </w:rPr>
        <w:t xml:space="preserve"> puieți pentru lucrări de completare (după primul an de vegetație). Necesarul de material săditor </w:t>
      </w:r>
      <w:r>
        <w:rPr>
          <w:color w:val="000000" w:themeColor="text1"/>
        </w:rPr>
        <w:t xml:space="preserve">și speciilor acestora </w:t>
      </w:r>
      <w:r w:rsidRPr="00E649EB">
        <w:rPr>
          <w:color w:val="000000" w:themeColor="text1"/>
        </w:rPr>
        <w:t xml:space="preserve">pentru înființarea perdelelor </w:t>
      </w:r>
      <w:r w:rsidRPr="00E649EB">
        <w:rPr>
          <w:color w:val="000000" w:themeColor="text1"/>
        </w:rPr>
        <w:lastRenderedPageBreak/>
        <w:t xml:space="preserve">forestiere de </w:t>
      </w:r>
      <w:r>
        <w:rPr>
          <w:color w:val="000000" w:themeColor="text1"/>
        </w:rPr>
        <w:t>protecție</w:t>
      </w:r>
      <w:r w:rsidRPr="00E649EB">
        <w:rPr>
          <w:color w:val="000000" w:themeColor="text1"/>
        </w:rPr>
        <w:t xml:space="preserve"> și a plantației forestiere de </w:t>
      </w:r>
      <w:r>
        <w:rPr>
          <w:color w:val="000000" w:themeColor="text1"/>
        </w:rPr>
        <w:t>protecție</w:t>
      </w:r>
      <w:r w:rsidRPr="00E649EB">
        <w:rPr>
          <w:color w:val="000000" w:themeColor="text1"/>
        </w:rPr>
        <w:t xml:space="preserve"> pe unități de cultură forestieră este prezentat în tabelul </w:t>
      </w:r>
      <w:r>
        <w:rPr>
          <w:color w:val="000000" w:themeColor="text1"/>
        </w:rPr>
        <w:t>2</w:t>
      </w:r>
      <w:r w:rsidRPr="00E649EB">
        <w:rPr>
          <w:color w:val="000000" w:themeColor="text1"/>
        </w:rPr>
        <w:t>.</w:t>
      </w:r>
    </w:p>
    <w:p w14:paraId="05D96544" w14:textId="77777777" w:rsidR="00B430CC" w:rsidRPr="00E649EB" w:rsidRDefault="00B430CC" w:rsidP="00B430CC">
      <w:pPr>
        <w:ind w:firstLine="709"/>
        <w:rPr>
          <w:color w:val="000000" w:themeColor="text1"/>
        </w:rPr>
      </w:pPr>
      <w:r w:rsidRPr="00E649EB">
        <w:rPr>
          <w:color w:val="000000" w:themeColor="text1"/>
        </w:rPr>
        <w:t xml:space="preserve">Specia și cantitatea materialului săditor proiectat înființarea perdelelor forestiere de </w:t>
      </w:r>
      <w:r>
        <w:rPr>
          <w:color w:val="000000" w:themeColor="text1"/>
        </w:rPr>
        <w:t>protecție</w:t>
      </w:r>
      <w:r w:rsidRPr="00E649EB">
        <w:rPr>
          <w:color w:val="000000" w:themeColor="text1"/>
        </w:rPr>
        <w:t xml:space="preserve"> și a plantației forestiere de </w:t>
      </w:r>
      <w:r>
        <w:rPr>
          <w:color w:val="000000" w:themeColor="text1"/>
        </w:rPr>
        <w:t>protecție</w:t>
      </w:r>
      <w:r w:rsidRPr="00E649EB">
        <w:rPr>
          <w:color w:val="000000" w:themeColor="text1"/>
        </w:rPr>
        <w:t xml:space="preserve"> este prezentată în următor</w:t>
      </w:r>
      <w:r>
        <w:rPr>
          <w:color w:val="000000" w:themeColor="text1"/>
        </w:rPr>
        <w:t>ul tabel</w:t>
      </w:r>
      <w:r w:rsidRPr="00E649EB">
        <w:rPr>
          <w:color w:val="000000" w:themeColor="text1"/>
        </w:rPr>
        <w:t>.</w:t>
      </w:r>
    </w:p>
    <w:p w14:paraId="000E9AF4" w14:textId="77777777" w:rsidR="00B430CC" w:rsidRPr="00E649EB" w:rsidRDefault="00B430CC" w:rsidP="00B430CC">
      <w:pPr>
        <w:jc w:val="right"/>
        <w:rPr>
          <w:color w:val="000000" w:themeColor="text1"/>
        </w:rPr>
      </w:pPr>
      <w:bookmarkStart w:id="2" w:name="_Tabelul_1.1.3"/>
      <w:bookmarkStart w:id="3" w:name="_Toc97995565"/>
      <w:bookmarkEnd w:id="2"/>
      <w:r w:rsidRPr="00E649EB">
        <w:rPr>
          <w:color w:val="000000" w:themeColor="text1"/>
        </w:rPr>
        <w:t xml:space="preserve">Tabelul </w:t>
      </w:r>
      <w:bookmarkEnd w:id="3"/>
      <w:r>
        <w:rPr>
          <w:color w:val="000000" w:themeColor="text1"/>
        </w:rPr>
        <w:t>2</w:t>
      </w:r>
    </w:p>
    <w:p w14:paraId="4B5B2D6D" w14:textId="77777777" w:rsidR="00B430CC" w:rsidRPr="00E649EB" w:rsidRDefault="00B430CC" w:rsidP="00B430CC">
      <w:pPr>
        <w:ind w:firstLine="709"/>
        <w:jc w:val="center"/>
        <w:rPr>
          <w:color w:val="000000" w:themeColor="text1"/>
        </w:rPr>
      </w:pPr>
      <w:r w:rsidRPr="00E649EB">
        <w:rPr>
          <w:color w:val="000000" w:themeColor="text1"/>
        </w:rPr>
        <w:t>Necesarul de material săditor proiectat</w:t>
      </w:r>
    </w:p>
    <w:tbl>
      <w:tblPr>
        <w:tblW w:w="5000" w:type="pct"/>
        <w:jc w:val="center"/>
        <w:tblLook w:val="04A0" w:firstRow="1" w:lastRow="0" w:firstColumn="1" w:lastColumn="0" w:noHBand="0" w:noVBand="1"/>
      </w:tblPr>
      <w:tblGrid>
        <w:gridCol w:w="1230"/>
        <w:gridCol w:w="1036"/>
        <w:gridCol w:w="1450"/>
        <w:gridCol w:w="846"/>
        <w:gridCol w:w="991"/>
        <w:gridCol w:w="991"/>
        <w:gridCol w:w="849"/>
        <w:gridCol w:w="992"/>
        <w:gridCol w:w="849"/>
        <w:gridCol w:w="1017"/>
      </w:tblGrid>
      <w:tr w:rsidR="00B430CC" w:rsidRPr="00E649EB" w14:paraId="6BA85B65" w14:textId="77777777" w:rsidTr="00791C87">
        <w:trPr>
          <w:cantSplit/>
          <w:trHeight w:val="795"/>
          <w:jc w:val="center"/>
        </w:trPr>
        <w:tc>
          <w:tcPr>
            <w:tcW w:w="599" w:type="pct"/>
            <w:tcBorders>
              <w:top w:val="single" w:sz="4" w:space="0" w:color="auto"/>
              <w:left w:val="single" w:sz="4" w:space="0" w:color="auto"/>
              <w:bottom w:val="single" w:sz="12" w:space="0" w:color="auto"/>
              <w:right w:val="single" w:sz="4" w:space="0" w:color="auto"/>
            </w:tcBorders>
            <w:shd w:val="clear" w:color="auto" w:fill="auto"/>
            <w:tcMar>
              <w:left w:w="28" w:type="dxa"/>
              <w:right w:w="28" w:type="dxa"/>
            </w:tcMar>
            <w:vAlign w:val="center"/>
            <w:hideMark/>
          </w:tcPr>
          <w:p w14:paraId="03EA7D94" w14:textId="77777777" w:rsidR="00B430CC" w:rsidRPr="00E649EB" w:rsidRDefault="00B430CC" w:rsidP="00791C87">
            <w:pPr>
              <w:jc w:val="center"/>
              <w:rPr>
                <w:color w:val="000000" w:themeColor="text1"/>
              </w:rPr>
            </w:pPr>
            <w:r w:rsidRPr="00E649EB">
              <w:rPr>
                <w:color w:val="000000" w:themeColor="text1"/>
              </w:rPr>
              <w:t>Unitatea de</w:t>
            </w:r>
          </w:p>
          <w:p w14:paraId="55E042BF" w14:textId="77777777" w:rsidR="00B430CC" w:rsidRPr="00E649EB" w:rsidRDefault="00B430CC" w:rsidP="00791C87">
            <w:pPr>
              <w:jc w:val="center"/>
              <w:rPr>
                <w:color w:val="000000" w:themeColor="text1"/>
              </w:rPr>
            </w:pPr>
            <w:r w:rsidRPr="00E649EB">
              <w:rPr>
                <w:color w:val="000000" w:themeColor="text1"/>
              </w:rPr>
              <w:t>cultură</w:t>
            </w:r>
          </w:p>
          <w:p w14:paraId="176D8B21" w14:textId="77777777" w:rsidR="00B430CC" w:rsidRPr="00E649EB" w:rsidRDefault="00B430CC" w:rsidP="00791C87">
            <w:pPr>
              <w:jc w:val="center"/>
              <w:rPr>
                <w:color w:val="000000" w:themeColor="text1"/>
              </w:rPr>
            </w:pPr>
            <w:r w:rsidRPr="00E649EB">
              <w:rPr>
                <w:color w:val="000000" w:themeColor="text1"/>
              </w:rPr>
              <w:t>forestieră</w:t>
            </w:r>
          </w:p>
        </w:tc>
        <w:tc>
          <w:tcPr>
            <w:tcW w:w="505" w:type="pct"/>
            <w:tcBorders>
              <w:top w:val="single" w:sz="4" w:space="0" w:color="auto"/>
              <w:left w:val="single" w:sz="4" w:space="0" w:color="auto"/>
              <w:bottom w:val="single" w:sz="12" w:space="0" w:color="auto"/>
              <w:right w:val="single" w:sz="4" w:space="0" w:color="auto"/>
            </w:tcBorders>
            <w:shd w:val="clear" w:color="auto" w:fill="auto"/>
            <w:tcMar>
              <w:left w:w="28" w:type="dxa"/>
              <w:right w:w="28" w:type="dxa"/>
            </w:tcMar>
            <w:vAlign w:val="center"/>
            <w:hideMark/>
          </w:tcPr>
          <w:p w14:paraId="607F407C" w14:textId="77777777" w:rsidR="00B430CC" w:rsidRPr="00E649EB" w:rsidRDefault="00B430CC" w:rsidP="00791C87">
            <w:pPr>
              <w:jc w:val="center"/>
              <w:rPr>
                <w:color w:val="000000" w:themeColor="text1"/>
              </w:rPr>
            </w:pPr>
            <w:r w:rsidRPr="00E649EB">
              <w:rPr>
                <w:color w:val="000000" w:themeColor="text1"/>
              </w:rPr>
              <w:t>Suprafața, ha</w:t>
            </w:r>
          </w:p>
        </w:tc>
        <w:tc>
          <w:tcPr>
            <w:tcW w:w="707" w:type="pct"/>
            <w:tcBorders>
              <w:top w:val="single" w:sz="4" w:space="0" w:color="auto"/>
              <w:left w:val="single" w:sz="4" w:space="0" w:color="auto"/>
              <w:bottom w:val="single" w:sz="12" w:space="0" w:color="auto"/>
              <w:right w:val="single" w:sz="4" w:space="0" w:color="auto"/>
            </w:tcBorders>
            <w:shd w:val="clear" w:color="auto" w:fill="auto"/>
            <w:noWrap/>
            <w:tcMar>
              <w:left w:w="28" w:type="dxa"/>
              <w:right w:w="28" w:type="dxa"/>
            </w:tcMar>
            <w:vAlign w:val="center"/>
            <w:hideMark/>
          </w:tcPr>
          <w:p w14:paraId="0CD9CA8A" w14:textId="77777777" w:rsidR="00B430CC" w:rsidRPr="00E649EB" w:rsidRDefault="00B430CC" w:rsidP="00791C87">
            <w:pPr>
              <w:jc w:val="center"/>
              <w:rPr>
                <w:color w:val="000000" w:themeColor="text1"/>
              </w:rPr>
            </w:pPr>
            <w:r w:rsidRPr="00E649EB">
              <w:rPr>
                <w:color w:val="000000" w:themeColor="text1"/>
              </w:rPr>
              <w:t>Destinația</w:t>
            </w:r>
          </w:p>
          <w:p w14:paraId="1A3BBC6B" w14:textId="77777777" w:rsidR="00B430CC" w:rsidRPr="00E649EB" w:rsidRDefault="00B430CC" w:rsidP="00791C87">
            <w:pPr>
              <w:jc w:val="center"/>
              <w:rPr>
                <w:color w:val="000000" w:themeColor="text1"/>
              </w:rPr>
            </w:pPr>
            <w:r w:rsidRPr="00E649EB">
              <w:rPr>
                <w:color w:val="000000" w:themeColor="text1"/>
              </w:rPr>
              <w:t>materialului</w:t>
            </w:r>
          </w:p>
          <w:p w14:paraId="00B815C3" w14:textId="77777777" w:rsidR="00B430CC" w:rsidRPr="00E649EB" w:rsidRDefault="00B430CC" w:rsidP="00791C87">
            <w:pPr>
              <w:jc w:val="center"/>
              <w:rPr>
                <w:color w:val="000000" w:themeColor="text1"/>
              </w:rPr>
            </w:pPr>
            <w:r w:rsidRPr="00E649EB">
              <w:rPr>
                <w:color w:val="000000" w:themeColor="text1"/>
              </w:rPr>
              <w:t>săditor pentru:</w:t>
            </w:r>
          </w:p>
        </w:tc>
        <w:tc>
          <w:tcPr>
            <w:tcW w:w="413" w:type="pct"/>
            <w:tcBorders>
              <w:top w:val="single" w:sz="4" w:space="0" w:color="auto"/>
              <w:left w:val="single" w:sz="4" w:space="0" w:color="auto"/>
              <w:bottom w:val="single" w:sz="12" w:space="0" w:color="auto"/>
              <w:right w:val="single" w:sz="4" w:space="0" w:color="auto"/>
            </w:tcBorders>
            <w:shd w:val="clear" w:color="auto" w:fill="auto"/>
            <w:noWrap/>
            <w:tcMar>
              <w:left w:w="28" w:type="dxa"/>
              <w:right w:w="28" w:type="dxa"/>
            </w:tcMar>
            <w:vAlign w:val="center"/>
            <w:hideMark/>
          </w:tcPr>
          <w:p w14:paraId="312798DB" w14:textId="77777777" w:rsidR="00B430CC" w:rsidRDefault="00B430CC" w:rsidP="00791C87">
            <w:pPr>
              <w:jc w:val="center"/>
              <w:rPr>
                <w:color w:val="000000" w:themeColor="text1"/>
              </w:rPr>
            </w:pPr>
            <w:r w:rsidRPr="00E649EB">
              <w:rPr>
                <w:color w:val="000000" w:themeColor="text1"/>
              </w:rPr>
              <w:t xml:space="preserve">Nuc </w:t>
            </w:r>
          </w:p>
          <w:p w14:paraId="571FDA2E" w14:textId="77777777" w:rsidR="00B430CC" w:rsidRPr="00E649EB" w:rsidRDefault="00B430CC" w:rsidP="00791C87">
            <w:pPr>
              <w:jc w:val="center"/>
              <w:rPr>
                <w:color w:val="000000" w:themeColor="text1"/>
              </w:rPr>
            </w:pPr>
            <w:r w:rsidRPr="00E649EB">
              <w:rPr>
                <w:color w:val="000000" w:themeColor="text1"/>
              </w:rPr>
              <w:t>comun</w:t>
            </w:r>
          </w:p>
        </w:tc>
        <w:tc>
          <w:tcPr>
            <w:tcW w:w="484" w:type="pct"/>
            <w:tcBorders>
              <w:top w:val="single" w:sz="4" w:space="0" w:color="auto"/>
              <w:left w:val="single" w:sz="4" w:space="0" w:color="auto"/>
              <w:bottom w:val="single" w:sz="12" w:space="0" w:color="auto"/>
              <w:right w:val="single" w:sz="4" w:space="0" w:color="auto"/>
            </w:tcBorders>
            <w:shd w:val="clear" w:color="auto" w:fill="auto"/>
            <w:noWrap/>
            <w:tcMar>
              <w:left w:w="28" w:type="dxa"/>
              <w:right w:w="28" w:type="dxa"/>
            </w:tcMar>
            <w:vAlign w:val="center"/>
            <w:hideMark/>
          </w:tcPr>
          <w:p w14:paraId="7C020D22" w14:textId="77777777" w:rsidR="00B430CC" w:rsidRPr="00E649EB" w:rsidRDefault="00B430CC" w:rsidP="00791C87">
            <w:pPr>
              <w:jc w:val="center"/>
              <w:rPr>
                <w:color w:val="000000" w:themeColor="text1"/>
              </w:rPr>
            </w:pPr>
            <w:r w:rsidRPr="00E649EB">
              <w:rPr>
                <w:color w:val="000000" w:themeColor="text1"/>
              </w:rPr>
              <w:t>Frasin</w:t>
            </w:r>
          </w:p>
          <w:p w14:paraId="75BEC197" w14:textId="77777777" w:rsidR="00B430CC" w:rsidRPr="00E649EB" w:rsidRDefault="00B430CC" w:rsidP="00791C87">
            <w:pPr>
              <w:jc w:val="center"/>
              <w:rPr>
                <w:color w:val="000000" w:themeColor="text1"/>
              </w:rPr>
            </w:pPr>
            <w:r w:rsidRPr="00E649EB">
              <w:rPr>
                <w:color w:val="000000" w:themeColor="text1"/>
              </w:rPr>
              <w:t>comun</w:t>
            </w:r>
          </w:p>
        </w:tc>
        <w:tc>
          <w:tcPr>
            <w:tcW w:w="484" w:type="pct"/>
            <w:tcBorders>
              <w:top w:val="single" w:sz="4" w:space="0" w:color="auto"/>
              <w:left w:val="single" w:sz="4" w:space="0" w:color="auto"/>
              <w:bottom w:val="single" w:sz="12" w:space="0" w:color="auto"/>
              <w:right w:val="single" w:sz="4" w:space="0" w:color="auto"/>
            </w:tcBorders>
            <w:vAlign w:val="center"/>
          </w:tcPr>
          <w:p w14:paraId="3215C1F5" w14:textId="77777777" w:rsidR="00B430CC" w:rsidRPr="00E649EB" w:rsidRDefault="00B430CC" w:rsidP="00791C87">
            <w:pPr>
              <w:jc w:val="center"/>
              <w:rPr>
                <w:color w:val="000000" w:themeColor="text1"/>
              </w:rPr>
            </w:pPr>
            <w:r w:rsidRPr="00E649EB">
              <w:rPr>
                <w:color w:val="000000" w:themeColor="text1"/>
              </w:rPr>
              <w:t>Paltin de câmp</w:t>
            </w:r>
          </w:p>
        </w:tc>
        <w:tc>
          <w:tcPr>
            <w:tcW w:w="414" w:type="pct"/>
            <w:tcBorders>
              <w:top w:val="single" w:sz="4" w:space="0" w:color="auto"/>
              <w:left w:val="single" w:sz="4" w:space="0" w:color="auto"/>
              <w:bottom w:val="single" w:sz="12" w:space="0" w:color="auto"/>
              <w:right w:val="single" w:sz="4" w:space="0" w:color="auto"/>
            </w:tcBorders>
            <w:vAlign w:val="center"/>
          </w:tcPr>
          <w:p w14:paraId="07BE907A" w14:textId="77777777" w:rsidR="00B430CC" w:rsidRPr="00E649EB" w:rsidRDefault="00B430CC" w:rsidP="00791C87">
            <w:pPr>
              <w:jc w:val="center"/>
              <w:rPr>
                <w:color w:val="000000" w:themeColor="text1"/>
              </w:rPr>
            </w:pPr>
            <w:r w:rsidRPr="00E649EB">
              <w:rPr>
                <w:color w:val="000000" w:themeColor="text1"/>
              </w:rPr>
              <w:t>Stejar roșu</w:t>
            </w:r>
          </w:p>
        </w:tc>
        <w:tc>
          <w:tcPr>
            <w:tcW w:w="484" w:type="pct"/>
            <w:tcBorders>
              <w:top w:val="single" w:sz="4" w:space="0" w:color="auto"/>
              <w:left w:val="single" w:sz="4" w:space="0" w:color="auto"/>
              <w:bottom w:val="single" w:sz="12" w:space="0" w:color="auto"/>
              <w:right w:val="single" w:sz="4" w:space="0" w:color="auto"/>
            </w:tcBorders>
            <w:shd w:val="clear" w:color="auto" w:fill="auto"/>
            <w:vAlign w:val="center"/>
          </w:tcPr>
          <w:p w14:paraId="34B93BD6" w14:textId="77777777" w:rsidR="00B430CC" w:rsidRPr="00E649EB" w:rsidRDefault="00B430CC" w:rsidP="00791C87">
            <w:pPr>
              <w:jc w:val="center"/>
              <w:rPr>
                <w:color w:val="000000" w:themeColor="text1"/>
              </w:rPr>
            </w:pPr>
            <w:r w:rsidRPr="00E649EB">
              <w:rPr>
                <w:color w:val="000000" w:themeColor="text1"/>
              </w:rPr>
              <w:t>Diverse tari</w:t>
            </w:r>
          </w:p>
        </w:tc>
        <w:tc>
          <w:tcPr>
            <w:tcW w:w="414" w:type="pct"/>
            <w:tcBorders>
              <w:top w:val="single" w:sz="4" w:space="0" w:color="auto"/>
              <w:left w:val="single" w:sz="4" w:space="0" w:color="auto"/>
              <w:bottom w:val="single" w:sz="12" w:space="0" w:color="auto"/>
              <w:right w:val="single" w:sz="4" w:space="0" w:color="auto"/>
            </w:tcBorders>
            <w:shd w:val="clear" w:color="auto" w:fill="auto"/>
            <w:vAlign w:val="center"/>
          </w:tcPr>
          <w:p w14:paraId="41395E54" w14:textId="77777777" w:rsidR="00B430CC" w:rsidRPr="00E649EB" w:rsidRDefault="00B430CC" w:rsidP="00791C87">
            <w:pPr>
              <w:jc w:val="center"/>
              <w:rPr>
                <w:color w:val="000000" w:themeColor="text1"/>
              </w:rPr>
            </w:pPr>
            <w:r>
              <w:rPr>
                <w:color w:val="000000" w:themeColor="text1"/>
              </w:rPr>
              <w:t xml:space="preserve">Corn   </w:t>
            </w:r>
          </w:p>
        </w:tc>
        <w:tc>
          <w:tcPr>
            <w:tcW w:w="496" w:type="pct"/>
            <w:tcBorders>
              <w:top w:val="single" w:sz="4" w:space="0" w:color="auto"/>
              <w:left w:val="single" w:sz="4" w:space="0" w:color="auto"/>
              <w:bottom w:val="single" w:sz="12" w:space="0" w:color="auto"/>
              <w:right w:val="single" w:sz="4" w:space="0" w:color="auto"/>
            </w:tcBorders>
            <w:shd w:val="clear" w:color="auto" w:fill="auto"/>
            <w:noWrap/>
            <w:tcMar>
              <w:left w:w="28" w:type="dxa"/>
              <w:right w:w="28" w:type="dxa"/>
            </w:tcMar>
            <w:textDirection w:val="btLr"/>
            <w:vAlign w:val="center"/>
            <w:hideMark/>
          </w:tcPr>
          <w:p w14:paraId="50E49155" w14:textId="77777777" w:rsidR="00B430CC" w:rsidRPr="00E649EB" w:rsidRDefault="00B430CC" w:rsidP="00791C87">
            <w:pPr>
              <w:ind w:left="113" w:right="113"/>
              <w:jc w:val="center"/>
              <w:rPr>
                <w:color w:val="000000" w:themeColor="text1"/>
              </w:rPr>
            </w:pPr>
            <w:r w:rsidRPr="00E649EB">
              <w:rPr>
                <w:color w:val="000000" w:themeColor="text1"/>
              </w:rPr>
              <w:t>Total, puieți</w:t>
            </w:r>
          </w:p>
        </w:tc>
      </w:tr>
      <w:tr w:rsidR="00B430CC" w:rsidRPr="00E649EB" w14:paraId="56BEBE27" w14:textId="77777777" w:rsidTr="00791C87">
        <w:trPr>
          <w:trHeight w:val="227"/>
          <w:jc w:val="center"/>
        </w:trPr>
        <w:tc>
          <w:tcPr>
            <w:tcW w:w="599" w:type="pct"/>
            <w:vMerge w:val="restart"/>
            <w:tcBorders>
              <w:top w:val="single" w:sz="12" w:space="0" w:color="auto"/>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34C712A6" w14:textId="77777777" w:rsidR="00B430CC" w:rsidRPr="00E649EB" w:rsidRDefault="00B430CC" w:rsidP="00791C87">
            <w:pPr>
              <w:jc w:val="center"/>
              <w:rPr>
                <w:color w:val="000000" w:themeColor="text1"/>
              </w:rPr>
            </w:pPr>
            <w:proofErr w:type="spellStart"/>
            <w:r w:rsidRPr="00E649EB">
              <w:rPr>
                <w:color w:val="000000" w:themeColor="text1"/>
              </w:rPr>
              <w:t>Ucf</w:t>
            </w:r>
            <w:proofErr w:type="spellEnd"/>
            <w:r w:rsidRPr="00E649EB">
              <w:rPr>
                <w:color w:val="000000" w:themeColor="text1"/>
              </w:rPr>
              <w:t xml:space="preserve"> 1a</w:t>
            </w:r>
          </w:p>
        </w:tc>
        <w:tc>
          <w:tcPr>
            <w:tcW w:w="505" w:type="pct"/>
            <w:vMerge w:val="restart"/>
            <w:tcBorders>
              <w:top w:val="single" w:sz="12"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542345F1" w14:textId="77777777" w:rsidR="00B430CC" w:rsidRPr="00E649EB" w:rsidRDefault="00B430CC" w:rsidP="00791C87">
            <w:pPr>
              <w:jc w:val="center"/>
              <w:rPr>
                <w:color w:val="000000" w:themeColor="text1"/>
              </w:rPr>
            </w:pPr>
            <w:r w:rsidRPr="00E649EB">
              <w:rPr>
                <w:color w:val="000000" w:themeColor="text1"/>
                <w:lang w:val="ro-MD" w:eastAsia="ro-MD"/>
              </w:rPr>
              <w:t>8,4</w:t>
            </w:r>
          </w:p>
        </w:tc>
        <w:tc>
          <w:tcPr>
            <w:tcW w:w="707" w:type="pct"/>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tcPr>
          <w:p w14:paraId="683F0E02" w14:textId="77777777" w:rsidR="00B430CC" w:rsidRPr="00E649EB" w:rsidRDefault="00B430CC" w:rsidP="00791C87">
            <w:pPr>
              <w:jc w:val="center"/>
              <w:rPr>
                <w:color w:val="000000" w:themeColor="text1"/>
              </w:rPr>
            </w:pPr>
            <w:r w:rsidRPr="00E649EB">
              <w:rPr>
                <w:color w:val="000000" w:themeColor="text1"/>
              </w:rPr>
              <w:t>plantare</w:t>
            </w:r>
          </w:p>
        </w:tc>
        <w:tc>
          <w:tcPr>
            <w:tcW w:w="413" w:type="pct"/>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tcPr>
          <w:p w14:paraId="56094C4D" w14:textId="77777777" w:rsidR="00B430CC" w:rsidRPr="00E649EB" w:rsidRDefault="00B430CC" w:rsidP="00791C87">
            <w:pPr>
              <w:jc w:val="center"/>
              <w:rPr>
                <w:color w:val="000000" w:themeColor="text1"/>
                <w:lang w:eastAsia="ro-RO"/>
              </w:rPr>
            </w:pPr>
            <w:r w:rsidRPr="00E649EB">
              <w:rPr>
                <w:color w:val="000000" w:themeColor="text1"/>
              </w:rPr>
              <w:t>2621</w:t>
            </w:r>
          </w:p>
        </w:tc>
        <w:tc>
          <w:tcPr>
            <w:tcW w:w="484" w:type="pct"/>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tcPr>
          <w:p w14:paraId="3DC0FD31" w14:textId="77777777" w:rsidR="00B430CC" w:rsidRPr="00E649EB" w:rsidRDefault="00B430CC" w:rsidP="00791C87">
            <w:pPr>
              <w:jc w:val="center"/>
              <w:rPr>
                <w:color w:val="000000" w:themeColor="text1"/>
              </w:rPr>
            </w:pPr>
          </w:p>
        </w:tc>
        <w:tc>
          <w:tcPr>
            <w:tcW w:w="484" w:type="pct"/>
            <w:tcBorders>
              <w:top w:val="single" w:sz="12" w:space="0" w:color="auto"/>
              <w:left w:val="nil"/>
              <w:bottom w:val="single" w:sz="4" w:space="0" w:color="auto"/>
              <w:right w:val="single" w:sz="4" w:space="0" w:color="auto"/>
            </w:tcBorders>
            <w:vAlign w:val="center"/>
          </w:tcPr>
          <w:p w14:paraId="2FBE04C3" w14:textId="77777777" w:rsidR="00B430CC" w:rsidRPr="00E649EB" w:rsidRDefault="00B430CC" w:rsidP="00791C87">
            <w:pPr>
              <w:jc w:val="center"/>
              <w:rPr>
                <w:color w:val="000000" w:themeColor="text1"/>
              </w:rPr>
            </w:pPr>
          </w:p>
        </w:tc>
        <w:tc>
          <w:tcPr>
            <w:tcW w:w="414" w:type="pct"/>
            <w:tcBorders>
              <w:top w:val="single" w:sz="12" w:space="0" w:color="auto"/>
              <w:left w:val="single" w:sz="4" w:space="0" w:color="auto"/>
              <w:bottom w:val="single" w:sz="4" w:space="0" w:color="auto"/>
              <w:right w:val="single" w:sz="4" w:space="0" w:color="auto"/>
            </w:tcBorders>
            <w:vAlign w:val="center"/>
          </w:tcPr>
          <w:p w14:paraId="27C97D04" w14:textId="77777777" w:rsidR="00B430CC" w:rsidRPr="00E649EB" w:rsidRDefault="00B430CC" w:rsidP="00791C87">
            <w:pPr>
              <w:jc w:val="center"/>
              <w:rPr>
                <w:color w:val="000000" w:themeColor="text1"/>
              </w:rPr>
            </w:pPr>
          </w:p>
        </w:tc>
        <w:tc>
          <w:tcPr>
            <w:tcW w:w="484" w:type="pct"/>
            <w:tcBorders>
              <w:top w:val="single" w:sz="12" w:space="0" w:color="auto"/>
              <w:left w:val="single" w:sz="4" w:space="0" w:color="auto"/>
              <w:bottom w:val="single" w:sz="4" w:space="0" w:color="auto"/>
              <w:right w:val="single" w:sz="4" w:space="0" w:color="auto"/>
            </w:tcBorders>
            <w:shd w:val="clear" w:color="auto" w:fill="auto"/>
            <w:vAlign w:val="center"/>
          </w:tcPr>
          <w:p w14:paraId="77CDC390" w14:textId="77777777" w:rsidR="00B430CC" w:rsidRPr="00E649EB" w:rsidRDefault="00B430CC" w:rsidP="00791C87">
            <w:pPr>
              <w:jc w:val="center"/>
              <w:rPr>
                <w:color w:val="000000" w:themeColor="text1"/>
              </w:rPr>
            </w:pPr>
          </w:p>
        </w:tc>
        <w:tc>
          <w:tcPr>
            <w:tcW w:w="414" w:type="pct"/>
            <w:tcBorders>
              <w:top w:val="single" w:sz="12" w:space="0" w:color="auto"/>
              <w:left w:val="single" w:sz="4" w:space="0" w:color="auto"/>
              <w:bottom w:val="single" w:sz="4" w:space="0" w:color="auto"/>
              <w:right w:val="single" w:sz="4" w:space="0" w:color="auto"/>
            </w:tcBorders>
            <w:shd w:val="clear" w:color="auto" w:fill="auto"/>
            <w:vAlign w:val="center"/>
          </w:tcPr>
          <w:p w14:paraId="2BD46599" w14:textId="77777777" w:rsidR="00B430CC" w:rsidRPr="00E649EB" w:rsidRDefault="00B430CC" w:rsidP="00791C87">
            <w:pPr>
              <w:jc w:val="center"/>
              <w:rPr>
                <w:color w:val="000000" w:themeColor="text1"/>
              </w:rPr>
            </w:pPr>
          </w:p>
        </w:tc>
        <w:tc>
          <w:tcPr>
            <w:tcW w:w="496" w:type="pct"/>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tcPr>
          <w:p w14:paraId="0E4A62D8" w14:textId="77777777" w:rsidR="00B430CC" w:rsidRPr="00E649EB" w:rsidRDefault="00B430CC" w:rsidP="00791C87">
            <w:pPr>
              <w:jc w:val="center"/>
              <w:rPr>
                <w:color w:val="000000" w:themeColor="text1"/>
              </w:rPr>
            </w:pPr>
            <w:r w:rsidRPr="00E649EB">
              <w:rPr>
                <w:color w:val="000000" w:themeColor="text1"/>
              </w:rPr>
              <w:t>2621</w:t>
            </w:r>
          </w:p>
        </w:tc>
      </w:tr>
      <w:tr w:rsidR="00B430CC" w:rsidRPr="00E649EB" w14:paraId="65A2736C" w14:textId="77777777" w:rsidTr="00791C87">
        <w:trPr>
          <w:trHeight w:val="315"/>
          <w:jc w:val="center"/>
        </w:trPr>
        <w:tc>
          <w:tcPr>
            <w:tcW w:w="599" w:type="pct"/>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14:paraId="6E91B528" w14:textId="77777777" w:rsidR="00B430CC" w:rsidRPr="00E649EB" w:rsidRDefault="00B430CC" w:rsidP="00791C87">
            <w:pPr>
              <w:jc w:val="center"/>
              <w:rPr>
                <w:color w:val="000000" w:themeColor="text1"/>
              </w:rPr>
            </w:pPr>
          </w:p>
        </w:tc>
        <w:tc>
          <w:tcPr>
            <w:tcW w:w="505" w:type="pct"/>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66DFBB50" w14:textId="77777777" w:rsidR="00B430CC" w:rsidRPr="00E649EB" w:rsidRDefault="00B430CC" w:rsidP="00791C87">
            <w:pPr>
              <w:jc w:val="center"/>
              <w:rPr>
                <w:color w:val="000000" w:themeColor="text1"/>
              </w:rPr>
            </w:pPr>
          </w:p>
        </w:tc>
        <w:tc>
          <w:tcPr>
            <w:tcW w:w="707"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3021C89A" w14:textId="77777777" w:rsidR="00B430CC" w:rsidRPr="00E649EB" w:rsidRDefault="00B430CC" w:rsidP="00791C87">
            <w:pPr>
              <w:jc w:val="center"/>
              <w:rPr>
                <w:color w:val="000000" w:themeColor="text1"/>
              </w:rPr>
            </w:pPr>
            <w:r w:rsidRPr="00E649EB">
              <w:rPr>
                <w:color w:val="000000" w:themeColor="text1"/>
              </w:rPr>
              <w:t>completări</w:t>
            </w:r>
          </w:p>
        </w:tc>
        <w:tc>
          <w:tcPr>
            <w:tcW w:w="413"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1B197BF0" w14:textId="77777777" w:rsidR="00B430CC" w:rsidRPr="00EE5F9A" w:rsidRDefault="00B430CC" w:rsidP="00791C87">
            <w:pPr>
              <w:jc w:val="center"/>
              <w:rPr>
                <w:color w:val="000000" w:themeColor="text1"/>
                <w:lang w:val="ru-RU"/>
              </w:rPr>
            </w:pPr>
            <w:r>
              <w:rPr>
                <w:color w:val="000000" w:themeColor="text1"/>
                <w:lang w:val="ru-RU"/>
              </w:rPr>
              <w:t>525</w:t>
            </w:r>
          </w:p>
        </w:tc>
        <w:tc>
          <w:tcPr>
            <w:tcW w:w="484"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3BB45E4F" w14:textId="77777777" w:rsidR="00B430CC" w:rsidRPr="00E649EB" w:rsidRDefault="00B430CC" w:rsidP="00791C87">
            <w:pPr>
              <w:jc w:val="center"/>
              <w:rPr>
                <w:color w:val="000000" w:themeColor="text1"/>
              </w:rPr>
            </w:pPr>
          </w:p>
        </w:tc>
        <w:tc>
          <w:tcPr>
            <w:tcW w:w="484" w:type="pct"/>
            <w:tcBorders>
              <w:top w:val="single" w:sz="4" w:space="0" w:color="auto"/>
              <w:left w:val="nil"/>
              <w:bottom w:val="single" w:sz="4" w:space="0" w:color="auto"/>
              <w:right w:val="single" w:sz="4" w:space="0" w:color="auto"/>
            </w:tcBorders>
            <w:vAlign w:val="center"/>
          </w:tcPr>
          <w:p w14:paraId="1192D86A" w14:textId="77777777" w:rsidR="00B430CC" w:rsidRPr="00E649EB" w:rsidRDefault="00B430CC" w:rsidP="00791C87">
            <w:pPr>
              <w:jc w:val="center"/>
              <w:rPr>
                <w:color w:val="000000" w:themeColor="text1"/>
              </w:rPr>
            </w:pPr>
          </w:p>
        </w:tc>
        <w:tc>
          <w:tcPr>
            <w:tcW w:w="414" w:type="pct"/>
            <w:tcBorders>
              <w:top w:val="single" w:sz="4" w:space="0" w:color="auto"/>
              <w:left w:val="single" w:sz="4" w:space="0" w:color="auto"/>
              <w:bottom w:val="single" w:sz="4" w:space="0" w:color="auto"/>
              <w:right w:val="single" w:sz="4" w:space="0" w:color="auto"/>
            </w:tcBorders>
            <w:vAlign w:val="center"/>
          </w:tcPr>
          <w:p w14:paraId="49851A92" w14:textId="77777777" w:rsidR="00B430CC" w:rsidRPr="00E649EB" w:rsidRDefault="00B430CC" w:rsidP="00791C87">
            <w:pPr>
              <w:jc w:val="center"/>
              <w:rPr>
                <w:color w:val="000000" w:themeColor="text1"/>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259387F" w14:textId="77777777" w:rsidR="00B430CC" w:rsidRPr="00E649EB" w:rsidRDefault="00B430CC" w:rsidP="00791C87">
            <w:pPr>
              <w:jc w:val="center"/>
              <w:rPr>
                <w:color w:val="000000" w:themeColor="text1"/>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3D9115E" w14:textId="77777777" w:rsidR="00B430CC" w:rsidRPr="00E649EB" w:rsidRDefault="00B430CC" w:rsidP="00791C87">
            <w:pPr>
              <w:jc w:val="center"/>
              <w:rPr>
                <w:color w:val="000000" w:themeColor="text1"/>
              </w:rPr>
            </w:pPr>
          </w:p>
        </w:tc>
        <w:tc>
          <w:tcPr>
            <w:tcW w:w="496"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397C0396" w14:textId="77777777" w:rsidR="00B430CC" w:rsidRPr="00EE5F9A" w:rsidRDefault="00B430CC" w:rsidP="00791C87">
            <w:pPr>
              <w:jc w:val="center"/>
              <w:rPr>
                <w:color w:val="000000" w:themeColor="text1"/>
                <w:lang w:val="ru-RU"/>
              </w:rPr>
            </w:pPr>
            <w:r>
              <w:rPr>
                <w:color w:val="000000" w:themeColor="text1"/>
                <w:lang w:val="ru-RU"/>
              </w:rPr>
              <w:t>525</w:t>
            </w:r>
          </w:p>
        </w:tc>
      </w:tr>
      <w:tr w:rsidR="00B430CC" w:rsidRPr="00E649EB" w14:paraId="43C9A3E7" w14:textId="77777777" w:rsidTr="00791C87">
        <w:trPr>
          <w:trHeight w:val="227"/>
          <w:jc w:val="center"/>
        </w:trPr>
        <w:tc>
          <w:tcPr>
            <w:tcW w:w="599" w:type="pct"/>
            <w:vMerge w:val="restar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2432DF96" w14:textId="77777777" w:rsidR="00B430CC" w:rsidRPr="00E649EB" w:rsidRDefault="00B430CC" w:rsidP="00791C87">
            <w:pPr>
              <w:jc w:val="center"/>
              <w:rPr>
                <w:color w:val="000000" w:themeColor="text1"/>
              </w:rPr>
            </w:pPr>
            <w:proofErr w:type="spellStart"/>
            <w:r w:rsidRPr="00E649EB">
              <w:rPr>
                <w:color w:val="000000" w:themeColor="text1"/>
              </w:rPr>
              <w:t>Ucf</w:t>
            </w:r>
            <w:proofErr w:type="spellEnd"/>
            <w:r w:rsidRPr="00E649EB">
              <w:rPr>
                <w:color w:val="000000" w:themeColor="text1"/>
              </w:rPr>
              <w:t xml:space="preserve"> 1b</w:t>
            </w:r>
          </w:p>
        </w:tc>
        <w:tc>
          <w:tcPr>
            <w:tcW w:w="505" w:type="pct"/>
            <w:vMerge w:val="restar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4EB83FCE" w14:textId="77777777" w:rsidR="00B430CC" w:rsidRPr="00E649EB" w:rsidRDefault="00B430CC" w:rsidP="00791C87">
            <w:pPr>
              <w:jc w:val="center"/>
              <w:rPr>
                <w:color w:val="000000" w:themeColor="text1"/>
              </w:rPr>
            </w:pPr>
            <w:r w:rsidRPr="00E649EB">
              <w:rPr>
                <w:color w:val="000000" w:themeColor="text1"/>
              </w:rPr>
              <w:t>11,8</w:t>
            </w:r>
          </w:p>
        </w:tc>
        <w:tc>
          <w:tcPr>
            <w:tcW w:w="707"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0D74922A" w14:textId="77777777" w:rsidR="00B430CC" w:rsidRPr="00E649EB" w:rsidRDefault="00B430CC" w:rsidP="00791C87">
            <w:pPr>
              <w:jc w:val="center"/>
              <w:rPr>
                <w:color w:val="000000" w:themeColor="text1"/>
              </w:rPr>
            </w:pPr>
            <w:r w:rsidRPr="00E649EB">
              <w:rPr>
                <w:color w:val="000000" w:themeColor="text1"/>
              </w:rPr>
              <w:t>plantare</w:t>
            </w:r>
          </w:p>
        </w:tc>
        <w:tc>
          <w:tcPr>
            <w:tcW w:w="413"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4C17FDF2" w14:textId="77777777" w:rsidR="00B430CC" w:rsidRPr="00E649EB" w:rsidRDefault="00B430CC" w:rsidP="00791C87">
            <w:pPr>
              <w:jc w:val="center"/>
              <w:rPr>
                <w:color w:val="000000" w:themeColor="text1"/>
              </w:rPr>
            </w:pPr>
          </w:p>
        </w:tc>
        <w:tc>
          <w:tcPr>
            <w:tcW w:w="484"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4F75F897" w14:textId="77777777" w:rsidR="00B430CC" w:rsidRPr="00E649EB" w:rsidRDefault="00B430CC" w:rsidP="00791C87">
            <w:pPr>
              <w:jc w:val="center"/>
              <w:rPr>
                <w:color w:val="000000" w:themeColor="text1"/>
                <w:lang w:eastAsia="ro-RO"/>
              </w:rPr>
            </w:pPr>
            <w:r w:rsidRPr="00E649EB">
              <w:rPr>
                <w:color w:val="000000" w:themeColor="text1"/>
              </w:rPr>
              <w:t>39332</w:t>
            </w:r>
          </w:p>
        </w:tc>
        <w:tc>
          <w:tcPr>
            <w:tcW w:w="484" w:type="pct"/>
            <w:tcBorders>
              <w:top w:val="single" w:sz="4" w:space="0" w:color="auto"/>
              <w:left w:val="nil"/>
              <w:bottom w:val="single" w:sz="4" w:space="0" w:color="auto"/>
              <w:right w:val="single" w:sz="4" w:space="0" w:color="auto"/>
            </w:tcBorders>
            <w:vAlign w:val="center"/>
          </w:tcPr>
          <w:p w14:paraId="7BCEA439" w14:textId="77777777" w:rsidR="00B430CC" w:rsidRPr="00E649EB" w:rsidRDefault="00B430CC" w:rsidP="00791C87">
            <w:pPr>
              <w:jc w:val="center"/>
              <w:rPr>
                <w:color w:val="000000" w:themeColor="text1"/>
              </w:rPr>
            </w:pPr>
            <w:r w:rsidRPr="00E649EB">
              <w:rPr>
                <w:color w:val="000000" w:themeColor="text1"/>
              </w:rPr>
              <w:t>11240</w:t>
            </w:r>
          </w:p>
        </w:tc>
        <w:tc>
          <w:tcPr>
            <w:tcW w:w="414" w:type="pct"/>
            <w:tcBorders>
              <w:top w:val="single" w:sz="4" w:space="0" w:color="auto"/>
              <w:left w:val="single" w:sz="4" w:space="0" w:color="auto"/>
              <w:bottom w:val="single" w:sz="4" w:space="0" w:color="auto"/>
              <w:right w:val="single" w:sz="4" w:space="0" w:color="auto"/>
            </w:tcBorders>
            <w:vAlign w:val="center"/>
          </w:tcPr>
          <w:p w14:paraId="417F2A13" w14:textId="77777777" w:rsidR="00B430CC" w:rsidRPr="00E649EB" w:rsidRDefault="00B430CC" w:rsidP="00791C87">
            <w:pPr>
              <w:jc w:val="center"/>
              <w:rPr>
                <w:color w:val="000000" w:themeColor="text1"/>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67DEF0C" w14:textId="77777777" w:rsidR="00B430CC" w:rsidRPr="00E649EB" w:rsidRDefault="00B430CC" w:rsidP="00791C87">
            <w:pPr>
              <w:jc w:val="center"/>
              <w:rPr>
                <w:color w:val="000000" w:themeColor="text1"/>
              </w:rPr>
            </w:pPr>
            <w:r w:rsidRPr="00E649EB">
              <w:rPr>
                <w:color w:val="000000" w:themeColor="text1"/>
              </w:rPr>
              <w:t>5620</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8487886" w14:textId="77777777" w:rsidR="00B430CC" w:rsidRPr="00E649EB" w:rsidRDefault="00B430CC" w:rsidP="00791C87">
            <w:pPr>
              <w:jc w:val="center"/>
              <w:rPr>
                <w:color w:val="000000" w:themeColor="text1"/>
              </w:rPr>
            </w:pPr>
            <w:r>
              <w:rPr>
                <w:color w:val="000000" w:themeColor="text1"/>
              </w:rPr>
              <w:t>1120</w:t>
            </w:r>
          </w:p>
        </w:tc>
        <w:tc>
          <w:tcPr>
            <w:tcW w:w="496"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3F448C5D" w14:textId="77777777" w:rsidR="00B430CC" w:rsidRPr="00E649EB" w:rsidRDefault="00B430CC" w:rsidP="00791C87">
            <w:pPr>
              <w:jc w:val="center"/>
              <w:rPr>
                <w:color w:val="000000" w:themeColor="text1"/>
              </w:rPr>
            </w:pPr>
            <w:r>
              <w:rPr>
                <w:color w:val="000000" w:themeColor="text1"/>
              </w:rPr>
              <w:t>57312</w:t>
            </w:r>
          </w:p>
        </w:tc>
      </w:tr>
      <w:tr w:rsidR="00B430CC" w:rsidRPr="00E649EB" w14:paraId="39EB750D" w14:textId="77777777" w:rsidTr="00791C87">
        <w:trPr>
          <w:trHeight w:val="156"/>
          <w:jc w:val="center"/>
        </w:trPr>
        <w:tc>
          <w:tcPr>
            <w:tcW w:w="599" w:type="pct"/>
            <w:vMerge/>
            <w:tcBorders>
              <w:top w:val="single" w:sz="4" w:space="0" w:color="auto"/>
              <w:left w:val="single" w:sz="4" w:space="0" w:color="auto"/>
              <w:bottom w:val="single" w:sz="12" w:space="0" w:color="auto"/>
              <w:right w:val="single" w:sz="4" w:space="0" w:color="auto"/>
            </w:tcBorders>
            <w:shd w:val="clear" w:color="auto" w:fill="auto"/>
            <w:tcMar>
              <w:left w:w="28" w:type="dxa"/>
              <w:right w:w="28" w:type="dxa"/>
            </w:tcMar>
            <w:vAlign w:val="center"/>
            <w:hideMark/>
          </w:tcPr>
          <w:p w14:paraId="29A19FC6" w14:textId="77777777" w:rsidR="00B430CC" w:rsidRPr="00E649EB" w:rsidRDefault="00B430CC" w:rsidP="00791C87">
            <w:pPr>
              <w:jc w:val="center"/>
              <w:rPr>
                <w:color w:val="000000" w:themeColor="text1"/>
              </w:rPr>
            </w:pPr>
          </w:p>
        </w:tc>
        <w:tc>
          <w:tcPr>
            <w:tcW w:w="505" w:type="pct"/>
            <w:vMerge/>
            <w:tcBorders>
              <w:top w:val="single" w:sz="4" w:space="0" w:color="auto"/>
              <w:left w:val="single" w:sz="4" w:space="0" w:color="auto"/>
              <w:bottom w:val="single" w:sz="12" w:space="0" w:color="auto"/>
              <w:right w:val="single" w:sz="4" w:space="0" w:color="auto"/>
            </w:tcBorders>
            <w:shd w:val="clear" w:color="auto" w:fill="auto"/>
            <w:tcMar>
              <w:left w:w="28" w:type="dxa"/>
              <w:right w:w="28" w:type="dxa"/>
            </w:tcMar>
            <w:vAlign w:val="center"/>
          </w:tcPr>
          <w:p w14:paraId="387B3404" w14:textId="77777777" w:rsidR="00B430CC" w:rsidRPr="00E649EB" w:rsidRDefault="00B430CC" w:rsidP="00791C87">
            <w:pPr>
              <w:jc w:val="center"/>
              <w:rPr>
                <w:color w:val="000000" w:themeColor="text1"/>
              </w:rPr>
            </w:pPr>
          </w:p>
        </w:tc>
        <w:tc>
          <w:tcPr>
            <w:tcW w:w="707" w:type="pct"/>
            <w:tcBorders>
              <w:top w:val="single" w:sz="4" w:space="0" w:color="auto"/>
              <w:left w:val="nil"/>
              <w:bottom w:val="single" w:sz="12" w:space="0" w:color="auto"/>
              <w:right w:val="single" w:sz="4" w:space="0" w:color="auto"/>
            </w:tcBorders>
            <w:shd w:val="clear" w:color="auto" w:fill="auto"/>
            <w:noWrap/>
            <w:tcMar>
              <w:left w:w="28" w:type="dxa"/>
              <w:right w:w="28" w:type="dxa"/>
            </w:tcMar>
            <w:vAlign w:val="center"/>
          </w:tcPr>
          <w:p w14:paraId="6987430F" w14:textId="77777777" w:rsidR="00B430CC" w:rsidRPr="00E649EB" w:rsidRDefault="00B430CC" w:rsidP="00791C87">
            <w:pPr>
              <w:jc w:val="center"/>
              <w:rPr>
                <w:color w:val="000000" w:themeColor="text1"/>
              </w:rPr>
            </w:pPr>
            <w:r w:rsidRPr="00E649EB">
              <w:rPr>
                <w:color w:val="000000" w:themeColor="text1"/>
              </w:rPr>
              <w:t>completări</w:t>
            </w:r>
          </w:p>
        </w:tc>
        <w:tc>
          <w:tcPr>
            <w:tcW w:w="413" w:type="pct"/>
            <w:tcBorders>
              <w:top w:val="single" w:sz="4" w:space="0" w:color="auto"/>
              <w:left w:val="nil"/>
              <w:bottom w:val="single" w:sz="12" w:space="0" w:color="auto"/>
              <w:right w:val="single" w:sz="4" w:space="0" w:color="auto"/>
            </w:tcBorders>
            <w:shd w:val="clear" w:color="auto" w:fill="auto"/>
            <w:noWrap/>
            <w:tcMar>
              <w:left w:w="28" w:type="dxa"/>
              <w:right w:w="28" w:type="dxa"/>
            </w:tcMar>
            <w:vAlign w:val="center"/>
          </w:tcPr>
          <w:p w14:paraId="05248CD7" w14:textId="77777777" w:rsidR="00B430CC" w:rsidRPr="00E649EB" w:rsidRDefault="00B430CC" w:rsidP="00791C87">
            <w:pPr>
              <w:jc w:val="center"/>
              <w:rPr>
                <w:color w:val="000000" w:themeColor="text1"/>
              </w:rPr>
            </w:pPr>
          </w:p>
        </w:tc>
        <w:tc>
          <w:tcPr>
            <w:tcW w:w="484" w:type="pct"/>
            <w:tcBorders>
              <w:top w:val="single" w:sz="4" w:space="0" w:color="auto"/>
              <w:left w:val="nil"/>
              <w:bottom w:val="single" w:sz="12" w:space="0" w:color="auto"/>
              <w:right w:val="single" w:sz="4" w:space="0" w:color="auto"/>
            </w:tcBorders>
            <w:shd w:val="clear" w:color="auto" w:fill="auto"/>
            <w:noWrap/>
            <w:tcMar>
              <w:left w:w="28" w:type="dxa"/>
              <w:right w:w="28" w:type="dxa"/>
            </w:tcMar>
            <w:vAlign w:val="center"/>
          </w:tcPr>
          <w:p w14:paraId="663BC748" w14:textId="77777777" w:rsidR="00B430CC" w:rsidRPr="00E649EB" w:rsidRDefault="00B430CC" w:rsidP="00791C87">
            <w:pPr>
              <w:jc w:val="center"/>
              <w:rPr>
                <w:color w:val="000000" w:themeColor="text1"/>
              </w:rPr>
            </w:pPr>
            <w:r w:rsidRPr="00E649EB">
              <w:rPr>
                <w:color w:val="000000" w:themeColor="text1"/>
              </w:rPr>
              <w:t>7866</w:t>
            </w:r>
          </w:p>
        </w:tc>
        <w:tc>
          <w:tcPr>
            <w:tcW w:w="484" w:type="pct"/>
            <w:tcBorders>
              <w:top w:val="single" w:sz="4" w:space="0" w:color="auto"/>
              <w:left w:val="nil"/>
              <w:bottom w:val="single" w:sz="12" w:space="0" w:color="auto"/>
              <w:right w:val="single" w:sz="4" w:space="0" w:color="auto"/>
            </w:tcBorders>
            <w:vAlign w:val="center"/>
          </w:tcPr>
          <w:p w14:paraId="1E58F152" w14:textId="77777777" w:rsidR="00B430CC" w:rsidRPr="00E649EB" w:rsidRDefault="00B430CC" w:rsidP="00791C87">
            <w:pPr>
              <w:jc w:val="center"/>
              <w:rPr>
                <w:color w:val="000000" w:themeColor="text1"/>
              </w:rPr>
            </w:pPr>
            <w:r w:rsidRPr="00E649EB">
              <w:rPr>
                <w:color w:val="000000" w:themeColor="text1"/>
              </w:rPr>
              <w:t>2248</w:t>
            </w:r>
          </w:p>
        </w:tc>
        <w:tc>
          <w:tcPr>
            <w:tcW w:w="414" w:type="pct"/>
            <w:tcBorders>
              <w:top w:val="single" w:sz="4" w:space="0" w:color="auto"/>
              <w:left w:val="single" w:sz="4" w:space="0" w:color="auto"/>
              <w:bottom w:val="single" w:sz="12" w:space="0" w:color="auto"/>
              <w:right w:val="single" w:sz="4" w:space="0" w:color="auto"/>
            </w:tcBorders>
            <w:vAlign w:val="center"/>
          </w:tcPr>
          <w:p w14:paraId="552E9A4C" w14:textId="77777777" w:rsidR="00B430CC" w:rsidRPr="00E649EB" w:rsidRDefault="00B430CC" w:rsidP="00791C87">
            <w:pPr>
              <w:jc w:val="center"/>
              <w:rPr>
                <w:color w:val="000000" w:themeColor="text1"/>
              </w:rPr>
            </w:pPr>
          </w:p>
        </w:tc>
        <w:tc>
          <w:tcPr>
            <w:tcW w:w="484" w:type="pct"/>
            <w:tcBorders>
              <w:top w:val="single" w:sz="4" w:space="0" w:color="auto"/>
              <w:left w:val="single" w:sz="4" w:space="0" w:color="auto"/>
              <w:bottom w:val="single" w:sz="12" w:space="0" w:color="auto"/>
              <w:right w:val="single" w:sz="4" w:space="0" w:color="auto"/>
            </w:tcBorders>
            <w:shd w:val="clear" w:color="auto" w:fill="auto"/>
            <w:vAlign w:val="center"/>
          </w:tcPr>
          <w:p w14:paraId="77E248B2" w14:textId="77777777" w:rsidR="00B430CC" w:rsidRPr="00E649EB" w:rsidRDefault="00B430CC" w:rsidP="00791C87">
            <w:pPr>
              <w:jc w:val="center"/>
              <w:rPr>
                <w:color w:val="000000" w:themeColor="text1"/>
              </w:rPr>
            </w:pPr>
            <w:r w:rsidRPr="00E649EB">
              <w:rPr>
                <w:color w:val="000000" w:themeColor="text1"/>
              </w:rPr>
              <w:t>1124</w:t>
            </w:r>
          </w:p>
        </w:tc>
        <w:tc>
          <w:tcPr>
            <w:tcW w:w="414" w:type="pct"/>
            <w:tcBorders>
              <w:top w:val="single" w:sz="4" w:space="0" w:color="auto"/>
              <w:left w:val="single" w:sz="4" w:space="0" w:color="auto"/>
              <w:bottom w:val="single" w:sz="12" w:space="0" w:color="auto"/>
              <w:right w:val="single" w:sz="4" w:space="0" w:color="auto"/>
            </w:tcBorders>
            <w:shd w:val="clear" w:color="auto" w:fill="auto"/>
            <w:vAlign w:val="center"/>
          </w:tcPr>
          <w:p w14:paraId="3F0BD4DE" w14:textId="77777777" w:rsidR="00B430CC" w:rsidRPr="00E649EB" w:rsidRDefault="00B430CC" w:rsidP="00791C87">
            <w:pPr>
              <w:jc w:val="center"/>
              <w:rPr>
                <w:color w:val="000000" w:themeColor="text1"/>
              </w:rPr>
            </w:pPr>
          </w:p>
        </w:tc>
        <w:tc>
          <w:tcPr>
            <w:tcW w:w="496" w:type="pct"/>
            <w:tcBorders>
              <w:top w:val="single" w:sz="4" w:space="0" w:color="auto"/>
              <w:left w:val="nil"/>
              <w:bottom w:val="single" w:sz="12" w:space="0" w:color="auto"/>
              <w:right w:val="single" w:sz="4" w:space="0" w:color="auto"/>
            </w:tcBorders>
            <w:shd w:val="clear" w:color="auto" w:fill="auto"/>
            <w:noWrap/>
            <w:tcMar>
              <w:left w:w="28" w:type="dxa"/>
              <w:right w:w="28" w:type="dxa"/>
            </w:tcMar>
            <w:vAlign w:val="center"/>
          </w:tcPr>
          <w:p w14:paraId="43F21A65" w14:textId="77777777" w:rsidR="00B430CC" w:rsidRPr="00E649EB" w:rsidRDefault="00B430CC" w:rsidP="00791C87">
            <w:pPr>
              <w:jc w:val="center"/>
              <w:rPr>
                <w:color w:val="000000" w:themeColor="text1"/>
              </w:rPr>
            </w:pPr>
            <w:r w:rsidRPr="00E649EB">
              <w:rPr>
                <w:color w:val="000000" w:themeColor="text1"/>
              </w:rPr>
              <w:t>11238</w:t>
            </w:r>
          </w:p>
        </w:tc>
      </w:tr>
      <w:tr w:rsidR="00B430CC" w:rsidRPr="00E649EB" w14:paraId="30D347EB" w14:textId="77777777" w:rsidTr="00791C87">
        <w:trPr>
          <w:trHeight w:val="132"/>
          <w:jc w:val="center"/>
        </w:trPr>
        <w:tc>
          <w:tcPr>
            <w:tcW w:w="599" w:type="pct"/>
            <w:vMerge w:val="restart"/>
            <w:tcBorders>
              <w:top w:val="single" w:sz="12" w:space="0" w:color="auto"/>
              <w:left w:val="single" w:sz="4" w:space="0" w:color="auto"/>
              <w:right w:val="single" w:sz="4" w:space="0" w:color="auto"/>
            </w:tcBorders>
            <w:shd w:val="clear" w:color="auto" w:fill="auto"/>
            <w:tcMar>
              <w:left w:w="28" w:type="dxa"/>
              <w:right w:w="28" w:type="dxa"/>
            </w:tcMar>
            <w:vAlign w:val="center"/>
          </w:tcPr>
          <w:p w14:paraId="18F63DD4" w14:textId="77777777" w:rsidR="00B430CC" w:rsidRPr="00E649EB" w:rsidRDefault="00B430CC" w:rsidP="00791C87">
            <w:pPr>
              <w:jc w:val="center"/>
              <w:rPr>
                <w:color w:val="000000" w:themeColor="text1"/>
              </w:rPr>
            </w:pPr>
            <w:proofErr w:type="spellStart"/>
            <w:r w:rsidRPr="00E649EB">
              <w:rPr>
                <w:color w:val="000000" w:themeColor="text1"/>
              </w:rPr>
              <w:t>Ucf</w:t>
            </w:r>
            <w:proofErr w:type="spellEnd"/>
            <w:r w:rsidRPr="00E649EB">
              <w:rPr>
                <w:color w:val="000000" w:themeColor="text1"/>
              </w:rPr>
              <w:t xml:space="preserve"> 2</w:t>
            </w:r>
          </w:p>
        </w:tc>
        <w:tc>
          <w:tcPr>
            <w:tcW w:w="505" w:type="pct"/>
            <w:vMerge w:val="restart"/>
            <w:tcBorders>
              <w:top w:val="single" w:sz="12" w:space="0" w:color="auto"/>
              <w:left w:val="single" w:sz="4" w:space="0" w:color="auto"/>
              <w:right w:val="single" w:sz="4" w:space="0" w:color="auto"/>
            </w:tcBorders>
            <w:shd w:val="clear" w:color="auto" w:fill="auto"/>
            <w:tcMar>
              <w:left w:w="28" w:type="dxa"/>
              <w:right w:w="28" w:type="dxa"/>
            </w:tcMar>
            <w:vAlign w:val="center"/>
          </w:tcPr>
          <w:p w14:paraId="39AEBA25" w14:textId="77777777" w:rsidR="00B430CC" w:rsidRPr="00E649EB" w:rsidRDefault="00B430CC" w:rsidP="00791C87">
            <w:pPr>
              <w:jc w:val="center"/>
              <w:rPr>
                <w:color w:val="000000" w:themeColor="text1"/>
              </w:rPr>
            </w:pPr>
            <w:r>
              <w:rPr>
                <w:color w:val="000000" w:themeColor="text1"/>
              </w:rPr>
              <w:t>4,0</w:t>
            </w:r>
          </w:p>
        </w:tc>
        <w:tc>
          <w:tcPr>
            <w:tcW w:w="707" w:type="pct"/>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tcPr>
          <w:p w14:paraId="7F27E5E5" w14:textId="77777777" w:rsidR="00B430CC" w:rsidRPr="00E649EB" w:rsidRDefault="00B430CC" w:rsidP="00791C87">
            <w:pPr>
              <w:jc w:val="center"/>
              <w:rPr>
                <w:color w:val="000000" w:themeColor="text1"/>
              </w:rPr>
            </w:pPr>
            <w:r w:rsidRPr="00E649EB">
              <w:rPr>
                <w:color w:val="000000" w:themeColor="text1"/>
              </w:rPr>
              <w:t>plantare</w:t>
            </w:r>
          </w:p>
        </w:tc>
        <w:tc>
          <w:tcPr>
            <w:tcW w:w="413" w:type="pct"/>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tcPr>
          <w:p w14:paraId="38AB74D5" w14:textId="77777777" w:rsidR="00B430CC" w:rsidRPr="00E649EB" w:rsidRDefault="00B430CC" w:rsidP="00791C87">
            <w:pPr>
              <w:jc w:val="center"/>
              <w:rPr>
                <w:color w:val="000000" w:themeColor="text1"/>
              </w:rPr>
            </w:pPr>
          </w:p>
        </w:tc>
        <w:tc>
          <w:tcPr>
            <w:tcW w:w="484" w:type="pct"/>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tcPr>
          <w:p w14:paraId="24ADE5EC" w14:textId="77777777" w:rsidR="00B430CC" w:rsidRPr="00E649EB" w:rsidRDefault="00B430CC" w:rsidP="00791C87">
            <w:pPr>
              <w:jc w:val="center"/>
              <w:rPr>
                <w:color w:val="000000" w:themeColor="text1"/>
              </w:rPr>
            </w:pPr>
          </w:p>
        </w:tc>
        <w:tc>
          <w:tcPr>
            <w:tcW w:w="484" w:type="pct"/>
            <w:tcBorders>
              <w:top w:val="single" w:sz="12" w:space="0" w:color="auto"/>
              <w:left w:val="nil"/>
              <w:bottom w:val="single" w:sz="4" w:space="0" w:color="auto"/>
              <w:right w:val="single" w:sz="4" w:space="0" w:color="auto"/>
            </w:tcBorders>
            <w:vAlign w:val="center"/>
          </w:tcPr>
          <w:p w14:paraId="3E5A60B5" w14:textId="77777777" w:rsidR="00B430CC" w:rsidRPr="00E649EB" w:rsidRDefault="00B430CC" w:rsidP="00791C87">
            <w:pPr>
              <w:jc w:val="center"/>
              <w:rPr>
                <w:color w:val="000000" w:themeColor="text1"/>
              </w:rPr>
            </w:pPr>
            <w:r>
              <w:rPr>
                <w:color w:val="000000" w:themeColor="text1"/>
              </w:rPr>
              <w:t>3757</w:t>
            </w:r>
          </w:p>
        </w:tc>
        <w:tc>
          <w:tcPr>
            <w:tcW w:w="414" w:type="pct"/>
            <w:tcBorders>
              <w:top w:val="single" w:sz="12" w:space="0" w:color="auto"/>
              <w:left w:val="single" w:sz="4" w:space="0" w:color="auto"/>
              <w:bottom w:val="single" w:sz="4" w:space="0" w:color="auto"/>
              <w:right w:val="single" w:sz="4" w:space="0" w:color="auto"/>
            </w:tcBorders>
            <w:vAlign w:val="center"/>
          </w:tcPr>
          <w:p w14:paraId="2C3CCEA8" w14:textId="77777777" w:rsidR="00B430CC" w:rsidRPr="00E649EB" w:rsidRDefault="00B430CC" w:rsidP="00791C87">
            <w:pPr>
              <w:jc w:val="center"/>
              <w:rPr>
                <w:color w:val="000000" w:themeColor="text1"/>
              </w:rPr>
            </w:pPr>
            <w:r w:rsidRPr="00E649EB">
              <w:rPr>
                <w:color w:val="000000" w:themeColor="text1"/>
              </w:rPr>
              <w:t>1</w:t>
            </w:r>
            <w:r>
              <w:rPr>
                <w:color w:val="000000" w:themeColor="text1"/>
              </w:rPr>
              <w:t>3333</w:t>
            </w:r>
          </w:p>
        </w:tc>
        <w:tc>
          <w:tcPr>
            <w:tcW w:w="484" w:type="pct"/>
            <w:tcBorders>
              <w:top w:val="single" w:sz="12" w:space="0" w:color="auto"/>
              <w:left w:val="single" w:sz="4" w:space="0" w:color="auto"/>
              <w:bottom w:val="single" w:sz="4" w:space="0" w:color="auto"/>
              <w:right w:val="single" w:sz="4" w:space="0" w:color="auto"/>
            </w:tcBorders>
            <w:shd w:val="clear" w:color="auto" w:fill="auto"/>
            <w:vAlign w:val="center"/>
          </w:tcPr>
          <w:p w14:paraId="33D0C0C6" w14:textId="77777777" w:rsidR="00B430CC" w:rsidRPr="00E649EB" w:rsidRDefault="00B430CC" w:rsidP="00791C87">
            <w:pPr>
              <w:jc w:val="center"/>
              <w:rPr>
                <w:color w:val="000000" w:themeColor="text1"/>
              </w:rPr>
            </w:pPr>
            <w:r w:rsidRPr="00E649EB">
              <w:rPr>
                <w:color w:val="000000" w:themeColor="text1"/>
              </w:rPr>
              <w:t>1</w:t>
            </w:r>
            <w:r>
              <w:rPr>
                <w:color w:val="000000" w:themeColor="text1"/>
              </w:rPr>
              <w:t>900</w:t>
            </w:r>
          </w:p>
        </w:tc>
        <w:tc>
          <w:tcPr>
            <w:tcW w:w="414" w:type="pct"/>
            <w:tcBorders>
              <w:top w:val="single" w:sz="12" w:space="0" w:color="auto"/>
              <w:left w:val="single" w:sz="4" w:space="0" w:color="auto"/>
              <w:bottom w:val="single" w:sz="4" w:space="0" w:color="auto"/>
              <w:right w:val="single" w:sz="4" w:space="0" w:color="auto"/>
            </w:tcBorders>
            <w:shd w:val="clear" w:color="auto" w:fill="auto"/>
            <w:vAlign w:val="center"/>
          </w:tcPr>
          <w:p w14:paraId="6A80392E" w14:textId="77777777" w:rsidR="00B430CC" w:rsidRPr="00E649EB" w:rsidRDefault="00B430CC" w:rsidP="00791C87">
            <w:pPr>
              <w:jc w:val="center"/>
              <w:rPr>
                <w:color w:val="000000" w:themeColor="text1"/>
              </w:rPr>
            </w:pPr>
          </w:p>
        </w:tc>
        <w:tc>
          <w:tcPr>
            <w:tcW w:w="496" w:type="pct"/>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tcPr>
          <w:p w14:paraId="541E7DF7" w14:textId="77777777" w:rsidR="00B430CC" w:rsidRPr="00E649EB" w:rsidRDefault="00B430CC" w:rsidP="00791C87">
            <w:pPr>
              <w:jc w:val="center"/>
              <w:rPr>
                <w:color w:val="000000" w:themeColor="text1"/>
              </w:rPr>
            </w:pPr>
            <w:r w:rsidRPr="00E649EB">
              <w:rPr>
                <w:color w:val="000000" w:themeColor="text1"/>
              </w:rPr>
              <w:t>1</w:t>
            </w:r>
            <w:r>
              <w:rPr>
                <w:color w:val="000000" w:themeColor="text1"/>
              </w:rPr>
              <w:t>8990</w:t>
            </w:r>
          </w:p>
        </w:tc>
      </w:tr>
      <w:tr w:rsidR="00B430CC" w:rsidRPr="00E649EB" w14:paraId="4F17DB68" w14:textId="77777777" w:rsidTr="00791C87">
        <w:trPr>
          <w:trHeight w:val="120"/>
          <w:jc w:val="center"/>
        </w:trPr>
        <w:tc>
          <w:tcPr>
            <w:tcW w:w="599" w:type="pct"/>
            <w:vMerge/>
            <w:tcBorders>
              <w:left w:val="single" w:sz="4" w:space="0" w:color="auto"/>
              <w:bottom w:val="single" w:sz="12" w:space="0" w:color="auto"/>
              <w:right w:val="single" w:sz="4" w:space="0" w:color="auto"/>
            </w:tcBorders>
            <w:shd w:val="clear" w:color="auto" w:fill="auto"/>
            <w:tcMar>
              <w:left w:w="28" w:type="dxa"/>
              <w:right w:w="28" w:type="dxa"/>
            </w:tcMar>
            <w:vAlign w:val="center"/>
          </w:tcPr>
          <w:p w14:paraId="347ADE62" w14:textId="77777777" w:rsidR="00B430CC" w:rsidRPr="00E649EB" w:rsidRDefault="00B430CC" w:rsidP="00791C87">
            <w:pPr>
              <w:jc w:val="center"/>
              <w:rPr>
                <w:color w:val="000000" w:themeColor="text1"/>
              </w:rPr>
            </w:pPr>
          </w:p>
        </w:tc>
        <w:tc>
          <w:tcPr>
            <w:tcW w:w="505" w:type="pct"/>
            <w:vMerge/>
            <w:tcBorders>
              <w:left w:val="single" w:sz="4" w:space="0" w:color="auto"/>
              <w:bottom w:val="single" w:sz="12" w:space="0" w:color="auto"/>
              <w:right w:val="single" w:sz="4" w:space="0" w:color="auto"/>
            </w:tcBorders>
            <w:shd w:val="clear" w:color="auto" w:fill="auto"/>
            <w:tcMar>
              <w:left w:w="28" w:type="dxa"/>
              <w:right w:w="28" w:type="dxa"/>
            </w:tcMar>
            <w:vAlign w:val="center"/>
          </w:tcPr>
          <w:p w14:paraId="68B23189" w14:textId="77777777" w:rsidR="00B430CC" w:rsidRPr="00E649EB" w:rsidRDefault="00B430CC" w:rsidP="00791C87">
            <w:pPr>
              <w:jc w:val="center"/>
              <w:rPr>
                <w:color w:val="000000" w:themeColor="text1"/>
              </w:rPr>
            </w:pPr>
          </w:p>
        </w:tc>
        <w:tc>
          <w:tcPr>
            <w:tcW w:w="707" w:type="pct"/>
            <w:tcBorders>
              <w:top w:val="single" w:sz="4" w:space="0" w:color="auto"/>
              <w:left w:val="nil"/>
              <w:bottom w:val="single" w:sz="12" w:space="0" w:color="auto"/>
              <w:right w:val="single" w:sz="4" w:space="0" w:color="auto"/>
            </w:tcBorders>
            <w:shd w:val="clear" w:color="auto" w:fill="auto"/>
            <w:noWrap/>
            <w:tcMar>
              <w:left w:w="28" w:type="dxa"/>
              <w:right w:w="28" w:type="dxa"/>
            </w:tcMar>
            <w:vAlign w:val="center"/>
          </w:tcPr>
          <w:p w14:paraId="1723501B" w14:textId="77777777" w:rsidR="00B430CC" w:rsidRPr="00E649EB" w:rsidRDefault="00B430CC" w:rsidP="00791C87">
            <w:pPr>
              <w:jc w:val="center"/>
              <w:rPr>
                <w:color w:val="000000" w:themeColor="text1"/>
              </w:rPr>
            </w:pPr>
            <w:r w:rsidRPr="00E649EB">
              <w:rPr>
                <w:color w:val="000000" w:themeColor="text1"/>
              </w:rPr>
              <w:t>completări</w:t>
            </w:r>
          </w:p>
        </w:tc>
        <w:tc>
          <w:tcPr>
            <w:tcW w:w="413" w:type="pct"/>
            <w:tcBorders>
              <w:top w:val="single" w:sz="4" w:space="0" w:color="auto"/>
              <w:left w:val="nil"/>
              <w:bottom w:val="single" w:sz="12" w:space="0" w:color="auto"/>
              <w:right w:val="single" w:sz="4" w:space="0" w:color="auto"/>
            </w:tcBorders>
            <w:shd w:val="clear" w:color="auto" w:fill="auto"/>
            <w:noWrap/>
            <w:tcMar>
              <w:left w:w="28" w:type="dxa"/>
              <w:right w:w="28" w:type="dxa"/>
            </w:tcMar>
            <w:vAlign w:val="center"/>
          </w:tcPr>
          <w:p w14:paraId="40C4CE89" w14:textId="77777777" w:rsidR="00B430CC" w:rsidRPr="00E649EB" w:rsidRDefault="00B430CC" w:rsidP="00791C87">
            <w:pPr>
              <w:jc w:val="center"/>
              <w:rPr>
                <w:color w:val="000000" w:themeColor="text1"/>
              </w:rPr>
            </w:pPr>
          </w:p>
        </w:tc>
        <w:tc>
          <w:tcPr>
            <w:tcW w:w="484" w:type="pct"/>
            <w:tcBorders>
              <w:top w:val="single" w:sz="4" w:space="0" w:color="auto"/>
              <w:left w:val="nil"/>
              <w:bottom w:val="single" w:sz="12" w:space="0" w:color="auto"/>
              <w:right w:val="single" w:sz="4" w:space="0" w:color="auto"/>
            </w:tcBorders>
            <w:shd w:val="clear" w:color="auto" w:fill="auto"/>
            <w:noWrap/>
            <w:tcMar>
              <w:left w:w="28" w:type="dxa"/>
              <w:right w:w="28" w:type="dxa"/>
            </w:tcMar>
            <w:vAlign w:val="center"/>
          </w:tcPr>
          <w:p w14:paraId="5934367C" w14:textId="77777777" w:rsidR="00B430CC" w:rsidRPr="00E649EB" w:rsidRDefault="00B430CC" w:rsidP="00791C87">
            <w:pPr>
              <w:jc w:val="center"/>
              <w:rPr>
                <w:color w:val="000000" w:themeColor="text1"/>
              </w:rPr>
            </w:pPr>
          </w:p>
        </w:tc>
        <w:tc>
          <w:tcPr>
            <w:tcW w:w="484" w:type="pct"/>
            <w:tcBorders>
              <w:top w:val="single" w:sz="4" w:space="0" w:color="auto"/>
              <w:left w:val="nil"/>
              <w:bottom w:val="single" w:sz="12" w:space="0" w:color="auto"/>
              <w:right w:val="single" w:sz="4" w:space="0" w:color="auto"/>
            </w:tcBorders>
            <w:vAlign w:val="center"/>
          </w:tcPr>
          <w:p w14:paraId="431B0F49" w14:textId="77777777" w:rsidR="00B430CC" w:rsidRPr="00E649EB" w:rsidRDefault="00B430CC" w:rsidP="00791C87">
            <w:pPr>
              <w:jc w:val="center"/>
              <w:rPr>
                <w:color w:val="000000" w:themeColor="text1"/>
              </w:rPr>
            </w:pPr>
            <w:r>
              <w:rPr>
                <w:color w:val="000000" w:themeColor="text1"/>
              </w:rPr>
              <w:t>750</w:t>
            </w:r>
          </w:p>
        </w:tc>
        <w:tc>
          <w:tcPr>
            <w:tcW w:w="414" w:type="pct"/>
            <w:tcBorders>
              <w:top w:val="single" w:sz="4" w:space="0" w:color="auto"/>
              <w:left w:val="single" w:sz="4" w:space="0" w:color="auto"/>
              <w:bottom w:val="single" w:sz="12" w:space="0" w:color="auto"/>
              <w:right w:val="single" w:sz="4" w:space="0" w:color="auto"/>
            </w:tcBorders>
            <w:vAlign w:val="center"/>
          </w:tcPr>
          <w:p w14:paraId="00262E01" w14:textId="77777777" w:rsidR="00B430CC" w:rsidRPr="00E649EB" w:rsidRDefault="00B430CC" w:rsidP="00791C87">
            <w:pPr>
              <w:jc w:val="center"/>
              <w:rPr>
                <w:color w:val="000000" w:themeColor="text1"/>
              </w:rPr>
            </w:pPr>
            <w:r w:rsidRPr="00E649EB">
              <w:rPr>
                <w:color w:val="000000" w:themeColor="text1"/>
              </w:rPr>
              <w:t>2</w:t>
            </w:r>
            <w:r>
              <w:rPr>
                <w:color w:val="000000" w:themeColor="text1"/>
              </w:rPr>
              <w:t>670</w:t>
            </w:r>
          </w:p>
        </w:tc>
        <w:tc>
          <w:tcPr>
            <w:tcW w:w="484" w:type="pct"/>
            <w:tcBorders>
              <w:top w:val="single" w:sz="4" w:space="0" w:color="auto"/>
              <w:left w:val="single" w:sz="4" w:space="0" w:color="auto"/>
              <w:bottom w:val="single" w:sz="12" w:space="0" w:color="auto"/>
              <w:right w:val="single" w:sz="4" w:space="0" w:color="auto"/>
            </w:tcBorders>
            <w:shd w:val="clear" w:color="auto" w:fill="auto"/>
            <w:vAlign w:val="center"/>
          </w:tcPr>
          <w:p w14:paraId="53BF7E9B" w14:textId="77777777" w:rsidR="00B430CC" w:rsidRPr="00E649EB" w:rsidRDefault="00B430CC" w:rsidP="00791C87">
            <w:pPr>
              <w:jc w:val="center"/>
              <w:rPr>
                <w:color w:val="000000" w:themeColor="text1"/>
              </w:rPr>
            </w:pPr>
            <w:r w:rsidRPr="00E649EB">
              <w:rPr>
                <w:color w:val="000000" w:themeColor="text1"/>
              </w:rPr>
              <w:t>3</w:t>
            </w:r>
            <w:r>
              <w:rPr>
                <w:color w:val="000000" w:themeColor="text1"/>
              </w:rPr>
              <w:t>80</w:t>
            </w:r>
          </w:p>
        </w:tc>
        <w:tc>
          <w:tcPr>
            <w:tcW w:w="414" w:type="pct"/>
            <w:tcBorders>
              <w:top w:val="single" w:sz="4" w:space="0" w:color="auto"/>
              <w:left w:val="single" w:sz="4" w:space="0" w:color="auto"/>
              <w:bottom w:val="single" w:sz="12" w:space="0" w:color="auto"/>
              <w:right w:val="single" w:sz="4" w:space="0" w:color="auto"/>
            </w:tcBorders>
            <w:shd w:val="clear" w:color="auto" w:fill="auto"/>
            <w:vAlign w:val="center"/>
          </w:tcPr>
          <w:p w14:paraId="7468DA85" w14:textId="77777777" w:rsidR="00B430CC" w:rsidRPr="00E649EB" w:rsidRDefault="00B430CC" w:rsidP="00791C87">
            <w:pPr>
              <w:jc w:val="center"/>
              <w:rPr>
                <w:color w:val="000000" w:themeColor="text1"/>
              </w:rPr>
            </w:pPr>
          </w:p>
        </w:tc>
        <w:tc>
          <w:tcPr>
            <w:tcW w:w="496" w:type="pct"/>
            <w:tcBorders>
              <w:top w:val="single" w:sz="4" w:space="0" w:color="auto"/>
              <w:left w:val="nil"/>
              <w:bottom w:val="single" w:sz="12" w:space="0" w:color="auto"/>
              <w:right w:val="single" w:sz="4" w:space="0" w:color="auto"/>
            </w:tcBorders>
            <w:shd w:val="clear" w:color="auto" w:fill="auto"/>
            <w:noWrap/>
            <w:tcMar>
              <w:left w:w="28" w:type="dxa"/>
              <w:right w:w="28" w:type="dxa"/>
            </w:tcMar>
            <w:vAlign w:val="center"/>
          </w:tcPr>
          <w:p w14:paraId="75942337" w14:textId="77777777" w:rsidR="00B430CC" w:rsidRPr="00E649EB" w:rsidRDefault="00B430CC" w:rsidP="00791C87">
            <w:pPr>
              <w:jc w:val="center"/>
              <w:rPr>
                <w:color w:val="000000" w:themeColor="text1"/>
              </w:rPr>
            </w:pPr>
            <w:r w:rsidRPr="00E649EB">
              <w:rPr>
                <w:color w:val="000000" w:themeColor="text1"/>
              </w:rPr>
              <w:t>3</w:t>
            </w:r>
            <w:r>
              <w:rPr>
                <w:color w:val="000000" w:themeColor="text1"/>
              </w:rPr>
              <w:t>800</w:t>
            </w:r>
          </w:p>
        </w:tc>
      </w:tr>
      <w:tr w:rsidR="00B430CC" w:rsidRPr="00E649EB" w14:paraId="395C3015" w14:textId="77777777" w:rsidTr="00791C87">
        <w:trPr>
          <w:trHeight w:val="144"/>
          <w:jc w:val="center"/>
        </w:trPr>
        <w:tc>
          <w:tcPr>
            <w:tcW w:w="599" w:type="pct"/>
            <w:vMerge w:val="restart"/>
            <w:tcBorders>
              <w:top w:val="single" w:sz="12" w:space="0" w:color="auto"/>
              <w:left w:val="single" w:sz="4" w:space="0" w:color="auto"/>
              <w:right w:val="single" w:sz="4" w:space="0" w:color="auto"/>
            </w:tcBorders>
            <w:shd w:val="clear" w:color="auto" w:fill="auto"/>
            <w:tcMar>
              <w:left w:w="28" w:type="dxa"/>
              <w:right w:w="28" w:type="dxa"/>
            </w:tcMar>
            <w:vAlign w:val="center"/>
          </w:tcPr>
          <w:p w14:paraId="61490A4F" w14:textId="77777777" w:rsidR="00B430CC" w:rsidRPr="00E649EB" w:rsidRDefault="00B430CC" w:rsidP="00791C87">
            <w:pPr>
              <w:jc w:val="center"/>
              <w:rPr>
                <w:color w:val="000000" w:themeColor="text1"/>
              </w:rPr>
            </w:pPr>
            <w:proofErr w:type="spellStart"/>
            <w:r w:rsidRPr="00E649EB">
              <w:rPr>
                <w:color w:val="000000" w:themeColor="text1"/>
              </w:rPr>
              <w:t>Ucf</w:t>
            </w:r>
            <w:proofErr w:type="spellEnd"/>
            <w:r w:rsidRPr="00E649EB">
              <w:rPr>
                <w:color w:val="000000" w:themeColor="text1"/>
              </w:rPr>
              <w:t xml:space="preserve"> 3a</w:t>
            </w:r>
          </w:p>
        </w:tc>
        <w:tc>
          <w:tcPr>
            <w:tcW w:w="505" w:type="pct"/>
            <w:vMerge w:val="restart"/>
            <w:tcBorders>
              <w:top w:val="single" w:sz="12" w:space="0" w:color="auto"/>
              <w:left w:val="single" w:sz="4" w:space="0" w:color="auto"/>
              <w:right w:val="single" w:sz="4" w:space="0" w:color="auto"/>
            </w:tcBorders>
            <w:shd w:val="clear" w:color="auto" w:fill="auto"/>
            <w:tcMar>
              <w:left w:w="28" w:type="dxa"/>
              <w:right w:w="28" w:type="dxa"/>
            </w:tcMar>
            <w:vAlign w:val="center"/>
          </w:tcPr>
          <w:p w14:paraId="4A1D5742" w14:textId="77777777" w:rsidR="00B430CC" w:rsidRPr="00E649EB" w:rsidRDefault="00B430CC" w:rsidP="00791C87">
            <w:pPr>
              <w:jc w:val="center"/>
              <w:rPr>
                <w:color w:val="000000" w:themeColor="text1"/>
              </w:rPr>
            </w:pPr>
            <w:r>
              <w:rPr>
                <w:color w:val="000000" w:themeColor="text1"/>
              </w:rPr>
              <w:t>11,6</w:t>
            </w:r>
          </w:p>
        </w:tc>
        <w:tc>
          <w:tcPr>
            <w:tcW w:w="707" w:type="pct"/>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tcPr>
          <w:p w14:paraId="62A961A8" w14:textId="77777777" w:rsidR="00B430CC" w:rsidRPr="00E649EB" w:rsidRDefault="00B430CC" w:rsidP="00791C87">
            <w:pPr>
              <w:jc w:val="center"/>
              <w:rPr>
                <w:color w:val="000000" w:themeColor="text1"/>
              </w:rPr>
            </w:pPr>
            <w:r w:rsidRPr="00E649EB">
              <w:rPr>
                <w:color w:val="000000" w:themeColor="text1"/>
              </w:rPr>
              <w:t>plantare</w:t>
            </w:r>
          </w:p>
        </w:tc>
        <w:tc>
          <w:tcPr>
            <w:tcW w:w="413" w:type="pct"/>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tcPr>
          <w:p w14:paraId="17144C57" w14:textId="77777777" w:rsidR="00B430CC" w:rsidRPr="00E649EB" w:rsidRDefault="00B430CC" w:rsidP="00791C87">
            <w:pPr>
              <w:jc w:val="center"/>
              <w:rPr>
                <w:color w:val="000000" w:themeColor="text1"/>
              </w:rPr>
            </w:pPr>
          </w:p>
        </w:tc>
        <w:tc>
          <w:tcPr>
            <w:tcW w:w="484" w:type="pct"/>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tcPr>
          <w:p w14:paraId="00C16513" w14:textId="77777777" w:rsidR="00B430CC" w:rsidRPr="00E649EB" w:rsidRDefault="00B430CC" w:rsidP="00791C87">
            <w:pPr>
              <w:jc w:val="center"/>
              <w:rPr>
                <w:color w:val="000000" w:themeColor="text1"/>
              </w:rPr>
            </w:pPr>
            <w:r w:rsidRPr="00E649EB">
              <w:rPr>
                <w:color w:val="000000" w:themeColor="text1"/>
              </w:rPr>
              <w:t>4</w:t>
            </w:r>
            <w:r>
              <w:rPr>
                <w:color w:val="000000" w:themeColor="text1"/>
              </w:rPr>
              <w:t>50</w:t>
            </w:r>
            <w:r w:rsidRPr="00E649EB">
              <w:rPr>
                <w:color w:val="000000" w:themeColor="text1"/>
              </w:rPr>
              <w:t>00</w:t>
            </w:r>
          </w:p>
        </w:tc>
        <w:tc>
          <w:tcPr>
            <w:tcW w:w="484" w:type="pct"/>
            <w:tcBorders>
              <w:top w:val="single" w:sz="12" w:space="0" w:color="auto"/>
              <w:left w:val="nil"/>
              <w:bottom w:val="single" w:sz="4" w:space="0" w:color="auto"/>
              <w:right w:val="single" w:sz="4" w:space="0" w:color="auto"/>
            </w:tcBorders>
            <w:vAlign w:val="center"/>
          </w:tcPr>
          <w:p w14:paraId="164F379D" w14:textId="77777777" w:rsidR="00B430CC" w:rsidRPr="00E649EB" w:rsidRDefault="00B430CC" w:rsidP="00791C87">
            <w:pPr>
              <w:jc w:val="center"/>
              <w:rPr>
                <w:color w:val="000000" w:themeColor="text1"/>
              </w:rPr>
            </w:pPr>
            <w:r w:rsidRPr="00E649EB">
              <w:rPr>
                <w:color w:val="000000" w:themeColor="text1"/>
              </w:rPr>
              <w:t>1</w:t>
            </w:r>
            <w:r>
              <w:rPr>
                <w:color w:val="000000" w:themeColor="text1"/>
              </w:rPr>
              <w:t>2</w:t>
            </w:r>
            <w:r w:rsidRPr="00E649EB">
              <w:rPr>
                <w:color w:val="000000" w:themeColor="text1"/>
              </w:rPr>
              <w:t>600</w:t>
            </w:r>
          </w:p>
        </w:tc>
        <w:tc>
          <w:tcPr>
            <w:tcW w:w="414" w:type="pct"/>
            <w:tcBorders>
              <w:top w:val="single" w:sz="12" w:space="0" w:color="auto"/>
              <w:left w:val="single" w:sz="4" w:space="0" w:color="auto"/>
              <w:bottom w:val="single" w:sz="4" w:space="0" w:color="auto"/>
              <w:right w:val="single" w:sz="4" w:space="0" w:color="auto"/>
            </w:tcBorders>
            <w:vAlign w:val="center"/>
          </w:tcPr>
          <w:p w14:paraId="78152DDE" w14:textId="77777777" w:rsidR="00B430CC" w:rsidRPr="00E649EB" w:rsidRDefault="00B430CC" w:rsidP="00791C87">
            <w:pPr>
              <w:jc w:val="center"/>
              <w:rPr>
                <w:color w:val="000000" w:themeColor="text1"/>
              </w:rPr>
            </w:pPr>
          </w:p>
        </w:tc>
        <w:tc>
          <w:tcPr>
            <w:tcW w:w="484" w:type="pct"/>
            <w:tcBorders>
              <w:top w:val="single" w:sz="12" w:space="0" w:color="auto"/>
              <w:left w:val="single" w:sz="4" w:space="0" w:color="auto"/>
              <w:bottom w:val="single" w:sz="4" w:space="0" w:color="auto"/>
              <w:right w:val="single" w:sz="4" w:space="0" w:color="auto"/>
            </w:tcBorders>
            <w:shd w:val="clear" w:color="auto" w:fill="auto"/>
            <w:vAlign w:val="center"/>
          </w:tcPr>
          <w:p w14:paraId="5F8D8CF4" w14:textId="77777777" w:rsidR="00B430CC" w:rsidRPr="00E649EB" w:rsidRDefault="00B430CC" w:rsidP="00791C87">
            <w:pPr>
              <w:jc w:val="center"/>
              <w:rPr>
                <w:color w:val="000000" w:themeColor="text1"/>
              </w:rPr>
            </w:pPr>
            <w:r w:rsidRPr="00E649EB">
              <w:rPr>
                <w:color w:val="000000" w:themeColor="text1"/>
              </w:rPr>
              <w:t>6</w:t>
            </w:r>
            <w:r>
              <w:rPr>
                <w:color w:val="000000" w:themeColor="text1"/>
              </w:rPr>
              <w:t>4</w:t>
            </w:r>
            <w:r w:rsidRPr="00E649EB">
              <w:rPr>
                <w:color w:val="000000" w:themeColor="text1"/>
              </w:rPr>
              <w:t>00</w:t>
            </w:r>
          </w:p>
        </w:tc>
        <w:tc>
          <w:tcPr>
            <w:tcW w:w="414" w:type="pct"/>
            <w:tcBorders>
              <w:top w:val="single" w:sz="12" w:space="0" w:color="auto"/>
              <w:left w:val="single" w:sz="4" w:space="0" w:color="auto"/>
              <w:bottom w:val="single" w:sz="4" w:space="0" w:color="auto"/>
              <w:right w:val="single" w:sz="4" w:space="0" w:color="auto"/>
            </w:tcBorders>
            <w:shd w:val="clear" w:color="auto" w:fill="auto"/>
            <w:vAlign w:val="center"/>
          </w:tcPr>
          <w:p w14:paraId="54655311" w14:textId="77777777" w:rsidR="00B430CC" w:rsidRPr="00E649EB" w:rsidRDefault="00B430CC" w:rsidP="00791C87">
            <w:pPr>
              <w:jc w:val="center"/>
              <w:rPr>
                <w:color w:val="000000" w:themeColor="text1"/>
              </w:rPr>
            </w:pPr>
          </w:p>
        </w:tc>
        <w:tc>
          <w:tcPr>
            <w:tcW w:w="496" w:type="pct"/>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tcPr>
          <w:p w14:paraId="4E3098A1" w14:textId="77777777" w:rsidR="00B430CC" w:rsidRPr="00E649EB" w:rsidRDefault="00B430CC" w:rsidP="00791C87">
            <w:pPr>
              <w:jc w:val="center"/>
              <w:rPr>
                <w:color w:val="000000" w:themeColor="text1"/>
              </w:rPr>
            </w:pPr>
            <w:r w:rsidRPr="00E649EB">
              <w:rPr>
                <w:color w:val="000000" w:themeColor="text1"/>
              </w:rPr>
              <w:t>6</w:t>
            </w:r>
            <w:r>
              <w:rPr>
                <w:color w:val="000000" w:themeColor="text1"/>
              </w:rPr>
              <w:t>4</w:t>
            </w:r>
            <w:r w:rsidRPr="00E649EB">
              <w:rPr>
                <w:color w:val="000000" w:themeColor="text1"/>
              </w:rPr>
              <w:t>000</w:t>
            </w:r>
          </w:p>
        </w:tc>
      </w:tr>
      <w:tr w:rsidR="00B430CC" w:rsidRPr="00E649EB" w14:paraId="72D60DF8" w14:textId="77777777" w:rsidTr="00791C87">
        <w:trPr>
          <w:trHeight w:val="108"/>
          <w:jc w:val="center"/>
        </w:trPr>
        <w:tc>
          <w:tcPr>
            <w:tcW w:w="599" w:type="pct"/>
            <w:vMerge/>
            <w:tcBorders>
              <w:left w:val="single" w:sz="4" w:space="0" w:color="auto"/>
              <w:bottom w:val="single" w:sz="4" w:space="0" w:color="auto"/>
              <w:right w:val="single" w:sz="4" w:space="0" w:color="auto"/>
            </w:tcBorders>
            <w:shd w:val="clear" w:color="auto" w:fill="auto"/>
            <w:tcMar>
              <w:left w:w="28" w:type="dxa"/>
              <w:right w:w="28" w:type="dxa"/>
            </w:tcMar>
            <w:vAlign w:val="center"/>
          </w:tcPr>
          <w:p w14:paraId="20AD5612" w14:textId="77777777" w:rsidR="00B430CC" w:rsidRPr="00E649EB" w:rsidRDefault="00B430CC" w:rsidP="00791C87">
            <w:pPr>
              <w:jc w:val="center"/>
              <w:rPr>
                <w:color w:val="000000" w:themeColor="text1"/>
              </w:rPr>
            </w:pPr>
          </w:p>
        </w:tc>
        <w:tc>
          <w:tcPr>
            <w:tcW w:w="505" w:type="pct"/>
            <w:vMerge/>
            <w:tcBorders>
              <w:left w:val="single" w:sz="4" w:space="0" w:color="auto"/>
              <w:bottom w:val="single" w:sz="4" w:space="0" w:color="auto"/>
              <w:right w:val="single" w:sz="4" w:space="0" w:color="auto"/>
            </w:tcBorders>
            <w:shd w:val="clear" w:color="auto" w:fill="auto"/>
            <w:tcMar>
              <w:left w:w="28" w:type="dxa"/>
              <w:right w:w="28" w:type="dxa"/>
            </w:tcMar>
            <w:vAlign w:val="center"/>
          </w:tcPr>
          <w:p w14:paraId="34CBAC1C" w14:textId="77777777" w:rsidR="00B430CC" w:rsidRPr="00E649EB" w:rsidRDefault="00B430CC" w:rsidP="00791C87">
            <w:pPr>
              <w:jc w:val="center"/>
              <w:rPr>
                <w:color w:val="000000" w:themeColor="text1"/>
              </w:rPr>
            </w:pPr>
          </w:p>
        </w:tc>
        <w:tc>
          <w:tcPr>
            <w:tcW w:w="707"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04967129" w14:textId="77777777" w:rsidR="00B430CC" w:rsidRPr="00E649EB" w:rsidRDefault="00B430CC" w:rsidP="00791C87">
            <w:pPr>
              <w:jc w:val="center"/>
              <w:rPr>
                <w:color w:val="000000" w:themeColor="text1"/>
              </w:rPr>
            </w:pPr>
            <w:r w:rsidRPr="00E649EB">
              <w:rPr>
                <w:color w:val="000000" w:themeColor="text1"/>
              </w:rPr>
              <w:t>completări</w:t>
            </w:r>
          </w:p>
        </w:tc>
        <w:tc>
          <w:tcPr>
            <w:tcW w:w="413"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1A7FF435" w14:textId="77777777" w:rsidR="00B430CC" w:rsidRPr="00E649EB" w:rsidRDefault="00B430CC" w:rsidP="00791C87">
            <w:pPr>
              <w:jc w:val="center"/>
              <w:rPr>
                <w:color w:val="000000" w:themeColor="text1"/>
              </w:rPr>
            </w:pPr>
          </w:p>
        </w:tc>
        <w:tc>
          <w:tcPr>
            <w:tcW w:w="484"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39C86594" w14:textId="77777777" w:rsidR="00B430CC" w:rsidRPr="00E649EB" w:rsidRDefault="00B430CC" w:rsidP="00791C87">
            <w:pPr>
              <w:jc w:val="center"/>
              <w:rPr>
                <w:color w:val="000000" w:themeColor="text1"/>
              </w:rPr>
            </w:pPr>
            <w:r w:rsidRPr="00E649EB">
              <w:rPr>
                <w:color w:val="000000" w:themeColor="text1"/>
              </w:rPr>
              <w:t>9</w:t>
            </w:r>
            <w:r>
              <w:rPr>
                <w:color w:val="000000" w:themeColor="text1"/>
              </w:rPr>
              <w:t>000</w:t>
            </w:r>
          </w:p>
        </w:tc>
        <w:tc>
          <w:tcPr>
            <w:tcW w:w="484" w:type="pct"/>
            <w:tcBorders>
              <w:top w:val="single" w:sz="4" w:space="0" w:color="auto"/>
              <w:left w:val="nil"/>
              <w:bottom w:val="single" w:sz="4" w:space="0" w:color="auto"/>
              <w:right w:val="single" w:sz="4" w:space="0" w:color="auto"/>
            </w:tcBorders>
            <w:vAlign w:val="center"/>
          </w:tcPr>
          <w:p w14:paraId="57EDADD0" w14:textId="77777777" w:rsidR="00B430CC" w:rsidRPr="00E649EB" w:rsidRDefault="00B430CC" w:rsidP="00791C87">
            <w:pPr>
              <w:jc w:val="center"/>
              <w:rPr>
                <w:color w:val="000000" w:themeColor="text1"/>
              </w:rPr>
            </w:pPr>
            <w:r w:rsidRPr="00E649EB">
              <w:rPr>
                <w:color w:val="000000" w:themeColor="text1"/>
              </w:rPr>
              <w:t>2</w:t>
            </w:r>
            <w:r>
              <w:rPr>
                <w:color w:val="000000" w:themeColor="text1"/>
              </w:rPr>
              <w:t>50</w:t>
            </w:r>
            <w:r w:rsidRPr="00E649EB">
              <w:rPr>
                <w:color w:val="000000" w:themeColor="text1"/>
              </w:rPr>
              <w:t>0</w:t>
            </w:r>
          </w:p>
        </w:tc>
        <w:tc>
          <w:tcPr>
            <w:tcW w:w="414" w:type="pct"/>
            <w:tcBorders>
              <w:top w:val="single" w:sz="4" w:space="0" w:color="auto"/>
              <w:left w:val="single" w:sz="4" w:space="0" w:color="auto"/>
              <w:bottom w:val="single" w:sz="4" w:space="0" w:color="auto"/>
              <w:right w:val="single" w:sz="4" w:space="0" w:color="auto"/>
            </w:tcBorders>
            <w:vAlign w:val="center"/>
          </w:tcPr>
          <w:p w14:paraId="5431F69A" w14:textId="77777777" w:rsidR="00B430CC" w:rsidRPr="00E649EB" w:rsidRDefault="00B430CC" w:rsidP="00791C87">
            <w:pPr>
              <w:jc w:val="center"/>
              <w:rPr>
                <w:color w:val="000000" w:themeColor="text1"/>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BCE5D52" w14:textId="77777777" w:rsidR="00B430CC" w:rsidRPr="00E649EB" w:rsidRDefault="00B430CC" w:rsidP="00791C87">
            <w:pPr>
              <w:jc w:val="center"/>
              <w:rPr>
                <w:color w:val="000000" w:themeColor="text1"/>
              </w:rPr>
            </w:pPr>
            <w:r w:rsidRPr="00E649EB">
              <w:rPr>
                <w:color w:val="000000" w:themeColor="text1"/>
              </w:rPr>
              <w:t>13</w:t>
            </w:r>
            <w:r>
              <w:rPr>
                <w:color w:val="000000" w:themeColor="text1"/>
              </w:rPr>
              <w:t>0</w:t>
            </w:r>
            <w:r w:rsidRPr="00E649EB">
              <w:rPr>
                <w:color w:val="000000" w:themeColor="text1"/>
              </w:rPr>
              <w:t>0</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6DED16E" w14:textId="77777777" w:rsidR="00B430CC" w:rsidRPr="00E649EB" w:rsidRDefault="00B430CC" w:rsidP="00791C87">
            <w:pPr>
              <w:jc w:val="center"/>
              <w:rPr>
                <w:color w:val="000000" w:themeColor="text1"/>
              </w:rPr>
            </w:pPr>
          </w:p>
        </w:tc>
        <w:tc>
          <w:tcPr>
            <w:tcW w:w="496"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3D153D1B" w14:textId="77777777" w:rsidR="00B430CC" w:rsidRPr="00E649EB" w:rsidRDefault="00B430CC" w:rsidP="00791C87">
            <w:pPr>
              <w:jc w:val="center"/>
              <w:rPr>
                <w:color w:val="000000" w:themeColor="text1"/>
              </w:rPr>
            </w:pPr>
            <w:r w:rsidRPr="00E649EB">
              <w:rPr>
                <w:color w:val="000000" w:themeColor="text1"/>
              </w:rPr>
              <w:t>1</w:t>
            </w:r>
            <w:r>
              <w:rPr>
                <w:color w:val="000000" w:themeColor="text1"/>
              </w:rPr>
              <w:t>28</w:t>
            </w:r>
            <w:r w:rsidRPr="00E649EB">
              <w:rPr>
                <w:color w:val="000000" w:themeColor="text1"/>
              </w:rPr>
              <w:t>00</w:t>
            </w:r>
          </w:p>
        </w:tc>
      </w:tr>
      <w:tr w:rsidR="00B430CC" w:rsidRPr="00E649EB" w14:paraId="6584D103" w14:textId="77777777" w:rsidTr="00791C87">
        <w:trPr>
          <w:trHeight w:val="120"/>
          <w:jc w:val="center"/>
        </w:trPr>
        <w:tc>
          <w:tcPr>
            <w:tcW w:w="599" w:type="pct"/>
            <w:vMerge w:val="restart"/>
            <w:tcBorders>
              <w:top w:val="single" w:sz="4" w:space="0" w:color="auto"/>
              <w:left w:val="single" w:sz="4" w:space="0" w:color="auto"/>
              <w:right w:val="single" w:sz="4" w:space="0" w:color="auto"/>
            </w:tcBorders>
            <w:shd w:val="clear" w:color="auto" w:fill="auto"/>
            <w:tcMar>
              <w:left w:w="28" w:type="dxa"/>
              <w:right w:w="28" w:type="dxa"/>
            </w:tcMar>
            <w:vAlign w:val="center"/>
          </w:tcPr>
          <w:p w14:paraId="18E2E925" w14:textId="77777777" w:rsidR="00B430CC" w:rsidRPr="00E649EB" w:rsidRDefault="00B430CC" w:rsidP="00791C87">
            <w:pPr>
              <w:jc w:val="center"/>
              <w:rPr>
                <w:color w:val="000000" w:themeColor="text1"/>
              </w:rPr>
            </w:pPr>
            <w:proofErr w:type="spellStart"/>
            <w:r w:rsidRPr="00E649EB">
              <w:rPr>
                <w:color w:val="000000" w:themeColor="text1"/>
              </w:rPr>
              <w:t>Ucf</w:t>
            </w:r>
            <w:proofErr w:type="spellEnd"/>
            <w:r w:rsidRPr="00E649EB">
              <w:rPr>
                <w:color w:val="000000" w:themeColor="text1"/>
              </w:rPr>
              <w:t xml:space="preserve"> 3b</w:t>
            </w:r>
          </w:p>
        </w:tc>
        <w:tc>
          <w:tcPr>
            <w:tcW w:w="505" w:type="pct"/>
            <w:vMerge w:val="restart"/>
            <w:tcBorders>
              <w:top w:val="single" w:sz="4" w:space="0" w:color="auto"/>
              <w:left w:val="single" w:sz="4" w:space="0" w:color="auto"/>
              <w:right w:val="single" w:sz="4" w:space="0" w:color="auto"/>
            </w:tcBorders>
            <w:shd w:val="clear" w:color="auto" w:fill="auto"/>
            <w:tcMar>
              <w:left w:w="28" w:type="dxa"/>
              <w:right w:w="28" w:type="dxa"/>
            </w:tcMar>
            <w:vAlign w:val="center"/>
          </w:tcPr>
          <w:p w14:paraId="5416E245" w14:textId="77777777" w:rsidR="00B430CC" w:rsidRPr="00EE5F9A" w:rsidRDefault="00B430CC" w:rsidP="00791C87">
            <w:pPr>
              <w:jc w:val="center"/>
              <w:rPr>
                <w:color w:val="000000" w:themeColor="text1"/>
                <w:lang w:val="ru-RU"/>
              </w:rPr>
            </w:pPr>
            <w:r>
              <w:rPr>
                <w:color w:val="000000" w:themeColor="text1"/>
                <w:lang w:val="ru-RU"/>
              </w:rPr>
              <w:t>3,4</w:t>
            </w:r>
          </w:p>
        </w:tc>
        <w:tc>
          <w:tcPr>
            <w:tcW w:w="707"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0CF342E4" w14:textId="77777777" w:rsidR="00B430CC" w:rsidRPr="00E649EB" w:rsidRDefault="00B430CC" w:rsidP="00791C87">
            <w:pPr>
              <w:jc w:val="center"/>
              <w:rPr>
                <w:color w:val="000000" w:themeColor="text1"/>
              </w:rPr>
            </w:pPr>
            <w:r w:rsidRPr="00E649EB">
              <w:rPr>
                <w:color w:val="000000" w:themeColor="text1"/>
              </w:rPr>
              <w:t>plantare</w:t>
            </w:r>
          </w:p>
        </w:tc>
        <w:tc>
          <w:tcPr>
            <w:tcW w:w="413"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6B59E5CA" w14:textId="77777777" w:rsidR="00B430CC" w:rsidRPr="00E649EB" w:rsidRDefault="00B430CC" w:rsidP="00791C87">
            <w:pPr>
              <w:jc w:val="center"/>
              <w:rPr>
                <w:color w:val="000000" w:themeColor="text1"/>
              </w:rPr>
            </w:pPr>
          </w:p>
        </w:tc>
        <w:tc>
          <w:tcPr>
            <w:tcW w:w="484"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72D162BA" w14:textId="77777777" w:rsidR="00B430CC" w:rsidRPr="00EE5F9A" w:rsidRDefault="00B430CC" w:rsidP="00791C87">
            <w:pPr>
              <w:jc w:val="center"/>
              <w:rPr>
                <w:color w:val="000000" w:themeColor="text1"/>
                <w:lang w:val="ru-RU"/>
              </w:rPr>
            </w:pPr>
            <w:r>
              <w:rPr>
                <w:color w:val="000000" w:themeColor="text1"/>
                <w:lang w:val="ru-RU"/>
              </w:rPr>
              <w:t>11330</w:t>
            </w:r>
          </w:p>
        </w:tc>
        <w:tc>
          <w:tcPr>
            <w:tcW w:w="484" w:type="pct"/>
            <w:tcBorders>
              <w:top w:val="single" w:sz="4" w:space="0" w:color="auto"/>
              <w:left w:val="nil"/>
              <w:bottom w:val="single" w:sz="4" w:space="0" w:color="auto"/>
              <w:right w:val="single" w:sz="4" w:space="0" w:color="auto"/>
            </w:tcBorders>
            <w:vAlign w:val="center"/>
          </w:tcPr>
          <w:p w14:paraId="65C56C95" w14:textId="77777777" w:rsidR="00B430CC" w:rsidRPr="00EE5F9A" w:rsidRDefault="00B430CC" w:rsidP="00791C87">
            <w:pPr>
              <w:jc w:val="center"/>
              <w:rPr>
                <w:color w:val="000000" w:themeColor="text1"/>
                <w:lang w:val="ru-RU"/>
              </w:rPr>
            </w:pPr>
            <w:r>
              <w:rPr>
                <w:color w:val="000000" w:themeColor="text1"/>
                <w:lang w:val="ru-RU"/>
              </w:rPr>
              <w:t>3240</w:t>
            </w:r>
          </w:p>
        </w:tc>
        <w:tc>
          <w:tcPr>
            <w:tcW w:w="414" w:type="pct"/>
            <w:tcBorders>
              <w:top w:val="single" w:sz="4" w:space="0" w:color="auto"/>
              <w:left w:val="single" w:sz="4" w:space="0" w:color="auto"/>
              <w:bottom w:val="single" w:sz="4" w:space="0" w:color="auto"/>
              <w:right w:val="single" w:sz="4" w:space="0" w:color="auto"/>
            </w:tcBorders>
            <w:vAlign w:val="center"/>
          </w:tcPr>
          <w:p w14:paraId="61E38970" w14:textId="77777777" w:rsidR="00B430CC" w:rsidRPr="00E649EB" w:rsidRDefault="00B430CC" w:rsidP="00791C87">
            <w:pPr>
              <w:jc w:val="center"/>
              <w:rPr>
                <w:color w:val="000000" w:themeColor="text1"/>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711C6A72" w14:textId="77777777" w:rsidR="00B430CC" w:rsidRPr="00EE5F9A" w:rsidRDefault="00B430CC" w:rsidP="00791C87">
            <w:pPr>
              <w:jc w:val="center"/>
              <w:rPr>
                <w:color w:val="000000" w:themeColor="text1"/>
                <w:lang w:val="ru-RU"/>
              </w:rPr>
            </w:pPr>
            <w:r>
              <w:rPr>
                <w:color w:val="000000" w:themeColor="text1"/>
                <w:lang w:val="ru-RU"/>
              </w:rPr>
              <w:t>1620</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A2C92AB" w14:textId="77777777" w:rsidR="00B430CC" w:rsidRPr="00EE5F9A" w:rsidRDefault="00B430CC" w:rsidP="00791C87">
            <w:pPr>
              <w:jc w:val="center"/>
              <w:rPr>
                <w:color w:val="000000" w:themeColor="text1"/>
                <w:lang w:val="ru-RU"/>
              </w:rPr>
            </w:pPr>
          </w:p>
        </w:tc>
        <w:tc>
          <w:tcPr>
            <w:tcW w:w="496"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4B03A2AE" w14:textId="77777777" w:rsidR="00B430CC" w:rsidRPr="00EE5F9A" w:rsidRDefault="00B430CC" w:rsidP="00791C87">
            <w:pPr>
              <w:jc w:val="center"/>
              <w:rPr>
                <w:color w:val="000000" w:themeColor="text1"/>
                <w:lang w:val="ru-RU"/>
              </w:rPr>
            </w:pPr>
            <w:r>
              <w:rPr>
                <w:color w:val="000000" w:themeColor="text1"/>
                <w:lang w:val="ru-RU"/>
              </w:rPr>
              <w:t>16190</w:t>
            </w:r>
          </w:p>
        </w:tc>
      </w:tr>
      <w:tr w:rsidR="00B430CC" w:rsidRPr="00E649EB" w14:paraId="568D8168" w14:textId="77777777" w:rsidTr="00791C87">
        <w:trPr>
          <w:trHeight w:val="170"/>
          <w:jc w:val="center"/>
        </w:trPr>
        <w:tc>
          <w:tcPr>
            <w:tcW w:w="599" w:type="pct"/>
            <w:vMerge/>
            <w:tcBorders>
              <w:left w:val="single" w:sz="4" w:space="0" w:color="auto"/>
              <w:bottom w:val="single" w:sz="4" w:space="0" w:color="auto"/>
              <w:right w:val="single" w:sz="4" w:space="0" w:color="auto"/>
            </w:tcBorders>
            <w:shd w:val="clear" w:color="auto" w:fill="auto"/>
            <w:tcMar>
              <w:left w:w="28" w:type="dxa"/>
              <w:right w:w="28" w:type="dxa"/>
            </w:tcMar>
            <w:vAlign w:val="center"/>
          </w:tcPr>
          <w:p w14:paraId="33535E32" w14:textId="77777777" w:rsidR="00B430CC" w:rsidRPr="00E649EB" w:rsidRDefault="00B430CC" w:rsidP="00791C87">
            <w:pPr>
              <w:jc w:val="center"/>
              <w:rPr>
                <w:color w:val="000000" w:themeColor="text1"/>
              </w:rPr>
            </w:pPr>
          </w:p>
        </w:tc>
        <w:tc>
          <w:tcPr>
            <w:tcW w:w="505" w:type="pct"/>
            <w:vMerge/>
            <w:tcBorders>
              <w:left w:val="single" w:sz="4" w:space="0" w:color="auto"/>
              <w:bottom w:val="single" w:sz="4" w:space="0" w:color="auto"/>
              <w:right w:val="single" w:sz="4" w:space="0" w:color="auto"/>
            </w:tcBorders>
            <w:shd w:val="clear" w:color="auto" w:fill="auto"/>
            <w:tcMar>
              <w:left w:w="28" w:type="dxa"/>
              <w:right w:w="28" w:type="dxa"/>
            </w:tcMar>
            <w:vAlign w:val="center"/>
          </w:tcPr>
          <w:p w14:paraId="2051728B" w14:textId="77777777" w:rsidR="00B430CC" w:rsidRPr="00E649EB" w:rsidRDefault="00B430CC" w:rsidP="00791C87">
            <w:pPr>
              <w:jc w:val="center"/>
              <w:rPr>
                <w:color w:val="000000" w:themeColor="text1"/>
              </w:rPr>
            </w:pPr>
          </w:p>
        </w:tc>
        <w:tc>
          <w:tcPr>
            <w:tcW w:w="707"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6FA3F1D2" w14:textId="77777777" w:rsidR="00B430CC" w:rsidRPr="00E649EB" w:rsidRDefault="00B430CC" w:rsidP="00791C87">
            <w:pPr>
              <w:jc w:val="center"/>
              <w:rPr>
                <w:color w:val="000000" w:themeColor="text1"/>
              </w:rPr>
            </w:pPr>
            <w:r w:rsidRPr="00E649EB">
              <w:rPr>
                <w:color w:val="000000" w:themeColor="text1"/>
              </w:rPr>
              <w:t>completări</w:t>
            </w:r>
          </w:p>
        </w:tc>
        <w:tc>
          <w:tcPr>
            <w:tcW w:w="413"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7F80EF62" w14:textId="77777777" w:rsidR="00B430CC" w:rsidRPr="00E649EB" w:rsidRDefault="00B430CC" w:rsidP="00791C87">
            <w:pPr>
              <w:jc w:val="center"/>
              <w:rPr>
                <w:color w:val="000000" w:themeColor="text1"/>
              </w:rPr>
            </w:pPr>
          </w:p>
        </w:tc>
        <w:tc>
          <w:tcPr>
            <w:tcW w:w="484"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106C8A9A" w14:textId="77777777" w:rsidR="00B430CC" w:rsidRPr="00EE5F9A" w:rsidRDefault="00B430CC" w:rsidP="00791C87">
            <w:pPr>
              <w:jc w:val="center"/>
              <w:rPr>
                <w:color w:val="000000" w:themeColor="text1"/>
                <w:lang w:val="ru-RU"/>
              </w:rPr>
            </w:pPr>
            <w:r>
              <w:rPr>
                <w:color w:val="000000" w:themeColor="text1"/>
                <w:lang w:val="ru-RU"/>
              </w:rPr>
              <w:t>2266</w:t>
            </w:r>
          </w:p>
        </w:tc>
        <w:tc>
          <w:tcPr>
            <w:tcW w:w="484" w:type="pct"/>
            <w:tcBorders>
              <w:top w:val="single" w:sz="4" w:space="0" w:color="auto"/>
              <w:left w:val="nil"/>
              <w:bottom w:val="single" w:sz="4" w:space="0" w:color="auto"/>
              <w:right w:val="single" w:sz="4" w:space="0" w:color="auto"/>
            </w:tcBorders>
            <w:vAlign w:val="center"/>
          </w:tcPr>
          <w:p w14:paraId="2F0DDD22" w14:textId="77777777" w:rsidR="00B430CC" w:rsidRPr="00EE5F9A" w:rsidRDefault="00B430CC" w:rsidP="00791C87">
            <w:pPr>
              <w:jc w:val="center"/>
              <w:rPr>
                <w:color w:val="000000" w:themeColor="text1"/>
                <w:lang w:val="ru-RU"/>
              </w:rPr>
            </w:pPr>
            <w:r>
              <w:rPr>
                <w:color w:val="000000" w:themeColor="text1"/>
                <w:lang w:val="ru-RU"/>
              </w:rPr>
              <w:t>650</w:t>
            </w:r>
          </w:p>
        </w:tc>
        <w:tc>
          <w:tcPr>
            <w:tcW w:w="414" w:type="pct"/>
            <w:tcBorders>
              <w:top w:val="single" w:sz="4" w:space="0" w:color="auto"/>
              <w:left w:val="single" w:sz="4" w:space="0" w:color="auto"/>
              <w:bottom w:val="single" w:sz="4" w:space="0" w:color="auto"/>
              <w:right w:val="single" w:sz="4" w:space="0" w:color="auto"/>
            </w:tcBorders>
            <w:vAlign w:val="center"/>
          </w:tcPr>
          <w:p w14:paraId="41E93B1E" w14:textId="77777777" w:rsidR="00B430CC" w:rsidRPr="00E649EB" w:rsidRDefault="00B430CC" w:rsidP="00791C87">
            <w:pPr>
              <w:jc w:val="center"/>
              <w:rPr>
                <w:color w:val="000000" w:themeColor="text1"/>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2B8DB89B" w14:textId="77777777" w:rsidR="00B430CC" w:rsidRPr="00EE5F9A" w:rsidRDefault="00B430CC" w:rsidP="00791C87">
            <w:pPr>
              <w:jc w:val="center"/>
              <w:rPr>
                <w:color w:val="000000" w:themeColor="text1"/>
                <w:lang w:val="ru-RU"/>
              </w:rPr>
            </w:pPr>
            <w:r>
              <w:rPr>
                <w:color w:val="000000" w:themeColor="text1"/>
                <w:lang w:val="ru-RU"/>
              </w:rPr>
              <w:t>324</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6EFC974" w14:textId="77777777" w:rsidR="00B430CC" w:rsidRPr="00EE5F9A" w:rsidRDefault="00B430CC" w:rsidP="00791C87">
            <w:pPr>
              <w:jc w:val="center"/>
              <w:rPr>
                <w:color w:val="000000" w:themeColor="text1"/>
                <w:lang w:val="ru-RU"/>
              </w:rPr>
            </w:pPr>
          </w:p>
        </w:tc>
        <w:tc>
          <w:tcPr>
            <w:tcW w:w="496"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68105B5A" w14:textId="77777777" w:rsidR="00B430CC" w:rsidRPr="00EE5F9A" w:rsidRDefault="00B430CC" w:rsidP="00791C87">
            <w:pPr>
              <w:jc w:val="center"/>
              <w:rPr>
                <w:color w:val="000000" w:themeColor="text1"/>
                <w:lang w:val="ru-RU"/>
              </w:rPr>
            </w:pPr>
            <w:r>
              <w:rPr>
                <w:color w:val="000000" w:themeColor="text1"/>
                <w:lang w:val="ru-RU"/>
              </w:rPr>
              <w:t>3240</w:t>
            </w:r>
          </w:p>
        </w:tc>
      </w:tr>
      <w:tr w:rsidR="00B430CC" w:rsidRPr="00E649EB" w14:paraId="4B5A04EB" w14:textId="77777777" w:rsidTr="00791C87">
        <w:trPr>
          <w:trHeight w:val="160"/>
          <w:jc w:val="center"/>
        </w:trPr>
        <w:tc>
          <w:tcPr>
            <w:tcW w:w="599" w:type="pct"/>
            <w:vMerge w:val="restart"/>
            <w:tcBorders>
              <w:top w:val="single" w:sz="4" w:space="0" w:color="auto"/>
              <w:left w:val="single" w:sz="4" w:space="0" w:color="auto"/>
              <w:right w:val="single" w:sz="4" w:space="0" w:color="auto"/>
            </w:tcBorders>
            <w:shd w:val="clear" w:color="auto" w:fill="auto"/>
            <w:tcMar>
              <w:left w:w="28" w:type="dxa"/>
              <w:right w:w="28" w:type="dxa"/>
            </w:tcMar>
            <w:vAlign w:val="center"/>
          </w:tcPr>
          <w:p w14:paraId="0DAA5A56" w14:textId="77777777" w:rsidR="00B430CC" w:rsidRPr="00EE5F9A" w:rsidRDefault="00B430CC" w:rsidP="00791C87">
            <w:pPr>
              <w:jc w:val="center"/>
              <w:rPr>
                <w:color w:val="000000" w:themeColor="text1"/>
                <w:lang w:val="ru-RU"/>
              </w:rPr>
            </w:pPr>
            <w:proofErr w:type="spellStart"/>
            <w:r w:rsidRPr="00E649EB">
              <w:rPr>
                <w:color w:val="000000" w:themeColor="text1"/>
              </w:rPr>
              <w:t>Ucf</w:t>
            </w:r>
            <w:proofErr w:type="spellEnd"/>
            <w:r w:rsidRPr="00E649EB">
              <w:rPr>
                <w:color w:val="000000" w:themeColor="text1"/>
              </w:rPr>
              <w:t xml:space="preserve"> 3</w:t>
            </w:r>
            <w:r>
              <w:rPr>
                <w:color w:val="000000" w:themeColor="text1"/>
                <w:lang w:val="ru-RU"/>
              </w:rPr>
              <w:t>с</w:t>
            </w:r>
          </w:p>
        </w:tc>
        <w:tc>
          <w:tcPr>
            <w:tcW w:w="505" w:type="pct"/>
            <w:vMerge w:val="restart"/>
            <w:tcBorders>
              <w:top w:val="single" w:sz="4" w:space="0" w:color="auto"/>
              <w:left w:val="single" w:sz="4" w:space="0" w:color="auto"/>
              <w:right w:val="single" w:sz="4" w:space="0" w:color="auto"/>
            </w:tcBorders>
            <w:shd w:val="clear" w:color="auto" w:fill="auto"/>
            <w:tcMar>
              <w:left w:w="28" w:type="dxa"/>
              <w:right w:w="28" w:type="dxa"/>
            </w:tcMar>
            <w:vAlign w:val="center"/>
          </w:tcPr>
          <w:p w14:paraId="5B5849C4" w14:textId="77777777" w:rsidR="00B430CC" w:rsidRPr="00EE5F9A" w:rsidRDefault="00B430CC" w:rsidP="00791C87">
            <w:pPr>
              <w:jc w:val="center"/>
              <w:rPr>
                <w:color w:val="000000" w:themeColor="text1"/>
                <w:lang w:val="ru-RU"/>
              </w:rPr>
            </w:pPr>
            <w:r>
              <w:rPr>
                <w:color w:val="000000" w:themeColor="text1"/>
                <w:lang w:val="ru-RU"/>
              </w:rPr>
              <w:t>0,8</w:t>
            </w:r>
          </w:p>
        </w:tc>
        <w:tc>
          <w:tcPr>
            <w:tcW w:w="707"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6512CAB4" w14:textId="77777777" w:rsidR="00B430CC" w:rsidRPr="00E649EB" w:rsidRDefault="00B430CC" w:rsidP="00791C87">
            <w:pPr>
              <w:jc w:val="center"/>
              <w:rPr>
                <w:color w:val="000000" w:themeColor="text1"/>
              </w:rPr>
            </w:pPr>
            <w:r w:rsidRPr="00E649EB">
              <w:rPr>
                <w:color w:val="000000" w:themeColor="text1"/>
              </w:rPr>
              <w:t>plantare</w:t>
            </w:r>
          </w:p>
        </w:tc>
        <w:tc>
          <w:tcPr>
            <w:tcW w:w="413"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1CF747D0" w14:textId="77777777" w:rsidR="00B430CC" w:rsidRPr="00E649EB" w:rsidRDefault="00B430CC" w:rsidP="00791C87">
            <w:pPr>
              <w:jc w:val="center"/>
              <w:rPr>
                <w:color w:val="000000" w:themeColor="text1"/>
              </w:rPr>
            </w:pPr>
          </w:p>
        </w:tc>
        <w:tc>
          <w:tcPr>
            <w:tcW w:w="484"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558ACA08" w14:textId="77777777" w:rsidR="00B430CC" w:rsidRPr="00EE5F9A" w:rsidRDefault="00B430CC" w:rsidP="00791C87">
            <w:pPr>
              <w:jc w:val="center"/>
              <w:rPr>
                <w:color w:val="000000" w:themeColor="text1"/>
                <w:lang w:val="ru-RU"/>
              </w:rPr>
            </w:pPr>
            <w:r>
              <w:rPr>
                <w:color w:val="000000" w:themeColor="text1"/>
                <w:lang w:val="ru-RU"/>
              </w:rPr>
              <w:t>2670</w:t>
            </w:r>
          </w:p>
        </w:tc>
        <w:tc>
          <w:tcPr>
            <w:tcW w:w="484" w:type="pct"/>
            <w:tcBorders>
              <w:top w:val="single" w:sz="4" w:space="0" w:color="auto"/>
              <w:left w:val="nil"/>
              <w:bottom w:val="single" w:sz="4" w:space="0" w:color="auto"/>
              <w:right w:val="single" w:sz="4" w:space="0" w:color="auto"/>
            </w:tcBorders>
            <w:vAlign w:val="center"/>
          </w:tcPr>
          <w:p w14:paraId="48757C15" w14:textId="77777777" w:rsidR="00B430CC" w:rsidRPr="00EE5F9A" w:rsidRDefault="00B430CC" w:rsidP="00791C87">
            <w:pPr>
              <w:jc w:val="center"/>
              <w:rPr>
                <w:color w:val="000000" w:themeColor="text1"/>
                <w:lang w:val="ru-RU"/>
              </w:rPr>
            </w:pPr>
            <w:r>
              <w:rPr>
                <w:color w:val="000000" w:themeColor="text1"/>
                <w:lang w:val="ru-RU"/>
              </w:rPr>
              <w:t>760</w:t>
            </w:r>
          </w:p>
        </w:tc>
        <w:tc>
          <w:tcPr>
            <w:tcW w:w="414" w:type="pct"/>
            <w:tcBorders>
              <w:top w:val="single" w:sz="4" w:space="0" w:color="auto"/>
              <w:left w:val="single" w:sz="4" w:space="0" w:color="auto"/>
              <w:bottom w:val="single" w:sz="4" w:space="0" w:color="auto"/>
              <w:right w:val="single" w:sz="4" w:space="0" w:color="auto"/>
            </w:tcBorders>
            <w:vAlign w:val="center"/>
          </w:tcPr>
          <w:p w14:paraId="5E261009" w14:textId="77777777" w:rsidR="00B430CC" w:rsidRPr="00E649EB" w:rsidRDefault="00B430CC" w:rsidP="00791C87">
            <w:pPr>
              <w:jc w:val="center"/>
              <w:rPr>
                <w:color w:val="000000" w:themeColor="text1"/>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75422460" w14:textId="77777777" w:rsidR="00B430CC" w:rsidRPr="00EE5F9A" w:rsidRDefault="00B430CC" w:rsidP="00791C87">
            <w:pPr>
              <w:jc w:val="center"/>
              <w:rPr>
                <w:color w:val="000000" w:themeColor="text1"/>
                <w:lang w:val="ru-RU"/>
              </w:rPr>
            </w:pPr>
            <w:r>
              <w:rPr>
                <w:color w:val="000000" w:themeColor="text1"/>
                <w:lang w:val="ru-RU"/>
              </w:rPr>
              <w:t>380</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57A616D" w14:textId="77777777" w:rsidR="00B430CC" w:rsidRPr="00EE5F9A" w:rsidRDefault="00B430CC" w:rsidP="00791C87">
            <w:pPr>
              <w:jc w:val="center"/>
              <w:rPr>
                <w:color w:val="000000" w:themeColor="text1"/>
                <w:lang w:val="ru-RU"/>
              </w:rPr>
            </w:pPr>
          </w:p>
        </w:tc>
        <w:tc>
          <w:tcPr>
            <w:tcW w:w="496"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14:paraId="42F85176" w14:textId="77777777" w:rsidR="00B430CC" w:rsidRPr="00EE5F9A" w:rsidRDefault="00B430CC" w:rsidP="00791C87">
            <w:pPr>
              <w:jc w:val="center"/>
              <w:rPr>
                <w:color w:val="000000" w:themeColor="text1"/>
                <w:lang w:val="ru-RU"/>
              </w:rPr>
            </w:pPr>
            <w:r>
              <w:rPr>
                <w:color w:val="000000" w:themeColor="text1"/>
                <w:lang w:val="ru-RU"/>
              </w:rPr>
              <w:t>3810</w:t>
            </w:r>
          </w:p>
        </w:tc>
      </w:tr>
      <w:tr w:rsidR="00B430CC" w:rsidRPr="00E649EB" w14:paraId="0AE8B0EB" w14:textId="77777777" w:rsidTr="00791C87">
        <w:trPr>
          <w:trHeight w:val="147"/>
          <w:jc w:val="center"/>
        </w:trPr>
        <w:tc>
          <w:tcPr>
            <w:tcW w:w="599" w:type="pct"/>
            <w:vMerge/>
            <w:tcBorders>
              <w:left w:val="single" w:sz="4" w:space="0" w:color="auto"/>
              <w:bottom w:val="single" w:sz="12" w:space="0" w:color="auto"/>
              <w:right w:val="single" w:sz="4" w:space="0" w:color="auto"/>
            </w:tcBorders>
            <w:shd w:val="clear" w:color="auto" w:fill="auto"/>
            <w:tcMar>
              <w:left w:w="28" w:type="dxa"/>
              <w:right w:w="28" w:type="dxa"/>
            </w:tcMar>
            <w:vAlign w:val="center"/>
          </w:tcPr>
          <w:p w14:paraId="577B782C" w14:textId="77777777" w:rsidR="00B430CC" w:rsidRPr="00E649EB" w:rsidRDefault="00B430CC" w:rsidP="00791C87">
            <w:pPr>
              <w:jc w:val="center"/>
              <w:rPr>
                <w:color w:val="000000" w:themeColor="text1"/>
              </w:rPr>
            </w:pPr>
          </w:p>
        </w:tc>
        <w:tc>
          <w:tcPr>
            <w:tcW w:w="505" w:type="pct"/>
            <w:vMerge/>
            <w:tcBorders>
              <w:left w:val="single" w:sz="4" w:space="0" w:color="auto"/>
              <w:bottom w:val="single" w:sz="12" w:space="0" w:color="auto"/>
              <w:right w:val="single" w:sz="4" w:space="0" w:color="auto"/>
            </w:tcBorders>
            <w:shd w:val="clear" w:color="auto" w:fill="auto"/>
            <w:tcMar>
              <w:left w:w="28" w:type="dxa"/>
              <w:right w:w="28" w:type="dxa"/>
            </w:tcMar>
            <w:vAlign w:val="center"/>
          </w:tcPr>
          <w:p w14:paraId="36BE10CB" w14:textId="77777777" w:rsidR="00B430CC" w:rsidRPr="00E649EB" w:rsidRDefault="00B430CC" w:rsidP="00791C87">
            <w:pPr>
              <w:jc w:val="center"/>
              <w:rPr>
                <w:color w:val="000000" w:themeColor="text1"/>
              </w:rPr>
            </w:pPr>
          </w:p>
        </w:tc>
        <w:tc>
          <w:tcPr>
            <w:tcW w:w="707" w:type="pct"/>
            <w:tcBorders>
              <w:top w:val="single" w:sz="4" w:space="0" w:color="auto"/>
              <w:left w:val="nil"/>
              <w:bottom w:val="single" w:sz="12" w:space="0" w:color="auto"/>
              <w:right w:val="single" w:sz="4" w:space="0" w:color="auto"/>
            </w:tcBorders>
            <w:shd w:val="clear" w:color="auto" w:fill="auto"/>
            <w:noWrap/>
            <w:tcMar>
              <w:left w:w="28" w:type="dxa"/>
              <w:right w:w="28" w:type="dxa"/>
            </w:tcMar>
            <w:vAlign w:val="center"/>
          </w:tcPr>
          <w:p w14:paraId="3497094C" w14:textId="77777777" w:rsidR="00B430CC" w:rsidRPr="00E649EB" w:rsidRDefault="00B430CC" w:rsidP="00791C87">
            <w:pPr>
              <w:jc w:val="center"/>
              <w:rPr>
                <w:color w:val="000000" w:themeColor="text1"/>
              </w:rPr>
            </w:pPr>
            <w:r w:rsidRPr="00E649EB">
              <w:rPr>
                <w:color w:val="000000" w:themeColor="text1"/>
              </w:rPr>
              <w:t>completări</w:t>
            </w:r>
          </w:p>
        </w:tc>
        <w:tc>
          <w:tcPr>
            <w:tcW w:w="413" w:type="pct"/>
            <w:tcBorders>
              <w:top w:val="single" w:sz="4" w:space="0" w:color="auto"/>
              <w:left w:val="nil"/>
              <w:bottom w:val="single" w:sz="12" w:space="0" w:color="auto"/>
              <w:right w:val="single" w:sz="4" w:space="0" w:color="auto"/>
            </w:tcBorders>
            <w:shd w:val="clear" w:color="auto" w:fill="auto"/>
            <w:noWrap/>
            <w:tcMar>
              <w:left w:w="28" w:type="dxa"/>
              <w:right w:w="28" w:type="dxa"/>
            </w:tcMar>
            <w:vAlign w:val="center"/>
          </w:tcPr>
          <w:p w14:paraId="214C8260" w14:textId="77777777" w:rsidR="00B430CC" w:rsidRPr="00E649EB" w:rsidRDefault="00B430CC" w:rsidP="00791C87">
            <w:pPr>
              <w:jc w:val="center"/>
              <w:rPr>
                <w:color w:val="000000" w:themeColor="text1"/>
              </w:rPr>
            </w:pPr>
          </w:p>
        </w:tc>
        <w:tc>
          <w:tcPr>
            <w:tcW w:w="484" w:type="pct"/>
            <w:tcBorders>
              <w:top w:val="single" w:sz="4" w:space="0" w:color="auto"/>
              <w:left w:val="nil"/>
              <w:bottom w:val="single" w:sz="12" w:space="0" w:color="auto"/>
              <w:right w:val="single" w:sz="4" w:space="0" w:color="auto"/>
            </w:tcBorders>
            <w:shd w:val="clear" w:color="auto" w:fill="auto"/>
            <w:noWrap/>
            <w:tcMar>
              <w:left w:w="28" w:type="dxa"/>
              <w:right w:w="28" w:type="dxa"/>
            </w:tcMar>
            <w:vAlign w:val="center"/>
          </w:tcPr>
          <w:p w14:paraId="0F326795" w14:textId="77777777" w:rsidR="00B430CC" w:rsidRPr="00EE5F9A" w:rsidRDefault="00B430CC" w:rsidP="00791C87">
            <w:pPr>
              <w:jc w:val="center"/>
              <w:rPr>
                <w:color w:val="000000" w:themeColor="text1"/>
                <w:lang w:val="ru-RU"/>
              </w:rPr>
            </w:pPr>
            <w:r>
              <w:rPr>
                <w:color w:val="000000" w:themeColor="text1"/>
                <w:lang w:val="ru-RU"/>
              </w:rPr>
              <w:t>543</w:t>
            </w:r>
          </w:p>
        </w:tc>
        <w:tc>
          <w:tcPr>
            <w:tcW w:w="484" w:type="pct"/>
            <w:tcBorders>
              <w:top w:val="single" w:sz="4" w:space="0" w:color="auto"/>
              <w:left w:val="nil"/>
              <w:bottom w:val="single" w:sz="12" w:space="0" w:color="auto"/>
              <w:right w:val="single" w:sz="4" w:space="0" w:color="auto"/>
            </w:tcBorders>
            <w:vAlign w:val="center"/>
          </w:tcPr>
          <w:p w14:paraId="1BBC7647" w14:textId="77777777" w:rsidR="00B430CC" w:rsidRPr="00EE5F9A" w:rsidRDefault="00B430CC" w:rsidP="00791C87">
            <w:pPr>
              <w:jc w:val="center"/>
              <w:rPr>
                <w:color w:val="000000" w:themeColor="text1"/>
                <w:lang w:val="ru-RU"/>
              </w:rPr>
            </w:pPr>
            <w:r>
              <w:rPr>
                <w:color w:val="000000" w:themeColor="text1"/>
                <w:lang w:val="ru-RU"/>
              </w:rPr>
              <w:t>150</w:t>
            </w:r>
          </w:p>
        </w:tc>
        <w:tc>
          <w:tcPr>
            <w:tcW w:w="414" w:type="pct"/>
            <w:tcBorders>
              <w:top w:val="single" w:sz="4" w:space="0" w:color="auto"/>
              <w:left w:val="single" w:sz="4" w:space="0" w:color="auto"/>
              <w:bottom w:val="single" w:sz="12" w:space="0" w:color="auto"/>
              <w:right w:val="single" w:sz="4" w:space="0" w:color="auto"/>
            </w:tcBorders>
            <w:vAlign w:val="center"/>
          </w:tcPr>
          <w:p w14:paraId="28124FA5" w14:textId="77777777" w:rsidR="00B430CC" w:rsidRPr="00E649EB" w:rsidRDefault="00B430CC" w:rsidP="00791C87">
            <w:pPr>
              <w:jc w:val="center"/>
              <w:rPr>
                <w:color w:val="000000" w:themeColor="text1"/>
              </w:rPr>
            </w:pPr>
          </w:p>
        </w:tc>
        <w:tc>
          <w:tcPr>
            <w:tcW w:w="484" w:type="pct"/>
            <w:tcBorders>
              <w:top w:val="single" w:sz="4" w:space="0" w:color="auto"/>
              <w:left w:val="single" w:sz="4" w:space="0" w:color="auto"/>
              <w:bottom w:val="single" w:sz="12" w:space="0" w:color="auto"/>
              <w:right w:val="single" w:sz="4" w:space="0" w:color="auto"/>
            </w:tcBorders>
            <w:shd w:val="clear" w:color="auto" w:fill="auto"/>
            <w:vAlign w:val="center"/>
          </w:tcPr>
          <w:p w14:paraId="61863C37" w14:textId="77777777" w:rsidR="00B430CC" w:rsidRPr="00EE5F9A" w:rsidRDefault="00B430CC" w:rsidP="00791C87">
            <w:pPr>
              <w:jc w:val="center"/>
              <w:rPr>
                <w:color w:val="000000" w:themeColor="text1"/>
                <w:lang w:val="ru-RU"/>
              </w:rPr>
            </w:pPr>
            <w:r>
              <w:rPr>
                <w:color w:val="000000" w:themeColor="text1"/>
                <w:lang w:val="ru-RU"/>
              </w:rPr>
              <w:t>76</w:t>
            </w:r>
          </w:p>
        </w:tc>
        <w:tc>
          <w:tcPr>
            <w:tcW w:w="414" w:type="pct"/>
            <w:tcBorders>
              <w:top w:val="single" w:sz="4" w:space="0" w:color="auto"/>
              <w:left w:val="single" w:sz="4" w:space="0" w:color="auto"/>
              <w:bottom w:val="single" w:sz="12" w:space="0" w:color="auto"/>
              <w:right w:val="single" w:sz="4" w:space="0" w:color="auto"/>
            </w:tcBorders>
            <w:shd w:val="clear" w:color="auto" w:fill="auto"/>
            <w:vAlign w:val="center"/>
          </w:tcPr>
          <w:p w14:paraId="75C0EA8F" w14:textId="77777777" w:rsidR="00B430CC" w:rsidRPr="00EE5F9A" w:rsidRDefault="00B430CC" w:rsidP="00791C87">
            <w:pPr>
              <w:jc w:val="center"/>
              <w:rPr>
                <w:color w:val="000000" w:themeColor="text1"/>
                <w:lang w:val="ru-RU"/>
              </w:rPr>
            </w:pPr>
          </w:p>
        </w:tc>
        <w:tc>
          <w:tcPr>
            <w:tcW w:w="496" w:type="pct"/>
            <w:tcBorders>
              <w:top w:val="single" w:sz="4" w:space="0" w:color="auto"/>
              <w:left w:val="nil"/>
              <w:bottom w:val="single" w:sz="12" w:space="0" w:color="auto"/>
              <w:right w:val="single" w:sz="4" w:space="0" w:color="auto"/>
            </w:tcBorders>
            <w:shd w:val="clear" w:color="auto" w:fill="auto"/>
            <w:noWrap/>
            <w:tcMar>
              <w:left w:w="28" w:type="dxa"/>
              <w:right w:w="28" w:type="dxa"/>
            </w:tcMar>
            <w:vAlign w:val="center"/>
          </w:tcPr>
          <w:p w14:paraId="04F37553" w14:textId="77777777" w:rsidR="00B430CC" w:rsidRPr="00EE5F9A" w:rsidRDefault="00B430CC" w:rsidP="00791C87">
            <w:pPr>
              <w:jc w:val="center"/>
              <w:rPr>
                <w:color w:val="000000" w:themeColor="text1"/>
                <w:lang w:val="ru-RU"/>
              </w:rPr>
            </w:pPr>
            <w:r>
              <w:rPr>
                <w:color w:val="000000" w:themeColor="text1"/>
                <w:lang w:val="ru-RU"/>
              </w:rPr>
              <w:t>760</w:t>
            </w:r>
          </w:p>
        </w:tc>
      </w:tr>
      <w:tr w:rsidR="00B430CC" w:rsidRPr="00E649EB" w14:paraId="72D8C14C" w14:textId="77777777" w:rsidTr="00791C87">
        <w:trPr>
          <w:trHeight w:val="227"/>
          <w:jc w:val="center"/>
        </w:trPr>
        <w:tc>
          <w:tcPr>
            <w:tcW w:w="599" w:type="pct"/>
            <w:vMerge w:val="restart"/>
            <w:tcBorders>
              <w:top w:val="single" w:sz="12" w:space="0" w:color="auto"/>
              <w:left w:val="single" w:sz="4" w:space="0" w:color="auto"/>
              <w:right w:val="single" w:sz="4" w:space="0" w:color="auto"/>
            </w:tcBorders>
            <w:shd w:val="clear" w:color="auto" w:fill="auto"/>
            <w:noWrap/>
            <w:tcMar>
              <w:left w:w="28" w:type="dxa"/>
              <w:right w:w="28" w:type="dxa"/>
            </w:tcMar>
            <w:vAlign w:val="center"/>
          </w:tcPr>
          <w:p w14:paraId="1BD7F0F4" w14:textId="77777777" w:rsidR="00B430CC" w:rsidRPr="00E649EB" w:rsidRDefault="00B430CC" w:rsidP="00791C87">
            <w:pPr>
              <w:jc w:val="center"/>
              <w:rPr>
                <w:color w:val="000000" w:themeColor="text1"/>
              </w:rPr>
            </w:pPr>
            <w:r w:rsidRPr="00E649EB">
              <w:rPr>
                <w:color w:val="000000" w:themeColor="text1"/>
              </w:rPr>
              <w:t>Total, puieți</w:t>
            </w:r>
          </w:p>
        </w:tc>
        <w:tc>
          <w:tcPr>
            <w:tcW w:w="505" w:type="pct"/>
            <w:vMerge w:val="restart"/>
            <w:tcBorders>
              <w:top w:val="single" w:sz="12" w:space="0" w:color="auto"/>
              <w:left w:val="single" w:sz="4" w:space="0" w:color="auto"/>
              <w:right w:val="single" w:sz="4" w:space="0" w:color="auto"/>
            </w:tcBorders>
            <w:shd w:val="clear" w:color="auto" w:fill="auto"/>
            <w:noWrap/>
            <w:tcMar>
              <w:left w:w="28" w:type="dxa"/>
              <w:right w:w="28" w:type="dxa"/>
            </w:tcMar>
            <w:vAlign w:val="center"/>
          </w:tcPr>
          <w:p w14:paraId="4643825A" w14:textId="77777777" w:rsidR="00B430CC" w:rsidRPr="00E649EB" w:rsidRDefault="00B430CC" w:rsidP="00791C87">
            <w:pPr>
              <w:jc w:val="center"/>
              <w:rPr>
                <w:color w:val="000000" w:themeColor="text1"/>
              </w:rPr>
            </w:pPr>
            <w:r w:rsidRPr="00E649EB">
              <w:rPr>
                <w:color w:val="000000" w:themeColor="text1"/>
              </w:rPr>
              <w:t>inclusiv</w:t>
            </w:r>
          </w:p>
        </w:tc>
        <w:tc>
          <w:tcPr>
            <w:tcW w:w="707" w:type="pct"/>
            <w:tcBorders>
              <w:top w:val="single" w:sz="12"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26EC9C00" w14:textId="77777777" w:rsidR="00B430CC" w:rsidRPr="00E649EB" w:rsidRDefault="00B430CC" w:rsidP="00791C87">
            <w:pPr>
              <w:jc w:val="center"/>
              <w:rPr>
                <w:color w:val="000000" w:themeColor="text1"/>
              </w:rPr>
            </w:pPr>
            <w:r w:rsidRPr="00E649EB">
              <w:rPr>
                <w:color w:val="000000" w:themeColor="text1"/>
              </w:rPr>
              <w:t>plantare</w:t>
            </w:r>
          </w:p>
        </w:tc>
        <w:tc>
          <w:tcPr>
            <w:tcW w:w="413" w:type="pct"/>
            <w:tcBorders>
              <w:top w:val="single" w:sz="12" w:space="0" w:color="auto"/>
              <w:left w:val="single" w:sz="4" w:space="0" w:color="auto"/>
              <w:bottom w:val="single" w:sz="4" w:space="0" w:color="auto"/>
              <w:right w:val="single" w:sz="4" w:space="0" w:color="auto"/>
            </w:tcBorders>
            <w:shd w:val="clear" w:color="auto" w:fill="auto"/>
            <w:noWrap/>
            <w:tcMar>
              <w:left w:w="28" w:type="dxa"/>
              <w:right w:w="28" w:type="dxa"/>
            </w:tcMar>
            <w:vAlign w:val="bottom"/>
          </w:tcPr>
          <w:p w14:paraId="5E2975A7" w14:textId="77777777" w:rsidR="00B430CC" w:rsidRPr="00772896" w:rsidRDefault="00B430CC" w:rsidP="00791C87">
            <w:pPr>
              <w:jc w:val="center"/>
              <w:rPr>
                <w:color w:val="000000" w:themeColor="text1"/>
              </w:rPr>
            </w:pPr>
            <w:r w:rsidRPr="00772896">
              <w:t>2621</w:t>
            </w:r>
          </w:p>
        </w:tc>
        <w:tc>
          <w:tcPr>
            <w:tcW w:w="484" w:type="pct"/>
            <w:tcBorders>
              <w:top w:val="single" w:sz="12" w:space="0" w:color="auto"/>
              <w:left w:val="single" w:sz="4" w:space="0" w:color="auto"/>
              <w:bottom w:val="single" w:sz="4" w:space="0" w:color="auto"/>
              <w:right w:val="single" w:sz="4" w:space="0" w:color="auto"/>
            </w:tcBorders>
            <w:shd w:val="clear" w:color="auto" w:fill="auto"/>
            <w:noWrap/>
            <w:tcMar>
              <w:left w:w="28" w:type="dxa"/>
              <w:right w:w="28" w:type="dxa"/>
            </w:tcMar>
            <w:vAlign w:val="bottom"/>
          </w:tcPr>
          <w:p w14:paraId="779376B5" w14:textId="77777777" w:rsidR="00B430CC" w:rsidRPr="00772896" w:rsidRDefault="00B430CC" w:rsidP="00791C87">
            <w:pPr>
              <w:jc w:val="center"/>
              <w:rPr>
                <w:color w:val="000000" w:themeColor="text1"/>
              </w:rPr>
            </w:pPr>
            <w:r w:rsidRPr="00772896">
              <w:t>98332</w:t>
            </w:r>
          </w:p>
        </w:tc>
        <w:tc>
          <w:tcPr>
            <w:tcW w:w="484" w:type="pct"/>
            <w:tcBorders>
              <w:top w:val="single" w:sz="12" w:space="0" w:color="auto"/>
              <w:left w:val="single" w:sz="4" w:space="0" w:color="auto"/>
              <w:bottom w:val="single" w:sz="4" w:space="0" w:color="auto"/>
              <w:right w:val="single" w:sz="4" w:space="0" w:color="auto"/>
            </w:tcBorders>
            <w:vAlign w:val="bottom"/>
          </w:tcPr>
          <w:p w14:paraId="6F3E054C" w14:textId="77777777" w:rsidR="00B430CC" w:rsidRPr="00772896" w:rsidRDefault="00B430CC" w:rsidP="00791C87">
            <w:pPr>
              <w:jc w:val="center"/>
              <w:rPr>
                <w:color w:val="000000" w:themeColor="text1"/>
              </w:rPr>
            </w:pPr>
            <w:r w:rsidRPr="00772896">
              <w:t>31597</w:t>
            </w:r>
          </w:p>
        </w:tc>
        <w:tc>
          <w:tcPr>
            <w:tcW w:w="414" w:type="pct"/>
            <w:tcBorders>
              <w:top w:val="single" w:sz="12" w:space="0" w:color="auto"/>
              <w:left w:val="single" w:sz="4" w:space="0" w:color="auto"/>
              <w:bottom w:val="single" w:sz="4" w:space="0" w:color="auto"/>
              <w:right w:val="single" w:sz="4" w:space="0" w:color="auto"/>
            </w:tcBorders>
            <w:vAlign w:val="bottom"/>
          </w:tcPr>
          <w:p w14:paraId="395E2514" w14:textId="77777777" w:rsidR="00B430CC" w:rsidRPr="00772896" w:rsidRDefault="00B430CC" w:rsidP="00791C87">
            <w:pPr>
              <w:jc w:val="center"/>
              <w:rPr>
                <w:color w:val="000000" w:themeColor="text1"/>
              </w:rPr>
            </w:pPr>
            <w:r w:rsidRPr="00772896">
              <w:t>13333</w:t>
            </w:r>
          </w:p>
        </w:tc>
        <w:tc>
          <w:tcPr>
            <w:tcW w:w="484" w:type="pct"/>
            <w:tcBorders>
              <w:top w:val="single" w:sz="12" w:space="0" w:color="auto"/>
              <w:left w:val="single" w:sz="4" w:space="0" w:color="auto"/>
              <w:bottom w:val="single" w:sz="4" w:space="0" w:color="auto"/>
              <w:right w:val="single" w:sz="4" w:space="0" w:color="auto"/>
            </w:tcBorders>
            <w:shd w:val="clear" w:color="auto" w:fill="auto"/>
            <w:vAlign w:val="bottom"/>
          </w:tcPr>
          <w:p w14:paraId="6BC13C77" w14:textId="77777777" w:rsidR="00B430CC" w:rsidRPr="00772896" w:rsidRDefault="00B430CC" w:rsidP="00791C87">
            <w:pPr>
              <w:jc w:val="center"/>
              <w:rPr>
                <w:color w:val="000000" w:themeColor="text1"/>
              </w:rPr>
            </w:pPr>
            <w:r w:rsidRPr="00772896">
              <w:t>15920</w:t>
            </w:r>
          </w:p>
        </w:tc>
        <w:tc>
          <w:tcPr>
            <w:tcW w:w="414" w:type="pct"/>
            <w:tcBorders>
              <w:top w:val="single" w:sz="12" w:space="0" w:color="auto"/>
              <w:left w:val="single" w:sz="4" w:space="0" w:color="auto"/>
              <w:bottom w:val="single" w:sz="4" w:space="0" w:color="auto"/>
              <w:right w:val="single" w:sz="4" w:space="0" w:color="auto"/>
            </w:tcBorders>
            <w:shd w:val="clear" w:color="auto" w:fill="auto"/>
            <w:vAlign w:val="bottom"/>
          </w:tcPr>
          <w:p w14:paraId="6F399704" w14:textId="77777777" w:rsidR="00B430CC" w:rsidRPr="00772896" w:rsidRDefault="00B430CC" w:rsidP="00791C87">
            <w:pPr>
              <w:jc w:val="center"/>
              <w:rPr>
                <w:color w:val="000000" w:themeColor="text1"/>
              </w:rPr>
            </w:pPr>
            <w:r w:rsidRPr="00772896">
              <w:t>1120</w:t>
            </w:r>
          </w:p>
        </w:tc>
        <w:tc>
          <w:tcPr>
            <w:tcW w:w="496" w:type="pct"/>
            <w:tcBorders>
              <w:top w:val="single" w:sz="12" w:space="0" w:color="auto"/>
              <w:left w:val="single" w:sz="4" w:space="0" w:color="auto"/>
              <w:bottom w:val="single" w:sz="4" w:space="0" w:color="auto"/>
              <w:right w:val="single" w:sz="4" w:space="0" w:color="auto"/>
            </w:tcBorders>
            <w:shd w:val="clear" w:color="auto" w:fill="auto"/>
            <w:noWrap/>
            <w:tcMar>
              <w:left w:w="28" w:type="dxa"/>
              <w:right w:w="28" w:type="dxa"/>
            </w:tcMar>
            <w:vAlign w:val="bottom"/>
          </w:tcPr>
          <w:p w14:paraId="0F6362FA" w14:textId="77777777" w:rsidR="00B430CC" w:rsidRPr="00772896" w:rsidRDefault="00B430CC" w:rsidP="00791C87">
            <w:pPr>
              <w:jc w:val="center"/>
              <w:rPr>
                <w:color w:val="000000" w:themeColor="text1"/>
              </w:rPr>
            </w:pPr>
            <w:r w:rsidRPr="00772896">
              <w:t>162923</w:t>
            </w:r>
          </w:p>
        </w:tc>
      </w:tr>
      <w:tr w:rsidR="00B430CC" w:rsidRPr="00E649EB" w14:paraId="096B53D5" w14:textId="77777777" w:rsidTr="00791C87">
        <w:trPr>
          <w:trHeight w:val="227"/>
          <w:jc w:val="center"/>
        </w:trPr>
        <w:tc>
          <w:tcPr>
            <w:tcW w:w="599" w:type="pct"/>
            <w:vMerge/>
            <w:tcBorders>
              <w:left w:val="single" w:sz="4" w:space="0" w:color="auto"/>
              <w:bottom w:val="single" w:sz="4" w:space="0" w:color="auto"/>
              <w:right w:val="single" w:sz="4" w:space="0" w:color="auto"/>
            </w:tcBorders>
            <w:shd w:val="clear" w:color="auto" w:fill="auto"/>
            <w:noWrap/>
            <w:tcMar>
              <w:left w:w="28" w:type="dxa"/>
              <w:right w:w="28" w:type="dxa"/>
            </w:tcMar>
            <w:vAlign w:val="center"/>
          </w:tcPr>
          <w:p w14:paraId="007C6E75" w14:textId="77777777" w:rsidR="00B430CC" w:rsidRPr="00E649EB" w:rsidRDefault="00B430CC" w:rsidP="00791C87">
            <w:pPr>
              <w:jc w:val="center"/>
              <w:rPr>
                <w:color w:val="000000" w:themeColor="text1"/>
              </w:rPr>
            </w:pPr>
          </w:p>
        </w:tc>
        <w:tc>
          <w:tcPr>
            <w:tcW w:w="505" w:type="pct"/>
            <w:vMerge/>
            <w:tcBorders>
              <w:left w:val="single" w:sz="4" w:space="0" w:color="auto"/>
              <w:bottom w:val="single" w:sz="4" w:space="0" w:color="auto"/>
              <w:right w:val="single" w:sz="4" w:space="0" w:color="auto"/>
            </w:tcBorders>
            <w:shd w:val="clear" w:color="auto" w:fill="auto"/>
            <w:noWrap/>
            <w:tcMar>
              <w:left w:w="28" w:type="dxa"/>
              <w:right w:w="28" w:type="dxa"/>
            </w:tcMar>
            <w:vAlign w:val="center"/>
          </w:tcPr>
          <w:p w14:paraId="40A63D12" w14:textId="77777777" w:rsidR="00B430CC" w:rsidRPr="00E649EB" w:rsidRDefault="00B430CC" w:rsidP="00791C87">
            <w:pPr>
              <w:jc w:val="center"/>
              <w:rPr>
                <w:color w:val="000000" w:themeColor="text1"/>
              </w:rPr>
            </w:pPr>
          </w:p>
        </w:tc>
        <w:tc>
          <w:tcPr>
            <w:tcW w:w="707"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14:paraId="4481A8B7" w14:textId="77777777" w:rsidR="00B430CC" w:rsidRPr="00E649EB" w:rsidRDefault="00B430CC" w:rsidP="00791C87">
            <w:pPr>
              <w:jc w:val="center"/>
              <w:rPr>
                <w:color w:val="000000" w:themeColor="text1"/>
              </w:rPr>
            </w:pPr>
            <w:r w:rsidRPr="00E649EB">
              <w:rPr>
                <w:color w:val="000000" w:themeColor="text1"/>
              </w:rPr>
              <w:t>completări</w:t>
            </w:r>
          </w:p>
        </w:tc>
        <w:tc>
          <w:tcPr>
            <w:tcW w:w="413"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bottom"/>
          </w:tcPr>
          <w:p w14:paraId="3D325D3B" w14:textId="77777777" w:rsidR="00B430CC" w:rsidRPr="00772896" w:rsidRDefault="00B430CC" w:rsidP="00791C87">
            <w:pPr>
              <w:jc w:val="center"/>
              <w:rPr>
                <w:color w:val="000000" w:themeColor="text1"/>
                <w:lang w:val="ru-RU"/>
              </w:rPr>
            </w:pPr>
            <w:r w:rsidRPr="00772896">
              <w:t>525</w:t>
            </w:r>
          </w:p>
        </w:tc>
        <w:tc>
          <w:tcPr>
            <w:tcW w:w="484"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bottom"/>
          </w:tcPr>
          <w:p w14:paraId="502F77B9" w14:textId="77777777" w:rsidR="00B430CC" w:rsidRPr="00772896" w:rsidRDefault="00B430CC" w:rsidP="00791C87">
            <w:pPr>
              <w:jc w:val="center"/>
              <w:rPr>
                <w:color w:val="000000" w:themeColor="text1"/>
              </w:rPr>
            </w:pPr>
            <w:r w:rsidRPr="00772896">
              <w:t>19675</w:t>
            </w:r>
          </w:p>
        </w:tc>
        <w:tc>
          <w:tcPr>
            <w:tcW w:w="484" w:type="pct"/>
            <w:tcBorders>
              <w:top w:val="single" w:sz="4" w:space="0" w:color="auto"/>
              <w:left w:val="single" w:sz="4" w:space="0" w:color="auto"/>
              <w:bottom w:val="single" w:sz="4" w:space="0" w:color="auto"/>
              <w:right w:val="single" w:sz="4" w:space="0" w:color="auto"/>
            </w:tcBorders>
            <w:vAlign w:val="bottom"/>
          </w:tcPr>
          <w:p w14:paraId="4810E580" w14:textId="77777777" w:rsidR="00B430CC" w:rsidRPr="00772896" w:rsidRDefault="00B430CC" w:rsidP="00791C87">
            <w:pPr>
              <w:jc w:val="center"/>
              <w:rPr>
                <w:color w:val="000000" w:themeColor="text1"/>
              </w:rPr>
            </w:pPr>
            <w:r w:rsidRPr="00772896">
              <w:t>6298</w:t>
            </w:r>
          </w:p>
        </w:tc>
        <w:tc>
          <w:tcPr>
            <w:tcW w:w="414" w:type="pct"/>
            <w:tcBorders>
              <w:top w:val="single" w:sz="4" w:space="0" w:color="auto"/>
              <w:left w:val="single" w:sz="4" w:space="0" w:color="auto"/>
              <w:bottom w:val="single" w:sz="4" w:space="0" w:color="auto"/>
              <w:right w:val="single" w:sz="4" w:space="0" w:color="auto"/>
            </w:tcBorders>
            <w:vAlign w:val="bottom"/>
          </w:tcPr>
          <w:p w14:paraId="4B412B8D" w14:textId="77777777" w:rsidR="00B430CC" w:rsidRPr="00772896" w:rsidRDefault="00B430CC" w:rsidP="00791C87">
            <w:pPr>
              <w:jc w:val="center"/>
              <w:rPr>
                <w:color w:val="000000" w:themeColor="text1"/>
              </w:rPr>
            </w:pPr>
            <w:r w:rsidRPr="00772896">
              <w:t>2670</w:t>
            </w:r>
          </w:p>
        </w:tc>
        <w:tc>
          <w:tcPr>
            <w:tcW w:w="484" w:type="pct"/>
            <w:tcBorders>
              <w:top w:val="single" w:sz="4" w:space="0" w:color="auto"/>
              <w:left w:val="single" w:sz="4" w:space="0" w:color="auto"/>
              <w:bottom w:val="single" w:sz="4" w:space="0" w:color="auto"/>
              <w:right w:val="single" w:sz="4" w:space="0" w:color="auto"/>
            </w:tcBorders>
            <w:shd w:val="clear" w:color="auto" w:fill="auto"/>
            <w:vAlign w:val="bottom"/>
          </w:tcPr>
          <w:p w14:paraId="1E30A813" w14:textId="77777777" w:rsidR="00B430CC" w:rsidRPr="00772896" w:rsidRDefault="00B430CC" w:rsidP="00791C87">
            <w:pPr>
              <w:jc w:val="center"/>
              <w:rPr>
                <w:color w:val="000000" w:themeColor="text1"/>
              </w:rPr>
            </w:pPr>
            <w:r w:rsidRPr="00772896">
              <w:t>3204</w:t>
            </w:r>
          </w:p>
        </w:tc>
        <w:tc>
          <w:tcPr>
            <w:tcW w:w="414" w:type="pct"/>
            <w:tcBorders>
              <w:top w:val="single" w:sz="4" w:space="0" w:color="auto"/>
              <w:left w:val="single" w:sz="4" w:space="0" w:color="auto"/>
              <w:bottom w:val="single" w:sz="4" w:space="0" w:color="auto"/>
              <w:right w:val="single" w:sz="4" w:space="0" w:color="auto"/>
            </w:tcBorders>
            <w:shd w:val="clear" w:color="auto" w:fill="auto"/>
            <w:vAlign w:val="bottom"/>
          </w:tcPr>
          <w:p w14:paraId="4BACB14D" w14:textId="77777777" w:rsidR="00B430CC" w:rsidRPr="00772896" w:rsidRDefault="00B430CC" w:rsidP="00791C87">
            <w:pPr>
              <w:jc w:val="center"/>
              <w:rPr>
                <w:color w:val="000000" w:themeColor="text1"/>
              </w:rPr>
            </w:pPr>
            <w:r w:rsidRPr="00772896">
              <w:t>32372</w:t>
            </w:r>
          </w:p>
        </w:tc>
        <w:tc>
          <w:tcPr>
            <w:tcW w:w="496"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bottom"/>
          </w:tcPr>
          <w:p w14:paraId="3B1AACFE" w14:textId="77777777" w:rsidR="00B430CC" w:rsidRPr="00772896" w:rsidRDefault="00B430CC" w:rsidP="00791C87">
            <w:pPr>
              <w:jc w:val="center"/>
              <w:rPr>
                <w:color w:val="000000" w:themeColor="text1"/>
              </w:rPr>
            </w:pPr>
            <w:r w:rsidRPr="00772896">
              <w:t>32372</w:t>
            </w:r>
          </w:p>
        </w:tc>
      </w:tr>
    </w:tbl>
    <w:p w14:paraId="757BD7C2" w14:textId="77777777" w:rsidR="00B430CC" w:rsidRPr="00E649EB" w:rsidRDefault="00B430CC" w:rsidP="00B430CC">
      <w:pPr>
        <w:rPr>
          <w:color w:val="000000" w:themeColor="text1"/>
        </w:rPr>
      </w:pPr>
    </w:p>
    <w:p w14:paraId="2B113553" w14:textId="77777777" w:rsidR="00B430CC" w:rsidRPr="00E649EB" w:rsidRDefault="00B430CC" w:rsidP="00B430CC">
      <w:pPr>
        <w:rPr>
          <w:color w:val="000000" w:themeColor="text1"/>
        </w:rPr>
      </w:pPr>
    </w:p>
    <w:p w14:paraId="4E3770C4" w14:textId="77777777" w:rsidR="00B430CC" w:rsidRPr="00E649EB" w:rsidRDefault="00B430CC" w:rsidP="00B430CC">
      <w:pPr>
        <w:rPr>
          <w:color w:val="000000" w:themeColor="text1"/>
        </w:rPr>
      </w:pPr>
    </w:p>
    <w:p w14:paraId="3FEDF136" w14:textId="77777777" w:rsidR="00B430CC" w:rsidRPr="00E649EB" w:rsidRDefault="00B430CC" w:rsidP="00B430CC">
      <w:pPr>
        <w:rPr>
          <w:color w:val="000000" w:themeColor="text1"/>
        </w:rPr>
      </w:pPr>
    </w:p>
    <w:p w14:paraId="264B6E93" w14:textId="77777777" w:rsidR="00B430CC" w:rsidRDefault="00B430CC" w:rsidP="00B430CC">
      <w:pPr>
        <w:spacing w:after="160" w:line="259" w:lineRule="auto"/>
        <w:rPr>
          <w:color w:val="000000" w:themeColor="text1"/>
        </w:rPr>
      </w:pPr>
      <w:r>
        <w:rPr>
          <w:color w:val="000000" w:themeColor="text1"/>
        </w:rPr>
        <w:br w:type="page"/>
      </w:r>
    </w:p>
    <w:p w14:paraId="36DDBB98" w14:textId="77777777" w:rsidR="00B430CC" w:rsidRPr="00E649EB" w:rsidRDefault="00B430CC" w:rsidP="00B430CC">
      <w:pPr>
        <w:jc w:val="center"/>
        <w:rPr>
          <w:color w:val="000000" w:themeColor="text1"/>
        </w:rPr>
      </w:pPr>
    </w:p>
    <w:p w14:paraId="737286EA" w14:textId="77777777" w:rsidR="00B430CC" w:rsidRPr="00D226AD" w:rsidRDefault="00B430CC" w:rsidP="00B430CC">
      <w:pPr>
        <w:jc w:val="center"/>
        <w:rPr>
          <w:b/>
          <w:bCs/>
          <w:sz w:val="26"/>
          <w:szCs w:val="26"/>
        </w:rPr>
      </w:pPr>
      <w:r w:rsidRPr="00D226AD">
        <w:rPr>
          <w:b/>
          <w:bCs/>
          <w:sz w:val="26"/>
          <w:szCs w:val="26"/>
        </w:rPr>
        <w:t xml:space="preserve">Fig. 1a  Schița unității de cultură forestieră </w:t>
      </w:r>
      <w:r>
        <w:rPr>
          <w:b/>
          <w:bCs/>
          <w:sz w:val="26"/>
          <w:szCs w:val="26"/>
        </w:rPr>
        <w:t>(</w:t>
      </w:r>
      <w:proofErr w:type="spellStart"/>
      <w:r>
        <w:rPr>
          <w:b/>
          <w:bCs/>
          <w:sz w:val="26"/>
          <w:szCs w:val="26"/>
        </w:rPr>
        <w:t>Ucf</w:t>
      </w:r>
      <w:proofErr w:type="spellEnd"/>
      <w:r>
        <w:rPr>
          <w:b/>
          <w:bCs/>
          <w:sz w:val="26"/>
          <w:szCs w:val="26"/>
        </w:rPr>
        <w:t>)</w:t>
      </w:r>
      <w:r w:rsidRPr="00D226AD">
        <w:rPr>
          <w:b/>
          <w:bCs/>
          <w:sz w:val="26"/>
          <w:szCs w:val="26"/>
          <w:lang w:val="en-US"/>
        </w:rPr>
        <w:t xml:space="preserve"> 1</w:t>
      </w:r>
      <w:r w:rsidRPr="00D226AD">
        <w:rPr>
          <w:b/>
          <w:bCs/>
          <w:sz w:val="26"/>
          <w:szCs w:val="26"/>
        </w:rPr>
        <w:t>a.</w:t>
      </w:r>
    </w:p>
    <w:p w14:paraId="0BAEB0E7" w14:textId="77777777" w:rsidR="00B430CC" w:rsidRPr="00727B63" w:rsidRDefault="00B430CC" w:rsidP="00B430CC">
      <w:pPr>
        <w:rPr>
          <w:color w:val="000000" w:themeColor="text1"/>
          <w:sz w:val="22"/>
          <w:szCs w:val="22"/>
        </w:rPr>
      </w:pPr>
    </w:p>
    <w:p w14:paraId="47C544FD" w14:textId="77777777" w:rsidR="00B430CC" w:rsidRPr="00727B63" w:rsidRDefault="00B430CC" w:rsidP="00B430CC">
      <w:pPr>
        <w:jc w:val="center"/>
        <w:rPr>
          <w:sz w:val="22"/>
          <w:szCs w:val="22"/>
        </w:rPr>
      </w:pPr>
      <w:r>
        <w:rPr>
          <w:noProof/>
        </w:rPr>
        <w:drawing>
          <wp:anchor distT="0" distB="0" distL="114300" distR="114300" simplePos="0" relativeHeight="251659264" behindDoc="1" locked="0" layoutInCell="1" allowOverlap="1" wp14:anchorId="2743C275" wp14:editId="6D87D8F8">
            <wp:simplePos x="0" y="0"/>
            <wp:positionH relativeFrom="column">
              <wp:posOffset>89535</wp:posOffset>
            </wp:positionH>
            <wp:positionV relativeFrom="paragraph">
              <wp:posOffset>242570</wp:posOffset>
            </wp:positionV>
            <wp:extent cx="6354034" cy="7423150"/>
            <wp:effectExtent l="0" t="0" r="8890" b="6350"/>
            <wp:wrapTight wrapText="bothSides">
              <wp:wrapPolygon edited="0">
                <wp:start x="0" y="0"/>
                <wp:lineTo x="0" y="21563"/>
                <wp:lineTo x="21565" y="21563"/>
                <wp:lineTo x="21565" y="0"/>
                <wp:lineTo x="0" y="0"/>
              </wp:wrapPolygon>
            </wp:wrapTight>
            <wp:docPr id="97899014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4034" cy="7423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F48B27" w14:textId="77777777" w:rsidR="00B430CC" w:rsidRPr="00727B63" w:rsidRDefault="00B430CC" w:rsidP="00B430CC">
      <w:pPr>
        <w:jc w:val="center"/>
        <w:rPr>
          <w:sz w:val="22"/>
          <w:szCs w:val="22"/>
        </w:rPr>
      </w:pPr>
      <w:r w:rsidRPr="00727B63">
        <w:rPr>
          <w:sz w:val="22"/>
          <w:szCs w:val="22"/>
        </w:rPr>
        <w:t xml:space="preserve">Schița unității de cultură forestieră </w:t>
      </w:r>
      <w:r w:rsidRPr="00727B63">
        <w:rPr>
          <w:sz w:val="22"/>
          <w:szCs w:val="22"/>
          <w:lang w:val="en-US"/>
        </w:rPr>
        <w:t xml:space="preserve"> 1</w:t>
      </w:r>
      <w:r w:rsidRPr="00727B63">
        <w:rPr>
          <w:sz w:val="22"/>
          <w:szCs w:val="22"/>
        </w:rPr>
        <w:t>a.</w:t>
      </w:r>
    </w:p>
    <w:p w14:paraId="418B50ED" w14:textId="77777777" w:rsidR="00B430CC" w:rsidRPr="00727B63" w:rsidRDefault="00B430CC" w:rsidP="00B430CC">
      <w:pPr>
        <w:jc w:val="center"/>
        <w:rPr>
          <w:color w:val="000000" w:themeColor="text1"/>
          <w:sz w:val="22"/>
          <w:szCs w:val="22"/>
        </w:rPr>
      </w:pPr>
    </w:p>
    <w:p w14:paraId="18AC7462" w14:textId="77777777" w:rsidR="00B430CC" w:rsidRDefault="00B430CC" w:rsidP="00B430CC">
      <w:pPr>
        <w:spacing w:after="160" w:line="259" w:lineRule="auto"/>
        <w:rPr>
          <w:color w:val="000000" w:themeColor="text1"/>
          <w:sz w:val="22"/>
          <w:szCs w:val="22"/>
        </w:rPr>
      </w:pPr>
      <w:r>
        <w:rPr>
          <w:color w:val="000000" w:themeColor="text1"/>
          <w:sz w:val="22"/>
          <w:szCs w:val="22"/>
        </w:rPr>
        <w:br w:type="page"/>
      </w:r>
    </w:p>
    <w:p w14:paraId="2AF996BD" w14:textId="77777777" w:rsidR="00B430CC" w:rsidRPr="00727B63" w:rsidRDefault="00B430CC" w:rsidP="00B430CC">
      <w:pPr>
        <w:rPr>
          <w:color w:val="000000" w:themeColor="text1"/>
          <w:sz w:val="22"/>
          <w:szCs w:val="22"/>
        </w:rPr>
      </w:pPr>
    </w:p>
    <w:tbl>
      <w:tblPr>
        <w:tblW w:w="10206" w:type="dxa"/>
        <w:tblInd w:w="108" w:type="dxa"/>
        <w:tblLook w:val="04A0" w:firstRow="1" w:lastRow="0" w:firstColumn="1" w:lastColumn="0" w:noHBand="0" w:noVBand="1"/>
      </w:tblPr>
      <w:tblGrid>
        <w:gridCol w:w="854"/>
        <w:gridCol w:w="4533"/>
        <w:gridCol w:w="992"/>
        <w:gridCol w:w="855"/>
        <w:gridCol w:w="7"/>
        <w:gridCol w:w="848"/>
        <w:gridCol w:w="7"/>
        <w:gridCol w:w="848"/>
        <w:gridCol w:w="7"/>
        <w:gridCol w:w="1255"/>
      </w:tblGrid>
      <w:tr w:rsidR="00B430CC" w:rsidRPr="00EE5F9A" w14:paraId="7FE1D2B9" w14:textId="77777777" w:rsidTr="00791C87">
        <w:trPr>
          <w:trHeight w:val="744"/>
        </w:trPr>
        <w:tc>
          <w:tcPr>
            <w:tcW w:w="10206" w:type="dxa"/>
            <w:gridSpan w:val="10"/>
            <w:tcBorders>
              <w:top w:val="nil"/>
              <w:left w:val="nil"/>
              <w:bottom w:val="nil"/>
              <w:right w:val="nil"/>
            </w:tcBorders>
            <w:shd w:val="clear" w:color="auto" w:fill="auto"/>
            <w:vAlign w:val="center"/>
            <w:hideMark/>
          </w:tcPr>
          <w:p w14:paraId="4418A0E9" w14:textId="77777777" w:rsidR="00B430CC" w:rsidRPr="00EE5F9A" w:rsidRDefault="00B430CC" w:rsidP="00791C87">
            <w:pPr>
              <w:jc w:val="center"/>
              <w:rPr>
                <w:b/>
                <w:bCs/>
                <w:sz w:val="22"/>
                <w:szCs w:val="22"/>
                <w:lang w:eastAsia="ro-RO"/>
              </w:rPr>
            </w:pPr>
            <w:proofErr w:type="spellStart"/>
            <w:r w:rsidRPr="00EE5F9A">
              <w:rPr>
                <w:b/>
                <w:bCs/>
                <w:sz w:val="22"/>
                <w:szCs w:val="22"/>
                <w:lang w:eastAsia="ro-RO"/>
              </w:rPr>
              <w:t>Ucf</w:t>
            </w:r>
            <w:proofErr w:type="spellEnd"/>
            <w:r w:rsidRPr="00EE5F9A">
              <w:rPr>
                <w:b/>
                <w:bCs/>
                <w:sz w:val="22"/>
                <w:szCs w:val="22"/>
                <w:lang w:eastAsia="ro-RO"/>
              </w:rPr>
              <w:t xml:space="preserve"> 1a               Împăduriri în suprafețe neparcurse cu tăieri de regenerare </w:t>
            </w:r>
            <w:proofErr w:type="spellStart"/>
            <w:r w:rsidRPr="00EE5F9A">
              <w:rPr>
                <w:b/>
                <w:bCs/>
                <w:sz w:val="22"/>
                <w:szCs w:val="22"/>
                <w:lang w:eastAsia="ro-RO"/>
              </w:rPr>
              <w:t>şi</w:t>
            </w:r>
            <w:proofErr w:type="spellEnd"/>
            <w:r w:rsidRPr="00EE5F9A">
              <w:rPr>
                <w:b/>
                <w:bCs/>
                <w:sz w:val="22"/>
                <w:szCs w:val="22"/>
                <w:lang w:eastAsia="ro-RO"/>
              </w:rPr>
              <w:t xml:space="preserve"> în poieni </w:t>
            </w:r>
            <w:proofErr w:type="spellStart"/>
            <w:r w:rsidRPr="00EE5F9A">
              <w:rPr>
                <w:b/>
                <w:bCs/>
                <w:sz w:val="22"/>
                <w:szCs w:val="22"/>
                <w:lang w:eastAsia="ro-RO"/>
              </w:rPr>
              <w:t>şi</w:t>
            </w:r>
            <w:proofErr w:type="spellEnd"/>
            <w:r w:rsidRPr="00EE5F9A">
              <w:rPr>
                <w:b/>
                <w:bCs/>
                <w:sz w:val="22"/>
                <w:szCs w:val="22"/>
                <w:lang w:eastAsia="ro-RO"/>
              </w:rPr>
              <w:t xml:space="preserve"> goluri.   (8,4 ha)</w:t>
            </w:r>
          </w:p>
        </w:tc>
      </w:tr>
      <w:tr w:rsidR="00B430CC" w:rsidRPr="00EE5F9A" w14:paraId="51347638" w14:textId="77777777" w:rsidTr="00791C87">
        <w:trPr>
          <w:trHeight w:val="1056"/>
        </w:trPr>
        <w:tc>
          <w:tcPr>
            <w:tcW w:w="10206" w:type="dxa"/>
            <w:gridSpan w:val="10"/>
            <w:tcBorders>
              <w:top w:val="nil"/>
              <w:left w:val="nil"/>
              <w:bottom w:val="single" w:sz="4" w:space="0" w:color="auto"/>
              <w:right w:val="nil"/>
            </w:tcBorders>
            <w:shd w:val="clear" w:color="auto" w:fill="auto"/>
            <w:vAlign w:val="center"/>
            <w:hideMark/>
          </w:tcPr>
          <w:p w14:paraId="155DF95F" w14:textId="77777777" w:rsidR="00B430CC" w:rsidRPr="00EE5F9A" w:rsidRDefault="00B430CC" w:rsidP="00791C87">
            <w:pPr>
              <w:jc w:val="center"/>
              <w:rPr>
                <w:i/>
                <w:iCs/>
                <w:sz w:val="22"/>
                <w:szCs w:val="22"/>
                <w:lang w:eastAsia="ro-RO"/>
              </w:rPr>
            </w:pPr>
            <w:r w:rsidRPr="00EE5F9A">
              <w:rPr>
                <w:i/>
                <w:iCs/>
                <w:sz w:val="22"/>
                <w:szCs w:val="22"/>
                <w:lang w:eastAsia="ro-RO"/>
              </w:rPr>
              <w:t>Date inițiale: termenul de creștere - 1 an.  Înclinarea terenului până la 7</w:t>
            </w:r>
            <w:r w:rsidRPr="00EE5F9A">
              <w:rPr>
                <w:i/>
                <w:iCs/>
                <w:sz w:val="22"/>
                <w:szCs w:val="22"/>
                <w:vertAlign w:val="superscript"/>
                <w:lang w:eastAsia="ro-RO"/>
              </w:rPr>
              <w:t>0</w:t>
            </w:r>
            <w:r w:rsidRPr="00EE5F9A">
              <w:rPr>
                <w:i/>
                <w:iCs/>
                <w:sz w:val="22"/>
                <w:szCs w:val="22"/>
                <w:lang w:eastAsia="ro-RO"/>
              </w:rPr>
              <w:t>; îmburuienat mijlociu; schema de plantare 8 x 4 m; compoziția-țel de regenerare:  10 NU</w:t>
            </w:r>
          </w:p>
        </w:tc>
      </w:tr>
      <w:tr w:rsidR="00B430CC" w:rsidRPr="00EE5F9A" w14:paraId="21FBE58D" w14:textId="77777777" w:rsidTr="00791C87">
        <w:trPr>
          <w:trHeight w:val="315"/>
        </w:trPr>
        <w:tc>
          <w:tcPr>
            <w:tcW w:w="854"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64A831D6" w14:textId="77777777" w:rsidR="00B430CC" w:rsidRPr="00EE5F9A" w:rsidRDefault="00B430CC" w:rsidP="00791C87">
            <w:pPr>
              <w:jc w:val="center"/>
              <w:rPr>
                <w:sz w:val="22"/>
                <w:szCs w:val="22"/>
                <w:lang w:eastAsia="ro-RO"/>
              </w:rPr>
            </w:pPr>
            <w:r w:rsidRPr="00EE5F9A">
              <w:rPr>
                <w:sz w:val="22"/>
                <w:szCs w:val="22"/>
                <w:lang w:eastAsia="ro-RO"/>
              </w:rPr>
              <w:t>Nr. d/o</w:t>
            </w:r>
          </w:p>
        </w:tc>
        <w:tc>
          <w:tcPr>
            <w:tcW w:w="4533"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38CC35F" w14:textId="77777777" w:rsidR="00B430CC" w:rsidRPr="00EE5F9A" w:rsidRDefault="00B430CC" w:rsidP="00791C87">
            <w:pPr>
              <w:jc w:val="center"/>
              <w:rPr>
                <w:sz w:val="22"/>
                <w:szCs w:val="22"/>
                <w:lang w:eastAsia="ro-RO"/>
              </w:rPr>
            </w:pPr>
            <w:r w:rsidRPr="00EE5F9A">
              <w:rPr>
                <w:sz w:val="22"/>
                <w:szCs w:val="22"/>
                <w:lang w:eastAsia="ro-RO"/>
              </w:rPr>
              <w:t>Denumirea și conținutul operației</w:t>
            </w:r>
          </w:p>
        </w:tc>
        <w:tc>
          <w:tcPr>
            <w:tcW w:w="992"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6A2FEB2D" w14:textId="77777777" w:rsidR="00B430CC" w:rsidRPr="00EE5F9A" w:rsidRDefault="00B430CC" w:rsidP="00791C87">
            <w:pPr>
              <w:jc w:val="center"/>
              <w:rPr>
                <w:sz w:val="22"/>
                <w:szCs w:val="22"/>
                <w:lang w:eastAsia="ro-RO"/>
              </w:rPr>
            </w:pPr>
            <w:r w:rsidRPr="00EE5F9A">
              <w:rPr>
                <w:sz w:val="22"/>
                <w:szCs w:val="22"/>
                <w:lang w:eastAsia="ro-RO"/>
              </w:rPr>
              <w:t>Unitatea de măsură</w:t>
            </w:r>
          </w:p>
        </w:tc>
        <w:tc>
          <w:tcPr>
            <w:tcW w:w="855"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4B5E0B1E" w14:textId="77777777" w:rsidR="00B430CC" w:rsidRPr="00EE5F9A" w:rsidRDefault="00B430CC" w:rsidP="00791C87">
            <w:pPr>
              <w:jc w:val="center"/>
              <w:rPr>
                <w:sz w:val="22"/>
                <w:szCs w:val="22"/>
                <w:lang w:eastAsia="ro-RO"/>
              </w:rPr>
            </w:pPr>
            <w:r w:rsidRPr="00EE5F9A">
              <w:rPr>
                <w:sz w:val="22"/>
                <w:szCs w:val="22"/>
                <w:lang w:eastAsia="ro-RO"/>
              </w:rPr>
              <w:t>Volumul lucrărilor</w:t>
            </w:r>
          </w:p>
        </w:tc>
        <w:tc>
          <w:tcPr>
            <w:tcW w:w="1710" w:type="dxa"/>
            <w:gridSpan w:val="4"/>
            <w:tcBorders>
              <w:top w:val="single" w:sz="4" w:space="0" w:color="auto"/>
              <w:left w:val="nil"/>
              <w:bottom w:val="single" w:sz="4" w:space="0" w:color="auto"/>
              <w:right w:val="single" w:sz="4" w:space="0" w:color="auto"/>
            </w:tcBorders>
            <w:shd w:val="clear" w:color="000000" w:fill="FFFFFF"/>
            <w:vAlign w:val="center"/>
            <w:hideMark/>
          </w:tcPr>
          <w:p w14:paraId="71DD5BB5" w14:textId="77777777" w:rsidR="00B430CC" w:rsidRPr="00EE5F9A" w:rsidRDefault="00B430CC" w:rsidP="00791C87">
            <w:pPr>
              <w:jc w:val="center"/>
              <w:rPr>
                <w:sz w:val="22"/>
                <w:szCs w:val="22"/>
                <w:lang w:eastAsia="ro-RO"/>
              </w:rPr>
            </w:pPr>
            <w:r w:rsidRPr="00EE5F9A">
              <w:rPr>
                <w:sz w:val="22"/>
                <w:szCs w:val="22"/>
                <w:lang w:eastAsia="ro-RO"/>
              </w:rPr>
              <w:t>Cantitatea necesara</w:t>
            </w:r>
          </w:p>
        </w:tc>
        <w:tc>
          <w:tcPr>
            <w:tcW w:w="1262" w:type="dxa"/>
            <w:gridSpan w:val="2"/>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14:paraId="5414187A" w14:textId="77777777" w:rsidR="00B430CC" w:rsidRPr="00EE5F9A" w:rsidRDefault="00B430CC" w:rsidP="00791C87">
            <w:pPr>
              <w:jc w:val="center"/>
              <w:rPr>
                <w:sz w:val="22"/>
                <w:szCs w:val="22"/>
                <w:lang w:eastAsia="ro-RO"/>
              </w:rPr>
            </w:pPr>
            <w:r w:rsidRPr="00EE5F9A">
              <w:rPr>
                <w:sz w:val="22"/>
                <w:szCs w:val="22"/>
                <w:lang w:eastAsia="ro-RO"/>
              </w:rPr>
              <w:t>Total general, lei</w:t>
            </w:r>
          </w:p>
        </w:tc>
      </w:tr>
      <w:tr w:rsidR="00B430CC" w:rsidRPr="00EE5F9A" w14:paraId="6F785695" w14:textId="77777777" w:rsidTr="00791C87">
        <w:trPr>
          <w:trHeight w:val="1490"/>
        </w:trPr>
        <w:tc>
          <w:tcPr>
            <w:tcW w:w="854" w:type="dxa"/>
            <w:vMerge/>
            <w:tcBorders>
              <w:top w:val="nil"/>
              <w:left w:val="single" w:sz="4" w:space="0" w:color="auto"/>
              <w:bottom w:val="single" w:sz="4" w:space="0" w:color="000000"/>
              <w:right w:val="single" w:sz="4" w:space="0" w:color="auto"/>
            </w:tcBorders>
            <w:vAlign w:val="center"/>
            <w:hideMark/>
          </w:tcPr>
          <w:p w14:paraId="57A214E8" w14:textId="77777777" w:rsidR="00B430CC" w:rsidRPr="00EE5F9A" w:rsidRDefault="00B430CC" w:rsidP="00791C87">
            <w:pPr>
              <w:rPr>
                <w:sz w:val="22"/>
                <w:szCs w:val="22"/>
                <w:lang w:eastAsia="ro-RO"/>
              </w:rPr>
            </w:pPr>
          </w:p>
        </w:tc>
        <w:tc>
          <w:tcPr>
            <w:tcW w:w="4533" w:type="dxa"/>
            <w:vMerge/>
            <w:tcBorders>
              <w:top w:val="nil"/>
              <w:left w:val="single" w:sz="4" w:space="0" w:color="auto"/>
              <w:bottom w:val="single" w:sz="4" w:space="0" w:color="000000"/>
              <w:right w:val="single" w:sz="4" w:space="0" w:color="auto"/>
            </w:tcBorders>
            <w:vAlign w:val="center"/>
            <w:hideMark/>
          </w:tcPr>
          <w:p w14:paraId="0008FB73" w14:textId="77777777" w:rsidR="00B430CC" w:rsidRPr="00EE5F9A" w:rsidRDefault="00B430CC" w:rsidP="00791C87">
            <w:pPr>
              <w:rPr>
                <w:sz w:val="22"/>
                <w:szCs w:val="22"/>
                <w:lang w:eastAsia="ro-RO"/>
              </w:rPr>
            </w:pPr>
          </w:p>
        </w:tc>
        <w:tc>
          <w:tcPr>
            <w:tcW w:w="992" w:type="dxa"/>
            <w:vMerge/>
            <w:tcBorders>
              <w:top w:val="nil"/>
              <w:left w:val="single" w:sz="4" w:space="0" w:color="auto"/>
              <w:bottom w:val="single" w:sz="4" w:space="0" w:color="auto"/>
              <w:right w:val="single" w:sz="4" w:space="0" w:color="auto"/>
            </w:tcBorders>
            <w:vAlign w:val="center"/>
            <w:hideMark/>
          </w:tcPr>
          <w:p w14:paraId="73A32538" w14:textId="77777777" w:rsidR="00B430CC" w:rsidRPr="00EE5F9A" w:rsidRDefault="00B430CC" w:rsidP="00791C87">
            <w:pPr>
              <w:rPr>
                <w:sz w:val="22"/>
                <w:szCs w:val="22"/>
                <w:lang w:eastAsia="ro-RO"/>
              </w:rPr>
            </w:pPr>
          </w:p>
        </w:tc>
        <w:tc>
          <w:tcPr>
            <w:tcW w:w="855" w:type="dxa"/>
            <w:vMerge/>
            <w:tcBorders>
              <w:top w:val="nil"/>
              <w:left w:val="single" w:sz="4" w:space="0" w:color="auto"/>
              <w:bottom w:val="single" w:sz="4" w:space="0" w:color="auto"/>
              <w:right w:val="single" w:sz="4" w:space="0" w:color="auto"/>
            </w:tcBorders>
            <w:vAlign w:val="center"/>
            <w:hideMark/>
          </w:tcPr>
          <w:p w14:paraId="54D7C942" w14:textId="77777777" w:rsidR="00B430CC" w:rsidRPr="00EE5F9A" w:rsidRDefault="00B430CC" w:rsidP="00791C87">
            <w:pPr>
              <w:rPr>
                <w:sz w:val="22"/>
                <w:szCs w:val="22"/>
                <w:lang w:eastAsia="ro-RO"/>
              </w:rPr>
            </w:pPr>
          </w:p>
        </w:tc>
        <w:tc>
          <w:tcPr>
            <w:tcW w:w="855" w:type="dxa"/>
            <w:gridSpan w:val="2"/>
            <w:tcBorders>
              <w:top w:val="nil"/>
              <w:left w:val="nil"/>
              <w:bottom w:val="single" w:sz="4" w:space="0" w:color="auto"/>
              <w:right w:val="single" w:sz="4" w:space="0" w:color="auto"/>
            </w:tcBorders>
            <w:shd w:val="clear" w:color="000000" w:fill="FFFFFF"/>
            <w:textDirection w:val="btLr"/>
            <w:vAlign w:val="center"/>
            <w:hideMark/>
          </w:tcPr>
          <w:p w14:paraId="7550D073" w14:textId="77777777" w:rsidR="00B430CC" w:rsidRPr="00EE5F9A" w:rsidRDefault="00B430CC" w:rsidP="00791C87">
            <w:pPr>
              <w:jc w:val="center"/>
              <w:rPr>
                <w:sz w:val="22"/>
                <w:szCs w:val="22"/>
                <w:lang w:eastAsia="ro-RO"/>
              </w:rPr>
            </w:pPr>
            <w:r w:rsidRPr="00EE5F9A">
              <w:rPr>
                <w:sz w:val="22"/>
                <w:szCs w:val="22"/>
                <w:lang w:eastAsia="ro-RO"/>
              </w:rPr>
              <w:t>Agregatului schimb, h</w:t>
            </w:r>
          </w:p>
        </w:tc>
        <w:tc>
          <w:tcPr>
            <w:tcW w:w="855" w:type="dxa"/>
            <w:gridSpan w:val="2"/>
            <w:tcBorders>
              <w:top w:val="nil"/>
              <w:left w:val="nil"/>
              <w:bottom w:val="single" w:sz="4" w:space="0" w:color="auto"/>
              <w:right w:val="single" w:sz="4" w:space="0" w:color="auto"/>
            </w:tcBorders>
            <w:shd w:val="clear" w:color="000000" w:fill="FFFFFF"/>
            <w:textDirection w:val="btLr"/>
            <w:vAlign w:val="center"/>
            <w:hideMark/>
          </w:tcPr>
          <w:p w14:paraId="3859C610" w14:textId="77777777" w:rsidR="00B430CC" w:rsidRPr="00EE5F9A" w:rsidRDefault="00B430CC" w:rsidP="00791C87">
            <w:pPr>
              <w:jc w:val="center"/>
              <w:rPr>
                <w:sz w:val="22"/>
                <w:szCs w:val="22"/>
                <w:lang w:eastAsia="ro-RO"/>
              </w:rPr>
            </w:pPr>
            <w:r w:rsidRPr="00EE5F9A">
              <w:rPr>
                <w:sz w:val="22"/>
                <w:szCs w:val="22"/>
                <w:lang w:eastAsia="ro-RO"/>
              </w:rPr>
              <w:t xml:space="preserve">Zile-om </w:t>
            </w:r>
          </w:p>
        </w:tc>
        <w:tc>
          <w:tcPr>
            <w:tcW w:w="1262" w:type="dxa"/>
            <w:gridSpan w:val="2"/>
            <w:vMerge/>
            <w:tcBorders>
              <w:top w:val="nil"/>
              <w:left w:val="single" w:sz="4" w:space="0" w:color="auto"/>
              <w:bottom w:val="single" w:sz="4" w:space="0" w:color="000000"/>
              <w:right w:val="single" w:sz="4" w:space="0" w:color="auto"/>
            </w:tcBorders>
            <w:vAlign w:val="center"/>
            <w:hideMark/>
          </w:tcPr>
          <w:p w14:paraId="67101812" w14:textId="77777777" w:rsidR="00B430CC" w:rsidRPr="00EE5F9A" w:rsidRDefault="00B430CC" w:rsidP="00791C87">
            <w:pPr>
              <w:rPr>
                <w:sz w:val="22"/>
                <w:szCs w:val="22"/>
                <w:lang w:eastAsia="ro-RO"/>
              </w:rPr>
            </w:pPr>
          </w:p>
        </w:tc>
      </w:tr>
      <w:tr w:rsidR="00B430CC" w:rsidRPr="00EE5F9A" w14:paraId="3BF35D8A" w14:textId="77777777" w:rsidTr="00791C87">
        <w:trPr>
          <w:trHeight w:val="315"/>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14:paraId="769E8F7B" w14:textId="77777777" w:rsidR="00B430CC" w:rsidRPr="00EE5F9A" w:rsidRDefault="00B430CC" w:rsidP="00791C87">
            <w:pPr>
              <w:jc w:val="center"/>
              <w:rPr>
                <w:b/>
                <w:bCs/>
                <w:sz w:val="22"/>
                <w:szCs w:val="22"/>
                <w:lang w:eastAsia="ro-RO"/>
              </w:rPr>
            </w:pPr>
            <w:r w:rsidRPr="00EE5F9A">
              <w:rPr>
                <w:b/>
                <w:bCs/>
                <w:sz w:val="22"/>
                <w:szCs w:val="22"/>
                <w:lang w:eastAsia="ro-RO"/>
              </w:rPr>
              <w:t>Lucrări  de pregătire a solului și împădurire</w:t>
            </w:r>
          </w:p>
        </w:tc>
      </w:tr>
      <w:tr w:rsidR="00B430CC" w:rsidRPr="00EE5F9A" w14:paraId="3A83BF1E" w14:textId="77777777" w:rsidTr="00791C87">
        <w:trPr>
          <w:trHeight w:val="312"/>
        </w:trPr>
        <w:tc>
          <w:tcPr>
            <w:tcW w:w="854" w:type="dxa"/>
            <w:tcBorders>
              <w:top w:val="nil"/>
              <w:left w:val="single" w:sz="4" w:space="0" w:color="auto"/>
              <w:bottom w:val="single" w:sz="4" w:space="0" w:color="auto"/>
              <w:right w:val="single" w:sz="4" w:space="0" w:color="auto"/>
            </w:tcBorders>
            <w:shd w:val="clear" w:color="000000" w:fill="FFFFFF"/>
            <w:vAlign w:val="center"/>
            <w:hideMark/>
          </w:tcPr>
          <w:p w14:paraId="02585AB7" w14:textId="77777777" w:rsidR="00B430CC" w:rsidRPr="00EE5F9A" w:rsidRDefault="00B430CC" w:rsidP="00791C87">
            <w:pPr>
              <w:jc w:val="center"/>
              <w:rPr>
                <w:sz w:val="22"/>
                <w:szCs w:val="22"/>
                <w:lang w:eastAsia="ro-RO"/>
              </w:rPr>
            </w:pPr>
            <w:r w:rsidRPr="00EE5F9A">
              <w:rPr>
                <w:sz w:val="22"/>
                <w:szCs w:val="22"/>
                <w:lang w:eastAsia="ro-RO"/>
              </w:rPr>
              <w:t>1</w:t>
            </w:r>
          </w:p>
        </w:tc>
        <w:tc>
          <w:tcPr>
            <w:tcW w:w="4533" w:type="dxa"/>
            <w:tcBorders>
              <w:top w:val="nil"/>
              <w:left w:val="nil"/>
              <w:bottom w:val="single" w:sz="4" w:space="0" w:color="auto"/>
              <w:right w:val="single" w:sz="4" w:space="0" w:color="auto"/>
            </w:tcBorders>
            <w:shd w:val="clear" w:color="auto" w:fill="auto"/>
            <w:vAlign w:val="center"/>
            <w:hideMark/>
          </w:tcPr>
          <w:p w14:paraId="129CE152" w14:textId="77777777" w:rsidR="00B430CC" w:rsidRPr="00EE5F9A" w:rsidRDefault="00B430CC" w:rsidP="00791C87">
            <w:pPr>
              <w:rPr>
                <w:sz w:val="22"/>
                <w:szCs w:val="22"/>
                <w:lang w:eastAsia="ro-RO"/>
              </w:rPr>
            </w:pPr>
            <w:r w:rsidRPr="00EE5F9A">
              <w:rPr>
                <w:sz w:val="22"/>
                <w:szCs w:val="22"/>
                <w:lang w:eastAsia="ro-RO"/>
              </w:rPr>
              <w:t xml:space="preserve">Defrișarea mecanizată a arbuștilor și arborilor </w:t>
            </w:r>
          </w:p>
        </w:tc>
        <w:tc>
          <w:tcPr>
            <w:tcW w:w="992" w:type="dxa"/>
            <w:tcBorders>
              <w:top w:val="nil"/>
              <w:left w:val="nil"/>
              <w:bottom w:val="single" w:sz="4" w:space="0" w:color="auto"/>
              <w:right w:val="single" w:sz="4" w:space="0" w:color="auto"/>
            </w:tcBorders>
            <w:shd w:val="clear" w:color="auto" w:fill="auto"/>
            <w:vAlign w:val="center"/>
            <w:hideMark/>
          </w:tcPr>
          <w:p w14:paraId="277CBB2B" w14:textId="77777777" w:rsidR="00B430CC" w:rsidRPr="00EE5F9A" w:rsidRDefault="00B430CC" w:rsidP="00791C87">
            <w:pPr>
              <w:jc w:val="center"/>
              <w:rPr>
                <w:sz w:val="22"/>
                <w:szCs w:val="22"/>
                <w:lang w:eastAsia="ro-RO"/>
              </w:rPr>
            </w:pPr>
            <w:r w:rsidRPr="00EE5F9A">
              <w:rPr>
                <w:sz w:val="22"/>
                <w:szCs w:val="22"/>
                <w:lang w:eastAsia="ro-RO"/>
              </w:rPr>
              <w:t>ha</w:t>
            </w:r>
          </w:p>
        </w:tc>
        <w:tc>
          <w:tcPr>
            <w:tcW w:w="855" w:type="dxa"/>
            <w:tcBorders>
              <w:top w:val="nil"/>
              <w:left w:val="nil"/>
              <w:bottom w:val="single" w:sz="4" w:space="0" w:color="auto"/>
              <w:right w:val="single" w:sz="4" w:space="0" w:color="auto"/>
            </w:tcBorders>
            <w:shd w:val="clear" w:color="auto" w:fill="auto"/>
            <w:noWrap/>
            <w:vAlign w:val="center"/>
            <w:hideMark/>
          </w:tcPr>
          <w:p w14:paraId="772529D3"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2</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67C26F3F"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25,00</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2932BDCC"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0</w:t>
            </w:r>
          </w:p>
        </w:tc>
        <w:tc>
          <w:tcPr>
            <w:tcW w:w="1262" w:type="dxa"/>
            <w:gridSpan w:val="2"/>
            <w:tcBorders>
              <w:top w:val="nil"/>
              <w:left w:val="nil"/>
              <w:bottom w:val="single" w:sz="4" w:space="0" w:color="auto"/>
              <w:right w:val="single" w:sz="4" w:space="0" w:color="auto"/>
            </w:tcBorders>
            <w:shd w:val="clear" w:color="auto" w:fill="auto"/>
            <w:noWrap/>
            <w:vAlign w:val="center"/>
            <w:hideMark/>
          </w:tcPr>
          <w:p w14:paraId="1AA802E5"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9247,29</w:t>
            </w:r>
          </w:p>
        </w:tc>
      </w:tr>
      <w:tr w:rsidR="00B430CC" w:rsidRPr="00EE5F9A" w14:paraId="3CCC9BA9" w14:textId="77777777" w:rsidTr="00791C87">
        <w:trPr>
          <w:trHeight w:val="624"/>
        </w:trPr>
        <w:tc>
          <w:tcPr>
            <w:tcW w:w="854" w:type="dxa"/>
            <w:tcBorders>
              <w:top w:val="nil"/>
              <w:left w:val="single" w:sz="4" w:space="0" w:color="auto"/>
              <w:bottom w:val="single" w:sz="4" w:space="0" w:color="auto"/>
              <w:right w:val="single" w:sz="4" w:space="0" w:color="auto"/>
            </w:tcBorders>
            <w:shd w:val="clear" w:color="000000" w:fill="FFFFFF"/>
            <w:vAlign w:val="center"/>
            <w:hideMark/>
          </w:tcPr>
          <w:p w14:paraId="6B47B704" w14:textId="77777777" w:rsidR="00B430CC" w:rsidRPr="00EE5F9A" w:rsidRDefault="00B430CC" w:rsidP="00791C87">
            <w:pPr>
              <w:jc w:val="center"/>
              <w:rPr>
                <w:sz w:val="22"/>
                <w:szCs w:val="22"/>
                <w:lang w:eastAsia="ro-RO"/>
              </w:rPr>
            </w:pPr>
            <w:r w:rsidRPr="00EE5F9A">
              <w:rPr>
                <w:sz w:val="22"/>
                <w:szCs w:val="22"/>
                <w:lang w:eastAsia="ro-RO"/>
              </w:rPr>
              <w:t>2</w:t>
            </w:r>
          </w:p>
        </w:tc>
        <w:tc>
          <w:tcPr>
            <w:tcW w:w="4533" w:type="dxa"/>
            <w:tcBorders>
              <w:top w:val="nil"/>
              <w:left w:val="nil"/>
              <w:bottom w:val="single" w:sz="4" w:space="0" w:color="auto"/>
              <w:right w:val="single" w:sz="4" w:space="0" w:color="auto"/>
            </w:tcBorders>
            <w:shd w:val="clear" w:color="auto" w:fill="auto"/>
            <w:vAlign w:val="center"/>
            <w:hideMark/>
          </w:tcPr>
          <w:p w14:paraId="3944FB7B" w14:textId="77777777" w:rsidR="00B430CC" w:rsidRPr="00EE5F9A" w:rsidRDefault="00B430CC" w:rsidP="00791C87">
            <w:pPr>
              <w:rPr>
                <w:sz w:val="22"/>
                <w:szCs w:val="22"/>
                <w:lang w:eastAsia="ro-RO"/>
              </w:rPr>
            </w:pPr>
            <w:r w:rsidRPr="00EE5F9A">
              <w:rPr>
                <w:sz w:val="22"/>
                <w:szCs w:val="22"/>
                <w:lang w:eastAsia="ro-RO"/>
              </w:rPr>
              <w:t xml:space="preserve">Curățirea suprafeței de rămășițele vegetale  (scoaterea la </w:t>
            </w:r>
            <w:proofErr w:type="spellStart"/>
            <w:r w:rsidRPr="00EE5F9A">
              <w:rPr>
                <w:sz w:val="22"/>
                <w:szCs w:val="22"/>
                <w:lang w:eastAsia="ro-RO"/>
              </w:rPr>
              <w:t>margina</w:t>
            </w:r>
            <w:proofErr w:type="spellEnd"/>
            <w:r w:rsidRPr="00EE5F9A">
              <w:rPr>
                <w:sz w:val="22"/>
                <w:szCs w:val="22"/>
                <w:lang w:eastAsia="ro-RO"/>
              </w:rPr>
              <w:t xml:space="preserve"> sectorului)</w:t>
            </w:r>
          </w:p>
        </w:tc>
        <w:tc>
          <w:tcPr>
            <w:tcW w:w="992" w:type="dxa"/>
            <w:tcBorders>
              <w:top w:val="nil"/>
              <w:left w:val="nil"/>
              <w:bottom w:val="single" w:sz="4" w:space="0" w:color="auto"/>
              <w:right w:val="single" w:sz="4" w:space="0" w:color="auto"/>
            </w:tcBorders>
            <w:shd w:val="clear" w:color="auto" w:fill="auto"/>
            <w:vAlign w:val="center"/>
            <w:hideMark/>
          </w:tcPr>
          <w:p w14:paraId="26706E3C" w14:textId="77777777" w:rsidR="00B430CC" w:rsidRPr="00EE5F9A" w:rsidRDefault="00B430CC" w:rsidP="00791C87">
            <w:pPr>
              <w:jc w:val="center"/>
              <w:rPr>
                <w:sz w:val="22"/>
                <w:szCs w:val="22"/>
                <w:lang w:eastAsia="ro-RO"/>
              </w:rPr>
            </w:pPr>
            <w:r w:rsidRPr="00EE5F9A">
              <w:rPr>
                <w:sz w:val="22"/>
                <w:szCs w:val="22"/>
                <w:lang w:eastAsia="ro-RO"/>
              </w:rPr>
              <w:t>ha</w:t>
            </w:r>
          </w:p>
        </w:tc>
        <w:tc>
          <w:tcPr>
            <w:tcW w:w="855" w:type="dxa"/>
            <w:tcBorders>
              <w:top w:val="nil"/>
              <w:left w:val="nil"/>
              <w:bottom w:val="single" w:sz="4" w:space="0" w:color="auto"/>
              <w:right w:val="single" w:sz="4" w:space="0" w:color="auto"/>
            </w:tcBorders>
            <w:shd w:val="clear" w:color="auto" w:fill="auto"/>
            <w:noWrap/>
            <w:vAlign w:val="center"/>
            <w:hideMark/>
          </w:tcPr>
          <w:p w14:paraId="4241B163"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2</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6D3F08A4"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14,29</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263B6814"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0</w:t>
            </w:r>
          </w:p>
        </w:tc>
        <w:tc>
          <w:tcPr>
            <w:tcW w:w="1262" w:type="dxa"/>
            <w:gridSpan w:val="2"/>
            <w:tcBorders>
              <w:top w:val="nil"/>
              <w:left w:val="nil"/>
              <w:bottom w:val="single" w:sz="4" w:space="0" w:color="auto"/>
              <w:right w:val="single" w:sz="4" w:space="0" w:color="auto"/>
            </w:tcBorders>
            <w:shd w:val="clear" w:color="auto" w:fill="auto"/>
            <w:noWrap/>
            <w:vAlign w:val="center"/>
            <w:hideMark/>
          </w:tcPr>
          <w:p w14:paraId="50147B57"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8840,87</w:t>
            </w:r>
          </w:p>
        </w:tc>
      </w:tr>
      <w:tr w:rsidR="00B430CC" w:rsidRPr="00EE5F9A" w14:paraId="2766818D" w14:textId="77777777" w:rsidTr="00791C87">
        <w:trPr>
          <w:trHeight w:val="372"/>
        </w:trPr>
        <w:tc>
          <w:tcPr>
            <w:tcW w:w="854" w:type="dxa"/>
            <w:tcBorders>
              <w:top w:val="nil"/>
              <w:left w:val="single" w:sz="4" w:space="0" w:color="auto"/>
              <w:bottom w:val="single" w:sz="4" w:space="0" w:color="auto"/>
              <w:right w:val="single" w:sz="4" w:space="0" w:color="auto"/>
            </w:tcBorders>
            <w:shd w:val="clear" w:color="000000" w:fill="FFFFFF"/>
            <w:vAlign w:val="center"/>
            <w:hideMark/>
          </w:tcPr>
          <w:p w14:paraId="107C812F" w14:textId="77777777" w:rsidR="00B430CC" w:rsidRPr="00EE5F9A" w:rsidRDefault="00B430CC" w:rsidP="00791C87">
            <w:pPr>
              <w:jc w:val="center"/>
              <w:rPr>
                <w:sz w:val="22"/>
                <w:szCs w:val="22"/>
                <w:lang w:eastAsia="ro-RO"/>
              </w:rPr>
            </w:pPr>
            <w:r w:rsidRPr="00EE5F9A">
              <w:rPr>
                <w:sz w:val="22"/>
                <w:szCs w:val="22"/>
                <w:lang w:eastAsia="ro-RO"/>
              </w:rPr>
              <w:t>3</w:t>
            </w:r>
          </w:p>
        </w:tc>
        <w:tc>
          <w:tcPr>
            <w:tcW w:w="4533" w:type="dxa"/>
            <w:tcBorders>
              <w:top w:val="nil"/>
              <w:left w:val="nil"/>
              <w:bottom w:val="single" w:sz="4" w:space="0" w:color="auto"/>
              <w:right w:val="single" w:sz="4" w:space="0" w:color="auto"/>
            </w:tcBorders>
            <w:shd w:val="clear" w:color="auto" w:fill="auto"/>
            <w:vAlign w:val="center"/>
            <w:hideMark/>
          </w:tcPr>
          <w:p w14:paraId="137492F0" w14:textId="77777777" w:rsidR="00B430CC" w:rsidRPr="00EE5F9A" w:rsidRDefault="00B430CC" w:rsidP="00791C87">
            <w:pPr>
              <w:rPr>
                <w:sz w:val="22"/>
                <w:szCs w:val="22"/>
                <w:lang w:eastAsia="ro-RO"/>
              </w:rPr>
            </w:pPr>
            <w:r w:rsidRPr="00EE5F9A">
              <w:rPr>
                <w:sz w:val="22"/>
                <w:szCs w:val="22"/>
                <w:lang w:eastAsia="ro-RO"/>
              </w:rPr>
              <w:t>Încărcarea, descărcarea, transportarea rămășiților vegetale</w:t>
            </w:r>
          </w:p>
        </w:tc>
        <w:tc>
          <w:tcPr>
            <w:tcW w:w="992" w:type="dxa"/>
            <w:tcBorders>
              <w:top w:val="nil"/>
              <w:left w:val="nil"/>
              <w:bottom w:val="single" w:sz="4" w:space="0" w:color="auto"/>
              <w:right w:val="single" w:sz="4" w:space="0" w:color="auto"/>
            </w:tcBorders>
            <w:shd w:val="clear" w:color="auto" w:fill="auto"/>
            <w:noWrap/>
            <w:vAlign w:val="center"/>
            <w:hideMark/>
          </w:tcPr>
          <w:p w14:paraId="7A35B0C4" w14:textId="77777777" w:rsidR="00B430CC" w:rsidRPr="00EE5F9A" w:rsidRDefault="00B430CC" w:rsidP="00791C87">
            <w:pPr>
              <w:jc w:val="center"/>
              <w:rPr>
                <w:sz w:val="22"/>
                <w:szCs w:val="22"/>
                <w:lang w:eastAsia="ro-RO"/>
              </w:rPr>
            </w:pPr>
            <w:r w:rsidRPr="00EE5F9A">
              <w:rPr>
                <w:sz w:val="22"/>
                <w:szCs w:val="22"/>
                <w:lang w:eastAsia="ro-RO"/>
              </w:rPr>
              <w:t>tone</w:t>
            </w:r>
          </w:p>
        </w:tc>
        <w:tc>
          <w:tcPr>
            <w:tcW w:w="855" w:type="dxa"/>
            <w:tcBorders>
              <w:top w:val="nil"/>
              <w:left w:val="nil"/>
              <w:bottom w:val="single" w:sz="4" w:space="0" w:color="auto"/>
              <w:right w:val="single" w:sz="4" w:space="0" w:color="auto"/>
            </w:tcBorders>
            <w:shd w:val="clear" w:color="auto" w:fill="auto"/>
            <w:noWrap/>
            <w:vAlign w:val="center"/>
            <w:hideMark/>
          </w:tcPr>
          <w:p w14:paraId="78CB3627"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10</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26E96630"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5,00</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63020831"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0</w:t>
            </w:r>
          </w:p>
        </w:tc>
        <w:tc>
          <w:tcPr>
            <w:tcW w:w="1262" w:type="dxa"/>
            <w:gridSpan w:val="2"/>
            <w:tcBorders>
              <w:top w:val="nil"/>
              <w:left w:val="nil"/>
              <w:bottom w:val="single" w:sz="4" w:space="0" w:color="auto"/>
              <w:right w:val="single" w:sz="4" w:space="0" w:color="auto"/>
            </w:tcBorders>
            <w:shd w:val="clear" w:color="auto" w:fill="auto"/>
            <w:noWrap/>
            <w:vAlign w:val="center"/>
            <w:hideMark/>
          </w:tcPr>
          <w:p w14:paraId="600127F3"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3769,95</w:t>
            </w:r>
          </w:p>
        </w:tc>
      </w:tr>
      <w:tr w:rsidR="00B430CC" w:rsidRPr="00EE5F9A" w14:paraId="4FEAC88F" w14:textId="77777777" w:rsidTr="00791C87">
        <w:trPr>
          <w:trHeight w:val="331"/>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2284C3C2" w14:textId="77777777" w:rsidR="00B430CC" w:rsidRPr="00EE5F9A" w:rsidRDefault="00B430CC" w:rsidP="00791C87">
            <w:pPr>
              <w:jc w:val="center"/>
              <w:rPr>
                <w:sz w:val="22"/>
                <w:szCs w:val="22"/>
                <w:lang w:eastAsia="ro-RO"/>
              </w:rPr>
            </w:pPr>
            <w:r w:rsidRPr="00EE5F9A">
              <w:rPr>
                <w:sz w:val="22"/>
                <w:szCs w:val="22"/>
                <w:lang w:eastAsia="ro-RO"/>
              </w:rPr>
              <w:t>4</w:t>
            </w:r>
          </w:p>
        </w:tc>
        <w:tc>
          <w:tcPr>
            <w:tcW w:w="4533" w:type="dxa"/>
            <w:tcBorders>
              <w:top w:val="nil"/>
              <w:left w:val="nil"/>
              <w:bottom w:val="single" w:sz="4" w:space="0" w:color="auto"/>
              <w:right w:val="single" w:sz="4" w:space="0" w:color="auto"/>
            </w:tcBorders>
            <w:shd w:val="clear" w:color="auto" w:fill="auto"/>
            <w:vAlign w:val="center"/>
            <w:hideMark/>
          </w:tcPr>
          <w:p w14:paraId="5A56B288" w14:textId="77777777" w:rsidR="00B430CC" w:rsidRPr="00EE5F9A" w:rsidRDefault="00B430CC" w:rsidP="00791C87">
            <w:pPr>
              <w:rPr>
                <w:sz w:val="22"/>
                <w:szCs w:val="22"/>
                <w:lang w:eastAsia="ro-RO"/>
              </w:rPr>
            </w:pPr>
            <w:r w:rsidRPr="00EE5F9A">
              <w:rPr>
                <w:sz w:val="22"/>
                <w:szCs w:val="22"/>
                <w:lang w:eastAsia="ro-RO"/>
              </w:rPr>
              <w:t>Discuirea solului de două ori</w:t>
            </w:r>
          </w:p>
        </w:tc>
        <w:tc>
          <w:tcPr>
            <w:tcW w:w="992" w:type="dxa"/>
            <w:tcBorders>
              <w:top w:val="nil"/>
              <w:left w:val="nil"/>
              <w:bottom w:val="single" w:sz="4" w:space="0" w:color="auto"/>
              <w:right w:val="single" w:sz="4" w:space="0" w:color="auto"/>
            </w:tcBorders>
            <w:shd w:val="clear" w:color="auto" w:fill="auto"/>
            <w:noWrap/>
            <w:vAlign w:val="center"/>
            <w:hideMark/>
          </w:tcPr>
          <w:p w14:paraId="4B0BE911" w14:textId="77777777" w:rsidR="00B430CC" w:rsidRPr="00EE5F9A" w:rsidRDefault="00B430CC" w:rsidP="00791C87">
            <w:pPr>
              <w:jc w:val="center"/>
              <w:rPr>
                <w:sz w:val="22"/>
                <w:szCs w:val="22"/>
                <w:lang w:eastAsia="ro-RO"/>
              </w:rPr>
            </w:pPr>
            <w:r w:rsidRPr="00EE5F9A">
              <w:rPr>
                <w:sz w:val="22"/>
                <w:szCs w:val="22"/>
                <w:lang w:eastAsia="ro-RO"/>
              </w:rPr>
              <w:t>ha</w:t>
            </w:r>
          </w:p>
        </w:tc>
        <w:tc>
          <w:tcPr>
            <w:tcW w:w="855" w:type="dxa"/>
            <w:tcBorders>
              <w:top w:val="nil"/>
              <w:left w:val="nil"/>
              <w:bottom w:val="single" w:sz="4" w:space="0" w:color="auto"/>
              <w:right w:val="single" w:sz="4" w:space="0" w:color="auto"/>
            </w:tcBorders>
            <w:shd w:val="clear" w:color="auto" w:fill="auto"/>
            <w:noWrap/>
            <w:vAlign w:val="center"/>
            <w:hideMark/>
          </w:tcPr>
          <w:p w14:paraId="22F90CF7"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13,8</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477326C3"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3,12</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27A2E82C"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0</w:t>
            </w:r>
          </w:p>
        </w:tc>
        <w:tc>
          <w:tcPr>
            <w:tcW w:w="1262" w:type="dxa"/>
            <w:gridSpan w:val="2"/>
            <w:tcBorders>
              <w:top w:val="nil"/>
              <w:left w:val="nil"/>
              <w:bottom w:val="single" w:sz="4" w:space="0" w:color="auto"/>
              <w:right w:val="single" w:sz="4" w:space="0" w:color="auto"/>
            </w:tcBorders>
            <w:shd w:val="clear" w:color="auto" w:fill="auto"/>
            <w:noWrap/>
            <w:vAlign w:val="center"/>
            <w:hideMark/>
          </w:tcPr>
          <w:p w14:paraId="2FB1B7F4"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6860,36</w:t>
            </w:r>
          </w:p>
        </w:tc>
      </w:tr>
      <w:tr w:rsidR="00B430CC" w:rsidRPr="00EE5F9A" w14:paraId="1B7BA3CD" w14:textId="77777777" w:rsidTr="00791C87">
        <w:trPr>
          <w:trHeight w:val="312"/>
        </w:trPr>
        <w:tc>
          <w:tcPr>
            <w:tcW w:w="854" w:type="dxa"/>
            <w:tcBorders>
              <w:top w:val="nil"/>
              <w:left w:val="single" w:sz="4" w:space="0" w:color="auto"/>
              <w:bottom w:val="single" w:sz="4" w:space="0" w:color="auto"/>
              <w:right w:val="single" w:sz="4" w:space="0" w:color="auto"/>
            </w:tcBorders>
            <w:shd w:val="clear" w:color="000000" w:fill="FFFFFF"/>
            <w:vAlign w:val="center"/>
            <w:hideMark/>
          </w:tcPr>
          <w:p w14:paraId="7D1CE346" w14:textId="77777777" w:rsidR="00B430CC" w:rsidRPr="00EE5F9A" w:rsidRDefault="00B430CC" w:rsidP="00791C87">
            <w:pPr>
              <w:jc w:val="center"/>
              <w:rPr>
                <w:sz w:val="22"/>
                <w:szCs w:val="22"/>
                <w:lang w:eastAsia="ro-RO"/>
              </w:rPr>
            </w:pPr>
            <w:r w:rsidRPr="00EE5F9A">
              <w:rPr>
                <w:sz w:val="22"/>
                <w:szCs w:val="22"/>
                <w:lang w:eastAsia="ro-RO"/>
              </w:rPr>
              <w:t>5</w:t>
            </w:r>
          </w:p>
        </w:tc>
        <w:tc>
          <w:tcPr>
            <w:tcW w:w="4533" w:type="dxa"/>
            <w:tcBorders>
              <w:top w:val="nil"/>
              <w:left w:val="nil"/>
              <w:bottom w:val="single" w:sz="4" w:space="0" w:color="auto"/>
              <w:right w:val="single" w:sz="4" w:space="0" w:color="auto"/>
            </w:tcBorders>
            <w:shd w:val="clear" w:color="auto" w:fill="auto"/>
            <w:vAlign w:val="center"/>
            <w:hideMark/>
          </w:tcPr>
          <w:p w14:paraId="5847DFA7" w14:textId="77777777" w:rsidR="00B430CC" w:rsidRPr="00EE5F9A" w:rsidRDefault="00B430CC" w:rsidP="00791C87">
            <w:pPr>
              <w:rPr>
                <w:sz w:val="22"/>
                <w:szCs w:val="22"/>
                <w:lang w:eastAsia="ro-RO"/>
              </w:rPr>
            </w:pPr>
            <w:r w:rsidRPr="00EE5F9A">
              <w:rPr>
                <w:sz w:val="22"/>
                <w:szCs w:val="22"/>
                <w:lang w:eastAsia="ro-RO"/>
              </w:rPr>
              <w:t>Aratul beznelor la adâncimea de 35-45cm</w:t>
            </w:r>
          </w:p>
        </w:tc>
        <w:tc>
          <w:tcPr>
            <w:tcW w:w="992" w:type="dxa"/>
            <w:tcBorders>
              <w:top w:val="nil"/>
              <w:left w:val="nil"/>
              <w:bottom w:val="single" w:sz="4" w:space="0" w:color="auto"/>
              <w:right w:val="single" w:sz="4" w:space="0" w:color="auto"/>
            </w:tcBorders>
            <w:shd w:val="clear" w:color="auto" w:fill="auto"/>
            <w:noWrap/>
            <w:vAlign w:val="center"/>
            <w:hideMark/>
          </w:tcPr>
          <w:p w14:paraId="585BE0CF" w14:textId="77777777" w:rsidR="00B430CC" w:rsidRPr="00EE5F9A" w:rsidRDefault="00B430CC" w:rsidP="00791C87">
            <w:pPr>
              <w:jc w:val="center"/>
              <w:rPr>
                <w:sz w:val="22"/>
                <w:szCs w:val="22"/>
                <w:lang w:eastAsia="ro-RO"/>
              </w:rPr>
            </w:pPr>
            <w:r w:rsidRPr="00EE5F9A">
              <w:rPr>
                <w:sz w:val="22"/>
                <w:szCs w:val="22"/>
                <w:lang w:eastAsia="ro-RO"/>
              </w:rPr>
              <w:t>ha</w:t>
            </w:r>
          </w:p>
        </w:tc>
        <w:tc>
          <w:tcPr>
            <w:tcW w:w="855" w:type="dxa"/>
            <w:tcBorders>
              <w:top w:val="nil"/>
              <w:left w:val="nil"/>
              <w:bottom w:val="single" w:sz="4" w:space="0" w:color="auto"/>
              <w:right w:val="single" w:sz="4" w:space="0" w:color="auto"/>
            </w:tcBorders>
            <w:shd w:val="clear" w:color="auto" w:fill="auto"/>
            <w:noWrap/>
            <w:vAlign w:val="center"/>
            <w:hideMark/>
          </w:tcPr>
          <w:p w14:paraId="57CC488E"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1,4</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530843E1"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8,75</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7F20F5D6"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0</w:t>
            </w:r>
          </w:p>
        </w:tc>
        <w:tc>
          <w:tcPr>
            <w:tcW w:w="1262" w:type="dxa"/>
            <w:gridSpan w:val="2"/>
            <w:tcBorders>
              <w:top w:val="nil"/>
              <w:left w:val="nil"/>
              <w:bottom w:val="single" w:sz="4" w:space="0" w:color="auto"/>
              <w:right w:val="single" w:sz="4" w:space="0" w:color="auto"/>
            </w:tcBorders>
            <w:shd w:val="clear" w:color="auto" w:fill="auto"/>
            <w:noWrap/>
            <w:vAlign w:val="center"/>
            <w:hideMark/>
          </w:tcPr>
          <w:p w14:paraId="2E84108C"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5093,84</w:t>
            </w:r>
          </w:p>
        </w:tc>
      </w:tr>
      <w:tr w:rsidR="00B430CC" w:rsidRPr="00EE5F9A" w14:paraId="1D0ADE55" w14:textId="77777777" w:rsidTr="00791C87">
        <w:trPr>
          <w:trHeight w:val="312"/>
        </w:trPr>
        <w:tc>
          <w:tcPr>
            <w:tcW w:w="854" w:type="dxa"/>
            <w:tcBorders>
              <w:top w:val="nil"/>
              <w:left w:val="single" w:sz="4" w:space="0" w:color="auto"/>
              <w:bottom w:val="single" w:sz="4" w:space="0" w:color="auto"/>
              <w:right w:val="single" w:sz="4" w:space="0" w:color="auto"/>
            </w:tcBorders>
            <w:shd w:val="clear" w:color="000000" w:fill="FFFFFF"/>
            <w:vAlign w:val="center"/>
            <w:hideMark/>
          </w:tcPr>
          <w:p w14:paraId="7147BA40" w14:textId="77777777" w:rsidR="00B430CC" w:rsidRPr="00EE5F9A" w:rsidRDefault="00B430CC" w:rsidP="00791C87">
            <w:pPr>
              <w:jc w:val="center"/>
              <w:rPr>
                <w:sz w:val="22"/>
                <w:szCs w:val="22"/>
                <w:lang w:eastAsia="ro-RO"/>
              </w:rPr>
            </w:pPr>
            <w:r w:rsidRPr="00EE5F9A">
              <w:rPr>
                <w:sz w:val="22"/>
                <w:szCs w:val="22"/>
                <w:lang w:eastAsia="ro-RO"/>
              </w:rPr>
              <w:t>6</w:t>
            </w:r>
          </w:p>
        </w:tc>
        <w:tc>
          <w:tcPr>
            <w:tcW w:w="4533" w:type="dxa"/>
            <w:tcBorders>
              <w:top w:val="nil"/>
              <w:left w:val="nil"/>
              <w:bottom w:val="single" w:sz="4" w:space="0" w:color="auto"/>
              <w:right w:val="single" w:sz="4" w:space="0" w:color="auto"/>
            </w:tcBorders>
            <w:shd w:val="clear" w:color="auto" w:fill="auto"/>
            <w:vAlign w:val="center"/>
            <w:hideMark/>
          </w:tcPr>
          <w:p w14:paraId="67C10DBA" w14:textId="77777777" w:rsidR="00B430CC" w:rsidRPr="00EE5F9A" w:rsidRDefault="00B430CC" w:rsidP="00791C87">
            <w:pPr>
              <w:rPr>
                <w:sz w:val="22"/>
                <w:szCs w:val="22"/>
                <w:lang w:eastAsia="ro-RO"/>
              </w:rPr>
            </w:pPr>
            <w:r w:rsidRPr="00EE5F9A">
              <w:rPr>
                <w:sz w:val="22"/>
                <w:szCs w:val="22"/>
                <w:lang w:eastAsia="ro-RO"/>
              </w:rPr>
              <w:t xml:space="preserve">Transportarea </w:t>
            </w:r>
            <w:proofErr w:type="spellStart"/>
            <w:r w:rsidRPr="00EE5F9A">
              <w:rPr>
                <w:sz w:val="22"/>
                <w:szCs w:val="22"/>
                <w:lang w:eastAsia="ro-RO"/>
              </w:rPr>
              <w:t>puieţilor</w:t>
            </w:r>
            <w:proofErr w:type="spellEnd"/>
          </w:p>
        </w:tc>
        <w:tc>
          <w:tcPr>
            <w:tcW w:w="992" w:type="dxa"/>
            <w:tcBorders>
              <w:top w:val="nil"/>
              <w:left w:val="nil"/>
              <w:bottom w:val="single" w:sz="4" w:space="0" w:color="auto"/>
              <w:right w:val="single" w:sz="4" w:space="0" w:color="auto"/>
            </w:tcBorders>
            <w:shd w:val="clear" w:color="auto" w:fill="auto"/>
            <w:noWrap/>
            <w:vAlign w:val="center"/>
            <w:hideMark/>
          </w:tcPr>
          <w:p w14:paraId="743888BC" w14:textId="77777777" w:rsidR="00B430CC" w:rsidRPr="00EE5F9A" w:rsidRDefault="00B430CC" w:rsidP="00791C87">
            <w:pPr>
              <w:jc w:val="center"/>
              <w:rPr>
                <w:sz w:val="22"/>
                <w:szCs w:val="22"/>
                <w:lang w:eastAsia="ro-RO"/>
              </w:rPr>
            </w:pPr>
            <w:r w:rsidRPr="00EE5F9A">
              <w:rPr>
                <w:sz w:val="22"/>
                <w:szCs w:val="22"/>
                <w:lang w:eastAsia="ro-RO"/>
              </w:rPr>
              <w:t>km</w:t>
            </w:r>
          </w:p>
        </w:tc>
        <w:tc>
          <w:tcPr>
            <w:tcW w:w="855" w:type="dxa"/>
            <w:tcBorders>
              <w:top w:val="nil"/>
              <w:left w:val="nil"/>
              <w:bottom w:val="single" w:sz="4" w:space="0" w:color="auto"/>
              <w:right w:val="single" w:sz="4" w:space="0" w:color="auto"/>
            </w:tcBorders>
            <w:shd w:val="clear" w:color="auto" w:fill="auto"/>
            <w:noWrap/>
            <w:vAlign w:val="center"/>
            <w:hideMark/>
          </w:tcPr>
          <w:p w14:paraId="37E29147"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10</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09EC29BD"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1,50</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4409DC13"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0</w:t>
            </w:r>
          </w:p>
        </w:tc>
        <w:tc>
          <w:tcPr>
            <w:tcW w:w="1262" w:type="dxa"/>
            <w:gridSpan w:val="2"/>
            <w:tcBorders>
              <w:top w:val="nil"/>
              <w:left w:val="nil"/>
              <w:bottom w:val="single" w:sz="4" w:space="0" w:color="auto"/>
              <w:right w:val="single" w:sz="4" w:space="0" w:color="auto"/>
            </w:tcBorders>
            <w:shd w:val="clear" w:color="auto" w:fill="auto"/>
            <w:noWrap/>
            <w:vAlign w:val="center"/>
            <w:hideMark/>
          </w:tcPr>
          <w:p w14:paraId="494CA962"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1014,31</w:t>
            </w:r>
          </w:p>
        </w:tc>
      </w:tr>
      <w:tr w:rsidR="00B430CC" w:rsidRPr="00EE5F9A" w14:paraId="095E1309" w14:textId="77777777" w:rsidTr="00791C87">
        <w:trPr>
          <w:trHeight w:val="312"/>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45003287" w14:textId="77777777" w:rsidR="00B430CC" w:rsidRPr="00EE5F9A" w:rsidRDefault="00B430CC" w:rsidP="00791C87">
            <w:pPr>
              <w:jc w:val="center"/>
              <w:rPr>
                <w:sz w:val="22"/>
                <w:szCs w:val="22"/>
                <w:lang w:eastAsia="ro-RO"/>
              </w:rPr>
            </w:pPr>
            <w:r w:rsidRPr="00EE5F9A">
              <w:rPr>
                <w:sz w:val="22"/>
                <w:szCs w:val="22"/>
                <w:lang w:eastAsia="ro-RO"/>
              </w:rPr>
              <w:t>7</w:t>
            </w:r>
          </w:p>
        </w:tc>
        <w:tc>
          <w:tcPr>
            <w:tcW w:w="4533" w:type="dxa"/>
            <w:tcBorders>
              <w:top w:val="nil"/>
              <w:left w:val="nil"/>
              <w:bottom w:val="single" w:sz="4" w:space="0" w:color="auto"/>
              <w:right w:val="single" w:sz="4" w:space="0" w:color="auto"/>
            </w:tcBorders>
            <w:shd w:val="clear" w:color="auto" w:fill="auto"/>
            <w:vAlign w:val="center"/>
            <w:hideMark/>
          </w:tcPr>
          <w:p w14:paraId="339F421B" w14:textId="77777777" w:rsidR="00B430CC" w:rsidRPr="00EE5F9A" w:rsidRDefault="00B430CC" w:rsidP="00791C87">
            <w:pPr>
              <w:rPr>
                <w:sz w:val="22"/>
                <w:szCs w:val="22"/>
                <w:lang w:eastAsia="ro-RO"/>
              </w:rPr>
            </w:pPr>
            <w:r w:rsidRPr="00EE5F9A">
              <w:rPr>
                <w:sz w:val="22"/>
                <w:szCs w:val="22"/>
                <w:lang w:eastAsia="ro-RO"/>
              </w:rPr>
              <w:t xml:space="preserve">Descărcarea-încărcarea </w:t>
            </w:r>
            <w:proofErr w:type="spellStart"/>
            <w:r w:rsidRPr="00EE5F9A">
              <w:rPr>
                <w:sz w:val="22"/>
                <w:szCs w:val="22"/>
                <w:lang w:eastAsia="ro-RO"/>
              </w:rPr>
              <w:t>puieţilor</w:t>
            </w:r>
            <w:proofErr w:type="spellEnd"/>
          </w:p>
        </w:tc>
        <w:tc>
          <w:tcPr>
            <w:tcW w:w="992" w:type="dxa"/>
            <w:tcBorders>
              <w:top w:val="nil"/>
              <w:left w:val="nil"/>
              <w:bottom w:val="single" w:sz="4" w:space="0" w:color="auto"/>
              <w:right w:val="single" w:sz="4" w:space="0" w:color="auto"/>
            </w:tcBorders>
            <w:shd w:val="clear" w:color="auto" w:fill="auto"/>
            <w:noWrap/>
            <w:vAlign w:val="center"/>
            <w:hideMark/>
          </w:tcPr>
          <w:p w14:paraId="7FB7D035" w14:textId="77777777" w:rsidR="00B430CC" w:rsidRPr="00EE5F9A" w:rsidRDefault="00B430CC" w:rsidP="00791C87">
            <w:pPr>
              <w:jc w:val="center"/>
              <w:rPr>
                <w:sz w:val="22"/>
                <w:szCs w:val="22"/>
                <w:lang w:eastAsia="ro-RO"/>
              </w:rPr>
            </w:pPr>
            <w:r w:rsidRPr="00EE5F9A">
              <w:rPr>
                <w:sz w:val="22"/>
                <w:szCs w:val="22"/>
                <w:lang w:eastAsia="ro-RO"/>
              </w:rPr>
              <w:t>mii buc</w:t>
            </w:r>
          </w:p>
        </w:tc>
        <w:tc>
          <w:tcPr>
            <w:tcW w:w="855" w:type="dxa"/>
            <w:tcBorders>
              <w:top w:val="nil"/>
              <w:left w:val="nil"/>
              <w:bottom w:val="single" w:sz="4" w:space="0" w:color="auto"/>
              <w:right w:val="single" w:sz="4" w:space="0" w:color="auto"/>
            </w:tcBorders>
            <w:shd w:val="clear" w:color="auto" w:fill="auto"/>
            <w:noWrap/>
            <w:vAlign w:val="center"/>
            <w:hideMark/>
          </w:tcPr>
          <w:p w14:paraId="49BB8F9E"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2,621</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3B817EBC"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 </w:t>
            </w:r>
          </w:p>
        </w:tc>
        <w:tc>
          <w:tcPr>
            <w:tcW w:w="855" w:type="dxa"/>
            <w:gridSpan w:val="2"/>
            <w:tcBorders>
              <w:top w:val="nil"/>
              <w:left w:val="nil"/>
              <w:bottom w:val="single" w:sz="4" w:space="0" w:color="auto"/>
              <w:right w:val="single" w:sz="4" w:space="0" w:color="auto"/>
            </w:tcBorders>
            <w:shd w:val="clear" w:color="000000" w:fill="FFFFFF"/>
            <w:noWrap/>
            <w:vAlign w:val="center"/>
            <w:hideMark/>
          </w:tcPr>
          <w:p w14:paraId="71E7C012"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1,19</w:t>
            </w:r>
          </w:p>
        </w:tc>
        <w:tc>
          <w:tcPr>
            <w:tcW w:w="1262" w:type="dxa"/>
            <w:gridSpan w:val="2"/>
            <w:tcBorders>
              <w:top w:val="nil"/>
              <w:left w:val="nil"/>
              <w:bottom w:val="single" w:sz="4" w:space="0" w:color="auto"/>
              <w:right w:val="single" w:sz="4" w:space="0" w:color="auto"/>
            </w:tcBorders>
            <w:shd w:val="clear" w:color="auto" w:fill="auto"/>
            <w:vAlign w:val="center"/>
            <w:hideMark/>
          </w:tcPr>
          <w:p w14:paraId="62C06135"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443,70</w:t>
            </w:r>
          </w:p>
        </w:tc>
      </w:tr>
      <w:tr w:rsidR="00B430CC" w:rsidRPr="00EE5F9A" w14:paraId="033F9B29" w14:textId="77777777" w:rsidTr="00791C87">
        <w:trPr>
          <w:trHeight w:val="312"/>
        </w:trPr>
        <w:tc>
          <w:tcPr>
            <w:tcW w:w="854" w:type="dxa"/>
            <w:tcBorders>
              <w:top w:val="nil"/>
              <w:left w:val="single" w:sz="4" w:space="0" w:color="auto"/>
              <w:bottom w:val="single" w:sz="4" w:space="0" w:color="auto"/>
              <w:right w:val="single" w:sz="4" w:space="0" w:color="auto"/>
            </w:tcBorders>
            <w:shd w:val="clear" w:color="000000" w:fill="FFFFFF"/>
            <w:vAlign w:val="center"/>
            <w:hideMark/>
          </w:tcPr>
          <w:p w14:paraId="790CFF81" w14:textId="77777777" w:rsidR="00B430CC" w:rsidRPr="00EE5F9A" w:rsidRDefault="00B430CC" w:rsidP="00791C87">
            <w:pPr>
              <w:jc w:val="center"/>
              <w:rPr>
                <w:sz w:val="22"/>
                <w:szCs w:val="22"/>
                <w:lang w:eastAsia="ro-RO"/>
              </w:rPr>
            </w:pPr>
            <w:r w:rsidRPr="00EE5F9A">
              <w:rPr>
                <w:sz w:val="22"/>
                <w:szCs w:val="22"/>
                <w:lang w:eastAsia="ro-RO"/>
              </w:rPr>
              <w:t>8</w:t>
            </w:r>
          </w:p>
        </w:tc>
        <w:tc>
          <w:tcPr>
            <w:tcW w:w="4533" w:type="dxa"/>
            <w:tcBorders>
              <w:top w:val="nil"/>
              <w:left w:val="nil"/>
              <w:bottom w:val="single" w:sz="4" w:space="0" w:color="auto"/>
              <w:right w:val="single" w:sz="4" w:space="0" w:color="auto"/>
            </w:tcBorders>
            <w:shd w:val="clear" w:color="auto" w:fill="auto"/>
            <w:vAlign w:val="center"/>
            <w:hideMark/>
          </w:tcPr>
          <w:p w14:paraId="02B303C2" w14:textId="77777777" w:rsidR="00B430CC" w:rsidRPr="00EE5F9A" w:rsidRDefault="00B430CC" w:rsidP="00791C87">
            <w:pPr>
              <w:rPr>
                <w:sz w:val="22"/>
                <w:szCs w:val="22"/>
                <w:lang w:eastAsia="ro-RO"/>
              </w:rPr>
            </w:pPr>
            <w:r w:rsidRPr="00EE5F9A">
              <w:rPr>
                <w:sz w:val="22"/>
                <w:szCs w:val="22"/>
                <w:lang w:eastAsia="ro-RO"/>
              </w:rPr>
              <w:t xml:space="preserve">Îngropatul </w:t>
            </w:r>
            <w:proofErr w:type="spellStart"/>
            <w:r w:rsidRPr="00EE5F9A">
              <w:rPr>
                <w:sz w:val="22"/>
                <w:szCs w:val="22"/>
                <w:lang w:eastAsia="ro-RO"/>
              </w:rPr>
              <w:t>puieţilor</w:t>
            </w:r>
            <w:proofErr w:type="spellEnd"/>
            <w:r w:rsidRPr="00EE5F9A">
              <w:rPr>
                <w:sz w:val="22"/>
                <w:szCs w:val="22"/>
                <w:lang w:eastAsia="ro-RO"/>
              </w:rPr>
              <w:t xml:space="preserve"> pentru păstrarea temporară </w:t>
            </w:r>
          </w:p>
        </w:tc>
        <w:tc>
          <w:tcPr>
            <w:tcW w:w="992" w:type="dxa"/>
            <w:tcBorders>
              <w:top w:val="nil"/>
              <w:left w:val="nil"/>
              <w:bottom w:val="single" w:sz="4" w:space="0" w:color="auto"/>
              <w:right w:val="single" w:sz="4" w:space="0" w:color="auto"/>
            </w:tcBorders>
            <w:shd w:val="clear" w:color="auto" w:fill="auto"/>
            <w:noWrap/>
            <w:vAlign w:val="center"/>
            <w:hideMark/>
          </w:tcPr>
          <w:p w14:paraId="28A3E1C0" w14:textId="77777777" w:rsidR="00B430CC" w:rsidRPr="00EE5F9A" w:rsidRDefault="00B430CC" w:rsidP="00791C87">
            <w:pPr>
              <w:jc w:val="center"/>
              <w:rPr>
                <w:sz w:val="22"/>
                <w:szCs w:val="22"/>
                <w:lang w:eastAsia="ro-RO"/>
              </w:rPr>
            </w:pPr>
            <w:r w:rsidRPr="00EE5F9A">
              <w:rPr>
                <w:sz w:val="22"/>
                <w:szCs w:val="22"/>
                <w:lang w:eastAsia="ro-RO"/>
              </w:rPr>
              <w:t>mii buc</w:t>
            </w:r>
          </w:p>
        </w:tc>
        <w:tc>
          <w:tcPr>
            <w:tcW w:w="855" w:type="dxa"/>
            <w:tcBorders>
              <w:top w:val="nil"/>
              <w:left w:val="nil"/>
              <w:bottom w:val="single" w:sz="4" w:space="0" w:color="auto"/>
              <w:right w:val="single" w:sz="4" w:space="0" w:color="auto"/>
            </w:tcBorders>
            <w:shd w:val="clear" w:color="auto" w:fill="auto"/>
            <w:noWrap/>
            <w:vAlign w:val="center"/>
            <w:hideMark/>
          </w:tcPr>
          <w:p w14:paraId="3218460A"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2,621</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6843BC75"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 </w:t>
            </w:r>
          </w:p>
        </w:tc>
        <w:tc>
          <w:tcPr>
            <w:tcW w:w="855" w:type="dxa"/>
            <w:gridSpan w:val="2"/>
            <w:tcBorders>
              <w:top w:val="nil"/>
              <w:left w:val="nil"/>
              <w:bottom w:val="single" w:sz="4" w:space="0" w:color="auto"/>
              <w:right w:val="single" w:sz="4" w:space="0" w:color="auto"/>
            </w:tcBorders>
            <w:shd w:val="clear" w:color="000000" w:fill="FFFFFF"/>
            <w:noWrap/>
            <w:vAlign w:val="center"/>
            <w:hideMark/>
          </w:tcPr>
          <w:p w14:paraId="09A1B1A5"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1,25</w:t>
            </w:r>
          </w:p>
        </w:tc>
        <w:tc>
          <w:tcPr>
            <w:tcW w:w="1262" w:type="dxa"/>
            <w:gridSpan w:val="2"/>
            <w:tcBorders>
              <w:top w:val="nil"/>
              <w:left w:val="nil"/>
              <w:bottom w:val="single" w:sz="4" w:space="0" w:color="auto"/>
              <w:right w:val="single" w:sz="4" w:space="0" w:color="auto"/>
            </w:tcBorders>
            <w:shd w:val="clear" w:color="auto" w:fill="auto"/>
            <w:vAlign w:val="center"/>
            <w:hideMark/>
          </w:tcPr>
          <w:p w14:paraId="1B28B1F4"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464,83</w:t>
            </w:r>
          </w:p>
        </w:tc>
      </w:tr>
      <w:tr w:rsidR="00B430CC" w:rsidRPr="00EE5F9A" w14:paraId="442C9D38" w14:textId="77777777" w:rsidTr="00791C87">
        <w:trPr>
          <w:trHeight w:val="312"/>
        </w:trPr>
        <w:tc>
          <w:tcPr>
            <w:tcW w:w="854" w:type="dxa"/>
            <w:tcBorders>
              <w:top w:val="nil"/>
              <w:left w:val="single" w:sz="4" w:space="0" w:color="auto"/>
              <w:bottom w:val="single" w:sz="4" w:space="0" w:color="auto"/>
              <w:right w:val="single" w:sz="4" w:space="0" w:color="auto"/>
            </w:tcBorders>
            <w:shd w:val="clear" w:color="000000" w:fill="FFFFFF"/>
            <w:vAlign w:val="center"/>
            <w:hideMark/>
          </w:tcPr>
          <w:p w14:paraId="3A302C3E" w14:textId="77777777" w:rsidR="00B430CC" w:rsidRPr="00EE5F9A" w:rsidRDefault="00B430CC" w:rsidP="00791C87">
            <w:pPr>
              <w:jc w:val="center"/>
              <w:rPr>
                <w:sz w:val="22"/>
                <w:szCs w:val="22"/>
                <w:lang w:eastAsia="ro-RO"/>
              </w:rPr>
            </w:pPr>
            <w:r w:rsidRPr="00EE5F9A">
              <w:rPr>
                <w:sz w:val="22"/>
                <w:szCs w:val="22"/>
                <w:lang w:eastAsia="ro-RO"/>
              </w:rPr>
              <w:t>9</w:t>
            </w:r>
          </w:p>
        </w:tc>
        <w:tc>
          <w:tcPr>
            <w:tcW w:w="4533" w:type="dxa"/>
            <w:tcBorders>
              <w:top w:val="nil"/>
              <w:left w:val="nil"/>
              <w:bottom w:val="single" w:sz="4" w:space="0" w:color="auto"/>
              <w:right w:val="single" w:sz="4" w:space="0" w:color="auto"/>
            </w:tcBorders>
            <w:shd w:val="clear" w:color="auto" w:fill="auto"/>
            <w:vAlign w:val="center"/>
            <w:hideMark/>
          </w:tcPr>
          <w:p w14:paraId="651E10C7" w14:textId="77777777" w:rsidR="00B430CC" w:rsidRPr="00EE5F9A" w:rsidRDefault="00B430CC" w:rsidP="00791C87">
            <w:pPr>
              <w:rPr>
                <w:sz w:val="22"/>
                <w:szCs w:val="22"/>
                <w:lang w:eastAsia="ro-RO"/>
              </w:rPr>
            </w:pPr>
            <w:r w:rsidRPr="00EE5F9A">
              <w:rPr>
                <w:sz w:val="22"/>
                <w:szCs w:val="22"/>
                <w:lang w:eastAsia="ro-RO"/>
              </w:rPr>
              <w:t xml:space="preserve">Pregătirea </w:t>
            </w:r>
            <w:proofErr w:type="spellStart"/>
            <w:r w:rsidRPr="00EE5F9A">
              <w:rPr>
                <w:sz w:val="22"/>
                <w:szCs w:val="22"/>
                <w:lang w:eastAsia="ro-RO"/>
              </w:rPr>
              <w:t>puieţilor</w:t>
            </w:r>
            <w:proofErr w:type="spellEnd"/>
            <w:r w:rsidRPr="00EE5F9A">
              <w:rPr>
                <w:sz w:val="22"/>
                <w:szCs w:val="22"/>
                <w:lang w:eastAsia="ro-RO"/>
              </w:rPr>
              <w:t xml:space="preserve"> pentru plantare</w:t>
            </w:r>
          </w:p>
        </w:tc>
        <w:tc>
          <w:tcPr>
            <w:tcW w:w="992" w:type="dxa"/>
            <w:tcBorders>
              <w:top w:val="nil"/>
              <w:left w:val="nil"/>
              <w:bottom w:val="single" w:sz="4" w:space="0" w:color="auto"/>
              <w:right w:val="single" w:sz="4" w:space="0" w:color="auto"/>
            </w:tcBorders>
            <w:shd w:val="clear" w:color="auto" w:fill="auto"/>
            <w:noWrap/>
            <w:vAlign w:val="center"/>
            <w:hideMark/>
          </w:tcPr>
          <w:p w14:paraId="4D76935C" w14:textId="77777777" w:rsidR="00B430CC" w:rsidRPr="00EE5F9A" w:rsidRDefault="00B430CC" w:rsidP="00791C87">
            <w:pPr>
              <w:jc w:val="center"/>
              <w:rPr>
                <w:sz w:val="22"/>
                <w:szCs w:val="22"/>
                <w:lang w:eastAsia="ro-RO"/>
              </w:rPr>
            </w:pPr>
            <w:r w:rsidRPr="00EE5F9A">
              <w:rPr>
                <w:sz w:val="22"/>
                <w:szCs w:val="22"/>
                <w:lang w:eastAsia="ro-RO"/>
              </w:rPr>
              <w:t>mii buc</w:t>
            </w:r>
          </w:p>
        </w:tc>
        <w:tc>
          <w:tcPr>
            <w:tcW w:w="855" w:type="dxa"/>
            <w:tcBorders>
              <w:top w:val="nil"/>
              <w:left w:val="nil"/>
              <w:bottom w:val="single" w:sz="4" w:space="0" w:color="auto"/>
              <w:right w:val="single" w:sz="4" w:space="0" w:color="auto"/>
            </w:tcBorders>
            <w:shd w:val="clear" w:color="auto" w:fill="auto"/>
            <w:noWrap/>
            <w:vAlign w:val="center"/>
            <w:hideMark/>
          </w:tcPr>
          <w:p w14:paraId="59000DEE"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2,621</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722357AC"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 </w:t>
            </w:r>
          </w:p>
        </w:tc>
        <w:tc>
          <w:tcPr>
            <w:tcW w:w="855" w:type="dxa"/>
            <w:gridSpan w:val="2"/>
            <w:tcBorders>
              <w:top w:val="nil"/>
              <w:left w:val="nil"/>
              <w:bottom w:val="single" w:sz="4" w:space="0" w:color="auto"/>
              <w:right w:val="single" w:sz="4" w:space="0" w:color="auto"/>
            </w:tcBorders>
            <w:shd w:val="clear" w:color="000000" w:fill="FFFFFF"/>
            <w:noWrap/>
            <w:vAlign w:val="center"/>
            <w:hideMark/>
          </w:tcPr>
          <w:p w14:paraId="50E7571F"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0,80</w:t>
            </w:r>
          </w:p>
        </w:tc>
        <w:tc>
          <w:tcPr>
            <w:tcW w:w="1262" w:type="dxa"/>
            <w:gridSpan w:val="2"/>
            <w:tcBorders>
              <w:top w:val="nil"/>
              <w:left w:val="nil"/>
              <w:bottom w:val="single" w:sz="4" w:space="0" w:color="auto"/>
              <w:right w:val="single" w:sz="4" w:space="0" w:color="auto"/>
            </w:tcBorders>
            <w:shd w:val="clear" w:color="auto" w:fill="auto"/>
            <w:vAlign w:val="center"/>
            <w:hideMark/>
          </w:tcPr>
          <w:p w14:paraId="560620FE"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347,82</w:t>
            </w:r>
          </w:p>
        </w:tc>
      </w:tr>
      <w:tr w:rsidR="00B430CC" w:rsidRPr="00EE5F9A" w14:paraId="34CC9F97" w14:textId="77777777" w:rsidTr="00791C87">
        <w:trPr>
          <w:trHeight w:val="312"/>
        </w:trPr>
        <w:tc>
          <w:tcPr>
            <w:tcW w:w="854" w:type="dxa"/>
            <w:tcBorders>
              <w:top w:val="nil"/>
              <w:left w:val="single" w:sz="4" w:space="0" w:color="auto"/>
              <w:bottom w:val="single" w:sz="4" w:space="0" w:color="auto"/>
              <w:right w:val="single" w:sz="4" w:space="0" w:color="auto"/>
            </w:tcBorders>
            <w:shd w:val="clear" w:color="000000" w:fill="FFFFFF"/>
            <w:vAlign w:val="center"/>
            <w:hideMark/>
          </w:tcPr>
          <w:p w14:paraId="7E984B3A" w14:textId="77777777" w:rsidR="00B430CC" w:rsidRPr="00EE5F9A" w:rsidRDefault="00B430CC" w:rsidP="00791C87">
            <w:pPr>
              <w:jc w:val="center"/>
              <w:rPr>
                <w:sz w:val="22"/>
                <w:szCs w:val="22"/>
                <w:lang w:eastAsia="ro-RO"/>
              </w:rPr>
            </w:pPr>
            <w:r w:rsidRPr="00EE5F9A">
              <w:rPr>
                <w:sz w:val="22"/>
                <w:szCs w:val="22"/>
                <w:lang w:eastAsia="ro-RO"/>
              </w:rPr>
              <w:t>10</w:t>
            </w:r>
          </w:p>
        </w:tc>
        <w:tc>
          <w:tcPr>
            <w:tcW w:w="4533" w:type="dxa"/>
            <w:tcBorders>
              <w:top w:val="nil"/>
              <w:left w:val="nil"/>
              <w:bottom w:val="single" w:sz="4" w:space="0" w:color="auto"/>
              <w:right w:val="single" w:sz="4" w:space="0" w:color="auto"/>
            </w:tcBorders>
            <w:shd w:val="clear" w:color="auto" w:fill="auto"/>
            <w:noWrap/>
            <w:vAlign w:val="center"/>
            <w:hideMark/>
          </w:tcPr>
          <w:p w14:paraId="338AE0C3" w14:textId="77777777" w:rsidR="00B430CC" w:rsidRPr="00EE5F9A" w:rsidRDefault="00B430CC" w:rsidP="00791C87">
            <w:pPr>
              <w:rPr>
                <w:sz w:val="22"/>
                <w:szCs w:val="22"/>
                <w:lang w:eastAsia="ro-RO"/>
              </w:rPr>
            </w:pPr>
            <w:r w:rsidRPr="00EE5F9A">
              <w:rPr>
                <w:sz w:val="22"/>
                <w:szCs w:val="22"/>
                <w:lang w:eastAsia="ro-RO"/>
              </w:rPr>
              <w:t>Săpatul gropilor</w:t>
            </w:r>
          </w:p>
        </w:tc>
        <w:tc>
          <w:tcPr>
            <w:tcW w:w="992" w:type="dxa"/>
            <w:tcBorders>
              <w:top w:val="nil"/>
              <w:left w:val="nil"/>
              <w:bottom w:val="single" w:sz="4" w:space="0" w:color="auto"/>
              <w:right w:val="single" w:sz="4" w:space="0" w:color="auto"/>
            </w:tcBorders>
            <w:shd w:val="clear" w:color="auto" w:fill="auto"/>
            <w:noWrap/>
            <w:vAlign w:val="center"/>
            <w:hideMark/>
          </w:tcPr>
          <w:p w14:paraId="71DD79DF" w14:textId="77777777" w:rsidR="00B430CC" w:rsidRPr="00EE5F9A" w:rsidRDefault="00B430CC" w:rsidP="00791C87">
            <w:pPr>
              <w:jc w:val="center"/>
              <w:rPr>
                <w:sz w:val="22"/>
                <w:szCs w:val="22"/>
                <w:lang w:eastAsia="ro-RO"/>
              </w:rPr>
            </w:pPr>
            <w:r w:rsidRPr="00EE5F9A">
              <w:rPr>
                <w:sz w:val="22"/>
                <w:szCs w:val="22"/>
                <w:lang w:eastAsia="ro-RO"/>
              </w:rPr>
              <w:t>buc</w:t>
            </w:r>
          </w:p>
        </w:tc>
        <w:tc>
          <w:tcPr>
            <w:tcW w:w="855" w:type="dxa"/>
            <w:tcBorders>
              <w:top w:val="nil"/>
              <w:left w:val="nil"/>
              <w:bottom w:val="single" w:sz="4" w:space="0" w:color="auto"/>
              <w:right w:val="single" w:sz="4" w:space="0" w:color="auto"/>
            </w:tcBorders>
            <w:shd w:val="clear" w:color="auto" w:fill="auto"/>
            <w:noWrap/>
            <w:vAlign w:val="center"/>
            <w:hideMark/>
          </w:tcPr>
          <w:p w14:paraId="58994277"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2621</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0A97C326"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6,24</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7B263C34"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0</w:t>
            </w:r>
          </w:p>
        </w:tc>
        <w:tc>
          <w:tcPr>
            <w:tcW w:w="1262" w:type="dxa"/>
            <w:gridSpan w:val="2"/>
            <w:tcBorders>
              <w:top w:val="nil"/>
              <w:left w:val="nil"/>
              <w:bottom w:val="single" w:sz="4" w:space="0" w:color="auto"/>
              <w:right w:val="single" w:sz="4" w:space="0" w:color="auto"/>
            </w:tcBorders>
            <w:shd w:val="clear" w:color="auto" w:fill="auto"/>
            <w:noWrap/>
            <w:vAlign w:val="center"/>
            <w:hideMark/>
          </w:tcPr>
          <w:p w14:paraId="04E087F6"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4110,79</w:t>
            </w:r>
          </w:p>
        </w:tc>
      </w:tr>
      <w:tr w:rsidR="00B430CC" w:rsidRPr="00EE5F9A" w14:paraId="63780593" w14:textId="77777777" w:rsidTr="00791C87">
        <w:trPr>
          <w:trHeight w:val="312"/>
        </w:trPr>
        <w:tc>
          <w:tcPr>
            <w:tcW w:w="854" w:type="dxa"/>
            <w:tcBorders>
              <w:top w:val="nil"/>
              <w:left w:val="single" w:sz="4" w:space="0" w:color="auto"/>
              <w:bottom w:val="single" w:sz="4" w:space="0" w:color="auto"/>
              <w:right w:val="single" w:sz="4" w:space="0" w:color="auto"/>
            </w:tcBorders>
            <w:shd w:val="clear" w:color="000000" w:fill="FFFFFF"/>
            <w:vAlign w:val="center"/>
            <w:hideMark/>
          </w:tcPr>
          <w:p w14:paraId="291338AD" w14:textId="77777777" w:rsidR="00B430CC" w:rsidRPr="00EE5F9A" w:rsidRDefault="00B430CC" w:rsidP="00791C87">
            <w:pPr>
              <w:jc w:val="center"/>
              <w:rPr>
                <w:sz w:val="22"/>
                <w:szCs w:val="22"/>
                <w:lang w:eastAsia="ro-RO"/>
              </w:rPr>
            </w:pPr>
            <w:r w:rsidRPr="00EE5F9A">
              <w:rPr>
                <w:sz w:val="22"/>
                <w:szCs w:val="22"/>
                <w:lang w:eastAsia="ro-RO"/>
              </w:rPr>
              <w:t>11</w:t>
            </w:r>
          </w:p>
        </w:tc>
        <w:tc>
          <w:tcPr>
            <w:tcW w:w="4533" w:type="dxa"/>
            <w:tcBorders>
              <w:top w:val="nil"/>
              <w:left w:val="nil"/>
              <w:bottom w:val="single" w:sz="4" w:space="0" w:color="auto"/>
              <w:right w:val="single" w:sz="4" w:space="0" w:color="auto"/>
            </w:tcBorders>
            <w:shd w:val="clear" w:color="auto" w:fill="auto"/>
            <w:vAlign w:val="center"/>
            <w:hideMark/>
          </w:tcPr>
          <w:p w14:paraId="61721000" w14:textId="77777777" w:rsidR="00B430CC" w:rsidRPr="00EE5F9A" w:rsidRDefault="00B430CC" w:rsidP="00791C87">
            <w:pPr>
              <w:rPr>
                <w:sz w:val="22"/>
                <w:szCs w:val="22"/>
                <w:lang w:eastAsia="ro-RO"/>
              </w:rPr>
            </w:pPr>
            <w:r w:rsidRPr="00EE5F9A">
              <w:rPr>
                <w:sz w:val="22"/>
                <w:szCs w:val="22"/>
                <w:lang w:eastAsia="ro-RO"/>
              </w:rPr>
              <w:t>Plantarea manuală  în gropi</w:t>
            </w:r>
          </w:p>
        </w:tc>
        <w:tc>
          <w:tcPr>
            <w:tcW w:w="992" w:type="dxa"/>
            <w:tcBorders>
              <w:top w:val="nil"/>
              <w:left w:val="nil"/>
              <w:bottom w:val="single" w:sz="4" w:space="0" w:color="auto"/>
              <w:right w:val="single" w:sz="4" w:space="0" w:color="auto"/>
            </w:tcBorders>
            <w:shd w:val="clear" w:color="auto" w:fill="auto"/>
            <w:noWrap/>
            <w:vAlign w:val="center"/>
            <w:hideMark/>
          </w:tcPr>
          <w:p w14:paraId="6FDCB0F4" w14:textId="77777777" w:rsidR="00B430CC" w:rsidRPr="00EE5F9A" w:rsidRDefault="00B430CC" w:rsidP="00791C87">
            <w:pPr>
              <w:jc w:val="center"/>
              <w:rPr>
                <w:sz w:val="22"/>
                <w:szCs w:val="22"/>
                <w:lang w:eastAsia="ro-RO"/>
              </w:rPr>
            </w:pPr>
            <w:r w:rsidRPr="00EE5F9A">
              <w:rPr>
                <w:sz w:val="22"/>
                <w:szCs w:val="22"/>
                <w:lang w:eastAsia="ro-RO"/>
              </w:rPr>
              <w:t>buc</w:t>
            </w:r>
          </w:p>
        </w:tc>
        <w:tc>
          <w:tcPr>
            <w:tcW w:w="855" w:type="dxa"/>
            <w:tcBorders>
              <w:top w:val="nil"/>
              <w:left w:val="nil"/>
              <w:bottom w:val="single" w:sz="4" w:space="0" w:color="auto"/>
              <w:right w:val="single" w:sz="4" w:space="0" w:color="auto"/>
            </w:tcBorders>
            <w:shd w:val="clear" w:color="auto" w:fill="auto"/>
            <w:noWrap/>
            <w:vAlign w:val="center"/>
            <w:hideMark/>
          </w:tcPr>
          <w:p w14:paraId="007D827F"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2621</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6A03ED5E"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 </w:t>
            </w:r>
          </w:p>
        </w:tc>
        <w:tc>
          <w:tcPr>
            <w:tcW w:w="855" w:type="dxa"/>
            <w:gridSpan w:val="2"/>
            <w:tcBorders>
              <w:top w:val="nil"/>
              <w:left w:val="nil"/>
              <w:bottom w:val="single" w:sz="4" w:space="0" w:color="auto"/>
              <w:right w:val="single" w:sz="4" w:space="0" w:color="auto"/>
            </w:tcBorders>
            <w:shd w:val="clear" w:color="000000" w:fill="FFFFFF"/>
            <w:noWrap/>
            <w:vAlign w:val="center"/>
            <w:hideMark/>
          </w:tcPr>
          <w:p w14:paraId="33B627EF"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6,81</w:t>
            </w:r>
          </w:p>
        </w:tc>
        <w:tc>
          <w:tcPr>
            <w:tcW w:w="1262" w:type="dxa"/>
            <w:gridSpan w:val="2"/>
            <w:tcBorders>
              <w:top w:val="nil"/>
              <w:left w:val="nil"/>
              <w:bottom w:val="single" w:sz="4" w:space="0" w:color="auto"/>
              <w:right w:val="single" w:sz="4" w:space="0" w:color="auto"/>
            </w:tcBorders>
            <w:shd w:val="clear" w:color="auto" w:fill="auto"/>
            <w:vAlign w:val="center"/>
            <w:hideMark/>
          </w:tcPr>
          <w:p w14:paraId="6E26D9A2"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3333,28</w:t>
            </w:r>
          </w:p>
        </w:tc>
      </w:tr>
      <w:tr w:rsidR="00B430CC" w:rsidRPr="00EE5F9A" w14:paraId="05565A8C" w14:textId="77777777" w:rsidTr="00791C87">
        <w:trPr>
          <w:trHeight w:val="312"/>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0E7ABDA2" w14:textId="77777777" w:rsidR="00B430CC" w:rsidRPr="00EE5F9A" w:rsidRDefault="00B430CC" w:rsidP="00791C87">
            <w:pPr>
              <w:jc w:val="center"/>
              <w:rPr>
                <w:sz w:val="22"/>
                <w:szCs w:val="22"/>
                <w:lang w:eastAsia="ro-RO"/>
              </w:rPr>
            </w:pPr>
            <w:r w:rsidRPr="00EE5F9A">
              <w:rPr>
                <w:sz w:val="22"/>
                <w:szCs w:val="22"/>
                <w:lang w:eastAsia="ro-RO"/>
              </w:rPr>
              <w:t>12</w:t>
            </w:r>
          </w:p>
        </w:tc>
        <w:tc>
          <w:tcPr>
            <w:tcW w:w="4533" w:type="dxa"/>
            <w:tcBorders>
              <w:top w:val="nil"/>
              <w:left w:val="nil"/>
              <w:bottom w:val="single" w:sz="4" w:space="0" w:color="auto"/>
              <w:right w:val="single" w:sz="4" w:space="0" w:color="auto"/>
            </w:tcBorders>
            <w:shd w:val="clear" w:color="auto" w:fill="auto"/>
            <w:vAlign w:val="center"/>
            <w:hideMark/>
          </w:tcPr>
          <w:p w14:paraId="15C9B28A" w14:textId="77777777" w:rsidR="00B430CC" w:rsidRPr="00EE5F9A" w:rsidRDefault="00B430CC" w:rsidP="00791C87">
            <w:pPr>
              <w:rPr>
                <w:sz w:val="22"/>
                <w:szCs w:val="22"/>
                <w:lang w:eastAsia="ro-RO"/>
              </w:rPr>
            </w:pPr>
            <w:r w:rsidRPr="00EE5F9A">
              <w:rPr>
                <w:sz w:val="22"/>
                <w:szCs w:val="22"/>
                <w:lang w:eastAsia="ro-RO"/>
              </w:rPr>
              <w:t xml:space="preserve">Îndreptatul </w:t>
            </w:r>
            <w:proofErr w:type="spellStart"/>
            <w:r w:rsidRPr="00EE5F9A">
              <w:rPr>
                <w:sz w:val="22"/>
                <w:szCs w:val="22"/>
                <w:lang w:eastAsia="ro-RO"/>
              </w:rPr>
              <w:t>puieţilor</w:t>
            </w:r>
            <w:proofErr w:type="spellEnd"/>
            <w:r w:rsidRPr="00EE5F9A">
              <w:rPr>
                <w:sz w:val="22"/>
                <w:szCs w:val="22"/>
                <w:lang w:eastAsia="ro-RO"/>
              </w:rPr>
              <w:t xml:space="preserve"> după plantare</w:t>
            </w:r>
          </w:p>
        </w:tc>
        <w:tc>
          <w:tcPr>
            <w:tcW w:w="992" w:type="dxa"/>
            <w:tcBorders>
              <w:top w:val="nil"/>
              <w:left w:val="nil"/>
              <w:bottom w:val="single" w:sz="4" w:space="0" w:color="auto"/>
              <w:right w:val="single" w:sz="4" w:space="0" w:color="auto"/>
            </w:tcBorders>
            <w:shd w:val="clear" w:color="auto" w:fill="auto"/>
            <w:noWrap/>
            <w:vAlign w:val="center"/>
            <w:hideMark/>
          </w:tcPr>
          <w:p w14:paraId="75D324EE" w14:textId="77777777" w:rsidR="00B430CC" w:rsidRPr="00EE5F9A" w:rsidRDefault="00B430CC" w:rsidP="00791C87">
            <w:pPr>
              <w:jc w:val="center"/>
              <w:rPr>
                <w:sz w:val="22"/>
                <w:szCs w:val="22"/>
                <w:lang w:eastAsia="ro-RO"/>
              </w:rPr>
            </w:pPr>
            <w:r w:rsidRPr="00EE5F9A">
              <w:rPr>
                <w:sz w:val="22"/>
                <w:szCs w:val="22"/>
                <w:lang w:eastAsia="ro-RO"/>
              </w:rPr>
              <w:t xml:space="preserve"> buc</w:t>
            </w:r>
          </w:p>
        </w:tc>
        <w:tc>
          <w:tcPr>
            <w:tcW w:w="855" w:type="dxa"/>
            <w:tcBorders>
              <w:top w:val="nil"/>
              <w:left w:val="nil"/>
              <w:bottom w:val="single" w:sz="4" w:space="0" w:color="auto"/>
              <w:right w:val="single" w:sz="4" w:space="0" w:color="auto"/>
            </w:tcBorders>
            <w:shd w:val="clear" w:color="auto" w:fill="auto"/>
            <w:noWrap/>
            <w:vAlign w:val="center"/>
            <w:hideMark/>
          </w:tcPr>
          <w:p w14:paraId="403CC5A2"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2621</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7676A566"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 </w:t>
            </w:r>
          </w:p>
        </w:tc>
        <w:tc>
          <w:tcPr>
            <w:tcW w:w="855" w:type="dxa"/>
            <w:gridSpan w:val="2"/>
            <w:tcBorders>
              <w:top w:val="nil"/>
              <w:left w:val="nil"/>
              <w:bottom w:val="single" w:sz="4" w:space="0" w:color="auto"/>
              <w:right w:val="single" w:sz="4" w:space="0" w:color="auto"/>
            </w:tcBorders>
            <w:shd w:val="clear" w:color="000000" w:fill="FFFFFF"/>
            <w:noWrap/>
            <w:vAlign w:val="center"/>
            <w:hideMark/>
          </w:tcPr>
          <w:p w14:paraId="40B43A2F"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1,56</w:t>
            </w:r>
          </w:p>
        </w:tc>
        <w:tc>
          <w:tcPr>
            <w:tcW w:w="1262" w:type="dxa"/>
            <w:gridSpan w:val="2"/>
            <w:tcBorders>
              <w:top w:val="nil"/>
              <w:left w:val="nil"/>
              <w:bottom w:val="single" w:sz="4" w:space="0" w:color="auto"/>
              <w:right w:val="single" w:sz="4" w:space="0" w:color="auto"/>
            </w:tcBorders>
            <w:shd w:val="clear" w:color="auto" w:fill="auto"/>
            <w:vAlign w:val="center"/>
            <w:hideMark/>
          </w:tcPr>
          <w:p w14:paraId="5D28E7ED"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579,31</w:t>
            </w:r>
          </w:p>
        </w:tc>
      </w:tr>
      <w:tr w:rsidR="00B430CC" w:rsidRPr="00EE5F9A" w14:paraId="5F9015ED" w14:textId="77777777" w:rsidTr="00791C87">
        <w:trPr>
          <w:trHeight w:val="312"/>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5CDC7277" w14:textId="77777777" w:rsidR="00B430CC" w:rsidRPr="00EE5F9A" w:rsidRDefault="00B430CC" w:rsidP="00791C87">
            <w:pPr>
              <w:jc w:val="center"/>
              <w:rPr>
                <w:sz w:val="22"/>
                <w:szCs w:val="22"/>
                <w:lang w:eastAsia="ro-RO"/>
              </w:rPr>
            </w:pPr>
            <w:r w:rsidRPr="00EE5F9A">
              <w:rPr>
                <w:sz w:val="22"/>
                <w:szCs w:val="22"/>
                <w:lang w:eastAsia="ro-RO"/>
              </w:rPr>
              <w:t>13</w:t>
            </w:r>
          </w:p>
        </w:tc>
        <w:tc>
          <w:tcPr>
            <w:tcW w:w="4533" w:type="dxa"/>
            <w:tcBorders>
              <w:top w:val="nil"/>
              <w:left w:val="nil"/>
              <w:bottom w:val="single" w:sz="4" w:space="0" w:color="auto"/>
              <w:right w:val="single" w:sz="4" w:space="0" w:color="auto"/>
            </w:tcBorders>
            <w:shd w:val="clear" w:color="auto" w:fill="auto"/>
            <w:noWrap/>
            <w:vAlign w:val="center"/>
            <w:hideMark/>
          </w:tcPr>
          <w:p w14:paraId="1020359F" w14:textId="77777777" w:rsidR="00B430CC" w:rsidRPr="00EE5F9A" w:rsidRDefault="00B430CC" w:rsidP="00791C87">
            <w:pPr>
              <w:rPr>
                <w:sz w:val="22"/>
                <w:szCs w:val="22"/>
                <w:lang w:eastAsia="ro-RO"/>
              </w:rPr>
            </w:pPr>
            <w:r w:rsidRPr="00EE5F9A">
              <w:rPr>
                <w:sz w:val="22"/>
                <w:szCs w:val="22"/>
                <w:lang w:eastAsia="ro-RO"/>
              </w:rPr>
              <w:t>Transportarea apei tehnice la distanța - 5 km</w:t>
            </w:r>
          </w:p>
        </w:tc>
        <w:tc>
          <w:tcPr>
            <w:tcW w:w="992" w:type="dxa"/>
            <w:tcBorders>
              <w:top w:val="nil"/>
              <w:left w:val="nil"/>
              <w:bottom w:val="single" w:sz="4" w:space="0" w:color="auto"/>
              <w:right w:val="single" w:sz="4" w:space="0" w:color="auto"/>
            </w:tcBorders>
            <w:shd w:val="clear" w:color="auto" w:fill="auto"/>
            <w:noWrap/>
            <w:vAlign w:val="center"/>
            <w:hideMark/>
          </w:tcPr>
          <w:p w14:paraId="3EB5C7F0" w14:textId="77777777" w:rsidR="00B430CC" w:rsidRPr="00EE5F9A" w:rsidRDefault="00B430CC" w:rsidP="00791C87">
            <w:pPr>
              <w:jc w:val="center"/>
              <w:rPr>
                <w:sz w:val="22"/>
                <w:szCs w:val="22"/>
                <w:lang w:eastAsia="ro-RO"/>
              </w:rPr>
            </w:pPr>
            <w:r w:rsidRPr="00EE5F9A">
              <w:rPr>
                <w:sz w:val="22"/>
                <w:szCs w:val="22"/>
                <w:lang w:eastAsia="ro-RO"/>
              </w:rPr>
              <w:t>tone</w:t>
            </w:r>
          </w:p>
        </w:tc>
        <w:tc>
          <w:tcPr>
            <w:tcW w:w="855" w:type="dxa"/>
            <w:tcBorders>
              <w:top w:val="nil"/>
              <w:left w:val="nil"/>
              <w:bottom w:val="single" w:sz="4" w:space="0" w:color="auto"/>
              <w:right w:val="single" w:sz="4" w:space="0" w:color="auto"/>
            </w:tcBorders>
            <w:shd w:val="clear" w:color="auto" w:fill="auto"/>
            <w:noWrap/>
            <w:vAlign w:val="center"/>
            <w:hideMark/>
          </w:tcPr>
          <w:p w14:paraId="5EC41E59"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26,21</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24CD2635"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6,55</w:t>
            </w:r>
          </w:p>
        </w:tc>
        <w:tc>
          <w:tcPr>
            <w:tcW w:w="855" w:type="dxa"/>
            <w:gridSpan w:val="2"/>
            <w:tcBorders>
              <w:top w:val="nil"/>
              <w:left w:val="nil"/>
              <w:bottom w:val="single" w:sz="4" w:space="0" w:color="auto"/>
              <w:right w:val="single" w:sz="4" w:space="0" w:color="auto"/>
            </w:tcBorders>
            <w:shd w:val="clear" w:color="000000" w:fill="FFFFFF"/>
            <w:noWrap/>
            <w:vAlign w:val="center"/>
            <w:hideMark/>
          </w:tcPr>
          <w:p w14:paraId="6D3F8BFA"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 </w:t>
            </w:r>
          </w:p>
        </w:tc>
        <w:tc>
          <w:tcPr>
            <w:tcW w:w="1262" w:type="dxa"/>
            <w:gridSpan w:val="2"/>
            <w:tcBorders>
              <w:top w:val="nil"/>
              <w:left w:val="nil"/>
              <w:bottom w:val="single" w:sz="4" w:space="0" w:color="auto"/>
              <w:right w:val="single" w:sz="4" w:space="0" w:color="auto"/>
            </w:tcBorders>
            <w:shd w:val="clear" w:color="auto" w:fill="auto"/>
            <w:noWrap/>
            <w:vAlign w:val="center"/>
            <w:hideMark/>
          </w:tcPr>
          <w:p w14:paraId="39E9F606"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2080,15</w:t>
            </w:r>
          </w:p>
        </w:tc>
      </w:tr>
      <w:tr w:rsidR="00B430CC" w:rsidRPr="00EE5F9A" w14:paraId="648DEB67" w14:textId="77777777" w:rsidTr="00791C87">
        <w:trPr>
          <w:trHeight w:val="312"/>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35A60575" w14:textId="77777777" w:rsidR="00B430CC" w:rsidRPr="00EE5F9A" w:rsidRDefault="00B430CC" w:rsidP="00791C87">
            <w:pPr>
              <w:jc w:val="center"/>
              <w:rPr>
                <w:sz w:val="22"/>
                <w:szCs w:val="22"/>
                <w:lang w:eastAsia="ro-RO"/>
              </w:rPr>
            </w:pPr>
            <w:r w:rsidRPr="00EE5F9A">
              <w:rPr>
                <w:sz w:val="22"/>
                <w:szCs w:val="22"/>
                <w:lang w:eastAsia="ro-RO"/>
              </w:rPr>
              <w:t>14</w:t>
            </w:r>
          </w:p>
        </w:tc>
        <w:tc>
          <w:tcPr>
            <w:tcW w:w="4533" w:type="dxa"/>
            <w:tcBorders>
              <w:top w:val="nil"/>
              <w:left w:val="nil"/>
              <w:bottom w:val="single" w:sz="4" w:space="0" w:color="auto"/>
              <w:right w:val="single" w:sz="4" w:space="0" w:color="auto"/>
            </w:tcBorders>
            <w:shd w:val="clear" w:color="auto" w:fill="auto"/>
            <w:noWrap/>
            <w:vAlign w:val="center"/>
            <w:hideMark/>
          </w:tcPr>
          <w:p w14:paraId="3D2C239C" w14:textId="77777777" w:rsidR="00B430CC" w:rsidRPr="00EE5F9A" w:rsidRDefault="00B430CC" w:rsidP="00791C87">
            <w:pPr>
              <w:rPr>
                <w:sz w:val="22"/>
                <w:szCs w:val="22"/>
                <w:lang w:eastAsia="ro-RO"/>
              </w:rPr>
            </w:pPr>
            <w:r w:rsidRPr="00EE5F9A">
              <w:rPr>
                <w:sz w:val="22"/>
                <w:szCs w:val="22"/>
                <w:lang w:eastAsia="ro-RO"/>
              </w:rPr>
              <w:t>Udatul manual  (10 litre/puiet)</w:t>
            </w:r>
          </w:p>
        </w:tc>
        <w:tc>
          <w:tcPr>
            <w:tcW w:w="992" w:type="dxa"/>
            <w:tcBorders>
              <w:top w:val="nil"/>
              <w:left w:val="nil"/>
              <w:bottom w:val="single" w:sz="4" w:space="0" w:color="auto"/>
              <w:right w:val="single" w:sz="4" w:space="0" w:color="auto"/>
            </w:tcBorders>
            <w:shd w:val="clear" w:color="auto" w:fill="auto"/>
            <w:noWrap/>
            <w:vAlign w:val="center"/>
            <w:hideMark/>
          </w:tcPr>
          <w:p w14:paraId="615EE3CC" w14:textId="77777777" w:rsidR="00B430CC" w:rsidRPr="00EE5F9A" w:rsidRDefault="00B430CC" w:rsidP="00791C87">
            <w:pPr>
              <w:jc w:val="center"/>
              <w:rPr>
                <w:sz w:val="22"/>
                <w:szCs w:val="22"/>
                <w:lang w:eastAsia="ro-RO"/>
              </w:rPr>
            </w:pPr>
            <w:r w:rsidRPr="00EE5F9A">
              <w:rPr>
                <w:sz w:val="22"/>
                <w:szCs w:val="22"/>
                <w:lang w:eastAsia="ro-RO"/>
              </w:rPr>
              <w:t>buc</w:t>
            </w:r>
          </w:p>
        </w:tc>
        <w:tc>
          <w:tcPr>
            <w:tcW w:w="855" w:type="dxa"/>
            <w:tcBorders>
              <w:top w:val="nil"/>
              <w:left w:val="nil"/>
              <w:bottom w:val="single" w:sz="4" w:space="0" w:color="auto"/>
              <w:right w:val="single" w:sz="4" w:space="0" w:color="auto"/>
            </w:tcBorders>
            <w:shd w:val="clear" w:color="auto" w:fill="auto"/>
            <w:noWrap/>
            <w:vAlign w:val="center"/>
            <w:hideMark/>
          </w:tcPr>
          <w:p w14:paraId="1055F7EE"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2621</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4D1531BD"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 </w:t>
            </w:r>
          </w:p>
        </w:tc>
        <w:tc>
          <w:tcPr>
            <w:tcW w:w="855" w:type="dxa"/>
            <w:gridSpan w:val="2"/>
            <w:tcBorders>
              <w:top w:val="nil"/>
              <w:left w:val="nil"/>
              <w:bottom w:val="single" w:sz="4" w:space="0" w:color="auto"/>
              <w:right w:val="single" w:sz="4" w:space="0" w:color="auto"/>
            </w:tcBorders>
            <w:shd w:val="clear" w:color="000000" w:fill="FFFFFF"/>
            <w:noWrap/>
            <w:vAlign w:val="center"/>
            <w:hideMark/>
          </w:tcPr>
          <w:p w14:paraId="4121F60D"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4,10</w:t>
            </w:r>
          </w:p>
        </w:tc>
        <w:tc>
          <w:tcPr>
            <w:tcW w:w="1262" w:type="dxa"/>
            <w:gridSpan w:val="2"/>
            <w:tcBorders>
              <w:top w:val="nil"/>
              <w:left w:val="nil"/>
              <w:bottom w:val="single" w:sz="4" w:space="0" w:color="auto"/>
              <w:right w:val="single" w:sz="4" w:space="0" w:color="auto"/>
            </w:tcBorders>
            <w:shd w:val="clear" w:color="auto" w:fill="auto"/>
            <w:vAlign w:val="center"/>
            <w:hideMark/>
          </w:tcPr>
          <w:p w14:paraId="4EE93B1F"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1525,22</w:t>
            </w:r>
          </w:p>
        </w:tc>
      </w:tr>
      <w:tr w:rsidR="00B430CC" w:rsidRPr="00EE5F9A" w14:paraId="6C3001FF" w14:textId="77777777" w:rsidTr="00791C87">
        <w:trPr>
          <w:trHeight w:val="312"/>
        </w:trPr>
        <w:tc>
          <w:tcPr>
            <w:tcW w:w="854" w:type="dxa"/>
            <w:tcBorders>
              <w:top w:val="nil"/>
              <w:left w:val="single" w:sz="4" w:space="0" w:color="auto"/>
              <w:bottom w:val="single" w:sz="4" w:space="0" w:color="auto"/>
              <w:right w:val="single" w:sz="4" w:space="0" w:color="auto"/>
            </w:tcBorders>
            <w:shd w:val="clear" w:color="000000" w:fill="FFFFFF"/>
            <w:vAlign w:val="center"/>
            <w:hideMark/>
          </w:tcPr>
          <w:p w14:paraId="338CB1C6" w14:textId="77777777" w:rsidR="00B430CC" w:rsidRPr="00EE5F9A" w:rsidRDefault="00B430CC" w:rsidP="00791C87">
            <w:pPr>
              <w:jc w:val="center"/>
              <w:rPr>
                <w:sz w:val="22"/>
                <w:szCs w:val="22"/>
                <w:lang w:eastAsia="ro-RO"/>
              </w:rPr>
            </w:pPr>
            <w:r w:rsidRPr="00EE5F9A">
              <w:rPr>
                <w:sz w:val="22"/>
                <w:szCs w:val="22"/>
                <w:lang w:eastAsia="ro-RO"/>
              </w:rPr>
              <w:t>15</w:t>
            </w:r>
          </w:p>
        </w:tc>
        <w:tc>
          <w:tcPr>
            <w:tcW w:w="4533" w:type="dxa"/>
            <w:tcBorders>
              <w:top w:val="nil"/>
              <w:left w:val="nil"/>
              <w:bottom w:val="single" w:sz="4" w:space="0" w:color="auto"/>
              <w:right w:val="single" w:sz="4" w:space="0" w:color="auto"/>
            </w:tcBorders>
            <w:shd w:val="clear" w:color="000000" w:fill="FFFFFF"/>
            <w:vAlign w:val="center"/>
            <w:hideMark/>
          </w:tcPr>
          <w:p w14:paraId="378CCD3A" w14:textId="77777777" w:rsidR="00B430CC" w:rsidRPr="00EE5F9A" w:rsidRDefault="00B430CC" w:rsidP="00791C87">
            <w:pPr>
              <w:rPr>
                <w:sz w:val="22"/>
                <w:szCs w:val="22"/>
                <w:lang w:eastAsia="ro-RO"/>
              </w:rPr>
            </w:pPr>
            <w:r w:rsidRPr="00EE5F9A">
              <w:rPr>
                <w:sz w:val="22"/>
                <w:szCs w:val="22"/>
                <w:lang w:eastAsia="ro-RO"/>
              </w:rPr>
              <w:t xml:space="preserve">Confecționarea </w:t>
            </w:r>
            <w:proofErr w:type="spellStart"/>
            <w:r w:rsidRPr="00EE5F9A">
              <w:rPr>
                <w:sz w:val="22"/>
                <w:szCs w:val="22"/>
                <w:lang w:eastAsia="ro-RO"/>
              </w:rPr>
              <w:t>şi</w:t>
            </w:r>
            <w:proofErr w:type="spellEnd"/>
            <w:r w:rsidRPr="00EE5F9A">
              <w:rPr>
                <w:sz w:val="22"/>
                <w:szCs w:val="22"/>
                <w:lang w:eastAsia="ro-RO"/>
              </w:rPr>
              <w:t xml:space="preserve"> instalarea bornelor</w:t>
            </w:r>
          </w:p>
        </w:tc>
        <w:tc>
          <w:tcPr>
            <w:tcW w:w="992" w:type="dxa"/>
            <w:tcBorders>
              <w:top w:val="nil"/>
              <w:left w:val="nil"/>
              <w:bottom w:val="single" w:sz="4" w:space="0" w:color="auto"/>
              <w:right w:val="single" w:sz="4" w:space="0" w:color="auto"/>
            </w:tcBorders>
            <w:shd w:val="clear" w:color="auto" w:fill="auto"/>
            <w:noWrap/>
            <w:vAlign w:val="center"/>
            <w:hideMark/>
          </w:tcPr>
          <w:p w14:paraId="2FA9EACF" w14:textId="77777777" w:rsidR="00B430CC" w:rsidRPr="00EE5F9A" w:rsidRDefault="00B430CC" w:rsidP="00791C87">
            <w:pPr>
              <w:jc w:val="center"/>
              <w:rPr>
                <w:sz w:val="22"/>
                <w:szCs w:val="22"/>
                <w:lang w:eastAsia="ro-RO"/>
              </w:rPr>
            </w:pPr>
            <w:r w:rsidRPr="00EE5F9A">
              <w:rPr>
                <w:sz w:val="22"/>
                <w:szCs w:val="22"/>
                <w:lang w:eastAsia="ro-RO"/>
              </w:rPr>
              <w:t xml:space="preserve"> buc</w:t>
            </w:r>
          </w:p>
        </w:tc>
        <w:tc>
          <w:tcPr>
            <w:tcW w:w="855" w:type="dxa"/>
            <w:tcBorders>
              <w:top w:val="nil"/>
              <w:left w:val="nil"/>
              <w:bottom w:val="single" w:sz="4" w:space="0" w:color="auto"/>
              <w:right w:val="single" w:sz="4" w:space="0" w:color="auto"/>
            </w:tcBorders>
            <w:shd w:val="clear" w:color="auto" w:fill="auto"/>
            <w:noWrap/>
            <w:vAlign w:val="center"/>
            <w:hideMark/>
          </w:tcPr>
          <w:p w14:paraId="24A1DEA4" w14:textId="77777777" w:rsidR="00B430CC" w:rsidRPr="009632DA" w:rsidRDefault="00B430CC" w:rsidP="00791C87">
            <w:pPr>
              <w:jc w:val="center"/>
              <w:rPr>
                <w:rFonts w:ascii="Arial Narrow" w:hAnsi="Arial Narrow"/>
                <w:color w:val="000000"/>
                <w:sz w:val="22"/>
                <w:szCs w:val="22"/>
                <w:lang w:eastAsia="ro-RO"/>
              </w:rPr>
            </w:pPr>
            <w:r w:rsidRPr="009632DA">
              <w:rPr>
                <w:rFonts w:ascii="Arial Narrow" w:hAnsi="Arial Narrow"/>
                <w:color w:val="000000"/>
                <w:sz w:val="22"/>
                <w:szCs w:val="22"/>
              </w:rPr>
              <w:t>4</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70E71271"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 </w:t>
            </w:r>
          </w:p>
        </w:tc>
        <w:tc>
          <w:tcPr>
            <w:tcW w:w="855" w:type="dxa"/>
            <w:gridSpan w:val="2"/>
            <w:tcBorders>
              <w:top w:val="nil"/>
              <w:left w:val="nil"/>
              <w:bottom w:val="single" w:sz="4" w:space="0" w:color="auto"/>
              <w:right w:val="single" w:sz="4" w:space="0" w:color="auto"/>
            </w:tcBorders>
            <w:shd w:val="clear" w:color="000000" w:fill="FFFFFF"/>
            <w:noWrap/>
            <w:vAlign w:val="center"/>
            <w:hideMark/>
          </w:tcPr>
          <w:p w14:paraId="6BBB6339"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0,35</w:t>
            </w:r>
          </w:p>
        </w:tc>
        <w:tc>
          <w:tcPr>
            <w:tcW w:w="1262" w:type="dxa"/>
            <w:gridSpan w:val="2"/>
            <w:tcBorders>
              <w:top w:val="nil"/>
              <w:left w:val="nil"/>
              <w:bottom w:val="single" w:sz="4" w:space="0" w:color="auto"/>
              <w:right w:val="single" w:sz="4" w:space="0" w:color="auto"/>
            </w:tcBorders>
            <w:shd w:val="clear" w:color="auto" w:fill="auto"/>
            <w:vAlign w:val="center"/>
            <w:hideMark/>
          </w:tcPr>
          <w:p w14:paraId="0EDA6A63"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84,16</w:t>
            </w:r>
          </w:p>
        </w:tc>
      </w:tr>
      <w:tr w:rsidR="00B430CC" w:rsidRPr="00EE5F9A" w14:paraId="2D7933F7" w14:textId="77777777" w:rsidTr="00791C87">
        <w:trPr>
          <w:trHeight w:val="312"/>
        </w:trPr>
        <w:tc>
          <w:tcPr>
            <w:tcW w:w="854" w:type="dxa"/>
            <w:tcBorders>
              <w:top w:val="nil"/>
              <w:left w:val="single" w:sz="4" w:space="0" w:color="auto"/>
              <w:bottom w:val="single" w:sz="4" w:space="0" w:color="auto"/>
              <w:right w:val="single" w:sz="4" w:space="0" w:color="auto"/>
            </w:tcBorders>
            <w:shd w:val="clear" w:color="000000" w:fill="FFFFFF"/>
            <w:vAlign w:val="center"/>
            <w:hideMark/>
          </w:tcPr>
          <w:p w14:paraId="08C99005" w14:textId="77777777" w:rsidR="00B430CC" w:rsidRPr="00EE5F9A" w:rsidRDefault="00B430CC" w:rsidP="00791C87">
            <w:pPr>
              <w:jc w:val="center"/>
              <w:rPr>
                <w:sz w:val="22"/>
                <w:szCs w:val="22"/>
                <w:lang w:eastAsia="ro-RO"/>
              </w:rPr>
            </w:pPr>
            <w:r w:rsidRPr="00EE5F9A">
              <w:rPr>
                <w:sz w:val="22"/>
                <w:szCs w:val="22"/>
                <w:lang w:eastAsia="ro-RO"/>
              </w:rPr>
              <w:t>16</w:t>
            </w:r>
          </w:p>
        </w:tc>
        <w:tc>
          <w:tcPr>
            <w:tcW w:w="4533" w:type="dxa"/>
            <w:tcBorders>
              <w:top w:val="nil"/>
              <w:left w:val="nil"/>
              <w:bottom w:val="single" w:sz="4" w:space="0" w:color="auto"/>
              <w:right w:val="single" w:sz="4" w:space="0" w:color="auto"/>
            </w:tcBorders>
            <w:shd w:val="clear" w:color="auto" w:fill="auto"/>
            <w:vAlign w:val="center"/>
            <w:hideMark/>
          </w:tcPr>
          <w:p w14:paraId="37A6D760" w14:textId="77777777" w:rsidR="00B430CC" w:rsidRPr="00EE5F9A" w:rsidRDefault="00B430CC" w:rsidP="00791C87">
            <w:pPr>
              <w:rPr>
                <w:sz w:val="22"/>
                <w:szCs w:val="22"/>
                <w:lang w:eastAsia="ro-RO"/>
              </w:rPr>
            </w:pPr>
            <w:r w:rsidRPr="00EE5F9A">
              <w:rPr>
                <w:sz w:val="22"/>
                <w:szCs w:val="22"/>
                <w:lang w:eastAsia="ro-RO"/>
              </w:rPr>
              <w:t xml:space="preserve">Crearea fâșiei </w:t>
            </w:r>
            <w:proofErr w:type="spellStart"/>
            <w:r w:rsidRPr="00EE5F9A">
              <w:rPr>
                <w:sz w:val="22"/>
                <w:szCs w:val="22"/>
                <w:lang w:eastAsia="ro-RO"/>
              </w:rPr>
              <w:t>antiincendiare</w:t>
            </w:r>
            <w:proofErr w:type="spellEnd"/>
          </w:p>
        </w:tc>
        <w:tc>
          <w:tcPr>
            <w:tcW w:w="992" w:type="dxa"/>
            <w:tcBorders>
              <w:top w:val="nil"/>
              <w:left w:val="nil"/>
              <w:bottom w:val="single" w:sz="4" w:space="0" w:color="auto"/>
              <w:right w:val="single" w:sz="4" w:space="0" w:color="auto"/>
            </w:tcBorders>
            <w:shd w:val="clear" w:color="auto" w:fill="auto"/>
            <w:noWrap/>
            <w:vAlign w:val="center"/>
            <w:hideMark/>
          </w:tcPr>
          <w:p w14:paraId="16A14343" w14:textId="77777777" w:rsidR="00B430CC" w:rsidRPr="00EE5F9A" w:rsidRDefault="00B430CC" w:rsidP="00791C87">
            <w:pPr>
              <w:jc w:val="center"/>
              <w:rPr>
                <w:sz w:val="22"/>
                <w:szCs w:val="22"/>
                <w:lang w:eastAsia="ro-RO"/>
              </w:rPr>
            </w:pPr>
            <w:r w:rsidRPr="00EE5F9A">
              <w:rPr>
                <w:sz w:val="22"/>
                <w:szCs w:val="22"/>
                <w:lang w:eastAsia="ro-RO"/>
              </w:rPr>
              <w:t>ha</w:t>
            </w:r>
          </w:p>
        </w:tc>
        <w:tc>
          <w:tcPr>
            <w:tcW w:w="855" w:type="dxa"/>
            <w:tcBorders>
              <w:top w:val="nil"/>
              <w:left w:val="nil"/>
              <w:bottom w:val="single" w:sz="4" w:space="0" w:color="auto"/>
              <w:right w:val="single" w:sz="4" w:space="0" w:color="auto"/>
            </w:tcBorders>
            <w:shd w:val="clear" w:color="auto" w:fill="auto"/>
            <w:noWrap/>
            <w:vAlign w:val="center"/>
            <w:hideMark/>
          </w:tcPr>
          <w:p w14:paraId="439E1C75"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0,31</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23B69A69"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1,82</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2F4E62D2"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0</w:t>
            </w:r>
          </w:p>
        </w:tc>
        <w:tc>
          <w:tcPr>
            <w:tcW w:w="1262" w:type="dxa"/>
            <w:gridSpan w:val="2"/>
            <w:tcBorders>
              <w:top w:val="nil"/>
              <w:left w:val="nil"/>
              <w:bottom w:val="single" w:sz="4" w:space="0" w:color="auto"/>
              <w:right w:val="single" w:sz="4" w:space="0" w:color="auto"/>
            </w:tcBorders>
            <w:shd w:val="clear" w:color="auto" w:fill="auto"/>
            <w:noWrap/>
            <w:vAlign w:val="center"/>
            <w:hideMark/>
          </w:tcPr>
          <w:p w14:paraId="6D31E05D"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361,25</w:t>
            </w:r>
          </w:p>
        </w:tc>
      </w:tr>
      <w:tr w:rsidR="00B430CC" w:rsidRPr="00EE5F9A" w14:paraId="08207F14" w14:textId="77777777" w:rsidTr="00791C87">
        <w:trPr>
          <w:trHeight w:val="312"/>
        </w:trPr>
        <w:tc>
          <w:tcPr>
            <w:tcW w:w="854" w:type="dxa"/>
            <w:tcBorders>
              <w:top w:val="nil"/>
              <w:left w:val="single" w:sz="4" w:space="0" w:color="auto"/>
              <w:bottom w:val="single" w:sz="4" w:space="0" w:color="auto"/>
              <w:right w:val="single" w:sz="4" w:space="0" w:color="auto"/>
            </w:tcBorders>
            <w:shd w:val="clear" w:color="000000" w:fill="FFFFFF"/>
            <w:vAlign w:val="center"/>
            <w:hideMark/>
          </w:tcPr>
          <w:p w14:paraId="1DCB5F07" w14:textId="77777777" w:rsidR="00B430CC" w:rsidRPr="00EE5F9A" w:rsidRDefault="00B430CC" w:rsidP="00791C87">
            <w:pPr>
              <w:jc w:val="center"/>
              <w:rPr>
                <w:sz w:val="22"/>
                <w:szCs w:val="22"/>
                <w:lang w:eastAsia="ro-RO"/>
              </w:rPr>
            </w:pPr>
            <w:r w:rsidRPr="00EE5F9A">
              <w:rPr>
                <w:sz w:val="22"/>
                <w:szCs w:val="22"/>
                <w:lang w:eastAsia="ro-RO"/>
              </w:rPr>
              <w:t>17</w:t>
            </w:r>
          </w:p>
        </w:tc>
        <w:tc>
          <w:tcPr>
            <w:tcW w:w="4533" w:type="dxa"/>
            <w:tcBorders>
              <w:top w:val="nil"/>
              <w:left w:val="nil"/>
              <w:bottom w:val="single" w:sz="4" w:space="0" w:color="auto"/>
              <w:right w:val="single" w:sz="4" w:space="0" w:color="auto"/>
            </w:tcBorders>
            <w:shd w:val="clear" w:color="auto" w:fill="auto"/>
            <w:vAlign w:val="center"/>
            <w:hideMark/>
          </w:tcPr>
          <w:p w14:paraId="1E095049" w14:textId="77777777" w:rsidR="00B430CC" w:rsidRPr="00EE5F9A" w:rsidRDefault="00B430CC" w:rsidP="00791C87">
            <w:pPr>
              <w:rPr>
                <w:sz w:val="22"/>
                <w:szCs w:val="22"/>
                <w:lang w:eastAsia="ro-RO"/>
              </w:rPr>
            </w:pPr>
            <w:r w:rsidRPr="00EE5F9A">
              <w:rPr>
                <w:sz w:val="22"/>
                <w:szCs w:val="22"/>
                <w:lang w:eastAsia="ro-RO"/>
              </w:rPr>
              <w:t xml:space="preserve">Construcția panoului informativ </w:t>
            </w:r>
          </w:p>
        </w:tc>
        <w:tc>
          <w:tcPr>
            <w:tcW w:w="992" w:type="dxa"/>
            <w:tcBorders>
              <w:top w:val="nil"/>
              <w:left w:val="nil"/>
              <w:bottom w:val="single" w:sz="4" w:space="0" w:color="auto"/>
              <w:right w:val="single" w:sz="4" w:space="0" w:color="auto"/>
            </w:tcBorders>
            <w:shd w:val="clear" w:color="auto" w:fill="auto"/>
            <w:noWrap/>
            <w:vAlign w:val="center"/>
            <w:hideMark/>
          </w:tcPr>
          <w:p w14:paraId="6659B198" w14:textId="77777777" w:rsidR="00B430CC" w:rsidRPr="00EE5F9A" w:rsidRDefault="00B430CC" w:rsidP="00791C87">
            <w:pPr>
              <w:jc w:val="center"/>
              <w:rPr>
                <w:sz w:val="22"/>
                <w:szCs w:val="22"/>
                <w:lang w:eastAsia="ro-RO"/>
              </w:rPr>
            </w:pPr>
            <w:r w:rsidRPr="00EE5F9A">
              <w:rPr>
                <w:sz w:val="22"/>
                <w:szCs w:val="22"/>
                <w:lang w:eastAsia="ro-RO"/>
              </w:rPr>
              <w:t xml:space="preserve"> buc</w:t>
            </w:r>
          </w:p>
        </w:tc>
        <w:tc>
          <w:tcPr>
            <w:tcW w:w="855" w:type="dxa"/>
            <w:tcBorders>
              <w:top w:val="nil"/>
              <w:left w:val="nil"/>
              <w:bottom w:val="single" w:sz="4" w:space="0" w:color="auto"/>
              <w:right w:val="single" w:sz="4" w:space="0" w:color="auto"/>
            </w:tcBorders>
            <w:shd w:val="clear" w:color="auto" w:fill="auto"/>
            <w:noWrap/>
            <w:vAlign w:val="center"/>
            <w:hideMark/>
          </w:tcPr>
          <w:p w14:paraId="19FF1373"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6999E696"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 </w:t>
            </w:r>
          </w:p>
        </w:tc>
        <w:tc>
          <w:tcPr>
            <w:tcW w:w="855" w:type="dxa"/>
            <w:gridSpan w:val="2"/>
            <w:tcBorders>
              <w:top w:val="nil"/>
              <w:left w:val="nil"/>
              <w:bottom w:val="single" w:sz="4" w:space="0" w:color="auto"/>
              <w:right w:val="single" w:sz="4" w:space="0" w:color="auto"/>
            </w:tcBorders>
            <w:shd w:val="clear" w:color="000000" w:fill="FFFFFF"/>
            <w:noWrap/>
            <w:vAlign w:val="center"/>
            <w:hideMark/>
          </w:tcPr>
          <w:p w14:paraId="502FF117"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0,50</w:t>
            </w:r>
          </w:p>
        </w:tc>
        <w:tc>
          <w:tcPr>
            <w:tcW w:w="1262" w:type="dxa"/>
            <w:gridSpan w:val="2"/>
            <w:tcBorders>
              <w:top w:val="nil"/>
              <w:left w:val="nil"/>
              <w:bottom w:val="single" w:sz="4" w:space="0" w:color="auto"/>
              <w:right w:val="single" w:sz="4" w:space="0" w:color="auto"/>
            </w:tcBorders>
            <w:shd w:val="clear" w:color="auto" w:fill="auto"/>
            <w:vAlign w:val="center"/>
            <w:hideMark/>
          </w:tcPr>
          <w:p w14:paraId="5A40EF13"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244,81</w:t>
            </w:r>
          </w:p>
        </w:tc>
      </w:tr>
      <w:tr w:rsidR="00B430CC" w:rsidRPr="00EE5F9A" w14:paraId="725FB6CC" w14:textId="77777777" w:rsidTr="00791C87">
        <w:trPr>
          <w:trHeight w:val="312"/>
        </w:trPr>
        <w:tc>
          <w:tcPr>
            <w:tcW w:w="854" w:type="dxa"/>
            <w:tcBorders>
              <w:top w:val="nil"/>
              <w:left w:val="single" w:sz="4" w:space="0" w:color="auto"/>
              <w:bottom w:val="single" w:sz="4" w:space="0" w:color="auto"/>
              <w:right w:val="single" w:sz="4" w:space="0" w:color="auto"/>
            </w:tcBorders>
            <w:shd w:val="clear" w:color="000000" w:fill="FFFF99"/>
            <w:vAlign w:val="center"/>
            <w:hideMark/>
          </w:tcPr>
          <w:p w14:paraId="61B7C734" w14:textId="77777777" w:rsidR="00B430CC" w:rsidRPr="00EE5F9A" w:rsidRDefault="00B430CC" w:rsidP="00791C87">
            <w:pPr>
              <w:jc w:val="center"/>
              <w:rPr>
                <w:sz w:val="22"/>
                <w:szCs w:val="22"/>
                <w:lang w:eastAsia="ro-RO"/>
              </w:rPr>
            </w:pPr>
            <w:r w:rsidRPr="00EE5F9A">
              <w:rPr>
                <w:sz w:val="22"/>
                <w:szCs w:val="22"/>
                <w:lang w:eastAsia="ro-RO"/>
              </w:rPr>
              <w:t> </w:t>
            </w:r>
          </w:p>
        </w:tc>
        <w:tc>
          <w:tcPr>
            <w:tcW w:w="4533" w:type="dxa"/>
            <w:tcBorders>
              <w:top w:val="nil"/>
              <w:left w:val="nil"/>
              <w:bottom w:val="single" w:sz="4" w:space="0" w:color="auto"/>
              <w:right w:val="single" w:sz="4" w:space="0" w:color="auto"/>
            </w:tcBorders>
            <w:shd w:val="clear" w:color="000000" w:fill="FFFF99"/>
            <w:vAlign w:val="center"/>
            <w:hideMark/>
          </w:tcPr>
          <w:p w14:paraId="626204C8" w14:textId="77777777" w:rsidR="00B430CC" w:rsidRPr="00EE5F9A" w:rsidRDefault="00B430CC" w:rsidP="00791C87">
            <w:pPr>
              <w:jc w:val="center"/>
              <w:rPr>
                <w:b/>
                <w:bCs/>
                <w:sz w:val="22"/>
                <w:szCs w:val="22"/>
                <w:lang w:eastAsia="ro-RO"/>
              </w:rPr>
            </w:pPr>
            <w:r w:rsidRPr="00EE5F9A">
              <w:rPr>
                <w:b/>
                <w:bCs/>
                <w:sz w:val="22"/>
                <w:szCs w:val="22"/>
                <w:lang w:eastAsia="ro-RO"/>
              </w:rPr>
              <w:t>Total lucrări</w:t>
            </w:r>
          </w:p>
        </w:tc>
        <w:tc>
          <w:tcPr>
            <w:tcW w:w="992" w:type="dxa"/>
            <w:tcBorders>
              <w:top w:val="nil"/>
              <w:left w:val="nil"/>
              <w:bottom w:val="single" w:sz="4" w:space="0" w:color="auto"/>
              <w:right w:val="single" w:sz="4" w:space="0" w:color="auto"/>
            </w:tcBorders>
            <w:shd w:val="clear" w:color="000000" w:fill="FFFF99"/>
            <w:noWrap/>
            <w:vAlign w:val="center"/>
            <w:hideMark/>
          </w:tcPr>
          <w:p w14:paraId="655E6643" w14:textId="77777777" w:rsidR="00B430CC" w:rsidRPr="00EE5F9A" w:rsidRDefault="00B430CC" w:rsidP="00791C87">
            <w:pPr>
              <w:jc w:val="center"/>
              <w:rPr>
                <w:sz w:val="22"/>
                <w:szCs w:val="22"/>
                <w:lang w:eastAsia="ro-RO"/>
              </w:rPr>
            </w:pPr>
            <w:r w:rsidRPr="00EE5F9A">
              <w:rPr>
                <w:sz w:val="22"/>
                <w:szCs w:val="22"/>
                <w:lang w:eastAsia="ro-RO"/>
              </w:rPr>
              <w:t> </w:t>
            </w:r>
          </w:p>
        </w:tc>
        <w:tc>
          <w:tcPr>
            <w:tcW w:w="855" w:type="dxa"/>
            <w:tcBorders>
              <w:top w:val="nil"/>
              <w:left w:val="nil"/>
              <w:bottom w:val="single" w:sz="4" w:space="0" w:color="auto"/>
              <w:right w:val="single" w:sz="4" w:space="0" w:color="auto"/>
            </w:tcBorders>
            <w:shd w:val="clear" w:color="000000" w:fill="FFFF99"/>
            <w:noWrap/>
            <w:vAlign w:val="center"/>
            <w:hideMark/>
          </w:tcPr>
          <w:p w14:paraId="718610F9"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 </w:t>
            </w:r>
          </w:p>
        </w:tc>
        <w:tc>
          <w:tcPr>
            <w:tcW w:w="855" w:type="dxa"/>
            <w:gridSpan w:val="2"/>
            <w:tcBorders>
              <w:top w:val="nil"/>
              <w:left w:val="nil"/>
              <w:bottom w:val="single" w:sz="4" w:space="0" w:color="auto"/>
              <w:right w:val="single" w:sz="4" w:space="0" w:color="auto"/>
            </w:tcBorders>
            <w:shd w:val="clear" w:color="000000" w:fill="FFFF99"/>
            <w:noWrap/>
            <w:vAlign w:val="center"/>
            <w:hideMark/>
          </w:tcPr>
          <w:p w14:paraId="3F460B3B"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rPr>
              <w:t>72,27</w:t>
            </w:r>
          </w:p>
        </w:tc>
        <w:tc>
          <w:tcPr>
            <w:tcW w:w="855" w:type="dxa"/>
            <w:gridSpan w:val="2"/>
            <w:tcBorders>
              <w:top w:val="nil"/>
              <w:left w:val="nil"/>
              <w:bottom w:val="single" w:sz="4" w:space="0" w:color="auto"/>
              <w:right w:val="single" w:sz="4" w:space="0" w:color="auto"/>
            </w:tcBorders>
            <w:shd w:val="clear" w:color="000000" w:fill="FFFF99"/>
            <w:noWrap/>
            <w:vAlign w:val="center"/>
            <w:hideMark/>
          </w:tcPr>
          <w:p w14:paraId="7D29AA20"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rPr>
              <w:t>16,55</w:t>
            </w:r>
          </w:p>
        </w:tc>
        <w:tc>
          <w:tcPr>
            <w:tcW w:w="1262" w:type="dxa"/>
            <w:gridSpan w:val="2"/>
            <w:tcBorders>
              <w:top w:val="nil"/>
              <w:left w:val="nil"/>
              <w:bottom w:val="single" w:sz="4" w:space="0" w:color="auto"/>
              <w:right w:val="single" w:sz="4" w:space="0" w:color="auto"/>
            </w:tcBorders>
            <w:shd w:val="clear" w:color="000000" w:fill="FFFF99"/>
            <w:noWrap/>
            <w:vAlign w:val="center"/>
            <w:hideMark/>
          </w:tcPr>
          <w:p w14:paraId="427089B5"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48401,97</w:t>
            </w:r>
          </w:p>
        </w:tc>
      </w:tr>
      <w:tr w:rsidR="00B430CC" w:rsidRPr="00EE5F9A" w14:paraId="6056075A" w14:textId="77777777" w:rsidTr="00791C87">
        <w:trPr>
          <w:trHeight w:val="312"/>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5CF4AC57" w14:textId="77777777" w:rsidR="00B430CC" w:rsidRPr="00EE5F9A" w:rsidRDefault="00B430CC" w:rsidP="00791C87">
            <w:pPr>
              <w:jc w:val="center"/>
              <w:rPr>
                <w:sz w:val="22"/>
                <w:szCs w:val="22"/>
                <w:lang w:eastAsia="ro-RO"/>
              </w:rPr>
            </w:pPr>
            <w:r w:rsidRPr="00EE5F9A">
              <w:rPr>
                <w:sz w:val="22"/>
                <w:szCs w:val="22"/>
                <w:lang w:eastAsia="ro-RO"/>
              </w:rPr>
              <w:t> </w:t>
            </w:r>
          </w:p>
        </w:tc>
        <w:tc>
          <w:tcPr>
            <w:tcW w:w="4533" w:type="dxa"/>
            <w:tcBorders>
              <w:top w:val="nil"/>
              <w:left w:val="nil"/>
              <w:bottom w:val="single" w:sz="4" w:space="0" w:color="auto"/>
              <w:right w:val="single" w:sz="4" w:space="0" w:color="auto"/>
            </w:tcBorders>
            <w:shd w:val="clear" w:color="auto" w:fill="auto"/>
            <w:vAlign w:val="center"/>
            <w:hideMark/>
          </w:tcPr>
          <w:p w14:paraId="318465BD" w14:textId="77777777" w:rsidR="00B430CC" w:rsidRPr="00EE5F9A" w:rsidRDefault="00B430CC" w:rsidP="00791C87">
            <w:pPr>
              <w:rPr>
                <w:sz w:val="22"/>
                <w:szCs w:val="22"/>
                <w:lang w:eastAsia="ro-RO"/>
              </w:rPr>
            </w:pPr>
            <w:r w:rsidRPr="00EE5F9A">
              <w:rPr>
                <w:sz w:val="22"/>
                <w:szCs w:val="22"/>
                <w:lang w:eastAsia="ro-RO"/>
              </w:rPr>
              <w:t> </w:t>
            </w:r>
          </w:p>
        </w:tc>
        <w:tc>
          <w:tcPr>
            <w:tcW w:w="992" w:type="dxa"/>
            <w:tcBorders>
              <w:top w:val="nil"/>
              <w:left w:val="nil"/>
              <w:bottom w:val="single" w:sz="4" w:space="0" w:color="auto"/>
              <w:right w:val="single" w:sz="4" w:space="0" w:color="auto"/>
            </w:tcBorders>
            <w:shd w:val="clear" w:color="auto" w:fill="auto"/>
            <w:noWrap/>
            <w:vAlign w:val="center"/>
            <w:hideMark/>
          </w:tcPr>
          <w:p w14:paraId="3F3FDF39" w14:textId="77777777" w:rsidR="00B430CC" w:rsidRPr="00EE5F9A" w:rsidRDefault="00B430CC" w:rsidP="00791C87">
            <w:pPr>
              <w:jc w:val="center"/>
              <w:rPr>
                <w:sz w:val="22"/>
                <w:szCs w:val="22"/>
                <w:lang w:eastAsia="ro-RO"/>
              </w:rPr>
            </w:pPr>
            <w:r w:rsidRPr="00EE5F9A">
              <w:rPr>
                <w:sz w:val="22"/>
                <w:szCs w:val="22"/>
                <w:lang w:eastAsia="ro-RO"/>
              </w:rPr>
              <w:t> </w:t>
            </w:r>
          </w:p>
        </w:tc>
        <w:tc>
          <w:tcPr>
            <w:tcW w:w="855" w:type="dxa"/>
            <w:tcBorders>
              <w:top w:val="nil"/>
              <w:left w:val="nil"/>
              <w:bottom w:val="single" w:sz="4" w:space="0" w:color="auto"/>
              <w:right w:val="single" w:sz="4" w:space="0" w:color="auto"/>
            </w:tcBorders>
            <w:shd w:val="clear" w:color="auto" w:fill="auto"/>
            <w:noWrap/>
            <w:vAlign w:val="center"/>
            <w:hideMark/>
          </w:tcPr>
          <w:p w14:paraId="10636633"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 </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505479DC"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 </w:t>
            </w:r>
          </w:p>
        </w:tc>
        <w:tc>
          <w:tcPr>
            <w:tcW w:w="855" w:type="dxa"/>
            <w:gridSpan w:val="2"/>
            <w:tcBorders>
              <w:top w:val="nil"/>
              <w:left w:val="nil"/>
              <w:bottom w:val="single" w:sz="4" w:space="0" w:color="auto"/>
              <w:right w:val="single" w:sz="4" w:space="0" w:color="auto"/>
            </w:tcBorders>
            <w:shd w:val="clear" w:color="auto" w:fill="auto"/>
            <w:noWrap/>
            <w:vAlign w:val="center"/>
            <w:hideMark/>
          </w:tcPr>
          <w:p w14:paraId="53D3C3C3"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 </w:t>
            </w:r>
          </w:p>
        </w:tc>
        <w:tc>
          <w:tcPr>
            <w:tcW w:w="1262" w:type="dxa"/>
            <w:gridSpan w:val="2"/>
            <w:tcBorders>
              <w:top w:val="nil"/>
              <w:left w:val="nil"/>
              <w:bottom w:val="single" w:sz="4" w:space="0" w:color="auto"/>
              <w:right w:val="single" w:sz="4" w:space="0" w:color="auto"/>
            </w:tcBorders>
            <w:shd w:val="clear" w:color="auto" w:fill="auto"/>
            <w:noWrap/>
            <w:vAlign w:val="center"/>
            <w:hideMark/>
          </w:tcPr>
          <w:p w14:paraId="7E09FDAE"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 </w:t>
            </w:r>
          </w:p>
        </w:tc>
      </w:tr>
      <w:tr w:rsidR="00B430CC" w:rsidRPr="00EE5F9A" w14:paraId="069CA80F" w14:textId="77777777" w:rsidTr="00791C87">
        <w:trPr>
          <w:trHeight w:val="312"/>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5F64ED5F" w14:textId="77777777" w:rsidR="00B430CC" w:rsidRPr="00EE5F9A" w:rsidRDefault="00B430CC" w:rsidP="00791C87">
            <w:pPr>
              <w:jc w:val="center"/>
              <w:rPr>
                <w:sz w:val="22"/>
                <w:szCs w:val="22"/>
                <w:lang w:eastAsia="ro-RO"/>
              </w:rPr>
            </w:pPr>
            <w:r w:rsidRPr="00EE5F9A">
              <w:rPr>
                <w:sz w:val="22"/>
                <w:szCs w:val="22"/>
                <w:lang w:eastAsia="ro-RO"/>
              </w:rPr>
              <w:t> </w:t>
            </w:r>
          </w:p>
        </w:tc>
        <w:tc>
          <w:tcPr>
            <w:tcW w:w="6387" w:type="dxa"/>
            <w:gridSpan w:val="4"/>
            <w:tcBorders>
              <w:top w:val="single" w:sz="4" w:space="0" w:color="auto"/>
              <w:left w:val="nil"/>
              <w:bottom w:val="single" w:sz="4" w:space="0" w:color="auto"/>
              <w:right w:val="nil"/>
            </w:tcBorders>
            <w:shd w:val="clear" w:color="000000" w:fill="C5D9F1"/>
            <w:noWrap/>
            <w:vAlign w:val="center"/>
            <w:hideMark/>
          </w:tcPr>
          <w:p w14:paraId="3DF34202"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Cherestea pentru panou</w:t>
            </w:r>
          </w:p>
        </w:tc>
        <w:tc>
          <w:tcPr>
            <w:tcW w:w="855" w:type="dxa"/>
            <w:gridSpan w:val="2"/>
            <w:tcBorders>
              <w:top w:val="nil"/>
              <w:left w:val="nil"/>
              <w:bottom w:val="single" w:sz="4" w:space="0" w:color="auto"/>
              <w:right w:val="single" w:sz="4" w:space="0" w:color="auto"/>
            </w:tcBorders>
            <w:shd w:val="clear" w:color="000000" w:fill="C5D9F1"/>
            <w:noWrap/>
            <w:vAlign w:val="center"/>
            <w:hideMark/>
          </w:tcPr>
          <w:p w14:paraId="3838212A"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 </w:t>
            </w:r>
          </w:p>
        </w:tc>
        <w:tc>
          <w:tcPr>
            <w:tcW w:w="855" w:type="dxa"/>
            <w:gridSpan w:val="2"/>
            <w:tcBorders>
              <w:top w:val="nil"/>
              <w:left w:val="nil"/>
              <w:bottom w:val="single" w:sz="4" w:space="0" w:color="auto"/>
              <w:right w:val="single" w:sz="4" w:space="0" w:color="auto"/>
            </w:tcBorders>
            <w:shd w:val="clear" w:color="000000" w:fill="C5D9F1"/>
            <w:noWrap/>
            <w:vAlign w:val="center"/>
            <w:hideMark/>
          </w:tcPr>
          <w:p w14:paraId="5C5D2B50"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 </w:t>
            </w:r>
          </w:p>
        </w:tc>
        <w:tc>
          <w:tcPr>
            <w:tcW w:w="1255" w:type="dxa"/>
            <w:tcBorders>
              <w:top w:val="nil"/>
              <w:left w:val="nil"/>
              <w:bottom w:val="single" w:sz="4" w:space="0" w:color="auto"/>
              <w:right w:val="single" w:sz="4" w:space="0" w:color="auto"/>
            </w:tcBorders>
            <w:shd w:val="clear" w:color="000000" w:fill="C5D9F1"/>
            <w:noWrap/>
            <w:vAlign w:val="center"/>
            <w:hideMark/>
          </w:tcPr>
          <w:p w14:paraId="7D537AD8"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800</w:t>
            </w:r>
          </w:p>
        </w:tc>
      </w:tr>
      <w:tr w:rsidR="00B430CC" w:rsidRPr="00EE5F9A" w14:paraId="2FB5B748" w14:textId="77777777" w:rsidTr="00791C87">
        <w:trPr>
          <w:trHeight w:val="312"/>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42E7F707" w14:textId="77777777" w:rsidR="00B430CC" w:rsidRPr="00EE5F9A" w:rsidRDefault="00B430CC" w:rsidP="00791C87">
            <w:pPr>
              <w:jc w:val="center"/>
              <w:rPr>
                <w:sz w:val="22"/>
                <w:szCs w:val="22"/>
                <w:lang w:eastAsia="ro-RO"/>
              </w:rPr>
            </w:pPr>
            <w:r w:rsidRPr="00EE5F9A">
              <w:rPr>
                <w:sz w:val="22"/>
                <w:szCs w:val="22"/>
                <w:lang w:eastAsia="ro-RO"/>
              </w:rPr>
              <w:t> </w:t>
            </w:r>
          </w:p>
        </w:tc>
        <w:tc>
          <w:tcPr>
            <w:tcW w:w="6387" w:type="dxa"/>
            <w:gridSpan w:val="4"/>
            <w:tcBorders>
              <w:top w:val="single" w:sz="4" w:space="0" w:color="auto"/>
              <w:left w:val="nil"/>
              <w:bottom w:val="single" w:sz="4" w:space="0" w:color="auto"/>
              <w:right w:val="nil"/>
            </w:tcBorders>
            <w:shd w:val="clear" w:color="000000" w:fill="C5D9F1"/>
            <w:vAlign w:val="center"/>
            <w:hideMark/>
          </w:tcPr>
          <w:p w14:paraId="57FCAE7E"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Stâlpi</w:t>
            </w:r>
          </w:p>
        </w:tc>
        <w:tc>
          <w:tcPr>
            <w:tcW w:w="855" w:type="dxa"/>
            <w:gridSpan w:val="2"/>
            <w:tcBorders>
              <w:top w:val="nil"/>
              <w:left w:val="nil"/>
              <w:bottom w:val="single" w:sz="4" w:space="0" w:color="auto"/>
              <w:right w:val="single" w:sz="4" w:space="0" w:color="auto"/>
            </w:tcBorders>
            <w:shd w:val="clear" w:color="000000" w:fill="C5D9F1"/>
            <w:noWrap/>
            <w:vAlign w:val="center"/>
            <w:hideMark/>
          </w:tcPr>
          <w:p w14:paraId="13BF07A5"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 </w:t>
            </w:r>
          </w:p>
        </w:tc>
        <w:tc>
          <w:tcPr>
            <w:tcW w:w="855" w:type="dxa"/>
            <w:gridSpan w:val="2"/>
            <w:tcBorders>
              <w:top w:val="nil"/>
              <w:left w:val="nil"/>
              <w:bottom w:val="single" w:sz="4" w:space="0" w:color="auto"/>
              <w:right w:val="single" w:sz="4" w:space="0" w:color="auto"/>
            </w:tcBorders>
            <w:shd w:val="clear" w:color="000000" w:fill="C5D9F1"/>
            <w:noWrap/>
            <w:vAlign w:val="center"/>
            <w:hideMark/>
          </w:tcPr>
          <w:p w14:paraId="2294FFB0"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 </w:t>
            </w:r>
          </w:p>
        </w:tc>
        <w:tc>
          <w:tcPr>
            <w:tcW w:w="1255" w:type="dxa"/>
            <w:tcBorders>
              <w:top w:val="nil"/>
              <w:left w:val="nil"/>
              <w:bottom w:val="single" w:sz="4" w:space="0" w:color="auto"/>
              <w:right w:val="single" w:sz="4" w:space="0" w:color="auto"/>
            </w:tcBorders>
            <w:shd w:val="clear" w:color="000000" w:fill="C5D9F1"/>
            <w:noWrap/>
            <w:vAlign w:val="center"/>
            <w:hideMark/>
          </w:tcPr>
          <w:p w14:paraId="4921C600"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660</w:t>
            </w:r>
          </w:p>
        </w:tc>
      </w:tr>
      <w:tr w:rsidR="00B430CC" w:rsidRPr="00EE5F9A" w14:paraId="6CBB5A1B" w14:textId="77777777" w:rsidTr="00791C87">
        <w:trPr>
          <w:trHeight w:val="312"/>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6945115B" w14:textId="77777777" w:rsidR="00B430CC" w:rsidRPr="00EE5F9A" w:rsidRDefault="00B430CC" w:rsidP="00791C87">
            <w:pPr>
              <w:jc w:val="center"/>
              <w:rPr>
                <w:sz w:val="22"/>
                <w:szCs w:val="22"/>
                <w:lang w:eastAsia="ro-RO"/>
              </w:rPr>
            </w:pPr>
            <w:r w:rsidRPr="00EE5F9A">
              <w:rPr>
                <w:sz w:val="22"/>
                <w:szCs w:val="22"/>
                <w:lang w:eastAsia="ro-RO"/>
              </w:rPr>
              <w:t> </w:t>
            </w:r>
          </w:p>
        </w:tc>
        <w:tc>
          <w:tcPr>
            <w:tcW w:w="6387" w:type="dxa"/>
            <w:gridSpan w:val="4"/>
            <w:tcBorders>
              <w:top w:val="single" w:sz="4" w:space="0" w:color="auto"/>
              <w:left w:val="nil"/>
              <w:bottom w:val="single" w:sz="4" w:space="0" w:color="auto"/>
              <w:right w:val="nil"/>
            </w:tcBorders>
            <w:shd w:val="clear" w:color="000000" w:fill="C5D9F1"/>
            <w:noWrap/>
            <w:vAlign w:val="center"/>
            <w:hideMark/>
          </w:tcPr>
          <w:p w14:paraId="19B7C5D9"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Imprimarea banner (m2)</w:t>
            </w:r>
          </w:p>
        </w:tc>
        <w:tc>
          <w:tcPr>
            <w:tcW w:w="855" w:type="dxa"/>
            <w:gridSpan w:val="2"/>
            <w:tcBorders>
              <w:top w:val="nil"/>
              <w:left w:val="nil"/>
              <w:bottom w:val="single" w:sz="4" w:space="0" w:color="auto"/>
              <w:right w:val="single" w:sz="4" w:space="0" w:color="auto"/>
            </w:tcBorders>
            <w:shd w:val="clear" w:color="000000" w:fill="C5D9F1"/>
            <w:noWrap/>
            <w:vAlign w:val="center"/>
            <w:hideMark/>
          </w:tcPr>
          <w:p w14:paraId="3A2DDDFD"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 </w:t>
            </w:r>
          </w:p>
        </w:tc>
        <w:tc>
          <w:tcPr>
            <w:tcW w:w="855" w:type="dxa"/>
            <w:gridSpan w:val="2"/>
            <w:tcBorders>
              <w:top w:val="nil"/>
              <w:left w:val="nil"/>
              <w:bottom w:val="single" w:sz="4" w:space="0" w:color="auto"/>
              <w:right w:val="single" w:sz="4" w:space="0" w:color="auto"/>
            </w:tcBorders>
            <w:shd w:val="clear" w:color="000000" w:fill="C5D9F1"/>
            <w:noWrap/>
            <w:vAlign w:val="center"/>
            <w:hideMark/>
          </w:tcPr>
          <w:p w14:paraId="0CAA09AE"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 </w:t>
            </w:r>
          </w:p>
        </w:tc>
        <w:tc>
          <w:tcPr>
            <w:tcW w:w="1255" w:type="dxa"/>
            <w:tcBorders>
              <w:top w:val="nil"/>
              <w:left w:val="nil"/>
              <w:bottom w:val="single" w:sz="4" w:space="0" w:color="auto"/>
              <w:right w:val="single" w:sz="4" w:space="0" w:color="auto"/>
            </w:tcBorders>
            <w:shd w:val="clear" w:color="000000" w:fill="C5D9F1"/>
            <w:noWrap/>
            <w:vAlign w:val="center"/>
            <w:hideMark/>
          </w:tcPr>
          <w:p w14:paraId="724218B9"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270</w:t>
            </w:r>
          </w:p>
        </w:tc>
      </w:tr>
      <w:tr w:rsidR="00B430CC" w:rsidRPr="00EE5F9A" w14:paraId="2E3ED2D5" w14:textId="77777777" w:rsidTr="00791C87">
        <w:trPr>
          <w:trHeight w:val="315"/>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6A7CA309" w14:textId="77777777" w:rsidR="00B430CC" w:rsidRPr="00EE5F9A" w:rsidRDefault="00B430CC" w:rsidP="00791C87">
            <w:pPr>
              <w:jc w:val="center"/>
              <w:rPr>
                <w:sz w:val="22"/>
                <w:szCs w:val="22"/>
                <w:lang w:eastAsia="ro-RO"/>
              </w:rPr>
            </w:pPr>
            <w:r w:rsidRPr="00EE5F9A">
              <w:rPr>
                <w:sz w:val="22"/>
                <w:szCs w:val="22"/>
                <w:lang w:eastAsia="ro-RO"/>
              </w:rPr>
              <w:t> </w:t>
            </w:r>
          </w:p>
        </w:tc>
        <w:tc>
          <w:tcPr>
            <w:tcW w:w="6387" w:type="dxa"/>
            <w:gridSpan w:val="4"/>
            <w:tcBorders>
              <w:top w:val="single" w:sz="4" w:space="0" w:color="auto"/>
              <w:left w:val="nil"/>
              <w:bottom w:val="single" w:sz="4" w:space="0" w:color="auto"/>
              <w:right w:val="nil"/>
            </w:tcBorders>
            <w:shd w:val="clear" w:color="000000" w:fill="C5D9F1"/>
            <w:vAlign w:val="center"/>
            <w:hideMark/>
          </w:tcPr>
          <w:p w14:paraId="4A877965"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Borne 10x10x200 cm</w:t>
            </w:r>
          </w:p>
        </w:tc>
        <w:tc>
          <w:tcPr>
            <w:tcW w:w="855" w:type="dxa"/>
            <w:gridSpan w:val="2"/>
            <w:tcBorders>
              <w:top w:val="nil"/>
              <w:left w:val="nil"/>
              <w:bottom w:val="single" w:sz="4" w:space="0" w:color="auto"/>
              <w:right w:val="single" w:sz="4" w:space="0" w:color="auto"/>
            </w:tcBorders>
            <w:shd w:val="clear" w:color="000000" w:fill="C5D9F1"/>
            <w:noWrap/>
            <w:vAlign w:val="center"/>
            <w:hideMark/>
          </w:tcPr>
          <w:p w14:paraId="4A48EB76"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 </w:t>
            </w:r>
          </w:p>
        </w:tc>
        <w:tc>
          <w:tcPr>
            <w:tcW w:w="855" w:type="dxa"/>
            <w:gridSpan w:val="2"/>
            <w:tcBorders>
              <w:top w:val="nil"/>
              <w:left w:val="nil"/>
              <w:bottom w:val="single" w:sz="4" w:space="0" w:color="auto"/>
              <w:right w:val="single" w:sz="4" w:space="0" w:color="auto"/>
            </w:tcBorders>
            <w:shd w:val="clear" w:color="000000" w:fill="C5D9F1"/>
            <w:noWrap/>
            <w:vAlign w:val="center"/>
            <w:hideMark/>
          </w:tcPr>
          <w:p w14:paraId="6A7DEA8D"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 </w:t>
            </w:r>
          </w:p>
        </w:tc>
        <w:tc>
          <w:tcPr>
            <w:tcW w:w="1255" w:type="dxa"/>
            <w:tcBorders>
              <w:top w:val="nil"/>
              <w:left w:val="nil"/>
              <w:bottom w:val="single" w:sz="4" w:space="0" w:color="auto"/>
              <w:right w:val="single" w:sz="4" w:space="0" w:color="auto"/>
            </w:tcBorders>
            <w:shd w:val="clear" w:color="000000" w:fill="C5D9F1"/>
            <w:noWrap/>
            <w:vAlign w:val="center"/>
            <w:hideMark/>
          </w:tcPr>
          <w:p w14:paraId="7B9C1782"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495</w:t>
            </w:r>
          </w:p>
        </w:tc>
      </w:tr>
      <w:tr w:rsidR="00B430CC" w:rsidRPr="00EE5F9A" w14:paraId="49B45A8D" w14:textId="77777777" w:rsidTr="00791C87">
        <w:trPr>
          <w:trHeight w:val="312"/>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3B2B11EA" w14:textId="77777777" w:rsidR="00B430CC" w:rsidRPr="00EE5F9A" w:rsidRDefault="00B430CC" w:rsidP="00791C87">
            <w:pPr>
              <w:jc w:val="center"/>
              <w:rPr>
                <w:sz w:val="22"/>
                <w:szCs w:val="22"/>
                <w:lang w:eastAsia="ro-RO"/>
              </w:rPr>
            </w:pPr>
            <w:r w:rsidRPr="00EE5F9A">
              <w:rPr>
                <w:sz w:val="22"/>
                <w:szCs w:val="22"/>
                <w:lang w:eastAsia="ro-RO"/>
              </w:rPr>
              <w:t> </w:t>
            </w:r>
          </w:p>
        </w:tc>
        <w:tc>
          <w:tcPr>
            <w:tcW w:w="4533" w:type="dxa"/>
            <w:tcBorders>
              <w:top w:val="nil"/>
              <w:left w:val="nil"/>
              <w:bottom w:val="nil"/>
              <w:right w:val="single" w:sz="4" w:space="0" w:color="auto"/>
            </w:tcBorders>
            <w:shd w:val="clear" w:color="auto" w:fill="auto"/>
            <w:noWrap/>
            <w:vAlign w:val="center"/>
            <w:hideMark/>
          </w:tcPr>
          <w:p w14:paraId="7E5B245B" w14:textId="77777777" w:rsidR="00B430CC" w:rsidRPr="00EE5F9A" w:rsidRDefault="00B430CC" w:rsidP="00791C87">
            <w:pPr>
              <w:jc w:val="center"/>
              <w:rPr>
                <w:sz w:val="22"/>
                <w:szCs w:val="22"/>
                <w:lang w:eastAsia="ro-RO"/>
              </w:rPr>
            </w:pPr>
            <w:r w:rsidRPr="00EE5F9A">
              <w:rPr>
                <w:sz w:val="22"/>
                <w:szCs w:val="22"/>
                <w:lang w:eastAsia="ro-RO"/>
              </w:rPr>
              <w:t>Material săditor (puieți de doi ani)</w:t>
            </w:r>
          </w:p>
        </w:tc>
        <w:tc>
          <w:tcPr>
            <w:tcW w:w="1854" w:type="dxa"/>
            <w:gridSpan w:val="3"/>
            <w:tcBorders>
              <w:top w:val="single" w:sz="4" w:space="0" w:color="auto"/>
              <w:left w:val="nil"/>
              <w:bottom w:val="single" w:sz="4" w:space="0" w:color="auto"/>
              <w:right w:val="nil"/>
            </w:tcBorders>
            <w:shd w:val="clear" w:color="000000" w:fill="CCFF99"/>
            <w:noWrap/>
            <w:vAlign w:val="center"/>
            <w:hideMark/>
          </w:tcPr>
          <w:p w14:paraId="098EBBE9"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Nuc comun</w:t>
            </w:r>
          </w:p>
        </w:tc>
        <w:tc>
          <w:tcPr>
            <w:tcW w:w="855" w:type="dxa"/>
            <w:gridSpan w:val="2"/>
            <w:tcBorders>
              <w:top w:val="nil"/>
              <w:left w:val="nil"/>
              <w:bottom w:val="single" w:sz="4" w:space="0" w:color="auto"/>
              <w:right w:val="single" w:sz="4" w:space="0" w:color="auto"/>
            </w:tcBorders>
            <w:shd w:val="clear" w:color="000000" w:fill="CCFF99"/>
            <w:noWrap/>
            <w:vAlign w:val="center"/>
            <w:hideMark/>
          </w:tcPr>
          <w:p w14:paraId="43CB8F12"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 </w:t>
            </w:r>
          </w:p>
        </w:tc>
        <w:tc>
          <w:tcPr>
            <w:tcW w:w="855" w:type="dxa"/>
            <w:gridSpan w:val="2"/>
            <w:tcBorders>
              <w:top w:val="nil"/>
              <w:left w:val="nil"/>
              <w:bottom w:val="single" w:sz="4" w:space="0" w:color="auto"/>
              <w:right w:val="single" w:sz="4" w:space="0" w:color="auto"/>
            </w:tcBorders>
            <w:shd w:val="clear" w:color="000000" w:fill="CCFF99"/>
            <w:noWrap/>
            <w:vAlign w:val="center"/>
            <w:hideMark/>
          </w:tcPr>
          <w:p w14:paraId="733C6C91"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 </w:t>
            </w:r>
          </w:p>
        </w:tc>
        <w:tc>
          <w:tcPr>
            <w:tcW w:w="1255" w:type="dxa"/>
            <w:tcBorders>
              <w:top w:val="nil"/>
              <w:left w:val="nil"/>
              <w:bottom w:val="single" w:sz="4" w:space="0" w:color="auto"/>
              <w:right w:val="single" w:sz="4" w:space="0" w:color="auto"/>
            </w:tcBorders>
            <w:shd w:val="clear" w:color="000000" w:fill="CCFF99"/>
            <w:noWrap/>
            <w:vAlign w:val="center"/>
            <w:hideMark/>
          </w:tcPr>
          <w:p w14:paraId="701DFE5E"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lang w:eastAsia="ro-RO"/>
              </w:rPr>
              <w:t>47178</w:t>
            </w:r>
          </w:p>
        </w:tc>
      </w:tr>
      <w:tr w:rsidR="00B430CC" w:rsidRPr="00EE5F9A" w14:paraId="7A08EACC" w14:textId="77777777" w:rsidTr="00791C87">
        <w:trPr>
          <w:trHeight w:val="312"/>
        </w:trPr>
        <w:tc>
          <w:tcPr>
            <w:tcW w:w="854" w:type="dxa"/>
            <w:tcBorders>
              <w:top w:val="nil"/>
              <w:left w:val="single" w:sz="4" w:space="0" w:color="auto"/>
              <w:bottom w:val="single" w:sz="4" w:space="0" w:color="auto"/>
              <w:right w:val="single" w:sz="4" w:space="0" w:color="auto"/>
            </w:tcBorders>
            <w:shd w:val="clear" w:color="000000" w:fill="FFFF00"/>
            <w:noWrap/>
            <w:vAlign w:val="center"/>
            <w:hideMark/>
          </w:tcPr>
          <w:p w14:paraId="2702BD8C" w14:textId="77777777" w:rsidR="00B430CC" w:rsidRPr="00EE5F9A" w:rsidRDefault="00B430CC" w:rsidP="00791C87">
            <w:pPr>
              <w:jc w:val="center"/>
              <w:rPr>
                <w:sz w:val="22"/>
                <w:szCs w:val="22"/>
                <w:lang w:eastAsia="ro-RO"/>
              </w:rPr>
            </w:pPr>
            <w:r w:rsidRPr="00EE5F9A">
              <w:rPr>
                <w:sz w:val="22"/>
                <w:szCs w:val="22"/>
                <w:lang w:eastAsia="ro-RO"/>
              </w:rPr>
              <w:t> </w:t>
            </w:r>
          </w:p>
        </w:tc>
        <w:tc>
          <w:tcPr>
            <w:tcW w:w="4533" w:type="dxa"/>
            <w:tcBorders>
              <w:top w:val="single" w:sz="4" w:space="0" w:color="auto"/>
              <w:left w:val="nil"/>
              <w:bottom w:val="single" w:sz="4" w:space="0" w:color="auto"/>
              <w:right w:val="single" w:sz="4" w:space="0" w:color="auto"/>
            </w:tcBorders>
            <w:shd w:val="clear" w:color="000000" w:fill="FFFF00"/>
            <w:vAlign w:val="center"/>
            <w:hideMark/>
          </w:tcPr>
          <w:p w14:paraId="2F2E7409" w14:textId="77777777" w:rsidR="00B430CC" w:rsidRPr="00EE5F9A" w:rsidRDefault="00B430CC" w:rsidP="00791C87">
            <w:pPr>
              <w:jc w:val="center"/>
              <w:rPr>
                <w:b/>
                <w:bCs/>
                <w:sz w:val="22"/>
                <w:szCs w:val="22"/>
                <w:lang w:eastAsia="ro-RO"/>
              </w:rPr>
            </w:pPr>
            <w:r w:rsidRPr="00EE5F9A">
              <w:rPr>
                <w:b/>
                <w:bCs/>
                <w:sz w:val="22"/>
                <w:szCs w:val="22"/>
                <w:lang w:eastAsia="ro-RO"/>
              </w:rPr>
              <w:t>TOTAL</w:t>
            </w:r>
          </w:p>
        </w:tc>
        <w:tc>
          <w:tcPr>
            <w:tcW w:w="992" w:type="dxa"/>
            <w:tcBorders>
              <w:top w:val="nil"/>
              <w:left w:val="nil"/>
              <w:bottom w:val="single" w:sz="4" w:space="0" w:color="auto"/>
              <w:right w:val="single" w:sz="4" w:space="0" w:color="auto"/>
            </w:tcBorders>
            <w:shd w:val="clear" w:color="000000" w:fill="FFFF00"/>
            <w:noWrap/>
            <w:vAlign w:val="center"/>
            <w:hideMark/>
          </w:tcPr>
          <w:p w14:paraId="24263E62" w14:textId="77777777" w:rsidR="00B430CC" w:rsidRPr="00EE5F9A" w:rsidRDefault="00B430CC" w:rsidP="00791C87">
            <w:pPr>
              <w:jc w:val="center"/>
              <w:rPr>
                <w:b/>
                <w:bCs/>
                <w:sz w:val="22"/>
                <w:szCs w:val="22"/>
                <w:lang w:eastAsia="ro-RO"/>
              </w:rPr>
            </w:pPr>
            <w:r w:rsidRPr="00EE5F9A">
              <w:rPr>
                <w:b/>
                <w:bCs/>
                <w:sz w:val="22"/>
                <w:szCs w:val="22"/>
                <w:lang w:eastAsia="ro-RO"/>
              </w:rPr>
              <w:t> </w:t>
            </w:r>
          </w:p>
        </w:tc>
        <w:tc>
          <w:tcPr>
            <w:tcW w:w="855" w:type="dxa"/>
            <w:tcBorders>
              <w:top w:val="nil"/>
              <w:left w:val="nil"/>
              <w:bottom w:val="single" w:sz="4" w:space="0" w:color="auto"/>
              <w:right w:val="single" w:sz="4" w:space="0" w:color="auto"/>
            </w:tcBorders>
            <w:shd w:val="clear" w:color="000000" w:fill="FFFF00"/>
            <w:noWrap/>
            <w:vAlign w:val="center"/>
            <w:hideMark/>
          </w:tcPr>
          <w:p w14:paraId="6A340985"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lang w:eastAsia="ro-RO"/>
              </w:rPr>
              <w:t> </w:t>
            </w:r>
          </w:p>
        </w:tc>
        <w:tc>
          <w:tcPr>
            <w:tcW w:w="855" w:type="dxa"/>
            <w:gridSpan w:val="2"/>
            <w:tcBorders>
              <w:top w:val="nil"/>
              <w:left w:val="nil"/>
              <w:bottom w:val="single" w:sz="4" w:space="0" w:color="auto"/>
              <w:right w:val="single" w:sz="4" w:space="0" w:color="auto"/>
            </w:tcBorders>
            <w:shd w:val="clear" w:color="000000" w:fill="FFFF00"/>
            <w:noWrap/>
            <w:vAlign w:val="center"/>
            <w:hideMark/>
          </w:tcPr>
          <w:p w14:paraId="695E1DF0"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lang w:eastAsia="ro-RO"/>
              </w:rPr>
              <w:t> </w:t>
            </w:r>
          </w:p>
        </w:tc>
        <w:tc>
          <w:tcPr>
            <w:tcW w:w="855" w:type="dxa"/>
            <w:gridSpan w:val="2"/>
            <w:tcBorders>
              <w:top w:val="nil"/>
              <w:left w:val="nil"/>
              <w:bottom w:val="single" w:sz="4" w:space="0" w:color="auto"/>
              <w:right w:val="single" w:sz="4" w:space="0" w:color="auto"/>
            </w:tcBorders>
            <w:shd w:val="clear" w:color="000000" w:fill="FFFF00"/>
            <w:noWrap/>
            <w:vAlign w:val="center"/>
            <w:hideMark/>
          </w:tcPr>
          <w:p w14:paraId="5AAF6C3C"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lang w:eastAsia="ro-RO"/>
              </w:rPr>
              <w:t> </w:t>
            </w:r>
          </w:p>
        </w:tc>
        <w:tc>
          <w:tcPr>
            <w:tcW w:w="1262" w:type="dxa"/>
            <w:gridSpan w:val="2"/>
            <w:tcBorders>
              <w:top w:val="nil"/>
              <w:left w:val="nil"/>
              <w:bottom w:val="single" w:sz="4" w:space="0" w:color="auto"/>
              <w:right w:val="single" w:sz="4" w:space="0" w:color="auto"/>
            </w:tcBorders>
            <w:shd w:val="clear" w:color="000000" w:fill="FFFF00"/>
            <w:noWrap/>
            <w:vAlign w:val="center"/>
            <w:hideMark/>
          </w:tcPr>
          <w:p w14:paraId="16D810CB"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rPr>
              <w:t>97804,97</w:t>
            </w:r>
          </w:p>
        </w:tc>
      </w:tr>
      <w:tr w:rsidR="00B430CC" w:rsidRPr="00EE5F9A" w14:paraId="131316DA" w14:textId="77777777" w:rsidTr="00791C87">
        <w:trPr>
          <w:trHeight w:val="315"/>
        </w:trPr>
        <w:tc>
          <w:tcPr>
            <w:tcW w:w="854" w:type="dxa"/>
            <w:tcBorders>
              <w:top w:val="nil"/>
              <w:left w:val="single" w:sz="4" w:space="0" w:color="auto"/>
              <w:bottom w:val="single" w:sz="4" w:space="0" w:color="auto"/>
              <w:right w:val="single" w:sz="4" w:space="0" w:color="auto"/>
            </w:tcBorders>
            <w:shd w:val="clear" w:color="000000" w:fill="DCE6F1"/>
            <w:noWrap/>
            <w:vAlign w:val="center"/>
            <w:hideMark/>
          </w:tcPr>
          <w:p w14:paraId="43249702" w14:textId="77777777" w:rsidR="00B430CC" w:rsidRPr="00EE5F9A" w:rsidRDefault="00B430CC" w:rsidP="00791C87">
            <w:pPr>
              <w:jc w:val="center"/>
              <w:rPr>
                <w:sz w:val="22"/>
                <w:szCs w:val="22"/>
                <w:lang w:eastAsia="ro-RO"/>
              </w:rPr>
            </w:pPr>
            <w:r w:rsidRPr="00EE5F9A">
              <w:rPr>
                <w:sz w:val="22"/>
                <w:szCs w:val="22"/>
                <w:lang w:eastAsia="ro-RO"/>
              </w:rPr>
              <w:t> </w:t>
            </w:r>
          </w:p>
        </w:tc>
        <w:tc>
          <w:tcPr>
            <w:tcW w:w="6387" w:type="dxa"/>
            <w:gridSpan w:val="4"/>
            <w:tcBorders>
              <w:top w:val="single" w:sz="4" w:space="0" w:color="auto"/>
              <w:left w:val="nil"/>
              <w:bottom w:val="single" w:sz="4" w:space="0" w:color="auto"/>
              <w:right w:val="nil"/>
            </w:tcBorders>
            <w:shd w:val="clear" w:color="000000" w:fill="DCE6F1"/>
            <w:vAlign w:val="center"/>
            <w:hideMark/>
          </w:tcPr>
          <w:p w14:paraId="6DC20E27"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lang w:eastAsia="ro-RO"/>
              </w:rPr>
              <w:t>Total cheltuieli indirecte în mărime de 7%, lei</w:t>
            </w:r>
          </w:p>
        </w:tc>
        <w:tc>
          <w:tcPr>
            <w:tcW w:w="855" w:type="dxa"/>
            <w:gridSpan w:val="2"/>
            <w:tcBorders>
              <w:top w:val="nil"/>
              <w:left w:val="nil"/>
              <w:bottom w:val="single" w:sz="4" w:space="0" w:color="auto"/>
              <w:right w:val="nil"/>
            </w:tcBorders>
            <w:shd w:val="clear" w:color="000000" w:fill="DCE6F1"/>
            <w:noWrap/>
            <w:vAlign w:val="center"/>
            <w:hideMark/>
          </w:tcPr>
          <w:p w14:paraId="48A5D39F"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lang w:eastAsia="ro-RO"/>
              </w:rPr>
              <w:t> </w:t>
            </w:r>
          </w:p>
        </w:tc>
        <w:tc>
          <w:tcPr>
            <w:tcW w:w="855" w:type="dxa"/>
            <w:gridSpan w:val="2"/>
            <w:tcBorders>
              <w:top w:val="nil"/>
              <w:left w:val="nil"/>
              <w:bottom w:val="single" w:sz="4" w:space="0" w:color="auto"/>
              <w:right w:val="single" w:sz="4" w:space="0" w:color="auto"/>
            </w:tcBorders>
            <w:shd w:val="clear" w:color="000000" w:fill="DCE6F1"/>
            <w:noWrap/>
            <w:vAlign w:val="center"/>
            <w:hideMark/>
          </w:tcPr>
          <w:p w14:paraId="1CB45281"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lang w:eastAsia="ro-RO"/>
              </w:rPr>
              <w:t> </w:t>
            </w:r>
          </w:p>
        </w:tc>
        <w:tc>
          <w:tcPr>
            <w:tcW w:w="1255" w:type="dxa"/>
            <w:tcBorders>
              <w:top w:val="nil"/>
              <w:left w:val="single" w:sz="4" w:space="0" w:color="auto"/>
              <w:bottom w:val="single" w:sz="4" w:space="0" w:color="auto"/>
              <w:right w:val="single" w:sz="4" w:space="0" w:color="auto"/>
            </w:tcBorders>
            <w:shd w:val="clear" w:color="000000" w:fill="DCE6F1"/>
            <w:noWrap/>
            <w:vAlign w:val="center"/>
            <w:hideMark/>
          </w:tcPr>
          <w:p w14:paraId="4CCDED3D"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rPr>
              <w:t>6846,35</w:t>
            </w:r>
          </w:p>
        </w:tc>
      </w:tr>
      <w:tr w:rsidR="00B430CC" w:rsidRPr="00EE5F9A" w14:paraId="0836C6F1" w14:textId="77777777" w:rsidTr="00791C87">
        <w:trPr>
          <w:trHeight w:val="315"/>
        </w:trPr>
        <w:tc>
          <w:tcPr>
            <w:tcW w:w="854" w:type="dxa"/>
            <w:tcBorders>
              <w:top w:val="nil"/>
              <w:left w:val="single" w:sz="4" w:space="0" w:color="auto"/>
              <w:bottom w:val="single" w:sz="4" w:space="0" w:color="auto"/>
              <w:right w:val="single" w:sz="4" w:space="0" w:color="auto"/>
            </w:tcBorders>
            <w:shd w:val="clear" w:color="000000" w:fill="FFCCFF"/>
            <w:noWrap/>
            <w:vAlign w:val="center"/>
            <w:hideMark/>
          </w:tcPr>
          <w:p w14:paraId="5E606CEE" w14:textId="77777777" w:rsidR="00B430CC" w:rsidRPr="00EE5F9A" w:rsidRDefault="00B430CC" w:rsidP="00791C87">
            <w:pPr>
              <w:jc w:val="center"/>
              <w:rPr>
                <w:sz w:val="22"/>
                <w:szCs w:val="22"/>
                <w:lang w:eastAsia="ro-RO"/>
              </w:rPr>
            </w:pPr>
            <w:r w:rsidRPr="00EE5F9A">
              <w:rPr>
                <w:sz w:val="22"/>
                <w:szCs w:val="22"/>
                <w:lang w:eastAsia="ro-RO"/>
              </w:rPr>
              <w:t> </w:t>
            </w:r>
          </w:p>
        </w:tc>
        <w:tc>
          <w:tcPr>
            <w:tcW w:w="6387" w:type="dxa"/>
            <w:gridSpan w:val="4"/>
            <w:tcBorders>
              <w:top w:val="single" w:sz="4" w:space="0" w:color="auto"/>
              <w:left w:val="nil"/>
              <w:bottom w:val="single" w:sz="4" w:space="0" w:color="auto"/>
              <w:right w:val="nil"/>
            </w:tcBorders>
            <w:shd w:val="clear" w:color="000000" w:fill="FFCCFF"/>
            <w:vAlign w:val="center"/>
            <w:hideMark/>
          </w:tcPr>
          <w:p w14:paraId="343FC818"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lang w:eastAsia="ro-RO"/>
              </w:rPr>
              <w:t>Total cheltuieli administrative în mărime de 5%, lei</w:t>
            </w:r>
          </w:p>
        </w:tc>
        <w:tc>
          <w:tcPr>
            <w:tcW w:w="855" w:type="dxa"/>
            <w:gridSpan w:val="2"/>
            <w:tcBorders>
              <w:top w:val="nil"/>
              <w:left w:val="nil"/>
              <w:bottom w:val="single" w:sz="4" w:space="0" w:color="auto"/>
              <w:right w:val="nil"/>
            </w:tcBorders>
            <w:shd w:val="clear" w:color="000000" w:fill="FFCCFF"/>
            <w:noWrap/>
            <w:vAlign w:val="center"/>
            <w:hideMark/>
          </w:tcPr>
          <w:p w14:paraId="0DEC0E33"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lang w:eastAsia="ro-RO"/>
              </w:rPr>
              <w:t> </w:t>
            </w:r>
          </w:p>
        </w:tc>
        <w:tc>
          <w:tcPr>
            <w:tcW w:w="855" w:type="dxa"/>
            <w:gridSpan w:val="2"/>
            <w:tcBorders>
              <w:top w:val="single" w:sz="4" w:space="0" w:color="auto"/>
              <w:left w:val="nil"/>
              <w:bottom w:val="single" w:sz="4" w:space="0" w:color="auto"/>
              <w:right w:val="single" w:sz="4" w:space="0" w:color="auto"/>
            </w:tcBorders>
            <w:shd w:val="clear" w:color="000000" w:fill="FFCCFF"/>
            <w:noWrap/>
            <w:vAlign w:val="center"/>
            <w:hideMark/>
          </w:tcPr>
          <w:p w14:paraId="33E966F6"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lang w:eastAsia="ro-RO"/>
              </w:rPr>
              <w:t> </w:t>
            </w:r>
          </w:p>
        </w:tc>
        <w:tc>
          <w:tcPr>
            <w:tcW w:w="1255" w:type="dxa"/>
            <w:tcBorders>
              <w:top w:val="nil"/>
              <w:left w:val="single" w:sz="4" w:space="0" w:color="auto"/>
              <w:bottom w:val="single" w:sz="4" w:space="0" w:color="auto"/>
              <w:right w:val="single" w:sz="4" w:space="0" w:color="auto"/>
            </w:tcBorders>
            <w:shd w:val="clear" w:color="000000" w:fill="FFCCFF"/>
            <w:noWrap/>
            <w:vAlign w:val="center"/>
            <w:hideMark/>
          </w:tcPr>
          <w:p w14:paraId="1C1FBA32"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rPr>
              <w:t>4890,25</w:t>
            </w:r>
          </w:p>
        </w:tc>
      </w:tr>
      <w:tr w:rsidR="00B430CC" w:rsidRPr="00EE5F9A" w14:paraId="73E66A0E" w14:textId="77777777" w:rsidTr="00791C87">
        <w:trPr>
          <w:trHeight w:val="312"/>
        </w:trPr>
        <w:tc>
          <w:tcPr>
            <w:tcW w:w="854" w:type="dxa"/>
            <w:tcBorders>
              <w:top w:val="nil"/>
              <w:left w:val="single" w:sz="4" w:space="0" w:color="auto"/>
              <w:bottom w:val="single" w:sz="4" w:space="0" w:color="auto"/>
              <w:right w:val="single" w:sz="4" w:space="0" w:color="auto"/>
            </w:tcBorders>
            <w:shd w:val="clear" w:color="000000" w:fill="92D050"/>
            <w:noWrap/>
            <w:vAlign w:val="center"/>
            <w:hideMark/>
          </w:tcPr>
          <w:p w14:paraId="387AB68F" w14:textId="77777777" w:rsidR="00B430CC" w:rsidRPr="00EE5F9A" w:rsidRDefault="00B430CC" w:rsidP="00791C87">
            <w:pPr>
              <w:jc w:val="center"/>
              <w:rPr>
                <w:sz w:val="22"/>
                <w:szCs w:val="22"/>
                <w:lang w:eastAsia="ro-RO"/>
              </w:rPr>
            </w:pPr>
            <w:r w:rsidRPr="00EE5F9A">
              <w:rPr>
                <w:sz w:val="22"/>
                <w:szCs w:val="22"/>
                <w:lang w:eastAsia="ro-RO"/>
              </w:rPr>
              <w:t> </w:t>
            </w:r>
          </w:p>
        </w:tc>
        <w:tc>
          <w:tcPr>
            <w:tcW w:w="6387" w:type="dxa"/>
            <w:gridSpan w:val="4"/>
            <w:tcBorders>
              <w:top w:val="single" w:sz="4" w:space="0" w:color="auto"/>
              <w:left w:val="nil"/>
              <w:bottom w:val="single" w:sz="4" w:space="0" w:color="auto"/>
              <w:right w:val="nil"/>
            </w:tcBorders>
            <w:shd w:val="clear" w:color="000000" w:fill="92D050"/>
            <w:noWrap/>
            <w:vAlign w:val="center"/>
            <w:hideMark/>
          </w:tcPr>
          <w:p w14:paraId="56BA6FD4"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lang w:eastAsia="ro-RO"/>
              </w:rPr>
              <w:t>Total general lucrările de pregătire a solului și plantare</w:t>
            </w:r>
          </w:p>
        </w:tc>
        <w:tc>
          <w:tcPr>
            <w:tcW w:w="855" w:type="dxa"/>
            <w:gridSpan w:val="2"/>
            <w:tcBorders>
              <w:top w:val="nil"/>
              <w:left w:val="nil"/>
              <w:bottom w:val="single" w:sz="4" w:space="0" w:color="auto"/>
              <w:right w:val="nil"/>
            </w:tcBorders>
            <w:shd w:val="clear" w:color="000000" w:fill="92D050"/>
            <w:noWrap/>
            <w:vAlign w:val="center"/>
            <w:hideMark/>
          </w:tcPr>
          <w:p w14:paraId="4960F6BA"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lang w:eastAsia="ro-RO"/>
              </w:rPr>
              <w:t> </w:t>
            </w:r>
          </w:p>
        </w:tc>
        <w:tc>
          <w:tcPr>
            <w:tcW w:w="855" w:type="dxa"/>
            <w:gridSpan w:val="2"/>
            <w:tcBorders>
              <w:top w:val="nil"/>
              <w:left w:val="nil"/>
              <w:bottom w:val="single" w:sz="4" w:space="0" w:color="auto"/>
              <w:right w:val="single" w:sz="4" w:space="0" w:color="auto"/>
            </w:tcBorders>
            <w:shd w:val="clear" w:color="000000" w:fill="92D050"/>
            <w:noWrap/>
            <w:vAlign w:val="center"/>
            <w:hideMark/>
          </w:tcPr>
          <w:p w14:paraId="27E607D3"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lang w:eastAsia="ro-RO"/>
              </w:rPr>
              <w:t> </w:t>
            </w:r>
          </w:p>
        </w:tc>
        <w:tc>
          <w:tcPr>
            <w:tcW w:w="1255" w:type="dxa"/>
            <w:tcBorders>
              <w:top w:val="nil"/>
              <w:left w:val="single" w:sz="4" w:space="0" w:color="auto"/>
              <w:bottom w:val="single" w:sz="4" w:space="0" w:color="auto"/>
              <w:right w:val="single" w:sz="4" w:space="0" w:color="auto"/>
            </w:tcBorders>
            <w:shd w:val="clear" w:color="000000" w:fill="92D050"/>
            <w:noWrap/>
            <w:vAlign w:val="center"/>
            <w:hideMark/>
          </w:tcPr>
          <w:p w14:paraId="3EC703B7"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rPr>
              <w:t>109541,57</w:t>
            </w:r>
          </w:p>
        </w:tc>
      </w:tr>
      <w:tr w:rsidR="00B430CC" w:rsidRPr="00EE5F9A" w14:paraId="5901815F" w14:textId="77777777" w:rsidTr="00791C87">
        <w:trPr>
          <w:trHeight w:val="315"/>
        </w:trPr>
        <w:tc>
          <w:tcPr>
            <w:tcW w:w="854" w:type="dxa"/>
            <w:tcBorders>
              <w:top w:val="nil"/>
              <w:left w:val="single" w:sz="4" w:space="0" w:color="auto"/>
              <w:bottom w:val="single" w:sz="4" w:space="0" w:color="auto"/>
              <w:right w:val="single" w:sz="4" w:space="0" w:color="auto"/>
            </w:tcBorders>
            <w:shd w:val="clear" w:color="000000" w:fill="FF9999"/>
            <w:noWrap/>
            <w:vAlign w:val="center"/>
            <w:hideMark/>
          </w:tcPr>
          <w:p w14:paraId="697F8E79" w14:textId="77777777" w:rsidR="00B430CC" w:rsidRPr="00EE5F9A" w:rsidRDefault="00B430CC" w:rsidP="00791C87">
            <w:pPr>
              <w:jc w:val="center"/>
              <w:rPr>
                <w:sz w:val="22"/>
                <w:szCs w:val="22"/>
                <w:lang w:eastAsia="ro-RO"/>
              </w:rPr>
            </w:pPr>
            <w:r w:rsidRPr="00EE5F9A">
              <w:rPr>
                <w:sz w:val="22"/>
                <w:szCs w:val="22"/>
                <w:lang w:eastAsia="ro-RO"/>
              </w:rPr>
              <w:t> </w:t>
            </w:r>
          </w:p>
        </w:tc>
        <w:tc>
          <w:tcPr>
            <w:tcW w:w="8097" w:type="dxa"/>
            <w:gridSpan w:val="8"/>
            <w:tcBorders>
              <w:top w:val="single" w:sz="4" w:space="0" w:color="auto"/>
              <w:left w:val="nil"/>
              <w:bottom w:val="single" w:sz="4" w:space="0" w:color="auto"/>
              <w:right w:val="single" w:sz="4" w:space="0" w:color="auto"/>
            </w:tcBorders>
            <w:shd w:val="clear" w:color="000000" w:fill="FF9999"/>
            <w:vAlign w:val="center"/>
            <w:hideMark/>
          </w:tcPr>
          <w:p w14:paraId="5D89ADAB"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lang w:eastAsia="ro-RO"/>
              </w:rPr>
              <w:t>Rata anuală a inflație în mărime de 4,7%, lei</w:t>
            </w:r>
          </w:p>
        </w:tc>
        <w:tc>
          <w:tcPr>
            <w:tcW w:w="1255" w:type="dxa"/>
            <w:tcBorders>
              <w:top w:val="nil"/>
              <w:left w:val="single" w:sz="4" w:space="0" w:color="auto"/>
              <w:bottom w:val="single" w:sz="4" w:space="0" w:color="auto"/>
              <w:right w:val="single" w:sz="4" w:space="0" w:color="auto"/>
            </w:tcBorders>
            <w:shd w:val="clear" w:color="000000" w:fill="FF9999"/>
            <w:noWrap/>
            <w:vAlign w:val="center"/>
            <w:hideMark/>
          </w:tcPr>
          <w:p w14:paraId="05D860AD"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lang w:eastAsia="ro-RO"/>
              </w:rPr>
              <w:t>4910,32</w:t>
            </w:r>
          </w:p>
        </w:tc>
      </w:tr>
      <w:tr w:rsidR="00B430CC" w:rsidRPr="00EE5F9A" w14:paraId="3DDB3EA0" w14:textId="77777777" w:rsidTr="00791C87">
        <w:trPr>
          <w:trHeight w:val="315"/>
        </w:trPr>
        <w:tc>
          <w:tcPr>
            <w:tcW w:w="854" w:type="dxa"/>
            <w:tcBorders>
              <w:top w:val="nil"/>
              <w:left w:val="single" w:sz="4" w:space="0" w:color="auto"/>
              <w:bottom w:val="single" w:sz="4" w:space="0" w:color="auto"/>
              <w:right w:val="single" w:sz="4" w:space="0" w:color="auto"/>
            </w:tcBorders>
            <w:shd w:val="clear" w:color="auto" w:fill="FF9933"/>
            <w:noWrap/>
            <w:vAlign w:val="center"/>
            <w:hideMark/>
          </w:tcPr>
          <w:p w14:paraId="29CD0004" w14:textId="77777777" w:rsidR="00B430CC" w:rsidRPr="00EE5F9A" w:rsidRDefault="00B430CC" w:rsidP="00791C87">
            <w:pPr>
              <w:jc w:val="center"/>
              <w:rPr>
                <w:sz w:val="22"/>
                <w:szCs w:val="22"/>
                <w:lang w:eastAsia="ro-RO"/>
              </w:rPr>
            </w:pPr>
            <w:r w:rsidRPr="00EE5F9A">
              <w:rPr>
                <w:sz w:val="22"/>
                <w:szCs w:val="22"/>
                <w:lang w:eastAsia="ro-RO"/>
              </w:rPr>
              <w:t> </w:t>
            </w:r>
          </w:p>
        </w:tc>
        <w:tc>
          <w:tcPr>
            <w:tcW w:w="8097" w:type="dxa"/>
            <w:gridSpan w:val="8"/>
            <w:tcBorders>
              <w:top w:val="single" w:sz="4" w:space="0" w:color="auto"/>
              <w:left w:val="nil"/>
              <w:bottom w:val="single" w:sz="4" w:space="0" w:color="auto"/>
              <w:right w:val="single" w:sz="4" w:space="0" w:color="auto"/>
            </w:tcBorders>
            <w:shd w:val="clear" w:color="auto" w:fill="FF9933"/>
            <w:vAlign w:val="center"/>
            <w:hideMark/>
          </w:tcPr>
          <w:p w14:paraId="38865F83"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lang w:eastAsia="ro-RO"/>
              </w:rPr>
              <w:t>TOTAL GENERAL PE HARTA CORELAT LA RATA INFLAȚIEI</w:t>
            </w:r>
          </w:p>
        </w:tc>
        <w:tc>
          <w:tcPr>
            <w:tcW w:w="1255" w:type="dxa"/>
            <w:tcBorders>
              <w:top w:val="single" w:sz="4" w:space="0" w:color="auto"/>
              <w:left w:val="single" w:sz="4" w:space="0" w:color="auto"/>
              <w:bottom w:val="single" w:sz="4" w:space="0" w:color="auto"/>
              <w:right w:val="single" w:sz="4" w:space="0" w:color="auto"/>
            </w:tcBorders>
            <w:shd w:val="clear" w:color="auto" w:fill="FF9933"/>
            <w:noWrap/>
            <w:vAlign w:val="center"/>
            <w:hideMark/>
          </w:tcPr>
          <w:p w14:paraId="160AF810" w14:textId="77777777" w:rsidR="00B430CC" w:rsidRPr="009632DA" w:rsidRDefault="00B430CC" w:rsidP="00791C87">
            <w:pPr>
              <w:jc w:val="center"/>
              <w:rPr>
                <w:rFonts w:ascii="Arial Narrow" w:hAnsi="Arial Narrow"/>
                <w:b/>
                <w:bCs/>
                <w:sz w:val="22"/>
                <w:szCs w:val="22"/>
                <w:lang w:eastAsia="ro-RO"/>
              </w:rPr>
            </w:pPr>
            <w:r w:rsidRPr="009632DA">
              <w:rPr>
                <w:rFonts w:ascii="Arial Narrow" w:hAnsi="Arial Narrow"/>
                <w:b/>
                <w:bCs/>
                <w:sz w:val="22"/>
                <w:szCs w:val="22"/>
              </w:rPr>
              <w:t>114690,02</w:t>
            </w:r>
          </w:p>
        </w:tc>
      </w:tr>
    </w:tbl>
    <w:p w14:paraId="1EFE5E89" w14:textId="77777777" w:rsidR="00B430CC" w:rsidRDefault="00B430CC" w:rsidP="00B430CC">
      <w:pPr>
        <w:rPr>
          <w:color w:val="000000" w:themeColor="text1"/>
          <w:sz w:val="22"/>
          <w:szCs w:val="22"/>
        </w:rPr>
      </w:pPr>
    </w:p>
    <w:p w14:paraId="1F7D8284" w14:textId="77777777" w:rsidR="00B430CC" w:rsidRPr="00727B63" w:rsidRDefault="00B430CC" w:rsidP="00B430CC">
      <w:pPr>
        <w:rPr>
          <w:color w:val="000000" w:themeColor="text1"/>
          <w:sz w:val="22"/>
          <w:szCs w:val="22"/>
        </w:rPr>
      </w:pPr>
    </w:p>
    <w:tbl>
      <w:tblPr>
        <w:tblW w:w="10154" w:type="dxa"/>
        <w:tblInd w:w="108" w:type="dxa"/>
        <w:tblLook w:val="04A0" w:firstRow="1" w:lastRow="0" w:firstColumn="1" w:lastColumn="0" w:noHBand="0" w:noVBand="1"/>
      </w:tblPr>
      <w:tblGrid>
        <w:gridCol w:w="634"/>
        <w:gridCol w:w="5036"/>
        <w:gridCol w:w="866"/>
        <w:gridCol w:w="846"/>
        <w:gridCol w:w="817"/>
        <w:gridCol w:w="835"/>
        <w:gridCol w:w="1120"/>
      </w:tblGrid>
      <w:tr w:rsidR="00B430CC" w:rsidRPr="00857DE9" w14:paraId="2B3211CB" w14:textId="77777777" w:rsidTr="00791C87">
        <w:trPr>
          <w:trHeight w:val="768"/>
        </w:trPr>
        <w:tc>
          <w:tcPr>
            <w:tcW w:w="10154" w:type="dxa"/>
            <w:gridSpan w:val="7"/>
            <w:tcBorders>
              <w:top w:val="nil"/>
              <w:left w:val="nil"/>
              <w:bottom w:val="nil"/>
              <w:right w:val="nil"/>
            </w:tcBorders>
            <w:shd w:val="clear" w:color="auto" w:fill="auto"/>
            <w:vAlign w:val="center"/>
            <w:hideMark/>
          </w:tcPr>
          <w:p w14:paraId="2D04C624" w14:textId="77777777" w:rsidR="00B430CC" w:rsidRPr="00857DE9" w:rsidRDefault="00B430CC" w:rsidP="00791C87">
            <w:pPr>
              <w:jc w:val="center"/>
              <w:rPr>
                <w:rFonts w:ascii="Arial Narrow" w:hAnsi="Arial Narrow"/>
                <w:b/>
                <w:bCs/>
                <w:sz w:val="22"/>
                <w:szCs w:val="22"/>
                <w:lang w:eastAsia="ro-RO"/>
              </w:rPr>
            </w:pPr>
            <w:proofErr w:type="spellStart"/>
            <w:r w:rsidRPr="00857DE9">
              <w:rPr>
                <w:rFonts w:ascii="Arial Narrow" w:hAnsi="Arial Narrow"/>
                <w:b/>
                <w:bCs/>
                <w:sz w:val="22"/>
                <w:szCs w:val="22"/>
                <w:lang w:eastAsia="ro-RO"/>
              </w:rPr>
              <w:lastRenderedPageBreak/>
              <w:t>Ucf</w:t>
            </w:r>
            <w:proofErr w:type="spellEnd"/>
            <w:r w:rsidRPr="00857DE9">
              <w:rPr>
                <w:rFonts w:ascii="Arial Narrow" w:hAnsi="Arial Narrow"/>
                <w:b/>
                <w:bCs/>
                <w:sz w:val="22"/>
                <w:szCs w:val="22"/>
                <w:lang w:eastAsia="ro-RO"/>
              </w:rPr>
              <w:t xml:space="preserve"> 1a                         </w:t>
            </w:r>
            <w:r w:rsidRPr="00CB1A3B">
              <w:rPr>
                <w:rFonts w:ascii="Arial Narrow" w:hAnsi="Arial Narrow"/>
                <w:b/>
                <w:bCs/>
                <w:sz w:val="22"/>
                <w:szCs w:val="22"/>
                <w:lang w:eastAsia="ro-RO"/>
              </w:rPr>
              <w:t>Îngrijirea</w:t>
            </w:r>
            <w:r w:rsidRPr="00857DE9">
              <w:rPr>
                <w:rFonts w:ascii="Arial Narrow" w:hAnsi="Arial Narrow"/>
                <w:b/>
                <w:bCs/>
                <w:sz w:val="22"/>
                <w:szCs w:val="22"/>
                <w:lang w:eastAsia="ro-RO"/>
              </w:rPr>
              <w:t xml:space="preserve"> </w:t>
            </w:r>
            <w:r w:rsidRPr="00CB1A3B">
              <w:rPr>
                <w:rFonts w:ascii="Arial Narrow" w:hAnsi="Arial Narrow"/>
                <w:b/>
                <w:bCs/>
                <w:sz w:val="22"/>
                <w:szCs w:val="22"/>
                <w:lang w:eastAsia="ro-RO"/>
              </w:rPr>
              <w:t>culturilor</w:t>
            </w:r>
            <w:r w:rsidRPr="00857DE9">
              <w:rPr>
                <w:rFonts w:ascii="Arial Narrow" w:hAnsi="Arial Narrow"/>
                <w:b/>
                <w:bCs/>
                <w:sz w:val="22"/>
                <w:szCs w:val="22"/>
                <w:lang w:eastAsia="ro-RO"/>
              </w:rPr>
              <w:t xml:space="preserve"> silvice și completări </w:t>
            </w:r>
            <w:r w:rsidRPr="00CB1A3B">
              <w:rPr>
                <w:rFonts w:ascii="Arial Narrow" w:hAnsi="Arial Narrow"/>
                <w:b/>
                <w:bCs/>
                <w:sz w:val="22"/>
                <w:szCs w:val="22"/>
                <w:lang w:eastAsia="ro-RO"/>
              </w:rPr>
              <w:t>după</w:t>
            </w:r>
            <w:r w:rsidRPr="00857DE9">
              <w:rPr>
                <w:rFonts w:ascii="Arial Narrow" w:hAnsi="Arial Narrow"/>
                <w:b/>
                <w:bCs/>
                <w:sz w:val="22"/>
                <w:szCs w:val="22"/>
                <w:lang w:eastAsia="ro-RO"/>
              </w:rPr>
              <w:t xml:space="preserve"> primul sezon de vegetație  în suprafețe parcurse cu lucrări de împădurire (20%)</w:t>
            </w:r>
          </w:p>
        </w:tc>
      </w:tr>
      <w:tr w:rsidR="00B430CC" w:rsidRPr="00857DE9" w14:paraId="5BD87BED" w14:textId="77777777" w:rsidTr="00791C87">
        <w:trPr>
          <w:trHeight w:val="276"/>
        </w:trPr>
        <w:tc>
          <w:tcPr>
            <w:tcW w:w="63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3AE173D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Nr. d/o</w:t>
            </w:r>
          </w:p>
        </w:tc>
        <w:tc>
          <w:tcPr>
            <w:tcW w:w="503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762693F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Denumirea și conținutul operației</w:t>
            </w:r>
          </w:p>
        </w:tc>
        <w:tc>
          <w:tcPr>
            <w:tcW w:w="866"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1074AC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Unitatea de măsură</w:t>
            </w:r>
          </w:p>
        </w:tc>
        <w:tc>
          <w:tcPr>
            <w:tcW w:w="846"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FCCFC2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Volumul lucrărilor</w:t>
            </w:r>
          </w:p>
        </w:tc>
        <w:tc>
          <w:tcPr>
            <w:tcW w:w="1652" w:type="dxa"/>
            <w:gridSpan w:val="2"/>
            <w:tcBorders>
              <w:top w:val="single" w:sz="4" w:space="0" w:color="auto"/>
              <w:left w:val="nil"/>
              <w:bottom w:val="single" w:sz="4" w:space="0" w:color="auto"/>
              <w:right w:val="single" w:sz="4" w:space="0" w:color="auto"/>
            </w:tcBorders>
            <w:shd w:val="clear" w:color="000000" w:fill="FFFFFF"/>
            <w:vAlign w:val="center"/>
            <w:hideMark/>
          </w:tcPr>
          <w:p w14:paraId="05F1422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Cantitatea necesara</w:t>
            </w:r>
          </w:p>
        </w:tc>
        <w:tc>
          <w:tcPr>
            <w:tcW w:w="1120" w:type="dxa"/>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14:paraId="1384771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Total general, lei</w:t>
            </w:r>
          </w:p>
        </w:tc>
      </w:tr>
      <w:tr w:rsidR="00B430CC" w:rsidRPr="00857DE9" w14:paraId="42305BC7" w14:textId="77777777" w:rsidTr="00791C87">
        <w:trPr>
          <w:trHeight w:val="1393"/>
        </w:trPr>
        <w:tc>
          <w:tcPr>
            <w:tcW w:w="634" w:type="dxa"/>
            <w:vMerge/>
            <w:tcBorders>
              <w:top w:val="single" w:sz="4" w:space="0" w:color="auto"/>
              <w:left w:val="single" w:sz="4" w:space="0" w:color="auto"/>
              <w:bottom w:val="single" w:sz="4" w:space="0" w:color="000000"/>
              <w:right w:val="single" w:sz="4" w:space="0" w:color="auto"/>
            </w:tcBorders>
            <w:vAlign w:val="center"/>
            <w:hideMark/>
          </w:tcPr>
          <w:p w14:paraId="1B170825" w14:textId="77777777" w:rsidR="00B430CC" w:rsidRPr="00857DE9" w:rsidRDefault="00B430CC" w:rsidP="00791C87">
            <w:pPr>
              <w:rPr>
                <w:rFonts w:ascii="Arial Narrow" w:hAnsi="Arial Narrow"/>
                <w:sz w:val="22"/>
                <w:szCs w:val="22"/>
                <w:lang w:eastAsia="ro-RO"/>
              </w:rPr>
            </w:pPr>
          </w:p>
        </w:tc>
        <w:tc>
          <w:tcPr>
            <w:tcW w:w="5036" w:type="dxa"/>
            <w:vMerge/>
            <w:tcBorders>
              <w:top w:val="single" w:sz="4" w:space="0" w:color="auto"/>
              <w:left w:val="single" w:sz="4" w:space="0" w:color="auto"/>
              <w:bottom w:val="single" w:sz="4" w:space="0" w:color="000000"/>
              <w:right w:val="single" w:sz="4" w:space="0" w:color="auto"/>
            </w:tcBorders>
            <w:vAlign w:val="center"/>
            <w:hideMark/>
          </w:tcPr>
          <w:p w14:paraId="5DA02D22" w14:textId="77777777" w:rsidR="00B430CC" w:rsidRPr="00857DE9" w:rsidRDefault="00B430CC" w:rsidP="00791C87">
            <w:pPr>
              <w:rPr>
                <w:rFonts w:ascii="Arial Narrow" w:hAnsi="Arial Narrow"/>
                <w:sz w:val="22"/>
                <w:szCs w:val="22"/>
                <w:lang w:eastAsia="ro-RO"/>
              </w:rPr>
            </w:pPr>
          </w:p>
        </w:tc>
        <w:tc>
          <w:tcPr>
            <w:tcW w:w="866" w:type="dxa"/>
            <w:vMerge/>
            <w:tcBorders>
              <w:top w:val="single" w:sz="4" w:space="0" w:color="auto"/>
              <w:left w:val="single" w:sz="4" w:space="0" w:color="auto"/>
              <w:bottom w:val="single" w:sz="4" w:space="0" w:color="auto"/>
              <w:right w:val="single" w:sz="4" w:space="0" w:color="auto"/>
            </w:tcBorders>
            <w:vAlign w:val="center"/>
            <w:hideMark/>
          </w:tcPr>
          <w:p w14:paraId="64F06C4F" w14:textId="77777777" w:rsidR="00B430CC" w:rsidRPr="00857DE9" w:rsidRDefault="00B430CC" w:rsidP="00791C87">
            <w:pPr>
              <w:rPr>
                <w:rFonts w:ascii="Arial Narrow" w:hAnsi="Arial Narrow"/>
                <w:sz w:val="22"/>
                <w:szCs w:val="22"/>
                <w:lang w:eastAsia="ro-RO"/>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14:paraId="7677EF4F" w14:textId="77777777" w:rsidR="00B430CC" w:rsidRPr="00857DE9" w:rsidRDefault="00B430CC" w:rsidP="00791C87">
            <w:pPr>
              <w:rPr>
                <w:rFonts w:ascii="Arial Narrow" w:hAnsi="Arial Narrow"/>
                <w:sz w:val="22"/>
                <w:szCs w:val="22"/>
                <w:lang w:eastAsia="ro-RO"/>
              </w:rPr>
            </w:pPr>
          </w:p>
        </w:tc>
        <w:tc>
          <w:tcPr>
            <w:tcW w:w="817" w:type="dxa"/>
            <w:tcBorders>
              <w:top w:val="nil"/>
              <w:left w:val="nil"/>
              <w:bottom w:val="single" w:sz="4" w:space="0" w:color="auto"/>
              <w:right w:val="single" w:sz="4" w:space="0" w:color="auto"/>
            </w:tcBorders>
            <w:shd w:val="clear" w:color="000000" w:fill="FFFFFF"/>
            <w:textDirection w:val="btLr"/>
            <w:vAlign w:val="center"/>
            <w:hideMark/>
          </w:tcPr>
          <w:p w14:paraId="7224970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Agregatului schimb, h</w:t>
            </w:r>
          </w:p>
        </w:tc>
        <w:tc>
          <w:tcPr>
            <w:tcW w:w="835" w:type="dxa"/>
            <w:tcBorders>
              <w:top w:val="nil"/>
              <w:left w:val="nil"/>
              <w:bottom w:val="single" w:sz="4" w:space="0" w:color="auto"/>
              <w:right w:val="single" w:sz="4" w:space="0" w:color="auto"/>
            </w:tcBorders>
            <w:shd w:val="clear" w:color="000000" w:fill="FFFFFF"/>
            <w:textDirection w:val="btLr"/>
            <w:vAlign w:val="center"/>
            <w:hideMark/>
          </w:tcPr>
          <w:p w14:paraId="00C2754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xml:space="preserve">Zile-om </w:t>
            </w:r>
          </w:p>
        </w:tc>
        <w:tc>
          <w:tcPr>
            <w:tcW w:w="1120" w:type="dxa"/>
            <w:vMerge/>
            <w:tcBorders>
              <w:top w:val="single" w:sz="4" w:space="0" w:color="auto"/>
              <w:left w:val="single" w:sz="4" w:space="0" w:color="auto"/>
              <w:bottom w:val="single" w:sz="4" w:space="0" w:color="000000"/>
              <w:right w:val="single" w:sz="4" w:space="0" w:color="auto"/>
            </w:tcBorders>
            <w:vAlign w:val="center"/>
            <w:hideMark/>
          </w:tcPr>
          <w:p w14:paraId="3F1921BE" w14:textId="77777777" w:rsidR="00B430CC" w:rsidRPr="00857DE9" w:rsidRDefault="00B430CC" w:rsidP="00791C87">
            <w:pPr>
              <w:rPr>
                <w:rFonts w:ascii="Arial Narrow" w:hAnsi="Arial Narrow"/>
                <w:sz w:val="22"/>
                <w:szCs w:val="22"/>
                <w:lang w:eastAsia="ro-RO"/>
              </w:rPr>
            </w:pPr>
          </w:p>
        </w:tc>
      </w:tr>
      <w:tr w:rsidR="00B430CC" w:rsidRPr="00857DE9" w14:paraId="5F0FFB38" w14:textId="77777777" w:rsidTr="00791C87">
        <w:trPr>
          <w:trHeight w:val="276"/>
        </w:trPr>
        <w:tc>
          <w:tcPr>
            <w:tcW w:w="10154"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3DB9DB"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xml:space="preserve">Cheltuieli pentru </w:t>
            </w:r>
            <w:r w:rsidRPr="00CB1A3B">
              <w:rPr>
                <w:rFonts w:ascii="Arial Narrow" w:hAnsi="Arial Narrow"/>
                <w:b/>
                <w:bCs/>
                <w:sz w:val="22"/>
                <w:szCs w:val="22"/>
                <w:lang w:eastAsia="ro-RO"/>
              </w:rPr>
              <w:t>îngrijiri</w:t>
            </w:r>
            <w:r w:rsidRPr="00857DE9">
              <w:rPr>
                <w:rFonts w:ascii="Arial Narrow" w:hAnsi="Arial Narrow"/>
                <w:b/>
                <w:bCs/>
                <w:sz w:val="22"/>
                <w:szCs w:val="22"/>
                <w:lang w:eastAsia="ro-RO"/>
              </w:rPr>
              <w:t xml:space="preserve"> în 1 an de creștere </w:t>
            </w:r>
          </w:p>
        </w:tc>
      </w:tr>
      <w:tr w:rsidR="00B430CC" w:rsidRPr="00857DE9" w14:paraId="7E9E9679" w14:textId="77777777" w:rsidTr="00791C87">
        <w:trPr>
          <w:trHeight w:val="276"/>
        </w:trPr>
        <w:tc>
          <w:tcPr>
            <w:tcW w:w="634" w:type="dxa"/>
            <w:tcBorders>
              <w:top w:val="nil"/>
              <w:left w:val="single" w:sz="4" w:space="0" w:color="auto"/>
              <w:bottom w:val="single" w:sz="4" w:space="0" w:color="auto"/>
              <w:right w:val="single" w:sz="4" w:space="0" w:color="auto"/>
            </w:tcBorders>
            <w:shd w:val="clear" w:color="auto" w:fill="auto"/>
            <w:noWrap/>
            <w:vAlign w:val="center"/>
            <w:hideMark/>
          </w:tcPr>
          <w:p w14:paraId="03258C6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w:t>
            </w:r>
          </w:p>
        </w:tc>
        <w:tc>
          <w:tcPr>
            <w:tcW w:w="5036" w:type="dxa"/>
            <w:tcBorders>
              <w:top w:val="nil"/>
              <w:left w:val="nil"/>
              <w:bottom w:val="single" w:sz="4" w:space="0" w:color="auto"/>
              <w:right w:val="single" w:sz="4" w:space="0" w:color="auto"/>
            </w:tcBorders>
            <w:shd w:val="clear" w:color="auto" w:fill="auto"/>
            <w:noWrap/>
            <w:vAlign w:val="center"/>
            <w:hideMark/>
          </w:tcPr>
          <w:p w14:paraId="52891FD1" w14:textId="77777777" w:rsidR="00B430CC" w:rsidRPr="009632DA" w:rsidRDefault="00B430CC" w:rsidP="00791C87">
            <w:pPr>
              <w:rPr>
                <w:sz w:val="22"/>
                <w:szCs w:val="22"/>
                <w:lang w:eastAsia="ro-RO"/>
              </w:rPr>
            </w:pPr>
            <w:r>
              <w:rPr>
                <w:sz w:val="22"/>
                <w:szCs w:val="22"/>
              </w:rPr>
              <w:t>Discuirea între rânduri de 4 ori</w:t>
            </w:r>
          </w:p>
        </w:tc>
        <w:tc>
          <w:tcPr>
            <w:tcW w:w="866" w:type="dxa"/>
            <w:tcBorders>
              <w:top w:val="nil"/>
              <w:left w:val="nil"/>
              <w:bottom w:val="single" w:sz="4" w:space="0" w:color="auto"/>
              <w:right w:val="single" w:sz="4" w:space="0" w:color="auto"/>
            </w:tcBorders>
            <w:shd w:val="clear" w:color="auto" w:fill="auto"/>
            <w:noWrap/>
            <w:vAlign w:val="center"/>
            <w:hideMark/>
          </w:tcPr>
          <w:p w14:paraId="7196762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ha</w:t>
            </w:r>
          </w:p>
        </w:tc>
        <w:tc>
          <w:tcPr>
            <w:tcW w:w="846" w:type="dxa"/>
            <w:tcBorders>
              <w:top w:val="nil"/>
              <w:left w:val="nil"/>
              <w:bottom w:val="single" w:sz="4" w:space="0" w:color="auto"/>
              <w:right w:val="single" w:sz="4" w:space="0" w:color="auto"/>
            </w:tcBorders>
            <w:shd w:val="clear" w:color="auto" w:fill="auto"/>
            <w:noWrap/>
            <w:vAlign w:val="center"/>
            <w:hideMark/>
          </w:tcPr>
          <w:p w14:paraId="3440D113"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18,4</w:t>
            </w:r>
          </w:p>
        </w:tc>
        <w:tc>
          <w:tcPr>
            <w:tcW w:w="817" w:type="dxa"/>
            <w:tcBorders>
              <w:top w:val="nil"/>
              <w:left w:val="nil"/>
              <w:bottom w:val="single" w:sz="4" w:space="0" w:color="auto"/>
              <w:right w:val="single" w:sz="4" w:space="0" w:color="auto"/>
            </w:tcBorders>
            <w:shd w:val="clear" w:color="000000" w:fill="FFFFFF"/>
            <w:noWrap/>
            <w:vAlign w:val="center"/>
            <w:hideMark/>
          </w:tcPr>
          <w:p w14:paraId="35A1A43D"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10,34</w:t>
            </w:r>
          </w:p>
        </w:tc>
        <w:tc>
          <w:tcPr>
            <w:tcW w:w="835" w:type="dxa"/>
            <w:tcBorders>
              <w:top w:val="nil"/>
              <w:left w:val="nil"/>
              <w:bottom w:val="single" w:sz="4" w:space="0" w:color="auto"/>
              <w:right w:val="single" w:sz="4" w:space="0" w:color="auto"/>
            </w:tcBorders>
            <w:shd w:val="clear" w:color="000000" w:fill="FFFFFF"/>
            <w:noWrap/>
            <w:vAlign w:val="center"/>
            <w:hideMark/>
          </w:tcPr>
          <w:p w14:paraId="152685F0"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 </w:t>
            </w:r>
          </w:p>
        </w:tc>
        <w:tc>
          <w:tcPr>
            <w:tcW w:w="1120" w:type="dxa"/>
            <w:tcBorders>
              <w:top w:val="nil"/>
              <w:left w:val="nil"/>
              <w:bottom w:val="single" w:sz="4" w:space="0" w:color="auto"/>
              <w:right w:val="single" w:sz="4" w:space="0" w:color="auto"/>
            </w:tcBorders>
            <w:shd w:val="clear" w:color="auto" w:fill="auto"/>
            <w:vAlign w:val="center"/>
            <w:hideMark/>
          </w:tcPr>
          <w:p w14:paraId="01ED107F"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6174,71</w:t>
            </w:r>
          </w:p>
        </w:tc>
      </w:tr>
      <w:tr w:rsidR="00B430CC" w:rsidRPr="00857DE9" w14:paraId="4BEEF278" w14:textId="77777777" w:rsidTr="00791C87">
        <w:trPr>
          <w:trHeight w:val="276"/>
        </w:trPr>
        <w:tc>
          <w:tcPr>
            <w:tcW w:w="634" w:type="dxa"/>
            <w:tcBorders>
              <w:top w:val="nil"/>
              <w:left w:val="single" w:sz="4" w:space="0" w:color="auto"/>
              <w:bottom w:val="single" w:sz="4" w:space="0" w:color="auto"/>
              <w:right w:val="single" w:sz="4" w:space="0" w:color="auto"/>
            </w:tcBorders>
            <w:shd w:val="clear" w:color="auto" w:fill="auto"/>
            <w:noWrap/>
            <w:vAlign w:val="center"/>
            <w:hideMark/>
          </w:tcPr>
          <w:p w14:paraId="24FFA4F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w:t>
            </w:r>
          </w:p>
        </w:tc>
        <w:tc>
          <w:tcPr>
            <w:tcW w:w="5036" w:type="dxa"/>
            <w:tcBorders>
              <w:top w:val="nil"/>
              <w:left w:val="nil"/>
              <w:bottom w:val="single" w:sz="4" w:space="0" w:color="auto"/>
              <w:right w:val="single" w:sz="4" w:space="0" w:color="auto"/>
            </w:tcBorders>
            <w:shd w:val="clear" w:color="auto" w:fill="auto"/>
            <w:noWrap/>
            <w:vAlign w:val="center"/>
            <w:hideMark/>
          </w:tcPr>
          <w:p w14:paraId="7E68254A" w14:textId="77777777" w:rsidR="00B430CC" w:rsidRPr="00857DE9" w:rsidRDefault="00B430CC" w:rsidP="00791C87">
            <w:pPr>
              <w:rPr>
                <w:rFonts w:ascii="Arial Narrow" w:hAnsi="Arial Narrow"/>
                <w:sz w:val="22"/>
                <w:szCs w:val="22"/>
                <w:lang w:eastAsia="ro-RO"/>
              </w:rPr>
            </w:pPr>
            <w:proofErr w:type="spellStart"/>
            <w:r w:rsidRPr="00CB1A3B">
              <w:rPr>
                <w:rFonts w:ascii="Arial Narrow" w:hAnsi="Arial Narrow"/>
                <w:sz w:val="22"/>
                <w:szCs w:val="22"/>
                <w:lang w:eastAsia="ro-RO"/>
              </w:rPr>
              <w:t>Prăşitul</w:t>
            </w:r>
            <w:proofErr w:type="spellEnd"/>
            <w:r w:rsidRPr="00857DE9">
              <w:rPr>
                <w:rFonts w:ascii="Arial Narrow" w:hAnsi="Arial Narrow"/>
                <w:sz w:val="22"/>
                <w:szCs w:val="22"/>
                <w:lang w:eastAsia="ro-RO"/>
              </w:rPr>
              <w:t xml:space="preserve"> cu sapa in zona de </w:t>
            </w:r>
            <w:r w:rsidRPr="00CB1A3B">
              <w:rPr>
                <w:rFonts w:ascii="Arial Narrow" w:hAnsi="Arial Narrow"/>
                <w:sz w:val="22"/>
                <w:szCs w:val="22"/>
                <w:lang w:eastAsia="ro-RO"/>
              </w:rPr>
              <w:t>protecție</w:t>
            </w:r>
            <w:r w:rsidRPr="00857DE9">
              <w:rPr>
                <w:rFonts w:ascii="Arial Narrow" w:hAnsi="Arial Narrow"/>
                <w:sz w:val="22"/>
                <w:szCs w:val="22"/>
                <w:lang w:eastAsia="ro-RO"/>
              </w:rPr>
              <w:t xml:space="preserve"> (50 cm)  de 3 ori</w:t>
            </w:r>
          </w:p>
        </w:tc>
        <w:tc>
          <w:tcPr>
            <w:tcW w:w="866" w:type="dxa"/>
            <w:tcBorders>
              <w:top w:val="nil"/>
              <w:left w:val="nil"/>
              <w:bottom w:val="single" w:sz="4" w:space="0" w:color="auto"/>
              <w:right w:val="single" w:sz="4" w:space="0" w:color="auto"/>
            </w:tcBorders>
            <w:shd w:val="clear" w:color="auto" w:fill="auto"/>
            <w:noWrap/>
            <w:vAlign w:val="center"/>
            <w:hideMark/>
          </w:tcPr>
          <w:p w14:paraId="7C6B835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m2</w:t>
            </w:r>
          </w:p>
        </w:tc>
        <w:tc>
          <w:tcPr>
            <w:tcW w:w="846" w:type="dxa"/>
            <w:tcBorders>
              <w:top w:val="nil"/>
              <w:left w:val="nil"/>
              <w:bottom w:val="single" w:sz="4" w:space="0" w:color="auto"/>
              <w:right w:val="single" w:sz="4" w:space="0" w:color="auto"/>
            </w:tcBorders>
            <w:shd w:val="clear" w:color="auto" w:fill="auto"/>
            <w:noWrap/>
            <w:vAlign w:val="center"/>
            <w:hideMark/>
          </w:tcPr>
          <w:p w14:paraId="439B6DD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6300</w:t>
            </w:r>
          </w:p>
        </w:tc>
        <w:tc>
          <w:tcPr>
            <w:tcW w:w="817" w:type="dxa"/>
            <w:tcBorders>
              <w:top w:val="nil"/>
              <w:left w:val="nil"/>
              <w:bottom w:val="single" w:sz="4" w:space="0" w:color="auto"/>
              <w:right w:val="single" w:sz="4" w:space="0" w:color="auto"/>
            </w:tcBorders>
            <w:shd w:val="clear" w:color="000000" w:fill="FFFFFF"/>
            <w:noWrap/>
            <w:vAlign w:val="center"/>
            <w:hideMark/>
          </w:tcPr>
          <w:p w14:paraId="3CD0951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0,00</w:t>
            </w:r>
          </w:p>
        </w:tc>
        <w:tc>
          <w:tcPr>
            <w:tcW w:w="835" w:type="dxa"/>
            <w:tcBorders>
              <w:top w:val="nil"/>
              <w:left w:val="nil"/>
              <w:bottom w:val="single" w:sz="4" w:space="0" w:color="auto"/>
              <w:right w:val="single" w:sz="4" w:space="0" w:color="auto"/>
            </w:tcBorders>
            <w:shd w:val="clear" w:color="000000" w:fill="FFFFFF"/>
            <w:noWrap/>
            <w:vAlign w:val="center"/>
            <w:hideMark/>
          </w:tcPr>
          <w:p w14:paraId="28F5372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15,75</w:t>
            </w:r>
          </w:p>
        </w:tc>
        <w:tc>
          <w:tcPr>
            <w:tcW w:w="1120" w:type="dxa"/>
            <w:tcBorders>
              <w:top w:val="nil"/>
              <w:left w:val="nil"/>
              <w:bottom w:val="single" w:sz="4" w:space="0" w:color="auto"/>
              <w:right w:val="single" w:sz="4" w:space="0" w:color="auto"/>
            </w:tcBorders>
            <w:shd w:val="clear" w:color="auto" w:fill="auto"/>
            <w:vAlign w:val="center"/>
            <w:hideMark/>
          </w:tcPr>
          <w:p w14:paraId="6250AC4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5865,80</w:t>
            </w:r>
          </w:p>
        </w:tc>
      </w:tr>
      <w:tr w:rsidR="00B430CC" w:rsidRPr="00857DE9" w14:paraId="6DCE49A3" w14:textId="77777777" w:rsidTr="00791C87">
        <w:trPr>
          <w:trHeight w:val="276"/>
        </w:trPr>
        <w:tc>
          <w:tcPr>
            <w:tcW w:w="634" w:type="dxa"/>
            <w:tcBorders>
              <w:top w:val="nil"/>
              <w:left w:val="single" w:sz="4" w:space="0" w:color="auto"/>
              <w:bottom w:val="single" w:sz="4" w:space="0" w:color="auto"/>
              <w:right w:val="single" w:sz="4" w:space="0" w:color="auto"/>
            </w:tcBorders>
            <w:shd w:val="clear" w:color="auto" w:fill="auto"/>
            <w:noWrap/>
            <w:vAlign w:val="center"/>
            <w:hideMark/>
          </w:tcPr>
          <w:p w14:paraId="28D8C00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w:t>
            </w:r>
          </w:p>
        </w:tc>
        <w:tc>
          <w:tcPr>
            <w:tcW w:w="5036" w:type="dxa"/>
            <w:tcBorders>
              <w:top w:val="nil"/>
              <w:left w:val="nil"/>
              <w:bottom w:val="single" w:sz="4" w:space="0" w:color="auto"/>
              <w:right w:val="single" w:sz="4" w:space="0" w:color="auto"/>
            </w:tcBorders>
            <w:shd w:val="clear" w:color="auto" w:fill="auto"/>
            <w:vAlign w:val="center"/>
            <w:hideMark/>
          </w:tcPr>
          <w:p w14:paraId="1E4BD5F7" w14:textId="77777777" w:rsidR="00B430CC" w:rsidRPr="00857DE9" w:rsidRDefault="00B430CC" w:rsidP="00791C87">
            <w:pPr>
              <w:rPr>
                <w:rFonts w:ascii="Arial Narrow" w:hAnsi="Arial Narrow"/>
                <w:sz w:val="22"/>
                <w:szCs w:val="22"/>
                <w:lang w:eastAsia="ro-RO"/>
              </w:rPr>
            </w:pPr>
            <w:r w:rsidRPr="00CB1A3B">
              <w:rPr>
                <w:rFonts w:ascii="Arial Narrow" w:hAnsi="Arial Narrow"/>
                <w:sz w:val="22"/>
                <w:szCs w:val="22"/>
                <w:lang w:eastAsia="ro-RO"/>
              </w:rPr>
              <w:t>Crearea</w:t>
            </w:r>
            <w:r w:rsidRPr="00857DE9">
              <w:rPr>
                <w:rFonts w:ascii="Arial Narrow" w:hAnsi="Arial Narrow"/>
                <w:sz w:val="22"/>
                <w:szCs w:val="22"/>
                <w:lang w:eastAsia="ro-RO"/>
              </w:rPr>
              <w:t xml:space="preserve"> fâșiei </w:t>
            </w:r>
            <w:proofErr w:type="spellStart"/>
            <w:r w:rsidRPr="00857DE9">
              <w:rPr>
                <w:rFonts w:ascii="Arial Narrow" w:hAnsi="Arial Narrow"/>
                <w:sz w:val="22"/>
                <w:szCs w:val="22"/>
                <w:lang w:eastAsia="ro-RO"/>
              </w:rPr>
              <w:t>antiincendiare</w:t>
            </w:r>
            <w:proofErr w:type="spellEnd"/>
          </w:p>
        </w:tc>
        <w:tc>
          <w:tcPr>
            <w:tcW w:w="866" w:type="dxa"/>
            <w:tcBorders>
              <w:top w:val="nil"/>
              <w:left w:val="nil"/>
              <w:bottom w:val="single" w:sz="4" w:space="0" w:color="auto"/>
              <w:right w:val="single" w:sz="4" w:space="0" w:color="auto"/>
            </w:tcBorders>
            <w:shd w:val="clear" w:color="auto" w:fill="auto"/>
            <w:noWrap/>
            <w:vAlign w:val="center"/>
            <w:hideMark/>
          </w:tcPr>
          <w:p w14:paraId="5E5C1D2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ha</w:t>
            </w:r>
          </w:p>
        </w:tc>
        <w:tc>
          <w:tcPr>
            <w:tcW w:w="846" w:type="dxa"/>
            <w:tcBorders>
              <w:top w:val="nil"/>
              <w:left w:val="nil"/>
              <w:bottom w:val="single" w:sz="4" w:space="0" w:color="auto"/>
              <w:right w:val="single" w:sz="4" w:space="0" w:color="auto"/>
            </w:tcBorders>
            <w:shd w:val="clear" w:color="auto" w:fill="auto"/>
            <w:noWrap/>
            <w:vAlign w:val="center"/>
            <w:hideMark/>
          </w:tcPr>
          <w:p w14:paraId="0ED7326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0,31</w:t>
            </w:r>
          </w:p>
        </w:tc>
        <w:tc>
          <w:tcPr>
            <w:tcW w:w="817" w:type="dxa"/>
            <w:tcBorders>
              <w:top w:val="nil"/>
              <w:left w:val="nil"/>
              <w:bottom w:val="single" w:sz="4" w:space="0" w:color="auto"/>
              <w:right w:val="single" w:sz="4" w:space="0" w:color="auto"/>
            </w:tcBorders>
            <w:shd w:val="clear" w:color="auto" w:fill="auto"/>
            <w:noWrap/>
            <w:vAlign w:val="center"/>
            <w:hideMark/>
          </w:tcPr>
          <w:p w14:paraId="70B4FC4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1,82</w:t>
            </w:r>
          </w:p>
        </w:tc>
        <w:tc>
          <w:tcPr>
            <w:tcW w:w="835" w:type="dxa"/>
            <w:tcBorders>
              <w:top w:val="nil"/>
              <w:left w:val="nil"/>
              <w:bottom w:val="single" w:sz="4" w:space="0" w:color="auto"/>
              <w:right w:val="single" w:sz="4" w:space="0" w:color="auto"/>
            </w:tcBorders>
            <w:shd w:val="clear" w:color="auto" w:fill="auto"/>
            <w:noWrap/>
            <w:vAlign w:val="center"/>
            <w:hideMark/>
          </w:tcPr>
          <w:p w14:paraId="6A3ECA0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20" w:type="dxa"/>
            <w:tcBorders>
              <w:top w:val="nil"/>
              <w:left w:val="nil"/>
              <w:bottom w:val="single" w:sz="4" w:space="0" w:color="auto"/>
              <w:right w:val="single" w:sz="4" w:space="0" w:color="auto"/>
            </w:tcBorders>
            <w:shd w:val="clear" w:color="auto" w:fill="auto"/>
            <w:noWrap/>
            <w:vAlign w:val="center"/>
            <w:hideMark/>
          </w:tcPr>
          <w:p w14:paraId="05D8EB7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361,25</w:t>
            </w:r>
          </w:p>
        </w:tc>
      </w:tr>
      <w:tr w:rsidR="00B430CC" w:rsidRPr="00857DE9" w14:paraId="0E552F2D" w14:textId="77777777" w:rsidTr="00791C87">
        <w:trPr>
          <w:trHeight w:val="312"/>
        </w:trPr>
        <w:tc>
          <w:tcPr>
            <w:tcW w:w="634" w:type="dxa"/>
            <w:tcBorders>
              <w:top w:val="nil"/>
              <w:left w:val="single" w:sz="4" w:space="0" w:color="auto"/>
              <w:bottom w:val="single" w:sz="4" w:space="0" w:color="auto"/>
              <w:right w:val="single" w:sz="4" w:space="0" w:color="auto"/>
            </w:tcBorders>
            <w:shd w:val="clear" w:color="auto" w:fill="auto"/>
            <w:noWrap/>
            <w:vAlign w:val="center"/>
            <w:hideMark/>
          </w:tcPr>
          <w:p w14:paraId="1DEBD36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4</w:t>
            </w:r>
          </w:p>
        </w:tc>
        <w:tc>
          <w:tcPr>
            <w:tcW w:w="5036" w:type="dxa"/>
            <w:tcBorders>
              <w:top w:val="nil"/>
              <w:left w:val="nil"/>
              <w:bottom w:val="single" w:sz="4" w:space="0" w:color="auto"/>
              <w:right w:val="single" w:sz="4" w:space="0" w:color="auto"/>
            </w:tcBorders>
            <w:shd w:val="clear" w:color="auto" w:fill="auto"/>
            <w:noWrap/>
            <w:vAlign w:val="bottom"/>
            <w:hideMark/>
          </w:tcPr>
          <w:p w14:paraId="7B19BA28"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Transportarea apei tehnice la distanța - 5 km</w:t>
            </w:r>
          </w:p>
        </w:tc>
        <w:tc>
          <w:tcPr>
            <w:tcW w:w="866" w:type="dxa"/>
            <w:tcBorders>
              <w:top w:val="nil"/>
              <w:left w:val="nil"/>
              <w:bottom w:val="single" w:sz="4" w:space="0" w:color="auto"/>
              <w:right w:val="single" w:sz="4" w:space="0" w:color="auto"/>
            </w:tcBorders>
            <w:shd w:val="clear" w:color="auto" w:fill="auto"/>
            <w:noWrap/>
            <w:vAlign w:val="center"/>
            <w:hideMark/>
          </w:tcPr>
          <w:p w14:paraId="2507830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tone</w:t>
            </w:r>
          </w:p>
        </w:tc>
        <w:tc>
          <w:tcPr>
            <w:tcW w:w="846" w:type="dxa"/>
            <w:tcBorders>
              <w:top w:val="nil"/>
              <w:left w:val="nil"/>
              <w:bottom w:val="single" w:sz="4" w:space="0" w:color="auto"/>
              <w:right w:val="single" w:sz="4" w:space="0" w:color="auto"/>
            </w:tcBorders>
            <w:shd w:val="clear" w:color="auto" w:fill="auto"/>
            <w:noWrap/>
            <w:vAlign w:val="center"/>
            <w:hideMark/>
          </w:tcPr>
          <w:p w14:paraId="2C3A45A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26,21</w:t>
            </w:r>
          </w:p>
        </w:tc>
        <w:tc>
          <w:tcPr>
            <w:tcW w:w="817" w:type="dxa"/>
            <w:tcBorders>
              <w:top w:val="nil"/>
              <w:left w:val="nil"/>
              <w:bottom w:val="single" w:sz="4" w:space="0" w:color="auto"/>
              <w:right w:val="single" w:sz="4" w:space="0" w:color="auto"/>
            </w:tcBorders>
            <w:shd w:val="clear" w:color="auto" w:fill="auto"/>
            <w:noWrap/>
            <w:vAlign w:val="center"/>
            <w:hideMark/>
          </w:tcPr>
          <w:p w14:paraId="528E4A7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6,55</w:t>
            </w:r>
          </w:p>
        </w:tc>
        <w:tc>
          <w:tcPr>
            <w:tcW w:w="835" w:type="dxa"/>
            <w:tcBorders>
              <w:top w:val="nil"/>
              <w:left w:val="nil"/>
              <w:bottom w:val="single" w:sz="4" w:space="0" w:color="auto"/>
              <w:right w:val="single" w:sz="4" w:space="0" w:color="auto"/>
            </w:tcBorders>
            <w:shd w:val="clear" w:color="000000" w:fill="FFFFFF"/>
            <w:noWrap/>
            <w:vAlign w:val="center"/>
            <w:hideMark/>
          </w:tcPr>
          <w:p w14:paraId="37CC9A2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20" w:type="dxa"/>
            <w:tcBorders>
              <w:top w:val="nil"/>
              <w:left w:val="nil"/>
              <w:bottom w:val="single" w:sz="4" w:space="0" w:color="auto"/>
              <w:right w:val="single" w:sz="4" w:space="0" w:color="auto"/>
            </w:tcBorders>
            <w:shd w:val="clear" w:color="auto" w:fill="auto"/>
            <w:noWrap/>
            <w:vAlign w:val="center"/>
            <w:hideMark/>
          </w:tcPr>
          <w:p w14:paraId="3F4327A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2080,15</w:t>
            </w:r>
          </w:p>
        </w:tc>
      </w:tr>
      <w:tr w:rsidR="00B430CC" w:rsidRPr="00857DE9" w14:paraId="0695FB9A" w14:textId="77777777" w:rsidTr="00791C87">
        <w:trPr>
          <w:trHeight w:val="92"/>
        </w:trPr>
        <w:tc>
          <w:tcPr>
            <w:tcW w:w="634" w:type="dxa"/>
            <w:tcBorders>
              <w:top w:val="nil"/>
              <w:left w:val="single" w:sz="4" w:space="0" w:color="auto"/>
              <w:bottom w:val="single" w:sz="4" w:space="0" w:color="auto"/>
              <w:right w:val="single" w:sz="4" w:space="0" w:color="auto"/>
            </w:tcBorders>
            <w:shd w:val="clear" w:color="auto" w:fill="auto"/>
            <w:noWrap/>
            <w:vAlign w:val="center"/>
            <w:hideMark/>
          </w:tcPr>
          <w:p w14:paraId="74FF8E5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5</w:t>
            </w:r>
          </w:p>
        </w:tc>
        <w:tc>
          <w:tcPr>
            <w:tcW w:w="5036" w:type="dxa"/>
            <w:tcBorders>
              <w:top w:val="nil"/>
              <w:left w:val="nil"/>
              <w:bottom w:val="single" w:sz="4" w:space="0" w:color="auto"/>
              <w:right w:val="single" w:sz="4" w:space="0" w:color="auto"/>
            </w:tcBorders>
            <w:shd w:val="clear" w:color="auto" w:fill="auto"/>
            <w:noWrap/>
            <w:vAlign w:val="bottom"/>
            <w:hideMark/>
          </w:tcPr>
          <w:p w14:paraId="0B0473E7"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Udatul manual  (10 litre/puiet)</w:t>
            </w:r>
          </w:p>
        </w:tc>
        <w:tc>
          <w:tcPr>
            <w:tcW w:w="866" w:type="dxa"/>
            <w:tcBorders>
              <w:top w:val="nil"/>
              <w:left w:val="nil"/>
              <w:bottom w:val="single" w:sz="4" w:space="0" w:color="auto"/>
              <w:right w:val="single" w:sz="4" w:space="0" w:color="auto"/>
            </w:tcBorders>
            <w:shd w:val="clear" w:color="auto" w:fill="auto"/>
            <w:noWrap/>
            <w:vAlign w:val="center"/>
            <w:hideMark/>
          </w:tcPr>
          <w:p w14:paraId="44DF25B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buc</w:t>
            </w:r>
          </w:p>
        </w:tc>
        <w:tc>
          <w:tcPr>
            <w:tcW w:w="846" w:type="dxa"/>
            <w:tcBorders>
              <w:top w:val="nil"/>
              <w:left w:val="nil"/>
              <w:bottom w:val="single" w:sz="4" w:space="0" w:color="auto"/>
              <w:right w:val="single" w:sz="4" w:space="0" w:color="auto"/>
            </w:tcBorders>
            <w:shd w:val="clear" w:color="auto" w:fill="auto"/>
            <w:noWrap/>
            <w:vAlign w:val="center"/>
            <w:hideMark/>
          </w:tcPr>
          <w:p w14:paraId="3FB7555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2621</w:t>
            </w:r>
          </w:p>
        </w:tc>
        <w:tc>
          <w:tcPr>
            <w:tcW w:w="817" w:type="dxa"/>
            <w:tcBorders>
              <w:top w:val="nil"/>
              <w:left w:val="nil"/>
              <w:bottom w:val="single" w:sz="4" w:space="0" w:color="auto"/>
              <w:right w:val="single" w:sz="4" w:space="0" w:color="auto"/>
            </w:tcBorders>
            <w:shd w:val="clear" w:color="auto" w:fill="auto"/>
            <w:noWrap/>
            <w:vAlign w:val="center"/>
            <w:hideMark/>
          </w:tcPr>
          <w:p w14:paraId="7751E5B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5" w:type="dxa"/>
            <w:tcBorders>
              <w:top w:val="nil"/>
              <w:left w:val="nil"/>
              <w:bottom w:val="single" w:sz="4" w:space="0" w:color="auto"/>
              <w:right w:val="single" w:sz="4" w:space="0" w:color="auto"/>
            </w:tcBorders>
            <w:shd w:val="clear" w:color="000000" w:fill="FFFFFF"/>
            <w:noWrap/>
            <w:vAlign w:val="center"/>
            <w:hideMark/>
          </w:tcPr>
          <w:p w14:paraId="1BE661A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4,10</w:t>
            </w:r>
          </w:p>
        </w:tc>
        <w:tc>
          <w:tcPr>
            <w:tcW w:w="1120" w:type="dxa"/>
            <w:tcBorders>
              <w:top w:val="nil"/>
              <w:left w:val="nil"/>
              <w:bottom w:val="single" w:sz="4" w:space="0" w:color="auto"/>
              <w:right w:val="single" w:sz="4" w:space="0" w:color="auto"/>
            </w:tcBorders>
            <w:shd w:val="clear" w:color="auto" w:fill="auto"/>
            <w:vAlign w:val="center"/>
            <w:hideMark/>
          </w:tcPr>
          <w:p w14:paraId="703D9BF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1525,22</w:t>
            </w:r>
          </w:p>
        </w:tc>
      </w:tr>
      <w:tr w:rsidR="00B430CC" w:rsidRPr="00857DE9" w14:paraId="2B9D6103" w14:textId="77777777" w:rsidTr="00791C87">
        <w:trPr>
          <w:trHeight w:val="276"/>
        </w:trPr>
        <w:tc>
          <w:tcPr>
            <w:tcW w:w="634" w:type="dxa"/>
            <w:tcBorders>
              <w:top w:val="nil"/>
              <w:left w:val="single" w:sz="4" w:space="0" w:color="auto"/>
              <w:bottom w:val="single" w:sz="4" w:space="0" w:color="auto"/>
              <w:right w:val="single" w:sz="4" w:space="0" w:color="auto"/>
            </w:tcBorders>
            <w:shd w:val="clear" w:color="000000" w:fill="FFFF00"/>
            <w:noWrap/>
            <w:vAlign w:val="center"/>
            <w:hideMark/>
          </w:tcPr>
          <w:p w14:paraId="42E1E98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5036" w:type="dxa"/>
            <w:tcBorders>
              <w:top w:val="nil"/>
              <w:left w:val="nil"/>
              <w:bottom w:val="single" w:sz="4" w:space="0" w:color="auto"/>
              <w:right w:val="single" w:sz="4" w:space="0" w:color="auto"/>
            </w:tcBorders>
            <w:shd w:val="clear" w:color="000000" w:fill="FFFF00"/>
            <w:vAlign w:val="center"/>
            <w:hideMark/>
          </w:tcPr>
          <w:p w14:paraId="6FC8F526"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w:t>
            </w:r>
          </w:p>
        </w:tc>
        <w:tc>
          <w:tcPr>
            <w:tcW w:w="866" w:type="dxa"/>
            <w:tcBorders>
              <w:top w:val="nil"/>
              <w:left w:val="nil"/>
              <w:bottom w:val="single" w:sz="4" w:space="0" w:color="auto"/>
              <w:right w:val="single" w:sz="4" w:space="0" w:color="auto"/>
            </w:tcBorders>
            <w:shd w:val="clear" w:color="000000" w:fill="FFFF00"/>
            <w:noWrap/>
            <w:vAlign w:val="center"/>
            <w:hideMark/>
          </w:tcPr>
          <w:p w14:paraId="0B719E7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6" w:type="dxa"/>
            <w:tcBorders>
              <w:top w:val="nil"/>
              <w:left w:val="nil"/>
              <w:bottom w:val="single" w:sz="4" w:space="0" w:color="auto"/>
              <w:right w:val="single" w:sz="4" w:space="0" w:color="auto"/>
            </w:tcBorders>
            <w:shd w:val="clear" w:color="000000" w:fill="FFFF00"/>
            <w:noWrap/>
            <w:vAlign w:val="center"/>
            <w:hideMark/>
          </w:tcPr>
          <w:p w14:paraId="20D988E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17" w:type="dxa"/>
            <w:tcBorders>
              <w:top w:val="nil"/>
              <w:left w:val="nil"/>
              <w:bottom w:val="single" w:sz="4" w:space="0" w:color="auto"/>
              <w:right w:val="single" w:sz="4" w:space="0" w:color="auto"/>
            </w:tcBorders>
            <w:shd w:val="clear" w:color="000000" w:fill="FFFF00"/>
            <w:noWrap/>
            <w:vAlign w:val="center"/>
            <w:hideMark/>
          </w:tcPr>
          <w:p w14:paraId="54661D4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5" w:type="dxa"/>
            <w:tcBorders>
              <w:top w:val="nil"/>
              <w:left w:val="nil"/>
              <w:bottom w:val="single" w:sz="4" w:space="0" w:color="auto"/>
              <w:right w:val="single" w:sz="4" w:space="0" w:color="auto"/>
            </w:tcBorders>
            <w:shd w:val="clear" w:color="000000" w:fill="FFFF00"/>
            <w:noWrap/>
            <w:vAlign w:val="center"/>
            <w:hideMark/>
          </w:tcPr>
          <w:p w14:paraId="6C7DDCF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20" w:type="dxa"/>
            <w:tcBorders>
              <w:top w:val="nil"/>
              <w:left w:val="nil"/>
              <w:bottom w:val="single" w:sz="4" w:space="0" w:color="auto"/>
              <w:right w:val="single" w:sz="4" w:space="0" w:color="auto"/>
            </w:tcBorders>
            <w:shd w:val="clear" w:color="000000" w:fill="FFFF00"/>
            <w:noWrap/>
            <w:vAlign w:val="center"/>
            <w:hideMark/>
          </w:tcPr>
          <w:p w14:paraId="33930E6E" w14:textId="77777777" w:rsidR="00B430CC" w:rsidRPr="00857DE9" w:rsidRDefault="00B430CC" w:rsidP="00791C87">
            <w:pPr>
              <w:jc w:val="center"/>
              <w:rPr>
                <w:rFonts w:ascii="Arial Narrow" w:hAnsi="Arial Narrow"/>
                <w:b/>
                <w:bCs/>
                <w:sz w:val="22"/>
                <w:szCs w:val="22"/>
                <w:lang w:eastAsia="ro-RO"/>
              </w:rPr>
            </w:pPr>
            <w:r>
              <w:rPr>
                <w:rFonts w:ascii="Arial Narrow" w:hAnsi="Arial Narrow"/>
                <w:b/>
                <w:bCs/>
                <w:sz w:val="22"/>
                <w:szCs w:val="22"/>
              </w:rPr>
              <w:t>16007,14</w:t>
            </w:r>
          </w:p>
        </w:tc>
      </w:tr>
      <w:tr w:rsidR="00B430CC" w:rsidRPr="00857DE9" w14:paraId="6FDFA6EC" w14:textId="77777777" w:rsidTr="00791C87">
        <w:trPr>
          <w:trHeight w:val="276"/>
        </w:trPr>
        <w:tc>
          <w:tcPr>
            <w:tcW w:w="634" w:type="dxa"/>
            <w:tcBorders>
              <w:top w:val="nil"/>
              <w:left w:val="single" w:sz="4" w:space="0" w:color="auto"/>
              <w:bottom w:val="single" w:sz="4" w:space="0" w:color="auto"/>
              <w:right w:val="single" w:sz="4" w:space="0" w:color="auto"/>
            </w:tcBorders>
            <w:shd w:val="clear" w:color="000000" w:fill="C5D9F1"/>
            <w:noWrap/>
            <w:vAlign w:val="center"/>
            <w:hideMark/>
          </w:tcPr>
          <w:p w14:paraId="4F9F7BC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00" w:type="dxa"/>
            <w:gridSpan w:val="5"/>
            <w:tcBorders>
              <w:top w:val="single" w:sz="4" w:space="0" w:color="auto"/>
              <w:left w:val="nil"/>
              <w:bottom w:val="single" w:sz="4" w:space="0" w:color="auto"/>
              <w:right w:val="nil"/>
            </w:tcBorders>
            <w:shd w:val="clear" w:color="000000" w:fill="C5D9F1"/>
            <w:noWrap/>
            <w:vAlign w:val="center"/>
            <w:hideMark/>
          </w:tcPr>
          <w:p w14:paraId="345BF994"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indirecte în mărime de 7%, lei</w:t>
            </w:r>
          </w:p>
        </w:tc>
        <w:tc>
          <w:tcPr>
            <w:tcW w:w="1120" w:type="dxa"/>
            <w:tcBorders>
              <w:top w:val="nil"/>
              <w:left w:val="nil"/>
              <w:bottom w:val="single" w:sz="4" w:space="0" w:color="auto"/>
              <w:right w:val="single" w:sz="4" w:space="0" w:color="auto"/>
            </w:tcBorders>
            <w:shd w:val="clear" w:color="000000" w:fill="C5D9F1"/>
            <w:noWrap/>
            <w:vAlign w:val="center"/>
            <w:hideMark/>
          </w:tcPr>
          <w:p w14:paraId="47826168" w14:textId="77777777" w:rsidR="00B430CC" w:rsidRPr="00857DE9" w:rsidRDefault="00B430CC" w:rsidP="00791C87">
            <w:pPr>
              <w:jc w:val="center"/>
              <w:rPr>
                <w:rFonts w:ascii="Arial Narrow" w:hAnsi="Arial Narrow"/>
                <w:b/>
                <w:bCs/>
                <w:sz w:val="22"/>
                <w:szCs w:val="22"/>
                <w:lang w:eastAsia="ro-RO"/>
              </w:rPr>
            </w:pPr>
            <w:r>
              <w:rPr>
                <w:rFonts w:ascii="Arial Narrow" w:hAnsi="Arial Narrow"/>
                <w:b/>
                <w:bCs/>
                <w:sz w:val="22"/>
                <w:szCs w:val="22"/>
              </w:rPr>
              <w:t>1120,50</w:t>
            </w:r>
          </w:p>
        </w:tc>
      </w:tr>
      <w:tr w:rsidR="00B430CC" w:rsidRPr="00857DE9" w14:paraId="2493F931" w14:textId="77777777" w:rsidTr="00791C87">
        <w:trPr>
          <w:trHeight w:val="276"/>
        </w:trPr>
        <w:tc>
          <w:tcPr>
            <w:tcW w:w="634" w:type="dxa"/>
            <w:tcBorders>
              <w:top w:val="nil"/>
              <w:left w:val="single" w:sz="4" w:space="0" w:color="auto"/>
              <w:bottom w:val="single" w:sz="4" w:space="0" w:color="auto"/>
              <w:right w:val="single" w:sz="4" w:space="0" w:color="auto"/>
            </w:tcBorders>
            <w:shd w:val="clear" w:color="000000" w:fill="FFCCFF"/>
            <w:noWrap/>
            <w:vAlign w:val="center"/>
            <w:hideMark/>
          </w:tcPr>
          <w:p w14:paraId="7213AB4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00" w:type="dxa"/>
            <w:gridSpan w:val="5"/>
            <w:tcBorders>
              <w:top w:val="single" w:sz="4" w:space="0" w:color="auto"/>
              <w:left w:val="nil"/>
              <w:bottom w:val="single" w:sz="4" w:space="0" w:color="auto"/>
              <w:right w:val="nil"/>
            </w:tcBorders>
            <w:shd w:val="clear" w:color="000000" w:fill="FFCCFF"/>
            <w:noWrap/>
            <w:vAlign w:val="center"/>
            <w:hideMark/>
          </w:tcPr>
          <w:p w14:paraId="779E092C"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administrative în mărime de 5%, lei</w:t>
            </w:r>
          </w:p>
        </w:tc>
        <w:tc>
          <w:tcPr>
            <w:tcW w:w="1120" w:type="dxa"/>
            <w:tcBorders>
              <w:top w:val="nil"/>
              <w:left w:val="nil"/>
              <w:bottom w:val="single" w:sz="4" w:space="0" w:color="auto"/>
              <w:right w:val="single" w:sz="4" w:space="0" w:color="auto"/>
            </w:tcBorders>
            <w:shd w:val="clear" w:color="000000" w:fill="FFCCFF"/>
            <w:noWrap/>
            <w:vAlign w:val="center"/>
            <w:hideMark/>
          </w:tcPr>
          <w:p w14:paraId="04D2C31E" w14:textId="77777777" w:rsidR="00B430CC" w:rsidRPr="00857DE9" w:rsidRDefault="00B430CC" w:rsidP="00791C87">
            <w:pPr>
              <w:jc w:val="center"/>
              <w:rPr>
                <w:rFonts w:ascii="Arial Narrow" w:hAnsi="Arial Narrow"/>
                <w:b/>
                <w:bCs/>
                <w:sz w:val="22"/>
                <w:szCs w:val="22"/>
                <w:lang w:eastAsia="ro-RO"/>
              </w:rPr>
            </w:pPr>
            <w:r>
              <w:rPr>
                <w:rFonts w:ascii="Arial Narrow" w:hAnsi="Arial Narrow"/>
                <w:b/>
                <w:bCs/>
                <w:sz w:val="22"/>
                <w:szCs w:val="22"/>
              </w:rPr>
              <w:t>800,36</w:t>
            </w:r>
          </w:p>
        </w:tc>
      </w:tr>
      <w:tr w:rsidR="00B430CC" w:rsidRPr="00857DE9" w14:paraId="513FDE5E" w14:textId="77777777" w:rsidTr="00791C87">
        <w:trPr>
          <w:trHeight w:val="276"/>
        </w:trPr>
        <w:tc>
          <w:tcPr>
            <w:tcW w:w="634" w:type="dxa"/>
            <w:tcBorders>
              <w:top w:val="nil"/>
              <w:left w:val="single" w:sz="4" w:space="0" w:color="auto"/>
              <w:bottom w:val="single" w:sz="4" w:space="0" w:color="auto"/>
              <w:right w:val="single" w:sz="4" w:space="0" w:color="auto"/>
            </w:tcBorders>
            <w:shd w:val="clear" w:color="000000" w:fill="92D050"/>
            <w:noWrap/>
            <w:vAlign w:val="center"/>
            <w:hideMark/>
          </w:tcPr>
          <w:p w14:paraId="5BCB957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00" w:type="dxa"/>
            <w:gridSpan w:val="5"/>
            <w:tcBorders>
              <w:top w:val="single" w:sz="4" w:space="0" w:color="auto"/>
              <w:left w:val="nil"/>
              <w:bottom w:val="single" w:sz="4" w:space="0" w:color="auto"/>
              <w:right w:val="nil"/>
            </w:tcBorders>
            <w:shd w:val="clear" w:color="000000" w:fill="92D050"/>
            <w:noWrap/>
            <w:vAlign w:val="center"/>
            <w:hideMark/>
          </w:tcPr>
          <w:p w14:paraId="2C3270DE"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general lucrările de pregătire a solului și plantare</w:t>
            </w:r>
          </w:p>
        </w:tc>
        <w:tc>
          <w:tcPr>
            <w:tcW w:w="1120" w:type="dxa"/>
            <w:tcBorders>
              <w:top w:val="nil"/>
              <w:left w:val="nil"/>
              <w:bottom w:val="single" w:sz="4" w:space="0" w:color="auto"/>
              <w:right w:val="single" w:sz="4" w:space="0" w:color="auto"/>
            </w:tcBorders>
            <w:shd w:val="clear" w:color="000000" w:fill="92D050"/>
            <w:noWrap/>
            <w:vAlign w:val="center"/>
            <w:hideMark/>
          </w:tcPr>
          <w:p w14:paraId="2620BEAE" w14:textId="77777777" w:rsidR="00B430CC" w:rsidRPr="00857DE9" w:rsidRDefault="00B430CC" w:rsidP="00791C87">
            <w:pPr>
              <w:jc w:val="center"/>
              <w:rPr>
                <w:rFonts w:ascii="Arial Narrow" w:hAnsi="Arial Narrow"/>
                <w:b/>
                <w:bCs/>
                <w:sz w:val="22"/>
                <w:szCs w:val="22"/>
                <w:lang w:eastAsia="ro-RO"/>
              </w:rPr>
            </w:pPr>
            <w:r>
              <w:rPr>
                <w:rFonts w:ascii="Arial Narrow" w:hAnsi="Arial Narrow"/>
                <w:b/>
                <w:bCs/>
                <w:sz w:val="22"/>
                <w:szCs w:val="22"/>
              </w:rPr>
              <w:t>17928,00</w:t>
            </w:r>
          </w:p>
        </w:tc>
      </w:tr>
      <w:tr w:rsidR="00B430CC" w:rsidRPr="00857DE9" w14:paraId="2B0BC578" w14:textId="77777777" w:rsidTr="00791C87">
        <w:trPr>
          <w:trHeight w:val="276"/>
        </w:trPr>
        <w:tc>
          <w:tcPr>
            <w:tcW w:w="634" w:type="dxa"/>
            <w:tcBorders>
              <w:top w:val="nil"/>
              <w:left w:val="single" w:sz="4" w:space="0" w:color="auto"/>
              <w:bottom w:val="single" w:sz="4" w:space="0" w:color="auto"/>
              <w:right w:val="single" w:sz="4" w:space="0" w:color="auto"/>
            </w:tcBorders>
            <w:shd w:val="clear" w:color="000000" w:fill="FF9999"/>
            <w:noWrap/>
            <w:vAlign w:val="center"/>
            <w:hideMark/>
          </w:tcPr>
          <w:p w14:paraId="1A42AF1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00" w:type="dxa"/>
            <w:gridSpan w:val="5"/>
            <w:tcBorders>
              <w:top w:val="single" w:sz="4" w:space="0" w:color="auto"/>
              <w:left w:val="nil"/>
              <w:bottom w:val="single" w:sz="4" w:space="0" w:color="auto"/>
              <w:right w:val="nil"/>
            </w:tcBorders>
            <w:shd w:val="clear" w:color="000000" w:fill="FF9999"/>
            <w:noWrap/>
            <w:vAlign w:val="center"/>
            <w:hideMark/>
          </w:tcPr>
          <w:p w14:paraId="0B43D143"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Rata anuală a inflație în mărime de 4,7 %, lei</w:t>
            </w:r>
          </w:p>
        </w:tc>
        <w:tc>
          <w:tcPr>
            <w:tcW w:w="1120" w:type="dxa"/>
            <w:tcBorders>
              <w:top w:val="nil"/>
              <w:left w:val="nil"/>
              <w:bottom w:val="single" w:sz="4" w:space="0" w:color="auto"/>
              <w:right w:val="single" w:sz="4" w:space="0" w:color="auto"/>
            </w:tcBorders>
            <w:shd w:val="clear" w:color="000000" w:fill="FF9999"/>
            <w:noWrap/>
            <w:vAlign w:val="center"/>
            <w:hideMark/>
          </w:tcPr>
          <w:p w14:paraId="43BFAAE4" w14:textId="77777777" w:rsidR="00B430CC" w:rsidRPr="00857DE9" w:rsidRDefault="00B430CC" w:rsidP="00791C87">
            <w:pPr>
              <w:jc w:val="center"/>
              <w:rPr>
                <w:rFonts w:ascii="Arial Narrow" w:hAnsi="Arial Narrow"/>
                <w:b/>
                <w:bCs/>
                <w:sz w:val="22"/>
                <w:szCs w:val="22"/>
                <w:lang w:eastAsia="ro-RO"/>
              </w:rPr>
            </w:pPr>
            <w:r>
              <w:rPr>
                <w:rFonts w:ascii="Arial Narrow" w:hAnsi="Arial Narrow"/>
                <w:b/>
                <w:bCs/>
                <w:sz w:val="22"/>
                <w:szCs w:val="22"/>
              </w:rPr>
              <w:t>842,62</w:t>
            </w:r>
          </w:p>
        </w:tc>
      </w:tr>
      <w:tr w:rsidR="00B430CC" w:rsidRPr="00857DE9" w14:paraId="4AB5B758" w14:textId="77777777" w:rsidTr="00791C87">
        <w:trPr>
          <w:trHeight w:val="59"/>
        </w:trPr>
        <w:tc>
          <w:tcPr>
            <w:tcW w:w="634" w:type="dxa"/>
            <w:tcBorders>
              <w:top w:val="nil"/>
              <w:left w:val="single" w:sz="4" w:space="0" w:color="auto"/>
              <w:bottom w:val="single" w:sz="4" w:space="0" w:color="auto"/>
              <w:right w:val="single" w:sz="4" w:space="0" w:color="auto"/>
            </w:tcBorders>
            <w:shd w:val="clear" w:color="auto" w:fill="FF9933"/>
            <w:noWrap/>
            <w:vAlign w:val="center"/>
            <w:hideMark/>
          </w:tcPr>
          <w:p w14:paraId="7DA361D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00" w:type="dxa"/>
            <w:gridSpan w:val="5"/>
            <w:tcBorders>
              <w:top w:val="single" w:sz="4" w:space="0" w:color="auto"/>
              <w:left w:val="nil"/>
              <w:bottom w:val="single" w:sz="4" w:space="0" w:color="auto"/>
              <w:right w:val="nil"/>
            </w:tcBorders>
            <w:shd w:val="clear" w:color="auto" w:fill="FF9933"/>
            <w:noWrap/>
            <w:vAlign w:val="center"/>
            <w:hideMark/>
          </w:tcPr>
          <w:p w14:paraId="7FEE29E2"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 LUCRĂRI DE ÎNGREJIRE ÎN 1 AN DE CREȘTERE</w:t>
            </w:r>
          </w:p>
        </w:tc>
        <w:tc>
          <w:tcPr>
            <w:tcW w:w="1120" w:type="dxa"/>
            <w:tcBorders>
              <w:top w:val="single" w:sz="4" w:space="0" w:color="auto"/>
              <w:left w:val="nil"/>
              <w:bottom w:val="single" w:sz="4" w:space="0" w:color="auto"/>
              <w:right w:val="single" w:sz="4" w:space="0" w:color="auto"/>
            </w:tcBorders>
            <w:shd w:val="clear" w:color="auto" w:fill="FF9933"/>
            <w:noWrap/>
            <w:vAlign w:val="center"/>
            <w:hideMark/>
          </w:tcPr>
          <w:p w14:paraId="6EC9B1C5" w14:textId="77777777" w:rsidR="00B430CC" w:rsidRPr="00857DE9" w:rsidRDefault="00B430CC" w:rsidP="00791C87">
            <w:pPr>
              <w:jc w:val="center"/>
              <w:rPr>
                <w:rFonts w:ascii="Arial Narrow" w:hAnsi="Arial Narrow"/>
                <w:b/>
                <w:bCs/>
                <w:sz w:val="22"/>
                <w:szCs w:val="22"/>
                <w:lang w:eastAsia="ro-RO"/>
              </w:rPr>
            </w:pPr>
            <w:r>
              <w:rPr>
                <w:rFonts w:ascii="Arial Narrow" w:hAnsi="Arial Narrow"/>
                <w:b/>
                <w:bCs/>
                <w:sz w:val="22"/>
                <w:szCs w:val="22"/>
              </w:rPr>
              <w:t>18770,61</w:t>
            </w:r>
          </w:p>
        </w:tc>
      </w:tr>
      <w:tr w:rsidR="00B430CC" w:rsidRPr="00857DE9" w14:paraId="2C84F670" w14:textId="77777777" w:rsidTr="00791C87">
        <w:trPr>
          <w:trHeight w:val="59"/>
        </w:trPr>
        <w:tc>
          <w:tcPr>
            <w:tcW w:w="10154" w:type="dxa"/>
            <w:gridSpan w:val="7"/>
            <w:tcBorders>
              <w:top w:val="single" w:sz="4" w:space="0" w:color="auto"/>
              <w:left w:val="single" w:sz="4" w:space="0" w:color="auto"/>
              <w:bottom w:val="single" w:sz="4" w:space="0" w:color="auto"/>
              <w:right w:val="nil"/>
            </w:tcBorders>
            <w:shd w:val="clear" w:color="auto" w:fill="auto"/>
            <w:noWrap/>
            <w:vAlign w:val="center"/>
            <w:hideMark/>
          </w:tcPr>
          <w:p w14:paraId="384790A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r>
      <w:tr w:rsidR="00B430CC" w:rsidRPr="00857DE9" w14:paraId="030B0BAF" w14:textId="77777777" w:rsidTr="00791C87">
        <w:trPr>
          <w:trHeight w:val="276"/>
        </w:trPr>
        <w:tc>
          <w:tcPr>
            <w:tcW w:w="10154" w:type="dxa"/>
            <w:gridSpan w:val="7"/>
            <w:tcBorders>
              <w:top w:val="single" w:sz="4" w:space="0" w:color="auto"/>
              <w:left w:val="single" w:sz="4" w:space="0" w:color="auto"/>
              <w:bottom w:val="single" w:sz="4" w:space="0" w:color="auto"/>
              <w:right w:val="nil"/>
            </w:tcBorders>
            <w:shd w:val="clear" w:color="auto" w:fill="auto"/>
            <w:noWrap/>
            <w:vAlign w:val="center"/>
            <w:hideMark/>
          </w:tcPr>
          <w:p w14:paraId="03EF0121"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xml:space="preserve">Cheltuieli pentru completare </w:t>
            </w:r>
            <w:r w:rsidRPr="00CB1A3B">
              <w:rPr>
                <w:rFonts w:ascii="Arial Narrow" w:hAnsi="Arial Narrow"/>
                <w:b/>
                <w:bCs/>
                <w:sz w:val="22"/>
                <w:szCs w:val="22"/>
                <w:lang w:eastAsia="ro-RO"/>
              </w:rPr>
              <w:t>după</w:t>
            </w:r>
            <w:r w:rsidRPr="00857DE9">
              <w:rPr>
                <w:rFonts w:ascii="Arial Narrow" w:hAnsi="Arial Narrow"/>
                <w:b/>
                <w:bCs/>
                <w:sz w:val="22"/>
                <w:szCs w:val="22"/>
                <w:lang w:eastAsia="ro-RO"/>
              </w:rPr>
              <w:t xml:space="preserve"> primul sezon de vegetație (20%)</w:t>
            </w:r>
          </w:p>
        </w:tc>
      </w:tr>
      <w:tr w:rsidR="00B430CC" w:rsidRPr="00857DE9" w14:paraId="577DE158" w14:textId="77777777" w:rsidTr="00791C87">
        <w:trPr>
          <w:trHeight w:val="276"/>
        </w:trPr>
        <w:tc>
          <w:tcPr>
            <w:tcW w:w="634" w:type="dxa"/>
            <w:tcBorders>
              <w:top w:val="nil"/>
              <w:left w:val="single" w:sz="4" w:space="0" w:color="auto"/>
              <w:bottom w:val="single" w:sz="4" w:space="0" w:color="auto"/>
              <w:right w:val="single" w:sz="4" w:space="0" w:color="auto"/>
            </w:tcBorders>
            <w:shd w:val="clear" w:color="000000" w:fill="FFFFFF"/>
            <w:vAlign w:val="center"/>
            <w:hideMark/>
          </w:tcPr>
          <w:p w14:paraId="59CBF0F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w:t>
            </w:r>
          </w:p>
        </w:tc>
        <w:tc>
          <w:tcPr>
            <w:tcW w:w="5036" w:type="dxa"/>
            <w:tcBorders>
              <w:top w:val="nil"/>
              <w:left w:val="nil"/>
              <w:bottom w:val="single" w:sz="4" w:space="0" w:color="auto"/>
              <w:right w:val="single" w:sz="4" w:space="0" w:color="auto"/>
            </w:tcBorders>
            <w:shd w:val="clear" w:color="000000" w:fill="FFFFFF"/>
            <w:vAlign w:val="center"/>
            <w:hideMark/>
          </w:tcPr>
          <w:p w14:paraId="7FE937DC"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Săpatul gropilor  30x30</w:t>
            </w:r>
          </w:p>
        </w:tc>
        <w:tc>
          <w:tcPr>
            <w:tcW w:w="866" w:type="dxa"/>
            <w:tcBorders>
              <w:top w:val="nil"/>
              <w:left w:val="nil"/>
              <w:bottom w:val="single" w:sz="4" w:space="0" w:color="auto"/>
              <w:right w:val="single" w:sz="4" w:space="0" w:color="auto"/>
            </w:tcBorders>
            <w:shd w:val="clear" w:color="auto" w:fill="auto"/>
            <w:vAlign w:val="center"/>
            <w:hideMark/>
          </w:tcPr>
          <w:p w14:paraId="3110DFD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buc</w:t>
            </w:r>
          </w:p>
        </w:tc>
        <w:tc>
          <w:tcPr>
            <w:tcW w:w="846" w:type="dxa"/>
            <w:tcBorders>
              <w:top w:val="nil"/>
              <w:left w:val="nil"/>
              <w:bottom w:val="single" w:sz="4" w:space="0" w:color="auto"/>
              <w:right w:val="single" w:sz="4" w:space="0" w:color="auto"/>
            </w:tcBorders>
            <w:shd w:val="clear" w:color="000000" w:fill="FFFFFF"/>
            <w:noWrap/>
            <w:vAlign w:val="center"/>
            <w:hideMark/>
          </w:tcPr>
          <w:p w14:paraId="6F6925A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525</w:t>
            </w:r>
          </w:p>
        </w:tc>
        <w:tc>
          <w:tcPr>
            <w:tcW w:w="817" w:type="dxa"/>
            <w:tcBorders>
              <w:top w:val="nil"/>
              <w:left w:val="nil"/>
              <w:bottom w:val="single" w:sz="4" w:space="0" w:color="auto"/>
              <w:right w:val="single" w:sz="4" w:space="0" w:color="auto"/>
            </w:tcBorders>
            <w:shd w:val="clear" w:color="000000" w:fill="FFFFFF"/>
            <w:noWrap/>
            <w:vAlign w:val="center"/>
            <w:hideMark/>
          </w:tcPr>
          <w:p w14:paraId="2FD782D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0,00</w:t>
            </w:r>
          </w:p>
        </w:tc>
        <w:tc>
          <w:tcPr>
            <w:tcW w:w="835" w:type="dxa"/>
            <w:tcBorders>
              <w:top w:val="nil"/>
              <w:left w:val="nil"/>
              <w:bottom w:val="single" w:sz="4" w:space="0" w:color="auto"/>
              <w:right w:val="single" w:sz="4" w:space="0" w:color="auto"/>
            </w:tcBorders>
            <w:shd w:val="clear" w:color="000000" w:fill="FFFFFF"/>
            <w:noWrap/>
            <w:vAlign w:val="center"/>
            <w:hideMark/>
          </w:tcPr>
          <w:p w14:paraId="79C34B0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3,60</w:t>
            </w:r>
          </w:p>
        </w:tc>
        <w:tc>
          <w:tcPr>
            <w:tcW w:w="1120" w:type="dxa"/>
            <w:tcBorders>
              <w:top w:val="nil"/>
              <w:left w:val="nil"/>
              <w:bottom w:val="single" w:sz="4" w:space="0" w:color="auto"/>
              <w:right w:val="single" w:sz="4" w:space="0" w:color="auto"/>
            </w:tcBorders>
            <w:shd w:val="clear" w:color="auto" w:fill="auto"/>
            <w:vAlign w:val="center"/>
            <w:hideMark/>
          </w:tcPr>
          <w:p w14:paraId="5422D62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1018,47</w:t>
            </w:r>
          </w:p>
        </w:tc>
      </w:tr>
      <w:tr w:rsidR="00B430CC" w:rsidRPr="00857DE9" w14:paraId="1ED5C69E" w14:textId="77777777" w:rsidTr="00791C87">
        <w:trPr>
          <w:trHeight w:val="27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133AC4A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w:t>
            </w:r>
          </w:p>
        </w:tc>
        <w:tc>
          <w:tcPr>
            <w:tcW w:w="5036" w:type="dxa"/>
            <w:tcBorders>
              <w:top w:val="nil"/>
              <w:left w:val="nil"/>
              <w:bottom w:val="single" w:sz="4" w:space="0" w:color="auto"/>
              <w:right w:val="single" w:sz="4" w:space="0" w:color="auto"/>
            </w:tcBorders>
            <w:shd w:val="clear" w:color="auto" w:fill="auto"/>
            <w:vAlign w:val="center"/>
            <w:hideMark/>
          </w:tcPr>
          <w:p w14:paraId="5096689F" w14:textId="77777777" w:rsidR="00B430CC" w:rsidRPr="00857DE9" w:rsidRDefault="00B430CC" w:rsidP="00791C87">
            <w:pPr>
              <w:rPr>
                <w:rFonts w:ascii="Arial Narrow" w:hAnsi="Arial Narrow"/>
                <w:sz w:val="22"/>
                <w:szCs w:val="22"/>
                <w:lang w:eastAsia="ro-RO"/>
              </w:rPr>
            </w:pPr>
            <w:r w:rsidRPr="00CB1A3B">
              <w:rPr>
                <w:rFonts w:ascii="Arial Narrow" w:hAnsi="Arial Narrow"/>
                <w:sz w:val="22"/>
                <w:szCs w:val="22"/>
                <w:lang w:eastAsia="ro-RO"/>
              </w:rPr>
              <w:t>Transportarea</w:t>
            </w:r>
            <w:r w:rsidRPr="00857DE9">
              <w:rPr>
                <w:rFonts w:ascii="Arial Narrow" w:hAnsi="Arial Narrow"/>
                <w:sz w:val="22"/>
                <w:szCs w:val="22"/>
                <w:lang w:eastAsia="ro-RO"/>
              </w:rPr>
              <w:t xml:space="preserve"> </w:t>
            </w:r>
            <w:proofErr w:type="spellStart"/>
            <w:r w:rsidRPr="00857DE9">
              <w:rPr>
                <w:rFonts w:ascii="Arial Narrow" w:hAnsi="Arial Narrow"/>
                <w:sz w:val="22"/>
                <w:szCs w:val="22"/>
                <w:lang w:eastAsia="ro-RO"/>
              </w:rPr>
              <w:t>puieţilor</w:t>
            </w:r>
            <w:proofErr w:type="spellEnd"/>
          </w:p>
        </w:tc>
        <w:tc>
          <w:tcPr>
            <w:tcW w:w="866" w:type="dxa"/>
            <w:tcBorders>
              <w:top w:val="nil"/>
              <w:left w:val="nil"/>
              <w:bottom w:val="single" w:sz="4" w:space="0" w:color="auto"/>
              <w:right w:val="single" w:sz="4" w:space="0" w:color="auto"/>
            </w:tcBorders>
            <w:shd w:val="clear" w:color="auto" w:fill="auto"/>
            <w:noWrap/>
            <w:vAlign w:val="center"/>
            <w:hideMark/>
          </w:tcPr>
          <w:p w14:paraId="3538799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km</w:t>
            </w:r>
          </w:p>
        </w:tc>
        <w:tc>
          <w:tcPr>
            <w:tcW w:w="846" w:type="dxa"/>
            <w:tcBorders>
              <w:top w:val="nil"/>
              <w:left w:val="nil"/>
              <w:bottom w:val="single" w:sz="4" w:space="0" w:color="auto"/>
              <w:right w:val="single" w:sz="4" w:space="0" w:color="auto"/>
            </w:tcBorders>
            <w:shd w:val="clear" w:color="auto" w:fill="auto"/>
            <w:noWrap/>
            <w:vAlign w:val="center"/>
            <w:hideMark/>
          </w:tcPr>
          <w:p w14:paraId="529CBFC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10</w:t>
            </w:r>
          </w:p>
        </w:tc>
        <w:tc>
          <w:tcPr>
            <w:tcW w:w="817" w:type="dxa"/>
            <w:tcBorders>
              <w:top w:val="nil"/>
              <w:left w:val="nil"/>
              <w:bottom w:val="single" w:sz="4" w:space="0" w:color="auto"/>
              <w:right w:val="single" w:sz="4" w:space="0" w:color="auto"/>
            </w:tcBorders>
            <w:shd w:val="clear" w:color="auto" w:fill="auto"/>
            <w:noWrap/>
            <w:vAlign w:val="center"/>
            <w:hideMark/>
          </w:tcPr>
          <w:p w14:paraId="627580F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1,50</w:t>
            </w:r>
          </w:p>
        </w:tc>
        <w:tc>
          <w:tcPr>
            <w:tcW w:w="835" w:type="dxa"/>
            <w:tcBorders>
              <w:top w:val="nil"/>
              <w:left w:val="nil"/>
              <w:bottom w:val="single" w:sz="4" w:space="0" w:color="auto"/>
              <w:right w:val="single" w:sz="4" w:space="0" w:color="auto"/>
            </w:tcBorders>
            <w:shd w:val="clear" w:color="auto" w:fill="auto"/>
            <w:noWrap/>
            <w:vAlign w:val="center"/>
            <w:hideMark/>
          </w:tcPr>
          <w:p w14:paraId="50E2725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w:t>
            </w:r>
          </w:p>
        </w:tc>
        <w:tc>
          <w:tcPr>
            <w:tcW w:w="1120" w:type="dxa"/>
            <w:tcBorders>
              <w:top w:val="nil"/>
              <w:left w:val="nil"/>
              <w:bottom w:val="single" w:sz="4" w:space="0" w:color="auto"/>
              <w:right w:val="single" w:sz="4" w:space="0" w:color="auto"/>
            </w:tcBorders>
            <w:shd w:val="clear" w:color="auto" w:fill="auto"/>
            <w:noWrap/>
            <w:vAlign w:val="center"/>
            <w:hideMark/>
          </w:tcPr>
          <w:p w14:paraId="1A49DDF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1014,31</w:t>
            </w:r>
          </w:p>
        </w:tc>
      </w:tr>
      <w:tr w:rsidR="00B430CC" w:rsidRPr="00857DE9" w14:paraId="08829669" w14:textId="77777777" w:rsidTr="00791C87">
        <w:trPr>
          <w:trHeight w:val="27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0A316C7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w:t>
            </w:r>
          </w:p>
        </w:tc>
        <w:tc>
          <w:tcPr>
            <w:tcW w:w="5036" w:type="dxa"/>
            <w:tcBorders>
              <w:top w:val="nil"/>
              <w:left w:val="nil"/>
              <w:bottom w:val="single" w:sz="4" w:space="0" w:color="auto"/>
              <w:right w:val="single" w:sz="4" w:space="0" w:color="auto"/>
            </w:tcBorders>
            <w:shd w:val="clear" w:color="auto" w:fill="auto"/>
            <w:vAlign w:val="center"/>
            <w:hideMark/>
          </w:tcPr>
          <w:p w14:paraId="251B25F7" w14:textId="77777777" w:rsidR="00B430CC" w:rsidRPr="00857DE9" w:rsidRDefault="00B430CC" w:rsidP="00791C87">
            <w:pPr>
              <w:rPr>
                <w:rFonts w:ascii="Arial Narrow" w:hAnsi="Arial Narrow"/>
                <w:sz w:val="22"/>
                <w:szCs w:val="22"/>
                <w:lang w:eastAsia="ro-RO"/>
              </w:rPr>
            </w:pPr>
            <w:r w:rsidRPr="00CB1A3B">
              <w:rPr>
                <w:rFonts w:ascii="Arial Narrow" w:hAnsi="Arial Narrow"/>
                <w:sz w:val="22"/>
                <w:szCs w:val="22"/>
                <w:lang w:eastAsia="ro-RO"/>
              </w:rPr>
              <w:t>Descărcarea</w:t>
            </w:r>
            <w:r w:rsidRPr="00857DE9">
              <w:rPr>
                <w:rFonts w:ascii="Arial Narrow" w:hAnsi="Arial Narrow"/>
                <w:sz w:val="22"/>
                <w:szCs w:val="22"/>
                <w:lang w:eastAsia="ro-RO"/>
              </w:rPr>
              <w:t xml:space="preserve">-încărcarea </w:t>
            </w:r>
            <w:proofErr w:type="spellStart"/>
            <w:r w:rsidRPr="00857DE9">
              <w:rPr>
                <w:rFonts w:ascii="Arial Narrow" w:hAnsi="Arial Narrow"/>
                <w:sz w:val="22"/>
                <w:szCs w:val="22"/>
                <w:lang w:eastAsia="ro-RO"/>
              </w:rPr>
              <w:t>puieţilor</w:t>
            </w:r>
            <w:proofErr w:type="spellEnd"/>
          </w:p>
        </w:tc>
        <w:tc>
          <w:tcPr>
            <w:tcW w:w="866" w:type="dxa"/>
            <w:tcBorders>
              <w:top w:val="nil"/>
              <w:left w:val="nil"/>
              <w:bottom w:val="single" w:sz="4" w:space="0" w:color="auto"/>
              <w:right w:val="single" w:sz="4" w:space="0" w:color="auto"/>
            </w:tcBorders>
            <w:shd w:val="clear" w:color="auto" w:fill="auto"/>
            <w:noWrap/>
            <w:vAlign w:val="center"/>
            <w:hideMark/>
          </w:tcPr>
          <w:p w14:paraId="1D8C3D9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mii buc</w:t>
            </w:r>
          </w:p>
        </w:tc>
        <w:tc>
          <w:tcPr>
            <w:tcW w:w="846" w:type="dxa"/>
            <w:tcBorders>
              <w:top w:val="nil"/>
              <w:left w:val="nil"/>
              <w:bottom w:val="single" w:sz="4" w:space="0" w:color="auto"/>
              <w:right w:val="single" w:sz="4" w:space="0" w:color="auto"/>
            </w:tcBorders>
            <w:shd w:val="clear" w:color="auto" w:fill="auto"/>
            <w:noWrap/>
            <w:vAlign w:val="center"/>
            <w:hideMark/>
          </w:tcPr>
          <w:p w14:paraId="2822861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0,525</w:t>
            </w:r>
          </w:p>
        </w:tc>
        <w:tc>
          <w:tcPr>
            <w:tcW w:w="817" w:type="dxa"/>
            <w:tcBorders>
              <w:top w:val="nil"/>
              <w:left w:val="nil"/>
              <w:bottom w:val="single" w:sz="4" w:space="0" w:color="auto"/>
              <w:right w:val="single" w:sz="4" w:space="0" w:color="auto"/>
            </w:tcBorders>
            <w:shd w:val="clear" w:color="auto" w:fill="auto"/>
            <w:noWrap/>
            <w:vAlign w:val="center"/>
            <w:hideMark/>
          </w:tcPr>
          <w:p w14:paraId="4F7E225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5" w:type="dxa"/>
            <w:tcBorders>
              <w:top w:val="nil"/>
              <w:left w:val="nil"/>
              <w:bottom w:val="single" w:sz="4" w:space="0" w:color="auto"/>
              <w:right w:val="single" w:sz="4" w:space="0" w:color="auto"/>
            </w:tcBorders>
            <w:shd w:val="clear" w:color="000000" w:fill="FFFFFF"/>
            <w:noWrap/>
            <w:vAlign w:val="center"/>
            <w:hideMark/>
          </w:tcPr>
          <w:p w14:paraId="34F7B66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0,24</w:t>
            </w:r>
          </w:p>
        </w:tc>
        <w:tc>
          <w:tcPr>
            <w:tcW w:w="1120" w:type="dxa"/>
            <w:tcBorders>
              <w:top w:val="nil"/>
              <w:left w:val="nil"/>
              <w:bottom w:val="single" w:sz="4" w:space="0" w:color="auto"/>
              <w:right w:val="single" w:sz="4" w:space="0" w:color="auto"/>
            </w:tcBorders>
            <w:shd w:val="clear" w:color="auto" w:fill="auto"/>
            <w:vAlign w:val="center"/>
            <w:hideMark/>
          </w:tcPr>
          <w:p w14:paraId="1E1E392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88,88</w:t>
            </w:r>
          </w:p>
        </w:tc>
      </w:tr>
      <w:tr w:rsidR="00B430CC" w:rsidRPr="00857DE9" w14:paraId="1F96E32E" w14:textId="77777777" w:rsidTr="00791C87">
        <w:trPr>
          <w:trHeight w:val="298"/>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14D0F17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4</w:t>
            </w:r>
          </w:p>
        </w:tc>
        <w:tc>
          <w:tcPr>
            <w:tcW w:w="5036" w:type="dxa"/>
            <w:tcBorders>
              <w:top w:val="nil"/>
              <w:left w:val="nil"/>
              <w:bottom w:val="single" w:sz="4" w:space="0" w:color="auto"/>
              <w:right w:val="single" w:sz="4" w:space="0" w:color="auto"/>
            </w:tcBorders>
            <w:shd w:val="clear" w:color="auto" w:fill="auto"/>
            <w:vAlign w:val="center"/>
            <w:hideMark/>
          </w:tcPr>
          <w:p w14:paraId="2ECB57D7"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 xml:space="preserve">Îngropatul </w:t>
            </w:r>
            <w:proofErr w:type="spellStart"/>
            <w:r w:rsidRPr="00857DE9">
              <w:rPr>
                <w:rFonts w:ascii="Arial Narrow" w:hAnsi="Arial Narrow"/>
                <w:sz w:val="22"/>
                <w:szCs w:val="22"/>
                <w:lang w:eastAsia="ro-RO"/>
              </w:rPr>
              <w:t>puieţilor</w:t>
            </w:r>
            <w:proofErr w:type="spellEnd"/>
            <w:r w:rsidRPr="00857DE9">
              <w:rPr>
                <w:rFonts w:ascii="Arial Narrow" w:hAnsi="Arial Narrow"/>
                <w:sz w:val="22"/>
                <w:szCs w:val="22"/>
                <w:lang w:eastAsia="ro-RO"/>
              </w:rPr>
              <w:t xml:space="preserve"> pentru păstrarea temporară </w:t>
            </w:r>
          </w:p>
        </w:tc>
        <w:tc>
          <w:tcPr>
            <w:tcW w:w="866" w:type="dxa"/>
            <w:tcBorders>
              <w:top w:val="nil"/>
              <w:left w:val="nil"/>
              <w:bottom w:val="single" w:sz="4" w:space="0" w:color="auto"/>
              <w:right w:val="single" w:sz="4" w:space="0" w:color="auto"/>
            </w:tcBorders>
            <w:shd w:val="clear" w:color="auto" w:fill="auto"/>
            <w:noWrap/>
            <w:vAlign w:val="center"/>
            <w:hideMark/>
          </w:tcPr>
          <w:p w14:paraId="49F59A2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mii buc</w:t>
            </w:r>
          </w:p>
        </w:tc>
        <w:tc>
          <w:tcPr>
            <w:tcW w:w="846" w:type="dxa"/>
            <w:tcBorders>
              <w:top w:val="nil"/>
              <w:left w:val="nil"/>
              <w:bottom w:val="single" w:sz="4" w:space="0" w:color="auto"/>
              <w:right w:val="single" w:sz="4" w:space="0" w:color="auto"/>
            </w:tcBorders>
            <w:shd w:val="clear" w:color="auto" w:fill="auto"/>
            <w:noWrap/>
            <w:vAlign w:val="center"/>
            <w:hideMark/>
          </w:tcPr>
          <w:p w14:paraId="6E27120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0,525</w:t>
            </w:r>
          </w:p>
        </w:tc>
        <w:tc>
          <w:tcPr>
            <w:tcW w:w="817" w:type="dxa"/>
            <w:tcBorders>
              <w:top w:val="nil"/>
              <w:left w:val="nil"/>
              <w:bottom w:val="single" w:sz="4" w:space="0" w:color="auto"/>
              <w:right w:val="single" w:sz="4" w:space="0" w:color="auto"/>
            </w:tcBorders>
            <w:shd w:val="clear" w:color="auto" w:fill="auto"/>
            <w:noWrap/>
            <w:vAlign w:val="center"/>
            <w:hideMark/>
          </w:tcPr>
          <w:p w14:paraId="6BEC2E5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5" w:type="dxa"/>
            <w:tcBorders>
              <w:top w:val="nil"/>
              <w:left w:val="nil"/>
              <w:bottom w:val="single" w:sz="4" w:space="0" w:color="auto"/>
              <w:right w:val="single" w:sz="4" w:space="0" w:color="auto"/>
            </w:tcBorders>
            <w:shd w:val="clear" w:color="000000" w:fill="FFFFFF"/>
            <w:noWrap/>
            <w:vAlign w:val="center"/>
            <w:hideMark/>
          </w:tcPr>
          <w:p w14:paraId="5EBA099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0,25</w:t>
            </w:r>
          </w:p>
        </w:tc>
        <w:tc>
          <w:tcPr>
            <w:tcW w:w="1120" w:type="dxa"/>
            <w:tcBorders>
              <w:top w:val="nil"/>
              <w:left w:val="nil"/>
              <w:bottom w:val="single" w:sz="4" w:space="0" w:color="auto"/>
              <w:right w:val="single" w:sz="4" w:space="0" w:color="auto"/>
            </w:tcBorders>
            <w:shd w:val="clear" w:color="auto" w:fill="auto"/>
            <w:vAlign w:val="center"/>
            <w:hideMark/>
          </w:tcPr>
          <w:p w14:paraId="220E747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93,11</w:t>
            </w:r>
          </w:p>
        </w:tc>
      </w:tr>
      <w:tr w:rsidR="00B430CC" w:rsidRPr="00857DE9" w14:paraId="19E488A6" w14:textId="77777777" w:rsidTr="00791C87">
        <w:trPr>
          <w:trHeight w:val="255"/>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7A962F6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7</w:t>
            </w:r>
          </w:p>
        </w:tc>
        <w:tc>
          <w:tcPr>
            <w:tcW w:w="5036" w:type="dxa"/>
            <w:tcBorders>
              <w:top w:val="nil"/>
              <w:left w:val="nil"/>
              <w:bottom w:val="single" w:sz="4" w:space="0" w:color="auto"/>
              <w:right w:val="single" w:sz="4" w:space="0" w:color="auto"/>
            </w:tcBorders>
            <w:shd w:val="clear" w:color="auto" w:fill="auto"/>
            <w:vAlign w:val="center"/>
            <w:hideMark/>
          </w:tcPr>
          <w:p w14:paraId="6EA57E7F"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 xml:space="preserve">Pregătirea </w:t>
            </w:r>
            <w:proofErr w:type="spellStart"/>
            <w:r w:rsidRPr="00857DE9">
              <w:rPr>
                <w:rFonts w:ascii="Arial Narrow" w:hAnsi="Arial Narrow"/>
                <w:sz w:val="22"/>
                <w:szCs w:val="22"/>
                <w:lang w:eastAsia="ro-RO"/>
              </w:rPr>
              <w:t>puieţilor</w:t>
            </w:r>
            <w:proofErr w:type="spellEnd"/>
            <w:r w:rsidRPr="00857DE9">
              <w:rPr>
                <w:rFonts w:ascii="Arial Narrow" w:hAnsi="Arial Narrow"/>
                <w:sz w:val="22"/>
                <w:szCs w:val="22"/>
                <w:lang w:eastAsia="ro-RO"/>
              </w:rPr>
              <w:t xml:space="preserve"> pentru plantare</w:t>
            </w:r>
          </w:p>
        </w:tc>
        <w:tc>
          <w:tcPr>
            <w:tcW w:w="866" w:type="dxa"/>
            <w:tcBorders>
              <w:top w:val="nil"/>
              <w:left w:val="nil"/>
              <w:bottom w:val="single" w:sz="4" w:space="0" w:color="auto"/>
              <w:right w:val="single" w:sz="4" w:space="0" w:color="auto"/>
            </w:tcBorders>
            <w:shd w:val="clear" w:color="auto" w:fill="auto"/>
            <w:noWrap/>
            <w:vAlign w:val="center"/>
            <w:hideMark/>
          </w:tcPr>
          <w:p w14:paraId="5DF2C68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mii buc</w:t>
            </w:r>
          </w:p>
        </w:tc>
        <w:tc>
          <w:tcPr>
            <w:tcW w:w="846" w:type="dxa"/>
            <w:tcBorders>
              <w:top w:val="nil"/>
              <w:left w:val="nil"/>
              <w:bottom w:val="single" w:sz="4" w:space="0" w:color="auto"/>
              <w:right w:val="single" w:sz="4" w:space="0" w:color="auto"/>
            </w:tcBorders>
            <w:shd w:val="clear" w:color="auto" w:fill="auto"/>
            <w:noWrap/>
            <w:vAlign w:val="center"/>
            <w:hideMark/>
          </w:tcPr>
          <w:p w14:paraId="45B7BEC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0,525</w:t>
            </w:r>
          </w:p>
        </w:tc>
        <w:tc>
          <w:tcPr>
            <w:tcW w:w="817" w:type="dxa"/>
            <w:tcBorders>
              <w:top w:val="nil"/>
              <w:left w:val="nil"/>
              <w:bottom w:val="single" w:sz="4" w:space="0" w:color="auto"/>
              <w:right w:val="single" w:sz="4" w:space="0" w:color="auto"/>
            </w:tcBorders>
            <w:shd w:val="clear" w:color="auto" w:fill="auto"/>
            <w:noWrap/>
            <w:vAlign w:val="center"/>
            <w:hideMark/>
          </w:tcPr>
          <w:p w14:paraId="351FA56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5" w:type="dxa"/>
            <w:tcBorders>
              <w:top w:val="nil"/>
              <w:left w:val="nil"/>
              <w:bottom w:val="single" w:sz="4" w:space="0" w:color="auto"/>
              <w:right w:val="single" w:sz="4" w:space="0" w:color="auto"/>
            </w:tcBorders>
            <w:shd w:val="clear" w:color="000000" w:fill="FFFFFF"/>
            <w:noWrap/>
            <w:vAlign w:val="center"/>
            <w:hideMark/>
          </w:tcPr>
          <w:p w14:paraId="1A1A101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0,16</w:t>
            </w:r>
          </w:p>
        </w:tc>
        <w:tc>
          <w:tcPr>
            <w:tcW w:w="1120" w:type="dxa"/>
            <w:tcBorders>
              <w:top w:val="nil"/>
              <w:left w:val="nil"/>
              <w:bottom w:val="single" w:sz="4" w:space="0" w:color="auto"/>
              <w:right w:val="single" w:sz="4" w:space="0" w:color="auto"/>
            </w:tcBorders>
            <w:shd w:val="clear" w:color="auto" w:fill="auto"/>
            <w:vAlign w:val="center"/>
            <w:hideMark/>
          </w:tcPr>
          <w:p w14:paraId="74E8968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69,67</w:t>
            </w:r>
          </w:p>
        </w:tc>
      </w:tr>
      <w:tr w:rsidR="00B430CC" w:rsidRPr="00857DE9" w14:paraId="315FF094" w14:textId="77777777" w:rsidTr="00791C87">
        <w:trPr>
          <w:trHeight w:val="27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6F5B11A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6</w:t>
            </w:r>
          </w:p>
        </w:tc>
        <w:tc>
          <w:tcPr>
            <w:tcW w:w="5036" w:type="dxa"/>
            <w:tcBorders>
              <w:top w:val="nil"/>
              <w:left w:val="nil"/>
              <w:bottom w:val="single" w:sz="4" w:space="0" w:color="auto"/>
              <w:right w:val="single" w:sz="4" w:space="0" w:color="auto"/>
            </w:tcBorders>
            <w:shd w:val="clear" w:color="auto" w:fill="auto"/>
            <w:vAlign w:val="center"/>
            <w:hideMark/>
          </w:tcPr>
          <w:p w14:paraId="13C15391"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Plantarea manuală în groapă</w:t>
            </w:r>
          </w:p>
        </w:tc>
        <w:tc>
          <w:tcPr>
            <w:tcW w:w="866" w:type="dxa"/>
            <w:tcBorders>
              <w:top w:val="nil"/>
              <w:left w:val="nil"/>
              <w:bottom w:val="single" w:sz="4" w:space="0" w:color="auto"/>
              <w:right w:val="single" w:sz="4" w:space="0" w:color="auto"/>
            </w:tcBorders>
            <w:shd w:val="clear" w:color="auto" w:fill="auto"/>
            <w:noWrap/>
            <w:vAlign w:val="center"/>
            <w:hideMark/>
          </w:tcPr>
          <w:p w14:paraId="7AAFAD2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buc</w:t>
            </w:r>
          </w:p>
        </w:tc>
        <w:tc>
          <w:tcPr>
            <w:tcW w:w="846" w:type="dxa"/>
            <w:tcBorders>
              <w:top w:val="nil"/>
              <w:left w:val="nil"/>
              <w:bottom w:val="single" w:sz="4" w:space="0" w:color="auto"/>
              <w:right w:val="single" w:sz="4" w:space="0" w:color="auto"/>
            </w:tcBorders>
            <w:shd w:val="clear" w:color="auto" w:fill="auto"/>
            <w:noWrap/>
            <w:vAlign w:val="center"/>
            <w:hideMark/>
          </w:tcPr>
          <w:p w14:paraId="4091A17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525</w:t>
            </w:r>
          </w:p>
        </w:tc>
        <w:tc>
          <w:tcPr>
            <w:tcW w:w="817" w:type="dxa"/>
            <w:tcBorders>
              <w:top w:val="nil"/>
              <w:left w:val="nil"/>
              <w:bottom w:val="single" w:sz="4" w:space="0" w:color="auto"/>
              <w:right w:val="single" w:sz="4" w:space="0" w:color="auto"/>
            </w:tcBorders>
            <w:shd w:val="clear" w:color="auto" w:fill="auto"/>
            <w:noWrap/>
            <w:vAlign w:val="center"/>
            <w:hideMark/>
          </w:tcPr>
          <w:p w14:paraId="2DEBD0A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5" w:type="dxa"/>
            <w:tcBorders>
              <w:top w:val="nil"/>
              <w:left w:val="nil"/>
              <w:bottom w:val="single" w:sz="4" w:space="0" w:color="auto"/>
              <w:right w:val="single" w:sz="4" w:space="0" w:color="auto"/>
            </w:tcBorders>
            <w:shd w:val="clear" w:color="000000" w:fill="FFFFFF"/>
            <w:noWrap/>
            <w:vAlign w:val="center"/>
            <w:hideMark/>
          </w:tcPr>
          <w:p w14:paraId="4AB09DF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1,36</w:t>
            </w:r>
          </w:p>
        </w:tc>
        <w:tc>
          <w:tcPr>
            <w:tcW w:w="1120" w:type="dxa"/>
            <w:tcBorders>
              <w:top w:val="nil"/>
              <w:left w:val="nil"/>
              <w:bottom w:val="single" w:sz="4" w:space="0" w:color="auto"/>
              <w:right w:val="single" w:sz="4" w:space="0" w:color="auto"/>
            </w:tcBorders>
            <w:shd w:val="clear" w:color="auto" w:fill="auto"/>
            <w:vAlign w:val="center"/>
            <w:hideMark/>
          </w:tcPr>
          <w:p w14:paraId="74A9CE6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667,67</w:t>
            </w:r>
          </w:p>
        </w:tc>
      </w:tr>
      <w:tr w:rsidR="00B430CC" w:rsidRPr="00857DE9" w14:paraId="27C2A0A1" w14:textId="77777777" w:rsidTr="00791C87">
        <w:trPr>
          <w:trHeight w:val="27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489D293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7</w:t>
            </w:r>
          </w:p>
        </w:tc>
        <w:tc>
          <w:tcPr>
            <w:tcW w:w="5036" w:type="dxa"/>
            <w:tcBorders>
              <w:top w:val="nil"/>
              <w:left w:val="nil"/>
              <w:bottom w:val="single" w:sz="4" w:space="0" w:color="auto"/>
              <w:right w:val="single" w:sz="4" w:space="0" w:color="auto"/>
            </w:tcBorders>
            <w:shd w:val="clear" w:color="auto" w:fill="auto"/>
            <w:vAlign w:val="center"/>
            <w:hideMark/>
          </w:tcPr>
          <w:p w14:paraId="50431FCF"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 xml:space="preserve">Îndreptatul </w:t>
            </w:r>
            <w:proofErr w:type="spellStart"/>
            <w:r w:rsidRPr="00857DE9">
              <w:rPr>
                <w:rFonts w:ascii="Arial Narrow" w:hAnsi="Arial Narrow"/>
                <w:sz w:val="22"/>
                <w:szCs w:val="22"/>
                <w:lang w:eastAsia="ro-RO"/>
              </w:rPr>
              <w:t>puieţilor</w:t>
            </w:r>
            <w:proofErr w:type="spellEnd"/>
            <w:r w:rsidRPr="00857DE9">
              <w:rPr>
                <w:rFonts w:ascii="Arial Narrow" w:hAnsi="Arial Narrow"/>
                <w:sz w:val="22"/>
                <w:szCs w:val="22"/>
                <w:lang w:eastAsia="ro-RO"/>
              </w:rPr>
              <w:t xml:space="preserve"> după plantare</w:t>
            </w:r>
          </w:p>
        </w:tc>
        <w:tc>
          <w:tcPr>
            <w:tcW w:w="866" w:type="dxa"/>
            <w:tcBorders>
              <w:top w:val="nil"/>
              <w:left w:val="nil"/>
              <w:bottom w:val="single" w:sz="4" w:space="0" w:color="auto"/>
              <w:right w:val="single" w:sz="4" w:space="0" w:color="auto"/>
            </w:tcBorders>
            <w:shd w:val="clear" w:color="auto" w:fill="auto"/>
            <w:noWrap/>
            <w:vAlign w:val="center"/>
            <w:hideMark/>
          </w:tcPr>
          <w:p w14:paraId="3A28399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xml:space="preserve"> buc</w:t>
            </w:r>
          </w:p>
        </w:tc>
        <w:tc>
          <w:tcPr>
            <w:tcW w:w="846" w:type="dxa"/>
            <w:tcBorders>
              <w:top w:val="nil"/>
              <w:left w:val="nil"/>
              <w:bottom w:val="single" w:sz="4" w:space="0" w:color="auto"/>
              <w:right w:val="single" w:sz="4" w:space="0" w:color="auto"/>
            </w:tcBorders>
            <w:shd w:val="clear" w:color="auto" w:fill="auto"/>
            <w:noWrap/>
            <w:vAlign w:val="center"/>
            <w:hideMark/>
          </w:tcPr>
          <w:p w14:paraId="343542B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525</w:t>
            </w:r>
          </w:p>
        </w:tc>
        <w:tc>
          <w:tcPr>
            <w:tcW w:w="817" w:type="dxa"/>
            <w:tcBorders>
              <w:top w:val="nil"/>
              <w:left w:val="nil"/>
              <w:bottom w:val="single" w:sz="4" w:space="0" w:color="auto"/>
              <w:right w:val="single" w:sz="4" w:space="0" w:color="auto"/>
            </w:tcBorders>
            <w:shd w:val="clear" w:color="auto" w:fill="auto"/>
            <w:noWrap/>
            <w:vAlign w:val="center"/>
            <w:hideMark/>
          </w:tcPr>
          <w:p w14:paraId="7A4C8A6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5" w:type="dxa"/>
            <w:tcBorders>
              <w:top w:val="nil"/>
              <w:left w:val="nil"/>
              <w:bottom w:val="single" w:sz="4" w:space="0" w:color="auto"/>
              <w:right w:val="single" w:sz="4" w:space="0" w:color="auto"/>
            </w:tcBorders>
            <w:shd w:val="clear" w:color="000000" w:fill="FFFFFF"/>
            <w:noWrap/>
            <w:vAlign w:val="center"/>
            <w:hideMark/>
          </w:tcPr>
          <w:p w14:paraId="6566157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0,31</w:t>
            </w:r>
          </w:p>
        </w:tc>
        <w:tc>
          <w:tcPr>
            <w:tcW w:w="1120" w:type="dxa"/>
            <w:tcBorders>
              <w:top w:val="nil"/>
              <w:left w:val="nil"/>
              <w:bottom w:val="single" w:sz="4" w:space="0" w:color="auto"/>
              <w:right w:val="single" w:sz="4" w:space="0" w:color="auto"/>
            </w:tcBorders>
            <w:shd w:val="clear" w:color="auto" w:fill="auto"/>
            <w:vAlign w:val="center"/>
            <w:hideMark/>
          </w:tcPr>
          <w:p w14:paraId="185248E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116,11</w:t>
            </w:r>
          </w:p>
        </w:tc>
      </w:tr>
      <w:tr w:rsidR="00B430CC" w:rsidRPr="00857DE9" w14:paraId="7BB36FD2" w14:textId="77777777" w:rsidTr="00791C87">
        <w:trPr>
          <w:trHeight w:val="27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7098FF8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5036" w:type="dxa"/>
            <w:tcBorders>
              <w:top w:val="nil"/>
              <w:left w:val="nil"/>
              <w:bottom w:val="single" w:sz="4" w:space="0" w:color="auto"/>
              <w:right w:val="single" w:sz="4" w:space="0" w:color="auto"/>
            </w:tcBorders>
            <w:shd w:val="clear" w:color="auto" w:fill="auto"/>
            <w:vAlign w:val="center"/>
            <w:hideMark/>
          </w:tcPr>
          <w:p w14:paraId="388EC87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Total</w:t>
            </w:r>
          </w:p>
        </w:tc>
        <w:tc>
          <w:tcPr>
            <w:tcW w:w="866" w:type="dxa"/>
            <w:tcBorders>
              <w:top w:val="nil"/>
              <w:left w:val="nil"/>
              <w:bottom w:val="single" w:sz="4" w:space="0" w:color="auto"/>
              <w:right w:val="single" w:sz="4" w:space="0" w:color="auto"/>
            </w:tcBorders>
            <w:shd w:val="clear" w:color="auto" w:fill="auto"/>
            <w:noWrap/>
            <w:vAlign w:val="center"/>
            <w:hideMark/>
          </w:tcPr>
          <w:p w14:paraId="58AE27F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6" w:type="dxa"/>
            <w:tcBorders>
              <w:top w:val="nil"/>
              <w:left w:val="nil"/>
              <w:bottom w:val="single" w:sz="4" w:space="0" w:color="auto"/>
              <w:right w:val="single" w:sz="4" w:space="0" w:color="auto"/>
            </w:tcBorders>
            <w:shd w:val="clear" w:color="auto" w:fill="auto"/>
            <w:noWrap/>
            <w:vAlign w:val="center"/>
            <w:hideMark/>
          </w:tcPr>
          <w:p w14:paraId="2C4036A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17" w:type="dxa"/>
            <w:tcBorders>
              <w:top w:val="nil"/>
              <w:left w:val="nil"/>
              <w:bottom w:val="single" w:sz="4" w:space="0" w:color="auto"/>
              <w:right w:val="single" w:sz="4" w:space="0" w:color="auto"/>
            </w:tcBorders>
            <w:shd w:val="clear" w:color="auto" w:fill="auto"/>
            <w:noWrap/>
            <w:vAlign w:val="center"/>
            <w:hideMark/>
          </w:tcPr>
          <w:p w14:paraId="367D6B2D"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1,50</w:t>
            </w:r>
          </w:p>
        </w:tc>
        <w:tc>
          <w:tcPr>
            <w:tcW w:w="835" w:type="dxa"/>
            <w:tcBorders>
              <w:top w:val="nil"/>
              <w:left w:val="nil"/>
              <w:bottom w:val="single" w:sz="4" w:space="0" w:color="auto"/>
              <w:right w:val="single" w:sz="4" w:space="0" w:color="auto"/>
            </w:tcBorders>
            <w:shd w:val="clear" w:color="000000" w:fill="FFFFFF"/>
            <w:noWrap/>
            <w:vAlign w:val="center"/>
            <w:hideMark/>
          </w:tcPr>
          <w:p w14:paraId="04857445"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5,92</w:t>
            </w:r>
          </w:p>
        </w:tc>
        <w:tc>
          <w:tcPr>
            <w:tcW w:w="1120" w:type="dxa"/>
            <w:tcBorders>
              <w:top w:val="nil"/>
              <w:left w:val="nil"/>
              <w:bottom w:val="single" w:sz="4" w:space="0" w:color="auto"/>
              <w:right w:val="single" w:sz="4" w:space="0" w:color="auto"/>
            </w:tcBorders>
            <w:shd w:val="clear" w:color="auto" w:fill="auto"/>
            <w:vAlign w:val="center"/>
            <w:hideMark/>
          </w:tcPr>
          <w:p w14:paraId="0ECA232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3068,22</w:t>
            </w:r>
          </w:p>
        </w:tc>
      </w:tr>
      <w:tr w:rsidR="00B430CC" w:rsidRPr="00857DE9" w14:paraId="2708237B" w14:textId="77777777" w:rsidTr="00791C87">
        <w:trPr>
          <w:trHeight w:val="264"/>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2DD5D7A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5036" w:type="dxa"/>
            <w:tcBorders>
              <w:top w:val="nil"/>
              <w:left w:val="nil"/>
              <w:bottom w:val="nil"/>
              <w:right w:val="single" w:sz="4" w:space="0" w:color="auto"/>
            </w:tcBorders>
            <w:shd w:val="clear" w:color="auto" w:fill="auto"/>
            <w:vAlign w:val="center"/>
            <w:hideMark/>
          </w:tcPr>
          <w:p w14:paraId="7FBE1D9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Material săditor (</w:t>
            </w:r>
            <w:proofErr w:type="spellStart"/>
            <w:r w:rsidRPr="00857DE9">
              <w:rPr>
                <w:rFonts w:ascii="Arial Narrow" w:hAnsi="Arial Narrow"/>
                <w:sz w:val="22"/>
                <w:szCs w:val="22"/>
                <w:lang w:eastAsia="ro-RO"/>
              </w:rPr>
              <w:t>puieţi</w:t>
            </w:r>
            <w:proofErr w:type="spellEnd"/>
            <w:r w:rsidRPr="00857DE9">
              <w:rPr>
                <w:rFonts w:ascii="Arial Narrow" w:hAnsi="Arial Narrow"/>
                <w:sz w:val="22"/>
                <w:szCs w:val="22"/>
                <w:lang w:eastAsia="ro-RO"/>
              </w:rPr>
              <w:t xml:space="preserve"> de 2 ani)</w:t>
            </w:r>
          </w:p>
        </w:tc>
        <w:tc>
          <w:tcPr>
            <w:tcW w:w="1712" w:type="dxa"/>
            <w:gridSpan w:val="2"/>
            <w:tcBorders>
              <w:top w:val="single" w:sz="4" w:space="0" w:color="auto"/>
              <w:left w:val="nil"/>
              <w:bottom w:val="single" w:sz="4" w:space="0" w:color="auto"/>
              <w:right w:val="nil"/>
            </w:tcBorders>
            <w:shd w:val="clear" w:color="000000" w:fill="CCFF99"/>
            <w:noWrap/>
            <w:vAlign w:val="center"/>
            <w:hideMark/>
          </w:tcPr>
          <w:p w14:paraId="3B813AF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Nuc comun</w:t>
            </w:r>
          </w:p>
        </w:tc>
        <w:tc>
          <w:tcPr>
            <w:tcW w:w="817" w:type="dxa"/>
            <w:tcBorders>
              <w:top w:val="nil"/>
              <w:left w:val="nil"/>
              <w:bottom w:val="single" w:sz="4" w:space="0" w:color="auto"/>
              <w:right w:val="single" w:sz="4" w:space="0" w:color="auto"/>
            </w:tcBorders>
            <w:shd w:val="clear" w:color="000000" w:fill="CCFF99"/>
            <w:noWrap/>
            <w:vAlign w:val="center"/>
            <w:hideMark/>
          </w:tcPr>
          <w:p w14:paraId="67BFCFC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5" w:type="dxa"/>
            <w:tcBorders>
              <w:top w:val="nil"/>
              <w:left w:val="nil"/>
              <w:bottom w:val="single" w:sz="4" w:space="0" w:color="auto"/>
              <w:right w:val="single" w:sz="4" w:space="0" w:color="auto"/>
            </w:tcBorders>
            <w:shd w:val="clear" w:color="000000" w:fill="CCFF99"/>
            <w:noWrap/>
            <w:vAlign w:val="center"/>
            <w:hideMark/>
          </w:tcPr>
          <w:p w14:paraId="4493BC8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20" w:type="dxa"/>
            <w:tcBorders>
              <w:top w:val="nil"/>
              <w:left w:val="nil"/>
              <w:bottom w:val="single" w:sz="4" w:space="0" w:color="auto"/>
              <w:right w:val="single" w:sz="4" w:space="0" w:color="auto"/>
            </w:tcBorders>
            <w:shd w:val="clear" w:color="000000" w:fill="CCFF99"/>
            <w:noWrap/>
            <w:vAlign w:val="center"/>
            <w:hideMark/>
          </w:tcPr>
          <w:p w14:paraId="72B50ED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9450,0</w:t>
            </w:r>
          </w:p>
        </w:tc>
      </w:tr>
      <w:tr w:rsidR="00B430CC" w:rsidRPr="00857DE9" w14:paraId="2DA56AA3" w14:textId="77777777" w:rsidTr="00791C87">
        <w:trPr>
          <w:trHeight w:val="276"/>
        </w:trPr>
        <w:tc>
          <w:tcPr>
            <w:tcW w:w="634" w:type="dxa"/>
            <w:tcBorders>
              <w:top w:val="nil"/>
              <w:left w:val="single" w:sz="4" w:space="0" w:color="auto"/>
              <w:bottom w:val="single" w:sz="4" w:space="0" w:color="auto"/>
              <w:right w:val="single" w:sz="4" w:space="0" w:color="auto"/>
            </w:tcBorders>
            <w:shd w:val="clear" w:color="000000" w:fill="FFFF00"/>
            <w:noWrap/>
            <w:vAlign w:val="center"/>
            <w:hideMark/>
          </w:tcPr>
          <w:p w14:paraId="7E45EE6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5036" w:type="dxa"/>
            <w:tcBorders>
              <w:top w:val="single" w:sz="4" w:space="0" w:color="auto"/>
              <w:left w:val="nil"/>
              <w:bottom w:val="single" w:sz="4" w:space="0" w:color="auto"/>
              <w:right w:val="single" w:sz="4" w:space="0" w:color="auto"/>
            </w:tcBorders>
            <w:shd w:val="clear" w:color="000000" w:fill="FFFF00"/>
            <w:vAlign w:val="center"/>
            <w:hideMark/>
          </w:tcPr>
          <w:p w14:paraId="5BD926D6"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w:t>
            </w:r>
          </w:p>
        </w:tc>
        <w:tc>
          <w:tcPr>
            <w:tcW w:w="866" w:type="dxa"/>
            <w:tcBorders>
              <w:top w:val="nil"/>
              <w:left w:val="nil"/>
              <w:bottom w:val="single" w:sz="4" w:space="0" w:color="auto"/>
              <w:right w:val="single" w:sz="4" w:space="0" w:color="auto"/>
            </w:tcBorders>
            <w:shd w:val="clear" w:color="000000" w:fill="FFFF00"/>
            <w:noWrap/>
            <w:vAlign w:val="center"/>
            <w:hideMark/>
          </w:tcPr>
          <w:p w14:paraId="34B3CC2A"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w:t>
            </w:r>
          </w:p>
        </w:tc>
        <w:tc>
          <w:tcPr>
            <w:tcW w:w="846" w:type="dxa"/>
            <w:tcBorders>
              <w:top w:val="nil"/>
              <w:left w:val="nil"/>
              <w:bottom w:val="single" w:sz="4" w:space="0" w:color="auto"/>
              <w:right w:val="single" w:sz="4" w:space="0" w:color="auto"/>
            </w:tcBorders>
            <w:shd w:val="clear" w:color="000000" w:fill="FFFF00"/>
            <w:noWrap/>
            <w:vAlign w:val="center"/>
            <w:hideMark/>
          </w:tcPr>
          <w:p w14:paraId="70AC3ABA"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w:t>
            </w:r>
          </w:p>
        </w:tc>
        <w:tc>
          <w:tcPr>
            <w:tcW w:w="817" w:type="dxa"/>
            <w:tcBorders>
              <w:top w:val="nil"/>
              <w:left w:val="nil"/>
              <w:bottom w:val="single" w:sz="4" w:space="0" w:color="auto"/>
              <w:right w:val="single" w:sz="4" w:space="0" w:color="auto"/>
            </w:tcBorders>
            <w:shd w:val="clear" w:color="000000" w:fill="FFFF00"/>
            <w:noWrap/>
            <w:vAlign w:val="center"/>
            <w:hideMark/>
          </w:tcPr>
          <w:p w14:paraId="1A55D8C0"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w:t>
            </w:r>
          </w:p>
        </w:tc>
        <w:tc>
          <w:tcPr>
            <w:tcW w:w="835" w:type="dxa"/>
            <w:tcBorders>
              <w:top w:val="nil"/>
              <w:left w:val="nil"/>
              <w:bottom w:val="single" w:sz="4" w:space="0" w:color="auto"/>
              <w:right w:val="single" w:sz="4" w:space="0" w:color="auto"/>
            </w:tcBorders>
            <w:shd w:val="clear" w:color="000000" w:fill="FFFF00"/>
            <w:noWrap/>
            <w:vAlign w:val="center"/>
            <w:hideMark/>
          </w:tcPr>
          <w:p w14:paraId="6A68F5DE"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w:t>
            </w:r>
          </w:p>
        </w:tc>
        <w:tc>
          <w:tcPr>
            <w:tcW w:w="1120" w:type="dxa"/>
            <w:tcBorders>
              <w:top w:val="nil"/>
              <w:left w:val="nil"/>
              <w:bottom w:val="single" w:sz="4" w:space="0" w:color="auto"/>
              <w:right w:val="single" w:sz="4" w:space="0" w:color="auto"/>
            </w:tcBorders>
            <w:shd w:val="clear" w:color="000000" w:fill="FFFF00"/>
            <w:noWrap/>
            <w:vAlign w:val="center"/>
            <w:hideMark/>
          </w:tcPr>
          <w:p w14:paraId="57AD47B9"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12518,22</w:t>
            </w:r>
          </w:p>
        </w:tc>
      </w:tr>
      <w:tr w:rsidR="00B430CC" w:rsidRPr="00857DE9" w14:paraId="2F3D115E" w14:textId="77777777" w:rsidTr="00791C87">
        <w:trPr>
          <w:trHeight w:val="276"/>
        </w:trPr>
        <w:tc>
          <w:tcPr>
            <w:tcW w:w="634" w:type="dxa"/>
            <w:tcBorders>
              <w:top w:val="nil"/>
              <w:left w:val="single" w:sz="4" w:space="0" w:color="auto"/>
              <w:bottom w:val="single" w:sz="4" w:space="0" w:color="auto"/>
              <w:right w:val="single" w:sz="4" w:space="0" w:color="auto"/>
            </w:tcBorders>
            <w:shd w:val="clear" w:color="000000" w:fill="DCE6F1"/>
            <w:noWrap/>
            <w:vAlign w:val="center"/>
            <w:hideMark/>
          </w:tcPr>
          <w:p w14:paraId="3DF8AE4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6748" w:type="dxa"/>
            <w:gridSpan w:val="3"/>
            <w:tcBorders>
              <w:top w:val="single" w:sz="4" w:space="0" w:color="auto"/>
              <w:left w:val="nil"/>
              <w:bottom w:val="single" w:sz="4" w:space="0" w:color="auto"/>
              <w:right w:val="nil"/>
            </w:tcBorders>
            <w:shd w:val="clear" w:color="000000" w:fill="DCE6F1"/>
            <w:vAlign w:val="center"/>
            <w:hideMark/>
          </w:tcPr>
          <w:p w14:paraId="0843BDEE"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indirecte în mărime de 7%, lei</w:t>
            </w:r>
          </w:p>
        </w:tc>
        <w:tc>
          <w:tcPr>
            <w:tcW w:w="817" w:type="dxa"/>
            <w:tcBorders>
              <w:top w:val="nil"/>
              <w:left w:val="nil"/>
              <w:bottom w:val="single" w:sz="4" w:space="0" w:color="auto"/>
              <w:right w:val="nil"/>
            </w:tcBorders>
            <w:shd w:val="clear" w:color="000000" w:fill="DCE6F1"/>
            <w:noWrap/>
            <w:vAlign w:val="center"/>
            <w:hideMark/>
          </w:tcPr>
          <w:p w14:paraId="29DA13E7"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835" w:type="dxa"/>
            <w:tcBorders>
              <w:top w:val="nil"/>
              <w:left w:val="nil"/>
              <w:bottom w:val="single" w:sz="4" w:space="0" w:color="auto"/>
              <w:right w:val="nil"/>
            </w:tcBorders>
            <w:shd w:val="clear" w:color="000000" w:fill="DCE6F1"/>
            <w:noWrap/>
            <w:vAlign w:val="center"/>
            <w:hideMark/>
          </w:tcPr>
          <w:p w14:paraId="2E3A407D"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1120" w:type="dxa"/>
            <w:tcBorders>
              <w:top w:val="nil"/>
              <w:left w:val="nil"/>
              <w:bottom w:val="single" w:sz="4" w:space="0" w:color="auto"/>
              <w:right w:val="single" w:sz="4" w:space="0" w:color="auto"/>
            </w:tcBorders>
            <w:shd w:val="clear" w:color="000000" w:fill="DCE6F1"/>
            <w:noWrap/>
            <w:vAlign w:val="center"/>
            <w:hideMark/>
          </w:tcPr>
          <w:p w14:paraId="0BC8BE66"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876,28</w:t>
            </w:r>
          </w:p>
        </w:tc>
      </w:tr>
      <w:tr w:rsidR="00B430CC" w:rsidRPr="00857DE9" w14:paraId="3D8E45FB" w14:textId="77777777" w:rsidTr="00791C87">
        <w:trPr>
          <w:trHeight w:val="276"/>
        </w:trPr>
        <w:tc>
          <w:tcPr>
            <w:tcW w:w="634" w:type="dxa"/>
            <w:tcBorders>
              <w:top w:val="nil"/>
              <w:left w:val="single" w:sz="4" w:space="0" w:color="auto"/>
              <w:bottom w:val="single" w:sz="4" w:space="0" w:color="auto"/>
              <w:right w:val="single" w:sz="4" w:space="0" w:color="auto"/>
            </w:tcBorders>
            <w:shd w:val="clear" w:color="000000" w:fill="FFCCFF"/>
            <w:noWrap/>
            <w:vAlign w:val="center"/>
            <w:hideMark/>
          </w:tcPr>
          <w:p w14:paraId="54D0137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6748" w:type="dxa"/>
            <w:gridSpan w:val="3"/>
            <w:tcBorders>
              <w:top w:val="single" w:sz="4" w:space="0" w:color="auto"/>
              <w:left w:val="nil"/>
              <w:bottom w:val="single" w:sz="4" w:space="0" w:color="auto"/>
              <w:right w:val="nil"/>
            </w:tcBorders>
            <w:shd w:val="clear" w:color="000000" w:fill="FFCCFF"/>
            <w:vAlign w:val="center"/>
            <w:hideMark/>
          </w:tcPr>
          <w:p w14:paraId="4D87D802"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administrative în mărime de 5%, lei</w:t>
            </w:r>
          </w:p>
        </w:tc>
        <w:tc>
          <w:tcPr>
            <w:tcW w:w="817" w:type="dxa"/>
            <w:tcBorders>
              <w:top w:val="nil"/>
              <w:left w:val="nil"/>
              <w:bottom w:val="single" w:sz="4" w:space="0" w:color="auto"/>
              <w:right w:val="nil"/>
            </w:tcBorders>
            <w:shd w:val="clear" w:color="000000" w:fill="FFCCFF"/>
            <w:noWrap/>
            <w:vAlign w:val="center"/>
            <w:hideMark/>
          </w:tcPr>
          <w:p w14:paraId="6F769067"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835" w:type="dxa"/>
            <w:tcBorders>
              <w:top w:val="nil"/>
              <w:left w:val="nil"/>
              <w:bottom w:val="single" w:sz="4" w:space="0" w:color="auto"/>
              <w:right w:val="nil"/>
            </w:tcBorders>
            <w:shd w:val="clear" w:color="000000" w:fill="FFCCFF"/>
            <w:noWrap/>
            <w:vAlign w:val="center"/>
            <w:hideMark/>
          </w:tcPr>
          <w:p w14:paraId="328EAACB"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1120" w:type="dxa"/>
            <w:tcBorders>
              <w:top w:val="nil"/>
              <w:left w:val="nil"/>
              <w:bottom w:val="single" w:sz="4" w:space="0" w:color="auto"/>
              <w:right w:val="single" w:sz="4" w:space="0" w:color="auto"/>
            </w:tcBorders>
            <w:shd w:val="clear" w:color="000000" w:fill="FFCCFF"/>
            <w:noWrap/>
            <w:vAlign w:val="center"/>
            <w:hideMark/>
          </w:tcPr>
          <w:p w14:paraId="263AEC77"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625,91</w:t>
            </w:r>
          </w:p>
        </w:tc>
      </w:tr>
      <w:tr w:rsidR="00B430CC" w:rsidRPr="00857DE9" w14:paraId="60F4909F" w14:textId="77777777" w:rsidTr="00791C87">
        <w:trPr>
          <w:trHeight w:val="276"/>
        </w:trPr>
        <w:tc>
          <w:tcPr>
            <w:tcW w:w="634" w:type="dxa"/>
            <w:tcBorders>
              <w:top w:val="nil"/>
              <w:left w:val="single" w:sz="4" w:space="0" w:color="auto"/>
              <w:bottom w:val="single" w:sz="4" w:space="0" w:color="auto"/>
              <w:right w:val="single" w:sz="4" w:space="0" w:color="auto"/>
            </w:tcBorders>
            <w:shd w:val="clear" w:color="000000" w:fill="92D050"/>
            <w:noWrap/>
            <w:vAlign w:val="center"/>
            <w:hideMark/>
          </w:tcPr>
          <w:p w14:paraId="161F833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6748" w:type="dxa"/>
            <w:gridSpan w:val="3"/>
            <w:tcBorders>
              <w:top w:val="single" w:sz="4" w:space="0" w:color="auto"/>
              <w:left w:val="nil"/>
              <w:bottom w:val="single" w:sz="4" w:space="0" w:color="auto"/>
              <w:right w:val="nil"/>
            </w:tcBorders>
            <w:shd w:val="clear" w:color="000000" w:fill="92D050"/>
            <w:noWrap/>
            <w:vAlign w:val="bottom"/>
            <w:hideMark/>
          </w:tcPr>
          <w:p w14:paraId="51FA2821"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general lucrările de pregătire a solului și plantare</w:t>
            </w:r>
          </w:p>
        </w:tc>
        <w:tc>
          <w:tcPr>
            <w:tcW w:w="817" w:type="dxa"/>
            <w:tcBorders>
              <w:top w:val="nil"/>
              <w:left w:val="nil"/>
              <w:bottom w:val="single" w:sz="4" w:space="0" w:color="auto"/>
              <w:right w:val="nil"/>
            </w:tcBorders>
            <w:shd w:val="clear" w:color="000000" w:fill="92D050"/>
            <w:noWrap/>
            <w:vAlign w:val="center"/>
            <w:hideMark/>
          </w:tcPr>
          <w:p w14:paraId="04E24E96"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835" w:type="dxa"/>
            <w:tcBorders>
              <w:top w:val="nil"/>
              <w:left w:val="nil"/>
              <w:bottom w:val="single" w:sz="4" w:space="0" w:color="auto"/>
              <w:right w:val="nil"/>
            </w:tcBorders>
            <w:shd w:val="clear" w:color="000000" w:fill="92D050"/>
            <w:noWrap/>
            <w:vAlign w:val="center"/>
            <w:hideMark/>
          </w:tcPr>
          <w:p w14:paraId="78ED86BD"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1120" w:type="dxa"/>
            <w:tcBorders>
              <w:top w:val="nil"/>
              <w:left w:val="nil"/>
              <w:bottom w:val="single" w:sz="4" w:space="0" w:color="auto"/>
              <w:right w:val="single" w:sz="4" w:space="0" w:color="auto"/>
            </w:tcBorders>
            <w:shd w:val="clear" w:color="000000" w:fill="92D050"/>
            <w:noWrap/>
            <w:vAlign w:val="center"/>
            <w:hideMark/>
          </w:tcPr>
          <w:p w14:paraId="4B56EDFB"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14020,40</w:t>
            </w:r>
          </w:p>
        </w:tc>
      </w:tr>
      <w:tr w:rsidR="00B430CC" w:rsidRPr="00857DE9" w14:paraId="76B7088C" w14:textId="77777777" w:rsidTr="00791C87">
        <w:trPr>
          <w:trHeight w:val="276"/>
        </w:trPr>
        <w:tc>
          <w:tcPr>
            <w:tcW w:w="634" w:type="dxa"/>
            <w:tcBorders>
              <w:top w:val="nil"/>
              <w:left w:val="single" w:sz="4" w:space="0" w:color="auto"/>
              <w:bottom w:val="single" w:sz="4" w:space="0" w:color="auto"/>
              <w:right w:val="single" w:sz="4" w:space="0" w:color="auto"/>
            </w:tcBorders>
            <w:shd w:val="clear" w:color="000000" w:fill="FF9999"/>
            <w:noWrap/>
            <w:vAlign w:val="center"/>
            <w:hideMark/>
          </w:tcPr>
          <w:p w14:paraId="215D06D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00" w:type="dxa"/>
            <w:gridSpan w:val="5"/>
            <w:tcBorders>
              <w:top w:val="single" w:sz="4" w:space="0" w:color="auto"/>
              <w:left w:val="nil"/>
              <w:bottom w:val="single" w:sz="4" w:space="0" w:color="auto"/>
              <w:right w:val="nil"/>
            </w:tcBorders>
            <w:shd w:val="clear" w:color="000000" w:fill="FF9999"/>
            <w:vAlign w:val="center"/>
            <w:hideMark/>
          </w:tcPr>
          <w:p w14:paraId="08DB5EB7"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Rata anuală a inflație în mărime de 4,7 %, lei</w:t>
            </w:r>
          </w:p>
        </w:tc>
        <w:tc>
          <w:tcPr>
            <w:tcW w:w="1120" w:type="dxa"/>
            <w:tcBorders>
              <w:top w:val="nil"/>
              <w:left w:val="nil"/>
              <w:bottom w:val="single" w:sz="4" w:space="0" w:color="auto"/>
              <w:right w:val="single" w:sz="4" w:space="0" w:color="auto"/>
            </w:tcBorders>
            <w:shd w:val="clear" w:color="000000" w:fill="FF9999"/>
            <w:noWrap/>
            <w:vAlign w:val="center"/>
            <w:hideMark/>
          </w:tcPr>
          <w:p w14:paraId="62CD3D56"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658,96</w:t>
            </w:r>
          </w:p>
        </w:tc>
      </w:tr>
      <w:tr w:rsidR="00B430CC" w:rsidRPr="00857DE9" w14:paraId="2CE86A5D" w14:textId="77777777" w:rsidTr="00791C87">
        <w:trPr>
          <w:trHeight w:val="199"/>
        </w:trPr>
        <w:tc>
          <w:tcPr>
            <w:tcW w:w="634" w:type="dxa"/>
            <w:tcBorders>
              <w:top w:val="nil"/>
              <w:left w:val="single" w:sz="4" w:space="0" w:color="auto"/>
              <w:bottom w:val="nil"/>
              <w:right w:val="single" w:sz="4" w:space="0" w:color="auto"/>
            </w:tcBorders>
            <w:shd w:val="clear" w:color="auto" w:fill="FF9933"/>
            <w:noWrap/>
            <w:vAlign w:val="center"/>
            <w:hideMark/>
          </w:tcPr>
          <w:p w14:paraId="66CFC9C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00" w:type="dxa"/>
            <w:gridSpan w:val="5"/>
            <w:tcBorders>
              <w:top w:val="single" w:sz="4" w:space="0" w:color="auto"/>
              <w:left w:val="nil"/>
              <w:bottom w:val="nil"/>
              <w:right w:val="single" w:sz="4" w:space="0" w:color="auto"/>
            </w:tcBorders>
            <w:shd w:val="clear" w:color="auto" w:fill="FF9933"/>
            <w:vAlign w:val="center"/>
            <w:hideMark/>
          </w:tcPr>
          <w:p w14:paraId="4C7DFA37"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xml:space="preserve">TOTAL COMPLETĂRI </w:t>
            </w:r>
          </w:p>
        </w:tc>
        <w:tc>
          <w:tcPr>
            <w:tcW w:w="1120" w:type="dxa"/>
            <w:tcBorders>
              <w:top w:val="single" w:sz="4" w:space="0" w:color="auto"/>
              <w:left w:val="single" w:sz="4" w:space="0" w:color="auto"/>
              <w:bottom w:val="nil"/>
              <w:right w:val="single" w:sz="4" w:space="0" w:color="auto"/>
            </w:tcBorders>
            <w:shd w:val="clear" w:color="auto" w:fill="FF9933"/>
            <w:noWrap/>
            <w:vAlign w:val="center"/>
            <w:hideMark/>
          </w:tcPr>
          <w:p w14:paraId="17F4FF07"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14679,36</w:t>
            </w:r>
          </w:p>
        </w:tc>
      </w:tr>
      <w:tr w:rsidR="00B430CC" w:rsidRPr="00857DE9" w14:paraId="5A148615" w14:textId="77777777" w:rsidTr="00791C87">
        <w:trPr>
          <w:trHeight w:val="92"/>
        </w:trPr>
        <w:tc>
          <w:tcPr>
            <w:tcW w:w="10154" w:type="dxa"/>
            <w:gridSpan w:val="7"/>
            <w:tcBorders>
              <w:top w:val="single" w:sz="4" w:space="0" w:color="auto"/>
              <w:left w:val="single" w:sz="4" w:space="0" w:color="auto"/>
              <w:bottom w:val="single" w:sz="4" w:space="0" w:color="auto"/>
              <w:right w:val="nil"/>
            </w:tcBorders>
            <w:shd w:val="clear" w:color="auto" w:fill="auto"/>
            <w:noWrap/>
            <w:vAlign w:val="bottom"/>
            <w:hideMark/>
          </w:tcPr>
          <w:p w14:paraId="6B453BD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r>
      <w:tr w:rsidR="00B430CC" w:rsidRPr="00857DE9" w14:paraId="2E997AD0" w14:textId="77777777" w:rsidTr="00791C87">
        <w:trPr>
          <w:trHeight w:val="276"/>
        </w:trPr>
        <w:tc>
          <w:tcPr>
            <w:tcW w:w="10154"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68C6A4"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xml:space="preserve">Cheltuieli pentru </w:t>
            </w:r>
            <w:r w:rsidRPr="00CB1A3B">
              <w:rPr>
                <w:rFonts w:ascii="Arial Narrow" w:hAnsi="Arial Narrow"/>
                <w:b/>
                <w:bCs/>
                <w:sz w:val="22"/>
                <w:szCs w:val="22"/>
                <w:lang w:eastAsia="ro-RO"/>
              </w:rPr>
              <w:t>îngrijiri</w:t>
            </w:r>
            <w:r w:rsidRPr="00857DE9">
              <w:rPr>
                <w:rFonts w:ascii="Arial Narrow" w:hAnsi="Arial Narrow"/>
                <w:b/>
                <w:bCs/>
                <w:sz w:val="22"/>
                <w:szCs w:val="22"/>
                <w:lang w:eastAsia="ro-RO"/>
              </w:rPr>
              <w:t xml:space="preserve"> în anul 2 de creștere </w:t>
            </w:r>
          </w:p>
        </w:tc>
      </w:tr>
      <w:tr w:rsidR="00B430CC" w:rsidRPr="00857DE9" w14:paraId="45825F52" w14:textId="77777777" w:rsidTr="00791C87">
        <w:trPr>
          <w:trHeight w:val="252"/>
        </w:trPr>
        <w:tc>
          <w:tcPr>
            <w:tcW w:w="634" w:type="dxa"/>
            <w:tcBorders>
              <w:top w:val="nil"/>
              <w:left w:val="single" w:sz="4" w:space="0" w:color="auto"/>
              <w:bottom w:val="single" w:sz="4" w:space="0" w:color="auto"/>
              <w:right w:val="single" w:sz="4" w:space="0" w:color="auto"/>
            </w:tcBorders>
            <w:shd w:val="clear" w:color="auto" w:fill="auto"/>
            <w:noWrap/>
            <w:vAlign w:val="center"/>
            <w:hideMark/>
          </w:tcPr>
          <w:p w14:paraId="5109535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w:t>
            </w:r>
          </w:p>
        </w:tc>
        <w:tc>
          <w:tcPr>
            <w:tcW w:w="5036" w:type="dxa"/>
            <w:tcBorders>
              <w:top w:val="nil"/>
              <w:left w:val="nil"/>
              <w:bottom w:val="single" w:sz="4" w:space="0" w:color="auto"/>
              <w:right w:val="single" w:sz="4" w:space="0" w:color="auto"/>
            </w:tcBorders>
            <w:shd w:val="clear" w:color="auto" w:fill="auto"/>
            <w:noWrap/>
            <w:vAlign w:val="center"/>
            <w:hideMark/>
          </w:tcPr>
          <w:p w14:paraId="6DCFA312" w14:textId="77777777" w:rsidR="00B430CC" w:rsidRPr="009632DA" w:rsidRDefault="00B430CC" w:rsidP="00791C87">
            <w:pPr>
              <w:rPr>
                <w:sz w:val="22"/>
                <w:szCs w:val="22"/>
                <w:lang w:eastAsia="ro-RO"/>
              </w:rPr>
            </w:pPr>
            <w:r>
              <w:rPr>
                <w:sz w:val="22"/>
                <w:szCs w:val="22"/>
              </w:rPr>
              <w:t>Discuirea între rânduri de 4 ori</w:t>
            </w:r>
          </w:p>
        </w:tc>
        <w:tc>
          <w:tcPr>
            <w:tcW w:w="866" w:type="dxa"/>
            <w:tcBorders>
              <w:top w:val="nil"/>
              <w:left w:val="nil"/>
              <w:bottom w:val="single" w:sz="4" w:space="0" w:color="auto"/>
              <w:right w:val="single" w:sz="4" w:space="0" w:color="auto"/>
            </w:tcBorders>
            <w:shd w:val="clear" w:color="auto" w:fill="auto"/>
            <w:noWrap/>
            <w:vAlign w:val="center"/>
            <w:hideMark/>
          </w:tcPr>
          <w:p w14:paraId="51AFE1A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ha</w:t>
            </w:r>
          </w:p>
        </w:tc>
        <w:tc>
          <w:tcPr>
            <w:tcW w:w="846" w:type="dxa"/>
            <w:tcBorders>
              <w:top w:val="nil"/>
              <w:left w:val="nil"/>
              <w:bottom w:val="single" w:sz="4" w:space="0" w:color="auto"/>
              <w:right w:val="single" w:sz="4" w:space="0" w:color="auto"/>
            </w:tcBorders>
            <w:shd w:val="clear" w:color="auto" w:fill="auto"/>
            <w:noWrap/>
            <w:vAlign w:val="center"/>
            <w:hideMark/>
          </w:tcPr>
          <w:p w14:paraId="63707DBC"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18,4</w:t>
            </w:r>
          </w:p>
        </w:tc>
        <w:tc>
          <w:tcPr>
            <w:tcW w:w="817" w:type="dxa"/>
            <w:tcBorders>
              <w:top w:val="nil"/>
              <w:left w:val="nil"/>
              <w:bottom w:val="single" w:sz="4" w:space="0" w:color="auto"/>
              <w:right w:val="single" w:sz="4" w:space="0" w:color="auto"/>
            </w:tcBorders>
            <w:shd w:val="clear" w:color="000000" w:fill="FFFFFF"/>
            <w:noWrap/>
            <w:vAlign w:val="center"/>
            <w:hideMark/>
          </w:tcPr>
          <w:p w14:paraId="6D948CBB"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10,34</w:t>
            </w:r>
          </w:p>
        </w:tc>
        <w:tc>
          <w:tcPr>
            <w:tcW w:w="835" w:type="dxa"/>
            <w:tcBorders>
              <w:top w:val="nil"/>
              <w:left w:val="nil"/>
              <w:bottom w:val="single" w:sz="4" w:space="0" w:color="auto"/>
              <w:right w:val="single" w:sz="4" w:space="0" w:color="auto"/>
            </w:tcBorders>
            <w:shd w:val="clear" w:color="000000" w:fill="FFFFFF"/>
            <w:noWrap/>
            <w:vAlign w:val="center"/>
            <w:hideMark/>
          </w:tcPr>
          <w:p w14:paraId="76E7D04D"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 </w:t>
            </w:r>
          </w:p>
        </w:tc>
        <w:tc>
          <w:tcPr>
            <w:tcW w:w="1120" w:type="dxa"/>
            <w:tcBorders>
              <w:top w:val="nil"/>
              <w:left w:val="nil"/>
              <w:bottom w:val="single" w:sz="4" w:space="0" w:color="auto"/>
              <w:right w:val="single" w:sz="4" w:space="0" w:color="auto"/>
            </w:tcBorders>
            <w:shd w:val="clear" w:color="auto" w:fill="auto"/>
            <w:vAlign w:val="center"/>
            <w:hideMark/>
          </w:tcPr>
          <w:p w14:paraId="362F093E" w14:textId="77777777" w:rsidR="00B430CC" w:rsidRPr="009632DA" w:rsidRDefault="00B430CC" w:rsidP="00791C87">
            <w:pPr>
              <w:jc w:val="center"/>
              <w:rPr>
                <w:rFonts w:ascii="Arial Narrow" w:hAnsi="Arial Narrow"/>
                <w:sz w:val="22"/>
                <w:szCs w:val="22"/>
                <w:lang w:eastAsia="ro-RO"/>
              </w:rPr>
            </w:pPr>
            <w:r w:rsidRPr="009632DA">
              <w:rPr>
                <w:rFonts w:ascii="Arial Narrow" w:hAnsi="Arial Narrow"/>
                <w:sz w:val="22"/>
                <w:szCs w:val="22"/>
              </w:rPr>
              <w:t>6174,71</w:t>
            </w:r>
          </w:p>
        </w:tc>
      </w:tr>
      <w:tr w:rsidR="00B430CC" w:rsidRPr="00857DE9" w14:paraId="51AA3701" w14:textId="77777777" w:rsidTr="00791C87">
        <w:trPr>
          <w:trHeight w:val="264"/>
        </w:trPr>
        <w:tc>
          <w:tcPr>
            <w:tcW w:w="634" w:type="dxa"/>
            <w:tcBorders>
              <w:top w:val="nil"/>
              <w:left w:val="single" w:sz="4" w:space="0" w:color="auto"/>
              <w:bottom w:val="single" w:sz="4" w:space="0" w:color="auto"/>
              <w:right w:val="single" w:sz="4" w:space="0" w:color="auto"/>
            </w:tcBorders>
            <w:shd w:val="clear" w:color="auto" w:fill="auto"/>
            <w:noWrap/>
            <w:vAlign w:val="center"/>
            <w:hideMark/>
          </w:tcPr>
          <w:p w14:paraId="358FB7C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w:t>
            </w:r>
          </w:p>
        </w:tc>
        <w:tc>
          <w:tcPr>
            <w:tcW w:w="5036" w:type="dxa"/>
            <w:tcBorders>
              <w:top w:val="nil"/>
              <w:left w:val="nil"/>
              <w:bottom w:val="single" w:sz="4" w:space="0" w:color="auto"/>
              <w:right w:val="single" w:sz="4" w:space="0" w:color="auto"/>
            </w:tcBorders>
            <w:shd w:val="clear" w:color="auto" w:fill="auto"/>
            <w:noWrap/>
            <w:vAlign w:val="center"/>
            <w:hideMark/>
          </w:tcPr>
          <w:p w14:paraId="658A828B" w14:textId="77777777" w:rsidR="00B430CC" w:rsidRPr="00857DE9" w:rsidRDefault="00B430CC" w:rsidP="00791C87">
            <w:pPr>
              <w:rPr>
                <w:rFonts w:ascii="Arial Narrow" w:hAnsi="Arial Narrow"/>
                <w:sz w:val="22"/>
                <w:szCs w:val="22"/>
                <w:lang w:eastAsia="ro-RO"/>
              </w:rPr>
            </w:pPr>
            <w:r w:rsidRPr="00CB1A3B">
              <w:rPr>
                <w:rFonts w:ascii="Arial Narrow" w:hAnsi="Arial Narrow"/>
                <w:sz w:val="22"/>
                <w:szCs w:val="22"/>
                <w:lang w:eastAsia="ro-RO"/>
              </w:rPr>
              <w:t xml:space="preserve">Prășitul </w:t>
            </w:r>
            <w:r w:rsidRPr="00857DE9">
              <w:rPr>
                <w:rFonts w:ascii="Arial Narrow" w:hAnsi="Arial Narrow"/>
                <w:sz w:val="22"/>
                <w:szCs w:val="22"/>
                <w:lang w:eastAsia="ro-RO"/>
              </w:rPr>
              <w:t xml:space="preserve">cu sapa in zona de </w:t>
            </w:r>
            <w:r w:rsidRPr="00CB1A3B">
              <w:rPr>
                <w:rFonts w:ascii="Arial Narrow" w:hAnsi="Arial Narrow"/>
                <w:sz w:val="22"/>
                <w:szCs w:val="22"/>
                <w:lang w:eastAsia="ro-RO"/>
              </w:rPr>
              <w:t>protecție</w:t>
            </w:r>
            <w:r w:rsidRPr="00857DE9">
              <w:rPr>
                <w:rFonts w:ascii="Arial Narrow" w:hAnsi="Arial Narrow"/>
                <w:sz w:val="22"/>
                <w:szCs w:val="22"/>
                <w:lang w:eastAsia="ro-RO"/>
              </w:rPr>
              <w:t xml:space="preserve"> (50 cm)  de 3 ori</w:t>
            </w:r>
          </w:p>
        </w:tc>
        <w:tc>
          <w:tcPr>
            <w:tcW w:w="866" w:type="dxa"/>
            <w:tcBorders>
              <w:top w:val="nil"/>
              <w:left w:val="nil"/>
              <w:bottom w:val="single" w:sz="4" w:space="0" w:color="auto"/>
              <w:right w:val="single" w:sz="4" w:space="0" w:color="auto"/>
            </w:tcBorders>
            <w:shd w:val="clear" w:color="auto" w:fill="auto"/>
            <w:noWrap/>
            <w:vAlign w:val="center"/>
            <w:hideMark/>
          </w:tcPr>
          <w:p w14:paraId="0DBEF74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m2</w:t>
            </w:r>
          </w:p>
        </w:tc>
        <w:tc>
          <w:tcPr>
            <w:tcW w:w="846" w:type="dxa"/>
            <w:tcBorders>
              <w:top w:val="nil"/>
              <w:left w:val="nil"/>
              <w:bottom w:val="single" w:sz="4" w:space="0" w:color="auto"/>
              <w:right w:val="single" w:sz="4" w:space="0" w:color="auto"/>
            </w:tcBorders>
            <w:shd w:val="clear" w:color="auto" w:fill="auto"/>
            <w:noWrap/>
            <w:vAlign w:val="center"/>
            <w:hideMark/>
          </w:tcPr>
          <w:p w14:paraId="7220032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6300</w:t>
            </w:r>
          </w:p>
        </w:tc>
        <w:tc>
          <w:tcPr>
            <w:tcW w:w="817" w:type="dxa"/>
            <w:tcBorders>
              <w:top w:val="nil"/>
              <w:left w:val="nil"/>
              <w:bottom w:val="single" w:sz="4" w:space="0" w:color="auto"/>
              <w:right w:val="single" w:sz="4" w:space="0" w:color="auto"/>
            </w:tcBorders>
            <w:shd w:val="clear" w:color="000000" w:fill="FFFFFF"/>
            <w:noWrap/>
            <w:vAlign w:val="center"/>
            <w:hideMark/>
          </w:tcPr>
          <w:p w14:paraId="5126C6A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0,00</w:t>
            </w:r>
          </w:p>
        </w:tc>
        <w:tc>
          <w:tcPr>
            <w:tcW w:w="835" w:type="dxa"/>
            <w:tcBorders>
              <w:top w:val="nil"/>
              <w:left w:val="nil"/>
              <w:bottom w:val="single" w:sz="4" w:space="0" w:color="auto"/>
              <w:right w:val="single" w:sz="4" w:space="0" w:color="auto"/>
            </w:tcBorders>
            <w:shd w:val="clear" w:color="000000" w:fill="FFFFFF"/>
            <w:noWrap/>
            <w:vAlign w:val="center"/>
            <w:hideMark/>
          </w:tcPr>
          <w:p w14:paraId="579F4DA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15,75</w:t>
            </w:r>
          </w:p>
        </w:tc>
        <w:tc>
          <w:tcPr>
            <w:tcW w:w="1120" w:type="dxa"/>
            <w:tcBorders>
              <w:top w:val="nil"/>
              <w:left w:val="nil"/>
              <w:bottom w:val="single" w:sz="4" w:space="0" w:color="auto"/>
              <w:right w:val="single" w:sz="4" w:space="0" w:color="auto"/>
            </w:tcBorders>
            <w:shd w:val="clear" w:color="auto" w:fill="auto"/>
            <w:vAlign w:val="center"/>
            <w:hideMark/>
          </w:tcPr>
          <w:p w14:paraId="1572015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5865,80</w:t>
            </w:r>
          </w:p>
        </w:tc>
      </w:tr>
      <w:tr w:rsidR="00B430CC" w:rsidRPr="00857DE9" w14:paraId="2A8E48C4" w14:textId="77777777" w:rsidTr="00791C87">
        <w:trPr>
          <w:trHeight w:val="264"/>
        </w:trPr>
        <w:tc>
          <w:tcPr>
            <w:tcW w:w="634" w:type="dxa"/>
            <w:tcBorders>
              <w:top w:val="nil"/>
              <w:left w:val="single" w:sz="4" w:space="0" w:color="auto"/>
              <w:bottom w:val="single" w:sz="4" w:space="0" w:color="auto"/>
              <w:right w:val="single" w:sz="4" w:space="0" w:color="auto"/>
            </w:tcBorders>
            <w:shd w:val="clear" w:color="auto" w:fill="auto"/>
            <w:noWrap/>
            <w:vAlign w:val="center"/>
            <w:hideMark/>
          </w:tcPr>
          <w:p w14:paraId="0A0CF76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w:t>
            </w:r>
          </w:p>
        </w:tc>
        <w:tc>
          <w:tcPr>
            <w:tcW w:w="5036" w:type="dxa"/>
            <w:tcBorders>
              <w:top w:val="nil"/>
              <w:left w:val="nil"/>
              <w:bottom w:val="single" w:sz="4" w:space="0" w:color="auto"/>
              <w:right w:val="single" w:sz="4" w:space="0" w:color="auto"/>
            </w:tcBorders>
            <w:shd w:val="clear" w:color="auto" w:fill="auto"/>
            <w:vAlign w:val="center"/>
            <w:hideMark/>
          </w:tcPr>
          <w:p w14:paraId="2E7B3229" w14:textId="77777777" w:rsidR="00B430CC" w:rsidRPr="00857DE9" w:rsidRDefault="00B430CC" w:rsidP="00791C87">
            <w:pPr>
              <w:rPr>
                <w:rFonts w:ascii="Arial Narrow" w:hAnsi="Arial Narrow"/>
                <w:sz w:val="22"/>
                <w:szCs w:val="22"/>
                <w:lang w:eastAsia="ro-RO"/>
              </w:rPr>
            </w:pPr>
            <w:r w:rsidRPr="00CB1A3B">
              <w:rPr>
                <w:rFonts w:ascii="Arial Narrow" w:hAnsi="Arial Narrow"/>
                <w:sz w:val="22"/>
                <w:szCs w:val="22"/>
                <w:lang w:eastAsia="ro-RO"/>
              </w:rPr>
              <w:t>Crearea</w:t>
            </w:r>
            <w:r w:rsidRPr="00857DE9">
              <w:rPr>
                <w:rFonts w:ascii="Arial Narrow" w:hAnsi="Arial Narrow"/>
                <w:sz w:val="22"/>
                <w:szCs w:val="22"/>
                <w:lang w:eastAsia="ro-RO"/>
              </w:rPr>
              <w:t xml:space="preserve"> fâșiei </w:t>
            </w:r>
            <w:proofErr w:type="spellStart"/>
            <w:r w:rsidRPr="00857DE9">
              <w:rPr>
                <w:rFonts w:ascii="Arial Narrow" w:hAnsi="Arial Narrow"/>
                <w:sz w:val="22"/>
                <w:szCs w:val="22"/>
                <w:lang w:eastAsia="ro-RO"/>
              </w:rPr>
              <w:t>antiincendiare</w:t>
            </w:r>
            <w:proofErr w:type="spellEnd"/>
          </w:p>
        </w:tc>
        <w:tc>
          <w:tcPr>
            <w:tcW w:w="866" w:type="dxa"/>
            <w:tcBorders>
              <w:top w:val="nil"/>
              <w:left w:val="nil"/>
              <w:bottom w:val="single" w:sz="4" w:space="0" w:color="auto"/>
              <w:right w:val="single" w:sz="4" w:space="0" w:color="auto"/>
            </w:tcBorders>
            <w:shd w:val="clear" w:color="auto" w:fill="auto"/>
            <w:noWrap/>
            <w:vAlign w:val="center"/>
            <w:hideMark/>
          </w:tcPr>
          <w:p w14:paraId="4740144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ha</w:t>
            </w:r>
          </w:p>
        </w:tc>
        <w:tc>
          <w:tcPr>
            <w:tcW w:w="846" w:type="dxa"/>
            <w:tcBorders>
              <w:top w:val="nil"/>
              <w:left w:val="nil"/>
              <w:bottom w:val="single" w:sz="4" w:space="0" w:color="auto"/>
              <w:right w:val="single" w:sz="4" w:space="0" w:color="auto"/>
            </w:tcBorders>
            <w:shd w:val="clear" w:color="auto" w:fill="auto"/>
            <w:noWrap/>
            <w:vAlign w:val="center"/>
            <w:hideMark/>
          </w:tcPr>
          <w:p w14:paraId="0056C94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0,31</w:t>
            </w:r>
          </w:p>
        </w:tc>
        <w:tc>
          <w:tcPr>
            <w:tcW w:w="817" w:type="dxa"/>
            <w:tcBorders>
              <w:top w:val="nil"/>
              <w:left w:val="nil"/>
              <w:bottom w:val="single" w:sz="4" w:space="0" w:color="auto"/>
              <w:right w:val="single" w:sz="4" w:space="0" w:color="auto"/>
            </w:tcBorders>
            <w:shd w:val="clear" w:color="auto" w:fill="auto"/>
            <w:noWrap/>
            <w:vAlign w:val="center"/>
            <w:hideMark/>
          </w:tcPr>
          <w:p w14:paraId="1C74685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1,82</w:t>
            </w:r>
          </w:p>
        </w:tc>
        <w:tc>
          <w:tcPr>
            <w:tcW w:w="835" w:type="dxa"/>
            <w:tcBorders>
              <w:top w:val="nil"/>
              <w:left w:val="nil"/>
              <w:bottom w:val="single" w:sz="4" w:space="0" w:color="auto"/>
              <w:right w:val="single" w:sz="4" w:space="0" w:color="auto"/>
            </w:tcBorders>
            <w:shd w:val="clear" w:color="auto" w:fill="auto"/>
            <w:noWrap/>
            <w:vAlign w:val="center"/>
            <w:hideMark/>
          </w:tcPr>
          <w:p w14:paraId="38D35FE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20" w:type="dxa"/>
            <w:tcBorders>
              <w:top w:val="nil"/>
              <w:left w:val="nil"/>
              <w:bottom w:val="single" w:sz="4" w:space="0" w:color="auto"/>
              <w:right w:val="single" w:sz="4" w:space="0" w:color="auto"/>
            </w:tcBorders>
            <w:shd w:val="clear" w:color="auto" w:fill="auto"/>
            <w:noWrap/>
            <w:vAlign w:val="center"/>
            <w:hideMark/>
          </w:tcPr>
          <w:p w14:paraId="201396D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361,25</w:t>
            </w:r>
          </w:p>
        </w:tc>
      </w:tr>
      <w:tr w:rsidR="00B430CC" w:rsidRPr="00857DE9" w14:paraId="6B8CB7AE" w14:textId="77777777" w:rsidTr="00791C87">
        <w:trPr>
          <w:trHeight w:val="139"/>
        </w:trPr>
        <w:tc>
          <w:tcPr>
            <w:tcW w:w="634" w:type="dxa"/>
            <w:tcBorders>
              <w:top w:val="nil"/>
              <w:left w:val="single" w:sz="4" w:space="0" w:color="auto"/>
              <w:bottom w:val="single" w:sz="4" w:space="0" w:color="auto"/>
              <w:right w:val="single" w:sz="4" w:space="0" w:color="auto"/>
            </w:tcBorders>
            <w:shd w:val="clear" w:color="000000" w:fill="FFFF00"/>
            <w:noWrap/>
            <w:vAlign w:val="center"/>
            <w:hideMark/>
          </w:tcPr>
          <w:p w14:paraId="2F8A437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5036" w:type="dxa"/>
            <w:tcBorders>
              <w:top w:val="nil"/>
              <w:left w:val="nil"/>
              <w:bottom w:val="single" w:sz="4" w:space="0" w:color="auto"/>
              <w:right w:val="single" w:sz="4" w:space="0" w:color="auto"/>
            </w:tcBorders>
            <w:shd w:val="clear" w:color="000000" w:fill="FFFF00"/>
            <w:vAlign w:val="center"/>
            <w:hideMark/>
          </w:tcPr>
          <w:p w14:paraId="664A47C0"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w:t>
            </w:r>
          </w:p>
        </w:tc>
        <w:tc>
          <w:tcPr>
            <w:tcW w:w="866" w:type="dxa"/>
            <w:tcBorders>
              <w:top w:val="nil"/>
              <w:left w:val="nil"/>
              <w:bottom w:val="single" w:sz="4" w:space="0" w:color="auto"/>
              <w:right w:val="single" w:sz="4" w:space="0" w:color="auto"/>
            </w:tcBorders>
            <w:shd w:val="clear" w:color="000000" w:fill="FFFF00"/>
            <w:noWrap/>
            <w:vAlign w:val="center"/>
            <w:hideMark/>
          </w:tcPr>
          <w:p w14:paraId="4AAF7AB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6" w:type="dxa"/>
            <w:tcBorders>
              <w:top w:val="nil"/>
              <w:left w:val="nil"/>
              <w:bottom w:val="single" w:sz="4" w:space="0" w:color="auto"/>
              <w:right w:val="single" w:sz="4" w:space="0" w:color="auto"/>
            </w:tcBorders>
            <w:shd w:val="clear" w:color="000000" w:fill="FFFF00"/>
            <w:noWrap/>
            <w:vAlign w:val="center"/>
            <w:hideMark/>
          </w:tcPr>
          <w:p w14:paraId="4902F8B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17" w:type="dxa"/>
            <w:tcBorders>
              <w:top w:val="nil"/>
              <w:left w:val="nil"/>
              <w:bottom w:val="single" w:sz="4" w:space="0" w:color="auto"/>
              <w:right w:val="single" w:sz="4" w:space="0" w:color="auto"/>
            </w:tcBorders>
            <w:shd w:val="clear" w:color="000000" w:fill="FFFF00"/>
            <w:noWrap/>
            <w:vAlign w:val="center"/>
            <w:hideMark/>
          </w:tcPr>
          <w:p w14:paraId="120CA6E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5" w:type="dxa"/>
            <w:tcBorders>
              <w:top w:val="nil"/>
              <w:left w:val="nil"/>
              <w:bottom w:val="single" w:sz="4" w:space="0" w:color="auto"/>
              <w:right w:val="single" w:sz="4" w:space="0" w:color="auto"/>
            </w:tcBorders>
            <w:shd w:val="clear" w:color="000000" w:fill="FFFF00"/>
            <w:noWrap/>
            <w:vAlign w:val="center"/>
            <w:hideMark/>
          </w:tcPr>
          <w:p w14:paraId="0A6CA42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20" w:type="dxa"/>
            <w:tcBorders>
              <w:top w:val="nil"/>
              <w:left w:val="nil"/>
              <w:bottom w:val="single" w:sz="4" w:space="0" w:color="auto"/>
              <w:right w:val="single" w:sz="4" w:space="0" w:color="auto"/>
            </w:tcBorders>
            <w:shd w:val="clear" w:color="000000" w:fill="FFFF00"/>
            <w:noWrap/>
            <w:vAlign w:val="center"/>
            <w:hideMark/>
          </w:tcPr>
          <w:p w14:paraId="04E1F550" w14:textId="77777777" w:rsidR="00B430CC" w:rsidRPr="00857DE9" w:rsidRDefault="00B430CC" w:rsidP="00791C87">
            <w:pPr>
              <w:jc w:val="center"/>
              <w:rPr>
                <w:rFonts w:ascii="Arial Narrow" w:hAnsi="Arial Narrow"/>
                <w:b/>
                <w:bCs/>
                <w:sz w:val="22"/>
                <w:szCs w:val="22"/>
                <w:lang w:eastAsia="ro-RO"/>
              </w:rPr>
            </w:pPr>
            <w:r>
              <w:rPr>
                <w:rFonts w:ascii="Arial Narrow" w:hAnsi="Arial Narrow"/>
                <w:b/>
                <w:bCs/>
                <w:sz w:val="22"/>
                <w:szCs w:val="22"/>
              </w:rPr>
              <w:t>12401,76</w:t>
            </w:r>
          </w:p>
        </w:tc>
      </w:tr>
      <w:tr w:rsidR="00B430CC" w:rsidRPr="00857DE9" w14:paraId="0F64C29F" w14:textId="77777777" w:rsidTr="00791C87">
        <w:trPr>
          <w:trHeight w:val="276"/>
        </w:trPr>
        <w:tc>
          <w:tcPr>
            <w:tcW w:w="634" w:type="dxa"/>
            <w:tcBorders>
              <w:top w:val="nil"/>
              <w:left w:val="single" w:sz="4" w:space="0" w:color="auto"/>
              <w:bottom w:val="single" w:sz="4" w:space="0" w:color="auto"/>
              <w:right w:val="single" w:sz="4" w:space="0" w:color="auto"/>
            </w:tcBorders>
            <w:shd w:val="clear" w:color="000000" w:fill="C5D9F1"/>
            <w:noWrap/>
            <w:vAlign w:val="center"/>
            <w:hideMark/>
          </w:tcPr>
          <w:p w14:paraId="106F823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00" w:type="dxa"/>
            <w:gridSpan w:val="5"/>
            <w:tcBorders>
              <w:top w:val="single" w:sz="4" w:space="0" w:color="auto"/>
              <w:left w:val="nil"/>
              <w:bottom w:val="single" w:sz="4" w:space="0" w:color="auto"/>
              <w:right w:val="nil"/>
            </w:tcBorders>
            <w:shd w:val="clear" w:color="000000" w:fill="C5D9F1"/>
            <w:noWrap/>
            <w:vAlign w:val="center"/>
            <w:hideMark/>
          </w:tcPr>
          <w:p w14:paraId="20E2BF43"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indirecte în mărime de 7%, lei</w:t>
            </w:r>
          </w:p>
        </w:tc>
        <w:tc>
          <w:tcPr>
            <w:tcW w:w="1120" w:type="dxa"/>
            <w:tcBorders>
              <w:top w:val="nil"/>
              <w:left w:val="nil"/>
              <w:bottom w:val="single" w:sz="4" w:space="0" w:color="auto"/>
              <w:right w:val="single" w:sz="4" w:space="0" w:color="auto"/>
            </w:tcBorders>
            <w:shd w:val="clear" w:color="000000" w:fill="C5D9F1"/>
            <w:noWrap/>
            <w:vAlign w:val="center"/>
            <w:hideMark/>
          </w:tcPr>
          <w:p w14:paraId="35D033EC" w14:textId="77777777" w:rsidR="00B430CC" w:rsidRPr="00857DE9" w:rsidRDefault="00B430CC" w:rsidP="00791C87">
            <w:pPr>
              <w:jc w:val="center"/>
              <w:rPr>
                <w:rFonts w:ascii="Arial Narrow" w:hAnsi="Arial Narrow"/>
                <w:b/>
                <w:bCs/>
                <w:sz w:val="22"/>
                <w:szCs w:val="22"/>
                <w:lang w:eastAsia="ro-RO"/>
              </w:rPr>
            </w:pPr>
            <w:r>
              <w:rPr>
                <w:rFonts w:ascii="Arial Narrow" w:hAnsi="Arial Narrow"/>
                <w:b/>
                <w:bCs/>
                <w:sz w:val="22"/>
                <w:szCs w:val="22"/>
              </w:rPr>
              <w:t>868,12</w:t>
            </w:r>
          </w:p>
        </w:tc>
      </w:tr>
      <w:tr w:rsidR="00B430CC" w:rsidRPr="00857DE9" w14:paraId="040E77A4" w14:textId="77777777" w:rsidTr="00791C87">
        <w:trPr>
          <w:trHeight w:val="276"/>
        </w:trPr>
        <w:tc>
          <w:tcPr>
            <w:tcW w:w="634" w:type="dxa"/>
            <w:tcBorders>
              <w:top w:val="nil"/>
              <w:left w:val="single" w:sz="4" w:space="0" w:color="auto"/>
              <w:bottom w:val="single" w:sz="4" w:space="0" w:color="auto"/>
              <w:right w:val="single" w:sz="4" w:space="0" w:color="auto"/>
            </w:tcBorders>
            <w:shd w:val="clear" w:color="000000" w:fill="FFCCFF"/>
            <w:noWrap/>
            <w:vAlign w:val="center"/>
            <w:hideMark/>
          </w:tcPr>
          <w:p w14:paraId="278B181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00" w:type="dxa"/>
            <w:gridSpan w:val="5"/>
            <w:tcBorders>
              <w:top w:val="single" w:sz="4" w:space="0" w:color="auto"/>
              <w:left w:val="nil"/>
              <w:bottom w:val="single" w:sz="4" w:space="0" w:color="auto"/>
              <w:right w:val="nil"/>
            </w:tcBorders>
            <w:shd w:val="clear" w:color="000000" w:fill="FFCCFF"/>
            <w:noWrap/>
            <w:vAlign w:val="center"/>
            <w:hideMark/>
          </w:tcPr>
          <w:p w14:paraId="1E280B64"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administrative în mărime de 5%, lei</w:t>
            </w:r>
          </w:p>
        </w:tc>
        <w:tc>
          <w:tcPr>
            <w:tcW w:w="1120" w:type="dxa"/>
            <w:tcBorders>
              <w:top w:val="nil"/>
              <w:left w:val="nil"/>
              <w:bottom w:val="single" w:sz="4" w:space="0" w:color="auto"/>
              <w:right w:val="single" w:sz="4" w:space="0" w:color="auto"/>
            </w:tcBorders>
            <w:shd w:val="clear" w:color="000000" w:fill="FFCCFF"/>
            <w:noWrap/>
            <w:vAlign w:val="center"/>
            <w:hideMark/>
          </w:tcPr>
          <w:p w14:paraId="0149B76D" w14:textId="77777777" w:rsidR="00B430CC" w:rsidRPr="00857DE9" w:rsidRDefault="00B430CC" w:rsidP="00791C87">
            <w:pPr>
              <w:jc w:val="center"/>
              <w:rPr>
                <w:rFonts w:ascii="Arial Narrow" w:hAnsi="Arial Narrow"/>
                <w:b/>
                <w:bCs/>
                <w:sz w:val="22"/>
                <w:szCs w:val="22"/>
                <w:lang w:eastAsia="ro-RO"/>
              </w:rPr>
            </w:pPr>
            <w:r>
              <w:rPr>
                <w:rFonts w:ascii="Arial Narrow" w:hAnsi="Arial Narrow"/>
                <w:b/>
                <w:bCs/>
                <w:sz w:val="22"/>
                <w:szCs w:val="22"/>
              </w:rPr>
              <w:t>620,09</w:t>
            </w:r>
          </w:p>
        </w:tc>
      </w:tr>
      <w:tr w:rsidR="00B430CC" w:rsidRPr="00857DE9" w14:paraId="673B1D83" w14:textId="77777777" w:rsidTr="00791C87">
        <w:trPr>
          <w:trHeight w:val="276"/>
        </w:trPr>
        <w:tc>
          <w:tcPr>
            <w:tcW w:w="634" w:type="dxa"/>
            <w:tcBorders>
              <w:top w:val="nil"/>
              <w:left w:val="single" w:sz="4" w:space="0" w:color="auto"/>
              <w:bottom w:val="single" w:sz="4" w:space="0" w:color="auto"/>
              <w:right w:val="single" w:sz="4" w:space="0" w:color="auto"/>
            </w:tcBorders>
            <w:shd w:val="clear" w:color="000000" w:fill="92D050"/>
            <w:noWrap/>
            <w:vAlign w:val="center"/>
            <w:hideMark/>
          </w:tcPr>
          <w:p w14:paraId="3A10740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00" w:type="dxa"/>
            <w:gridSpan w:val="5"/>
            <w:tcBorders>
              <w:top w:val="single" w:sz="4" w:space="0" w:color="auto"/>
              <w:left w:val="nil"/>
              <w:bottom w:val="single" w:sz="4" w:space="0" w:color="auto"/>
              <w:right w:val="nil"/>
            </w:tcBorders>
            <w:shd w:val="clear" w:color="000000" w:fill="92D050"/>
            <w:noWrap/>
            <w:vAlign w:val="center"/>
            <w:hideMark/>
          </w:tcPr>
          <w:p w14:paraId="2440A871"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general lucrările de pregătire a solului și plantare</w:t>
            </w:r>
          </w:p>
        </w:tc>
        <w:tc>
          <w:tcPr>
            <w:tcW w:w="1120" w:type="dxa"/>
            <w:tcBorders>
              <w:top w:val="nil"/>
              <w:left w:val="nil"/>
              <w:bottom w:val="single" w:sz="4" w:space="0" w:color="auto"/>
              <w:right w:val="single" w:sz="4" w:space="0" w:color="auto"/>
            </w:tcBorders>
            <w:shd w:val="clear" w:color="000000" w:fill="92D050"/>
            <w:noWrap/>
            <w:vAlign w:val="center"/>
            <w:hideMark/>
          </w:tcPr>
          <w:p w14:paraId="5F8AB47E" w14:textId="77777777" w:rsidR="00B430CC" w:rsidRPr="00857DE9" w:rsidRDefault="00B430CC" w:rsidP="00791C87">
            <w:pPr>
              <w:jc w:val="center"/>
              <w:rPr>
                <w:rFonts w:ascii="Arial Narrow" w:hAnsi="Arial Narrow"/>
                <w:b/>
                <w:bCs/>
                <w:sz w:val="22"/>
                <w:szCs w:val="22"/>
                <w:lang w:eastAsia="ro-RO"/>
              </w:rPr>
            </w:pPr>
            <w:r>
              <w:rPr>
                <w:rFonts w:ascii="Arial Narrow" w:hAnsi="Arial Narrow"/>
                <w:b/>
                <w:bCs/>
                <w:sz w:val="22"/>
                <w:szCs w:val="22"/>
              </w:rPr>
              <w:t>13889,98</w:t>
            </w:r>
          </w:p>
        </w:tc>
      </w:tr>
      <w:tr w:rsidR="00B430CC" w:rsidRPr="00857DE9" w14:paraId="71D9BA8A" w14:textId="77777777" w:rsidTr="00791C87">
        <w:trPr>
          <w:trHeight w:val="288"/>
        </w:trPr>
        <w:tc>
          <w:tcPr>
            <w:tcW w:w="634" w:type="dxa"/>
            <w:tcBorders>
              <w:top w:val="nil"/>
              <w:left w:val="single" w:sz="4" w:space="0" w:color="auto"/>
              <w:bottom w:val="single" w:sz="4" w:space="0" w:color="auto"/>
              <w:right w:val="single" w:sz="4" w:space="0" w:color="auto"/>
            </w:tcBorders>
            <w:shd w:val="clear" w:color="000000" w:fill="FF9999"/>
            <w:noWrap/>
            <w:vAlign w:val="center"/>
            <w:hideMark/>
          </w:tcPr>
          <w:p w14:paraId="61E81F5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00" w:type="dxa"/>
            <w:gridSpan w:val="5"/>
            <w:tcBorders>
              <w:top w:val="single" w:sz="4" w:space="0" w:color="auto"/>
              <w:left w:val="nil"/>
              <w:bottom w:val="single" w:sz="4" w:space="0" w:color="auto"/>
              <w:right w:val="nil"/>
            </w:tcBorders>
            <w:shd w:val="clear" w:color="000000" w:fill="FF9999"/>
            <w:noWrap/>
            <w:vAlign w:val="center"/>
            <w:hideMark/>
          </w:tcPr>
          <w:p w14:paraId="2106B335"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Rata anuală a inflație în mărime de 4,7 %, lei</w:t>
            </w:r>
          </w:p>
        </w:tc>
        <w:tc>
          <w:tcPr>
            <w:tcW w:w="1120" w:type="dxa"/>
            <w:tcBorders>
              <w:top w:val="nil"/>
              <w:left w:val="nil"/>
              <w:bottom w:val="single" w:sz="4" w:space="0" w:color="auto"/>
              <w:right w:val="single" w:sz="4" w:space="0" w:color="auto"/>
            </w:tcBorders>
            <w:shd w:val="clear" w:color="000000" w:fill="FF9999"/>
            <w:noWrap/>
            <w:vAlign w:val="center"/>
            <w:hideMark/>
          </w:tcPr>
          <w:p w14:paraId="1915BBFE" w14:textId="77777777" w:rsidR="00B430CC" w:rsidRPr="00857DE9" w:rsidRDefault="00B430CC" w:rsidP="00791C87">
            <w:pPr>
              <w:jc w:val="center"/>
              <w:rPr>
                <w:rFonts w:ascii="Arial Narrow" w:hAnsi="Arial Narrow"/>
                <w:b/>
                <w:bCs/>
                <w:sz w:val="22"/>
                <w:szCs w:val="22"/>
                <w:lang w:eastAsia="ro-RO"/>
              </w:rPr>
            </w:pPr>
            <w:r>
              <w:rPr>
                <w:rFonts w:ascii="Arial Narrow" w:hAnsi="Arial Narrow"/>
                <w:b/>
                <w:bCs/>
                <w:sz w:val="22"/>
                <w:szCs w:val="22"/>
              </w:rPr>
              <w:t>652,83</w:t>
            </w:r>
          </w:p>
        </w:tc>
      </w:tr>
      <w:tr w:rsidR="00B430CC" w:rsidRPr="00857DE9" w14:paraId="6FDECF9A" w14:textId="77777777" w:rsidTr="00791C87">
        <w:trPr>
          <w:trHeight w:val="129"/>
        </w:trPr>
        <w:tc>
          <w:tcPr>
            <w:tcW w:w="634" w:type="dxa"/>
            <w:tcBorders>
              <w:top w:val="nil"/>
              <w:left w:val="single" w:sz="4" w:space="0" w:color="auto"/>
              <w:bottom w:val="nil"/>
              <w:right w:val="single" w:sz="4" w:space="0" w:color="auto"/>
            </w:tcBorders>
            <w:shd w:val="clear" w:color="auto" w:fill="FF9933"/>
            <w:noWrap/>
            <w:vAlign w:val="center"/>
            <w:hideMark/>
          </w:tcPr>
          <w:p w14:paraId="48D633F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00" w:type="dxa"/>
            <w:gridSpan w:val="5"/>
            <w:tcBorders>
              <w:top w:val="single" w:sz="4" w:space="0" w:color="auto"/>
              <w:left w:val="nil"/>
              <w:bottom w:val="nil"/>
              <w:right w:val="nil"/>
            </w:tcBorders>
            <w:shd w:val="clear" w:color="auto" w:fill="FF9933"/>
            <w:noWrap/>
            <w:vAlign w:val="center"/>
            <w:hideMark/>
          </w:tcPr>
          <w:p w14:paraId="5C94AA67"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 LUCRĂRI DE ÎNGREJIRE ÎN ANUL 2 DE CREȘTERE</w:t>
            </w:r>
          </w:p>
        </w:tc>
        <w:tc>
          <w:tcPr>
            <w:tcW w:w="1120" w:type="dxa"/>
            <w:tcBorders>
              <w:top w:val="single" w:sz="4" w:space="0" w:color="auto"/>
              <w:left w:val="nil"/>
              <w:bottom w:val="nil"/>
              <w:right w:val="single" w:sz="4" w:space="0" w:color="auto"/>
            </w:tcBorders>
            <w:shd w:val="clear" w:color="auto" w:fill="FF9933"/>
            <w:noWrap/>
            <w:vAlign w:val="center"/>
            <w:hideMark/>
          </w:tcPr>
          <w:p w14:paraId="4E5A0E2E" w14:textId="77777777" w:rsidR="00B430CC" w:rsidRPr="00857DE9" w:rsidRDefault="00B430CC" w:rsidP="00791C87">
            <w:pPr>
              <w:jc w:val="center"/>
              <w:rPr>
                <w:rFonts w:ascii="Arial Narrow" w:hAnsi="Arial Narrow"/>
                <w:b/>
                <w:bCs/>
                <w:sz w:val="22"/>
                <w:szCs w:val="22"/>
                <w:lang w:eastAsia="ro-RO"/>
              </w:rPr>
            </w:pPr>
            <w:r>
              <w:rPr>
                <w:rFonts w:ascii="Arial Narrow" w:hAnsi="Arial Narrow"/>
                <w:b/>
                <w:bCs/>
                <w:sz w:val="22"/>
                <w:szCs w:val="22"/>
              </w:rPr>
              <w:t>14542,80</w:t>
            </w:r>
          </w:p>
        </w:tc>
      </w:tr>
      <w:tr w:rsidR="00B430CC" w:rsidRPr="00857DE9" w14:paraId="0E1FDCFA" w14:textId="77777777" w:rsidTr="00791C87">
        <w:trPr>
          <w:trHeight w:val="276"/>
        </w:trPr>
        <w:tc>
          <w:tcPr>
            <w:tcW w:w="9034" w:type="dxa"/>
            <w:gridSpan w:val="6"/>
            <w:tcBorders>
              <w:top w:val="single" w:sz="4" w:space="0" w:color="auto"/>
              <w:left w:val="single" w:sz="4" w:space="0" w:color="auto"/>
              <w:bottom w:val="single" w:sz="4" w:space="0" w:color="auto"/>
              <w:right w:val="nil"/>
            </w:tcBorders>
            <w:shd w:val="clear" w:color="000000" w:fill="99FF99"/>
            <w:noWrap/>
            <w:vAlign w:val="center"/>
            <w:hideMark/>
          </w:tcPr>
          <w:p w14:paraId="51CF3F6E"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 GENERAL PE HARTA CORELAT LA RATA INFLAȚIEI</w:t>
            </w:r>
          </w:p>
        </w:tc>
        <w:tc>
          <w:tcPr>
            <w:tcW w:w="1120" w:type="dxa"/>
            <w:tcBorders>
              <w:top w:val="single" w:sz="4" w:space="0" w:color="auto"/>
              <w:left w:val="nil"/>
              <w:bottom w:val="single" w:sz="4" w:space="0" w:color="auto"/>
              <w:right w:val="single" w:sz="4" w:space="0" w:color="auto"/>
            </w:tcBorders>
            <w:shd w:val="clear" w:color="000000" w:fill="99FF99"/>
            <w:noWrap/>
            <w:vAlign w:val="center"/>
            <w:hideMark/>
          </w:tcPr>
          <w:p w14:paraId="16C13BCD" w14:textId="77777777" w:rsidR="00B430CC" w:rsidRPr="00857DE9" w:rsidRDefault="00B430CC" w:rsidP="00791C87">
            <w:pPr>
              <w:jc w:val="center"/>
              <w:rPr>
                <w:rFonts w:ascii="Arial Narrow" w:hAnsi="Arial Narrow"/>
                <w:b/>
                <w:bCs/>
                <w:sz w:val="22"/>
                <w:szCs w:val="22"/>
                <w:lang w:eastAsia="ro-RO"/>
              </w:rPr>
            </w:pPr>
            <w:r>
              <w:rPr>
                <w:rFonts w:ascii="Arial Narrow" w:hAnsi="Arial Narrow"/>
                <w:b/>
                <w:bCs/>
                <w:sz w:val="22"/>
                <w:szCs w:val="22"/>
              </w:rPr>
              <w:t>47992,78</w:t>
            </w:r>
          </w:p>
        </w:tc>
      </w:tr>
    </w:tbl>
    <w:p w14:paraId="776D0A74" w14:textId="77777777" w:rsidR="00B430CC" w:rsidRPr="00727B63" w:rsidRDefault="00B430CC" w:rsidP="00B430CC">
      <w:pPr>
        <w:rPr>
          <w:color w:val="000000" w:themeColor="text1"/>
          <w:sz w:val="22"/>
          <w:szCs w:val="22"/>
        </w:rPr>
      </w:pPr>
    </w:p>
    <w:p w14:paraId="2D3707B7" w14:textId="77777777" w:rsidR="00B430CC" w:rsidRPr="00727B63" w:rsidRDefault="00B430CC" w:rsidP="00B430CC">
      <w:pPr>
        <w:rPr>
          <w:color w:val="000000" w:themeColor="text1"/>
          <w:sz w:val="22"/>
          <w:szCs w:val="22"/>
        </w:rPr>
      </w:pPr>
    </w:p>
    <w:p w14:paraId="332FCFD2" w14:textId="77777777" w:rsidR="00B430CC" w:rsidRPr="00D226AD" w:rsidRDefault="00B430CC" w:rsidP="00B430CC">
      <w:pPr>
        <w:jc w:val="center"/>
        <w:rPr>
          <w:b/>
          <w:bCs/>
          <w:color w:val="000000" w:themeColor="text1"/>
          <w:sz w:val="26"/>
          <w:szCs w:val="26"/>
        </w:rPr>
      </w:pPr>
      <w:proofErr w:type="spellStart"/>
      <w:r w:rsidRPr="00D226AD">
        <w:rPr>
          <w:b/>
          <w:bCs/>
          <w:color w:val="000000" w:themeColor="text1"/>
          <w:sz w:val="26"/>
          <w:szCs w:val="26"/>
        </w:rPr>
        <w:t>Fig</w:t>
      </w:r>
      <w:proofErr w:type="spellEnd"/>
      <w:r w:rsidRPr="00D226AD">
        <w:rPr>
          <w:b/>
          <w:bCs/>
          <w:color w:val="000000" w:themeColor="text1"/>
          <w:sz w:val="26"/>
          <w:szCs w:val="26"/>
        </w:rPr>
        <w:t xml:space="preserve"> 1b - </w:t>
      </w:r>
      <w:r w:rsidRPr="00D226AD">
        <w:rPr>
          <w:b/>
          <w:bCs/>
          <w:sz w:val="26"/>
          <w:szCs w:val="26"/>
        </w:rPr>
        <w:t xml:space="preserve">Schița unității de cultură forestieră </w:t>
      </w:r>
      <w:r>
        <w:rPr>
          <w:b/>
          <w:bCs/>
          <w:sz w:val="26"/>
          <w:szCs w:val="26"/>
        </w:rPr>
        <w:t>(</w:t>
      </w:r>
      <w:proofErr w:type="spellStart"/>
      <w:r>
        <w:rPr>
          <w:b/>
          <w:bCs/>
          <w:sz w:val="26"/>
          <w:szCs w:val="26"/>
        </w:rPr>
        <w:t>Ucf</w:t>
      </w:r>
      <w:proofErr w:type="spellEnd"/>
      <w:r>
        <w:rPr>
          <w:b/>
          <w:bCs/>
          <w:sz w:val="26"/>
          <w:szCs w:val="26"/>
        </w:rPr>
        <w:t>)</w:t>
      </w:r>
      <w:r w:rsidRPr="00D226AD">
        <w:rPr>
          <w:b/>
          <w:bCs/>
          <w:sz w:val="26"/>
          <w:szCs w:val="26"/>
          <w:lang w:val="en-US"/>
        </w:rPr>
        <w:t xml:space="preserve"> 1</w:t>
      </w:r>
      <w:r w:rsidRPr="00D226AD">
        <w:rPr>
          <w:b/>
          <w:bCs/>
          <w:sz w:val="26"/>
          <w:szCs w:val="26"/>
        </w:rPr>
        <w:t>b</w:t>
      </w:r>
    </w:p>
    <w:p w14:paraId="4C448B0C" w14:textId="77777777" w:rsidR="00B430CC" w:rsidRPr="00727B63" w:rsidRDefault="00B430CC" w:rsidP="00B430CC">
      <w:pPr>
        <w:rPr>
          <w:color w:val="000000" w:themeColor="text1"/>
          <w:sz w:val="22"/>
          <w:szCs w:val="22"/>
        </w:rPr>
      </w:pPr>
    </w:p>
    <w:p w14:paraId="7C972A71" w14:textId="77777777" w:rsidR="00B430CC" w:rsidRPr="00727B63" w:rsidRDefault="00B430CC" w:rsidP="00B430CC">
      <w:pPr>
        <w:jc w:val="center"/>
        <w:rPr>
          <w:color w:val="000000" w:themeColor="text1"/>
          <w:sz w:val="22"/>
          <w:szCs w:val="22"/>
        </w:rPr>
      </w:pPr>
      <w:r>
        <w:rPr>
          <w:noProof/>
        </w:rPr>
        <w:drawing>
          <wp:inline distT="0" distB="0" distL="0" distR="0" wp14:anchorId="0F9B9377" wp14:editId="5E74E8F6">
            <wp:extent cx="6347632" cy="7988300"/>
            <wp:effectExtent l="0" t="0" r="0" b="0"/>
            <wp:docPr id="111033453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5249" cy="8010471"/>
                    </a:xfrm>
                    <a:prstGeom prst="rect">
                      <a:avLst/>
                    </a:prstGeom>
                    <a:noFill/>
                    <a:ln>
                      <a:noFill/>
                    </a:ln>
                  </pic:spPr>
                </pic:pic>
              </a:graphicData>
            </a:graphic>
          </wp:inline>
        </w:drawing>
      </w:r>
    </w:p>
    <w:p w14:paraId="4E441E25" w14:textId="77777777" w:rsidR="00B430CC" w:rsidRPr="00727B63" w:rsidRDefault="00B430CC" w:rsidP="00B430CC">
      <w:pPr>
        <w:rPr>
          <w:color w:val="000000" w:themeColor="text1"/>
          <w:sz w:val="22"/>
          <w:szCs w:val="22"/>
        </w:rPr>
      </w:pPr>
    </w:p>
    <w:p w14:paraId="26455D44" w14:textId="77777777" w:rsidR="00B430CC" w:rsidRPr="00727B63" w:rsidRDefault="00B430CC" w:rsidP="00B430CC">
      <w:pPr>
        <w:rPr>
          <w:color w:val="000000" w:themeColor="text1"/>
          <w:sz w:val="22"/>
          <w:szCs w:val="22"/>
        </w:rPr>
      </w:pPr>
    </w:p>
    <w:p w14:paraId="4E17BBCA" w14:textId="77777777" w:rsidR="00B430CC" w:rsidRDefault="00B430CC" w:rsidP="00B430CC">
      <w:pPr>
        <w:jc w:val="center"/>
        <w:rPr>
          <w:sz w:val="22"/>
          <w:szCs w:val="22"/>
        </w:rPr>
      </w:pPr>
      <w:r w:rsidRPr="00727B63">
        <w:rPr>
          <w:sz w:val="22"/>
          <w:szCs w:val="22"/>
        </w:rPr>
        <w:t xml:space="preserve">Schița unității de cultură forestieră </w:t>
      </w:r>
      <w:r w:rsidRPr="00727B63">
        <w:rPr>
          <w:sz w:val="22"/>
          <w:szCs w:val="22"/>
          <w:lang w:val="en-US"/>
        </w:rPr>
        <w:t xml:space="preserve"> 1</w:t>
      </w:r>
      <w:r w:rsidRPr="00727B63">
        <w:rPr>
          <w:sz w:val="22"/>
          <w:szCs w:val="22"/>
        </w:rPr>
        <w:t>b.</w:t>
      </w:r>
    </w:p>
    <w:p w14:paraId="7F8C1629" w14:textId="77777777" w:rsidR="00B430CC" w:rsidRDefault="00B430CC" w:rsidP="00B430CC">
      <w:pPr>
        <w:rPr>
          <w:color w:val="000000" w:themeColor="text1"/>
          <w:sz w:val="22"/>
          <w:szCs w:val="22"/>
        </w:rPr>
      </w:pPr>
    </w:p>
    <w:p w14:paraId="3C3B24AC" w14:textId="77777777" w:rsidR="00B430CC" w:rsidRDefault="00B430CC" w:rsidP="00B430CC">
      <w:pPr>
        <w:spacing w:after="160" w:line="259" w:lineRule="auto"/>
        <w:rPr>
          <w:color w:val="000000" w:themeColor="text1"/>
          <w:sz w:val="22"/>
          <w:szCs w:val="22"/>
        </w:rPr>
      </w:pPr>
      <w:r>
        <w:rPr>
          <w:color w:val="000000" w:themeColor="text1"/>
          <w:sz w:val="22"/>
          <w:szCs w:val="22"/>
        </w:rPr>
        <w:br w:type="page"/>
      </w:r>
    </w:p>
    <w:p w14:paraId="43FAA50A" w14:textId="77777777" w:rsidR="00B430CC" w:rsidRPr="00727B63" w:rsidRDefault="00B430CC" w:rsidP="00B430CC">
      <w:pPr>
        <w:rPr>
          <w:color w:val="000000" w:themeColor="text1"/>
          <w:sz w:val="22"/>
          <w:szCs w:val="22"/>
        </w:rPr>
      </w:pPr>
    </w:p>
    <w:tbl>
      <w:tblPr>
        <w:tblW w:w="9954" w:type="dxa"/>
        <w:tblInd w:w="108" w:type="dxa"/>
        <w:tblLook w:val="04A0" w:firstRow="1" w:lastRow="0" w:firstColumn="1" w:lastColumn="0" w:noHBand="0" w:noVBand="1"/>
      </w:tblPr>
      <w:tblGrid>
        <w:gridCol w:w="770"/>
        <w:gridCol w:w="4302"/>
        <w:gridCol w:w="968"/>
        <w:gridCol w:w="879"/>
        <w:gridCol w:w="865"/>
        <w:gridCol w:w="865"/>
        <w:gridCol w:w="1305"/>
      </w:tblGrid>
      <w:tr w:rsidR="00B430CC" w:rsidRPr="00C46B20" w14:paraId="159E0759" w14:textId="77777777" w:rsidTr="00B41E03">
        <w:trPr>
          <w:trHeight w:val="420"/>
        </w:trPr>
        <w:tc>
          <w:tcPr>
            <w:tcW w:w="9954" w:type="dxa"/>
            <w:gridSpan w:val="7"/>
            <w:tcBorders>
              <w:top w:val="nil"/>
              <w:left w:val="nil"/>
              <w:bottom w:val="nil"/>
              <w:right w:val="nil"/>
            </w:tcBorders>
            <w:shd w:val="clear" w:color="auto" w:fill="auto"/>
            <w:vAlign w:val="center"/>
            <w:hideMark/>
          </w:tcPr>
          <w:p w14:paraId="019A4036" w14:textId="77777777" w:rsidR="00B430CC" w:rsidRPr="00C46B20" w:rsidRDefault="00B430CC" w:rsidP="00791C87">
            <w:pPr>
              <w:jc w:val="center"/>
              <w:rPr>
                <w:b/>
                <w:bCs/>
                <w:sz w:val="22"/>
                <w:szCs w:val="22"/>
                <w:lang w:eastAsia="ro-RO"/>
              </w:rPr>
            </w:pPr>
            <w:proofErr w:type="spellStart"/>
            <w:r w:rsidRPr="00C46B20">
              <w:rPr>
                <w:b/>
                <w:bCs/>
                <w:sz w:val="22"/>
                <w:szCs w:val="22"/>
                <w:lang w:eastAsia="ro-RO"/>
              </w:rPr>
              <w:t>Ucf</w:t>
            </w:r>
            <w:proofErr w:type="spellEnd"/>
            <w:r w:rsidRPr="00C46B20">
              <w:rPr>
                <w:b/>
                <w:bCs/>
                <w:sz w:val="22"/>
                <w:szCs w:val="22"/>
                <w:lang w:eastAsia="ro-RO"/>
              </w:rPr>
              <w:t xml:space="preserve"> 1b          Împăduriri în suprafețe neparcurse cu tăieri de regenerare </w:t>
            </w:r>
            <w:proofErr w:type="spellStart"/>
            <w:r w:rsidRPr="00C46B20">
              <w:rPr>
                <w:b/>
                <w:bCs/>
                <w:sz w:val="22"/>
                <w:szCs w:val="22"/>
                <w:lang w:eastAsia="ro-RO"/>
              </w:rPr>
              <w:t>şi</w:t>
            </w:r>
            <w:proofErr w:type="spellEnd"/>
            <w:r w:rsidRPr="00C46B20">
              <w:rPr>
                <w:b/>
                <w:bCs/>
                <w:sz w:val="22"/>
                <w:szCs w:val="22"/>
                <w:lang w:eastAsia="ro-RO"/>
              </w:rPr>
              <w:t xml:space="preserve"> în poieni </w:t>
            </w:r>
            <w:proofErr w:type="spellStart"/>
            <w:r w:rsidRPr="00C46B20">
              <w:rPr>
                <w:b/>
                <w:bCs/>
                <w:sz w:val="22"/>
                <w:szCs w:val="22"/>
                <w:lang w:eastAsia="ro-RO"/>
              </w:rPr>
              <w:t>şi</w:t>
            </w:r>
            <w:proofErr w:type="spellEnd"/>
            <w:r w:rsidRPr="00C46B20">
              <w:rPr>
                <w:b/>
                <w:bCs/>
                <w:sz w:val="22"/>
                <w:szCs w:val="22"/>
                <w:lang w:eastAsia="ro-RO"/>
              </w:rPr>
              <w:t xml:space="preserve"> goluri.  (11,8 ha)</w:t>
            </w:r>
          </w:p>
        </w:tc>
      </w:tr>
      <w:tr w:rsidR="00B430CC" w:rsidRPr="00C46B20" w14:paraId="324357B0" w14:textId="77777777" w:rsidTr="00791C87">
        <w:trPr>
          <w:trHeight w:val="780"/>
        </w:trPr>
        <w:tc>
          <w:tcPr>
            <w:tcW w:w="9954" w:type="dxa"/>
            <w:gridSpan w:val="7"/>
            <w:tcBorders>
              <w:top w:val="nil"/>
              <w:left w:val="nil"/>
              <w:bottom w:val="single" w:sz="4" w:space="0" w:color="auto"/>
              <w:right w:val="nil"/>
            </w:tcBorders>
            <w:shd w:val="clear" w:color="auto" w:fill="auto"/>
            <w:vAlign w:val="center"/>
            <w:hideMark/>
          </w:tcPr>
          <w:p w14:paraId="6A8CAFDB" w14:textId="77777777" w:rsidR="00B430CC" w:rsidRPr="00C46B20" w:rsidRDefault="00B430CC" w:rsidP="00791C87">
            <w:pPr>
              <w:jc w:val="center"/>
              <w:rPr>
                <w:i/>
                <w:iCs/>
                <w:sz w:val="22"/>
                <w:szCs w:val="22"/>
                <w:lang w:eastAsia="ro-RO"/>
              </w:rPr>
            </w:pPr>
            <w:r w:rsidRPr="00C46B20">
              <w:rPr>
                <w:i/>
                <w:iCs/>
                <w:sz w:val="22"/>
                <w:szCs w:val="22"/>
                <w:lang w:eastAsia="ro-RO"/>
              </w:rPr>
              <w:t>Date inițiale: termenul de creștere - 1 an.  Înclinarea terenului până la 7</w:t>
            </w:r>
            <w:r w:rsidRPr="00C46B20">
              <w:rPr>
                <w:i/>
                <w:iCs/>
                <w:sz w:val="22"/>
                <w:szCs w:val="22"/>
                <w:vertAlign w:val="superscript"/>
                <w:lang w:eastAsia="ro-RO"/>
              </w:rPr>
              <w:t>0</w:t>
            </w:r>
            <w:r w:rsidRPr="00C46B20">
              <w:rPr>
                <w:i/>
                <w:iCs/>
                <w:sz w:val="22"/>
                <w:szCs w:val="22"/>
                <w:lang w:eastAsia="ro-RO"/>
              </w:rPr>
              <w:t>; îmburuienat mijlociu; schema de plantare 3,0x0,7m; compoziția-țel de regenerare:  7FR 2PA 1DT</w:t>
            </w:r>
          </w:p>
        </w:tc>
      </w:tr>
      <w:tr w:rsidR="00B430CC" w:rsidRPr="00C46B20" w14:paraId="356A9F66" w14:textId="77777777" w:rsidTr="00791C87">
        <w:trPr>
          <w:trHeight w:val="312"/>
        </w:trPr>
        <w:tc>
          <w:tcPr>
            <w:tcW w:w="77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C87C51D" w14:textId="77777777" w:rsidR="00B430CC" w:rsidRPr="00C46B20" w:rsidRDefault="00B430CC" w:rsidP="00791C87">
            <w:pPr>
              <w:jc w:val="center"/>
              <w:rPr>
                <w:sz w:val="22"/>
                <w:szCs w:val="22"/>
                <w:lang w:eastAsia="ro-RO"/>
              </w:rPr>
            </w:pPr>
            <w:r w:rsidRPr="00C46B20">
              <w:rPr>
                <w:sz w:val="22"/>
                <w:szCs w:val="22"/>
                <w:lang w:eastAsia="ro-RO"/>
              </w:rPr>
              <w:t>Nr. d/o</w:t>
            </w:r>
          </w:p>
        </w:tc>
        <w:tc>
          <w:tcPr>
            <w:tcW w:w="4302"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FA1E2FE" w14:textId="77777777" w:rsidR="00B430CC" w:rsidRPr="00C46B20" w:rsidRDefault="00B430CC" w:rsidP="00791C87">
            <w:pPr>
              <w:jc w:val="center"/>
              <w:rPr>
                <w:sz w:val="22"/>
                <w:szCs w:val="22"/>
                <w:lang w:eastAsia="ro-RO"/>
              </w:rPr>
            </w:pPr>
            <w:r w:rsidRPr="00C46B20">
              <w:rPr>
                <w:sz w:val="22"/>
                <w:szCs w:val="22"/>
                <w:lang w:eastAsia="ro-RO"/>
              </w:rPr>
              <w:t>Denumirea și conținutul operației</w:t>
            </w:r>
          </w:p>
        </w:tc>
        <w:tc>
          <w:tcPr>
            <w:tcW w:w="968"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608E14F8" w14:textId="77777777" w:rsidR="00B430CC" w:rsidRPr="00C46B20" w:rsidRDefault="00B430CC" w:rsidP="00791C87">
            <w:pPr>
              <w:jc w:val="center"/>
              <w:rPr>
                <w:sz w:val="22"/>
                <w:szCs w:val="22"/>
                <w:lang w:eastAsia="ro-RO"/>
              </w:rPr>
            </w:pPr>
            <w:r w:rsidRPr="00C46B20">
              <w:rPr>
                <w:sz w:val="22"/>
                <w:szCs w:val="22"/>
                <w:lang w:eastAsia="ro-RO"/>
              </w:rPr>
              <w:t>Unitatea de măsură</w:t>
            </w:r>
          </w:p>
        </w:tc>
        <w:tc>
          <w:tcPr>
            <w:tcW w:w="879"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45C7611C" w14:textId="77777777" w:rsidR="00B430CC" w:rsidRPr="00C46B20" w:rsidRDefault="00B430CC" w:rsidP="00791C87">
            <w:pPr>
              <w:jc w:val="center"/>
              <w:rPr>
                <w:sz w:val="22"/>
                <w:szCs w:val="22"/>
                <w:lang w:eastAsia="ro-RO"/>
              </w:rPr>
            </w:pPr>
            <w:r w:rsidRPr="00C46B20">
              <w:rPr>
                <w:sz w:val="22"/>
                <w:szCs w:val="22"/>
                <w:lang w:eastAsia="ro-RO"/>
              </w:rPr>
              <w:t>Volumul lucrărilor</w:t>
            </w:r>
          </w:p>
        </w:tc>
        <w:tc>
          <w:tcPr>
            <w:tcW w:w="1730" w:type="dxa"/>
            <w:gridSpan w:val="2"/>
            <w:tcBorders>
              <w:top w:val="single" w:sz="4" w:space="0" w:color="auto"/>
              <w:left w:val="nil"/>
              <w:bottom w:val="single" w:sz="4" w:space="0" w:color="auto"/>
              <w:right w:val="single" w:sz="4" w:space="0" w:color="auto"/>
            </w:tcBorders>
            <w:shd w:val="clear" w:color="000000" w:fill="FFFFFF"/>
            <w:vAlign w:val="center"/>
            <w:hideMark/>
          </w:tcPr>
          <w:p w14:paraId="0CE5420C" w14:textId="77777777" w:rsidR="00B430CC" w:rsidRPr="00C46B20" w:rsidRDefault="00B430CC" w:rsidP="00791C87">
            <w:pPr>
              <w:jc w:val="center"/>
              <w:rPr>
                <w:sz w:val="22"/>
                <w:szCs w:val="22"/>
                <w:lang w:eastAsia="ro-RO"/>
              </w:rPr>
            </w:pPr>
            <w:r w:rsidRPr="00C46B20">
              <w:rPr>
                <w:sz w:val="22"/>
                <w:szCs w:val="22"/>
                <w:lang w:eastAsia="ro-RO"/>
              </w:rPr>
              <w:t>Cantitatea necesara</w:t>
            </w:r>
          </w:p>
        </w:tc>
        <w:tc>
          <w:tcPr>
            <w:tcW w:w="1305"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14:paraId="522375CA" w14:textId="77777777" w:rsidR="00B430CC" w:rsidRPr="00C46B20" w:rsidRDefault="00B430CC" w:rsidP="00791C87">
            <w:pPr>
              <w:jc w:val="center"/>
              <w:rPr>
                <w:sz w:val="22"/>
                <w:szCs w:val="22"/>
                <w:lang w:eastAsia="ro-RO"/>
              </w:rPr>
            </w:pPr>
            <w:r w:rsidRPr="00C46B20">
              <w:rPr>
                <w:sz w:val="22"/>
                <w:szCs w:val="22"/>
                <w:lang w:eastAsia="ro-RO"/>
              </w:rPr>
              <w:t>Total general, lei</w:t>
            </w:r>
          </w:p>
        </w:tc>
      </w:tr>
      <w:tr w:rsidR="00B430CC" w:rsidRPr="00C46B20" w14:paraId="0C1CC080" w14:textId="77777777" w:rsidTr="00791C87">
        <w:trPr>
          <w:trHeight w:val="1256"/>
        </w:trPr>
        <w:tc>
          <w:tcPr>
            <w:tcW w:w="770" w:type="dxa"/>
            <w:vMerge/>
            <w:tcBorders>
              <w:top w:val="nil"/>
              <w:left w:val="single" w:sz="4" w:space="0" w:color="auto"/>
              <w:bottom w:val="single" w:sz="4" w:space="0" w:color="000000"/>
              <w:right w:val="single" w:sz="4" w:space="0" w:color="auto"/>
            </w:tcBorders>
            <w:vAlign w:val="center"/>
            <w:hideMark/>
          </w:tcPr>
          <w:p w14:paraId="5671DDCD" w14:textId="77777777" w:rsidR="00B430CC" w:rsidRPr="00C46B20" w:rsidRDefault="00B430CC" w:rsidP="00791C87">
            <w:pPr>
              <w:rPr>
                <w:sz w:val="22"/>
                <w:szCs w:val="22"/>
                <w:lang w:eastAsia="ro-RO"/>
              </w:rPr>
            </w:pPr>
          </w:p>
        </w:tc>
        <w:tc>
          <w:tcPr>
            <w:tcW w:w="4302" w:type="dxa"/>
            <w:vMerge/>
            <w:tcBorders>
              <w:top w:val="nil"/>
              <w:left w:val="single" w:sz="4" w:space="0" w:color="auto"/>
              <w:bottom w:val="single" w:sz="4" w:space="0" w:color="000000"/>
              <w:right w:val="single" w:sz="4" w:space="0" w:color="auto"/>
            </w:tcBorders>
            <w:vAlign w:val="center"/>
            <w:hideMark/>
          </w:tcPr>
          <w:p w14:paraId="6956E1D4" w14:textId="77777777" w:rsidR="00B430CC" w:rsidRPr="00C46B20" w:rsidRDefault="00B430CC" w:rsidP="00791C87">
            <w:pPr>
              <w:rPr>
                <w:sz w:val="22"/>
                <w:szCs w:val="22"/>
                <w:lang w:eastAsia="ro-RO"/>
              </w:rPr>
            </w:pPr>
          </w:p>
        </w:tc>
        <w:tc>
          <w:tcPr>
            <w:tcW w:w="968" w:type="dxa"/>
            <w:vMerge/>
            <w:tcBorders>
              <w:top w:val="nil"/>
              <w:left w:val="single" w:sz="4" w:space="0" w:color="auto"/>
              <w:bottom w:val="single" w:sz="4" w:space="0" w:color="auto"/>
              <w:right w:val="single" w:sz="4" w:space="0" w:color="auto"/>
            </w:tcBorders>
            <w:vAlign w:val="center"/>
            <w:hideMark/>
          </w:tcPr>
          <w:p w14:paraId="4522727C" w14:textId="77777777" w:rsidR="00B430CC" w:rsidRPr="00C46B20" w:rsidRDefault="00B430CC" w:rsidP="00791C87">
            <w:pPr>
              <w:rPr>
                <w:sz w:val="22"/>
                <w:szCs w:val="22"/>
                <w:lang w:eastAsia="ro-RO"/>
              </w:rPr>
            </w:pPr>
          </w:p>
        </w:tc>
        <w:tc>
          <w:tcPr>
            <w:tcW w:w="879" w:type="dxa"/>
            <w:vMerge/>
            <w:tcBorders>
              <w:top w:val="nil"/>
              <w:left w:val="single" w:sz="4" w:space="0" w:color="auto"/>
              <w:bottom w:val="single" w:sz="4" w:space="0" w:color="auto"/>
              <w:right w:val="single" w:sz="4" w:space="0" w:color="auto"/>
            </w:tcBorders>
            <w:vAlign w:val="center"/>
            <w:hideMark/>
          </w:tcPr>
          <w:p w14:paraId="558ECB2C" w14:textId="77777777" w:rsidR="00B430CC" w:rsidRPr="00C46B20" w:rsidRDefault="00B430CC" w:rsidP="00791C87">
            <w:pPr>
              <w:rPr>
                <w:sz w:val="22"/>
                <w:szCs w:val="22"/>
                <w:lang w:eastAsia="ro-RO"/>
              </w:rPr>
            </w:pPr>
          </w:p>
        </w:tc>
        <w:tc>
          <w:tcPr>
            <w:tcW w:w="865" w:type="dxa"/>
            <w:tcBorders>
              <w:top w:val="nil"/>
              <w:left w:val="nil"/>
              <w:bottom w:val="single" w:sz="4" w:space="0" w:color="auto"/>
              <w:right w:val="single" w:sz="4" w:space="0" w:color="auto"/>
            </w:tcBorders>
            <w:shd w:val="clear" w:color="000000" w:fill="FFFFFF"/>
            <w:textDirection w:val="btLr"/>
            <w:vAlign w:val="center"/>
            <w:hideMark/>
          </w:tcPr>
          <w:p w14:paraId="621545CD" w14:textId="77777777" w:rsidR="00B430CC" w:rsidRPr="00C46B20" w:rsidRDefault="00B430CC" w:rsidP="00791C87">
            <w:pPr>
              <w:jc w:val="center"/>
              <w:rPr>
                <w:sz w:val="22"/>
                <w:szCs w:val="22"/>
                <w:lang w:eastAsia="ro-RO"/>
              </w:rPr>
            </w:pPr>
            <w:r w:rsidRPr="00C46B20">
              <w:rPr>
                <w:sz w:val="22"/>
                <w:szCs w:val="22"/>
                <w:lang w:eastAsia="ro-RO"/>
              </w:rPr>
              <w:t>Agregatului schimb, h</w:t>
            </w:r>
          </w:p>
        </w:tc>
        <w:tc>
          <w:tcPr>
            <w:tcW w:w="865" w:type="dxa"/>
            <w:tcBorders>
              <w:top w:val="nil"/>
              <w:left w:val="nil"/>
              <w:bottom w:val="single" w:sz="4" w:space="0" w:color="auto"/>
              <w:right w:val="single" w:sz="4" w:space="0" w:color="auto"/>
            </w:tcBorders>
            <w:shd w:val="clear" w:color="000000" w:fill="FFFFFF"/>
            <w:textDirection w:val="btLr"/>
            <w:vAlign w:val="center"/>
            <w:hideMark/>
          </w:tcPr>
          <w:p w14:paraId="6523BC1C" w14:textId="77777777" w:rsidR="00B430CC" w:rsidRPr="00C46B20" w:rsidRDefault="00B430CC" w:rsidP="00791C87">
            <w:pPr>
              <w:jc w:val="center"/>
              <w:rPr>
                <w:sz w:val="22"/>
                <w:szCs w:val="22"/>
                <w:lang w:eastAsia="ro-RO"/>
              </w:rPr>
            </w:pPr>
            <w:r w:rsidRPr="00C46B20">
              <w:rPr>
                <w:sz w:val="22"/>
                <w:szCs w:val="22"/>
                <w:lang w:eastAsia="ro-RO"/>
              </w:rPr>
              <w:t xml:space="preserve">Zile-om </w:t>
            </w:r>
          </w:p>
        </w:tc>
        <w:tc>
          <w:tcPr>
            <w:tcW w:w="1305" w:type="dxa"/>
            <w:vMerge/>
            <w:tcBorders>
              <w:top w:val="nil"/>
              <w:left w:val="single" w:sz="4" w:space="0" w:color="auto"/>
              <w:bottom w:val="single" w:sz="4" w:space="0" w:color="000000"/>
              <w:right w:val="single" w:sz="4" w:space="0" w:color="auto"/>
            </w:tcBorders>
            <w:vAlign w:val="center"/>
            <w:hideMark/>
          </w:tcPr>
          <w:p w14:paraId="26F47AEE" w14:textId="77777777" w:rsidR="00B430CC" w:rsidRPr="00C46B20" w:rsidRDefault="00B430CC" w:rsidP="00791C87">
            <w:pPr>
              <w:rPr>
                <w:sz w:val="22"/>
                <w:szCs w:val="22"/>
                <w:lang w:eastAsia="ro-RO"/>
              </w:rPr>
            </w:pPr>
          </w:p>
        </w:tc>
      </w:tr>
      <w:tr w:rsidR="00B430CC" w:rsidRPr="00C46B20" w14:paraId="2D184A26" w14:textId="77777777" w:rsidTr="00791C87">
        <w:trPr>
          <w:trHeight w:val="312"/>
        </w:trPr>
        <w:tc>
          <w:tcPr>
            <w:tcW w:w="995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46119F47" w14:textId="77777777" w:rsidR="00B430CC" w:rsidRPr="00C46B20" w:rsidRDefault="00B430CC" w:rsidP="00791C87">
            <w:pPr>
              <w:jc w:val="center"/>
              <w:rPr>
                <w:b/>
                <w:bCs/>
                <w:sz w:val="22"/>
                <w:szCs w:val="22"/>
                <w:lang w:eastAsia="ro-RO"/>
              </w:rPr>
            </w:pPr>
            <w:r w:rsidRPr="00C46B20">
              <w:rPr>
                <w:b/>
                <w:bCs/>
                <w:sz w:val="22"/>
                <w:szCs w:val="22"/>
                <w:lang w:eastAsia="ro-RO"/>
              </w:rPr>
              <w:t>Lucrări  de pregătire a solului și împădurire</w:t>
            </w:r>
          </w:p>
        </w:tc>
      </w:tr>
      <w:tr w:rsidR="00B430CC" w:rsidRPr="00C46B20" w14:paraId="6D3C1AA2" w14:textId="77777777" w:rsidTr="00791C87">
        <w:trPr>
          <w:trHeight w:val="368"/>
        </w:trPr>
        <w:tc>
          <w:tcPr>
            <w:tcW w:w="770" w:type="dxa"/>
            <w:tcBorders>
              <w:top w:val="nil"/>
              <w:left w:val="single" w:sz="4" w:space="0" w:color="auto"/>
              <w:bottom w:val="single" w:sz="4" w:space="0" w:color="auto"/>
              <w:right w:val="single" w:sz="4" w:space="0" w:color="auto"/>
            </w:tcBorders>
            <w:shd w:val="clear" w:color="000000" w:fill="FFFFFF"/>
            <w:vAlign w:val="center"/>
            <w:hideMark/>
          </w:tcPr>
          <w:p w14:paraId="17E1681A" w14:textId="77777777" w:rsidR="00B430CC" w:rsidRPr="00C46B20" w:rsidRDefault="00B430CC" w:rsidP="00791C87">
            <w:pPr>
              <w:jc w:val="center"/>
              <w:rPr>
                <w:sz w:val="22"/>
                <w:szCs w:val="22"/>
                <w:lang w:eastAsia="ro-RO"/>
              </w:rPr>
            </w:pPr>
            <w:r w:rsidRPr="00C46B20">
              <w:rPr>
                <w:sz w:val="22"/>
                <w:szCs w:val="22"/>
                <w:lang w:eastAsia="ro-RO"/>
              </w:rPr>
              <w:t>1</w:t>
            </w:r>
          </w:p>
        </w:tc>
        <w:tc>
          <w:tcPr>
            <w:tcW w:w="4302" w:type="dxa"/>
            <w:tcBorders>
              <w:top w:val="nil"/>
              <w:left w:val="nil"/>
              <w:bottom w:val="single" w:sz="4" w:space="0" w:color="auto"/>
              <w:right w:val="single" w:sz="4" w:space="0" w:color="auto"/>
            </w:tcBorders>
            <w:shd w:val="clear" w:color="auto" w:fill="auto"/>
            <w:vAlign w:val="center"/>
            <w:hideMark/>
          </w:tcPr>
          <w:p w14:paraId="3D636E2F" w14:textId="77777777" w:rsidR="00B430CC" w:rsidRPr="00C46B20" w:rsidRDefault="00B430CC" w:rsidP="00791C87">
            <w:pPr>
              <w:rPr>
                <w:sz w:val="22"/>
                <w:szCs w:val="22"/>
                <w:lang w:eastAsia="ro-RO"/>
              </w:rPr>
            </w:pPr>
            <w:r w:rsidRPr="00C46B20">
              <w:rPr>
                <w:sz w:val="22"/>
                <w:szCs w:val="22"/>
                <w:lang w:eastAsia="ro-RO"/>
              </w:rPr>
              <w:t xml:space="preserve">Defrișarea mecanizată a arbuștilor și arborilor </w:t>
            </w:r>
          </w:p>
        </w:tc>
        <w:tc>
          <w:tcPr>
            <w:tcW w:w="968" w:type="dxa"/>
            <w:tcBorders>
              <w:top w:val="nil"/>
              <w:left w:val="nil"/>
              <w:bottom w:val="single" w:sz="4" w:space="0" w:color="auto"/>
              <w:right w:val="single" w:sz="4" w:space="0" w:color="auto"/>
            </w:tcBorders>
            <w:shd w:val="clear" w:color="auto" w:fill="auto"/>
            <w:vAlign w:val="center"/>
            <w:hideMark/>
          </w:tcPr>
          <w:p w14:paraId="2A86D884" w14:textId="77777777" w:rsidR="00B430CC" w:rsidRPr="00C46B20" w:rsidRDefault="00B430CC" w:rsidP="00791C87">
            <w:pPr>
              <w:jc w:val="center"/>
              <w:rPr>
                <w:sz w:val="22"/>
                <w:szCs w:val="22"/>
                <w:lang w:eastAsia="ro-RO"/>
              </w:rPr>
            </w:pPr>
            <w:r w:rsidRPr="00C46B20">
              <w:rPr>
                <w:sz w:val="22"/>
                <w:szCs w:val="22"/>
                <w:lang w:eastAsia="ro-RO"/>
              </w:rPr>
              <w:t>ha</w:t>
            </w:r>
          </w:p>
        </w:tc>
        <w:tc>
          <w:tcPr>
            <w:tcW w:w="879" w:type="dxa"/>
            <w:tcBorders>
              <w:top w:val="nil"/>
              <w:left w:val="nil"/>
              <w:bottom w:val="single" w:sz="4" w:space="0" w:color="auto"/>
              <w:right w:val="single" w:sz="4" w:space="0" w:color="auto"/>
            </w:tcBorders>
            <w:shd w:val="clear" w:color="auto" w:fill="auto"/>
            <w:noWrap/>
            <w:vAlign w:val="center"/>
            <w:hideMark/>
          </w:tcPr>
          <w:p w14:paraId="122D18D2" w14:textId="77777777" w:rsidR="00B430CC" w:rsidRPr="00C46B20" w:rsidRDefault="00B430CC" w:rsidP="00791C87">
            <w:pPr>
              <w:jc w:val="center"/>
              <w:rPr>
                <w:sz w:val="22"/>
                <w:szCs w:val="22"/>
                <w:lang w:eastAsia="ro-RO"/>
              </w:rPr>
            </w:pPr>
            <w:r w:rsidRPr="00C46B20">
              <w:rPr>
                <w:sz w:val="22"/>
                <w:szCs w:val="22"/>
                <w:lang w:eastAsia="ro-RO"/>
              </w:rPr>
              <w:t>11,8</w:t>
            </w:r>
          </w:p>
        </w:tc>
        <w:tc>
          <w:tcPr>
            <w:tcW w:w="865" w:type="dxa"/>
            <w:tcBorders>
              <w:top w:val="nil"/>
              <w:left w:val="nil"/>
              <w:bottom w:val="single" w:sz="4" w:space="0" w:color="auto"/>
              <w:right w:val="single" w:sz="4" w:space="0" w:color="auto"/>
            </w:tcBorders>
            <w:shd w:val="clear" w:color="auto" w:fill="auto"/>
            <w:noWrap/>
            <w:vAlign w:val="center"/>
            <w:hideMark/>
          </w:tcPr>
          <w:p w14:paraId="671DF419" w14:textId="77777777" w:rsidR="00B430CC" w:rsidRPr="00C46B20" w:rsidRDefault="00B430CC" w:rsidP="00791C87">
            <w:pPr>
              <w:jc w:val="center"/>
              <w:rPr>
                <w:sz w:val="22"/>
                <w:szCs w:val="22"/>
                <w:lang w:eastAsia="ro-RO"/>
              </w:rPr>
            </w:pPr>
            <w:r w:rsidRPr="00C46B20">
              <w:rPr>
                <w:sz w:val="22"/>
                <w:szCs w:val="22"/>
                <w:lang w:eastAsia="ro-RO"/>
              </w:rPr>
              <w:t>147,50</w:t>
            </w:r>
          </w:p>
        </w:tc>
        <w:tc>
          <w:tcPr>
            <w:tcW w:w="865" w:type="dxa"/>
            <w:tcBorders>
              <w:top w:val="nil"/>
              <w:left w:val="nil"/>
              <w:bottom w:val="single" w:sz="4" w:space="0" w:color="auto"/>
              <w:right w:val="single" w:sz="4" w:space="0" w:color="auto"/>
            </w:tcBorders>
            <w:shd w:val="clear" w:color="auto" w:fill="auto"/>
            <w:noWrap/>
            <w:vAlign w:val="center"/>
            <w:hideMark/>
          </w:tcPr>
          <w:p w14:paraId="032A4BB0" w14:textId="77777777" w:rsidR="00B430CC" w:rsidRPr="00C46B20" w:rsidRDefault="00B430CC" w:rsidP="00791C87">
            <w:pPr>
              <w:jc w:val="center"/>
              <w:rPr>
                <w:sz w:val="22"/>
                <w:szCs w:val="22"/>
                <w:lang w:eastAsia="ro-RO"/>
              </w:rPr>
            </w:pPr>
            <w:r w:rsidRPr="00C46B20">
              <w:rPr>
                <w:sz w:val="22"/>
                <w:szCs w:val="22"/>
                <w:lang w:eastAsia="ro-RO"/>
              </w:rPr>
              <w:t>0</w:t>
            </w:r>
          </w:p>
        </w:tc>
        <w:tc>
          <w:tcPr>
            <w:tcW w:w="1305" w:type="dxa"/>
            <w:tcBorders>
              <w:top w:val="nil"/>
              <w:left w:val="nil"/>
              <w:bottom w:val="single" w:sz="4" w:space="0" w:color="auto"/>
              <w:right w:val="single" w:sz="4" w:space="0" w:color="auto"/>
            </w:tcBorders>
            <w:shd w:val="clear" w:color="auto" w:fill="auto"/>
            <w:noWrap/>
            <w:vAlign w:val="center"/>
            <w:hideMark/>
          </w:tcPr>
          <w:p w14:paraId="08A641EF" w14:textId="77777777" w:rsidR="00B430CC" w:rsidRPr="00C46B20" w:rsidRDefault="00B430CC" w:rsidP="00791C87">
            <w:pPr>
              <w:jc w:val="center"/>
              <w:rPr>
                <w:sz w:val="22"/>
                <w:szCs w:val="22"/>
                <w:lang w:eastAsia="ro-RO"/>
              </w:rPr>
            </w:pPr>
            <w:r w:rsidRPr="00C46B20">
              <w:rPr>
                <w:sz w:val="22"/>
                <w:szCs w:val="22"/>
                <w:lang w:eastAsia="ro-RO"/>
              </w:rPr>
              <w:t>54559,04</w:t>
            </w:r>
          </w:p>
        </w:tc>
      </w:tr>
      <w:tr w:rsidR="00B430CC" w:rsidRPr="00C46B20" w14:paraId="5DD9EBDF" w14:textId="77777777" w:rsidTr="00791C87">
        <w:trPr>
          <w:trHeight w:val="291"/>
        </w:trPr>
        <w:tc>
          <w:tcPr>
            <w:tcW w:w="770" w:type="dxa"/>
            <w:tcBorders>
              <w:top w:val="nil"/>
              <w:left w:val="single" w:sz="4" w:space="0" w:color="auto"/>
              <w:bottom w:val="single" w:sz="4" w:space="0" w:color="auto"/>
              <w:right w:val="single" w:sz="4" w:space="0" w:color="auto"/>
            </w:tcBorders>
            <w:shd w:val="clear" w:color="000000" w:fill="FFFFFF"/>
            <w:vAlign w:val="center"/>
            <w:hideMark/>
          </w:tcPr>
          <w:p w14:paraId="35D69B26" w14:textId="77777777" w:rsidR="00B430CC" w:rsidRPr="00C46B20" w:rsidRDefault="00B430CC" w:rsidP="00791C87">
            <w:pPr>
              <w:jc w:val="center"/>
              <w:rPr>
                <w:sz w:val="22"/>
                <w:szCs w:val="22"/>
                <w:lang w:eastAsia="ro-RO"/>
              </w:rPr>
            </w:pPr>
            <w:r w:rsidRPr="00C46B20">
              <w:rPr>
                <w:sz w:val="22"/>
                <w:szCs w:val="22"/>
                <w:lang w:eastAsia="ro-RO"/>
              </w:rPr>
              <w:t>2</w:t>
            </w:r>
          </w:p>
        </w:tc>
        <w:tc>
          <w:tcPr>
            <w:tcW w:w="4302" w:type="dxa"/>
            <w:tcBorders>
              <w:top w:val="nil"/>
              <w:left w:val="nil"/>
              <w:bottom w:val="single" w:sz="4" w:space="0" w:color="auto"/>
              <w:right w:val="single" w:sz="4" w:space="0" w:color="auto"/>
            </w:tcBorders>
            <w:shd w:val="clear" w:color="auto" w:fill="auto"/>
            <w:vAlign w:val="center"/>
            <w:hideMark/>
          </w:tcPr>
          <w:p w14:paraId="050AD780" w14:textId="77777777" w:rsidR="00B430CC" w:rsidRPr="00C46B20" w:rsidRDefault="00B430CC" w:rsidP="00791C87">
            <w:pPr>
              <w:rPr>
                <w:sz w:val="22"/>
                <w:szCs w:val="22"/>
                <w:lang w:eastAsia="ro-RO"/>
              </w:rPr>
            </w:pPr>
            <w:r w:rsidRPr="00C46B20">
              <w:rPr>
                <w:sz w:val="22"/>
                <w:szCs w:val="22"/>
                <w:lang w:eastAsia="ro-RO"/>
              </w:rPr>
              <w:t xml:space="preserve">Curățirea suprafeței de rămășițele vegetale  (scoaterea la </w:t>
            </w:r>
            <w:proofErr w:type="spellStart"/>
            <w:r w:rsidRPr="00C46B20">
              <w:rPr>
                <w:sz w:val="22"/>
                <w:szCs w:val="22"/>
                <w:lang w:eastAsia="ro-RO"/>
              </w:rPr>
              <w:t>margina</w:t>
            </w:r>
            <w:proofErr w:type="spellEnd"/>
            <w:r w:rsidRPr="00C46B20">
              <w:rPr>
                <w:sz w:val="22"/>
                <w:szCs w:val="22"/>
                <w:lang w:eastAsia="ro-RO"/>
              </w:rPr>
              <w:t xml:space="preserve"> sectorului)</w:t>
            </w:r>
          </w:p>
        </w:tc>
        <w:tc>
          <w:tcPr>
            <w:tcW w:w="968" w:type="dxa"/>
            <w:tcBorders>
              <w:top w:val="nil"/>
              <w:left w:val="nil"/>
              <w:bottom w:val="single" w:sz="4" w:space="0" w:color="auto"/>
              <w:right w:val="single" w:sz="4" w:space="0" w:color="auto"/>
            </w:tcBorders>
            <w:shd w:val="clear" w:color="auto" w:fill="auto"/>
            <w:vAlign w:val="center"/>
            <w:hideMark/>
          </w:tcPr>
          <w:p w14:paraId="0BFA030C" w14:textId="77777777" w:rsidR="00B430CC" w:rsidRPr="00C46B20" w:rsidRDefault="00B430CC" w:rsidP="00791C87">
            <w:pPr>
              <w:jc w:val="center"/>
              <w:rPr>
                <w:sz w:val="22"/>
                <w:szCs w:val="22"/>
                <w:lang w:eastAsia="ro-RO"/>
              </w:rPr>
            </w:pPr>
            <w:r w:rsidRPr="00C46B20">
              <w:rPr>
                <w:sz w:val="22"/>
                <w:szCs w:val="22"/>
                <w:lang w:eastAsia="ro-RO"/>
              </w:rPr>
              <w:t>ha</w:t>
            </w:r>
          </w:p>
        </w:tc>
        <w:tc>
          <w:tcPr>
            <w:tcW w:w="879" w:type="dxa"/>
            <w:tcBorders>
              <w:top w:val="nil"/>
              <w:left w:val="nil"/>
              <w:bottom w:val="single" w:sz="4" w:space="0" w:color="auto"/>
              <w:right w:val="single" w:sz="4" w:space="0" w:color="auto"/>
            </w:tcBorders>
            <w:shd w:val="clear" w:color="auto" w:fill="auto"/>
            <w:noWrap/>
            <w:vAlign w:val="center"/>
            <w:hideMark/>
          </w:tcPr>
          <w:p w14:paraId="1153AA05" w14:textId="77777777" w:rsidR="00B430CC" w:rsidRPr="00C46B20" w:rsidRDefault="00B430CC" w:rsidP="00791C87">
            <w:pPr>
              <w:jc w:val="center"/>
              <w:rPr>
                <w:sz w:val="22"/>
                <w:szCs w:val="22"/>
                <w:lang w:eastAsia="ro-RO"/>
              </w:rPr>
            </w:pPr>
            <w:r w:rsidRPr="00C46B20">
              <w:rPr>
                <w:sz w:val="22"/>
                <w:szCs w:val="22"/>
                <w:lang w:eastAsia="ro-RO"/>
              </w:rPr>
              <w:t>11,8</w:t>
            </w:r>
          </w:p>
        </w:tc>
        <w:tc>
          <w:tcPr>
            <w:tcW w:w="865" w:type="dxa"/>
            <w:tcBorders>
              <w:top w:val="nil"/>
              <w:left w:val="nil"/>
              <w:bottom w:val="single" w:sz="4" w:space="0" w:color="auto"/>
              <w:right w:val="single" w:sz="4" w:space="0" w:color="auto"/>
            </w:tcBorders>
            <w:shd w:val="clear" w:color="auto" w:fill="auto"/>
            <w:noWrap/>
            <w:vAlign w:val="center"/>
            <w:hideMark/>
          </w:tcPr>
          <w:p w14:paraId="51AE404E" w14:textId="77777777" w:rsidR="00B430CC" w:rsidRPr="00C46B20" w:rsidRDefault="00B430CC" w:rsidP="00791C87">
            <w:pPr>
              <w:jc w:val="center"/>
              <w:rPr>
                <w:sz w:val="22"/>
                <w:szCs w:val="22"/>
                <w:lang w:eastAsia="ro-RO"/>
              </w:rPr>
            </w:pPr>
            <w:r w:rsidRPr="00C46B20">
              <w:rPr>
                <w:sz w:val="22"/>
                <w:szCs w:val="22"/>
                <w:lang w:eastAsia="ro-RO"/>
              </w:rPr>
              <w:t>84,29</w:t>
            </w:r>
          </w:p>
        </w:tc>
        <w:tc>
          <w:tcPr>
            <w:tcW w:w="865" w:type="dxa"/>
            <w:tcBorders>
              <w:top w:val="nil"/>
              <w:left w:val="nil"/>
              <w:bottom w:val="single" w:sz="4" w:space="0" w:color="auto"/>
              <w:right w:val="single" w:sz="4" w:space="0" w:color="auto"/>
            </w:tcBorders>
            <w:shd w:val="clear" w:color="auto" w:fill="auto"/>
            <w:noWrap/>
            <w:vAlign w:val="center"/>
            <w:hideMark/>
          </w:tcPr>
          <w:p w14:paraId="24E5DCE9" w14:textId="77777777" w:rsidR="00B430CC" w:rsidRPr="00C46B20" w:rsidRDefault="00B430CC" w:rsidP="00791C87">
            <w:pPr>
              <w:jc w:val="center"/>
              <w:rPr>
                <w:sz w:val="22"/>
                <w:szCs w:val="22"/>
                <w:lang w:eastAsia="ro-RO"/>
              </w:rPr>
            </w:pPr>
            <w:r w:rsidRPr="00C46B20">
              <w:rPr>
                <w:sz w:val="22"/>
                <w:szCs w:val="22"/>
                <w:lang w:eastAsia="ro-RO"/>
              </w:rPr>
              <w:t>0</w:t>
            </w:r>
          </w:p>
        </w:tc>
        <w:tc>
          <w:tcPr>
            <w:tcW w:w="1305" w:type="dxa"/>
            <w:tcBorders>
              <w:top w:val="nil"/>
              <w:left w:val="nil"/>
              <w:bottom w:val="single" w:sz="4" w:space="0" w:color="auto"/>
              <w:right w:val="single" w:sz="4" w:space="0" w:color="auto"/>
            </w:tcBorders>
            <w:shd w:val="clear" w:color="auto" w:fill="auto"/>
            <w:noWrap/>
            <w:vAlign w:val="center"/>
            <w:hideMark/>
          </w:tcPr>
          <w:p w14:paraId="215891B1" w14:textId="77777777" w:rsidR="00B430CC" w:rsidRPr="00C46B20" w:rsidRDefault="00B430CC" w:rsidP="00791C87">
            <w:pPr>
              <w:jc w:val="center"/>
              <w:rPr>
                <w:sz w:val="22"/>
                <w:szCs w:val="22"/>
                <w:lang w:eastAsia="ro-RO"/>
              </w:rPr>
            </w:pPr>
            <w:r w:rsidRPr="00C46B20">
              <w:rPr>
                <w:sz w:val="22"/>
                <w:szCs w:val="22"/>
                <w:lang w:eastAsia="ro-RO"/>
              </w:rPr>
              <w:t>52161,13</w:t>
            </w:r>
          </w:p>
        </w:tc>
      </w:tr>
      <w:tr w:rsidR="00B430CC" w:rsidRPr="00C46B20" w14:paraId="1BA8D9D5" w14:textId="77777777" w:rsidTr="00791C87">
        <w:trPr>
          <w:trHeight w:val="427"/>
        </w:trPr>
        <w:tc>
          <w:tcPr>
            <w:tcW w:w="770" w:type="dxa"/>
            <w:tcBorders>
              <w:top w:val="nil"/>
              <w:left w:val="single" w:sz="4" w:space="0" w:color="auto"/>
              <w:bottom w:val="single" w:sz="4" w:space="0" w:color="auto"/>
              <w:right w:val="single" w:sz="4" w:space="0" w:color="auto"/>
            </w:tcBorders>
            <w:shd w:val="clear" w:color="000000" w:fill="FFFFFF"/>
            <w:vAlign w:val="center"/>
            <w:hideMark/>
          </w:tcPr>
          <w:p w14:paraId="0C3AA92D" w14:textId="77777777" w:rsidR="00B430CC" w:rsidRPr="00C46B20" w:rsidRDefault="00B430CC" w:rsidP="00791C87">
            <w:pPr>
              <w:jc w:val="center"/>
              <w:rPr>
                <w:sz w:val="22"/>
                <w:szCs w:val="22"/>
                <w:lang w:eastAsia="ro-RO"/>
              </w:rPr>
            </w:pPr>
            <w:r w:rsidRPr="00C46B20">
              <w:rPr>
                <w:sz w:val="22"/>
                <w:szCs w:val="22"/>
                <w:lang w:eastAsia="ro-RO"/>
              </w:rPr>
              <w:t>3</w:t>
            </w:r>
          </w:p>
        </w:tc>
        <w:tc>
          <w:tcPr>
            <w:tcW w:w="4302" w:type="dxa"/>
            <w:tcBorders>
              <w:top w:val="nil"/>
              <w:left w:val="nil"/>
              <w:bottom w:val="single" w:sz="4" w:space="0" w:color="auto"/>
              <w:right w:val="single" w:sz="4" w:space="0" w:color="auto"/>
            </w:tcBorders>
            <w:shd w:val="clear" w:color="auto" w:fill="auto"/>
            <w:vAlign w:val="center"/>
            <w:hideMark/>
          </w:tcPr>
          <w:p w14:paraId="4178CAAF" w14:textId="77777777" w:rsidR="00B430CC" w:rsidRPr="00C46B20" w:rsidRDefault="00B430CC" w:rsidP="00791C87">
            <w:pPr>
              <w:rPr>
                <w:sz w:val="22"/>
                <w:szCs w:val="22"/>
                <w:lang w:eastAsia="ro-RO"/>
              </w:rPr>
            </w:pPr>
            <w:r w:rsidRPr="00C46B20">
              <w:rPr>
                <w:sz w:val="22"/>
                <w:szCs w:val="22"/>
                <w:lang w:eastAsia="ro-RO"/>
              </w:rPr>
              <w:t>Nivelarea terenului (astuparea râpelor și gropilor)</w:t>
            </w:r>
          </w:p>
        </w:tc>
        <w:tc>
          <w:tcPr>
            <w:tcW w:w="968" w:type="dxa"/>
            <w:tcBorders>
              <w:top w:val="nil"/>
              <w:left w:val="nil"/>
              <w:bottom w:val="single" w:sz="4" w:space="0" w:color="auto"/>
              <w:right w:val="single" w:sz="4" w:space="0" w:color="auto"/>
            </w:tcBorders>
            <w:shd w:val="clear" w:color="auto" w:fill="auto"/>
            <w:vAlign w:val="center"/>
            <w:hideMark/>
          </w:tcPr>
          <w:p w14:paraId="52048346" w14:textId="77777777" w:rsidR="00B430CC" w:rsidRPr="00C46B20" w:rsidRDefault="00B430CC" w:rsidP="00791C87">
            <w:pPr>
              <w:jc w:val="center"/>
              <w:rPr>
                <w:sz w:val="22"/>
                <w:szCs w:val="22"/>
                <w:lang w:eastAsia="ro-RO"/>
              </w:rPr>
            </w:pPr>
            <w:r w:rsidRPr="00C46B20">
              <w:rPr>
                <w:sz w:val="22"/>
                <w:szCs w:val="22"/>
                <w:lang w:eastAsia="ro-RO"/>
              </w:rPr>
              <w:t>ha</w:t>
            </w:r>
          </w:p>
        </w:tc>
        <w:tc>
          <w:tcPr>
            <w:tcW w:w="879" w:type="dxa"/>
            <w:tcBorders>
              <w:top w:val="nil"/>
              <w:left w:val="nil"/>
              <w:bottom w:val="single" w:sz="4" w:space="0" w:color="auto"/>
              <w:right w:val="single" w:sz="4" w:space="0" w:color="auto"/>
            </w:tcBorders>
            <w:shd w:val="clear" w:color="auto" w:fill="auto"/>
            <w:noWrap/>
            <w:vAlign w:val="center"/>
            <w:hideMark/>
          </w:tcPr>
          <w:p w14:paraId="122CFD42" w14:textId="77777777" w:rsidR="00B430CC" w:rsidRPr="00C46B20" w:rsidRDefault="00B430CC" w:rsidP="00791C87">
            <w:pPr>
              <w:jc w:val="center"/>
              <w:rPr>
                <w:sz w:val="22"/>
                <w:szCs w:val="22"/>
                <w:lang w:eastAsia="ro-RO"/>
              </w:rPr>
            </w:pPr>
            <w:r w:rsidRPr="00C46B20">
              <w:rPr>
                <w:sz w:val="22"/>
                <w:szCs w:val="22"/>
                <w:lang w:eastAsia="ro-RO"/>
              </w:rPr>
              <w:t>11,8</w:t>
            </w:r>
          </w:p>
        </w:tc>
        <w:tc>
          <w:tcPr>
            <w:tcW w:w="865" w:type="dxa"/>
            <w:tcBorders>
              <w:top w:val="nil"/>
              <w:left w:val="nil"/>
              <w:bottom w:val="single" w:sz="4" w:space="0" w:color="auto"/>
              <w:right w:val="single" w:sz="4" w:space="0" w:color="auto"/>
            </w:tcBorders>
            <w:shd w:val="clear" w:color="auto" w:fill="auto"/>
            <w:noWrap/>
            <w:vAlign w:val="center"/>
            <w:hideMark/>
          </w:tcPr>
          <w:p w14:paraId="62FC84DF" w14:textId="77777777" w:rsidR="00B430CC" w:rsidRPr="00C46B20" w:rsidRDefault="00B430CC" w:rsidP="00791C87">
            <w:pPr>
              <w:jc w:val="center"/>
              <w:rPr>
                <w:sz w:val="22"/>
                <w:szCs w:val="22"/>
                <w:lang w:eastAsia="ro-RO"/>
              </w:rPr>
            </w:pPr>
            <w:r w:rsidRPr="00C46B20">
              <w:rPr>
                <w:sz w:val="22"/>
                <w:szCs w:val="22"/>
                <w:lang w:eastAsia="ro-RO"/>
              </w:rPr>
              <w:t>84,29</w:t>
            </w:r>
          </w:p>
        </w:tc>
        <w:tc>
          <w:tcPr>
            <w:tcW w:w="865" w:type="dxa"/>
            <w:tcBorders>
              <w:top w:val="nil"/>
              <w:left w:val="nil"/>
              <w:bottom w:val="single" w:sz="4" w:space="0" w:color="auto"/>
              <w:right w:val="single" w:sz="4" w:space="0" w:color="auto"/>
            </w:tcBorders>
            <w:shd w:val="clear" w:color="auto" w:fill="auto"/>
            <w:noWrap/>
            <w:vAlign w:val="center"/>
            <w:hideMark/>
          </w:tcPr>
          <w:p w14:paraId="0C824C30" w14:textId="77777777" w:rsidR="00B430CC" w:rsidRPr="00C46B20" w:rsidRDefault="00B430CC" w:rsidP="00791C87">
            <w:pPr>
              <w:jc w:val="center"/>
              <w:rPr>
                <w:sz w:val="22"/>
                <w:szCs w:val="22"/>
                <w:lang w:eastAsia="ro-RO"/>
              </w:rPr>
            </w:pPr>
            <w:r w:rsidRPr="00C46B20">
              <w:rPr>
                <w:sz w:val="22"/>
                <w:szCs w:val="22"/>
                <w:lang w:eastAsia="ro-RO"/>
              </w:rPr>
              <w:t>0</w:t>
            </w:r>
          </w:p>
        </w:tc>
        <w:tc>
          <w:tcPr>
            <w:tcW w:w="1305" w:type="dxa"/>
            <w:tcBorders>
              <w:top w:val="nil"/>
              <w:left w:val="nil"/>
              <w:bottom w:val="single" w:sz="4" w:space="0" w:color="auto"/>
              <w:right w:val="single" w:sz="4" w:space="0" w:color="auto"/>
            </w:tcBorders>
            <w:shd w:val="clear" w:color="auto" w:fill="auto"/>
            <w:noWrap/>
            <w:vAlign w:val="center"/>
            <w:hideMark/>
          </w:tcPr>
          <w:p w14:paraId="7DB1737F" w14:textId="77777777" w:rsidR="00B430CC" w:rsidRPr="00C46B20" w:rsidRDefault="00B430CC" w:rsidP="00791C87">
            <w:pPr>
              <w:jc w:val="center"/>
              <w:rPr>
                <w:sz w:val="22"/>
                <w:szCs w:val="22"/>
                <w:lang w:eastAsia="ro-RO"/>
              </w:rPr>
            </w:pPr>
            <w:r w:rsidRPr="00C46B20">
              <w:rPr>
                <w:sz w:val="22"/>
                <w:szCs w:val="22"/>
                <w:lang w:eastAsia="ro-RO"/>
              </w:rPr>
              <w:t>52161,13</w:t>
            </w:r>
          </w:p>
        </w:tc>
      </w:tr>
      <w:tr w:rsidR="00B430CC" w:rsidRPr="00C46B20" w14:paraId="01B5630F" w14:textId="77777777" w:rsidTr="00791C87">
        <w:trPr>
          <w:trHeight w:val="624"/>
        </w:trPr>
        <w:tc>
          <w:tcPr>
            <w:tcW w:w="770" w:type="dxa"/>
            <w:tcBorders>
              <w:top w:val="nil"/>
              <w:left w:val="single" w:sz="4" w:space="0" w:color="auto"/>
              <w:bottom w:val="single" w:sz="4" w:space="0" w:color="auto"/>
              <w:right w:val="single" w:sz="4" w:space="0" w:color="auto"/>
            </w:tcBorders>
            <w:shd w:val="clear" w:color="000000" w:fill="FFFFFF"/>
            <w:vAlign w:val="center"/>
            <w:hideMark/>
          </w:tcPr>
          <w:p w14:paraId="37B97C3F" w14:textId="77777777" w:rsidR="00B430CC" w:rsidRPr="00C46B20" w:rsidRDefault="00B430CC" w:rsidP="00791C87">
            <w:pPr>
              <w:jc w:val="center"/>
              <w:rPr>
                <w:sz w:val="22"/>
                <w:szCs w:val="22"/>
                <w:lang w:eastAsia="ro-RO"/>
              </w:rPr>
            </w:pPr>
            <w:r w:rsidRPr="00C46B20">
              <w:rPr>
                <w:sz w:val="22"/>
                <w:szCs w:val="22"/>
                <w:lang w:eastAsia="ro-RO"/>
              </w:rPr>
              <w:t>4</w:t>
            </w:r>
          </w:p>
        </w:tc>
        <w:tc>
          <w:tcPr>
            <w:tcW w:w="4302" w:type="dxa"/>
            <w:tcBorders>
              <w:top w:val="nil"/>
              <w:left w:val="nil"/>
              <w:bottom w:val="single" w:sz="4" w:space="0" w:color="auto"/>
              <w:right w:val="single" w:sz="4" w:space="0" w:color="auto"/>
            </w:tcBorders>
            <w:shd w:val="clear" w:color="auto" w:fill="auto"/>
            <w:vAlign w:val="center"/>
            <w:hideMark/>
          </w:tcPr>
          <w:p w14:paraId="61E05BBF" w14:textId="77777777" w:rsidR="00B430CC" w:rsidRPr="00C46B20" w:rsidRDefault="00B430CC" w:rsidP="00791C87">
            <w:pPr>
              <w:rPr>
                <w:sz w:val="22"/>
                <w:szCs w:val="22"/>
                <w:lang w:eastAsia="ro-RO"/>
              </w:rPr>
            </w:pPr>
            <w:r w:rsidRPr="00C46B20">
              <w:rPr>
                <w:sz w:val="22"/>
                <w:szCs w:val="22"/>
                <w:lang w:eastAsia="ro-RO"/>
              </w:rPr>
              <w:t>Încărcarea, descărcarea, transportarea rămășiților vegetale</w:t>
            </w:r>
          </w:p>
        </w:tc>
        <w:tc>
          <w:tcPr>
            <w:tcW w:w="968" w:type="dxa"/>
            <w:tcBorders>
              <w:top w:val="nil"/>
              <w:left w:val="nil"/>
              <w:bottom w:val="single" w:sz="4" w:space="0" w:color="auto"/>
              <w:right w:val="single" w:sz="4" w:space="0" w:color="auto"/>
            </w:tcBorders>
            <w:shd w:val="clear" w:color="auto" w:fill="auto"/>
            <w:noWrap/>
            <w:vAlign w:val="center"/>
            <w:hideMark/>
          </w:tcPr>
          <w:p w14:paraId="772C8693" w14:textId="77777777" w:rsidR="00B430CC" w:rsidRPr="00C46B20" w:rsidRDefault="00B430CC" w:rsidP="00791C87">
            <w:pPr>
              <w:jc w:val="center"/>
              <w:rPr>
                <w:sz w:val="22"/>
                <w:szCs w:val="22"/>
                <w:lang w:eastAsia="ro-RO"/>
              </w:rPr>
            </w:pPr>
            <w:r w:rsidRPr="00C46B20">
              <w:rPr>
                <w:sz w:val="22"/>
                <w:szCs w:val="22"/>
                <w:lang w:eastAsia="ro-RO"/>
              </w:rPr>
              <w:t>tone</w:t>
            </w:r>
          </w:p>
        </w:tc>
        <w:tc>
          <w:tcPr>
            <w:tcW w:w="879" w:type="dxa"/>
            <w:tcBorders>
              <w:top w:val="nil"/>
              <w:left w:val="nil"/>
              <w:bottom w:val="single" w:sz="4" w:space="0" w:color="auto"/>
              <w:right w:val="single" w:sz="4" w:space="0" w:color="auto"/>
            </w:tcBorders>
            <w:shd w:val="clear" w:color="auto" w:fill="auto"/>
            <w:noWrap/>
            <w:vAlign w:val="center"/>
            <w:hideMark/>
          </w:tcPr>
          <w:p w14:paraId="0233AD97" w14:textId="77777777" w:rsidR="00B430CC" w:rsidRPr="00C46B20" w:rsidRDefault="00B430CC" w:rsidP="00791C87">
            <w:pPr>
              <w:jc w:val="center"/>
              <w:rPr>
                <w:sz w:val="22"/>
                <w:szCs w:val="22"/>
                <w:lang w:eastAsia="ro-RO"/>
              </w:rPr>
            </w:pPr>
            <w:r w:rsidRPr="00C46B20">
              <w:rPr>
                <w:sz w:val="22"/>
                <w:szCs w:val="22"/>
                <w:lang w:eastAsia="ro-RO"/>
              </w:rPr>
              <w:t>4</w:t>
            </w:r>
            <w:r>
              <w:rPr>
                <w:sz w:val="22"/>
                <w:szCs w:val="22"/>
                <w:lang w:eastAsia="ro-RO"/>
              </w:rPr>
              <w:t>9</w:t>
            </w:r>
          </w:p>
        </w:tc>
        <w:tc>
          <w:tcPr>
            <w:tcW w:w="865" w:type="dxa"/>
            <w:tcBorders>
              <w:top w:val="nil"/>
              <w:left w:val="nil"/>
              <w:bottom w:val="single" w:sz="4" w:space="0" w:color="auto"/>
              <w:right w:val="single" w:sz="4" w:space="0" w:color="auto"/>
            </w:tcBorders>
            <w:shd w:val="clear" w:color="auto" w:fill="auto"/>
            <w:noWrap/>
            <w:vAlign w:val="center"/>
            <w:hideMark/>
          </w:tcPr>
          <w:p w14:paraId="13973AD2" w14:textId="77777777" w:rsidR="00B430CC" w:rsidRPr="00C46B20" w:rsidRDefault="00B430CC" w:rsidP="00791C87">
            <w:pPr>
              <w:jc w:val="center"/>
              <w:rPr>
                <w:sz w:val="22"/>
                <w:szCs w:val="22"/>
                <w:lang w:eastAsia="ro-RO"/>
              </w:rPr>
            </w:pPr>
            <w:r>
              <w:rPr>
                <w:sz w:val="22"/>
                <w:szCs w:val="22"/>
                <w:lang w:eastAsia="ro-RO"/>
              </w:rPr>
              <w:t>24,5</w:t>
            </w:r>
          </w:p>
        </w:tc>
        <w:tc>
          <w:tcPr>
            <w:tcW w:w="865" w:type="dxa"/>
            <w:tcBorders>
              <w:top w:val="nil"/>
              <w:left w:val="nil"/>
              <w:bottom w:val="single" w:sz="4" w:space="0" w:color="auto"/>
              <w:right w:val="single" w:sz="4" w:space="0" w:color="auto"/>
            </w:tcBorders>
            <w:shd w:val="clear" w:color="auto" w:fill="auto"/>
            <w:noWrap/>
            <w:vAlign w:val="center"/>
            <w:hideMark/>
          </w:tcPr>
          <w:p w14:paraId="2BB85047" w14:textId="77777777" w:rsidR="00B430CC" w:rsidRPr="00C46B20" w:rsidRDefault="00B430CC" w:rsidP="00791C87">
            <w:pPr>
              <w:jc w:val="center"/>
              <w:rPr>
                <w:sz w:val="22"/>
                <w:szCs w:val="22"/>
                <w:lang w:eastAsia="ro-RO"/>
              </w:rPr>
            </w:pPr>
            <w:r w:rsidRPr="00C46B20">
              <w:rPr>
                <w:sz w:val="22"/>
                <w:szCs w:val="22"/>
                <w:lang w:eastAsia="ro-RO"/>
              </w:rPr>
              <w:t>0</w:t>
            </w:r>
          </w:p>
        </w:tc>
        <w:tc>
          <w:tcPr>
            <w:tcW w:w="1305" w:type="dxa"/>
            <w:tcBorders>
              <w:top w:val="nil"/>
              <w:left w:val="nil"/>
              <w:bottom w:val="single" w:sz="4" w:space="0" w:color="auto"/>
              <w:right w:val="single" w:sz="4" w:space="0" w:color="auto"/>
            </w:tcBorders>
            <w:shd w:val="clear" w:color="auto" w:fill="auto"/>
            <w:noWrap/>
            <w:vAlign w:val="center"/>
            <w:hideMark/>
          </w:tcPr>
          <w:p w14:paraId="58EC70EF" w14:textId="77777777" w:rsidR="00B430CC" w:rsidRPr="00C46B20" w:rsidRDefault="00B430CC" w:rsidP="00791C87">
            <w:pPr>
              <w:jc w:val="center"/>
              <w:rPr>
                <w:sz w:val="22"/>
                <w:szCs w:val="22"/>
                <w:lang w:eastAsia="ro-RO"/>
              </w:rPr>
            </w:pPr>
            <w:r>
              <w:rPr>
                <w:sz w:val="22"/>
                <w:szCs w:val="22"/>
                <w:lang w:eastAsia="ro-RO"/>
              </w:rPr>
              <w:t>18472,77</w:t>
            </w:r>
          </w:p>
        </w:tc>
      </w:tr>
      <w:tr w:rsidR="00B430CC" w:rsidRPr="00C46B20" w14:paraId="1DB0CB30" w14:textId="77777777" w:rsidTr="00791C87">
        <w:trPr>
          <w:trHeight w:val="312"/>
        </w:trPr>
        <w:tc>
          <w:tcPr>
            <w:tcW w:w="770" w:type="dxa"/>
            <w:tcBorders>
              <w:top w:val="nil"/>
              <w:left w:val="single" w:sz="4" w:space="0" w:color="auto"/>
              <w:bottom w:val="single" w:sz="4" w:space="0" w:color="auto"/>
              <w:right w:val="single" w:sz="4" w:space="0" w:color="auto"/>
            </w:tcBorders>
            <w:shd w:val="clear" w:color="auto" w:fill="auto"/>
            <w:vAlign w:val="center"/>
            <w:hideMark/>
          </w:tcPr>
          <w:p w14:paraId="26A5EEF2" w14:textId="77777777" w:rsidR="00B430CC" w:rsidRPr="00C46B20" w:rsidRDefault="00B430CC" w:rsidP="00791C87">
            <w:pPr>
              <w:jc w:val="center"/>
              <w:rPr>
                <w:sz w:val="22"/>
                <w:szCs w:val="22"/>
                <w:lang w:eastAsia="ro-RO"/>
              </w:rPr>
            </w:pPr>
            <w:r w:rsidRPr="00C46B20">
              <w:rPr>
                <w:sz w:val="22"/>
                <w:szCs w:val="22"/>
                <w:lang w:eastAsia="ro-RO"/>
              </w:rPr>
              <w:t>5</w:t>
            </w:r>
          </w:p>
        </w:tc>
        <w:tc>
          <w:tcPr>
            <w:tcW w:w="4302" w:type="dxa"/>
            <w:tcBorders>
              <w:top w:val="nil"/>
              <w:left w:val="nil"/>
              <w:bottom w:val="single" w:sz="4" w:space="0" w:color="auto"/>
              <w:right w:val="single" w:sz="4" w:space="0" w:color="auto"/>
            </w:tcBorders>
            <w:shd w:val="clear" w:color="auto" w:fill="auto"/>
            <w:vAlign w:val="center"/>
            <w:hideMark/>
          </w:tcPr>
          <w:p w14:paraId="46CC921B" w14:textId="77777777" w:rsidR="00B430CC" w:rsidRPr="00C46B20" w:rsidRDefault="00B430CC" w:rsidP="00791C87">
            <w:pPr>
              <w:rPr>
                <w:sz w:val="22"/>
                <w:szCs w:val="22"/>
                <w:lang w:eastAsia="ro-RO"/>
              </w:rPr>
            </w:pPr>
            <w:r w:rsidRPr="00C46B20">
              <w:rPr>
                <w:sz w:val="22"/>
                <w:szCs w:val="22"/>
                <w:lang w:eastAsia="ro-RO"/>
              </w:rPr>
              <w:t>Discuirea solului în două direcții</w:t>
            </w:r>
          </w:p>
        </w:tc>
        <w:tc>
          <w:tcPr>
            <w:tcW w:w="968" w:type="dxa"/>
            <w:tcBorders>
              <w:top w:val="nil"/>
              <w:left w:val="nil"/>
              <w:bottom w:val="single" w:sz="4" w:space="0" w:color="auto"/>
              <w:right w:val="single" w:sz="4" w:space="0" w:color="auto"/>
            </w:tcBorders>
            <w:shd w:val="clear" w:color="auto" w:fill="auto"/>
            <w:noWrap/>
            <w:vAlign w:val="center"/>
            <w:hideMark/>
          </w:tcPr>
          <w:p w14:paraId="310DFEA2" w14:textId="77777777" w:rsidR="00B430CC" w:rsidRPr="00C46B20" w:rsidRDefault="00B430CC" w:rsidP="00791C87">
            <w:pPr>
              <w:jc w:val="center"/>
              <w:rPr>
                <w:sz w:val="22"/>
                <w:szCs w:val="22"/>
                <w:lang w:eastAsia="ro-RO"/>
              </w:rPr>
            </w:pPr>
            <w:r w:rsidRPr="00C46B20">
              <w:rPr>
                <w:sz w:val="22"/>
                <w:szCs w:val="22"/>
                <w:lang w:eastAsia="ro-RO"/>
              </w:rPr>
              <w:t>ha</w:t>
            </w:r>
          </w:p>
        </w:tc>
        <w:tc>
          <w:tcPr>
            <w:tcW w:w="879" w:type="dxa"/>
            <w:tcBorders>
              <w:top w:val="nil"/>
              <w:left w:val="nil"/>
              <w:bottom w:val="single" w:sz="4" w:space="0" w:color="auto"/>
              <w:right w:val="single" w:sz="4" w:space="0" w:color="auto"/>
            </w:tcBorders>
            <w:shd w:val="clear" w:color="auto" w:fill="auto"/>
            <w:noWrap/>
            <w:vAlign w:val="center"/>
            <w:hideMark/>
          </w:tcPr>
          <w:p w14:paraId="00EE6B1E" w14:textId="77777777" w:rsidR="00B430CC" w:rsidRPr="00C46B20" w:rsidRDefault="00B430CC" w:rsidP="00791C87">
            <w:pPr>
              <w:jc w:val="center"/>
              <w:rPr>
                <w:sz w:val="22"/>
                <w:szCs w:val="22"/>
                <w:lang w:eastAsia="ro-RO"/>
              </w:rPr>
            </w:pPr>
            <w:r w:rsidRPr="00C46B20">
              <w:rPr>
                <w:sz w:val="22"/>
                <w:szCs w:val="22"/>
                <w:lang w:eastAsia="ro-RO"/>
              </w:rPr>
              <w:t>23,6</w:t>
            </w:r>
          </w:p>
        </w:tc>
        <w:tc>
          <w:tcPr>
            <w:tcW w:w="865" w:type="dxa"/>
            <w:tcBorders>
              <w:top w:val="nil"/>
              <w:left w:val="nil"/>
              <w:bottom w:val="single" w:sz="4" w:space="0" w:color="auto"/>
              <w:right w:val="single" w:sz="4" w:space="0" w:color="auto"/>
            </w:tcBorders>
            <w:shd w:val="clear" w:color="auto" w:fill="auto"/>
            <w:noWrap/>
            <w:vAlign w:val="center"/>
            <w:hideMark/>
          </w:tcPr>
          <w:p w14:paraId="558FFE57" w14:textId="77777777" w:rsidR="00B430CC" w:rsidRPr="00C46B20" w:rsidRDefault="00B430CC" w:rsidP="00791C87">
            <w:pPr>
              <w:jc w:val="center"/>
              <w:rPr>
                <w:sz w:val="22"/>
                <w:szCs w:val="22"/>
                <w:lang w:eastAsia="ro-RO"/>
              </w:rPr>
            </w:pPr>
            <w:r w:rsidRPr="00C46B20">
              <w:rPr>
                <w:sz w:val="22"/>
                <w:szCs w:val="22"/>
                <w:lang w:eastAsia="ro-RO"/>
              </w:rPr>
              <w:t>5,34</w:t>
            </w:r>
          </w:p>
        </w:tc>
        <w:tc>
          <w:tcPr>
            <w:tcW w:w="865" w:type="dxa"/>
            <w:tcBorders>
              <w:top w:val="nil"/>
              <w:left w:val="nil"/>
              <w:bottom w:val="single" w:sz="4" w:space="0" w:color="auto"/>
              <w:right w:val="single" w:sz="4" w:space="0" w:color="auto"/>
            </w:tcBorders>
            <w:shd w:val="clear" w:color="auto" w:fill="auto"/>
            <w:noWrap/>
            <w:vAlign w:val="center"/>
            <w:hideMark/>
          </w:tcPr>
          <w:p w14:paraId="101D4266" w14:textId="77777777" w:rsidR="00B430CC" w:rsidRPr="00C46B20" w:rsidRDefault="00B430CC" w:rsidP="00791C87">
            <w:pPr>
              <w:jc w:val="center"/>
              <w:rPr>
                <w:sz w:val="22"/>
                <w:szCs w:val="22"/>
                <w:lang w:eastAsia="ro-RO"/>
              </w:rPr>
            </w:pPr>
            <w:r w:rsidRPr="00C46B20">
              <w:rPr>
                <w:sz w:val="22"/>
                <w:szCs w:val="22"/>
                <w:lang w:eastAsia="ro-RO"/>
              </w:rPr>
              <w:t>0</w:t>
            </w:r>
          </w:p>
        </w:tc>
        <w:tc>
          <w:tcPr>
            <w:tcW w:w="1305" w:type="dxa"/>
            <w:tcBorders>
              <w:top w:val="nil"/>
              <w:left w:val="nil"/>
              <w:bottom w:val="single" w:sz="4" w:space="0" w:color="auto"/>
              <w:right w:val="single" w:sz="4" w:space="0" w:color="auto"/>
            </w:tcBorders>
            <w:shd w:val="clear" w:color="auto" w:fill="auto"/>
            <w:noWrap/>
            <w:vAlign w:val="center"/>
            <w:hideMark/>
          </w:tcPr>
          <w:p w14:paraId="4D890C7C" w14:textId="77777777" w:rsidR="00B430CC" w:rsidRPr="00C46B20" w:rsidRDefault="00B430CC" w:rsidP="00791C87">
            <w:pPr>
              <w:jc w:val="center"/>
              <w:rPr>
                <w:sz w:val="22"/>
                <w:szCs w:val="22"/>
                <w:lang w:eastAsia="ro-RO"/>
              </w:rPr>
            </w:pPr>
            <w:r w:rsidRPr="00C46B20">
              <w:rPr>
                <w:sz w:val="22"/>
                <w:szCs w:val="22"/>
                <w:lang w:eastAsia="ro-RO"/>
              </w:rPr>
              <w:t>11732,21</w:t>
            </w:r>
          </w:p>
        </w:tc>
      </w:tr>
      <w:tr w:rsidR="00B430CC" w:rsidRPr="00C46B20" w14:paraId="3014CCA8" w14:textId="77777777" w:rsidTr="00791C87">
        <w:trPr>
          <w:trHeight w:val="312"/>
        </w:trPr>
        <w:tc>
          <w:tcPr>
            <w:tcW w:w="770" w:type="dxa"/>
            <w:tcBorders>
              <w:top w:val="nil"/>
              <w:left w:val="single" w:sz="4" w:space="0" w:color="auto"/>
              <w:bottom w:val="single" w:sz="4" w:space="0" w:color="auto"/>
              <w:right w:val="single" w:sz="4" w:space="0" w:color="auto"/>
            </w:tcBorders>
            <w:shd w:val="clear" w:color="000000" w:fill="FFFFFF"/>
            <w:vAlign w:val="center"/>
            <w:hideMark/>
          </w:tcPr>
          <w:p w14:paraId="226FB79F" w14:textId="77777777" w:rsidR="00B430CC" w:rsidRPr="00C46B20" w:rsidRDefault="00B430CC" w:rsidP="00791C87">
            <w:pPr>
              <w:jc w:val="center"/>
              <w:rPr>
                <w:sz w:val="22"/>
                <w:szCs w:val="22"/>
                <w:lang w:eastAsia="ro-RO"/>
              </w:rPr>
            </w:pPr>
            <w:r w:rsidRPr="00C46B20">
              <w:rPr>
                <w:sz w:val="22"/>
                <w:szCs w:val="22"/>
                <w:lang w:eastAsia="ro-RO"/>
              </w:rPr>
              <w:t>6</w:t>
            </w:r>
          </w:p>
        </w:tc>
        <w:tc>
          <w:tcPr>
            <w:tcW w:w="4302" w:type="dxa"/>
            <w:tcBorders>
              <w:top w:val="nil"/>
              <w:left w:val="nil"/>
              <w:bottom w:val="single" w:sz="4" w:space="0" w:color="auto"/>
              <w:right w:val="single" w:sz="4" w:space="0" w:color="auto"/>
            </w:tcBorders>
            <w:shd w:val="clear" w:color="auto" w:fill="auto"/>
            <w:vAlign w:val="center"/>
            <w:hideMark/>
          </w:tcPr>
          <w:p w14:paraId="32E417AB" w14:textId="77777777" w:rsidR="00B430CC" w:rsidRPr="00C46B20" w:rsidRDefault="00B430CC" w:rsidP="00791C87">
            <w:pPr>
              <w:rPr>
                <w:sz w:val="22"/>
                <w:szCs w:val="22"/>
                <w:lang w:eastAsia="ro-RO"/>
              </w:rPr>
            </w:pPr>
            <w:r w:rsidRPr="00C46B20">
              <w:rPr>
                <w:sz w:val="22"/>
                <w:szCs w:val="22"/>
                <w:lang w:eastAsia="ro-RO"/>
              </w:rPr>
              <w:t>Aratul la adâncimea de 35-45cm</w:t>
            </w:r>
          </w:p>
        </w:tc>
        <w:tc>
          <w:tcPr>
            <w:tcW w:w="968" w:type="dxa"/>
            <w:tcBorders>
              <w:top w:val="nil"/>
              <w:left w:val="nil"/>
              <w:bottom w:val="single" w:sz="4" w:space="0" w:color="auto"/>
              <w:right w:val="single" w:sz="4" w:space="0" w:color="auto"/>
            </w:tcBorders>
            <w:shd w:val="clear" w:color="auto" w:fill="auto"/>
            <w:noWrap/>
            <w:vAlign w:val="center"/>
            <w:hideMark/>
          </w:tcPr>
          <w:p w14:paraId="736CCAD8" w14:textId="77777777" w:rsidR="00B430CC" w:rsidRPr="00C46B20" w:rsidRDefault="00B430CC" w:rsidP="00791C87">
            <w:pPr>
              <w:jc w:val="center"/>
              <w:rPr>
                <w:sz w:val="22"/>
                <w:szCs w:val="22"/>
                <w:lang w:eastAsia="ro-RO"/>
              </w:rPr>
            </w:pPr>
            <w:r w:rsidRPr="00C46B20">
              <w:rPr>
                <w:sz w:val="22"/>
                <w:szCs w:val="22"/>
                <w:lang w:eastAsia="ro-RO"/>
              </w:rPr>
              <w:t>ha</w:t>
            </w:r>
          </w:p>
        </w:tc>
        <w:tc>
          <w:tcPr>
            <w:tcW w:w="879" w:type="dxa"/>
            <w:tcBorders>
              <w:top w:val="nil"/>
              <w:left w:val="nil"/>
              <w:bottom w:val="single" w:sz="4" w:space="0" w:color="auto"/>
              <w:right w:val="single" w:sz="4" w:space="0" w:color="auto"/>
            </w:tcBorders>
            <w:shd w:val="clear" w:color="auto" w:fill="auto"/>
            <w:noWrap/>
            <w:vAlign w:val="center"/>
            <w:hideMark/>
          </w:tcPr>
          <w:p w14:paraId="2FAEA480" w14:textId="77777777" w:rsidR="00B430CC" w:rsidRPr="00C46B20" w:rsidRDefault="00B430CC" w:rsidP="00791C87">
            <w:pPr>
              <w:jc w:val="center"/>
              <w:rPr>
                <w:sz w:val="22"/>
                <w:szCs w:val="22"/>
                <w:lang w:eastAsia="ro-RO"/>
              </w:rPr>
            </w:pPr>
            <w:r w:rsidRPr="00C46B20">
              <w:rPr>
                <w:sz w:val="22"/>
                <w:szCs w:val="22"/>
                <w:lang w:eastAsia="ro-RO"/>
              </w:rPr>
              <w:t>11,8</w:t>
            </w:r>
          </w:p>
        </w:tc>
        <w:tc>
          <w:tcPr>
            <w:tcW w:w="865" w:type="dxa"/>
            <w:tcBorders>
              <w:top w:val="nil"/>
              <w:left w:val="nil"/>
              <w:bottom w:val="single" w:sz="4" w:space="0" w:color="auto"/>
              <w:right w:val="single" w:sz="4" w:space="0" w:color="auto"/>
            </w:tcBorders>
            <w:shd w:val="clear" w:color="auto" w:fill="auto"/>
            <w:noWrap/>
            <w:vAlign w:val="center"/>
            <w:hideMark/>
          </w:tcPr>
          <w:p w14:paraId="59E988DB" w14:textId="77777777" w:rsidR="00B430CC" w:rsidRPr="00C46B20" w:rsidRDefault="00B430CC" w:rsidP="00791C87">
            <w:pPr>
              <w:jc w:val="center"/>
              <w:rPr>
                <w:sz w:val="22"/>
                <w:szCs w:val="22"/>
                <w:lang w:eastAsia="ro-RO"/>
              </w:rPr>
            </w:pPr>
            <w:r w:rsidRPr="00C46B20">
              <w:rPr>
                <w:sz w:val="22"/>
                <w:szCs w:val="22"/>
                <w:lang w:eastAsia="ro-RO"/>
              </w:rPr>
              <w:t>73,75</w:t>
            </w:r>
          </w:p>
        </w:tc>
        <w:tc>
          <w:tcPr>
            <w:tcW w:w="865" w:type="dxa"/>
            <w:tcBorders>
              <w:top w:val="nil"/>
              <w:left w:val="nil"/>
              <w:bottom w:val="single" w:sz="4" w:space="0" w:color="auto"/>
              <w:right w:val="single" w:sz="4" w:space="0" w:color="auto"/>
            </w:tcBorders>
            <w:shd w:val="clear" w:color="auto" w:fill="auto"/>
            <w:noWrap/>
            <w:vAlign w:val="center"/>
            <w:hideMark/>
          </w:tcPr>
          <w:p w14:paraId="6F3428E6" w14:textId="77777777" w:rsidR="00B430CC" w:rsidRPr="00C46B20" w:rsidRDefault="00B430CC" w:rsidP="00791C87">
            <w:pPr>
              <w:jc w:val="center"/>
              <w:rPr>
                <w:sz w:val="22"/>
                <w:szCs w:val="22"/>
                <w:lang w:eastAsia="ro-RO"/>
              </w:rPr>
            </w:pPr>
            <w:r w:rsidRPr="00C46B20">
              <w:rPr>
                <w:sz w:val="22"/>
                <w:szCs w:val="22"/>
                <w:lang w:eastAsia="ro-RO"/>
              </w:rPr>
              <w:t>0</w:t>
            </w:r>
          </w:p>
        </w:tc>
        <w:tc>
          <w:tcPr>
            <w:tcW w:w="1305" w:type="dxa"/>
            <w:tcBorders>
              <w:top w:val="nil"/>
              <w:left w:val="nil"/>
              <w:bottom w:val="single" w:sz="4" w:space="0" w:color="auto"/>
              <w:right w:val="single" w:sz="4" w:space="0" w:color="auto"/>
            </w:tcBorders>
            <w:shd w:val="clear" w:color="auto" w:fill="auto"/>
            <w:noWrap/>
            <w:vAlign w:val="center"/>
            <w:hideMark/>
          </w:tcPr>
          <w:p w14:paraId="3F11FC9C" w14:textId="77777777" w:rsidR="00B430CC" w:rsidRPr="00C46B20" w:rsidRDefault="00B430CC" w:rsidP="00791C87">
            <w:pPr>
              <w:jc w:val="center"/>
              <w:rPr>
                <w:sz w:val="22"/>
                <w:szCs w:val="22"/>
                <w:lang w:eastAsia="ro-RO"/>
              </w:rPr>
            </w:pPr>
            <w:r w:rsidRPr="00C46B20">
              <w:rPr>
                <w:sz w:val="22"/>
                <w:szCs w:val="22"/>
                <w:lang w:eastAsia="ro-RO"/>
              </w:rPr>
              <w:t>42933,80</w:t>
            </w:r>
          </w:p>
        </w:tc>
      </w:tr>
      <w:tr w:rsidR="00B430CC" w:rsidRPr="00C46B20" w14:paraId="60E6D73C" w14:textId="77777777" w:rsidTr="00791C87">
        <w:trPr>
          <w:trHeight w:val="312"/>
        </w:trPr>
        <w:tc>
          <w:tcPr>
            <w:tcW w:w="770" w:type="dxa"/>
            <w:tcBorders>
              <w:top w:val="nil"/>
              <w:left w:val="single" w:sz="4" w:space="0" w:color="auto"/>
              <w:bottom w:val="single" w:sz="4" w:space="0" w:color="auto"/>
              <w:right w:val="single" w:sz="4" w:space="0" w:color="auto"/>
            </w:tcBorders>
            <w:shd w:val="clear" w:color="000000" w:fill="FFFFFF"/>
            <w:vAlign w:val="center"/>
            <w:hideMark/>
          </w:tcPr>
          <w:p w14:paraId="28FC16A9" w14:textId="77777777" w:rsidR="00B430CC" w:rsidRPr="00C46B20" w:rsidRDefault="00B430CC" w:rsidP="00791C87">
            <w:pPr>
              <w:jc w:val="center"/>
              <w:rPr>
                <w:sz w:val="22"/>
                <w:szCs w:val="22"/>
                <w:lang w:eastAsia="ro-RO"/>
              </w:rPr>
            </w:pPr>
            <w:r w:rsidRPr="00C46B20">
              <w:rPr>
                <w:sz w:val="22"/>
                <w:szCs w:val="22"/>
                <w:lang w:eastAsia="ro-RO"/>
              </w:rPr>
              <w:t>7</w:t>
            </w:r>
          </w:p>
        </w:tc>
        <w:tc>
          <w:tcPr>
            <w:tcW w:w="4302" w:type="dxa"/>
            <w:tcBorders>
              <w:top w:val="nil"/>
              <w:left w:val="nil"/>
              <w:bottom w:val="single" w:sz="4" w:space="0" w:color="auto"/>
              <w:right w:val="single" w:sz="4" w:space="0" w:color="auto"/>
            </w:tcBorders>
            <w:shd w:val="clear" w:color="auto" w:fill="auto"/>
            <w:vAlign w:val="center"/>
            <w:hideMark/>
          </w:tcPr>
          <w:p w14:paraId="69FE0BC3" w14:textId="77777777" w:rsidR="00B430CC" w:rsidRPr="00C46B20" w:rsidRDefault="00B430CC" w:rsidP="00791C87">
            <w:pPr>
              <w:rPr>
                <w:sz w:val="22"/>
                <w:szCs w:val="22"/>
                <w:lang w:eastAsia="ro-RO"/>
              </w:rPr>
            </w:pPr>
            <w:r w:rsidRPr="00C46B20">
              <w:rPr>
                <w:sz w:val="22"/>
                <w:szCs w:val="22"/>
                <w:lang w:eastAsia="ro-RO"/>
              </w:rPr>
              <w:t>Cultivarea suprafeței înainte de plantare</w:t>
            </w:r>
          </w:p>
        </w:tc>
        <w:tc>
          <w:tcPr>
            <w:tcW w:w="968" w:type="dxa"/>
            <w:tcBorders>
              <w:top w:val="nil"/>
              <w:left w:val="nil"/>
              <w:bottom w:val="single" w:sz="4" w:space="0" w:color="auto"/>
              <w:right w:val="single" w:sz="4" w:space="0" w:color="auto"/>
            </w:tcBorders>
            <w:shd w:val="clear" w:color="auto" w:fill="auto"/>
            <w:noWrap/>
            <w:vAlign w:val="center"/>
            <w:hideMark/>
          </w:tcPr>
          <w:p w14:paraId="521624C9" w14:textId="77777777" w:rsidR="00B430CC" w:rsidRPr="00C46B20" w:rsidRDefault="00B430CC" w:rsidP="00791C87">
            <w:pPr>
              <w:jc w:val="center"/>
              <w:rPr>
                <w:sz w:val="22"/>
                <w:szCs w:val="22"/>
                <w:lang w:eastAsia="ro-RO"/>
              </w:rPr>
            </w:pPr>
            <w:r w:rsidRPr="00C46B20">
              <w:rPr>
                <w:sz w:val="22"/>
                <w:szCs w:val="22"/>
                <w:lang w:eastAsia="ro-RO"/>
              </w:rPr>
              <w:t>ha</w:t>
            </w:r>
          </w:p>
        </w:tc>
        <w:tc>
          <w:tcPr>
            <w:tcW w:w="879" w:type="dxa"/>
            <w:tcBorders>
              <w:top w:val="nil"/>
              <w:left w:val="nil"/>
              <w:bottom w:val="single" w:sz="4" w:space="0" w:color="auto"/>
              <w:right w:val="single" w:sz="4" w:space="0" w:color="auto"/>
            </w:tcBorders>
            <w:shd w:val="clear" w:color="auto" w:fill="auto"/>
            <w:noWrap/>
            <w:vAlign w:val="center"/>
            <w:hideMark/>
          </w:tcPr>
          <w:p w14:paraId="368E10E8" w14:textId="77777777" w:rsidR="00B430CC" w:rsidRPr="00C46B20" w:rsidRDefault="00B430CC" w:rsidP="00791C87">
            <w:pPr>
              <w:jc w:val="center"/>
              <w:rPr>
                <w:sz w:val="22"/>
                <w:szCs w:val="22"/>
                <w:lang w:eastAsia="ro-RO"/>
              </w:rPr>
            </w:pPr>
            <w:r w:rsidRPr="00C46B20">
              <w:rPr>
                <w:sz w:val="22"/>
                <w:szCs w:val="22"/>
                <w:lang w:eastAsia="ro-RO"/>
              </w:rPr>
              <w:t>11,8</w:t>
            </w:r>
          </w:p>
        </w:tc>
        <w:tc>
          <w:tcPr>
            <w:tcW w:w="865" w:type="dxa"/>
            <w:tcBorders>
              <w:top w:val="nil"/>
              <w:left w:val="nil"/>
              <w:bottom w:val="single" w:sz="4" w:space="0" w:color="auto"/>
              <w:right w:val="single" w:sz="4" w:space="0" w:color="auto"/>
            </w:tcBorders>
            <w:shd w:val="clear" w:color="auto" w:fill="auto"/>
            <w:noWrap/>
            <w:vAlign w:val="center"/>
            <w:hideMark/>
          </w:tcPr>
          <w:p w14:paraId="032B5E9D" w14:textId="77777777" w:rsidR="00B430CC" w:rsidRPr="00C46B20" w:rsidRDefault="00B430CC" w:rsidP="00791C87">
            <w:pPr>
              <w:jc w:val="center"/>
              <w:rPr>
                <w:sz w:val="22"/>
                <w:szCs w:val="22"/>
                <w:lang w:eastAsia="ro-RO"/>
              </w:rPr>
            </w:pPr>
            <w:r w:rsidRPr="00C46B20">
              <w:rPr>
                <w:sz w:val="22"/>
                <w:szCs w:val="22"/>
                <w:lang w:eastAsia="ro-RO"/>
              </w:rPr>
              <w:t>3,08</w:t>
            </w:r>
          </w:p>
        </w:tc>
        <w:tc>
          <w:tcPr>
            <w:tcW w:w="865" w:type="dxa"/>
            <w:tcBorders>
              <w:top w:val="nil"/>
              <w:left w:val="nil"/>
              <w:bottom w:val="single" w:sz="4" w:space="0" w:color="auto"/>
              <w:right w:val="single" w:sz="4" w:space="0" w:color="auto"/>
            </w:tcBorders>
            <w:shd w:val="clear" w:color="auto" w:fill="auto"/>
            <w:noWrap/>
            <w:vAlign w:val="center"/>
            <w:hideMark/>
          </w:tcPr>
          <w:p w14:paraId="31D967B5" w14:textId="77777777" w:rsidR="00B430CC" w:rsidRPr="00C46B20" w:rsidRDefault="00B430CC" w:rsidP="00791C87">
            <w:pPr>
              <w:jc w:val="center"/>
              <w:rPr>
                <w:sz w:val="22"/>
                <w:szCs w:val="22"/>
                <w:lang w:eastAsia="ro-RO"/>
              </w:rPr>
            </w:pPr>
            <w:r w:rsidRPr="00C46B20">
              <w:rPr>
                <w:sz w:val="22"/>
                <w:szCs w:val="22"/>
                <w:lang w:eastAsia="ro-RO"/>
              </w:rPr>
              <w:t> </w:t>
            </w:r>
          </w:p>
        </w:tc>
        <w:tc>
          <w:tcPr>
            <w:tcW w:w="1305" w:type="dxa"/>
            <w:tcBorders>
              <w:top w:val="nil"/>
              <w:left w:val="nil"/>
              <w:bottom w:val="single" w:sz="4" w:space="0" w:color="auto"/>
              <w:right w:val="single" w:sz="4" w:space="0" w:color="auto"/>
            </w:tcBorders>
            <w:shd w:val="clear" w:color="auto" w:fill="auto"/>
            <w:noWrap/>
            <w:vAlign w:val="center"/>
            <w:hideMark/>
          </w:tcPr>
          <w:p w14:paraId="7C6C46D8" w14:textId="77777777" w:rsidR="00B430CC" w:rsidRPr="00C46B20" w:rsidRDefault="00B430CC" w:rsidP="00791C87">
            <w:pPr>
              <w:jc w:val="center"/>
              <w:rPr>
                <w:sz w:val="22"/>
                <w:szCs w:val="22"/>
                <w:lang w:eastAsia="ro-RO"/>
              </w:rPr>
            </w:pPr>
            <w:r w:rsidRPr="00C46B20">
              <w:rPr>
                <w:sz w:val="22"/>
                <w:szCs w:val="22"/>
                <w:lang w:eastAsia="ro-RO"/>
              </w:rPr>
              <w:t>3521,88</w:t>
            </w:r>
          </w:p>
        </w:tc>
      </w:tr>
      <w:tr w:rsidR="00B430CC" w:rsidRPr="00C46B20" w14:paraId="02D92E18" w14:textId="77777777" w:rsidTr="00791C87">
        <w:trPr>
          <w:trHeight w:val="312"/>
        </w:trPr>
        <w:tc>
          <w:tcPr>
            <w:tcW w:w="770" w:type="dxa"/>
            <w:tcBorders>
              <w:top w:val="nil"/>
              <w:left w:val="single" w:sz="4" w:space="0" w:color="auto"/>
              <w:bottom w:val="single" w:sz="4" w:space="0" w:color="auto"/>
              <w:right w:val="single" w:sz="4" w:space="0" w:color="auto"/>
            </w:tcBorders>
            <w:shd w:val="clear" w:color="000000" w:fill="FFFFFF"/>
            <w:vAlign w:val="center"/>
            <w:hideMark/>
          </w:tcPr>
          <w:p w14:paraId="12DC01ED" w14:textId="77777777" w:rsidR="00B430CC" w:rsidRPr="00C46B20" w:rsidRDefault="00B430CC" w:rsidP="00791C87">
            <w:pPr>
              <w:jc w:val="center"/>
              <w:rPr>
                <w:sz w:val="22"/>
                <w:szCs w:val="22"/>
                <w:lang w:eastAsia="ro-RO"/>
              </w:rPr>
            </w:pPr>
            <w:r w:rsidRPr="00C46B20">
              <w:rPr>
                <w:sz w:val="22"/>
                <w:szCs w:val="22"/>
                <w:lang w:eastAsia="ro-RO"/>
              </w:rPr>
              <w:t>8</w:t>
            </w:r>
          </w:p>
        </w:tc>
        <w:tc>
          <w:tcPr>
            <w:tcW w:w="4302" w:type="dxa"/>
            <w:tcBorders>
              <w:top w:val="nil"/>
              <w:left w:val="nil"/>
              <w:bottom w:val="single" w:sz="4" w:space="0" w:color="auto"/>
              <w:right w:val="single" w:sz="4" w:space="0" w:color="auto"/>
            </w:tcBorders>
            <w:shd w:val="clear" w:color="auto" w:fill="auto"/>
            <w:vAlign w:val="center"/>
            <w:hideMark/>
          </w:tcPr>
          <w:p w14:paraId="1D428E82" w14:textId="77777777" w:rsidR="00B430CC" w:rsidRPr="00C46B20" w:rsidRDefault="00B430CC" w:rsidP="00791C87">
            <w:pPr>
              <w:rPr>
                <w:sz w:val="22"/>
                <w:szCs w:val="22"/>
                <w:lang w:eastAsia="ro-RO"/>
              </w:rPr>
            </w:pPr>
            <w:r w:rsidRPr="00C46B20">
              <w:rPr>
                <w:sz w:val="22"/>
                <w:szCs w:val="22"/>
                <w:lang w:eastAsia="ro-RO"/>
              </w:rPr>
              <w:t xml:space="preserve">Transportarea </w:t>
            </w:r>
            <w:proofErr w:type="spellStart"/>
            <w:r w:rsidRPr="00C46B20">
              <w:rPr>
                <w:sz w:val="22"/>
                <w:szCs w:val="22"/>
                <w:lang w:eastAsia="ro-RO"/>
              </w:rPr>
              <w:t>puieţilor</w:t>
            </w:r>
            <w:proofErr w:type="spellEnd"/>
          </w:p>
        </w:tc>
        <w:tc>
          <w:tcPr>
            <w:tcW w:w="968" w:type="dxa"/>
            <w:tcBorders>
              <w:top w:val="nil"/>
              <w:left w:val="nil"/>
              <w:bottom w:val="single" w:sz="4" w:space="0" w:color="auto"/>
              <w:right w:val="single" w:sz="4" w:space="0" w:color="auto"/>
            </w:tcBorders>
            <w:shd w:val="clear" w:color="auto" w:fill="auto"/>
            <w:noWrap/>
            <w:vAlign w:val="center"/>
            <w:hideMark/>
          </w:tcPr>
          <w:p w14:paraId="1D61C78D" w14:textId="77777777" w:rsidR="00B430CC" w:rsidRPr="00C46B20" w:rsidRDefault="00B430CC" w:rsidP="00791C87">
            <w:pPr>
              <w:jc w:val="center"/>
              <w:rPr>
                <w:sz w:val="22"/>
                <w:szCs w:val="22"/>
                <w:lang w:eastAsia="ro-RO"/>
              </w:rPr>
            </w:pPr>
            <w:r w:rsidRPr="00C46B20">
              <w:rPr>
                <w:sz w:val="22"/>
                <w:szCs w:val="22"/>
                <w:lang w:eastAsia="ro-RO"/>
              </w:rPr>
              <w:t>km</w:t>
            </w:r>
          </w:p>
        </w:tc>
        <w:tc>
          <w:tcPr>
            <w:tcW w:w="879" w:type="dxa"/>
            <w:tcBorders>
              <w:top w:val="nil"/>
              <w:left w:val="nil"/>
              <w:bottom w:val="single" w:sz="4" w:space="0" w:color="auto"/>
              <w:right w:val="single" w:sz="4" w:space="0" w:color="auto"/>
            </w:tcBorders>
            <w:shd w:val="clear" w:color="auto" w:fill="auto"/>
            <w:noWrap/>
            <w:vAlign w:val="center"/>
            <w:hideMark/>
          </w:tcPr>
          <w:p w14:paraId="4B313A26" w14:textId="77777777" w:rsidR="00B430CC" w:rsidRPr="00C46B20" w:rsidRDefault="00B430CC" w:rsidP="00791C87">
            <w:pPr>
              <w:jc w:val="center"/>
              <w:rPr>
                <w:sz w:val="22"/>
                <w:szCs w:val="22"/>
                <w:lang w:eastAsia="ro-RO"/>
              </w:rPr>
            </w:pPr>
            <w:r w:rsidRPr="00C46B20">
              <w:rPr>
                <w:sz w:val="22"/>
                <w:szCs w:val="22"/>
                <w:lang w:eastAsia="ro-RO"/>
              </w:rPr>
              <w:t>30</w:t>
            </w:r>
          </w:p>
        </w:tc>
        <w:tc>
          <w:tcPr>
            <w:tcW w:w="865" w:type="dxa"/>
            <w:tcBorders>
              <w:top w:val="nil"/>
              <w:left w:val="nil"/>
              <w:bottom w:val="single" w:sz="4" w:space="0" w:color="auto"/>
              <w:right w:val="single" w:sz="4" w:space="0" w:color="auto"/>
            </w:tcBorders>
            <w:shd w:val="clear" w:color="auto" w:fill="auto"/>
            <w:noWrap/>
            <w:vAlign w:val="center"/>
            <w:hideMark/>
          </w:tcPr>
          <w:p w14:paraId="3A909A0C" w14:textId="77777777" w:rsidR="00B430CC" w:rsidRPr="00C46B20" w:rsidRDefault="00B430CC" w:rsidP="00791C87">
            <w:pPr>
              <w:jc w:val="center"/>
              <w:rPr>
                <w:sz w:val="22"/>
                <w:szCs w:val="22"/>
                <w:lang w:eastAsia="ro-RO"/>
              </w:rPr>
            </w:pPr>
            <w:r w:rsidRPr="00C46B20">
              <w:rPr>
                <w:sz w:val="22"/>
                <w:szCs w:val="22"/>
                <w:lang w:eastAsia="ro-RO"/>
              </w:rPr>
              <w:t>4,49</w:t>
            </w:r>
          </w:p>
        </w:tc>
        <w:tc>
          <w:tcPr>
            <w:tcW w:w="865" w:type="dxa"/>
            <w:tcBorders>
              <w:top w:val="nil"/>
              <w:left w:val="nil"/>
              <w:bottom w:val="single" w:sz="4" w:space="0" w:color="auto"/>
              <w:right w:val="single" w:sz="4" w:space="0" w:color="auto"/>
            </w:tcBorders>
            <w:shd w:val="clear" w:color="auto" w:fill="auto"/>
            <w:noWrap/>
            <w:vAlign w:val="center"/>
            <w:hideMark/>
          </w:tcPr>
          <w:p w14:paraId="58729AD2" w14:textId="77777777" w:rsidR="00B430CC" w:rsidRPr="00C46B20" w:rsidRDefault="00B430CC" w:rsidP="00791C87">
            <w:pPr>
              <w:jc w:val="center"/>
              <w:rPr>
                <w:sz w:val="22"/>
                <w:szCs w:val="22"/>
                <w:lang w:eastAsia="ro-RO"/>
              </w:rPr>
            </w:pPr>
            <w:r w:rsidRPr="00C46B20">
              <w:rPr>
                <w:sz w:val="22"/>
                <w:szCs w:val="22"/>
                <w:lang w:eastAsia="ro-RO"/>
              </w:rPr>
              <w:t>0</w:t>
            </w:r>
          </w:p>
        </w:tc>
        <w:tc>
          <w:tcPr>
            <w:tcW w:w="1305" w:type="dxa"/>
            <w:tcBorders>
              <w:top w:val="nil"/>
              <w:left w:val="nil"/>
              <w:bottom w:val="single" w:sz="4" w:space="0" w:color="auto"/>
              <w:right w:val="single" w:sz="4" w:space="0" w:color="auto"/>
            </w:tcBorders>
            <w:shd w:val="clear" w:color="auto" w:fill="auto"/>
            <w:noWrap/>
            <w:vAlign w:val="center"/>
            <w:hideMark/>
          </w:tcPr>
          <w:p w14:paraId="3FAA49AC" w14:textId="77777777" w:rsidR="00B430CC" w:rsidRPr="00C46B20" w:rsidRDefault="00B430CC" w:rsidP="00791C87">
            <w:pPr>
              <w:jc w:val="center"/>
              <w:rPr>
                <w:sz w:val="22"/>
                <w:szCs w:val="22"/>
                <w:lang w:eastAsia="ro-RO"/>
              </w:rPr>
            </w:pPr>
            <w:r w:rsidRPr="00C46B20">
              <w:rPr>
                <w:sz w:val="22"/>
                <w:szCs w:val="22"/>
                <w:lang w:eastAsia="ro-RO"/>
              </w:rPr>
              <w:t>3042,93</w:t>
            </w:r>
          </w:p>
        </w:tc>
      </w:tr>
      <w:tr w:rsidR="00B430CC" w:rsidRPr="00C46B20" w14:paraId="48985C07" w14:textId="77777777" w:rsidTr="00791C87">
        <w:trPr>
          <w:trHeight w:val="312"/>
        </w:trPr>
        <w:tc>
          <w:tcPr>
            <w:tcW w:w="770" w:type="dxa"/>
            <w:tcBorders>
              <w:top w:val="nil"/>
              <w:left w:val="single" w:sz="4" w:space="0" w:color="auto"/>
              <w:bottom w:val="single" w:sz="4" w:space="0" w:color="auto"/>
              <w:right w:val="single" w:sz="4" w:space="0" w:color="auto"/>
            </w:tcBorders>
            <w:shd w:val="clear" w:color="auto" w:fill="auto"/>
            <w:vAlign w:val="center"/>
            <w:hideMark/>
          </w:tcPr>
          <w:p w14:paraId="60CA03B1" w14:textId="77777777" w:rsidR="00B430CC" w:rsidRPr="00C46B20" w:rsidRDefault="00B430CC" w:rsidP="00791C87">
            <w:pPr>
              <w:jc w:val="center"/>
              <w:rPr>
                <w:sz w:val="22"/>
                <w:szCs w:val="22"/>
                <w:lang w:eastAsia="ro-RO"/>
              </w:rPr>
            </w:pPr>
            <w:r w:rsidRPr="00C46B20">
              <w:rPr>
                <w:sz w:val="22"/>
                <w:szCs w:val="22"/>
                <w:lang w:eastAsia="ro-RO"/>
              </w:rPr>
              <w:t>9</w:t>
            </w:r>
          </w:p>
        </w:tc>
        <w:tc>
          <w:tcPr>
            <w:tcW w:w="4302" w:type="dxa"/>
            <w:tcBorders>
              <w:top w:val="nil"/>
              <w:left w:val="nil"/>
              <w:bottom w:val="single" w:sz="4" w:space="0" w:color="auto"/>
              <w:right w:val="single" w:sz="4" w:space="0" w:color="auto"/>
            </w:tcBorders>
            <w:shd w:val="clear" w:color="auto" w:fill="auto"/>
            <w:vAlign w:val="center"/>
            <w:hideMark/>
          </w:tcPr>
          <w:p w14:paraId="40FC8741" w14:textId="77777777" w:rsidR="00B430CC" w:rsidRPr="00C46B20" w:rsidRDefault="00B430CC" w:rsidP="00791C87">
            <w:pPr>
              <w:rPr>
                <w:sz w:val="22"/>
                <w:szCs w:val="22"/>
                <w:lang w:eastAsia="ro-RO"/>
              </w:rPr>
            </w:pPr>
            <w:r w:rsidRPr="00C46B20">
              <w:rPr>
                <w:sz w:val="22"/>
                <w:szCs w:val="22"/>
                <w:lang w:eastAsia="ro-RO"/>
              </w:rPr>
              <w:t xml:space="preserve">Descărcarea-încărcarea </w:t>
            </w:r>
            <w:proofErr w:type="spellStart"/>
            <w:r w:rsidRPr="00C46B20">
              <w:rPr>
                <w:sz w:val="22"/>
                <w:szCs w:val="22"/>
                <w:lang w:eastAsia="ro-RO"/>
              </w:rPr>
              <w:t>puieţilor</w:t>
            </w:r>
            <w:proofErr w:type="spellEnd"/>
          </w:p>
        </w:tc>
        <w:tc>
          <w:tcPr>
            <w:tcW w:w="968" w:type="dxa"/>
            <w:tcBorders>
              <w:top w:val="nil"/>
              <w:left w:val="nil"/>
              <w:bottom w:val="single" w:sz="4" w:space="0" w:color="auto"/>
              <w:right w:val="single" w:sz="4" w:space="0" w:color="auto"/>
            </w:tcBorders>
            <w:shd w:val="clear" w:color="auto" w:fill="auto"/>
            <w:noWrap/>
            <w:vAlign w:val="center"/>
            <w:hideMark/>
          </w:tcPr>
          <w:p w14:paraId="32DD8CF3" w14:textId="77777777" w:rsidR="00B430CC" w:rsidRPr="00C46B20" w:rsidRDefault="00B430CC" w:rsidP="00791C87">
            <w:pPr>
              <w:jc w:val="center"/>
              <w:rPr>
                <w:sz w:val="22"/>
                <w:szCs w:val="22"/>
                <w:lang w:eastAsia="ro-RO"/>
              </w:rPr>
            </w:pPr>
            <w:r w:rsidRPr="00C46B20">
              <w:rPr>
                <w:sz w:val="22"/>
                <w:szCs w:val="22"/>
                <w:lang w:eastAsia="ro-RO"/>
              </w:rPr>
              <w:t>mii buc</w:t>
            </w:r>
          </w:p>
        </w:tc>
        <w:tc>
          <w:tcPr>
            <w:tcW w:w="879" w:type="dxa"/>
            <w:tcBorders>
              <w:top w:val="nil"/>
              <w:left w:val="nil"/>
              <w:bottom w:val="single" w:sz="4" w:space="0" w:color="auto"/>
              <w:right w:val="single" w:sz="4" w:space="0" w:color="auto"/>
            </w:tcBorders>
            <w:shd w:val="clear" w:color="auto" w:fill="auto"/>
            <w:noWrap/>
            <w:vAlign w:val="center"/>
            <w:hideMark/>
          </w:tcPr>
          <w:p w14:paraId="787512ED" w14:textId="77777777" w:rsidR="00B430CC" w:rsidRPr="00C46B20" w:rsidRDefault="00B430CC" w:rsidP="00791C87">
            <w:pPr>
              <w:jc w:val="center"/>
              <w:rPr>
                <w:sz w:val="22"/>
                <w:szCs w:val="22"/>
                <w:lang w:eastAsia="ro-RO"/>
              </w:rPr>
            </w:pPr>
            <w:r w:rsidRPr="00C46B20">
              <w:rPr>
                <w:sz w:val="22"/>
                <w:szCs w:val="22"/>
                <w:lang w:eastAsia="ro-RO"/>
              </w:rPr>
              <w:t>56,192</w:t>
            </w:r>
          </w:p>
        </w:tc>
        <w:tc>
          <w:tcPr>
            <w:tcW w:w="865" w:type="dxa"/>
            <w:tcBorders>
              <w:top w:val="nil"/>
              <w:left w:val="nil"/>
              <w:bottom w:val="single" w:sz="4" w:space="0" w:color="auto"/>
              <w:right w:val="single" w:sz="4" w:space="0" w:color="auto"/>
            </w:tcBorders>
            <w:shd w:val="clear" w:color="auto" w:fill="auto"/>
            <w:noWrap/>
            <w:vAlign w:val="center"/>
            <w:hideMark/>
          </w:tcPr>
          <w:p w14:paraId="3E640755" w14:textId="77777777" w:rsidR="00B430CC" w:rsidRPr="00C46B20" w:rsidRDefault="00B430CC" w:rsidP="00791C87">
            <w:pPr>
              <w:jc w:val="center"/>
              <w:rPr>
                <w:sz w:val="22"/>
                <w:szCs w:val="22"/>
                <w:lang w:eastAsia="ro-RO"/>
              </w:rPr>
            </w:pPr>
            <w:r w:rsidRPr="00C46B20">
              <w:rPr>
                <w:sz w:val="22"/>
                <w:szCs w:val="22"/>
                <w:lang w:eastAsia="ro-RO"/>
              </w:rPr>
              <w:t> </w:t>
            </w:r>
          </w:p>
        </w:tc>
        <w:tc>
          <w:tcPr>
            <w:tcW w:w="865" w:type="dxa"/>
            <w:tcBorders>
              <w:top w:val="nil"/>
              <w:left w:val="nil"/>
              <w:bottom w:val="single" w:sz="4" w:space="0" w:color="auto"/>
              <w:right w:val="single" w:sz="4" w:space="0" w:color="auto"/>
            </w:tcBorders>
            <w:shd w:val="clear" w:color="000000" w:fill="FFFFFF"/>
            <w:noWrap/>
            <w:vAlign w:val="center"/>
            <w:hideMark/>
          </w:tcPr>
          <w:p w14:paraId="1E7A1DD3" w14:textId="77777777" w:rsidR="00B430CC" w:rsidRPr="00C46B20" w:rsidRDefault="00B430CC" w:rsidP="00791C87">
            <w:pPr>
              <w:jc w:val="center"/>
              <w:rPr>
                <w:sz w:val="22"/>
                <w:szCs w:val="22"/>
                <w:lang w:eastAsia="ro-RO"/>
              </w:rPr>
            </w:pPr>
            <w:r w:rsidRPr="00C46B20">
              <w:rPr>
                <w:sz w:val="22"/>
                <w:szCs w:val="22"/>
                <w:lang w:eastAsia="ro-RO"/>
              </w:rPr>
              <w:t>25,54</w:t>
            </w:r>
          </w:p>
        </w:tc>
        <w:tc>
          <w:tcPr>
            <w:tcW w:w="1305" w:type="dxa"/>
            <w:tcBorders>
              <w:top w:val="nil"/>
              <w:left w:val="nil"/>
              <w:bottom w:val="single" w:sz="4" w:space="0" w:color="auto"/>
              <w:right w:val="single" w:sz="4" w:space="0" w:color="auto"/>
            </w:tcBorders>
            <w:shd w:val="clear" w:color="auto" w:fill="auto"/>
            <w:vAlign w:val="center"/>
            <w:hideMark/>
          </w:tcPr>
          <w:p w14:paraId="4DD6E83D" w14:textId="77777777" w:rsidR="00B430CC" w:rsidRPr="00C46B20" w:rsidRDefault="00B430CC" w:rsidP="00791C87">
            <w:pPr>
              <w:jc w:val="center"/>
              <w:rPr>
                <w:sz w:val="22"/>
                <w:szCs w:val="22"/>
                <w:lang w:eastAsia="ro-RO"/>
              </w:rPr>
            </w:pPr>
            <w:r w:rsidRPr="00C46B20">
              <w:rPr>
                <w:sz w:val="22"/>
                <w:szCs w:val="22"/>
                <w:lang w:eastAsia="ro-RO"/>
              </w:rPr>
              <w:t>9512,58</w:t>
            </w:r>
          </w:p>
        </w:tc>
      </w:tr>
      <w:tr w:rsidR="00B430CC" w:rsidRPr="00C46B20" w14:paraId="618EB2FC" w14:textId="77777777" w:rsidTr="00791C87">
        <w:trPr>
          <w:trHeight w:val="508"/>
        </w:trPr>
        <w:tc>
          <w:tcPr>
            <w:tcW w:w="770" w:type="dxa"/>
            <w:tcBorders>
              <w:top w:val="nil"/>
              <w:left w:val="single" w:sz="4" w:space="0" w:color="auto"/>
              <w:bottom w:val="single" w:sz="4" w:space="0" w:color="auto"/>
              <w:right w:val="single" w:sz="4" w:space="0" w:color="auto"/>
            </w:tcBorders>
            <w:shd w:val="clear" w:color="000000" w:fill="FFFFFF"/>
            <w:vAlign w:val="center"/>
            <w:hideMark/>
          </w:tcPr>
          <w:p w14:paraId="180F59A7" w14:textId="77777777" w:rsidR="00B430CC" w:rsidRPr="00C46B20" w:rsidRDefault="00B430CC" w:rsidP="00791C87">
            <w:pPr>
              <w:jc w:val="center"/>
              <w:rPr>
                <w:sz w:val="22"/>
                <w:szCs w:val="22"/>
                <w:lang w:eastAsia="ro-RO"/>
              </w:rPr>
            </w:pPr>
            <w:r w:rsidRPr="00C46B20">
              <w:rPr>
                <w:sz w:val="22"/>
                <w:szCs w:val="22"/>
                <w:lang w:eastAsia="ro-RO"/>
              </w:rPr>
              <w:t>10</w:t>
            </w:r>
          </w:p>
        </w:tc>
        <w:tc>
          <w:tcPr>
            <w:tcW w:w="4302" w:type="dxa"/>
            <w:tcBorders>
              <w:top w:val="nil"/>
              <w:left w:val="nil"/>
              <w:bottom w:val="single" w:sz="4" w:space="0" w:color="auto"/>
              <w:right w:val="single" w:sz="4" w:space="0" w:color="auto"/>
            </w:tcBorders>
            <w:shd w:val="clear" w:color="auto" w:fill="auto"/>
            <w:vAlign w:val="center"/>
            <w:hideMark/>
          </w:tcPr>
          <w:p w14:paraId="1FEF1EBB" w14:textId="77777777" w:rsidR="00B430CC" w:rsidRPr="00C46B20" w:rsidRDefault="00B430CC" w:rsidP="00791C87">
            <w:pPr>
              <w:rPr>
                <w:sz w:val="22"/>
                <w:szCs w:val="22"/>
                <w:lang w:eastAsia="ro-RO"/>
              </w:rPr>
            </w:pPr>
            <w:r w:rsidRPr="00C46B20">
              <w:rPr>
                <w:sz w:val="22"/>
                <w:szCs w:val="22"/>
                <w:lang w:eastAsia="ro-RO"/>
              </w:rPr>
              <w:t xml:space="preserve">Îngropatul </w:t>
            </w:r>
            <w:proofErr w:type="spellStart"/>
            <w:r w:rsidRPr="00C46B20">
              <w:rPr>
                <w:sz w:val="22"/>
                <w:szCs w:val="22"/>
                <w:lang w:eastAsia="ro-RO"/>
              </w:rPr>
              <w:t>puieţilor</w:t>
            </w:r>
            <w:proofErr w:type="spellEnd"/>
            <w:r w:rsidRPr="00C46B20">
              <w:rPr>
                <w:sz w:val="22"/>
                <w:szCs w:val="22"/>
                <w:lang w:eastAsia="ro-RO"/>
              </w:rPr>
              <w:t xml:space="preserve"> pentru păstrarea temporară </w:t>
            </w:r>
          </w:p>
        </w:tc>
        <w:tc>
          <w:tcPr>
            <w:tcW w:w="968" w:type="dxa"/>
            <w:tcBorders>
              <w:top w:val="nil"/>
              <w:left w:val="nil"/>
              <w:bottom w:val="single" w:sz="4" w:space="0" w:color="auto"/>
              <w:right w:val="single" w:sz="4" w:space="0" w:color="auto"/>
            </w:tcBorders>
            <w:shd w:val="clear" w:color="auto" w:fill="auto"/>
            <w:noWrap/>
            <w:vAlign w:val="center"/>
            <w:hideMark/>
          </w:tcPr>
          <w:p w14:paraId="337AB537" w14:textId="77777777" w:rsidR="00B430CC" w:rsidRPr="00C46B20" w:rsidRDefault="00B430CC" w:rsidP="00791C87">
            <w:pPr>
              <w:jc w:val="center"/>
              <w:rPr>
                <w:sz w:val="22"/>
                <w:szCs w:val="22"/>
                <w:lang w:eastAsia="ro-RO"/>
              </w:rPr>
            </w:pPr>
            <w:r w:rsidRPr="00C46B20">
              <w:rPr>
                <w:sz w:val="22"/>
                <w:szCs w:val="22"/>
                <w:lang w:eastAsia="ro-RO"/>
              </w:rPr>
              <w:t>mii buc</w:t>
            </w:r>
          </w:p>
        </w:tc>
        <w:tc>
          <w:tcPr>
            <w:tcW w:w="879" w:type="dxa"/>
            <w:tcBorders>
              <w:top w:val="nil"/>
              <w:left w:val="nil"/>
              <w:bottom w:val="single" w:sz="4" w:space="0" w:color="auto"/>
              <w:right w:val="single" w:sz="4" w:space="0" w:color="auto"/>
            </w:tcBorders>
            <w:shd w:val="clear" w:color="auto" w:fill="auto"/>
            <w:noWrap/>
            <w:vAlign w:val="center"/>
            <w:hideMark/>
          </w:tcPr>
          <w:p w14:paraId="0586CB30" w14:textId="77777777" w:rsidR="00B430CC" w:rsidRPr="00C46B20" w:rsidRDefault="00B430CC" w:rsidP="00791C87">
            <w:pPr>
              <w:jc w:val="center"/>
              <w:rPr>
                <w:sz w:val="22"/>
                <w:szCs w:val="22"/>
                <w:lang w:eastAsia="ro-RO"/>
              </w:rPr>
            </w:pPr>
            <w:r w:rsidRPr="00C46B20">
              <w:rPr>
                <w:sz w:val="22"/>
                <w:szCs w:val="22"/>
                <w:lang w:eastAsia="ro-RO"/>
              </w:rPr>
              <w:t>56,192</w:t>
            </w:r>
          </w:p>
        </w:tc>
        <w:tc>
          <w:tcPr>
            <w:tcW w:w="865" w:type="dxa"/>
            <w:tcBorders>
              <w:top w:val="nil"/>
              <w:left w:val="nil"/>
              <w:bottom w:val="single" w:sz="4" w:space="0" w:color="auto"/>
              <w:right w:val="single" w:sz="4" w:space="0" w:color="auto"/>
            </w:tcBorders>
            <w:shd w:val="clear" w:color="auto" w:fill="auto"/>
            <w:noWrap/>
            <w:vAlign w:val="center"/>
            <w:hideMark/>
          </w:tcPr>
          <w:p w14:paraId="1F2D9980" w14:textId="77777777" w:rsidR="00B430CC" w:rsidRPr="00C46B20" w:rsidRDefault="00B430CC" w:rsidP="00791C87">
            <w:pPr>
              <w:jc w:val="center"/>
              <w:rPr>
                <w:sz w:val="22"/>
                <w:szCs w:val="22"/>
                <w:lang w:eastAsia="ro-RO"/>
              </w:rPr>
            </w:pPr>
            <w:r w:rsidRPr="00C46B20">
              <w:rPr>
                <w:sz w:val="22"/>
                <w:szCs w:val="22"/>
                <w:lang w:eastAsia="ro-RO"/>
              </w:rPr>
              <w:t> </w:t>
            </w:r>
          </w:p>
        </w:tc>
        <w:tc>
          <w:tcPr>
            <w:tcW w:w="865" w:type="dxa"/>
            <w:tcBorders>
              <w:top w:val="nil"/>
              <w:left w:val="nil"/>
              <w:bottom w:val="single" w:sz="4" w:space="0" w:color="auto"/>
              <w:right w:val="single" w:sz="4" w:space="0" w:color="auto"/>
            </w:tcBorders>
            <w:shd w:val="clear" w:color="000000" w:fill="FFFFFF"/>
            <w:noWrap/>
            <w:vAlign w:val="center"/>
            <w:hideMark/>
          </w:tcPr>
          <w:p w14:paraId="33668BA8" w14:textId="77777777" w:rsidR="00B430CC" w:rsidRPr="00C46B20" w:rsidRDefault="00B430CC" w:rsidP="00791C87">
            <w:pPr>
              <w:jc w:val="center"/>
              <w:rPr>
                <w:sz w:val="22"/>
                <w:szCs w:val="22"/>
                <w:lang w:eastAsia="ro-RO"/>
              </w:rPr>
            </w:pPr>
            <w:r w:rsidRPr="00C46B20">
              <w:rPr>
                <w:sz w:val="22"/>
                <w:szCs w:val="22"/>
                <w:lang w:eastAsia="ro-RO"/>
              </w:rPr>
              <w:t>26,76</w:t>
            </w:r>
          </w:p>
        </w:tc>
        <w:tc>
          <w:tcPr>
            <w:tcW w:w="1305" w:type="dxa"/>
            <w:tcBorders>
              <w:top w:val="nil"/>
              <w:left w:val="nil"/>
              <w:bottom w:val="single" w:sz="4" w:space="0" w:color="auto"/>
              <w:right w:val="single" w:sz="4" w:space="0" w:color="auto"/>
            </w:tcBorders>
            <w:shd w:val="clear" w:color="auto" w:fill="auto"/>
            <w:vAlign w:val="center"/>
            <w:hideMark/>
          </w:tcPr>
          <w:p w14:paraId="000882CD" w14:textId="77777777" w:rsidR="00B430CC" w:rsidRPr="00C46B20" w:rsidRDefault="00B430CC" w:rsidP="00791C87">
            <w:pPr>
              <w:jc w:val="center"/>
              <w:rPr>
                <w:sz w:val="22"/>
                <w:szCs w:val="22"/>
                <w:lang w:eastAsia="ro-RO"/>
              </w:rPr>
            </w:pPr>
            <w:r w:rsidRPr="00C46B20">
              <w:rPr>
                <w:sz w:val="22"/>
                <w:szCs w:val="22"/>
                <w:lang w:eastAsia="ro-RO"/>
              </w:rPr>
              <w:t>9965,56</w:t>
            </w:r>
          </w:p>
        </w:tc>
      </w:tr>
      <w:tr w:rsidR="00B430CC" w:rsidRPr="00C46B20" w14:paraId="5328D70D" w14:textId="77777777" w:rsidTr="00791C87">
        <w:trPr>
          <w:trHeight w:val="312"/>
        </w:trPr>
        <w:tc>
          <w:tcPr>
            <w:tcW w:w="770" w:type="dxa"/>
            <w:tcBorders>
              <w:top w:val="nil"/>
              <w:left w:val="single" w:sz="4" w:space="0" w:color="auto"/>
              <w:bottom w:val="single" w:sz="4" w:space="0" w:color="auto"/>
              <w:right w:val="single" w:sz="4" w:space="0" w:color="auto"/>
            </w:tcBorders>
            <w:shd w:val="clear" w:color="000000" w:fill="FFFFFF"/>
            <w:vAlign w:val="center"/>
            <w:hideMark/>
          </w:tcPr>
          <w:p w14:paraId="3A755673" w14:textId="77777777" w:rsidR="00B430CC" w:rsidRPr="00C46B20" w:rsidRDefault="00B430CC" w:rsidP="00791C87">
            <w:pPr>
              <w:jc w:val="center"/>
              <w:rPr>
                <w:sz w:val="22"/>
                <w:szCs w:val="22"/>
                <w:lang w:eastAsia="ro-RO"/>
              </w:rPr>
            </w:pPr>
            <w:r w:rsidRPr="00C46B20">
              <w:rPr>
                <w:sz w:val="22"/>
                <w:szCs w:val="22"/>
                <w:lang w:eastAsia="ro-RO"/>
              </w:rPr>
              <w:t>11</w:t>
            </w:r>
          </w:p>
        </w:tc>
        <w:tc>
          <w:tcPr>
            <w:tcW w:w="4302" w:type="dxa"/>
            <w:tcBorders>
              <w:top w:val="nil"/>
              <w:left w:val="nil"/>
              <w:bottom w:val="single" w:sz="4" w:space="0" w:color="auto"/>
              <w:right w:val="single" w:sz="4" w:space="0" w:color="auto"/>
            </w:tcBorders>
            <w:shd w:val="clear" w:color="auto" w:fill="auto"/>
            <w:vAlign w:val="center"/>
            <w:hideMark/>
          </w:tcPr>
          <w:p w14:paraId="42824648" w14:textId="77777777" w:rsidR="00B430CC" w:rsidRPr="00C46B20" w:rsidRDefault="00B430CC" w:rsidP="00791C87">
            <w:pPr>
              <w:rPr>
                <w:sz w:val="22"/>
                <w:szCs w:val="22"/>
                <w:lang w:eastAsia="ro-RO"/>
              </w:rPr>
            </w:pPr>
            <w:r w:rsidRPr="00C46B20">
              <w:rPr>
                <w:sz w:val="22"/>
                <w:szCs w:val="22"/>
                <w:lang w:eastAsia="ro-RO"/>
              </w:rPr>
              <w:t xml:space="preserve">Pregătirea </w:t>
            </w:r>
            <w:proofErr w:type="spellStart"/>
            <w:r w:rsidRPr="00C46B20">
              <w:rPr>
                <w:sz w:val="22"/>
                <w:szCs w:val="22"/>
                <w:lang w:eastAsia="ro-RO"/>
              </w:rPr>
              <w:t>puieţilor</w:t>
            </w:r>
            <w:proofErr w:type="spellEnd"/>
            <w:r w:rsidRPr="00C46B20">
              <w:rPr>
                <w:sz w:val="22"/>
                <w:szCs w:val="22"/>
                <w:lang w:eastAsia="ro-RO"/>
              </w:rPr>
              <w:t xml:space="preserve"> pentru plantare</w:t>
            </w:r>
          </w:p>
        </w:tc>
        <w:tc>
          <w:tcPr>
            <w:tcW w:w="968" w:type="dxa"/>
            <w:tcBorders>
              <w:top w:val="nil"/>
              <w:left w:val="nil"/>
              <w:bottom w:val="single" w:sz="4" w:space="0" w:color="auto"/>
              <w:right w:val="single" w:sz="4" w:space="0" w:color="auto"/>
            </w:tcBorders>
            <w:shd w:val="clear" w:color="auto" w:fill="auto"/>
            <w:noWrap/>
            <w:vAlign w:val="center"/>
            <w:hideMark/>
          </w:tcPr>
          <w:p w14:paraId="1ACEFD18" w14:textId="77777777" w:rsidR="00B430CC" w:rsidRPr="00C46B20" w:rsidRDefault="00B430CC" w:rsidP="00791C87">
            <w:pPr>
              <w:jc w:val="center"/>
              <w:rPr>
                <w:sz w:val="22"/>
                <w:szCs w:val="22"/>
                <w:lang w:eastAsia="ro-RO"/>
              </w:rPr>
            </w:pPr>
            <w:r w:rsidRPr="00C46B20">
              <w:rPr>
                <w:sz w:val="22"/>
                <w:szCs w:val="22"/>
                <w:lang w:eastAsia="ro-RO"/>
              </w:rPr>
              <w:t>mii buc</w:t>
            </w:r>
          </w:p>
        </w:tc>
        <w:tc>
          <w:tcPr>
            <w:tcW w:w="879" w:type="dxa"/>
            <w:tcBorders>
              <w:top w:val="nil"/>
              <w:left w:val="nil"/>
              <w:bottom w:val="single" w:sz="4" w:space="0" w:color="auto"/>
              <w:right w:val="single" w:sz="4" w:space="0" w:color="auto"/>
            </w:tcBorders>
            <w:shd w:val="clear" w:color="auto" w:fill="auto"/>
            <w:noWrap/>
            <w:vAlign w:val="center"/>
            <w:hideMark/>
          </w:tcPr>
          <w:p w14:paraId="11D03965" w14:textId="77777777" w:rsidR="00B430CC" w:rsidRPr="00C46B20" w:rsidRDefault="00B430CC" w:rsidP="00791C87">
            <w:pPr>
              <w:jc w:val="center"/>
              <w:rPr>
                <w:sz w:val="22"/>
                <w:szCs w:val="22"/>
                <w:lang w:eastAsia="ro-RO"/>
              </w:rPr>
            </w:pPr>
            <w:r w:rsidRPr="00C46B20">
              <w:rPr>
                <w:sz w:val="22"/>
                <w:szCs w:val="22"/>
                <w:lang w:eastAsia="ro-RO"/>
              </w:rPr>
              <w:t>56,192</w:t>
            </w:r>
          </w:p>
        </w:tc>
        <w:tc>
          <w:tcPr>
            <w:tcW w:w="865" w:type="dxa"/>
            <w:tcBorders>
              <w:top w:val="nil"/>
              <w:left w:val="nil"/>
              <w:bottom w:val="single" w:sz="4" w:space="0" w:color="auto"/>
              <w:right w:val="single" w:sz="4" w:space="0" w:color="auto"/>
            </w:tcBorders>
            <w:shd w:val="clear" w:color="auto" w:fill="auto"/>
            <w:noWrap/>
            <w:vAlign w:val="center"/>
            <w:hideMark/>
          </w:tcPr>
          <w:p w14:paraId="7C368997" w14:textId="77777777" w:rsidR="00B430CC" w:rsidRPr="00C46B20" w:rsidRDefault="00B430CC" w:rsidP="00791C87">
            <w:pPr>
              <w:jc w:val="center"/>
              <w:rPr>
                <w:sz w:val="22"/>
                <w:szCs w:val="22"/>
                <w:lang w:eastAsia="ro-RO"/>
              </w:rPr>
            </w:pPr>
            <w:r w:rsidRPr="00C46B20">
              <w:rPr>
                <w:sz w:val="22"/>
                <w:szCs w:val="22"/>
                <w:lang w:eastAsia="ro-RO"/>
              </w:rPr>
              <w:t> </w:t>
            </w:r>
          </w:p>
        </w:tc>
        <w:tc>
          <w:tcPr>
            <w:tcW w:w="865" w:type="dxa"/>
            <w:tcBorders>
              <w:top w:val="nil"/>
              <w:left w:val="nil"/>
              <w:bottom w:val="single" w:sz="4" w:space="0" w:color="auto"/>
              <w:right w:val="single" w:sz="4" w:space="0" w:color="auto"/>
            </w:tcBorders>
            <w:shd w:val="clear" w:color="000000" w:fill="FFFFFF"/>
            <w:noWrap/>
            <w:vAlign w:val="center"/>
            <w:hideMark/>
          </w:tcPr>
          <w:p w14:paraId="53496502" w14:textId="77777777" w:rsidR="00B430CC" w:rsidRPr="00C46B20" w:rsidRDefault="00B430CC" w:rsidP="00791C87">
            <w:pPr>
              <w:jc w:val="center"/>
              <w:rPr>
                <w:sz w:val="22"/>
                <w:szCs w:val="22"/>
                <w:lang w:eastAsia="ro-RO"/>
              </w:rPr>
            </w:pPr>
            <w:r w:rsidRPr="00C46B20">
              <w:rPr>
                <w:sz w:val="22"/>
                <w:szCs w:val="22"/>
                <w:lang w:eastAsia="ro-RO"/>
              </w:rPr>
              <w:t>17,13</w:t>
            </w:r>
          </w:p>
        </w:tc>
        <w:tc>
          <w:tcPr>
            <w:tcW w:w="1305" w:type="dxa"/>
            <w:tcBorders>
              <w:top w:val="nil"/>
              <w:left w:val="nil"/>
              <w:bottom w:val="single" w:sz="4" w:space="0" w:color="auto"/>
              <w:right w:val="single" w:sz="4" w:space="0" w:color="auto"/>
            </w:tcBorders>
            <w:shd w:val="clear" w:color="auto" w:fill="auto"/>
            <w:vAlign w:val="center"/>
            <w:hideMark/>
          </w:tcPr>
          <w:p w14:paraId="41B4E102" w14:textId="77777777" w:rsidR="00B430CC" w:rsidRPr="00C46B20" w:rsidRDefault="00B430CC" w:rsidP="00791C87">
            <w:pPr>
              <w:jc w:val="center"/>
              <w:rPr>
                <w:sz w:val="22"/>
                <w:szCs w:val="22"/>
                <w:lang w:eastAsia="ro-RO"/>
              </w:rPr>
            </w:pPr>
            <w:r w:rsidRPr="00C46B20">
              <w:rPr>
                <w:sz w:val="22"/>
                <w:szCs w:val="22"/>
                <w:lang w:eastAsia="ro-RO"/>
              </w:rPr>
              <w:t>7456,91</w:t>
            </w:r>
          </w:p>
        </w:tc>
      </w:tr>
      <w:tr w:rsidR="00B430CC" w:rsidRPr="00C46B20" w14:paraId="093429E7" w14:textId="77777777" w:rsidTr="00791C87">
        <w:trPr>
          <w:trHeight w:val="265"/>
        </w:trPr>
        <w:tc>
          <w:tcPr>
            <w:tcW w:w="770" w:type="dxa"/>
            <w:tcBorders>
              <w:top w:val="nil"/>
              <w:left w:val="single" w:sz="4" w:space="0" w:color="auto"/>
              <w:bottom w:val="single" w:sz="4" w:space="0" w:color="auto"/>
              <w:right w:val="single" w:sz="4" w:space="0" w:color="auto"/>
            </w:tcBorders>
            <w:shd w:val="clear" w:color="000000" w:fill="FFFFFF"/>
            <w:vAlign w:val="center"/>
            <w:hideMark/>
          </w:tcPr>
          <w:p w14:paraId="60CEF8F2" w14:textId="77777777" w:rsidR="00B430CC" w:rsidRPr="00C46B20" w:rsidRDefault="00B430CC" w:rsidP="00791C87">
            <w:pPr>
              <w:jc w:val="center"/>
              <w:rPr>
                <w:sz w:val="22"/>
                <w:szCs w:val="22"/>
                <w:lang w:eastAsia="ro-RO"/>
              </w:rPr>
            </w:pPr>
            <w:r w:rsidRPr="00C46B20">
              <w:rPr>
                <w:sz w:val="22"/>
                <w:szCs w:val="22"/>
                <w:lang w:eastAsia="ro-RO"/>
              </w:rPr>
              <w:t>12</w:t>
            </w:r>
          </w:p>
        </w:tc>
        <w:tc>
          <w:tcPr>
            <w:tcW w:w="4302" w:type="dxa"/>
            <w:tcBorders>
              <w:top w:val="nil"/>
              <w:left w:val="nil"/>
              <w:bottom w:val="single" w:sz="4" w:space="0" w:color="auto"/>
              <w:right w:val="single" w:sz="4" w:space="0" w:color="auto"/>
            </w:tcBorders>
            <w:shd w:val="clear" w:color="auto" w:fill="auto"/>
            <w:vAlign w:val="center"/>
            <w:hideMark/>
          </w:tcPr>
          <w:p w14:paraId="7F3132FA" w14:textId="77777777" w:rsidR="00B430CC" w:rsidRPr="00C46B20" w:rsidRDefault="00B430CC" w:rsidP="00791C87">
            <w:pPr>
              <w:rPr>
                <w:sz w:val="22"/>
                <w:szCs w:val="22"/>
                <w:lang w:eastAsia="ro-RO"/>
              </w:rPr>
            </w:pPr>
            <w:r w:rsidRPr="00C46B20">
              <w:rPr>
                <w:sz w:val="22"/>
                <w:szCs w:val="22"/>
                <w:lang w:eastAsia="ro-RO"/>
              </w:rPr>
              <w:t xml:space="preserve">Plantarea manuală  cu spada </w:t>
            </w:r>
            <w:proofErr w:type="spellStart"/>
            <w:r w:rsidRPr="00C46B20">
              <w:rPr>
                <w:sz w:val="22"/>
                <w:szCs w:val="22"/>
                <w:lang w:eastAsia="ro-RO"/>
              </w:rPr>
              <w:t>Kolesov</w:t>
            </w:r>
            <w:proofErr w:type="spellEnd"/>
            <w:r w:rsidRPr="00C46B20">
              <w:rPr>
                <w:sz w:val="22"/>
                <w:szCs w:val="22"/>
                <w:lang w:eastAsia="ro-RO"/>
              </w:rPr>
              <w:t xml:space="preserve">   (hârleț) </w:t>
            </w:r>
          </w:p>
        </w:tc>
        <w:tc>
          <w:tcPr>
            <w:tcW w:w="968" w:type="dxa"/>
            <w:tcBorders>
              <w:top w:val="nil"/>
              <w:left w:val="nil"/>
              <w:bottom w:val="single" w:sz="4" w:space="0" w:color="auto"/>
              <w:right w:val="single" w:sz="4" w:space="0" w:color="auto"/>
            </w:tcBorders>
            <w:shd w:val="clear" w:color="auto" w:fill="auto"/>
            <w:noWrap/>
            <w:vAlign w:val="center"/>
            <w:hideMark/>
          </w:tcPr>
          <w:p w14:paraId="1D7DA393" w14:textId="77777777" w:rsidR="00B430CC" w:rsidRPr="00C46B20" w:rsidRDefault="00B430CC" w:rsidP="00791C87">
            <w:pPr>
              <w:jc w:val="center"/>
              <w:rPr>
                <w:sz w:val="22"/>
                <w:szCs w:val="22"/>
                <w:lang w:eastAsia="ro-RO"/>
              </w:rPr>
            </w:pPr>
            <w:r w:rsidRPr="00C46B20">
              <w:rPr>
                <w:sz w:val="22"/>
                <w:szCs w:val="22"/>
                <w:lang w:eastAsia="ro-RO"/>
              </w:rPr>
              <w:t>buc</w:t>
            </w:r>
          </w:p>
        </w:tc>
        <w:tc>
          <w:tcPr>
            <w:tcW w:w="879" w:type="dxa"/>
            <w:tcBorders>
              <w:top w:val="nil"/>
              <w:left w:val="nil"/>
              <w:bottom w:val="single" w:sz="4" w:space="0" w:color="auto"/>
              <w:right w:val="single" w:sz="4" w:space="0" w:color="auto"/>
            </w:tcBorders>
            <w:shd w:val="clear" w:color="auto" w:fill="auto"/>
            <w:noWrap/>
            <w:vAlign w:val="center"/>
            <w:hideMark/>
          </w:tcPr>
          <w:p w14:paraId="77F8F087" w14:textId="77777777" w:rsidR="00B430CC" w:rsidRPr="00C46B20" w:rsidRDefault="00B430CC" w:rsidP="00791C87">
            <w:pPr>
              <w:jc w:val="center"/>
              <w:rPr>
                <w:sz w:val="22"/>
                <w:szCs w:val="22"/>
                <w:lang w:eastAsia="ro-RO"/>
              </w:rPr>
            </w:pPr>
            <w:r w:rsidRPr="00C46B20">
              <w:rPr>
                <w:sz w:val="22"/>
                <w:szCs w:val="22"/>
                <w:lang w:eastAsia="ro-RO"/>
              </w:rPr>
              <w:t>56192</w:t>
            </w:r>
          </w:p>
        </w:tc>
        <w:tc>
          <w:tcPr>
            <w:tcW w:w="865" w:type="dxa"/>
            <w:tcBorders>
              <w:top w:val="nil"/>
              <w:left w:val="nil"/>
              <w:bottom w:val="single" w:sz="4" w:space="0" w:color="auto"/>
              <w:right w:val="single" w:sz="4" w:space="0" w:color="auto"/>
            </w:tcBorders>
            <w:shd w:val="clear" w:color="auto" w:fill="auto"/>
            <w:noWrap/>
            <w:vAlign w:val="center"/>
            <w:hideMark/>
          </w:tcPr>
          <w:p w14:paraId="243058BD" w14:textId="77777777" w:rsidR="00B430CC" w:rsidRPr="00C46B20" w:rsidRDefault="00B430CC" w:rsidP="00791C87">
            <w:pPr>
              <w:jc w:val="center"/>
              <w:rPr>
                <w:sz w:val="22"/>
                <w:szCs w:val="22"/>
                <w:lang w:eastAsia="ro-RO"/>
              </w:rPr>
            </w:pPr>
            <w:r w:rsidRPr="00C46B20">
              <w:rPr>
                <w:sz w:val="22"/>
                <w:szCs w:val="22"/>
                <w:lang w:eastAsia="ro-RO"/>
              </w:rPr>
              <w:t> </w:t>
            </w:r>
          </w:p>
        </w:tc>
        <w:tc>
          <w:tcPr>
            <w:tcW w:w="865" w:type="dxa"/>
            <w:tcBorders>
              <w:top w:val="nil"/>
              <w:left w:val="nil"/>
              <w:bottom w:val="single" w:sz="4" w:space="0" w:color="auto"/>
              <w:right w:val="single" w:sz="4" w:space="0" w:color="auto"/>
            </w:tcBorders>
            <w:shd w:val="clear" w:color="000000" w:fill="FFFFFF"/>
            <w:noWrap/>
            <w:vAlign w:val="center"/>
            <w:hideMark/>
          </w:tcPr>
          <w:p w14:paraId="6DC92180" w14:textId="77777777" w:rsidR="00B430CC" w:rsidRPr="00C46B20" w:rsidRDefault="00B430CC" w:rsidP="00791C87">
            <w:pPr>
              <w:jc w:val="center"/>
              <w:rPr>
                <w:sz w:val="22"/>
                <w:szCs w:val="22"/>
                <w:lang w:eastAsia="ro-RO"/>
              </w:rPr>
            </w:pPr>
            <w:r w:rsidRPr="00C46B20">
              <w:rPr>
                <w:sz w:val="22"/>
                <w:szCs w:val="22"/>
                <w:lang w:eastAsia="ro-RO"/>
              </w:rPr>
              <w:t>145,95</w:t>
            </w:r>
          </w:p>
        </w:tc>
        <w:tc>
          <w:tcPr>
            <w:tcW w:w="1305" w:type="dxa"/>
            <w:tcBorders>
              <w:top w:val="nil"/>
              <w:left w:val="nil"/>
              <w:bottom w:val="single" w:sz="4" w:space="0" w:color="auto"/>
              <w:right w:val="single" w:sz="4" w:space="0" w:color="auto"/>
            </w:tcBorders>
            <w:shd w:val="clear" w:color="auto" w:fill="auto"/>
            <w:vAlign w:val="center"/>
            <w:hideMark/>
          </w:tcPr>
          <w:p w14:paraId="58171958" w14:textId="77777777" w:rsidR="00B430CC" w:rsidRPr="00C46B20" w:rsidRDefault="00B430CC" w:rsidP="00791C87">
            <w:pPr>
              <w:jc w:val="center"/>
              <w:rPr>
                <w:sz w:val="22"/>
                <w:szCs w:val="22"/>
                <w:lang w:eastAsia="ro-RO"/>
              </w:rPr>
            </w:pPr>
            <w:r w:rsidRPr="00C46B20">
              <w:rPr>
                <w:sz w:val="22"/>
                <w:szCs w:val="22"/>
                <w:lang w:eastAsia="ro-RO"/>
              </w:rPr>
              <w:t>71462,71</w:t>
            </w:r>
          </w:p>
        </w:tc>
      </w:tr>
      <w:tr w:rsidR="00B430CC" w:rsidRPr="00C46B20" w14:paraId="0E7CA6B1" w14:textId="77777777" w:rsidTr="00791C87">
        <w:trPr>
          <w:trHeight w:val="312"/>
        </w:trPr>
        <w:tc>
          <w:tcPr>
            <w:tcW w:w="770" w:type="dxa"/>
            <w:tcBorders>
              <w:top w:val="nil"/>
              <w:left w:val="single" w:sz="4" w:space="0" w:color="auto"/>
              <w:bottom w:val="single" w:sz="4" w:space="0" w:color="auto"/>
              <w:right w:val="single" w:sz="4" w:space="0" w:color="auto"/>
            </w:tcBorders>
            <w:shd w:val="clear" w:color="auto" w:fill="auto"/>
            <w:vAlign w:val="center"/>
            <w:hideMark/>
          </w:tcPr>
          <w:p w14:paraId="313829BB" w14:textId="77777777" w:rsidR="00B430CC" w:rsidRPr="00C46B20" w:rsidRDefault="00B430CC" w:rsidP="00791C87">
            <w:pPr>
              <w:jc w:val="center"/>
              <w:rPr>
                <w:sz w:val="22"/>
                <w:szCs w:val="22"/>
                <w:lang w:eastAsia="ro-RO"/>
              </w:rPr>
            </w:pPr>
            <w:r w:rsidRPr="00C46B20">
              <w:rPr>
                <w:sz w:val="22"/>
                <w:szCs w:val="22"/>
                <w:lang w:eastAsia="ro-RO"/>
              </w:rPr>
              <w:t>13</w:t>
            </w:r>
          </w:p>
        </w:tc>
        <w:tc>
          <w:tcPr>
            <w:tcW w:w="4302" w:type="dxa"/>
            <w:tcBorders>
              <w:top w:val="nil"/>
              <w:left w:val="nil"/>
              <w:bottom w:val="single" w:sz="4" w:space="0" w:color="auto"/>
              <w:right w:val="single" w:sz="4" w:space="0" w:color="auto"/>
            </w:tcBorders>
            <w:shd w:val="clear" w:color="auto" w:fill="auto"/>
            <w:vAlign w:val="center"/>
            <w:hideMark/>
          </w:tcPr>
          <w:p w14:paraId="52A5C838" w14:textId="77777777" w:rsidR="00B430CC" w:rsidRPr="00C46B20" w:rsidRDefault="00B430CC" w:rsidP="00791C87">
            <w:pPr>
              <w:rPr>
                <w:sz w:val="22"/>
                <w:szCs w:val="22"/>
                <w:lang w:eastAsia="ro-RO"/>
              </w:rPr>
            </w:pPr>
            <w:r w:rsidRPr="00C46B20">
              <w:rPr>
                <w:sz w:val="22"/>
                <w:szCs w:val="22"/>
                <w:lang w:eastAsia="ro-RO"/>
              </w:rPr>
              <w:t xml:space="preserve">Îndreptatul </w:t>
            </w:r>
            <w:proofErr w:type="spellStart"/>
            <w:r w:rsidRPr="00C46B20">
              <w:rPr>
                <w:sz w:val="22"/>
                <w:szCs w:val="22"/>
                <w:lang w:eastAsia="ro-RO"/>
              </w:rPr>
              <w:t>puieţilor</w:t>
            </w:r>
            <w:proofErr w:type="spellEnd"/>
            <w:r w:rsidRPr="00C46B20">
              <w:rPr>
                <w:sz w:val="22"/>
                <w:szCs w:val="22"/>
                <w:lang w:eastAsia="ro-RO"/>
              </w:rPr>
              <w:t xml:space="preserve"> după plantare</w:t>
            </w:r>
          </w:p>
        </w:tc>
        <w:tc>
          <w:tcPr>
            <w:tcW w:w="968" w:type="dxa"/>
            <w:tcBorders>
              <w:top w:val="nil"/>
              <w:left w:val="nil"/>
              <w:bottom w:val="single" w:sz="4" w:space="0" w:color="auto"/>
              <w:right w:val="single" w:sz="4" w:space="0" w:color="auto"/>
            </w:tcBorders>
            <w:shd w:val="clear" w:color="auto" w:fill="auto"/>
            <w:noWrap/>
            <w:vAlign w:val="center"/>
            <w:hideMark/>
          </w:tcPr>
          <w:p w14:paraId="3CFEEBA7" w14:textId="77777777" w:rsidR="00B430CC" w:rsidRPr="00C46B20" w:rsidRDefault="00B430CC" w:rsidP="00791C87">
            <w:pPr>
              <w:jc w:val="center"/>
              <w:rPr>
                <w:sz w:val="22"/>
                <w:szCs w:val="22"/>
                <w:lang w:eastAsia="ro-RO"/>
              </w:rPr>
            </w:pPr>
            <w:r w:rsidRPr="00C46B20">
              <w:rPr>
                <w:sz w:val="22"/>
                <w:szCs w:val="22"/>
                <w:lang w:eastAsia="ro-RO"/>
              </w:rPr>
              <w:t xml:space="preserve"> buc</w:t>
            </w:r>
          </w:p>
        </w:tc>
        <w:tc>
          <w:tcPr>
            <w:tcW w:w="879" w:type="dxa"/>
            <w:tcBorders>
              <w:top w:val="nil"/>
              <w:left w:val="nil"/>
              <w:bottom w:val="single" w:sz="4" w:space="0" w:color="auto"/>
              <w:right w:val="single" w:sz="4" w:space="0" w:color="auto"/>
            </w:tcBorders>
            <w:shd w:val="clear" w:color="auto" w:fill="auto"/>
            <w:noWrap/>
            <w:vAlign w:val="center"/>
            <w:hideMark/>
          </w:tcPr>
          <w:p w14:paraId="1AA3414F" w14:textId="77777777" w:rsidR="00B430CC" w:rsidRPr="00C46B20" w:rsidRDefault="00B430CC" w:rsidP="00791C87">
            <w:pPr>
              <w:jc w:val="center"/>
              <w:rPr>
                <w:sz w:val="22"/>
                <w:szCs w:val="22"/>
                <w:lang w:eastAsia="ro-RO"/>
              </w:rPr>
            </w:pPr>
            <w:r w:rsidRPr="00C46B20">
              <w:rPr>
                <w:sz w:val="22"/>
                <w:szCs w:val="22"/>
                <w:lang w:eastAsia="ro-RO"/>
              </w:rPr>
              <w:t>56192</w:t>
            </w:r>
          </w:p>
        </w:tc>
        <w:tc>
          <w:tcPr>
            <w:tcW w:w="865" w:type="dxa"/>
            <w:tcBorders>
              <w:top w:val="nil"/>
              <w:left w:val="nil"/>
              <w:bottom w:val="single" w:sz="4" w:space="0" w:color="auto"/>
              <w:right w:val="single" w:sz="4" w:space="0" w:color="auto"/>
            </w:tcBorders>
            <w:shd w:val="clear" w:color="auto" w:fill="auto"/>
            <w:noWrap/>
            <w:vAlign w:val="center"/>
            <w:hideMark/>
          </w:tcPr>
          <w:p w14:paraId="040D2CCC" w14:textId="77777777" w:rsidR="00B430CC" w:rsidRPr="00C46B20" w:rsidRDefault="00B430CC" w:rsidP="00791C87">
            <w:pPr>
              <w:jc w:val="center"/>
              <w:rPr>
                <w:sz w:val="22"/>
                <w:szCs w:val="22"/>
                <w:lang w:eastAsia="ro-RO"/>
              </w:rPr>
            </w:pPr>
            <w:r w:rsidRPr="00C46B20">
              <w:rPr>
                <w:sz w:val="22"/>
                <w:szCs w:val="22"/>
                <w:lang w:eastAsia="ro-RO"/>
              </w:rPr>
              <w:t> </w:t>
            </w:r>
          </w:p>
        </w:tc>
        <w:tc>
          <w:tcPr>
            <w:tcW w:w="865" w:type="dxa"/>
            <w:tcBorders>
              <w:top w:val="nil"/>
              <w:left w:val="nil"/>
              <w:bottom w:val="single" w:sz="4" w:space="0" w:color="auto"/>
              <w:right w:val="single" w:sz="4" w:space="0" w:color="auto"/>
            </w:tcBorders>
            <w:shd w:val="clear" w:color="000000" w:fill="FFFFFF"/>
            <w:noWrap/>
            <w:vAlign w:val="center"/>
            <w:hideMark/>
          </w:tcPr>
          <w:p w14:paraId="087C5153" w14:textId="77777777" w:rsidR="00B430CC" w:rsidRPr="00C46B20" w:rsidRDefault="00B430CC" w:rsidP="00791C87">
            <w:pPr>
              <w:jc w:val="center"/>
              <w:rPr>
                <w:sz w:val="22"/>
                <w:szCs w:val="22"/>
                <w:lang w:eastAsia="ro-RO"/>
              </w:rPr>
            </w:pPr>
            <w:r w:rsidRPr="00C46B20">
              <w:rPr>
                <w:sz w:val="22"/>
                <w:szCs w:val="22"/>
                <w:lang w:eastAsia="ro-RO"/>
              </w:rPr>
              <w:t>33,35</w:t>
            </w:r>
          </w:p>
        </w:tc>
        <w:tc>
          <w:tcPr>
            <w:tcW w:w="1305" w:type="dxa"/>
            <w:tcBorders>
              <w:top w:val="nil"/>
              <w:left w:val="nil"/>
              <w:bottom w:val="single" w:sz="4" w:space="0" w:color="auto"/>
              <w:right w:val="single" w:sz="4" w:space="0" w:color="auto"/>
            </w:tcBorders>
            <w:shd w:val="clear" w:color="auto" w:fill="auto"/>
            <w:vAlign w:val="center"/>
            <w:hideMark/>
          </w:tcPr>
          <w:p w14:paraId="24488E02" w14:textId="77777777" w:rsidR="00B430CC" w:rsidRPr="00C46B20" w:rsidRDefault="00B430CC" w:rsidP="00791C87">
            <w:pPr>
              <w:jc w:val="center"/>
              <w:rPr>
                <w:sz w:val="22"/>
                <w:szCs w:val="22"/>
                <w:lang w:eastAsia="ro-RO"/>
              </w:rPr>
            </w:pPr>
            <w:r w:rsidRPr="00C46B20">
              <w:rPr>
                <w:sz w:val="22"/>
                <w:szCs w:val="22"/>
                <w:lang w:eastAsia="ro-RO"/>
              </w:rPr>
              <w:t>12419,98</w:t>
            </w:r>
          </w:p>
        </w:tc>
      </w:tr>
      <w:tr w:rsidR="00B430CC" w:rsidRPr="00C46B20" w14:paraId="1D0A96A7" w14:textId="77777777" w:rsidTr="00791C87">
        <w:trPr>
          <w:trHeight w:val="312"/>
        </w:trPr>
        <w:tc>
          <w:tcPr>
            <w:tcW w:w="770" w:type="dxa"/>
            <w:tcBorders>
              <w:top w:val="nil"/>
              <w:left w:val="single" w:sz="4" w:space="0" w:color="auto"/>
              <w:bottom w:val="single" w:sz="4" w:space="0" w:color="auto"/>
              <w:right w:val="single" w:sz="4" w:space="0" w:color="auto"/>
            </w:tcBorders>
            <w:shd w:val="clear" w:color="auto" w:fill="auto"/>
            <w:vAlign w:val="center"/>
            <w:hideMark/>
          </w:tcPr>
          <w:p w14:paraId="5F137E1C" w14:textId="77777777" w:rsidR="00B430CC" w:rsidRPr="00C46B20" w:rsidRDefault="00B430CC" w:rsidP="00791C87">
            <w:pPr>
              <w:jc w:val="center"/>
              <w:rPr>
                <w:sz w:val="22"/>
                <w:szCs w:val="22"/>
                <w:lang w:eastAsia="ro-RO"/>
              </w:rPr>
            </w:pPr>
            <w:r w:rsidRPr="00C46B20">
              <w:rPr>
                <w:sz w:val="22"/>
                <w:szCs w:val="22"/>
                <w:lang w:eastAsia="ro-RO"/>
              </w:rPr>
              <w:t>14</w:t>
            </w:r>
          </w:p>
        </w:tc>
        <w:tc>
          <w:tcPr>
            <w:tcW w:w="4302" w:type="dxa"/>
            <w:tcBorders>
              <w:top w:val="nil"/>
              <w:left w:val="nil"/>
              <w:bottom w:val="single" w:sz="4" w:space="0" w:color="auto"/>
              <w:right w:val="single" w:sz="4" w:space="0" w:color="auto"/>
            </w:tcBorders>
            <w:shd w:val="clear" w:color="auto" w:fill="auto"/>
            <w:noWrap/>
            <w:vAlign w:val="center"/>
            <w:hideMark/>
          </w:tcPr>
          <w:p w14:paraId="09D9DFA7" w14:textId="77777777" w:rsidR="00B430CC" w:rsidRPr="00C46B20" w:rsidRDefault="00B430CC" w:rsidP="00791C87">
            <w:pPr>
              <w:rPr>
                <w:sz w:val="22"/>
                <w:szCs w:val="22"/>
                <w:lang w:eastAsia="ro-RO"/>
              </w:rPr>
            </w:pPr>
            <w:r w:rsidRPr="00C46B20">
              <w:rPr>
                <w:sz w:val="22"/>
                <w:szCs w:val="22"/>
                <w:lang w:eastAsia="ro-RO"/>
              </w:rPr>
              <w:t>Transportarea apei tehnice la distanța - 5 km</w:t>
            </w:r>
          </w:p>
        </w:tc>
        <w:tc>
          <w:tcPr>
            <w:tcW w:w="968" w:type="dxa"/>
            <w:tcBorders>
              <w:top w:val="nil"/>
              <w:left w:val="nil"/>
              <w:bottom w:val="single" w:sz="4" w:space="0" w:color="auto"/>
              <w:right w:val="single" w:sz="4" w:space="0" w:color="auto"/>
            </w:tcBorders>
            <w:shd w:val="clear" w:color="auto" w:fill="auto"/>
            <w:noWrap/>
            <w:vAlign w:val="center"/>
            <w:hideMark/>
          </w:tcPr>
          <w:p w14:paraId="0665B73A" w14:textId="77777777" w:rsidR="00B430CC" w:rsidRPr="00C46B20" w:rsidRDefault="00B430CC" w:rsidP="00791C87">
            <w:pPr>
              <w:jc w:val="center"/>
              <w:rPr>
                <w:sz w:val="22"/>
                <w:szCs w:val="22"/>
                <w:lang w:eastAsia="ro-RO"/>
              </w:rPr>
            </w:pPr>
            <w:r w:rsidRPr="00C46B20">
              <w:rPr>
                <w:sz w:val="22"/>
                <w:szCs w:val="22"/>
                <w:lang w:eastAsia="ro-RO"/>
              </w:rPr>
              <w:t>tone</w:t>
            </w:r>
          </w:p>
        </w:tc>
        <w:tc>
          <w:tcPr>
            <w:tcW w:w="879" w:type="dxa"/>
            <w:tcBorders>
              <w:top w:val="nil"/>
              <w:left w:val="nil"/>
              <w:bottom w:val="single" w:sz="4" w:space="0" w:color="auto"/>
              <w:right w:val="single" w:sz="4" w:space="0" w:color="auto"/>
            </w:tcBorders>
            <w:shd w:val="clear" w:color="auto" w:fill="auto"/>
            <w:noWrap/>
            <w:vAlign w:val="center"/>
            <w:hideMark/>
          </w:tcPr>
          <w:p w14:paraId="0732F055" w14:textId="77777777" w:rsidR="00B430CC" w:rsidRPr="00C46B20" w:rsidRDefault="00B430CC" w:rsidP="00791C87">
            <w:pPr>
              <w:jc w:val="center"/>
              <w:rPr>
                <w:sz w:val="22"/>
                <w:szCs w:val="22"/>
                <w:lang w:eastAsia="ro-RO"/>
              </w:rPr>
            </w:pPr>
            <w:r w:rsidRPr="00C46B20">
              <w:rPr>
                <w:sz w:val="22"/>
                <w:szCs w:val="22"/>
                <w:lang w:eastAsia="ro-RO"/>
              </w:rPr>
              <w:t>561,92</w:t>
            </w:r>
          </w:p>
        </w:tc>
        <w:tc>
          <w:tcPr>
            <w:tcW w:w="865" w:type="dxa"/>
            <w:tcBorders>
              <w:top w:val="nil"/>
              <w:left w:val="nil"/>
              <w:bottom w:val="single" w:sz="4" w:space="0" w:color="auto"/>
              <w:right w:val="single" w:sz="4" w:space="0" w:color="auto"/>
            </w:tcBorders>
            <w:shd w:val="clear" w:color="auto" w:fill="auto"/>
            <w:noWrap/>
            <w:vAlign w:val="center"/>
            <w:hideMark/>
          </w:tcPr>
          <w:p w14:paraId="483AB290" w14:textId="77777777" w:rsidR="00B430CC" w:rsidRPr="00C46B20" w:rsidRDefault="00B430CC" w:rsidP="00791C87">
            <w:pPr>
              <w:jc w:val="center"/>
              <w:rPr>
                <w:sz w:val="22"/>
                <w:szCs w:val="22"/>
                <w:lang w:eastAsia="ro-RO"/>
              </w:rPr>
            </w:pPr>
            <w:r w:rsidRPr="00C46B20">
              <w:rPr>
                <w:sz w:val="22"/>
                <w:szCs w:val="22"/>
                <w:lang w:eastAsia="ro-RO"/>
              </w:rPr>
              <w:t>140,48</w:t>
            </w:r>
          </w:p>
        </w:tc>
        <w:tc>
          <w:tcPr>
            <w:tcW w:w="865" w:type="dxa"/>
            <w:tcBorders>
              <w:top w:val="nil"/>
              <w:left w:val="nil"/>
              <w:bottom w:val="single" w:sz="4" w:space="0" w:color="auto"/>
              <w:right w:val="single" w:sz="4" w:space="0" w:color="auto"/>
            </w:tcBorders>
            <w:shd w:val="clear" w:color="000000" w:fill="FFFFFF"/>
            <w:noWrap/>
            <w:vAlign w:val="center"/>
            <w:hideMark/>
          </w:tcPr>
          <w:p w14:paraId="0EE1154F" w14:textId="77777777" w:rsidR="00B430CC" w:rsidRPr="00C46B20" w:rsidRDefault="00B430CC" w:rsidP="00791C87">
            <w:pPr>
              <w:jc w:val="center"/>
              <w:rPr>
                <w:sz w:val="22"/>
                <w:szCs w:val="22"/>
                <w:lang w:eastAsia="ro-RO"/>
              </w:rPr>
            </w:pPr>
            <w:r w:rsidRPr="00C46B20">
              <w:rPr>
                <w:sz w:val="22"/>
                <w:szCs w:val="22"/>
                <w:lang w:eastAsia="ro-RO"/>
              </w:rPr>
              <w:t> </w:t>
            </w:r>
          </w:p>
        </w:tc>
        <w:tc>
          <w:tcPr>
            <w:tcW w:w="1305" w:type="dxa"/>
            <w:tcBorders>
              <w:top w:val="nil"/>
              <w:left w:val="nil"/>
              <w:bottom w:val="single" w:sz="4" w:space="0" w:color="auto"/>
              <w:right w:val="single" w:sz="4" w:space="0" w:color="auto"/>
            </w:tcBorders>
            <w:shd w:val="clear" w:color="auto" w:fill="auto"/>
            <w:noWrap/>
            <w:vAlign w:val="center"/>
            <w:hideMark/>
          </w:tcPr>
          <w:p w14:paraId="6BFB26C0" w14:textId="77777777" w:rsidR="00B430CC" w:rsidRPr="00C46B20" w:rsidRDefault="00B430CC" w:rsidP="00791C87">
            <w:pPr>
              <w:jc w:val="center"/>
              <w:rPr>
                <w:sz w:val="22"/>
                <w:szCs w:val="22"/>
                <w:lang w:eastAsia="ro-RO"/>
              </w:rPr>
            </w:pPr>
            <w:r w:rsidRPr="00C46B20">
              <w:rPr>
                <w:sz w:val="22"/>
                <w:szCs w:val="22"/>
                <w:lang w:eastAsia="ro-RO"/>
              </w:rPr>
              <w:t>44596,67</w:t>
            </w:r>
          </w:p>
        </w:tc>
      </w:tr>
      <w:tr w:rsidR="00B430CC" w:rsidRPr="00C46B20" w14:paraId="527BAE99" w14:textId="77777777" w:rsidTr="00791C87">
        <w:trPr>
          <w:trHeight w:val="312"/>
        </w:trPr>
        <w:tc>
          <w:tcPr>
            <w:tcW w:w="770" w:type="dxa"/>
            <w:tcBorders>
              <w:top w:val="nil"/>
              <w:left w:val="single" w:sz="4" w:space="0" w:color="auto"/>
              <w:bottom w:val="single" w:sz="4" w:space="0" w:color="auto"/>
              <w:right w:val="single" w:sz="4" w:space="0" w:color="auto"/>
            </w:tcBorders>
            <w:shd w:val="clear" w:color="auto" w:fill="auto"/>
            <w:vAlign w:val="center"/>
            <w:hideMark/>
          </w:tcPr>
          <w:p w14:paraId="3A4244BB" w14:textId="77777777" w:rsidR="00B430CC" w:rsidRPr="00C46B20" w:rsidRDefault="00B430CC" w:rsidP="00791C87">
            <w:pPr>
              <w:jc w:val="center"/>
              <w:rPr>
                <w:sz w:val="22"/>
                <w:szCs w:val="22"/>
                <w:lang w:eastAsia="ro-RO"/>
              </w:rPr>
            </w:pPr>
            <w:r w:rsidRPr="00C46B20">
              <w:rPr>
                <w:sz w:val="22"/>
                <w:szCs w:val="22"/>
                <w:lang w:eastAsia="ro-RO"/>
              </w:rPr>
              <w:t>15</w:t>
            </w:r>
          </w:p>
        </w:tc>
        <w:tc>
          <w:tcPr>
            <w:tcW w:w="4302" w:type="dxa"/>
            <w:tcBorders>
              <w:top w:val="nil"/>
              <w:left w:val="nil"/>
              <w:bottom w:val="single" w:sz="4" w:space="0" w:color="auto"/>
              <w:right w:val="single" w:sz="4" w:space="0" w:color="auto"/>
            </w:tcBorders>
            <w:shd w:val="clear" w:color="auto" w:fill="auto"/>
            <w:noWrap/>
            <w:vAlign w:val="center"/>
            <w:hideMark/>
          </w:tcPr>
          <w:p w14:paraId="1B539F64" w14:textId="77777777" w:rsidR="00B430CC" w:rsidRPr="00C46B20" w:rsidRDefault="00B430CC" w:rsidP="00791C87">
            <w:pPr>
              <w:rPr>
                <w:sz w:val="22"/>
                <w:szCs w:val="22"/>
                <w:lang w:eastAsia="ro-RO"/>
              </w:rPr>
            </w:pPr>
            <w:r w:rsidRPr="00C46B20">
              <w:rPr>
                <w:sz w:val="22"/>
                <w:szCs w:val="22"/>
                <w:lang w:eastAsia="ro-RO"/>
              </w:rPr>
              <w:t>Udatul manual  (10 litre/puiet)</w:t>
            </w:r>
          </w:p>
        </w:tc>
        <w:tc>
          <w:tcPr>
            <w:tcW w:w="968" w:type="dxa"/>
            <w:tcBorders>
              <w:top w:val="nil"/>
              <w:left w:val="nil"/>
              <w:bottom w:val="single" w:sz="4" w:space="0" w:color="auto"/>
              <w:right w:val="single" w:sz="4" w:space="0" w:color="auto"/>
            </w:tcBorders>
            <w:shd w:val="clear" w:color="auto" w:fill="auto"/>
            <w:noWrap/>
            <w:vAlign w:val="center"/>
            <w:hideMark/>
          </w:tcPr>
          <w:p w14:paraId="7216708E" w14:textId="77777777" w:rsidR="00B430CC" w:rsidRPr="00C46B20" w:rsidRDefault="00B430CC" w:rsidP="00791C87">
            <w:pPr>
              <w:jc w:val="center"/>
              <w:rPr>
                <w:sz w:val="22"/>
                <w:szCs w:val="22"/>
                <w:lang w:eastAsia="ro-RO"/>
              </w:rPr>
            </w:pPr>
            <w:r w:rsidRPr="00C46B20">
              <w:rPr>
                <w:sz w:val="22"/>
                <w:szCs w:val="22"/>
                <w:lang w:eastAsia="ro-RO"/>
              </w:rPr>
              <w:t>buc</w:t>
            </w:r>
          </w:p>
        </w:tc>
        <w:tc>
          <w:tcPr>
            <w:tcW w:w="879" w:type="dxa"/>
            <w:tcBorders>
              <w:top w:val="nil"/>
              <w:left w:val="nil"/>
              <w:bottom w:val="single" w:sz="4" w:space="0" w:color="auto"/>
              <w:right w:val="single" w:sz="4" w:space="0" w:color="auto"/>
            </w:tcBorders>
            <w:shd w:val="clear" w:color="auto" w:fill="auto"/>
            <w:noWrap/>
            <w:vAlign w:val="center"/>
            <w:hideMark/>
          </w:tcPr>
          <w:p w14:paraId="61E8DE63" w14:textId="77777777" w:rsidR="00B430CC" w:rsidRPr="00C46B20" w:rsidRDefault="00B430CC" w:rsidP="00791C87">
            <w:pPr>
              <w:jc w:val="center"/>
              <w:rPr>
                <w:sz w:val="22"/>
                <w:szCs w:val="22"/>
                <w:lang w:eastAsia="ro-RO"/>
              </w:rPr>
            </w:pPr>
            <w:r w:rsidRPr="00C46B20">
              <w:rPr>
                <w:sz w:val="22"/>
                <w:szCs w:val="22"/>
                <w:lang w:eastAsia="ro-RO"/>
              </w:rPr>
              <w:t>56192</w:t>
            </w:r>
          </w:p>
        </w:tc>
        <w:tc>
          <w:tcPr>
            <w:tcW w:w="865" w:type="dxa"/>
            <w:tcBorders>
              <w:top w:val="nil"/>
              <w:left w:val="nil"/>
              <w:bottom w:val="single" w:sz="4" w:space="0" w:color="auto"/>
              <w:right w:val="single" w:sz="4" w:space="0" w:color="auto"/>
            </w:tcBorders>
            <w:shd w:val="clear" w:color="auto" w:fill="auto"/>
            <w:noWrap/>
            <w:vAlign w:val="center"/>
            <w:hideMark/>
          </w:tcPr>
          <w:p w14:paraId="3DA85DE6" w14:textId="77777777" w:rsidR="00B430CC" w:rsidRPr="00C46B20" w:rsidRDefault="00B430CC" w:rsidP="00791C87">
            <w:pPr>
              <w:jc w:val="center"/>
              <w:rPr>
                <w:sz w:val="22"/>
                <w:szCs w:val="22"/>
                <w:lang w:eastAsia="ro-RO"/>
              </w:rPr>
            </w:pPr>
            <w:r w:rsidRPr="00C46B20">
              <w:rPr>
                <w:sz w:val="22"/>
                <w:szCs w:val="22"/>
                <w:lang w:eastAsia="ro-RO"/>
              </w:rPr>
              <w:t> </w:t>
            </w:r>
          </w:p>
        </w:tc>
        <w:tc>
          <w:tcPr>
            <w:tcW w:w="865" w:type="dxa"/>
            <w:tcBorders>
              <w:top w:val="nil"/>
              <w:left w:val="nil"/>
              <w:bottom w:val="single" w:sz="4" w:space="0" w:color="auto"/>
              <w:right w:val="single" w:sz="4" w:space="0" w:color="auto"/>
            </w:tcBorders>
            <w:shd w:val="clear" w:color="000000" w:fill="FFFFFF"/>
            <w:noWrap/>
            <w:vAlign w:val="center"/>
            <w:hideMark/>
          </w:tcPr>
          <w:p w14:paraId="7F270389" w14:textId="77777777" w:rsidR="00B430CC" w:rsidRPr="00C46B20" w:rsidRDefault="00B430CC" w:rsidP="00791C87">
            <w:pPr>
              <w:jc w:val="center"/>
              <w:rPr>
                <w:sz w:val="22"/>
                <w:szCs w:val="22"/>
                <w:lang w:eastAsia="ro-RO"/>
              </w:rPr>
            </w:pPr>
            <w:r w:rsidRPr="00C46B20">
              <w:rPr>
                <w:sz w:val="22"/>
                <w:szCs w:val="22"/>
                <w:lang w:eastAsia="ro-RO"/>
              </w:rPr>
              <w:t>87,80</w:t>
            </w:r>
          </w:p>
        </w:tc>
        <w:tc>
          <w:tcPr>
            <w:tcW w:w="1305" w:type="dxa"/>
            <w:tcBorders>
              <w:top w:val="nil"/>
              <w:left w:val="nil"/>
              <w:bottom w:val="single" w:sz="4" w:space="0" w:color="auto"/>
              <w:right w:val="single" w:sz="4" w:space="0" w:color="auto"/>
            </w:tcBorders>
            <w:shd w:val="clear" w:color="auto" w:fill="auto"/>
            <w:vAlign w:val="center"/>
            <w:hideMark/>
          </w:tcPr>
          <w:p w14:paraId="16BFADCF" w14:textId="77777777" w:rsidR="00B430CC" w:rsidRPr="00C46B20" w:rsidRDefault="00B430CC" w:rsidP="00791C87">
            <w:pPr>
              <w:jc w:val="center"/>
              <w:rPr>
                <w:sz w:val="22"/>
                <w:szCs w:val="22"/>
                <w:lang w:eastAsia="ro-RO"/>
              </w:rPr>
            </w:pPr>
            <w:r w:rsidRPr="00C46B20">
              <w:rPr>
                <w:sz w:val="22"/>
                <w:szCs w:val="22"/>
                <w:lang w:eastAsia="ro-RO"/>
              </w:rPr>
              <w:t>32699,49</w:t>
            </w:r>
          </w:p>
        </w:tc>
      </w:tr>
      <w:tr w:rsidR="00B430CC" w:rsidRPr="00C46B20" w14:paraId="1B8F9BFD" w14:textId="77777777" w:rsidTr="00791C87">
        <w:trPr>
          <w:trHeight w:val="312"/>
        </w:trPr>
        <w:tc>
          <w:tcPr>
            <w:tcW w:w="770" w:type="dxa"/>
            <w:tcBorders>
              <w:top w:val="nil"/>
              <w:left w:val="single" w:sz="4" w:space="0" w:color="auto"/>
              <w:bottom w:val="single" w:sz="4" w:space="0" w:color="auto"/>
              <w:right w:val="single" w:sz="4" w:space="0" w:color="auto"/>
            </w:tcBorders>
            <w:shd w:val="clear" w:color="000000" w:fill="FFFFFF"/>
            <w:vAlign w:val="center"/>
            <w:hideMark/>
          </w:tcPr>
          <w:p w14:paraId="6DE5F999" w14:textId="77777777" w:rsidR="00B430CC" w:rsidRPr="00C46B20" w:rsidRDefault="00B430CC" w:rsidP="00791C87">
            <w:pPr>
              <w:jc w:val="center"/>
              <w:rPr>
                <w:sz w:val="22"/>
                <w:szCs w:val="22"/>
                <w:lang w:eastAsia="ro-RO"/>
              </w:rPr>
            </w:pPr>
            <w:r w:rsidRPr="00C46B20">
              <w:rPr>
                <w:sz w:val="22"/>
                <w:szCs w:val="22"/>
                <w:lang w:eastAsia="ro-RO"/>
              </w:rPr>
              <w:t>16</w:t>
            </w:r>
          </w:p>
        </w:tc>
        <w:tc>
          <w:tcPr>
            <w:tcW w:w="4302" w:type="dxa"/>
            <w:tcBorders>
              <w:top w:val="nil"/>
              <w:left w:val="nil"/>
              <w:bottom w:val="single" w:sz="4" w:space="0" w:color="auto"/>
              <w:right w:val="single" w:sz="4" w:space="0" w:color="auto"/>
            </w:tcBorders>
            <w:shd w:val="clear" w:color="000000" w:fill="FFFFFF"/>
            <w:vAlign w:val="center"/>
            <w:hideMark/>
          </w:tcPr>
          <w:p w14:paraId="2AA55081" w14:textId="77777777" w:rsidR="00B430CC" w:rsidRPr="00C46B20" w:rsidRDefault="00B430CC" w:rsidP="00791C87">
            <w:pPr>
              <w:rPr>
                <w:sz w:val="22"/>
                <w:szCs w:val="22"/>
                <w:lang w:eastAsia="ro-RO"/>
              </w:rPr>
            </w:pPr>
            <w:r w:rsidRPr="00C46B20">
              <w:rPr>
                <w:sz w:val="22"/>
                <w:szCs w:val="22"/>
                <w:lang w:eastAsia="ro-RO"/>
              </w:rPr>
              <w:t xml:space="preserve">Confecționarea </w:t>
            </w:r>
            <w:proofErr w:type="spellStart"/>
            <w:r w:rsidRPr="00C46B20">
              <w:rPr>
                <w:sz w:val="22"/>
                <w:szCs w:val="22"/>
                <w:lang w:eastAsia="ro-RO"/>
              </w:rPr>
              <w:t>şi</w:t>
            </w:r>
            <w:proofErr w:type="spellEnd"/>
            <w:r w:rsidRPr="00C46B20">
              <w:rPr>
                <w:sz w:val="22"/>
                <w:szCs w:val="22"/>
                <w:lang w:eastAsia="ro-RO"/>
              </w:rPr>
              <w:t xml:space="preserve"> instalarea bornelor</w:t>
            </w:r>
          </w:p>
        </w:tc>
        <w:tc>
          <w:tcPr>
            <w:tcW w:w="968" w:type="dxa"/>
            <w:tcBorders>
              <w:top w:val="nil"/>
              <w:left w:val="nil"/>
              <w:bottom w:val="single" w:sz="4" w:space="0" w:color="auto"/>
              <w:right w:val="single" w:sz="4" w:space="0" w:color="auto"/>
            </w:tcBorders>
            <w:shd w:val="clear" w:color="auto" w:fill="auto"/>
            <w:noWrap/>
            <w:vAlign w:val="center"/>
            <w:hideMark/>
          </w:tcPr>
          <w:p w14:paraId="230E2A53" w14:textId="77777777" w:rsidR="00B430CC" w:rsidRPr="00C46B20" w:rsidRDefault="00B430CC" w:rsidP="00791C87">
            <w:pPr>
              <w:jc w:val="center"/>
              <w:rPr>
                <w:sz w:val="22"/>
                <w:szCs w:val="22"/>
                <w:lang w:eastAsia="ro-RO"/>
              </w:rPr>
            </w:pPr>
            <w:r w:rsidRPr="00C46B20">
              <w:rPr>
                <w:sz w:val="22"/>
                <w:szCs w:val="22"/>
                <w:lang w:eastAsia="ro-RO"/>
              </w:rPr>
              <w:t xml:space="preserve"> buc</w:t>
            </w:r>
          </w:p>
        </w:tc>
        <w:tc>
          <w:tcPr>
            <w:tcW w:w="879" w:type="dxa"/>
            <w:tcBorders>
              <w:top w:val="nil"/>
              <w:left w:val="nil"/>
              <w:bottom w:val="single" w:sz="4" w:space="0" w:color="auto"/>
              <w:right w:val="single" w:sz="4" w:space="0" w:color="auto"/>
            </w:tcBorders>
            <w:shd w:val="clear" w:color="auto" w:fill="auto"/>
            <w:noWrap/>
            <w:vAlign w:val="center"/>
            <w:hideMark/>
          </w:tcPr>
          <w:p w14:paraId="717A743D" w14:textId="77777777" w:rsidR="00B430CC" w:rsidRPr="00C46B20" w:rsidRDefault="00B430CC" w:rsidP="00791C87">
            <w:pPr>
              <w:jc w:val="center"/>
              <w:rPr>
                <w:sz w:val="22"/>
                <w:szCs w:val="22"/>
                <w:lang w:eastAsia="ro-RO"/>
              </w:rPr>
            </w:pPr>
            <w:r w:rsidRPr="00C46B20">
              <w:rPr>
                <w:sz w:val="22"/>
                <w:szCs w:val="22"/>
                <w:lang w:eastAsia="ro-RO"/>
              </w:rPr>
              <w:t>4</w:t>
            </w:r>
          </w:p>
        </w:tc>
        <w:tc>
          <w:tcPr>
            <w:tcW w:w="865" w:type="dxa"/>
            <w:tcBorders>
              <w:top w:val="nil"/>
              <w:left w:val="nil"/>
              <w:bottom w:val="single" w:sz="4" w:space="0" w:color="auto"/>
              <w:right w:val="single" w:sz="4" w:space="0" w:color="auto"/>
            </w:tcBorders>
            <w:shd w:val="clear" w:color="auto" w:fill="auto"/>
            <w:noWrap/>
            <w:vAlign w:val="center"/>
            <w:hideMark/>
          </w:tcPr>
          <w:p w14:paraId="01CA29F2" w14:textId="77777777" w:rsidR="00B430CC" w:rsidRPr="00C46B20" w:rsidRDefault="00B430CC" w:rsidP="00791C87">
            <w:pPr>
              <w:jc w:val="center"/>
              <w:rPr>
                <w:sz w:val="22"/>
                <w:szCs w:val="22"/>
                <w:lang w:eastAsia="ro-RO"/>
              </w:rPr>
            </w:pPr>
            <w:r w:rsidRPr="00C46B20">
              <w:rPr>
                <w:sz w:val="22"/>
                <w:szCs w:val="22"/>
                <w:lang w:eastAsia="ro-RO"/>
              </w:rPr>
              <w:t> </w:t>
            </w:r>
          </w:p>
        </w:tc>
        <w:tc>
          <w:tcPr>
            <w:tcW w:w="865" w:type="dxa"/>
            <w:tcBorders>
              <w:top w:val="nil"/>
              <w:left w:val="nil"/>
              <w:bottom w:val="single" w:sz="4" w:space="0" w:color="auto"/>
              <w:right w:val="single" w:sz="4" w:space="0" w:color="auto"/>
            </w:tcBorders>
            <w:shd w:val="clear" w:color="000000" w:fill="FFFFFF"/>
            <w:noWrap/>
            <w:vAlign w:val="center"/>
            <w:hideMark/>
          </w:tcPr>
          <w:p w14:paraId="43B7DE0A" w14:textId="77777777" w:rsidR="00B430CC" w:rsidRPr="00C46B20" w:rsidRDefault="00B430CC" w:rsidP="00791C87">
            <w:pPr>
              <w:jc w:val="center"/>
              <w:rPr>
                <w:sz w:val="22"/>
                <w:szCs w:val="22"/>
                <w:lang w:eastAsia="ro-RO"/>
              </w:rPr>
            </w:pPr>
            <w:r w:rsidRPr="00C46B20">
              <w:rPr>
                <w:sz w:val="22"/>
                <w:szCs w:val="22"/>
                <w:lang w:eastAsia="ro-RO"/>
              </w:rPr>
              <w:t>0,35</w:t>
            </w:r>
          </w:p>
        </w:tc>
        <w:tc>
          <w:tcPr>
            <w:tcW w:w="1305" w:type="dxa"/>
            <w:tcBorders>
              <w:top w:val="nil"/>
              <w:left w:val="nil"/>
              <w:bottom w:val="single" w:sz="4" w:space="0" w:color="auto"/>
              <w:right w:val="single" w:sz="4" w:space="0" w:color="auto"/>
            </w:tcBorders>
            <w:shd w:val="clear" w:color="auto" w:fill="auto"/>
            <w:vAlign w:val="center"/>
            <w:hideMark/>
          </w:tcPr>
          <w:p w14:paraId="7FCDF727" w14:textId="77777777" w:rsidR="00B430CC" w:rsidRPr="00C46B20" w:rsidRDefault="00B430CC" w:rsidP="00791C87">
            <w:pPr>
              <w:jc w:val="center"/>
              <w:rPr>
                <w:sz w:val="22"/>
                <w:szCs w:val="22"/>
                <w:lang w:eastAsia="ro-RO"/>
              </w:rPr>
            </w:pPr>
            <w:r w:rsidRPr="00C46B20">
              <w:rPr>
                <w:sz w:val="22"/>
                <w:szCs w:val="22"/>
                <w:lang w:eastAsia="ro-RO"/>
              </w:rPr>
              <w:t>131,83</w:t>
            </w:r>
          </w:p>
        </w:tc>
      </w:tr>
      <w:tr w:rsidR="00B430CC" w:rsidRPr="00C46B20" w14:paraId="3D5CB595" w14:textId="77777777" w:rsidTr="00791C87">
        <w:trPr>
          <w:trHeight w:val="312"/>
        </w:trPr>
        <w:tc>
          <w:tcPr>
            <w:tcW w:w="770" w:type="dxa"/>
            <w:tcBorders>
              <w:top w:val="nil"/>
              <w:left w:val="single" w:sz="4" w:space="0" w:color="auto"/>
              <w:bottom w:val="single" w:sz="4" w:space="0" w:color="auto"/>
              <w:right w:val="single" w:sz="4" w:space="0" w:color="auto"/>
            </w:tcBorders>
            <w:shd w:val="clear" w:color="000000" w:fill="FFFFFF"/>
            <w:vAlign w:val="center"/>
            <w:hideMark/>
          </w:tcPr>
          <w:p w14:paraId="6F600675" w14:textId="77777777" w:rsidR="00B430CC" w:rsidRPr="00C46B20" w:rsidRDefault="00B430CC" w:rsidP="00791C87">
            <w:pPr>
              <w:jc w:val="center"/>
              <w:rPr>
                <w:sz w:val="22"/>
                <w:szCs w:val="22"/>
                <w:lang w:eastAsia="ro-RO"/>
              </w:rPr>
            </w:pPr>
            <w:r w:rsidRPr="00C46B20">
              <w:rPr>
                <w:sz w:val="22"/>
                <w:szCs w:val="22"/>
                <w:lang w:eastAsia="ro-RO"/>
              </w:rPr>
              <w:t>17</w:t>
            </w:r>
          </w:p>
        </w:tc>
        <w:tc>
          <w:tcPr>
            <w:tcW w:w="4302" w:type="dxa"/>
            <w:tcBorders>
              <w:top w:val="nil"/>
              <w:left w:val="nil"/>
              <w:bottom w:val="single" w:sz="4" w:space="0" w:color="auto"/>
              <w:right w:val="single" w:sz="4" w:space="0" w:color="auto"/>
            </w:tcBorders>
            <w:shd w:val="clear" w:color="auto" w:fill="auto"/>
            <w:vAlign w:val="center"/>
            <w:hideMark/>
          </w:tcPr>
          <w:p w14:paraId="51E4B6A1" w14:textId="77777777" w:rsidR="00B430CC" w:rsidRPr="00C46B20" w:rsidRDefault="00B430CC" w:rsidP="00791C87">
            <w:pPr>
              <w:rPr>
                <w:sz w:val="22"/>
                <w:szCs w:val="22"/>
                <w:lang w:eastAsia="ro-RO"/>
              </w:rPr>
            </w:pPr>
            <w:r w:rsidRPr="00C46B20">
              <w:rPr>
                <w:sz w:val="22"/>
                <w:szCs w:val="22"/>
                <w:lang w:eastAsia="ro-RO"/>
              </w:rPr>
              <w:t xml:space="preserve">Crearea fâșiei </w:t>
            </w:r>
            <w:proofErr w:type="spellStart"/>
            <w:r w:rsidRPr="00C46B20">
              <w:rPr>
                <w:sz w:val="22"/>
                <w:szCs w:val="22"/>
                <w:lang w:eastAsia="ro-RO"/>
              </w:rPr>
              <w:t>antiincendiare</w:t>
            </w:r>
            <w:proofErr w:type="spellEnd"/>
          </w:p>
        </w:tc>
        <w:tc>
          <w:tcPr>
            <w:tcW w:w="968" w:type="dxa"/>
            <w:tcBorders>
              <w:top w:val="nil"/>
              <w:left w:val="nil"/>
              <w:bottom w:val="single" w:sz="4" w:space="0" w:color="auto"/>
              <w:right w:val="single" w:sz="4" w:space="0" w:color="auto"/>
            </w:tcBorders>
            <w:shd w:val="clear" w:color="auto" w:fill="auto"/>
            <w:noWrap/>
            <w:vAlign w:val="center"/>
            <w:hideMark/>
          </w:tcPr>
          <w:p w14:paraId="4E3F2FB4" w14:textId="77777777" w:rsidR="00B430CC" w:rsidRPr="00C46B20" w:rsidRDefault="00B430CC" w:rsidP="00791C87">
            <w:pPr>
              <w:jc w:val="center"/>
              <w:rPr>
                <w:sz w:val="22"/>
                <w:szCs w:val="22"/>
                <w:lang w:eastAsia="ro-RO"/>
              </w:rPr>
            </w:pPr>
            <w:r w:rsidRPr="00C46B20">
              <w:rPr>
                <w:sz w:val="22"/>
                <w:szCs w:val="22"/>
                <w:lang w:eastAsia="ro-RO"/>
              </w:rPr>
              <w:t>ha</w:t>
            </w:r>
          </w:p>
        </w:tc>
        <w:tc>
          <w:tcPr>
            <w:tcW w:w="879" w:type="dxa"/>
            <w:tcBorders>
              <w:top w:val="nil"/>
              <w:left w:val="nil"/>
              <w:bottom w:val="single" w:sz="4" w:space="0" w:color="auto"/>
              <w:right w:val="single" w:sz="4" w:space="0" w:color="auto"/>
            </w:tcBorders>
            <w:shd w:val="clear" w:color="auto" w:fill="auto"/>
            <w:noWrap/>
            <w:vAlign w:val="center"/>
            <w:hideMark/>
          </w:tcPr>
          <w:p w14:paraId="6915F7D6" w14:textId="77777777" w:rsidR="00B430CC" w:rsidRPr="00C46B20" w:rsidRDefault="00B430CC" w:rsidP="00791C87">
            <w:pPr>
              <w:jc w:val="center"/>
              <w:rPr>
                <w:sz w:val="22"/>
                <w:szCs w:val="22"/>
                <w:lang w:eastAsia="ro-RO"/>
              </w:rPr>
            </w:pPr>
            <w:r w:rsidRPr="00C46B20">
              <w:rPr>
                <w:sz w:val="22"/>
                <w:szCs w:val="22"/>
                <w:lang w:eastAsia="ro-RO"/>
              </w:rPr>
              <w:t>0,26</w:t>
            </w:r>
          </w:p>
        </w:tc>
        <w:tc>
          <w:tcPr>
            <w:tcW w:w="865" w:type="dxa"/>
            <w:tcBorders>
              <w:top w:val="nil"/>
              <w:left w:val="nil"/>
              <w:bottom w:val="single" w:sz="4" w:space="0" w:color="auto"/>
              <w:right w:val="single" w:sz="4" w:space="0" w:color="auto"/>
            </w:tcBorders>
            <w:shd w:val="clear" w:color="auto" w:fill="auto"/>
            <w:noWrap/>
            <w:vAlign w:val="center"/>
            <w:hideMark/>
          </w:tcPr>
          <w:p w14:paraId="0AD1B8B8" w14:textId="77777777" w:rsidR="00B430CC" w:rsidRPr="00C46B20" w:rsidRDefault="00B430CC" w:rsidP="00791C87">
            <w:pPr>
              <w:jc w:val="center"/>
              <w:rPr>
                <w:sz w:val="22"/>
                <w:szCs w:val="22"/>
                <w:lang w:eastAsia="ro-RO"/>
              </w:rPr>
            </w:pPr>
            <w:r w:rsidRPr="00C46B20">
              <w:rPr>
                <w:sz w:val="22"/>
                <w:szCs w:val="22"/>
                <w:lang w:eastAsia="ro-RO"/>
              </w:rPr>
              <w:t>1,53</w:t>
            </w:r>
          </w:p>
        </w:tc>
        <w:tc>
          <w:tcPr>
            <w:tcW w:w="865" w:type="dxa"/>
            <w:tcBorders>
              <w:top w:val="nil"/>
              <w:left w:val="nil"/>
              <w:bottom w:val="single" w:sz="4" w:space="0" w:color="auto"/>
              <w:right w:val="single" w:sz="4" w:space="0" w:color="auto"/>
            </w:tcBorders>
            <w:shd w:val="clear" w:color="auto" w:fill="auto"/>
            <w:noWrap/>
            <w:vAlign w:val="center"/>
            <w:hideMark/>
          </w:tcPr>
          <w:p w14:paraId="2AA81481" w14:textId="77777777" w:rsidR="00B430CC" w:rsidRPr="00C46B20" w:rsidRDefault="00B430CC" w:rsidP="00791C87">
            <w:pPr>
              <w:jc w:val="center"/>
              <w:rPr>
                <w:sz w:val="22"/>
                <w:szCs w:val="22"/>
                <w:lang w:eastAsia="ro-RO"/>
              </w:rPr>
            </w:pPr>
            <w:r w:rsidRPr="00C46B20">
              <w:rPr>
                <w:sz w:val="22"/>
                <w:szCs w:val="22"/>
                <w:lang w:eastAsia="ro-RO"/>
              </w:rPr>
              <w:t>0</w:t>
            </w:r>
          </w:p>
        </w:tc>
        <w:tc>
          <w:tcPr>
            <w:tcW w:w="1305" w:type="dxa"/>
            <w:tcBorders>
              <w:top w:val="nil"/>
              <w:left w:val="nil"/>
              <w:bottom w:val="single" w:sz="4" w:space="0" w:color="auto"/>
              <w:right w:val="single" w:sz="4" w:space="0" w:color="auto"/>
            </w:tcBorders>
            <w:shd w:val="clear" w:color="auto" w:fill="auto"/>
            <w:noWrap/>
            <w:vAlign w:val="center"/>
            <w:hideMark/>
          </w:tcPr>
          <w:p w14:paraId="0D277268" w14:textId="77777777" w:rsidR="00B430CC" w:rsidRPr="00C46B20" w:rsidRDefault="00B430CC" w:rsidP="00791C87">
            <w:pPr>
              <w:jc w:val="center"/>
              <w:rPr>
                <w:sz w:val="22"/>
                <w:szCs w:val="22"/>
                <w:lang w:eastAsia="ro-RO"/>
              </w:rPr>
            </w:pPr>
            <w:r w:rsidRPr="00C46B20">
              <w:rPr>
                <w:sz w:val="22"/>
                <w:szCs w:val="22"/>
                <w:lang w:eastAsia="ro-RO"/>
              </w:rPr>
              <w:t>302,99</w:t>
            </w:r>
          </w:p>
        </w:tc>
      </w:tr>
      <w:tr w:rsidR="00B430CC" w:rsidRPr="00C46B20" w14:paraId="7FC904A9" w14:textId="77777777" w:rsidTr="00791C87">
        <w:trPr>
          <w:trHeight w:val="312"/>
        </w:trPr>
        <w:tc>
          <w:tcPr>
            <w:tcW w:w="770" w:type="dxa"/>
            <w:tcBorders>
              <w:top w:val="nil"/>
              <w:left w:val="single" w:sz="4" w:space="0" w:color="auto"/>
              <w:bottom w:val="single" w:sz="4" w:space="0" w:color="auto"/>
              <w:right w:val="single" w:sz="4" w:space="0" w:color="auto"/>
            </w:tcBorders>
            <w:shd w:val="clear" w:color="000000" w:fill="FFFF99"/>
            <w:vAlign w:val="center"/>
            <w:hideMark/>
          </w:tcPr>
          <w:p w14:paraId="28AED8A4" w14:textId="77777777" w:rsidR="00B430CC" w:rsidRPr="00C46B20" w:rsidRDefault="00B430CC" w:rsidP="00791C87">
            <w:pPr>
              <w:jc w:val="center"/>
              <w:rPr>
                <w:sz w:val="22"/>
                <w:szCs w:val="22"/>
                <w:lang w:eastAsia="ro-RO"/>
              </w:rPr>
            </w:pPr>
            <w:r w:rsidRPr="00C46B20">
              <w:rPr>
                <w:sz w:val="22"/>
                <w:szCs w:val="22"/>
                <w:lang w:eastAsia="ro-RO"/>
              </w:rPr>
              <w:t> </w:t>
            </w:r>
          </w:p>
        </w:tc>
        <w:tc>
          <w:tcPr>
            <w:tcW w:w="4302" w:type="dxa"/>
            <w:tcBorders>
              <w:top w:val="nil"/>
              <w:left w:val="nil"/>
              <w:bottom w:val="single" w:sz="4" w:space="0" w:color="auto"/>
              <w:right w:val="single" w:sz="4" w:space="0" w:color="auto"/>
            </w:tcBorders>
            <w:shd w:val="clear" w:color="000000" w:fill="FFFF99"/>
            <w:vAlign w:val="center"/>
            <w:hideMark/>
          </w:tcPr>
          <w:p w14:paraId="56B9D84E" w14:textId="77777777" w:rsidR="00B430CC" w:rsidRPr="00C46B20" w:rsidRDefault="00B430CC" w:rsidP="00791C87">
            <w:pPr>
              <w:jc w:val="center"/>
              <w:rPr>
                <w:b/>
                <w:bCs/>
                <w:sz w:val="22"/>
                <w:szCs w:val="22"/>
                <w:lang w:eastAsia="ro-RO"/>
              </w:rPr>
            </w:pPr>
            <w:r w:rsidRPr="00C46B20">
              <w:rPr>
                <w:b/>
                <w:bCs/>
                <w:sz w:val="22"/>
                <w:szCs w:val="22"/>
                <w:lang w:eastAsia="ro-RO"/>
              </w:rPr>
              <w:t>Total lucrări</w:t>
            </w:r>
          </w:p>
        </w:tc>
        <w:tc>
          <w:tcPr>
            <w:tcW w:w="968" w:type="dxa"/>
            <w:tcBorders>
              <w:top w:val="nil"/>
              <w:left w:val="nil"/>
              <w:bottom w:val="single" w:sz="4" w:space="0" w:color="auto"/>
              <w:right w:val="single" w:sz="4" w:space="0" w:color="auto"/>
            </w:tcBorders>
            <w:shd w:val="clear" w:color="000000" w:fill="FFFF99"/>
            <w:noWrap/>
            <w:vAlign w:val="center"/>
            <w:hideMark/>
          </w:tcPr>
          <w:p w14:paraId="32AC022D" w14:textId="77777777" w:rsidR="00B430CC" w:rsidRPr="00C46B20" w:rsidRDefault="00B430CC" w:rsidP="00791C87">
            <w:pPr>
              <w:jc w:val="center"/>
              <w:rPr>
                <w:sz w:val="22"/>
                <w:szCs w:val="22"/>
                <w:lang w:eastAsia="ro-RO"/>
              </w:rPr>
            </w:pPr>
            <w:r w:rsidRPr="00C46B20">
              <w:rPr>
                <w:sz w:val="22"/>
                <w:szCs w:val="22"/>
                <w:lang w:eastAsia="ro-RO"/>
              </w:rPr>
              <w:t> </w:t>
            </w:r>
          </w:p>
        </w:tc>
        <w:tc>
          <w:tcPr>
            <w:tcW w:w="879" w:type="dxa"/>
            <w:tcBorders>
              <w:top w:val="nil"/>
              <w:left w:val="nil"/>
              <w:bottom w:val="single" w:sz="4" w:space="0" w:color="auto"/>
              <w:right w:val="single" w:sz="4" w:space="0" w:color="auto"/>
            </w:tcBorders>
            <w:shd w:val="clear" w:color="000000" w:fill="FFFF99"/>
            <w:noWrap/>
            <w:vAlign w:val="center"/>
            <w:hideMark/>
          </w:tcPr>
          <w:p w14:paraId="0BDC4A06" w14:textId="77777777" w:rsidR="00B430CC" w:rsidRPr="00C46B20" w:rsidRDefault="00B430CC" w:rsidP="00791C87">
            <w:pPr>
              <w:jc w:val="center"/>
              <w:rPr>
                <w:sz w:val="22"/>
                <w:szCs w:val="22"/>
                <w:lang w:eastAsia="ro-RO"/>
              </w:rPr>
            </w:pPr>
            <w:r w:rsidRPr="00C46B20">
              <w:rPr>
                <w:sz w:val="22"/>
                <w:szCs w:val="22"/>
                <w:lang w:eastAsia="ro-RO"/>
              </w:rPr>
              <w:t> </w:t>
            </w:r>
          </w:p>
        </w:tc>
        <w:tc>
          <w:tcPr>
            <w:tcW w:w="865" w:type="dxa"/>
            <w:tcBorders>
              <w:top w:val="nil"/>
              <w:left w:val="nil"/>
              <w:bottom w:val="single" w:sz="4" w:space="0" w:color="auto"/>
              <w:right w:val="single" w:sz="4" w:space="0" w:color="auto"/>
            </w:tcBorders>
            <w:shd w:val="clear" w:color="000000" w:fill="FFFF99"/>
            <w:noWrap/>
            <w:vAlign w:val="center"/>
            <w:hideMark/>
          </w:tcPr>
          <w:p w14:paraId="1D107B35" w14:textId="77777777" w:rsidR="00B430CC" w:rsidRPr="00C46B20" w:rsidRDefault="00B430CC" w:rsidP="00791C87">
            <w:pPr>
              <w:jc w:val="center"/>
              <w:rPr>
                <w:b/>
                <w:bCs/>
                <w:sz w:val="22"/>
                <w:szCs w:val="22"/>
                <w:lang w:eastAsia="ro-RO"/>
              </w:rPr>
            </w:pPr>
            <w:r>
              <w:rPr>
                <w:rFonts w:ascii="Arial Narrow" w:hAnsi="Arial Narrow"/>
                <w:b/>
                <w:bCs/>
              </w:rPr>
              <w:t>569,24</w:t>
            </w:r>
          </w:p>
        </w:tc>
        <w:tc>
          <w:tcPr>
            <w:tcW w:w="865" w:type="dxa"/>
            <w:tcBorders>
              <w:top w:val="nil"/>
              <w:left w:val="nil"/>
              <w:bottom w:val="single" w:sz="4" w:space="0" w:color="auto"/>
              <w:right w:val="single" w:sz="4" w:space="0" w:color="auto"/>
            </w:tcBorders>
            <w:shd w:val="clear" w:color="000000" w:fill="FFFF99"/>
            <w:noWrap/>
            <w:vAlign w:val="center"/>
            <w:hideMark/>
          </w:tcPr>
          <w:p w14:paraId="1C536E7B" w14:textId="77777777" w:rsidR="00B430CC" w:rsidRPr="00C46B20" w:rsidRDefault="00B430CC" w:rsidP="00791C87">
            <w:pPr>
              <w:jc w:val="center"/>
              <w:rPr>
                <w:b/>
                <w:bCs/>
                <w:sz w:val="22"/>
                <w:szCs w:val="22"/>
                <w:lang w:eastAsia="ro-RO"/>
              </w:rPr>
            </w:pPr>
            <w:r>
              <w:rPr>
                <w:rFonts w:ascii="Arial Narrow" w:hAnsi="Arial Narrow"/>
                <w:b/>
                <w:bCs/>
              </w:rPr>
              <w:t>336,89</w:t>
            </w:r>
          </w:p>
        </w:tc>
        <w:tc>
          <w:tcPr>
            <w:tcW w:w="1305" w:type="dxa"/>
            <w:tcBorders>
              <w:top w:val="nil"/>
              <w:left w:val="nil"/>
              <w:bottom w:val="single" w:sz="4" w:space="0" w:color="auto"/>
              <w:right w:val="single" w:sz="4" w:space="0" w:color="auto"/>
            </w:tcBorders>
            <w:shd w:val="clear" w:color="000000" w:fill="FFFF99"/>
            <w:noWrap/>
            <w:vAlign w:val="center"/>
            <w:hideMark/>
          </w:tcPr>
          <w:p w14:paraId="47C23070" w14:textId="77777777" w:rsidR="00B430CC" w:rsidRPr="00C46B20" w:rsidRDefault="00B430CC" w:rsidP="00791C87">
            <w:pPr>
              <w:jc w:val="center"/>
              <w:rPr>
                <w:sz w:val="22"/>
                <w:szCs w:val="22"/>
                <w:lang w:eastAsia="ro-RO"/>
              </w:rPr>
            </w:pPr>
            <w:r>
              <w:rPr>
                <w:rFonts w:ascii="Arial Narrow" w:hAnsi="Arial Narrow"/>
              </w:rPr>
              <w:t>427133,61</w:t>
            </w:r>
          </w:p>
        </w:tc>
      </w:tr>
      <w:tr w:rsidR="00B430CC" w:rsidRPr="00C46B20" w14:paraId="1D0302E3" w14:textId="77777777" w:rsidTr="00791C87">
        <w:trPr>
          <w:trHeight w:val="59"/>
        </w:trPr>
        <w:tc>
          <w:tcPr>
            <w:tcW w:w="770" w:type="dxa"/>
            <w:tcBorders>
              <w:top w:val="nil"/>
              <w:left w:val="single" w:sz="4" w:space="0" w:color="auto"/>
              <w:bottom w:val="single" w:sz="4" w:space="0" w:color="auto"/>
              <w:right w:val="single" w:sz="4" w:space="0" w:color="auto"/>
            </w:tcBorders>
            <w:shd w:val="clear" w:color="auto" w:fill="auto"/>
            <w:noWrap/>
            <w:vAlign w:val="center"/>
            <w:hideMark/>
          </w:tcPr>
          <w:p w14:paraId="5DC4CEA3" w14:textId="77777777" w:rsidR="00B430CC" w:rsidRPr="00C46B20" w:rsidRDefault="00B430CC" w:rsidP="00791C87">
            <w:pPr>
              <w:jc w:val="center"/>
              <w:rPr>
                <w:sz w:val="22"/>
                <w:szCs w:val="22"/>
                <w:lang w:eastAsia="ro-RO"/>
              </w:rPr>
            </w:pPr>
            <w:r w:rsidRPr="00C46B20">
              <w:rPr>
                <w:sz w:val="22"/>
                <w:szCs w:val="22"/>
                <w:lang w:eastAsia="ro-RO"/>
              </w:rPr>
              <w:t> </w:t>
            </w:r>
          </w:p>
        </w:tc>
        <w:tc>
          <w:tcPr>
            <w:tcW w:w="4302" w:type="dxa"/>
            <w:tcBorders>
              <w:top w:val="nil"/>
              <w:left w:val="nil"/>
              <w:bottom w:val="single" w:sz="4" w:space="0" w:color="auto"/>
              <w:right w:val="single" w:sz="4" w:space="0" w:color="auto"/>
            </w:tcBorders>
            <w:shd w:val="clear" w:color="auto" w:fill="auto"/>
            <w:vAlign w:val="center"/>
            <w:hideMark/>
          </w:tcPr>
          <w:p w14:paraId="62383E2C" w14:textId="77777777" w:rsidR="00B430CC" w:rsidRPr="00C46B20" w:rsidRDefault="00B430CC" w:rsidP="00791C87">
            <w:pPr>
              <w:rPr>
                <w:sz w:val="22"/>
                <w:szCs w:val="22"/>
                <w:lang w:eastAsia="ro-RO"/>
              </w:rPr>
            </w:pPr>
            <w:r w:rsidRPr="00C46B20">
              <w:rPr>
                <w:sz w:val="22"/>
                <w:szCs w:val="22"/>
                <w:lang w:eastAsia="ro-RO"/>
              </w:rPr>
              <w:t> </w:t>
            </w:r>
          </w:p>
        </w:tc>
        <w:tc>
          <w:tcPr>
            <w:tcW w:w="968" w:type="dxa"/>
            <w:tcBorders>
              <w:top w:val="nil"/>
              <w:left w:val="nil"/>
              <w:bottom w:val="single" w:sz="4" w:space="0" w:color="auto"/>
              <w:right w:val="single" w:sz="4" w:space="0" w:color="auto"/>
            </w:tcBorders>
            <w:shd w:val="clear" w:color="auto" w:fill="auto"/>
            <w:noWrap/>
            <w:vAlign w:val="center"/>
            <w:hideMark/>
          </w:tcPr>
          <w:p w14:paraId="22B5FA99" w14:textId="77777777" w:rsidR="00B430CC" w:rsidRPr="00C46B20" w:rsidRDefault="00B430CC" w:rsidP="00791C87">
            <w:pPr>
              <w:jc w:val="center"/>
              <w:rPr>
                <w:sz w:val="22"/>
                <w:szCs w:val="22"/>
                <w:lang w:eastAsia="ro-RO"/>
              </w:rPr>
            </w:pPr>
            <w:r w:rsidRPr="00C46B20">
              <w:rPr>
                <w:sz w:val="22"/>
                <w:szCs w:val="22"/>
                <w:lang w:eastAsia="ro-RO"/>
              </w:rPr>
              <w:t> </w:t>
            </w:r>
          </w:p>
        </w:tc>
        <w:tc>
          <w:tcPr>
            <w:tcW w:w="879" w:type="dxa"/>
            <w:tcBorders>
              <w:top w:val="nil"/>
              <w:left w:val="nil"/>
              <w:bottom w:val="single" w:sz="4" w:space="0" w:color="auto"/>
              <w:right w:val="single" w:sz="4" w:space="0" w:color="auto"/>
            </w:tcBorders>
            <w:shd w:val="clear" w:color="auto" w:fill="auto"/>
            <w:noWrap/>
            <w:vAlign w:val="center"/>
            <w:hideMark/>
          </w:tcPr>
          <w:p w14:paraId="3A5B868A" w14:textId="77777777" w:rsidR="00B430CC" w:rsidRPr="00C46B20" w:rsidRDefault="00B430CC" w:rsidP="00791C87">
            <w:pPr>
              <w:jc w:val="center"/>
              <w:rPr>
                <w:sz w:val="22"/>
                <w:szCs w:val="22"/>
                <w:lang w:eastAsia="ro-RO"/>
              </w:rPr>
            </w:pPr>
            <w:r w:rsidRPr="00C46B20">
              <w:rPr>
                <w:sz w:val="22"/>
                <w:szCs w:val="22"/>
                <w:lang w:eastAsia="ro-RO"/>
              </w:rPr>
              <w:t> </w:t>
            </w:r>
          </w:p>
        </w:tc>
        <w:tc>
          <w:tcPr>
            <w:tcW w:w="865" w:type="dxa"/>
            <w:tcBorders>
              <w:top w:val="nil"/>
              <w:left w:val="nil"/>
              <w:bottom w:val="single" w:sz="4" w:space="0" w:color="auto"/>
              <w:right w:val="single" w:sz="4" w:space="0" w:color="auto"/>
            </w:tcBorders>
            <w:shd w:val="clear" w:color="auto" w:fill="auto"/>
            <w:noWrap/>
            <w:vAlign w:val="center"/>
            <w:hideMark/>
          </w:tcPr>
          <w:p w14:paraId="6445367F" w14:textId="77777777" w:rsidR="00B430CC" w:rsidRPr="00C46B20" w:rsidRDefault="00B430CC" w:rsidP="00791C87">
            <w:pPr>
              <w:jc w:val="center"/>
              <w:rPr>
                <w:sz w:val="22"/>
                <w:szCs w:val="22"/>
                <w:lang w:eastAsia="ro-RO"/>
              </w:rPr>
            </w:pPr>
            <w:r w:rsidRPr="00C46B20">
              <w:rPr>
                <w:sz w:val="22"/>
                <w:szCs w:val="22"/>
                <w:lang w:eastAsia="ro-RO"/>
              </w:rPr>
              <w:t> </w:t>
            </w:r>
          </w:p>
        </w:tc>
        <w:tc>
          <w:tcPr>
            <w:tcW w:w="865" w:type="dxa"/>
            <w:tcBorders>
              <w:top w:val="nil"/>
              <w:left w:val="nil"/>
              <w:bottom w:val="single" w:sz="4" w:space="0" w:color="auto"/>
              <w:right w:val="single" w:sz="4" w:space="0" w:color="auto"/>
            </w:tcBorders>
            <w:shd w:val="clear" w:color="auto" w:fill="auto"/>
            <w:noWrap/>
            <w:vAlign w:val="center"/>
            <w:hideMark/>
          </w:tcPr>
          <w:p w14:paraId="4E488239" w14:textId="77777777" w:rsidR="00B430CC" w:rsidRPr="00C46B20" w:rsidRDefault="00B430CC" w:rsidP="00791C87">
            <w:pPr>
              <w:jc w:val="center"/>
              <w:rPr>
                <w:sz w:val="22"/>
                <w:szCs w:val="22"/>
                <w:lang w:eastAsia="ro-RO"/>
              </w:rPr>
            </w:pPr>
            <w:r w:rsidRPr="00C46B20">
              <w:rPr>
                <w:sz w:val="22"/>
                <w:szCs w:val="22"/>
                <w:lang w:eastAsia="ro-RO"/>
              </w:rPr>
              <w:t> </w:t>
            </w:r>
          </w:p>
        </w:tc>
        <w:tc>
          <w:tcPr>
            <w:tcW w:w="1305" w:type="dxa"/>
            <w:tcBorders>
              <w:top w:val="nil"/>
              <w:left w:val="nil"/>
              <w:bottom w:val="single" w:sz="4" w:space="0" w:color="auto"/>
              <w:right w:val="single" w:sz="4" w:space="0" w:color="auto"/>
            </w:tcBorders>
            <w:shd w:val="clear" w:color="auto" w:fill="auto"/>
            <w:noWrap/>
            <w:vAlign w:val="center"/>
            <w:hideMark/>
          </w:tcPr>
          <w:p w14:paraId="4EB8A79D" w14:textId="77777777" w:rsidR="00B430CC" w:rsidRPr="00C46B20" w:rsidRDefault="00B430CC" w:rsidP="00791C87">
            <w:pPr>
              <w:jc w:val="center"/>
              <w:rPr>
                <w:sz w:val="22"/>
                <w:szCs w:val="22"/>
                <w:lang w:eastAsia="ro-RO"/>
              </w:rPr>
            </w:pPr>
            <w:r w:rsidRPr="00C46B20">
              <w:rPr>
                <w:sz w:val="22"/>
                <w:szCs w:val="22"/>
                <w:lang w:eastAsia="ro-RO"/>
              </w:rPr>
              <w:t> </w:t>
            </w:r>
          </w:p>
        </w:tc>
      </w:tr>
      <w:tr w:rsidR="00B430CC" w:rsidRPr="00C46B20" w14:paraId="746B1E95" w14:textId="77777777" w:rsidTr="00791C87">
        <w:trPr>
          <w:trHeight w:val="312"/>
        </w:trPr>
        <w:tc>
          <w:tcPr>
            <w:tcW w:w="770" w:type="dxa"/>
            <w:tcBorders>
              <w:top w:val="nil"/>
              <w:left w:val="single" w:sz="4" w:space="0" w:color="auto"/>
              <w:bottom w:val="single" w:sz="4" w:space="0" w:color="auto"/>
              <w:right w:val="single" w:sz="4" w:space="0" w:color="auto"/>
            </w:tcBorders>
            <w:shd w:val="clear" w:color="auto" w:fill="auto"/>
            <w:noWrap/>
            <w:vAlign w:val="center"/>
            <w:hideMark/>
          </w:tcPr>
          <w:p w14:paraId="17927192" w14:textId="77777777" w:rsidR="00B430CC" w:rsidRPr="00C46B20" w:rsidRDefault="00B430CC" w:rsidP="00791C87">
            <w:pPr>
              <w:jc w:val="center"/>
              <w:rPr>
                <w:sz w:val="22"/>
                <w:szCs w:val="22"/>
                <w:lang w:eastAsia="ro-RO"/>
              </w:rPr>
            </w:pPr>
            <w:r w:rsidRPr="00C46B20">
              <w:rPr>
                <w:sz w:val="22"/>
                <w:szCs w:val="22"/>
                <w:lang w:eastAsia="ro-RO"/>
              </w:rPr>
              <w:t> </w:t>
            </w:r>
          </w:p>
        </w:tc>
        <w:tc>
          <w:tcPr>
            <w:tcW w:w="6149" w:type="dxa"/>
            <w:gridSpan w:val="3"/>
            <w:tcBorders>
              <w:top w:val="single" w:sz="4" w:space="0" w:color="auto"/>
              <w:left w:val="nil"/>
              <w:bottom w:val="single" w:sz="4" w:space="0" w:color="auto"/>
              <w:right w:val="nil"/>
            </w:tcBorders>
            <w:shd w:val="clear" w:color="000000" w:fill="C5D9F1"/>
            <w:vAlign w:val="center"/>
            <w:hideMark/>
          </w:tcPr>
          <w:p w14:paraId="681B9CDE" w14:textId="77777777" w:rsidR="00B430CC" w:rsidRPr="00C46B20" w:rsidRDefault="00B430CC" w:rsidP="00791C87">
            <w:pPr>
              <w:jc w:val="center"/>
              <w:rPr>
                <w:sz w:val="22"/>
                <w:szCs w:val="22"/>
                <w:lang w:eastAsia="ro-RO"/>
              </w:rPr>
            </w:pPr>
            <w:r w:rsidRPr="00C46B20">
              <w:rPr>
                <w:sz w:val="22"/>
                <w:szCs w:val="22"/>
                <w:lang w:eastAsia="ro-RO"/>
              </w:rPr>
              <w:t>Borne 10x10x200 cm</w:t>
            </w:r>
          </w:p>
        </w:tc>
        <w:tc>
          <w:tcPr>
            <w:tcW w:w="865" w:type="dxa"/>
            <w:tcBorders>
              <w:top w:val="nil"/>
              <w:left w:val="nil"/>
              <w:bottom w:val="single" w:sz="4" w:space="0" w:color="auto"/>
              <w:right w:val="single" w:sz="4" w:space="0" w:color="auto"/>
            </w:tcBorders>
            <w:shd w:val="clear" w:color="000000" w:fill="C5D9F1"/>
            <w:noWrap/>
            <w:vAlign w:val="center"/>
            <w:hideMark/>
          </w:tcPr>
          <w:p w14:paraId="065DDEA6" w14:textId="77777777" w:rsidR="00B430CC" w:rsidRPr="00C46B20" w:rsidRDefault="00B430CC" w:rsidP="00791C87">
            <w:pPr>
              <w:jc w:val="center"/>
              <w:rPr>
                <w:sz w:val="22"/>
                <w:szCs w:val="22"/>
                <w:lang w:eastAsia="ro-RO"/>
              </w:rPr>
            </w:pPr>
            <w:r w:rsidRPr="00C46B20">
              <w:rPr>
                <w:sz w:val="22"/>
                <w:szCs w:val="22"/>
                <w:lang w:eastAsia="ro-RO"/>
              </w:rPr>
              <w:t> </w:t>
            </w:r>
          </w:p>
        </w:tc>
        <w:tc>
          <w:tcPr>
            <w:tcW w:w="865" w:type="dxa"/>
            <w:tcBorders>
              <w:top w:val="nil"/>
              <w:left w:val="nil"/>
              <w:bottom w:val="single" w:sz="4" w:space="0" w:color="auto"/>
              <w:right w:val="single" w:sz="4" w:space="0" w:color="auto"/>
            </w:tcBorders>
            <w:shd w:val="clear" w:color="000000" w:fill="C5D9F1"/>
            <w:noWrap/>
            <w:vAlign w:val="center"/>
            <w:hideMark/>
          </w:tcPr>
          <w:p w14:paraId="5A332C4B" w14:textId="77777777" w:rsidR="00B430CC" w:rsidRPr="00C46B20" w:rsidRDefault="00B430CC" w:rsidP="00791C87">
            <w:pPr>
              <w:jc w:val="center"/>
              <w:rPr>
                <w:sz w:val="22"/>
                <w:szCs w:val="22"/>
                <w:lang w:eastAsia="ro-RO"/>
              </w:rPr>
            </w:pPr>
            <w:r w:rsidRPr="00C46B20">
              <w:rPr>
                <w:sz w:val="22"/>
                <w:szCs w:val="22"/>
                <w:lang w:eastAsia="ro-RO"/>
              </w:rPr>
              <w:t> </w:t>
            </w:r>
          </w:p>
        </w:tc>
        <w:tc>
          <w:tcPr>
            <w:tcW w:w="1305" w:type="dxa"/>
            <w:tcBorders>
              <w:top w:val="nil"/>
              <w:left w:val="nil"/>
              <w:bottom w:val="single" w:sz="4" w:space="0" w:color="auto"/>
              <w:right w:val="single" w:sz="4" w:space="0" w:color="auto"/>
            </w:tcBorders>
            <w:shd w:val="clear" w:color="000000" w:fill="C5D9F1"/>
            <w:noWrap/>
            <w:vAlign w:val="center"/>
            <w:hideMark/>
          </w:tcPr>
          <w:p w14:paraId="7837169B" w14:textId="77777777" w:rsidR="00B430CC" w:rsidRPr="00C46B20" w:rsidRDefault="00B430CC" w:rsidP="00791C87">
            <w:pPr>
              <w:jc w:val="center"/>
              <w:rPr>
                <w:sz w:val="22"/>
                <w:szCs w:val="22"/>
                <w:lang w:eastAsia="ro-RO"/>
              </w:rPr>
            </w:pPr>
            <w:r w:rsidRPr="00C46B20">
              <w:rPr>
                <w:sz w:val="22"/>
                <w:szCs w:val="22"/>
                <w:lang w:eastAsia="ro-RO"/>
              </w:rPr>
              <w:t>420</w:t>
            </w:r>
          </w:p>
        </w:tc>
      </w:tr>
      <w:tr w:rsidR="00B430CC" w:rsidRPr="00C46B20" w14:paraId="09F788D3" w14:textId="77777777" w:rsidTr="00791C87">
        <w:trPr>
          <w:trHeight w:val="312"/>
        </w:trPr>
        <w:tc>
          <w:tcPr>
            <w:tcW w:w="770" w:type="dxa"/>
            <w:tcBorders>
              <w:top w:val="nil"/>
              <w:left w:val="single" w:sz="4" w:space="0" w:color="auto"/>
              <w:bottom w:val="single" w:sz="4" w:space="0" w:color="auto"/>
              <w:right w:val="single" w:sz="4" w:space="0" w:color="auto"/>
            </w:tcBorders>
            <w:shd w:val="clear" w:color="auto" w:fill="auto"/>
            <w:noWrap/>
            <w:vAlign w:val="center"/>
            <w:hideMark/>
          </w:tcPr>
          <w:p w14:paraId="4C813815" w14:textId="77777777" w:rsidR="00B430CC" w:rsidRPr="00C46B20" w:rsidRDefault="00B430CC" w:rsidP="00791C87">
            <w:pPr>
              <w:jc w:val="center"/>
              <w:rPr>
                <w:sz w:val="22"/>
                <w:szCs w:val="22"/>
                <w:lang w:eastAsia="ro-RO"/>
              </w:rPr>
            </w:pPr>
            <w:r w:rsidRPr="00C46B20">
              <w:rPr>
                <w:sz w:val="22"/>
                <w:szCs w:val="22"/>
                <w:lang w:eastAsia="ro-RO"/>
              </w:rPr>
              <w:t> </w:t>
            </w:r>
          </w:p>
        </w:tc>
        <w:tc>
          <w:tcPr>
            <w:tcW w:w="4302" w:type="dxa"/>
            <w:vMerge w:val="restart"/>
            <w:tcBorders>
              <w:top w:val="nil"/>
              <w:left w:val="single" w:sz="4" w:space="0" w:color="auto"/>
              <w:right w:val="single" w:sz="4" w:space="0" w:color="auto"/>
            </w:tcBorders>
            <w:shd w:val="clear" w:color="auto" w:fill="auto"/>
            <w:noWrap/>
            <w:vAlign w:val="center"/>
            <w:hideMark/>
          </w:tcPr>
          <w:p w14:paraId="14516482" w14:textId="77777777" w:rsidR="00B430CC" w:rsidRPr="00C46B20" w:rsidRDefault="00B430CC" w:rsidP="00791C87">
            <w:pPr>
              <w:jc w:val="center"/>
              <w:rPr>
                <w:sz w:val="22"/>
                <w:szCs w:val="22"/>
                <w:lang w:eastAsia="ro-RO"/>
              </w:rPr>
            </w:pPr>
            <w:r w:rsidRPr="00C46B20">
              <w:rPr>
                <w:sz w:val="22"/>
                <w:szCs w:val="22"/>
                <w:lang w:eastAsia="ro-RO"/>
              </w:rPr>
              <w:t>Material săditor (puieți de doi ani)</w:t>
            </w:r>
          </w:p>
        </w:tc>
        <w:tc>
          <w:tcPr>
            <w:tcW w:w="1847" w:type="dxa"/>
            <w:gridSpan w:val="2"/>
            <w:tcBorders>
              <w:top w:val="single" w:sz="4" w:space="0" w:color="auto"/>
              <w:left w:val="nil"/>
              <w:bottom w:val="single" w:sz="4" w:space="0" w:color="auto"/>
              <w:right w:val="nil"/>
            </w:tcBorders>
            <w:shd w:val="clear" w:color="000000" w:fill="CCFF99"/>
            <w:noWrap/>
            <w:vAlign w:val="center"/>
            <w:hideMark/>
          </w:tcPr>
          <w:p w14:paraId="118991C4" w14:textId="77777777" w:rsidR="00B430CC" w:rsidRPr="00C46B20" w:rsidRDefault="00B430CC" w:rsidP="00791C87">
            <w:pPr>
              <w:jc w:val="center"/>
              <w:rPr>
                <w:sz w:val="22"/>
                <w:szCs w:val="22"/>
                <w:lang w:eastAsia="ro-RO"/>
              </w:rPr>
            </w:pPr>
            <w:r w:rsidRPr="00C46B20">
              <w:rPr>
                <w:sz w:val="22"/>
                <w:szCs w:val="22"/>
                <w:lang w:eastAsia="ro-RO"/>
              </w:rPr>
              <w:t>Frasin comun</w:t>
            </w:r>
          </w:p>
        </w:tc>
        <w:tc>
          <w:tcPr>
            <w:tcW w:w="865" w:type="dxa"/>
            <w:tcBorders>
              <w:top w:val="nil"/>
              <w:left w:val="nil"/>
              <w:bottom w:val="single" w:sz="4" w:space="0" w:color="auto"/>
              <w:right w:val="single" w:sz="4" w:space="0" w:color="auto"/>
            </w:tcBorders>
            <w:shd w:val="clear" w:color="000000" w:fill="CCFF99"/>
            <w:noWrap/>
            <w:vAlign w:val="center"/>
            <w:hideMark/>
          </w:tcPr>
          <w:p w14:paraId="65A9CB11" w14:textId="77777777" w:rsidR="00B430CC" w:rsidRPr="00C46B20" w:rsidRDefault="00B430CC" w:rsidP="00791C87">
            <w:pPr>
              <w:jc w:val="center"/>
              <w:rPr>
                <w:sz w:val="22"/>
                <w:szCs w:val="22"/>
                <w:lang w:eastAsia="ro-RO"/>
              </w:rPr>
            </w:pPr>
            <w:r w:rsidRPr="00C46B20">
              <w:rPr>
                <w:sz w:val="22"/>
                <w:szCs w:val="22"/>
                <w:lang w:eastAsia="ro-RO"/>
              </w:rPr>
              <w:t> </w:t>
            </w:r>
          </w:p>
        </w:tc>
        <w:tc>
          <w:tcPr>
            <w:tcW w:w="865" w:type="dxa"/>
            <w:tcBorders>
              <w:top w:val="nil"/>
              <w:left w:val="nil"/>
              <w:bottom w:val="single" w:sz="4" w:space="0" w:color="auto"/>
              <w:right w:val="single" w:sz="4" w:space="0" w:color="auto"/>
            </w:tcBorders>
            <w:shd w:val="clear" w:color="000000" w:fill="CCFF99"/>
            <w:noWrap/>
            <w:vAlign w:val="center"/>
            <w:hideMark/>
          </w:tcPr>
          <w:p w14:paraId="3DE0343A" w14:textId="77777777" w:rsidR="00B430CC" w:rsidRPr="00C46B20" w:rsidRDefault="00B430CC" w:rsidP="00791C87">
            <w:pPr>
              <w:jc w:val="center"/>
              <w:rPr>
                <w:sz w:val="22"/>
                <w:szCs w:val="22"/>
                <w:lang w:eastAsia="ro-RO"/>
              </w:rPr>
            </w:pPr>
            <w:r w:rsidRPr="00C46B20">
              <w:rPr>
                <w:sz w:val="22"/>
                <w:szCs w:val="22"/>
                <w:lang w:eastAsia="ro-RO"/>
              </w:rPr>
              <w:t> </w:t>
            </w:r>
          </w:p>
        </w:tc>
        <w:tc>
          <w:tcPr>
            <w:tcW w:w="1305" w:type="dxa"/>
            <w:tcBorders>
              <w:top w:val="nil"/>
              <w:left w:val="nil"/>
              <w:bottom w:val="single" w:sz="4" w:space="0" w:color="auto"/>
              <w:right w:val="single" w:sz="4" w:space="0" w:color="auto"/>
            </w:tcBorders>
            <w:shd w:val="clear" w:color="000000" w:fill="CCFF99"/>
            <w:noWrap/>
            <w:vAlign w:val="center"/>
            <w:hideMark/>
          </w:tcPr>
          <w:p w14:paraId="5D4061DF" w14:textId="77777777" w:rsidR="00B430CC" w:rsidRPr="00C46B20" w:rsidRDefault="00B430CC" w:rsidP="00791C87">
            <w:pPr>
              <w:jc w:val="center"/>
              <w:rPr>
                <w:sz w:val="22"/>
                <w:szCs w:val="22"/>
                <w:lang w:eastAsia="ro-RO"/>
              </w:rPr>
            </w:pPr>
            <w:r w:rsidRPr="00C46B20">
              <w:rPr>
                <w:sz w:val="22"/>
                <w:szCs w:val="22"/>
                <w:lang w:eastAsia="ro-RO"/>
              </w:rPr>
              <w:t>377587,2</w:t>
            </w:r>
          </w:p>
        </w:tc>
      </w:tr>
      <w:tr w:rsidR="00B430CC" w:rsidRPr="00C46B20" w14:paraId="29E4454E" w14:textId="77777777" w:rsidTr="00791C87">
        <w:trPr>
          <w:trHeight w:val="312"/>
        </w:trPr>
        <w:tc>
          <w:tcPr>
            <w:tcW w:w="770" w:type="dxa"/>
            <w:tcBorders>
              <w:top w:val="nil"/>
              <w:left w:val="single" w:sz="4" w:space="0" w:color="auto"/>
              <w:bottom w:val="single" w:sz="4" w:space="0" w:color="auto"/>
              <w:right w:val="single" w:sz="4" w:space="0" w:color="auto"/>
            </w:tcBorders>
            <w:shd w:val="clear" w:color="auto" w:fill="auto"/>
            <w:noWrap/>
            <w:vAlign w:val="center"/>
            <w:hideMark/>
          </w:tcPr>
          <w:p w14:paraId="7848ADD6" w14:textId="77777777" w:rsidR="00B430CC" w:rsidRPr="00C46B20" w:rsidRDefault="00B430CC" w:rsidP="00791C87">
            <w:pPr>
              <w:jc w:val="center"/>
              <w:rPr>
                <w:sz w:val="22"/>
                <w:szCs w:val="22"/>
                <w:lang w:eastAsia="ro-RO"/>
              </w:rPr>
            </w:pPr>
            <w:r w:rsidRPr="00C46B20">
              <w:rPr>
                <w:sz w:val="22"/>
                <w:szCs w:val="22"/>
                <w:lang w:eastAsia="ro-RO"/>
              </w:rPr>
              <w:t> </w:t>
            </w:r>
          </w:p>
        </w:tc>
        <w:tc>
          <w:tcPr>
            <w:tcW w:w="4302" w:type="dxa"/>
            <w:vMerge/>
            <w:tcBorders>
              <w:left w:val="single" w:sz="4" w:space="0" w:color="auto"/>
              <w:right w:val="single" w:sz="4" w:space="0" w:color="auto"/>
            </w:tcBorders>
            <w:vAlign w:val="center"/>
            <w:hideMark/>
          </w:tcPr>
          <w:p w14:paraId="1741EADF" w14:textId="77777777" w:rsidR="00B430CC" w:rsidRPr="00C46B20" w:rsidRDefault="00B430CC" w:rsidP="00791C87">
            <w:pPr>
              <w:rPr>
                <w:sz w:val="22"/>
                <w:szCs w:val="22"/>
                <w:lang w:eastAsia="ro-RO"/>
              </w:rPr>
            </w:pPr>
          </w:p>
        </w:tc>
        <w:tc>
          <w:tcPr>
            <w:tcW w:w="2712" w:type="dxa"/>
            <w:gridSpan w:val="3"/>
            <w:tcBorders>
              <w:top w:val="nil"/>
              <w:left w:val="nil"/>
              <w:bottom w:val="single" w:sz="4" w:space="0" w:color="auto"/>
              <w:right w:val="single" w:sz="4" w:space="0" w:color="auto"/>
            </w:tcBorders>
            <w:shd w:val="clear" w:color="000000" w:fill="CCFF99"/>
            <w:noWrap/>
            <w:vAlign w:val="center"/>
            <w:hideMark/>
          </w:tcPr>
          <w:p w14:paraId="56DC37DD" w14:textId="77777777" w:rsidR="00B430CC" w:rsidRPr="00C46B20" w:rsidRDefault="00B430CC" w:rsidP="00791C87">
            <w:pPr>
              <w:rPr>
                <w:sz w:val="22"/>
                <w:szCs w:val="22"/>
                <w:lang w:eastAsia="ro-RO"/>
              </w:rPr>
            </w:pPr>
            <w:r>
              <w:rPr>
                <w:sz w:val="22"/>
                <w:szCs w:val="22"/>
                <w:lang w:eastAsia="ro-RO"/>
              </w:rPr>
              <w:t xml:space="preserve">  </w:t>
            </w:r>
            <w:r w:rsidRPr="00C46B20">
              <w:rPr>
                <w:sz w:val="22"/>
                <w:szCs w:val="22"/>
                <w:lang w:eastAsia="ro-RO"/>
              </w:rPr>
              <w:t> </w:t>
            </w:r>
            <w:r>
              <w:rPr>
                <w:sz w:val="22"/>
                <w:szCs w:val="22"/>
                <w:lang w:eastAsia="ro-RO"/>
              </w:rPr>
              <w:t>Paltin de câmp</w:t>
            </w:r>
          </w:p>
        </w:tc>
        <w:tc>
          <w:tcPr>
            <w:tcW w:w="865" w:type="dxa"/>
            <w:tcBorders>
              <w:top w:val="nil"/>
              <w:left w:val="nil"/>
              <w:bottom w:val="single" w:sz="4" w:space="0" w:color="auto"/>
              <w:right w:val="single" w:sz="4" w:space="0" w:color="auto"/>
            </w:tcBorders>
            <w:shd w:val="clear" w:color="000000" w:fill="CCFF99"/>
            <w:noWrap/>
            <w:vAlign w:val="center"/>
            <w:hideMark/>
          </w:tcPr>
          <w:p w14:paraId="595804BB" w14:textId="77777777" w:rsidR="00B430CC" w:rsidRPr="00C46B20" w:rsidRDefault="00B430CC" w:rsidP="00791C87">
            <w:pPr>
              <w:jc w:val="center"/>
              <w:rPr>
                <w:sz w:val="22"/>
                <w:szCs w:val="22"/>
                <w:lang w:eastAsia="ro-RO"/>
              </w:rPr>
            </w:pPr>
            <w:r w:rsidRPr="00C46B20">
              <w:rPr>
                <w:sz w:val="22"/>
                <w:szCs w:val="22"/>
                <w:lang w:eastAsia="ro-RO"/>
              </w:rPr>
              <w:t> </w:t>
            </w:r>
          </w:p>
        </w:tc>
        <w:tc>
          <w:tcPr>
            <w:tcW w:w="1305" w:type="dxa"/>
            <w:tcBorders>
              <w:top w:val="nil"/>
              <w:left w:val="nil"/>
              <w:bottom w:val="single" w:sz="4" w:space="0" w:color="auto"/>
              <w:right w:val="single" w:sz="4" w:space="0" w:color="auto"/>
            </w:tcBorders>
            <w:shd w:val="clear" w:color="000000" w:fill="CCFF99"/>
            <w:noWrap/>
            <w:vAlign w:val="center"/>
            <w:hideMark/>
          </w:tcPr>
          <w:p w14:paraId="20BA65E8" w14:textId="77777777" w:rsidR="00B430CC" w:rsidRPr="00C46B20" w:rsidRDefault="00B430CC" w:rsidP="00791C87">
            <w:pPr>
              <w:jc w:val="center"/>
              <w:rPr>
                <w:sz w:val="22"/>
                <w:szCs w:val="22"/>
                <w:lang w:eastAsia="ro-RO"/>
              </w:rPr>
            </w:pPr>
            <w:r w:rsidRPr="00C46B20">
              <w:rPr>
                <w:sz w:val="22"/>
                <w:szCs w:val="22"/>
                <w:lang w:eastAsia="ro-RO"/>
              </w:rPr>
              <w:t>74184,0</w:t>
            </w:r>
          </w:p>
        </w:tc>
      </w:tr>
      <w:tr w:rsidR="00B430CC" w:rsidRPr="00C46B20" w14:paraId="4D22791D" w14:textId="77777777" w:rsidTr="00791C87">
        <w:trPr>
          <w:trHeight w:val="153"/>
        </w:trPr>
        <w:tc>
          <w:tcPr>
            <w:tcW w:w="770" w:type="dxa"/>
            <w:vMerge w:val="restart"/>
            <w:tcBorders>
              <w:top w:val="nil"/>
              <w:left w:val="single" w:sz="4" w:space="0" w:color="auto"/>
              <w:right w:val="single" w:sz="4" w:space="0" w:color="auto"/>
            </w:tcBorders>
            <w:shd w:val="clear" w:color="auto" w:fill="auto"/>
            <w:noWrap/>
            <w:vAlign w:val="center"/>
            <w:hideMark/>
          </w:tcPr>
          <w:p w14:paraId="35439AE0" w14:textId="77777777" w:rsidR="00B430CC" w:rsidRPr="00C46B20" w:rsidRDefault="00B430CC" w:rsidP="00791C87">
            <w:pPr>
              <w:jc w:val="center"/>
              <w:rPr>
                <w:sz w:val="22"/>
                <w:szCs w:val="22"/>
                <w:lang w:eastAsia="ro-RO"/>
              </w:rPr>
            </w:pPr>
            <w:r w:rsidRPr="00C46B20">
              <w:rPr>
                <w:sz w:val="22"/>
                <w:szCs w:val="22"/>
                <w:lang w:eastAsia="ro-RO"/>
              </w:rPr>
              <w:t> </w:t>
            </w:r>
          </w:p>
        </w:tc>
        <w:tc>
          <w:tcPr>
            <w:tcW w:w="4302" w:type="dxa"/>
            <w:vMerge/>
            <w:tcBorders>
              <w:left w:val="single" w:sz="4" w:space="0" w:color="auto"/>
              <w:right w:val="single" w:sz="4" w:space="0" w:color="auto"/>
            </w:tcBorders>
            <w:vAlign w:val="center"/>
            <w:hideMark/>
          </w:tcPr>
          <w:p w14:paraId="7D995F89" w14:textId="77777777" w:rsidR="00B430CC" w:rsidRPr="00C46B20" w:rsidRDefault="00B430CC" w:rsidP="00791C87">
            <w:pPr>
              <w:rPr>
                <w:sz w:val="22"/>
                <w:szCs w:val="22"/>
                <w:lang w:eastAsia="ro-RO"/>
              </w:rPr>
            </w:pPr>
          </w:p>
        </w:tc>
        <w:tc>
          <w:tcPr>
            <w:tcW w:w="1847" w:type="dxa"/>
            <w:gridSpan w:val="2"/>
            <w:tcBorders>
              <w:top w:val="single" w:sz="4" w:space="0" w:color="auto"/>
              <w:left w:val="nil"/>
              <w:bottom w:val="single" w:sz="4" w:space="0" w:color="auto"/>
              <w:right w:val="nil"/>
            </w:tcBorders>
            <w:shd w:val="clear" w:color="000000" w:fill="CCFF99"/>
            <w:noWrap/>
            <w:vAlign w:val="center"/>
            <w:hideMark/>
          </w:tcPr>
          <w:p w14:paraId="7FF2F4A4" w14:textId="77777777" w:rsidR="00B430CC" w:rsidRPr="00C46B20" w:rsidRDefault="00B430CC" w:rsidP="00791C87">
            <w:pPr>
              <w:jc w:val="center"/>
              <w:rPr>
                <w:sz w:val="22"/>
                <w:szCs w:val="22"/>
                <w:lang w:eastAsia="ro-RO"/>
              </w:rPr>
            </w:pPr>
            <w:r w:rsidRPr="00C46B20">
              <w:rPr>
                <w:sz w:val="22"/>
                <w:szCs w:val="22"/>
                <w:lang w:eastAsia="ro-RO"/>
              </w:rPr>
              <w:t>Diverse tari</w:t>
            </w:r>
          </w:p>
        </w:tc>
        <w:tc>
          <w:tcPr>
            <w:tcW w:w="865" w:type="dxa"/>
            <w:tcBorders>
              <w:top w:val="nil"/>
              <w:left w:val="nil"/>
              <w:bottom w:val="single" w:sz="4" w:space="0" w:color="auto"/>
              <w:right w:val="single" w:sz="4" w:space="0" w:color="auto"/>
            </w:tcBorders>
            <w:shd w:val="clear" w:color="000000" w:fill="CCFF99"/>
            <w:noWrap/>
            <w:vAlign w:val="center"/>
            <w:hideMark/>
          </w:tcPr>
          <w:p w14:paraId="26A02ABF" w14:textId="77777777" w:rsidR="00B430CC" w:rsidRPr="00C46B20" w:rsidRDefault="00B430CC" w:rsidP="00791C87">
            <w:pPr>
              <w:jc w:val="center"/>
              <w:rPr>
                <w:sz w:val="22"/>
                <w:szCs w:val="22"/>
                <w:lang w:eastAsia="ro-RO"/>
              </w:rPr>
            </w:pPr>
            <w:r w:rsidRPr="00C46B20">
              <w:rPr>
                <w:sz w:val="22"/>
                <w:szCs w:val="22"/>
                <w:lang w:eastAsia="ro-RO"/>
              </w:rPr>
              <w:t> </w:t>
            </w:r>
          </w:p>
        </w:tc>
        <w:tc>
          <w:tcPr>
            <w:tcW w:w="865" w:type="dxa"/>
            <w:tcBorders>
              <w:top w:val="nil"/>
              <w:left w:val="nil"/>
              <w:bottom w:val="single" w:sz="4" w:space="0" w:color="auto"/>
              <w:right w:val="single" w:sz="4" w:space="0" w:color="auto"/>
            </w:tcBorders>
            <w:shd w:val="clear" w:color="000000" w:fill="CCFF99"/>
            <w:noWrap/>
            <w:vAlign w:val="center"/>
            <w:hideMark/>
          </w:tcPr>
          <w:p w14:paraId="69949BE7" w14:textId="77777777" w:rsidR="00B430CC" w:rsidRPr="00C46B20" w:rsidRDefault="00B430CC" w:rsidP="00791C87">
            <w:pPr>
              <w:jc w:val="center"/>
              <w:rPr>
                <w:sz w:val="22"/>
                <w:szCs w:val="22"/>
                <w:lang w:eastAsia="ro-RO"/>
              </w:rPr>
            </w:pPr>
            <w:r w:rsidRPr="00C46B20">
              <w:rPr>
                <w:sz w:val="22"/>
                <w:szCs w:val="22"/>
                <w:lang w:eastAsia="ro-RO"/>
              </w:rPr>
              <w:t> </w:t>
            </w:r>
          </w:p>
        </w:tc>
        <w:tc>
          <w:tcPr>
            <w:tcW w:w="1305" w:type="dxa"/>
            <w:tcBorders>
              <w:top w:val="nil"/>
              <w:left w:val="nil"/>
              <w:bottom w:val="single" w:sz="4" w:space="0" w:color="auto"/>
              <w:right w:val="single" w:sz="4" w:space="0" w:color="auto"/>
            </w:tcBorders>
            <w:shd w:val="clear" w:color="000000" w:fill="CCFF99"/>
            <w:noWrap/>
            <w:vAlign w:val="center"/>
            <w:hideMark/>
          </w:tcPr>
          <w:p w14:paraId="052DE7CE" w14:textId="77777777" w:rsidR="00B430CC" w:rsidRPr="00C46B20" w:rsidRDefault="00B430CC" w:rsidP="00791C87">
            <w:pPr>
              <w:jc w:val="center"/>
              <w:rPr>
                <w:sz w:val="22"/>
                <w:szCs w:val="22"/>
                <w:lang w:eastAsia="ro-RO"/>
              </w:rPr>
            </w:pPr>
            <w:r w:rsidRPr="00C46B20">
              <w:rPr>
                <w:sz w:val="22"/>
                <w:szCs w:val="22"/>
                <w:lang w:eastAsia="ro-RO"/>
              </w:rPr>
              <w:t>53952,0</w:t>
            </w:r>
          </w:p>
        </w:tc>
      </w:tr>
      <w:tr w:rsidR="00B430CC" w:rsidRPr="00C46B20" w14:paraId="5F025146" w14:textId="77777777" w:rsidTr="00791C87">
        <w:trPr>
          <w:trHeight w:val="153"/>
        </w:trPr>
        <w:tc>
          <w:tcPr>
            <w:tcW w:w="770" w:type="dxa"/>
            <w:vMerge/>
            <w:tcBorders>
              <w:left w:val="single" w:sz="4" w:space="0" w:color="auto"/>
              <w:bottom w:val="single" w:sz="4" w:space="0" w:color="auto"/>
              <w:right w:val="single" w:sz="4" w:space="0" w:color="auto"/>
            </w:tcBorders>
            <w:shd w:val="clear" w:color="auto" w:fill="auto"/>
            <w:noWrap/>
            <w:vAlign w:val="center"/>
          </w:tcPr>
          <w:p w14:paraId="3E8D3EFA" w14:textId="77777777" w:rsidR="00B430CC" w:rsidRPr="00C46B20" w:rsidRDefault="00B430CC" w:rsidP="00791C87">
            <w:pPr>
              <w:jc w:val="center"/>
              <w:rPr>
                <w:sz w:val="22"/>
                <w:szCs w:val="22"/>
                <w:lang w:eastAsia="ro-RO"/>
              </w:rPr>
            </w:pPr>
          </w:p>
        </w:tc>
        <w:tc>
          <w:tcPr>
            <w:tcW w:w="4302" w:type="dxa"/>
            <w:vMerge/>
            <w:tcBorders>
              <w:left w:val="single" w:sz="4" w:space="0" w:color="auto"/>
              <w:bottom w:val="nil"/>
              <w:right w:val="single" w:sz="4" w:space="0" w:color="auto"/>
            </w:tcBorders>
            <w:vAlign w:val="center"/>
          </w:tcPr>
          <w:p w14:paraId="4BB5D6CF" w14:textId="77777777" w:rsidR="00B430CC" w:rsidRPr="00C46B20" w:rsidRDefault="00B430CC" w:rsidP="00791C87">
            <w:pPr>
              <w:rPr>
                <w:sz w:val="22"/>
                <w:szCs w:val="22"/>
                <w:lang w:eastAsia="ro-RO"/>
              </w:rPr>
            </w:pPr>
          </w:p>
        </w:tc>
        <w:tc>
          <w:tcPr>
            <w:tcW w:w="1847" w:type="dxa"/>
            <w:gridSpan w:val="2"/>
            <w:tcBorders>
              <w:top w:val="single" w:sz="4" w:space="0" w:color="auto"/>
              <w:left w:val="nil"/>
              <w:bottom w:val="single" w:sz="4" w:space="0" w:color="auto"/>
              <w:right w:val="nil"/>
            </w:tcBorders>
            <w:shd w:val="clear" w:color="000000" w:fill="CCFF99"/>
            <w:noWrap/>
            <w:vAlign w:val="center"/>
          </w:tcPr>
          <w:p w14:paraId="19FEA2CF" w14:textId="77777777" w:rsidR="00B430CC" w:rsidRPr="00C46B20" w:rsidRDefault="00B430CC" w:rsidP="00791C87">
            <w:pPr>
              <w:jc w:val="center"/>
              <w:rPr>
                <w:sz w:val="22"/>
                <w:szCs w:val="22"/>
                <w:lang w:eastAsia="ro-RO"/>
              </w:rPr>
            </w:pPr>
            <w:r>
              <w:rPr>
                <w:sz w:val="22"/>
                <w:szCs w:val="22"/>
                <w:lang w:eastAsia="ro-RO"/>
              </w:rPr>
              <w:t>Corn</w:t>
            </w:r>
          </w:p>
        </w:tc>
        <w:tc>
          <w:tcPr>
            <w:tcW w:w="865" w:type="dxa"/>
            <w:tcBorders>
              <w:top w:val="single" w:sz="4" w:space="0" w:color="auto"/>
              <w:left w:val="nil"/>
              <w:bottom w:val="single" w:sz="4" w:space="0" w:color="auto"/>
              <w:right w:val="single" w:sz="4" w:space="0" w:color="auto"/>
            </w:tcBorders>
            <w:shd w:val="clear" w:color="000000" w:fill="CCFF99"/>
            <w:noWrap/>
            <w:vAlign w:val="center"/>
          </w:tcPr>
          <w:p w14:paraId="58B8B058" w14:textId="77777777" w:rsidR="00B430CC" w:rsidRPr="00C46B20" w:rsidRDefault="00B430CC" w:rsidP="00791C87">
            <w:pPr>
              <w:jc w:val="center"/>
              <w:rPr>
                <w:sz w:val="22"/>
                <w:szCs w:val="22"/>
                <w:lang w:eastAsia="ro-RO"/>
              </w:rPr>
            </w:pPr>
          </w:p>
        </w:tc>
        <w:tc>
          <w:tcPr>
            <w:tcW w:w="865" w:type="dxa"/>
            <w:tcBorders>
              <w:top w:val="single" w:sz="4" w:space="0" w:color="auto"/>
              <w:left w:val="nil"/>
              <w:bottom w:val="single" w:sz="4" w:space="0" w:color="auto"/>
              <w:right w:val="single" w:sz="4" w:space="0" w:color="auto"/>
            </w:tcBorders>
            <w:shd w:val="clear" w:color="000000" w:fill="CCFF99"/>
            <w:noWrap/>
            <w:vAlign w:val="center"/>
          </w:tcPr>
          <w:p w14:paraId="4052154F" w14:textId="77777777" w:rsidR="00B430CC" w:rsidRPr="00C46B20" w:rsidRDefault="00B430CC" w:rsidP="00791C87">
            <w:pPr>
              <w:jc w:val="center"/>
              <w:rPr>
                <w:sz w:val="22"/>
                <w:szCs w:val="22"/>
                <w:lang w:eastAsia="ro-RO"/>
              </w:rPr>
            </w:pPr>
          </w:p>
        </w:tc>
        <w:tc>
          <w:tcPr>
            <w:tcW w:w="1305" w:type="dxa"/>
            <w:tcBorders>
              <w:top w:val="single" w:sz="4" w:space="0" w:color="auto"/>
              <w:left w:val="nil"/>
              <w:bottom w:val="single" w:sz="4" w:space="0" w:color="auto"/>
              <w:right w:val="single" w:sz="4" w:space="0" w:color="auto"/>
            </w:tcBorders>
            <w:shd w:val="clear" w:color="000000" w:fill="CCFF99"/>
            <w:noWrap/>
            <w:vAlign w:val="center"/>
          </w:tcPr>
          <w:p w14:paraId="28083C69" w14:textId="77777777" w:rsidR="00B430CC" w:rsidRPr="00C46B20" w:rsidRDefault="00B430CC" w:rsidP="00791C87">
            <w:pPr>
              <w:jc w:val="center"/>
              <w:rPr>
                <w:sz w:val="22"/>
                <w:szCs w:val="22"/>
                <w:lang w:eastAsia="ro-RO"/>
              </w:rPr>
            </w:pPr>
            <w:r>
              <w:rPr>
                <w:sz w:val="22"/>
                <w:szCs w:val="22"/>
                <w:lang w:eastAsia="ro-RO"/>
              </w:rPr>
              <w:t>10752,0</w:t>
            </w:r>
          </w:p>
        </w:tc>
      </w:tr>
      <w:tr w:rsidR="00B430CC" w:rsidRPr="00C46B20" w14:paraId="1DB35CCF" w14:textId="77777777" w:rsidTr="00791C87">
        <w:trPr>
          <w:trHeight w:val="312"/>
        </w:trPr>
        <w:tc>
          <w:tcPr>
            <w:tcW w:w="770" w:type="dxa"/>
            <w:tcBorders>
              <w:top w:val="nil"/>
              <w:left w:val="single" w:sz="4" w:space="0" w:color="auto"/>
              <w:bottom w:val="single" w:sz="4" w:space="0" w:color="auto"/>
              <w:right w:val="single" w:sz="4" w:space="0" w:color="auto"/>
            </w:tcBorders>
            <w:shd w:val="clear" w:color="000000" w:fill="FFFF00"/>
            <w:noWrap/>
            <w:vAlign w:val="center"/>
            <w:hideMark/>
          </w:tcPr>
          <w:p w14:paraId="76F4CF0E" w14:textId="77777777" w:rsidR="00B430CC" w:rsidRPr="00C46B20" w:rsidRDefault="00B430CC" w:rsidP="00791C87">
            <w:pPr>
              <w:jc w:val="center"/>
              <w:rPr>
                <w:sz w:val="22"/>
                <w:szCs w:val="22"/>
                <w:lang w:eastAsia="ro-RO"/>
              </w:rPr>
            </w:pPr>
            <w:r w:rsidRPr="00C46B20">
              <w:rPr>
                <w:sz w:val="22"/>
                <w:szCs w:val="22"/>
                <w:lang w:eastAsia="ro-RO"/>
              </w:rPr>
              <w:t> </w:t>
            </w:r>
          </w:p>
        </w:tc>
        <w:tc>
          <w:tcPr>
            <w:tcW w:w="4302" w:type="dxa"/>
            <w:tcBorders>
              <w:top w:val="single" w:sz="4" w:space="0" w:color="auto"/>
              <w:left w:val="nil"/>
              <w:bottom w:val="single" w:sz="4" w:space="0" w:color="auto"/>
              <w:right w:val="single" w:sz="4" w:space="0" w:color="auto"/>
            </w:tcBorders>
            <w:shd w:val="clear" w:color="000000" w:fill="FFFF00"/>
            <w:vAlign w:val="center"/>
            <w:hideMark/>
          </w:tcPr>
          <w:p w14:paraId="28B84A1E" w14:textId="77777777" w:rsidR="00B430CC" w:rsidRPr="00C46B20" w:rsidRDefault="00B430CC" w:rsidP="00791C87">
            <w:pPr>
              <w:jc w:val="center"/>
              <w:rPr>
                <w:b/>
                <w:bCs/>
                <w:sz w:val="22"/>
                <w:szCs w:val="22"/>
                <w:lang w:eastAsia="ro-RO"/>
              </w:rPr>
            </w:pPr>
            <w:r w:rsidRPr="00C46B20">
              <w:rPr>
                <w:b/>
                <w:bCs/>
                <w:sz w:val="22"/>
                <w:szCs w:val="22"/>
                <w:lang w:eastAsia="ro-RO"/>
              </w:rPr>
              <w:t>TOTAL</w:t>
            </w:r>
          </w:p>
        </w:tc>
        <w:tc>
          <w:tcPr>
            <w:tcW w:w="968" w:type="dxa"/>
            <w:tcBorders>
              <w:top w:val="nil"/>
              <w:left w:val="nil"/>
              <w:bottom w:val="single" w:sz="4" w:space="0" w:color="auto"/>
              <w:right w:val="single" w:sz="4" w:space="0" w:color="auto"/>
            </w:tcBorders>
            <w:shd w:val="clear" w:color="000000" w:fill="FFFF00"/>
            <w:noWrap/>
            <w:vAlign w:val="center"/>
            <w:hideMark/>
          </w:tcPr>
          <w:p w14:paraId="41002875" w14:textId="77777777" w:rsidR="00B430CC" w:rsidRPr="00DC3410" w:rsidRDefault="00B430CC" w:rsidP="00791C87">
            <w:pPr>
              <w:jc w:val="center"/>
              <w:rPr>
                <w:b/>
                <w:bCs/>
                <w:color w:val="FF0000"/>
                <w:sz w:val="22"/>
                <w:szCs w:val="22"/>
                <w:highlight w:val="cyan"/>
                <w:lang w:eastAsia="ro-RO"/>
              </w:rPr>
            </w:pPr>
          </w:p>
        </w:tc>
        <w:tc>
          <w:tcPr>
            <w:tcW w:w="879" w:type="dxa"/>
            <w:tcBorders>
              <w:top w:val="nil"/>
              <w:left w:val="nil"/>
              <w:bottom w:val="single" w:sz="4" w:space="0" w:color="auto"/>
              <w:right w:val="single" w:sz="4" w:space="0" w:color="auto"/>
            </w:tcBorders>
            <w:shd w:val="clear" w:color="000000" w:fill="FFFF00"/>
            <w:noWrap/>
            <w:vAlign w:val="center"/>
            <w:hideMark/>
          </w:tcPr>
          <w:p w14:paraId="3E1CD5E3"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65" w:type="dxa"/>
            <w:tcBorders>
              <w:top w:val="nil"/>
              <w:left w:val="nil"/>
              <w:bottom w:val="single" w:sz="4" w:space="0" w:color="auto"/>
              <w:right w:val="single" w:sz="4" w:space="0" w:color="auto"/>
            </w:tcBorders>
            <w:shd w:val="clear" w:color="000000" w:fill="FFFF00"/>
            <w:noWrap/>
            <w:vAlign w:val="center"/>
            <w:hideMark/>
          </w:tcPr>
          <w:p w14:paraId="734646F2"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65" w:type="dxa"/>
            <w:tcBorders>
              <w:top w:val="nil"/>
              <w:left w:val="nil"/>
              <w:bottom w:val="single" w:sz="4" w:space="0" w:color="auto"/>
              <w:right w:val="single" w:sz="4" w:space="0" w:color="auto"/>
            </w:tcBorders>
            <w:shd w:val="clear" w:color="000000" w:fill="FFFF00"/>
            <w:noWrap/>
            <w:vAlign w:val="center"/>
            <w:hideMark/>
          </w:tcPr>
          <w:p w14:paraId="6A1C97D0"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305" w:type="dxa"/>
            <w:tcBorders>
              <w:top w:val="nil"/>
              <w:left w:val="nil"/>
              <w:bottom w:val="single" w:sz="4" w:space="0" w:color="auto"/>
              <w:right w:val="single" w:sz="4" w:space="0" w:color="auto"/>
            </w:tcBorders>
            <w:shd w:val="clear" w:color="000000" w:fill="FFFF00"/>
            <w:noWrap/>
            <w:vAlign w:val="center"/>
            <w:hideMark/>
          </w:tcPr>
          <w:p w14:paraId="65F907F6" w14:textId="77777777" w:rsidR="00B430CC" w:rsidRPr="00224E77" w:rsidRDefault="00B430CC" w:rsidP="00791C87">
            <w:pPr>
              <w:jc w:val="center"/>
              <w:rPr>
                <w:rFonts w:ascii="Arial Narrow" w:hAnsi="Arial Narrow"/>
                <w:b/>
                <w:bCs/>
                <w:lang w:eastAsia="ro-RO"/>
              </w:rPr>
            </w:pPr>
            <w:r>
              <w:rPr>
                <w:rFonts w:ascii="Arial Narrow" w:hAnsi="Arial Narrow"/>
                <w:b/>
                <w:bCs/>
              </w:rPr>
              <w:t>944028,81</w:t>
            </w:r>
          </w:p>
        </w:tc>
      </w:tr>
      <w:tr w:rsidR="00B430CC" w:rsidRPr="00C46B20" w14:paraId="076F0642" w14:textId="77777777" w:rsidTr="00791C87">
        <w:trPr>
          <w:trHeight w:val="312"/>
        </w:trPr>
        <w:tc>
          <w:tcPr>
            <w:tcW w:w="770" w:type="dxa"/>
            <w:tcBorders>
              <w:top w:val="nil"/>
              <w:left w:val="single" w:sz="4" w:space="0" w:color="auto"/>
              <w:bottom w:val="single" w:sz="4" w:space="0" w:color="auto"/>
              <w:right w:val="single" w:sz="4" w:space="0" w:color="auto"/>
            </w:tcBorders>
            <w:shd w:val="clear" w:color="000000" w:fill="DCE6F1"/>
            <w:noWrap/>
            <w:vAlign w:val="center"/>
            <w:hideMark/>
          </w:tcPr>
          <w:p w14:paraId="04FC2F05" w14:textId="77777777" w:rsidR="00B430CC" w:rsidRPr="00C46B20" w:rsidRDefault="00B430CC" w:rsidP="00791C87">
            <w:pPr>
              <w:jc w:val="center"/>
              <w:rPr>
                <w:sz w:val="22"/>
                <w:szCs w:val="22"/>
                <w:lang w:eastAsia="ro-RO"/>
              </w:rPr>
            </w:pPr>
            <w:r w:rsidRPr="00C46B20">
              <w:rPr>
                <w:sz w:val="22"/>
                <w:szCs w:val="22"/>
                <w:lang w:eastAsia="ro-RO"/>
              </w:rPr>
              <w:t> </w:t>
            </w:r>
          </w:p>
        </w:tc>
        <w:tc>
          <w:tcPr>
            <w:tcW w:w="6149" w:type="dxa"/>
            <w:gridSpan w:val="3"/>
            <w:tcBorders>
              <w:top w:val="single" w:sz="4" w:space="0" w:color="auto"/>
              <w:left w:val="nil"/>
              <w:bottom w:val="single" w:sz="4" w:space="0" w:color="auto"/>
              <w:right w:val="nil"/>
            </w:tcBorders>
            <w:shd w:val="clear" w:color="000000" w:fill="DCE6F1"/>
            <w:vAlign w:val="center"/>
            <w:hideMark/>
          </w:tcPr>
          <w:p w14:paraId="59A480AC" w14:textId="77777777" w:rsidR="00B430CC" w:rsidRPr="00C46B20" w:rsidRDefault="00B430CC" w:rsidP="00791C87">
            <w:pPr>
              <w:jc w:val="center"/>
              <w:rPr>
                <w:b/>
                <w:bCs/>
                <w:sz w:val="22"/>
                <w:szCs w:val="22"/>
                <w:lang w:eastAsia="ro-RO"/>
              </w:rPr>
            </w:pPr>
            <w:r w:rsidRPr="00C46B20">
              <w:rPr>
                <w:b/>
                <w:bCs/>
                <w:sz w:val="22"/>
                <w:szCs w:val="22"/>
                <w:lang w:eastAsia="ro-RO"/>
              </w:rPr>
              <w:t>Total cheltuieli indirecte în mărime de 7%, lei</w:t>
            </w:r>
          </w:p>
        </w:tc>
        <w:tc>
          <w:tcPr>
            <w:tcW w:w="865" w:type="dxa"/>
            <w:tcBorders>
              <w:top w:val="nil"/>
              <w:left w:val="nil"/>
              <w:bottom w:val="single" w:sz="4" w:space="0" w:color="auto"/>
              <w:right w:val="nil"/>
            </w:tcBorders>
            <w:shd w:val="clear" w:color="000000" w:fill="DCE6F1"/>
            <w:noWrap/>
            <w:vAlign w:val="center"/>
            <w:hideMark/>
          </w:tcPr>
          <w:p w14:paraId="16E9269F"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65" w:type="dxa"/>
            <w:tcBorders>
              <w:top w:val="nil"/>
              <w:left w:val="nil"/>
              <w:bottom w:val="single" w:sz="4" w:space="0" w:color="auto"/>
              <w:right w:val="nil"/>
            </w:tcBorders>
            <w:shd w:val="clear" w:color="000000" w:fill="DCE6F1"/>
            <w:noWrap/>
            <w:vAlign w:val="center"/>
            <w:hideMark/>
          </w:tcPr>
          <w:p w14:paraId="097B56F7"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305" w:type="dxa"/>
            <w:tcBorders>
              <w:top w:val="nil"/>
              <w:left w:val="nil"/>
              <w:bottom w:val="single" w:sz="4" w:space="0" w:color="auto"/>
              <w:right w:val="single" w:sz="4" w:space="0" w:color="auto"/>
            </w:tcBorders>
            <w:shd w:val="clear" w:color="000000" w:fill="DCE6F1"/>
            <w:noWrap/>
            <w:vAlign w:val="center"/>
            <w:hideMark/>
          </w:tcPr>
          <w:p w14:paraId="5BC3F3DB" w14:textId="77777777" w:rsidR="00B430CC" w:rsidRPr="00C46B20" w:rsidRDefault="00B430CC" w:rsidP="00791C87">
            <w:pPr>
              <w:jc w:val="center"/>
              <w:rPr>
                <w:b/>
                <w:bCs/>
                <w:sz w:val="22"/>
                <w:szCs w:val="22"/>
                <w:lang w:eastAsia="ro-RO"/>
              </w:rPr>
            </w:pPr>
            <w:r>
              <w:rPr>
                <w:rFonts w:ascii="Arial Narrow" w:hAnsi="Arial Narrow"/>
                <w:b/>
                <w:bCs/>
              </w:rPr>
              <w:t>66082,02</w:t>
            </w:r>
          </w:p>
        </w:tc>
      </w:tr>
      <w:tr w:rsidR="00B430CC" w:rsidRPr="00C46B20" w14:paraId="2A147D24" w14:textId="77777777" w:rsidTr="00791C87">
        <w:trPr>
          <w:trHeight w:val="312"/>
        </w:trPr>
        <w:tc>
          <w:tcPr>
            <w:tcW w:w="770" w:type="dxa"/>
            <w:tcBorders>
              <w:top w:val="nil"/>
              <w:left w:val="single" w:sz="4" w:space="0" w:color="auto"/>
              <w:bottom w:val="single" w:sz="4" w:space="0" w:color="auto"/>
              <w:right w:val="single" w:sz="4" w:space="0" w:color="auto"/>
            </w:tcBorders>
            <w:shd w:val="clear" w:color="000000" w:fill="FFCCFF"/>
            <w:noWrap/>
            <w:vAlign w:val="center"/>
            <w:hideMark/>
          </w:tcPr>
          <w:p w14:paraId="494FC274" w14:textId="77777777" w:rsidR="00B430CC" w:rsidRPr="00C46B20" w:rsidRDefault="00B430CC" w:rsidP="00791C87">
            <w:pPr>
              <w:jc w:val="center"/>
              <w:rPr>
                <w:sz w:val="22"/>
                <w:szCs w:val="22"/>
                <w:lang w:eastAsia="ro-RO"/>
              </w:rPr>
            </w:pPr>
            <w:r w:rsidRPr="00C46B20">
              <w:rPr>
                <w:sz w:val="22"/>
                <w:szCs w:val="22"/>
                <w:lang w:eastAsia="ro-RO"/>
              </w:rPr>
              <w:t> </w:t>
            </w:r>
          </w:p>
        </w:tc>
        <w:tc>
          <w:tcPr>
            <w:tcW w:w="6149" w:type="dxa"/>
            <w:gridSpan w:val="3"/>
            <w:tcBorders>
              <w:top w:val="single" w:sz="4" w:space="0" w:color="auto"/>
              <w:left w:val="nil"/>
              <w:bottom w:val="single" w:sz="4" w:space="0" w:color="auto"/>
              <w:right w:val="nil"/>
            </w:tcBorders>
            <w:shd w:val="clear" w:color="000000" w:fill="FFCCFF"/>
            <w:vAlign w:val="center"/>
            <w:hideMark/>
          </w:tcPr>
          <w:p w14:paraId="13E3C9FD" w14:textId="77777777" w:rsidR="00B430CC" w:rsidRPr="00C46B20" w:rsidRDefault="00B430CC" w:rsidP="00791C87">
            <w:pPr>
              <w:jc w:val="center"/>
              <w:rPr>
                <w:b/>
                <w:bCs/>
                <w:sz w:val="22"/>
                <w:szCs w:val="22"/>
                <w:lang w:eastAsia="ro-RO"/>
              </w:rPr>
            </w:pPr>
            <w:r w:rsidRPr="00C46B20">
              <w:rPr>
                <w:b/>
                <w:bCs/>
                <w:sz w:val="22"/>
                <w:szCs w:val="22"/>
                <w:lang w:eastAsia="ro-RO"/>
              </w:rPr>
              <w:t>Total cheltuieli administrative în mărime de 5%, lei</w:t>
            </w:r>
          </w:p>
        </w:tc>
        <w:tc>
          <w:tcPr>
            <w:tcW w:w="865" w:type="dxa"/>
            <w:tcBorders>
              <w:top w:val="nil"/>
              <w:left w:val="nil"/>
              <w:bottom w:val="single" w:sz="4" w:space="0" w:color="auto"/>
              <w:right w:val="nil"/>
            </w:tcBorders>
            <w:shd w:val="clear" w:color="000000" w:fill="FFCCFF"/>
            <w:noWrap/>
            <w:vAlign w:val="center"/>
            <w:hideMark/>
          </w:tcPr>
          <w:p w14:paraId="24C8AD54"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65" w:type="dxa"/>
            <w:tcBorders>
              <w:top w:val="nil"/>
              <w:left w:val="nil"/>
              <w:bottom w:val="single" w:sz="4" w:space="0" w:color="auto"/>
              <w:right w:val="nil"/>
            </w:tcBorders>
            <w:shd w:val="clear" w:color="000000" w:fill="FFCCFF"/>
            <w:noWrap/>
            <w:vAlign w:val="center"/>
            <w:hideMark/>
          </w:tcPr>
          <w:p w14:paraId="41AE2EC1"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305" w:type="dxa"/>
            <w:tcBorders>
              <w:top w:val="nil"/>
              <w:left w:val="nil"/>
              <w:bottom w:val="single" w:sz="4" w:space="0" w:color="auto"/>
              <w:right w:val="single" w:sz="4" w:space="0" w:color="auto"/>
            </w:tcBorders>
            <w:shd w:val="clear" w:color="000000" w:fill="FFCCFF"/>
            <w:noWrap/>
            <w:vAlign w:val="center"/>
            <w:hideMark/>
          </w:tcPr>
          <w:p w14:paraId="524487A4" w14:textId="77777777" w:rsidR="00B430CC" w:rsidRPr="00C46B20" w:rsidRDefault="00B430CC" w:rsidP="00791C87">
            <w:pPr>
              <w:jc w:val="center"/>
              <w:rPr>
                <w:b/>
                <w:bCs/>
                <w:sz w:val="22"/>
                <w:szCs w:val="22"/>
                <w:lang w:eastAsia="ro-RO"/>
              </w:rPr>
            </w:pPr>
            <w:r>
              <w:rPr>
                <w:rFonts w:ascii="Arial Narrow" w:hAnsi="Arial Narrow"/>
                <w:b/>
                <w:bCs/>
              </w:rPr>
              <w:t>47201,44</w:t>
            </w:r>
          </w:p>
        </w:tc>
      </w:tr>
      <w:tr w:rsidR="00B430CC" w:rsidRPr="00C46B20" w14:paraId="075C046E" w14:textId="77777777" w:rsidTr="00791C87">
        <w:trPr>
          <w:trHeight w:val="59"/>
        </w:trPr>
        <w:tc>
          <w:tcPr>
            <w:tcW w:w="770" w:type="dxa"/>
            <w:tcBorders>
              <w:top w:val="nil"/>
              <w:left w:val="single" w:sz="4" w:space="0" w:color="auto"/>
              <w:bottom w:val="single" w:sz="4" w:space="0" w:color="auto"/>
              <w:right w:val="single" w:sz="4" w:space="0" w:color="auto"/>
            </w:tcBorders>
            <w:shd w:val="clear" w:color="000000" w:fill="92D050"/>
            <w:noWrap/>
            <w:vAlign w:val="center"/>
            <w:hideMark/>
          </w:tcPr>
          <w:p w14:paraId="6F118A65" w14:textId="77777777" w:rsidR="00B430CC" w:rsidRPr="00C46B20" w:rsidRDefault="00B430CC" w:rsidP="00791C87">
            <w:pPr>
              <w:jc w:val="center"/>
              <w:rPr>
                <w:sz w:val="22"/>
                <w:szCs w:val="22"/>
                <w:lang w:eastAsia="ro-RO"/>
              </w:rPr>
            </w:pPr>
            <w:r w:rsidRPr="00C46B20">
              <w:rPr>
                <w:sz w:val="22"/>
                <w:szCs w:val="22"/>
                <w:lang w:eastAsia="ro-RO"/>
              </w:rPr>
              <w:t> </w:t>
            </w:r>
          </w:p>
        </w:tc>
        <w:tc>
          <w:tcPr>
            <w:tcW w:w="6149" w:type="dxa"/>
            <w:gridSpan w:val="3"/>
            <w:tcBorders>
              <w:top w:val="single" w:sz="4" w:space="0" w:color="auto"/>
              <w:left w:val="nil"/>
              <w:bottom w:val="single" w:sz="4" w:space="0" w:color="auto"/>
              <w:right w:val="nil"/>
            </w:tcBorders>
            <w:shd w:val="clear" w:color="000000" w:fill="92D050"/>
            <w:noWrap/>
            <w:vAlign w:val="center"/>
            <w:hideMark/>
          </w:tcPr>
          <w:p w14:paraId="0EF72700" w14:textId="77777777" w:rsidR="00B430CC" w:rsidRPr="00C46B20" w:rsidRDefault="00B430CC" w:rsidP="00791C87">
            <w:pPr>
              <w:jc w:val="center"/>
              <w:rPr>
                <w:b/>
                <w:bCs/>
                <w:sz w:val="22"/>
                <w:szCs w:val="22"/>
                <w:lang w:eastAsia="ro-RO"/>
              </w:rPr>
            </w:pPr>
            <w:r w:rsidRPr="00C46B20">
              <w:rPr>
                <w:b/>
                <w:bCs/>
                <w:sz w:val="22"/>
                <w:szCs w:val="22"/>
                <w:lang w:eastAsia="ro-RO"/>
              </w:rPr>
              <w:t>Total general lucrările de pregătire a solului și plantare</w:t>
            </w:r>
          </w:p>
        </w:tc>
        <w:tc>
          <w:tcPr>
            <w:tcW w:w="865" w:type="dxa"/>
            <w:tcBorders>
              <w:top w:val="nil"/>
              <w:left w:val="nil"/>
              <w:bottom w:val="single" w:sz="4" w:space="0" w:color="auto"/>
              <w:right w:val="nil"/>
            </w:tcBorders>
            <w:shd w:val="clear" w:color="000000" w:fill="92D050"/>
            <w:noWrap/>
            <w:vAlign w:val="center"/>
            <w:hideMark/>
          </w:tcPr>
          <w:p w14:paraId="3A9FEA77"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65" w:type="dxa"/>
            <w:tcBorders>
              <w:top w:val="nil"/>
              <w:left w:val="nil"/>
              <w:bottom w:val="single" w:sz="4" w:space="0" w:color="auto"/>
              <w:right w:val="nil"/>
            </w:tcBorders>
            <w:shd w:val="clear" w:color="000000" w:fill="92D050"/>
            <w:noWrap/>
            <w:vAlign w:val="center"/>
            <w:hideMark/>
          </w:tcPr>
          <w:p w14:paraId="23F2AB4D"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305" w:type="dxa"/>
            <w:tcBorders>
              <w:top w:val="nil"/>
              <w:left w:val="nil"/>
              <w:bottom w:val="single" w:sz="4" w:space="0" w:color="auto"/>
              <w:right w:val="single" w:sz="4" w:space="0" w:color="auto"/>
            </w:tcBorders>
            <w:shd w:val="clear" w:color="000000" w:fill="92D050"/>
            <w:noWrap/>
            <w:vAlign w:val="center"/>
            <w:hideMark/>
          </w:tcPr>
          <w:p w14:paraId="2FA27B2C" w14:textId="77777777" w:rsidR="00B430CC" w:rsidRPr="00C46B20" w:rsidRDefault="00B430CC" w:rsidP="00791C87">
            <w:pPr>
              <w:jc w:val="center"/>
              <w:rPr>
                <w:b/>
                <w:bCs/>
                <w:sz w:val="22"/>
                <w:szCs w:val="22"/>
                <w:lang w:eastAsia="ro-RO"/>
              </w:rPr>
            </w:pPr>
            <w:r>
              <w:rPr>
                <w:rFonts w:ascii="Arial Narrow" w:hAnsi="Arial Narrow"/>
                <w:b/>
                <w:bCs/>
              </w:rPr>
              <w:t>1057312,27</w:t>
            </w:r>
          </w:p>
        </w:tc>
      </w:tr>
      <w:tr w:rsidR="00B430CC" w:rsidRPr="00C46B20" w14:paraId="2F86E6EE" w14:textId="77777777" w:rsidTr="00791C87">
        <w:trPr>
          <w:trHeight w:val="59"/>
        </w:trPr>
        <w:tc>
          <w:tcPr>
            <w:tcW w:w="770" w:type="dxa"/>
            <w:tcBorders>
              <w:top w:val="nil"/>
              <w:left w:val="single" w:sz="4" w:space="0" w:color="auto"/>
              <w:bottom w:val="single" w:sz="4" w:space="0" w:color="auto"/>
              <w:right w:val="single" w:sz="4" w:space="0" w:color="auto"/>
            </w:tcBorders>
            <w:shd w:val="clear" w:color="000000" w:fill="FF9999"/>
            <w:noWrap/>
            <w:vAlign w:val="center"/>
            <w:hideMark/>
          </w:tcPr>
          <w:p w14:paraId="7022A156" w14:textId="77777777" w:rsidR="00B430CC" w:rsidRPr="00C46B20" w:rsidRDefault="00B430CC" w:rsidP="00791C87">
            <w:pPr>
              <w:jc w:val="center"/>
              <w:rPr>
                <w:sz w:val="22"/>
                <w:szCs w:val="22"/>
                <w:lang w:eastAsia="ro-RO"/>
              </w:rPr>
            </w:pPr>
            <w:r w:rsidRPr="00C46B20">
              <w:rPr>
                <w:sz w:val="22"/>
                <w:szCs w:val="22"/>
                <w:lang w:eastAsia="ro-RO"/>
              </w:rPr>
              <w:t> </w:t>
            </w:r>
          </w:p>
        </w:tc>
        <w:tc>
          <w:tcPr>
            <w:tcW w:w="7879" w:type="dxa"/>
            <w:gridSpan w:val="5"/>
            <w:tcBorders>
              <w:top w:val="single" w:sz="4" w:space="0" w:color="auto"/>
              <w:left w:val="nil"/>
              <w:bottom w:val="single" w:sz="4" w:space="0" w:color="auto"/>
              <w:right w:val="nil"/>
            </w:tcBorders>
            <w:shd w:val="clear" w:color="000000" w:fill="FF9999"/>
            <w:vAlign w:val="center"/>
            <w:hideMark/>
          </w:tcPr>
          <w:p w14:paraId="7B9454FA" w14:textId="77777777" w:rsidR="00B430CC" w:rsidRPr="00C46B20" w:rsidRDefault="00B430CC" w:rsidP="00791C87">
            <w:pPr>
              <w:jc w:val="center"/>
              <w:rPr>
                <w:b/>
                <w:bCs/>
                <w:sz w:val="22"/>
                <w:szCs w:val="22"/>
                <w:lang w:eastAsia="ro-RO"/>
              </w:rPr>
            </w:pPr>
            <w:r w:rsidRPr="00C46B20">
              <w:rPr>
                <w:b/>
                <w:bCs/>
                <w:sz w:val="22"/>
                <w:szCs w:val="22"/>
                <w:lang w:eastAsia="ro-RO"/>
              </w:rPr>
              <w:t>Rata anuală a inflație în mărime de 4,7%, lei</w:t>
            </w:r>
          </w:p>
        </w:tc>
        <w:tc>
          <w:tcPr>
            <w:tcW w:w="1305" w:type="dxa"/>
            <w:tcBorders>
              <w:top w:val="nil"/>
              <w:left w:val="nil"/>
              <w:bottom w:val="single" w:sz="4" w:space="0" w:color="auto"/>
              <w:right w:val="single" w:sz="4" w:space="0" w:color="auto"/>
            </w:tcBorders>
            <w:shd w:val="clear" w:color="000000" w:fill="FF9999"/>
            <w:noWrap/>
            <w:vAlign w:val="center"/>
            <w:hideMark/>
          </w:tcPr>
          <w:p w14:paraId="048CFB07" w14:textId="77777777" w:rsidR="00B430CC" w:rsidRPr="00C46B20" w:rsidRDefault="00B430CC" w:rsidP="00791C87">
            <w:pPr>
              <w:jc w:val="center"/>
              <w:rPr>
                <w:b/>
                <w:bCs/>
                <w:sz w:val="22"/>
                <w:szCs w:val="22"/>
                <w:lang w:eastAsia="ro-RO"/>
              </w:rPr>
            </w:pPr>
            <w:r w:rsidRPr="00C46B20">
              <w:rPr>
                <w:b/>
                <w:bCs/>
                <w:sz w:val="22"/>
                <w:szCs w:val="22"/>
                <w:lang w:eastAsia="ro-RO"/>
              </w:rPr>
              <w:t>48949,09</w:t>
            </w:r>
          </w:p>
        </w:tc>
      </w:tr>
      <w:tr w:rsidR="00B430CC" w:rsidRPr="00C46B20" w14:paraId="46ED98EE" w14:textId="77777777" w:rsidTr="00791C87">
        <w:trPr>
          <w:trHeight w:val="59"/>
        </w:trPr>
        <w:tc>
          <w:tcPr>
            <w:tcW w:w="770" w:type="dxa"/>
            <w:tcBorders>
              <w:top w:val="nil"/>
              <w:left w:val="single" w:sz="4" w:space="0" w:color="auto"/>
              <w:bottom w:val="single" w:sz="4" w:space="0" w:color="auto"/>
              <w:right w:val="single" w:sz="4" w:space="0" w:color="auto"/>
            </w:tcBorders>
            <w:shd w:val="clear" w:color="auto" w:fill="FF9933"/>
            <w:noWrap/>
            <w:vAlign w:val="center"/>
            <w:hideMark/>
          </w:tcPr>
          <w:p w14:paraId="6555F274" w14:textId="77777777" w:rsidR="00B430CC" w:rsidRPr="00C46B20" w:rsidRDefault="00B430CC" w:rsidP="00791C87">
            <w:pPr>
              <w:jc w:val="center"/>
              <w:rPr>
                <w:sz w:val="22"/>
                <w:szCs w:val="22"/>
                <w:lang w:eastAsia="ro-RO"/>
              </w:rPr>
            </w:pPr>
            <w:r w:rsidRPr="00C46B20">
              <w:rPr>
                <w:sz w:val="22"/>
                <w:szCs w:val="22"/>
                <w:lang w:eastAsia="ro-RO"/>
              </w:rPr>
              <w:t> </w:t>
            </w:r>
          </w:p>
        </w:tc>
        <w:tc>
          <w:tcPr>
            <w:tcW w:w="7879" w:type="dxa"/>
            <w:gridSpan w:val="5"/>
            <w:tcBorders>
              <w:top w:val="single" w:sz="4" w:space="0" w:color="auto"/>
              <w:left w:val="nil"/>
              <w:bottom w:val="single" w:sz="4" w:space="0" w:color="auto"/>
              <w:right w:val="single" w:sz="4" w:space="0" w:color="auto"/>
            </w:tcBorders>
            <w:shd w:val="clear" w:color="auto" w:fill="FF9933"/>
            <w:vAlign w:val="center"/>
            <w:hideMark/>
          </w:tcPr>
          <w:p w14:paraId="2D433C9C" w14:textId="77777777" w:rsidR="00B430CC" w:rsidRPr="00C46B20" w:rsidRDefault="00B430CC" w:rsidP="00791C87">
            <w:pPr>
              <w:jc w:val="center"/>
              <w:rPr>
                <w:b/>
                <w:bCs/>
                <w:sz w:val="22"/>
                <w:szCs w:val="22"/>
                <w:lang w:eastAsia="ro-RO"/>
              </w:rPr>
            </w:pPr>
            <w:r w:rsidRPr="00C46B20">
              <w:rPr>
                <w:b/>
                <w:bCs/>
                <w:sz w:val="22"/>
                <w:szCs w:val="22"/>
                <w:lang w:eastAsia="ro-RO"/>
              </w:rPr>
              <w:t>TOTAL GENERAL PE HARTA CORELAT LA RATA INFLAȚIEI</w:t>
            </w:r>
          </w:p>
        </w:tc>
        <w:tc>
          <w:tcPr>
            <w:tcW w:w="1305" w:type="dxa"/>
            <w:tcBorders>
              <w:top w:val="single" w:sz="4" w:space="0" w:color="auto"/>
              <w:left w:val="single" w:sz="4" w:space="0" w:color="auto"/>
              <w:bottom w:val="single" w:sz="4" w:space="0" w:color="auto"/>
              <w:right w:val="single" w:sz="4" w:space="0" w:color="auto"/>
            </w:tcBorders>
            <w:shd w:val="clear" w:color="auto" w:fill="FF9933"/>
            <w:noWrap/>
            <w:vAlign w:val="center"/>
            <w:hideMark/>
          </w:tcPr>
          <w:p w14:paraId="0778F8CE" w14:textId="77777777" w:rsidR="00B430CC" w:rsidRPr="00224E77" w:rsidRDefault="00B430CC" w:rsidP="00791C87">
            <w:pPr>
              <w:jc w:val="center"/>
              <w:rPr>
                <w:rFonts w:ascii="Arial Narrow" w:hAnsi="Arial Narrow"/>
                <w:b/>
                <w:bCs/>
                <w:lang w:eastAsia="ro-RO"/>
              </w:rPr>
            </w:pPr>
            <w:r>
              <w:rPr>
                <w:rFonts w:ascii="Arial Narrow" w:hAnsi="Arial Narrow"/>
                <w:b/>
                <w:bCs/>
              </w:rPr>
              <w:t>1107005,95</w:t>
            </w:r>
          </w:p>
        </w:tc>
      </w:tr>
    </w:tbl>
    <w:p w14:paraId="2410AEBD" w14:textId="77777777" w:rsidR="00B430CC" w:rsidRDefault="00B430CC" w:rsidP="00B430CC">
      <w:pPr>
        <w:rPr>
          <w:color w:val="000000" w:themeColor="text1"/>
          <w:sz w:val="22"/>
          <w:szCs w:val="22"/>
        </w:rPr>
      </w:pPr>
    </w:p>
    <w:p w14:paraId="2F0C5F0E" w14:textId="77777777" w:rsidR="00B430CC" w:rsidRDefault="00B430CC" w:rsidP="00B430CC">
      <w:pPr>
        <w:spacing w:after="160" w:line="259" w:lineRule="auto"/>
        <w:rPr>
          <w:color w:val="000000" w:themeColor="text1"/>
          <w:sz w:val="22"/>
          <w:szCs w:val="22"/>
        </w:rPr>
      </w:pPr>
      <w:r>
        <w:rPr>
          <w:color w:val="000000" w:themeColor="text1"/>
          <w:sz w:val="22"/>
          <w:szCs w:val="22"/>
        </w:rPr>
        <w:br w:type="page"/>
      </w:r>
    </w:p>
    <w:p w14:paraId="08A76020" w14:textId="77777777" w:rsidR="00B430CC" w:rsidRPr="00727B63" w:rsidRDefault="00B430CC" w:rsidP="00B430CC">
      <w:pPr>
        <w:rPr>
          <w:color w:val="000000" w:themeColor="text1"/>
          <w:sz w:val="22"/>
          <w:szCs w:val="22"/>
        </w:rPr>
      </w:pPr>
    </w:p>
    <w:tbl>
      <w:tblPr>
        <w:tblW w:w="10033" w:type="dxa"/>
        <w:tblInd w:w="108" w:type="dxa"/>
        <w:tblLook w:val="04A0" w:firstRow="1" w:lastRow="0" w:firstColumn="1" w:lastColumn="0" w:noHBand="0" w:noVBand="1"/>
      </w:tblPr>
      <w:tblGrid>
        <w:gridCol w:w="474"/>
        <w:gridCol w:w="4853"/>
        <w:gridCol w:w="1122"/>
        <w:gridCol w:w="760"/>
        <w:gridCol w:w="56"/>
        <w:gridCol w:w="903"/>
        <w:gridCol w:w="56"/>
        <w:gridCol w:w="839"/>
        <w:gridCol w:w="1090"/>
      </w:tblGrid>
      <w:tr w:rsidR="00B430CC" w:rsidRPr="00857DE9" w14:paraId="0628BEC7" w14:textId="77777777" w:rsidTr="00B41E03">
        <w:trPr>
          <w:trHeight w:val="420"/>
        </w:trPr>
        <w:tc>
          <w:tcPr>
            <w:tcW w:w="10033" w:type="dxa"/>
            <w:gridSpan w:val="9"/>
            <w:tcBorders>
              <w:top w:val="nil"/>
              <w:left w:val="nil"/>
              <w:bottom w:val="nil"/>
              <w:right w:val="nil"/>
            </w:tcBorders>
            <w:shd w:val="clear" w:color="auto" w:fill="auto"/>
            <w:tcMar>
              <w:left w:w="28" w:type="dxa"/>
              <w:right w:w="28" w:type="dxa"/>
            </w:tcMar>
            <w:vAlign w:val="center"/>
            <w:hideMark/>
          </w:tcPr>
          <w:p w14:paraId="181F5C68" w14:textId="77777777" w:rsidR="00B430CC" w:rsidRPr="00857DE9" w:rsidRDefault="00B430CC" w:rsidP="00791C87">
            <w:pPr>
              <w:jc w:val="center"/>
              <w:rPr>
                <w:rFonts w:ascii="Arial Narrow" w:hAnsi="Arial Narrow"/>
                <w:b/>
                <w:bCs/>
                <w:sz w:val="22"/>
                <w:szCs w:val="22"/>
                <w:lang w:eastAsia="ro-RO"/>
              </w:rPr>
            </w:pPr>
            <w:proofErr w:type="spellStart"/>
            <w:r w:rsidRPr="00857DE9">
              <w:rPr>
                <w:rFonts w:ascii="Arial Narrow" w:hAnsi="Arial Narrow"/>
                <w:b/>
                <w:bCs/>
                <w:sz w:val="22"/>
                <w:szCs w:val="22"/>
                <w:lang w:eastAsia="ro-RO"/>
              </w:rPr>
              <w:t>Ucf</w:t>
            </w:r>
            <w:proofErr w:type="spellEnd"/>
            <w:r w:rsidRPr="00857DE9">
              <w:rPr>
                <w:rFonts w:ascii="Arial Narrow" w:hAnsi="Arial Narrow"/>
                <w:b/>
                <w:bCs/>
                <w:sz w:val="22"/>
                <w:szCs w:val="22"/>
                <w:lang w:eastAsia="ro-RO"/>
              </w:rPr>
              <w:t xml:space="preserve"> 1b                     </w:t>
            </w:r>
            <w:r w:rsidRPr="00CB1A3B">
              <w:rPr>
                <w:rFonts w:ascii="Arial Narrow" w:hAnsi="Arial Narrow"/>
                <w:b/>
                <w:bCs/>
                <w:sz w:val="22"/>
                <w:szCs w:val="22"/>
                <w:lang w:eastAsia="ro-RO"/>
              </w:rPr>
              <w:t xml:space="preserve">Îngrijirea culturilor </w:t>
            </w:r>
            <w:r w:rsidRPr="00857DE9">
              <w:rPr>
                <w:rFonts w:ascii="Arial Narrow" w:hAnsi="Arial Narrow"/>
                <w:b/>
                <w:bCs/>
                <w:sz w:val="22"/>
                <w:szCs w:val="22"/>
                <w:lang w:eastAsia="ro-RO"/>
              </w:rPr>
              <w:t xml:space="preserve">silvice și completări </w:t>
            </w:r>
            <w:r w:rsidRPr="00CB1A3B">
              <w:rPr>
                <w:rFonts w:ascii="Arial Narrow" w:hAnsi="Arial Narrow"/>
                <w:b/>
                <w:bCs/>
                <w:sz w:val="22"/>
                <w:szCs w:val="22"/>
                <w:lang w:eastAsia="ro-RO"/>
              </w:rPr>
              <w:t>după</w:t>
            </w:r>
            <w:r w:rsidRPr="00857DE9">
              <w:rPr>
                <w:rFonts w:ascii="Arial Narrow" w:hAnsi="Arial Narrow"/>
                <w:b/>
                <w:bCs/>
                <w:sz w:val="22"/>
                <w:szCs w:val="22"/>
                <w:lang w:eastAsia="ro-RO"/>
              </w:rPr>
              <w:t xml:space="preserve"> primul sezon de vegetație  în suprafețe parcurse cu lucrări de împădurire (20%)</w:t>
            </w:r>
          </w:p>
        </w:tc>
      </w:tr>
      <w:tr w:rsidR="00B430CC" w:rsidRPr="00CB1A3B" w14:paraId="5E498341" w14:textId="77777777" w:rsidTr="00B41E03">
        <w:trPr>
          <w:trHeight w:val="264"/>
        </w:trPr>
        <w:tc>
          <w:tcPr>
            <w:tcW w:w="478" w:type="dxa"/>
            <w:vMerge w:val="restart"/>
            <w:tcBorders>
              <w:top w:val="single" w:sz="4" w:space="0" w:color="auto"/>
              <w:left w:val="single" w:sz="4" w:space="0" w:color="auto"/>
              <w:bottom w:val="single" w:sz="4" w:space="0" w:color="000000"/>
              <w:right w:val="single" w:sz="4" w:space="0" w:color="auto"/>
            </w:tcBorders>
            <w:shd w:val="clear" w:color="000000" w:fill="FFFFFF"/>
            <w:tcMar>
              <w:left w:w="28" w:type="dxa"/>
              <w:right w:w="28" w:type="dxa"/>
            </w:tcMar>
            <w:vAlign w:val="center"/>
            <w:hideMark/>
          </w:tcPr>
          <w:p w14:paraId="642B8639" w14:textId="77777777" w:rsidR="00B430CC" w:rsidRPr="00857DE9" w:rsidRDefault="00B430CC" w:rsidP="00B41E03">
            <w:pPr>
              <w:jc w:val="center"/>
              <w:rPr>
                <w:rFonts w:ascii="Arial Narrow" w:hAnsi="Arial Narrow"/>
                <w:sz w:val="22"/>
                <w:szCs w:val="22"/>
                <w:lang w:eastAsia="ro-RO"/>
              </w:rPr>
            </w:pPr>
            <w:r w:rsidRPr="00857DE9">
              <w:rPr>
                <w:rFonts w:ascii="Arial Narrow" w:hAnsi="Arial Narrow"/>
                <w:sz w:val="22"/>
                <w:szCs w:val="22"/>
                <w:lang w:eastAsia="ro-RO"/>
              </w:rPr>
              <w:t>Nr. d/o</w:t>
            </w:r>
          </w:p>
        </w:tc>
        <w:tc>
          <w:tcPr>
            <w:tcW w:w="4909" w:type="dxa"/>
            <w:vMerge w:val="restart"/>
            <w:tcBorders>
              <w:top w:val="single" w:sz="4" w:space="0" w:color="auto"/>
              <w:left w:val="single" w:sz="4" w:space="0" w:color="auto"/>
              <w:bottom w:val="single" w:sz="4" w:space="0" w:color="000000"/>
              <w:right w:val="single" w:sz="4" w:space="0" w:color="auto"/>
            </w:tcBorders>
            <w:shd w:val="clear" w:color="000000" w:fill="FFFFFF"/>
            <w:tcMar>
              <w:left w:w="28" w:type="dxa"/>
              <w:right w:w="28" w:type="dxa"/>
            </w:tcMar>
            <w:vAlign w:val="center"/>
            <w:hideMark/>
          </w:tcPr>
          <w:p w14:paraId="74C91FCE" w14:textId="77777777" w:rsidR="00B430CC" w:rsidRPr="00857DE9" w:rsidRDefault="00B430CC" w:rsidP="00B41E03">
            <w:pPr>
              <w:jc w:val="center"/>
              <w:rPr>
                <w:rFonts w:ascii="Arial Narrow" w:hAnsi="Arial Narrow"/>
                <w:sz w:val="22"/>
                <w:szCs w:val="22"/>
                <w:lang w:eastAsia="ro-RO"/>
              </w:rPr>
            </w:pPr>
            <w:r w:rsidRPr="00857DE9">
              <w:rPr>
                <w:rFonts w:ascii="Arial Narrow" w:hAnsi="Arial Narrow"/>
                <w:sz w:val="22"/>
                <w:szCs w:val="22"/>
                <w:lang w:eastAsia="ro-RO"/>
              </w:rPr>
              <w:t>Denumirea și conținutul operației</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tcMar>
              <w:left w:w="28" w:type="dxa"/>
              <w:right w:w="28" w:type="dxa"/>
            </w:tcMar>
            <w:vAlign w:val="center"/>
            <w:hideMark/>
          </w:tcPr>
          <w:p w14:paraId="62D61FA4" w14:textId="77777777" w:rsidR="00B430CC" w:rsidRPr="00857DE9" w:rsidRDefault="00B430CC" w:rsidP="00B41E03">
            <w:pPr>
              <w:jc w:val="center"/>
              <w:rPr>
                <w:rFonts w:ascii="Arial Narrow" w:hAnsi="Arial Narrow"/>
                <w:sz w:val="22"/>
                <w:szCs w:val="22"/>
                <w:lang w:eastAsia="ro-RO"/>
              </w:rPr>
            </w:pPr>
            <w:r w:rsidRPr="00857DE9">
              <w:rPr>
                <w:rFonts w:ascii="Arial Narrow" w:hAnsi="Arial Narrow"/>
                <w:sz w:val="22"/>
                <w:szCs w:val="22"/>
                <w:lang w:eastAsia="ro-RO"/>
              </w:rPr>
              <w:t>Unitatea de măsură</w:t>
            </w:r>
          </w:p>
        </w:tc>
        <w:tc>
          <w:tcPr>
            <w:tcW w:w="768" w:type="dxa"/>
            <w:vMerge w:val="restart"/>
            <w:tcBorders>
              <w:top w:val="single" w:sz="4" w:space="0" w:color="auto"/>
              <w:left w:val="single" w:sz="4" w:space="0" w:color="auto"/>
              <w:bottom w:val="single" w:sz="4" w:space="0" w:color="auto"/>
              <w:right w:val="single" w:sz="4" w:space="0" w:color="auto"/>
            </w:tcBorders>
            <w:shd w:val="clear" w:color="000000" w:fill="FFFFFF"/>
            <w:tcMar>
              <w:left w:w="28" w:type="dxa"/>
              <w:right w:w="28" w:type="dxa"/>
            </w:tcMar>
            <w:vAlign w:val="center"/>
            <w:hideMark/>
          </w:tcPr>
          <w:p w14:paraId="4B88AF85" w14:textId="77777777" w:rsidR="00B430CC" w:rsidRPr="00857DE9" w:rsidRDefault="00B430CC" w:rsidP="00B41E03">
            <w:pPr>
              <w:jc w:val="center"/>
              <w:rPr>
                <w:rFonts w:ascii="Arial Narrow" w:hAnsi="Arial Narrow"/>
                <w:sz w:val="22"/>
                <w:szCs w:val="22"/>
                <w:lang w:eastAsia="ro-RO"/>
              </w:rPr>
            </w:pPr>
            <w:r w:rsidRPr="00857DE9">
              <w:rPr>
                <w:rFonts w:ascii="Arial Narrow" w:hAnsi="Arial Narrow"/>
                <w:sz w:val="22"/>
                <w:szCs w:val="22"/>
                <w:lang w:eastAsia="ro-RO"/>
              </w:rPr>
              <w:t>Volumul lucrărilor</w:t>
            </w:r>
          </w:p>
        </w:tc>
        <w:tc>
          <w:tcPr>
            <w:tcW w:w="1642" w:type="dxa"/>
            <w:gridSpan w:val="4"/>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55C24C18" w14:textId="77777777" w:rsidR="00B430CC" w:rsidRPr="00857DE9" w:rsidRDefault="00B430CC" w:rsidP="00B41E03">
            <w:pPr>
              <w:jc w:val="center"/>
              <w:rPr>
                <w:rFonts w:ascii="Arial Narrow" w:hAnsi="Arial Narrow"/>
                <w:sz w:val="22"/>
                <w:szCs w:val="22"/>
                <w:lang w:eastAsia="ro-RO"/>
              </w:rPr>
            </w:pPr>
            <w:r w:rsidRPr="00857DE9">
              <w:rPr>
                <w:rFonts w:ascii="Arial Narrow" w:hAnsi="Arial Narrow"/>
                <w:sz w:val="22"/>
                <w:szCs w:val="22"/>
                <w:lang w:eastAsia="ro-RO"/>
              </w:rPr>
              <w:t>Cantitatea necesara</w:t>
            </w:r>
          </w:p>
        </w:tc>
        <w:tc>
          <w:tcPr>
            <w:tcW w:w="1102" w:type="dxa"/>
            <w:vMerge w:val="restart"/>
            <w:tcBorders>
              <w:top w:val="single" w:sz="4" w:space="0" w:color="auto"/>
              <w:left w:val="single" w:sz="4" w:space="0" w:color="auto"/>
              <w:bottom w:val="single" w:sz="4" w:space="0" w:color="000000"/>
              <w:right w:val="single" w:sz="4" w:space="0" w:color="auto"/>
            </w:tcBorders>
            <w:shd w:val="clear" w:color="000000" w:fill="FFFFFF"/>
            <w:tcMar>
              <w:left w:w="28" w:type="dxa"/>
              <w:right w:w="28" w:type="dxa"/>
            </w:tcMar>
            <w:vAlign w:val="center"/>
            <w:hideMark/>
          </w:tcPr>
          <w:p w14:paraId="19EE1933" w14:textId="77777777" w:rsidR="00B430CC" w:rsidRPr="00857DE9" w:rsidRDefault="00B430CC" w:rsidP="00B41E03">
            <w:pPr>
              <w:jc w:val="center"/>
              <w:rPr>
                <w:rFonts w:ascii="Arial Narrow" w:hAnsi="Arial Narrow"/>
                <w:sz w:val="22"/>
                <w:szCs w:val="22"/>
                <w:lang w:eastAsia="ro-RO"/>
              </w:rPr>
            </w:pPr>
            <w:r w:rsidRPr="00857DE9">
              <w:rPr>
                <w:rFonts w:ascii="Arial Narrow" w:hAnsi="Arial Narrow"/>
                <w:sz w:val="22"/>
                <w:szCs w:val="22"/>
                <w:lang w:eastAsia="ro-RO"/>
              </w:rPr>
              <w:t>Total general, lei</w:t>
            </w:r>
          </w:p>
        </w:tc>
      </w:tr>
      <w:tr w:rsidR="00B430CC" w:rsidRPr="00857DE9" w14:paraId="7650C401" w14:textId="77777777" w:rsidTr="00B41E03">
        <w:trPr>
          <w:trHeight w:val="170"/>
        </w:trPr>
        <w:tc>
          <w:tcPr>
            <w:tcW w:w="478"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14:paraId="453D4AA0" w14:textId="77777777" w:rsidR="00B430CC" w:rsidRPr="00857DE9" w:rsidRDefault="00B430CC" w:rsidP="00791C87">
            <w:pPr>
              <w:rPr>
                <w:rFonts w:ascii="Arial Narrow" w:hAnsi="Arial Narrow"/>
                <w:sz w:val="22"/>
                <w:szCs w:val="22"/>
                <w:lang w:eastAsia="ro-RO"/>
              </w:rPr>
            </w:pPr>
          </w:p>
        </w:tc>
        <w:tc>
          <w:tcPr>
            <w:tcW w:w="4909"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14:paraId="5B64B92F" w14:textId="77777777" w:rsidR="00B430CC" w:rsidRPr="00857DE9" w:rsidRDefault="00B430CC" w:rsidP="00791C87">
            <w:pPr>
              <w:rPr>
                <w:rFonts w:ascii="Arial Narrow" w:hAnsi="Arial Narrow"/>
                <w:sz w:val="22"/>
                <w:szCs w:val="22"/>
                <w:lang w:eastAsia="ro-RO"/>
              </w:rPr>
            </w:pPr>
          </w:p>
        </w:tc>
        <w:tc>
          <w:tcPr>
            <w:tcW w:w="1134"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14:paraId="422130D7" w14:textId="77777777" w:rsidR="00B430CC" w:rsidRPr="00857DE9" w:rsidRDefault="00B430CC" w:rsidP="00791C87">
            <w:pPr>
              <w:rPr>
                <w:rFonts w:ascii="Arial Narrow" w:hAnsi="Arial Narrow"/>
                <w:sz w:val="22"/>
                <w:szCs w:val="22"/>
                <w:lang w:eastAsia="ro-RO"/>
              </w:rPr>
            </w:pPr>
          </w:p>
        </w:tc>
        <w:tc>
          <w:tcPr>
            <w:tcW w:w="768"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14:paraId="0E5B901C" w14:textId="77777777" w:rsidR="00B430CC" w:rsidRPr="00857DE9" w:rsidRDefault="00B430CC" w:rsidP="00791C87">
            <w:pPr>
              <w:rPr>
                <w:rFonts w:ascii="Arial Narrow" w:hAnsi="Arial Narrow"/>
                <w:sz w:val="22"/>
                <w:szCs w:val="22"/>
                <w:lang w:eastAsia="ro-RO"/>
              </w:rPr>
            </w:pPr>
          </w:p>
        </w:tc>
        <w:tc>
          <w:tcPr>
            <w:tcW w:w="737" w:type="dxa"/>
            <w:gridSpan w:val="2"/>
            <w:tcBorders>
              <w:top w:val="nil"/>
              <w:left w:val="nil"/>
              <w:bottom w:val="single" w:sz="4" w:space="0" w:color="auto"/>
              <w:right w:val="single" w:sz="4" w:space="0" w:color="auto"/>
            </w:tcBorders>
            <w:shd w:val="clear" w:color="000000" w:fill="FFFFFF"/>
            <w:tcMar>
              <w:left w:w="28" w:type="dxa"/>
              <w:right w:w="28" w:type="dxa"/>
            </w:tcMar>
            <w:vAlign w:val="center"/>
            <w:hideMark/>
          </w:tcPr>
          <w:p w14:paraId="69B43A2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Agregatului schimb, h</w:t>
            </w:r>
          </w:p>
        </w:tc>
        <w:tc>
          <w:tcPr>
            <w:tcW w:w="905" w:type="dxa"/>
            <w:gridSpan w:val="2"/>
            <w:tcBorders>
              <w:top w:val="nil"/>
              <w:left w:val="nil"/>
              <w:bottom w:val="single" w:sz="4" w:space="0" w:color="auto"/>
              <w:right w:val="single" w:sz="4" w:space="0" w:color="auto"/>
            </w:tcBorders>
            <w:shd w:val="clear" w:color="000000" w:fill="FFFFFF"/>
            <w:tcMar>
              <w:left w:w="28" w:type="dxa"/>
              <w:right w:w="28" w:type="dxa"/>
            </w:tcMar>
            <w:vAlign w:val="center"/>
            <w:hideMark/>
          </w:tcPr>
          <w:p w14:paraId="42276B3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xml:space="preserve">Zile-om </w:t>
            </w:r>
          </w:p>
        </w:tc>
        <w:tc>
          <w:tcPr>
            <w:tcW w:w="1102"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14:paraId="7D490BA5" w14:textId="77777777" w:rsidR="00B430CC" w:rsidRPr="00857DE9" w:rsidRDefault="00B430CC" w:rsidP="00791C87">
            <w:pPr>
              <w:rPr>
                <w:rFonts w:ascii="Arial Narrow" w:hAnsi="Arial Narrow"/>
                <w:sz w:val="22"/>
                <w:szCs w:val="22"/>
                <w:lang w:eastAsia="ro-RO"/>
              </w:rPr>
            </w:pPr>
          </w:p>
        </w:tc>
      </w:tr>
      <w:tr w:rsidR="00B430CC" w:rsidRPr="00857DE9" w14:paraId="25633626" w14:textId="77777777" w:rsidTr="00B41E03">
        <w:trPr>
          <w:trHeight w:val="264"/>
        </w:trPr>
        <w:tc>
          <w:tcPr>
            <w:tcW w:w="10033" w:type="dxa"/>
            <w:gridSpan w:val="9"/>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137C5F5D"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xml:space="preserve">Cheltuieli pentru </w:t>
            </w:r>
            <w:r w:rsidRPr="00CB1A3B">
              <w:rPr>
                <w:rFonts w:ascii="Arial Narrow" w:hAnsi="Arial Narrow"/>
                <w:b/>
                <w:bCs/>
                <w:sz w:val="22"/>
                <w:szCs w:val="22"/>
                <w:lang w:eastAsia="ro-RO"/>
              </w:rPr>
              <w:t>îngrijiri</w:t>
            </w:r>
            <w:r w:rsidRPr="00857DE9">
              <w:rPr>
                <w:rFonts w:ascii="Arial Narrow" w:hAnsi="Arial Narrow"/>
                <w:b/>
                <w:bCs/>
                <w:sz w:val="22"/>
                <w:szCs w:val="22"/>
                <w:lang w:eastAsia="ro-RO"/>
              </w:rPr>
              <w:t xml:space="preserve"> în 1 an de creștere </w:t>
            </w:r>
          </w:p>
        </w:tc>
      </w:tr>
      <w:tr w:rsidR="00B430CC" w:rsidRPr="00857DE9" w14:paraId="3433F9E8" w14:textId="77777777" w:rsidTr="00B41E03">
        <w:trPr>
          <w:trHeight w:val="264"/>
        </w:trPr>
        <w:tc>
          <w:tcPr>
            <w:tcW w:w="478"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6A210E9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w:t>
            </w:r>
          </w:p>
        </w:tc>
        <w:tc>
          <w:tcPr>
            <w:tcW w:w="4909"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139BF4E"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Discuirea între rânduri de 4 ori</w:t>
            </w:r>
          </w:p>
        </w:tc>
        <w:tc>
          <w:tcPr>
            <w:tcW w:w="113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F6CBDE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ha</w:t>
            </w:r>
          </w:p>
        </w:tc>
        <w:tc>
          <w:tcPr>
            <w:tcW w:w="768"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9BDDAA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39,2</w:t>
            </w:r>
          </w:p>
        </w:tc>
        <w:tc>
          <w:tcPr>
            <w:tcW w:w="737"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378FD46"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22,02</w:t>
            </w:r>
          </w:p>
        </w:tc>
        <w:tc>
          <w:tcPr>
            <w:tcW w:w="905"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3993568"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110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7A29B7D"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13154,82</w:t>
            </w:r>
          </w:p>
        </w:tc>
      </w:tr>
      <w:tr w:rsidR="00B430CC" w:rsidRPr="00857DE9" w14:paraId="26687C11" w14:textId="77777777" w:rsidTr="00B41E03">
        <w:trPr>
          <w:trHeight w:val="264"/>
        </w:trPr>
        <w:tc>
          <w:tcPr>
            <w:tcW w:w="478"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4906F78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w:t>
            </w:r>
          </w:p>
        </w:tc>
        <w:tc>
          <w:tcPr>
            <w:tcW w:w="4909"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B538D87" w14:textId="77777777" w:rsidR="00B430CC" w:rsidRPr="00857DE9" w:rsidRDefault="00B430CC" w:rsidP="00791C87">
            <w:pPr>
              <w:rPr>
                <w:rFonts w:ascii="Arial Narrow" w:hAnsi="Arial Narrow"/>
                <w:sz w:val="22"/>
                <w:szCs w:val="22"/>
                <w:lang w:eastAsia="ro-RO"/>
              </w:rPr>
            </w:pPr>
            <w:r w:rsidRPr="00CB1A3B">
              <w:rPr>
                <w:rFonts w:ascii="Arial Narrow" w:hAnsi="Arial Narrow"/>
                <w:sz w:val="22"/>
                <w:szCs w:val="22"/>
                <w:lang w:eastAsia="ro-RO"/>
              </w:rPr>
              <w:t xml:space="preserve">Prășitul </w:t>
            </w:r>
            <w:r w:rsidRPr="00857DE9">
              <w:rPr>
                <w:rFonts w:ascii="Arial Narrow" w:hAnsi="Arial Narrow"/>
                <w:sz w:val="22"/>
                <w:szCs w:val="22"/>
                <w:lang w:eastAsia="ro-RO"/>
              </w:rPr>
              <w:t xml:space="preserve">cu sapa in zona de </w:t>
            </w:r>
            <w:r w:rsidRPr="00CB1A3B">
              <w:rPr>
                <w:rFonts w:ascii="Arial Narrow" w:hAnsi="Arial Narrow"/>
                <w:sz w:val="22"/>
                <w:szCs w:val="22"/>
                <w:lang w:eastAsia="ro-RO"/>
              </w:rPr>
              <w:t>protecție</w:t>
            </w:r>
            <w:r w:rsidRPr="00857DE9">
              <w:rPr>
                <w:rFonts w:ascii="Arial Narrow" w:hAnsi="Arial Narrow"/>
                <w:sz w:val="22"/>
                <w:szCs w:val="22"/>
                <w:lang w:eastAsia="ro-RO"/>
              </w:rPr>
              <w:t xml:space="preserve"> (50 cm)  de 3 ori</w:t>
            </w:r>
          </w:p>
        </w:tc>
        <w:tc>
          <w:tcPr>
            <w:tcW w:w="113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F693B7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m2</w:t>
            </w:r>
          </w:p>
        </w:tc>
        <w:tc>
          <w:tcPr>
            <w:tcW w:w="768"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31A889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60000</w:t>
            </w:r>
          </w:p>
        </w:tc>
        <w:tc>
          <w:tcPr>
            <w:tcW w:w="737"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6BF6CC3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0,00</w:t>
            </w:r>
          </w:p>
        </w:tc>
        <w:tc>
          <w:tcPr>
            <w:tcW w:w="905"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76053F2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150,00</w:t>
            </w:r>
          </w:p>
        </w:tc>
        <w:tc>
          <w:tcPr>
            <w:tcW w:w="11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253DD9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55864,73</w:t>
            </w:r>
          </w:p>
        </w:tc>
      </w:tr>
      <w:tr w:rsidR="00B430CC" w:rsidRPr="00857DE9" w14:paraId="1703E0A6" w14:textId="77777777" w:rsidTr="00B41E03">
        <w:trPr>
          <w:trHeight w:val="264"/>
        </w:trPr>
        <w:tc>
          <w:tcPr>
            <w:tcW w:w="478"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116C50F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w:t>
            </w:r>
          </w:p>
        </w:tc>
        <w:tc>
          <w:tcPr>
            <w:tcW w:w="4909"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36B2E29" w14:textId="77777777" w:rsidR="00B430CC" w:rsidRPr="00857DE9" w:rsidRDefault="00B430CC" w:rsidP="00791C87">
            <w:pPr>
              <w:rPr>
                <w:rFonts w:ascii="Arial Narrow" w:hAnsi="Arial Narrow"/>
                <w:sz w:val="22"/>
                <w:szCs w:val="22"/>
                <w:lang w:eastAsia="ro-RO"/>
              </w:rPr>
            </w:pPr>
            <w:r w:rsidRPr="00CB1A3B">
              <w:rPr>
                <w:rFonts w:ascii="Arial Narrow" w:hAnsi="Arial Narrow"/>
                <w:sz w:val="22"/>
                <w:szCs w:val="22"/>
                <w:lang w:eastAsia="ro-RO"/>
              </w:rPr>
              <w:t>Crearea</w:t>
            </w:r>
            <w:r w:rsidRPr="00857DE9">
              <w:rPr>
                <w:rFonts w:ascii="Arial Narrow" w:hAnsi="Arial Narrow"/>
                <w:sz w:val="22"/>
                <w:szCs w:val="22"/>
                <w:lang w:eastAsia="ro-RO"/>
              </w:rPr>
              <w:t xml:space="preserve"> fâșiei </w:t>
            </w:r>
            <w:proofErr w:type="spellStart"/>
            <w:r w:rsidRPr="00857DE9">
              <w:rPr>
                <w:rFonts w:ascii="Arial Narrow" w:hAnsi="Arial Narrow"/>
                <w:sz w:val="22"/>
                <w:szCs w:val="22"/>
                <w:lang w:eastAsia="ro-RO"/>
              </w:rPr>
              <w:t>antiincendiare</w:t>
            </w:r>
            <w:proofErr w:type="spellEnd"/>
          </w:p>
        </w:tc>
        <w:tc>
          <w:tcPr>
            <w:tcW w:w="113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1D69C3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ha</w:t>
            </w:r>
          </w:p>
        </w:tc>
        <w:tc>
          <w:tcPr>
            <w:tcW w:w="768"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1346C4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0,26</w:t>
            </w:r>
          </w:p>
        </w:tc>
        <w:tc>
          <w:tcPr>
            <w:tcW w:w="737"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329FE3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1,53</w:t>
            </w:r>
          </w:p>
        </w:tc>
        <w:tc>
          <w:tcPr>
            <w:tcW w:w="905"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D0B30F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0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162668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302,99</w:t>
            </w:r>
          </w:p>
        </w:tc>
      </w:tr>
      <w:tr w:rsidR="00B430CC" w:rsidRPr="00857DE9" w14:paraId="46282F8E" w14:textId="77777777" w:rsidTr="00B41E03">
        <w:trPr>
          <w:trHeight w:val="312"/>
        </w:trPr>
        <w:tc>
          <w:tcPr>
            <w:tcW w:w="478"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0ACDFC1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4</w:t>
            </w:r>
          </w:p>
        </w:tc>
        <w:tc>
          <w:tcPr>
            <w:tcW w:w="4909" w:type="dxa"/>
            <w:tcBorders>
              <w:top w:val="nil"/>
              <w:left w:val="nil"/>
              <w:bottom w:val="single" w:sz="4" w:space="0" w:color="auto"/>
              <w:right w:val="single" w:sz="4" w:space="0" w:color="auto"/>
            </w:tcBorders>
            <w:shd w:val="clear" w:color="auto" w:fill="auto"/>
            <w:noWrap/>
            <w:tcMar>
              <w:left w:w="28" w:type="dxa"/>
              <w:right w:w="28" w:type="dxa"/>
            </w:tcMar>
            <w:vAlign w:val="bottom"/>
            <w:hideMark/>
          </w:tcPr>
          <w:p w14:paraId="1B4D22FA"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Transportarea apei tehnice la distanța - 5 km</w:t>
            </w:r>
          </w:p>
        </w:tc>
        <w:tc>
          <w:tcPr>
            <w:tcW w:w="113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94386C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tone</w:t>
            </w:r>
          </w:p>
        </w:tc>
        <w:tc>
          <w:tcPr>
            <w:tcW w:w="768"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E96050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276</w:t>
            </w:r>
          </w:p>
        </w:tc>
        <w:tc>
          <w:tcPr>
            <w:tcW w:w="737"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C4B2F0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69,00</w:t>
            </w:r>
          </w:p>
        </w:tc>
        <w:tc>
          <w:tcPr>
            <w:tcW w:w="905"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7B5767A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0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33011C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21904,68</w:t>
            </w:r>
          </w:p>
        </w:tc>
      </w:tr>
      <w:tr w:rsidR="00B430CC" w:rsidRPr="00857DE9" w14:paraId="5C2A9316" w14:textId="77777777" w:rsidTr="00B41E03">
        <w:trPr>
          <w:trHeight w:val="312"/>
        </w:trPr>
        <w:tc>
          <w:tcPr>
            <w:tcW w:w="478"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0EB5300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5</w:t>
            </w:r>
          </w:p>
        </w:tc>
        <w:tc>
          <w:tcPr>
            <w:tcW w:w="4909" w:type="dxa"/>
            <w:tcBorders>
              <w:top w:val="nil"/>
              <w:left w:val="nil"/>
              <w:bottom w:val="single" w:sz="4" w:space="0" w:color="auto"/>
              <w:right w:val="single" w:sz="4" w:space="0" w:color="auto"/>
            </w:tcBorders>
            <w:shd w:val="clear" w:color="auto" w:fill="auto"/>
            <w:noWrap/>
            <w:tcMar>
              <w:left w:w="28" w:type="dxa"/>
              <w:right w:w="28" w:type="dxa"/>
            </w:tcMar>
            <w:vAlign w:val="bottom"/>
            <w:hideMark/>
          </w:tcPr>
          <w:p w14:paraId="57FF72E6"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Udatul manual  (5 litre/puiet)</w:t>
            </w:r>
          </w:p>
        </w:tc>
        <w:tc>
          <w:tcPr>
            <w:tcW w:w="113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DE7C7E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buc</w:t>
            </w:r>
          </w:p>
        </w:tc>
        <w:tc>
          <w:tcPr>
            <w:tcW w:w="768"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FECEDC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56192</w:t>
            </w:r>
          </w:p>
        </w:tc>
        <w:tc>
          <w:tcPr>
            <w:tcW w:w="737"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F6A53F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905"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2D24FE4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73,94</w:t>
            </w:r>
          </w:p>
        </w:tc>
        <w:tc>
          <w:tcPr>
            <w:tcW w:w="11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F3CD7A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27536,41</w:t>
            </w:r>
          </w:p>
        </w:tc>
      </w:tr>
      <w:tr w:rsidR="00B430CC" w:rsidRPr="00CB1A3B" w14:paraId="1B14EC0A" w14:textId="77777777" w:rsidTr="00B41E03">
        <w:trPr>
          <w:trHeight w:val="276"/>
        </w:trPr>
        <w:tc>
          <w:tcPr>
            <w:tcW w:w="478" w:type="dxa"/>
            <w:tcBorders>
              <w:top w:val="nil"/>
              <w:left w:val="single" w:sz="4" w:space="0" w:color="auto"/>
              <w:bottom w:val="single" w:sz="4" w:space="0" w:color="auto"/>
              <w:right w:val="single" w:sz="4" w:space="0" w:color="auto"/>
            </w:tcBorders>
            <w:shd w:val="clear" w:color="000000" w:fill="FFFF00"/>
            <w:noWrap/>
            <w:tcMar>
              <w:left w:w="28" w:type="dxa"/>
              <w:right w:w="28" w:type="dxa"/>
            </w:tcMar>
            <w:vAlign w:val="center"/>
            <w:hideMark/>
          </w:tcPr>
          <w:p w14:paraId="6859966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909" w:type="dxa"/>
            <w:tcBorders>
              <w:top w:val="nil"/>
              <w:left w:val="nil"/>
              <w:bottom w:val="single" w:sz="4" w:space="0" w:color="auto"/>
              <w:right w:val="single" w:sz="4" w:space="0" w:color="auto"/>
            </w:tcBorders>
            <w:shd w:val="clear" w:color="000000" w:fill="FFFF00"/>
            <w:tcMar>
              <w:left w:w="28" w:type="dxa"/>
              <w:right w:w="28" w:type="dxa"/>
            </w:tcMar>
            <w:vAlign w:val="center"/>
            <w:hideMark/>
          </w:tcPr>
          <w:p w14:paraId="4FEC887F"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w:t>
            </w:r>
          </w:p>
        </w:tc>
        <w:tc>
          <w:tcPr>
            <w:tcW w:w="1134"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403D531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768"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0BAA7DB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737"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26A5AAD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905"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3C97363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02"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1007ECD2"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118763,63</w:t>
            </w:r>
          </w:p>
        </w:tc>
      </w:tr>
      <w:tr w:rsidR="00B430CC" w:rsidRPr="00857DE9" w14:paraId="59F555BF" w14:textId="77777777" w:rsidTr="00B41E03">
        <w:trPr>
          <w:trHeight w:val="264"/>
        </w:trPr>
        <w:tc>
          <w:tcPr>
            <w:tcW w:w="478" w:type="dxa"/>
            <w:tcBorders>
              <w:top w:val="nil"/>
              <w:left w:val="single" w:sz="4" w:space="0" w:color="auto"/>
              <w:bottom w:val="single" w:sz="4" w:space="0" w:color="auto"/>
              <w:right w:val="single" w:sz="4" w:space="0" w:color="auto"/>
            </w:tcBorders>
            <w:shd w:val="clear" w:color="000000" w:fill="C5D9F1"/>
            <w:noWrap/>
            <w:tcMar>
              <w:left w:w="28" w:type="dxa"/>
              <w:right w:w="28" w:type="dxa"/>
            </w:tcMar>
            <w:vAlign w:val="center"/>
            <w:hideMark/>
          </w:tcPr>
          <w:p w14:paraId="0CAFF48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53" w:type="dxa"/>
            <w:gridSpan w:val="7"/>
            <w:tcBorders>
              <w:top w:val="single" w:sz="4" w:space="0" w:color="auto"/>
              <w:left w:val="nil"/>
              <w:bottom w:val="single" w:sz="4" w:space="0" w:color="auto"/>
              <w:right w:val="nil"/>
            </w:tcBorders>
            <w:shd w:val="clear" w:color="000000" w:fill="C5D9F1"/>
            <w:noWrap/>
            <w:tcMar>
              <w:left w:w="28" w:type="dxa"/>
              <w:right w:w="28" w:type="dxa"/>
            </w:tcMar>
            <w:vAlign w:val="center"/>
            <w:hideMark/>
          </w:tcPr>
          <w:p w14:paraId="5543CD88"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indirecte în mărime de 7%, lei</w:t>
            </w:r>
          </w:p>
        </w:tc>
        <w:tc>
          <w:tcPr>
            <w:tcW w:w="1102" w:type="dxa"/>
            <w:tcBorders>
              <w:top w:val="nil"/>
              <w:left w:val="nil"/>
              <w:bottom w:val="single" w:sz="4" w:space="0" w:color="auto"/>
              <w:right w:val="single" w:sz="4" w:space="0" w:color="auto"/>
            </w:tcBorders>
            <w:shd w:val="clear" w:color="000000" w:fill="C5D9F1"/>
            <w:noWrap/>
            <w:tcMar>
              <w:left w:w="28" w:type="dxa"/>
              <w:right w:w="28" w:type="dxa"/>
            </w:tcMar>
            <w:vAlign w:val="center"/>
            <w:hideMark/>
          </w:tcPr>
          <w:p w14:paraId="2530BDFD"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8313,45</w:t>
            </w:r>
          </w:p>
        </w:tc>
      </w:tr>
      <w:tr w:rsidR="00B430CC" w:rsidRPr="00857DE9" w14:paraId="5591112A" w14:textId="77777777" w:rsidTr="00B41E03">
        <w:trPr>
          <w:trHeight w:val="264"/>
        </w:trPr>
        <w:tc>
          <w:tcPr>
            <w:tcW w:w="478" w:type="dxa"/>
            <w:tcBorders>
              <w:top w:val="nil"/>
              <w:left w:val="single" w:sz="4" w:space="0" w:color="auto"/>
              <w:bottom w:val="single" w:sz="4" w:space="0" w:color="auto"/>
              <w:right w:val="single" w:sz="4" w:space="0" w:color="auto"/>
            </w:tcBorders>
            <w:shd w:val="clear" w:color="000000" w:fill="FFCCFF"/>
            <w:noWrap/>
            <w:tcMar>
              <w:left w:w="28" w:type="dxa"/>
              <w:right w:w="28" w:type="dxa"/>
            </w:tcMar>
            <w:vAlign w:val="center"/>
            <w:hideMark/>
          </w:tcPr>
          <w:p w14:paraId="33E75B2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53" w:type="dxa"/>
            <w:gridSpan w:val="7"/>
            <w:tcBorders>
              <w:top w:val="single" w:sz="4" w:space="0" w:color="auto"/>
              <w:left w:val="nil"/>
              <w:bottom w:val="single" w:sz="4" w:space="0" w:color="auto"/>
              <w:right w:val="nil"/>
            </w:tcBorders>
            <w:shd w:val="clear" w:color="000000" w:fill="FFCCFF"/>
            <w:noWrap/>
            <w:tcMar>
              <w:left w:w="28" w:type="dxa"/>
              <w:right w:w="28" w:type="dxa"/>
            </w:tcMar>
            <w:vAlign w:val="center"/>
            <w:hideMark/>
          </w:tcPr>
          <w:p w14:paraId="4D9FB331"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administrative în mărime de 5%, lei</w:t>
            </w:r>
          </w:p>
        </w:tc>
        <w:tc>
          <w:tcPr>
            <w:tcW w:w="1102" w:type="dxa"/>
            <w:tcBorders>
              <w:top w:val="nil"/>
              <w:left w:val="nil"/>
              <w:bottom w:val="single" w:sz="4" w:space="0" w:color="auto"/>
              <w:right w:val="single" w:sz="4" w:space="0" w:color="auto"/>
            </w:tcBorders>
            <w:shd w:val="clear" w:color="000000" w:fill="FFCCFF"/>
            <w:noWrap/>
            <w:tcMar>
              <w:left w:w="28" w:type="dxa"/>
              <w:right w:w="28" w:type="dxa"/>
            </w:tcMar>
            <w:vAlign w:val="center"/>
            <w:hideMark/>
          </w:tcPr>
          <w:p w14:paraId="02AA2D1B"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5938,18</w:t>
            </w:r>
          </w:p>
        </w:tc>
      </w:tr>
      <w:tr w:rsidR="00B430CC" w:rsidRPr="00857DE9" w14:paraId="2AEF91AD" w14:textId="77777777" w:rsidTr="00B41E03">
        <w:trPr>
          <w:trHeight w:val="264"/>
        </w:trPr>
        <w:tc>
          <w:tcPr>
            <w:tcW w:w="478" w:type="dxa"/>
            <w:tcBorders>
              <w:top w:val="nil"/>
              <w:left w:val="single" w:sz="4" w:space="0" w:color="auto"/>
              <w:bottom w:val="single" w:sz="4" w:space="0" w:color="auto"/>
              <w:right w:val="single" w:sz="4" w:space="0" w:color="auto"/>
            </w:tcBorders>
            <w:shd w:val="clear" w:color="000000" w:fill="92D050"/>
            <w:noWrap/>
            <w:tcMar>
              <w:left w:w="28" w:type="dxa"/>
              <w:right w:w="28" w:type="dxa"/>
            </w:tcMar>
            <w:vAlign w:val="center"/>
            <w:hideMark/>
          </w:tcPr>
          <w:p w14:paraId="394C667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53" w:type="dxa"/>
            <w:gridSpan w:val="7"/>
            <w:tcBorders>
              <w:top w:val="single" w:sz="4" w:space="0" w:color="auto"/>
              <w:left w:val="nil"/>
              <w:bottom w:val="single" w:sz="4" w:space="0" w:color="auto"/>
              <w:right w:val="nil"/>
            </w:tcBorders>
            <w:shd w:val="clear" w:color="000000" w:fill="92D050"/>
            <w:noWrap/>
            <w:tcMar>
              <w:left w:w="28" w:type="dxa"/>
              <w:right w:w="28" w:type="dxa"/>
            </w:tcMar>
            <w:vAlign w:val="center"/>
            <w:hideMark/>
          </w:tcPr>
          <w:p w14:paraId="43044E95"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general lucrările de pregătire a solului și plantare</w:t>
            </w:r>
          </w:p>
        </w:tc>
        <w:tc>
          <w:tcPr>
            <w:tcW w:w="1102" w:type="dxa"/>
            <w:tcBorders>
              <w:top w:val="nil"/>
              <w:left w:val="nil"/>
              <w:bottom w:val="single" w:sz="4" w:space="0" w:color="auto"/>
              <w:right w:val="single" w:sz="4" w:space="0" w:color="auto"/>
            </w:tcBorders>
            <w:shd w:val="clear" w:color="000000" w:fill="92D050"/>
            <w:noWrap/>
            <w:tcMar>
              <w:left w:w="28" w:type="dxa"/>
              <w:right w:w="28" w:type="dxa"/>
            </w:tcMar>
            <w:vAlign w:val="center"/>
            <w:hideMark/>
          </w:tcPr>
          <w:p w14:paraId="17477210"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133015,27</w:t>
            </w:r>
          </w:p>
        </w:tc>
      </w:tr>
      <w:tr w:rsidR="00B430CC" w:rsidRPr="00857DE9" w14:paraId="0292CAF7" w14:textId="77777777" w:rsidTr="00B41E03">
        <w:trPr>
          <w:trHeight w:val="264"/>
        </w:trPr>
        <w:tc>
          <w:tcPr>
            <w:tcW w:w="478" w:type="dxa"/>
            <w:tcBorders>
              <w:top w:val="nil"/>
              <w:left w:val="single" w:sz="4" w:space="0" w:color="auto"/>
              <w:bottom w:val="single" w:sz="4" w:space="0" w:color="auto"/>
              <w:right w:val="single" w:sz="4" w:space="0" w:color="auto"/>
            </w:tcBorders>
            <w:shd w:val="clear" w:color="000000" w:fill="FF9999"/>
            <w:noWrap/>
            <w:tcMar>
              <w:left w:w="28" w:type="dxa"/>
              <w:right w:w="28" w:type="dxa"/>
            </w:tcMar>
            <w:vAlign w:val="center"/>
            <w:hideMark/>
          </w:tcPr>
          <w:p w14:paraId="43B466B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53" w:type="dxa"/>
            <w:gridSpan w:val="7"/>
            <w:tcBorders>
              <w:top w:val="single" w:sz="4" w:space="0" w:color="auto"/>
              <w:left w:val="nil"/>
              <w:bottom w:val="single" w:sz="4" w:space="0" w:color="auto"/>
              <w:right w:val="nil"/>
            </w:tcBorders>
            <w:shd w:val="clear" w:color="000000" w:fill="FF9999"/>
            <w:noWrap/>
            <w:tcMar>
              <w:left w:w="28" w:type="dxa"/>
              <w:right w:w="28" w:type="dxa"/>
            </w:tcMar>
            <w:vAlign w:val="center"/>
            <w:hideMark/>
          </w:tcPr>
          <w:p w14:paraId="7AD5AEFB"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Rata anuală a inflație în mărime de 4,7%, lei</w:t>
            </w:r>
          </w:p>
        </w:tc>
        <w:tc>
          <w:tcPr>
            <w:tcW w:w="1102" w:type="dxa"/>
            <w:tcBorders>
              <w:top w:val="nil"/>
              <w:left w:val="nil"/>
              <w:bottom w:val="single" w:sz="4" w:space="0" w:color="auto"/>
              <w:right w:val="single" w:sz="4" w:space="0" w:color="auto"/>
            </w:tcBorders>
            <w:shd w:val="clear" w:color="000000" w:fill="FF9999"/>
            <w:noWrap/>
            <w:tcMar>
              <w:left w:w="28" w:type="dxa"/>
              <w:right w:w="28" w:type="dxa"/>
            </w:tcMar>
            <w:vAlign w:val="center"/>
            <w:hideMark/>
          </w:tcPr>
          <w:p w14:paraId="72A6C2F9"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6251,72</w:t>
            </w:r>
          </w:p>
        </w:tc>
      </w:tr>
      <w:tr w:rsidR="00B430CC" w:rsidRPr="00857DE9" w14:paraId="6C97E7A5" w14:textId="77777777" w:rsidTr="00B41E03">
        <w:trPr>
          <w:trHeight w:val="264"/>
        </w:trPr>
        <w:tc>
          <w:tcPr>
            <w:tcW w:w="478" w:type="dxa"/>
            <w:tcBorders>
              <w:top w:val="nil"/>
              <w:left w:val="single" w:sz="4" w:space="0" w:color="auto"/>
              <w:bottom w:val="single" w:sz="4" w:space="0" w:color="auto"/>
              <w:right w:val="single" w:sz="4" w:space="0" w:color="auto"/>
            </w:tcBorders>
            <w:shd w:val="clear" w:color="auto" w:fill="FF9933"/>
            <w:noWrap/>
            <w:tcMar>
              <w:left w:w="28" w:type="dxa"/>
              <w:right w:w="28" w:type="dxa"/>
            </w:tcMar>
            <w:vAlign w:val="center"/>
            <w:hideMark/>
          </w:tcPr>
          <w:p w14:paraId="548106A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53" w:type="dxa"/>
            <w:gridSpan w:val="7"/>
            <w:tcBorders>
              <w:top w:val="single" w:sz="4" w:space="0" w:color="auto"/>
              <w:left w:val="nil"/>
              <w:bottom w:val="single" w:sz="4" w:space="0" w:color="auto"/>
              <w:right w:val="nil"/>
            </w:tcBorders>
            <w:shd w:val="clear" w:color="auto" w:fill="FF9933"/>
            <w:noWrap/>
            <w:tcMar>
              <w:left w:w="28" w:type="dxa"/>
              <w:right w:w="28" w:type="dxa"/>
            </w:tcMar>
            <w:vAlign w:val="center"/>
            <w:hideMark/>
          </w:tcPr>
          <w:p w14:paraId="74E7F7FF"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 LUCRĂRI DE ÎNGREJIRE ÎN 1 AN DE CREȘTERE</w:t>
            </w:r>
          </w:p>
        </w:tc>
        <w:tc>
          <w:tcPr>
            <w:tcW w:w="1102" w:type="dxa"/>
            <w:tcBorders>
              <w:top w:val="single" w:sz="4" w:space="0" w:color="auto"/>
              <w:left w:val="nil"/>
              <w:bottom w:val="single" w:sz="4" w:space="0" w:color="auto"/>
              <w:right w:val="single" w:sz="4" w:space="0" w:color="auto"/>
            </w:tcBorders>
            <w:shd w:val="clear" w:color="auto" w:fill="FF9933"/>
            <w:noWrap/>
            <w:tcMar>
              <w:left w:w="28" w:type="dxa"/>
              <w:right w:w="28" w:type="dxa"/>
            </w:tcMar>
            <w:vAlign w:val="center"/>
            <w:hideMark/>
          </w:tcPr>
          <w:p w14:paraId="0221FA9C"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139266,99</w:t>
            </w:r>
          </w:p>
        </w:tc>
      </w:tr>
      <w:tr w:rsidR="00B430CC" w:rsidRPr="00857DE9" w14:paraId="4FDCAB9A" w14:textId="77777777" w:rsidTr="00B41E03">
        <w:trPr>
          <w:trHeight w:val="264"/>
        </w:trPr>
        <w:tc>
          <w:tcPr>
            <w:tcW w:w="10033" w:type="dxa"/>
            <w:gridSpan w:val="9"/>
            <w:tcBorders>
              <w:top w:val="single" w:sz="4" w:space="0" w:color="auto"/>
              <w:left w:val="single" w:sz="4" w:space="0" w:color="auto"/>
              <w:bottom w:val="single" w:sz="4" w:space="0" w:color="auto"/>
              <w:right w:val="nil"/>
            </w:tcBorders>
            <w:shd w:val="clear" w:color="auto" w:fill="auto"/>
            <w:noWrap/>
            <w:tcMar>
              <w:left w:w="28" w:type="dxa"/>
              <w:right w:w="28" w:type="dxa"/>
            </w:tcMar>
            <w:vAlign w:val="center"/>
            <w:hideMark/>
          </w:tcPr>
          <w:p w14:paraId="1A9E8EE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r>
      <w:tr w:rsidR="00B430CC" w:rsidRPr="00857DE9" w14:paraId="7EF8B76C" w14:textId="77777777" w:rsidTr="00B41E03">
        <w:trPr>
          <w:trHeight w:val="264"/>
        </w:trPr>
        <w:tc>
          <w:tcPr>
            <w:tcW w:w="10033" w:type="dxa"/>
            <w:gridSpan w:val="9"/>
            <w:tcBorders>
              <w:top w:val="single" w:sz="4" w:space="0" w:color="auto"/>
              <w:left w:val="single" w:sz="4" w:space="0" w:color="auto"/>
              <w:bottom w:val="single" w:sz="4" w:space="0" w:color="auto"/>
              <w:right w:val="nil"/>
            </w:tcBorders>
            <w:shd w:val="clear" w:color="auto" w:fill="auto"/>
            <w:noWrap/>
            <w:tcMar>
              <w:left w:w="28" w:type="dxa"/>
              <w:right w:w="28" w:type="dxa"/>
            </w:tcMar>
            <w:vAlign w:val="center"/>
            <w:hideMark/>
          </w:tcPr>
          <w:p w14:paraId="5FB00690"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xml:space="preserve">Cheltuieli pentru completare </w:t>
            </w:r>
            <w:r w:rsidRPr="00CB1A3B">
              <w:rPr>
                <w:rFonts w:ascii="Arial Narrow" w:hAnsi="Arial Narrow"/>
                <w:b/>
                <w:bCs/>
                <w:sz w:val="22"/>
                <w:szCs w:val="22"/>
                <w:lang w:eastAsia="ro-RO"/>
              </w:rPr>
              <w:t>după</w:t>
            </w:r>
            <w:r w:rsidRPr="00857DE9">
              <w:rPr>
                <w:rFonts w:ascii="Arial Narrow" w:hAnsi="Arial Narrow"/>
                <w:b/>
                <w:bCs/>
                <w:sz w:val="22"/>
                <w:szCs w:val="22"/>
                <w:lang w:eastAsia="ro-RO"/>
              </w:rPr>
              <w:t xml:space="preserve"> primul sezon de vegetație (20%)</w:t>
            </w:r>
          </w:p>
        </w:tc>
      </w:tr>
      <w:tr w:rsidR="00B430CC" w:rsidRPr="00CB1A3B" w14:paraId="28F7FF8B" w14:textId="77777777" w:rsidTr="00B41E03">
        <w:trPr>
          <w:trHeight w:val="276"/>
        </w:trPr>
        <w:tc>
          <w:tcPr>
            <w:tcW w:w="478" w:type="dxa"/>
            <w:tcBorders>
              <w:top w:val="nil"/>
              <w:left w:val="single" w:sz="4" w:space="0" w:color="auto"/>
              <w:bottom w:val="single" w:sz="4" w:space="0" w:color="auto"/>
              <w:right w:val="single" w:sz="4" w:space="0" w:color="auto"/>
            </w:tcBorders>
            <w:shd w:val="clear" w:color="000000" w:fill="FFFFFF"/>
            <w:tcMar>
              <w:left w:w="28" w:type="dxa"/>
              <w:right w:w="28" w:type="dxa"/>
            </w:tcMar>
            <w:vAlign w:val="center"/>
            <w:hideMark/>
          </w:tcPr>
          <w:p w14:paraId="26A1A6C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w:t>
            </w:r>
          </w:p>
        </w:tc>
        <w:tc>
          <w:tcPr>
            <w:tcW w:w="4909" w:type="dxa"/>
            <w:tcBorders>
              <w:top w:val="nil"/>
              <w:left w:val="nil"/>
              <w:bottom w:val="single" w:sz="4" w:space="0" w:color="auto"/>
              <w:right w:val="single" w:sz="4" w:space="0" w:color="auto"/>
            </w:tcBorders>
            <w:shd w:val="clear" w:color="000000" w:fill="FFFFFF"/>
            <w:tcMar>
              <w:left w:w="28" w:type="dxa"/>
              <w:right w:w="28" w:type="dxa"/>
            </w:tcMar>
            <w:vAlign w:val="center"/>
            <w:hideMark/>
          </w:tcPr>
          <w:p w14:paraId="228782D9"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Săpatul gropilor  30x30</w:t>
            </w:r>
          </w:p>
        </w:tc>
        <w:tc>
          <w:tcPr>
            <w:tcW w:w="113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3B389E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buc</w:t>
            </w:r>
          </w:p>
        </w:tc>
        <w:tc>
          <w:tcPr>
            <w:tcW w:w="768" w:type="dxa"/>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59BE89A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11238</w:t>
            </w:r>
          </w:p>
        </w:tc>
        <w:tc>
          <w:tcPr>
            <w:tcW w:w="737"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7DB2EB7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0,00</w:t>
            </w:r>
          </w:p>
        </w:tc>
        <w:tc>
          <w:tcPr>
            <w:tcW w:w="905"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53FFDF0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76,97</w:t>
            </w:r>
          </w:p>
        </w:tc>
        <w:tc>
          <w:tcPr>
            <w:tcW w:w="11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A1B6B8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33503,85</w:t>
            </w:r>
          </w:p>
        </w:tc>
      </w:tr>
      <w:tr w:rsidR="00B430CC" w:rsidRPr="00857DE9" w14:paraId="73C745FC" w14:textId="77777777" w:rsidTr="00B41E03">
        <w:trPr>
          <w:trHeight w:val="264"/>
        </w:trPr>
        <w:tc>
          <w:tcPr>
            <w:tcW w:w="478"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4D133C8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w:t>
            </w:r>
          </w:p>
        </w:tc>
        <w:tc>
          <w:tcPr>
            <w:tcW w:w="4909"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60505DD" w14:textId="77777777" w:rsidR="00B430CC" w:rsidRPr="00857DE9" w:rsidRDefault="00B430CC" w:rsidP="00791C87">
            <w:pPr>
              <w:rPr>
                <w:rFonts w:ascii="Arial Narrow" w:hAnsi="Arial Narrow"/>
                <w:sz w:val="22"/>
                <w:szCs w:val="22"/>
                <w:lang w:eastAsia="ro-RO"/>
              </w:rPr>
            </w:pPr>
            <w:r w:rsidRPr="00CB1A3B">
              <w:rPr>
                <w:rFonts w:ascii="Arial Narrow" w:hAnsi="Arial Narrow"/>
                <w:sz w:val="22"/>
                <w:szCs w:val="22"/>
                <w:lang w:eastAsia="ro-RO"/>
              </w:rPr>
              <w:t>Transportarea</w:t>
            </w:r>
            <w:r w:rsidRPr="00857DE9">
              <w:rPr>
                <w:rFonts w:ascii="Arial Narrow" w:hAnsi="Arial Narrow"/>
                <w:sz w:val="22"/>
                <w:szCs w:val="22"/>
                <w:lang w:eastAsia="ro-RO"/>
              </w:rPr>
              <w:t xml:space="preserve"> </w:t>
            </w:r>
            <w:proofErr w:type="spellStart"/>
            <w:r w:rsidRPr="00857DE9">
              <w:rPr>
                <w:rFonts w:ascii="Arial Narrow" w:hAnsi="Arial Narrow"/>
                <w:sz w:val="22"/>
                <w:szCs w:val="22"/>
                <w:lang w:eastAsia="ro-RO"/>
              </w:rPr>
              <w:t>puieţilor</w:t>
            </w:r>
            <w:proofErr w:type="spellEnd"/>
          </w:p>
        </w:tc>
        <w:tc>
          <w:tcPr>
            <w:tcW w:w="113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9BEE9C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km</w:t>
            </w:r>
          </w:p>
        </w:tc>
        <w:tc>
          <w:tcPr>
            <w:tcW w:w="768"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C1BE9F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10</w:t>
            </w:r>
          </w:p>
        </w:tc>
        <w:tc>
          <w:tcPr>
            <w:tcW w:w="737"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5EC4F3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1,50</w:t>
            </w:r>
          </w:p>
        </w:tc>
        <w:tc>
          <w:tcPr>
            <w:tcW w:w="905"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5A72BA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w:t>
            </w:r>
          </w:p>
        </w:tc>
        <w:tc>
          <w:tcPr>
            <w:tcW w:w="110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9433EA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1014,31</w:t>
            </w:r>
          </w:p>
        </w:tc>
      </w:tr>
      <w:tr w:rsidR="00B430CC" w:rsidRPr="00857DE9" w14:paraId="10A737CC" w14:textId="77777777" w:rsidTr="00B41E03">
        <w:trPr>
          <w:trHeight w:val="264"/>
        </w:trPr>
        <w:tc>
          <w:tcPr>
            <w:tcW w:w="478"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3ED4D30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w:t>
            </w:r>
          </w:p>
        </w:tc>
        <w:tc>
          <w:tcPr>
            <w:tcW w:w="4909"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5B07E66" w14:textId="77777777" w:rsidR="00B430CC" w:rsidRPr="00857DE9" w:rsidRDefault="00B430CC" w:rsidP="00791C87">
            <w:pPr>
              <w:rPr>
                <w:rFonts w:ascii="Arial Narrow" w:hAnsi="Arial Narrow"/>
                <w:sz w:val="22"/>
                <w:szCs w:val="22"/>
                <w:lang w:eastAsia="ro-RO"/>
              </w:rPr>
            </w:pPr>
            <w:r w:rsidRPr="00CB1A3B">
              <w:rPr>
                <w:rFonts w:ascii="Arial Narrow" w:hAnsi="Arial Narrow"/>
                <w:sz w:val="22"/>
                <w:szCs w:val="22"/>
                <w:lang w:eastAsia="ro-RO"/>
              </w:rPr>
              <w:t>Descărcarea</w:t>
            </w:r>
            <w:r w:rsidRPr="00857DE9">
              <w:rPr>
                <w:rFonts w:ascii="Arial Narrow" w:hAnsi="Arial Narrow"/>
                <w:sz w:val="22"/>
                <w:szCs w:val="22"/>
                <w:lang w:eastAsia="ro-RO"/>
              </w:rPr>
              <w:t xml:space="preserve">-încărcarea </w:t>
            </w:r>
            <w:proofErr w:type="spellStart"/>
            <w:r w:rsidRPr="00857DE9">
              <w:rPr>
                <w:rFonts w:ascii="Arial Narrow" w:hAnsi="Arial Narrow"/>
                <w:sz w:val="22"/>
                <w:szCs w:val="22"/>
                <w:lang w:eastAsia="ro-RO"/>
              </w:rPr>
              <w:t>puieţilor</w:t>
            </w:r>
            <w:proofErr w:type="spellEnd"/>
          </w:p>
        </w:tc>
        <w:tc>
          <w:tcPr>
            <w:tcW w:w="113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EEDD42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mii buc</w:t>
            </w:r>
          </w:p>
        </w:tc>
        <w:tc>
          <w:tcPr>
            <w:tcW w:w="768"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4F02EA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11,238</w:t>
            </w:r>
          </w:p>
        </w:tc>
        <w:tc>
          <w:tcPr>
            <w:tcW w:w="737"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D3BE5F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905"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2DF1E7E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5,11</w:t>
            </w:r>
          </w:p>
        </w:tc>
        <w:tc>
          <w:tcPr>
            <w:tcW w:w="11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45A8B8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1902,45</w:t>
            </w:r>
          </w:p>
        </w:tc>
      </w:tr>
      <w:tr w:rsidR="00B430CC" w:rsidRPr="00857DE9" w14:paraId="00F9EB54" w14:textId="77777777" w:rsidTr="00B41E03">
        <w:trPr>
          <w:trHeight w:val="290"/>
        </w:trPr>
        <w:tc>
          <w:tcPr>
            <w:tcW w:w="478"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7A1455B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4</w:t>
            </w:r>
          </w:p>
        </w:tc>
        <w:tc>
          <w:tcPr>
            <w:tcW w:w="4909"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92927B1"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 xml:space="preserve">Îngropatul </w:t>
            </w:r>
            <w:proofErr w:type="spellStart"/>
            <w:r w:rsidRPr="00857DE9">
              <w:rPr>
                <w:rFonts w:ascii="Arial Narrow" w:hAnsi="Arial Narrow"/>
                <w:sz w:val="22"/>
                <w:szCs w:val="22"/>
                <w:lang w:eastAsia="ro-RO"/>
              </w:rPr>
              <w:t>puieţilor</w:t>
            </w:r>
            <w:proofErr w:type="spellEnd"/>
            <w:r w:rsidRPr="00857DE9">
              <w:rPr>
                <w:rFonts w:ascii="Arial Narrow" w:hAnsi="Arial Narrow"/>
                <w:sz w:val="22"/>
                <w:szCs w:val="22"/>
                <w:lang w:eastAsia="ro-RO"/>
              </w:rPr>
              <w:t xml:space="preserve"> pentru păstrarea temporară </w:t>
            </w:r>
          </w:p>
        </w:tc>
        <w:tc>
          <w:tcPr>
            <w:tcW w:w="113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AE4A5D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mii buc</w:t>
            </w:r>
          </w:p>
        </w:tc>
        <w:tc>
          <w:tcPr>
            <w:tcW w:w="768"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0BA07C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11,238</w:t>
            </w:r>
          </w:p>
        </w:tc>
        <w:tc>
          <w:tcPr>
            <w:tcW w:w="737"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BC9811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905"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6C6A058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5,35</w:t>
            </w:r>
          </w:p>
        </w:tc>
        <w:tc>
          <w:tcPr>
            <w:tcW w:w="11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A62F26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1993,04</w:t>
            </w:r>
          </w:p>
        </w:tc>
      </w:tr>
      <w:tr w:rsidR="00B430CC" w:rsidRPr="00857DE9" w14:paraId="6E800F5C" w14:textId="77777777" w:rsidTr="00B41E03">
        <w:trPr>
          <w:trHeight w:val="264"/>
        </w:trPr>
        <w:tc>
          <w:tcPr>
            <w:tcW w:w="478"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0EC5B8C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7</w:t>
            </w:r>
          </w:p>
        </w:tc>
        <w:tc>
          <w:tcPr>
            <w:tcW w:w="4909"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24F6EA8"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 xml:space="preserve">Pregătirea </w:t>
            </w:r>
            <w:proofErr w:type="spellStart"/>
            <w:r w:rsidRPr="00857DE9">
              <w:rPr>
                <w:rFonts w:ascii="Arial Narrow" w:hAnsi="Arial Narrow"/>
                <w:sz w:val="22"/>
                <w:szCs w:val="22"/>
                <w:lang w:eastAsia="ro-RO"/>
              </w:rPr>
              <w:t>puieţilor</w:t>
            </w:r>
            <w:proofErr w:type="spellEnd"/>
            <w:r w:rsidRPr="00857DE9">
              <w:rPr>
                <w:rFonts w:ascii="Arial Narrow" w:hAnsi="Arial Narrow"/>
                <w:sz w:val="22"/>
                <w:szCs w:val="22"/>
                <w:lang w:eastAsia="ro-RO"/>
              </w:rPr>
              <w:t xml:space="preserve"> pentru plantare</w:t>
            </w:r>
          </w:p>
        </w:tc>
        <w:tc>
          <w:tcPr>
            <w:tcW w:w="113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C5514B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mii buc</w:t>
            </w:r>
          </w:p>
        </w:tc>
        <w:tc>
          <w:tcPr>
            <w:tcW w:w="768"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7094F7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11,238</w:t>
            </w:r>
          </w:p>
        </w:tc>
        <w:tc>
          <w:tcPr>
            <w:tcW w:w="737"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B3A093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905"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3C7FF7A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3,43</w:t>
            </w:r>
          </w:p>
        </w:tc>
        <w:tc>
          <w:tcPr>
            <w:tcW w:w="11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44D248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1491,33</w:t>
            </w:r>
          </w:p>
        </w:tc>
      </w:tr>
      <w:tr w:rsidR="00B430CC" w:rsidRPr="00857DE9" w14:paraId="7D76D4FC" w14:textId="77777777" w:rsidTr="00B41E03">
        <w:trPr>
          <w:trHeight w:val="264"/>
        </w:trPr>
        <w:tc>
          <w:tcPr>
            <w:tcW w:w="478"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41DA29F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6</w:t>
            </w:r>
          </w:p>
        </w:tc>
        <w:tc>
          <w:tcPr>
            <w:tcW w:w="4909"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988D826"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Plantarea manuală în groapă</w:t>
            </w:r>
          </w:p>
        </w:tc>
        <w:tc>
          <w:tcPr>
            <w:tcW w:w="113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1D9077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buc</w:t>
            </w:r>
          </w:p>
        </w:tc>
        <w:tc>
          <w:tcPr>
            <w:tcW w:w="768"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E003C0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11238</w:t>
            </w:r>
          </w:p>
        </w:tc>
        <w:tc>
          <w:tcPr>
            <w:tcW w:w="737"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A0B52D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905"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0F76302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29,19</w:t>
            </w:r>
          </w:p>
        </w:tc>
        <w:tc>
          <w:tcPr>
            <w:tcW w:w="11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422933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14292,03</w:t>
            </w:r>
          </w:p>
        </w:tc>
      </w:tr>
      <w:tr w:rsidR="00B430CC" w:rsidRPr="00857DE9" w14:paraId="30B28485" w14:textId="77777777" w:rsidTr="00B41E03">
        <w:trPr>
          <w:trHeight w:val="264"/>
        </w:trPr>
        <w:tc>
          <w:tcPr>
            <w:tcW w:w="478"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52D5BB3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7</w:t>
            </w:r>
          </w:p>
        </w:tc>
        <w:tc>
          <w:tcPr>
            <w:tcW w:w="4909"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C7CD804"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 xml:space="preserve">Îndreptatul </w:t>
            </w:r>
            <w:proofErr w:type="spellStart"/>
            <w:r w:rsidRPr="00857DE9">
              <w:rPr>
                <w:rFonts w:ascii="Arial Narrow" w:hAnsi="Arial Narrow"/>
                <w:sz w:val="22"/>
                <w:szCs w:val="22"/>
                <w:lang w:eastAsia="ro-RO"/>
              </w:rPr>
              <w:t>puieţilor</w:t>
            </w:r>
            <w:proofErr w:type="spellEnd"/>
            <w:r w:rsidRPr="00857DE9">
              <w:rPr>
                <w:rFonts w:ascii="Arial Narrow" w:hAnsi="Arial Narrow"/>
                <w:sz w:val="22"/>
                <w:szCs w:val="22"/>
                <w:lang w:eastAsia="ro-RO"/>
              </w:rPr>
              <w:t xml:space="preserve"> după plantare</w:t>
            </w:r>
          </w:p>
        </w:tc>
        <w:tc>
          <w:tcPr>
            <w:tcW w:w="113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C780EE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xml:space="preserve"> buc</w:t>
            </w:r>
          </w:p>
        </w:tc>
        <w:tc>
          <w:tcPr>
            <w:tcW w:w="768"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4DFD0A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11238</w:t>
            </w:r>
          </w:p>
        </w:tc>
        <w:tc>
          <w:tcPr>
            <w:tcW w:w="737"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953E39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905"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324E105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6,67</w:t>
            </w:r>
          </w:p>
        </w:tc>
        <w:tc>
          <w:tcPr>
            <w:tcW w:w="11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7D4905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2485,38</w:t>
            </w:r>
          </w:p>
        </w:tc>
      </w:tr>
      <w:tr w:rsidR="00B430CC" w:rsidRPr="00857DE9" w14:paraId="4C20A72F" w14:textId="77777777" w:rsidTr="00B41E03">
        <w:trPr>
          <w:trHeight w:val="264"/>
        </w:trPr>
        <w:tc>
          <w:tcPr>
            <w:tcW w:w="478"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4B92A23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909"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36688F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Total</w:t>
            </w:r>
          </w:p>
        </w:tc>
        <w:tc>
          <w:tcPr>
            <w:tcW w:w="113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FA0B21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768"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2DDC23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737"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070EDAF"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1,50</w:t>
            </w:r>
          </w:p>
        </w:tc>
        <w:tc>
          <w:tcPr>
            <w:tcW w:w="905"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475B187B"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126,72</w:t>
            </w:r>
          </w:p>
        </w:tc>
        <w:tc>
          <w:tcPr>
            <w:tcW w:w="11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CC7129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56682,39</w:t>
            </w:r>
          </w:p>
        </w:tc>
      </w:tr>
      <w:tr w:rsidR="00B430CC" w:rsidRPr="00857DE9" w14:paraId="37AD7DFA" w14:textId="77777777" w:rsidTr="00B41E03">
        <w:trPr>
          <w:trHeight w:val="264"/>
        </w:trPr>
        <w:tc>
          <w:tcPr>
            <w:tcW w:w="478"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1BBA93B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909" w:type="dxa"/>
            <w:vMerge w:val="restart"/>
            <w:tcBorders>
              <w:top w:val="nil"/>
              <w:left w:val="single" w:sz="4" w:space="0" w:color="auto"/>
              <w:bottom w:val="single" w:sz="4" w:space="0" w:color="000000"/>
              <w:right w:val="single" w:sz="4" w:space="0" w:color="auto"/>
            </w:tcBorders>
            <w:shd w:val="clear" w:color="auto" w:fill="auto"/>
            <w:tcMar>
              <w:left w:w="28" w:type="dxa"/>
              <w:right w:w="28" w:type="dxa"/>
            </w:tcMar>
            <w:vAlign w:val="center"/>
            <w:hideMark/>
          </w:tcPr>
          <w:p w14:paraId="5FC26F1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Material săditor (</w:t>
            </w:r>
            <w:proofErr w:type="spellStart"/>
            <w:r w:rsidRPr="00857DE9">
              <w:rPr>
                <w:rFonts w:ascii="Arial Narrow" w:hAnsi="Arial Narrow"/>
                <w:sz w:val="22"/>
                <w:szCs w:val="22"/>
                <w:lang w:eastAsia="ro-RO"/>
              </w:rPr>
              <w:t>puieţi</w:t>
            </w:r>
            <w:proofErr w:type="spellEnd"/>
            <w:r w:rsidRPr="00857DE9">
              <w:rPr>
                <w:rFonts w:ascii="Arial Narrow" w:hAnsi="Arial Narrow"/>
                <w:sz w:val="22"/>
                <w:szCs w:val="22"/>
                <w:lang w:eastAsia="ro-RO"/>
              </w:rPr>
              <w:t xml:space="preserve"> de 2 ani)</w:t>
            </w:r>
          </w:p>
        </w:tc>
        <w:tc>
          <w:tcPr>
            <w:tcW w:w="1923" w:type="dxa"/>
            <w:gridSpan w:val="3"/>
            <w:tcBorders>
              <w:top w:val="single" w:sz="4" w:space="0" w:color="auto"/>
              <w:left w:val="nil"/>
              <w:bottom w:val="single" w:sz="4" w:space="0" w:color="auto"/>
              <w:right w:val="nil"/>
            </w:tcBorders>
            <w:shd w:val="clear" w:color="000000" w:fill="CCFF99"/>
            <w:noWrap/>
            <w:tcMar>
              <w:left w:w="28" w:type="dxa"/>
              <w:right w:w="28" w:type="dxa"/>
            </w:tcMar>
            <w:vAlign w:val="center"/>
            <w:hideMark/>
          </w:tcPr>
          <w:p w14:paraId="412C660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Frasin comun</w:t>
            </w:r>
          </w:p>
        </w:tc>
        <w:tc>
          <w:tcPr>
            <w:tcW w:w="737" w:type="dxa"/>
            <w:gridSpan w:val="2"/>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5F52D58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84" w:type="dxa"/>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07D5DA8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02" w:type="dxa"/>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322E5CD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75513,6</w:t>
            </w:r>
          </w:p>
        </w:tc>
      </w:tr>
      <w:tr w:rsidR="00B430CC" w:rsidRPr="00857DE9" w14:paraId="2D4497D9" w14:textId="77777777" w:rsidTr="00B41E03">
        <w:trPr>
          <w:trHeight w:val="264"/>
        </w:trPr>
        <w:tc>
          <w:tcPr>
            <w:tcW w:w="478"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15C6A4A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909" w:type="dxa"/>
            <w:vMerge/>
            <w:tcBorders>
              <w:top w:val="nil"/>
              <w:left w:val="single" w:sz="4" w:space="0" w:color="auto"/>
              <w:bottom w:val="single" w:sz="4" w:space="0" w:color="000000"/>
              <w:right w:val="single" w:sz="4" w:space="0" w:color="auto"/>
            </w:tcBorders>
            <w:tcMar>
              <w:left w:w="28" w:type="dxa"/>
              <w:right w:w="28" w:type="dxa"/>
            </w:tcMar>
            <w:vAlign w:val="center"/>
            <w:hideMark/>
          </w:tcPr>
          <w:p w14:paraId="00A87E48" w14:textId="77777777" w:rsidR="00B430CC" w:rsidRPr="00857DE9" w:rsidRDefault="00B430CC" w:rsidP="00791C87">
            <w:pPr>
              <w:rPr>
                <w:rFonts w:ascii="Arial Narrow" w:hAnsi="Arial Narrow"/>
                <w:sz w:val="22"/>
                <w:szCs w:val="22"/>
                <w:lang w:eastAsia="ro-RO"/>
              </w:rPr>
            </w:pPr>
          </w:p>
        </w:tc>
        <w:tc>
          <w:tcPr>
            <w:tcW w:w="1923" w:type="dxa"/>
            <w:gridSpan w:val="3"/>
            <w:tcBorders>
              <w:top w:val="single" w:sz="4" w:space="0" w:color="auto"/>
              <w:left w:val="nil"/>
              <w:bottom w:val="single" w:sz="4" w:space="0" w:color="auto"/>
              <w:right w:val="nil"/>
            </w:tcBorders>
            <w:shd w:val="clear" w:color="000000" w:fill="CCFF99"/>
            <w:noWrap/>
            <w:tcMar>
              <w:left w:w="28" w:type="dxa"/>
              <w:right w:w="28" w:type="dxa"/>
            </w:tcMar>
            <w:vAlign w:val="center"/>
            <w:hideMark/>
          </w:tcPr>
          <w:p w14:paraId="5B01462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Paltin de câmp</w:t>
            </w:r>
          </w:p>
        </w:tc>
        <w:tc>
          <w:tcPr>
            <w:tcW w:w="737" w:type="dxa"/>
            <w:gridSpan w:val="2"/>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5AEE2B2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84" w:type="dxa"/>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7DF95CD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02" w:type="dxa"/>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626A90D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14836,8</w:t>
            </w:r>
          </w:p>
        </w:tc>
      </w:tr>
      <w:tr w:rsidR="00B430CC" w:rsidRPr="00857DE9" w14:paraId="4BF2AE4A" w14:textId="77777777" w:rsidTr="00B41E03">
        <w:trPr>
          <w:trHeight w:val="264"/>
        </w:trPr>
        <w:tc>
          <w:tcPr>
            <w:tcW w:w="478"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3B823BB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909" w:type="dxa"/>
            <w:vMerge/>
            <w:tcBorders>
              <w:top w:val="nil"/>
              <w:left w:val="single" w:sz="4" w:space="0" w:color="auto"/>
              <w:bottom w:val="single" w:sz="4" w:space="0" w:color="000000"/>
              <w:right w:val="single" w:sz="4" w:space="0" w:color="auto"/>
            </w:tcBorders>
            <w:tcMar>
              <w:left w:w="28" w:type="dxa"/>
              <w:right w:w="28" w:type="dxa"/>
            </w:tcMar>
            <w:vAlign w:val="center"/>
            <w:hideMark/>
          </w:tcPr>
          <w:p w14:paraId="0E38E9AB" w14:textId="77777777" w:rsidR="00B430CC" w:rsidRPr="00857DE9" w:rsidRDefault="00B430CC" w:rsidP="00791C87">
            <w:pPr>
              <w:rPr>
                <w:rFonts w:ascii="Arial Narrow" w:hAnsi="Arial Narrow"/>
                <w:sz w:val="22"/>
                <w:szCs w:val="22"/>
                <w:lang w:eastAsia="ro-RO"/>
              </w:rPr>
            </w:pPr>
          </w:p>
        </w:tc>
        <w:tc>
          <w:tcPr>
            <w:tcW w:w="1923" w:type="dxa"/>
            <w:gridSpan w:val="3"/>
            <w:tcBorders>
              <w:top w:val="single" w:sz="4" w:space="0" w:color="auto"/>
              <w:left w:val="nil"/>
              <w:bottom w:val="single" w:sz="4" w:space="0" w:color="auto"/>
              <w:right w:val="nil"/>
            </w:tcBorders>
            <w:shd w:val="clear" w:color="000000" w:fill="CCFF99"/>
            <w:noWrap/>
            <w:tcMar>
              <w:left w:w="28" w:type="dxa"/>
              <w:right w:w="28" w:type="dxa"/>
            </w:tcMar>
            <w:vAlign w:val="center"/>
            <w:hideMark/>
          </w:tcPr>
          <w:p w14:paraId="3868FBF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Diverse tari</w:t>
            </w:r>
          </w:p>
        </w:tc>
        <w:tc>
          <w:tcPr>
            <w:tcW w:w="737" w:type="dxa"/>
            <w:gridSpan w:val="2"/>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2E97317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84" w:type="dxa"/>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79504F1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02" w:type="dxa"/>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18F6B7B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10790,4</w:t>
            </w:r>
          </w:p>
        </w:tc>
      </w:tr>
      <w:tr w:rsidR="00B430CC" w:rsidRPr="00CB1A3B" w14:paraId="7C29887E" w14:textId="77777777" w:rsidTr="00B41E03">
        <w:trPr>
          <w:trHeight w:val="264"/>
        </w:trPr>
        <w:tc>
          <w:tcPr>
            <w:tcW w:w="478" w:type="dxa"/>
            <w:tcBorders>
              <w:top w:val="nil"/>
              <w:left w:val="single" w:sz="4" w:space="0" w:color="auto"/>
              <w:bottom w:val="single" w:sz="4" w:space="0" w:color="auto"/>
              <w:right w:val="single" w:sz="4" w:space="0" w:color="auto"/>
            </w:tcBorders>
            <w:shd w:val="clear" w:color="000000" w:fill="FFFF00"/>
            <w:noWrap/>
            <w:tcMar>
              <w:left w:w="28" w:type="dxa"/>
              <w:right w:w="28" w:type="dxa"/>
            </w:tcMar>
            <w:vAlign w:val="center"/>
            <w:hideMark/>
          </w:tcPr>
          <w:p w14:paraId="3815194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909" w:type="dxa"/>
            <w:tcBorders>
              <w:top w:val="nil"/>
              <w:left w:val="nil"/>
              <w:bottom w:val="single" w:sz="4" w:space="0" w:color="auto"/>
              <w:right w:val="single" w:sz="4" w:space="0" w:color="auto"/>
            </w:tcBorders>
            <w:shd w:val="clear" w:color="000000" w:fill="FFFF00"/>
            <w:tcMar>
              <w:left w:w="28" w:type="dxa"/>
              <w:right w:w="28" w:type="dxa"/>
            </w:tcMar>
            <w:vAlign w:val="center"/>
            <w:hideMark/>
          </w:tcPr>
          <w:p w14:paraId="1C78D008"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w:t>
            </w:r>
          </w:p>
        </w:tc>
        <w:tc>
          <w:tcPr>
            <w:tcW w:w="1134"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61D17EB3"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w:t>
            </w:r>
          </w:p>
        </w:tc>
        <w:tc>
          <w:tcPr>
            <w:tcW w:w="768"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3CF670EB"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w:t>
            </w:r>
          </w:p>
        </w:tc>
        <w:tc>
          <w:tcPr>
            <w:tcW w:w="737"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5556C3AF"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w:t>
            </w:r>
          </w:p>
        </w:tc>
        <w:tc>
          <w:tcPr>
            <w:tcW w:w="905"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7C9DE205"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w:t>
            </w:r>
          </w:p>
        </w:tc>
        <w:tc>
          <w:tcPr>
            <w:tcW w:w="1102"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4FF4C4AA"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157823,19</w:t>
            </w:r>
          </w:p>
        </w:tc>
      </w:tr>
      <w:tr w:rsidR="00B430CC" w:rsidRPr="00857DE9" w14:paraId="3AC546C7" w14:textId="77777777" w:rsidTr="00B41E03">
        <w:trPr>
          <w:trHeight w:val="264"/>
        </w:trPr>
        <w:tc>
          <w:tcPr>
            <w:tcW w:w="478" w:type="dxa"/>
            <w:tcBorders>
              <w:top w:val="nil"/>
              <w:left w:val="single" w:sz="4" w:space="0" w:color="auto"/>
              <w:bottom w:val="single" w:sz="4" w:space="0" w:color="auto"/>
              <w:right w:val="single" w:sz="4" w:space="0" w:color="auto"/>
            </w:tcBorders>
            <w:shd w:val="clear" w:color="000000" w:fill="DCE6F1"/>
            <w:noWrap/>
            <w:tcMar>
              <w:left w:w="28" w:type="dxa"/>
              <w:right w:w="28" w:type="dxa"/>
            </w:tcMar>
            <w:vAlign w:val="center"/>
            <w:hideMark/>
          </w:tcPr>
          <w:p w14:paraId="606648B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6832" w:type="dxa"/>
            <w:gridSpan w:val="4"/>
            <w:tcBorders>
              <w:top w:val="single" w:sz="4" w:space="0" w:color="auto"/>
              <w:left w:val="nil"/>
              <w:bottom w:val="single" w:sz="4" w:space="0" w:color="auto"/>
              <w:right w:val="nil"/>
            </w:tcBorders>
            <w:shd w:val="clear" w:color="000000" w:fill="DCE6F1"/>
            <w:tcMar>
              <w:left w:w="28" w:type="dxa"/>
              <w:right w:w="28" w:type="dxa"/>
            </w:tcMar>
            <w:vAlign w:val="center"/>
            <w:hideMark/>
          </w:tcPr>
          <w:p w14:paraId="4EFFEFD7"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indirecte în mărime de 7%, lei</w:t>
            </w:r>
          </w:p>
        </w:tc>
        <w:tc>
          <w:tcPr>
            <w:tcW w:w="737" w:type="dxa"/>
            <w:gridSpan w:val="2"/>
            <w:tcBorders>
              <w:top w:val="nil"/>
              <w:left w:val="nil"/>
              <w:bottom w:val="single" w:sz="4" w:space="0" w:color="auto"/>
              <w:right w:val="nil"/>
            </w:tcBorders>
            <w:shd w:val="clear" w:color="000000" w:fill="DCE6F1"/>
            <w:noWrap/>
            <w:tcMar>
              <w:left w:w="28" w:type="dxa"/>
              <w:right w:w="28" w:type="dxa"/>
            </w:tcMar>
            <w:vAlign w:val="center"/>
            <w:hideMark/>
          </w:tcPr>
          <w:p w14:paraId="4BA0EBC3"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884" w:type="dxa"/>
            <w:tcBorders>
              <w:top w:val="nil"/>
              <w:left w:val="nil"/>
              <w:bottom w:val="single" w:sz="4" w:space="0" w:color="auto"/>
              <w:right w:val="nil"/>
            </w:tcBorders>
            <w:shd w:val="clear" w:color="000000" w:fill="DCE6F1"/>
            <w:noWrap/>
            <w:tcMar>
              <w:left w:w="28" w:type="dxa"/>
              <w:right w:w="28" w:type="dxa"/>
            </w:tcMar>
            <w:vAlign w:val="center"/>
            <w:hideMark/>
          </w:tcPr>
          <w:p w14:paraId="77817DD0"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1102" w:type="dxa"/>
            <w:tcBorders>
              <w:top w:val="nil"/>
              <w:left w:val="nil"/>
              <w:bottom w:val="single" w:sz="4" w:space="0" w:color="auto"/>
              <w:right w:val="single" w:sz="4" w:space="0" w:color="auto"/>
            </w:tcBorders>
            <w:shd w:val="clear" w:color="000000" w:fill="DCE6F1"/>
            <w:noWrap/>
            <w:tcMar>
              <w:left w:w="28" w:type="dxa"/>
              <w:right w:w="28" w:type="dxa"/>
            </w:tcMar>
            <w:vAlign w:val="center"/>
            <w:hideMark/>
          </w:tcPr>
          <w:p w14:paraId="3DC49CEF"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11047,62</w:t>
            </w:r>
          </w:p>
        </w:tc>
      </w:tr>
      <w:tr w:rsidR="00B430CC" w:rsidRPr="00857DE9" w14:paraId="50A57E1A" w14:textId="77777777" w:rsidTr="00B41E03">
        <w:trPr>
          <w:trHeight w:val="264"/>
        </w:trPr>
        <w:tc>
          <w:tcPr>
            <w:tcW w:w="478" w:type="dxa"/>
            <w:tcBorders>
              <w:top w:val="nil"/>
              <w:left w:val="single" w:sz="4" w:space="0" w:color="auto"/>
              <w:bottom w:val="single" w:sz="4" w:space="0" w:color="auto"/>
              <w:right w:val="single" w:sz="4" w:space="0" w:color="auto"/>
            </w:tcBorders>
            <w:shd w:val="clear" w:color="000000" w:fill="FFCCFF"/>
            <w:noWrap/>
            <w:tcMar>
              <w:left w:w="28" w:type="dxa"/>
              <w:right w:w="28" w:type="dxa"/>
            </w:tcMar>
            <w:vAlign w:val="center"/>
            <w:hideMark/>
          </w:tcPr>
          <w:p w14:paraId="3D3924D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6832" w:type="dxa"/>
            <w:gridSpan w:val="4"/>
            <w:tcBorders>
              <w:top w:val="single" w:sz="4" w:space="0" w:color="auto"/>
              <w:left w:val="nil"/>
              <w:bottom w:val="single" w:sz="4" w:space="0" w:color="auto"/>
              <w:right w:val="nil"/>
            </w:tcBorders>
            <w:shd w:val="clear" w:color="000000" w:fill="FFCCFF"/>
            <w:tcMar>
              <w:left w:w="28" w:type="dxa"/>
              <w:right w:w="28" w:type="dxa"/>
            </w:tcMar>
            <w:vAlign w:val="center"/>
            <w:hideMark/>
          </w:tcPr>
          <w:p w14:paraId="54476987"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administrative în mărime de 5%, lei</w:t>
            </w:r>
          </w:p>
        </w:tc>
        <w:tc>
          <w:tcPr>
            <w:tcW w:w="737" w:type="dxa"/>
            <w:gridSpan w:val="2"/>
            <w:tcBorders>
              <w:top w:val="nil"/>
              <w:left w:val="nil"/>
              <w:bottom w:val="single" w:sz="4" w:space="0" w:color="auto"/>
              <w:right w:val="nil"/>
            </w:tcBorders>
            <w:shd w:val="clear" w:color="000000" w:fill="FFCCFF"/>
            <w:noWrap/>
            <w:tcMar>
              <w:left w:w="28" w:type="dxa"/>
              <w:right w:w="28" w:type="dxa"/>
            </w:tcMar>
            <w:vAlign w:val="center"/>
            <w:hideMark/>
          </w:tcPr>
          <w:p w14:paraId="52A851EF"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884" w:type="dxa"/>
            <w:tcBorders>
              <w:top w:val="nil"/>
              <w:left w:val="nil"/>
              <w:bottom w:val="single" w:sz="4" w:space="0" w:color="auto"/>
              <w:right w:val="nil"/>
            </w:tcBorders>
            <w:shd w:val="clear" w:color="000000" w:fill="FFCCFF"/>
            <w:noWrap/>
            <w:tcMar>
              <w:left w:w="28" w:type="dxa"/>
              <w:right w:w="28" w:type="dxa"/>
            </w:tcMar>
            <w:vAlign w:val="center"/>
            <w:hideMark/>
          </w:tcPr>
          <w:p w14:paraId="1E5C1B43"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1102" w:type="dxa"/>
            <w:tcBorders>
              <w:top w:val="nil"/>
              <w:left w:val="nil"/>
              <w:bottom w:val="single" w:sz="4" w:space="0" w:color="auto"/>
              <w:right w:val="single" w:sz="4" w:space="0" w:color="auto"/>
            </w:tcBorders>
            <w:shd w:val="clear" w:color="000000" w:fill="FFCCFF"/>
            <w:noWrap/>
            <w:tcMar>
              <w:left w:w="28" w:type="dxa"/>
              <w:right w:w="28" w:type="dxa"/>
            </w:tcMar>
            <w:vAlign w:val="center"/>
            <w:hideMark/>
          </w:tcPr>
          <w:p w14:paraId="4E8EA039"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7891,16</w:t>
            </w:r>
          </w:p>
        </w:tc>
      </w:tr>
      <w:tr w:rsidR="00B430CC" w:rsidRPr="00857DE9" w14:paraId="0D07C69A" w14:textId="77777777" w:rsidTr="00B41E03">
        <w:trPr>
          <w:trHeight w:val="264"/>
        </w:trPr>
        <w:tc>
          <w:tcPr>
            <w:tcW w:w="478" w:type="dxa"/>
            <w:tcBorders>
              <w:top w:val="nil"/>
              <w:left w:val="single" w:sz="4" w:space="0" w:color="auto"/>
              <w:bottom w:val="single" w:sz="4" w:space="0" w:color="auto"/>
              <w:right w:val="single" w:sz="4" w:space="0" w:color="auto"/>
            </w:tcBorders>
            <w:shd w:val="clear" w:color="000000" w:fill="92D050"/>
            <w:noWrap/>
            <w:tcMar>
              <w:left w:w="28" w:type="dxa"/>
              <w:right w:w="28" w:type="dxa"/>
            </w:tcMar>
            <w:vAlign w:val="center"/>
            <w:hideMark/>
          </w:tcPr>
          <w:p w14:paraId="77E38BA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6832" w:type="dxa"/>
            <w:gridSpan w:val="4"/>
            <w:tcBorders>
              <w:top w:val="single" w:sz="4" w:space="0" w:color="auto"/>
              <w:left w:val="nil"/>
              <w:bottom w:val="single" w:sz="4" w:space="0" w:color="auto"/>
              <w:right w:val="nil"/>
            </w:tcBorders>
            <w:shd w:val="clear" w:color="000000" w:fill="92D050"/>
            <w:noWrap/>
            <w:tcMar>
              <w:left w:w="28" w:type="dxa"/>
              <w:right w:w="28" w:type="dxa"/>
            </w:tcMar>
            <w:vAlign w:val="bottom"/>
            <w:hideMark/>
          </w:tcPr>
          <w:p w14:paraId="6F716832"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general lucrările de pregătire a solului și plantare</w:t>
            </w:r>
          </w:p>
        </w:tc>
        <w:tc>
          <w:tcPr>
            <w:tcW w:w="737" w:type="dxa"/>
            <w:gridSpan w:val="2"/>
            <w:tcBorders>
              <w:top w:val="nil"/>
              <w:left w:val="nil"/>
              <w:bottom w:val="single" w:sz="4" w:space="0" w:color="auto"/>
              <w:right w:val="nil"/>
            </w:tcBorders>
            <w:shd w:val="clear" w:color="000000" w:fill="92D050"/>
            <w:noWrap/>
            <w:tcMar>
              <w:left w:w="28" w:type="dxa"/>
              <w:right w:w="28" w:type="dxa"/>
            </w:tcMar>
            <w:vAlign w:val="center"/>
            <w:hideMark/>
          </w:tcPr>
          <w:p w14:paraId="6CB740F8"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884" w:type="dxa"/>
            <w:tcBorders>
              <w:top w:val="nil"/>
              <w:left w:val="nil"/>
              <w:bottom w:val="single" w:sz="4" w:space="0" w:color="auto"/>
              <w:right w:val="nil"/>
            </w:tcBorders>
            <w:shd w:val="clear" w:color="000000" w:fill="92D050"/>
            <w:noWrap/>
            <w:tcMar>
              <w:left w:w="28" w:type="dxa"/>
              <w:right w:w="28" w:type="dxa"/>
            </w:tcMar>
            <w:vAlign w:val="center"/>
            <w:hideMark/>
          </w:tcPr>
          <w:p w14:paraId="4D445F35"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1102" w:type="dxa"/>
            <w:tcBorders>
              <w:top w:val="nil"/>
              <w:left w:val="nil"/>
              <w:bottom w:val="single" w:sz="4" w:space="0" w:color="auto"/>
              <w:right w:val="single" w:sz="4" w:space="0" w:color="auto"/>
            </w:tcBorders>
            <w:shd w:val="clear" w:color="000000" w:fill="92D050"/>
            <w:noWrap/>
            <w:tcMar>
              <w:left w:w="28" w:type="dxa"/>
              <w:right w:w="28" w:type="dxa"/>
            </w:tcMar>
            <w:vAlign w:val="center"/>
            <w:hideMark/>
          </w:tcPr>
          <w:p w14:paraId="53054A7F"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176761,97</w:t>
            </w:r>
          </w:p>
        </w:tc>
      </w:tr>
      <w:tr w:rsidR="00B430CC" w:rsidRPr="00857DE9" w14:paraId="37C255CA" w14:textId="77777777" w:rsidTr="00B41E03">
        <w:trPr>
          <w:trHeight w:val="264"/>
        </w:trPr>
        <w:tc>
          <w:tcPr>
            <w:tcW w:w="478" w:type="dxa"/>
            <w:tcBorders>
              <w:top w:val="nil"/>
              <w:left w:val="single" w:sz="4" w:space="0" w:color="auto"/>
              <w:bottom w:val="single" w:sz="4" w:space="0" w:color="auto"/>
              <w:right w:val="single" w:sz="4" w:space="0" w:color="auto"/>
            </w:tcBorders>
            <w:shd w:val="clear" w:color="000000" w:fill="FF9999"/>
            <w:noWrap/>
            <w:tcMar>
              <w:left w:w="28" w:type="dxa"/>
              <w:right w:w="28" w:type="dxa"/>
            </w:tcMar>
            <w:vAlign w:val="center"/>
            <w:hideMark/>
          </w:tcPr>
          <w:p w14:paraId="7E5ABAF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53" w:type="dxa"/>
            <w:gridSpan w:val="7"/>
            <w:tcBorders>
              <w:top w:val="single" w:sz="4" w:space="0" w:color="auto"/>
              <w:left w:val="nil"/>
              <w:bottom w:val="single" w:sz="4" w:space="0" w:color="auto"/>
              <w:right w:val="nil"/>
            </w:tcBorders>
            <w:shd w:val="clear" w:color="000000" w:fill="FF9999"/>
            <w:tcMar>
              <w:left w:w="28" w:type="dxa"/>
              <w:right w:w="28" w:type="dxa"/>
            </w:tcMar>
            <w:vAlign w:val="center"/>
            <w:hideMark/>
          </w:tcPr>
          <w:p w14:paraId="79C37855"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Rata anuală a inflație în mărime de 4,7%, lei</w:t>
            </w:r>
          </w:p>
        </w:tc>
        <w:tc>
          <w:tcPr>
            <w:tcW w:w="1102" w:type="dxa"/>
            <w:tcBorders>
              <w:top w:val="nil"/>
              <w:left w:val="nil"/>
              <w:bottom w:val="single" w:sz="4" w:space="0" w:color="auto"/>
              <w:right w:val="single" w:sz="4" w:space="0" w:color="auto"/>
            </w:tcBorders>
            <w:shd w:val="clear" w:color="000000" w:fill="FF9999"/>
            <w:noWrap/>
            <w:tcMar>
              <w:left w:w="28" w:type="dxa"/>
              <w:right w:w="28" w:type="dxa"/>
            </w:tcMar>
            <w:vAlign w:val="center"/>
            <w:hideMark/>
          </w:tcPr>
          <w:p w14:paraId="5AEC5694"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8307,81</w:t>
            </w:r>
          </w:p>
        </w:tc>
      </w:tr>
      <w:tr w:rsidR="00B430CC" w:rsidRPr="00857DE9" w14:paraId="708636F1" w14:textId="77777777" w:rsidTr="00B41E03">
        <w:trPr>
          <w:trHeight w:val="264"/>
        </w:trPr>
        <w:tc>
          <w:tcPr>
            <w:tcW w:w="478" w:type="dxa"/>
            <w:tcBorders>
              <w:top w:val="nil"/>
              <w:left w:val="single" w:sz="4" w:space="0" w:color="auto"/>
              <w:bottom w:val="nil"/>
              <w:right w:val="single" w:sz="4" w:space="0" w:color="auto"/>
            </w:tcBorders>
            <w:shd w:val="clear" w:color="auto" w:fill="FF9933"/>
            <w:noWrap/>
            <w:tcMar>
              <w:left w:w="28" w:type="dxa"/>
              <w:right w:w="28" w:type="dxa"/>
            </w:tcMar>
            <w:vAlign w:val="center"/>
            <w:hideMark/>
          </w:tcPr>
          <w:p w14:paraId="3562010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53" w:type="dxa"/>
            <w:gridSpan w:val="7"/>
            <w:tcBorders>
              <w:top w:val="single" w:sz="4" w:space="0" w:color="auto"/>
              <w:left w:val="nil"/>
              <w:bottom w:val="nil"/>
              <w:right w:val="single" w:sz="4" w:space="0" w:color="auto"/>
            </w:tcBorders>
            <w:shd w:val="clear" w:color="auto" w:fill="FF9933"/>
            <w:tcMar>
              <w:left w:w="28" w:type="dxa"/>
              <w:right w:w="28" w:type="dxa"/>
            </w:tcMar>
            <w:vAlign w:val="center"/>
            <w:hideMark/>
          </w:tcPr>
          <w:p w14:paraId="0BCEFAF6"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xml:space="preserve">TOTAL COMPLETĂRI </w:t>
            </w:r>
          </w:p>
        </w:tc>
        <w:tc>
          <w:tcPr>
            <w:tcW w:w="1102" w:type="dxa"/>
            <w:tcBorders>
              <w:top w:val="single" w:sz="4" w:space="0" w:color="auto"/>
              <w:left w:val="single" w:sz="4" w:space="0" w:color="auto"/>
              <w:bottom w:val="nil"/>
              <w:right w:val="single" w:sz="4" w:space="0" w:color="auto"/>
            </w:tcBorders>
            <w:shd w:val="clear" w:color="auto" w:fill="FF9933"/>
            <w:noWrap/>
            <w:tcMar>
              <w:left w:w="28" w:type="dxa"/>
              <w:right w:w="28" w:type="dxa"/>
            </w:tcMar>
            <w:vAlign w:val="center"/>
            <w:hideMark/>
          </w:tcPr>
          <w:p w14:paraId="1E7E5B6D"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185069,79</w:t>
            </w:r>
          </w:p>
        </w:tc>
      </w:tr>
      <w:tr w:rsidR="00B430CC" w:rsidRPr="00857DE9" w14:paraId="7D62E5E4" w14:textId="77777777" w:rsidTr="00B41E03">
        <w:trPr>
          <w:trHeight w:val="264"/>
        </w:trPr>
        <w:tc>
          <w:tcPr>
            <w:tcW w:w="10033" w:type="dxa"/>
            <w:gridSpan w:val="9"/>
            <w:tcBorders>
              <w:top w:val="single" w:sz="4" w:space="0" w:color="auto"/>
              <w:left w:val="single" w:sz="4" w:space="0" w:color="auto"/>
              <w:bottom w:val="single" w:sz="4" w:space="0" w:color="auto"/>
              <w:right w:val="nil"/>
            </w:tcBorders>
            <w:shd w:val="clear" w:color="auto" w:fill="auto"/>
            <w:noWrap/>
            <w:tcMar>
              <w:left w:w="28" w:type="dxa"/>
              <w:right w:w="28" w:type="dxa"/>
            </w:tcMar>
            <w:vAlign w:val="bottom"/>
            <w:hideMark/>
          </w:tcPr>
          <w:p w14:paraId="67F6AD4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r>
      <w:tr w:rsidR="00B430CC" w:rsidRPr="00857DE9" w14:paraId="4CC50B2B" w14:textId="77777777" w:rsidTr="00B41E03">
        <w:trPr>
          <w:trHeight w:val="264"/>
        </w:trPr>
        <w:tc>
          <w:tcPr>
            <w:tcW w:w="10033" w:type="dxa"/>
            <w:gridSpan w:val="9"/>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561A5F40"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xml:space="preserve">Cheltuieli pentru </w:t>
            </w:r>
            <w:r w:rsidRPr="00CB1A3B">
              <w:rPr>
                <w:rFonts w:ascii="Arial Narrow" w:hAnsi="Arial Narrow"/>
                <w:b/>
                <w:bCs/>
                <w:sz w:val="22"/>
                <w:szCs w:val="22"/>
                <w:lang w:eastAsia="ro-RO"/>
              </w:rPr>
              <w:t>îngrijiri</w:t>
            </w:r>
            <w:r w:rsidRPr="00857DE9">
              <w:rPr>
                <w:rFonts w:ascii="Arial Narrow" w:hAnsi="Arial Narrow"/>
                <w:b/>
                <w:bCs/>
                <w:sz w:val="22"/>
                <w:szCs w:val="22"/>
                <w:lang w:eastAsia="ro-RO"/>
              </w:rPr>
              <w:t xml:space="preserve"> în anul 2 de creștere </w:t>
            </w:r>
          </w:p>
        </w:tc>
      </w:tr>
      <w:tr w:rsidR="00B430CC" w:rsidRPr="00857DE9" w14:paraId="5BF13890" w14:textId="77777777" w:rsidTr="00B41E03">
        <w:trPr>
          <w:trHeight w:val="264"/>
        </w:trPr>
        <w:tc>
          <w:tcPr>
            <w:tcW w:w="478"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3E4A403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w:t>
            </w:r>
          </w:p>
        </w:tc>
        <w:tc>
          <w:tcPr>
            <w:tcW w:w="4909"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18D9442"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Discuirea între rânduri de 3 ori</w:t>
            </w:r>
          </w:p>
        </w:tc>
        <w:tc>
          <w:tcPr>
            <w:tcW w:w="113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F7D768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ha</w:t>
            </w:r>
          </w:p>
        </w:tc>
        <w:tc>
          <w:tcPr>
            <w:tcW w:w="768"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B37F42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29,4</w:t>
            </w:r>
          </w:p>
        </w:tc>
        <w:tc>
          <w:tcPr>
            <w:tcW w:w="737"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C9D518E" w14:textId="77777777" w:rsidR="00B430CC" w:rsidRPr="00857DE9" w:rsidRDefault="00B430CC" w:rsidP="00791C87">
            <w:pPr>
              <w:jc w:val="center"/>
              <w:rPr>
                <w:rFonts w:ascii="Arial Narrow" w:hAnsi="Arial Narrow"/>
                <w:sz w:val="22"/>
                <w:szCs w:val="22"/>
                <w:lang w:eastAsia="ro-RO"/>
              </w:rPr>
            </w:pPr>
            <w:r>
              <w:rPr>
                <w:sz w:val="22"/>
                <w:szCs w:val="22"/>
              </w:rPr>
              <w:t>16,52</w:t>
            </w:r>
          </w:p>
        </w:tc>
        <w:tc>
          <w:tcPr>
            <w:tcW w:w="905"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A4E9DEF" w14:textId="77777777" w:rsidR="00B430CC" w:rsidRPr="00857DE9" w:rsidRDefault="00B430CC" w:rsidP="00791C87">
            <w:pPr>
              <w:jc w:val="center"/>
              <w:rPr>
                <w:rFonts w:ascii="Arial Narrow" w:hAnsi="Arial Narrow"/>
                <w:sz w:val="22"/>
                <w:szCs w:val="22"/>
                <w:lang w:eastAsia="ro-RO"/>
              </w:rPr>
            </w:pPr>
            <w:r>
              <w:rPr>
                <w:sz w:val="22"/>
                <w:szCs w:val="22"/>
              </w:rPr>
              <w:t> </w:t>
            </w:r>
          </w:p>
        </w:tc>
        <w:tc>
          <w:tcPr>
            <w:tcW w:w="110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50DC2A6" w14:textId="77777777" w:rsidR="00B430CC" w:rsidRPr="00857DE9" w:rsidRDefault="00B430CC" w:rsidP="00791C87">
            <w:pPr>
              <w:jc w:val="center"/>
              <w:rPr>
                <w:rFonts w:ascii="Arial Narrow" w:hAnsi="Arial Narrow"/>
                <w:sz w:val="22"/>
                <w:szCs w:val="22"/>
                <w:lang w:eastAsia="ro-RO"/>
              </w:rPr>
            </w:pPr>
            <w:r>
              <w:rPr>
                <w:sz w:val="22"/>
                <w:szCs w:val="22"/>
              </w:rPr>
              <w:t>9866,12</w:t>
            </w:r>
          </w:p>
        </w:tc>
      </w:tr>
      <w:tr w:rsidR="00B430CC" w:rsidRPr="00857DE9" w14:paraId="7E01BDC3" w14:textId="77777777" w:rsidTr="00B41E03">
        <w:trPr>
          <w:trHeight w:val="264"/>
        </w:trPr>
        <w:tc>
          <w:tcPr>
            <w:tcW w:w="478"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5013D97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w:t>
            </w:r>
          </w:p>
        </w:tc>
        <w:tc>
          <w:tcPr>
            <w:tcW w:w="4909"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48B367A" w14:textId="77777777" w:rsidR="00B430CC" w:rsidRPr="00857DE9" w:rsidRDefault="00B430CC" w:rsidP="00791C87">
            <w:pPr>
              <w:rPr>
                <w:rFonts w:ascii="Arial Narrow" w:hAnsi="Arial Narrow"/>
                <w:sz w:val="22"/>
                <w:szCs w:val="22"/>
                <w:lang w:eastAsia="ro-RO"/>
              </w:rPr>
            </w:pPr>
            <w:r w:rsidRPr="00CB1A3B">
              <w:rPr>
                <w:rFonts w:ascii="Arial Narrow" w:hAnsi="Arial Narrow"/>
                <w:sz w:val="22"/>
                <w:szCs w:val="22"/>
                <w:lang w:eastAsia="ro-RO"/>
              </w:rPr>
              <w:t xml:space="preserve">Prășitul </w:t>
            </w:r>
            <w:r w:rsidRPr="00857DE9">
              <w:rPr>
                <w:rFonts w:ascii="Arial Narrow" w:hAnsi="Arial Narrow"/>
                <w:sz w:val="22"/>
                <w:szCs w:val="22"/>
                <w:lang w:eastAsia="ro-RO"/>
              </w:rPr>
              <w:t xml:space="preserve">cu sapa in zona de </w:t>
            </w:r>
            <w:r w:rsidRPr="00CB1A3B">
              <w:rPr>
                <w:rFonts w:ascii="Arial Narrow" w:hAnsi="Arial Narrow"/>
                <w:sz w:val="22"/>
                <w:szCs w:val="22"/>
                <w:lang w:eastAsia="ro-RO"/>
              </w:rPr>
              <w:t>protecție</w:t>
            </w:r>
            <w:r w:rsidRPr="00857DE9">
              <w:rPr>
                <w:rFonts w:ascii="Arial Narrow" w:hAnsi="Arial Narrow"/>
                <w:sz w:val="22"/>
                <w:szCs w:val="22"/>
                <w:lang w:eastAsia="ro-RO"/>
              </w:rPr>
              <w:t xml:space="preserve"> (50 cm)  de 3 ori</w:t>
            </w:r>
          </w:p>
        </w:tc>
        <w:tc>
          <w:tcPr>
            <w:tcW w:w="113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BB5A44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m2</w:t>
            </w:r>
          </w:p>
        </w:tc>
        <w:tc>
          <w:tcPr>
            <w:tcW w:w="768"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26C66A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60000</w:t>
            </w:r>
          </w:p>
        </w:tc>
        <w:tc>
          <w:tcPr>
            <w:tcW w:w="737"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23ABD2B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0,00</w:t>
            </w:r>
          </w:p>
        </w:tc>
        <w:tc>
          <w:tcPr>
            <w:tcW w:w="905"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11C078F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150,00</w:t>
            </w:r>
          </w:p>
        </w:tc>
        <w:tc>
          <w:tcPr>
            <w:tcW w:w="1102"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FEDB9E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55864,73</w:t>
            </w:r>
          </w:p>
        </w:tc>
      </w:tr>
      <w:tr w:rsidR="00B430CC" w:rsidRPr="00857DE9" w14:paraId="39C29EB2" w14:textId="77777777" w:rsidTr="00B41E03">
        <w:trPr>
          <w:trHeight w:val="264"/>
        </w:trPr>
        <w:tc>
          <w:tcPr>
            <w:tcW w:w="478"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23D9E2C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w:t>
            </w:r>
          </w:p>
        </w:tc>
        <w:tc>
          <w:tcPr>
            <w:tcW w:w="4909"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8DE5072" w14:textId="77777777" w:rsidR="00B430CC" w:rsidRPr="00857DE9" w:rsidRDefault="00B430CC" w:rsidP="00791C87">
            <w:pPr>
              <w:rPr>
                <w:rFonts w:ascii="Arial Narrow" w:hAnsi="Arial Narrow"/>
                <w:sz w:val="22"/>
                <w:szCs w:val="22"/>
                <w:lang w:eastAsia="ro-RO"/>
              </w:rPr>
            </w:pPr>
            <w:r w:rsidRPr="00CB1A3B">
              <w:rPr>
                <w:rFonts w:ascii="Arial Narrow" w:hAnsi="Arial Narrow"/>
                <w:sz w:val="22"/>
                <w:szCs w:val="22"/>
                <w:lang w:eastAsia="ro-RO"/>
              </w:rPr>
              <w:t>Crearea</w:t>
            </w:r>
            <w:r w:rsidRPr="00857DE9">
              <w:rPr>
                <w:rFonts w:ascii="Arial Narrow" w:hAnsi="Arial Narrow"/>
                <w:sz w:val="22"/>
                <w:szCs w:val="22"/>
                <w:lang w:eastAsia="ro-RO"/>
              </w:rPr>
              <w:t xml:space="preserve"> fâșiei </w:t>
            </w:r>
            <w:proofErr w:type="spellStart"/>
            <w:r w:rsidRPr="00857DE9">
              <w:rPr>
                <w:rFonts w:ascii="Arial Narrow" w:hAnsi="Arial Narrow"/>
                <w:sz w:val="22"/>
                <w:szCs w:val="22"/>
                <w:lang w:eastAsia="ro-RO"/>
              </w:rPr>
              <w:t>antiincendiare</w:t>
            </w:r>
            <w:proofErr w:type="spellEnd"/>
          </w:p>
        </w:tc>
        <w:tc>
          <w:tcPr>
            <w:tcW w:w="113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3C1294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ha</w:t>
            </w:r>
          </w:p>
        </w:tc>
        <w:tc>
          <w:tcPr>
            <w:tcW w:w="768"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459C9B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0,26</w:t>
            </w:r>
          </w:p>
        </w:tc>
        <w:tc>
          <w:tcPr>
            <w:tcW w:w="737"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39D009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1,53</w:t>
            </w:r>
          </w:p>
        </w:tc>
        <w:tc>
          <w:tcPr>
            <w:tcW w:w="905"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92BC19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0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EAFCFC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302,99</w:t>
            </w:r>
          </w:p>
        </w:tc>
      </w:tr>
      <w:tr w:rsidR="00B430CC" w:rsidRPr="00CB1A3B" w14:paraId="6278017C" w14:textId="77777777" w:rsidTr="00B41E03">
        <w:trPr>
          <w:trHeight w:val="276"/>
        </w:trPr>
        <w:tc>
          <w:tcPr>
            <w:tcW w:w="478" w:type="dxa"/>
            <w:tcBorders>
              <w:top w:val="nil"/>
              <w:left w:val="single" w:sz="4" w:space="0" w:color="auto"/>
              <w:bottom w:val="single" w:sz="4" w:space="0" w:color="auto"/>
              <w:right w:val="single" w:sz="4" w:space="0" w:color="auto"/>
            </w:tcBorders>
            <w:shd w:val="clear" w:color="000000" w:fill="FFFF00"/>
            <w:noWrap/>
            <w:tcMar>
              <w:left w:w="28" w:type="dxa"/>
              <w:right w:w="28" w:type="dxa"/>
            </w:tcMar>
            <w:vAlign w:val="center"/>
            <w:hideMark/>
          </w:tcPr>
          <w:p w14:paraId="7A4EDC5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909" w:type="dxa"/>
            <w:tcBorders>
              <w:top w:val="nil"/>
              <w:left w:val="nil"/>
              <w:bottom w:val="single" w:sz="4" w:space="0" w:color="auto"/>
              <w:right w:val="single" w:sz="4" w:space="0" w:color="auto"/>
            </w:tcBorders>
            <w:shd w:val="clear" w:color="000000" w:fill="FFFF00"/>
            <w:tcMar>
              <w:left w:w="28" w:type="dxa"/>
              <w:right w:w="28" w:type="dxa"/>
            </w:tcMar>
            <w:vAlign w:val="center"/>
            <w:hideMark/>
          </w:tcPr>
          <w:p w14:paraId="3E66FE78"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w:t>
            </w:r>
          </w:p>
        </w:tc>
        <w:tc>
          <w:tcPr>
            <w:tcW w:w="1134"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103D22E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768"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1471B61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737"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6962671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905"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7F19D10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02"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1C757E39"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66033,83</w:t>
            </w:r>
          </w:p>
        </w:tc>
      </w:tr>
      <w:tr w:rsidR="00B430CC" w:rsidRPr="00857DE9" w14:paraId="64C058C8" w14:textId="77777777" w:rsidTr="00B41E03">
        <w:trPr>
          <w:trHeight w:val="264"/>
        </w:trPr>
        <w:tc>
          <w:tcPr>
            <w:tcW w:w="478" w:type="dxa"/>
            <w:tcBorders>
              <w:top w:val="nil"/>
              <w:left w:val="single" w:sz="4" w:space="0" w:color="auto"/>
              <w:bottom w:val="single" w:sz="4" w:space="0" w:color="auto"/>
              <w:right w:val="single" w:sz="4" w:space="0" w:color="auto"/>
            </w:tcBorders>
            <w:shd w:val="clear" w:color="000000" w:fill="C5D9F1"/>
            <w:noWrap/>
            <w:tcMar>
              <w:left w:w="28" w:type="dxa"/>
              <w:right w:w="28" w:type="dxa"/>
            </w:tcMar>
            <w:vAlign w:val="center"/>
            <w:hideMark/>
          </w:tcPr>
          <w:p w14:paraId="30DDD56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53" w:type="dxa"/>
            <w:gridSpan w:val="7"/>
            <w:tcBorders>
              <w:top w:val="single" w:sz="4" w:space="0" w:color="auto"/>
              <w:left w:val="nil"/>
              <w:bottom w:val="single" w:sz="4" w:space="0" w:color="auto"/>
              <w:right w:val="nil"/>
            </w:tcBorders>
            <w:shd w:val="clear" w:color="000000" w:fill="C5D9F1"/>
            <w:noWrap/>
            <w:tcMar>
              <w:left w:w="28" w:type="dxa"/>
              <w:right w:w="28" w:type="dxa"/>
            </w:tcMar>
            <w:vAlign w:val="center"/>
            <w:hideMark/>
          </w:tcPr>
          <w:p w14:paraId="4950A4B6"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indirecte în mărime de 7%, lei</w:t>
            </w:r>
          </w:p>
        </w:tc>
        <w:tc>
          <w:tcPr>
            <w:tcW w:w="1102" w:type="dxa"/>
            <w:tcBorders>
              <w:top w:val="nil"/>
              <w:left w:val="nil"/>
              <w:bottom w:val="single" w:sz="4" w:space="0" w:color="auto"/>
              <w:right w:val="single" w:sz="4" w:space="0" w:color="auto"/>
            </w:tcBorders>
            <w:shd w:val="clear" w:color="000000" w:fill="C5D9F1"/>
            <w:noWrap/>
            <w:tcMar>
              <w:left w:w="28" w:type="dxa"/>
              <w:right w:w="28" w:type="dxa"/>
            </w:tcMar>
            <w:vAlign w:val="center"/>
            <w:hideMark/>
          </w:tcPr>
          <w:p w14:paraId="35CBC138"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4622,37</w:t>
            </w:r>
          </w:p>
        </w:tc>
      </w:tr>
      <w:tr w:rsidR="00B430CC" w:rsidRPr="00857DE9" w14:paraId="5753BD43" w14:textId="77777777" w:rsidTr="00B41E03">
        <w:trPr>
          <w:trHeight w:val="264"/>
        </w:trPr>
        <w:tc>
          <w:tcPr>
            <w:tcW w:w="478" w:type="dxa"/>
            <w:tcBorders>
              <w:top w:val="nil"/>
              <w:left w:val="single" w:sz="4" w:space="0" w:color="auto"/>
              <w:bottom w:val="single" w:sz="4" w:space="0" w:color="auto"/>
              <w:right w:val="single" w:sz="4" w:space="0" w:color="auto"/>
            </w:tcBorders>
            <w:shd w:val="clear" w:color="000000" w:fill="FFCCFF"/>
            <w:noWrap/>
            <w:tcMar>
              <w:left w:w="28" w:type="dxa"/>
              <w:right w:w="28" w:type="dxa"/>
            </w:tcMar>
            <w:vAlign w:val="center"/>
            <w:hideMark/>
          </w:tcPr>
          <w:p w14:paraId="421AEFE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53" w:type="dxa"/>
            <w:gridSpan w:val="7"/>
            <w:tcBorders>
              <w:top w:val="single" w:sz="4" w:space="0" w:color="auto"/>
              <w:left w:val="nil"/>
              <w:bottom w:val="single" w:sz="4" w:space="0" w:color="auto"/>
              <w:right w:val="nil"/>
            </w:tcBorders>
            <w:shd w:val="clear" w:color="000000" w:fill="FFCCFF"/>
            <w:noWrap/>
            <w:tcMar>
              <w:left w:w="28" w:type="dxa"/>
              <w:right w:w="28" w:type="dxa"/>
            </w:tcMar>
            <w:vAlign w:val="center"/>
            <w:hideMark/>
          </w:tcPr>
          <w:p w14:paraId="1E719B47"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administrative în mărime de 5%, lei</w:t>
            </w:r>
          </w:p>
        </w:tc>
        <w:tc>
          <w:tcPr>
            <w:tcW w:w="1102" w:type="dxa"/>
            <w:tcBorders>
              <w:top w:val="nil"/>
              <w:left w:val="nil"/>
              <w:bottom w:val="single" w:sz="4" w:space="0" w:color="auto"/>
              <w:right w:val="single" w:sz="4" w:space="0" w:color="auto"/>
            </w:tcBorders>
            <w:shd w:val="clear" w:color="000000" w:fill="FFCCFF"/>
            <w:noWrap/>
            <w:tcMar>
              <w:left w:w="28" w:type="dxa"/>
              <w:right w:w="28" w:type="dxa"/>
            </w:tcMar>
            <w:vAlign w:val="center"/>
            <w:hideMark/>
          </w:tcPr>
          <w:p w14:paraId="075EB509"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3301,69</w:t>
            </w:r>
          </w:p>
        </w:tc>
      </w:tr>
      <w:tr w:rsidR="00B430CC" w:rsidRPr="00857DE9" w14:paraId="70AE0B73" w14:textId="77777777" w:rsidTr="00B41E03">
        <w:trPr>
          <w:trHeight w:val="264"/>
        </w:trPr>
        <w:tc>
          <w:tcPr>
            <w:tcW w:w="478" w:type="dxa"/>
            <w:tcBorders>
              <w:top w:val="nil"/>
              <w:left w:val="single" w:sz="4" w:space="0" w:color="auto"/>
              <w:bottom w:val="single" w:sz="4" w:space="0" w:color="auto"/>
              <w:right w:val="single" w:sz="4" w:space="0" w:color="auto"/>
            </w:tcBorders>
            <w:shd w:val="clear" w:color="000000" w:fill="92D050"/>
            <w:noWrap/>
            <w:tcMar>
              <w:left w:w="28" w:type="dxa"/>
              <w:right w:w="28" w:type="dxa"/>
            </w:tcMar>
            <w:vAlign w:val="center"/>
            <w:hideMark/>
          </w:tcPr>
          <w:p w14:paraId="4290868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53" w:type="dxa"/>
            <w:gridSpan w:val="7"/>
            <w:tcBorders>
              <w:top w:val="single" w:sz="4" w:space="0" w:color="auto"/>
              <w:left w:val="nil"/>
              <w:bottom w:val="single" w:sz="4" w:space="0" w:color="auto"/>
              <w:right w:val="nil"/>
            </w:tcBorders>
            <w:shd w:val="clear" w:color="000000" w:fill="92D050"/>
            <w:noWrap/>
            <w:tcMar>
              <w:left w:w="28" w:type="dxa"/>
              <w:right w:w="28" w:type="dxa"/>
            </w:tcMar>
            <w:vAlign w:val="center"/>
            <w:hideMark/>
          </w:tcPr>
          <w:p w14:paraId="3D851AE5"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general lucrările de pregătire a solului și plantare</w:t>
            </w:r>
          </w:p>
        </w:tc>
        <w:tc>
          <w:tcPr>
            <w:tcW w:w="1102" w:type="dxa"/>
            <w:tcBorders>
              <w:top w:val="nil"/>
              <w:left w:val="nil"/>
              <w:bottom w:val="single" w:sz="4" w:space="0" w:color="auto"/>
              <w:right w:val="single" w:sz="4" w:space="0" w:color="auto"/>
            </w:tcBorders>
            <w:shd w:val="clear" w:color="000000" w:fill="92D050"/>
            <w:noWrap/>
            <w:tcMar>
              <w:left w:w="28" w:type="dxa"/>
              <w:right w:w="28" w:type="dxa"/>
            </w:tcMar>
            <w:vAlign w:val="center"/>
            <w:hideMark/>
          </w:tcPr>
          <w:p w14:paraId="36658BB9"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73957,89</w:t>
            </w:r>
          </w:p>
        </w:tc>
      </w:tr>
      <w:tr w:rsidR="00B430CC" w:rsidRPr="00857DE9" w14:paraId="2476A9CE" w14:textId="77777777" w:rsidTr="00B41E03">
        <w:trPr>
          <w:trHeight w:val="264"/>
        </w:trPr>
        <w:tc>
          <w:tcPr>
            <w:tcW w:w="478" w:type="dxa"/>
            <w:tcBorders>
              <w:top w:val="nil"/>
              <w:left w:val="single" w:sz="4" w:space="0" w:color="auto"/>
              <w:bottom w:val="single" w:sz="4" w:space="0" w:color="auto"/>
              <w:right w:val="single" w:sz="4" w:space="0" w:color="auto"/>
            </w:tcBorders>
            <w:shd w:val="clear" w:color="000000" w:fill="FF9999"/>
            <w:noWrap/>
            <w:tcMar>
              <w:left w:w="28" w:type="dxa"/>
              <w:right w:w="28" w:type="dxa"/>
            </w:tcMar>
            <w:vAlign w:val="center"/>
            <w:hideMark/>
          </w:tcPr>
          <w:p w14:paraId="5FFA336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53" w:type="dxa"/>
            <w:gridSpan w:val="7"/>
            <w:tcBorders>
              <w:top w:val="single" w:sz="4" w:space="0" w:color="auto"/>
              <w:left w:val="nil"/>
              <w:bottom w:val="single" w:sz="4" w:space="0" w:color="auto"/>
              <w:right w:val="nil"/>
            </w:tcBorders>
            <w:shd w:val="clear" w:color="000000" w:fill="FF9999"/>
            <w:noWrap/>
            <w:tcMar>
              <w:left w:w="28" w:type="dxa"/>
              <w:right w:w="28" w:type="dxa"/>
            </w:tcMar>
            <w:vAlign w:val="center"/>
            <w:hideMark/>
          </w:tcPr>
          <w:p w14:paraId="1C932E12"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Rata anuală a inflație în mărime de 4,7%, lei</w:t>
            </w:r>
          </w:p>
        </w:tc>
        <w:tc>
          <w:tcPr>
            <w:tcW w:w="1102" w:type="dxa"/>
            <w:tcBorders>
              <w:top w:val="nil"/>
              <w:left w:val="nil"/>
              <w:bottom w:val="single" w:sz="4" w:space="0" w:color="auto"/>
              <w:right w:val="single" w:sz="4" w:space="0" w:color="auto"/>
            </w:tcBorders>
            <w:shd w:val="clear" w:color="000000" w:fill="FF9999"/>
            <w:noWrap/>
            <w:tcMar>
              <w:left w:w="28" w:type="dxa"/>
              <w:right w:w="28" w:type="dxa"/>
            </w:tcMar>
            <w:vAlign w:val="center"/>
            <w:hideMark/>
          </w:tcPr>
          <w:p w14:paraId="555B23BB"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3476,02</w:t>
            </w:r>
          </w:p>
        </w:tc>
      </w:tr>
      <w:tr w:rsidR="00B430CC" w:rsidRPr="00857DE9" w14:paraId="7B279FF0" w14:textId="77777777" w:rsidTr="00B41E03">
        <w:trPr>
          <w:trHeight w:val="264"/>
        </w:trPr>
        <w:tc>
          <w:tcPr>
            <w:tcW w:w="478" w:type="dxa"/>
            <w:tcBorders>
              <w:top w:val="nil"/>
              <w:left w:val="single" w:sz="4" w:space="0" w:color="auto"/>
              <w:bottom w:val="nil"/>
              <w:right w:val="single" w:sz="4" w:space="0" w:color="auto"/>
            </w:tcBorders>
            <w:shd w:val="clear" w:color="auto" w:fill="FF9933"/>
            <w:noWrap/>
            <w:tcMar>
              <w:left w:w="28" w:type="dxa"/>
              <w:right w:w="28" w:type="dxa"/>
            </w:tcMar>
            <w:vAlign w:val="center"/>
            <w:hideMark/>
          </w:tcPr>
          <w:p w14:paraId="775D1AC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453" w:type="dxa"/>
            <w:gridSpan w:val="7"/>
            <w:tcBorders>
              <w:top w:val="single" w:sz="4" w:space="0" w:color="auto"/>
              <w:left w:val="nil"/>
              <w:bottom w:val="nil"/>
              <w:right w:val="nil"/>
            </w:tcBorders>
            <w:shd w:val="clear" w:color="auto" w:fill="FF9933"/>
            <w:noWrap/>
            <w:tcMar>
              <w:left w:w="28" w:type="dxa"/>
              <w:right w:w="28" w:type="dxa"/>
            </w:tcMar>
            <w:vAlign w:val="center"/>
            <w:hideMark/>
          </w:tcPr>
          <w:p w14:paraId="49D82C90"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 LUCRĂRI DE ÎNGREJIRE ÎN ANUL 2 DE CREȘTERE</w:t>
            </w:r>
          </w:p>
        </w:tc>
        <w:tc>
          <w:tcPr>
            <w:tcW w:w="1102" w:type="dxa"/>
            <w:tcBorders>
              <w:top w:val="single" w:sz="4" w:space="0" w:color="auto"/>
              <w:left w:val="nil"/>
              <w:bottom w:val="nil"/>
              <w:right w:val="single" w:sz="4" w:space="0" w:color="auto"/>
            </w:tcBorders>
            <w:shd w:val="clear" w:color="auto" w:fill="FF9933"/>
            <w:noWrap/>
            <w:tcMar>
              <w:left w:w="28" w:type="dxa"/>
              <w:right w:w="28" w:type="dxa"/>
            </w:tcMar>
            <w:vAlign w:val="center"/>
            <w:hideMark/>
          </w:tcPr>
          <w:p w14:paraId="0532710D"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77433,91</w:t>
            </w:r>
          </w:p>
        </w:tc>
      </w:tr>
      <w:tr w:rsidR="00B430CC" w:rsidRPr="00857DE9" w14:paraId="0962EF5C" w14:textId="77777777" w:rsidTr="00B41E03">
        <w:trPr>
          <w:trHeight w:val="264"/>
        </w:trPr>
        <w:tc>
          <w:tcPr>
            <w:tcW w:w="8931" w:type="dxa"/>
            <w:gridSpan w:val="8"/>
            <w:tcBorders>
              <w:top w:val="single" w:sz="4" w:space="0" w:color="auto"/>
              <w:left w:val="single" w:sz="4" w:space="0" w:color="auto"/>
              <w:bottom w:val="single" w:sz="4" w:space="0" w:color="auto"/>
              <w:right w:val="nil"/>
            </w:tcBorders>
            <w:shd w:val="clear" w:color="000000" w:fill="99FF99"/>
            <w:noWrap/>
            <w:tcMar>
              <w:left w:w="28" w:type="dxa"/>
              <w:right w:w="28" w:type="dxa"/>
            </w:tcMar>
            <w:vAlign w:val="center"/>
            <w:hideMark/>
          </w:tcPr>
          <w:p w14:paraId="3A2FBE70"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 GENERAL PE HARTA CORELAT LA RATA INFLAȚIEI</w:t>
            </w:r>
          </w:p>
        </w:tc>
        <w:tc>
          <w:tcPr>
            <w:tcW w:w="1102" w:type="dxa"/>
            <w:tcBorders>
              <w:top w:val="single" w:sz="4" w:space="0" w:color="auto"/>
              <w:left w:val="nil"/>
              <w:bottom w:val="single" w:sz="4" w:space="0" w:color="auto"/>
              <w:right w:val="single" w:sz="4" w:space="0" w:color="auto"/>
            </w:tcBorders>
            <w:shd w:val="clear" w:color="000000" w:fill="99FF99"/>
            <w:noWrap/>
            <w:tcMar>
              <w:left w:w="28" w:type="dxa"/>
              <w:right w:w="28" w:type="dxa"/>
            </w:tcMar>
            <w:vAlign w:val="center"/>
            <w:hideMark/>
          </w:tcPr>
          <w:p w14:paraId="54A99917"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401770,69</w:t>
            </w:r>
          </w:p>
        </w:tc>
      </w:tr>
    </w:tbl>
    <w:p w14:paraId="33855465" w14:textId="77777777" w:rsidR="00B430CC" w:rsidRPr="00727B63" w:rsidRDefault="00B430CC" w:rsidP="00B430CC">
      <w:pPr>
        <w:rPr>
          <w:color w:val="000000" w:themeColor="text1"/>
          <w:sz w:val="22"/>
          <w:szCs w:val="22"/>
        </w:rPr>
      </w:pPr>
    </w:p>
    <w:p w14:paraId="1D037478" w14:textId="77777777" w:rsidR="00B430CC" w:rsidRDefault="00B430CC" w:rsidP="00B430CC">
      <w:pPr>
        <w:spacing w:after="160" w:line="259" w:lineRule="auto"/>
        <w:rPr>
          <w:color w:val="000000" w:themeColor="text1"/>
          <w:sz w:val="22"/>
          <w:szCs w:val="22"/>
        </w:rPr>
      </w:pPr>
      <w:r>
        <w:rPr>
          <w:color w:val="000000" w:themeColor="text1"/>
          <w:sz w:val="22"/>
          <w:szCs w:val="22"/>
        </w:rPr>
        <w:br w:type="page"/>
      </w:r>
    </w:p>
    <w:p w14:paraId="2897E7E7" w14:textId="77777777" w:rsidR="00B430CC" w:rsidRPr="00727B63" w:rsidRDefault="00B430CC" w:rsidP="00B430CC">
      <w:pPr>
        <w:rPr>
          <w:color w:val="000000" w:themeColor="text1"/>
          <w:sz w:val="22"/>
          <w:szCs w:val="22"/>
        </w:rPr>
      </w:pPr>
    </w:p>
    <w:p w14:paraId="66A84742" w14:textId="77777777" w:rsidR="00B430CC" w:rsidRPr="00B634E5" w:rsidRDefault="00B430CC" w:rsidP="00B430CC">
      <w:pPr>
        <w:jc w:val="center"/>
        <w:rPr>
          <w:b/>
          <w:bCs/>
          <w:color w:val="000000" w:themeColor="text1"/>
          <w:sz w:val="26"/>
          <w:szCs w:val="26"/>
        </w:rPr>
      </w:pPr>
      <w:r w:rsidRPr="00B634E5">
        <w:rPr>
          <w:b/>
          <w:bCs/>
          <w:sz w:val="26"/>
          <w:szCs w:val="26"/>
        </w:rPr>
        <w:t>Fig. 2 - Schița unității de cultură forestieră</w:t>
      </w:r>
      <w:r>
        <w:rPr>
          <w:b/>
          <w:bCs/>
          <w:sz w:val="26"/>
          <w:szCs w:val="26"/>
        </w:rPr>
        <w:t xml:space="preserve"> (</w:t>
      </w:r>
      <w:proofErr w:type="spellStart"/>
      <w:r>
        <w:rPr>
          <w:b/>
          <w:bCs/>
          <w:sz w:val="26"/>
          <w:szCs w:val="26"/>
        </w:rPr>
        <w:t>Ucf</w:t>
      </w:r>
      <w:proofErr w:type="spellEnd"/>
      <w:r>
        <w:rPr>
          <w:b/>
          <w:bCs/>
          <w:sz w:val="26"/>
          <w:szCs w:val="26"/>
        </w:rPr>
        <w:t>)</w:t>
      </w:r>
      <w:r w:rsidRPr="00B634E5">
        <w:rPr>
          <w:b/>
          <w:bCs/>
          <w:sz w:val="26"/>
          <w:szCs w:val="26"/>
        </w:rPr>
        <w:t xml:space="preserve"> </w:t>
      </w:r>
      <w:r w:rsidRPr="00B634E5">
        <w:rPr>
          <w:b/>
          <w:bCs/>
          <w:sz w:val="26"/>
          <w:szCs w:val="26"/>
          <w:lang w:val="en-US"/>
        </w:rPr>
        <w:t xml:space="preserve"> 2</w:t>
      </w:r>
      <w:r w:rsidRPr="00B634E5">
        <w:rPr>
          <w:b/>
          <w:bCs/>
          <w:sz w:val="26"/>
          <w:szCs w:val="26"/>
        </w:rPr>
        <w:t>.</w:t>
      </w:r>
    </w:p>
    <w:p w14:paraId="60C28D9C" w14:textId="77777777" w:rsidR="00B430CC" w:rsidRDefault="00B430CC" w:rsidP="00B430CC">
      <w:pPr>
        <w:rPr>
          <w:color w:val="000000" w:themeColor="text1"/>
          <w:sz w:val="22"/>
          <w:szCs w:val="22"/>
        </w:rPr>
      </w:pPr>
      <w:r>
        <w:rPr>
          <w:noProof/>
        </w:rPr>
        <w:drawing>
          <wp:inline distT="0" distB="0" distL="0" distR="0" wp14:anchorId="461A1011" wp14:editId="70E728D3">
            <wp:extent cx="6449291" cy="8240035"/>
            <wp:effectExtent l="0" t="0" r="8890" b="8890"/>
            <wp:docPr id="175310381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57327" cy="8250303"/>
                    </a:xfrm>
                    <a:prstGeom prst="rect">
                      <a:avLst/>
                    </a:prstGeom>
                    <a:noFill/>
                    <a:ln>
                      <a:noFill/>
                    </a:ln>
                  </pic:spPr>
                </pic:pic>
              </a:graphicData>
            </a:graphic>
          </wp:inline>
        </w:drawing>
      </w:r>
    </w:p>
    <w:p w14:paraId="22BF8353" w14:textId="77777777" w:rsidR="00B430CC" w:rsidRDefault="00B430CC" w:rsidP="00B430CC">
      <w:pPr>
        <w:rPr>
          <w:color w:val="000000" w:themeColor="text1"/>
          <w:sz w:val="22"/>
          <w:szCs w:val="22"/>
        </w:rPr>
      </w:pPr>
    </w:p>
    <w:p w14:paraId="281DBEFA" w14:textId="77777777" w:rsidR="00B430CC" w:rsidRDefault="00B430CC" w:rsidP="00B430CC">
      <w:pPr>
        <w:rPr>
          <w:color w:val="000000" w:themeColor="text1"/>
          <w:sz w:val="22"/>
          <w:szCs w:val="22"/>
        </w:rPr>
      </w:pPr>
    </w:p>
    <w:p w14:paraId="18343CA9" w14:textId="77777777" w:rsidR="00B430CC" w:rsidRDefault="00B430CC" w:rsidP="00B430CC">
      <w:pPr>
        <w:spacing w:after="160" w:line="259" w:lineRule="auto"/>
        <w:rPr>
          <w:color w:val="000000" w:themeColor="text1"/>
          <w:sz w:val="22"/>
          <w:szCs w:val="22"/>
        </w:rPr>
      </w:pPr>
      <w:r>
        <w:rPr>
          <w:color w:val="000000" w:themeColor="text1"/>
          <w:sz w:val="22"/>
          <w:szCs w:val="22"/>
        </w:rPr>
        <w:br w:type="page"/>
      </w:r>
    </w:p>
    <w:p w14:paraId="2707EFF2" w14:textId="77777777" w:rsidR="00B430CC" w:rsidRPr="00727B63" w:rsidRDefault="00B430CC" w:rsidP="00B430CC">
      <w:pPr>
        <w:rPr>
          <w:color w:val="000000" w:themeColor="text1"/>
          <w:sz w:val="22"/>
          <w:szCs w:val="22"/>
        </w:rPr>
      </w:pPr>
    </w:p>
    <w:tbl>
      <w:tblPr>
        <w:tblW w:w="10126" w:type="dxa"/>
        <w:tblInd w:w="108" w:type="dxa"/>
        <w:tblLook w:val="04A0" w:firstRow="1" w:lastRow="0" w:firstColumn="1" w:lastColumn="0" w:noHBand="0" w:noVBand="1"/>
      </w:tblPr>
      <w:tblGrid>
        <w:gridCol w:w="709"/>
        <w:gridCol w:w="4678"/>
        <w:gridCol w:w="913"/>
        <w:gridCol w:w="903"/>
        <w:gridCol w:w="6"/>
        <w:gridCol w:w="887"/>
        <w:gridCol w:w="6"/>
        <w:gridCol w:w="865"/>
        <w:gridCol w:w="6"/>
        <w:gridCol w:w="1147"/>
        <w:gridCol w:w="6"/>
      </w:tblGrid>
      <w:tr w:rsidR="00B430CC" w:rsidRPr="00C46B20" w14:paraId="13C13E8B" w14:textId="77777777" w:rsidTr="00791C87">
        <w:trPr>
          <w:trHeight w:val="312"/>
        </w:trPr>
        <w:tc>
          <w:tcPr>
            <w:tcW w:w="10126" w:type="dxa"/>
            <w:gridSpan w:val="11"/>
            <w:tcBorders>
              <w:top w:val="nil"/>
              <w:left w:val="nil"/>
              <w:bottom w:val="nil"/>
              <w:right w:val="nil"/>
            </w:tcBorders>
            <w:shd w:val="clear" w:color="auto" w:fill="auto"/>
            <w:vAlign w:val="center"/>
            <w:hideMark/>
          </w:tcPr>
          <w:p w14:paraId="768CD481" w14:textId="77777777" w:rsidR="00B430CC" w:rsidRPr="00C46B20" w:rsidRDefault="00B430CC" w:rsidP="00791C87">
            <w:pPr>
              <w:jc w:val="center"/>
              <w:rPr>
                <w:b/>
                <w:bCs/>
                <w:sz w:val="22"/>
                <w:szCs w:val="22"/>
                <w:lang w:eastAsia="ro-RO"/>
              </w:rPr>
            </w:pPr>
            <w:proofErr w:type="spellStart"/>
            <w:r w:rsidRPr="00C46B20">
              <w:rPr>
                <w:b/>
                <w:bCs/>
                <w:sz w:val="22"/>
                <w:szCs w:val="22"/>
                <w:lang w:eastAsia="ro-RO"/>
              </w:rPr>
              <w:t>Ucf</w:t>
            </w:r>
            <w:proofErr w:type="spellEnd"/>
            <w:r w:rsidRPr="00C46B20">
              <w:rPr>
                <w:b/>
                <w:bCs/>
                <w:sz w:val="22"/>
                <w:szCs w:val="22"/>
                <w:lang w:eastAsia="ro-RO"/>
              </w:rPr>
              <w:t xml:space="preserve"> 2           Împăduriri în suprafețe neparcurse cu tăieri de regenerare </w:t>
            </w:r>
            <w:proofErr w:type="spellStart"/>
            <w:r w:rsidRPr="00C46B20">
              <w:rPr>
                <w:b/>
                <w:bCs/>
                <w:sz w:val="22"/>
                <w:szCs w:val="22"/>
                <w:lang w:eastAsia="ro-RO"/>
              </w:rPr>
              <w:t>şi</w:t>
            </w:r>
            <w:proofErr w:type="spellEnd"/>
            <w:r w:rsidRPr="00C46B20">
              <w:rPr>
                <w:b/>
                <w:bCs/>
                <w:sz w:val="22"/>
                <w:szCs w:val="22"/>
                <w:lang w:eastAsia="ro-RO"/>
              </w:rPr>
              <w:t xml:space="preserve"> în poieni </w:t>
            </w:r>
            <w:proofErr w:type="spellStart"/>
            <w:r w:rsidRPr="00C46B20">
              <w:rPr>
                <w:b/>
                <w:bCs/>
                <w:sz w:val="22"/>
                <w:szCs w:val="22"/>
                <w:lang w:eastAsia="ro-RO"/>
              </w:rPr>
              <w:t>şi</w:t>
            </w:r>
            <w:proofErr w:type="spellEnd"/>
            <w:r w:rsidRPr="00C46B20">
              <w:rPr>
                <w:b/>
                <w:bCs/>
                <w:sz w:val="22"/>
                <w:szCs w:val="22"/>
                <w:lang w:eastAsia="ro-RO"/>
              </w:rPr>
              <w:t xml:space="preserve"> goluri.   (</w:t>
            </w:r>
            <w:r>
              <w:rPr>
                <w:b/>
                <w:bCs/>
                <w:sz w:val="22"/>
                <w:szCs w:val="22"/>
                <w:lang w:eastAsia="ro-RO"/>
              </w:rPr>
              <w:t>4,0</w:t>
            </w:r>
            <w:r w:rsidRPr="00C46B20">
              <w:rPr>
                <w:b/>
                <w:bCs/>
                <w:sz w:val="22"/>
                <w:szCs w:val="22"/>
                <w:lang w:eastAsia="ro-RO"/>
              </w:rPr>
              <w:t xml:space="preserve"> ha)</w:t>
            </w:r>
          </w:p>
        </w:tc>
      </w:tr>
      <w:tr w:rsidR="00B430CC" w:rsidRPr="00C46B20" w14:paraId="62B87ACC" w14:textId="77777777" w:rsidTr="00791C87">
        <w:trPr>
          <w:trHeight w:val="525"/>
        </w:trPr>
        <w:tc>
          <w:tcPr>
            <w:tcW w:w="10126" w:type="dxa"/>
            <w:gridSpan w:val="11"/>
            <w:tcBorders>
              <w:top w:val="nil"/>
              <w:left w:val="nil"/>
              <w:bottom w:val="single" w:sz="4" w:space="0" w:color="auto"/>
              <w:right w:val="nil"/>
            </w:tcBorders>
            <w:shd w:val="clear" w:color="auto" w:fill="auto"/>
            <w:hideMark/>
          </w:tcPr>
          <w:p w14:paraId="778920B3" w14:textId="77777777" w:rsidR="00B430CC" w:rsidRPr="00C46B20" w:rsidRDefault="00B430CC" w:rsidP="00791C87">
            <w:pPr>
              <w:jc w:val="center"/>
              <w:rPr>
                <w:i/>
                <w:iCs/>
                <w:sz w:val="22"/>
                <w:szCs w:val="22"/>
                <w:lang w:eastAsia="ro-RO"/>
              </w:rPr>
            </w:pPr>
            <w:r w:rsidRPr="00C46B20">
              <w:rPr>
                <w:i/>
                <w:iCs/>
                <w:sz w:val="22"/>
                <w:szCs w:val="22"/>
                <w:lang w:eastAsia="ro-RO"/>
              </w:rPr>
              <w:t>Date inițiale: termenul de creștere - 1 an.  Înclinarea terenului până la 7</w:t>
            </w:r>
            <w:r w:rsidRPr="00C46B20">
              <w:rPr>
                <w:i/>
                <w:iCs/>
                <w:sz w:val="22"/>
                <w:szCs w:val="22"/>
                <w:vertAlign w:val="superscript"/>
                <w:lang w:eastAsia="ro-RO"/>
              </w:rPr>
              <w:t>0</w:t>
            </w:r>
            <w:r w:rsidRPr="00C46B20">
              <w:rPr>
                <w:i/>
                <w:iCs/>
                <w:sz w:val="22"/>
                <w:szCs w:val="22"/>
                <w:lang w:eastAsia="ro-RO"/>
              </w:rPr>
              <w:t>; îmburuienat mijlociu; schema de plantare 3,0x0,7m; compoziția-țel de regenerare:  7STR 2PA 1DT</w:t>
            </w:r>
          </w:p>
        </w:tc>
      </w:tr>
      <w:tr w:rsidR="00B430CC" w:rsidRPr="00C46B20" w14:paraId="0C500F7C" w14:textId="77777777" w:rsidTr="00791C87">
        <w:trPr>
          <w:gridAfter w:val="1"/>
          <w:wAfter w:w="6" w:type="dxa"/>
          <w:trHeight w:val="312"/>
        </w:trPr>
        <w:tc>
          <w:tcPr>
            <w:tcW w:w="709"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A4BC30B" w14:textId="77777777" w:rsidR="00B430CC" w:rsidRPr="00C46B20" w:rsidRDefault="00B430CC" w:rsidP="00791C87">
            <w:pPr>
              <w:jc w:val="center"/>
              <w:rPr>
                <w:sz w:val="22"/>
                <w:szCs w:val="22"/>
                <w:lang w:eastAsia="ro-RO"/>
              </w:rPr>
            </w:pPr>
            <w:r w:rsidRPr="00C46B20">
              <w:rPr>
                <w:sz w:val="22"/>
                <w:szCs w:val="22"/>
                <w:lang w:eastAsia="ro-RO"/>
              </w:rPr>
              <w:t>Nr. d/o</w:t>
            </w:r>
          </w:p>
        </w:tc>
        <w:tc>
          <w:tcPr>
            <w:tcW w:w="467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7865C28" w14:textId="77777777" w:rsidR="00B430CC" w:rsidRPr="00C46B20" w:rsidRDefault="00B430CC" w:rsidP="00791C87">
            <w:pPr>
              <w:jc w:val="center"/>
              <w:rPr>
                <w:sz w:val="22"/>
                <w:szCs w:val="22"/>
                <w:lang w:eastAsia="ro-RO"/>
              </w:rPr>
            </w:pPr>
            <w:r w:rsidRPr="00C46B20">
              <w:rPr>
                <w:sz w:val="22"/>
                <w:szCs w:val="22"/>
                <w:lang w:eastAsia="ro-RO"/>
              </w:rPr>
              <w:t>Denumirea și conținutul operației</w:t>
            </w:r>
          </w:p>
        </w:tc>
        <w:tc>
          <w:tcPr>
            <w:tcW w:w="913"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688A383B" w14:textId="77777777" w:rsidR="00B430CC" w:rsidRPr="00C46B20" w:rsidRDefault="00B430CC" w:rsidP="00791C87">
            <w:pPr>
              <w:jc w:val="center"/>
              <w:rPr>
                <w:sz w:val="22"/>
                <w:szCs w:val="22"/>
                <w:lang w:eastAsia="ro-RO"/>
              </w:rPr>
            </w:pPr>
            <w:r w:rsidRPr="00C46B20">
              <w:rPr>
                <w:sz w:val="22"/>
                <w:szCs w:val="22"/>
                <w:lang w:eastAsia="ro-RO"/>
              </w:rPr>
              <w:t>Unitatea de măsură</w:t>
            </w:r>
          </w:p>
        </w:tc>
        <w:tc>
          <w:tcPr>
            <w:tcW w:w="903"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199C1723" w14:textId="77777777" w:rsidR="00B430CC" w:rsidRPr="00C46B20" w:rsidRDefault="00B430CC" w:rsidP="00791C87">
            <w:pPr>
              <w:jc w:val="center"/>
              <w:rPr>
                <w:sz w:val="22"/>
                <w:szCs w:val="22"/>
                <w:lang w:eastAsia="ro-RO"/>
              </w:rPr>
            </w:pPr>
            <w:r w:rsidRPr="00C46B20">
              <w:rPr>
                <w:sz w:val="22"/>
                <w:szCs w:val="22"/>
                <w:lang w:eastAsia="ro-RO"/>
              </w:rPr>
              <w:t>Volumul lucrărilor</w:t>
            </w:r>
          </w:p>
        </w:tc>
        <w:tc>
          <w:tcPr>
            <w:tcW w:w="1764" w:type="dxa"/>
            <w:gridSpan w:val="4"/>
            <w:tcBorders>
              <w:top w:val="single" w:sz="4" w:space="0" w:color="auto"/>
              <w:left w:val="nil"/>
              <w:bottom w:val="single" w:sz="4" w:space="0" w:color="auto"/>
              <w:right w:val="single" w:sz="4" w:space="0" w:color="auto"/>
            </w:tcBorders>
            <w:shd w:val="clear" w:color="000000" w:fill="FFFFFF"/>
            <w:vAlign w:val="center"/>
            <w:hideMark/>
          </w:tcPr>
          <w:p w14:paraId="14305C2E" w14:textId="77777777" w:rsidR="00B430CC" w:rsidRPr="00C46B20" w:rsidRDefault="00B430CC" w:rsidP="00791C87">
            <w:pPr>
              <w:jc w:val="center"/>
              <w:rPr>
                <w:sz w:val="22"/>
                <w:szCs w:val="22"/>
                <w:lang w:eastAsia="ro-RO"/>
              </w:rPr>
            </w:pPr>
            <w:r w:rsidRPr="00C46B20">
              <w:rPr>
                <w:sz w:val="22"/>
                <w:szCs w:val="22"/>
                <w:lang w:eastAsia="ro-RO"/>
              </w:rPr>
              <w:t>Cantitatea necesara</w:t>
            </w:r>
          </w:p>
        </w:tc>
        <w:tc>
          <w:tcPr>
            <w:tcW w:w="1153" w:type="dxa"/>
            <w:gridSpan w:val="2"/>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14:paraId="1E4D089C" w14:textId="77777777" w:rsidR="00B430CC" w:rsidRPr="00C46B20" w:rsidRDefault="00B430CC" w:rsidP="00791C87">
            <w:pPr>
              <w:jc w:val="center"/>
              <w:rPr>
                <w:sz w:val="22"/>
                <w:szCs w:val="22"/>
                <w:lang w:eastAsia="ro-RO"/>
              </w:rPr>
            </w:pPr>
            <w:r w:rsidRPr="00C46B20">
              <w:rPr>
                <w:sz w:val="22"/>
                <w:szCs w:val="22"/>
                <w:lang w:eastAsia="ro-RO"/>
              </w:rPr>
              <w:t>Total general, lei</w:t>
            </w:r>
          </w:p>
        </w:tc>
      </w:tr>
      <w:tr w:rsidR="00B430CC" w:rsidRPr="00C46B20" w14:paraId="48F2A337" w14:textId="77777777" w:rsidTr="00791C87">
        <w:trPr>
          <w:gridAfter w:val="1"/>
          <w:wAfter w:w="6" w:type="dxa"/>
          <w:trHeight w:val="1384"/>
        </w:trPr>
        <w:tc>
          <w:tcPr>
            <w:tcW w:w="709" w:type="dxa"/>
            <w:vMerge/>
            <w:tcBorders>
              <w:top w:val="nil"/>
              <w:left w:val="single" w:sz="4" w:space="0" w:color="auto"/>
              <w:bottom w:val="single" w:sz="4" w:space="0" w:color="000000"/>
              <w:right w:val="single" w:sz="4" w:space="0" w:color="auto"/>
            </w:tcBorders>
            <w:vAlign w:val="center"/>
            <w:hideMark/>
          </w:tcPr>
          <w:p w14:paraId="766EAE1C" w14:textId="77777777" w:rsidR="00B430CC" w:rsidRPr="00C46B20" w:rsidRDefault="00B430CC" w:rsidP="00791C87">
            <w:pPr>
              <w:rPr>
                <w:sz w:val="22"/>
                <w:szCs w:val="22"/>
                <w:lang w:eastAsia="ro-RO"/>
              </w:rPr>
            </w:pPr>
          </w:p>
        </w:tc>
        <w:tc>
          <w:tcPr>
            <w:tcW w:w="4678" w:type="dxa"/>
            <w:vMerge/>
            <w:tcBorders>
              <w:top w:val="nil"/>
              <w:left w:val="single" w:sz="4" w:space="0" w:color="auto"/>
              <w:bottom w:val="single" w:sz="4" w:space="0" w:color="000000"/>
              <w:right w:val="single" w:sz="4" w:space="0" w:color="auto"/>
            </w:tcBorders>
            <w:vAlign w:val="center"/>
            <w:hideMark/>
          </w:tcPr>
          <w:p w14:paraId="0F1A4C81" w14:textId="77777777" w:rsidR="00B430CC" w:rsidRPr="00C46B20" w:rsidRDefault="00B430CC" w:rsidP="00791C87">
            <w:pPr>
              <w:rPr>
                <w:sz w:val="22"/>
                <w:szCs w:val="22"/>
                <w:lang w:eastAsia="ro-RO"/>
              </w:rPr>
            </w:pPr>
          </w:p>
        </w:tc>
        <w:tc>
          <w:tcPr>
            <w:tcW w:w="913" w:type="dxa"/>
            <w:vMerge/>
            <w:tcBorders>
              <w:top w:val="nil"/>
              <w:left w:val="single" w:sz="4" w:space="0" w:color="auto"/>
              <w:bottom w:val="single" w:sz="4" w:space="0" w:color="auto"/>
              <w:right w:val="single" w:sz="4" w:space="0" w:color="auto"/>
            </w:tcBorders>
            <w:vAlign w:val="center"/>
            <w:hideMark/>
          </w:tcPr>
          <w:p w14:paraId="7EF5ACBA" w14:textId="77777777" w:rsidR="00B430CC" w:rsidRPr="00C46B20" w:rsidRDefault="00B430CC" w:rsidP="00791C87">
            <w:pPr>
              <w:rPr>
                <w:sz w:val="22"/>
                <w:szCs w:val="22"/>
                <w:lang w:eastAsia="ro-RO"/>
              </w:rPr>
            </w:pPr>
          </w:p>
        </w:tc>
        <w:tc>
          <w:tcPr>
            <w:tcW w:w="903" w:type="dxa"/>
            <w:vMerge/>
            <w:tcBorders>
              <w:top w:val="nil"/>
              <w:left w:val="single" w:sz="4" w:space="0" w:color="auto"/>
              <w:bottom w:val="single" w:sz="4" w:space="0" w:color="auto"/>
              <w:right w:val="single" w:sz="4" w:space="0" w:color="auto"/>
            </w:tcBorders>
            <w:vAlign w:val="center"/>
            <w:hideMark/>
          </w:tcPr>
          <w:p w14:paraId="31F060CB" w14:textId="77777777" w:rsidR="00B430CC" w:rsidRPr="00C46B20" w:rsidRDefault="00B430CC" w:rsidP="00791C87">
            <w:pPr>
              <w:rPr>
                <w:sz w:val="22"/>
                <w:szCs w:val="22"/>
                <w:lang w:eastAsia="ro-RO"/>
              </w:rPr>
            </w:pPr>
          </w:p>
        </w:tc>
        <w:tc>
          <w:tcPr>
            <w:tcW w:w="893" w:type="dxa"/>
            <w:gridSpan w:val="2"/>
            <w:tcBorders>
              <w:top w:val="nil"/>
              <w:left w:val="nil"/>
              <w:bottom w:val="single" w:sz="4" w:space="0" w:color="auto"/>
              <w:right w:val="single" w:sz="4" w:space="0" w:color="auto"/>
            </w:tcBorders>
            <w:shd w:val="clear" w:color="000000" w:fill="FFFFFF"/>
            <w:textDirection w:val="btLr"/>
            <w:vAlign w:val="center"/>
            <w:hideMark/>
          </w:tcPr>
          <w:p w14:paraId="6DBE2416" w14:textId="77777777" w:rsidR="00B430CC" w:rsidRPr="00C46B20" w:rsidRDefault="00B430CC" w:rsidP="00791C87">
            <w:pPr>
              <w:jc w:val="center"/>
              <w:rPr>
                <w:sz w:val="22"/>
                <w:szCs w:val="22"/>
                <w:lang w:eastAsia="ro-RO"/>
              </w:rPr>
            </w:pPr>
            <w:r w:rsidRPr="00C46B20">
              <w:rPr>
                <w:sz w:val="22"/>
                <w:szCs w:val="22"/>
                <w:lang w:eastAsia="ro-RO"/>
              </w:rPr>
              <w:t>Agregatului schimb, h</w:t>
            </w:r>
          </w:p>
        </w:tc>
        <w:tc>
          <w:tcPr>
            <w:tcW w:w="871" w:type="dxa"/>
            <w:gridSpan w:val="2"/>
            <w:tcBorders>
              <w:top w:val="nil"/>
              <w:left w:val="nil"/>
              <w:bottom w:val="single" w:sz="4" w:space="0" w:color="auto"/>
              <w:right w:val="single" w:sz="4" w:space="0" w:color="auto"/>
            </w:tcBorders>
            <w:shd w:val="clear" w:color="000000" w:fill="FFFFFF"/>
            <w:textDirection w:val="btLr"/>
            <w:vAlign w:val="center"/>
            <w:hideMark/>
          </w:tcPr>
          <w:p w14:paraId="327B3FC0" w14:textId="77777777" w:rsidR="00B430CC" w:rsidRPr="00C46B20" w:rsidRDefault="00B430CC" w:rsidP="00791C87">
            <w:pPr>
              <w:jc w:val="center"/>
              <w:rPr>
                <w:sz w:val="22"/>
                <w:szCs w:val="22"/>
                <w:lang w:eastAsia="ro-RO"/>
              </w:rPr>
            </w:pPr>
            <w:r w:rsidRPr="00C46B20">
              <w:rPr>
                <w:sz w:val="22"/>
                <w:szCs w:val="22"/>
                <w:lang w:eastAsia="ro-RO"/>
              </w:rPr>
              <w:t xml:space="preserve">Zile-om </w:t>
            </w:r>
          </w:p>
        </w:tc>
        <w:tc>
          <w:tcPr>
            <w:tcW w:w="1153" w:type="dxa"/>
            <w:gridSpan w:val="2"/>
            <w:vMerge/>
            <w:tcBorders>
              <w:top w:val="nil"/>
              <w:left w:val="single" w:sz="4" w:space="0" w:color="auto"/>
              <w:bottom w:val="single" w:sz="4" w:space="0" w:color="000000"/>
              <w:right w:val="single" w:sz="4" w:space="0" w:color="auto"/>
            </w:tcBorders>
            <w:vAlign w:val="center"/>
            <w:hideMark/>
          </w:tcPr>
          <w:p w14:paraId="3D4987FC" w14:textId="77777777" w:rsidR="00B430CC" w:rsidRPr="00C46B20" w:rsidRDefault="00B430CC" w:rsidP="00791C87">
            <w:pPr>
              <w:rPr>
                <w:sz w:val="22"/>
                <w:szCs w:val="22"/>
                <w:lang w:eastAsia="ro-RO"/>
              </w:rPr>
            </w:pPr>
          </w:p>
        </w:tc>
      </w:tr>
      <w:tr w:rsidR="00B430CC" w:rsidRPr="00C46B20" w14:paraId="1A8E4F27" w14:textId="77777777" w:rsidTr="00791C87">
        <w:trPr>
          <w:trHeight w:val="312"/>
        </w:trPr>
        <w:tc>
          <w:tcPr>
            <w:tcW w:w="10126"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1F6C5890" w14:textId="77777777" w:rsidR="00B430CC" w:rsidRPr="00C46B20" w:rsidRDefault="00B430CC" w:rsidP="00791C87">
            <w:pPr>
              <w:jc w:val="center"/>
              <w:rPr>
                <w:b/>
                <w:bCs/>
                <w:sz w:val="22"/>
                <w:szCs w:val="22"/>
                <w:lang w:eastAsia="ro-RO"/>
              </w:rPr>
            </w:pPr>
            <w:r w:rsidRPr="00C46B20">
              <w:rPr>
                <w:b/>
                <w:bCs/>
                <w:sz w:val="22"/>
                <w:szCs w:val="22"/>
                <w:lang w:eastAsia="ro-RO"/>
              </w:rPr>
              <w:t>Lucrări  de pregătire a solului și împădurire</w:t>
            </w:r>
          </w:p>
        </w:tc>
      </w:tr>
      <w:tr w:rsidR="00B430CC" w:rsidRPr="00C46B20" w14:paraId="4CF15705" w14:textId="77777777" w:rsidTr="00791C87">
        <w:trPr>
          <w:gridAfter w:val="1"/>
          <w:wAfter w:w="6" w:type="dxa"/>
          <w:trHeight w:val="232"/>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07F3F8B" w14:textId="77777777" w:rsidR="00B430CC" w:rsidRPr="00C46B20" w:rsidRDefault="00B430CC" w:rsidP="00791C87">
            <w:pPr>
              <w:jc w:val="center"/>
              <w:rPr>
                <w:sz w:val="22"/>
                <w:szCs w:val="22"/>
                <w:lang w:eastAsia="ro-RO"/>
              </w:rPr>
            </w:pPr>
            <w:r w:rsidRPr="00C46B20">
              <w:rPr>
                <w:sz w:val="22"/>
                <w:szCs w:val="22"/>
                <w:lang w:eastAsia="ro-RO"/>
              </w:rPr>
              <w:t>1</w:t>
            </w:r>
          </w:p>
        </w:tc>
        <w:tc>
          <w:tcPr>
            <w:tcW w:w="4678" w:type="dxa"/>
            <w:tcBorders>
              <w:top w:val="nil"/>
              <w:left w:val="nil"/>
              <w:bottom w:val="single" w:sz="4" w:space="0" w:color="auto"/>
              <w:right w:val="single" w:sz="4" w:space="0" w:color="auto"/>
            </w:tcBorders>
            <w:shd w:val="clear" w:color="auto" w:fill="auto"/>
            <w:vAlign w:val="center"/>
            <w:hideMark/>
          </w:tcPr>
          <w:p w14:paraId="0CB59011" w14:textId="77777777" w:rsidR="00B430CC" w:rsidRPr="00C46B20" w:rsidRDefault="00B430CC" w:rsidP="00791C87">
            <w:pPr>
              <w:rPr>
                <w:sz w:val="22"/>
                <w:szCs w:val="22"/>
                <w:lang w:eastAsia="ro-RO"/>
              </w:rPr>
            </w:pPr>
            <w:r w:rsidRPr="00C46B20">
              <w:rPr>
                <w:sz w:val="22"/>
                <w:szCs w:val="22"/>
                <w:lang w:eastAsia="ro-RO"/>
              </w:rPr>
              <w:t xml:space="preserve">Defrișarea mecanizată a arbuștilor și arborilor </w:t>
            </w:r>
          </w:p>
        </w:tc>
        <w:tc>
          <w:tcPr>
            <w:tcW w:w="913" w:type="dxa"/>
            <w:tcBorders>
              <w:top w:val="nil"/>
              <w:left w:val="nil"/>
              <w:bottom w:val="single" w:sz="4" w:space="0" w:color="auto"/>
              <w:right w:val="single" w:sz="4" w:space="0" w:color="auto"/>
            </w:tcBorders>
            <w:shd w:val="clear" w:color="auto" w:fill="auto"/>
            <w:vAlign w:val="center"/>
            <w:hideMark/>
          </w:tcPr>
          <w:p w14:paraId="2C64841D" w14:textId="77777777" w:rsidR="00B430CC" w:rsidRPr="00C46B20" w:rsidRDefault="00B430CC" w:rsidP="00791C87">
            <w:pPr>
              <w:jc w:val="center"/>
              <w:rPr>
                <w:sz w:val="22"/>
                <w:szCs w:val="22"/>
                <w:lang w:eastAsia="ro-RO"/>
              </w:rPr>
            </w:pPr>
            <w:r w:rsidRPr="00C46B20">
              <w:rPr>
                <w:sz w:val="22"/>
                <w:szCs w:val="22"/>
                <w:lang w:eastAsia="ro-RO"/>
              </w:rPr>
              <w:t>ha</w:t>
            </w:r>
          </w:p>
        </w:tc>
        <w:tc>
          <w:tcPr>
            <w:tcW w:w="903" w:type="dxa"/>
            <w:tcBorders>
              <w:top w:val="nil"/>
              <w:left w:val="nil"/>
              <w:bottom w:val="single" w:sz="4" w:space="0" w:color="auto"/>
              <w:right w:val="single" w:sz="4" w:space="0" w:color="auto"/>
            </w:tcBorders>
            <w:shd w:val="clear" w:color="auto" w:fill="auto"/>
            <w:noWrap/>
            <w:vAlign w:val="center"/>
            <w:hideMark/>
          </w:tcPr>
          <w:p w14:paraId="272D1F42" w14:textId="77777777" w:rsidR="00B430CC" w:rsidRPr="00C46B20" w:rsidRDefault="00B430CC" w:rsidP="00791C87">
            <w:pPr>
              <w:jc w:val="center"/>
              <w:rPr>
                <w:sz w:val="22"/>
                <w:szCs w:val="22"/>
                <w:lang w:eastAsia="ro-RO"/>
              </w:rPr>
            </w:pPr>
            <w:r>
              <w:rPr>
                <w:rFonts w:ascii="Arial Narrow" w:hAnsi="Arial Narrow"/>
              </w:rPr>
              <w:t>4</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0914EED6" w14:textId="77777777" w:rsidR="00B430CC" w:rsidRPr="00C46B20" w:rsidRDefault="00B430CC" w:rsidP="00791C87">
            <w:pPr>
              <w:jc w:val="center"/>
              <w:rPr>
                <w:sz w:val="22"/>
                <w:szCs w:val="22"/>
                <w:lang w:eastAsia="ro-RO"/>
              </w:rPr>
            </w:pPr>
            <w:r>
              <w:rPr>
                <w:rFonts w:ascii="Arial Narrow" w:hAnsi="Arial Narrow"/>
              </w:rPr>
              <w:t>50,00</w:t>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031B42A4" w14:textId="77777777" w:rsidR="00B430CC" w:rsidRPr="00C46B20" w:rsidRDefault="00B430CC" w:rsidP="00791C87">
            <w:pPr>
              <w:jc w:val="center"/>
              <w:rPr>
                <w:sz w:val="22"/>
                <w:szCs w:val="22"/>
                <w:lang w:eastAsia="ro-RO"/>
              </w:rPr>
            </w:pPr>
            <w:r>
              <w:rPr>
                <w:rFonts w:ascii="Arial Narrow" w:hAnsi="Arial Narrow"/>
              </w:rPr>
              <w:t>0</w:t>
            </w:r>
          </w:p>
        </w:tc>
        <w:tc>
          <w:tcPr>
            <w:tcW w:w="1153" w:type="dxa"/>
            <w:gridSpan w:val="2"/>
            <w:tcBorders>
              <w:top w:val="nil"/>
              <w:left w:val="nil"/>
              <w:bottom w:val="single" w:sz="4" w:space="0" w:color="auto"/>
              <w:right w:val="single" w:sz="4" w:space="0" w:color="auto"/>
            </w:tcBorders>
            <w:shd w:val="clear" w:color="auto" w:fill="auto"/>
            <w:noWrap/>
            <w:vAlign w:val="center"/>
            <w:hideMark/>
          </w:tcPr>
          <w:p w14:paraId="47D83836" w14:textId="77777777" w:rsidR="00B430CC" w:rsidRPr="00C46B20" w:rsidRDefault="00B430CC" w:rsidP="00791C87">
            <w:pPr>
              <w:jc w:val="center"/>
              <w:rPr>
                <w:sz w:val="22"/>
                <w:szCs w:val="22"/>
                <w:lang w:eastAsia="ro-RO"/>
              </w:rPr>
            </w:pPr>
            <w:r>
              <w:rPr>
                <w:rFonts w:ascii="Arial Narrow" w:hAnsi="Arial Narrow"/>
              </w:rPr>
              <w:t>18494,59</w:t>
            </w:r>
          </w:p>
        </w:tc>
      </w:tr>
      <w:tr w:rsidR="00B430CC" w:rsidRPr="00C46B20" w14:paraId="5D38D815" w14:textId="77777777" w:rsidTr="00791C87">
        <w:trPr>
          <w:gridAfter w:val="1"/>
          <w:wAfter w:w="6" w:type="dxa"/>
          <w:trHeight w:val="547"/>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1A43EC5" w14:textId="77777777" w:rsidR="00B430CC" w:rsidRPr="00C46B20" w:rsidRDefault="00B430CC" w:rsidP="00791C87">
            <w:pPr>
              <w:jc w:val="center"/>
              <w:rPr>
                <w:sz w:val="22"/>
                <w:szCs w:val="22"/>
                <w:lang w:eastAsia="ro-RO"/>
              </w:rPr>
            </w:pPr>
            <w:r w:rsidRPr="00C46B20">
              <w:rPr>
                <w:sz w:val="22"/>
                <w:szCs w:val="22"/>
                <w:lang w:eastAsia="ro-RO"/>
              </w:rPr>
              <w:t>2</w:t>
            </w:r>
          </w:p>
        </w:tc>
        <w:tc>
          <w:tcPr>
            <w:tcW w:w="4678" w:type="dxa"/>
            <w:tcBorders>
              <w:top w:val="nil"/>
              <w:left w:val="nil"/>
              <w:bottom w:val="single" w:sz="4" w:space="0" w:color="auto"/>
              <w:right w:val="single" w:sz="4" w:space="0" w:color="auto"/>
            </w:tcBorders>
            <w:shd w:val="clear" w:color="auto" w:fill="auto"/>
            <w:vAlign w:val="center"/>
            <w:hideMark/>
          </w:tcPr>
          <w:p w14:paraId="7508F13E" w14:textId="77777777" w:rsidR="00B430CC" w:rsidRPr="00C46B20" w:rsidRDefault="00B430CC" w:rsidP="00791C87">
            <w:pPr>
              <w:rPr>
                <w:sz w:val="22"/>
                <w:szCs w:val="22"/>
                <w:lang w:eastAsia="ro-RO"/>
              </w:rPr>
            </w:pPr>
            <w:r w:rsidRPr="00C46B20">
              <w:rPr>
                <w:sz w:val="22"/>
                <w:szCs w:val="22"/>
                <w:lang w:eastAsia="ro-RO"/>
              </w:rPr>
              <w:t>Curățirea suprafeței de rămășițele vegetale  (scoaterea la margin</w:t>
            </w:r>
            <w:r>
              <w:rPr>
                <w:sz w:val="22"/>
                <w:szCs w:val="22"/>
                <w:lang w:eastAsia="ro-RO"/>
              </w:rPr>
              <w:t>e</w:t>
            </w:r>
            <w:r w:rsidRPr="00C46B20">
              <w:rPr>
                <w:sz w:val="22"/>
                <w:szCs w:val="22"/>
                <w:lang w:eastAsia="ro-RO"/>
              </w:rPr>
              <w:t>a sectorului)</w:t>
            </w:r>
          </w:p>
        </w:tc>
        <w:tc>
          <w:tcPr>
            <w:tcW w:w="913" w:type="dxa"/>
            <w:tcBorders>
              <w:top w:val="nil"/>
              <w:left w:val="nil"/>
              <w:bottom w:val="single" w:sz="4" w:space="0" w:color="auto"/>
              <w:right w:val="single" w:sz="4" w:space="0" w:color="auto"/>
            </w:tcBorders>
            <w:shd w:val="clear" w:color="auto" w:fill="auto"/>
            <w:vAlign w:val="center"/>
            <w:hideMark/>
          </w:tcPr>
          <w:p w14:paraId="731BC404" w14:textId="77777777" w:rsidR="00B430CC" w:rsidRPr="00C46B20" w:rsidRDefault="00B430CC" w:rsidP="00791C87">
            <w:pPr>
              <w:jc w:val="center"/>
              <w:rPr>
                <w:sz w:val="22"/>
                <w:szCs w:val="22"/>
                <w:lang w:eastAsia="ro-RO"/>
              </w:rPr>
            </w:pPr>
            <w:r w:rsidRPr="00C46B20">
              <w:rPr>
                <w:sz w:val="22"/>
                <w:szCs w:val="22"/>
                <w:lang w:eastAsia="ro-RO"/>
              </w:rPr>
              <w:t>ha</w:t>
            </w:r>
          </w:p>
        </w:tc>
        <w:tc>
          <w:tcPr>
            <w:tcW w:w="903" w:type="dxa"/>
            <w:tcBorders>
              <w:top w:val="nil"/>
              <w:left w:val="nil"/>
              <w:bottom w:val="single" w:sz="4" w:space="0" w:color="auto"/>
              <w:right w:val="single" w:sz="4" w:space="0" w:color="auto"/>
            </w:tcBorders>
            <w:shd w:val="clear" w:color="auto" w:fill="auto"/>
            <w:noWrap/>
            <w:vAlign w:val="center"/>
            <w:hideMark/>
          </w:tcPr>
          <w:p w14:paraId="0B3BCE42" w14:textId="77777777" w:rsidR="00B430CC" w:rsidRPr="00C46B20" w:rsidRDefault="00B430CC" w:rsidP="00791C87">
            <w:pPr>
              <w:jc w:val="center"/>
              <w:rPr>
                <w:sz w:val="22"/>
                <w:szCs w:val="22"/>
                <w:lang w:eastAsia="ro-RO"/>
              </w:rPr>
            </w:pPr>
            <w:r>
              <w:rPr>
                <w:rFonts w:ascii="Arial Narrow" w:hAnsi="Arial Narrow"/>
              </w:rPr>
              <w:t>4</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106476BF" w14:textId="77777777" w:rsidR="00B430CC" w:rsidRPr="00C46B20" w:rsidRDefault="00B430CC" w:rsidP="00791C87">
            <w:pPr>
              <w:jc w:val="center"/>
              <w:rPr>
                <w:sz w:val="22"/>
                <w:szCs w:val="22"/>
                <w:lang w:eastAsia="ro-RO"/>
              </w:rPr>
            </w:pPr>
            <w:r>
              <w:rPr>
                <w:rFonts w:ascii="Arial Narrow" w:hAnsi="Arial Narrow"/>
              </w:rPr>
              <w:t>28,57</w:t>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792C3CC6" w14:textId="77777777" w:rsidR="00B430CC" w:rsidRPr="00C46B20" w:rsidRDefault="00B430CC" w:rsidP="00791C87">
            <w:pPr>
              <w:jc w:val="center"/>
              <w:rPr>
                <w:sz w:val="22"/>
                <w:szCs w:val="22"/>
                <w:lang w:eastAsia="ro-RO"/>
              </w:rPr>
            </w:pPr>
            <w:r>
              <w:rPr>
                <w:rFonts w:ascii="Arial Narrow" w:hAnsi="Arial Narrow"/>
              </w:rPr>
              <w:t>0</w:t>
            </w:r>
          </w:p>
        </w:tc>
        <w:tc>
          <w:tcPr>
            <w:tcW w:w="1153" w:type="dxa"/>
            <w:gridSpan w:val="2"/>
            <w:tcBorders>
              <w:top w:val="nil"/>
              <w:left w:val="nil"/>
              <w:bottom w:val="single" w:sz="4" w:space="0" w:color="auto"/>
              <w:right w:val="single" w:sz="4" w:space="0" w:color="auto"/>
            </w:tcBorders>
            <w:shd w:val="clear" w:color="auto" w:fill="auto"/>
            <w:noWrap/>
            <w:vAlign w:val="center"/>
            <w:hideMark/>
          </w:tcPr>
          <w:p w14:paraId="31246B65" w14:textId="77777777" w:rsidR="00B430CC" w:rsidRPr="00C46B20" w:rsidRDefault="00B430CC" w:rsidP="00791C87">
            <w:pPr>
              <w:jc w:val="center"/>
              <w:rPr>
                <w:sz w:val="22"/>
                <w:szCs w:val="22"/>
                <w:lang w:eastAsia="ro-RO"/>
              </w:rPr>
            </w:pPr>
            <w:r>
              <w:rPr>
                <w:rFonts w:ascii="Arial Narrow" w:hAnsi="Arial Narrow"/>
              </w:rPr>
              <w:t>17681,74</w:t>
            </w:r>
          </w:p>
        </w:tc>
      </w:tr>
      <w:tr w:rsidR="00B430CC" w:rsidRPr="00C46B20" w14:paraId="719E4A41" w14:textId="77777777" w:rsidTr="00791C87">
        <w:trPr>
          <w:gridAfter w:val="1"/>
          <w:wAfter w:w="6" w:type="dxa"/>
          <w:trHeight w:val="129"/>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8C68806" w14:textId="77777777" w:rsidR="00B430CC" w:rsidRPr="00C46B20" w:rsidRDefault="00B430CC" w:rsidP="00791C87">
            <w:pPr>
              <w:jc w:val="center"/>
              <w:rPr>
                <w:sz w:val="22"/>
                <w:szCs w:val="22"/>
                <w:lang w:eastAsia="ro-RO"/>
              </w:rPr>
            </w:pPr>
            <w:r w:rsidRPr="00C46B20">
              <w:rPr>
                <w:sz w:val="22"/>
                <w:szCs w:val="22"/>
                <w:lang w:eastAsia="ro-RO"/>
              </w:rPr>
              <w:t>3</w:t>
            </w:r>
          </w:p>
        </w:tc>
        <w:tc>
          <w:tcPr>
            <w:tcW w:w="4678" w:type="dxa"/>
            <w:tcBorders>
              <w:top w:val="nil"/>
              <w:left w:val="nil"/>
              <w:bottom w:val="single" w:sz="4" w:space="0" w:color="auto"/>
              <w:right w:val="single" w:sz="4" w:space="0" w:color="auto"/>
            </w:tcBorders>
            <w:shd w:val="clear" w:color="auto" w:fill="auto"/>
            <w:vAlign w:val="center"/>
            <w:hideMark/>
          </w:tcPr>
          <w:p w14:paraId="235D4BB0" w14:textId="77777777" w:rsidR="00B430CC" w:rsidRPr="00C46B20" w:rsidRDefault="00B430CC" w:rsidP="00791C87">
            <w:pPr>
              <w:rPr>
                <w:sz w:val="22"/>
                <w:szCs w:val="22"/>
                <w:lang w:eastAsia="ro-RO"/>
              </w:rPr>
            </w:pPr>
            <w:r w:rsidRPr="00C46B20">
              <w:rPr>
                <w:sz w:val="22"/>
                <w:szCs w:val="22"/>
                <w:lang w:eastAsia="ro-RO"/>
              </w:rPr>
              <w:t>Nivelarea terenului (astuparea râpelor și gropilor)</w:t>
            </w:r>
          </w:p>
        </w:tc>
        <w:tc>
          <w:tcPr>
            <w:tcW w:w="913" w:type="dxa"/>
            <w:tcBorders>
              <w:top w:val="nil"/>
              <w:left w:val="nil"/>
              <w:bottom w:val="single" w:sz="4" w:space="0" w:color="auto"/>
              <w:right w:val="single" w:sz="4" w:space="0" w:color="auto"/>
            </w:tcBorders>
            <w:shd w:val="clear" w:color="auto" w:fill="auto"/>
            <w:vAlign w:val="center"/>
            <w:hideMark/>
          </w:tcPr>
          <w:p w14:paraId="4D2D5BEE" w14:textId="77777777" w:rsidR="00B430CC" w:rsidRPr="00C46B20" w:rsidRDefault="00B430CC" w:rsidP="00791C87">
            <w:pPr>
              <w:jc w:val="center"/>
              <w:rPr>
                <w:sz w:val="22"/>
                <w:szCs w:val="22"/>
                <w:lang w:eastAsia="ro-RO"/>
              </w:rPr>
            </w:pPr>
            <w:r w:rsidRPr="00C46B20">
              <w:rPr>
                <w:sz w:val="22"/>
                <w:szCs w:val="22"/>
                <w:lang w:eastAsia="ro-RO"/>
              </w:rPr>
              <w:t>ha</w:t>
            </w:r>
          </w:p>
        </w:tc>
        <w:tc>
          <w:tcPr>
            <w:tcW w:w="903" w:type="dxa"/>
            <w:tcBorders>
              <w:top w:val="nil"/>
              <w:left w:val="nil"/>
              <w:bottom w:val="single" w:sz="4" w:space="0" w:color="auto"/>
              <w:right w:val="single" w:sz="4" w:space="0" w:color="auto"/>
            </w:tcBorders>
            <w:shd w:val="clear" w:color="auto" w:fill="auto"/>
            <w:noWrap/>
            <w:vAlign w:val="center"/>
            <w:hideMark/>
          </w:tcPr>
          <w:p w14:paraId="602C8DC1" w14:textId="77777777" w:rsidR="00B430CC" w:rsidRPr="00C46B20" w:rsidRDefault="00B430CC" w:rsidP="00791C87">
            <w:pPr>
              <w:jc w:val="center"/>
              <w:rPr>
                <w:sz w:val="22"/>
                <w:szCs w:val="22"/>
                <w:lang w:eastAsia="ro-RO"/>
              </w:rPr>
            </w:pPr>
            <w:r>
              <w:rPr>
                <w:rFonts w:ascii="Arial Narrow" w:hAnsi="Arial Narrow"/>
              </w:rPr>
              <w:t>0,7</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28470C37" w14:textId="77777777" w:rsidR="00B430CC" w:rsidRPr="00C46B20" w:rsidRDefault="00B430CC" w:rsidP="00791C87">
            <w:pPr>
              <w:jc w:val="center"/>
              <w:rPr>
                <w:sz w:val="22"/>
                <w:szCs w:val="22"/>
                <w:lang w:eastAsia="ro-RO"/>
              </w:rPr>
            </w:pPr>
            <w:r>
              <w:rPr>
                <w:rFonts w:ascii="Arial Narrow" w:hAnsi="Arial Narrow"/>
              </w:rPr>
              <w:t>5,00</w:t>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48AC716C" w14:textId="77777777" w:rsidR="00B430CC" w:rsidRPr="00C46B20" w:rsidRDefault="00B430CC" w:rsidP="00791C87">
            <w:pPr>
              <w:jc w:val="center"/>
              <w:rPr>
                <w:sz w:val="22"/>
                <w:szCs w:val="22"/>
                <w:lang w:eastAsia="ro-RO"/>
              </w:rPr>
            </w:pPr>
            <w:r>
              <w:rPr>
                <w:rFonts w:ascii="Arial Narrow" w:hAnsi="Arial Narrow"/>
              </w:rPr>
              <w:t>0</w:t>
            </w:r>
          </w:p>
        </w:tc>
        <w:tc>
          <w:tcPr>
            <w:tcW w:w="1153" w:type="dxa"/>
            <w:gridSpan w:val="2"/>
            <w:tcBorders>
              <w:top w:val="nil"/>
              <w:left w:val="nil"/>
              <w:bottom w:val="single" w:sz="4" w:space="0" w:color="auto"/>
              <w:right w:val="single" w:sz="4" w:space="0" w:color="auto"/>
            </w:tcBorders>
            <w:shd w:val="clear" w:color="auto" w:fill="auto"/>
            <w:noWrap/>
            <w:vAlign w:val="center"/>
            <w:hideMark/>
          </w:tcPr>
          <w:p w14:paraId="1A88151A" w14:textId="77777777" w:rsidR="00B430CC" w:rsidRPr="00C46B20" w:rsidRDefault="00B430CC" w:rsidP="00791C87">
            <w:pPr>
              <w:jc w:val="center"/>
              <w:rPr>
                <w:sz w:val="22"/>
                <w:szCs w:val="22"/>
                <w:lang w:eastAsia="ro-RO"/>
              </w:rPr>
            </w:pPr>
            <w:r>
              <w:rPr>
                <w:rFonts w:ascii="Arial Narrow" w:hAnsi="Arial Narrow"/>
              </w:rPr>
              <w:t>3094,30</w:t>
            </w:r>
          </w:p>
        </w:tc>
      </w:tr>
      <w:tr w:rsidR="00B430CC" w:rsidRPr="00C46B20" w14:paraId="599401C6" w14:textId="77777777" w:rsidTr="00791C87">
        <w:trPr>
          <w:gridAfter w:val="1"/>
          <w:wAfter w:w="6" w:type="dxa"/>
          <w:trHeight w:val="321"/>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0938836" w14:textId="77777777" w:rsidR="00B430CC" w:rsidRPr="00C46B20" w:rsidRDefault="00B430CC" w:rsidP="00791C87">
            <w:pPr>
              <w:jc w:val="center"/>
              <w:rPr>
                <w:sz w:val="22"/>
                <w:szCs w:val="22"/>
                <w:lang w:eastAsia="ro-RO"/>
              </w:rPr>
            </w:pPr>
            <w:r w:rsidRPr="00C46B20">
              <w:rPr>
                <w:sz w:val="22"/>
                <w:szCs w:val="22"/>
                <w:lang w:eastAsia="ro-RO"/>
              </w:rPr>
              <w:t>4</w:t>
            </w:r>
          </w:p>
        </w:tc>
        <w:tc>
          <w:tcPr>
            <w:tcW w:w="4678" w:type="dxa"/>
            <w:tcBorders>
              <w:top w:val="nil"/>
              <w:left w:val="nil"/>
              <w:bottom w:val="single" w:sz="4" w:space="0" w:color="auto"/>
              <w:right w:val="single" w:sz="4" w:space="0" w:color="auto"/>
            </w:tcBorders>
            <w:shd w:val="clear" w:color="auto" w:fill="auto"/>
            <w:vAlign w:val="center"/>
            <w:hideMark/>
          </w:tcPr>
          <w:p w14:paraId="16DD6F57" w14:textId="77777777" w:rsidR="00B430CC" w:rsidRPr="00C46B20" w:rsidRDefault="00B430CC" w:rsidP="00791C87">
            <w:pPr>
              <w:rPr>
                <w:sz w:val="22"/>
                <w:szCs w:val="22"/>
                <w:lang w:eastAsia="ro-RO"/>
              </w:rPr>
            </w:pPr>
            <w:r w:rsidRPr="00C46B20">
              <w:rPr>
                <w:sz w:val="22"/>
                <w:szCs w:val="22"/>
                <w:lang w:eastAsia="ro-RO"/>
              </w:rPr>
              <w:t>Încărcarea, descărcarea, transportarea rămășiților vegetale</w:t>
            </w:r>
          </w:p>
        </w:tc>
        <w:tc>
          <w:tcPr>
            <w:tcW w:w="913" w:type="dxa"/>
            <w:tcBorders>
              <w:top w:val="nil"/>
              <w:left w:val="nil"/>
              <w:bottom w:val="single" w:sz="4" w:space="0" w:color="auto"/>
              <w:right w:val="single" w:sz="4" w:space="0" w:color="auto"/>
            </w:tcBorders>
            <w:shd w:val="clear" w:color="auto" w:fill="auto"/>
            <w:noWrap/>
            <w:vAlign w:val="center"/>
            <w:hideMark/>
          </w:tcPr>
          <w:p w14:paraId="4805096A" w14:textId="77777777" w:rsidR="00B430CC" w:rsidRPr="00C46B20" w:rsidRDefault="00B430CC" w:rsidP="00791C87">
            <w:pPr>
              <w:jc w:val="center"/>
              <w:rPr>
                <w:sz w:val="22"/>
                <w:szCs w:val="22"/>
                <w:lang w:eastAsia="ro-RO"/>
              </w:rPr>
            </w:pPr>
            <w:r w:rsidRPr="00C46B20">
              <w:rPr>
                <w:sz w:val="22"/>
                <w:szCs w:val="22"/>
                <w:lang w:eastAsia="ro-RO"/>
              </w:rPr>
              <w:t>tone</w:t>
            </w:r>
          </w:p>
        </w:tc>
        <w:tc>
          <w:tcPr>
            <w:tcW w:w="903" w:type="dxa"/>
            <w:tcBorders>
              <w:top w:val="nil"/>
              <w:left w:val="nil"/>
              <w:bottom w:val="single" w:sz="4" w:space="0" w:color="auto"/>
              <w:right w:val="single" w:sz="4" w:space="0" w:color="auto"/>
            </w:tcBorders>
            <w:shd w:val="clear" w:color="auto" w:fill="auto"/>
            <w:noWrap/>
            <w:vAlign w:val="center"/>
            <w:hideMark/>
          </w:tcPr>
          <w:p w14:paraId="0446F2D1" w14:textId="77777777" w:rsidR="00B430CC" w:rsidRPr="00C46B20" w:rsidRDefault="00B430CC" w:rsidP="00791C87">
            <w:pPr>
              <w:jc w:val="center"/>
              <w:rPr>
                <w:sz w:val="22"/>
                <w:szCs w:val="22"/>
                <w:lang w:eastAsia="ro-RO"/>
              </w:rPr>
            </w:pPr>
            <w:r>
              <w:rPr>
                <w:rFonts w:ascii="Arial Narrow" w:hAnsi="Arial Narrow"/>
              </w:rPr>
              <w:t>12</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30DDDE18" w14:textId="77777777" w:rsidR="00B430CC" w:rsidRPr="00C46B20" w:rsidRDefault="00B430CC" w:rsidP="00791C87">
            <w:pPr>
              <w:jc w:val="center"/>
              <w:rPr>
                <w:sz w:val="22"/>
                <w:szCs w:val="22"/>
                <w:lang w:eastAsia="ro-RO"/>
              </w:rPr>
            </w:pPr>
            <w:r>
              <w:rPr>
                <w:rFonts w:ascii="Arial Narrow" w:hAnsi="Arial Narrow"/>
              </w:rPr>
              <w:t>6,00</w:t>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4A9E11F7" w14:textId="77777777" w:rsidR="00B430CC" w:rsidRPr="00C46B20" w:rsidRDefault="00B430CC" w:rsidP="00791C87">
            <w:pPr>
              <w:jc w:val="center"/>
              <w:rPr>
                <w:sz w:val="22"/>
                <w:szCs w:val="22"/>
                <w:lang w:eastAsia="ro-RO"/>
              </w:rPr>
            </w:pPr>
            <w:r>
              <w:rPr>
                <w:rFonts w:ascii="Arial Narrow" w:hAnsi="Arial Narrow"/>
              </w:rPr>
              <w:t>0</w:t>
            </w:r>
          </w:p>
        </w:tc>
        <w:tc>
          <w:tcPr>
            <w:tcW w:w="1153" w:type="dxa"/>
            <w:gridSpan w:val="2"/>
            <w:tcBorders>
              <w:top w:val="nil"/>
              <w:left w:val="nil"/>
              <w:bottom w:val="single" w:sz="4" w:space="0" w:color="auto"/>
              <w:right w:val="single" w:sz="4" w:space="0" w:color="auto"/>
            </w:tcBorders>
            <w:shd w:val="clear" w:color="auto" w:fill="auto"/>
            <w:noWrap/>
            <w:vAlign w:val="center"/>
            <w:hideMark/>
          </w:tcPr>
          <w:p w14:paraId="2D240301" w14:textId="77777777" w:rsidR="00B430CC" w:rsidRPr="00C46B20" w:rsidRDefault="00B430CC" w:rsidP="00791C87">
            <w:pPr>
              <w:jc w:val="center"/>
              <w:rPr>
                <w:sz w:val="22"/>
                <w:szCs w:val="22"/>
                <w:lang w:eastAsia="ro-RO"/>
              </w:rPr>
            </w:pPr>
            <w:r>
              <w:rPr>
                <w:rFonts w:ascii="Arial Narrow" w:hAnsi="Arial Narrow"/>
              </w:rPr>
              <w:t>4523,94</w:t>
            </w:r>
          </w:p>
        </w:tc>
      </w:tr>
      <w:tr w:rsidR="00B430CC" w:rsidRPr="00C46B20" w14:paraId="5D0C81F2"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E14DC8D" w14:textId="77777777" w:rsidR="00B430CC" w:rsidRPr="00C46B20" w:rsidRDefault="00B430CC" w:rsidP="00791C87">
            <w:pPr>
              <w:jc w:val="center"/>
              <w:rPr>
                <w:sz w:val="22"/>
                <w:szCs w:val="22"/>
                <w:lang w:eastAsia="ro-RO"/>
              </w:rPr>
            </w:pPr>
            <w:r w:rsidRPr="00C46B20">
              <w:rPr>
                <w:sz w:val="22"/>
                <w:szCs w:val="22"/>
                <w:lang w:eastAsia="ro-RO"/>
              </w:rPr>
              <w:t>5</w:t>
            </w:r>
          </w:p>
        </w:tc>
        <w:tc>
          <w:tcPr>
            <w:tcW w:w="4678" w:type="dxa"/>
            <w:tcBorders>
              <w:top w:val="nil"/>
              <w:left w:val="nil"/>
              <w:bottom w:val="single" w:sz="4" w:space="0" w:color="auto"/>
              <w:right w:val="single" w:sz="4" w:space="0" w:color="auto"/>
            </w:tcBorders>
            <w:shd w:val="clear" w:color="auto" w:fill="auto"/>
            <w:vAlign w:val="center"/>
            <w:hideMark/>
          </w:tcPr>
          <w:p w14:paraId="215DDBF9" w14:textId="77777777" w:rsidR="00B430CC" w:rsidRPr="00C46B20" w:rsidRDefault="00B430CC" w:rsidP="00791C87">
            <w:pPr>
              <w:rPr>
                <w:sz w:val="22"/>
                <w:szCs w:val="22"/>
                <w:lang w:eastAsia="ro-RO"/>
              </w:rPr>
            </w:pPr>
            <w:r w:rsidRPr="00C46B20">
              <w:rPr>
                <w:sz w:val="22"/>
                <w:szCs w:val="22"/>
                <w:lang w:eastAsia="ro-RO"/>
              </w:rPr>
              <w:t>Discuirea solului în două direcții</w:t>
            </w:r>
          </w:p>
        </w:tc>
        <w:tc>
          <w:tcPr>
            <w:tcW w:w="913" w:type="dxa"/>
            <w:tcBorders>
              <w:top w:val="nil"/>
              <w:left w:val="nil"/>
              <w:bottom w:val="single" w:sz="4" w:space="0" w:color="auto"/>
              <w:right w:val="single" w:sz="4" w:space="0" w:color="auto"/>
            </w:tcBorders>
            <w:shd w:val="clear" w:color="auto" w:fill="auto"/>
            <w:noWrap/>
            <w:vAlign w:val="center"/>
            <w:hideMark/>
          </w:tcPr>
          <w:p w14:paraId="28CCB5A0" w14:textId="77777777" w:rsidR="00B430CC" w:rsidRPr="00C46B20" w:rsidRDefault="00B430CC" w:rsidP="00791C87">
            <w:pPr>
              <w:jc w:val="center"/>
              <w:rPr>
                <w:sz w:val="22"/>
                <w:szCs w:val="22"/>
                <w:lang w:eastAsia="ro-RO"/>
              </w:rPr>
            </w:pPr>
            <w:r w:rsidRPr="00C46B20">
              <w:rPr>
                <w:sz w:val="22"/>
                <w:szCs w:val="22"/>
                <w:lang w:eastAsia="ro-RO"/>
              </w:rPr>
              <w:t>ha</w:t>
            </w:r>
          </w:p>
        </w:tc>
        <w:tc>
          <w:tcPr>
            <w:tcW w:w="903" w:type="dxa"/>
            <w:tcBorders>
              <w:top w:val="nil"/>
              <w:left w:val="nil"/>
              <w:bottom w:val="single" w:sz="4" w:space="0" w:color="auto"/>
              <w:right w:val="single" w:sz="4" w:space="0" w:color="auto"/>
            </w:tcBorders>
            <w:shd w:val="clear" w:color="auto" w:fill="auto"/>
            <w:noWrap/>
            <w:vAlign w:val="center"/>
            <w:hideMark/>
          </w:tcPr>
          <w:p w14:paraId="5060909E" w14:textId="77777777" w:rsidR="00B430CC" w:rsidRPr="00C46B20" w:rsidRDefault="00B430CC" w:rsidP="00791C87">
            <w:pPr>
              <w:jc w:val="center"/>
              <w:rPr>
                <w:sz w:val="22"/>
                <w:szCs w:val="22"/>
                <w:lang w:eastAsia="ro-RO"/>
              </w:rPr>
            </w:pPr>
            <w:r>
              <w:rPr>
                <w:rFonts w:ascii="Arial Narrow" w:hAnsi="Arial Narrow"/>
              </w:rPr>
              <w:t>8</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2398E0E8" w14:textId="77777777" w:rsidR="00B430CC" w:rsidRPr="00C46B20" w:rsidRDefault="00B430CC" w:rsidP="00791C87">
            <w:pPr>
              <w:jc w:val="center"/>
              <w:rPr>
                <w:sz w:val="22"/>
                <w:szCs w:val="22"/>
                <w:lang w:eastAsia="ro-RO"/>
              </w:rPr>
            </w:pPr>
            <w:r>
              <w:rPr>
                <w:rFonts w:ascii="Arial Narrow" w:hAnsi="Arial Narrow"/>
              </w:rPr>
              <w:t>1,81</w:t>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3AF8E026" w14:textId="77777777" w:rsidR="00B430CC" w:rsidRPr="00C46B20" w:rsidRDefault="00B430CC" w:rsidP="00791C87">
            <w:pPr>
              <w:jc w:val="center"/>
              <w:rPr>
                <w:sz w:val="22"/>
                <w:szCs w:val="22"/>
                <w:lang w:eastAsia="ro-RO"/>
              </w:rPr>
            </w:pPr>
            <w:r>
              <w:rPr>
                <w:rFonts w:ascii="Arial Narrow" w:hAnsi="Arial Narrow"/>
              </w:rPr>
              <w:t>0</w:t>
            </w:r>
          </w:p>
        </w:tc>
        <w:tc>
          <w:tcPr>
            <w:tcW w:w="1153" w:type="dxa"/>
            <w:gridSpan w:val="2"/>
            <w:tcBorders>
              <w:top w:val="nil"/>
              <w:left w:val="nil"/>
              <w:bottom w:val="single" w:sz="4" w:space="0" w:color="auto"/>
              <w:right w:val="single" w:sz="4" w:space="0" w:color="auto"/>
            </w:tcBorders>
            <w:shd w:val="clear" w:color="auto" w:fill="auto"/>
            <w:noWrap/>
            <w:vAlign w:val="center"/>
            <w:hideMark/>
          </w:tcPr>
          <w:p w14:paraId="78BBF0A9" w14:textId="77777777" w:rsidR="00B430CC" w:rsidRPr="00C46B20" w:rsidRDefault="00B430CC" w:rsidP="00791C87">
            <w:pPr>
              <w:jc w:val="center"/>
              <w:rPr>
                <w:sz w:val="22"/>
                <w:szCs w:val="22"/>
                <w:lang w:eastAsia="ro-RO"/>
              </w:rPr>
            </w:pPr>
            <w:r>
              <w:rPr>
                <w:rFonts w:ascii="Arial Narrow" w:hAnsi="Arial Narrow"/>
              </w:rPr>
              <w:t>3977,02</w:t>
            </w:r>
          </w:p>
        </w:tc>
      </w:tr>
      <w:tr w:rsidR="00B430CC" w:rsidRPr="00C46B20" w14:paraId="7C378D17"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3E2192D" w14:textId="77777777" w:rsidR="00B430CC" w:rsidRPr="00C46B20" w:rsidRDefault="00B430CC" w:rsidP="00791C87">
            <w:pPr>
              <w:jc w:val="center"/>
              <w:rPr>
                <w:sz w:val="22"/>
                <w:szCs w:val="22"/>
                <w:lang w:eastAsia="ro-RO"/>
              </w:rPr>
            </w:pPr>
            <w:r w:rsidRPr="00C46B20">
              <w:rPr>
                <w:sz w:val="22"/>
                <w:szCs w:val="22"/>
                <w:lang w:eastAsia="ro-RO"/>
              </w:rPr>
              <w:t>6</w:t>
            </w:r>
          </w:p>
        </w:tc>
        <w:tc>
          <w:tcPr>
            <w:tcW w:w="4678" w:type="dxa"/>
            <w:tcBorders>
              <w:top w:val="nil"/>
              <w:left w:val="nil"/>
              <w:bottom w:val="single" w:sz="4" w:space="0" w:color="auto"/>
              <w:right w:val="single" w:sz="4" w:space="0" w:color="auto"/>
            </w:tcBorders>
            <w:shd w:val="clear" w:color="auto" w:fill="auto"/>
            <w:vAlign w:val="center"/>
            <w:hideMark/>
          </w:tcPr>
          <w:p w14:paraId="53EC9B47" w14:textId="77777777" w:rsidR="00B430CC" w:rsidRPr="00C46B20" w:rsidRDefault="00B430CC" w:rsidP="00791C87">
            <w:pPr>
              <w:rPr>
                <w:sz w:val="22"/>
                <w:szCs w:val="22"/>
                <w:lang w:eastAsia="ro-RO"/>
              </w:rPr>
            </w:pPr>
            <w:r w:rsidRPr="00C46B20">
              <w:rPr>
                <w:sz w:val="22"/>
                <w:szCs w:val="22"/>
                <w:lang w:eastAsia="ro-RO"/>
              </w:rPr>
              <w:t>Aratul la adâncimea de 35-45cm</w:t>
            </w:r>
          </w:p>
        </w:tc>
        <w:tc>
          <w:tcPr>
            <w:tcW w:w="913" w:type="dxa"/>
            <w:tcBorders>
              <w:top w:val="nil"/>
              <w:left w:val="nil"/>
              <w:bottom w:val="single" w:sz="4" w:space="0" w:color="auto"/>
              <w:right w:val="single" w:sz="4" w:space="0" w:color="auto"/>
            </w:tcBorders>
            <w:shd w:val="clear" w:color="auto" w:fill="auto"/>
            <w:noWrap/>
            <w:vAlign w:val="center"/>
            <w:hideMark/>
          </w:tcPr>
          <w:p w14:paraId="370DDB05" w14:textId="77777777" w:rsidR="00B430CC" w:rsidRPr="00C46B20" w:rsidRDefault="00B430CC" w:rsidP="00791C87">
            <w:pPr>
              <w:jc w:val="center"/>
              <w:rPr>
                <w:sz w:val="22"/>
                <w:szCs w:val="22"/>
                <w:lang w:eastAsia="ro-RO"/>
              </w:rPr>
            </w:pPr>
            <w:r w:rsidRPr="00C46B20">
              <w:rPr>
                <w:sz w:val="22"/>
                <w:szCs w:val="22"/>
                <w:lang w:eastAsia="ro-RO"/>
              </w:rPr>
              <w:t>ha</w:t>
            </w:r>
          </w:p>
        </w:tc>
        <w:tc>
          <w:tcPr>
            <w:tcW w:w="903" w:type="dxa"/>
            <w:tcBorders>
              <w:top w:val="nil"/>
              <w:left w:val="nil"/>
              <w:bottom w:val="single" w:sz="4" w:space="0" w:color="auto"/>
              <w:right w:val="single" w:sz="4" w:space="0" w:color="auto"/>
            </w:tcBorders>
            <w:shd w:val="clear" w:color="auto" w:fill="auto"/>
            <w:noWrap/>
            <w:vAlign w:val="center"/>
            <w:hideMark/>
          </w:tcPr>
          <w:p w14:paraId="29981BB2" w14:textId="77777777" w:rsidR="00B430CC" w:rsidRPr="00C46B20" w:rsidRDefault="00B430CC" w:rsidP="00791C87">
            <w:pPr>
              <w:jc w:val="center"/>
              <w:rPr>
                <w:sz w:val="22"/>
                <w:szCs w:val="22"/>
                <w:lang w:eastAsia="ro-RO"/>
              </w:rPr>
            </w:pPr>
            <w:r>
              <w:rPr>
                <w:rFonts w:ascii="Arial Narrow" w:hAnsi="Arial Narrow"/>
              </w:rPr>
              <w:t>4</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4B6B3D13" w14:textId="77777777" w:rsidR="00B430CC" w:rsidRPr="00C46B20" w:rsidRDefault="00B430CC" w:rsidP="00791C87">
            <w:pPr>
              <w:jc w:val="center"/>
              <w:rPr>
                <w:sz w:val="22"/>
                <w:szCs w:val="22"/>
                <w:lang w:eastAsia="ro-RO"/>
              </w:rPr>
            </w:pPr>
            <w:r>
              <w:rPr>
                <w:rFonts w:ascii="Arial Narrow" w:hAnsi="Arial Narrow"/>
              </w:rPr>
              <w:t>25,00</w:t>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6C12F1B1" w14:textId="77777777" w:rsidR="00B430CC" w:rsidRPr="00C46B20" w:rsidRDefault="00B430CC" w:rsidP="00791C87">
            <w:pPr>
              <w:jc w:val="center"/>
              <w:rPr>
                <w:sz w:val="22"/>
                <w:szCs w:val="22"/>
                <w:lang w:eastAsia="ro-RO"/>
              </w:rPr>
            </w:pPr>
            <w:r>
              <w:rPr>
                <w:rFonts w:ascii="Arial Narrow" w:hAnsi="Arial Narrow"/>
              </w:rPr>
              <w:t>0</w:t>
            </w:r>
          </w:p>
        </w:tc>
        <w:tc>
          <w:tcPr>
            <w:tcW w:w="1153" w:type="dxa"/>
            <w:gridSpan w:val="2"/>
            <w:tcBorders>
              <w:top w:val="nil"/>
              <w:left w:val="nil"/>
              <w:bottom w:val="single" w:sz="4" w:space="0" w:color="auto"/>
              <w:right w:val="single" w:sz="4" w:space="0" w:color="auto"/>
            </w:tcBorders>
            <w:shd w:val="clear" w:color="auto" w:fill="auto"/>
            <w:noWrap/>
            <w:vAlign w:val="center"/>
            <w:hideMark/>
          </w:tcPr>
          <w:p w14:paraId="2DCF13CE" w14:textId="77777777" w:rsidR="00B430CC" w:rsidRPr="00C46B20" w:rsidRDefault="00B430CC" w:rsidP="00791C87">
            <w:pPr>
              <w:jc w:val="center"/>
              <w:rPr>
                <w:sz w:val="22"/>
                <w:szCs w:val="22"/>
                <w:lang w:eastAsia="ro-RO"/>
              </w:rPr>
            </w:pPr>
            <w:r>
              <w:rPr>
                <w:rFonts w:ascii="Arial Narrow" w:hAnsi="Arial Narrow"/>
              </w:rPr>
              <w:t>14553,83</w:t>
            </w:r>
          </w:p>
        </w:tc>
      </w:tr>
      <w:tr w:rsidR="00B430CC" w:rsidRPr="00C46B20" w14:paraId="16764D95"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A2CA197" w14:textId="77777777" w:rsidR="00B430CC" w:rsidRPr="00C46B20" w:rsidRDefault="00B430CC" w:rsidP="00791C87">
            <w:pPr>
              <w:jc w:val="center"/>
              <w:rPr>
                <w:sz w:val="22"/>
                <w:szCs w:val="22"/>
                <w:lang w:eastAsia="ro-RO"/>
              </w:rPr>
            </w:pPr>
            <w:r w:rsidRPr="00C46B20">
              <w:rPr>
                <w:sz w:val="22"/>
                <w:szCs w:val="22"/>
                <w:lang w:eastAsia="ro-RO"/>
              </w:rPr>
              <w:t>7</w:t>
            </w:r>
          </w:p>
        </w:tc>
        <w:tc>
          <w:tcPr>
            <w:tcW w:w="4678" w:type="dxa"/>
            <w:tcBorders>
              <w:top w:val="nil"/>
              <w:left w:val="nil"/>
              <w:bottom w:val="single" w:sz="4" w:space="0" w:color="auto"/>
              <w:right w:val="single" w:sz="4" w:space="0" w:color="auto"/>
            </w:tcBorders>
            <w:shd w:val="clear" w:color="auto" w:fill="auto"/>
            <w:vAlign w:val="center"/>
            <w:hideMark/>
          </w:tcPr>
          <w:p w14:paraId="1D400FF9" w14:textId="77777777" w:rsidR="00B430CC" w:rsidRPr="00C46B20" w:rsidRDefault="00B430CC" w:rsidP="00791C87">
            <w:pPr>
              <w:rPr>
                <w:sz w:val="22"/>
                <w:szCs w:val="22"/>
                <w:lang w:eastAsia="ro-RO"/>
              </w:rPr>
            </w:pPr>
            <w:r w:rsidRPr="00C46B20">
              <w:rPr>
                <w:sz w:val="22"/>
                <w:szCs w:val="22"/>
                <w:lang w:eastAsia="ro-RO"/>
              </w:rPr>
              <w:t>Cultivarea suprafeței înainte de plantare</w:t>
            </w:r>
          </w:p>
        </w:tc>
        <w:tc>
          <w:tcPr>
            <w:tcW w:w="913" w:type="dxa"/>
            <w:tcBorders>
              <w:top w:val="nil"/>
              <w:left w:val="nil"/>
              <w:bottom w:val="single" w:sz="4" w:space="0" w:color="auto"/>
              <w:right w:val="single" w:sz="4" w:space="0" w:color="auto"/>
            </w:tcBorders>
            <w:shd w:val="clear" w:color="auto" w:fill="auto"/>
            <w:noWrap/>
            <w:vAlign w:val="center"/>
            <w:hideMark/>
          </w:tcPr>
          <w:p w14:paraId="3DB18F82" w14:textId="77777777" w:rsidR="00B430CC" w:rsidRPr="00C46B20" w:rsidRDefault="00B430CC" w:rsidP="00791C87">
            <w:pPr>
              <w:jc w:val="center"/>
              <w:rPr>
                <w:sz w:val="22"/>
                <w:szCs w:val="22"/>
                <w:lang w:eastAsia="ro-RO"/>
              </w:rPr>
            </w:pPr>
            <w:r w:rsidRPr="00C46B20">
              <w:rPr>
                <w:sz w:val="22"/>
                <w:szCs w:val="22"/>
                <w:lang w:eastAsia="ro-RO"/>
              </w:rPr>
              <w:t>ha</w:t>
            </w:r>
          </w:p>
        </w:tc>
        <w:tc>
          <w:tcPr>
            <w:tcW w:w="903" w:type="dxa"/>
            <w:tcBorders>
              <w:top w:val="nil"/>
              <w:left w:val="nil"/>
              <w:bottom w:val="single" w:sz="4" w:space="0" w:color="auto"/>
              <w:right w:val="single" w:sz="4" w:space="0" w:color="auto"/>
            </w:tcBorders>
            <w:shd w:val="clear" w:color="auto" w:fill="auto"/>
            <w:noWrap/>
            <w:vAlign w:val="center"/>
            <w:hideMark/>
          </w:tcPr>
          <w:p w14:paraId="5FDB5613" w14:textId="77777777" w:rsidR="00B430CC" w:rsidRPr="00C46B20" w:rsidRDefault="00B430CC" w:rsidP="00791C87">
            <w:pPr>
              <w:jc w:val="center"/>
              <w:rPr>
                <w:sz w:val="22"/>
                <w:szCs w:val="22"/>
                <w:lang w:eastAsia="ro-RO"/>
              </w:rPr>
            </w:pPr>
            <w:r>
              <w:rPr>
                <w:rFonts w:ascii="Arial Narrow" w:hAnsi="Arial Narrow"/>
              </w:rPr>
              <w:t>4</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7C820DA9" w14:textId="77777777" w:rsidR="00B430CC" w:rsidRPr="00C46B20" w:rsidRDefault="00B430CC" w:rsidP="00791C87">
            <w:pPr>
              <w:jc w:val="center"/>
              <w:rPr>
                <w:sz w:val="22"/>
                <w:szCs w:val="22"/>
                <w:lang w:eastAsia="ro-RO"/>
              </w:rPr>
            </w:pPr>
            <w:r>
              <w:rPr>
                <w:rFonts w:ascii="Arial Narrow" w:hAnsi="Arial Narrow"/>
              </w:rPr>
              <w:t>1,04</w:t>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245308C7" w14:textId="77777777" w:rsidR="00B430CC" w:rsidRPr="00C46B20" w:rsidRDefault="00B430CC" w:rsidP="00791C87">
            <w:pPr>
              <w:jc w:val="center"/>
              <w:rPr>
                <w:sz w:val="22"/>
                <w:szCs w:val="22"/>
                <w:lang w:eastAsia="ro-RO"/>
              </w:rPr>
            </w:pPr>
            <w:r>
              <w:rPr>
                <w:rFonts w:ascii="Arial Narrow" w:hAnsi="Arial Narrow"/>
              </w:rPr>
              <w:t> </w:t>
            </w:r>
          </w:p>
        </w:tc>
        <w:tc>
          <w:tcPr>
            <w:tcW w:w="1153" w:type="dxa"/>
            <w:gridSpan w:val="2"/>
            <w:tcBorders>
              <w:top w:val="nil"/>
              <w:left w:val="nil"/>
              <w:bottom w:val="single" w:sz="4" w:space="0" w:color="auto"/>
              <w:right w:val="single" w:sz="4" w:space="0" w:color="auto"/>
            </w:tcBorders>
            <w:shd w:val="clear" w:color="auto" w:fill="auto"/>
            <w:noWrap/>
            <w:vAlign w:val="center"/>
            <w:hideMark/>
          </w:tcPr>
          <w:p w14:paraId="208481DA" w14:textId="77777777" w:rsidR="00B430CC" w:rsidRPr="00C46B20" w:rsidRDefault="00B430CC" w:rsidP="00791C87">
            <w:pPr>
              <w:jc w:val="center"/>
              <w:rPr>
                <w:sz w:val="22"/>
                <w:szCs w:val="22"/>
                <w:lang w:eastAsia="ro-RO"/>
              </w:rPr>
            </w:pPr>
            <w:r>
              <w:rPr>
                <w:rFonts w:ascii="Arial Narrow" w:hAnsi="Arial Narrow"/>
              </w:rPr>
              <w:t>1193,86</w:t>
            </w:r>
          </w:p>
        </w:tc>
      </w:tr>
      <w:tr w:rsidR="00B430CC" w:rsidRPr="00C46B20" w14:paraId="28DE95AF"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38B083F" w14:textId="77777777" w:rsidR="00B430CC" w:rsidRPr="00C46B20" w:rsidRDefault="00B430CC" w:rsidP="00791C87">
            <w:pPr>
              <w:jc w:val="center"/>
              <w:rPr>
                <w:sz w:val="22"/>
                <w:szCs w:val="22"/>
                <w:lang w:eastAsia="ro-RO"/>
              </w:rPr>
            </w:pPr>
            <w:r w:rsidRPr="00C46B20">
              <w:rPr>
                <w:sz w:val="22"/>
                <w:szCs w:val="22"/>
                <w:lang w:eastAsia="ro-RO"/>
              </w:rPr>
              <w:t>8</w:t>
            </w:r>
          </w:p>
        </w:tc>
        <w:tc>
          <w:tcPr>
            <w:tcW w:w="4678" w:type="dxa"/>
            <w:tcBorders>
              <w:top w:val="nil"/>
              <w:left w:val="nil"/>
              <w:bottom w:val="single" w:sz="4" w:space="0" w:color="auto"/>
              <w:right w:val="single" w:sz="4" w:space="0" w:color="auto"/>
            </w:tcBorders>
            <w:shd w:val="clear" w:color="auto" w:fill="auto"/>
            <w:vAlign w:val="center"/>
            <w:hideMark/>
          </w:tcPr>
          <w:p w14:paraId="17C83ECB" w14:textId="77777777" w:rsidR="00B430CC" w:rsidRPr="00C46B20" w:rsidRDefault="00B430CC" w:rsidP="00791C87">
            <w:pPr>
              <w:rPr>
                <w:sz w:val="22"/>
                <w:szCs w:val="22"/>
                <w:lang w:eastAsia="ro-RO"/>
              </w:rPr>
            </w:pPr>
            <w:r w:rsidRPr="00C46B20">
              <w:rPr>
                <w:sz w:val="22"/>
                <w:szCs w:val="22"/>
                <w:lang w:eastAsia="ro-RO"/>
              </w:rPr>
              <w:t xml:space="preserve">Transportarea </w:t>
            </w:r>
            <w:proofErr w:type="spellStart"/>
            <w:r w:rsidRPr="00C46B20">
              <w:rPr>
                <w:sz w:val="22"/>
                <w:szCs w:val="22"/>
                <w:lang w:eastAsia="ro-RO"/>
              </w:rPr>
              <w:t>puieţilor</w:t>
            </w:r>
            <w:proofErr w:type="spellEnd"/>
          </w:p>
        </w:tc>
        <w:tc>
          <w:tcPr>
            <w:tcW w:w="913" w:type="dxa"/>
            <w:tcBorders>
              <w:top w:val="nil"/>
              <w:left w:val="nil"/>
              <w:bottom w:val="single" w:sz="4" w:space="0" w:color="auto"/>
              <w:right w:val="single" w:sz="4" w:space="0" w:color="auto"/>
            </w:tcBorders>
            <w:shd w:val="clear" w:color="auto" w:fill="auto"/>
            <w:noWrap/>
            <w:vAlign w:val="center"/>
            <w:hideMark/>
          </w:tcPr>
          <w:p w14:paraId="781DA66B" w14:textId="77777777" w:rsidR="00B430CC" w:rsidRPr="00C46B20" w:rsidRDefault="00B430CC" w:rsidP="00791C87">
            <w:pPr>
              <w:jc w:val="center"/>
              <w:rPr>
                <w:sz w:val="22"/>
                <w:szCs w:val="22"/>
                <w:lang w:eastAsia="ro-RO"/>
              </w:rPr>
            </w:pPr>
            <w:r w:rsidRPr="00C46B20">
              <w:rPr>
                <w:sz w:val="22"/>
                <w:szCs w:val="22"/>
                <w:lang w:eastAsia="ro-RO"/>
              </w:rPr>
              <w:t>km</w:t>
            </w:r>
          </w:p>
        </w:tc>
        <w:tc>
          <w:tcPr>
            <w:tcW w:w="903" w:type="dxa"/>
            <w:tcBorders>
              <w:top w:val="nil"/>
              <w:left w:val="nil"/>
              <w:bottom w:val="single" w:sz="4" w:space="0" w:color="auto"/>
              <w:right w:val="single" w:sz="4" w:space="0" w:color="auto"/>
            </w:tcBorders>
            <w:shd w:val="clear" w:color="auto" w:fill="auto"/>
            <w:noWrap/>
            <w:vAlign w:val="center"/>
            <w:hideMark/>
          </w:tcPr>
          <w:p w14:paraId="24864B50" w14:textId="77777777" w:rsidR="00B430CC" w:rsidRPr="00C46B20" w:rsidRDefault="00B430CC" w:rsidP="00791C87">
            <w:pPr>
              <w:jc w:val="center"/>
              <w:rPr>
                <w:sz w:val="22"/>
                <w:szCs w:val="22"/>
                <w:lang w:eastAsia="ro-RO"/>
              </w:rPr>
            </w:pPr>
            <w:r>
              <w:rPr>
                <w:rFonts w:ascii="Arial Narrow" w:hAnsi="Arial Narrow"/>
              </w:rPr>
              <w:t>10</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4F03FA07" w14:textId="77777777" w:rsidR="00B430CC" w:rsidRPr="00C46B20" w:rsidRDefault="00B430CC" w:rsidP="00791C87">
            <w:pPr>
              <w:jc w:val="center"/>
              <w:rPr>
                <w:sz w:val="22"/>
                <w:szCs w:val="22"/>
                <w:lang w:eastAsia="ro-RO"/>
              </w:rPr>
            </w:pPr>
            <w:r>
              <w:rPr>
                <w:rFonts w:ascii="Arial Narrow" w:hAnsi="Arial Narrow"/>
              </w:rPr>
              <w:t>1,50</w:t>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669BC0B2" w14:textId="77777777" w:rsidR="00B430CC" w:rsidRPr="00C46B20" w:rsidRDefault="00B430CC" w:rsidP="00791C87">
            <w:pPr>
              <w:jc w:val="center"/>
              <w:rPr>
                <w:sz w:val="22"/>
                <w:szCs w:val="22"/>
                <w:lang w:eastAsia="ro-RO"/>
              </w:rPr>
            </w:pPr>
            <w:r>
              <w:rPr>
                <w:rFonts w:ascii="Arial Narrow" w:hAnsi="Arial Narrow"/>
              </w:rPr>
              <w:t>0</w:t>
            </w:r>
          </w:p>
        </w:tc>
        <w:tc>
          <w:tcPr>
            <w:tcW w:w="1153" w:type="dxa"/>
            <w:gridSpan w:val="2"/>
            <w:tcBorders>
              <w:top w:val="nil"/>
              <w:left w:val="nil"/>
              <w:bottom w:val="single" w:sz="4" w:space="0" w:color="auto"/>
              <w:right w:val="single" w:sz="4" w:space="0" w:color="auto"/>
            </w:tcBorders>
            <w:shd w:val="clear" w:color="auto" w:fill="auto"/>
            <w:noWrap/>
            <w:vAlign w:val="center"/>
            <w:hideMark/>
          </w:tcPr>
          <w:p w14:paraId="003C6AEC" w14:textId="77777777" w:rsidR="00B430CC" w:rsidRPr="00C46B20" w:rsidRDefault="00B430CC" w:rsidP="00791C87">
            <w:pPr>
              <w:jc w:val="center"/>
              <w:rPr>
                <w:sz w:val="22"/>
                <w:szCs w:val="22"/>
                <w:lang w:eastAsia="ro-RO"/>
              </w:rPr>
            </w:pPr>
            <w:r>
              <w:rPr>
                <w:rFonts w:ascii="Arial Narrow" w:hAnsi="Arial Narrow"/>
              </w:rPr>
              <w:t>1014,31</w:t>
            </w:r>
          </w:p>
        </w:tc>
      </w:tr>
      <w:tr w:rsidR="00B430CC" w:rsidRPr="00C46B20" w14:paraId="2A572C2F"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7E212C05" w14:textId="77777777" w:rsidR="00B430CC" w:rsidRPr="00C46B20" w:rsidRDefault="00B430CC" w:rsidP="00791C87">
            <w:pPr>
              <w:jc w:val="center"/>
              <w:rPr>
                <w:sz w:val="22"/>
                <w:szCs w:val="22"/>
                <w:lang w:eastAsia="ro-RO"/>
              </w:rPr>
            </w:pPr>
            <w:r w:rsidRPr="00C46B20">
              <w:rPr>
                <w:sz w:val="22"/>
                <w:szCs w:val="22"/>
                <w:lang w:eastAsia="ro-RO"/>
              </w:rPr>
              <w:t>9</w:t>
            </w:r>
          </w:p>
        </w:tc>
        <w:tc>
          <w:tcPr>
            <w:tcW w:w="4678" w:type="dxa"/>
            <w:tcBorders>
              <w:top w:val="nil"/>
              <w:left w:val="nil"/>
              <w:bottom w:val="single" w:sz="4" w:space="0" w:color="auto"/>
              <w:right w:val="single" w:sz="4" w:space="0" w:color="auto"/>
            </w:tcBorders>
            <w:shd w:val="clear" w:color="auto" w:fill="auto"/>
            <w:vAlign w:val="center"/>
            <w:hideMark/>
          </w:tcPr>
          <w:p w14:paraId="59A2B50D" w14:textId="77777777" w:rsidR="00B430CC" w:rsidRPr="00C46B20" w:rsidRDefault="00B430CC" w:rsidP="00791C87">
            <w:pPr>
              <w:rPr>
                <w:sz w:val="22"/>
                <w:szCs w:val="22"/>
                <w:lang w:eastAsia="ro-RO"/>
              </w:rPr>
            </w:pPr>
            <w:r w:rsidRPr="00C46B20">
              <w:rPr>
                <w:sz w:val="22"/>
                <w:szCs w:val="22"/>
                <w:lang w:eastAsia="ro-RO"/>
              </w:rPr>
              <w:t xml:space="preserve">Descărcarea-încărcarea </w:t>
            </w:r>
            <w:proofErr w:type="spellStart"/>
            <w:r w:rsidRPr="00C46B20">
              <w:rPr>
                <w:sz w:val="22"/>
                <w:szCs w:val="22"/>
                <w:lang w:eastAsia="ro-RO"/>
              </w:rPr>
              <w:t>puieţilor</w:t>
            </w:r>
            <w:proofErr w:type="spellEnd"/>
          </w:p>
        </w:tc>
        <w:tc>
          <w:tcPr>
            <w:tcW w:w="913" w:type="dxa"/>
            <w:tcBorders>
              <w:top w:val="nil"/>
              <w:left w:val="nil"/>
              <w:bottom w:val="single" w:sz="4" w:space="0" w:color="auto"/>
              <w:right w:val="single" w:sz="4" w:space="0" w:color="auto"/>
            </w:tcBorders>
            <w:shd w:val="clear" w:color="auto" w:fill="auto"/>
            <w:noWrap/>
            <w:vAlign w:val="center"/>
            <w:hideMark/>
          </w:tcPr>
          <w:p w14:paraId="520889AA" w14:textId="77777777" w:rsidR="00B430CC" w:rsidRPr="00C46B20" w:rsidRDefault="00B430CC" w:rsidP="00791C87">
            <w:pPr>
              <w:jc w:val="center"/>
              <w:rPr>
                <w:sz w:val="22"/>
                <w:szCs w:val="22"/>
                <w:lang w:eastAsia="ro-RO"/>
              </w:rPr>
            </w:pPr>
            <w:r w:rsidRPr="00C46B20">
              <w:rPr>
                <w:sz w:val="22"/>
                <w:szCs w:val="22"/>
                <w:lang w:eastAsia="ro-RO"/>
              </w:rPr>
              <w:t>mii buc</w:t>
            </w:r>
          </w:p>
        </w:tc>
        <w:tc>
          <w:tcPr>
            <w:tcW w:w="903" w:type="dxa"/>
            <w:tcBorders>
              <w:top w:val="nil"/>
              <w:left w:val="nil"/>
              <w:bottom w:val="single" w:sz="4" w:space="0" w:color="auto"/>
              <w:right w:val="single" w:sz="4" w:space="0" w:color="auto"/>
            </w:tcBorders>
            <w:shd w:val="clear" w:color="auto" w:fill="auto"/>
            <w:noWrap/>
            <w:vAlign w:val="center"/>
            <w:hideMark/>
          </w:tcPr>
          <w:p w14:paraId="2C9625B6" w14:textId="77777777" w:rsidR="00B430CC" w:rsidRPr="00C46B20" w:rsidRDefault="00B430CC" w:rsidP="00791C87">
            <w:pPr>
              <w:jc w:val="center"/>
              <w:rPr>
                <w:sz w:val="22"/>
                <w:szCs w:val="22"/>
                <w:lang w:eastAsia="ro-RO"/>
              </w:rPr>
            </w:pPr>
            <w:r>
              <w:rPr>
                <w:rFonts w:ascii="Arial Narrow" w:hAnsi="Arial Narrow"/>
              </w:rPr>
              <w:t>18,99</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173180A0" w14:textId="77777777" w:rsidR="00B430CC" w:rsidRPr="00C46B20" w:rsidRDefault="00B430CC" w:rsidP="00791C87">
            <w:pPr>
              <w:jc w:val="center"/>
              <w:rPr>
                <w:sz w:val="22"/>
                <w:szCs w:val="22"/>
                <w:lang w:eastAsia="ro-RO"/>
              </w:rPr>
            </w:pPr>
            <w:r>
              <w:rPr>
                <w:rFonts w:ascii="Arial Narrow" w:hAnsi="Arial Narrow"/>
              </w:rPr>
              <w:t> </w:t>
            </w:r>
          </w:p>
        </w:tc>
        <w:tc>
          <w:tcPr>
            <w:tcW w:w="871" w:type="dxa"/>
            <w:gridSpan w:val="2"/>
            <w:tcBorders>
              <w:top w:val="nil"/>
              <w:left w:val="nil"/>
              <w:bottom w:val="single" w:sz="4" w:space="0" w:color="auto"/>
              <w:right w:val="single" w:sz="4" w:space="0" w:color="auto"/>
            </w:tcBorders>
            <w:shd w:val="clear" w:color="000000" w:fill="FFFFFF"/>
            <w:noWrap/>
            <w:vAlign w:val="center"/>
            <w:hideMark/>
          </w:tcPr>
          <w:p w14:paraId="612034DE" w14:textId="77777777" w:rsidR="00B430CC" w:rsidRPr="00C46B20" w:rsidRDefault="00B430CC" w:rsidP="00791C87">
            <w:pPr>
              <w:jc w:val="center"/>
              <w:rPr>
                <w:sz w:val="22"/>
                <w:szCs w:val="22"/>
                <w:lang w:eastAsia="ro-RO"/>
              </w:rPr>
            </w:pPr>
            <w:r>
              <w:rPr>
                <w:rFonts w:ascii="Arial Narrow" w:hAnsi="Arial Narrow"/>
              </w:rPr>
              <w:t>8,63</w:t>
            </w:r>
          </w:p>
        </w:tc>
        <w:tc>
          <w:tcPr>
            <w:tcW w:w="1153" w:type="dxa"/>
            <w:gridSpan w:val="2"/>
            <w:tcBorders>
              <w:top w:val="nil"/>
              <w:left w:val="nil"/>
              <w:bottom w:val="single" w:sz="4" w:space="0" w:color="auto"/>
              <w:right w:val="single" w:sz="4" w:space="0" w:color="auto"/>
            </w:tcBorders>
            <w:shd w:val="clear" w:color="auto" w:fill="auto"/>
            <w:vAlign w:val="center"/>
            <w:hideMark/>
          </w:tcPr>
          <w:p w14:paraId="2B991213" w14:textId="77777777" w:rsidR="00B430CC" w:rsidRPr="00C46B20" w:rsidRDefault="00B430CC" w:rsidP="00791C87">
            <w:pPr>
              <w:jc w:val="center"/>
              <w:rPr>
                <w:sz w:val="22"/>
                <w:szCs w:val="22"/>
                <w:lang w:eastAsia="ro-RO"/>
              </w:rPr>
            </w:pPr>
            <w:r>
              <w:rPr>
                <w:rFonts w:ascii="Arial Narrow" w:hAnsi="Arial Narrow"/>
              </w:rPr>
              <w:t>3214,76</w:t>
            </w:r>
          </w:p>
        </w:tc>
      </w:tr>
      <w:tr w:rsidR="00B430CC" w:rsidRPr="00C46B20" w14:paraId="489C8700" w14:textId="77777777" w:rsidTr="00791C87">
        <w:trPr>
          <w:gridAfter w:val="1"/>
          <w:wAfter w:w="6" w:type="dxa"/>
          <w:trHeight w:val="323"/>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D46D346" w14:textId="77777777" w:rsidR="00B430CC" w:rsidRPr="00C46B20" w:rsidRDefault="00B430CC" w:rsidP="00791C87">
            <w:pPr>
              <w:jc w:val="center"/>
              <w:rPr>
                <w:sz w:val="22"/>
                <w:szCs w:val="22"/>
                <w:lang w:eastAsia="ro-RO"/>
              </w:rPr>
            </w:pPr>
            <w:r w:rsidRPr="00C46B20">
              <w:rPr>
                <w:sz w:val="22"/>
                <w:szCs w:val="22"/>
                <w:lang w:eastAsia="ro-RO"/>
              </w:rPr>
              <w:t>10</w:t>
            </w:r>
          </w:p>
        </w:tc>
        <w:tc>
          <w:tcPr>
            <w:tcW w:w="4678" w:type="dxa"/>
            <w:tcBorders>
              <w:top w:val="nil"/>
              <w:left w:val="nil"/>
              <w:bottom w:val="single" w:sz="4" w:space="0" w:color="auto"/>
              <w:right w:val="single" w:sz="4" w:space="0" w:color="auto"/>
            </w:tcBorders>
            <w:shd w:val="clear" w:color="auto" w:fill="auto"/>
            <w:vAlign w:val="center"/>
            <w:hideMark/>
          </w:tcPr>
          <w:p w14:paraId="51241A37" w14:textId="77777777" w:rsidR="00B430CC" w:rsidRPr="00C46B20" w:rsidRDefault="00B430CC" w:rsidP="00791C87">
            <w:pPr>
              <w:rPr>
                <w:sz w:val="22"/>
                <w:szCs w:val="22"/>
                <w:lang w:eastAsia="ro-RO"/>
              </w:rPr>
            </w:pPr>
            <w:r w:rsidRPr="00C46B20">
              <w:rPr>
                <w:sz w:val="22"/>
                <w:szCs w:val="22"/>
                <w:lang w:eastAsia="ro-RO"/>
              </w:rPr>
              <w:t xml:space="preserve">Îngropatul </w:t>
            </w:r>
            <w:proofErr w:type="spellStart"/>
            <w:r w:rsidRPr="00C46B20">
              <w:rPr>
                <w:sz w:val="22"/>
                <w:szCs w:val="22"/>
                <w:lang w:eastAsia="ro-RO"/>
              </w:rPr>
              <w:t>puieţilor</w:t>
            </w:r>
            <w:proofErr w:type="spellEnd"/>
            <w:r w:rsidRPr="00C46B20">
              <w:rPr>
                <w:sz w:val="22"/>
                <w:szCs w:val="22"/>
                <w:lang w:eastAsia="ro-RO"/>
              </w:rPr>
              <w:t xml:space="preserve"> pentru păstrarea temporară </w:t>
            </w:r>
          </w:p>
        </w:tc>
        <w:tc>
          <w:tcPr>
            <w:tcW w:w="913" w:type="dxa"/>
            <w:tcBorders>
              <w:top w:val="nil"/>
              <w:left w:val="nil"/>
              <w:bottom w:val="single" w:sz="4" w:space="0" w:color="auto"/>
              <w:right w:val="single" w:sz="4" w:space="0" w:color="auto"/>
            </w:tcBorders>
            <w:shd w:val="clear" w:color="auto" w:fill="auto"/>
            <w:noWrap/>
            <w:vAlign w:val="center"/>
            <w:hideMark/>
          </w:tcPr>
          <w:p w14:paraId="710E9E7F" w14:textId="77777777" w:rsidR="00B430CC" w:rsidRPr="00C46B20" w:rsidRDefault="00B430CC" w:rsidP="00791C87">
            <w:pPr>
              <w:jc w:val="center"/>
              <w:rPr>
                <w:sz w:val="22"/>
                <w:szCs w:val="22"/>
                <w:lang w:eastAsia="ro-RO"/>
              </w:rPr>
            </w:pPr>
            <w:r w:rsidRPr="00C46B20">
              <w:rPr>
                <w:sz w:val="22"/>
                <w:szCs w:val="22"/>
                <w:lang w:eastAsia="ro-RO"/>
              </w:rPr>
              <w:t>mii buc</w:t>
            </w:r>
          </w:p>
        </w:tc>
        <w:tc>
          <w:tcPr>
            <w:tcW w:w="903" w:type="dxa"/>
            <w:tcBorders>
              <w:top w:val="nil"/>
              <w:left w:val="nil"/>
              <w:bottom w:val="single" w:sz="4" w:space="0" w:color="auto"/>
              <w:right w:val="single" w:sz="4" w:space="0" w:color="auto"/>
            </w:tcBorders>
            <w:shd w:val="clear" w:color="auto" w:fill="auto"/>
            <w:noWrap/>
            <w:vAlign w:val="center"/>
            <w:hideMark/>
          </w:tcPr>
          <w:p w14:paraId="58E36B44" w14:textId="77777777" w:rsidR="00B430CC" w:rsidRPr="00C46B20" w:rsidRDefault="00B430CC" w:rsidP="00791C87">
            <w:pPr>
              <w:jc w:val="center"/>
              <w:rPr>
                <w:sz w:val="22"/>
                <w:szCs w:val="22"/>
                <w:lang w:eastAsia="ro-RO"/>
              </w:rPr>
            </w:pPr>
            <w:r>
              <w:rPr>
                <w:rFonts w:ascii="Arial Narrow" w:hAnsi="Arial Narrow"/>
              </w:rPr>
              <w:t>18,99</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2796F6BB" w14:textId="77777777" w:rsidR="00B430CC" w:rsidRPr="00C46B20" w:rsidRDefault="00B430CC" w:rsidP="00791C87">
            <w:pPr>
              <w:jc w:val="center"/>
              <w:rPr>
                <w:sz w:val="22"/>
                <w:szCs w:val="22"/>
                <w:lang w:eastAsia="ro-RO"/>
              </w:rPr>
            </w:pPr>
            <w:r>
              <w:rPr>
                <w:rFonts w:ascii="Arial Narrow" w:hAnsi="Arial Narrow"/>
              </w:rPr>
              <w:t> </w:t>
            </w:r>
          </w:p>
        </w:tc>
        <w:tc>
          <w:tcPr>
            <w:tcW w:w="871" w:type="dxa"/>
            <w:gridSpan w:val="2"/>
            <w:tcBorders>
              <w:top w:val="nil"/>
              <w:left w:val="nil"/>
              <w:bottom w:val="single" w:sz="4" w:space="0" w:color="auto"/>
              <w:right w:val="single" w:sz="4" w:space="0" w:color="auto"/>
            </w:tcBorders>
            <w:shd w:val="clear" w:color="000000" w:fill="FFFFFF"/>
            <w:noWrap/>
            <w:vAlign w:val="center"/>
            <w:hideMark/>
          </w:tcPr>
          <w:p w14:paraId="65843468" w14:textId="77777777" w:rsidR="00B430CC" w:rsidRPr="00C46B20" w:rsidRDefault="00B430CC" w:rsidP="00791C87">
            <w:pPr>
              <w:jc w:val="center"/>
              <w:rPr>
                <w:sz w:val="22"/>
                <w:szCs w:val="22"/>
                <w:lang w:eastAsia="ro-RO"/>
              </w:rPr>
            </w:pPr>
            <w:r>
              <w:rPr>
                <w:rFonts w:ascii="Arial Narrow" w:hAnsi="Arial Narrow"/>
              </w:rPr>
              <w:t>9,04</w:t>
            </w:r>
          </w:p>
        </w:tc>
        <w:tc>
          <w:tcPr>
            <w:tcW w:w="1153" w:type="dxa"/>
            <w:gridSpan w:val="2"/>
            <w:tcBorders>
              <w:top w:val="nil"/>
              <w:left w:val="nil"/>
              <w:bottom w:val="single" w:sz="4" w:space="0" w:color="auto"/>
              <w:right w:val="single" w:sz="4" w:space="0" w:color="auto"/>
            </w:tcBorders>
            <w:shd w:val="clear" w:color="auto" w:fill="auto"/>
            <w:vAlign w:val="center"/>
            <w:hideMark/>
          </w:tcPr>
          <w:p w14:paraId="1BDB56C5" w14:textId="77777777" w:rsidR="00B430CC" w:rsidRPr="00C46B20" w:rsidRDefault="00B430CC" w:rsidP="00791C87">
            <w:pPr>
              <w:jc w:val="center"/>
              <w:rPr>
                <w:sz w:val="22"/>
                <w:szCs w:val="22"/>
                <w:lang w:eastAsia="ro-RO"/>
              </w:rPr>
            </w:pPr>
            <w:r>
              <w:rPr>
                <w:rFonts w:ascii="Arial Narrow" w:hAnsi="Arial Narrow"/>
              </w:rPr>
              <w:t>3367,85</w:t>
            </w:r>
          </w:p>
        </w:tc>
      </w:tr>
      <w:tr w:rsidR="00B430CC" w:rsidRPr="00C46B20" w14:paraId="1A06DD06"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7F3F71F" w14:textId="77777777" w:rsidR="00B430CC" w:rsidRPr="00C46B20" w:rsidRDefault="00B430CC" w:rsidP="00791C87">
            <w:pPr>
              <w:jc w:val="center"/>
              <w:rPr>
                <w:sz w:val="22"/>
                <w:szCs w:val="22"/>
                <w:lang w:eastAsia="ro-RO"/>
              </w:rPr>
            </w:pPr>
            <w:r w:rsidRPr="00C46B20">
              <w:rPr>
                <w:sz w:val="22"/>
                <w:szCs w:val="22"/>
                <w:lang w:eastAsia="ro-RO"/>
              </w:rPr>
              <w:t>11</w:t>
            </w:r>
          </w:p>
        </w:tc>
        <w:tc>
          <w:tcPr>
            <w:tcW w:w="4678" w:type="dxa"/>
            <w:tcBorders>
              <w:top w:val="nil"/>
              <w:left w:val="nil"/>
              <w:bottom w:val="single" w:sz="4" w:space="0" w:color="auto"/>
              <w:right w:val="single" w:sz="4" w:space="0" w:color="auto"/>
            </w:tcBorders>
            <w:shd w:val="clear" w:color="auto" w:fill="auto"/>
            <w:vAlign w:val="center"/>
            <w:hideMark/>
          </w:tcPr>
          <w:p w14:paraId="255C3E39" w14:textId="77777777" w:rsidR="00B430CC" w:rsidRPr="00C46B20" w:rsidRDefault="00B430CC" w:rsidP="00791C87">
            <w:pPr>
              <w:rPr>
                <w:sz w:val="22"/>
                <w:szCs w:val="22"/>
                <w:lang w:eastAsia="ro-RO"/>
              </w:rPr>
            </w:pPr>
            <w:r w:rsidRPr="00C46B20">
              <w:rPr>
                <w:sz w:val="22"/>
                <w:szCs w:val="22"/>
                <w:lang w:eastAsia="ro-RO"/>
              </w:rPr>
              <w:t xml:space="preserve">Pregătirea </w:t>
            </w:r>
            <w:proofErr w:type="spellStart"/>
            <w:r w:rsidRPr="00C46B20">
              <w:rPr>
                <w:sz w:val="22"/>
                <w:szCs w:val="22"/>
                <w:lang w:eastAsia="ro-RO"/>
              </w:rPr>
              <w:t>puieţilor</w:t>
            </w:r>
            <w:proofErr w:type="spellEnd"/>
            <w:r w:rsidRPr="00C46B20">
              <w:rPr>
                <w:sz w:val="22"/>
                <w:szCs w:val="22"/>
                <w:lang w:eastAsia="ro-RO"/>
              </w:rPr>
              <w:t xml:space="preserve"> pentru plantare</w:t>
            </w:r>
          </w:p>
        </w:tc>
        <w:tc>
          <w:tcPr>
            <w:tcW w:w="913" w:type="dxa"/>
            <w:tcBorders>
              <w:top w:val="nil"/>
              <w:left w:val="nil"/>
              <w:bottom w:val="single" w:sz="4" w:space="0" w:color="auto"/>
              <w:right w:val="single" w:sz="4" w:space="0" w:color="auto"/>
            </w:tcBorders>
            <w:shd w:val="clear" w:color="auto" w:fill="auto"/>
            <w:noWrap/>
            <w:vAlign w:val="center"/>
            <w:hideMark/>
          </w:tcPr>
          <w:p w14:paraId="5ECBE201" w14:textId="77777777" w:rsidR="00B430CC" w:rsidRPr="00C46B20" w:rsidRDefault="00B430CC" w:rsidP="00791C87">
            <w:pPr>
              <w:jc w:val="center"/>
              <w:rPr>
                <w:sz w:val="22"/>
                <w:szCs w:val="22"/>
                <w:lang w:eastAsia="ro-RO"/>
              </w:rPr>
            </w:pPr>
            <w:r w:rsidRPr="00C46B20">
              <w:rPr>
                <w:sz w:val="22"/>
                <w:szCs w:val="22"/>
                <w:lang w:eastAsia="ro-RO"/>
              </w:rPr>
              <w:t>mii buc</w:t>
            </w:r>
          </w:p>
        </w:tc>
        <w:tc>
          <w:tcPr>
            <w:tcW w:w="903" w:type="dxa"/>
            <w:tcBorders>
              <w:top w:val="nil"/>
              <w:left w:val="nil"/>
              <w:bottom w:val="single" w:sz="4" w:space="0" w:color="auto"/>
              <w:right w:val="single" w:sz="4" w:space="0" w:color="auto"/>
            </w:tcBorders>
            <w:shd w:val="clear" w:color="auto" w:fill="auto"/>
            <w:noWrap/>
            <w:vAlign w:val="center"/>
            <w:hideMark/>
          </w:tcPr>
          <w:p w14:paraId="4EAA1D46" w14:textId="77777777" w:rsidR="00B430CC" w:rsidRPr="00C46B20" w:rsidRDefault="00B430CC" w:rsidP="00791C87">
            <w:pPr>
              <w:jc w:val="center"/>
              <w:rPr>
                <w:sz w:val="22"/>
                <w:szCs w:val="22"/>
                <w:lang w:eastAsia="ro-RO"/>
              </w:rPr>
            </w:pPr>
            <w:r>
              <w:rPr>
                <w:rFonts w:ascii="Arial Narrow" w:hAnsi="Arial Narrow"/>
              </w:rPr>
              <w:t>18,99</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6F31E942" w14:textId="77777777" w:rsidR="00B430CC" w:rsidRPr="00C46B20" w:rsidRDefault="00B430CC" w:rsidP="00791C87">
            <w:pPr>
              <w:jc w:val="center"/>
              <w:rPr>
                <w:sz w:val="22"/>
                <w:szCs w:val="22"/>
                <w:lang w:eastAsia="ro-RO"/>
              </w:rPr>
            </w:pPr>
            <w:r>
              <w:rPr>
                <w:rFonts w:ascii="Arial Narrow" w:hAnsi="Arial Narrow"/>
              </w:rPr>
              <w:t> </w:t>
            </w:r>
          </w:p>
        </w:tc>
        <w:tc>
          <w:tcPr>
            <w:tcW w:w="871" w:type="dxa"/>
            <w:gridSpan w:val="2"/>
            <w:tcBorders>
              <w:top w:val="nil"/>
              <w:left w:val="nil"/>
              <w:bottom w:val="single" w:sz="4" w:space="0" w:color="auto"/>
              <w:right w:val="single" w:sz="4" w:space="0" w:color="auto"/>
            </w:tcBorders>
            <w:shd w:val="clear" w:color="000000" w:fill="FFFFFF"/>
            <w:noWrap/>
            <w:vAlign w:val="center"/>
            <w:hideMark/>
          </w:tcPr>
          <w:p w14:paraId="68CE7938" w14:textId="77777777" w:rsidR="00B430CC" w:rsidRPr="00C46B20" w:rsidRDefault="00B430CC" w:rsidP="00791C87">
            <w:pPr>
              <w:jc w:val="center"/>
              <w:rPr>
                <w:sz w:val="22"/>
                <w:szCs w:val="22"/>
                <w:lang w:eastAsia="ro-RO"/>
              </w:rPr>
            </w:pPr>
            <w:r>
              <w:rPr>
                <w:rFonts w:ascii="Arial Narrow" w:hAnsi="Arial Narrow"/>
              </w:rPr>
              <w:t>5,79</w:t>
            </w:r>
          </w:p>
        </w:tc>
        <w:tc>
          <w:tcPr>
            <w:tcW w:w="1153" w:type="dxa"/>
            <w:gridSpan w:val="2"/>
            <w:tcBorders>
              <w:top w:val="nil"/>
              <w:left w:val="nil"/>
              <w:bottom w:val="single" w:sz="4" w:space="0" w:color="auto"/>
              <w:right w:val="single" w:sz="4" w:space="0" w:color="auto"/>
            </w:tcBorders>
            <w:shd w:val="clear" w:color="auto" w:fill="auto"/>
            <w:vAlign w:val="center"/>
            <w:hideMark/>
          </w:tcPr>
          <w:p w14:paraId="540D3714" w14:textId="77777777" w:rsidR="00B430CC" w:rsidRPr="00C46B20" w:rsidRDefault="00B430CC" w:rsidP="00791C87">
            <w:pPr>
              <w:jc w:val="center"/>
              <w:rPr>
                <w:sz w:val="22"/>
                <w:szCs w:val="22"/>
                <w:lang w:eastAsia="ro-RO"/>
              </w:rPr>
            </w:pPr>
            <w:r>
              <w:rPr>
                <w:rFonts w:ascii="Arial Narrow" w:hAnsi="Arial Narrow"/>
              </w:rPr>
              <w:t>2520,05</w:t>
            </w:r>
          </w:p>
        </w:tc>
      </w:tr>
      <w:tr w:rsidR="00B430CC" w:rsidRPr="00C46B20" w14:paraId="64DEC358" w14:textId="77777777" w:rsidTr="00791C87">
        <w:trPr>
          <w:gridAfter w:val="1"/>
          <w:wAfter w:w="6" w:type="dxa"/>
          <w:trHeight w:val="51"/>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459F218" w14:textId="77777777" w:rsidR="00B430CC" w:rsidRPr="00C46B20" w:rsidRDefault="00B430CC" w:rsidP="00791C87">
            <w:pPr>
              <w:jc w:val="center"/>
              <w:rPr>
                <w:sz w:val="22"/>
                <w:szCs w:val="22"/>
                <w:lang w:eastAsia="ro-RO"/>
              </w:rPr>
            </w:pPr>
            <w:r w:rsidRPr="00C46B20">
              <w:rPr>
                <w:sz w:val="22"/>
                <w:szCs w:val="22"/>
                <w:lang w:eastAsia="ro-RO"/>
              </w:rPr>
              <w:t>12</w:t>
            </w:r>
          </w:p>
        </w:tc>
        <w:tc>
          <w:tcPr>
            <w:tcW w:w="4678" w:type="dxa"/>
            <w:tcBorders>
              <w:top w:val="nil"/>
              <w:left w:val="nil"/>
              <w:bottom w:val="single" w:sz="4" w:space="0" w:color="auto"/>
              <w:right w:val="single" w:sz="4" w:space="0" w:color="auto"/>
            </w:tcBorders>
            <w:shd w:val="clear" w:color="auto" w:fill="auto"/>
            <w:vAlign w:val="center"/>
            <w:hideMark/>
          </w:tcPr>
          <w:p w14:paraId="59A93E10" w14:textId="77777777" w:rsidR="00B430CC" w:rsidRPr="00C46B20" w:rsidRDefault="00B430CC" w:rsidP="00791C87">
            <w:pPr>
              <w:rPr>
                <w:sz w:val="22"/>
                <w:szCs w:val="22"/>
                <w:lang w:eastAsia="ro-RO"/>
              </w:rPr>
            </w:pPr>
            <w:r w:rsidRPr="00C46B20">
              <w:rPr>
                <w:sz w:val="22"/>
                <w:szCs w:val="22"/>
                <w:lang w:eastAsia="ro-RO"/>
              </w:rPr>
              <w:t xml:space="preserve">Plantarea manuală  cu spada </w:t>
            </w:r>
            <w:proofErr w:type="spellStart"/>
            <w:r w:rsidRPr="00C46B20">
              <w:rPr>
                <w:sz w:val="22"/>
                <w:szCs w:val="22"/>
                <w:lang w:eastAsia="ro-RO"/>
              </w:rPr>
              <w:t>Kolesov</w:t>
            </w:r>
            <w:proofErr w:type="spellEnd"/>
            <w:r w:rsidRPr="00C46B20">
              <w:rPr>
                <w:sz w:val="22"/>
                <w:szCs w:val="22"/>
                <w:lang w:eastAsia="ro-RO"/>
              </w:rPr>
              <w:t xml:space="preserve">   (hârleț) </w:t>
            </w:r>
          </w:p>
        </w:tc>
        <w:tc>
          <w:tcPr>
            <w:tcW w:w="913" w:type="dxa"/>
            <w:tcBorders>
              <w:top w:val="nil"/>
              <w:left w:val="nil"/>
              <w:bottom w:val="single" w:sz="4" w:space="0" w:color="auto"/>
              <w:right w:val="single" w:sz="4" w:space="0" w:color="auto"/>
            </w:tcBorders>
            <w:shd w:val="clear" w:color="auto" w:fill="auto"/>
            <w:noWrap/>
            <w:vAlign w:val="center"/>
            <w:hideMark/>
          </w:tcPr>
          <w:p w14:paraId="4CBEC042" w14:textId="77777777" w:rsidR="00B430CC" w:rsidRPr="00C46B20" w:rsidRDefault="00B430CC" w:rsidP="00791C87">
            <w:pPr>
              <w:jc w:val="center"/>
              <w:rPr>
                <w:sz w:val="22"/>
                <w:szCs w:val="22"/>
                <w:lang w:eastAsia="ro-RO"/>
              </w:rPr>
            </w:pPr>
            <w:r w:rsidRPr="00C46B20">
              <w:rPr>
                <w:sz w:val="22"/>
                <w:szCs w:val="22"/>
                <w:lang w:eastAsia="ro-RO"/>
              </w:rPr>
              <w:t>buc</w:t>
            </w:r>
          </w:p>
        </w:tc>
        <w:tc>
          <w:tcPr>
            <w:tcW w:w="903" w:type="dxa"/>
            <w:tcBorders>
              <w:top w:val="nil"/>
              <w:left w:val="nil"/>
              <w:bottom w:val="single" w:sz="4" w:space="0" w:color="auto"/>
              <w:right w:val="single" w:sz="4" w:space="0" w:color="auto"/>
            </w:tcBorders>
            <w:shd w:val="clear" w:color="auto" w:fill="auto"/>
            <w:noWrap/>
            <w:vAlign w:val="center"/>
            <w:hideMark/>
          </w:tcPr>
          <w:p w14:paraId="4CE272A7" w14:textId="77777777" w:rsidR="00B430CC" w:rsidRPr="00C46B20" w:rsidRDefault="00B430CC" w:rsidP="00791C87">
            <w:pPr>
              <w:jc w:val="center"/>
              <w:rPr>
                <w:sz w:val="22"/>
                <w:szCs w:val="22"/>
                <w:lang w:eastAsia="ro-RO"/>
              </w:rPr>
            </w:pPr>
            <w:r>
              <w:rPr>
                <w:rFonts w:ascii="Arial Narrow" w:hAnsi="Arial Narrow"/>
              </w:rPr>
              <w:t>18990</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26553FDE" w14:textId="77777777" w:rsidR="00B430CC" w:rsidRPr="00C46B20" w:rsidRDefault="00B430CC" w:rsidP="00791C87">
            <w:pPr>
              <w:jc w:val="center"/>
              <w:rPr>
                <w:sz w:val="22"/>
                <w:szCs w:val="22"/>
                <w:lang w:eastAsia="ro-RO"/>
              </w:rPr>
            </w:pPr>
            <w:r>
              <w:rPr>
                <w:rFonts w:ascii="Arial Narrow" w:hAnsi="Arial Narrow"/>
              </w:rPr>
              <w:t> </w:t>
            </w:r>
          </w:p>
        </w:tc>
        <w:tc>
          <w:tcPr>
            <w:tcW w:w="871" w:type="dxa"/>
            <w:gridSpan w:val="2"/>
            <w:tcBorders>
              <w:top w:val="nil"/>
              <w:left w:val="nil"/>
              <w:bottom w:val="single" w:sz="4" w:space="0" w:color="auto"/>
              <w:right w:val="single" w:sz="4" w:space="0" w:color="auto"/>
            </w:tcBorders>
            <w:shd w:val="clear" w:color="000000" w:fill="FFFFFF"/>
            <w:noWrap/>
            <w:vAlign w:val="center"/>
            <w:hideMark/>
          </w:tcPr>
          <w:p w14:paraId="2F800144" w14:textId="77777777" w:rsidR="00B430CC" w:rsidRPr="00C46B20" w:rsidRDefault="00B430CC" w:rsidP="00791C87">
            <w:pPr>
              <w:jc w:val="center"/>
              <w:rPr>
                <w:sz w:val="22"/>
                <w:szCs w:val="22"/>
                <w:lang w:eastAsia="ro-RO"/>
              </w:rPr>
            </w:pPr>
            <w:r>
              <w:rPr>
                <w:rFonts w:ascii="Arial Narrow" w:hAnsi="Arial Narrow"/>
              </w:rPr>
              <w:t>49,32</w:t>
            </w:r>
          </w:p>
        </w:tc>
        <w:tc>
          <w:tcPr>
            <w:tcW w:w="1153" w:type="dxa"/>
            <w:gridSpan w:val="2"/>
            <w:tcBorders>
              <w:top w:val="nil"/>
              <w:left w:val="nil"/>
              <w:bottom w:val="single" w:sz="4" w:space="0" w:color="auto"/>
              <w:right w:val="single" w:sz="4" w:space="0" w:color="auto"/>
            </w:tcBorders>
            <w:shd w:val="clear" w:color="auto" w:fill="auto"/>
            <w:vAlign w:val="center"/>
            <w:hideMark/>
          </w:tcPr>
          <w:p w14:paraId="5CBD4A78" w14:textId="77777777" w:rsidR="00B430CC" w:rsidRPr="00C46B20" w:rsidRDefault="00B430CC" w:rsidP="00791C87">
            <w:pPr>
              <w:jc w:val="center"/>
              <w:rPr>
                <w:sz w:val="22"/>
                <w:szCs w:val="22"/>
                <w:lang w:eastAsia="ro-RO"/>
              </w:rPr>
            </w:pPr>
            <w:r>
              <w:rPr>
                <w:rFonts w:ascii="Arial Narrow" w:hAnsi="Arial Narrow"/>
              </w:rPr>
              <w:t>24150,71</w:t>
            </w:r>
          </w:p>
        </w:tc>
      </w:tr>
      <w:tr w:rsidR="00B430CC" w:rsidRPr="00C46B20" w14:paraId="27CC5A75"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50F8FA6F" w14:textId="77777777" w:rsidR="00B430CC" w:rsidRPr="00C46B20" w:rsidRDefault="00B430CC" w:rsidP="00791C87">
            <w:pPr>
              <w:jc w:val="center"/>
              <w:rPr>
                <w:sz w:val="22"/>
                <w:szCs w:val="22"/>
                <w:lang w:eastAsia="ro-RO"/>
              </w:rPr>
            </w:pPr>
            <w:r w:rsidRPr="00C46B20">
              <w:rPr>
                <w:sz w:val="22"/>
                <w:szCs w:val="22"/>
                <w:lang w:eastAsia="ro-RO"/>
              </w:rPr>
              <w:t>13</w:t>
            </w:r>
          </w:p>
        </w:tc>
        <w:tc>
          <w:tcPr>
            <w:tcW w:w="4678" w:type="dxa"/>
            <w:tcBorders>
              <w:top w:val="nil"/>
              <w:left w:val="nil"/>
              <w:bottom w:val="single" w:sz="4" w:space="0" w:color="auto"/>
              <w:right w:val="single" w:sz="4" w:space="0" w:color="auto"/>
            </w:tcBorders>
            <w:shd w:val="clear" w:color="auto" w:fill="auto"/>
            <w:vAlign w:val="center"/>
            <w:hideMark/>
          </w:tcPr>
          <w:p w14:paraId="7AAC4AA3" w14:textId="77777777" w:rsidR="00B430CC" w:rsidRPr="00C46B20" w:rsidRDefault="00B430CC" w:rsidP="00791C87">
            <w:pPr>
              <w:rPr>
                <w:sz w:val="22"/>
                <w:szCs w:val="22"/>
                <w:lang w:eastAsia="ro-RO"/>
              </w:rPr>
            </w:pPr>
            <w:r w:rsidRPr="00C46B20">
              <w:rPr>
                <w:sz w:val="22"/>
                <w:szCs w:val="22"/>
                <w:lang w:eastAsia="ro-RO"/>
              </w:rPr>
              <w:t xml:space="preserve">Îndreptatul </w:t>
            </w:r>
            <w:proofErr w:type="spellStart"/>
            <w:r w:rsidRPr="00C46B20">
              <w:rPr>
                <w:sz w:val="22"/>
                <w:szCs w:val="22"/>
                <w:lang w:eastAsia="ro-RO"/>
              </w:rPr>
              <w:t>puieţilor</w:t>
            </w:r>
            <w:proofErr w:type="spellEnd"/>
            <w:r w:rsidRPr="00C46B20">
              <w:rPr>
                <w:sz w:val="22"/>
                <w:szCs w:val="22"/>
                <w:lang w:eastAsia="ro-RO"/>
              </w:rPr>
              <w:t xml:space="preserve"> după plantare</w:t>
            </w:r>
          </w:p>
        </w:tc>
        <w:tc>
          <w:tcPr>
            <w:tcW w:w="913" w:type="dxa"/>
            <w:tcBorders>
              <w:top w:val="nil"/>
              <w:left w:val="nil"/>
              <w:bottom w:val="single" w:sz="4" w:space="0" w:color="auto"/>
              <w:right w:val="single" w:sz="4" w:space="0" w:color="auto"/>
            </w:tcBorders>
            <w:shd w:val="clear" w:color="auto" w:fill="auto"/>
            <w:noWrap/>
            <w:vAlign w:val="center"/>
            <w:hideMark/>
          </w:tcPr>
          <w:p w14:paraId="3EB85902" w14:textId="77777777" w:rsidR="00B430CC" w:rsidRPr="00C46B20" w:rsidRDefault="00B430CC" w:rsidP="00791C87">
            <w:pPr>
              <w:jc w:val="center"/>
              <w:rPr>
                <w:sz w:val="22"/>
                <w:szCs w:val="22"/>
                <w:lang w:eastAsia="ro-RO"/>
              </w:rPr>
            </w:pPr>
            <w:r w:rsidRPr="00C46B20">
              <w:rPr>
                <w:sz w:val="22"/>
                <w:szCs w:val="22"/>
                <w:lang w:eastAsia="ro-RO"/>
              </w:rPr>
              <w:t xml:space="preserve"> buc</w:t>
            </w:r>
          </w:p>
        </w:tc>
        <w:tc>
          <w:tcPr>
            <w:tcW w:w="903" w:type="dxa"/>
            <w:tcBorders>
              <w:top w:val="nil"/>
              <w:left w:val="nil"/>
              <w:bottom w:val="single" w:sz="4" w:space="0" w:color="auto"/>
              <w:right w:val="single" w:sz="4" w:space="0" w:color="auto"/>
            </w:tcBorders>
            <w:shd w:val="clear" w:color="auto" w:fill="auto"/>
            <w:noWrap/>
            <w:vAlign w:val="center"/>
            <w:hideMark/>
          </w:tcPr>
          <w:p w14:paraId="413B7D10" w14:textId="77777777" w:rsidR="00B430CC" w:rsidRPr="00C46B20" w:rsidRDefault="00B430CC" w:rsidP="00791C87">
            <w:pPr>
              <w:jc w:val="center"/>
              <w:rPr>
                <w:sz w:val="22"/>
                <w:szCs w:val="22"/>
                <w:lang w:eastAsia="ro-RO"/>
              </w:rPr>
            </w:pPr>
            <w:r>
              <w:rPr>
                <w:rFonts w:ascii="Arial Narrow" w:hAnsi="Arial Narrow"/>
              </w:rPr>
              <w:t>18990</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2239B8C3" w14:textId="77777777" w:rsidR="00B430CC" w:rsidRPr="00C46B20" w:rsidRDefault="00B430CC" w:rsidP="00791C87">
            <w:pPr>
              <w:jc w:val="center"/>
              <w:rPr>
                <w:sz w:val="22"/>
                <w:szCs w:val="22"/>
                <w:lang w:eastAsia="ro-RO"/>
              </w:rPr>
            </w:pPr>
            <w:r>
              <w:rPr>
                <w:rFonts w:ascii="Arial Narrow" w:hAnsi="Arial Narrow"/>
              </w:rPr>
              <w:t> </w:t>
            </w:r>
          </w:p>
        </w:tc>
        <w:tc>
          <w:tcPr>
            <w:tcW w:w="871" w:type="dxa"/>
            <w:gridSpan w:val="2"/>
            <w:tcBorders>
              <w:top w:val="nil"/>
              <w:left w:val="nil"/>
              <w:bottom w:val="single" w:sz="4" w:space="0" w:color="auto"/>
              <w:right w:val="single" w:sz="4" w:space="0" w:color="auto"/>
            </w:tcBorders>
            <w:shd w:val="clear" w:color="000000" w:fill="FFFFFF"/>
            <w:noWrap/>
            <w:vAlign w:val="center"/>
            <w:hideMark/>
          </w:tcPr>
          <w:p w14:paraId="1B71E48A" w14:textId="77777777" w:rsidR="00B430CC" w:rsidRPr="00C46B20" w:rsidRDefault="00B430CC" w:rsidP="00791C87">
            <w:pPr>
              <w:jc w:val="center"/>
              <w:rPr>
                <w:sz w:val="22"/>
                <w:szCs w:val="22"/>
                <w:lang w:eastAsia="ro-RO"/>
              </w:rPr>
            </w:pPr>
            <w:r>
              <w:rPr>
                <w:rFonts w:ascii="Arial Narrow" w:hAnsi="Arial Narrow"/>
              </w:rPr>
              <w:t>11,27</w:t>
            </w:r>
          </w:p>
        </w:tc>
        <w:tc>
          <w:tcPr>
            <w:tcW w:w="1153" w:type="dxa"/>
            <w:gridSpan w:val="2"/>
            <w:tcBorders>
              <w:top w:val="nil"/>
              <w:left w:val="nil"/>
              <w:bottom w:val="single" w:sz="4" w:space="0" w:color="auto"/>
              <w:right w:val="single" w:sz="4" w:space="0" w:color="auto"/>
            </w:tcBorders>
            <w:shd w:val="clear" w:color="auto" w:fill="auto"/>
            <w:vAlign w:val="center"/>
            <w:hideMark/>
          </w:tcPr>
          <w:p w14:paraId="7B59317C" w14:textId="77777777" w:rsidR="00B430CC" w:rsidRPr="00C46B20" w:rsidRDefault="00B430CC" w:rsidP="00791C87">
            <w:pPr>
              <w:jc w:val="center"/>
              <w:rPr>
                <w:sz w:val="22"/>
                <w:szCs w:val="22"/>
                <w:lang w:eastAsia="ro-RO"/>
              </w:rPr>
            </w:pPr>
            <w:r>
              <w:rPr>
                <w:rFonts w:ascii="Arial Narrow" w:hAnsi="Arial Narrow"/>
              </w:rPr>
              <w:t>4197,31</w:t>
            </w:r>
          </w:p>
        </w:tc>
      </w:tr>
      <w:tr w:rsidR="00B430CC" w:rsidRPr="00C46B20" w14:paraId="3612A071"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65B71072" w14:textId="77777777" w:rsidR="00B430CC" w:rsidRPr="00C46B20" w:rsidRDefault="00B430CC" w:rsidP="00791C87">
            <w:pPr>
              <w:jc w:val="center"/>
              <w:rPr>
                <w:sz w:val="22"/>
                <w:szCs w:val="22"/>
                <w:lang w:eastAsia="ro-RO"/>
              </w:rPr>
            </w:pPr>
            <w:r w:rsidRPr="00C46B20">
              <w:rPr>
                <w:sz w:val="22"/>
                <w:szCs w:val="22"/>
                <w:lang w:eastAsia="ro-RO"/>
              </w:rPr>
              <w:t>14</w:t>
            </w:r>
          </w:p>
        </w:tc>
        <w:tc>
          <w:tcPr>
            <w:tcW w:w="4678" w:type="dxa"/>
            <w:tcBorders>
              <w:top w:val="nil"/>
              <w:left w:val="nil"/>
              <w:bottom w:val="single" w:sz="4" w:space="0" w:color="auto"/>
              <w:right w:val="single" w:sz="4" w:space="0" w:color="auto"/>
            </w:tcBorders>
            <w:shd w:val="clear" w:color="auto" w:fill="auto"/>
            <w:noWrap/>
            <w:vAlign w:val="center"/>
            <w:hideMark/>
          </w:tcPr>
          <w:p w14:paraId="3AFECC5E" w14:textId="77777777" w:rsidR="00B430CC" w:rsidRPr="00C46B20" w:rsidRDefault="00B430CC" w:rsidP="00791C87">
            <w:pPr>
              <w:rPr>
                <w:sz w:val="22"/>
                <w:szCs w:val="22"/>
                <w:lang w:eastAsia="ro-RO"/>
              </w:rPr>
            </w:pPr>
            <w:r w:rsidRPr="00C46B20">
              <w:rPr>
                <w:sz w:val="22"/>
                <w:szCs w:val="22"/>
                <w:lang w:eastAsia="ro-RO"/>
              </w:rPr>
              <w:t>Transportarea apei tehnice la distanța - 5 km</w:t>
            </w:r>
          </w:p>
        </w:tc>
        <w:tc>
          <w:tcPr>
            <w:tcW w:w="913" w:type="dxa"/>
            <w:tcBorders>
              <w:top w:val="nil"/>
              <w:left w:val="nil"/>
              <w:bottom w:val="single" w:sz="4" w:space="0" w:color="auto"/>
              <w:right w:val="single" w:sz="4" w:space="0" w:color="auto"/>
            </w:tcBorders>
            <w:shd w:val="clear" w:color="auto" w:fill="auto"/>
            <w:noWrap/>
            <w:vAlign w:val="center"/>
            <w:hideMark/>
          </w:tcPr>
          <w:p w14:paraId="5BF2FBA7" w14:textId="77777777" w:rsidR="00B430CC" w:rsidRPr="00C46B20" w:rsidRDefault="00B430CC" w:rsidP="00791C87">
            <w:pPr>
              <w:jc w:val="center"/>
              <w:rPr>
                <w:sz w:val="22"/>
                <w:szCs w:val="22"/>
                <w:lang w:eastAsia="ro-RO"/>
              </w:rPr>
            </w:pPr>
            <w:r w:rsidRPr="00C46B20">
              <w:rPr>
                <w:sz w:val="22"/>
                <w:szCs w:val="22"/>
                <w:lang w:eastAsia="ro-RO"/>
              </w:rPr>
              <w:t>tone</w:t>
            </w:r>
          </w:p>
        </w:tc>
        <w:tc>
          <w:tcPr>
            <w:tcW w:w="903" w:type="dxa"/>
            <w:tcBorders>
              <w:top w:val="nil"/>
              <w:left w:val="nil"/>
              <w:bottom w:val="single" w:sz="4" w:space="0" w:color="auto"/>
              <w:right w:val="single" w:sz="4" w:space="0" w:color="auto"/>
            </w:tcBorders>
            <w:shd w:val="clear" w:color="auto" w:fill="auto"/>
            <w:noWrap/>
            <w:vAlign w:val="center"/>
            <w:hideMark/>
          </w:tcPr>
          <w:p w14:paraId="13AD16C7" w14:textId="77777777" w:rsidR="00B430CC" w:rsidRPr="00C46B20" w:rsidRDefault="00B430CC" w:rsidP="00791C87">
            <w:pPr>
              <w:jc w:val="center"/>
              <w:rPr>
                <w:sz w:val="22"/>
                <w:szCs w:val="22"/>
                <w:lang w:eastAsia="ro-RO"/>
              </w:rPr>
            </w:pPr>
            <w:r>
              <w:rPr>
                <w:rFonts w:ascii="Arial Narrow" w:hAnsi="Arial Narrow"/>
              </w:rPr>
              <w:t>189,9</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724F935A" w14:textId="77777777" w:rsidR="00B430CC" w:rsidRPr="00C46B20" w:rsidRDefault="00B430CC" w:rsidP="00791C87">
            <w:pPr>
              <w:jc w:val="center"/>
              <w:rPr>
                <w:sz w:val="22"/>
                <w:szCs w:val="22"/>
                <w:lang w:eastAsia="ro-RO"/>
              </w:rPr>
            </w:pPr>
            <w:r>
              <w:rPr>
                <w:rFonts w:ascii="Arial Narrow" w:hAnsi="Arial Narrow"/>
              </w:rPr>
              <w:t>47,48</w:t>
            </w:r>
          </w:p>
        </w:tc>
        <w:tc>
          <w:tcPr>
            <w:tcW w:w="871" w:type="dxa"/>
            <w:gridSpan w:val="2"/>
            <w:tcBorders>
              <w:top w:val="nil"/>
              <w:left w:val="nil"/>
              <w:bottom w:val="single" w:sz="4" w:space="0" w:color="auto"/>
              <w:right w:val="single" w:sz="4" w:space="0" w:color="auto"/>
            </w:tcBorders>
            <w:shd w:val="clear" w:color="000000" w:fill="FFFFFF"/>
            <w:noWrap/>
            <w:vAlign w:val="center"/>
            <w:hideMark/>
          </w:tcPr>
          <w:p w14:paraId="71D4D356" w14:textId="77777777" w:rsidR="00B430CC" w:rsidRPr="00C46B20" w:rsidRDefault="00B430CC" w:rsidP="00791C87">
            <w:pPr>
              <w:jc w:val="center"/>
              <w:rPr>
                <w:sz w:val="22"/>
                <w:szCs w:val="22"/>
                <w:lang w:eastAsia="ro-RO"/>
              </w:rPr>
            </w:pPr>
            <w:r>
              <w:rPr>
                <w:rFonts w:ascii="Arial Narrow" w:hAnsi="Arial Narrow"/>
              </w:rPr>
              <w:t> </w:t>
            </w:r>
          </w:p>
        </w:tc>
        <w:tc>
          <w:tcPr>
            <w:tcW w:w="1153" w:type="dxa"/>
            <w:gridSpan w:val="2"/>
            <w:tcBorders>
              <w:top w:val="nil"/>
              <w:left w:val="nil"/>
              <w:bottom w:val="single" w:sz="4" w:space="0" w:color="auto"/>
              <w:right w:val="single" w:sz="4" w:space="0" w:color="auto"/>
            </w:tcBorders>
            <w:shd w:val="clear" w:color="auto" w:fill="auto"/>
            <w:noWrap/>
            <w:vAlign w:val="center"/>
            <w:hideMark/>
          </w:tcPr>
          <w:p w14:paraId="0CBC7CF6" w14:textId="77777777" w:rsidR="00B430CC" w:rsidRPr="00C46B20" w:rsidRDefault="00B430CC" w:rsidP="00791C87">
            <w:pPr>
              <w:jc w:val="center"/>
              <w:rPr>
                <w:sz w:val="22"/>
                <w:szCs w:val="22"/>
                <w:lang w:eastAsia="ro-RO"/>
              </w:rPr>
            </w:pPr>
            <w:r>
              <w:rPr>
                <w:rFonts w:ascii="Arial Narrow" w:hAnsi="Arial Narrow"/>
              </w:rPr>
              <w:t>15071,37</w:t>
            </w:r>
          </w:p>
        </w:tc>
      </w:tr>
      <w:tr w:rsidR="00B430CC" w:rsidRPr="00C46B20" w14:paraId="67E50EC4"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03A1D5F0" w14:textId="77777777" w:rsidR="00B430CC" w:rsidRPr="00C46B20" w:rsidRDefault="00B430CC" w:rsidP="00791C87">
            <w:pPr>
              <w:jc w:val="center"/>
              <w:rPr>
                <w:sz w:val="22"/>
                <w:szCs w:val="22"/>
                <w:lang w:eastAsia="ro-RO"/>
              </w:rPr>
            </w:pPr>
            <w:r w:rsidRPr="00C46B20">
              <w:rPr>
                <w:sz w:val="22"/>
                <w:szCs w:val="22"/>
                <w:lang w:eastAsia="ro-RO"/>
              </w:rPr>
              <w:t>15</w:t>
            </w:r>
          </w:p>
        </w:tc>
        <w:tc>
          <w:tcPr>
            <w:tcW w:w="4678" w:type="dxa"/>
            <w:tcBorders>
              <w:top w:val="nil"/>
              <w:left w:val="nil"/>
              <w:bottom w:val="single" w:sz="4" w:space="0" w:color="auto"/>
              <w:right w:val="single" w:sz="4" w:space="0" w:color="auto"/>
            </w:tcBorders>
            <w:shd w:val="clear" w:color="auto" w:fill="auto"/>
            <w:noWrap/>
            <w:vAlign w:val="center"/>
            <w:hideMark/>
          </w:tcPr>
          <w:p w14:paraId="72990537" w14:textId="77777777" w:rsidR="00B430CC" w:rsidRPr="00C46B20" w:rsidRDefault="00B430CC" w:rsidP="00791C87">
            <w:pPr>
              <w:rPr>
                <w:sz w:val="22"/>
                <w:szCs w:val="22"/>
                <w:lang w:eastAsia="ro-RO"/>
              </w:rPr>
            </w:pPr>
            <w:r w:rsidRPr="00C46B20">
              <w:rPr>
                <w:sz w:val="22"/>
                <w:szCs w:val="22"/>
                <w:lang w:eastAsia="ro-RO"/>
              </w:rPr>
              <w:t>Udatul manual  (10 litre/puiet)</w:t>
            </w:r>
          </w:p>
        </w:tc>
        <w:tc>
          <w:tcPr>
            <w:tcW w:w="913" w:type="dxa"/>
            <w:tcBorders>
              <w:top w:val="nil"/>
              <w:left w:val="nil"/>
              <w:bottom w:val="single" w:sz="4" w:space="0" w:color="auto"/>
              <w:right w:val="single" w:sz="4" w:space="0" w:color="auto"/>
            </w:tcBorders>
            <w:shd w:val="clear" w:color="auto" w:fill="auto"/>
            <w:noWrap/>
            <w:vAlign w:val="center"/>
            <w:hideMark/>
          </w:tcPr>
          <w:p w14:paraId="736A158D" w14:textId="77777777" w:rsidR="00B430CC" w:rsidRPr="00C46B20" w:rsidRDefault="00B430CC" w:rsidP="00791C87">
            <w:pPr>
              <w:jc w:val="center"/>
              <w:rPr>
                <w:sz w:val="22"/>
                <w:szCs w:val="22"/>
                <w:lang w:eastAsia="ro-RO"/>
              </w:rPr>
            </w:pPr>
            <w:r w:rsidRPr="00C46B20">
              <w:rPr>
                <w:sz w:val="22"/>
                <w:szCs w:val="22"/>
                <w:lang w:eastAsia="ro-RO"/>
              </w:rPr>
              <w:t>buc</w:t>
            </w:r>
          </w:p>
        </w:tc>
        <w:tc>
          <w:tcPr>
            <w:tcW w:w="903" w:type="dxa"/>
            <w:tcBorders>
              <w:top w:val="nil"/>
              <w:left w:val="nil"/>
              <w:bottom w:val="single" w:sz="4" w:space="0" w:color="auto"/>
              <w:right w:val="single" w:sz="4" w:space="0" w:color="auto"/>
            </w:tcBorders>
            <w:shd w:val="clear" w:color="auto" w:fill="auto"/>
            <w:noWrap/>
            <w:vAlign w:val="center"/>
            <w:hideMark/>
          </w:tcPr>
          <w:p w14:paraId="47C9A4C1" w14:textId="77777777" w:rsidR="00B430CC" w:rsidRPr="00C46B20" w:rsidRDefault="00B430CC" w:rsidP="00791C87">
            <w:pPr>
              <w:jc w:val="center"/>
              <w:rPr>
                <w:sz w:val="22"/>
                <w:szCs w:val="22"/>
                <w:lang w:eastAsia="ro-RO"/>
              </w:rPr>
            </w:pPr>
            <w:r>
              <w:rPr>
                <w:rFonts w:ascii="Arial Narrow" w:hAnsi="Arial Narrow"/>
              </w:rPr>
              <w:t>18990</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1DC2548F" w14:textId="77777777" w:rsidR="00B430CC" w:rsidRPr="00C46B20" w:rsidRDefault="00B430CC" w:rsidP="00791C87">
            <w:pPr>
              <w:jc w:val="center"/>
              <w:rPr>
                <w:sz w:val="22"/>
                <w:szCs w:val="22"/>
                <w:lang w:eastAsia="ro-RO"/>
              </w:rPr>
            </w:pPr>
            <w:r>
              <w:rPr>
                <w:rFonts w:ascii="Arial Narrow" w:hAnsi="Arial Narrow"/>
              </w:rPr>
              <w:t> </w:t>
            </w:r>
          </w:p>
        </w:tc>
        <w:tc>
          <w:tcPr>
            <w:tcW w:w="871" w:type="dxa"/>
            <w:gridSpan w:val="2"/>
            <w:tcBorders>
              <w:top w:val="nil"/>
              <w:left w:val="nil"/>
              <w:bottom w:val="single" w:sz="4" w:space="0" w:color="auto"/>
              <w:right w:val="single" w:sz="4" w:space="0" w:color="auto"/>
            </w:tcBorders>
            <w:shd w:val="clear" w:color="000000" w:fill="FFFFFF"/>
            <w:noWrap/>
            <w:vAlign w:val="center"/>
            <w:hideMark/>
          </w:tcPr>
          <w:p w14:paraId="4332C0A0" w14:textId="77777777" w:rsidR="00B430CC" w:rsidRPr="00C46B20" w:rsidRDefault="00B430CC" w:rsidP="00791C87">
            <w:pPr>
              <w:jc w:val="center"/>
              <w:rPr>
                <w:sz w:val="22"/>
                <w:szCs w:val="22"/>
                <w:lang w:eastAsia="ro-RO"/>
              </w:rPr>
            </w:pPr>
            <w:r>
              <w:rPr>
                <w:rFonts w:ascii="Arial Narrow" w:hAnsi="Arial Narrow"/>
              </w:rPr>
              <w:t>29,67</w:t>
            </w:r>
          </w:p>
        </w:tc>
        <w:tc>
          <w:tcPr>
            <w:tcW w:w="1153" w:type="dxa"/>
            <w:gridSpan w:val="2"/>
            <w:tcBorders>
              <w:top w:val="nil"/>
              <w:left w:val="nil"/>
              <w:bottom w:val="single" w:sz="4" w:space="0" w:color="auto"/>
              <w:right w:val="single" w:sz="4" w:space="0" w:color="auto"/>
            </w:tcBorders>
            <w:shd w:val="clear" w:color="auto" w:fill="auto"/>
            <w:vAlign w:val="center"/>
            <w:hideMark/>
          </w:tcPr>
          <w:p w14:paraId="0D148954" w14:textId="77777777" w:rsidR="00B430CC" w:rsidRPr="00C46B20" w:rsidRDefault="00B430CC" w:rsidP="00791C87">
            <w:pPr>
              <w:jc w:val="center"/>
              <w:rPr>
                <w:sz w:val="22"/>
                <w:szCs w:val="22"/>
                <w:lang w:eastAsia="ro-RO"/>
              </w:rPr>
            </w:pPr>
            <w:r>
              <w:rPr>
                <w:rFonts w:ascii="Arial Narrow" w:hAnsi="Arial Narrow"/>
              </w:rPr>
              <w:t>11050,74</w:t>
            </w:r>
          </w:p>
        </w:tc>
      </w:tr>
      <w:tr w:rsidR="00B430CC" w:rsidRPr="00C46B20" w14:paraId="38F6D0C6"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9745855" w14:textId="77777777" w:rsidR="00B430CC" w:rsidRPr="00C46B20" w:rsidRDefault="00B430CC" w:rsidP="00791C87">
            <w:pPr>
              <w:jc w:val="center"/>
              <w:rPr>
                <w:sz w:val="22"/>
                <w:szCs w:val="22"/>
                <w:lang w:eastAsia="ro-RO"/>
              </w:rPr>
            </w:pPr>
            <w:r w:rsidRPr="00C46B20">
              <w:rPr>
                <w:sz w:val="22"/>
                <w:szCs w:val="22"/>
                <w:lang w:eastAsia="ro-RO"/>
              </w:rPr>
              <w:t>16</w:t>
            </w:r>
          </w:p>
        </w:tc>
        <w:tc>
          <w:tcPr>
            <w:tcW w:w="4678" w:type="dxa"/>
            <w:tcBorders>
              <w:top w:val="nil"/>
              <w:left w:val="nil"/>
              <w:bottom w:val="single" w:sz="4" w:space="0" w:color="auto"/>
              <w:right w:val="single" w:sz="4" w:space="0" w:color="auto"/>
            </w:tcBorders>
            <w:shd w:val="clear" w:color="000000" w:fill="FFFFFF"/>
            <w:vAlign w:val="center"/>
            <w:hideMark/>
          </w:tcPr>
          <w:p w14:paraId="5F6D9AA1" w14:textId="77777777" w:rsidR="00B430CC" w:rsidRPr="00C46B20" w:rsidRDefault="00B430CC" w:rsidP="00791C87">
            <w:pPr>
              <w:rPr>
                <w:sz w:val="22"/>
                <w:szCs w:val="22"/>
                <w:lang w:eastAsia="ro-RO"/>
              </w:rPr>
            </w:pPr>
            <w:r w:rsidRPr="00C46B20">
              <w:rPr>
                <w:sz w:val="22"/>
                <w:szCs w:val="22"/>
                <w:lang w:eastAsia="ro-RO"/>
              </w:rPr>
              <w:t xml:space="preserve">Confecționarea </w:t>
            </w:r>
            <w:proofErr w:type="spellStart"/>
            <w:r w:rsidRPr="00C46B20">
              <w:rPr>
                <w:sz w:val="22"/>
                <w:szCs w:val="22"/>
                <w:lang w:eastAsia="ro-RO"/>
              </w:rPr>
              <w:t>şi</w:t>
            </w:r>
            <w:proofErr w:type="spellEnd"/>
            <w:r w:rsidRPr="00C46B20">
              <w:rPr>
                <w:sz w:val="22"/>
                <w:szCs w:val="22"/>
                <w:lang w:eastAsia="ro-RO"/>
              </w:rPr>
              <w:t xml:space="preserve"> instalarea bornelor</w:t>
            </w:r>
          </w:p>
        </w:tc>
        <w:tc>
          <w:tcPr>
            <w:tcW w:w="913" w:type="dxa"/>
            <w:tcBorders>
              <w:top w:val="nil"/>
              <w:left w:val="nil"/>
              <w:bottom w:val="single" w:sz="4" w:space="0" w:color="auto"/>
              <w:right w:val="single" w:sz="4" w:space="0" w:color="auto"/>
            </w:tcBorders>
            <w:shd w:val="clear" w:color="auto" w:fill="auto"/>
            <w:noWrap/>
            <w:vAlign w:val="center"/>
            <w:hideMark/>
          </w:tcPr>
          <w:p w14:paraId="0AD205F5" w14:textId="77777777" w:rsidR="00B430CC" w:rsidRPr="00C46B20" w:rsidRDefault="00B430CC" w:rsidP="00791C87">
            <w:pPr>
              <w:jc w:val="center"/>
              <w:rPr>
                <w:sz w:val="22"/>
                <w:szCs w:val="22"/>
                <w:lang w:eastAsia="ro-RO"/>
              </w:rPr>
            </w:pPr>
            <w:r w:rsidRPr="00C46B20">
              <w:rPr>
                <w:sz w:val="22"/>
                <w:szCs w:val="22"/>
                <w:lang w:eastAsia="ro-RO"/>
              </w:rPr>
              <w:t xml:space="preserve"> buc</w:t>
            </w:r>
          </w:p>
        </w:tc>
        <w:tc>
          <w:tcPr>
            <w:tcW w:w="903" w:type="dxa"/>
            <w:tcBorders>
              <w:top w:val="nil"/>
              <w:left w:val="nil"/>
              <w:bottom w:val="single" w:sz="4" w:space="0" w:color="auto"/>
              <w:right w:val="single" w:sz="4" w:space="0" w:color="auto"/>
            </w:tcBorders>
            <w:shd w:val="clear" w:color="auto" w:fill="auto"/>
            <w:noWrap/>
            <w:vAlign w:val="center"/>
            <w:hideMark/>
          </w:tcPr>
          <w:p w14:paraId="363B37F5" w14:textId="77777777" w:rsidR="00B430CC" w:rsidRPr="00C46B20" w:rsidRDefault="00B430CC" w:rsidP="00791C87">
            <w:pPr>
              <w:jc w:val="center"/>
              <w:rPr>
                <w:sz w:val="22"/>
                <w:szCs w:val="22"/>
                <w:lang w:eastAsia="ro-RO"/>
              </w:rPr>
            </w:pPr>
            <w:r>
              <w:rPr>
                <w:rFonts w:ascii="Arial Narrow" w:hAnsi="Arial Narrow"/>
              </w:rPr>
              <w:t>4</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18DE9570" w14:textId="77777777" w:rsidR="00B430CC" w:rsidRPr="00C46B20" w:rsidRDefault="00B430CC" w:rsidP="00791C87">
            <w:pPr>
              <w:jc w:val="center"/>
              <w:rPr>
                <w:sz w:val="22"/>
                <w:szCs w:val="22"/>
                <w:lang w:eastAsia="ro-RO"/>
              </w:rPr>
            </w:pPr>
            <w:r>
              <w:rPr>
                <w:rFonts w:ascii="Arial Narrow" w:hAnsi="Arial Narrow"/>
              </w:rPr>
              <w:t> </w:t>
            </w:r>
          </w:p>
        </w:tc>
        <w:tc>
          <w:tcPr>
            <w:tcW w:w="871" w:type="dxa"/>
            <w:gridSpan w:val="2"/>
            <w:tcBorders>
              <w:top w:val="nil"/>
              <w:left w:val="nil"/>
              <w:bottom w:val="single" w:sz="4" w:space="0" w:color="auto"/>
              <w:right w:val="single" w:sz="4" w:space="0" w:color="auto"/>
            </w:tcBorders>
            <w:shd w:val="clear" w:color="000000" w:fill="FFFFFF"/>
            <w:noWrap/>
            <w:vAlign w:val="center"/>
            <w:hideMark/>
          </w:tcPr>
          <w:p w14:paraId="2E179E97" w14:textId="77777777" w:rsidR="00B430CC" w:rsidRPr="00C46B20" w:rsidRDefault="00B430CC" w:rsidP="00791C87">
            <w:pPr>
              <w:jc w:val="center"/>
              <w:rPr>
                <w:sz w:val="22"/>
                <w:szCs w:val="22"/>
                <w:lang w:eastAsia="ro-RO"/>
              </w:rPr>
            </w:pPr>
            <w:r>
              <w:rPr>
                <w:rFonts w:ascii="Arial Narrow" w:hAnsi="Arial Narrow"/>
              </w:rPr>
              <w:t>0,35</w:t>
            </w:r>
          </w:p>
        </w:tc>
        <w:tc>
          <w:tcPr>
            <w:tcW w:w="1153" w:type="dxa"/>
            <w:gridSpan w:val="2"/>
            <w:tcBorders>
              <w:top w:val="nil"/>
              <w:left w:val="nil"/>
              <w:bottom w:val="single" w:sz="4" w:space="0" w:color="auto"/>
              <w:right w:val="single" w:sz="4" w:space="0" w:color="auto"/>
            </w:tcBorders>
            <w:shd w:val="clear" w:color="auto" w:fill="auto"/>
            <w:vAlign w:val="center"/>
            <w:hideMark/>
          </w:tcPr>
          <w:p w14:paraId="5B2BC379" w14:textId="77777777" w:rsidR="00B430CC" w:rsidRPr="00C46B20" w:rsidRDefault="00B430CC" w:rsidP="00791C87">
            <w:pPr>
              <w:jc w:val="center"/>
              <w:rPr>
                <w:sz w:val="22"/>
                <w:szCs w:val="22"/>
                <w:lang w:eastAsia="ro-RO"/>
              </w:rPr>
            </w:pPr>
            <w:r>
              <w:rPr>
                <w:rFonts w:ascii="Arial Narrow" w:hAnsi="Arial Narrow"/>
              </w:rPr>
              <w:t>131,83</w:t>
            </w:r>
          </w:p>
        </w:tc>
      </w:tr>
      <w:tr w:rsidR="00B430CC" w:rsidRPr="00C46B20" w14:paraId="7F0DBFFD"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FB41145" w14:textId="77777777" w:rsidR="00B430CC" w:rsidRPr="00C46B20" w:rsidRDefault="00B430CC" w:rsidP="00791C87">
            <w:pPr>
              <w:jc w:val="center"/>
              <w:rPr>
                <w:sz w:val="22"/>
                <w:szCs w:val="22"/>
                <w:lang w:eastAsia="ro-RO"/>
              </w:rPr>
            </w:pPr>
            <w:r w:rsidRPr="00C46B20">
              <w:rPr>
                <w:sz w:val="22"/>
                <w:szCs w:val="22"/>
                <w:lang w:eastAsia="ro-RO"/>
              </w:rPr>
              <w:t>17</w:t>
            </w:r>
          </w:p>
        </w:tc>
        <w:tc>
          <w:tcPr>
            <w:tcW w:w="4678" w:type="dxa"/>
            <w:tcBorders>
              <w:top w:val="nil"/>
              <w:left w:val="nil"/>
              <w:bottom w:val="single" w:sz="4" w:space="0" w:color="auto"/>
              <w:right w:val="single" w:sz="4" w:space="0" w:color="auto"/>
            </w:tcBorders>
            <w:shd w:val="clear" w:color="auto" w:fill="auto"/>
            <w:vAlign w:val="center"/>
            <w:hideMark/>
          </w:tcPr>
          <w:p w14:paraId="6A077FFF" w14:textId="77777777" w:rsidR="00B430CC" w:rsidRPr="00C46B20" w:rsidRDefault="00B430CC" w:rsidP="00791C87">
            <w:pPr>
              <w:rPr>
                <w:sz w:val="22"/>
                <w:szCs w:val="22"/>
                <w:lang w:eastAsia="ro-RO"/>
              </w:rPr>
            </w:pPr>
            <w:r w:rsidRPr="00C46B20">
              <w:rPr>
                <w:sz w:val="22"/>
                <w:szCs w:val="22"/>
                <w:lang w:eastAsia="ro-RO"/>
              </w:rPr>
              <w:t xml:space="preserve">Crearea fâșiei </w:t>
            </w:r>
            <w:proofErr w:type="spellStart"/>
            <w:r w:rsidRPr="00C46B20">
              <w:rPr>
                <w:sz w:val="22"/>
                <w:szCs w:val="22"/>
                <w:lang w:eastAsia="ro-RO"/>
              </w:rPr>
              <w:t>antiincendiare</w:t>
            </w:r>
            <w:proofErr w:type="spellEnd"/>
          </w:p>
        </w:tc>
        <w:tc>
          <w:tcPr>
            <w:tcW w:w="913" w:type="dxa"/>
            <w:tcBorders>
              <w:top w:val="nil"/>
              <w:left w:val="nil"/>
              <w:bottom w:val="single" w:sz="4" w:space="0" w:color="auto"/>
              <w:right w:val="single" w:sz="4" w:space="0" w:color="auto"/>
            </w:tcBorders>
            <w:shd w:val="clear" w:color="auto" w:fill="auto"/>
            <w:noWrap/>
            <w:vAlign w:val="center"/>
            <w:hideMark/>
          </w:tcPr>
          <w:p w14:paraId="3CC64443" w14:textId="77777777" w:rsidR="00B430CC" w:rsidRPr="00C46B20" w:rsidRDefault="00B430CC" w:rsidP="00791C87">
            <w:pPr>
              <w:jc w:val="center"/>
              <w:rPr>
                <w:sz w:val="22"/>
                <w:szCs w:val="22"/>
                <w:lang w:eastAsia="ro-RO"/>
              </w:rPr>
            </w:pPr>
            <w:r w:rsidRPr="00C46B20">
              <w:rPr>
                <w:sz w:val="22"/>
                <w:szCs w:val="22"/>
                <w:lang w:eastAsia="ro-RO"/>
              </w:rPr>
              <w:t>ha</w:t>
            </w:r>
          </w:p>
        </w:tc>
        <w:tc>
          <w:tcPr>
            <w:tcW w:w="903" w:type="dxa"/>
            <w:tcBorders>
              <w:top w:val="nil"/>
              <w:left w:val="nil"/>
              <w:bottom w:val="single" w:sz="4" w:space="0" w:color="auto"/>
              <w:right w:val="single" w:sz="4" w:space="0" w:color="auto"/>
            </w:tcBorders>
            <w:shd w:val="clear" w:color="auto" w:fill="auto"/>
            <w:noWrap/>
            <w:vAlign w:val="center"/>
            <w:hideMark/>
          </w:tcPr>
          <w:p w14:paraId="1D358407" w14:textId="77777777" w:rsidR="00B430CC" w:rsidRPr="00C46B20" w:rsidRDefault="00B430CC" w:rsidP="00791C87">
            <w:pPr>
              <w:jc w:val="center"/>
              <w:rPr>
                <w:sz w:val="22"/>
                <w:szCs w:val="22"/>
                <w:lang w:eastAsia="ro-RO"/>
              </w:rPr>
            </w:pPr>
            <w:r>
              <w:rPr>
                <w:rFonts w:ascii="Arial Narrow" w:hAnsi="Arial Narrow"/>
              </w:rPr>
              <w:t>0,11</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2916B12C" w14:textId="77777777" w:rsidR="00B430CC" w:rsidRPr="00C46B20" w:rsidRDefault="00B430CC" w:rsidP="00791C87">
            <w:pPr>
              <w:jc w:val="center"/>
              <w:rPr>
                <w:sz w:val="22"/>
                <w:szCs w:val="22"/>
                <w:lang w:eastAsia="ro-RO"/>
              </w:rPr>
            </w:pPr>
            <w:r>
              <w:rPr>
                <w:rFonts w:ascii="Arial Narrow" w:hAnsi="Arial Narrow"/>
              </w:rPr>
              <w:t>0,65</w:t>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6697BA67" w14:textId="77777777" w:rsidR="00B430CC" w:rsidRPr="00C46B20" w:rsidRDefault="00B430CC" w:rsidP="00791C87">
            <w:pPr>
              <w:jc w:val="center"/>
              <w:rPr>
                <w:sz w:val="22"/>
                <w:szCs w:val="22"/>
                <w:lang w:eastAsia="ro-RO"/>
              </w:rPr>
            </w:pPr>
            <w:r>
              <w:rPr>
                <w:rFonts w:ascii="Arial Narrow" w:hAnsi="Arial Narrow"/>
              </w:rPr>
              <w:t>0</w:t>
            </w:r>
          </w:p>
        </w:tc>
        <w:tc>
          <w:tcPr>
            <w:tcW w:w="1153" w:type="dxa"/>
            <w:gridSpan w:val="2"/>
            <w:tcBorders>
              <w:top w:val="nil"/>
              <w:left w:val="nil"/>
              <w:bottom w:val="single" w:sz="4" w:space="0" w:color="auto"/>
              <w:right w:val="single" w:sz="4" w:space="0" w:color="auto"/>
            </w:tcBorders>
            <w:shd w:val="clear" w:color="auto" w:fill="auto"/>
            <w:noWrap/>
            <w:vAlign w:val="center"/>
            <w:hideMark/>
          </w:tcPr>
          <w:p w14:paraId="65D6DDF4" w14:textId="77777777" w:rsidR="00B430CC" w:rsidRPr="00C46B20" w:rsidRDefault="00B430CC" w:rsidP="00791C87">
            <w:pPr>
              <w:jc w:val="center"/>
              <w:rPr>
                <w:sz w:val="22"/>
                <w:szCs w:val="22"/>
                <w:lang w:eastAsia="ro-RO"/>
              </w:rPr>
            </w:pPr>
            <w:r>
              <w:rPr>
                <w:rFonts w:ascii="Arial Narrow" w:hAnsi="Arial Narrow"/>
              </w:rPr>
              <w:t>128,19</w:t>
            </w:r>
          </w:p>
        </w:tc>
      </w:tr>
      <w:tr w:rsidR="00B430CC" w:rsidRPr="00C46B20" w14:paraId="0F8A152D"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D8B51C2" w14:textId="77777777" w:rsidR="00B430CC" w:rsidRPr="00C46B20" w:rsidRDefault="00B430CC" w:rsidP="00791C87">
            <w:pPr>
              <w:jc w:val="center"/>
              <w:rPr>
                <w:sz w:val="22"/>
                <w:szCs w:val="22"/>
                <w:lang w:eastAsia="ro-RO"/>
              </w:rPr>
            </w:pPr>
            <w:r w:rsidRPr="00C46B20">
              <w:rPr>
                <w:sz w:val="22"/>
                <w:szCs w:val="22"/>
                <w:lang w:eastAsia="ro-RO"/>
              </w:rPr>
              <w:t>18</w:t>
            </w:r>
          </w:p>
        </w:tc>
        <w:tc>
          <w:tcPr>
            <w:tcW w:w="4678" w:type="dxa"/>
            <w:tcBorders>
              <w:top w:val="nil"/>
              <w:left w:val="nil"/>
              <w:bottom w:val="single" w:sz="4" w:space="0" w:color="auto"/>
              <w:right w:val="single" w:sz="4" w:space="0" w:color="auto"/>
            </w:tcBorders>
            <w:shd w:val="clear" w:color="auto" w:fill="auto"/>
            <w:vAlign w:val="center"/>
            <w:hideMark/>
          </w:tcPr>
          <w:p w14:paraId="74CC5B43" w14:textId="77777777" w:rsidR="00B430CC" w:rsidRPr="00C46B20" w:rsidRDefault="00B430CC" w:rsidP="00791C87">
            <w:pPr>
              <w:rPr>
                <w:sz w:val="22"/>
                <w:szCs w:val="22"/>
                <w:lang w:eastAsia="ro-RO"/>
              </w:rPr>
            </w:pPr>
            <w:r w:rsidRPr="00C46B20">
              <w:rPr>
                <w:sz w:val="22"/>
                <w:szCs w:val="22"/>
                <w:lang w:eastAsia="ro-RO"/>
              </w:rPr>
              <w:t xml:space="preserve">Construcția panoului informativ </w:t>
            </w:r>
          </w:p>
        </w:tc>
        <w:tc>
          <w:tcPr>
            <w:tcW w:w="913" w:type="dxa"/>
            <w:tcBorders>
              <w:top w:val="nil"/>
              <w:left w:val="nil"/>
              <w:bottom w:val="single" w:sz="4" w:space="0" w:color="auto"/>
              <w:right w:val="single" w:sz="4" w:space="0" w:color="auto"/>
            </w:tcBorders>
            <w:shd w:val="clear" w:color="auto" w:fill="auto"/>
            <w:noWrap/>
            <w:vAlign w:val="center"/>
            <w:hideMark/>
          </w:tcPr>
          <w:p w14:paraId="5ED606BC" w14:textId="77777777" w:rsidR="00B430CC" w:rsidRPr="00C46B20" w:rsidRDefault="00B430CC" w:rsidP="00791C87">
            <w:pPr>
              <w:jc w:val="center"/>
              <w:rPr>
                <w:sz w:val="22"/>
                <w:szCs w:val="22"/>
                <w:lang w:eastAsia="ro-RO"/>
              </w:rPr>
            </w:pPr>
            <w:r w:rsidRPr="00C46B20">
              <w:rPr>
                <w:sz w:val="22"/>
                <w:szCs w:val="22"/>
                <w:lang w:eastAsia="ro-RO"/>
              </w:rPr>
              <w:t xml:space="preserve"> buc</w:t>
            </w:r>
          </w:p>
        </w:tc>
        <w:tc>
          <w:tcPr>
            <w:tcW w:w="903" w:type="dxa"/>
            <w:tcBorders>
              <w:top w:val="nil"/>
              <w:left w:val="nil"/>
              <w:bottom w:val="single" w:sz="4" w:space="0" w:color="auto"/>
              <w:right w:val="single" w:sz="4" w:space="0" w:color="auto"/>
            </w:tcBorders>
            <w:shd w:val="clear" w:color="auto" w:fill="auto"/>
            <w:noWrap/>
            <w:vAlign w:val="center"/>
            <w:hideMark/>
          </w:tcPr>
          <w:p w14:paraId="53CD3BA1" w14:textId="77777777" w:rsidR="00B430CC" w:rsidRPr="00C46B20" w:rsidRDefault="00B430CC" w:rsidP="00791C87">
            <w:pPr>
              <w:jc w:val="center"/>
              <w:rPr>
                <w:sz w:val="22"/>
                <w:szCs w:val="22"/>
                <w:lang w:eastAsia="ro-RO"/>
              </w:rPr>
            </w:pPr>
            <w:r>
              <w:rPr>
                <w:rFonts w:ascii="Arial Narrow" w:hAnsi="Arial Narrow"/>
              </w:rPr>
              <w:t>1</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03756775" w14:textId="77777777" w:rsidR="00B430CC" w:rsidRPr="00C46B20" w:rsidRDefault="00B430CC" w:rsidP="00791C87">
            <w:pPr>
              <w:jc w:val="center"/>
              <w:rPr>
                <w:sz w:val="22"/>
                <w:szCs w:val="22"/>
                <w:lang w:eastAsia="ro-RO"/>
              </w:rPr>
            </w:pPr>
            <w:r>
              <w:rPr>
                <w:rFonts w:ascii="Arial Narrow" w:hAnsi="Arial Narrow"/>
              </w:rPr>
              <w:t> </w:t>
            </w:r>
          </w:p>
        </w:tc>
        <w:tc>
          <w:tcPr>
            <w:tcW w:w="871" w:type="dxa"/>
            <w:gridSpan w:val="2"/>
            <w:tcBorders>
              <w:top w:val="nil"/>
              <w:left w:val="nil"/>
              <w:bottom w:val="single" w:sz="4" w:space="0" w:color="auto"/>
              <w:right w:val="single" w:sz="4" w:space="0" w:color="auto"/>
            </w:tcBorders>
            <w:shd w:val="clear" w:color="000000" w:fill="FFFFFF"/>
            <w:noWrap/>
            <w:vAlign w:val="center"/>
            <w:hideMark/>
          </w:tcPr>
          <w:p w14:paraId="4A0EB06C" w14:textId="77777777" w:rsidR="00B430CC" w:rsidRPr="00C46B20" w:rsidRDefault="00B430CC" w:rsidP="00791C87">
            <w:pPr>
              <w:jc w:val="center"/>
              <w:rPr>
                <w:sz w:val="22"/>
                <w:szCs w:val="22"/>
                <w:lang w:eastAsia="ro-RO"/>
              </w:rPr>
            </w:pPr>
            <w:r>
              <w:rPr>
                <w:rFonts w:ascii="Arial Narrow" w:hAnsi="Arial Narrow"/>
              </w:rPr>
              <w:t>0,50</w:t>
            </w:r>
          </w:p>
        </w:tc>
        <w:tc>
          <w:tcPr>
            <w:tcW w:w="1153" w:type="dxa"/>
            <w:gridSpan w:val="2"/>
            <w:tcBorders>
              <w:top w:val="nil"/>
              <w:left w:val="nil"/>
              <w:bottom w:val="single" w:sz="4" w:space="0" w:color="auto"/>
              <w:right w:val="single" w:sz="4" w:space="0" w:color="auto"/>
            </w:tcBorders>
            <w:shd w:val="clear" w:color="auto" w:fill="auto"/>
            <w:vAlign w:val="center"/>
            <w:hideMark/>
          </w:tcPr>
          <w:p w14:paraId="3092EC90" w14:textId="77777777" w:rsidR="00B430CC" w:rsidRPr="00C46B20" w:rsidRDefault="00B430CC" w:rsidP="00791C87">
            <w:pPr>
              <w:jc w:val="center"/>
              <w:rPr>
                <w:sz w:val="22"/>
                <w:szCs w:val="22"/>
                <w:lang w:eastAsia="ro-RO"/>
              </w:rPr>
            </w:pPr>
            <w:r>
              <w:rPr>
                <w:rFonts w:ascii="Arial Narrow" w:hAnsi="Arial Narrow"/>
              </w:rPr>
              <w:t>244,81</w:t>
            </w:r>
          </w:p>
        </w:tc>
      </w:tr>
      <w:tr w:rsidR="00B430CC" w:rsidRPr="00C46B20" w14:paraId="0273D790"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000000" w:fill="FFFF99"/>
            <w:vAlign w:val="center"/>
            <w:hideMark/>
          </w:tcPr>
          <w:p w14:paraId="3F5B100D" w14:textId="77777777" w:rsidR="00B430CC" w:rsidRPr="00C46B20" w:rsidRDefault="00B430CC" w:rsidP="00791C87">
            <w:pPr>
              <w:jc w:val="center"/>
              <w:rPr>
                <w:sz w:val="22"/>
                <w:szCs w:val="22"/>
                <w:lang w:eastAsia="ro-RO"/>
              </w:rPr>
            </w:pPr>
            <w:r w:rsidRPr="00C46B20">
              <w:rPr>
                <w:sz w:val="22"/>
                <w:szCs w:val="22"/>
                <w:lang w:eastAsia="ro-RO"/>
              </w:rPr>
              <w:t> </w:t>
            </w:r>
          </w:p>
        </w:tc>
        <w:tc>
          <w:tcPr>
            <w:tcW w:w="4678" w:type="dxa"/>
            <w:tcBorders>
              <w:top w:val="nil"/>
              <w:left w:val="nil"/>
              <w:bottom w:val="single" w:sz="4" w:space="0" w:color="auto"/>
              <w:right w:val="single" w:sz="4" w:space="0" w:color="auto"/>
            </w:tcBorders>
            <w:shd w:val="clear" w:color="000000" w:fill="FFFF99"/>
            <w:vAlign w:val="center"/>
            <w:hideMark/>
          </w:tcPr>
          <w:p w14:paraId="23839F1C" w14:textId="77777777" w:rsidR="00B430CC" w:rsidRPr="00C46B20" w:rsidRDefault="00B430CC" w:rsidP="00791C87">
            <w:pPr>
              <w:jc w:val="center"/>
              <w:rPr>
                <w:b/>
                <w:bCs/>
                <w:sz w:val="22"/>
                <w:szCs w:val="22"/>
                <w:lang w:eastAsia="ro-RO"/>
              </w:rPr>
            </w:pPr>
            <w:r w:rsidRPr="00C46B20">
              <w:rPr>
                <w:b/>
                <w:bCs/>
                <w:sz w:val="22"/>
                <w:szCs w:val="22"/>
                <w:lang w:eastAsia="ro-RO"/>
              </w:rPr>
              <w:t>Total lucrări</w:t>
            </w:r>
          </w:p>
        </w:tc>
        <w:tc>
          <w:tcPr>
            <w:tcW w:w="913" w:type="dxa"/>
            <w:tcBorders>
              <w:top w:val="nil"/>
              <w:left w:val="nil"/>
              <w:bottom w:val="single" w:sz="4" w:space="0" w:color="auto"/>
              <w:right w:val="single" w:sz="4" w:space="0" w:color="auto"/>
            </w:tcBorders>
            <w:shd w:val="clear" w:color="000000" w:fill="FFFF99"/>
            <w:noWrap/>
            <w:vAlign w:val="center"/>
            <w:hideMark/>
          </w:tcPr>
          <w:p w14:paraId="0B7BCD97" w14:textId="77777777" w:rsidR="00B430CC" w:rsidRPr="00C46B20" w:rsidRDefault="00B430CC" w:rsidP="00791C87">
            <w:pPr>
              <w:jc w:val="center"/>
              <w:rPr>
                <w:sz w:val="22"/>
                <w:szCs w:val="22"/>
                <w:lang w:eastAsia="ro-RO"/>
              </w:rPr>
            </w:pPr>
            <w:r w:rsidRPr="00C46B20">
              <w:rPr>
                <w:sz w:val="22"/>
                <w:szCs w:val="22"/>
                <w:lang w:eastAsia="ro-RO"/>
              </w:rPr>
              <w:t> </w:t>
            </w:r>
          </w:p>
        </w:tc>
        <w:tc>
          <w:tcPr>
            <w:tcW w:w="903" w:type="dxa"/>
            <w:tcBorders>
              <w:top w:val="nil"/>
              <w:left w:val="nil"/>
              <w:bottom w:val="single" w:sz="4" w:space="0" w:color="auto"/>
              <w:right w:val="single" w:sz="4" w:space="0" w:color="auto"/>
            </w:tcBorders>
            <w:shd w:val="clear" w:color="000000" w:fill="FFFF99"/>
            <w:noWrap/>
            <w:vAlign w:val="center"/>
            <w:hideMark/>
          </w:tcPr>
          <w:p w14:paraId="278ADA38" w14:textId="77777777" w:rsidR="00B430CC" w:rsidRPr="00C46B20" w:rsidRDefault="00B430CC" w:rsidP="00791C87">
            <w:pPr>
              <w:jc w:val="center"/>
              <w:rPr>
                <w:sz w:val="22"/>
                <w:szCs w:val="22"/>
                <w:lang w:eastAsia="ro-RO"/>
              </w:rPr>
            </w:pPr>
            <w:r>
              <w:rPr>
                <w:rFonts w:ascii="Arial Narrow" w:hAnsi="Arial Narrow"/>
              </w:rPr>
              <w:t> </w:t>
            </w:r>
          </w:p>
        </w:tc>
        <w:tc>
          <w:tcPr>
            <w:tcW w:w="893" w:type="dxa"/>
            <w:gridSpan w:val="2"/>
            <w:tcBorders>
              <w:top w:val="nil"/>
              <w:left w:val="nil"/>
              <w:bottom w:val="single" w:sz="4" w:space="0" w:color="auto"/>
              <w:right w:val="single" w:sz="4" w:space="0" w:color="auto"/>
            </w:tcBorders>
            <w:shd w:val="clear" w:color="000000" w:fill="FFFF99"/>
            <w:noWrap/>
            <w:vAlign w:val="center"/>
            <w:hideMark/>
          </w:tcPr>
          <w:p w14:paraId="14E2714F" w14:textId="77777777" w:rsidR="00B430CC" w:rsidRPr="00C46B20" w:rsidRDefault="00B430CC" w:rsidP="00791C87">
            <w:pPr>
              <w:jc w:val="center"/>
              <w:rPr>
                <w:b/>
                <w:bCs/>
                <w:sz w:val="22"/>
                <w:szCs w:val="22"/>
                <w:lang w:eastAsia="ro-RO"/>
              </w:rPr>
            </w:pPr>
            <w:r>
              <w:rPr>
                <w:rFonts w:ascii="Arial Narrow" w:hAnsi="Arial Narrow"/>
                <w:b/>
                <w:bCs/>
              </w:rPr>
              <w:t>167,04</w:t>
            </w:r>
          </w:p>
        </w:tc>
        <w:tc>
          <w:tcPr>
            <w:tcW w:w="871" w:type="dxa"/>
            <w:gridSpan w:val="2"/>
            <w:tcBorders>
              <w:top w:val="nil"/>
              <w:left w:val="nil"/>
              <w:bottom w:val="single" w:sz="4" w:space="0" w:color="auto"/>
              <w:right w:val="single" w:sz="4" w:space="0" w:color="auto"/>
            </w:tcBorders>
            <w:shd w:val="clear" w:color="000000" w:fill="FFFF99"/>
            <w:noWrap/>
            <w:vAlign w:val="center"/>
            <w:hideMark/>
          </w:tcPr>
          <w:p w14:paraId="4E21AACE" w14:textId="77777777" w:rsidR="00B430CC" w:rsidRPr="00C46B20" w:rsidRDefault="00B430CC" w:rsidP="00791C87">
            <w:pPr>
              <w:jc w:val="center"/>
              <w:rPr>
                <w:b/>
                <w:bCs/>
                <w:sz w:val="22"/>
                <w:szCs w:val="22"/>
                <w:lang w:eastAsia="ro-RO"/>
              </w:rPr>
            </w:pPr>
            <w:r>
              <w:rPr>
                <w:rFonts w:ascii="Arial Narrow" w:hAnsi="Arial Narrow"/>
                <w:b/>
                <w:bCs/>
              </w:rPr>
              <w:t>114,58</w:t>
            </w:r>
          </w:p>
        </w:tc>
        <w:tc>
          <w:tcPr>
            <w:tcW w:w="1153" w:type="dxa"/>
            <w:gridSpan w:val="2"/>
            <w:tcBorders>
              <w:top w:val="nil"/>
              <w:left w:val="nil"/>
              <w:bottom w:val="single" w:sz="4" w:space="0" w:color="auto"/>
              <w:right w:val="single" w:sz="4" w:space="0" w:color="auto"/>
            </w:tcBorders>
            <w:shd w:val="clear" w:color="000000" w:fill="FFFF99"/>
            <w:noWrap/>
            <w:vAlign w:val="center"/>
            <w:hideMark/>
          </w:tcPr>
          <w:p w14:paraId="7CA28922" w14:textId="77777777" w:rsidR="00B430CC" w:rsidRPr="00C46B20" w:rsidRDefault="00B430CC" w:rsidP="00791C87">
            <w:pPr>
              <w:jc w:val="center"/>
              <w:rPr>
                <w:sz w:val="22"/>
                <w:szCs w:val="22"/>
                <w:lang w:eastAsia="ro-RO"/>
              </w:rPr>
            </w:pPr>
            <w:r>
              <w:rPr>
                <w:rFonts w:ascii="Arial Narrow" w:hAnsi="Arial Narrow"/>
              </w:rPr>
              <w:t>128611,23</w:t>
            </w:r>
          </w:p>
        </w:tc>
      </w:tr>
      <w:tr w:rsidR="00B430CC" w:rsidRPr="00C46B20" w14:paraId="516DEEE3"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216CAE" w14:textId="77777777" w:rsidR="00B430CC" w:rsidRPr="00C46B20" w:rsidRDefault="00B430CC" w:rsidP="00791C87">
            <w:pPr>
              <w:jc w:val="center"/>
              <w:rPr>
                <w:sz w:val="22"/>
                <w:szCs w:val="22"/>
                <w:lang w:eastAsia="ro-RO"/>
              </w:rPr>
            </w:pPr>
            <w:r w:rsidRPr="00C46B20">
              <w:rPr>
                <w:sz w:val="22"/>
                <w:szCs w:val="22"/>
                <w:lang w:eastAsia="ro-RO"/>
              </w:rPr>
              <w:t> </w:t>
            </w:r>
          </w:p>
        </w:tc>
        <w:tc>
          <w:tcPr>
            <w:tcW w:w="4678" w:type="dxa"/>
            <w:tcBorders>
              <w:top w:val="nil"/>
              <w:left w:val="nil"/>
              <w:bottom w:val="single" w:sz="4" w:space="0" w:color="auto"/>
              <w:right w:val="single" w:sz="4" w:space="0" w:color="auto"/>
            </w:tcBorders>
            <w:shd w:val="clear" w:color="auto" w:fill="auto"/>
            <w:vAlign w:val="center"/>
            <w:hideMark/>
          </w:tcPr>
          <w:p w14:paraId="6A531FFC" w14:textId="77777777" w:rsidR="00B430CC" w:rsidRPr="00C46B20" w:rsidRDefault="00B430CC" w:rsidP="00791C87">
            <w:pPr>
              <w:rPr>
                <w:sz w:val="22"/>
                <w:szCs w:val="22"/>
                <w:lang w:eastAsia="ro-RO"/>
              </w:rPr>
            </w:pPr>
            <w:r w:rsidRPr="00C46B20">
              <w:rPr>
                <w:sz w:val="22"/>
                <w:szCs w:val="22"/>
                <w:lang w:eastAsia="ro-RO"/>
              </w:rPr>
              <w:t> </w:t>
            </w:r>
          </w:p>
        </w:tc>
        <w:tc>
          <w:tcPr>
            <w:tcW w:w="913" w:type="dxa"/>
            <w:tcBorders>
              <w:top w:val="nil"/>
              <w:left w:val="nil"/>
              <w:bottom w:val="single" w:sz="4" w:space="0" w:color="auto"/>
              <w:right w:val="single" w:sz="4" w:space="0" w:color="auto"/>
            </w:tcBorders>
            <w:shd w:val="clear" w:color="auto" w:fill="auto"/>
            <w:noWrap/>
            <w:vAlign w:val="center"/>
            <w:hideMark/>
          </w:tcPr>
          <w:p w14:paraId="11FEF00D" w14:textId="77777777" w:rsidR="00B430CC" w:rsidRPr="00C46B20" w:rsidRDefault="00B430CC" w:rsidP="00791C87">
            <w:pPr>
              <w:jc w:val="center"/>
              <w:rPr>
                <w:sz w:val="22"/>
                <w:szCs w:val="22"/>
                <w:lang w:eastAsia="ro-RO"/>
              </w:rPr>
            </w:pPr>
            <w:r w:rsidRPr="00C46B20">
              <w:rPr>
                <w:sz w:val="22"/>
                <w:szCs w:val="22"/>
                <w:lang w:eastAsia="ro-RO"/>
              </w:rPr>
              <w:t> </w:t>
            </w:r>
          </w:p>
        </w:tc>
        <w:tc>
          <w:tcPr>
            <w:tcW w:w="903" w:type="dxa"/>
            <w:tcBorders>
              <w:top w:val="nil"/>
              <w:left w:val="nil"/>
              <w:bottom w:val="single" w:sz="4" w:space="0" w:color="auto"/>
              <w:right w:val="single" w:sz="4" w:space="0" w:color="auto"/>
            </w:tcBorders>
            <w:shd w:val="clear" w:color="auto" w:fill="auto"/>
            <w:noWrap/>
            <w:vAlign w:val="center"/>
            <w:hideMark/>
          </w:tcPr>
          <w:p w14:paraId="7C4BCC9B" w14:textId="77777777" w:rsidR="00B430CC" w:rsidRPr="00C46B20" w:rsidRDefault="00B430CC" w:rsidP="00791C87">
            <w:pPr>
              <w:jc w:val="center"/>
              <w:rPr>
                <w:sz w:val="22"/>
                <w:szCs w:val="22"/>
                <w:lang w:eastAsia="ro-RO"/>
              </w:rPr>
            </w:pPr>
            <w:r w:rsidRPr="00C46B20">
              <w:rPr>
                <w:sz w:val="22"/>
                <w:szCs w:val="22"/>
                <w:lang w:eastAsia="ro-RO"/>
              </w:rPr>
              <w:t> </w:t>
            </w:r>
          </w:p>
        </w:tc>
        <w:tc>
          <w:tcPr>
            <w:tcW w:w="893" w:type="dxa"/>
            <w:gridSpan w:val="2"/>
            <w:tcBorders>
              <w:top w:val="nil"/>
              <w:left w:val="nil"/>
              <w:bottom w:val="single" w:sz="4" w:space="0" w:color="auto"/>
              <w:right w:val="single" w:sz="4" w:space="0" w:color="auto"/>
            </w:tcBorders>
            <w:shd w:val="clear" w:color="auto" w:fill="auto"/>
            <w:noWrap/>
            <w:vAlign w:val="center"/>
            <w:hideMark/>
          </w:tcPr>
          <w:p w14:paraId="02F544C2" w14:textId="77777777" w:rsidR="00B430CC" w:rsidRPr="00C46B20" w:rsidRDefault="00B430CC" w:rsidP="00791C87">
            <w:pPr>
              <w:jc w:val="center"/>
              <w:rPr>
                <w:sz w:val="22"/>
                <w:szCs w:val="22"/>
                <w:lang w:eastAsia="ro-RO"/>
              </w:rPr>
            </w:pPr>
            <w:r w:rsidRPr="00C46B20">
              <w:rPr>
                <w:sz w:val="22"/>
                <w:szCs w:val="22"/>
                <w:lang w:eastAsia="ro-RO"/>
              </w:rPr>
              <w:t> </w:t>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165B7011" w14:textId="77777777" w:rsidR="00B430CC" w:rsidRPr="00C46B20" w:rsidRDefault="00B430CC" w:rsidP="00791C87">
            <w:pPr>
              <w:jc w:val="center"/>
              <w:rPr>
                <w:sz w:val="22"/>
                <w:szCs w:val="22"/>
                <w:lang w:eastAsia="ro-RO"/>
              </w:rPr>
            </w:pPr>
            <w:r w:rsidRPr="00C46B20">
              <w:rPr>
                <w:sz w:val="22"/>
                <w:szCs w:val="22"/>
                <w:lang w:eastAsia="ro-RO"/>
              </w:rPr>
              <w:t> </w:t>
            </w:r>
          </w:p>
        </w:tc>
        <w:tc>
          <w:tcPr>
            <w:tcW w:w="1153" w:type="dxa"/>
            <w:gridSpan w:val="2"/>
            <w:tcBorders>
              <w:top w:val="nil"/>
              <w:left w:val="nil"/>
              <w:bottom w:val="single" w:sz="4" w:space="0" w:color="auto"/>
              <w:right w:val="single" w:sz="4" w:space="0" w:color="auto"/>
            </w:tcBorders>
            <w:shd w:val="clear" w:color="auto" w:fill="auto"/>
            <w:noWrap/>
            <w:vAlign w:val="center"/>
            <w:hideMark/>
          </w:tcPr>
          <w:p w14:paraId="4CE6E863" w14:textId="77777777" w:rsidR="00B430CC" w:rsidRPr="00C46B20" w:rsidRDefault="00B430CC" w:rsidP="00791C87">
            <w:pPr>
              <w:jc w:val="center"/>
              <w:rPr>
                <w:sz w:val="22"/>
                <w:szCs w:val="22"/>
                <w:lang w:eastAsia="ro-RO"/>
              </w:rPr>
            </w:pPr>
            <w:r w:rsidRPr="00C46B20">
              <w:rPr>
                <w:sz w:val="22"/>
                <w:szCs w:val="22"/>
                <w:lang w:eastAsia="ro-RO"/>
              </w:rPr>
              <w:t> </w:t>
            </w:r>
          </w:p>
        </w:tc>
      </w:tr>
      <w:tr w:rsidR="00B430CC" w:rsidRPr="00C46B20" w14:paraId="4780C750" w14:textId="77777777" w:rsidTr="00791C87">
        <w:trPr>
          <w:trHeight w:val="31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1725AE7" w14:textId="77777777" w:rsidR="00B430CC" w:rsidRPr="00C46B20" w:rsidRDefault="00B430CC" w:rsidP="00791C87">
            <w:pPr>
              <w:jc w:val="center"/>
              <w:rPr>
                <w:sz w:val="22"/>
                <w:szCs w:val="22"/>
                <w:lang w:eastAsia="ro-RO"/>
              </w:rPr>
            </w:pPr>
            <w:r w:rsidRPr="00C46B20">
              <w:rPr>
                <w:sz w:val="22"/>
                <w:szCs w:val="22"/>
                <w:lang w:eastAsia="ro-RO"/>
              </w:rPr>
              <w:t> </w:t>
            </w:r>
          </w:p>
        </w:tc>
        <w:tc>
          <w:tcPr>
            <w:tcW w:w="6500" w:type="dxa"/>
            <w:gridSpan w:val="4"/>
            <w:tcBorders>
              <w:top w:val="single" w:sz="4" w:space="0" w:color="auto"/>
              <w:left w:val="nil"/>
              <w:bottom w:val="single" w:sz="4" w:space="0" w:color="auto"/>
              <w:right w:val="nil"/>
            </w:tcBorders>
            <w:shd w:val="clear" w:color="000000" w:fill="C5D9F1"/>
            <w:noWrap/>
            <w:vAlign w:val="center"/>
            <w:hideMark/>
          </w:tcPr>
          <w:p w14:paraId="1B15FAA1" w14:textId="77777777" w:rsidR="00B430CC" w:rsidRPr="00C46B20" w:rsidRDefault="00B430CC" w:rsidP="00791C87">
            <w:pPr>
              <w:jc w:val="center"/>
              <w:rPr>
                <w:sz w:val="22"/>
                <w:szCs w:val="22"/>
                <w:lang w:eastAsia="ro-RO"/>
              </w:rPr>
            </w:pPr>
            <w:r w:rsidRPr="00C46B20">
              <w:rPr>
                <w:sz w:val="22"/>
                <w:szCs w:val="22"/>
                <w:lang w:eastAsia="ro-RO"/>
              </w:rPr>
              <w:t>Cherestea pentru panou</w:t>
            </w:r>
          </w:p>
        </w:tc>
        <w:tc>
          <w:tcPr>
            <w:tcW w:w="893" w:type="dxa"/>
            <w:gridSpan w:val="2"/>
            <w:tcBorders>
              <w:top w:val="nil"/>
              <w:left w:val="nil"/>
              <w:bottom w:val="single" w:sz="4" w:space="0" w:color="auto"/>
              <w:right w:val="single" w:sz="4" w:space="0" w:color="auto"/>
            </w:tcBorders>
            <w:shd w:val="clear" w:color="000000" w:fill="C5D9F1"/>
            <w:noWrap/>
            <w:vAlign w:val="center"/>
            <w:hideMark/>
          </w:tcPr>
          <w:p w14:paraId="353CBA7F" w14:textId="77777777" w:rsidR="00B430CC" w:rsidRPr="00C46B20" w:rsidRDefault="00B430CC" w:rsidP="00791C87">
            <w:pPr>
              <w:jc w:val="center"/>
              <w:rPr>
                <w:sz w:val="22"/>
                <w:szCs w:val="22"/>
                <w:lang w:eastAsia="ro-RO"/>
              </w:rPr>
            </w:pPr>
            <w:r w:rsidRPr="00C46B20">
              <w:rPr>
                <w:sz w:val="22"/>
                <w:szCs w:val="22"/>
                <w:lang w:eastAsia="ro-RO"/>
              </w:rPr>
              <w:t> </w:t>
            </w:r>
          </w:p>
        </w:tc>
        <w:tc>
          <w:tcPr>
            <w:tcW w:w="871" w:type="dxa"/>
            <w:gridSpan w:val="2"/>
            <w:tcBorders>
              <w:top w:val="nil"/>
              <w:left w:val="nil"/>
              <w:bottom w:val="single" w:sz="4" w:space="0" w:color="auto"/>
              <w:right w:val="single" w:sz="4" w:space="0" w:color="auto"/>
            </w:tcBorders>
            <w:shd w:val="clear" w:color="000000" w:fill="C5D9F1"/>
            <w:noWrap/>
            <w:vAlign w:val="center"/>
            <w:hideMark/>
          </w:tcPr>
          <w:p w14:paraId="75CB6E77" w14:textId="77777777" w:rsidR="00B430CC" w:rsidRPr="00C46B20" w:rsidRDefault="00B430CC" w:rsidP="00791C87">
            <w:pPr>
              <w:jc w:val="center"/>
              <w:rPr>
                <w:sz w:val="22"/>
                <w:szCs w:val="22"/>
                <w:lang w:eastAsia="ro-RO"/>
              </w:rPr>
            </w:pPr>
            <w:r w:rsidRPr="00C46B20">
              <w:rPr>
                <w:sz w:val="22"/>
                <w:szCs w:val="22"/>
                <w:lang w:eastAsia="ro-RO"/>
              </w:rPr>
              <w:t> </w:t>
            </w:r>
          </w:p>
        </w:tc>
        <w:tc>
          <w:tcPr>
            <w:tcW w:w="1153" w:type="dxa"/>
            <w:gridSpan w:val="2"/>
            <w:tcBorders>
              <w:top w:val="nil"/>
              <w:left w:val="nil"/>
              <w:bottom w:val="single" w:sz="4" w:space="0" w:color="auto"/>
              <w:right w:val="single" w:sz="4" w:space="0" w:color="auto"/>
            </w:tcBorders>
            <w:shd w:val="clear" w:color="000000" w:fill="C5D9F1"/>
            <w:noWrap/>
            <w:vAlign w:val="center"/>
            <w:hideMark/>
          </w:tcPr>
          <w:p w14:paraId="1859C900" w14:textId="77777777" w:rsidR="00B430CC" w:rsidRPr="00C46B20" w:rsidRDefault="00B430CC" w:rsidP="00791C87">
            <w:pPr>
              <w:jc w:val="center"/>
              <w:rPr>
                <w:sz w:val="22"/>
                <w:szCs w:val="22"/>
                <w:lang w:eastAsia="ro-RO"/>
              </w:rPr>
            </w:pPr>
            <w:r w:rsidRPr="00C46B20">
              <w:rPr>
                <w:sz w:val="22"/>
                <w:szCs w:val="22"/>
                <w:lang w:eastAsia="ro-RO"/>
              </w:rPr>
              <w:t>800</w:t>
            </w:r>
          </w:p>
        </w:tc>
      </w:tr>
      <w:tr w:rsidR="00B430CC" w:rsidRPr="00C46B20" w14:paraId="7EB6CABD" w14:textId="77777777" w:rsidTr="00791C87">
        <w:trPr>
          <w:trHeight w:val="31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26B1863" w14:textId="77777777" w:rsidR="00B430CC" w:rsidRPr="00C46B20" w:rsidRDefault="00B430CC" w:rsidP="00791C87">
            <w:pPr>
              <w:jc w:val="center"/>
              <w:rPr>
                <w:sz w:val="22"/>
                <w:szCs w:val="22"/>
                <w:lang w:eastAsia="ro-RO"/>
              </w:rPr>
            </w:pPr>
            <w:r w:rsidRPr="00C46B20">
              <w:rPr>
                <w:sz w:val="22"/>
                <w:szCs w:val="22"/>
                <w:lang w:eastAsia="ro-RO"/>
              </w:rPr>
              <w:t> </w:t>
            </w:r>
          </w:p>
        </w:tc>
        <w:tc>
          <w:tcPr>
            <w:tcW w:w="6500" w:type="dxa"/>
            <w:gridSpan w:val="4"/>
            <w:tcBorders>
              <w:top w:val="single" w:sz="4" w:space="0" w:color="auto"/>
              <w:left w:val="nil"/>
              <w:bottom w:val="single" w:sz="4" w:space="0" w:color="auto"/>
              <w:right w:val="nil"/>
            </w:tcBorders>
            <w:shd w:val="clear" w:color="000000" w:fill="C5D9F1"/>
            <w:vAlign w:val="center"/>
            <w:hideMark/>
          </w:tcPr>
          <w:p w14:paraId="51935D03" w14:textId="77777777" w:rsidR="00B430CC" w:rsidRPr="00C46B20" w:rsidRDefault="00B430CC" w:rsidP="00791C87">
            <w:pPr>
              <w:jc w:val="center"/>
              <w:rPr>
                <w:sz w:val="22"/>
                <w:szCs w:val="22"/>
                <w:lang w:eastAsia="ro-RO"/>
              </w:rPr>
            </w:pPr>
            <w:r w:rsidRPr="00C46B20">
              <w:rPr>
                <w:sz w:val="22"/>
                <w:szCs w:val="22"/>
                <w:lang w:eastAsia="ro-RO"/>
              </w:rPr>
              <w:t>Stâlpi</w:t>
            </w:r>
          </w:p>
        </w:tc>
        <w:tc>
          <w:tcPr>
            <w:tcW w:w="893" w:type="dxa"/>
            <w:gridSpan w:val="2"/>
            <w:tcBorders>
              <w:top w:val="nil"/>
              <w:left w:val="nil"/>
              <w:bottom w:val="single" w:sz="4" w:space="0" w:color="auto"/>
              <w:right w:val="single" w:sz="4" w:space="0" w:color="auto"/>
            </w:tcBorders>
            <w:shd w:val="clear" w:color="000000" w:fill="C5D9F1"/>
            <w:noWrap/>
            <w:vAlign w:val="center"/>
            <w:hideMark/>
          </w:tcPr>
          <w:p w14:paraId="1D642E22" w14:textId="77777777" w:rsidR="00B430CC" w:rsidRPr="00C46B20" w:rsidRDefault="00B430CC" w:rsidP="00791C87">
            <w:pPr>
              <w:jc w:val="center"/>
              <w:rPr>
                <w:sz w:val="22"/>
                <w:szCs w:val="22"/>
                <w:lang w:eastAsia="ro-RO"/>
              </w:rPr>
            </w:pPr>
            <w:r w:rsidRPr="00C46B20">
              <w:rPr>
                <w:sz w:val="22"/>
                <w:szCs w:val="22"/>
                <w:lang w:eastAsia="ro-RO"/>
              </w:rPr>
              <w:t> </w:t>
            </w:r>
          </w:p>
        </w:tc>
        <w:tc>
          <w:tcPr>
            <w:tcW w:w="871" w:type="dxa"/>
            <w:gridSpan w:val="2"/>
            <w:tcBorders>
              <w:top w:val="nil"/>
              <w:left w:val="nil"/>
              <w:bottom w:val="single" w:sz="4" w:space="0" w:color="auto"/>
              <w:right w:val="single" w:sz="4" w:space="0" w:color="auto"/>
            </w:tcBorders>
            <w:shd w:val="clear" w:color="000000" w:fill="C5D9F1"/>
            <w:noWrap/>
            <w:vAlign w:val="center"/>
            <w:hideMark/>
          </w:tcPr>
          <w:p w14:paraId="274A935D" w14:textId="77777777" w:rsidR="00B430CC" w:rsidRPr="00C46B20" w:rsidRDefault="00B430CC" w:rsidP="00791C87">
            <w:pPr>
              <w:jc w:val="center"/>
              <w:rPr>
                <w:sz w:val="22"/>
                <w:szCs w:val="22"/>
                <w:lang w:eastAsia="ro-RO"/>
              </w:rPr>
            </w:pPr>
            <w:r w:rsidRPr="00C46B20">
              <w:rPr>
                <w:sz w:val="22"/>
                <w:szCs w:val="22"/>
                <w:lang w:eastAsia="ro-RO"/>
              </w:rPr>
              <w:t> </w:t>
            </w:r>
          </w:p>
        </w:tc>
        <w:tc>
          <w:tcPr>
            <w:tcW w:w="1153" w:type="dxa"/>
            <w:gridSpan w:val="2"/>
            <w:tcBorders>
              <w:top w:val="nil"/>
              <w:left w:val="nil"/>
              <w:bottom w:val="single" w:sz="4" w:space="0" w:color="auto"/>
              <w:right w:val="single" w:sz="4" w:space="0" w:color="auto"/>
            </w:tcBorders>
            <w:shd w:val="clear" w:color="000000" w:fill="C5D9F1"/>
            <w:noWrap/>
            <w:vAlign w:val="center"/>
            <w:hideMark/>
          </w:tcPr>
          <w:p w14:paraId="7304156C" w14:textId="77777777" w:rsidR="00B430CC" w:rsidRPr="00C46B20" w:rsidRDefault="00B430CC" w:rsidP="00791C87">
            <w:pPr>
              <w:jc w:val="center"/>
              <w:rPr>
                <w:sz w:val="22"/>
                <w:szCs w:val="22"/>
                <w:lang w:eastAsia="ro-RO"/>
              </w:rPr>
            </w:pPr>
            <w:r w:rsidRPr="00C46B20">
              <w:rPr>
                <w:sz w:val="22"/>
                <w:szCs w:val="22"/>
                <w:lang w:eastAsia="ro-RO"/>
              </w:rPr>
              <w:t>660</w:t>
            </w:r>
          </w:p>
        </w:tc>
      </w:tr>
      <w:tr w:rsidR="00B430CC" w:rsidRPr="00C46B20" w14:paraId="641671B8" w14:textId="77777777" w:rsidTr="00791C87">
        <w:trPr>
          <w:trHeight w:val="31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58CB443" w14:textId="77777777" w:rsidR="00B430CC" w:rsidRPr="00C46B20" w:rsidRDefault="00B430CC" w:rsidP="00791C87">
            <w:pPr>
              <w:jc w:val="center"/>
              <w:rPr>
                <w:sz w:val="22"/>
                <w:szCs w:val="22"/>
                <w:lang w:eastAsia="ro-RO"/>
              </w:rPr>
            </w:pPr>
            <w:r w:rsidRPr="00C46B20">
              <w:rPr>
                <w:sz w:val="22"/>
                <w:szCs w:val="22"/>
                <w:lang w:eastAsia="ro-RO"/>
              </w:rPr>
              <w:t> </w:t>
            </w:r>
          </w:p>
        </w:tc>
        <w:tc>
          <w:tcPr>
            <w:tcW w:w="6500" w:type="dxa"/>
            <w:gridSpan w:val="4"/>
            <w:tcBorders>
              <w:top w:val="single" w:sz="4" w:space="0" w:color="auto"/>
              <w:left w:val="nil"/>
              <w:bottom w:val="single" w:sz="4" w:space="0" w:color="auto"/>
              <w:right w:val="nil"/>
            </w:tcBorders>
            <w:shd w:val="clear" w:color="000000" w:fill="C5D9F1"/>
            <w:noWrap/>
            <w:vAlign w:val="center"/>
            <w:hideMark/>
          </w:tcPr>
          <w:p w14:paraId="41EC5511" w14:textId="77777777" w:rsidR="00B430CC" w:rsidRPr="00C46B20" w:rsidRDefault="00B430CC" w:rsidP="00791C87">
            <w:pPr>
              <w:jc w:val="center"/>
              <w:rPr>
                <w:sz w:val="22"/>
                <w:szCs w:val="22"/>
                <w:lang w:eastAsia="ro-RO"/>
              </w:rPr>
            </w:pPr>
            <w:r w:rsidRPr="00C46B20">
              <w:rPr>
                <w:sz w:val="22"/>
                <w:szCs w:val="22"/>
                <w:lang w:eastAsia="ro-RO"/>
              </w:rPr>
              <w:t>Imprimarea banner (m2)</w:t>
            </w:r>
          </w:p>
        </w:tc>
        <w:tc>
          <w:tcPr>
            <w:tcW w:w="893" w:type="dxa"/>
            <w:gridSpan w:val="2"/>
            <w:tcBorders>
              <w:top w:val="nil"/>
              <w:left w:val="nil"/>
              <w:bottom w:val="single" w:sz="4" w:space="0" w:color="auto"/>
              <w:right w:val="single" w:sz="4" w:space="0" w:color="auto"/>
            </w:tcBorders>
            <w:shd w:val="clear" w:color="000000" w:fill="C5D9F1"/>
            <w:noWrap/>
            <w:vAlign w:val="center"/>
            <w:hideMark/>
          </w:tcPr>
          <w:p w14:paraId="22884824" w14:textId="77777777" w:rsidR="00B430CC" w:rsidRPr="00C46B20" w:rsidRDefault="00B430CC" w:rsidP="00791C87">
            <w:pPr>
              <w:jc w:val="center"/>
              <w:rPr>
                <w:sz w:val="22"/>
                <w:szCs w:val="22"/>
                <w:lang w:eastAsia="ro-RO"/>
              </w:rPr>
            </w:pPr>
            <w:r w:rsidRPr="00C46B20">
              <w:rPr>
                <w:sz w:val="22"/>
                <w:szCs w:val="22"/>
                <w:lang w:eastAsia="ro-RO"/>
              </w:rPr>
              <w:t> </w:t>
            </w:r>
          </w:p>
        </w:tc>
        <w:tc>
          <w:tcPr>
            <w:tcW w:w="871" w:type="dxa"/>
            <w:gridSpan w:val="2"/>
            <w:tcBorders>
              <w:top w:val="nil"/>
              <w:left w:val="nil"/>
              <w:bottom w:val="single" w:sz="4" w:space="0" w:color="auto"/>
              <w:right w:val="single" w:sz="4" w:space="0" w:color="auto"/>
            </w:tcBorders>
            <w:shd w:val="clear" w:color="000000" w:fill="C5D9F1"/>
            <w:noWrap/>
            <w:vAlign w:val="center"/>
            <w:hideMark/>
          </w:tcPr>
          <w:p w14:paraId="6144542F" w14:textId="77777777" w:rsidR="00B430CC" w:rsidRPr="00C46B20" w:rsidRDefault="00B430CC" w:rsidP="00791C87">
            <w:pPr>
              <w:jc w:val="center"/>
              <w:rPr>
                <w:sz w:val="22"/>
                <w:szCs w:val="22"/>
                <w:lang w:eastAsia="ro-RO"/>
              </w:rPr>
            </w:pPr>
            <w:r w:rsidRPr="00C46B20">
              <w:rPr>
                <w:sz w:val="22"/>
                <w:szCs w:val="22"/>
                <w:lang w:eastAsia="ro-RO"/>
              </w:rPr>
              <w:t> </w:t>
            </w:r>
          </w:p>
        </w:tc>
        <w:tc>
          <w:tcPr>
            <w:tcW w:w="1153" w:type="dxa"/>
            <w:gridSpan w:val="2"/>
            <w:tcBorders>
              <w:top w:val="nil"/>
              <w:left w:val="nil"/>
              <w:bottom w:val="single" w:sz="4" w:space="0" w:color="auto"/>
              <w:right w:val="single" w:sz="4" w:space="0" w:color="auto"/>
            </w:tcBorders>
            <w:shd w:val="clear" w:color="000000" w:fill="C5D9F1"/>
            <w:noWrap/>
            <w:vAlign w:val="center"/>
            <w:hideMark/>
          </w:tcPr>
          <w:p w14:paraId="155E7761" w14:textId="77777777" w:rsidR="00B430CC" w:rsidRPr="00C46B20" w:rsidRDefault="00B430CC" w:rsidP="00791C87">
            <w:pPr>
              <w:jc w:val="center"/>
              <w:rPr>
                <w:sz w:val="22"/>
                <w:szCs w:val="22"/>
                <w:lang w:eastAsia="ro-RO"/>
              </w:rPr>
            </w:pPr>
            <w:r w:rsidRPr="00C46B20">
              <w:rPr>
                <w:sz w:val="22"/>
                <w:szCs w:val="22"/>
                <w:lang w:eastAsia="ro-RO"/>
              </w:rPr>
              <w:t>270</w:t>
            </w:r>
          </w:p>
        </w:tc>
      </w:tr>
      <w:tr w:rsidR="00B430CC" w:rsidRPr="00C46B20" w14:paraId="42E05CC3" w14:textId="77777777" w:rsidTr="00791C87">
        <w:trPr>
          <w:trHeight w:val="31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15837F" w14:textId="77777777" w:rsidR="00B430CC" w:rsidRPr="00C46B20" w:rsidRDefault="00B430CC" w:rsidP="00791C87">
            <w:pPr>
              <w:jc w:val="center"/>
              <w:rPr>
                <w:sz w:val="22"/>
                <w:szCs w:val="22"/>
                <w:lang w:eastAsia="ro-RO"/>
              </w:rPr>
            </w:pPr>
            <w:r w:rsidRPr="00C46B20">
              <w:rPr>
                <w:sz w:val="22"/>
                <w:szCs w:val="22"/>
                <w:lang w:eastAsia="ro-RO"/>
              </w:rPr>
              <w:t> </w:t>
            </w:r>
          </w:p>
        </w:tc>
        <w:tc>
          <w:tcPr>
            <w:tcW w:w="6500" w:type="dxa"/>
            <w:gridSpan w:val="4"/>
            <w:tcBorders>
              <w:top w:val="single" w:sz="4" w:space="0" w:color="auto"/>
              <w:left w:val="nil"/>
              <w:bottom w:val="single" w:sz="4" w:space="0" w:color="auto"/>
              <w:right w:val="nil"/>
            </w:tcBorders>
            <w:shd w:val="clear" w:color="000000" w:fill="C5D9F1"/>
            <w:vAlign w:val="center"/>
            <w:hideMark/>
          </w:tcPr>
          <w:p w14:paraId="70628F4D" w14:textId="77777777" w:rsidR="00B430CC" w:rsidRPr="00C46B20" w:rsidRDefault="00B430CC" w:rsidP="00791C87">
            <w:pPr>
              <w:jc w:val="center"/>
              <w:rPr>
                <w:sz w:val="22"/>
                <w:szCs w:val="22"/>
                <w:lang w:eastAsia="ro-RO"/>
              </w:rPr>
            </w:pPr>
            <w:r w:rsidRPr="00C46B20">
              <w:rPr>
                <w:sz w:val="22"/>
                <w:szCs w:val="22"/>
                <w:lang w:eastAsia="ro-RO"/>
              </w:rPr>
              <w:t>Borne 10x10x200 cm</w:t>
            </w:r>
          </w:p>
        </w:tc>
        <w:tc>
          <w:tcPr>
            <w:tcW w:w="893" w:type="dxa"/>
            <w:gridSpan w:val="2"/>
            <w:tcBorders>
              <w:top w:val="nil"/>
              <w:left w:val="nil"/>
              <w:bottom w:val="single" w:sz="4" w:space="0" w:color="auto"/>
              <w:right w:val="single" w:sz="4" w:space="0" w:color="auto"/>
            </w:tcBorders>
            <w:shd w:val="clear" w:color="000000" w:fill="C5D9F1"/>
            <w:noWrap/>
            <w:vAlign w:val="center"/>
            <w:hideMark/>
          </w:tcPr>
          <w:p w14:paraId="102079F5" w14:textId="77777777" w:rsidR="00B430CC" w:rsidRPr="00C46B20" w:rsidRDefault="00B430CC" w:rsidP="00791C87">
            <w:pPr>
              <w:jc w:val="center"/>
              <w:rPr>
                <w:sz w:val="22"/>
                <w:szCs w:val="22"/>
                <w:lang w:eastAsia="ro-RO"/>
              </w:rPr>
            </w:pPr>
            <w:r w:rsidRPr="00C46B20">
              <w:rPr>
                <w:sz w:val="22"/>
                <w:szCs w:val="22"/>
                <w:lang w:eastAsia="ro-RO"/>
              </w:rPr>
              <w:t> </w:t>
            </w:r>
          </w:p>
        </w:tc>
        <w:tc>
          <w:tcPr>
            <w:tcW w:w="871" w:type="dxa"/>
            <w:gridSpan w:val="2"/>
            <w:tcBorders>
              <w:top w:val="nil"/>
              <w:left w:val="nil"/>
              <w:bottom w:val="single" w:sz="4" w:space="0" w:color="auto"/>
              <w:right w:val="single" w:sz="4" w:space="0" w:color="auto"/>
            </w:tcBorders>
            <w:shd w:val="clear" w:color="000000" w:fill="C5D9F1"/>
            <w:noWrap/>
            <w:vAlign w:val="center"/>
            <w:hideMark/>
          </w:tcPr>
          <w:p w14:paraId="48F35E95" w14:textId="77777777" w:rsidR="00B430CC" w:rsidRPr="00C46B20" w:rsidRDefault="00B430CC" w:rsidP="00791C87">
            <w:pPr>
              <w:jc w:val="center"/>
              <w:rPr>
                <w:sz w:val="22"/>
                <w:szCs w:val="22"/>
                <w:lang w:eastAsia="ro-RO"/>
              </w:rPr>
            </w:pPr>
            <w:r w:rsidRPr="00C46B20">
              <w:rPr>
                <w:sz w:val="22"/>
                <w:szCs w:val="22"/>
                <w:lang w:eastAsia="ro-RO"/>
              </w:rPr>
              <w:t> </w:t>
            </w:r>
          </w:p>
        </w:tc>
        <w:tc>
          <w:tcPr>
            <w:tcW w:w="1153" w:type="dxa"/>
            <w:gridSpan w:val="2"/>
            <w:tcBorders>
              <w:top w:val="nil"/>
              <w:left w:val="nil"/>
              <w:bottom w:val="single" w:sz="4" w:space="0" w:color="auto"/>
              <w:right w:val="single" w:sz="4" w:space="0" w:color="auto"/>
            </w:tcBorders>
            <w:shd w:val="clear" w:color="000000" w:fill="C5D9F1"/>
            <w:noWrap/>
            <w:vAlign w:val="center"/>
            <w:hideMark/>
          </w:tcPr>
          <w:p w14:paraId="3B8044E8" w14:textId="77777777" w:rsidR="00B430CC" w:rsidRPr="00C46B20" w:rsidRDefault="00B430CC" w:rsidP="00791C87">
            <w:pPr>
              <w:jc w:val="center"/>
              <w:rPr>
                <w:sz w:val="22"/>
                <w:szCs w:val="22"/>
                <w:lang w:eastAsia="ro-RO"/>
              </w:rPr>
            </w:pPr>
            <w:r w:rsidRPr="00C46B20">
              <w:rPr>
                <w:sz w:val="22"/>
                <w:szCs w:val="22"/>
                <w:lang w:eastAsia="ro-RO"/>
              </w:rPr>
              <w:t>420</w:t>
            </w:r>
          </w:p>
        </w:tc>
      </w:tr>
      <w:tr w:rsidR="00B430CC" w:rsidRPr="00C46B20" w14:paraId="3F79066F"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4536E92" w14:textId="77777777" w:rsidR="00B430CC" w:rsidRPr="00C46B20" w:rsidRDefault="00B430CC" w:rsidP="00791C87">
            <w:pPr>
              <w:jc w:val="center"/>
              <w:rPr>
                <w:sz w:val="22"/>
                <w:szCs w:val="22"/>
                <w:lang w:eastAsia="ro-RO"/>
              </w:rPr>
            </w:pPr>
            <w:r w:rsidRPr="00C46B20">
              <w:rPr>
                <w:sz w:val="22"/>
                <w:szCs w:val="22"/>
                <w:lang w:eastAsia="ro-RO"/>
              </w:rPr>
              <w:t> </w:t>
            </w:r>
          </w:p>
        </w:tc>
        <w:tc>
          <w:tcPr>
            <w:tcW w:w="4678" w:type="dxa"/>
            <w:vMerge w:val="restart"/>
            <w:tcBorders>
              <w:top w:val="nil"/>
              <w:left w:val="single" w:sz="4" w:space="0" w:color="auto"/>
              <w:bottom w:val="nil"/>
              <w:right w:val="single" w:sz="4" w:space="0" w:color="auto"/>
            </w:tcBorders>
            <w:shd w:val="clear" w:color="auto" w:fill="auto"/>
            <w:noWrap/>
            <w:vAlign w:val="center"/>
            <w:hideMark/>
          </w:tcPr>
          <w:p w14:paraId="7FC5A6AF" w14:textId="77777777" w:rsidR="00B430CC" w:rsidRPr="00C46B20" w:rsidRDefault="00B430CC" w:rsidP="00791C87">
            <w:pPr>
              <w:jc w:val="center"/>
              <w:rPr>
                <w:sz w:val="22"/>
                <w:szCs w:val="22"/>
                <w:lang w:eastAsia="ro-RO"/>
              </w:rPr>
            </w:pPr>
            <w:r w:rsidRPr="00C46B20">
              <w:rPr>
                <w:sz w:val="22"/>
                <w:szCs w:val="22"/>
                <w:lang w:eastAsia="ro-RO"/>
              </w:rPr>
              <w:t>Material săditor (puieți de doi ani)</w:t>
            </w:r>
          </w:p>
        </w:tc>
        <w:tc>
          <w:tcPr>
            <w:tcW w:w="1816" w:type="dxa"/>
            <w:gridSpan w:val="2"/>
            <w:tcBorders>
              <w:top w:val="single" w:sz="4" w:space="0" w:color="auto"/>
              <w:left w:val="nil"/>
              <w:bottom w:val="single" w:sz="4" w:space="0" w:color="auto"/>
              <w:right w:val="nil"/>
            </w:tcBorders>
            <w:shd w:val="clear" w:color="000000" w:fill="CCFF99"/>
            <w:noWrap/>
            <w:vAlign w:val="center"/>
            <w:hideMark/>
          </w:tcPr>
          <w:p w14:paraId="5C988AFF" w14:textId="77777777" w:rsidR="00B430CC" w:rsidRPr="00C46B20" w:rsidRDefault="00B430CC" w:rsidP="00791C87">
            <w:pPr>
              <w:jc w:val="center"/>
              <w:rPr>
                <w:sz w:val="22"/>
                <w:szCs w:val="22"/>
                <w:lang w:eastAsia="ro-RO"/>
              </w:rPr>
            </w:pPr>
            <w:r w:rsidRPr="00C46B20">
              <w:rPr>
                <w:sz w:val="22"/>
                <w:szCs w:val="22"/>
                <w:lang w:eastAsia="ro-RO"/>
              </w:rPr>
              <w:t>Stejar roșu</w:t>
            </w:r>
          </w:p>
        </w:tc>
        <w:tc>
          <w:tcPr>
            <w:tcW w:w="893" w:type="dxa"/>
            <w:gridSpan w:val="2"/>
            <w:tcBorders>
              <w:top w:val="nil"/>
              <w:left w:val="nil"/>
              <w:bottom w:val="single" w:sz="4" w:space="0" w:color="auto"/>
              <w:right w:val="single" w:sz="4" w:space="0" w:color="auto"/>
            </w:tcBorders>
            <w:shd w:val="clear" w:color="000000" w:fill="CCFF99"/>
            <w:noWrap/>
            <w:vAlign w:val="center"/>
            <w:hideMark/>
          </w:tcPr>
          <w:p w14:paraId="6319498D" w14:textId="77777777" w:rsidR="00B430CC" w:rsidRPr="00C46B20" w:rsidRDefault="00B430CC" w:rsidP="00791C87">
            <w:pPr>
              <w:jc w:val="center"/>
              <w:rPr>
                <w:sz w:val="22"/>
                <w:szCs w:val="22"/>
                <w:lang w:eastAsia="ro-RO"/>
              </w:rPr>
            </w:pPr>
            <w:r w:rsidRPr="00C46B20">
              <w:rPr>
                <w:sz w:val="22"/>
                <w:szCs w:val="22"/>
                <w:lang w:eastAsia="ro-RO"/>
              </w:rPr>
              <w:t> </w:t>
            </w:r>
          </w:p>
        </w:tc>
        <w:tc>
          <w:tcPr>
            <w:tcW w:w="871" w:type="dxa"/>
            <w:gridSpan w:val="2"/>
            <w:tcBorders>
              <w:top w:val="nil"/>
              <w:left w:val="nil"/>
              <w:bottom w:val="single" w:sz="4" w:space="0" w:color="auto"/>
              <w:right w:val="single" w:sz="4" w:space="0" w:color="auto"/>
            </w:tcBorders>
            <w:shd w:val="clear" w:color="000000" w:fill="CCFF99"/>
            <w:noWrap/>
            <w:vAlign w:val="center"/>
            <w:hideMark/>
          </w:tcPr>
          <w:p w14:paraId="5C279C29" w14:textId="77777777" w:rsidR="00B430CC" w:rsidRPr="00C46B20" w:rsidRDefault="00B430CC" w:rsidP="00791C87">
            <w:pPr>
              <w:jc w:val="center"/>
              <w:rPr>
                <w:sz w:val="22"/>
                <w:szCs w:val="22"/>
                <w:lang w:eastAsia="ro-RO"/>
              </w:rPr>
            </w:pPr>
            <w:r w:rsidRPr="00C46B20">
              <w:rPr>
                <w:sz w:val="22"/>
                <w:szCs w:val="22"/>
                <w:lang w:eastAsia="ro-RO"/>
              </w:rPr>
              <w:t> </w:t>
            </w:r>
          </w:p>
        </w:tc>
        <w:tc>
          <w:tcPr>
            <w:tcW w:w="1153" w:type="dxa"/>
            <w:gridSpan w:val="2"/>
            <w:tcBorders>
              <w:top w:val="nil"/>
              <w:left w:val="nil"/>
              <w:bottom w:val="single" w:sz="4" w:space="0" w:color="auto"/>
              <w:right w:val="single" w:sz="4" w:space="0" w:color="auto"/>
            </w:tcBorders>
            <w:shd w:val="clear" w:color="000000" w:fill="CCFF99"/>
            <w:noWrap/>
            <w:vAlign w:val="center"/>
            <w:hideMark/>
          </w:tcPr>
          <w:p w14:paraId="769EA6FC" w14:textId="77777777" w:rsidR="00B430CC" w:rsidRPr="00C46B20" w:rsidRDefault="00B430CC" w:rsidP="00791C87">
            <w:pPr>
              <w:jc w:val="center"/>
              <w:rPr>
                <w:sz w:val="22"/>
                <w:szCs w:val="22"/>
                <w:lang w:eastAsia="ro-RO"/>
              </w:rPr>
            </w:pPr>
            <w:r>
              <w:rPr>
                <w:rFonts w:ascii="Arial Narrow" w:hAnsi="Arial Narrow"/>
              </w:rPr>
              <w:t>79998,0</w:t>
            </w:r>
          </w:p>
        </w:tc>
      </w:tr>
      <w:tr w:rsidR="00B430CC" w:rsidRPr="00C46B20" w14:paraId="5E4C38E2"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0F8B7F4" w14:textId="77777777" w:rsidR="00B430CC" w:rsidRPr="00C46B20" w:rsidRDefault="00B430CC" w:rsidP="00791C87">
            <w:pPr>
              <w:jc w:val="center"/>
              <w:rPr>
                <w:sz w:val="22"/>
                <w:szCs w:val="22"/>
                <w:lang w:eastAsia="ro-RO"/>
              </w:rPr>
            </w:pPr>
            <w:r w:rsidRPr="00C46B20">
              <w:rPr>
                <w:sz w:val="22"/>
                <w:szCs w:val="22"/>
                <w:lang w:eastAsia="ro-RO"/>
              </w:rPr>
              <w:t> </w:t>
            </w:r>
          </w:p>
        </w:tc>
        <w:tc>
          <w:tcPr>
            <w:tcW w:w="4678" w:type="dxa"/>
            <w:vMerge/>
            <w:tcBorders>
              <w:top w:val="nil"/>
              <w:left w:val="single" w:sz="4" w:space="0" w:color="auto"/>
              <w:bottom w:val="nil"/>
              <w:right w:val="single" w:sz="4" w:space="0" w:color="auto"/>
            </w:tcBorders>
            <w:vAlign w:val="center"/>
            <w:hideMark/>
          </w:tcPr>
          <w:p w14:paraId="00B5C723" w14:textId="77777777" w:rsidR="00B430CC" w:rsidRPr="00C46B20" w:rsidRDefault="00B430CC" w:rsidP="00791C87">
            <w:pPr>
              <w:rPr>
                <w:sz w:val="22"/>
                <w:szCs w:val="22"/>
                <w:lang w:eastAsia="ro-RO"/>
              </w:rPr>
            </w:pPr>
          </w:p>
        </w:tc>
        <w:tc>
          <w:tcPr>
            <w:tcW w:w="2709" w:type="dxa"/>
            <w:gridSpan w:val="4"/>
            <w:tcBorders>
              <w:top w:val="nil"/>
              <w:left w:val="nil"/>
              <w:bottom w:val="single" w:sz="4" w:space="0" w:color="auto"/>
              <w:right w:val="single" w:sz="4" w:space="0" w:color="auto"/>
            </w:tcBorders>
            <w:shd w:val="clear" w:color="000000" w:fill="CCFF99"/>
            <w:noWrap/>
            <w:vAlign w:val="center"/>
            <w:hideMark/>
          </w:tcPr>
          <w:p w14:paraId="58A545BB" w14:textId="77777777" w:rsidR="00B430CC" w:rsidRPr="00C46B20" w:rsidRDefault="00B430CC" w:rsidP="00791C87">
            <w:pPr>
              <w:jc w:val="center"/>
              <w:rPr>
                <w:sz w:val="22"/>
                <w:szCs w:val="22"/>
                <w:lang w:eastAsia="ro-RO"/>
              </w:rPr>
            </w:pPr>
            <w:r w:rsidRPr="00C46B20">
              <w:rPr>
                <w:sz w:val="22"/>
                <w:szCs w:val="22"/>
                <w:lang w:eastAsia="ro-RO"/>
              </w:rPr>
              <w:t> </w:t>
            </w:r>
            <w:r>
              <w:rPr>
                <w:sz w:val="22"/>
                <w:szCs w:val="22"/>
                <w:lang w:eastAsia="ro-RO"/>
              </w:rPr>
              <w:t>Paltin de câmp</w:t>
            </w:r>
            <w:r w:rsidRPr="00C46B20">
              <w:rPr>
                <w:sz w:val="22"/>
                <w:szCs w:val="22"/>
                <w:lang w:eastAsia="ro-RO"/>
              </w:rPr>
              <w:t> </w:t>
            </w:r>
          </w:p>
        </w:tc>
        <w:tc>
          <w:tcPr>
            <w:tcW w:w="871" w:type="dxa"/>
            <w:gridSpan w:val="2"/>
            <w:tcBorders>
              <w:top w:val="nil"/>
              <w:left w:val="nil"/>
              <w:bottom w:val="single" w:sz="4" w:space="0" w:color="auto"/>
              <w:right w:val="single" w:sz="4" w:space="0" w:color="auto"/>
            </w:tcBorders>
            <w:shd w:val="clear" w:color="000000" w:fill="CCFF99"/>
            <w:noWrap/>
            <w:vAlign w:val="center"/>
            <w:hideMark/>
          </w:tcPr>
          <w:p w14:paraId="577103BB" w14:textId="77777777" w:rsidR="00B430CC" w:rsidRPr="00C46B20" w:rsidRDefault="00B430CC" w:rsidP="00791C87">
            <w:pPr>
              <w:jc w:val="center"/>
              <w:rPr>
                <w:sz w:val="22"/>
                <w:szCs w:val="22"/>
                <w:lang w:eastAsia="ro-RO"/>
              </w:rPr>
            </w:pPr>
            <w:r w:rsidRPr="00C46B20">
              <w:rPr>
                <w:sz w:val="22"/>
                <w:szCs w:val="22"/>
                <w:lang w:eastAsia="ro-RO"/>
              </w:rPr>
              <w:t> </w:t>
            </w:r>
          </w:p>
        </w:tc>
        <w:tc>
          <w:tcPr>
            <w:tcW w:w="1153" w:type="dxa"/>
            <w:gridSpan w:val="2"/>
            <w:tcBorders>
              <w:top w:val="nil"/>
              <w:left w:val="nil"/>
              <w:bottom w:val="single" w:sz="4" w:space="0" w:color="auto"/>
              <w:right w:val="single" w:sz="4" w:space="0" w:color="auto"/>
            </w:tcBorders>
            <w:shd w:val="clear" w:color="000000" w:fill="CCFF99"/>
            <w:noWrap/>
            <w:vAlign w:val="center"/>
            <w:hideMark/>
          </w:tcPr>
          <w:p w14:paraId="25A8F859" w14:textId="77777777" w:rsidR="00B430CC" w:rsidRPr="00C46B20" w:rsidRDefault="00B430CC" w:rsidP="00791C87">
            <w:pPr>
              <w:jc w:val="center"/>
              <w:rPr>
                <w:sz w:val="22"/>
                <w:szCs w:val="22"/>
                <w:lang w:eastAsia="ro-RO"/>
              </w:rPr>
            </w:pPr>
            <w:r w:rsidRPr="00C46B20">
              <w:rPr>
                <w:sz w:val="22"/>
                <w:szCs w:val="22"/>
                <w:lang w:eastAsia="ro-RO"/>
              </w:rPr>
              <w:t>20460,0</w:t>
            </w:r>
          </w:p>
        </w:tc>
      </w:tr>
      <w:tr w:rsidR="00B430CC" w:rsidRPr="00C46B20" w14:paraId="71F9E0B3"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D2F2C0A" w14:textId="77777777" w:rsidR="00B430CC" w:rsidRPr="00C46B20" w:rsidRDefault="00B430CC" w:rsidP="00791C87">
            <w:pPr>
              <w:jc w:val="center"/>
              <w:rPr>
                <w:sz w:val="22"/>
                <w:szCs w:val="22"/>
                <w:lang w:eastAsia="ro-RO"/>
              </w:rPr>
            </w:pPr>
            <w:r w:rsidRPr="00C46B20">
              <w:rPr>
                <w:sz w:val="22"/>
                <w:szCs w:val="22"/>
                <w:lang w:eastAsia="ro-RO"/>
              </w:rPr>
              <w:t> </w:t>
            </w:r>
          </w:p>
        </w:tc>
        <w:tc>
          <w:tcPr>
            <w:tcW w:w="4678" w:type="dxa"/>
            <w:vMerge/>
            <w:tcBorders>
              <w:top w:val="nil"/>
              <w:left w:val="single" w:sz="4" w:space="0" w:color="auto"/>
              <w:bottom w:val="nil"/>
              <w:right w:val="single" w:sz="4" w:space="0" w:color="auto"/>
            </w:tcBorders>
            <w:vAlign w:val="center"/>
            <w:hideMark/>
          </w:tcPr>
          <w:p w14:paraId="05B951BB" w14:textId="77777777" w:rsidR="00B430CC" w:rsidRPr="00C46B20" w:rsidRDefault="00B430CC" w:rsidP="00791C87">
            <w:pPr>
              <w:rPr>
                <w:sz w:val="22"/>
                <w:szCs w:val="22"/>
                <w:lang w:eastAsia="ro-RO"/>
              </w:rPr>
            </w:pPr>
          </w:p>
        </w:tc>
        <w:tc>
          <w:tcPr>
            <w:tcW w:w="1816" w:type="dxa"/>
            <w:gridSpan w:val="2"/>
            <w:tcBorders>
              <w:top w:val="single" w:sz="4" w:space="0" w:color="auto"/>
              <w:left w:val="nil"/>
              <w:bottom w:val="single" w:sz="4" w:space="0" w:color="auto"/>
              <w:right w:val="nil"/>
            </w:tcBorders>
            <w:shd w:val="clear" w:color="000000" w:fill="CCFF99"/>
            <w:noWrap/>
            <w:vAlign w:val="center"/>
            <w:hideMark/>
          </w:tcPr>
          <w:p w14:paraId="31811B19" w14:textId="77777777" w:rsidR="00B430CC" w:rsidRPr="00C46B20" w:rsidRDefault="00B430CC" w:rsidP="00791C87">
            <w:pPr>
              <w:jc w:val="center"/>
              <w:rPr>
                <w:sz w:val="22"/>
                <w:szCs w:val="22"/>
                <w:lang w:eastAsia="ro-RO"/>
              </w:rPr>
            </w:pPr>
            <w:r w:rsidRPr="00C46B20">
              <w:rPr>
                <w:sz w:val="22"/>
                <w:szCs w:val="22"/>
                <w:lang w:eastAsia="ro-RO"/>
              </w:rPr>
              <w:t>Diverse tari</w:t>
            </w:r>
          </w:p>
        </w:tc>
        <w:tc>
          <w:tcPr>
            <w:tcW w:w="893" w:type="dxa"/>
            <w:gridSpan w:val="2"/>
            <w:tcBorders>
              <w:top w:val="nil"/>
              <w:left w:val="nil"/>
              <w:bottom w:val="single" w:sz="4" w:space="0" w:color="auto"/>
              <w:right w:val="single" w:sz="4" w:space="0" w:color="auto"/>
            </w:tcBorders>
            <w:shd w:val="clear" w:color="000000" w:fill="CCFF99"/>
            <w:noWrap/>
            <w:vAlign w:val="center"/>
            <w:hideMark/>
          </w:tcPr>
          <w:p w14:paraId="40F94F58" w14:textId="77777777" w:rsidR="00B430CC" w:rsidRPr="00C46B20" w:rsidRDefault="00B430CC" w:rsidP="00791C87">
            <w:pPr>
              <w:jc w:val="center"/>
              <w:rPr>
                <w:sz w:val="22"/>
                <w:szCs w:val="22"/>
                <w:lang w:eastAsia="ro-RO"/>
              </w:rPr>
            </w:pPr>
            <w:r w:rsidRPr="00C46B20">
              <w:rPr>
                <w:sz w:val="22"/>
                <w:szCs w:val="22"/>
                <w:lang w:eastAsia="ro-RO"/>
              </w:rPr>
              <w:t> </w:t>
            </w:r>
          </w:p>
        </w:tc>
        <w:tc>
          <w:tcPr>
            <w:tcW w:w="871" w:type="dxa"/>
            <w:gridSpan w:val="2"/>
            <w:tcBorders>
              <w:top w:val="nil"/>
              <w:left w:val="nil"/>
              <w:bottom w:val="single" w:sz="4" w:space="0" w:color="auto"/>
              <w:right w:val="single" w:sz="4" w:space="0" w:color="auto"/>
            </w:tcBorders>
            <w:shd w:val="clear" w:color="000000" w:fill="CCFF99"/>
            <w:noWrap/>
            <w:vAlign w:val="center"/>
            <w:hideMark/>
          </w:tcPr>
          <w:p w14:paraId="3765C4D3" w14:textId="77777777" w:rsidR="00B430CC" w:rsidRPr="00C46B20" w:rsidRDefault="00B430CC" w:rsidP="00791C87">
            <w:pPr>
              <w:jc w:val="center"/>
              <w:rPr>
                <w:sz w:val="22"/>
                <w:szCs w:val="22"/>
                <w:lang w:eastAsia="ro-RO"/>
              </w:rPr>
            </w:pPr>
            <w:r w:rsidRPr="00C46B20">
              <w:rPr>
                <w:sz w:val="22"/>
                <w:szCs w:val="22"/>
                <w:lang w:eastAsia="ro-RO"/>
              </w:rPr>
              <w:t> </w:t>
            </w:r>
          </w:p>
        </w:tc>
        <w:tc>
          <w:tcPr>
            <w:tcW w:w="1153" w:type="dxa"/>
            <w:gridSpan w:val="2"/>
            <w:tcBorders>
              <w:top w:val="nil"/>
              <w:left w:val="nil"/>
              <w:bottom w:val="single" w:sz="4" w:space="0" w:color="auto"/>
              <w:right w:val="single" w:sz="4" w:space="0" w:color="auto"/>
            </w:tcBorders>
            <w:shd w:val="clear" w:color="000000" w:fill="CCFF99"/>
            <w:noWrap/>
            <w:vAlign w:val="center"/>
            <w:hideMark/>
          </w:tcPr>
          <w:p w14:paraId="563CB508" w14:textId="77777777" w:rsidR="00B430CC" w:rsidRPr="00C46B20" w:rsidRDefault="00B430CC" w:rsidP="00791C87">
            <w:pPr>
              <w:jc w:val="center"/>
              <w:rPr>
                <w:sz w:val="22"/>
                <w:szCs w:val="22"/>
                <w:lang w:eastAsia="ro-RO"/>
              </w:rPr>
            </w:pPr>
            <w:r>
              <w:rPr>
                <w:rFonts w:ascii="Arial Narrow" w:hAnsi="Arial Narrow"/>
              </w:rPr>
              <w:t>18240,0</w:t>
            </w:r>
          </w:p>
        </w:tc>
      </w:tr>
      <w:tr w:rsidR="00B430CC" w:rsidRPr="00224E77" w14:paraId="264ADB4A" w14:textId="77777777" w:rsidTr="00791C87">
        <w:trPr>
          <w:gridAfter w:val="1"/>
          <w:wAfter w:w="6" w:type="dxa"/>
          <w:trHeight w:val="312"/>
        </w:trPr>
        <w:tc>
          <w:tcPr>
            <w:tcW w:w="709" w:type="dxa"/>
            <w:tcBorders>
              <w:top w:val="nil"/>
              <w:left w:val="single" w:sz="4" w:space="0" w:color="auto"/>
              <w:bottom w:val="single" w:sz="4" w:space="0" w:color="auto"/>
              <w:right w:val="single" w:sz="4" w:space="0" w:color="auto"/>
            </w:tcBorders>
            <w:shd w:val="clear" w:color="000000" w:fill="FFFF00"/>
            <w:noWrap/>
            <w:vAlign w:val="center"/>
            <w:hideMark/>
          </w:tcPr>
          <w:p w14:paraId="1A2E2957" w14:textId="77777777" w:rsidR="00B430CC" w:rsidRPr="00C46B20" w:rsidRDefault="00B430CC" w:rsidP="00791C87">
            <w:pPr>
              <w:jc w:val="center"/>
              <w:rPr>
                <w:sz w:val="22"/>
                <w:szCs w:val="22"/>
                <w:lang w:eastAsia="ro-RO"/>
              </w:rPr>
            </w:pPr>
            <w:r w:rsidRPr="00C46B20">
              <w:rPr>
                <w:sz w:val="22"/>
                <w:szCs w:val="22"/>
                <w:lang w:eastAsia="ro-RO"/>
              </w:rPr>
              <w:t> </w:t>
            </w:r>
          </w:p>
        </w:tc>
        <w:tc>
          <w:tcPr>
            <w:tcW w:w="4678" w:type="dxa"/>
            <w:tcBorders>
              <w:top w:val="single" w:sz="4" w:space="0" w:color="auto"/>
              <w:left w:val="nil"/>
              <w:bottom w:val="single" w:sz="4" w:space="0" w:color="auto"/>
              <w:right w:val="single" w:sz="4" w:space="0" w:color="auto"/>
            </w:tcBorders>
            <w:shd w:val="clear" w:color="000000" w:fill="FFFF00"/>
            <w:vAlign w:val="center"/>
            <w:hideMark/>
          </w:tcPr>
          <w:p w14:paraId="77F4C140" w14:textId="77777777" w:rsidR="00B430CC" w:rsidRPr="00C46B20" w:rsidRDefault="00B430CC" w:rsidP="00791C87">
            <w:pPr>
              <w:jc w:val="center"/>
              <w:rPr>
                <w:b/>
                <w:bCs/>
                <w:sz w:val="22"/>
                <w:szCs w:val="22"/>
                <w:lang w:eastAsia="ro-RO"/>
              </w:rPr>
            </w:pPr>
            <w:r w:rsidRPr="00C46B20">
              <w:rPr>
                <w:b/>
                <w:bCs/>
                <w:sz w:val="22"/>
                <w:szCs w:val="22"/>
                <w:lang w:eastAsia="ro-RO"/>
              </w:rPr>
              <w:t>TOTAL</w:t>
            </w:r>
          </w:p>
        </w:tc>
        <w:tc>
          <w:tcPr>
            <w:tcW w:w="913" w:type="dxa"/>
            <w:tcBorders>
              <w:top w:val="nil"/>
              <w:left w:val="nil"/>
              <w:bottom w:val="single" w:sz="4" w:space="0" w:color="auto"/>
              <w:right w:val="single" w:sz="4" w:space="0" w:color="auto"/>
            </w:tcBorders>
            <w:shd w:val="clear" w:color="000000" w:fill="FFFF00"/>
            <w:noWrap/>
            <w:vAlign w:val="center"/>
            <w:hideMark/>
          </w:tcPr>
          <w:p w14:paraId="03A69B81"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903" w:type="dxa"/>
            <w:tcBorders>
              <w:top w:val="nil"/>
              <w:left w:val="nil"/>
              <w:bottom w:val="single" w:sz="4" w:space="0" w:color="auto"/>
              <w:right w:val="single" w:sz="4" w:space="0" w:color="auto"/>
            </w:tcBorders>
            <w:shd w:val="clear" w:color="000000" w:fill="FFFF00"/>
            <w:noWrap/>
            <w:vAlign w:val="center"/>
            <w:hideMark/>
          </w:tcPr>
          <w:p w14:paraId="29A86308"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93" w:type="dxa"/>
            <w:gridSpan w:val="2"/>
            <w:tcBorders>
              <w:top w:val="nil"/>
              <w:left w:val="nil"/>
              <w:bottom w:val="single" w:sz="4" w:space="0" w:color="auto"/>
              <w:right w:val="single" w:sz="4" w:space="0" w:color="auto"/>
            </w:tcBorders>
            <w:shd w:val="clear" w:color="000000" w:fill="FFFF00"/>
            <w:noWrap/>
            <w:vAlign w:val="center"/>
            <w:hideMark/>
          </w:tcPr>
          <w:p w14:paraId="3BEBE21A"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71" w:type="dxa"/>
            <w:gridSpan w:val="2"/>
            <w:tcBorders>
              <w:top w:val="nil"/>
              <w:left w:val="nil"/>
              <w:bottom w:val="single" w:sz="4" w:space="0" w:color="auto"/>
              <w:right w:val="single" w:sz="4" w:space="0" w:color="auto"/>
            </w:tcBorders>
            <w:shd w:val="clear" w:color="000000" w:fill="FFFF00"/>
            <w:noWrap/>
            <w:vAlign w:val="center"/>
            <w:hideMark/>
          </w:tcPr>
          <w:p w14:paraId="634DE220"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153" w:type="dxa"/>
            <w:gridSpan w:val="2"/>
            <w:tcBorders>
              <w:top w:val="nil"/>
              <w:left w:val="nil"/>
              <w:bottom w:val="single" w:sz="4" w:space="0" w:color="auto"/>
              <w:right w:val="single" w:sz="4" w:space="0" w:color="auto"/>
            </w:tcBorders>
            <w:shd w:val="clear" w:color="000000" w:fill="FFFF00"/>
            <w:noWrap/>
            <w:vAlign w:val="center"/>
            <w:hideMark/>
          </w:tcPr>
          <w:p w14:paraId="3DE8C7EE"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253795,43</w:t>
            </w:r>
          </w:p>
        </w:tc>
      </w:tr>
      <w:tr w:rsidR="00B430CC" w:rsidRPr="00C46B20" w14:paraId="2D88EF7B" w14:textId="77777777" w:rsidTr="00791C87">
        <w:trPr>
          <w:trHeight w:val="312"/>
        </w:trPr>
        <w:tc>
          <w:tcPr>
            <w:tcW w:w="709" w:type="dxa"/>
            <w:tcBorders>
              <w:top w:val="nil"/>
              <w:left w:val="single" w:sz="4" w:space="0" w:color="auto"/>
              <w:bottom w:val="single" w:sz="4" w:space="0" w:color="auto"/>
              <w:right w:val="single" w:sz="4" w:space="0" w:color="auto"/>
            </w:tcBorders>
            <w:shd w:val="clear" w:color="000000" w:fill="DCE6F1"/>
            <w:noWrap/>
            <w:vAlign w:val="center"/>
            <w:hideMark/>
          </w:tcPr>
          <w:p w14:paraId="20CB79F4" w14:textId="77777777" w:rsidR="00B430CC" w:rsidRPr="00C46B20" w:rsidRDefault="00B430CC" w:rsidP="00791C87">
            <w:pPr>
              <w:jc w:val="center"/>
              <w:rPr>
                <w:sz w:val="22"/>
                <w:szCs w:val="22"/>
                <w:lang w:eastAsia="ro-RO"/>
              </w:rPr>
            </w:pPr>
            <w:r w:rsidRPr="00C46B20">
              <w:rPr>
                <w:sz w:val="22"/>
                <w:szCs w:val="22"/>
                <w:lang w:eastAsia="ro-RO"/>
              </w:rPr>
              <w:t> </w:t>
            </w:r>
          </w:p>
        </w:tc>
        <w:tc>
          <w:tcPr>
            <w:tcW w:w="6500" w:type="dxa"/>
            <w:gridSpan w:val="4"/>
            <w:tcBorders>
              <w:top w:val="single" w:sz="4" w:space="0" w:color="auto"/>
              <w:left w:val="nil"/>
              <w:bottom w:val="single" w:sz="4" w:space="0" w:color="auto"/>
              <w:right w:val="nil"/>
            </w:tcBorders>
            <w:shd w:val="clear" w:color="000000" w:fill="DCE6F1"/>
            <w:vAlign w:val="center"/>
            <w:hideMark/>
          </w:tcPr>
          <w:p w14:paraId="391257D6" w14:textId="77777777" w:rsidR="00B430CC" w:rsidRPr="00C46B20" w:rsidRDefault="00B430CC" w:rsidP="00791C87">
            <w:pPr>
              <w:jc w:val="center"/>
              <w:rPr>
                <w:b/>
                <w:bCs/>
                <w:sz w:val="22"/>
                <w:szCs w:val="22"/>
                <w:lang w:eastAsia="ro-RO"/>
              </w:rPr>
            </w:pPr>
            <w:r w:rsidRPr="00C46B20">
              <w:rPr>
                <w:b/>
                <w:bCs/>
                <w:sz w:val="22"/>
                <w:szCs w:val="22"/>
                <w:lang w:eastAsia="ro-RO"/>
              </w:rPr>
              <w:t>Total cheltuieli indirecte în mărime de 7%, lei</w:t>
            </w:r>
          </w:p>
        </w:tc>
        <w:tc>
          <w:tcPr>
            <w:tcW w:w="893" w:type="dxa"/>
            <w:gridSpan w:val="2"/>
            <w:tcBorders>
              <w:top w:val="nil"/>
              <w:left w:val="nil"/>
              <w:bottom w:val="single" w:sz="4" w:space="0" w:color="auto"/>
              <w:right w:val="nil"/>
            </w:tcBorders>
            <w:shd w:val="clear" w:color="000000" w:fill="DCE6F1"/>
            <w:noWrap/>
            <w:vAlign w:val="center"/>
            <w:hideMark/>
          </w:tcPr>
          <w:p w14:paraId="0FC0908D"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71" w:type="dxa"/>
            <w:gridSpan w:val="2"/>
            <w:tcBorders>
              <w:top w:val="nil"/>
              <w:left w:val="nil"/>
              <w:bottom w:val="single" w:sz="4" w:space="0" w:color="auto"/>
              <w:right w:val="nil"/>
            </w:tcBorders>
            <w:shd w:val="clear" w:color="000000" w:fill="DCE6F1"/>
            <w:noWrap/>
            <w:vAlign w:val="center"/>
            <w:hideMark/>
          </w:tcPr>
          <w:p w14:paraId="69762299"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153" w:type="dxa"/>
            <w:gridSpan w:val="2"/>
            <w:tcBorders>
              <w:top w:val="nil"/>
              <w:left w:val="nil"/>
              <w:bottom w:val="single" w:sz="4" w:space="0" w:color="auto"/>
              <w:right w:val="single" w:sz="4" w:space="0" w:color="auto"/>
            </w:tcBorders>
            <w:shd w:val="clear" w:color="000000" w:fill="DCE6F1"/>
            <w:noWrap/>
            <w:vAlign w:val="center"/>
            <w:hideMark/>
          </w:tcPr>
          <w:p w14:paraId="741A3C51"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17765,68</w:t>
            </w:r>
          </w:p>
        </w:tc>
      </w:tr>
      <w:tr w:rsidR="00B430CC" w:rsidRPr="00C46B20" w14:paraId="7DC70190" w14:textId="77777777" w:rsidTr="00791C87">
        <w:trPr>
          <w:trHeight w:val="312"/>
        </w:trPr>
        <w:tc>
          <w:tcPr>
            <w:tcW w:w="709" w:type="dxa"/>
            <w:tcBorders>
              <w:top w:val="nil"/>
              <w:left w:val="single" w:sz="4" w:space="0" w:color="auto"/>
              <w:bottom w:val="single" w:sz="4" w:space="0" w:color="auto"/>
              <w:right w:val="single" w:sz="4" w:space="0" w:color="auto"/>
            </w:tcBorders>
            <w:shd w:val="clear" w:color="000000" w:fill="FFCCFF"/>
            <w:noWrap/>
            <w:vAlign w:val="center"/>
            <w:hideMark/>
          </w:tcPr>
          <w:p w14:paraId="7958057E" w14:textId="77777777" w:rsidR="00B430CC" w:rsidRPr="00C46B20" w:rsidRDefault="00B430CC" w:rsidP="00791C87">
            <w:pPr>
              <w:jc w:val="center"/>
              <w:rPr>
                <w:sz w:val="22"/>
                <w:szCs w:val="22"/>
                <w:lang w:eastAsia="ro-RO"/>
              </w:rPr>
            </w:pPr>
            <w:r w:rsidRPr="00C46B20">
              <w:rPr>
                <w:sz w:val="22"/>
                <w:szCs w:val="22"/>
                <w:lang w:eastAsia="ro-RO"/>
              </w:rPr>
              <w:t> </w:t>
            </w:r>
          </w:p>
        </w:tc>
        <w:tc>
          <w:tcPr>
            <w:tcW w:w="6500" w:type="dxa"/>
            <w:gridSpan w:val="4"/>
            <w:tcBorders>
              <w:top w:val="single" w:sz="4" w:space="0" w:color="auto"/>
              <w:left w:val="nil"/>
              <w:bottom w:val="single" w:sz="4" w:space="0" w:color="auto"/>
              <w:right w:val="nil"/>
            </w:tcBorders>
            <w:shd w:val="clear" w:color="000000" w:fill="FFCCFF"/>
            <w:vAlign w:val="center"/>
            <w:hideMark/>
          </w:tcPr>
          <w:p w14:paraId="40D79B60" w14:textId="77777777" w:rsidR="00B430CC" w:rsidRPr="00C46B20" w:rsidRDefault="00B430CC" w:rsidP="00791C87">
            <w:pPr>
              <w:jc w:val="center"/>
              <w:rPr>
                <w:b/>
                <w:bCs/>
                <w:sz w:val="22"/>
                <w:szCs w:val="22"/>
                <w:lang w:eastAsia="ro-RO"/>
              </w:rPr>
            </w:pPr>
            <w:r w:rsidRPr="00C46B20">
              <w:rPr>
                <w:b/>
                <w:bCs/>
                <w:sz w:val="22"/>
                <w:szCs w:val="22"/>
                <w:lang w:eastAsia="ro-RO"/>
              </w:rPr>
              <w:t>Total cheltuieli administrative în mărime de 5%,, lei</w:t>
            </w:r>
          </w:p>
        </w:tc>
        <w:tc>
          <w:tcPr>
            <w:tcW w:w="893" w:type="dxa"/>
            <w:gridSpan w:val="2"/>
            <w:tcBorders>
              <w:top w:val="nil"/>
              <w:left w:val="nil"/>
              <w:bottom w:val="single" w:sz="4" w:space="0" w:color="auto"/>
              <w:right w:val="nil"/>
            </w:tcBorders>
            <w:shd w:val="clear" w:color="000000" w:fill="FFCCFF"/>
            <w:noWrap/>
            <w:vAlign w:val="center"/>
            <w:hideMark/>
          </w:tcPr>
          <w:p w14:paraId="2A707B3B"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71" w:type="dxa"/>
            <w:gridSpan w:val="2"/>
            <w:tcBorders>
              <w:top w:val="nil"/>
              <w:left w:val="nil"/>
              <w:bottom w:val="single" w:sz="4" w:space="0" w:color="auto"/>
              <w:right w:val="nil"/>
            </w:tcBorders>
            <w:shd w:val="clear" w:color="000000" w:fill="FFCCFF"/>
            <w:noWrap/>
            <w:vAlign w:val="center"/>
            <w:hideMark/>
          </w:tcPr>
          <w:p w14:paraId="3834599B"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153" w:type="dxa"/>
            <w:gridSpan w:val="2"/>
            <w:tcBorders>
              <w:top w:val="nil"/>
              <w:left w:val="nil"/>
              <w:bottom w:val="single" w:sz="4" w:space="0" w:color="auto"/>
              <w:right w:val="single" w:sz="4" w:space="0" w:color="auto"/>
            </w:tcBorders>
            <w:shd w:val="clear" w:color="000000" w:fill="FFCCFF"/>
            <w:noWrap/>
            <w:vAlign w:val="center"/>
            <w:hideMark/>
          </w:tcPr>
          <w:p w14:paraId="4B5E5A9C"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12689,77</w:t>
            </w:r>
          </w:p>
        </w:tc>
      </w:tr>
      <w:tr w:rsidR="00B430CC" w:rsidRPr="00C46B20" w14:paraId="78E153CF" w14:textId="77777777" w:rsidTr="00791C87">
        <w:trPr>
          <w:trHeight w:val="312"/>
        </w:trPr>
        <w:tc>
          <w:tcPr>
            <w:tcW w:w="709" w:type="dxa"/>
            <w:tcBorders>
              <w:top w:val="nil"/>
              <w:left w:val="single" w:sz="4" w:space="0" w:color="auto"/>
              <w:bottom w:val="single" w:sz="4" w:space="0" w:color="auto"/>
              <w:right w:val="single" w:sz="4" w:space="0" w:color="auto"/>
            </w:tcBorders>
            <w:shd w:val="clear" w:color="000000" w:fill="92D050"/>
            <w:noWrap/>
            <w:vAlign w:val="center"/>
            <w:hideMark/>
          </w:tcPr>
          <w:p w14:paraId="5693EAEC" w14:textId="77777777" w:rsidR="00B430CC" w:rsidRPr="00C46B20" w:rsidRDefault="00B430CC" w:rsidP="00791C87">
            <w:pPr>
              <w:jc w:val="center"/>
              <w:rPr>
                <w:sz w:val="22"/>
                <w:szCs w:val="22"/>
                <w:lang w:eastAsia="ro-RO"/>
              </w:rPr>
            </w:pPr>
            <w:r w:rsidRPr="00C46B20">
              <w:rPr>
                <w:sz w:val="22"/>
                <w:szCs w:val="22"/>
                <w:lang w:eastAsia="ro-RO"/>
              </w:rPr>
              <w:t> </w:t>
            </w:r>
          </w:p>
        </w:tc>
        <w:tc>
          <w:tcPr>
            <w:tcW w:w="6500" w:type="dxa"/>
            <w:gridSpan w:val="4"/>
            <w:tcBorders>
              <w:top w:val="single" w:sz="4" w:space="0" w:color="auto"/>
              <w:left w:val="nil"/>
              <w:bottom w:val="single" w:sz="4" w:space="0" w:color="auto"/>
              <w:right w:val="nil"/>
            </w:tcBorders>
            <w:shd w:val="clear" w:color="000000" w:fill="92D050"/>
            <w:noWrap/>
            <w:vAlign w:val="center"/>
            <w:hideMark/>
          </w:tcPr>
          <w:p w14:paraId="03A83216" w14:textId="77777777" w:rsidR="00B430CC" w:rsidRPr="00C46B20" w:rsidRDefault="00B430CC" w:rsidP="00791C87">
            <w:pPr>
              <w:jc w:val="center"/>
              <w:rPr>
                <w:b/>
                <w:bCs/>
                <w:sz w:val="22"/>
                <w:szCs w:val="22"/>
                <w:lang w:eastAsia="ro-RO"/>
              </w:rPr>
            </w:pPr>
            <w:r w:rsidRPr="00C46B20">
              <w:rPr>
                <w:b/>
                <w:bCs/>
                <w:sz w:val="22"/>
                <w:szCs w:val="22"/>
                <w:lang w:eastAsia="ro-RO"/>
              </w:rPr>
              <w:t>Total general lucrările de pregătire a solului și plantare</w:t>
            </w:r>
          </w:p>
        </w:tc>
        <w:tc>
          <w:tcPr>
            <w:tcW w:w="893" w:type="dxa"/>
            <w:gridSpan w:val="2"/>
            <w:tcBorders>
              <w:top w:val="nil"/>
              <w:left w:val="nil"/>
              <w:bottom w:val="single" w:sz="4" w:space="0" w:color="auto"/>
              <w:right w:val="nil"/>
            </w:tcBorders>
            <w:shd w:val="clear" w:color="000000" w:fill="92D050"/>
            <w:noWrap/>
            <w:vAlign w:val="center"/>
            <w:hideMark/>
          </w:tcPr>
          <w:p w14:paraId="66961B01"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71" w:type="dxa"/>
            <w:gridSpan w:val="2"/>
            <w:tcBorders>
              <w:top w:val="nil"/>
              <w:left w:val="nil"/>
              <w:bottom w:val="single" w:sz="4" w:space="0" w:color="auto"/>
              <w:right w:val="nil"/>
            </w:tcBorders>
            <w:shd w:val="clear" w:color="000000" w:fill="92D050"/>
            <w:noWrap/>
            <w:vAlign w:val="center"/>
            <w:hideMark/>
          </w:tcPr>
          <w:p w14:paraId="2796EB3A"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153" w:type="dxa"/>
            <w:gridSpan w:val="2"/>
            <w:tcBorders>
              <w:top w:val="nil"/>
              <w:left w:val="nil"/>
              <w:bottom w:val="single" w:sz="4" w:space="0" w:color="auto"/>
              <w:right w:val="single" w:sz="4" w:space="0" w:color="auto"/>
            </w:tcBorders>
            <w:shd w:val="clear" w:color="000000" w:fill="92D050"/>
            <w:noWrap/>
            <w:vAlign w:val="center"/>
            <w:hideMark/>
          </w:tcPr>
          <w:p w14:paraId="63CADF31"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284250,89</w:t>
            </w:r>
          </w:p>
        </w:tc>
      </w:tr>
      <w:tr w:rsidR="00B430CC" w:rsidRPr="00C46B20" w14:paraId="54CBF1BE" w14:textId="77777777" w:rsidTr="00791C87">
        <w:trPr>
          <w:trHeight w:val="312"/>
        </w:trPr>
        <w:tc>
          <w:tcPr>
            <w:tcW w:w="709" w:type="dxa"/>
            <w:tcBorders>
              <w:top w:val="nil"/>
              <w:left w:val="single" w:sz="4" w:space="0" w:color="auto"/>
              <w:bottom w:val="single" w:sz="4" w:space="0" w:color="auto"/>
              <w:right w:val="single" w:sz="4" w:space="0" w:color="auto"/>
            </w:tcBorders>
            <w:shd w:val="clear" w:color="000000" w:fill="FF9999"/>
            <w:noWrap/>
            <w:vAlign w:val="center"/>
            <w:hideMark/>
          </w:tcPr>
          <w:p w14:paraId="77591373" w14:textId="77777777" w:rsidR="00B430CC" w:rsidRPr="00C46B20" w:rsidRDefault="00B430CC" w:rsidP="00791C87">
            <w:pPr>
              <w:jc w:val="center"/>
              <w:rPr>
                <w:sz w:val="22"/>
                <w:szCs w:val="22"/>
                <w:lang w:eastAsia="ro-RO"/>
              </w:rPr>
            </w:pPr>
            <w:r w:rsidRPr="00C46B20">
              <w:rPr>
                <w:sz w:val="22"/>
                <w:szCs w:val="22"/>
                <w:lang w:eastAsia="ro-RO"/>
              </w:rPr>
              <w:t> </w:t>
            </w:r>
          </w:p>
        </w:tc>
        <w:tc>
          <w:tcPr>
            <w:tcW w:w="8264" w:type="dxa"/>
            <w:gridSpan w:val="8"/>
            <w:tcBorders>
              <w:top w:val="single" w:sz="4" w:space="0" w:color="auto"/>
              <w:left w:val="nil"/>
              <w:bottom w:val="single" w:sz="4" w:space="0" w:color="auto"/>
              <w:right w:val="nil"/>
            </w:tcBorders>
            <w:shd w:val="clear" w:color="000000" w:fill="FF9999"/>
            <w:vAlign w:val="center"/>
            <w:hideMark/>
          </w:tcPr>
          <w:p w14:paraId="2F4C084E" w14:textId="77777777" w:rsidR="00B430CC" w:rsidRPr="00C46B20" w:rsidRDefault="00B430CC" w:rsidP="00791C87">
            <w:pPr>
              <w:jc w:val="center"/>
              <w:rPr>
                <w:b/>
                <w:bCs/>
                <w:sz w:val="22"/>
                <w:szCs w:val="22"/>
                <w:lang w:eastAsia="ro-RO"/>
              </w:rPr>
            </w:pPr>
            <w:r w:rsidRPr="00C46B20">
              <w:rPr>
                <w:b/>
                <w:bCs/>
                <w:sz w:val="22"/>
                <w:szCs w:val="22"/>
                <w:lang w:eastAsia="ro-RO"/>
              </w:rPr>
              <w:t>Rata anuală a inflație în mărime de 4,7%, lei</w:t>
            </w:r>
          </w:p>
        </w:tc>
        <w:tc>
          <w:tcPr>
            <w:tcW w:w="1153" w:type="dxa"/>
            <w:gridSpan w:val="2"/>
            <w:tcBorders>
              <w:top w:val="nil"/>
              <w:left w:val="nil"/>
              <w:bottom w:val="single" w:sz="4" w:space="0" w:color="auto"/>
              <w:right w:val="single" w:sz="4" w:space="0" w:color="auto"/>
            </w:tcBorders>
            <w:shd w:val="clear" w:color="000000" w:fill="FF9999"/>
            <w:noWrap/>
            <w:vAlign w:val="center"/>
            <w:hideMark/>
          </w:tcPr>
          <w:p w14:paraId="12E776F9"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lang w:eastAsia="ro-RO"/>
              </w:rPr>
              <w:t>11037,03</w:t>
            </w:r>
          </w:p>
        </w:tc>
      </w:tr>
      <w:tr w:rsidR="00B430CC" w:rsidRPr="00C46B20" w14:paraId="76A06EAD" w14:textId="77777777" w:rsidTr="00791C87">
        <w:trPr>
          <w:trHeight w:val="312"/>
        </w:trPr>
        <w:tc>
          <w:tcPr>
            <w:tcW w:w="709" w:type="dxa"/>
            <w:tcBorders>
              <w:top w:val="nil"/>
              <w:left w:val="single" w:sz="4" w:space="0" w:color="auto"/>
              <w:bottom w:val="single" w:sz="4" w:space="0" w:color="auto"/>
              <w:right w:val="single" w:sz="4" w:space="0" w:color="auto"/>
            </w:tcBorders>
            <w:shd w:val="clear" w:color="auto" w:fill="FF9933"/>
            <w:noWrap/>
            <w:vAlign w:val="center"/>
            <w:hideMark/>
          </w:tcPr>
          <w:p w14:paraId="2F05E436" w14:textId="77777777" w:rsidR="00B430CC" w:rsidRPr="00C46B20" w:rsidRDefault="00B430CC" w:rsidP="00791C87">
            <w:pPr>
              <w:jc w:val="center"/>
              <w:rPr>
                <w:sz w:val="22"/>
                <w:szCs w:val="22"/>
                <w:lang w:eastAsia="ro-RO"/>
              </w:rPr>
            </w:pPr>
            <w:r w:rsidRPr="00C46B20">
              <w:rPr>
                <w:sz w:val="22"/>
                <w:szCs w:val="22"/>
                <w:lang w:eastAsia="ro-RO"/>
              </w:rPr>
              <w:t> </w:t>
            </w:r>
          </w:p>
        </w:tc>
        <w:tc>
          <w:tcPr>
            <w:tcW w:w="8264" w:type="dxa"/>
            <w:gridSpan w:val="8"/>
            <w:tcBorders>
              <w:top w:val="single" w:sz="4" w:space="0" w:color="auto"/>
              <w:left w:val="nil"/>
              <w:bottom w:val="single" w:sz="4" w:space="0" w:color="auto"/>
              <w:right w:val="single" w:sz="4" w:space="0" w:color="auto"/>
            </w:tcBorders>
            <w:shd w:val="clear" w:color="auto" w:fill="FF9933"/>
            <w:vAlign w:val="center"/>
            <w:hideMark/>
          </w:tcPr>
          <w:p w14:paraId="1010AB76" w14:textId="77777777" w:rsidR="00B430CC" w:rsidRPr="00C46B20" w:rsidRDefault="00B430CC" w:rsidP="00791C87">
            <w:pPr>
              <w:jc w:val="center"/>
              <w:rPr>
                <w:b/>
                <w:bCs/>
                <w:sz w:val="22"/>
                <w:szCs w:val="22"/>
                <w:lang w:eastAsia="ro-RO"/>
              </w:rPr>
            </w:pPr>
            <w:r w:rsidRPr="00C46B20">
              <w:rPr>
                <w:b/>
                <w:bCs/>
                <w:sz w:val="22"/>
                <w:szCs w:val="22"/>
                <w:lang w:eastAsia="ro-RO"/>
              </w:rPr>
              <w:t>TOTAL GENERAL PE HARTA CORELAT LA RATA INFLAȚIEI</w:t>
            </w:r>
          </w:p>
        </w:tc>
        <w:tc>
          <w:tcPr>
            <w:tcW w:w="1153" w:type="dxa"/>
            <w:gridSpan w:val="2"/>
            <w:tcBorders>
              <w:top w:val="single" w:sz="4" w:space="0" w:color="auto"/>
              <w:left w:val="single" w:sz="4" w:space="0" w:color="auto"/>
              <w:bottom w:val="single" w:sz="4" w:space="0" w:color="auto"/>
              <w:right w:val="single" w:sz="4" w:space="0" w:color="auto"/>
            </w:tcBorders>
            <w:shd w:val="clear" w:color="auto" w:fill="FF9933"/>
            <w:noWrap/>
            <w:vAlign w:val="center"/>
            <w:hideMark/>
          </w:tcPr>
          <w:p w14:paraId="6A8E780D"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297610,68</w:t>
            </w:r>
          </w:p>
        </w:tc>
      </w:tr>
    </w:tbl>
    <w:p w14:paraId="03C2C888" w14:textId="77777777" w:rsidR="00B430CC" w:rsidRDefault="00B430CC" w:rsidP="00B430CC">
      <w:pPr>
        <w:rPr>
          <w:color w:val="000000" w:themeColor="text1"/>
          <w:sz w:val="22"/>
          <w:szCs w:val="22"/>
        </w:rPr>
      </w:pPr>
    </w:p>
    <w:p w14:paraId="6293A940" w14:textId="77777777" w:rsidR="00B430CC" w:rsidRDefault="00B430CC" w:rsidP="00B430CC">
      <w:pPr>
        <w:spacing w:after="160" w:line="259" w:lineRule="auto"/>
        <w:rPr>
          <w:color w:val="000000" w:themeColor="text1"/>
          <w:sz w:val="22"/>
          <w:szCs w:val="22"/>
        </w:rPr>
      </w:pPr>
      <w:r>
        <w:rPr>
          <w:color w:val="000000" w:themeColor="text1"/>
          <w:sz w:val="22"/>
          <w:szCs w:val="22"/>
        </w:rPr>
        <w:br w:type="page"/>
      </w:r>
    </w:p>
    <w:p w14:paraId="55D0DDA8" w14:textId="77777777" w:rsidR="00B430CC" w:rsidRPr="00727B63" w:rsidRDefault="00B430CC" w:rsidP="00B430CC">
      <w:pPr>
        <w:rPr>
          <w:color w:val="000000" w:themeColor="text1"/>
          <w:sz w:val="22"/>
          <w:szCs w:val="22"/>
        </w:rPr>
      </w:pPr>
    </w:p>
    <w:tbl>
      <w:tblPr>
        <w:tblW w:w="10079" w:type="dxa"/>
        <w:tblInd w:w="108" w:type="dxa"/>
        <w:tblLook w:val="04A0" w:firstRow="1" w:lastRow="0" w:firstColumn="1" w:lastColumn="0" w:noHBand="0" w:noVBand="1"/>
      </w:tblPr>
      <w:tblGrid>
        <w:gridCol w:w="771"/>
        <w:gridCol w:w="4728"/>
        <w:gridCol w:w="866"/>
        <w:gridCol w:w="850"/>
        <w:gridCol w:w="56"/>
        <w:gridCol w:w="908"/>
        <w:gridCol w:w="56"/>
        <w:gridCol w:w="778"/>
        <w:gridCol w:w="56"/>
        <w:gridCol w:w="1078"/>
        <w:gridCol w:w="6"/>
      </w:tblGrid>
      <w:tr w:rsidR="00B430CC" w:rsidRPr="00857DE9" w14:paraId="14CC66E4" w14:textId="77777777" w:rsidTr="00B41E03">
        <w:trPr>
          <w:trHeight w:val="420"/>
        </w:trPr>
        <w:tc>
          <w:tcPr>
            <w:tcW w:w="10079" w:type="dxa"/>
            <w:gridSpan w:val="11"/>
            <w:tcBorders>
              <w:top w:val="nil"/>
              <w:left w:val="nil"/>
              <w:bottom w:val="nil"/>
              <w:right w:val="nil"/>
            </w:tcBorders>
            <w:shd w:val="clear" w:color="auto" w:fill="auto"/>
            <w:tcMar>
              <w:left w:w="28" w:type="dxa"/>
              <w:right w:w="28" w:type="dxa"/>
            </w:tcMar>
            <w:vAlign w:val="center"/>
            <w:hideMark/>
          </w:tcPr>
          <w:p w14:paraId="48D454F7" w14:textId="77777777" w:rsidR="00B430CC" w:rsidRPr="00857DE9" w:rsidRDefault="00B430CC" w:rsidP="00791C87">
            <w:pPr>
              <w:jc w:val="center"/>
              <w:rPr>
                <w:rFonts w:ascii="Arial Narrow" w:hAnsi="Arial Narrow"/>
                <w:b/>
                <w:bCs/>
                <w:sz w:val="22"/>
                <w:szCs w:val="22"/>
                <w:lang w:eastAsia="ro-RO"/>
              </w:rPr>
            </w:pPr>
            <w:proofErr w:type="spellStart"/>
            <w:r w:rsidRPr="00857DE9">
              <w:rPr>
                <w:rFonts w:ascii="Arial Narrow" w:hAnsi="Arial Narrow"/>
                <w:b/>
                <w:bCs/>
                <w:sz w:val="22"/>
                <w:szCs w:val="22"/>
                <w:lang w:eastAsia="ro-RO"/>
              </w:rPr>
              <w:t>Ucf</w:t>
            </w:r>
            <w:proofErr w:type="spellEnd"/>
            <w:r w:rsidRPr="00857DE9">
              <w:rPr>
                <w:rFonts w:ascii="Arial Narrow" w:hAnsi="Arial Narrow"/>
                <w:b/>
                <w:bCs/>
                <w:sz w:val="22"/>
                <w:szCs w:val="22"/>
                <w:lang w:eastAsia="ro-RO"/>
              </w:rPr>
              <w:t xml:space="preserve"> 2                     </w:t>
            </w:r>
            <w:r w:rsidRPr="00F6132E">
              <w:rPr>
                <w:rFonts w:ascii="Arial Narrow" w:hAnsi="Arial Narrow"/>
                <w:b/>
                <w:bCs/>
                <w:sz w:val="22"/>
                <w:szCs w:val="22"/>
                <w:lang w:eastAsia="ro-RO"/>
              </w:rPr>
              <w:t xml:space="preserve">Îngrijirea culturilor </w:t>
            </w:r>
            <w:r w:rsidRPr="00857DE9">
              <w:rPr>
                <w:rFonts w:ascii="Arial Narrow" w:hAnsi="Arial Narrow"/>
                <w:b/>
                <w:bCs/>
                <w:sz w:val="22"/>
                <w:szCs w:val="22"/>
                <w:lang w:eastAsia="ro-RO"/>
              </w:rPr>
              <w:t xml:space="preserve">silvice și completări </w:t>
            </w:r>
            <w:r w:rsidRPr="00F6132E">
              <w:rPr>
                <w:rFonts w:ascii="Arial Narrow" w:hAnsi="Arial Narrow"/>
                <w:b/>
                <w:bCs/>
                <w:sz w:val="22"/>
                <w:szCs w:val="22"/>
                <w:lang w:eastAsia="ro-RO"/>
              </w:rPr>
              <w:t>după</w:t>
            </w:r>
            <w:r w:rsidRPr="00857DE9">
              <w:rPr>
                <w:rFonts w:ascii="Arial Narrow" w:hAnsi="Arial Narrow"/>
                <w:b/>
                <w:bCs/>
                <w:sz w:val="22"/>
                <w:szCs w:val="22"/>
                <w:lang w:eastAsia="ro-RO"/>
              </w:rPr>
              <w:t xml:space="preserve"> primul sezon de vegetație  în suprafețe parcurse cu lucrări de împădurire (20%)</w:t>
            </w:r>
          </w:p>
        </w:tc>
      </w:tr>
      <w:tr w:rsidR="00B430CC" w:rsidRPr="00857DE9" w14:paraId="15C520F3" w14:textId="77777777" w:rsidTr="00B41E03">
        <w:trPr>
          <w:gridAfter w:val="1"/>
          <w:wAfter w:w="6" w:type="dxa"/>
          <w:trHeight w:val="264"/>
        </w:trPr>
        <w:tc>
          <w:tcPr>
            <w:tcW w:w="774" w:type="dxa"/>
            <w:vMerge w:val="restart"/>
            <w:tcBorders>
              <w:top w:val="single" w:sz="4" w:space="0" w:color="auto"/>
              <w:left w:val="single" w:sz="4" w:space="0" w:color="auto"/>
              <w:bottom w:val="single" w:sz="4" w:space="0" w:color="000000"/>
              <w:right w:val="single" w:sz="4" w:space="0" w:color="auto"/>
            </w:tcBorders>
            <w:shd w:val="clear" w:color="000000" w:fill="FFFFFF"/>
            <w:tcMar>
              <w:left w:w="28" w:type="dxa"/>
              <w:right w:w="28" w:type="dxa"/>
            </w:tcMar>
            <w:vAlign w:val="center"/>
            <w:hideMark/>
          </w:tcPr>
          <w:p w14:paraId="00940688" w14:textId="77777777" w:rsidR="00B430CC" w:rsidRPr="00857DE9" w:rsidRDefault="00B430CC" w:rsidP="00B41E03">
            <w:pPr>
              <w:jc w:val="center"/>
              <w:rPr>
                <w:rFonts w:ascii="Arial Narrow" w:hAnsi="Arial Narrow"/>
                <w:sz w:val="22"/>
                <w:szCs w:val="22"/>
                <w:lang w:eastAsia="ro-RO"/>
              </w:rPr>
            </w:pPr>
            <w:r w:rsidRPr="00857DE9">
              <w:rPr>
                <w:rFonts w:ascii="Arial Narrow" w:hAnsi="Arial Narrow"/>
                <w:sz w:val="22"/>
                <w:szCs w:val="22"/>
                <w:lang w:eastAsia="ro-RO"/>
              </w:rPr>
              <w:t>Nr. d/o</w:t>
            </w:r>
          </w:p>
        </w:tc>
        <w:tc>
          <w:tcPr>
            <w:tcW w:w="4755" w:type="dxa"/>
            <w:vMerge w:val="restart"/>
            <w:tcBorders>
              <w:top w:val="single" w:sz="4" w:space="0" w:color="auto"/>
              <w:left w:val="single" w:sz="4" w:space="0" w:color="auto"/>
              <w:bottom w:val="single" w:sz="4" w:space="0" w:color="000000"/>
              <w:right w:val="single" w:sz="4" w:space="0" w:color="auto"/>
            </w:tcBorders>
            <w:shd w:val="clear" w:color="000000" w:fill="FFFFFF"/>
            <w:tcMar>
              <w:left w:w="28" w:type="dxa"/>
              <w:right w:w="28" w:type="dxa"/>
            </w:tcMar>
            <w:vAlign w:val="center"/>
            <w:hideMark/>
          </w:tcPr>
          <w:p w14:paraId="49CB50BE" w14:textId="77777777" w:rsidR="00B430CC" w:rsidRPr="00857DE9" w:rsidRDefault="00B430CC" w:rsidP="00B41E03">
            <w:pPr>
              <w:jc w:val="center"/>
              <w:rPr>
                <w:rFonts w:ascii="Arial Narrow" w:hAnsi="Arial Narrow"/>
                <w:sz w:val="22"/>
                <w:szCs w:val="22"/>
                <w:lang w:eastAsia="ro-RO"/>
              </w:rPr>
            </w:pPr>
            <w:r w:rsidRPr="00857DE9">
              <w:rPr>
                <w:rFonts w:ascii="Arial Narrow" w:hAnsi="Arial Narrow"/>
                <w:sz w:val="22"/>
                <w:szCs w:val="22"/>
                <w:lang w:eastAsia="ro-RO"/>
              </w:rPr>
              <w:t>Denumirea și conținutul operației</w:t>
            </w:r>
          </w:p>
        </w:tc>
        <w:tc>
          <w:tcPr>
            <w:tcW w:w="871" w:type="dxa"/>
            <w:vMerge w:val="restart"/>
            <w:tcBorders>
              <w:top w:val="single" w:sz="4" w:space="0" w:color="auto"/>
              <w:left w:val="single" w:sz="4" w:space="0" w:color="auto"/>
              <w:bottom w:val="single" w:sz="4" w:space="0" w:color="auto"/>
              <w:right w:val="single" w:sz="4" w:space="0" w:color="auto"/>
            </w:tcBorders>
            <w:shd w:val="clear" w:color="000000" w:fill="FFFFFF"/>
            <w:tcMar>
              <w:left w:w="28" w:type="dxa"/>
              <w:right w:w="28" w:type="dxa"/>
            </w:tcMar>
            <w:vAlign w:val="center"/>
            <w:hideMark/>
          </w:tcPr>
          <w:p w14:paraId="17E571DA" w14:textId="77777777" w:rsidR="00B430CC" w:rsidRPr="00857DE9" w:rsidRDefault="00B430CC" w:rsidP="00B41E03">
            <w:pPr>
              <w:jc w:val="center"/>
              <w:rPr>
                <w:rFonts w:ascii="Arial Narrow" w:hAnsi="Arial Narrow"/>
                <w:sz w:val="22"/>
                <w:szCs w:val="22"/>
                <w:lang w:eastAsia="ro-RO"/>
              </w:rPr>
            </w:pPr>
            <w:r w:rsidRPr="00857DE9">
              <w:rPr>
                <w:rFonts w:ascii="Arial Narrow" w:hAnsi="Arial Narrow"/>
                <w:sz w:val="22"/>
                <w:szCs w:val="22"/>
                <w:lang w:eastAsia="ro-RO"/>
              </w:rPr>
              <w:t>Unitatea de măsură</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tcMar>
              <w:left w:w="28" w:type="dxa"/>
              <w:right w:w="28" w:type="dxa"/>
            </w:tcMar>
            <w:vAlign w:val="center"/>
            <w:hideMark/>
          </w:tcPr>
          <w:p w14:paraId="584D7B8E" w14:textId="77777777" w:rsidR="00B430CC" w:rsidRPr="00857DE9" w:rsidRDefault="00B430CC" w:rsidP="00B41E03">
            <w:pPr>
              <w:jc w:val="center"/>
              <w:rPr>
                <w:rFonts w:ascii="Arial Narrow" w:hAnsi="Arial Narrow"/>
                <w:sz w:val="22"/>
                <w:szCs w:val="22"/>
                <w:lang w:eastAsia="ro-RO"/>
              </w:rPr>
            </w:pPr>
            <w:r w:rsidRPr="00857DE9">
              <w:rPr>
                <w:rFonts w:ascii="Arial Narrow" w:hAnsi="Arial Narrow"/>
                <w:sz w:val="22"/>
                <w:szCs w:val="22"/>
                <w:lang w:eastAsia="ro-RO"/>
              </w:rPr>
              <w:t>Volumul lucrărilor</w:t>
            </w:r>
          </w:p>
        </w:tc>
        <w:tc>
          <w:tcPr>
            <w:tcW w:w="1678" w:type="dxa"/>
            <w:gridSpan w:val="4"/>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2F89DBBE" w14:textId="77777777" w:rsidR="00B430CC" w:rsidRPr="00857DE9" w:rsidRDefault="00B430CC" w:rsidP="00B41E03">
            <w:pPr>
              <w:jc w:val="center"/>
              <w:rPr>
                <w:rFonts w:ascii="Arial Narrow" w:hAnsi="Arial Narrow"/>
                <w:sz w:val="22"/>
                <w:szCs w:val="22"/>
                <w:lang w:eastAsia="ro-RO"/>
              </w:rPr>
            </w:pPr>
            <w:r w:rsidRPr="00857DE9">
              <w:rPr>
                <w:rFonts w:ascii="Arial Narrow" w:hAnsi="Arial Narrow"/>
                <w:sz w:val="22"/>
                <w:szCs w:val="22"/>
                <w:lang w:eastAsia="ro-RO"/>
              </w:rPr>
              <w:t>Cantitatea necesara</w:t>
            </w:r>
          </w:p>
        </w:tc>
        <w:tc>
          <w:tcPr>
            <w:tcW w:w="1140" w:type="dxa"/>
            <w:gridSpan w:val="2"/>
            <w:vMerge w:val="restart"/>
            <w:tcBorders>
              <w:top w:val="single" w:sz="4" w:space="0" w:color="auto"/>
              <w:left w:val="single" w:sz="4" w:space="0" w:color="auto"/>
              <w:bottom w:val="single" w:sz="4" w:space="0" w:color="000000"/>
              <w:right w:val="single" w:sz="4" w:space="0" w:color="auto"/>
            </w:tcBorders>
            <w:shd w:val="clear" w:color="000000" w:fill="FFFFFF"/>
            <w:tcMar>
              <w:left w:w="28" w:type="dxa"/>
              <w:right w:w="28" w:type="dxa"/>
            </w:tcMar>
            <w:vAlign w:val="center"/>
            <w:hideMark/>
          </w:tcPr>
          <w:p w14:paraId="56BFC3BD" w14:textId="77777777" w:rsidR="00B430CC" w:rsidRPr="00857DE9" w:rsidRDefault="00B430CC" w:rsidP="00B41E03">
            <w:pPr>
              <w:jc w:val="center"/>
              <w:rPr>
                <w:rFonts w:ascii="Arial Narrow" w:hAnsi="Arial Narrow"/>
                <w:sz w:val="22"/>
                <w:szCs w:val="22"/>
                <w:lang w:eastAsia="ro-RO"/>
              </w:rPr>
            </w:pPr>
            <w:r w:rsidRPr="00857DE9">
              <w:rPr>
                <w:rFonts w:ascii="Arial Narrow" w:hAnsi="Arial Narrow"/>
                <w:sz w:val="22"/>
                <w:szCs w:val="22"/>
                <w:lang w:eastAsia="ro-RO"/>
              </w:rPr>
              <w:t>Total general, lei</w:t>
            </w:r>
          </w:p>
        </w:tc>
      </w:tr>
      <w:tr w:rsidR="00B430CC" w:rsidRPr="00857DE9" w14:paraId="7802BE78" w14:textId="77777777" w:rsidTr="00B41E03">
        <w:trPr>
          <w:gridAfter w:val="1"/>
          <w:wAfter w:w="6" w:type="dxa"/>
          <w:trHeight w:val="365"/>
        </w:trPr>
        <w:tc>
          <w:tcPr>
            <w:tcW w:w="774"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14:paraId="468DC459" w14:textId="77777777" w:rsidR="00B430CC" w:rsidRPr="00857DE9" w:rsidRDefault="00B430CC" w:rsidP="00791C87">
            <w:pPr>
              <w:rPr>
                <w:rFonts w:ascii="Arial Narrow" w:hAnsi="Arial Narrow"/>
                <w:sz w:val="22"/>
                <w:szCs w:val="22"/>
                <w:lang w:eastAsia="ro-RO"/>
              </w:rPr>
            </w:pPr>
          </w:p>
        </w:tc>
        <w:tc>
          <w:tcPr>
            <w:tcW w:w="4755"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14:paraId="47B25B68" w14:textId="77777777" w:rsidR="00B430CC" w:rsidRPr="00857DE9" w:rsidRDefault="00B430CC" w:rsidP="00791C87">
            <w:pPr>
              <w:rPr>
                <w:rFonts w:ascii="Arial Narrow" w:hAnsi="Arial Narrow"/>
                <w:sz w:val="22"/>
                <w:szCs w:val="22"/>
                <w:lang w:eastAsia="ro-RO"/>
              </w:rPr>
            </w:pPr>
          </w:p>
        </w:tc>
        <w:tc>
          <w:tcPr>
            <w:tcW w:w="871"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14:paraId="20696CCA" w14:textId="77777777" w:rsidR="00B430CC" w:rsidRPr="00857DE9" w:rsidRDefault="00B430CC" w:rsidP="00791C87">
            <w:pPr>
              <w:rPr>
                <w:rFonts w:ascii="Arial Narrow" w:hAnsi="Arial Narrow"/>
                <w:sz w:val="22"/>
                <w:szCs w:val="22"/>
                <w:lang w:eastAsia="ro-RO"/>
              </w:rPr>
            </w:pPr>
          </w:p>
        </w:tc>
        <w:tc>
          <w:tcPr>
            <w:tcW w:w="855"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14:paraId="077F4A38" w14:textId="77777777" w:rsidR="00B430CC" w:rsidRPr="00857DE9" w:rsidRDefault="00B430CC" w:rsidP="00791C87">
            <w:pPr>
              <w:rPr>
                <w:rFonts w:ascii="Arial Narrow" w:hAnsi="Arial Narrow"/>
                <w:sz w:val="22"/>
                <w:szCs w:val="22"/>
                <w:lang w:eastAsia="ro-RO"/>
              </w:rPr>
            </w:pPr>
          </w:p>
        </w:tc>
        <w:tc>
          <w:tcPr>
            <w:tcW w:w="839" w:type="dxa"/>
            <w:gridSpan w:val="2"/>
            <w:tcBorders>
              <w:top w:val="nil"/>
              <w:left w:val="nil"/>
              <w:bottom w:val="single" w:sz="4" w:space="0" w:color="auto"/>
              <w:right w:val="single" w:sz="4" w:space="0" w:color="auto"/>
            </w:tcBorders>
            <w:shd w:val="clear" w:color="000000" w:fill="FFFFFF"/>
            <w:tcMar>
              <w:left w:w="28" w:type="dxa"/>
              <w:right w:w="28" w:type="dxa"/>
            </w:tcMar>
            <w:vAlign w:val="center"/>
            <w:hideMark/>
          </w:tcPr>
          <w:p w14:paraId="394EE8B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Agregatului schimb, h</w:t>
            </w:r>
          </w:p>
        </w:tc>
        <w:tc>
          <w:tcPr>
            <w:tcW w:w="839" w:type="dxa"/>
            <w:gridSpan w:val="2"/>
            <w:tcBorders>
              <w:top w:val="nil"/>
              <w:left w:val="nil"/>
              <w:bottom w:val="single" w:sz="4" w:space="0" w:color="auto"/>
              <w:right w:val="single" w:sz="4" w:space="0" w:color="auto"/>
            </w:tcBorders>
            <w:shd w:val="clear" w:color="000000" w:fill="FFFFFF"/>
            <w:tcMar>
              <w:left w:w="28" w:type="dxa"/>
              <w:right w:w="28" w:type="dxa"/>
            </w:tcMar>
            <w:vAlign w:val="center"/>
            <w:hideMark/>
          </w:tcPr>
          <w:p w14:paraId="23435C7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xml:space="preserve">Zile-om </w:t>
            </w:r>
          </w:p>
        </w:tc>
        <w:tc>
          <w:tcPr>
            <w:tcW w:w="1140" w:type="dxa"/>
            <w:gridSpan w:val="2"/>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14:paraId="6A3E6DAF" w14:textId="77777777" w:rsidR="00B430CC" w:rsidRPr="00857DE9" w:rsidRDefault="00B430CC" w:rsidP="00791C87">
            <w:pPr>
              <w:rPr>
                <w:rFonts w:ascii="Arial Narrow" w:hAnsi="Arial Narrow"/>
                <w:sz w:val="22"/>
                <w:szCs w:val="22"/>
                <w:lang w:eastAsia="ro-RO"/>
              </w:rPr>
            </w:pPr>
          </w:p>
        </w:tc>
      </w:tr>
      <w:tr w:rsidR="00B430CC" w:rsidRPr="00857DE9" w14:paraId="0E97DDD4" w14:textId="77777777" w:rsidTr="00B41E03">
        <w:trPr>
          <w:trHeight w:val="264"/>
        </w:trPr>
        <w:tc>
          <w:tcPr>
            <w:tcW w:w="10079" w:type="dxa"/>
            <w:gridSpan w:val="11"/>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1C51F104"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xml:space="preserve">Cheltuieli pentru </w:t>
            </w:r>
            <w:r w:rsidRPr="00F6132E">
              <w:rPr>
                <w:rFonts w:ascii="Arial Narrow" w:hAnsi="Arial Narrow"/>
                <w:b/>
                <w:bCs/>
                <w:sz w:val="22"/>
                <w:szCs w:val="22"/>
                <w:lang w:eastAsia="ro-RO"/>
              </w:rPr>
              <w:t>îngrijiri</w:t>
            </w:r>
            <w:r w:rsidRPr="00857DE9">
              <w:rPr>
                <w:rFonts w:ascii="Arial Narrow" w:hAnsi="Arial Narrow"/>
                <w:b/>
                <w:bCs/>
                <w:sz w:val="22"/>
                <w:szCs w:val="22"/>
                <w:lang w:eastAsia="ro-RO"/>
              </w:rPr>
              <w:t xml:space="preserve"> în 1 an de creștere </w:t>
            </w:r>
          </w:p>
        </w:tc>
      </w:tr>
      <w:tr w:rsidR="00B430CC" w:rsidRPr="00857DE9" w14:paraId="0E27CFB0" w14:textId="77777777" w:rsidTr="00B41E03">
        <w:trPr>
          <w:gridAfter w:val="1"/>
          <w:wAfter w:w="6" w:type="dxa"/>
          <w:trHeight w:val="264"/>
        </w:trPr>
        <w:tc>
          <w:tcPr>
            <w:tcW w:w="774"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7325CA6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w:t>
            </w:r>
          </w:p>
        </w:tc>
        <w:tc>
          <w:tcPr>
            <w:tcW w:w="47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BD2E10F"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Discuirea între rânduri de 4 ori</w:t>
            </w:r>
          </w:p>
        </w:tc>
        <w:tc>
          <w:tcPr>
            <w:tcW w:w="87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410B7D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ha</w:t>
            </w:r>
          </w:p>
        </w:tc>
        <w:tc>
          <w:tcPr>
            <w:tcW w:w="8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06A9B11"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11,6</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4CB7F5E"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6,52</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DE208B9"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1140"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37582CD"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3892,75</w:t>
            </w:r>
          </w:p>
        </w:tc>
      </w:tr>
      <w:tr w:rsidR="00B430CC" w:rsidRPr="00857DE9" w14:paraId="699A27B6" w14:textId="77777777" w:rsidTr="00B41E03">
        <w:trPr>
          <w:gridAfter w:val="1"/>
          <w:wAfter w:w="6" w:type="dxa"/>
          <w:trHeight w:val="264"/>
        </w:trPr>
        <w:tc>
          <w:tcPr>
            <w:tcW w:w="774"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285744E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w:t>
            </w:r>
          </w:p>
        </w:tc>
        <w:tc>
          <w:tcPr>
            <w:tcW w:w="47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6FBA4C4" w14:textId="77777777" w:rsidR="00B430CC" w:rsidRPr="00857DE9" w:rsidRDefault="00B430CC" w:rsidP="00791C87">
            <w:pPr>
              <w:rPr>
                <w:rFonts w:ascii="Arial Narrow" w:hAnsi="Arial Narrow"/>
                <w:sz w:val="22"/>
                <w:szCs w:val="22"/>
                <w:lang w:eastAsia="ro-RO"/>
              </w:rPr>
            </w:pPr>
            <w:r w:rsidRPr="00F6132E">
              <w:rPr>
                <w:rFonts w:ascii="Arial Narrow" w:hAnsi="Arial Narrow"/>
                <w:sz w:val="22"/>
                <w:szCs w:val="22"/>
                <w:lang w:eastAsia="ro-RO"/>
              </w:rPr>
              <w:t xml:space="preserve">Prășitul </w:t>
            </w:r>
            <w:r w:rsidRPr="00857DE9">
              <w:rPr>
                <w:rFonts w:ascii="Arial Narrow" w:hAnsi="Arial Narrow"/>
                <w:sz w:val="22"/>
                <w:szCs w:val="22"/>
                <w:lang w:eastAsia="ro-RO"/>
              </w:rPr>
              <w:t xml:space="preserve">cu sapa in zona de </w:t>
            </w:r>
            <w:r w:rsidRPr="00F6132E">
              <w:rPr>
                <w:rFonts w:ascii="Arial Narrow" w:hAnsi="Arial Narrow"/>
                <w:sz w:val="22"/>
                <w:szCs w:val="22"/>
                <w:lang w:eastAsia="ro-RO"/>
              </w:rPr>
              <w:t>protecție</w:t>
            </w:r>
            <w:r w:rsidRPr="00857DE9">
              <w:rPr>
                <w:rFonts w:ascii="Arial Narrow" w:hAnsi="Arial Narrow"/>
                <w:sz w:val="22"/>
                <w:szCs w:val="22"/>
                <w:lang w:eastAsia="ro-RO"/>
              </w:rPr>
              <w:t xml:space="preserve"> (50 cm)  de 3 ori</w:t>
            </w:r>
          </w:p>
        </w:tc>
        <w:tc>
          <w:tcPr>
            <w:tcW w:w="87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EECD24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m2</w:t>
            </w:r>
          </w:p>
        </w:tc>
        <w:tc>
          <w:tcPr>
            <w:tcW w:w="8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E4C279E"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22000</w:t>
            </w:r>
          </w:p>
        </w:tc>
        <w:tc>
          <w:tcPr>
            <w:tcW w:w="839"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1A989DDC"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0,00</w:t>
            </w:r>
          </w:p>
        </w:tc>
        <w:tc>
          <w:tcPr>
            <w:tcW w:w="839"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6BECC302"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55,00</w:t>
            </w:r>
          </w:p>
        </w:tc>
        <w:tc>
          <w:tcPr>
            <w:tcW w:w="1140"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14:paraId="75020581"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20483,73</w:t>
            </w:r>
          </w:p>
        </w:tc>
      </w:tr>
      <w:tr w:rsidR="00B430CC" w:rsidRPr="00857DE9" w14:paraId="160F7998" w14:textId="77777777" w:rsidTr="00B41E03">
        <w:trPr>
          <w:gridAfter w:val="1"/>
          <w:wAfter w:w="6" w:type="dxa"/>
          <w:trHeight w:val="264"/>
        </w:trPr>
        <w:tc>
          <w:tcPr>
            <w:tcW w:w="774"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59F2691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w:t>
            </w:r>
          </w:p>
        </w:tc>
        <w:tc>
          <w:tcPr>
            <w:tcW w:w="47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3B5F6B0" w14:textId="77777777" w:rsidR="00B430CC" w:rsidRPr="00857DE9" w:rsidRDefault="00B430CC" w:rsidP="00791C87">
            <w:pPr>
              <w:rPr>
                <w:rFonts w:ascii="Arial Narrow" w:hAnsi="Arial Narrow"/>
                <w:sz w:val="22"/>
                <w:szCs w:val="22"/>
                <w:lang w:eastAsia="ro-RO"/>
              </w:rPr>
            </w:pPr>
            <w:r w:rsidRPr="00F6132E">
              <w:rPr>
                <w:rFonts w:ascii="Arial Narrow" w:hAnsi="Arial Narrow"/>
                <w:sz w:val="22"/>
                <w:szCs w:val="22"/>
                <w:lang w:eastAsia="ro-RO"/>
              </w:rPr>
              <w:t>Crearea</w:t>
            </w:r>
            <w:r w:rsidRPr="00857DE9">
              <w:rPr>
                <w:rFonts w:ascii="Arial Narrow" w:hAnsi="Arial Narrow"/>
                <w:sz w:val="22"/>
                <w:szCs w:val="22"/>
                <w:lang w:eastAsia="ro-RO"/>
              </w:rPr>
              <w:t xml:space="preserve"> fâșiei </w:t>
            </w:r>
            <w:proofErr w:type="spellStart"/>
            <w:r w:rsidRPr="00857DE9">
              <w:rPr>
                <w:rFonts w:ascii="Arial Narrow" w:hAnsi="Arial Narrow"/>
                <w:sz w:val="22"/>
                <w:szCs w:val="22"/>
                <w:lang w:eastAsia="ro-RO"/>
              </w:rPr>
              <w:t>antiincendiare</w:t>
            </w:r>
            <w:proofErr w:type="spellEnd"/>
          </w:p>
        </w:tc>
        <w:tc>
          <w:tcPr>
            <w:tcW w:w="87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6C5904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ha</w:t>
            </w:r>
          </w:p>
        </w:tc>
        <w:tc>
          <w:tcPr>
            <w:tcW w:w="8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43D0BE6"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0,11</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4FE460E"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0,65</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9D25635"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1140"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5422843"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128,19</w:t>
            </w:r>
          </w:p>
        </w:tc>
      </w:tr>
      <w:tr w:rsidR="00B430CC" w:rsidRPr="00857DE9" w14:paraId="0E95AB51" w14:textId="77777777" w:rsidTr="00B41E03">
        <w:trPr>
          <w:gridAfter w:val="1"/>
          <w:wAfter w:w="6" w:type="dxa"/>
          <w:trHeight w:val="312"/>
        </w:trPr>
        <w:tc>
          <w:tcPr>
            <w:tcW w:w="774"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6AB87B3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4</w:t>
            </w:r>
          </w:p>
        </w:tc>
        <w:tc>
          <w:tcPr>
            <w:tcW w:w="4755" w:type="dxa"/>
            <w:tcBorders>
              <w:top w:val="nil"/>
              <w:left w:val="nil"/>
              <w:bottom w:val="single" w:sz="4" w:space="0" w:color="auto"/>
              <w:right w:val="single" w:sz="4" w:space="0" w:color="auto"/>
            </w:tcBorders>
            <w:shd w:val="clear" w:color="auto" w:fill="auto"/>
            <w:noWrap/>
            <w:tcMar>
              <w:left w:w="28" w:type="dxa"/>
              <w:right w:w="28" w:type="dxa"/>
            </w:tcMar>
            <w:vAlign w:val="bottom"/>
            <w:hideMark/>
          </w:tcPr>
          <w:p w14:paraId="425C7D6B"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Transportarea apei tehnice la distanța - 5 km</w:t>
            </w:r>
          </w:p>
        </w:tc>
        <w:tc>
          <w:tcPr>
            <w:tcW w:w="87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1445CC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tone</w:t>
            </w:r>
          </w:p>
        </w:tc>
        <w:tc>
          <w:tcPr>
            <w:tcW w:w="8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6A8B94D"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94</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1D9ABFE"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23,50</w:t>
            </w:r>
          </w:p>
        </w:tc>
        <w:tc>
          <w:tcPr>
            <w:tcW w:w="839"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46A81420"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1140"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918FC59"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7460,29</w:t>
            </w:r>
          </w:p>
        </w:tc>
      </w:tr>
      <w:tr w:rsidR="00B430CC" w:rsidRPr="00857DE9" w14:paraId="46A14396" w14:textId="77777777" w:rsidTr="00B41E03">
        <w:trPr>
          <w:gridAfter w:val="1"/>
          <w:wAfter w:w="6" w:type="dxa"/>
          <w:trHeight w:val="312"/>
        </w:trPr>
        <w:tc>
          <w:tcPr>
            <w:tcW w:w="774"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1ED9F2C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5</w:t>
            </w:r>
          </w:p>
        </w:tc>
        <w:tc>
          <w:tcPr>
            <w:tcW w:w="4755" w:type="dxa"/>
            <w:tcBorders>
              <w:top w:val="nil"/>
              <w:left w:val="nil"/>
              <w:bottom w:val="single" w:sz="4" w:space="0" w:color="auto"/>
              <w:right w:val="single" w:sz="4" w:space="0" w:color="auto"/>
            </w:tcBorders>
            <w:shd w:val="clear" w:color="auto" w:fill="auto"/>
            <w:noWrap/>
            <w:tcMar>
              <w:left w:w="28" w:type="dxa"/>
              <w:right w:w="28" w:type="dxa"/>
            </w:tcMar>
            <w:vAlign w:val="bottom"/>
            <w:hideMark/>
          </w:tcPr>
          <w:p w14:paraId="2A42B606"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Udatul manual  (</w:t>
            </w:r>
            <w:r w:rsidRPr="00F6132E">
              <w:rPr>
                <w:rFonts w:ascii="Arial Narrow" w:hAnsi="Arial Narrow"/>
                <w:sz w:val="22"/>
                <w:szCs w:val="22"/>
                <w:lang w:eastAsia="ro-RO"/>
              </w:rPr>
              <w:t>5</w:t>
            </w:r>
            <w:r w:rsidRPr="00857DE9">
              <w:rPr>
                <w:rFonts w:ascii="Arial Narrow" w:hAnsi="Arial Narrow"/>
                <w:sz w:val="22"/>
                <w:szCs w:val="22"/>
                <w:lang w:eastAsia="ro-RO"/>
              </w:rPr>
              <w:t xml:space="preserve"> litre/puiet)</w:t>
            </w:r>
          </w:p>
        </w:tc>
        <w:tc>
          <w:tcPr>
            <w:tcW w:w="87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C4DCAD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buc</w:t>
            </w:r>
          </w:p>
        </w:tc>
        <w:tc>
          <w:tcPr>
            <w:tcW w:w="8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F6B5899"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18990</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432ABCA"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839"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66F545CA"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24,99</w:t>
            </w:r>
          </w:p>
        </w:tc>
        <w:tc>
          <w:tcPr>
            <w:tcW w:w="1140"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14:paraId="6A833551"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9305,89</w:t>
            </w:r>
          </w:p>
        </w:tc>
      </w:tr>
      <w:tr w:rsidR="00B430CC" w:rsidRPr="00857DE9" w14:paraId="096408D7" w14:textId="77777777" w:rsidTr="00B41E03">
        <w:trPr>
          <w:gridAfter w:val="1"/>
          <w:wAfter w:w="6" w:type="dxa"/>
          <w:trHeight w:val="276"/>
        </w:trPr>
        <w:tc>
          <w:tcPr>
            <w:tcW w:w="774" w:type="dxa"/>
            <w:tcBorders>
              <w:top w:val="nil"/>
              <w:left w:val="single" w:sz="4" w:space="0" w:color="auto"/>
              <w:bottom w:val="single" w:sz="4" w:space="0" w:color="auto"/>
              <w:right w:val="single" w:sz="4" w:space="0" w:color="auto"/>
            </w:tcBorders>
            <w:shd w:val="clear" w:color="000000" w:fill="FFFF00"/>
            <w:noWrap/>
            <w:tcMar>
              <w:left w:w="28" w:type="dxa"/>
              <w:right w:w="28" w:type="dxa"/>
            </w:tcMar>
            <w:vAlign w:val="center"/>
            <w:hideMark/>
          </w:tcPr>
          <w:p w14:paraId="33AA9F3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755" w:type="dxa"/>
            <w:tcBorders>
              <w:top w:val="nil"/>
              <w:left w:val="nil"/>
              <w:bottom w:val="single" w:sz="4" w:space="0" w:color="auto"/>
              <w:right w:val="single" w:sz="4" w:space="0" w:color="auto"/>
            </w:tcBorders>
            <w:shd w:val="clear" w:color="000000" w:fill="FFFF00"/>
            <w:tcMar>
              <w:left w:w="28" w:type="dxa"/>
              <w:right w:w="28" w:type="dxa"/>
            </w:tcMar>
            <w:vAlign w:val="center"/>
            <w:hideMark/>
          </w:tcPr>
          <w:p w14:paraId="33AA0281"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w:t>
            </w:r>
          </w:p>
        </w:tc>
        <w:tc>
          <w:tcPr>
            <w:tcW w:w="871"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1C2ED15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55"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4B213B69"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839"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54F11850"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839"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403EA7DA"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1140"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3EBA3A86"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41270,85</w:t>
            </w:r>
          </w:p>
        </w:tc>
      </w:tr>
      <w:tr w:rsidR="00B430CC" w:rsidRPr="00857DE9" w14:paraId="320BA03D" w14:textId="77777777" w:rsidTr="00B41E03">
        <w:trPr>
          <w:trHeight w:val="264"/>
        </w:trPr>
        <w:tc>
          <w:tcPr>
            <w:tcW w:w="774" w:type="dxa"/>
            <w:tcBorders>
              <w:top w:val="nil"/>
              <w:left w:val="single" w:sz="4" w:space="0" w:color="auto"/>
              <w:bottom w:val="single" w:sz="4" w:space="0" w:color="auto"/>
              <w:right w:val="single" w:sz="4" w:space="0" w:color="auto"/>
            </w:tcBorders>
            <w:shd w:val="clear" w:color="000000" w:fill="C5D9F1"/>
            <w:noWrap/>
            <w:tcMar>
              <w:left w:w="28" w:type="dxa"/>
              <w:right w:w="28" w:type="dxa"/>
            </w:tcMar>
            <w:vAlign w:val="center"/>
            <w:hideMark/>
          </w:tcPr>
          <w:p w14:paraId="5DB3D1A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165" w:type="dxa"/>
            <w:gridSpan w:val="8"/>
            <w:tcBorders>
              <w:top w:val="single" w:sz="4" w:space="0" w:color="auto"/>
              <w:left w:val="nil"/>
              <w:bottom w:val="single" w:sz="4" w:space="0" w:color="auto"/>
              <w:right w:val="nil"/>
            </w:tcBorders>
            <w:shd w:val="clear" w:color="000000" w:fill="C5D9F1"/>
            <w:noWrap/>
            <w:tcMar>
              <w:left w:w="28" w:type="dxa"/>
              <w:right w:w="28" w:type="dxa"/>
            </w:tcMar>
            <w:vAlign w:val="center"/>
            <w:hideMark/>
          </w:tcPr>
          <w:p w14:paraId="567E102A"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indirecte în mărime de 7%, lei</w:t>
            </w:r>
          </w:p>
        </w:tc>
        <w:tc>
          <w:tcPr>
            <w:tcW w:w="1140" w:type="dxa"/>
            <w:gridSpan w:val="2"/>
            <w:tcBorders>
              <w:top w:val="nil"/>
              <w:left w:val="nil"/>
              <w:bottom w:val="single" w:sz="4" w:space="0" w:color="auto"/>
              <w:right w:val="single" w:sz="4" w:space="0" w:color="auto"/>
            </w:tcBorders>
            <w:shd w:val="clear" w:color="000000" w:fill="C5D9F1"/>
            <w:noWrap/>
            <w:tcMar>
              <w:left w:w="28" w:type="dxa"/>
              <w:right w:w="28" w:type="dxa"/>
            </w:tcMar>
            <w:vAlign w:val="center"/>
            <w:hideMark/>
          </w:tcPr>
          <w:p w14:paraId="3D3EECB5"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2888,96</w:t>
            </w:r>
          </w:p>
        </w:tc>
      </w:tr>
      <w:tr w:rsidR="00B430CC" w:rsidRPr="00857DE9" w14:paraId="0FE40AA2" w14:textId="77777777" w:rsidTr="00B41E03">
        <w:trPr>
          <w:trHeight w:val="264"/>
        </w:trPr>
        <w:tc>
          <w:tcPr>
            <w:tcW w:w="774" w:type="dxa"/>
            <w:tcBorders>
              <w:top w:val="nil"/>
              <w:left w:val="single" w:sz="4" w:space="0" w:color="auto"/>
              <w:bottom w:val="single" w:sz="4" w:space="0" w:color="auto"/>
              <w:right w:val="single" w:sz="4" w:space="0" w:color="auto"/>
            </w:tcBorders>
            <w:shd w:val="clear" w:color="000000" w:fill="FFCCFF"/>
            <w:noWrap/>
            <w:tcMar>
              <w:left w:w="28" w:type="dxa"/>
              <w:right w:w="28" w:type="dxa"/>
            </w:tcMar>
            <w:vAlign w:val="center"/>
            <w:hideMark/>
          </w:tcPr>
          <w:p w14:paraId="030F1EC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165" w:type="dxa"/>
            <w:gridSpan w:val="8"/>
            <w:tcBorders>
              <w:top w:val="single" w:sz="4" w:space="0" w:color="auto"/>
              <w:left w:val="nil"/>
              <w:bottom w:val="single" w:sz="4" w:space="0" w:color="auto"/>
              <w:right w:val="nil"/>
            </w:tcBorders>
            <w:shd w:val="clear" w:color="000000" w:fill="FFCCFF"/>
            <w:noWrap/>
            <w:tcMar>
              <w:left w:w="28" w:type="dxa"/>
              <w:right w:w="28" w:type="dxa"/>
            </w:tcMar>
            <w:vAlign w:val="center"/>
            <w:hideMark/>
          </w:tcPr>
          <w:p w14:paraId="761B7660"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administrative în mărime de 5%,, lei</w:t>
            </w:r>
          </w:p>
        </w:tc>
        <w:tc>
          <w:tcPr>
            <w:tcW w:w="1140" w:type="dxa"/>
            <w:gridSpan w:val="2"/>
            <w:tcBorders>
              <w:top w:val="nil"/>
              <w:left w:val="nil"/>
              <w:bottom w:val="single" w:sz="4" w:space="0" w:color="auto"/>
              <w:right w:val="single" w:sz="4" w:space="0" w:color="auto"/>
            </w:tcBorders>
            <w:shd w:val="clear" w:color="000000" w:fill="FFCCFF"/>
            <w:noWrap/>
            <w:tcMar>
              <w:left w:w="28" w:type="dxa"/>
              <w:right w:w="28" w:type="dxa"/>
            </w:tcMar>
            <w:vAlign w:val="center"/>
            <w:hideMark/>
          </w:tcPr>
          <w:p w14:paraId="16993DC9"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2063,54</w:t>
            </w:r>
          </w:p>
        </w:tc>
      </w:tr>
      <w:tr w:rsidR="00B430CC" w:rsidRPr="00857DE9" w14:paraId="25EEAAEC" w14:textId="77777777" w:rsidTr="00B41E03">
        <w:trPr>
          <w:trHeight w:val="264"/>
        </w:trPr>
        <w:tc>
          <w:tcPr>
            <w:tcW w:w="774" w:type="dxa"/>
            <w:tcBorders>
              <w:top w:val="nil"/>
              <w:left w:val="single" w:sz="4" w:space="0" w:color="auto"/>
              <w:bottom w:val="single" w:sz="4" w:space="0" w:color="auto"/>
              <w:right w:val="single" w:sz="4" w:space="0" w:color="auto"/>
            </w:tcBorders>
            <w:shd w:val="clear" w:color="000000" w:fill="92D050"/>
            <w:noWrap/>
            <w:tcMar>
              <w:left w:w="28" w:type="dxa"/>
              <w:right w:w="28" w:type="dxa"/>
            </w:tcMar>
            <w:vAlign w:val="center"/>
            <w:hideMark/>
          </w:tcPr>
          <w:p w14:paraId="3A78AEA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165" w:type="dxa"/>
            <w:gridSpan w:val="8"/>
            <w:tcBorders>
              <w:top w:val="single" w:sz="4" w:space="0" w:color="auto"/>
              <w:left w:val="nil"/>
              <w:bottom w:val="single" w:sz="4" w:space="0" w:color="auto"/>
              <w:right w:val="nil"/>
            </w:tcBorders>
            <w:shd w:val="clear" w:color="000000" w:fill="92D050"/>
            <w:noWrap/>
            <w:tcMar>
              <w:left w:w="28" w:type="dxa"/>
              <w:right w:w="28" w:type="dxa"/>
            </w:tcMar>
            <w:vAlign w:val="center"/>
            <w:hideMark/>
          </w:tcPr>
          <w:p w14:paraId="42D25481"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general lucrările de pregătire a solului și plantare</w:t>
            </w:r>
          </w:p>
        </w:tc>
        <w:tc>
          <w:tcPr>
            <w:tcW w:w="1140" w:type="dxa"/>
            <w:gridSpan w:val="2"/>
            <w:tcBorders>
              <w:top w:val="nil"/>
              <w:left w:val="nil"/>
              <w:bottom w:val="single" w:sz="4" w:space="0" w:color="auto"/>
              <w:right w:val="single" w:sz="4" w:space="0" w:color="auto"/>
            </w:tcBorders>
            <w:shd w:val="clear" w:color="000000" w:fill="92D050"/>
            <w:noWrap/>
            <w:tcMar>
              <w:left w:w="28" w:type="dxa"/>
              <w:right w:w="28" w:type="dxa"/>
            </w:tcMar>
            <w:vAlign w:val="center"/>
            <w:hideMark/>
          </w:tcPr>
          <w:p w14:paraId="1A00A60B"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46223,36</w:t>
            </w:r>
          </w:p>
        </w:tc>
      </w:tr>
      <w:tr w:rsidR="00B430CC" w:rsidRPr="00857DE9" w14:paraId="52136A9B" w14:textId="77777777" w:rsidTr="00B41E03">
        <w:trPr>
          <w:trHeight w:val="264"/>
        </w:trPr>
        <w:tc>
          <w:tcPr>
            <w:tcW w:w="774" w:type="dxa"/>
            <w:tcBorders>
              <w:top w:val="nil"/>
              <w:left w:val="single" w:sz="4" w:space="0" w:color="auto"/>
              <w:bottom w:val="single" w:sz="4" w:space="0" w:color="auto"/>
              <w:right w:val="single" w:sz="4" w:space="0" w:color="auto"/>
            </w:tcBorders>
            <w:shd w:val="clear" w:color="000000" w:fill="FF9999"/>
            <w:noWrap/>
            <w:tcMar>
              <w:left w:w="28" w:type="dxa"/>
              <w:right w:w="28" w:type="dxa"/>
            </w:tcMar>
            <w:vAlign w:val="center"/>
            <w:hideMark/>
          </w:tcPr>
          <w:p w14:paraId="501FD8A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165" w:type="dxa"/>
            <w:gridSpan w:val="8"/>
            <w:tcBorders>
              <w:top w:val="single" w:sz="4" w:space="0" w:color="auto"/>
              <w:left w:val="nil"/>
              <w:bottom w:val="single" w:sz="4" w:space="0" w:color="auto"/>
              <w:right w:val="nil"/>
            </w:tcBorders>
            <w:shd w:val="clear" w:color="000000" w:fill="FF9999"/>
            <w:noWrap/>
            <w:tcMar>
              <w:left w:w="28" w:type="dxa"/>
              <w:right w:w="28" w:type="dxa"/>
            </w:tcMar>
            <w:vAlign w:val="center"/>
            <w:hideMark/>
          </w:tcPr>
          <w:p w14:paraId="70C866D8"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Rata anuală a inflație în mărime de 4,7%, lei</w:t>
            </w:r>
          </w:p>
        </w:tc>
        <w:tc>
          <w:tcPr>
            <w:tcW w:w="1140" w:type="dxa"/>
            <w:gridSpan w:val="2"/>
            <w:tcBorders>
              <w:top w:val="nil"/>
              <w:left w:val="nil"/>
              <w:bottom w:val="single" w:sz="4" w:space="0" w:color="auto"/>
              <w:right w:val="single" w:sz="4" w:space="0" w:color="auto"/>
            </w:tcBorders>
            <w:shd w:val="clear" w:color="000000" w:fill="FF9999"/>
            <w:noWrap/>
            <w:tcMar>
              <w:left w:w="28" w:type="dxa"/>
              <w:right w:w="28" w:type="dxa"/>
            </w:tcMar>
            <w:vAlign w:val="center"/>
            <w:hideMark/>
          </w:tcPr>
          <w:p w14:paraId="531E724A"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2172,50</w:t>
            </w:r>
          </w:p>
        </w:tc>
      </w:tr>
      <w:tr w:rsidR="00B430CC" w:rsidRPr="00857DE9" w14:paraId="747428F5" w14:textId="77777777" w:rsidTr="00B41E03">
        <w:trPr>
          <w:trHeight w:val="264"/>
        </w:trPr>
        <w:tc>
          <w:tcPr>
            <w:tcW w:w="774" w:type="dxa"/>
            <w:tcBorders>
              <w:top w:val="nil"/>
              <w:left w:val="single" w:sz="4" w:space="0" w:color="auto"/>
              <w:bottom w:val="single" w:sz="4" w:space="0" w:color="auto"/>
              <w:right w:val="single" w:sz="4" w:space="0" w:color="auto"/>
            </w:tcBorders>
            <w:shd w:val="clear" w:color="auto" w:fill="FF9933"/>
            <w:noWrap/>
            <w:tcMar>
              <w:left w:w="28" w:type="dxa"/>
              <w:right w:w="28" w:type="dxa"/>
            </w:tcMar>
            <w:vAlign w:val="center"/>
            <w:hideMark/>
          </w:tcPr>
          <w:p w14:paraId="4DEDA17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165" w:type="dxa"/>
            <w:gridSpan w:val="8"/>
            <w:tcBorders>
              <w:top w:val="single" w:sz="4" w:space="0" w:color="auto"/>
              <w:left w:val="nil"/>
              <w:bottom w:val="single" w:sz="4" w:space="0" w:color="auto"/>
              <w:right w:val="nil"/>
            </w:tcBorders>
            <w:shd w:val="clear" w:color="auto" w:fill="FF9933"/>
            <w:noWrap/>
            <w:tcMar>
              <w:left w:w="28" w:type="dxa"/>
              <w:right w:w="28" w:type="dxa"/>
            </w:tcMar>
            <w:vAlign w:val="center"/>
            <w:hideMark/>
          </w:tcPr>
          <w:p w14:paraId="30580DF3"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 LUCRĂRI DE ÎNGREJIRE ÎN 1 AN DE CREȘTERE</w:t>
            </w:r>
          </w:p>
        </w:tc>
        <w:tc>
          <w:tcPr>
            <w:tcW w:w="1140" w:type="dxa"/>
            <w:gridSpan w:val="2"/>
            <w:tcBorders>
              <w:top w:val="single" w:sz="4" w:space="0" w:color="auto"/>
              <w:left w:val="nil"/>
              <w:bottom w:val="single" w:sz="4" w:space="0" w:color="auto"/>
              <w:right w:val="single" w:sz="4" w:space="0" w:color="auto"/>
            </w:tcBorders>
            <w:shd w:val="clear" w:color="auto" w:fill="FF9933"/>
            <w:noWrap/>
            <w:tcMar>
              <w:left w:w="28" w:type="dxa"/>
              <w:right w:w="28" w:type="dxa"/>
            </w:tcMar>
            <w:vAlign w:val="center"/>
            <w:hideMark/>
          </w:tcPr>
          <w:p w14:paraId="3D1BF433"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48395,85</w:t>
            </w:r>
          </w:p>
        </w:tc>
      </w:tr>
      <w:tr w:rsidR="00B430CC" w:rsidRPr="00857DE9" w14:paraId="64B95534" w14:textId="77777777" w:rsidTr="00B41E03">
        <w:trPr>
          <w:trHeight w:val="264"/>
        </w:trPr>
        <w:tc>
          <w:tcPr>
            <w:tcW w:w="10079" w:type="dxa"/>
            <w:gridSpan w:val="11"/>
            <w:tcBorders>
              <w:top w:val="single" w:sz="4" w:space="0" w:color="auto"/>
              <w:left w:val="single" w:sz="4" w:space="0" w:color="auto"/>
              <w:bottom w:val="single" w:sz="4" w:space="0" w:color="auto"/>
              <w:right w:val="nil"/>
            </w:tcBorders>
            <w:shd w:val="clear" w:color="auto" w:fill="auto"/>
            <w:noWrap/>
            <w:tcMar>
              <w:left w:w="28" w:type="dxa"/>
              <w:right w:w="28" w:type="dxa"/>
            </w:tcMar>
            <w:vAlign w:val="center"/>
            <w:hideMark/>
          </w:tcPr>
          <w:p w14:paraId="2754367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r>
      <w:tr w:rsidR="00B430CC" w:rsidRPr="00857DE9" w14:paraId="5B8F0BB1" w14:textId="77777777" w:rsidTr="00B41E03">
        <w:trPr>
          <w:trHeight w:val="264"/>
        </w:trPr>
        <w:tc>
          <w:tcPr>
            <w:tcW w:w="10079" w:type="dxa"/>
            <w:gridSpan w:val="11"/>
            <w:tcBorders>
              <w:top w:val="single" w:sz="4" w:space="0" w:color="auto"/>
              <w:left w:val="single" w:sz="4" w:space="0" w:color="auto"/>
              <w:bottom w:val="single" w:sz="4" w:space="0" w:color="auto"/>
              <w:right w:val="nil"/>
            </w:tcBorders>
            <w:shd w:val="clear" w:color="auto" w:fill="auto"/>
            <w:noWrap/>
            <w:tcMar>
              <w:left w:w="28" w:type="dxa"/>
              <w:right w:w="28" w:type="dxa"/>
            </w:tcMar>
            <w:vAlign w:val="center"/>
            <w:hideMark/>
          </w:tcPr>
          <w:p w14:paraId="3506A906"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xml:space="preserve">Cheltuieli pentru completare </w:t>
            </w:r>
            <w:r w:rsidRPr="00F6132E">
              <w:rPr>
                <w:rFonts w:ascii="Arial Narrow" w:hAnsi="Arial Narrow"/>
                <w:b/>
                <w:bCs/>
                <w:sz w:val="22"/>
                <w:szCs w:val="22"/>
                <w:lang w:eastAsia="ro-RO"/>
              </w:rPr>
              <w:t>după</w:t>
            </w:r>
            <w:r w:rsidRPr="00857DE9">
              <w:rPr>
                <w:rFonts w:ascii="Arial Narrow" w:hAnsi="Arial Narrow"/>
                <w:b/>
                <w:bCs/>
                <w:sz w:val="22"/>
                <w:szCs w:val="22"/>
                <w:lang w:eastAsia="ro-RO"/>
              </w:rPr>
              <w:t xml:space="preserve"> primul sezon de vegetație (20%)</w:t>
            </w:r>
          </w:p>
        </w:tc>
      </w:tr>
      <w:tr w:rsidR="00B430CC" w:rsidRPr="00857DE9" w14:paraId="1962DCE8" w14:textId="77777777" w:rsidTr="00B41E03">
        <w:trPr>
          <w:gridAfter w:val="1"/>
          <w:wAfter w:w="6" w:type="dxa"/>
          <w:trHeight w:val="276"/>
        </w:trPr>
        <w:tc>
          <w:tcPr>
            <w:tcW w:w="774" w:type="dxa"/>
            <w:tcBorders>
              <w:top w:val="nil"/>
              <w:left w:val="single" w:sz="4" w:space="0" w:color="auto"/>
              <w:bottom w:val="single" w:sz="4" w:space="0" w:color="auto"/>
              <w:right w:val="single" w:sz="4" w:space="0" w:color="auto"/>
            </w:tcBorders>
            <w:shd w:val="clear" w:color="000000" w:fill="FFFFFF"/>
            <w:tcMar>
              <w:left w:w="28" w:type="dxa"/>
              <w:right w:w="28" w:type="dxa"/>
            </w:tcMar>
            <w:vAlign w:val="center"/>
            <w:hideMark/>
          </w:tcPr>
          <w:p w14:paraId="19C06E3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w:t>
            </w:r>
          </w:p>
        </w:tc>
        <w:tc>
          <w:tcPr>
            <w:tcW w:w="4755" w:type="dxa"/>
            <w:tcBorders>
              <w:top w:val="nil"/>
              <w:left w:val="nil"/>
              <w:bottom w:val="single" w:sz="4" w:space="0" w:color="auto"/>
              <w:right w:val="single" w:sz="4" w:space="0" w:color="auto"/>
            </w:tcBorders>
            <w:shd w:val="clear" w:color="000000" w:fill="FFFFFF"/>
            <w:tcMar>
              <w:left w:w="28" w:type="dxa"/>
              <w:right w:w="28" w:type="dxa"/>
            </w:tcMar>
            <w:vAlign w:val="center"/>
            <w:hideMark/>
          </w:tcPr>
          <w:p w14:paraId="06507FC2"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Săpatul gropilor  30x30</w:t>
            </w:r>
          </w:p>
        </w:tc>
        <w:tc>
          <w:tcPr>
            <w:tcW w:w="871"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941F82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buc</w:t>
            </w:r>
          </w:p>
        </w:tc>
        <w:tc>
          <w:tcPr>
            <w:tcW w:w="855" w:type="dxa"/>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52DA300F"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3800</w:t>
            </w:r>
          </w:p>
        </w:tc>
        <w:tc>
          <w:tcPr>
            <w:tcW w:w="839"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17729042"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0,00</w:t>
            </w:r>
          </w:p>
        </w:tc>
        <w:tc>
          <w:tcPr>
            <w:tcW w:w="839"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21150188"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26,03</w:t>
            </w:r>
          </w:p>
        </w:tc>
        <w:tc>
          <w:tcPr>
            <w:tcW w:w="1140"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14:paraId="3DE871CF"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11328,94</w:t>
            </w:r>
          </w:p>
        </w:tc>
      </w:tr>
      <w:tr w:rsidR="00B430CC" w:rsidRPr="00857DE9" w14:paraId="2AE441C0" w14:textId="77777777" w:rsidTr="00B41E03">
        <w:trPr>
          <w:gridAfter w:val="1"/>
          <w:wAfter w:w="6" w:type="dxa"/>
          <w:trHeight w:val="264"/>
        </w:trPr>
        <w:tc>
          <w:tcPr>
            <w:tcW w:w="774"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00C1676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w:t>
            </w:r>
          </w:p>
        </w:tc>
        <w:tc>
          <w:tcPr>
            <w:tcW w:w="47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6A9B4D0" w14:textId="77777777" w:rsidR="00B430CC" w:rsidRPr="00857DE9" w:rsidRDefault="00B430CC" w:rsidP="00791C87">
            <w:pPr>
              <w:rPr>
                <w:rFonts w:ascii="Arial Narrow" w:hAnsi="Arial Narrow"/>
                <w:sz w:val="22"/>
                <w:szCs w:val="22"/>
                <w:lang w:eastAsia="ro-RO"/>
              </w:rPr>
            </w:pPr>
            <w:r w:rsidRPr="00F6132E">
              <w:rPr>
                <w:rFonts w:ascii="Arial Narrow" w:hAnsi="Arial Narrow"/>
                <w:sz w:val="22"/>
                <w:szCs w:val="22"/>
                <w:lang w:eastAsia="ro-RO"/>
              </w:rPr>
              <w:t>Transportarea</w:t>
            </w:r>
            <w:r w:rsidRPr="00857DE9">
              <w:rPr>
                <w:rFonts w:ascii="Arial Narrow" w:hAnsi="Arial Narrow"/>
                <w:sz w:val="22"/>
                <w:szCs w:val="22"/>
                <w:lang w:eastAsia="ro-RO"/>
              </w:rPr>
              <w:t xml:space="preserve"> </w:t>
            </w:r>
            <w:proofErr w:type="spellStart"/>
            <w:r w:rsidRPr="00857DE9">
              <w:rPr>
                <w:rFonts w:ascii="Arial Narrow" w:hAnsi="Arial Narrow"/>
                <w:sz w:val="22"/>
                <w:szCs w:val="22"/>
                <w:lang w:eastAsia="ro-RO"/>
              </w:rPr>
              <w:t>puieţilor</w:t>
            </w:r>
            <w:proofErr w:type="spellEnd"/>
          </w:p>
        </w:tc>
        <w:tc>
          <w:tcPr>
            <w:tcW w:w="87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78A5ED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km</w:t>
            </w:r>
          </w:p>
        </w:tc>
        <w:tc>
          <w:tcPr>
            <w:tcW w:w="8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26523D3"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10</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D1C434F"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1,50</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04F1434"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0</w:t>
            </w:r>
          </w:p>
        </w:tc>
        <w:tc>
          <w:tcPr>
            <w:tcW w:w="1140"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4C6D4F4"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1014,31</w:t>
            </w:r>
          </w:p>
        </w:tc>
      </w:tr>
      <w:tr w:rsidR="00B430CC" w:rsidRPr="00857DE9" w14:paraId="220B227A" w14:textId="77777777" w:rsidTr="00B41E03">
        <w:trPr>
          <w:gridAfter w:val="1"/>
          <w:wAfter w:w="6" w:type="dxa"/>
          <w:trHeight w:val="264"/>
        </w:trPr>
        <w:tc>
          <w:tcPr>
            <w:tcW w:w="774"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11BB239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w:t>
            </w:r>
          </w:p>
        </w:tc>
        <w:tc>
          <w:tcPr>
            <w:tcW w:w="47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35029B9" w14:textId="77777777" w:rsidR="00B430CC" w:rsidRPr="00857DE9" w:rsidRDefault="00B430CC" w:rsidP="00791C87">
            <w:pPr>
              <w:rPr>
                <w:rFonts w:ascii="Arial Narrow" w:hAnsi="Arial Narrow"/>
                <w:sz w:val="22"/>
                <w:szCs w:val="22"/>
                <w:lang w:eastAsia="ro-RO"/>
              </w:rPr>
            </w:pPr>
            <w:r w:rsidRPr="00F6132E">
              <w:rPr>
                <w:rFonts w:ascii="Arial Narrow" w:hAnsi="Arial Narrow"/>
                <w:sz w:val="22"/>
                <w:szCs w:val="22"/>
                <w:lang w:eastAsia="ro-RO"/>
              </w:rPr>
              <w:t>Descărcarea</w:t>
            </w:r>
            <w:r w:rsidRPr="00857DE9">
              <w:rPr>
                <w:rFonts w:ascii="Arial Narrow" w:hAnsi="Arial Narrow"/>
                <w:sz w:val="22"/>
                <w:szCs w:val="22"/>
                <w:lang w:eastAsia="ro-RO"/>
              </w:rPr>
              <w:t xml:space="preserve">-încărcarea </w:t>
            </w:r>
            <w:proofErr w:type="spellStart"/>
            <w:r w:rsidRPr="00857DE9">
              <w:rPr>
                <w:rFonts w:ascii="Arial Narrow" w:hAnsi="Arial Narrow"/>
                <w:sz w:val="22"/>
                <w:szCs w:val="22"/>
                <w:lang w:eastAsia="ro-RO"/>
              </w:rPr>
              <w:t>puieţilor</w:t>
            </w:r>
            <w:proofErr w:type="spellEnd"/>
          </w:p>
        </w:tc>
        <w:tc>
          <w:tcPr>
            <w:tcW w:w="87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55D72F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mii buc</w:t>
            </w:r>
          </w:p>
        </w:tc>
        <w:tc>
          <w:tcPr>
            <w:tcW w:w="8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D0FBED4"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3,8</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01889BB"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839"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5868A60C"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1,73</w:t>
            </w:r>
          </w:p>
        </w:tc>
        <w:tc>
          <w:tcPr>
            <w:tcW w:w="1140"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14:paraId="41B6EF67"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643,29</w:t>
            </w:r>
          </w:p>
        </w:tc>
      </w:tr>
      <w:tr w:rsidR="00B430CC" w:rsidRPr="00857DE9" w14:paraId="6DEFBB26" w14:textId="77777777" w:rsidTr="00B41E03">
        <w:trPr>
          <w:gridAfter w:val="1"/>
          <w:wAfter w:w="6" w:type="dxa"/>
          <w:trHeight w:val="185"/>
        </w:trPr>
        <w:tc>
          <w:tcPr>
            <w:tcW w:w="774"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203676E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4</w:t>
            </w:r>
          </w:p>
        </w:tc>
        <w:tc>
          <w:tcPr>
            <w:tcW w:w="47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47CCB9E"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 xml:space="preserve">Îngropatul </w:t>
            </w:r>
            <w:proofErr w:type="spellStart"/>
            <w:r w:rsidRPr="00857DE9">
              <w:rPr>
                <w:rFonts w:ascii="Arial Narrow" w:hAnsi="Arial Narrow"/>
                <w:sz w:val="22"/>
                <w:szCs w:val="22"/>
                <w:lang w:eastAsia="ro-RO"/>
              </w:rPr>
              <w:t>puieţilor</w:t>
            </w:r>
            <w:proofErr w:type="spellEnd"/>
            <w:r w:rsidRPr="00857DE9">
              <w:rPr>
                <w:rFonts w:ascii="Arial Narrow" w:hAnsi="Arial Narrow"/>
                <w:sz w:val="22"/>
                <w:szCs w:val="22"/>
                <w:lang w:eastAsia="ro-RO"/>
              </w:rPr>
              <w:t xml:space="preserve"> pentru păstrarea temporară </w:t>
            </w:r>
          </w:p>
        </w:tc>
        <w:tc>
          <w:tcPr>
            <w:tcW w:w="87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29C59B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mii buc</w:t>
            </w:r>
          </w:p>
        </w:tc>
        <w:tc>
          <w:tcPr>
            <w:tcW w:w="8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32AC235"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3,8</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A694756"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839"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33E2B783"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1,81</w:t>
            </w:r>
          </w:p>
        </w:tc>
        <w:tc>
          <w:tcPr>
            <w:tcW w:w="1140"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14:paraId="1BA6ED71"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673,92</w:t>
            </w:r>
          </w:p>
        </w:tc>
      </w:tr>
      <w:tr w:rsidR="00B430CC" w:rsidRPr="00857DE9" w14:paraId="40C9B346" w14:textId="77777777" w:rsidTr="00B41E03">
        <w:trPr>
          <w:gridAfter w:val="1"/>
          <w:wAfter w:w="6" w:type="dxa"/>
          <w:trHeight w:val="264"/>
        </w:trPr>
        <w:tc>
          <w:tcPr>
            <w:tcW w:w="774"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20EB9C5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7</w:t>
            </w:r>
          </w:p>
        </w:tc>
        <w:tc>
          <w:tcPr>
            <w:tcW w:w="47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9DA637F"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 xml:space="preserve">Pregătirea </w:t>
            </w:r>
            <w:proofErr w:type="spellStart"/>
            <w:r w:rsidRPr="00857DE9">
              <w:rPr>
                <w:rFonts w:ascii="Arial Narrow" w:hAnsi="Arial Narrow"/>
                <w:sz w:val="22"/>
                <w:szCs w:val="22"/>
                <w:lang w:eastAsia="ro-RO"/>
              </w:rPr>
              <w:t>puieţilor</w:t>
            </w:r>
            <w:proofErr w:type="spellEnd"/>
            <w:r w:rsidRPr="00857DE9">
              <w:rPr>
                <w:rFonts w:ascii="Arial Narrow" w:hAnsi="Arial Narrow"/>
                <w:sz w:val="22"/>
                <w:szCs w:val="22"/>
                <w:lang w:eastAsia="ro-RO"/>
              </w:rPr>
              <w:t xml:space="preserve"> pentru plantare</w:t>
            </w:r>
          </w:p>
        </w:tc>
        <w:tc>
          <w:tcPr>
            <w:tcW w:w="87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A27AC1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mii buc</w:t>
            </w:r>
          </w:p>
        </w:tc>
        <w:tc>
          <w:tcPr>
            <w:tcW w:w="8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F01EDF4"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3,8</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812B6A9"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839"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50F61F2D"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1,16</w:t>
            </w:r>
          </w:p>
        </w:tc>
        <w:tc>
          <w:tcPr>
            <w:tcW w:w="1140"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14:paraId="0D16DA84"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504,28</w:t>
            </w:r>
          </w:p>
        </w:tc>
      </w:tr>
      <w:tr w:rsidR="00B430CC" w:rsidRPr="00857DE9" w14:paraId="60C1AAD5" w14:textId="77777777" w:rsidTr="00B41E03">
        <w:trPr>
          <w:gridAfter w:val="1"/>
          <w:wAfter w:w="6" w:type="dxa"/>
          <w:trHeight w:val="264"/>
        </w:trPr>
        <w:tc>
          <w:tcPr>
            <w:tcW w:w="774"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14EF5C8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6</w:t>
            </w:r>
          </w:p>
        </w:tc>
        <w:tc>
          <w:tcPr>
            <w:tcW w:w="47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DBE31B7"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Plantarea manuală în groapă</w:t>
            </w:r>
          </w:p>
        </w:tc>
        <w:tc>
          <w:tcPr>
            <w:tcW w:w="87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485FE9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buc</w:t>
            </w:r>
          </w:p>
        </w:tc>
        <w:tc>
          <w:tcPr>
            <w:tcW w:w="8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383C648"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3800</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15AAE8B"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839"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1EE6E40A"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9,87</w:t>
            </w:r>
          </w:p>
        </w:tc>
        <w:tc>
          <w:tcPr>
            <w:tcW w:w="1140"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14:paraId="1AC7096F"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4832,69</w:t>
            </w:r>
          </w:p>
        </w:tc>
      </w:tr>
      <w:tr w:rsidR="00B430CC" w:rsidRPr="00857DE9" w14:paraId="24650F31" w14:textId="77777777" w:rsidTr="00B41E03">
        <w:trPr>
          <w:gridAfter w:val="1"/>
          <w:wAfter w:w="6" w:type="dxa"/>
          <w:trHeight w:val="264"/>
        </w:trPr>
        <w:tc>
          <w:tcPr>
            <w:tcW w:w="774"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00C3A07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7</w:t>
            </w:r>
          </w:p>
        </w:tc>
        <w:tc>
          <w:tcPr>
            <w:tcW w:w="47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BEFF56E"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 xml:space="preserve">Îndreptatul </w:t>
            </w:r>
            <w:proofErr w:type="spellStart"/>
            <w:r w:rsidRPr="00857DE9">
              <w:rPr>
                <w:rFonts w:ascii="Arial Narrow" w:hAnsi="Arial Narrow"/>
                <w:sz w:val="22"/>
                <w:szCs w:val="22"/>
                <w:lang w:eastAsia="ro-RO"/>
              </w:rPr>
              <w:t>puieţilor</w:t>
            </w:r>
            <w:proofErr w:type="spellEnd"/>
            <w:r w:rsidRPr="00857DE9">
              <w:rPr>
                <w:rFonts w:ascii="Arial Narrow" w:hAnsi="Arial Narrow"/>
                <w:sz w:val="22"/>
                <w:szCs w:val="22"/>
                <w:lang w:eastAsia="ro-RO"/>
              </w:rPr>
              <w:t xml:space="preserve"> după plantare</w:t>
            </w:r>
          </w:p>
        </w:tc>
        <w:tc>
          <w:tcPr>
            <w:tcW w:w="87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FA774F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xml:space="preserve"> buc</w:t>
            </w:r>
          </w:p>
        </w:tc>
        <w:tc>
          <w:tcPr>
            <w:tcW w:w="8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6403F92"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3800</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9D36AED"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839"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6EB9EA59"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2,26</w:t>
            </w:r>
          </w:p>
        </w:tc>
        <w:tc>
          <w:tcPr>
            <w:tcW w:w="1140"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14:paraId="6D6059E1"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840,40</w:t>
            </w:r>
          </w:p>
        </w:tc>
      </w:tr>
      <w:tr w:rsidR="00B430CC" w:rsidRPr="00857DE9" w14:paraId="578544BD" w14:textId="77777777" w:rsidTr="00B41E03">
        <w:trPr>
          <w:gridAfter w:val="1"/>
          <w:wAfter w:w="6" w:type="dxa"/>
          <w:trHeight w:val="264"/>
        </w:trPr>
        <w:tc>
          <w:tcPr>
            <w:tcW w:w="774"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5404876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7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CCBEBB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Total</w:t>
            </w:r>
          </w:p>
        </w:tc>
        <w:tc>
          <w:tcPr>
            <w:tcW w:w="87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61D944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7CE63B9"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3D49AAE"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1,50</w:t>
            </w:r>
          </w:p>
        </w:tc>
        <w:tc>
          <w:tcPr>
            <w:tcW w:w="839"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4E3EE365"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42,85</w:t>
            </w:r>
          </w:p>
        </w:tc>
        <w:tc>
          <w:tcPr>
            <w:tcW w:w="1140"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14:paraId="5DA67FE4"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19837,83</w:t>
            </w:r>
          </w:p>
        </w:tc>
      </w:tr>
      <w:tr w:rsidR="00B430CC" w:rsidRPr="00857DE9" w14:paraId="1B5C499A" w14:textId="77777777" w:rsidTr="00B41E03">
        <w:trPr>
          <w:gridAfter w:val="1"/>
          <w:wAfter w:w="6" w:type="dxa"/>
          <w:trHeight w:val="312"/>
        </w:trPr>
        <w:tc>
          <w:tcPr>
            <w:tcW w:w="774"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2EAAEA9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755" w:type="dxa"/>
            <w:vMerge w:val="restart"/>
            <w:tcBorders>
              <w:top w:val="nil"/>
              <w:left w:val="single" w:sz="4" w:space="0" w:color="auto"/>
              <w:bottom w:val="single" w:sz="4" w:space="0" w:color="000000"/>
              <w:right w:val="single" w:sz="4" w:space="0" w:color="auto"/>
            </w:tcBorders>
            <w:shd w:val="clear" w:color="auto" w:fill="auto"/>
            <w:tcMar>
              <w:left w:w="28" w:type="dxa"/>
              <w:right w:w="28" w:type="dxa"/>
            </w:tcMar>
            <w:vAlign w:val="center"/>
            <w:hideMark/>
          </w:tcPr>
          <w:p w14:paraId="6DF76EB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Material săditor (</w:t>
            </w:r>
            <w:proofErr w:type="spellStart"/>
            <w:r w:rsidRPr="00857DE9">
              <w:rPr>
                <w:rFonts w:ascii="Arial Narrow" w:hAnsi="Arial Narrow"/>
                <w:sz w:val="22"/>
                <w:szCs w:val="22"/>
                <w:lang w:eastAsia="ro-RO"/>
              </w:rPr>
              <w:t>puieţi</w:t>
            </w:r>
            <w:proofErr w:type="spellEnd"/>
            <w:r w:rsidRPr="00857DE9">
              <w:rPr>
                <w:rFonts w:ascii="Arial Narrow" w:hAnsi="Arial Narrow"/>
                <w:sz w:val="22"/>
                <w:szCs w:val="22"/>
                <w:lang w:eastAsia="ro-RO"/>
              </w:rPr>
              <w:t xml:space="preserve"> de 2 ani)</w:t>
            </w:r>
          </w:p>
        </w:tc>
        <w:tc>
          <w:tcPr>
            <w:tcW w:w="1726" w:type="dxa"/>
            <w:gridSpan w:val="2"/>
            <w:tcBorders>
              <w:top w:val="single" w:sz="4" w:space="0" w:color="auto"/>
              <w:left w:val="nil"/>
              <w:bottom w:val="single" w:sz="4" w:space="0" w:color="auto"/>
              <w:right w:val="nil"/>
            </w:tcBorders>
            <w:shd w:val="clear" w:color="000000" w:fill="CCFF99"/>
            <w:noWrap/>
            <w:tcMar>
              <w:left w:w="28" w:type="dxa"/>
              <w:right w:w="28" w:type="dxa"/>
            </w:tcMar>
            <w:vAlign w:val="center"/>
            <w:hideMark/>
          </w:tcPr>
          <w:p w14:paraId="485F289D" w14:textId="77777777" w:rsidR="00B430CC" w:rsidRPr="00857DE9" w:rsidRDefault="00B430CC" w:rsidP="00791C87">
            <w:pPr>
              <w:jc w:val="center"/>
              <w:rPr>
                <w:rFonts w:ascii="Arial Narrow" w:hAnsi="Arial Narrow"/>
                <w:sz w:val="22"/>
                <w:szCs w:val="22"/>
                <w:lang w:eastAsia="ro-RO"/>
              </w:rPr>
            </w:pPr>
            <w:r w:rsidRPr="00F6132E">
              <w:rPr>
                <w:rFonts w:ascii="Arial Narrow" w:hAnsi="Arial Narrow"/>
                <w:sz w:val="22"/>
                <w:szCs w:val="22"/>
                <w:lang w:eastAsia="ro-RO"/>
              </w:rPr>
              <w:t>Stejar</w:t>
            </w:r>
            <w:r w:rsidRPr="00857DE9">
              <w:rPr>
                <w:rFonts w:ascii="Arial Narrow" w:hAnsi="Arial Narrow"/>
                <w:sz w:val="22"/>
                <w:szCs w:val="22"/>
                <w:lang w:eastAsia="ro-RO"/>
              </w:rPr>
              <w:t xml:space="preserve"> roșu</w:t>
            </w:r>
          </w:p>
        </w:tc>
        <w:tc>
          <w:tcPr>
            <w:tcW w:w="839" w:type="dxa"/>
            <w:gridSpan w:val="2"/>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05A5E97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9" w:type="dxa"/>
            <w:gridSpan w:val="2"/>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48FAAA0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40" w:type="dxa"/>
            <w:gridSpan w:val="2"/>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535913E0"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16020,0</w:t>
            </w:r>
          </w:p>
        </w:tc>
      </w:tr>
      <w:tr w:rsidR="00B430CC" w:rsidRPr="00857DE9" w14:paraId="485736C3" w14:textId="77777777" w:rsidTr="00B41E03">
        <w:trPr>
          <w:gridAfter w:val="1"/>
          <w:wAfter w:w="6" w:type="dxa"/>
          <w:trHeight w:val="312"/>
        </w:trPr>
        <w:tc>
          <w:tcPr>
            <w:tcW w:w="774"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3E80488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755" w:type="dxa"/>
            <w:vMerge/>
            <w:tcBorders>
              <w:top w:val="nil"/>
              <w:left w:val="single" w:sz="4" w:space="0" w:color="auto"/>
              <w:bottom w:val="single" w:sz="4" w:space="0" w:color="000000"/>
              <w:right w:val="single" w:sz="4" w:space="0" w:color="auto"/>
            </w:tcBorders>
            <w:tcMar>
              <w:left w:w="28" w:type="dxa"/>
              <w:right w:w="28" w:type="dxa"/>
            </w:tcMar>
            <w:vAlign w:val="center"/>
            <w:hideMark/>
          </w:tcPr>
          <w:p w14:paraId="5A6B23A1" w14:textId="77777777" w:rsidR="00B430CC" w:rsidRPr="00857DE9" w:rsidRDefault="00B430CC" w:rsidP="00791C87">
            <w:pPr>
              <w:rPr>
                <w:rFonts w:ascii="Arial Narrow" w:hAnsi="Arial Narrow"/>
                <w:sz w:val="22"/>
                <w:szCs w:val="22"/>
                <w:lang w:eastAsia="ro-RO"/>
              </w:rPr>
            </w:pPr>
          </w:p>
        </w:tc>
        <w:tc>
          <w:tcPr>
            <w:tcW w:w="1726" w:type="dxa"/>
            <w:gridSpan w:val="2"/>
            <w:tcBorders>
              <w:top w:val="single" w:sz="4" w:space="0" w:color="auto"/>
              <w:left w:val="nil"/>
              <w:bottom w:val="single" w:sz="4" w:space="0" w:color="auto"/>
              <w:right w:val="nil"/>
            </w:tcBorders>
            <w:shd w:val="clear" w:color="000000" w:fill="CCFF99"/>
            <w:noWrap/>
            <w:tcMar>
              <w:left w:w="28" w:type="dxa"/>
              <w:right w:w="28" w:type="dxa"/>
            </w:tcMar>
            <w:vAlign w:val="center"/>
            <w:hideMark/>
          </w:tcPr>
          <w:p w14:paraId="5B42C75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Paltin de câmp</w:t>
            </w:r>
          </w:p>
        </w:tc>
        <w:tc>
          <w:tcPr>
            <w:tcW w:w="839" w:type="dxa"/>
            <w:gridSpan w:val="2"/>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2BE6CF2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9" w:type="dxa"/>
            <w:gridSpan w:val="2"/>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50A667A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40" w:type="dxa"/>
            <w:gridSpan w:val="2"/>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1AE46DDB"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4950,0</w:t>
            </w:r>
          </w:p>
        </w:tc>
      </w:tr>
      <w:tr w:rsidR="00B430CC" w:rsidRPr="00857DE9" w14:paraId="630F53C4" w14:textId="77777777" w:rsidTr="00B41E03">
        <w:trPr>
          <w:gridAfter w:val="1"/>
          <w:wAfter w:w="6" w:type="dxa"/>
          <w:trHeight w:val="312"/>
        </w:trPr>
        <w:tc>
          <w:tcPr>
            <w:tcW w:w="774"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54DCA64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755" w:type="dxa"/>
            <w:vMerge/>
            <w:tcBorders>
              <w:top w:val="nil"/>
              <w:left w:val="single" w:sz="4" w:space="0" w:color="auto"/>
              <w:bottom w:val="single" w:sz="4" w:space="0" w:color="000000"/>
              <w:right w:val="single" w:sz="4" w:space="0" w:color="auto"/>
            </w:tcBorders>
            <w:tcMar>
              <w:left w:w="28" w:type="dxa"/>
              <w:right w:w="28" w:type="dxa"/>
            </w:tcMar>
            <w:vAlign w:val="center"/>
            <w:hideMark/>
          </w:tcPr>
          <w:p w14:paraId="2FE346DC" w14:textId="77777777" w:rsidR="00B430CC" w:rsidRPr="00857DE9" w:rsidRDefault="00B430CC" w:rsidP="00791C87">
            <w:pPr>
              <w:rPr>
                <w:rFonts w:ascii="Arial Narrow" w:hAnsi="Arial Narrow"/>
                <w:sz w:val="22"/>
                <w:szCs w:val="22"/>
                <w:lang w:eastAsia="ro-RO"/>
              </w:rPr>
            </w:pPr>
          </w:p>
        </w:tc>
        <w:tc>
          <w:tcPr>
            <w:tcW w:w="1726" w:type="dxa"/>
            <w:gridSpan w:val="2"/>
            <w:tcBorders>
              <w:top w:val="single" w:sz="4" w:space="0" w:color="auto"/>
              <w:left w:val="nil"/>
              <w:bottom w:val="single" w:sz="4" w:space="0" w:color="auto"/>
              <w:right w:val="nil"/>
            </w:tcBorders>
            <w:shd w:val="clear" w:color="000000" w:fill="CCFF99"/>
            <w:noWrap/>
            <w:tcMar>
              <w:left w:w="28" w:type="dxa"/>
              <w:right w:w="28" w:type="dxa"/>
            </w:tcMar>
            <w:vAlign w:val="center"/>
            <w:hideMark/>
          </w:tcPr>
          <w:p w14:paraId="3D223CB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Diverse tari</w:t>
            </w:r>
          </w:p>
        </w:tc>
        <w:tc>
          <w:tcPr>
            <w:tcW w:w="839" w:type="dxa"/>
            <w:gridSpan w:val="2"/>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657F12D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9" w:type="dxa"/>
            <w:gridSpan w:val="2"/>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57019E7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140" w:type="dxa"/>
            <w:gridSpan w:val="2"/>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7428FA18"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3648,0</w:t>
            </w:r>
          </w:p>
        </w:tc>
      </w:tr>
      <w:tr w:rsidR="00B430CC" w:rsidRPr="00224E77" w14:paraId="2AFE1D3D" w14:textId="77777777" w:rsidTr="00B41E03">
        <w:trPr>
          <w:gridAfter w:val="1"/>
          <w:wAfter w:w="6" w:type="dxa"/>
          <w:trHeight w:val="264"/>
        </w:trPr>
        <w:tc>
          <w:tcPr>
            <w:tcW w:w="774" w:type="dxa"/>
            <w:tcBorders>
              <w:top w:val="nil"/>
              <w:left w:val="single" w:sz="4" w:space="0" w:color="auto"/>
              <w:bottom w:val="single" w:sz="4" w:space="0" w:color="auto"/>
              <w:right w:val="single" w:sz="4" w:space="0" w:color="auto"/>
            </w:tcBorders>
            <w:shd w:val="clear" w:color="000000" w:fill="FFFF00"/>
            <w:noWrap/>
            <w:tcMar>
              <w:left w:w="28" w:type="dxa"/>
              <w:right w:w="28" w:type="dxa"/>
            </w:tcMar>
            <w:vAlign w:val="center"/>
            <w:hideMark/>
          </w:tcPr>
          <w:p w14:paraId="5E0D798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755" w:type="dxa"/>
            <w:tcBorders>
              <w:top w:val="nil"/>
              <w:left w:val="nil"/>
              <w:bottom w:val="single" w:sz="4" w:space="0" w:color="auto"/>
              <w:right w:val="single" w:sz="4" w:space="0" w:color="auto"/>
            </w:tcBorders>
            <w:shd w:val="clear" w:color="000000" w:fill="FFFF00"/>
            <w:tcMar>
              <w:left w:w="28" w:type="dxa"/>
              <w:right w:w="28" w:type="dxa"/>
            </w:tcMar>
            <w:vAlign w:val="center"/>
            <w:hideMark/>
          </w:tcPr>
          <w:p w14:paraId="45FBABB2"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w:t>
            </w:r>
          </w:p>
        </w:tc>
        <w:tc>
          <w:tcPr>
            <w:tcW w:w="871"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62F6B756"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w:t>
            </w:r>
          </w:p>
        </w:tc>
        <w:tc>
          <w:tcPr>
            <w:tcW w:w="855"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2DE438C2"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w:t>
            </w:r>
          </w:p>
        </w:tc>
        <w:tc>
          <w:tcPr>
            <w:tcW w:w="839"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27622E23"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w:t>
            </w:r>
          </w:p>
        </w:tc>
        <w:tc>
          <w:tcPr>
            <w:tcW w:w="839"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7C90CF60"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w:t>
            </w:r>
          </w:p>
        </w:tc>
        <w:tc>
          <w:tcPr>
            <w:tcW w:w="1140"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5A708DD5"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44455,83</w:t>
            </w:r>
          </w:p>
        </w:tc>
      </w:tr>
      <w:tr w:rsidR="00B430CC" w:rsidRPr="00857DE9" w14:paraId="7F216BDC" w14:textId="77777777" w:rsidTr="00B41E03">
        <w:trPr>
          <w:trHeight w:val="264"/>
        </w:trPr>
        <w:tc>
          <w:tcPr>
            <w:tcW w:w="774" w:type="dxa"/>
            <w:tcBorders>
              <w:top w:val="nil"/>
              <w:left w:val="single" w:sz="4" w:space="0" w:color="auto"/>
              <w:bottom w:val="single" w:sz="4" w:space="0" w:color="auto"/>
              <w:right w:val="single" w:sz="4" w:space="0" w:color="auto"/>
            </w:tcBorders>
            <w:shd w:val="clear" w:color="000000" w:fill="DCE6F1"/>
            <w:noWrap/>
            <w:tcMar>
              <w:left w:w="28" w:type="dxa"/>
              <w:right w:w="28" w:type="dxa"/>
            </w:tcMar>
            <w:vAlign w:val="center"/>
            <w:hideMark/>
          </w:tcPr>
          <w:p w14:paraId="71B4867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6487" w:type="dxa"/>
            <w:gridSpan w:val="4"/>
            <w:tcBorders>
              <w:top w:val="single" w:sz="4" w:space="0" w:color="auto"/>
              <w:left w:val="nil"/>
              <w:bottom w:val="single" w:sz="4" w:space="0" w:color="auto"/>
              <w:right w:val="nil"/>
            </w:tcBorders>
            <w:shd w:val="clear" w:color="000000" w:fill="DCE6F1"/>
            <w:tcMar>
              <w:left w:w="28" w:type="dxa"/>
              <w:right w:w="28" w:type="dxa"/>
            </w:tcMar>
            <w:vAlign w:val="center"/>
            <w:hideMark/>
          </w:tcPr>
          <w:p w14:paraId="3597BD94"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indirecte în mărime de 7%, lei</w:t>
            </w:r>
          </w:p>
        </w:tc>
        <w:tc>
          <w:tcPr>
            <w:tcW w:w="839" w:type="dxa"/>
            <w:gridSpan w:val="2"/>
            <w:tcBorders>
              <w:top w:val="nil"/>
              <w:left w:val="nil"/>
              <w:bottom w:val="single" w:sz="4" w:space="0" w:color="auto"/>
              <w:right w:val="nil"/>
            </w:tcBorders>
            <w:shd w:val="clear" w:color="000000" w:fill="DCE6F1"/>
            <w:noWrap/>
            <w:tcMar>
              <w:left w:w="28" w:type="dxa"/>
              <w:right w:w="28" w:type="dxa"/>
            </w:tcMar>
            <w:vAlign w:val="center"/>
            <w:hideMark/>
          </w:tcPr>
          <w:p w14:paraId="1950A6B8"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839" w:type="dxa"/>
            <w:gridSpan w:val="2"/>
            <w:tcBorders>
              <w:top w:val="nil"/>
              <w:left w:val="nil"/>
              <w:bottom w:val="single" w:sz="4" w:space="0" w:color="auto"/>
              <w:right w:val="nil"/>
            </w:tcBorders>
            <w:shd w:val="clear" w:color="000000" w:fill="DCE6F1"/>
            <w:noWrap/>
            <w:tcMar>
              <w:left w:w="28" w:type="dxa"/>
              <w:right w:w="28" w:type="dxa"/>
            </w:tcMar>
            <w:vAlign w:val="center"/>
            <w:hideMark/>
          </w:tcPr>
          <w:p w14:paraId="46188D0D"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1140" w:type="dxa"/>
            <w:gridSpan w:val="2"/>
            <w:tcBorders>
              <w:top w:val="nil"/>
              <w:left w:val="nil"/>
              <w:bottom w:val="single" w:sz="4" w:space="0" w:color="auto"/>
              <w:right w:val="single" w:sz="4" w:space="0" w:color="auto"/>
            </w:tcBorders>
            <w:shd w:val="clear" w:color="000000" w:fill="DCE6F1"/>
            <w:noWrap/>
            <w:tcMar>
              <w:left w:w="28" w:type="dxa"/>
              <w:right w:w="28" w:type="dxa"/>
            </w:tcMar>
            <w:vAlign w:val="center"/>
            <w:hideMark/>
          </w:tcPr>
          <w:p w14:paraId="36E80C02"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3111,91</w:t>
            </w:r>
          </w:p>
        </w:tc>
      </w:tr>
      <w:tr w:rsidR="00B430CC" w:rsidRPr="00857DE9" w14:paraId="0A9517FB" w14:textId="77777777" w:rsidTr="00B41E03">
        <w:trPr>
          <w:trHeight w:val="264"/>
        </w:trPr>
        <w:tc>
          <w:tcPr>
            <w:tcW w:w="774" w:type="dxa"/>
            <w:tcBorders>
              <w:top w:val="nil"/>
              <w:left w:val="single" w:sz="4" w:space="0" w:color="auto"/>
              <w:bottom w:val="single" w:sz="4" w:space="0" w:color="auto"/>
              <w:right w:val="single" w:sz="4" w:space="0" w:color="auto"/>
            </w:tcBorders>
            <w:shd w:val="clear" w:color="000000" w:fill="FFCCFF"/>
            <w:noWrap/>
            <w:tcMar>
              <w:left w:w="28" w:type="dxa"/>
              <w:right w:w="28" w:type="dxa"/>
            </w:tcMar>
            <w:vAlign w:val="center"/>
            <w:hideMark/>
          </w:tcPr>
          <w:p w14:paraId="4033CD8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6487" w:type="dxa"/>
            <w:gridSpan w:val="4"/>
            <w:tcBorders>
              <w:top w:val="single" w:sz="4" w:space="0" w:color="auto"/>
              <w:left w:val="nil"/>
              <w:bottom w:val="single" w:sz="4" w:space="0" w:color="auto"/>
              <w:right w:val="nil"/>
            </w:tcBorders>
            <w:shd w:val="clear" w:color="000000" w:fill="FFCCFF"/>
            <w:tcMar>
              <w:left w:w="28" w:type="dxa"/>
              <w:right w:w="28" w:type="dxa"/>
            </w:tcMar>
            <w:vAlign w:val="center"/>
            <w:hideMark/>
          </w:tcPr>
          <w:p w14:paraId="1E60C8EE"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administrative în mărime de 5%,, lei</w:t>
            </w:r>
          </w:p>
        </w:tc>
        <w:tc>
          <w:tcPr>
            <w:tcW w:w="839" w:type="dxa"/>
            <w:gridSpan w:val="2"/>
            <w:tcBorders>
              <w:top w:val="nil"/>
              <w:left w:val="nil"/>
              <w:bottom w:val="single" w:sz="4" w:space="0" w:color="auto"/>
              <w:right w:val="nil"/>
            </w:tcBorders>
            <w:shd w:val="clear" w:color="000000" w:fill="FFCCFF"/>
            <w:noWrap/>
            <w:tcMar>
              <w:left w:w="28" w:type="dxa"/>
              <w:right w:w="28" w:type="dxa"/>
            </w:tcMar>
            <w:vAlign w:val="center"/>
            <w:hideMark/>
          </w:tcPr>
          <w:p w14:paraId="020902DE"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839" w:type="dxa"/>
            <w:gridSpan w:val="2"/>
            <w:tcBorders>
              <w:top w:val="nil"/>
              <w:left w:val="nil"/>
              <w:bottom w:val="single" w:sz="4" w:space="0" w:color="auto"/>
              <w:right w:val="nil"/>
            </w:tcBorders>
            <w:shd w:val="clear" w:color="000000" w:fill="FFCCFF"/>
            <w:noWrap/>
            <w:tcMar>
              <w:left w:w="28" w:type="dxa"/>
              <w:right w:w="28" w:type="dxa"/>
            </w:tcMar>
            <w:vAlign w:val="center"/>
            <w:hideMark/>
          </w:tcPr>
          <w:p w14:paraId="2EBFBF2A"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1140" w:type="dxa"/>
            <w:gridSpan w:val="2"/>
            <w:tcBorders>
              <w:top w:val="nil"/>
              <w:left w:val="nil"/>
              <w:bottom w:val="single" w:sz="4" w:space="0" w:color="auto"/>
              <w:right w:val="single" w:sz="4" w:space="0" w:color="auto"/>
            </w:tcBorders>
            <w:shd w:val="clear" w:color="000000" w:fill="FFCCFF"/>
            <w:noWrap/>
            <w:tcMar>
              <w:left w:w="28" w:type="dxa"/>
              <w:right w:w="28" w:type="dxa"/>
            </w:tcMar>
            <w:vAlign w:val="center"/>
            <w:hideMark/>
          </w:tcPr>
          <w:p w14:paraId="0D1570CD"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2222,79</w:t>
            </w:r>
          </w:p>
        </w:tc>
      </w:tr>
      <w:tr w:rsidR="00B430CC" w:rsidRPr="00857DE9" w14:paraId="7751D4AD" w14:textId="77777777" w:rsidTr="00B41E03">
        <w:trPr>
          <w:trHeight w:val="264"/>
        </w:trPr>
        <w:tc>
          <w:tcPr>
            <w:tcW w:w="774" w:type="dxa"/>
            <w:tcBorders>
              <w:top w:val="nil"/>
              <w:left w:val="single" w:sz="4" w:space="0" w:color="auto"/>
              <w:bottom w:val="single" w:sz="4" w:space="0" w:color="auto"/>
              <w:right w:val="single" w:sz="4" w:space="0" w:color="auto"/>
            </w:tcBorders>
            <w:shd w:val="clear" w:color="000000" w:fill="92D050"/>
            <w:noWrap/>
            <w:tcMar>
              <w:left w:w="28" w:type="dxa"/>
              <w:right w:w="28" w:type="dxa"/>
            </w:tcMar>
            <w:vAlign w:val="center"/>
            <w:hideMark/>
          </w:tcPr>
          <w:p w14:paraId="14C5B1C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6487" w:type="dxa"/>
            <w:gridSpan w:val="4"/>
            <w:tcBorders>
              <w:top w:val="single" w:sz="4" w:space="0" w:color="auto"/>
              <w:left w:val="nil"/>
              <w:bottom w:val="single" w:sz="4" w:space="0" w:color="auto"/>
              <w:right w:val="nil"/>
            </w:tcBorders>
            <w:shd w:val="clear" w:color="000000" w:fill="92D050"/>
            <w:noWrap/>
            <w:tcMar>
              <w:left w:w="28" w:type="dxa"/>
              <w:right w:w="28" w:type="dxa"/>
            </w:tcMar>
            <w:vAlign w:val="bottom"/>
            <w:hideMark/>
          </w:tcPr>
          <w:p w14:paraId="7F42F975"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general lucrările de pregătire a solului și plantare</w:t>
            </w:r>
          </w:p>
        </w:tc>
        <w:tc>
          <w:tcPr>
            <w:tcW w:w="839" w:type="dxa"/>
            <w:gridSpan w:val="2"/>
            <w:tcBorders>
              <w:top w:val="nil"/>
              <w:left w:val="nil"/>
              <w:bottom w:val="single" w:sz="4" w:space="0" w:color="auto"/>
              <w:right w:val="nil"/>
            </w:tcBorders>
            <w:shd w:val="clear" w:color="000000" w:fill="92D050"/>
            <w:noWrap/>
            <w:tcMar>
              <w:left w:w="28" w:type="dxa"/>
              <w:right w:w="28" w:type="dxa"/>
            </w:tcMar>
            <w:vAlign w:val="center"/>
            <w:hideMark/>
          </w:tcPr>
          <w:p w14:paraId="47690499"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839" w:type="dxa"/>
            <w:gridSpan w:val="2"/>
            <w:tcBorders>
              <w:top w:val="nil"/>
              <w:left w:val="nil"/>
              <w:bottom w:val="single" w:sz="4" w:space="0" w:color="auto"/>
              <w:right w:val="nil"/>
            </w:tcBorders>
            <w:shd w:val="clear" w:color="000000" w:fill="92D050"/>
            <w:noWrap/>
            <w:tcMar>
              <w:left w:w="28" w:type="dxa"/>
              <w:right w:w="28" w:type="dxa"/>
            </w:tcMar>
            <w:vAlign w:val="center"/>
            <w:hideMark/>
          </w:tcPr>
          <w:p w14:paraId="22E24E9B"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1140" w:type="dxa"/>
            <w:gridSpan w:val="2"/>
            <w:tcBorders>
              <w:top w:val="nil"/>
              <w:left w:val="nil"/>
              <w:bottom w:val="single" w:sz="4" w:space="0" w:color="auto"/>
              <w:right w:val="single" w:sz="4" w:space="0" w:color="auto"/>
            </w:tcBorders>
            <w:shd w:val="clear" w:color="000000" w:fill="92D050"/>
            <w:noWrap/>
            <w:tcMar>
              <w:left w:w="28" w:type="dxa"/>
              <w:right w:w="28" w:type="dxa"/>
            </w:tcMar>
            <w:vAlign w:val="center"/>
            <w:hideMark/>
          </w:tcPr>
          <w:p w14:paraId="5EEE4ECC"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49790,53</w:t>
            </w:r>
          </w:p>
        </w:tc>
      </w:tr>
      <w:tr w:rsidR="00B430CC" w:rsidRPr="00857DE9" w14:paraId="680EBD55" w14:textId="77777777" w:rsidTr="00B41E03">
        <w:trPr>
          <w:trHeight w:val="264"/>
        </w:trPr>
        <w:tc>
          <w:tcPr>
            <w:tcW w:w="774" w:type="dxa"/>
            <w:tcBorders>
              <w:top w:val="nil"/>
              <w:left w:val="single" w:sz="4" w:space="0" w:color="auto"/>
              <w:bottom w:val="single" w:sz="4" w:space="0" w:color="auto"/>
              <w:right w:val="single" w:sz="4" w:space="0" w:color="auto"/>
            </w:tcBorders>
            <w:shd w:val="clear" w:color="000000" w:fill="FF9999"/>
            <w:noWrap/>
            <w:tcMar>
              <w:left w:w="28" w:type="dxa"/>
              <w:right w:w="28" w:type="dxa"/>
            </w:tcMar>
            <w:vAlign w:val="center"/>
            <w:hideMark/>
          </w:tcPr>
          <w:p w14:paraId="1958F89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165" w:type="dxa"/>
            <w:gridSpan w:val="8"/>
            <w:tcBorders>
              <w:top w:val="single" w:sz="4" w:space="0" w:color="auto"/>
              <w:left w:val="nil"/>
              <w:bottom w:val="single" w:sz="4" w:space="0" w:color="auto"/>
              <w:right w:val="nil"/>
            </w:tcBorders>
            <w:shd w:val="clear" w:color="000000" w:fill="FF9999"/>
            <w:tcMar>
              <w:left w:w="28" w:type="dxa"/>
              <w:right w:w="28" w:type="dxa"/>
            </w:tcMar>
            <w:vAlign w:val="center"/>
            <w:hideMark/>
          </w:tcPr>
          <w:p w14:paraId="0546A456"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Rata anuală a inflație în mărime de 4,7%, lei</w:t>
            </w:r>
          </w:p>
        </w:tc>
        <w:tc>
          <w:tcPr>
            <w:tcW w:w="1140" w:type="dxa"/>
            <w:gridSpan w:val="2"/>
            <w:tcBorders>
              <w:top w:val="nil"/>
              <w:left w:val="nil"/>
              <w:bottom w:val="single" w:sz="4" w:space="0" w:color="auto"/>
              <w:right w:val="single" w:sz="4" w:space="0" w:color="auto"/>
            </w:tcBorders>
            <w:shd w:val="clear" w:color="000000" w:fill="FF9999"/>
            <w:noWrap/>
            <w:tcMar>
              <w:left w:w="28" w:type="dxa"/>
              <w:right w:w="28" w:type="dxa"/>
            </w:tcMar>
            <w:vAlign w:val="center"/>
            <w:hideMark/>
          </w:tcPr>
          <w:p w14:paraId="021B300B"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lang w:eastAsia="ro-RO"/>
              </w:rPr>
              <w:t>1938,76</w:t>
            </w:r>
          </w:p>
        </w:tc>
      </w:tr>
      <w:tr w:rsidR="00B430CC" w:rsidRPr="00857DE9" w14:paraId="57BF2C23" w14:textId="77777777" w:rsidTr="00B41E03">
        <w:trPr>
          <w:trHeight w:val="264"/>
        </w:trPr>
        <w:tc>
          <w:tcPr>
            <w:tcW w:w="774" w:type="dxa"/>
            <w:tcBorders>
              <w:top w:val="nil"/>
              <w:left w:val="single" w:sz="4" w:space="0" w:color="auto"/>
              <w:bottom w:val="nil"/>
              <w:right w:val="single" w:sz="4" w:space="0" w:color="auto"/>
            </w:tcBorders>
            <w:shd w:val="clear" w:color="auto" w:fill="FF9933"/>
            <w:noWrap/>
            <w:tcMar>
              <w:left w:w="28" w:type="dxa"/>
              <w:right w:w="28" w:type="dxa"/>
            </w:tcMar>
            <w:vAlign w:val="center"/>
            <w:hideMark/>
          </w:tcPr>
          <w:p w14:paraId="18824D9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165" w:type="dxa"/>
            <w:gridSpan w:val="8"/>
            <w:tcBorders>
              <w:top w:val="single" w:sz="4" w:space="0" w:color="auto"/>
              <w:left w:val="nil"/>
              <w:bottom w:val="nil"/>
              <w:right w:val="single" w:sz="4" w:space="0" w:color="auto"/>
            </w:tcBorders>
            <w:shd w:val="clear" w:color="auto" w:fill="FF9933"/>
            <w:tcMar>
              <w:left w:w="28" w:type="dxa"/>
              <w:right w:w="28" w:type="dxa"/>
            </w:tcMar>
            <w:vAlign w:val="center"/>
            <w:hideMark/>
          </w:tcPr>
          <w:p w14:paraId="59E72698"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xml:space="preserve">TOTAL COMPLETĂRI </w:t>
            </w:r>
          </w:p>
        </w:tc>
        <w:tc>
          <w:tcPr>
            <w:tcW w:w="1140" w:type="dxa"/>
            <w:gridSpan w:val="2"/>
            <w:tcBorders>
              <w:top w:val="single" w:sz="4" w:space="0" w:color="auto"/>
              <w:left w:val="single" w:sz="4" w:space="0" w:color="auto"/>
              <w:bottom w:val="nil"/>
              <w:right w:val="single" w:sz="4" w:space="0" w:color="auto"/>
            </w:tcBorders>
            <w:shd w:val="clear" w:color="auto" w:fill="FF9933"/>
            <w:noWrap/>
            <w:tcMar>
              <w:left w:w="28" w:type="dxa"/>
              <w:right w:w="28" w:type="dxa"/>
            </w:tcMar>
            <w:vAlign w:val="center"/>
            <w:hideMark/>
          </w:tcPr>
          <w:p w14:paraId="13C06A6A"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52130,68</w:t>
            </w:r>
          </w:p>
        </w:tc>
      </w:tr>
      <w:tr w:rsidR="00B430CC" w:rsidRPr="00857DE9" w14:paraId="0094B253" w14:textId="77777777" w:rsidTr="00B41E03">
        <w:trPr>
          <w:trHeight w:val="264"/>
        </w:trPr>
        <w:tc>
          <w:tcPr>
            <w:tcW w:w="10079" w:type="dxa"/>
            <w:gridSpan w:val="11"/>
            <w:tcBorders>
              <w:top w:val="single" w:sz="4" w:space="0" w:color="auto"/>
              <w:left w:val="single" w:sz="4" w:space="0" w:color="auto"/>
              <w:bottom w:val="single" w:sz="4" w:space="0" w:color="auto"/>
              <w:right w:val="nil"/>
            </w:tcBorders>
            <w:shd w:val="clear" w:color="auto" w:fill="auto"/>
            <w:noWrap/>
            <w:tcMar>
              <w:left w:w="28" w:type="dxa"/>
              <w:right w:w="28" w:type="dxa"/>
            </w:tcMar>
            <w:vAlign w:val="bottom"/>
            <w:hideMark/>
          </w:tcPr>
          <w:p w14:paraId="5C0D2D6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r>
      <w:tr w:rsidR="00B430CC" w:rsidRPr="00857DE9" w14:paraId="3A7F95B2" w14:textId="77777777" w:rsidTr="00B41E03">
        <w:trPr>
          <w:trHeight w:val="264"/>
        </w:trPr>
        <w:tc>
          <w:tcPr>
            <w:tcW w:w="10079" w:type="dxa"/>
            <w:gridSpan w:val="11"/>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6389DA10"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xml:space="preserve">Cheltuieli pentru </w:t>
            </w:r>
            <w:r w:rsidRPr="00F6132E">
              <w:rPr>
                <w:rFonts w:ascii="Arial Narrow" w:hAnsi="Arial Narrow"/>
                <w:b/>
                <w:bCs/>
                <w:sz w:val="22"/>
                <w:szCs w:val="22"/>
                <w:lang w:eastAsia="ro-RO"/>
              </w:rPr>
              <w:t>îngrijiri</w:t>
            </w:r>
            <w:r w:rsidRPr="00857DE9">
              <w:rPr>
                <w:rFonts w:ascii="Arial Narrow" w:hAnsi="Arial Narrow"/>
                <w:b/>
                <w:bCs/>
                <w:sz w:val="22"/>
                <w:szCs w:val="22"/>
                <w:lang w:eastAsia="ro-RO"/>
              </w:rPr>
              <w:t xml:space="preserve"> în anul 2 de creștere </w:t>
            </w:r>
          </w:p>
        </w:tc>
      </w:tr>
      <w:tr w:rsidR="00B430CC" w:rsidRPr="00857DE9" w14:paraId="1F0F4472" w14:textId="77777777" w:rsidTr="00B41E03">
        <w:trPr>
          <w:gridAfter w:val="1"/>
          <w:wAfter w:w="6" w:type="dxa"/>
          <w:trHeight w:val="264"/>
        </w:trPr>
        <w:tc>
          <w:tcPr>
            <w:tcW w:w="774"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4B9E929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w:t>
            </w:r>
          </w:p>
        </w:tc>
        <w:tc>
          <w:tcPr>
            <w:tcW w:w="47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D6AD59F"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Discuirea între rânduri de 3 ori</w:t>
            </w:r>
          </w:p>
        </w:tc>
        <w:tc>
          <w:tcPr>
            <w:tcW w:w="87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691E6A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ha</w:t>
            </w:r>
          </w:p>
        </w:tc>
        <w:tc>
          <w:tcPr>
            <w:tcW w:w="8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64AE08C"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8,7</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1953E11"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4,89</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57AD889"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1140"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4D1C8C0"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2919,57</w:t>
            </w:r>
          </w:p>
        </w:tc>
      </w:tr>
      <w:tr w:rsidR="00B430CC" w:rsidRPr="00857DE9" w14:paraId="79E518EB" w14:textId="77777777" w:rsidTr="00B41E03">
        <w:trPr>
          <w:gridAfter w:val="1"/>
          <w:wAfter w:w="6" w:type="dxa"/>
          <w:trHeight w:val="264"/>
        </w:trPr>
        <w:tc>
          <w:tcPr>
            <w:tcW w:w="774"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27C182F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w:t>
            </w:r>
          </w:p>
        </w:tc>
        <w:tc>
          <w:tcPr>
            <w:tcW w:w="47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5C9DE06" w14:textId="77777777" w:rsidR="00B430CC" w:rsidRPr="00857DE9" w:rsidRDefault="00B430CC" w:rsidP="00791C87">
            <w:pPr>
              <w:rPr>
                <w:rFonts w:ascii="Arial Narrow" w:hAnsi="Arial Narrow"/>
                <w:sz w:val="22"/>
                <w:szCs w:val="22"/>
                <w:lang w:eastAsia="ro-RO"/>
              </w:rPr>
            </w:pPr>
            <w:r w:rsidRPr="00F6132E">
              <w:rPr>
                <w:rFonts w:ascii="Arial Narrow" w:hAnsi="Arial Narrow"/>
                <w:sz w:val="22"/>
                <w:szCs w:val="22"/>
                <w:lang w:eastAsia="ro-RO"/>
              </w:rPr>
              <w:t xml:space="preserve">Prășitul </w:t>
            </w:r>
            <w:r w:rsidRPr="00857DE9">
              <w:rPr>
                <w:rFonts w:ascii="Arial Narrow" w:hAnsi="Arial Narrow"/>
                <w:sz w:val="22"/>
                <w:szCs w:val="22"/>
                <w:lang w:eastAsia="ro-RO"/>
              </w:rPr>
              <w:t xml:space="preserve">cu sapa in zona de </w:t>
            </w:r>
            <w:r w:rsidRPr="00F6132E">
              <w:rPr>
                <w:rFonts w:ascii="Arial Narrow" w:hAnsi="Arial Narrow"/>
                <w:sz w:val="22"/>
                <w:szCs w:val="22"/>
                <w:lang w:eastAsia="ro-RO"/>
              </w:rPr>
              <w:t>protecție</w:t>
            </w:r>
            <w:r w:rsidRPr="00857DE9">
              <w:rPr>
                <w:rFonts w:ascii="Arial Narrow" w:hAnsi="Arial Narrow"/>
                <w:sz w:val="22"/>
                <w:szCs w:val="22"/>
                <w:lang w:eastAsia="ro-RO"/>
              </w:rPr>
              <w:t xml:space="preserve"> (50 cm)  de 3 ori</w:t>
            </w:r>
          </w:p>
        </w:tc>
        <w:tc>
          <w:tcPr>
            <w:tcW w:w="87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C57710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m2</w:t>
            </w:r>
          </w:p>
        </w:tc>
        <w:tc>
          <w:tcPr>
            <w:tcW w:w="8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1982C7A"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22000</w:t>
            </w:r>
          </w:p>
        </w:tc>
        <w:tc>
          <w:tcPr>
            <w:tcW w:w="839"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75EF25CD"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0,00</w:t>
            </w:r>
          </w:p>
        </w:tc>
        <w:tc>
          <w:tcPr>
            <w:tcW w:w="839"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728A0F73"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55,00</w:t>
            </w:r>
          </w:p>
        </w:tc>
        <w:tc>
          <w:tcPr>
            <w:tcW w:w="1140"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14:paraId="357F90DC"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20483,73</w:t>
            </w:r>
          </w:p>
        </w:tc>
      </w:tr>
      <w:tr w:rsidR="00B430CC" w:rsidRPr="00857DE9" w14:paraId="0A9A9C12" w14:textId="77777777" w:rsidTr="00B41E03">
        <w:trPr>
          <w:gridAfter w:val="1"/>
          <w:wAfter w:w="6" w:type="dxa"/>
          <w:trHeight w:val="264"/>
        </w:trPr>
        <w:tc>
          <w:tcPr>
            <w:tcW w:w="774"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64F9D6C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w:t>
            </w:r>
          </w:p>
        </w:tc>
        <w:tc>
          <w:tcPr>
            <w:tcW w:w="47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FB136E1" w14:textId="77777777" w:rsidR="00B430CC" w:rsidRPr="00857DE9" w:rsidRDefault="00B430CC" w:rsidP="00791C87">
            <w:pPr>
              <w:rPr>
                <w:rFonts w:ascii="Arial Narrow" w:hAnsi="Arial Narrow"/>
                <w:sz w:val="22"/>
                <w:szCs w:val="22"/>
                <w:lang w:eastAsia="ro-RO"/>
              </w:rPr>
            </w:pPr>
            <w:r w:rsidRPr="00F6132E">
              <w:rPr>
                <w:rFonts w:ascii="Arial Narrow" w:hAnsi="Arial Narrow"/>
                <w:sz w:val="22"/>
                <w:szCs w:val="22"/>
                <w:lang w:eastAsia="ro-RO"/>
              </w:rPr>
              <w:t>Crearea</w:t>
            </w:r>
            <w:r w:rsidRPr="00857DE9">
              <w:rPr>
                <w:rFonts w:ascii="Arial Narrow" w:hAnsi="Arial Narrow"/>
                <w:sz w:val="22"/>
                <w:szCs w:val="22"/>
                <w:lang w:eastAsia="ro-RO"/>
              </w:rPr>
              <w:t xml:space="preserve"> fâșiei </w:t>
            </w:r>
            <w:proofErr w:type="spellStart"/>
            <w:r w:rsidRPr="00857DE9">
              <w:rPr>
                <w:rFonts w:ascii="Arial Narrow" w:hAnsi="Arial Narrow"/>
                <w:sz w:val="22"/>
                <w:szCs w:val="22"/>
                <w:lang w:eastAsia="ro-RO"/>
              </w:rPr>
              <w:t>antiincendiare</w:t>
            </w:r>
            <w:proofErr w:type="spellEnd"/>
          </w:p>
        </w:tc>
        <w:tc>
          <w:tcPr>
            <w:tcW w:w="87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C93447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ha</w:t>
            </w:r>
          </w:p>
        </w:tc>
        <w:tc>
          <w:tcPr>
            <w:tcW w:w="8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8B70E5B"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0,11</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1AE9393"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0,65</w:t>
            </w:r>
          </w:p>
        </w:tc>
        <w:tc>
          <w:tcPr>
            <w:tcW w:w="839"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160320F"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1140"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26D6A7B"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128,19</w:t>
            </w:r>
          </w:p>
        </w:tc>
      </w:tr>
      <w:tr w:rsidR="00B430CC" w:rsidRPr="00857DE9" w14:paraId="55DEA80B" w14:textId="77777777" w:rsidTr="00B41E03">
        <w:trPr>
          <w:gridAfter w:val="1"/>
          <w:wAfter w:w="6" w:type="dxa"/>
          <w:trHeight w:val="276"/>
        </w:trPr>
        <w:tc>
          <w:tcPr>
            <w:tcW w:w="774" w:type="dxa"/>
            <w:tcBorders>
              <w:top w:val="nil"/>
              <w:left w:val="single" w:sz="4" w:space="0" w:color="auto"/>
              <w:bottom w:val="single" w:sz="4" w:space="0" w:color="auto"/>
              <w:right w:val="single" w:sz="4" w:space="0" w:color="auto"/>
            </w:tcBorders>
            <w:shd w:val="clear" w:color="000000" w:fill="FFFF00"/>
            <w:noWrap/>
            <w:tcMar>
              <w:left w:w="28" w:type="dxa"/>
              <w:right w:w="28" w:type="dxa"/>
            </w:tcMar>
            <w:vAlign w:val="center"/>
            <w:hideMark/>
          </w:tcPr>
          <w:p w14:paraId="6862188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755" w:type="dxa"/>
            <w:tcBorders>
              <w:top w:val="nil"/>
              <w:left w:val="nil"/>
              <w:bottom w:val="single" w:sz="4" w:space="0" w:color="auto"/>
              <w:right w:val="single" w:sz="4" w:space="0" w:color="auto"/>
            </w:tcBorders>
            <w:shd w:val="clear" w:color="000000" w:fill="FFFF00"/>
            <w:tcMar>
              <w:left w:w="28" w:type="dxa"/>
              <w:right w:w="28" w:type="dxa"/>
            </w:tcMar>
            <w:vAlign w:val="center"/>
            <w:hideMark/>
          </w:tcPr>
          <w:p w14:paraId="165409E0"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w:t>
            </w:r>
          </w:p>
        </w:tc>
        <w:tc>
          <w:tcPr>
            <w:tcW w:w="871"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310BA28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55"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2665F752"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839"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30CDD111"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839"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62DA4F91" w14:textId="77777777" w:rsidR="00B430CC" w:rsidRPr="00224E77" w:rsidRDefault="00B430CC" w:rsidP="00791C87">
            <w:pPr>
              <w:jc w:val="center"/>
              <w:rPr>
                <w:rFonts w:ascii="Arial Narrow" w:hAnsi="Arial Narrow"/>
                <w:sz w:val="22"/>
                <w:szCs w:val="22"/>
                <w:lang w:eastAsia="ro-RO"/>
              </w:rPr>
            </w:pPr>
            <w:r w:rsidRPr="00224E77">
              <w:rPr>
                <w:rFonts w:ascii="Arial Narrow" w:hAnsi="Arial Narrow"/>
                <w:sz w:val="22"/>
                <w:szCs w:val="22"/>
              </w:rPr>
              <w:t> </w:t>
            </w:r>
          </w:p>
        </w:tc>
        <w:tc>
          <w:tcPr>
            <w:tcW w:w="1140"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6C2B5812"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23531,49</w:t>
            </w:r>
          </w:p>
        </w:tc>
      </w:tr>
      <w:tr w:rsidR="00B430CC" w:rsidRPr="00857DE9" w14:paraId="6D3E2CBB" w14:textId="77777777" w:rsidTr="00B41E03">
        <w:trPr>
          <w:trHeight w:val="264"/>
        </w:trPr>
        <w:tc>
          <w:tcPr>
            <w:tcW w:w="774" w:type="dxa"/>
            <w:tcBorders>
              <w:top w:val="nil"/>
              <w:left w:val="single" w:sz="4" w:space="0" w:color="auto"/>
              <w:bottom w:val="single" w:sz="4" w:space="0" w:color="auto"/>
              <w:right w:val="single" w:sz="4" w:space="0" w:color="auto"/>
            </w:tcBorders>
            <w:shd w:val="clear" w:color="000000" w:fill="C5D9F1"/>
            <w:noWrap/>
            <w:tcMar>
              <w:left w:w="28" w:type="dxa"/>
              <w:right w:w="28" w:type="dxa"/>
            </w:tcMar>
            <w:vAlign w:val="center"/>
            <w:hideMark/>
          </w:tcPr>
          <w:p w14:paraId="59E1916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165" w:type="dxa"/>
            <w:gridSpan w:val="8"/>
            <w:tcBorders>
              <w:top w:val="single" w:sz="4" w:space="0" w:color="auto"/>
              <w:left w:val="nil"/>
              <w:bottom w:val="single" w:sz="4" w:space="0" w:color="auto"/>
              <w:right w:val="nil"/>
            </w:tcBorders>
            <w:shd w:val="clear" w:color="000000" w:fill="C5D9F1"/>
            <w:noWrap/>
            <w:tcMar>
              <w:left w:w="28" w:type="dxa"/>
              <w:right w:w="28" w:type="dxa"/>
            </w:tcMar>
            <w:vAlign w:val="center"/>
            <w:hideMark/>
          </w:tcPr>
          <w:p w14:paraId="3D94DDDC"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indirecte în mărime de 7%, lei</w:t>
            </w:r>
          </w:p>
        </w:tc>
        <w:tc>
          <w:tcPr>
            <w:tcW w:w="1140" w:type="dxa"/>
            <w:gridSpan w:val="2"/>
            <w:tcBorders>
              <w:top w:val="nil"/>
              <w:left w:val="nil"/>
              <w:bottom w:val="single" w:sz="4" w:space="0" w:color="auto"/>
              <w:right w:val="single" w:sz="4" w:space="0" w:color="auto"/>
            </w:tcBorders>
            <w:shd w:val="clear" w:color="000000" w:fill="C5D9F1"/>
            <w:noWrap/>
            <w:tcMar>
              <w:left w:w="28" w:type="dxa"/>
              <w:right w:w="28" w:type="dxa"/>
            </w:tcMar>
            <w:vAlign w:val="center"/>
            <w:hideMark/>
          </w:tcPr>
          <w:p w14:paraId="131023E8"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1647,20</w:t>
            </w:r>
          </w:p>
        </w:tc>
      </w:tr>
      <w:tr w:rsidR="00B430CC" w:rsidRPr="00857DE9" w14:paraId="79783C01" w14:textId="77777777" w:rsidTr="00B41E03">
        <w:trPr>
          <w:trHeight w:val="264"/>
        </w:trPr>
        <w:tc>
          <w:tcPr>
            <w:tcW w:w="774" w:type="dxa"/>
            <w:tcBorders>
              <w:top w:val="nil"/>
              <w:left w:val="single" w:sz="4" w:space="0" w:color="auto"/>
              <w:bottom w:val="single" w:sz="4" w:space="0" w:color="auto"/>
              <w:right w:val="single" w:sz="4" w:space="0" w:color="auto"/>
            </w:tcBorders>
            <w:shd w:val="clear" w:color="000000" w:fill="FFCCFF"/>
            <w:noWrap/>
            <w:tcMar>
              <w:left w:w="28" w:type="dxa"/>
              <w:right w:w="28" w:type="dxa"/>
            </w:tcMar>
            <w:vAlign w:val="center"/>
            <w:hideMark/>
          </w:tcPr>
          <w:p w14:paraId="0546FDA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165" w:type="dxa"/>
            <w:gridSpan w:val="8"/>
            <w:tcBorders>
              <w:top w:val="single" w:sz="4" w:space="0" w:color="auto"/>
              <w:left w:val="nil"/>
              <w:bottom w:val="single" w:sz="4" w:space="0" w:color="auto"/>
              <w:right w:val="nil"/>
            </w:tcBorders>
            <w:shd w:val="clear" w:color="000000" w:fill="FFCCFF"/>
            <w:noWrap/>
            <w:tcMar>
              <w:left w:w="28" w:type="dxa"/>
              <w:right w:w="28" w:type="dxa"/>
            </w:tcMar>
            <w:vAlign w:val="center"/>
            <w:hideMark/>
          </w:tcPr>
          <w:p w14:paraId="0F7D5239"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administrative în mărime de 5%,, lei</w:t>
            </w:r>
          </w:p>
        </w:tc>
        <w:tc>
          <w:tcPr>
            <w:tcW w:w="1140" w:type="dxa"/>
            <w:gridSpan w:val="2"/>
            <w:tcBorders>
              <w:top w:val="nil"/>
              <w:left w:val="nil"/>
              <w:bottom w:val="single" w:sz="4" w:space="0" w:color="auto"/>
              <w:right w:val="single" w:sz="4" w:space="0" w:color="auto"/>
            </w:tcBorders>
            <w:shd w:val="clear" w:color="000000" w:fill="FFCCFF"/>
            <w:noWrap/>
            <w:tcMar>
              <w:left w:w="28" w:type="dxa"/>
              <w:right w:w="28" w:type="dxa"/>
            </w:tcMar>
            <w:vAlign w:val="center"/>
            <w:hideMark/>
          </w:tcPr>
          <w:p w14:paraId="55C81FC9"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1176,57</w:t>
            </w:r>
          </w:p>
        </w:tc>
      </w:tr>
      <w:tr w:rsidR="00B430CC" w:rsidRPr="00857DE9" w14:paraId="4254600C" w14:textId="77777777" w:rsidTr="00B41E03">
        <w:trPr>
          <w:trHeight w:val="264"/>
        </w:trPr>
        <w:tc>
          <w:tcPr>
            <w:tcW w:w="774" w:type="dxa"/>
            <w:tcBorders>
              <w:top w:val="nil"/>
              <w:left w:val="single" w:sz="4" w:space="0" w:color="auto"/>
              <w:bottom w:val="single" w:sz="4" w:space="0" w:color="auto"/>
              <w:right w:val="single" w:sz="4" w:space="0" w:color="auto"/>
            </w:tcBorders>
            <w:shd w:val="clear" w:color="000000" w:fill="92D050"/>
            <w:noWrap/>
            <w:tcMar>
              <w:left w:w="28" w:type="dxa"/>
              <w:right w:w="28" w:type="dxa"/>
            </w:tcMar>
            <w:vAlign w:val="center"/>
            <w:hideMark/>
          </w:tcPr>
          <w:p w14:paraId="14A2F85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165" w:type="dxa"/>
            <w:gridSpan w:val="8"/>
            <w:tcBorders>
              <w:top w:val="single" w:sz="4" w:space="0" w:color="auto"/>
              <w:left w:val="nil"/>
              <w:bottom w:val="single" w:sz="4" w:space="0" w:color="auto"/>
              <w:right w:val="nil"/>
            </w:tcBorders>
            <w:shd w:val="clear" w:color="000000" w:fill="92D050"/>
            <w:noWrap/>
            <w:tcMar>
              <w:left w:w="28" w:type="dxa"/>
              <w:right w:w="28" w:type="dxa"/>
            </w:tcMar>
            <w:vAlign w:val="center"/>
            <w:hideMark/>
          </w:tcPr>
          <w:p w14:paraId="4B1DCC64"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general lucrările de pregătire a solului și plantare</w:t>
            </w:r>
          </w:p>
        </w:tc>
        <w:tc>
          <w:tcPr>
            <w:tcW w:w="1140" w:type="dxa"/>
            <w:gridSpan w:val="2"/>
            <w:tcBorders>
              <w:top w:val="nil"/>
              <w:left w:val="nil"/>
              <w:bottom w:val="single" w:sz="4" w:space="0" w:color="auto"/>
              <w:right w:val="single" w:sz="4" w:space="0" w:color="auto"/>
            </w:tcBorders>
            <w:shd w:val="clear" w:color="000000" w:fill="92D050"/>
            <w:noWrap/>
            <w:tcMar>
              <w:left w:w="28" w:type="dxa"/>
              <w:right w:w="28" w:type="dxa"/>
            </w:tcMar>
            <w:vAlign w:val="center"/>
            <w:hideMark/>
          </w:tcPr>
          <w:p w14:paraId="5136E74D"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26355,26</w:t>
            </w:r>
          </w:p>
        </w:tc>
      </w:tr>
      <w:tr w:rsidR="00B430CC" w:rsidRPr="00857DE9" w14:paraId="695FD561" w14:textId="77777777" w:rsidTr="00B41E03">
        <w:trPr>
          <w:trHeight w:val="264"/>
        </w:trPr>
        <w:tc>
          <w:tcPr>
            <w:tcW w:w="774" w:type="dxa"/>
            <w:tcBorders>
              <w:top w:val="nil"/>
              <w:left w:val="single" w:sz="4" w:space="0" w:color="auto"/>
              <w:bottom w:val="single" w:sz="4" w:space="0" w:color="auto"/>
              <w:right w:val="single" w:sz="4" w:space="0" w:color="auto"/>
            </w:tcBorders>
            <w:shd w:val="clear" w:color="000000" w:fill="FF9999"/>
            <w:noWrap/>
            <w:tcMar>
              <w:left w:w="28" w:type="dxa"/>
              <w:right w:w="28" w:type="dxa"/>
            </w:tcMar>
            <w:vAlign w:val="center"/>
            <w:hideMark/>
          </w:tcPr>
          <w:p w14:paraId="39F5757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165" w:type="dxa"/>
            <w:gridSpan w:val="8"/>
            <w:tcBorders>
              <w:top w:val="single" w:sz="4" w:space="0" w:color="auto"/>
              <w:left w:val="nil"/>
              <w:bottom w:val="single" w:sz="4" w:space="0" w:color="auto"/>
              <w:right w:val="nil"/>
            </w:tcBorders>
            <w:shd w:val="clear" w:color="000000" w:fill="FF9999"/>
            <w:noWrap/>
            <w:tcMar>
              <w:left w:w="28" w:type="dxa"/>
              <w:right w:w="28" w:type="dxa"/>
            </w:tcMar>
            <w:vAlign w:val="center"/>
            <w:hideMark/>
          </w:tcPr>
          <w:p w14:paraId="18A9210B"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Rata anuală a inflație în mărime de 4,7%, lei</w:t>
            </w:r>
          </w:p>
        </w:tc>
        <w:tc>
          <w:tcPr>
            <w:tcW w:w="1140" w:type="dxa"/>
            <w:gridSpan w:val="2"/>
            <w:tcBorders>
              <w:top w:val="nil"/>
              <w:left w:val="nil"/>
              <w:bottom w:val="single" w:sz="4" w:space="0" w:color="auto"/>
              <w:right w:val="single" w:sz="4" w:space="0" w:color="auto"/>
            </w:tcBorders>
            <w:shd w:val="clear" w:color="000000" w:fill="FF9999"/>
            <w:noWrap/>
            <w:tcMar>
              <w:left w:w="28" w:type="dxa"/>
              <w:right w:w="28" w:type="dxa"/>
            </w:tcMar>
            <w:vAlign w:val="center"/>
            <w:hideMark/>
          </w:tcPr>
          <w:p w14:paraId="2B65544D"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1238,70</w:t>
            </w:r>
          </w:p>
        </w:tc>
      </w:tr>
      <w:tr w:rsidR="00B430CC" w:rsidRPr="00857DE9" w14:paraId="41564AE3" w14:textId="77777777" w:rsidTr="00B41E03">
        <w:trPr>
          <w:trHeight w:val="264"/>
        </w:trPr>
        <w:tc>
          <w:tcPr>
            <w:tcW w:w="774" w:type="dxa"/>
            <w:tcBorders>
              <w:top w:val="nil"/>
              <w:left w:val="single" w:sz="4" w:space="0" w:color="auto"/>
              <w:bottom w:val="nil"/>
              <w:right w:val="single" w:sz="4" w:space="0" w:color="auto"/>
            </w:tcBorders>
            <w:shd w:val="clear" w:color="auto" w:fill="FF9933"/>
            <w:noWrap/>
            <w:tcMar>
              <w:left w:w="28" w:type="dxa"/>
              <w:right w:w="28" w:type="dxa"/>
            </w:tcMar>
            <w:vAlign w:val="center"/>
            <w:hideMark/>
          </w:tcPr>
          <w:p w14:paraId="1C89C80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165" w:type="dxa"/>
            <w:gridSpan w:val="8"/>
            <w:tcBorders>
              <w:top w:val="single" w:sz="4" w:space="0" w:color="auto"/>
              <w:left w:val="nil"/>
              <w:bottom w:val="nil"/>
              <w:right w:val="nil"/>
            </w:tcBorders>
            <w:shd w:val="clear" w:color="auto" w:fill="FF9933"/>
            <w:noWrap/>
            <w:tcMar>
              <w:left w:w="28" w:type="dxa"/>
              <w:right w:w="28" w:type="dxa"/>
            </w:tcMar>
            <w:vAlign w:val="center"/>
            <w:hideMark/>
          </w:tcPr>
          <w:p w14:paraId="6CCC5E15"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 LUCRĂRI DE ÎNGREJIRE ÎN ANUL 2 DE CREȘTERE</w:t>
            </w:r>
          </w:p>
        </w:tc>
        <w:tc>
          <w:tcPr>
            <w:tcW w:w="1140" w:type="dxa"/>
            <w:gridSpan w:val="2"/>
            <w:tcBorders>
              <w:top w:val="single" w:sz="4" w:space="0" w:color="auto"/>
              <w:left w:val="nil"/>
              <w:bottom w:val="nil"/>
              <w:right w:val="single" w:sz="4" w:space="0" w:color="auto"/>
            </w:tcBorders>
            <w:shd w:val="clear" w:color="auto" w:fill="FF9933"/>
            <w:noWrap/>
            <w:tcMar>
              <w:left w:w="28" w:type="dxa"/>
              <w:right w:w="28" w:type="dxa"/>
            </w:tcMar>
            <w:vAlign w:val="center"/>
            <w:hideMark/>
          </w:tcPr>
          <w:p w14:paraId="774230C7"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27593,96</w:t>
            </w:r>
          </w:p>
        </w:tc>
      </w:tr>
      <w:tr w:rsidR="00B430CC" w:rsidRPr="00857DE9" w14:paraId="232640AF" w14:textId="77777777" w:rsidTr="00B41E03">
        <w:trPr>
          <w:trHeight w:val="264"/>
        </w:trPr>
        <w:tc>
          <w:tcPr>
            <w:tcW w:w="8939" w:type="dxa"/>
            <w:gridSpan w:val="9"/>
            <w:tcBorders>
              <w:top w:val="single" w:sz="4" w:space="0" w:color="auto"/>
              <w:left w:val="single" w:sz="4" w:space="0" w:color="auto"/>
              <w:bottom w:val="single" w:sz="4" w:space="0" w:color="auto"/>
              <w:right w:val="nil"/>
            </w:tcBorders>
            <w:shd w:val="clear" w:color="000000" w:fill="99FF99"/>
            <w:noWrap/>
            <w:tcMar>
              <w:left w:w="28" w:type="dxa"/>
              <w:right w:w="28" w:type="dxa"/>
            </w:tcMar>
            <w:vAlign w:val="center"/>
            <w:hideMark/>
          </w:tcPr>
          <w:p w14:paraId="2683C567"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 GENERAL PE HARTA CORELAT LA RATA INFLAȚIEI</w:t>
            </w:r>
          </w:p>
        </w:tc>
        <w:tc>
          <w:tcPr>
            <w:tcW w:w="1140" w:type="dxa"/>
            <w:gridSpan w:val="2"/>
            <w:tcBorders>
              <w:top w:val="single" w:sz="4" w:space="0" w:color="auto"/>
              <w:left w:val="nil"/>
              <w:bottom w:val="single" w:sz="4" w:space="0" w:color="auto"/>
              <w:right w:val="single" w:sz="4" w:space="0" w:color="auto"/>
            </w:tcBorders>
            <w:shd w:val="clear" w:color="000000" w:fill="99FF99"/>
            <w:noWrap/>
            <w:tcMar>
              <w:left w:w="28" w:type="dxa"/>
              <w:right w:w="28" w:type="dxa"/>
            </w:tcMar>
            <w:vAlign w:val="center"/>
            <w:hideMark/>
          </w:tcPr>
          <w:p w14:paraId="2838B937" w14:textId="77777777" w:rsidR="00B430CC" w:rsidRPr="00224E77" w:rsidRDefault="00B430CC" w:rsidP="00791C87">
            <w:pPr>
              <w:jc w:val="center"/>
              <w:rPr>
                <w:rFonts w:ascii="Arial Narrow" w:hAnsi="Arial Narrow"/>
                <w:b/>
                <w:bCs/>
                <w:sz w:val="22"/>
                <w:szCs w:val="22"/>
                <w:lang w:eastAsia="ro-RO"/>
              </w:rPr>
            </w:pPr>
            <w:r w:rsidRPr="00224E77">
              <w:rPr>
                <w:rFonts w:ascii="Arial Narrow" w:hAnsi="Arial Narrow"/>
                <w:b/>
                <w:bCs/>
                <w:sz w:val="22"/>
                <w:szCs w:val="22"/>
              </w:rPr>
              <w:t>128120,50</w:t>
            </w:r>
          </w:p>
        </w:tc>
      </w:tr>
    </w:tbl>
    <w:p w14:paraId="0D8C3AEA" w14:textId="77777777" w:rsidR="00B430CC" w:rsidRDefault="00B430CC" w:rsidP="00B430CC">
      <w:pPr>
        <w:rPr>
          <w:color w:val="000000" w:themeColor="text1"/>
          <w:sz w:val="22"/>
          <w:szCs w:val="22"/>
        </w:rPr>
      </w:pPr>
    </w:p>
    <w:p w14:paraId="57BCE578" w14:textId="77777777" w:rsidR="00B430CC" w:rsidRDefault="00B430CC" w:rsidP="00B430CC">
      <w:pPr>
        <w:spacing w:after="160" w:line="259" w:lineRule="auto"/>
        <w:rPr>
          <w:color w:val="000000" w:themeColor="text1"/>
          <w:sz w:val="22"/>
          <w:szCs w:val="22"/>
        </w:rPr>
      </w:pPr>
      <w:r>
        <w:rPr>
          <w:color w:val="000000" w:themeColor="text1"/>
          <w:sz w:val="22"/>
          <w:szCs w:val="22"/>
        </w:rPr>
        <w:br w:type="page"/>
      </w:r>
    </w:p>
    <w:p w14:paraId="04BC0ADC" w14:textId="77777777" w:rsidR="00B430CC" w:rsidRPr="00727B63" w:rsidRDefault="00B430CC" w:rsidP="00B430CC">
      <w:pPr>
        <w:rPr>
          <w:color w:val="000000" w:themeColor="text1"/>
          <w:sz w:val="22"/>
          <w:szCs w:val="22"/>
        </w:rPr>
      </w:pPr>
    </w:p>
    <w:p w14:paraId="3CF93A5E" w14:textId="77777777" w:rsidR="00B430CC" w:rsidRDefault="00B430CC" w:rsidP="00B430CC">
      <w:pPr>
        <w:jc w:val="center"/>
        <w:rPr>
          <w:sz w:val="22"/>
          <w:szCs w:val="22"/>
        </w:rPr>
      </w:pPr>
    </w:p>
    <w:p w14:paraId="4040F493" w14:textId="77777777" w:rsidR="00B430CC" w:rsidRPr="00AE6A0D" w:rsidRDefault="00B430CC" w:rsidP="00B430CC">
      <w:pPr>
        <w:jc w:val="center"/>
        <w:rPr>
          <w:b/>
          <w:bCs/>
          <w:color w:val="000000" w:themeColor="text1"/>
          <w:sz w:val="26"/>
          <w:szCs w:val="26"/>
        </w:rPr>
      </w:pPr>
      <w:r w:rsidRPr="00AE6A0D">
        <w:rPr>
          <w:b/>
          <w:bCs/>
          <w:sz w:val="26"/>
          <w:szCs w:val="26"/>
        </w:rPr>
        <w:t>Fig. 3a - Schița unității de cultură forestieră</w:t>
      </w:r>
      <w:r>
        <w:rPr>
          <w:b/>
          <w:bCs/>
          <w:sz w:val="26"/>
          <w:szCs w:val="26"/>
        </w:rPr>
        <w:t xml:space="preserve"> (</w:t>
      </w:r>
      <w:proofErr w:type="spellStart"/>
      <w:r>
        <w:rPr>
          <w:b/>
          <w:bCs/>
          <w:sz w:val="26"/>
          <w:szCs w:val="26"/>
        </w:rPr>
        <w:t>Ucf</w:t>
      </w:r>
      <w:proofErr w:type="spellEnd"/>
      <w:r>
        <w:rPr>
          <w:b/>
          <w:bCs/>
          <w:sz w:val="26"/>
          <w:szCs w:val="26"/>
        </w:rPr>
        <w:t>)</w:t>
      </w:r>
      <w:r w:rsidRPr="00AE6A0D">
        <w:rPr>
          <w:b/>
          <w:bCs/>
          <w:sz w:val="26"/>
          <w:szCs w:val="26"/>
        </w:rPr>
        <w:t xml:space="preserve"> </w:t>
      </w:r>
      <w:r w:rsidRPr="00AE6A0D">
        <w:rPr>
          <w:b/>
          <w:bCs/>
          <w:sz w:val="26"/>
          <w:szCs w:val="26"/>
          <w:lang w:val="en-US"/>
        </w:rPr>
        <w:t xml:space="preserve"> 3</w:t>
      </w:r>
      <w:r w:rsidRPr="00AE6A0D">
        <w:rPr>
          <w:b/>
          <w:bCs/>
          <w:sz w:val="26"/>
          <w:szCs w:val="26"/>
        </w:rPr>
        <w:t>a.</w:t>
      </w:r>
    </w:p>
    <w:p w14:paraId="16F38FBC" w14:textId="77777777" w:rsidR="00B430CC" w:rsidRPr="00727B63" w:rsidRDefault="00B430CC" w:rsidP="00B430CC">
      <w:pPr>
        <w:rPr>
          <w:color w:val="000000" w:themeColor="text1"/>
          <w:sz w:val="22"/>
          <w:szCs w:val="22"/>
        </w:rPr>
      </w:pPr>
    </w:p>
    <w:p w14:paraId="18DDDB18" w14:textId="77777777" w:rsidR="00B430CC" w:rsidRDefault="00B430CC" w:rsidP="00B430CC">
      <w:pPr>
        <w:jc w:val="center"/>
        <w:rPr>
          <w:color w:val="000000" w:themeColor="text1"/>
          <w:sz w:val="22"/>
          <w:szCs w:val="22"/>
        </w:rPr>
      </w:pPr>
      <w:r>
        <w:rPr>
          <w:noProof/>
        </w:rPr>
        <w:drawing>
          <wp:inline distT="0" distB="0" distL="0" distR="0" wp14:anchorId="6F161FE2" wp14:editId="3ED21D68">
            <wp:extent cx="5964382" cy="7190106"/>
            <wp:effectExtent l="0" t="0" r="0" b="0"/>
            <wp:docPr id="170477055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77661" cy="7206114"/>
                    </a:xfrm>
                    <a:prstGeom prst="rect">
                      <a:avLst/>
                    </a:prstGeom>
                    <a:noFill/>
                    <a:ln>
                      <a:noFill/>
                    </a:ln>
                  </pic:spPr>
                </pic:pic>
              </a:graphicData>
            </a:graphic>
          </wp:inline>
        </w:drawing>
      </w:r>
    </w:p>
    <w:p w14:paraId="122AD940" w14:textId="77777777" w:rsidR="00B430CC" w:rsidRDefault="00B430CC" w:rsidP="00B430CC">
      <w:pPr>
        <w:rPr>
          <w:color w:val="000000" w:themeColor="text1"/>
          <w:sz w:val="22"/>
          <w:szCs w:val="22"/>
        </w:rPr>
      </w:pPr>
    </w:p>
    <w:p w14:paraId="10DD2234" w14:textId="77777777" w:rsidR="00B430CC" w:rsidRPr="000F2FF9" w:rsidRDefault="00B430CC" w:rsidP="00B430CC">
      <w:pPr>
        <w:jc w:val="center"/>
        <w:rPr>
          <w:color w:val="000000" w:themeColor="text1"/>
          <w:sz w:val="18"/>
          <w:szCs w:val="18"/>
        </w:rPr>
      </w:pPr>
      <w:r w:rsidRPr="000F2FF9">
        <w:rPr>
          <w:sz w:val="22"/>
          <w:szCs w:val="22"/>
        </w:rPr>
        <w:t xml:space="preserve">Schița unității de cultură forestieră </w:t>
      </w:r>
      <w:r w:rsidRPr="000F2FF9">
        <w:rPr>
          <w:sz w:val="22"/>
          <w:szCs w:val="22"/>
          <w:lang w:val="en-US"/>
        </w:rPr>
        <w:t xml:space="preserve"> 3</w:t>
      </w:r>
      <w:r w:rsidRPr="000F2FF9">
        <w:rPr>
          <w:sz w:val="22"/>
          <w:szCs w:val="22"/>
        </w:rPr>
        <w:t>a</w:t>
      </w:r>
    </w:p>
    <w:p w14:paraId="0E75CFFA" w14:textId="77777777" w:rsidR="00B430CC" w:rsidRDefault="00B430CC" w:rsidP="00B430CC">
      <w:pPr>
        <w:spacing w:after="160" w:line="259" w:lineRule="auto"/>
        <w:rPr>
          <w:color w:val="000000" w:themeColor="text1"/>
          <w:sz w:val="22"/>
          <w:szCs w:val="22"/>
        </w:rPr>
      </w:pPr>
      <w:r>
        <w:rPr>
          <w:color w:val="000000" w:themeColor="text1"/>
          <w:sz w:val="22"/>
          <w:szCs w:val="22"/>
        </w:rPr>
        <w:br w:type="page"/>
      </w:r>
    </w:p>
    <w:p w14:paraId="58B86E4E" w14:textId="77777777" w:rsidR="00B430CC" w:rsidRPr="00727B63" w:rsidRDefault="00B430CC" w:rsidP="00B430CC">
      <w:pPr>
        <w:rPr>
          <w:color w:val="000000" w:themeColor="text1"/>
          <w:sz w:val="22"/>
          <w:szCs w:val="22"/>
        </w:rPr>
      </w:pPr>
    </w:p>
    <w:tbl>
      <w:tblPr>
        <w:tblW w:w="10072" w:type="dxa"/>
        <w:tblInd w:w="108" w:type="dxa"/>
        <w:tblLook w:val="04A0" w:firstRow="1" w:lastRow="0" w:firstColumn="1" w:lastColumn="0" w:noHBand="0" w:noVBand="1"/>
      </w:tblPr>
      <w:tblGrid>
        <w:gridCol w:w="504"/>
        <w:gridCol w:w="4883"/>
        <w:gridCol w:w="891"/>
        <w:gridCol w:w="847"/>
        <w:gridCol w:w="843"/>
        <w:gridCol w:w="843"/>
        <w:gridCol w:w="1261"/>
      </w:tblGrid>
      <w:tr w:rsidR="00B430CC" w:rsidRPr="00C46B20" w14:paraId="7B9ACEB9" w14:textId="77777777" w:rsidTr="00791C87">
        <w:trPr>
          <w:trHeight w:val="600"/>
        </w:trPr>
        <w:tc>
          <w:tcPr>
            <w:tcW w:w="10072" w:type="dxa"/>
            <w:gridSpan w:val="7"/>
            <w:tcBorders>
              <w:top w:val="nil"/>
              <w:left w:val="nil"/>
              <w:bottom w:val="nil"/>
              <w:right w:val="nil"/>
            </w:tcBorders>
            <w:shd w:val="clear" w:color="auto" w:fill="auto"/>
            <w:vAlign w:val="center"/>
            <w:hideMark/>
          </w:tcPr>
          <w:p w14:paraId="366C80ED" w14:textId="77777777" w:rsidR="00B430CC" w:rsidRPr="00C46B20" w:rsidRDefault="00B430CC" w:rsidP="00791C87">
            <w:pPr>
              <w:jc w:val="center"/>
              <w:rPr>
                <w:b/>
                <w:bCs/>
                <w:sz w:val="22"/>
                <w:szCs w:val="22"/>
                <w:lang w:eastAsia="ro-RO"/>
              </w:rPr>
            </w:pPr>
            <w:proofErr w:type="spellStart"/>
            <w:r w:rsidRPr="00C46B20">
              <w:rPr>
                <w:b/>
                <w:bCs/>
                <w:sz w:val="22"/>
                <w:szCs w:val="22"/>
                <w:lang w:eastAsia="ro-RO"/>
              </w:rPr>
              <w:t>Ucf</w:t>
            </w:r>
            <w:proofErr w:type="spellEnd"/>
            <w:r w:rsidRPr="00C46B20">
              <w:rPr>
                <w:b/>
                <w:bCs/>
                <w:sz w:val="22"/>
                <w:szCs w:val="22"/>
                <w:lang w:eastAsia="ro-RO"/>
              </w:rPr>
              <w:t xml:space="preserve"> 3a           Împăduriri în suprafețe neparcurse cu tăieri de regenerare </w:t>
            </w:r>
            <w:proofErr w:type="spellStart"/>
            <w:r w:rsidRPr="00C46B20">
              <w:rPr>
                <w:b/>
                <w:bCs/>
                <w:sz w:val="22"/>
                <w:szCs w:val="22"/>
                <w:lang w:eastAsia="ro-RO"/>
              </w:rPr>
              <w:t>şi</w:t>
            </w:r>
            <w:proofErr w:type="spellEnd"/>
            <w:r w:rsidRPr="00C46B20">
              <w:rPr>
                <w:b/>
                <w:bCs/>
                <w:sz w:val="22"/>
                <w:szCs w:val="22"/>
                <w:lang w:eastAsia="ro-RO"/>
              </w:rPr>
              <w:t xml:space="preserve"> în poieni </w:t>
            </w:r>
            <w:proofErr w:type="spellStart"/>
            <w:r w:rsidRPr="00C46B20">
              <w:rPr>
                <w:b/>
                <w:bCs/>
                <w:sz w:val="22"/>
                <w:szCs w:val="22"/>
                <w:lang w:eastAsia="ro-RO"/>
              </w:rPr>
              <w:t>şi</w:t>
            </w:r>
            <w:proofErr w:type="spellEnd"/>
            <w:r w:rsidRPr="00C46B20">
              <w:rPr>
                <w:b/>
                <w:bCs/>
                <w:sz w:val="22"/>
                <w:szCs w:val="22"/>
                <w:lang w:eastAsia="ro-RO"/>
              </w:rPr>
              <w:t xml:space="preserve"> goluri.   (</w:t>
            </w:r>
            <w:r>
              <w:rPr>
                <w:b/>
                <w:bCs/>
                <w:sz w:val="22"/>
                <w:szCs w:val="22"/>
                <w:lang w:eastAsia="ro-RO"/>
              </w:rPr>
              <w:t>11,6</w:t>
            </w:r>
            <w:r w:rsidRPr="00C46B20">
              <w:rPr>
                <w:b/>
                <w:bCs/>
                <w:sz w:val="22"/>
                <w:szCs w:val="22"/>
                <w:lang w:eastAsia="ro-RO"/>
              </w:rPr>
              <w:t xml:space="preserve"> ha)</w:t>
            </w:r>
          </w:p>
        </w:tc>
      </w:tr>
      <w:tr w:rsidR="00B430CC" w:rsidRPr="00C46B20" w14:paraId="0C810696" w14:textId="77777777" w:rsidTr="00791C87">
        <w:trPr>
          <w:trHeight w:val="756"/>
        </w:trPr>
        <w:tc>
          <w:tcPr>
            <w:tcW w:w="10072" w:type="dxa"/>
            <w:gridSpan w:val="7"/>
            <w:tcBorders>
              <w:top w:val="nil"/>
              <w:left w:val="nil"/>
              <w:bottom w:val="single" w:sz="4" w:space="0" w:color="auto"/>
              <w:right w:val="nil"/>
            </w:tcBorders>
            <w:shd w:val="clear" w:color="auto" w:fill="auto"/>
            <w:hideMark/>
          </w:tcPr>
          <w:p w14:paraId="7CF98C1C" w14:textId="77777777" w:rsidR="00B430CC" w:rsidRPr="00C46B20" w:rsidRDefault="00B430CC" w:rsidP="00791C87">
            <w:pPr>
              <w:jc w:val="center"/>
              <w:rPr>
                <w:i/>
                <w:iCs/>
                <w:sz w:val="22"/>
                <w:szCs w:val="22"/>
                <w:lang w:eastAsia="ro-RO"/>
              </w:rPr>
            </w:pPr>
            <w:r w:rsidRPr="00C46B20">
              <w:rPr>
                <w:i/>
                <w:iCs/>
                <w:sz w:val="22"/>
                <w:szCs w:val="22"/>
                <w:lang w:eastAsia="ro-RO"/>
              </w:rPr>
              <w:t>Date inițiale: termenul de creștere - 1 an.  Înclinarea terenului până la 7</w:t>
            </w:r>
            <w:r w:rsidRPr="00C46B20">
              <w:rPr>
                <w:i/>
                <w:iCs/>
                <w:sz w:val="22"/>
                <w:szCs w:val="22"/>
                <w:vertAlign w:val="superscript"/>
                <w:lang w:eastAsia="ro-RO"/>
              </w:rPr>
              <w:t>0</w:t>
            </w:r>
            <w:r w:rsidRPr="00C46B20">
              <w:rPr>
                <w:i/>
                <w:iCs/>
                <w:sz w:val="22"/>
                <w:szCs w:val="22"/>
                <w:lang w:eastAsia="ro-RO"/>
              </w:rPr>
              <w:t>; îmburuienat mijlociu; schema de plantare 3,0x0,7m; compoziția-țel de regenerare:  7FR 2PA 1DT</w:t>
            </w:r>
          </w:p>
        </w:tc>
      </w:tr>
      <w:tr w:rsidR="00B430CC" w:rsidRPr="00C46B20" w14:paraId="40AC7B95" w14:textId="77777777" w:rsidTr="00791C87">
        <w:trPr>
          <w:trHeight w:val="312"/>
        </w:trPr>
        <w:tc>
          <w:tcPr>
            <w:tcW w:w="504"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CE65812" w14:textId="77777777" w:rsidR="00B430CC" w:rsidRPr="00C46B20" w:rsidRDefault="00B430CC" w:rsidP="00791C87">
            <w:pPr>
              <w:jc w:val="center"/>
              <w:rPr>
                <w:sz w:val="22"/>
                <w:szCs w:val="22"/>
                <w:lang w:eastAsia="ro-RO"/>
              </w:rPr>
            </w:pPr>
            <w:r w:rsidRPr="00C46B20">
              <w:rPr>
                <w:sz w:val="22"/>
                <w:szCs w:val="22"/>
                <w:lang w:eastAsia="ro-RO"/>
              </w:rPr>
              <w:t>Nr. d/o</w:t>
            </w:r>
          </w:p>
        </w:tc>
        <w:tc>
          <w:tcPr>
            <w:tcW w:w="4883"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3BCD917E" w14:textId="77777777" w:rsidR="00B430CC" w:rsidRPr="00C46B20" w:rsidRDefault="00B430CC" w:rsidP="00791C87">
            <w:pPr>
              <w:jc w:val="center"/>
              <w:rPr>
                <w:sz w:val="22"/>
                <w:szCs w:val="22"/>
                <w:lang w:eastAsia="ro-RO"/>
              </w:rPr>
            </w:pPr>
            <w:r w:rsidRPr="00C46B20">
              <w:rPr>
                <w:sz w:val="22"/>
                <w:szCs w:val="22"/>
                <w:lang w:eastAsia="ro-RO"/>
              </w:rPr>
              <w:t>Denumirea și conținutul operației</w:t>
            </w:r>
          </w:p>
        </w:tc>
        <w:tc>
          <w:tcPr>
            <w:tcW w:w="891"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58535847" w14:textId="77777777" w:rsidR="00B430CC" w:rsidRPr="00C46B20" w:rsidRDefault="00B430CC" w:rsidP="00791C87">
            <w:pPr>
              <w:jc w:val="center"/>
              <w:rPr>
                <w:sz w:val="22"/>
                <w:szCs w:val="22"/>
                <w:lang w:eastAsia="ro-RO"/>
              </w:rPr>
            </w:pPr>
            <w:r w:rsidRPr="00C46B20">
              <w:rPr>
                <w:sz w:val="22"/>
                <w:szCs w:val="22"/>
                <w:lang w:eastAsia="ro-RO"/>
              </w:rPr>
              <w:t>Unitatea de măsură</w:t>
            </w:r>
          </w:p>
        </w:tc>
        <w:tc>
          <w:tcPr>
            <w:tcW w:w="847"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106E7CE7" w14:textId="77777777" w:rsidR="00B430CC" w:rsidRPr="00C46B20" w:rsidRDefault="00B430CC" w:rsidP="00791C87">
            <w:pPr>
              <w:jc w:val="center"/>
              <w:rPr>
                <w:sz w:val="22"/>
                <w:szCs w:val="22"/>
                <w:lang w:eastAsia="ro-RO"/>
              </w:rPr>
            </w:pPr>
            <w:r w:rsidRPr="00C46B20">
              <w:rPr>
                <w:sz w:val="22"/>
                <w:szCs w:val="22"/>
                <w:lang w:eastAsia="ro-RO"/>
              </w:rPr>
              <w:t>Volumul lucrărilor</w:t>
            </w:r>
          </w:p>
        </w:tc>
        <w:tc>
          <w:tcPr>
            <w:tcW w:w="1686" w:type="dxa"/>
            <w:gridSpan w:val="2"/>
            <w:tcBorders>
              <w:top w:val="single" w:sz="4" w:space="0" w:color="auto"/>
              <w:left w:val="nil"/>
              <w:bottom w:val="single" w:sz="4" w:space="0" w:color="auto"/>
              <w:right w:val="single" w:sz="4" w:space="0" w:color="auto"/>
            </w:tcBorders>
            <w:shd w:val="clear" w:color="000000" w:fill="FFFFFF"/>
            <w:vAlign w:val="center"/>
            <w:hideMark/>
          </w:tcPr>
          <w:p w14:paraId="79BA6CFA" w14:textId="77777777" w:rsidR="00B430CC" w:rsidRPr="00C46B20" w:rsidRDefault="00B430CC" w:rsidP="00791C87">
            <w:pPr>
              <w:jc w:val="center"/>
              <w:rPr>
                <w:sz w:val="22"/>
                <w:szCs w:val="22"/>
                <w:lang w:eastAsia="ro-RO"/>
              </w:rPr>
            </w:pPr>
            <w:r w:rsidRPr="00C46B20">
              <w:rPr>
                <w:sz w:val="22"/>
                <w:szCs w:val="22"/>
                <w:lang w:eastAsia="ro-RO"/>
              </w:rPr>
              <w:t>Cantitatea necesara</w:t>
            </w:r>
          </w:p>
        </w:tc>
        <w:tc>
          <w:tcPr>
            <w:tcW w:w="1261"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14:paraId="7FF3A276" w14:textId="77777777" w:rsidR="00B430CC" w:rsidRPr="00C46B20" w:rsidRDefault="00B430CC" w:rsidP="00791C87">
            <w:pPr>
              <w:jc w:val="center"/>
              <w:rPr>
                <w:sz w:val="22"/>
                <w:szCs w:val="22"/>
                <w:lang w:eastAsia="ro-RO"/>
              </w:rPr>
            </w:pPr>
            <w:r w:rsidRPr="00C46B20">
              <w:rPr>
                <w:sz w:val="22"/>
                <w:szCs w:val="22"/>
                <w:lang w:eastAsia="ro-RO"/>
              </w:rPr>
              <w:t>Total general, lei</w:t>
            </w:r>
          </w:p>
        </w:tc>
      </w:tr>
      <w:tr w:rsidR="00B430CC" w:rsidRPr="00C46B20" w14:paraId="2D344223" w14:textId="77777777" w:rsidTr="00791C87">
        <w:trPr>
          <w:trHeight w:val="1080"/>
        </w:trPr>
        <w:tc>
          <w:tcPr>
            <w:tcW w:w="504" w:type="dxa"/>
            <w:vMerge/>
            <w:tcBorders>
              <w:top w:val="nil"/>
              <w:left w:val="single" w:sz="4" w:space="0" w:color="auto"/>
              <w:bottom w:val="single" w:sz="4" w:space="0" w:color="000000"/>
              <w:right w:val="single" w:sz="4" w:space="0" w:color="auto"/>
            </w:tcBorders>
            <w:vAlign w:val="center"/>
            <w:hideMark/>
          </w:tcPr>
          <w:p w14:paraId="340DE091" w14:textId="77777777" w:rsidR="00B430CC" w:rsidRPr="00C46B20" w:rsidRDefault="00B430CC" w:rsidP="00791C87">
            <w:pPr>
              <w:rPr>
                <w:sz w:val="22"/>
                <w:szCs w:val="22"/>
                <w:lang w:eastAsia="ro-RO"/>
              </w:rPr>
            </w:pPr>
          </w:p>
        </w:tc>
        <w:tc>
          <w:tcPr>
            <w:tcW w:w="4883" w:type="dxa"/>
            <w:vMerge/>
            <w:tcBorders>
              <w:top w:val="nil"/>
              <w:left w:val="single" w:sz="4" w:space="0" w:color="auto"/>
              <w:bottom w:val="single" w:sz="4" w:space="0" w:color="000000"/>
              <w:right w:val="single" w:sz="4" w:space="0" w:color="auto"/>
            </w:tcBorders>
            <w:vAlign w:val="center"/>
            <w:hideMark/>
          </w:tcPr>
          <w:p w14:paraId="136CE190" w14:textId="77777777" w:rsidR="00B430CC" w:rsidRPr="00C46B20" w:rsidRDefault="00B430CC" w:rsidP="00791C87">
            <w:pPr>
              <w:rPr>
                <w:sz w:val="22"/>
                <w:szCs w:val="22"/>
                <w:lang w:eastAsia="ro-RO"/>
              </w:rPr>
            </w:pPr>
          </w:p>
        </w:tc>
        <w:tc>
          <w:tcPr>
            <w:tcW w:w="891" w:type="dxa"/>
            <w:vMerge/>
            <w:tcBorders>
              <w:top w:val="nil"/>
              <w:left w:val="single" w:sz="4" w:space="0" w:color="auto"/>
              <w:bottom w:val="single" w:sz="4" w:space="0" w:color="auto"/>
              <w:right w:val="single" w:sz="4" w:space="0" w:color="auto"/>
            </w:tcBorders>
            <w:vAlign w:val="center"/>
            <w:hideMark/>
          </w:tcPr>
          <w:p w14:paraId="5315FE58" w14:textId="77777777" w:rsidR="00B430CC" w:rsidRPr="00C46B20" w:rsidRDefault="00B430CC" w:rsidP="00791C87">
            <w:pPr>
              <w:rPr>
                <w:sz w:val="22"/>
                <w:szCs w:val="22"/>
                <w:lang w:eastAsia="ro-RO"/>
              </w:rPr>
            </w:pPr>
          </w:p>
        </w:tc>
        <w:tc>
          <w:tcPr>
            <w:tcW w:w="847" w:type="dxa"/>
            <w:vMerge/>
            <w:tcBorders>
              <w:top w:val="nil"/>
              <w:left w:val="single" w:sz="4" w:space="0" w:color="auto"/>
              <w:bottom w:val="single" w:sz="4" w:space="0" w:color="auto"/>
              <w:right w:val="single" w:sz="4" w:space="0" w:color="auto"/>
            </w:tcBorders>
            <w:vAlign w:val="center"/>
            <w:hideMark/>
          </w:tcPr>
          <w:p w14:paraId="0DCB562E" w14:textId="77777777" w:rsidR="00B430CC" w:rsidRPr="00C46B20" w:rsidRDefault="00B430CC" w:rsidP="00791C87">
            <w:pPr>
              <w:rPr>
                <w:sz w:val="22"/>
                <w:szCs w:val="22"/>
                <w:lang w:eastAsia="ro-RO"/>
              </w:rPr>
            </w:pPr>
          </w:p>
        </w:tc>
        <w:tc>
          <w:tcPr>
            <w:tcW w:w="843" w:type="dxa"/>
            <w:tcBorders>
              <w:top w:val="nil"/>
              <w:left w:val="nil"/>
              <w:bottom w:val="single" w:sz="4" w:space="0" w:color="auto"/>
              <w:right w:val="single" w:sz="4" w:space="0" w:color="auto"/>
            </w:tcBorders>
            <w:shd w:val="clear" w:color="000000" w:fill="FFFFFF"/>
            <w:textDirection w:val="btLr"/>
            <w:vAlign w:val="center"/>
            <w:hideMark/>
          </w:tcPr>
          <w:p w14:paraId="4CB5DEE1" w14:textId="77777777" w:rsidR="00B430CC" w:rsidRPr="00C46B20" w:rsidRDefault="00B430CC" w:rsidP="00791C87">
            <w:pPr>
              <w:jc w:val="center"/>
              <w:rPr>
                <w:sz w:val="22"/>
                <w:szCs w:val="22"/>
                <w:lang w:eastAsia="ro-RO"/>
              </w:rPr>
            </w:pPr>
            <w:r w:rsidRPr="00C46B20">
              <w:rPr>
                <w:sz w:val="22"/>
                <w:szCs w:val="22"/>
                <w:lang w:eastAsia="ro-RO"/>
              </w:rPr>
              <w:t>Agregatului schimb, h</w:t>
            </w:r>
          </w:p>
        </w:tc>
        <w:tc>
          <w:tcPr>
            <w:tcW w:w="843" w:type="dxa"/>
            <w:tcBorders>
              <w:top w:val="nil"/>
              <w:left w:val="nil"/>
              <w:bottom w:val="single" w:sz="4" w:space="0" w:color="auto"/>
              <w:right w:val="single" w:sz="4" w:space="0" w:color="auto"/>
            </w:tcBorders>
            <w:shd w:val="clear" w:color="000000" w:fill="FFFFFF"/>
            <w:textDirection w:val="btLr"/>
            <w:vAlign w:val="center"/>
            <w:hideMark/>
          </w:tcPr>
          <w:p w14:paraId="7834321B" w14:textId="77777777" w:rsidR="00B430CC" w:rsidRPr="00C46B20" w:rsidRDefault="00B430CC" w:rsidP="00791C87">
            <w:pPr>
              <w:jc w:val="center"/>
              <w:rPr>
                <w:sz w:val="22"/>
                <w:szCs w:val="22"/>
                <w:lang w:eastAsia="ro-RO"/>
              </w:rPr>
            </w:pPr>
            <w:r w:rsidRPr="00C46B20">
              <w:rPr>
                <w:sz w:val="22"/>
                <w:szCs w:val="22"/>
                <w:lang w:eastAsia="ro-RO"/>
              </w:rPr>
              <w:t xml:space="preserve">Zile-om </w:t>
            </w:r>
          </w:p>
        </w:tc>
        <w:tc>
          <w:tcPr>
            <w:tcW w:w="1261" w:type="dxa"/>
            <w:vMerge/>
            <w:tcBorders>
              <w:top w:val="nil"/>
              <w:left w:val="single" w:sz="4" w:space="0" w:color="auto"/>
              <w:bottom w:val="single" w:sz="4" w:space="0" w:color="000000"/>
              <w:right w:val="single" w:sz="4" w:space="0" w:color="auto"/>
            </w:tcBorders>
            <w:vAlign w:val="center"/>
            <w:hideMark/>
          </w:tcPr>
          <w:p w14:paraId="057323E2" w14:textId="77777777" w:rsidR="00B430CC" w:rsidRPr="00C46B20" w:rsidRDefault="00B430CC" w:rsidP="00791C87">
            <w:pPr>
              <w:rPr>
                <w:sz w:val="22"/>
                <w:szCs w:val="22"/>
                <w:lang w:eastAsia="ro-RO"/>
              </w:rPr>
            </w:pPr>
          </w:p>
        </w:tc>
      </w:tr>
      <w:tr w:rsidR="00B430CC" w:rsidRPr="00C46B20" w14:paraId="6C3B3A7A" w14:textId="77777777" w:rsidTr="00791C87">
        <w:trPr>
          <w:trHeight w:val="312"/>
        </w:trPr>
        <w:tc>
          <w:tcPr>
            <w:tcW w:w="10072"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48D9F28F" w14:textId="77777777" w:rsidR="00B430CC" w:rsidRPr="00C46B20" w:rsidRDefault="00B430CC" w:rsidP="00791C87">
            <w:pPr>
              <w:jc w:val="center"/>
              <w:rPr>
                <w:b/>
                <w:bCs/>
                <w:sz w:val="22"/>
                <w:szCs w:val="22"/>
                <w:lang w:eastAsia="ro-RO"/>
              </w:rPr>
            </w:pPr>
            <w:r w:rsidRPr="00C46B20">
              <w:rPr>
                <w:b/>
                <w:bCs/>
                <w:sz w:val="22"/>
                <w:szCs w:val="22"/>
                <w:lang w:eastAsia="ro-RO"/>
              </w:rPr>
              <w:t>Lucrări  de pregătire a solului și împădurire</w:t>
            </w:r>
          </w:p>
        </w:tc>
      </w:tr>
      <w:tr w:rsidR="00B430CC" w:rsidRPr="00C46B20" w14:paraId="36C60544" w14:textId="77777777" w:rsidTr="00791C87">
        <w:trPr>
          <w:trHeight w:val="220"/>
        </w:trPr>
        <w:tc>
          <w:tcPr>
            <w:tcW w:w="504" w:type="dxa"/>
            <w:tcBorders>
              <w:top w:val="nil"/>
              <w:left w:val="single" w:sz="4" w:space="0" w:color="auto"/>
              <w:bottom w:val="single" w:sz="4" w:space="0" w:color="auto"/>
              <w:right w:val="single" w:sz="4" w:space="0" w:color="auto"/>
            </w:tcBorders>
            <w:shd w:val="clear" w:color="000000" w:fill="FFFFFF"/>
            <w:vAlign w:val="center"/>
            <w:hideMark/>
          </w:tcPr>
          <w:p w14:paraId="373F550E" w14:textId="77777777" w:rsidR="00B430CC" w:rsidRPr="00C46B20" w:rsidRDefault="00B430CC" w:rsidP="00791C87">
            <w:pPr>
              <w:jc w:val="center"/>
              <w:rPr>
                <w:sz w:val="22"/>
                <w:szCs w:val="22"/>
                <w:lang w:eastAsia="ro-RO"/>
              </w:rPr>
            </w:pPr>
            <w:r w:rsidRPr="00C46B20">
              <w:rPr>
                <w:sz w:val="22"/>
                <w:szCs w:val="22"/>
                <w:lang w:eastAsia="ro-RO"/>
              </w:rPr>
              <w:t>1</w:t>
            </w:r>
          </w:p>
        </w:tc>
        <w:tc>
          <w:tcPr>
            <w:tcW w:w="4883" w:type="dxa"/>
            <w:tcBorders>
              <w:top w:val="nil"/>
              <w:left w:val="nil"/>
              <w:bottom w:val="single" w:sz="4" w:space="0" w:color="auto"/>
              <w:right w:val="single" w:sz="4" w:space="0" w:color="auto"/>
            </w:tcBorders>
            <w:shd w:val="clear" w:color="auto" w:fill="auto"/>
            <w:vAlign w:val="center"/>
            <w:hideMark/>
          </w:tcPr>
          <w:p w14:paraId="13AEC1F2" w14:textId="77777777" w:rsidR="00B430CC" w:rsidRPr="00C46B20" w:rsidRDefault="00B430CC" w:rsidP="00791C87">
            <w:pPr>
              <w:rPr>
                <w:sz w:val="22"/>
                <w:szCs w:val="22"/>
                <w:lang w:eastAsia="ro-RO"/>
              </w:rPr>
            </w:pPr>
            <w:r w:rsidRPr="00C46B20">
              <w:rPr>
                <w:sz w:val="22"/>
                <w:szCs w:val="22"/>
                <w:lang w:eastAsia="ro-RO"/>
              </w:rPr>
              <w:t xml:space="preserve">Defrișarea mecanizată a arbuștilor și arborilor </w:t>
            </w:r>
          </w:p>
        </w:tc>
        <w:tc>
          <w:tcPr>
            <w:tcW w:w="891" w:type="dxa"/>
            <w:tcBorders>
              <w:top w:val="nil"/>
              <w:left w:val="nil"/>
              <w:bottom w:val="single" w:sz="4" w:space="0" w:color="auto"/>
              <w:right w:val="single" w:sz="4" w:space="0" w:color="auto"/>
            </w:tcBorders>
            <w:shd w:val="clear" w:color="auto" w:fill="auto"/>
            <w:vAlign w:val="center"/>
            <w:hideMark/>
          </w:tcPr>
          <w:p w14:paraId="32531BCF" w14:textId="77777777" w:rsidR="00B430CC" w:rsidRPr="00C46B20" w:rsidRDefault="00B430CC" w:rsidP="00791C87">
            <w:pPr>
              <w:jc w:val="center"/>
              <w:rPr>
                <w:sz w:val="22"/>
                <w:szCs w:val="22"/>
                <w:lang w:eastAsia="ro-RO"/>
              </w:rPr>
            </w:pPr>
            <w:r w:rsidRPr="00C46B20">
              <w:rPr>
                <w:sz w:val="22"/>
                <w:szCs w:val="22"/>
                <w:lang w:eastAsia="ro-RO"/>
              </w:rPr>
              <w:t>ha</w:t>
            </w:r>
          </w:p>
        </w:tc>
        <w:tc>
          <w:tcPr>
            <w:tcW w:w="847" w:type="dxa"/>
            <w:tcBorders>
              <w:top w:val="nil"/>
              <w:left w:val="nil"/>
              <w:bottom w:val="single" w:sz="4" w:space="0" w:color="auto"/>
              <w:right w:val="single" w:sz="4" w:space="0" w:color="auto"/>
            </w:tcBorders>
            <w:shd w:val="clear" w:color="auto" w:fill="auto"/>
            <w:noWrap/>
            <w:vAlign w:val="center"/>
            <w:hideMark/>
          </w:tcPr>
          <w:p w14:paraId="395EA533"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2,5</w:t>
            </w:r>
          </w:p>
        </w:tc>
        <w:tc>
          <w:tcPr>
            <w:tcW w:w="843" w:type="dxa"/>
            <w:tcBorders>
              <w:top w:val="nil"/>
              <w:left w:val="nil"/>
              <w:bottom w:val="single" w:sz="4" w:space="0" w:color="auto"/>
              <w:right w:val="single" w:sz="4" w:space="0" w:color="auto"/>
            </w:tcBorders>
            <w:shd w:val="clear" w:color="auto" w:fill="auto"/>
            <w:noWrap/>
            <w:vAlign w:val="center"/>
            <w:hideMark/>
          </w:tcPr>
          <w:p w14:paraId="7EF45690"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31,25</w:t>
            </w:r>
          </w:p>
        </w:tc>
        <w:tc>
          <w:tcPr>
            <w:tcW w:w="843" w:type="dxa"/>
            <w:tcBorders>
              <w:top w:val="nil"/>
              <w:left w:val="nil"/>
              <w:bottom w:val="single" w:sz="4" w:space="0" w:color="auto"/>
              <w:right w:val="single" w:sz="4" w:space="0" w:color="auto"/>
            </w:tcBorders>
            <w:shd w:val="clear" w:color="auto" w:fill="auto"/>
            <w:noWrap/>
            <w:vAlign w:val="center"/>
            <w:hideMark/>
          </w:tcPr>
          <w:p w14:paraId="7EA9C5A0"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w:t>
            </w:r>
          </w:p>
        </w:tc>
        <w:tc>
          <w:tcPr>
            <w:tcW w:w="1261" w:type="dxa"/>
            <w:tcBorders>
              <w:top w:val="nil"/>
              <w:left w:val="nil"/>
              <w:bottom w:val="single" w:sz="4" w:space="0" w:color="auto"/>
              <w:right w:val="single" w:sz="4" w:space="0" w:color="auto"/>
            </w:tcBorders>
            <w:shd w:val="clear" w:color="auto" w:fill="auto"/>
            <w:noWrap/>
            <w:vAlign w:val="center"/>
            <w:hideMark/>
          </w:tcPr>
          <w:p w14:paraId="520F79F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11559,12</w:t>
            </w:r>
          </w:p>
        </w:tc>
      </w:tr>
      <w:tr w:rsidR="00B430CC" w:rsidRPr="00C46B20" w14:paraId="4336D432" w14:textId="77777777" w:rsidTr="00791C87">
        <w:trPr>
          <w:trHeight w:val="394"/>
        </w:trPr>
        <w:tc>
          <w:tcPr>
            <w:tcW w:w="504" w:type="dxa"/>
            <w:tcBorders>
              <w:top w:val="nil"/>
              <w:left w:val="single" w:sz="4" w:space="0" w:color="auto"/>
              <w:bottom w:val="single" w:sz="4" w:space="0" w:color="auto"/>
              <w:right w:val="single" w:sz="4" w:space="0" w:color="auto"/>
            </w:tcBorders>
            <w:shd w:val="clear" w:color="000000" w:fill="FFFFFF"/>
            <w:vAlign w:val="center"/>
            <w:hideMark/>
          </w:tcPr>
          <w:p w14:paraId="65C4DF10" w14:textId="77777777" w:rsidR="00B430CC" w:rsidRPr="00C46B20" w:rsidRDefault="00B430CC" w:rsidP="00791C87">
            <w:pPr>
              <w:jc w:val="center"/>
              <w:rPr>
                <w:sz w:val="22"/>
                <w:szCs w:val="22"/>
                <w:lang w:eastAsia="ro-RO"/>
              </w:rPr>
            </w:pPr>
            <w:r w:rsidRPr="00C46B20">
              <w:rPr>
                <w:sz w:val="22"/>
                <w:szCs w:val="22"/>
                <w:lang w:eastAsia="ro-RO"/>
              </w:rPr>
              <w:t>2</w:t>
            </w:r>
          </w:p>
        </w:tc>
        <w:tc>
          <w:tcPr>
            <w:tcW w:w="4883" w:type="dxa"/>
            <w:tcBorders>
              <w:top w:val="nil"/>
              <w:left w:val="nil"/>
              <w:bottom w:val="single" w:sz="4" w:space="0" w:color="auto"/>
              <w:right w:val="single" w:sz="4" w:space="0" w:color="auto"/>
            </w:tcBorders>
            <w:shd w:val="clear" w:color="auto" w:fill="auto"/>
            <w:vAlign w:val="center"/>
            <w:hideMark/>
          </w:tcPr>
          <w:p w14:paraId="4CAE4F17" w14:textId="77777777" w:rsidR="00B430CC" w:rsidRPr="00C46B20" w:rsidRDefault="00B430CC" w:rsidP="00791C87">
            <w:pPr>
              <w:rPr>
                <w:sz w:val="22"/>
                <w:szCs w:val="22"/>
                <w:lang w:eastAsia="ro-RO"/>
              </w:rPr>
            </w:pPr>
            <w:r w:rsidRPr="00C46B20">
              <w:rPr>
                <w:sz w:val="22"/>
                <w:szCs w:val="22"/>
                <w:lang w:eastAsia="ro-RO"/>
              </w:rPr>
              <w:t>Curățirea suprafeței de rămășițele vegetale  (scoaterea la margin</w:t>
            </w:r>
            <w:r>
              <w:rPr>
                <w:sz w:val="22"/>
                <w:szCs w:val="22"/>
                <w:lang w:eastAsia="ro-RO"/>
              </w:rPr>
              <w:t>e</w:t>
            </w:r>
            <w:r w:rsidRPr="00C46B20">
              <w:rPr>
                <w:sz w:val="22"/>
                <w:szCs w:val="22"/>
                <w:lang w:eastAsia="ro-RO"/>
              </w:rPr>
              <w:t>a sectorului)</w:t>
            </w:r>
          </w:p>
        </w:tc>
        <w:tc>
          <w:tcPr>
            <w:tcW w:w="891" w:type="dxa"/>
            <w:tcBorders>
              <w:top w:val="nil"/>
              <w:left w:val="nil"/>
              <w:bottom w:val="single" w:sz="4" w:space="0" w:color="auto"/>
              <w:right w:val="single" w:sz="4" w:space="0" w:color="auto"/>
            </w:tcBorders>
            <w:shd w:val="clear" w:color="auto" w:fill="auto"/>
            <w:vAlign w:val="center"/>
            <w:hideMark/>
          </w:tcPr>
          <w:p w14:paraId="561CFCDF" w14:textId="77777777" w:rsidR="00B430CC" w:rsidRPr="00C46B20" w:rsidRDefault="00B430CC" w:rsidP="00791C87">
            <w:pPr>
              <w:jc w:val="center"/>
              <w:rPr>
                <w:sz w:val="22"/>
                <w:szCs w:val="22"/>
                <w:lang w:eastAsia="ro-RO"/>
              </w:rPr>
            </w:pPr>
            <w:r w:rsidRPr="00C46B20">
              <w:rPr>
                <w:sz w:val="22"/>
                <w:szCs w:val="22"/>
                <w:lang w:eastAsia="ro-RO"/>
              </w:rPr>
              <w:t>ha</w:t>
            </w:r>
          </w:p>
        </w:tc>
        <w:tc>
          <w:tcPr>
            <w:tcW w:w="847" w:type="dxa"/>
            <w:tcBorders>
              <w:top w:val="nil"/>
              <w:left w:val="nil"/>
              <w:bottom w:val="single" w:sz="4" w:space="0" w:color="auto"/>
              <w:right w:val="single" w:sz="4" w:space="0" w:color="auto"/>
            </w:tcBorders>
            <w:shd w:val="clear" w:color="auto" w:fill="auto"/>
            <w:noWrap/>
            <w:vAlign w:val="center"/>
            <w:hideMark/>
          </w:tcPr>
          <w:p w14:paraId="311DD6D9"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2,5</w:t>
            </w:r>
          </w:p>
        </w:tc>
        <w:tc>
          <w:tcPr>
            <w:tcW w:w="843" w:type="dxa"/>
            <w:tcBorders>
              <w:top w:val="nil"/>
              <w:left w:val="nil"/>
              <w:bottom w:val="single" w:sz="4" w:space="0" w:color="auto"/>
              <w:right w:val="single" w:sz="4" w:space="0" w:color="auto"/>
            </w:tcBorders>
            <w:shd w:val="clear" w:color="auto" w:fill="auto"/>
            <w:noWrap/>
            <w:vAlign w:val="center"/>
            <w:hideMark/>
          </w:tcPr>
          <w:p w14:paraId="60C80285"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17,86</w:t>
            </w:r>
          </w:p>
        </w:tc>
        <w:tc>
          <w:tcPr>
            <w:tcW w:w="843" w:type="dxa"/>
            <w:tcBorders>
              <w:top w:val="nil"/>
              <w:left w:val="nil"/>
              <w:bottom w:val="single" w:sz="4" w:space="0" w:color="auto"/>
              <w:right w:val="single" w:sz="4" w:space="0" w:color="auto"/>
            </w:tcBorders>
            <w:shd w:val="clear" w:color="auto" w:fill="auto"/>
            <w:noWrap/>
            <w:vAlign w:val="center"/>
            <w:hideMark/>
          </w:tcPr>
          <w:p w14:paraId="7415914A"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w:t>
            </w:r>
          </w:p>
        </w:tc>
        <w:tc>
          <w:tcPr>
            <w:tcW w:w="1261" w:type="dxa"/>
            <w:tcBorders>
              <w:top w:val="nil"/>
              <w:left w:val="nil"/>
              <w:bottom w:val="single" w:sz="4" w:space="0" w:color="auto"/>
              <w:right w:val="single" w:sz="4" w:space="0" w:color="auto"/>
            </w:tcBorders>
            <w:shd w:val="clear" w:color="auto" w:fill="auto"/>
            <w:noWrap/>
            <w:vAlign w:val="center"/>
            <w:hideMark/>
          </w:tcPr>
          <w:p w14:paraId="7A73B013"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11051,09</w:t>
            </w:r>
          </w:p>
        </w:tc>
      </w:tr>
      <w:tr w:rsidR="00B430CC" w:rsidRPr="00C46B20" w14:paraId="7D558D67" w14:textId="77777777" w:rsidTr="00791C87">
        <w:trPr>
          <w:trHeight w:val="301"/>
        </w:trPr>
        <w:tc>
          <w:tcPr>
            <w:tcW w:w="504" w:type="dxa"/>
            <w:tcBorders>
              <w:top w:val="nil"/>
              <w:left w:val="single" w:sz="4" w:space="0" w:color="auto"/>
              <w:bottom w:val="single" w:sz="4" w:space="0" w:color="auto"/>
              <w:right w:val="single" w:sz="4" w:space="0" w:color="auto"/>
            </w:tcBorders>
            <w:shd w:val="clear" w:color="000000" w:fill="FFFFFF"/>
            <w:vAlign w:val="center"/>
            <w:hideMark/>
          </w:tcPr>
          <w:p w14:paraId="29774F6B" w14:textId="77777777" w:rsidR="00B430CC" w:rsidRPr="00C46B20" w:rsidRDefault="00B430CC" w:rsidP="00791C87">
            <w:pPr>
              <w:jc w:val="center"/>
              <w:rPr>
                <w:sz w:val="22"/>
                <w:szCs w:val="22"/>
                <w:lang w:eastAsia="ro-RO"/>
              </w:rPr>
            </w:pPr>
            <w:r w:rsidRPr="00C46B20">
              <w:rPr>
                <w:sz w:val="22"/>
                <w:szCs w:val="22"/>
                <w:lang w:eastAsia="ro-RO"/>
              </w:rPr>
              <w:t>3</w:t>
            </w:r>
          </w:p>
        </w:tc>
        <w:tc>
          <w:tcPr>
            <w:tcW w:w="4883" w:type="dxa"/>
            <w:tcBorders>
              <w:top w:val="nil"/>
              <w:left w:val="nil"/>
              <w:bottom w:val="single" w:sz="4" w:space="0" w:color="auto"/>
              <w:right w:val="single" w:sz="4" w:space="0" w:color="auto"/>
            </w:tcBorders>
            <w:shd w:val="clear" w:color="auto" w:fill="auto"/>
            <w:vAlign w:val="center"/>
            <w:hideMark/>
          </w:tcPr>
          <w:p w14:paraId="612E79C3" w14:textId="77777777" w:rsidR="00B430CC" w:rsidRPr="00C46B20" w:rsidRDefault="00B430CC" w:rsidP="00791C87">
            <w:pPr>
              <w:rPr>
                <w:sz w:val="22"/>
                <w:szCs w:val="22"/>
                <w:lang w:eastAsia="ro-RO"/>
              </w:rPr>
            </w:pPr>
            <w:r w:rsidRPr="00C46B20">
              <w:rPr>
                <w:sz w:val="22"/>
                <w:szCs w:val="22"/>
                <w:lang w:eastAsia="ro-RO"/>
              </w:rPr>
              <w:t>Nivelarea terenului (astuparea râpelor și gropilor)</w:t>
            </w:r>
          </w:p>
        </w:tc>
        <w:tc>
          <w:tcPr>
            <w:tcW w:w="891" w:type="dxa"/>
            <w:tcBorders>
              <w:top w:val="nil"/>
              <w:left w:val="nil"/>
              <w:bottom w:val="single" w:sz="4" w:space="0" w:color="auto"/>
              <w:right w:val="single" w:sz="4" w:space="0" w:color="auto"/>
            </w:tcBorders>
            <w:shd w:val="clear" w:color="auto" w:fill="auto"/>
            <w:vAlign w:val="center"/>
            <w:hideMark/>
          </w:tcPr>
          <w:p w14:paraId="4F020907" w14:textId="77777777" w:rsidR="00B430CC" w:rsidRPr="00C46B20" w:rsidRDefault="00B430CC" w:rsidP="00791C87">
            <w:pPr>
              <w:jc w:val="center"/>
              <w:rPr>
                <w:sz w:val="22"/>
                <w:szCs w:val="22"/>
                <w:lang w:eastAsia="ro-RO"/>
              </w:rPr>
            </w:pPr>
            <w:r w:rsidRPr="00C46B20">
              <w:rPr>
                <w:sz w:val="22"/>
                <w:szCs w:val="22"/>
                <w:lang w:eastAsia="ro-RO"/>
              </w:rPr>
              <w:t>ha</w:t>
            </w:r>
          </w:p>
        </w:tc>
        <w:tc>
          <w:tcPr>
            <w:tcW w:w="847" w:type="dxa"/>
            <w:tcBorders>
              <w:top w:val="nil"/>
              <w:left w:val="nil"/>
              <w:bottom w:val="single" w:sz="4" w:space="0" w:color="auto"/>
              <w:right w:val="single" w:sz="4" w:space="0" w:color="auto"/>
            </w:tcBorders>
            <w:shd w:val="clear" w:color="auto" w:fill="auto"/>
            <w:noWrap/>
            <w:vAlign w:val="center"/>
            <w:hideMark/>
          </w:tcPr>
          <w:p w14:paraId="1C212D8F"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1,16</w:t>
            </w:r>
          </w:p>
        </w:tc>
        <w:tc>
          <w:tcPr>
            <w:tcW w:w="843" w:type="dxa"/>
            <w:tcBorders>
              <w:top w:val="nil"/>
              <w:left w:val="nil"/>
              <w:bottom w:val="single" w:sz="4" w:space="0" w:color="auto"/>
              <w:right w:val="single" w:sz="4" w:space="0" w:color="auto"/>
            </w:tcBorders>
            <w:shd w:val="clear" w:color="auto" w:fill="auto"/>
            <w:noWrap/>
            <w:vAlign w:val="center"/>
            <w:hideMark/>
          </w:tcPr>
          <w:p w14:paraId="3FDD7C86"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8,29</w:t>
            </w:r>
          </w:p>
        </w:tc>
        <w:tc>
          <w:tcPr>
            <w:tcW w:w="843" w:type="dxa"/>
            <w:tcBorders>
              <w:top w:val="nil"/>
              <w:left w:val="nil"/>
              <w:bottom w:val="single" w:sz="4" w:space="0" w:color="auto"/>
              <w:right w:val="single" w:sz="4" w:space="0" w:color="auto"/>
            </w:tcBorders>
            <w:shd w:val="clear" w:color="auto" w:fill="auto"/>
            <w:noWrap/>
            <w:vAlign w:val="center"/>
            <w:hideMark/>
          </w:tcPr>
          <w:p w14:paraId="2EFEF5A6"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w:t>
            </w:r>
          </w:p>
        </w:tc>
        <w:tc>
          <w:tcPr>
            <w:tcW w:w="1261" w:type="dxa"/>
            <w:tcBorders>
              <w:top w:val="nil"/>
              <w:left w:val="nil"/>
              <w:bottom w:val="single" w:sz="4" w:space="0" w:color="auto"/>
              <w:right w:val="single" w:sz="4" w:space="0" w:color="auto"/>
            </w:tcBorders>
            <w:shd w:val="clear" w:color="auto" w:fill="auto"/>
            <w:noWrap/>
            <w:vAlign w:val="center"/>
            <w:hideMark/>
          </w:tcPr>
          <w:p w14:paraId="0622BA66"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5127,70</w:t>
            </w:r>
          </w:p>
        </w:tc>
      </w:tr>
      <w:tr w:rsidR="00B430CC" w:rsidRPr="00C46B20" w14:paraId="11491FE2" w14:textId="77777777" w:rsidTr="00791C87">
        <w:trPr>
          <w:trHeight w:val="624"/>
        </w:trPr>
        <w:tc>
          <w:tcPr>
            <w:tcW w:w="504" w:type="dxa"/>
            <w:tcBorders>
              <w:top w:val="nil"/>
              <w:left w:val="single" w:sz="4" w:space="0" w:color="auto"/>
              <w:bottom w:val="single" w:sz="4" w:space="0" w:color="auto"/>
              <w:right w:val="single" w:sz="4" w:space="0" w:color="auto"/>
            </w:tcBorders>
            <w:shd w:val="clear" w:color="000000" w:fill="FFFFFF"/>
            <w:vAlign w:val="center"/>
            <w:hideMark/>
          </w:tcPr>
          <w:p w14:paraId="561EAB04" w14:textId="77777777" w:rsidR="00B430CC" w:rsidRPr="00C46B20" w:rsidRDefault="00B430CC" w:rsidP="00791C87">
            <w:pPr>
              <w:jc w:val="center"/>
              <w:rPr>
                <w:sz w:val="22"/>
                <w:szCs w:val="22"/>
                <w:lang w:eastAsia="ro-RO"/>
              </w:rPr>
            </w:pPr>
            <w:r w:rsidRPr="00C46B20">
              <w:rPr>
                <w:sz w:val="22"/>
                <w:szCs w:val="22"/>
                <w:lang w:eastAsia="ro-RO"/>
              </w:rPr>
              <w:t>4</w:t>
            </w:r>
          </w:p>
        </w:tc>
        <w:tc>
          <w:tcPr>
            <w:tcW w:w="4883" w:type="dxa"/>
            <w:tcBorders>
              <w:top w:val="nil"/>
              <w:left w:val="nil"/>
              <w:bottom w:val="single" w:sz="4" w:space="0" w:color="auto"/>
              <w:right w:val="single" w:sz="4" w:space="0" w:color="auto"/>
            </w:tcBorders>
            <w:shd w:val="clear" w:color="auto" w:fill="auto"/>
            <w:vAlign w:val="center"/>
            <w:hideMark/>
          </w:tcPr>
          <w:p w14:paraId="7193A95E" w14:textId="77777777" w:rsidR="00B430CC" w:rsidRPr="00C46B20" w:rsidRDefault="00B430CC" w:rsidP="00791C87">
            <w:pPr>
              <w:rPr>
                <w:sz w:val="22"/>
                <w:szCs w:val="22"/>
                <w:lang w:eastAsia="ro-RO"/>
              </w:rPr>
            </w:pPr>
            <w:r w:rsidRPr="00C46B20">
              <w:rPr>
                <w:sz w:val="22"/>
                <w:szCs w:val="22"/>
                <w:lang w:eastAsia="ro-RO"/>
              </w:rPr>
              <w:t>Încărcarea, descărcarea, transportarea rămășiților vegetale</w:t>
            </w:r>
          </w:p>
        </w:tc>
        <w:tc>
          <w:tcPr>
            <w:tcW w:w="891" w:type="dxa"/>
            <w:tcBorders>
              <w:top w:val="nil"/>
              <w:left w:val="nil"/>
              <w:bottom w:val="single" w:sz="4" w:space="0" w:color="auto"/>
              <w:right w:val="single" w:sz="4" w:space="0" w:color="auto"/>
            </w:tcBorders>
            <w:shd w:val="clear" w:color="auto" w:fill="auto"/>
            <w:noWrap/>
            <w:vAlign w:val="center"/>
            <w:hideMark/>
          </w:tcPr>
          <w:p w14:paraId="48D57116" w14:textId="77777777" w:rsidR="00B430CC" w:rsidRPr="00C46B20" w:rsidRDefault="00B430CC" w:rsidP="00791C87">
            <w:pPr>
              <w:jc w:val="center"/>
              <w:rPr>
                <w:sz w:val="22"/>
                <w:szCs w:val="22"/>
                <w:lang w:eastAsia="ro-RO"/>
              </w:rPr>
            </w:pPr>
            <w:r w:rsidRPr="00C46B20">
              <w:rPr>
                <w:sz w:val="22"/>
                <w:szCs w:val="22"/>
                <w:lang w:eastAsia="ro-RO"/>
              </w:rPr>
              <w:t>tone</w:t>
            </w:r>
          </w:p>
        </w:tc>
        <w:tc>
          <w:tcPr>
            <w:tcW w:w="847" w:type="dxa"/>
            <w:tcBorders>
              <w:top w:val="nil"/>
              <w:left w:val="nil"/>
              <w:bottom w:val="single" w:sz="4" w:space="0" w:color="auto"/>
              <w:right w:val="single" w:sz="4" w:space="0" w:color="auto"/>
            </w:tcBorders>
            <w:shd w:val="clear" w:color="auto" w:fill="auto"/>
            <w:noWrap/>
            <w:vAlign w:val="center"/>
            <w:hideMark/>
          </w:tcPr>
          <w:p w14:paraId="3F602F3C"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6</w:t>
            </w:r>
          </w:p>
        </w:tc>
        <w:tc>
          <w:tcPr>
            <w:tcW w:w="843" w:type="dxa"/>
            <w:tcBorders>
              <w:top w:val="nil"/>
              <w:left w:val="nil"/>
              <w:bottom w:val="single" w:sz="4" w:space="0" w:color="auto"/>
              <w:right w:val="single" w:sz="4" w:space="0" w:color="auto"/>
            </w:tcBorders>
            <w:shd w:val="clear" w:color="auto" w:fill="auto"/>
            <w:noWrap/>
            <w:vAlign w:val="center"/>
            <w:hideMark/>
          </w:tcPr>
          <w:p w14:paraId="6800ED42"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3,00</w:t>
            </w:r>
          </w:p>
        </w:tc>
        <w:tc>
          <w:tcPr>
            <w:tcW w:w="843" w:type="dxa"/>
            <w:tcBorders>
              <w:top w:val="nil"/>
              <w:left w:val="nil"/>
              <w:bottom w:val="single" w:sz="4" w:space="0" w:color="auto"/>
              <w:right w:val="single" w:sz="4" w:space="0" w:color="auto"/>
            </w:tcBorders>
            <w:shd w:val="clear" w:color="auto" w:fill="auto"/>
            <w:noWrap/>
            <w:vAlign w:val="center"/>
            <w:hideMark/>
          </w:tcPr>
          <w:p w14:paraId="069ADC5D"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w:t>
            </w:r>
          </w:p>
        </w:tc>
        <w:tc>
          <w:tcPr>
            <w:tcW w:w="1261" w:type="dxa"/>
            <w:tcBorders>
              <w:top w:val="nil"/>
              <w:left w:val="nil"/>
              <w:bottom w:val="single" w:sz="4" w:space="0" w:color="auto"/>
              <w:right w:val="single" w:sz="4" w:space="0" w:color="auto"/>
            </w:tcBorders>
            <w:shd w:val="clear" w:color="auto" w:fill="auto"/>
            <w:noWrap/>
            <w:vAlign w:val="center"/>
            <w:hideMark/>
          </w:tcPr>
          <w:p w14:paraId="7E049806"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2261,97</w:t>
            </w:r>
          </w:p>
        </w:tc>
      </w:tr>
      <w:tr w:rsidR="00B430CC" w:rsidRPr="00C46B20" w14:paraId="1F0D30F0" w14:textId="77777777" w:rsidTr="00791C87">
        <w:trPr>
          <w:trHeight w:val="312"/>
        </w:trPr>
        <w:tc>
          <w:tcPr>
            <w:tcW w:w="504" w:type="dxa"/>
            <w:tcBorders>
              <w:top w:val="nil"/>
              <w:left w:val="single" w:sz="4" w:space="0" w:color="auto"/>
              <w:bottom w:val="single" w:sz="4" w:space="0" w:color="auto"/>
              <w:right w:val="single" w:sz="4" w:space="0" w:color="auto"/>
            </w:tcBorders>
            <w:shd w:val="clear" w:color="auto" w:fill="auto"/>
            <w:vAlign w:val="center"/>
            <w:hideMark/>
          </w:tcPr>
          <w:p w14:paraId="3D58E4C3" w14:textId="77777777" w:rsidR="00B430CC" w:rsidRPr="00C46B20" w:rsidRDefault="00B430CC" w:rsidP="00791C87">
            <w:pPr>
              <w:jc w:val="center"/>
              <w:rPr>
                <w:sz w:val="22"/>
                <w:szCs w:val="22"/>
                <w:lang w:eastAsia="ro-RO"/>
              </w:rPr>
            </w:pPr>
            <w:r w:rsidRPr="00C46B20">
              <w:rPr>
                <w:sz w:val="22"/>
                <w:szCs w:val="22"/>
                <w:lang w:eastAsia="ro-RO"/>
              </w:rPr>
              <w:t>5</w:t>
            </w:r>
          </w:p>
        </w:tc>
        <w:tc>
          <w:tcPr>
            <w:tcW w:w="4883" w:type="dxa"/>
            <w:tcBorders>
              <w:top w:val="nil"/>
              <w:left w:val="nil"/>
              <w:bottom w:val="single" w:sz="4" w:space="0" w:color="auto"/>
              <w:right w:val="single" w:sz="4" w:space="0" w:color="auto"/>
            </w:tcBorders>
            <w:shd w:val="clear" w:color="auto" w:fill="auto"/>
            <w:vAlign w:val="center"/>
            <w:hideMark/>
          </w:tcPr>
          <w:p w14:paraId="164CE782" w14:textId="77777777" w:rsidR="00B430CC" w:rsidRPr="00C46B20" w:rsidRDefault="00B430CC" w:rsidP="00791C87">
            <w:pPr>
              <w:rPr>
                <w:sz w:val="22"/>
                <w:szCs w:val="22"/>
                <w:lang w:eastAsia="ro-RO"/>
              </w:rPr>
            </w:pPr>
            <w:r w:rsidRPr="00C46B20">
              <w:rPr>
                <w:sz w:val="22"/>
                <w:szCs w:val="22"/>
                <w:lang w:eastAsia="ro-RO"/>
              </w:rPr>
              <w:t>Discuirea solului de două ori</w:t>
            </w:r>
          </w:p>
        </w:tc>
        <w:tc>
          <w:tcPr>
            <w:tcW w:w="891" w:type="dxa"/>
            <w:tcBorders>
              <w:top w:val="nil"/>
              <w:left w:val="nil"/>
              <w:bottom w:val="single" w:sz="4" w:space="0" w:color="auto"/>
              <w:right w:val="single" w:sz="4" w:space="0" w:color="auto"/>
            </w:tcBorders>
            <w:shd w:val="clear" w:color="auto" w:fill="auto"/>
            <w:noWrap/>
            <w:vAlign w:val="center"/>
            <w:hideMark/>
          </w:tcPr>
          <w:p w14:paraId="1F5A1176" w14:textId="77777777" w:rsidR="00B430CC" w:rsidRPr="00C46B20" w:rsidRDefault="00B430CC" w:rsidP="00791C87">
            <w:pPr>
              <w:jc w:val="center"/>
              <w:rPr>
                <w:sz w:val="22"/>
                <w:szCs w:val="22"/>
                <w:lang w:eastAsia="ro-RO"/>
              </w:rPr>
            </w:pPr>
            <w:r w:rsidRPr="00C46B20">
              <w:rPr>
                <w:sz w:val="22"/>
                <w:szCs w:val="22"/>
                <w:lang w:eastAsia="ro-RO"/>
              </w:rPr>
              <w:t>ha</w:t>
            </w:r>
          </w:p>
        </w:tc>
        <w:tc>
          <w:tcPr>
            <w:tcW w:w="847" w:type="dxa"/>
            <w:tcBorders>
              <w:top w:val="nil"/>
              <w:left w:val="nil"/>
              <w:bottom w:val="single" w:sz="4" w:space="0" w:color="auto"/>
              <w:right w:val="single" w:sz="4" w:space="0" w:color="auto"/>
            </w:tcBorders>
            <w:shd w:val="clear" w:color="auto" w:fill="auto"/>
            <w:noWrap/>
            <w:vAlign w:val="center"/>
            <w:hideMark/>
          </w:tcPr>
          <w:p w14:paraId="5D5CAE49"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12</w:t>
            </w:r>
          </w:p>
        </w:tc>
        <w:tc>
          <w:tcPr>
            <w:tcW w:w="843" w:type="dxa"/>
            <w:tcBorders>
              <w:top w:val="nil"/>
              <w:left w:val="nil"/>
              <w:bottom w:val="single" w:sz="4" w:space="0" w:color="auto"/>
              <w:right w:val="single" w:sz="4" w:space="0" w:color="auto"/>
            </w:tcBorders>
            <w:shd w:val="clear" w:color="auto" w:fill="auto"/>
            <w:noWrap/>
            <w:vAlign w:val="center"/>
            <w:hideMark/>
          </w:tcPr>
          <w:p w14:paraId="47971F3B"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2,71</w:t>
            </w:r>
          </w:p>
        </w:tc>
        <w:tc>
          <w:tcPr>
            <w:tcW w:w="843" w:type="dxa"/>
            <w:tcBorders>
              <w:top w:val="nil"/>
              <w:left w:val="nil"/>
              <w:bottom w:val="single" w:sz="4" w:space="0" w:color="auto"/>
              <w:right w:val="single" w:sz="4" w:space="0" w:color="auto"/>
            </w:tcBorders>
            <w:shd w:val="clear" w:color="auto" w:fill="auto"/>
            <w:noWrap/>
            <w:vAlign w:val="center"/>
            <w:hideMark/>
          </w:tcPr>
          <w:p w14:paraId="0B95E5D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w:t>
            </w:r>
          </w:p>
        </w:tc>
        <w:tc>
          <w:tcPr>
            <w:tcW w:w="1261" w:type="dxa"/>
            <w:tcBorders>
              <w:top w:val="nil"/>
              <w:left w:val="nil"/>
              <w:bottom w:val="single" w:sz="4" w:space="0" w:color="auto"/>
              <w:right w:val="single" w:sz="4" w:space="0" w:color="auto"/>
            </w:tcBorders>
            <w:shd w:val="clear" w:color="auto" w:fill="auto"/>
            <w:noWrap/>
            <w:vAlign w:val="center"/>
            <w:hideMark/>
          </w:tcPr>
          <w:p w14:paraId="109E2C1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5965,53</w:t>
            </w:r>
          </w:p>
        </w:tc>
      </w:tr>
      <w:tr w:rsidR="00B430CC" w:rsidRPr="00C46B20" w14:paraId="79DCD35C" w14:textId="77777777" w:rsidTr="00791C87">
        <w:trPr>
          <w:trHeight w:val="306"/>
        </w:trPr>
        <w:tc>
          <w:tcPr>
            <w:tcW w:w="504" w:type="dxa"/>
            <w:tcBorders>
              <w:top w:val="nil"/>
              <w:left w:val="single" w:sz="4" w:space="0" w:color="auto"/>
              <w:bottom w:val="single" w:sz="4" w:space="0" w:color="auto"/>
              <w:right w:val="single" w:sz="4" w:space="0" w:color="auto"/>
            </w:tcBorders>
            <w:shd w:val="clear" w:color="000000" w:fill="FFFFFF"/>
            <w:vAlign w:val="center"/>
            <w:hideMark/>
          </w:tcPr>
          <w:p w14:paraId="581B39D5" w14:textId="77777777" w:rsidR="00B430CC" w:rsidRPr="00C46B20" w:rsidRDefault="00B430CC" w:rsidP="00791C87">
            <w:pPr>
              <w:jc w:val="center"/>
              <w:rPr>
                <w:sz w:val="22"/>
                <w:szCs w:val="22"/>
                <w:lang w:eastAsia="ro-RO"/>
              </w:rPr>
            </w:pPr>
            <w:r w:rsidRPr="00C46B20">
              <w:rPr>
                <w:sz w:val="22"/>
                <w:szCs w:val="22"/>
                <w:lang w:eastAsia="ro-RO"/>
              </w:rPr>
              <w:t>6</w:t>
            </w:r>
          </w:p>
        </w:tc>
        <w:tc>
          <w:tcPr>
            <w:tcW w:w="4883" w:type="dxa"/>
            <w:tcBorders>
              <w:top w:val="nil"/>
              <w:left w:val="nil"/>
              <w:bottom w:val="single" w:sz="4" w:space="0" w:color="auto"/>
              <w:right w:val="single" w:sz="4" w:space="0" w:color="auto"/>
            </w:tcBorders>
            <w:shd w:val="clear" w:color="auto" w:fill="auto"/>
            <w:vAlign w:val="center"/>
            <w:hideMark/>
          </w:tcPr>
          <w:p w14:paraId="278687A2" w14:textId="77777777" w:rsidR="00B430CC" w:rsidRPr="00C46B20" w:rsidRDefault="00B430CC" w:rsidP="00791C87">
            <w:pPr>
              <w:rPr>
                <w:sz w:val="22"/>
                <w:szCs w:val="22"/>
                <w:lang w:eastAsia="ro-RO"/>
              </w:rPr>
            </w:pPr>
            <w:r w:rsidRPr="00C46B20">
              <w:rPr>
                <w:sz w:val="22"/>
                <w:szCs w:val="22"/>
                <w:lang w:eastAsia="ro-RO"/>
              </w:rPr>
              <w:t>Aratul beznelor la adâncimea de 35-45cm</w:t>
            </w:r>
          </w:p>
        </w:tc>
        <w:tc>
          <w:tcPr>
            <w:tcW w:w="891" w:type="dxa"/>
            <w:tcBorders>
              <w:top w:val="nil"/>
              <w:left w:val="nil"/>
              <w:bottom w:val="single" w:sz="4" w:space="0" w:color="auto"/>
              <w:right w:val="single" w:sz="4" w:space="0" w:color="auto"/>
            </w:tcBorders>
            <w:shd w:val="clear" w:color="auto" w:fill="auto"/>
            <w:noWrap/>
            <w:vAlign w:val="center"/>
            <w:hideMark/>
          </w:tcPr>
          <w:p w14:paraId="6F0E10DD" w14:textId="77777777" w:rsidR="00B430CC" w:rsidRPr="00C46B20" w:rsidRDefault="00B430CC" w:rsidP="00791C87">
            <w:pPr>
              <w:jc w:val="center"/>
              <w:rPr>
                <w:sz w:val="22"/>
                <w:szCs w:val="22"/>
                <w:lang w:eastAsia="ro-RO"/>
              </w:rPr>
            </w:pPr>
            <w:r w:rsidRPr="00C46B20">
              <w:rPr>
                <w:sz w:val="22"/>
                <w:szCs w:val="22"/>
                <w:lang w:eastAsia="ro-RO"/>
              </w:rPr>
              <w:t>ha</w:t>
            </w:r>
          </w:p>
        </w:tc>
        <w:tc>
          <w:tcPr>
            <w:tcW w:w="847" w:type="dxa"/>
            <w:tcBorders>
              <w:top w:val="nil"/>
              <w:left w:val="nil"/>
              <w:bottom w:val="single" w:sz="4" w:space="0" w:color="auto"/>
              <w:right w:val="single" w:sz="4" w:space="0" w:color="auto"/>
            </w:tcBorders>
            <w:shd w:val="clear" w:color="auto" w:fill="auto"/>
            <w:noWrap/>
            <w:vAlign w:val="center"/>
            <w:hideMark/>
          </w:tcPr>
          <w:p w14:paraId="09A9E546"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3,7</w:t>
            </w:r>
          </w:p>
        </w:tc>
        <w:tc>
          <w:tcPr>
            <w:tcW w:w="843" w:type="dxa"/>
            <w:tcBorders>
              <w:top w:val="nil"/>
              <w:left w:val="nil"/>
              <w:bottom w:val="single" w:sz="4" w:space="0" w:color="auto"/>
              <w:right w:val="single" w:sz="4" w:space="0" w:color="auto"/>
            </w:tcBorders>
            <w:shd w:val="clear" w:color="auto" w:fill="auto"/>
            <w:noWrap/>
            <w:vAlign w:val="center"/>
            <w:hideMark/>
          </w:tcPr>
          <w:p w14:paraId="55CD72FD"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23,13</w:t>
            </w:r>
          </w:p>
        </w:tc>
        <w:tc>
          <w:tcPr>
            <w:tcW w:w="843" w:type="dxa"/>
            <w:tcBorders>
              <w:top w:val="nil"/>
              <w:left w:val="nil"/>
              <w:bottom w:val="single" w:sz="4" w:space="0" w:color="auto"/>
              <w:right w:val="single" w:sz="4" w:space="0" w:color="auto"/>
            </w:tcBorders>
            <w:shd w:val="clear" w:color="auto" w:fill="auto"/>
            <w:noWrap/>
            <w:vAlign w:val="center"/>
            <w:hideMark/>
          </w:tcPr>
          <w:p w14:paraId="45C13577"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w:t>
            </w:r>
          </w:p>
        </w:tc>
        <w:tc>
          <w:tcPr>
            <w:tcW w:w="1261" w:type="dxa"/>
            <w:tcBorders>
              <w:top w:val="nil"/>
              <w:left w:val="nil"/>
              <w:bottom w:val="single" w:sz="4" w:space="0" w:color="auto"/>
              <w:right w:val="single" w:sz="4" w:space="0" w:color="auto"/>
            </w:tcBorders>
            <w:shd w:val="clear" w:color="auto" w:fill="auto"/>
            <w:noWrap/>
            <w:vAlign w:val="center"/>
            <w:hideMark/>
          </w:tcPr>
          <w:p w14:paraId="202D031B"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13462,29</w:t>
            </w:r>
          </w:p>
        </w:tc>
      </w:tr>
      <w:tr w:rsidR="00B430CC" w:rsidRPr="00C46B20" w14:paraId="0209DE61" w14:textId="77777777" w:rsidTr="00791C87">
        <w:trPr>
          <w:trHeight w:val="312"/>
        </w:trPr>
        <w:tc>
          <w:tcPr>
            <w:tcW w:w="504" w:type="dxa"/>
            <w:tcBorders>
              <w:top w:val="nil"/>
              <w:left w:val="single" w:sz="4" w:space="0" w:color="auto"/>
              <w:bottom w:val="single" w:sz="4" w:space="0" w:color="auto"/>
              <w:right w:val="single" w:sz="4" w:space="0" w:color="auto"/>
            </w:tcBorders>
            <w:shd w:val="clear" w:color="000000" w:fill="FFFFFF"/>
            <w:vAlign w:val="center"/>
            <w:hideMark/>
          </w:tcPr>
          <w:p w14:paraId="27A5653D" w14:textId="77777777" w:rsidR="00B430CC" w:rsidRPr="00C46B20" w:rsidRDefault="00B430CC" w:rsidP="00791C87">
            <w:pPr>
              <w:jc w:val="center"/>
              <w:rPr>
                <w:sz w:val="22"/>
                <w:szCs w:val="22"/>
                <w:lang w:eastAsia="ro-RO"/>
              </w:rPr>
            </w:pPr>
            <w:r w:rsidRPr="00C46B20">
              <w:rPr>
                <w:sz w:val="22"/>
                <w:szCs w:val="22"/>
                <w:lang w:eastAsia="ro-RO"/>
              </w:rPr>
              <w:t>7</w:t>
            </w:r>
          </w:p>
        </w:tc>
        <w:tc>
          <w:tcPr>
            <w:tcW w:w="4883" w:type="dxa"/>
            <w:tcBorders>
              <w:top w:val="nil"/>
              <w:left w:val="nil"/>
              <w:bottom w:val="single" w:sz="4" w:space="0" w:color="auto"/>
              <w:right w:val="single" w:sz="4" w:space="0" w:color="auto"/>
            </w:tcBorders>
            <w:shd w:val="clear" w:color="auto" w:fill="auto"/>
            <w:vAlign w:val="center"/>
            <w:hideMark/>
          </w:tcPr>
          <w:p w14:paraId="0F298F88" w14:textId="77777777" w:rsidR="00B430CC" w:rsidRPr="00C46B20" w:rsidRDefault="00B430CC" w:rsidP="00791C87">
            <w:pPr>
              <w:rPr>
                <w:sz w:val="22"/>
                <w:szCs w:val="22"/>
                <w:lang w:eastAsia="ro-RO"/>
              </w:rPr>
            </w:pPr>
            <w:r w:rsidRPr="00C46B20">
              <w:rPr>
                <w:sz w:val="22"/>
                <w:szCs w:val="22"/>
                <w:lang w:eastAsia="ro-RO"/>
              </w:rPr>
              <w:t xml:space="preserve">Transportarea </w:t>
            </w:r>
            <w:proofErr w:type="spellStart"/>
            <w:r w:rsidRPr="00C46B20">
              <w:rPr>
                <w:sz w:val="22"/>
                <w:szCs w:val="22"/>
                <w:lang w:eastAsia="ro-RO"/>
              </w:rPr>
              <w:t>puieţilor</w:t>
            </w:r>
            <w:proofErr w:type="spellEnd"/>
          </w:p>
        </w:tc>
        <w:tc>
          <w:tcPr>
            <w:tcW w:w="891" w:type="dxa"/>
            <w:tcBorders>
              <w:top w:val="nil"/>
              <w:left w:val="nil"/>
              <w:bottom w:val="single" w:sz="4" w:space="0" w:color="auto"/>
              <w:right w:val="single" w:sz="4" w:space="0" w:color="auto"/>
            </w:tcBorders>
            <w:shd w:val="clear" w:color="auto" w:fill="auto"/>
            <w:noWrap/>
            <w:vAlign w:val="center"/>
            <w:hideMark/>
          </w:tcPr>
          <w:p w14:paraId="48741AFD" w14:textId="77777777" w:rsidR="00B430CC" w:rsidRPr="00C46B20" w:rsidRDefault="00B430CC" w:rsidP="00791C87">
            <w:pPr>
              <w:jc w:val="center"/>
              <w:rPr>
                <w:sz w:val="22"/>
                <w:szCs w:val="22"/>
                <w:lang w:eastAsia="ro-RO"/>
              </w:rPr>
            </w:pPr>
            <w:r w:rsidRPr="00C46B20">
              <w:rPr>
                <w:sz w:val="22"/>
                <w:szCs w:val="22"/>
                <w:lang w:eastAsia="ro-RO"/>
              </w:rPr>
              <w:t>km</w:t>
            </w:r>
          </w:p>
        </w:tc>
        <w:tc>
          <w:tcPr>
            <w:tcW w:w="847" w:type="dxa"/>
            <w:tcBorders>
              <w:top w:val="nil"/>
              <w:left w:val="nil"/>
              <w:bottom w:val="single" w:sz="4" w:space="0" w:color="auto"/>
              <w:right w:val="single" w:sz="4" w:space="0" w:color="auto"/>
            </w:tcBorders>
            <w:shd w:val="clear" w:color="auto" w:fill="auto"/>
            <w:noWrap/>
            <w:vAlign w:val="center"/>
            <w:hideMark/>
          </w:tcPr>
          <w:p w14:paraId="293C39CC"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30</w:t>
            </w:r>
          </w:p>
        </w:tc>
        <w:tc>
          <w:tcPr>
            <w:tcW w:w="843" w:type="dxa"/>
            <w:tcBorders>
              <w:top w:val="nil"/>
              <w:left w:val="nil"/>
              <w:bottom w:val="single" w:sz="4" w:space="0" w:color="auto"/>
              <w:right w:val="single" w:sz="4" w:space="0" w:color="auto"/>
            </w:tcBorders>
            <w:shd w:val="clear" w:color="auto" w:fill="auto"/>
            <w:noWrap/>
            <w:vAlign w:val="center"/>
            <w:hideMark/>
          </w:tcPr>
          <w:p w14:paraId="0682117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4,49</w:t>
            </w:r>
          </w:p>
        </w:tc>
        <w:tc>
          <w:tcPr>
            <w:tcW w:w="843" w:type="dxa"/>
            <w:tcBorders>
              <w:top w:val="nil"/>
              <w:left w:val="nil"/>
              <w:bottom w:val="single" w:sz="4" w:space="0" w:color="auto"/>
              <w:right w:val="single" w:sz="4" w:space="0" w:color="auto"/>
            </w:tcBorders>
            <w:shd w:val="clear" w:color="auto" w:fill="auto"/>
            <w:noWrap/>
            <w:vAlign w:val="center"/>
            <w:hideMark/>
          </w:tcPr>
          <w:p w14:paraId="46E3D6B8"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w:t>
            </w:r>
          </w:p>
        </w:tc>
        <w:tc>
          <w:tcPr>
            <w:tcW w:w="1261" w:type="dxa"/>
            <w:tcBorders>
              <w:top w:val="nil"/>
              <w:left w:val="nil"/>
              <w:bottom w:val="single" w:sz="4" w:space="0" w:color="auto"/>
              <w:right w:val="single" w:sz="4" w:space="0" w:color="auto"/>
            </w:tcBorders>
            <w:shd w:val="clear" w:color="auto" w:fill="auto"/>
            <w:noWrap/>
            <w:vAlign w:val="center"/>
            <w:hideMark/>
          </w:tcPr>
          <w:p w14:paraId="2DB1334D"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3042,93</w:t>
            </w:r>
          </w:p>
        </w:tc>
      </w:tr>
      <w:tr w:rsidR="00B430CC" w:rsidRPr="00C46B20" w14:paraId="65B81A19" w14:textId="77777777" w:rsidTr="00791C87">
        <w:trPr>
          <w:trHeight w:val="312"/>
        </w:trPr>
        <w:tc>
          <w:tcPr>
            <w:tcW w:w="504" w:type="dxa"/>
            <w:tcBorders>
              <w:top w:val="nil"/>
              <w:left w:val="single" w:sz="4" w:space="0" w:color="auto"/>
              <w:bottom w:val="single" w:sz="4" w:space="0" w:color="auto"/>
              <w:right w:val="single" w:sz="4" w:space="0" w:color="auto"/>
            </w:tcBorders>
            <w:shd w:val="clear" w:color="auto" w:fill="auto"/>
            <w:vAlign w:val="center"/>
            <w:hideMark/>
          </w:tcPr>
          <w:p w14:paraId="4FA4D4B4" w14:textId="77777777" w:rsidR="00B430CC" w:rsidRPr="00C46B20" w:rsidRDefault="00B430CC" w:rsidP="00791C87">
            <w:pPr>
              <w:jc w:val="center"/>
              <w:rPr>
                <w:sz w:val="22"/>
                <w:szCs w:val="22"/>
                <w:lang w:eastAsia="ro-RO"/>
              </w:rPr>
            </w:pPr>
            <w:r w:rsidRPr="00C46B20">
              <w:rPr>
                <w:sz w:val="22"/>
                <w:szCs w:val="22"/>
                <w:lang w:eastAsia="ro-RO"/>
              </w:rPr>
              <w:t>8</w:t>
            </w:r>
          </w:p>
        </w:tc>
        <w:tc>
          <w:tcPr>
            <w:tcW w:w="4883" w:type="dxa"/>
            <w:tcBorders>
              <w:top w:val="nil"/>
              <w:left w:val="nil"/>
              <w:bottom w:val="single" w:sz="4" w:space="0" w:color="auto"/>
              <w:right w:val="single" w:sz="4" w:space="0" w:color="auto"/>
            </w:tcBorders>
            <w:shd w:val="clear" w:color="auto" w:fill="auto"/>
            <w:vAlign w:val="center"/>
            <w:hideMark/>
          </w:tcPr>
          <w:p w14:paraId="0180D058" w14:textId="77777777" w:rsidR="00B430CC" w:rsidRPr="00C46B20" w:rsidRDefault="00B430CC" w:rsidP="00791C87">
            <w:pPr>
              <w:rPr>
                <w:sz w:val="22"/>
                <w:szCs w:val="22"/>
                <w:lang w:eastAsia="ro-RO"/>
              </w:rPr>
            </w:pPr>
            <w:r w:rsidRPr="00C46B20">
              <w:rPr>
                <w:sz w:val="22"/>
                <w:szCs w:val="22"/>
                <w:lang w:eastAsia="ro-RO"/>
              </w:rPr>
              <w:t xml:space="preserve">Descărcarea-încărcarea </w:t>
            </w:r>
            <w:proofErr w:type="spellStart"/>
            <w:r w:rsidRPr="00C46B20">
              <w:rPr>
                <w:sz w:val="22"/>
                <w:szCs w:val="22"/>
                <w:lang w:eastAsia="ro-RO"/>
              </w:rPr>
              <w:t>puieţilor</w:t>
            </w:r>
            <w:proofErr w:type="spellEnd"/>
          </w:p>
        </w:tc>
        <w:tc>
          <w:tcPr>
            <w:tcW w:w="891" w:type="dxa"/>
            <w:tcBorders>
              <w:top w:val="nil"/>
              <w:left w:val="nil"/>
              <w:bottom w:val="single" w:sz="4" w:space="0" w:color="auto"/>
              <w:right w:val="single" w:sz="4" w:space="0" w:color="auto"/>
            </w:tcBorders>
            <w:shd w:val="clear" w:color="auto" w:fill="auto"/>
            <w:noWrap/>
            <w:vAlign w:val="center"/>
            <w:hideMark/>
          </w:tcPr>
          <w:p w14:paraId="45C56702" w14:textId="77777777" w:rsidR="00B430CC" w:rsidRPr="00C46B20" w:rsidRDefault="00B430CC" w:rsidP="00791C87">
            <w:pPr>
              <w:jc w:val="center"/>
              <w:rPr>
                <w:sz w:val="22"/>
                <w:szCs w:val="22"/>
                <w:lang w:eastAsia="ro-RO"/>
              </w:rPr>
            </w:pPr>
            <w:r w:rsidRPr="00C46B20">
              <w:rPr>
                <w:sz w:val="22"/>
                <w:szCs w:val="22"/>
                <w:lang w:eastAsia="ro-RO"/>
              </w:rPr>
              <w:t>mii buc</w:t>
            </w:r>
          </w:p>
        </w:tc>
        <w:tc>
          <w:tcPr>
            <w:tcW w:w="847" w:type="dxa"/>
            <w:tcBorders>
              <w:top w:val="nil"/>
              <w:left w:val="nil"/>
              <w:bottom w:val="single" w:sz="4" w:space="0" w:color="auto"/>
              <w:right w:val="single" w:sz="4" w:space="0" w:color="auto"/>
            </w:tcBorders>
            <w:shd w:val="clear" w:color="auto" w:fill="auto"/>
            <w:noWrap/>
            <w:vAlign w:val="center"/>
            <w:hideMark/>
          </w:tcPr>
          <w:p w14:paraId="410D838E"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64</w:t>
            </w:r>
          </w:p>
        </w:tc>
        <w:tc>
          <w:tcPr>
            <w:tcW w:w="843" w:type="dxa"/>
            <w:tcBorders>
              <w:top w:val="nil"/>
              <w:left w:val="nil"/>
              <w:bottom w:val="single" w:sz="4" w:space="0" w:color="auto"/>
              <w:right w:val="single" w:sz="4" w:space="0" w:color="auto"/>
            </w:tcBorders>
            <w:shd w:val="clear" w:color="auto" w:fill="auto"/>
            <w:noWrap/>
            <w:vAlign w:val="center"/>
            <w:hideMark/>
          </w:tcPr>
          <w:p w14:paraId="3E7CBCFF"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526B576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29,09</w:t>
            </w:r>
          </w:p>
        </w:tc>
        <w:tc>
          <w:tcPr>
            <w:tcW w:w="1261" w:type="dxa"/>
            <w:tcBorders>
              <w:top w:val="nil"/>
              <w:left w:val="nil"/>
              <w:bottom w:val="single" w:sz="4" w:space="0" w:color="auto"/>
              <w:right w:val="single" w:sz="4" w:space="0" w:color="auto"/>
            </w:tcBorders>
            <w:shd w:val="clear" w:color="auto" w:fill="auto"/>
            <w:vAlign w:val="center"/>
            <w:hideMark/>
          </w:tcPr>
          <w:p w14:paraId="7B040EC8"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10834,37</w:t>
            </w:r>
          </w:p>
        </w:tc>
      </w:tr>
      <w:tr w:rsidR="00B430CC" w:rsidRPr="00C46B20" w14:paraId="13500F62" w14:textId="77777777" w:rsidTr="00791C87">
        <w:trPr>
          <w:trHeight w:val="168"/>
        </w:trPr>
        <w:tc>
          <w:tcPr>
            <w:tcW w:w="504" w:type="dxa"/>
            <w:tcBorders>
              <w:top w:val="nil"/>
              <w:left w:val="single" w:sz="4" w:space="0" w:color="auto"/>
              <w:bottom w:val="single" w:sz="4" w:space="0" w:color="auto"/>
              <w:right w:val="single" w:sz="4" w:space="0" w:color="auto"/>
            </w:tcBorders>
            <w:shd w:val="clear" w:color="000000" w:fill="FFFFFF"/>
            <w:vAlign w:val="center"/>
            <w:hideMark/>
          </w:tcPr>
          <w:p w14:paraId="62CE0C45" w14:textId="77777777" w:rsidR="00B430CC" w:rsidRPr="00C46B20" w:rsidRDefault="00B430CC" w:rsidP="00791C87">
            <w:pPr>
              <w:jc w:val="center"/>
              <w:rPr>
                <w:sz w:val="22"/>
                <w:szCs w:val="22"/>
                <w:lang w:eastAsia="ro-RO"/>
              </w:rPr>
            </w:pPr>
            <w:r w:rsidRPr="00C46B20">
              <w:rPr>
                <w:sz w:val="22"/>
                <w:szCs w:val="22"/>
                <w:lang w:eastAsia="ro-RO"/>
              </w:rPr>
              <w:t>9</w:t>
            </w:r>
          </w:p>
        </w:tc>
        <w:tc>
          <w:tcPr>
            <w:tcW w:w="4883" w:type="dxa"/>
            <w:tcBorders>
              <w:top w:val="nil"/>
              <w:left w:val="nil"/>
              <w:bottom w:val="single" w:sz="4" w:space="0" w:color="auto"/>
              <w:right w:val="single" w:sz="4" w:space="0" w:color="auto"/>
            </w:tcBorders>
            <w:shd w:val="clear" w:color="auto" w:fill="auto"/>
            <w:vAlign w:val="center"/>
            <w:hideMark/>
          </w:tcPr>
          <w:p w14:paraId="15B98F15" w14:textId="77777777" w:rsidR="00B430CC" w:rsidRPr="00C46B20" w:rsidRDefault="00B430CC" w:rsidP="00791C87">
            <w:pPr>
              <w:rPr>
                <w:sz w:val="22"/>
                <w:szCs w:val="22"/>
                <w:lang w:eastAsia="ro-RO"/>
              </w:rPr>
            </w:pPr>
            <w:r w:rsidRPr="00C46B20">
              <w:rPr>
                <w:sz w:val="22"/>
                <w:szCs w:val="22"/>
                <w:lang w:eastAsia="ro-RO"/>
              </w:rPr>
              <w:t xml:space="preserve">Îngropatul </w:t>
            </w:r>
            <w:proofErr w:type="spellStart"/>
            <w:r w:rsidRPr="00C46B20">
              <w:rPr>
                <w:sz w:val="22"/>
                <w:szCs w:val="22"/>
                <w:lang w:eastAsia="ro-RO"/>
              </w:rPr>
              <w:t>puieţilor</w:t>
            </w:r>
            <w:proofErr w:type="spellEnd"/>
            <w:r w:rsidRPr="00C46B20">
              <w:rPr>
                <w:sz w:val="22"/>
                <w:szCs w:val="22"/>
                <w:lang w:eastAsia="ro-RO"/>
              </w:rPr>
              <w:t xml:space="preserve"> pentru păstrarea temporară </w:t>
            </w:r>
          </w:p>
        </w:tc>
        <w:tc>
          <w:tcPr>
            <w:tcW w:w="891" w:type="dxa"/>
            <w:tcBorders>
              <w:top w:val="nil"/>
              <w:left w:val="nil"/>
              <w:bottom w:val="single" w:sz="4" w:space="0" w:color="auto"/>
              <w:right w:val="single" w:sz="4" w:space="0" w:color="auto"/>
            </w:tcBorders>
            <w:shd w:val="clear" w:color="auto" w:fill="auto"/>
            <w:noWrap/>
            <w:vAlign w:val="center"/>
            <w:hideMark/>
          </w:tcPr>
          <w:p w14:paraId="0AB2CE35" w14:textId="77777777" w:rsidR="00B430CC" w:rsidRPr="00C46B20" w:rsidRDefault="00B430CC" w:rsidP="00791C87">
            <w:pPr>
              <w:jc w:val="center"/>
              <w:rPr>
                <w:sz w:val="22"/>
                <w:szCs w:val="22"/>
                <w:lang w:eastAsia="ro-RO"/>
              </w:rPr>
            </w:pPr>
            <w:r w:rsidRPr="00C46B20">
              <w:rPr>
                <w:sz w:val="22"/>
                <w:szCs w:val="22"/>
                <w:lang w:eastAsia="ro-RO"/>
              </w:rPr>
              <w:t>mii buc</w:t>
            </w:r>
          </w:p>
        </w:tc>
        <w:tc>
          <w:tcPr>
            <w:tcW w:w="847" w:type="dxa"/>
            <w:tcBorders>
              <w:top w:val="nil"/>
              <w:left w:val="nil"/>
              <w:bottom w:val="single" w:sz="4" w:space="0" w:color="auto"/>
              <w:right w:val="single" w:sz="4" w:space="0" w:color="auto"/>
            </w:tcBorders>
            <w:shd w:val="clear" w:color="auto" w:fill="auto"/>
            <w:noWrap/>
            <w:vAlign w:val="center"/>
            <w:hideMark/>
          </w:tcPr>
          <w:p w14:paraId="089D75DD"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64</w:t>
            </w:r>
          </w:p>
        </w:tc>
        <w:tc>
          <w:tcPr>
            <w:tcW w:w="843" w:type="dxa"/>
            <w:tcBorders>
              <w:top w:val="nil"/>
              <w:left w:val="nil"/>
              <w:bottom w:val="single" w:sz="4" w:space="0" w:color="auto"/>
              <w:right w:val="single" w:sz="4" w:space="0" w:color="auto"/>
            </w:tcBorders>
            <w:shd w:val="clear" w:color="auto" w:fill="auto"/>
            <w:noWrap/>
            <w:vAlign w:val="center"/>
            <w:hideMark/>
          </w:tcPr>
          <w:p w14:paraId="1BBF5204"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15BA15CF"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30,48</w:t>
            </w:r>
          </w:p>
        </w:tc>
        <w:tc>
          <w:tcPr>
            <w:tcW w:w="1261" w:type="dxa"/>
            <w:tcBorders>
              <w:top w:val="nil"/>
              <w:left w:val="nil"/>
              <w:bottom w:val="single" w:sz="4" w:space="0" w:color="auto"/>
              <w:right w:val="single" w:sz="4" w:space="0" w:color="auto"/>
            </w:tcBorders>
            <w:shd w:val="clear" w:color="auto" w:fill="auto"/>
            <w:vAlign w:val="center"/>
            <w:hideMark/>
          </w:tcPr>
          <w:p w14:paraId="1EE35C13"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11350,29</w:t>
            </w:r>
          </w:p>
        </w:tc>
      </w:tr>
      <w:tr w:rsidR="00B430CC" w:rsidRPr="00C46B20" w14:paraId="606ACB8E" w14:textId="77777777" w:rsidTr="00791C87">
        <w:trPr>
          <w:trHeight w:val="312"/>
        </w:trPr>
        <w:tc>
          <w:tcPr>
            <w:tcW w:w="504" w:type="dxa"/>
            <w:tcBorders>
              <w:top w:val="nil"/>
              <w:left w:val="single" w:sz="4" w:space="0" w:color="auto"/>
              <w:bottom w:val="single" w:sz="4" w:space="0" w:color="auto"/>
              <w:right w:val="single" w:sz="4" w:space="0" w:color="auto"/>
            </w:tcBorders>
            <w:shd w:val="clear" w:color="000000" w:fill="FFFFFF"/>
            <w:vAlign w:val="center"/>
            <w:hideMark/>
          </w:tcPr>
          <w:p w14:paraId="016AEB36" w14:textId="77777777" w:rsidR="00B430CC" w:rsidRPr="00C46B20" w:rsidRDefault="00B430CC" w:rsidP="00791C87">
            <w:pPr>
              <w:jc w:val="center"/>
              <w:rPr>
                <w:sz w:val="22"/>
                <w:szCs w:val="22"/>
                <w:lang w:eastAsia="ro-RO"/>
              </w:rPr>
            </w:pPr>
            <w:r w:rsidRPr="00C46B20">
              <w:rPr>
                <w:sz w:val="22"/>
                <w:szCs w:val="22"/>
                <w:lang w:eastAsia="ro-RO"/>
              </w:rPr>
              <w:t>10</w:t>
            </w:r>
          </w:p>
        </w:tc>
        <w:tc>
          <w:tcPr>
            <w:tcW w:w="4883" w:type="dxa"/>
            <w:tcBorders>
              <w:top w:val="nil"/>
              <w:left w:val="nil"/>
              <w:bottom w:val="single" w:sz="4" w:space="0" w:color="auto"/>
              <w:right w:val="single" w:sz="4" w:space="0" w:color="auto"/>
            </w:tcBorders>
            <w:shd w:val="clear" w:color="auto" w:fill="auto"/>
            <w:vAlign w:val="center"/>
            <w:hideMark/>
          </w:tcPr>
          <w:p w14:paraId="7DCE2A77" w14:textId="77777777" w:rsidR="00B430CC" w:rsidRPr="00C46B20" w:rsidRDefault="00B430CC" w:rsidP="00791C87">
            <w:pPr>
              <w:rPr>
                <w:sz w:val="22"/>
                <w:szCs w:val="22"/>
                <w:lang w:eastAsia="ro-RO"/>
              </w:rPr>
            </w:pPr>
            <w:r w:rsidRPr="00C46B20">
              <w:rPr>
                <w:sz w:val="22"/>
                <w:szCs w:val="22"/>
                <w:lang w:eastAsia="ro-RO"/>
              </w:rPr>
              <w:t xml:space="preserve">Pregătirea </w:t>
            </w:r>
            <w:proofErr w:type="spellStart"/>
            <w:r w:rsidRPr="00C46B20">
              <w:rPr>
                <w:sz w:val="22"/>
                <w:szCs w:val="22"/>
                <w:lang w:eastAsia="ro-RO"/>
              </w:rPr>
              <w:t>puieţilor</w:t>
            </w:r>
            <w:proofErr w:type="spellEnd"/>
            <w:r w:rsidRPr="00C46B20">
              <w:rPr>
                <w:sz w:val="22"/>
                <w:szCs w:val="22"/>
                <w:lang w:eastAsia="ro-RO"/>
              </w:rPr>
              <w:t xml:space="preserve"> pentru plantare</w:t>
            </w:r>
          </w:p>
        </w:tc>
        <w:tc>
          <w:tcPr>
            <w:tcW w:w="891" w:type="dxa"/>
            <w:tcBorders>
              <w:top w:val="nil"/>
              <w:left w:val="nil"/>
              <w:bottom w:val="single" w:sz="4" w:space="0" w:color="auto"/>
              <w:right w:val="single" w:sz="4" w:space="0" w:color="auto"/>
            </w:tcBorders>
            <w:shd w:val="clear" w:color="auto" w:fill="auto"/>
            <w:noWrap/>
            <w:vAlign w:val="center"/>
            <w:hideMark/>
          </w:tcPr>
          <w:p w14:paraId="69400BBE" w14:textId="77777777" w:rsidR="00B430CC" w:rsidRPr="00C46B20" w:rsidRDefault="00B430CC" w:rsidP="00791C87">
            <w:pPr>
              <w:jc w:val="center"/>
              <w:rPr>
                <w:sz w:val="22"/>
                <w:szCs w:val="22"/>
                <w:lang w:eastAsia="ro-RO"/>
              </w:rPr>
            </w:pPr>
            <w:r w:rsidRPr="00C46B20">
              <w:rPr>
                <w:sz w:val="22"/>
                <w:szCs w:val="22"/>
                <w:lang w:eastAsia="ro-RO"/>
              </w:rPr>
              <w:t>mii buc</w:t>
            </w:r>
          </w:p>
        </w:tc>
        <w:tc>
          <w:tcPr>
            <w:tcW w:w="847" w:type="dxa"/>
            <w:tcBorders>
              <w:top w:val="nil"/>
              <w:left w:val="nil"/>
              <w:bottom w:val="single" w:sz="4" w:space="0" w:color="auto"/>
              <w:right w:val="single" w:sz="4" w:space="0" w:color="auto"/>
            </w:tcBorders>
            <w:shd w:val="clear" w:color="auto" w:fill="auto"/>
            <w:noWrap/>
            <w:vAlign w:val="center"/>
            <w:hideMark/>
          </w:tcPr>
          <w:p w14:paraId="590F6EC9"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64</w:t>
            </w:r>
          </w:p>
        </w:tc>
        <w:tc>
          <w:tcPr>
            <w:tcW w:w="843" w:type="dxa"/>
            <w:tcBorders>
              <w:top w:val="nil"/>
              <w:left w:val="nil"/>
              <w:bottom w:val="single" w:sz="4" w:space="0" w:color="auto"/>
              <w:right w:val="single" w:sz="4" w:space="0" w:color="auto"/>
            </w:tcBorders>
            <w:shd w:val="clear" w:color="auto" w:fill="auto"/>
            <w:noWrap/>
            <w:vAlign w:val="center"/>
            <w:hideMark/>
          </w:tcPr>
          <w:p w14:paraId="4019EB0A"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3D5AA63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19,51</w:t>
            </w:r>
          </w:p>
        </w:tc>
        <w:tc>
          <w:tcPr>
            <w:tcW w:w="1261" w:type="dxa"/>
            <w:tcBorders>
              <w:top w:val="nil"/>
              <w:left w:val="nil"/>
              <w:bottom w:val="single" w:sz="4" w:space="0" w:color="auto"/>
              <w:right w:val="single" w:sz="4" w:space="0" w:color="auto"/>
            </w:tcBorders>
            <w:shd w:val="clear" w:color="auto" w:fill="auto"/>
            <w:vAlign w:val="center"/>
            <w:hideMark/>
          </w:tcPr>
          <w:p w14:paraId="59A66B2F"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8493,07</w:t>
            </w:r>
          </w:p>
        </w:tc>
      </w:tr>
      <w:tr w:rsidR="00B430CC" w:rsidRPr="00C46B20" w14:paraId="16413CE0" w14:textId="77777777" w:rsidTr="00791C87">
        <w:trPr>
          <w:trHeight w:val="289"/>
        </w:trPr>
        <w:tc>
          <w:tcPr>
            <w:tcW w:w="504" w:type="dxa"/>
            <w:tcBorders>
              <w:top w:val="nil"/>
              <w:left w:val="single" w:sz="4" w:space="0" w:color="auto"/>
              <w:bottom w:val="single" w:sz="4" w:space="0" w:color="auto"/>
              <w:right w:val="single" w:sz="4" w:space="0" w:color="auto"/>
            </w:tcBorders>
            <w:shd w:val="clear" w:color="000000" w:fill="FFFFFF"/>
            <w:vAlign w:val="center"/>
            <w:hideMark/>
          </w:tcPr>
          <w:p w14:paraId="7C0FEC7C" w14:textId="77777777" w:rsidR="00B430CC" w:rsidRPr="00C46B20" w:rsidRDefault="00B430CC" w:rsidP="00791C87">
            <w:pPr>
              <w:jc w:val="center"/>
              <w:rPr>
                <w:sz w:val="22"/>
                <w:szCs w:val="22"/>
                <w:lang w:eastAsia="ro-RO"/>
              </w:rPr>
            </w:pPr>
            <w:r w:rsidRPr="00C46B20">
              <w:rPr>
                <w:sz w:val="22"/>
                <w:szCs w:val="22"/>
                <w:lang w:eastAsia="ro-RO"/>
              </w:rPr>
              <w:t>11</w:t>
            </w:r>
          </w:p>
        </w:tc>
        <w:tc>
          <w:tcPr>
            <w:tcW w:w="4883" w:type="dxa"/>
            <w:tcBorders>
              <w:top w:val="nil"/>
              <w:left w:val="nil"/>
              <w:bottom w:val="single" w:sz="4" w:space="0" w:color="auto"/>
              <w:right w:val="single" w:sz="4" w:space="0" w:color="auto"/>
            </w:tcBorders>
            <w:shd w:val="clear" w:color="auto" w:fill="auto"/>
            <w:vAlign w:val="center"/>
            <w:hideMark/>
          </w:tcPr>
          <w:p w14:paraId="09F05274" w14:textId="77777777" w:rsidR="00B430CC" w:rsidRPr="00C46B20" w:rsidRDefault="00B430CC" w:rsidP="00791C87">
            <w:pPr>
              <w:rPr>
                <w:sz w:val="22"/>
                <w:szCs w:val="22"/>
                <w:lang w:eastAsia="ro-RO"/>
              </w:rPr>
            </w:pPr>
            <w:r w:rsidRPr="00C46B20">
              <w:rPr>
                <w:sz w:val="22"/>
                <w:szCs w:val="22"/>
                <w:lang w:eastAsia="ro-RO"/>
              </w:rPr>
              <w:t xml:space="preserve">Plantarea manuală  cu spada </w:t>
            </w:r>
            <w:proofErr w:type="spellStart"/>
            <w:r w:rsidRPr="00C46B20">
              <w:rPr>
                <w:sz w:val="22"/>
                <w:szCs w:val="22"/>
                <w:lang w:eastAsia="ro-RO"/>
              </w:rPr>
              <w:t>Kolesov</w:t>
            </w:r>
            <w:proofErr w:type="spellEnd"/>
            <w:r w:rsidRPr="00C46B20">
              <w:rPr>
                <w:sz w:val="22"/>
                <w:szCs w:val="22"/>
                <w:lang w:eastAsia="ro-RO"/>
              </w:rPr>
              <w:t xml:space="preserve">   (hârleț) </w:t>
            </w:r>
          </w:p>
        </w:tc>
        <w:tc>
          <w:tcPr>
            <w:tcW w:w="891" w:type="dxa"/>
            <w:tcBorders>
              <w:top w:val="nil"/>
              <w:left w:val="nil"/>
              <w:bottom w:val="single" w:sz="4" w:space="0" w:color="auto"/>
              <w:right w:val="single" w:sz="4" w:space="0" w:color="auto"/>
            </w:tcBorders>
            <w:shd w:val="clear" w:color="auto" w:fill="auto"/>
            <w:noWrap/>
            <w:vAlign w:val="center"/>
            <w:hideMark/>
          </w:tcPr>
          <w:p w14:paraId="6397D3ED" w14:textId="77777777" w:rsidR="00B430CC" w:rsidRPr="00C46B20" w:rsidRDefault="00B430CC" w:rsidP="00791C87">
            <w:pPr>
              <w:jc w:val="center"/>
              <w:rPr>
                <w:sz w:val="22"/>
                <w:szCs w:val="22"/>
                <w:lang w:eastAsia="ro-RO"/>
              </w:rPr>
            </w:pPr>
            <w:r w:rsidRPr="00C46B20">
              <w:rPr>
                <w:sz w:val="22"/>
                <w:szCs w:val="22"/>
                <w:lang w:eastAsia="ro-RO"/>
              </w:rPr>
              <w:t>buc</w:t>
            </w:r>
          </w:p>
        </w:tc>
        <w:tc>
          <w:tcPr>
            <w:tcW w:w="847" w:type="dxa"/>
            <w:tcBorders>
              <w:top w:val="nil"/>
              <w:left w:val="nil"/>
              <w:bottom w:val="single" w:sz="4" w:space="0" w:color="auto"/>
              <w:right w:val="single" w:sz="4" w:space="0" w:color="auto"/>
            </w:tcBorders>
            <w:shd w:val="clear" w:color="auto" w:fill="auto"/>
            <w:noWrap/>
            <w:vAlign w:val="center"/>
            <w:hideMark/>
          </w:tcPr>
          <w:p w14:paraId="52AA163F"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64000</w:t>
            </w:r>
          </w:p>
        </w:tc>
        <w:tc>
          <w:tcPr>
            <w:tcW w:w="843" w:type="dxa"/>
            <w:tcBorders>
              <w:top w:val="nil"/>
              <w:left w:val="nil"/>
              <w:bottom w:val="single" w:sz="4" w:space="0" w:color="auto"/>
              <w:right w:val="single" w:sz="4" w:space="0" w:color="auto"/>
            </w:tcBorders>
            <w:shd w:val="clear" w:color="auto" w:fill="auto"/>
            <w:noWrap/>
            <w:vAlign w:val="center"/>
            <w:hideMark/>
          </w:tcPr>
          <w:p w14:paraId="62243EFC"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23912A0E"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166,23</w:t>
            </w:r>
          </w:p>
        </w:tc>
        <w:tc>
          <w:tcPr>
            <w:tcW w:w="1261" w:type="dxa"/>
            <w:tcBorders>
              <w:top w:val="nil"/>
              <w:left w:val="nil"/>
              <w:bottom w:val="single" w:sz="4" w:space="0" w:color="auto"/>
              <w:right w:val="single" w:sz="4" w:space="0" w:color="auto"/>
            </w:tcBorders>
            <w:shd w:val="clear" w:color="auto" w:fill="auto"/>
            <w:vAlign w:val="center"/>
            <w:hideMark/>
          </w:tcPr>
          <w:p w14:paraId="1307332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61910,69</w:t>
            </w:r>
          </w:p>
        </w:tc>
      </w:tr>
      <w:tr w:rsidR="00B430CC" w:rsidRPr="00C46B20" w14:paraId="2063B8FE" w14:textId="77777777" w:rsidTr="00791C87">
        <w:trPr>
          <w:trHeight w:val="312"/>
        </w:trPr>
        <w:tc>
          <w:tcPr>
            <w:tcW w:w="504" w:type="dxa"/>
            <w:tcBorders>
              <w:top w:val="nil"/>
              <w:left w:val="single" w:sz="4" w:space="0" w:color="auto"/>
              <w:bottom w:val="single" w:sz="4" w:space="0" w:color="auto"/>
              <w:right w:val="single" w:sz="4" w:space="0" w:color="auto"/>
            </w:tcBorders>
            <w:shd w:val="clear" w:color="auto" w:fill="auto"/>
            <w:vAlign w:val="center"/>
            <w:hideMark/>
          </w:tcPr>
          <w:p w14:paraId="5FC92694" w14:textId="77777777" w:rsidR="00B430CC" w:rsidRPr="00C46B20" w:rsidRDefault="00B430CC" w:rsidP="00791C87">
            <w:pPr>
              <w:jc w:val="center"/>
              <w:rPr>
                <w:sz w:val="22"/>
                <w:szCs w:val="22"/>
                <w:lang w:eastAsia="ro-RO"/>
              </w:rPr>
            </w:pPr>
            <w:r w:rsidRPr="00C46B20">
              <w:rPr>
                <w:sz w:val="22"/>
                <w:szCs w:val="22"/>
                <w:lang w:eastAsia="ro-RO"/>
              </w:rPr>
              <w:t>12</w:t>
            </w:r>
          </w:p>
        </w:tc>
        <w:tc>
          <w:tcPr>
            <w:tcW w:w="4883" w:type="dxa"/>
            <w:tcBorders>
              <w:top w:val="nil"/>
              <w:left w:val="nil"/>
              <w:bottom w:val="single" w:sz="4" w:space="0" w:color="auto"/>
              <w:right w:val="single" w:sz="4" w:space="0" w:color="auto"/>
            </w:tcBorders>
            <w:shd w:val="clear" w:color="auto" w:fill="auto"/>
            <w:vAlign w:val="center"/>
            <w:hideMark/>
          </w:tcPr>
          <w:p w14:paraId="42D9E75D" w14:textId="77777777" w:rsidR="00B430CC" w:rsidRPr="00C46B20" w:rsidRDefault="00B430CC" w:rsidP="00791C87">
            <w:pPr>
              <w:rPr>
                <w:sz w:val="22"/>
                <w:szCs w:val="22"/>
                <w:lang w:eastAsia="ro-RO"/>
              </w:rPr>
            </w:pPr>
            <w:r w:rsidRPr="00C46B20">
              <w:rPr>
                <w:sz w:val="22"/>
                <w:szCs w:val="22"/>
                <w:lang w:eastAsia="ro-RO"/>
              </w:rPr>
              <w:t xml:space="preserve">Îndreptatul </w:t>
            </w:r>
            <w:proofErr w:type="spellStart"/>
            <w:r w:rsidRPr="00C46B20">
              <w:rPr>
                <w:sz w:val="22"/>
                <w:szCs w:val="22"/>
                <w:lang w:eastAsia="ro-RO"/>
              </w:rPr>
              <w:t>puieţilor</w:t>
            </w:r>
            <w:proofErr w:type="spellEnd"/>
            <w:r w:rsidRPr="00C46B20">
              <w:rPr>
                <w:sz w:val="22"/>
                <w:szCs w:val="22"/>
                <w:lang w:eastAsia="ro-RO"/>
              </w:rPr>
              <w:t xml:space="preserve"> după plantare</w:t>
            </w:r>
          </w:p>
        </w:tc>
        <w:tc>
          <w:tcPr>
            <w:tcW w:w="891" w:type="dxa"/>
            <w:tcBorders>
              <w:top w:val="nil"/>
              <w:left w:val="nil"/>
              <w:bottom w:val="single" w:sz="4" w:space="0" w:color="auto"/>
              <w:right w:val="single" w:sz="4" w:space="0" w:color="auto"/>
            </w:tcBorders>
            <w:shd w:val="clear" w:color="auto" w:fill="auto"/>
            <w:noWrap/>
            <w:vAlign w:val="center"/>
            <w:hideMark/>
          </w:tcPr>
          <w:p w14:paraId="3C8DAE55" w14:textId="77777777" w:rsidR="00B430CC" w:rsidRPr="00C46B20" w:rsidRDefault="00B430CC" w:rsidP="00791C87">
            <w:pPr>
              <w:jc w:val="center"/>
              <w:rPr>
                <w:sz w:val="22"/>
                <w:szCs w:val="22"/>
                <w:lang w:eastAsia="ro-RO"/>
              </w:rPr>
            </w:pPr>
            <w:r w:rsidRPr="00C46B20">
              <w:rPr>
                <w:sz w:val="22"/>
                <w:szCs w:val="22"/>
                <w:lang w:eastAsia="ro-RO"/>
              </w:rPr>
              <w:t xml:space="preserve"> buc</w:t>
            </w:r>
          </w:p>
        </w:tc>
        <w:tc>
          <w:tcPr>
            <w:tcW w:w="847" w:type="dxa"/>
            <w:tcBorders>
              <w:top w:val="nil"/>
              <w:left w:val="nil"/>
              <w:bottom w:val="single" w:sz="4" w:space="0" w:color="auto"/>
              <w:right w:val="single" w:sz="4" w:space="0" w:color="auto"/>
            </w:tcBorders>
            <w:shd w:val="clear" w:color="auto" w:fill="auto"/>
            <w:noWrap/>
            <w:vAlign w:val="center"/>
            <w:hideMark/>
          </w:tcPr>
          <w:p w14:paraId="2265BAAA"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64000</w:t>
            </w:r>
          </w:p>
        </w:tc>
        <w:tc>
          <w:tcPr>
            <w:tcW w:w="843" w:type="dxa"/>
            <w:tcBorders>
              <w:top w:val="nil"/>
              <w:left w:val="nil"/>
              <w:bottom w:val="single" w:sz="4" w:space="0" w:color="auto"/>
              <w:right w:val="single" w:sz="4" w:space="0" w:color="auto"/>
            </w:tcBorders>
            <w:shd w:val="clear" w:color="auto" w:fill="auto"/>
            <w:noWrap/>
            <w:vAlign w:val="center"/>
            <w:hideMark/>
          </w:tcPr>
          <w:p w14:paraId="33B6BFAF"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04E471B2"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37,98</w:t>
            </w:r>
          </w:p>
        </w:tc>
        <w:tc>
          <w:tcPr>
            <w:tcW w:w="1261" w:type="dxa"/>
            <w:tcBorders>
              <w:top w:val="nil"/>
              <w:left w:val="nil"/>
              <w:bottom w:val="single" w:sz="4" w:space="0" w:color="auto"/>
              <w:right w:val="single" w:sz="4" w:space="0" w:color="auto"/>
            </w:tcBorders>
            <w:shd w:val="clear" w:color="auto" w:fill="auto"/>
            <w:vAlign w:val="center"/>
            <w:hideMark/>
          </w:tcPr>
          <w:p w14:paraId="4AEA7A54"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14145,77</w:t>
            </w:r>
          </w:p>
        </w:tc>
      </w:tr>
      <w:tr w:rsidR="00B430CC" w:rsidRPr="00C46B20" w14:paraId="1854DCB1" w14:textId="77777777" w:rsidTr="00791C87">
        <w:trPr>
          <w:trHeight w:val="312"/>
        </w:trPr>
        <w:tc>
          <w:tcPr>
            <w:tcW w:w="504" w:type="dxa"/>
            <w:tcBorders>
              <w:top w:val="nil"/>
              <w:left w:val="single" w:sz="4" w:space="0" w:color="auto"/>
              <w:bottom w:val="single" w:sz="4" w:space="0" w:color="auto"/>
              <w:right w:val="single" w:sz="4" w:space="0" w:color="auto"/>
            </w:tcBorders>
            <w:shd w:val="clear" w:color="auto" w:fill="auto"/>
            <w:vAlign w:val="center"/>
            <w:hideMark/>
          </w:tcPr>
          <w:p w14:paraId="2CBC9EE6" w14:textId="77777777" w:rsidR="00B430CC" w:rsidRPr="00C46B20" w:rsidRDefault="00B430CC" w:rsidP="00791C87">
            <w:pPr>
              <w:jc w:val="center"/>
              <w:rPr>
                <w:sz w:val="22"/>
                <w:szCs w:val="22"/>
                <w:lang w:eastAsia="ro-RO"/>
              </w:rPr>
            </w:pPr>
            <w:r w:rsidRPr="00C46B20">
              <w:rPr>
                <w:sz w:val="22"/>
                <w:szCs w:val="22"/>
                <w:lang w:eastAsia="ro-RO"/>
              </w:rPr>
              <w:t>13</w:t>
            </w:r>
          </w:p>
        </w:tc>
        <w:tc>
          <w:tcPr>
            <w:tcW w:w="4883" w:type="dxa"/>
            <w:tcBorders>
              <w:top w:val="nil"/>
              <w:left w:val="nil"/>
              <w:bottom w:val="single" w:sz="4" w:space="0" w:color="auto"/>
              <w:right w:val="single" w:sz="4" w:space="0" w:color="auto"/>
            </w:tcBorders>
            <w:shd w:val="clear" w:color="auto" w:fill="auto"/>
            <w:noWrap/>
            <w:vAlign w:val="center"/>
            <w:hideMark/>
          </w:tcPr>
          <w:p w14:paraId="5B28A0FD" w14:textId="77777777" w:rsidR="00B430CC" w:rsidRPr="00C46B20" w:rsidRDefault="00B430CC" w:rsidP="00791C87">
            <w:pPr>
              <w:rPr>
                <w:sz w:val="22"/>
                <w:szCs w:val="22"/>
                <w:lang w:eastAsia="ro-RO"/>
              </w:rPr>
            </w:pPr>
            <w:r w:rsidRPr="00C46B20">
              <w:rPr>
                <w:sz w:val="22"/>
                <w:szCs w:val="22"/>
                <w:lang w:eastAsia="ro-RO"/>
              </w:rPr>
              <w:t>Transportarea apei tehnice la distanța - 5 km</w:t>
            </w:r>
          </w:p>
        </w:tc>
        <w:tc>
          <w:tcPr>
            <w:tcW w:w="891" w:type="dxa"/>
            <w:tcBorders>
              <w:top w:val="nil"/>
              <w:left w:val="nil"/>
              <w:bottom w:val="single" w:sz="4" w:space="0" w:color="auto"/>
              <w:right w:val="single" w:sz="4" w:space="0" w:color="auto"/>
            </w:tcBorders>
            <w:shd w:val="clear" w:color="auto" w:fill="auto"/>
            <w:noWrap/>
            <w:vAlign w:val="center"/>
            <w:hideMark/>
          </w:tcPr>
          <w:p w14:paraId="40B4F608" w14:textId="77777777" w:rsidR="00B430CC" w:rsidRPr="00C46B20" w:rsidRDefault="00B430CC" w:rsidP="00791C87">
            <w:pPr>
              <w:jc w:val="center"/>
              <w:rPr>
                <w:sz w:val="22"/>
                <w:szCs w:val="22"/>
                <w:lang w:eastAsia="ro-RO"/>
              </w:rPr>
            </w:pPr>
            <w:r w:rsidRPr="00C46B20">
              <w:rPr>
                <w:sz w:val="22"/>
                <w:szCs w:val="22"/>
                <w:lang w:eastAsia="ro-RO"/>
              </w:rPr>
              <w:t>tone</w:t>
            </w:r>
          </w:p>
        </w:tc>
        <w:tc>
          <w:tcPr>
            <w:tcW w:w="847" w:type="dxa"/>
            <w:tcBorders>
              <w:top w:val="nil"/>
              <w:left w:val="nil"/>
              <w:bottom w:val="single" w:sz="4" w:space="0" w:color="auto"/>
              <w:right w:val="single" w:sz="4" w:space="0" w:color="auto"/>
            </w:tcBorders>
            <w:shd w:val="clear" w:color="auto" w:fill="auto"/>
            <w:noWrap/>
            <w:vAlign w:val="center"/>
            <w:hideMark/>
          </w:tcPr>
          <w:p w14:paraId="794F6EDD"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640</w:t>
            </w:r>
          </w:p>
        </w:tc>
        <w:tc>
          <w:tcPr>
            <w:tcW w:w="843" w:type="dxa"/>
            <w:tcBorders>
              <w:top w:val="nil"/>
              <w:left w:val="nil"/>
              <w:bottom w:val="single" w:sz="4" w:space="0" w:color="auto"/>
              <w:right w:val="single" w:sz="4" w:space="0" w:color="auto"/>
            </w:tcBorders>
            <w:shd w:val="clear" w:color="auto" w:fill="auto"/>
            <w:noWrap/>
            <w:vAlign w:val="center"/>
            <w:hideMark/>
          </w:tcPr>
          <w:p w14:paraId="775D0BF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160,00</w:t>
            </w:r>
          </w:p>
        </w:tc>
        <w:tc>
          <w:tcPr>
            <w:tcW w:w="843" w:type="dxa"/>
            <w:tcBorders>
              <w:top w:val="nil"/>
              <w:left w:val="nil"/>
              <w:bottom w:val="single" w:sz="4" w:space="0" w:color="auto"/>
              <w:right w:val="single" w:sz="4" w:space="0" w:color="auto"/>
            </w:tcBorders>
            <w:shd w:val="clear" w:color="000000" w:fill="FFFFFF"/>
            <w:noWrap/>
            <w:vAlign w:val="center"/>
            <w:hideMark/>
          </w:tcPr>
          <w:p w14:paraId="47A01FE6"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1261" w:type="dxa"/>
            <w:tcBorders>
              <w:top w:val="nil"/>
              <w:left w:val="nil"/>
              <w:bottom w:val="single" w:sz="4" w:space="0" w:color="auto"/>
              <w:right w:val="single" w:sz="4" w:space="0" w:color="auto"/>
            </w:tcBorders>
            <w:shd w:val="clear" w:color="auto" w:fill="auto"/>
            <w:noWrap/>
            <w:vAlign w:val="center"/>
            <w:hideMark/>
          </w:tcPr>
          <w:p w14:paraId="64F4A46D"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50793,47</w:t>
            </w:r>
          </w:p>
        </w:tc>
      </w:tr>
      <w:tr w:rsidR="00B430CC" w:rsidRPr="00C46B20" w14:paraId="42C1199F" w14:textId="77777777" w:rsidTr="00791C87">
        <w:trPr>
          <w:trHeight w:val="312"/>
        </w:trPr>
        <w:tc>
          <w:tcPr>
            <w:tcW w:w="504" w:type="dxa"/>
            <w:tcBorders>
              <w:top w:val="nil"/>
              <w:left w:val="single" w:sz="4" w:space="0" w:color="auto"/>
              <w:bottom w:val="single" w:sz="4" w:space="0" w:color="auto"/>
              <w:right w:val="single" w:sz="4" w:space="0" w:color="auto"/>
            </w:tcBorders>
            <w:shd w:val="clear" w:color="auto" w:fill="auto"/>
            <w:vAlign w:val="center"/>
            <w:hideMark/>
          </w:tcPr>
          <w:p w14:paraId="0AA325C8" w14:textId="77777777" w:rsidR="00B430CC" w:rsidRPr="00C46B20" w:rsidRDefault="00B430CC" w:rsidP="00791C87">
            <w:pPr>
              <w:jc w:val="center"/>
              <w:rPr>
                <w:sz w:val="22"/>
                <w:szCs w:val="22"/>
                <w:lang w:eastAsia="ro-RO"/>
              </w:rPr>
            </w:pPr>
            <w:r w:rsidRPr="00C46B20">
              <w:rPr>
                <w:sz w:val="22"/>
                <w:szCs w:val="22"/>
                <w:lang w:eastAsia="ro-RO"/>
              </w:rPr>
              <w:t>14</w:t>
            </w:r>
          </w:p>
        </w:tc>
        <w:tc>
          <w:tcPr>
            <w:tcW w:w="4883" w:type="dxa"/>
            <w:tcBorders>
              <w:top w:val="nil"/>
              <w:left w:val="nil"/>
              <w:bottom w:val="single" w:sz="4" w:space="0" w:color="auto"/>
              <w:right w:val="single" w:sz="4" w:space="0" w:color="auto"/>
            </w:tcBorders>
            <w:shd w:val="clear" w:color="auto" w:fill="auto"/>
            <w:noWrap/>
            <w:vAlign w:val="center"/>
            <w:hideMark/>
          </w:tcPr>
          <w:p w14:paraId="2FED14F7" w14:textId="77777777" w:rsidR="00B430CC" w:rsidRPr="00C46B20" w:rsidRDefault="00B430CC" w:rsidP="00791C87">
            <w:pPr>
              <w:rPr>
                <w:sz w:val="22"/>
                <w:szCs w:val="22"/>
                <w:lang w:eastAsia="ro-RO"/>
              </w:rPr>
            </w:pPr>
            <w:r w:rsidRPr="00C46B20">
              <w:rPr>
                <w:sz w:val="22"/>
                <w:szCs w:val="22"/>
                <w:lang w:eastAsia="ro-RO"/>
              </w:rPr>
              <w:t>Udatul manual  (10 litre/puiet)</w:t>
            </w:r>
          </w:p>
        </w:tc>
        <w:tc>
          <w:tcPr>
            <w:tcW w:w="891" w:type="dxa"/>
            <w:tcBorders>
              <w:top w:val="nil"/>
              <w:left w:val="nil"/>
              <w:bottom w:val="single" w:sz="4" w:space="0" w:color="auto"/>
              <w:right w:val="single" w:sz="4" w:space="0" w:color="auto"/>
            </w:tcBorders>
            <w:shd w:val="clear" w:color="auto" w:fill="auto"/>
            <w:noWrap/>
            <w:vAlign w:val="center"/>
            <w:hideMark/>
          </w:tcPr>
          <w:p w14:paraId="354A211F" w14:textId="77777777" w:rsidR="00B430CC" w:rsidRPr="00C46B20" w:rsidRDefault="00B430CC" w:rsidP="00791C87">
            <w:pPr>
              <w:jc w:val="center"/>
              <w:rPr>
                <w:sz w:val="22"/>
                <w:szCs w:val="22"/>
                <w:lang w:eastAsia="ro-RO"/>
              </w:rPr>
            </w:pPr>
            <w:r w:rsidRPr="00C46B20">
              <w:rPr>
                <w:sz w:val="22"/>
                <w:szCs w:val="22"/>
                <w:lang w:eastAsia="ro-RO"/>
              </w:rPr>
              <w:t>buc</w:t>
            </w:r>
          </w:p>
        </w:tc>
        <w:tc>
          <w:tcPr>
            <w:tcW w:w="847" w:type="dxa"/>
            <w:tcBorders>
              <w:top w:val="nil"/>
              <w:left w:val="nil"/>
              <w:bottom w:val="single" w:sz="4" w:space="0" w:color="auto"/>
              <w:right w:val="single" w:sz="4" w:space="0" w:color="auto"/>
            </w:tcBorders>
            <w:shd w:val="clear" w:color="auto" w:fill="auto"/>
            <w:noWrap/>
            <w:vAlign w:val="center"/>
            <w:hideMark/>
          </w:tcPr>
          <w:p w14:paraId="77E5707C"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64000</w:t>
            </w:r>
          </w:p>
        </w:tc>
        <w:tc>
          <w:tcPr>
            <w:tcW w:w="843" w:type="dxa"/>
            <w:tcBorders>
              <w:top w:val="nil"/>
              <w:left w:val="nil"/>
              <w:bottom w:val="single" w:sz="4" w:space="0" w:color="auto"/>
              <w:right w:val="single" w:sz="4" w:space="0" w:color="auto"/>
            </w:tcBorders>
            <w:shd w:val="clear" w:color="auto" w:fill="auto"/>
            <w:noWrap/>
            <w:vAlign w:val="center"/>
            <w:hideMark/>
          </w:tcPr>
          <w:p w14:paraId="3819372A"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3A661250"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100,00</w:t>
            </w:r>
          </w:p>
        </w:tc>
        <w:tc>
          <w:tcPr>
            <w:tcW w:w="1261" w:type="dxa"/>
            <w:tcBorders>
              <w:top w:val="nil"/>
              <w:left w:val="nil"/>
              <w:bottom w:val="single" w:sz="4" w:space="0" w:color="auto"/>
              <w:right w:val="single" w:sz="4" w:space="0" w:color="auto"/>
            </w:tcBorders>
            <w:shd w:val="clear" w:color="auto" w:fill="auto"/>
            <w:vAlign w:val="center"/>
            <w:hideMark/>
          </w:tcPr>
          <w:p w14:paraId="78D9488C"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37243,15</w:t>
            </w:r>
          </w:p>
        </w:tc>
      </w:tr>
      <w:tr w:rsidR="00B430CC" w:rsidRPr="00C46B20" w14:paraId="41DCEE2E" w14:textId="77777777" w:rsidTr="00791C87">
        <w:trPr>
          <w:trHeight w:val="312"/>
        </w:trPr>
        <w:tc>
          <w:tcPr>
            <w:tcW w:w="504" w:type="dxa"/>
            <w:tcBorders>
              <w:top w:val="nil"/>
              <w:left w:val="single" w:sz="4" w:space="0" w:color="auto"/>
              <w:bottom w:val="single" w:sz="4" w:space="0" w:color="auto"/>
              <w:right w:val="single" w:sz="4" w:space="0" w:color="auto"/>
            </w:tcBorders>
            <w:shd w:val="clear" w:color="000000" w:fill="FFFFFF"/>
            <w:vAlign w:val="center"/>
            <w:hideMark/>
          </w:tcPr>
          <w:p w14:paraId="0500BEDC" w14:textId="77777777" w:rsidR="00B430CC" w:rsidRPr="00C46B20" w:rsidRDefault="00B430CC" w:rsidP="00791C87">
            <w:pPr>
              <w:jc w:val="center"/>
              <w:rPr>
                <w:sz w:val="22"/>
                <w:szCs w:val="22"/>
                <w:lang w:eastAsia="ro-RO"/>
              </w:rPr>
            </w:pPr>
            <w:r w:rsidRPr="00C46B20">
              <w:rPr>
                <w:sz w:val="22"/>
                <w:szCs w:val="22"/>
                <w:lang w:eastAsia="ro-RO"/>
              </w:rPr>
              <w:t>15</w:t>
            </w:r>
          </w:p>
        </w:tc>
        <w:tc>
          <w:tcPr>
            <w:tcW w:w="4883" w:type="dxa"/>
            <w:tcBorders>
              <w:top w:val="nil"/>
              <w:left w:val="nil"/>
              <w:bottom w:val="single" w:sz="4" w:space="0" w:color="auto"/>
              <w:right w:val="single" w:sz="4" w:space="0" w:color="auto"/>
            </w:tcBorders>
            <w:shd w:val="clear" w:color="000000" w:fill="FFFFFF"/>
            <w:vAlign w:val="center"/>
            <w:hideMark/>
          </w:tcPr>
          <w:p w14:paraId="08A6A616" w14:textId="77777777" w:rsidR="00B430CC" w:rsidRPr="00C46B20" w:rsidRDefault="00B430CC" w:rsidP="00791C87">
            <w:pPr>
              <w:rPr>
                <w:sz w:val="22"/>
                <w:szCs w:val="22"/>
                <w:lang w:eastAsia="ro-RO"/>
              </w:rPr>
            </w:pPr>
            <w:r w:rsidRPr="00C46B20">
              <w:rPr>
                <w:sz w:val="22"/>
                <w:szCs w:val="22"/>
                <w:lang w:eastAsia="ro-RO"/>
              </w:rPr>
              <w:t xml:space="preserve">Confecționarea </w:t>
            </w:r>
            <w:proofErr w:type="spellStart"/>
            <w:r w:rsidRPr="00C46B20">
              <w:rPr>
                <w:sz w:val="22"/>
                <w:szCs w:val="22"/>
                <w:lang w:eastAsia="ro-RO"/>
              </w:rPr>
              <w:t>şi</w:t>
            </w:r>
            <w:proofErr w:type="spellEnd"/>
            <w:r w:rsidRPr="00C46B20">
              <w:rPr>
                <w:sz w:val="22"/>
                <w:szCs w:val="22"/>
                <w:lang w:eastAsia="ro-RO"/>
              </w:rPr>
              <w:t xml:space="preserve"> instalarea bornelor</w:t>
            </w:r>
          </w:p>
        </w:tc>
        <w:tc>
          <w:tcPr>
            <w:tcW w:w="891" w:type="dxa"/>
            <w:tcBorders>
              <w:top w:val="nil"/>
              <w:left w:val="nil"/>
              <w:bottom w:val="single" w:sz="4" w:space="0" w:color="auto"/>
              <w:right w:val="single" w:sz="4" w:space="0" w:color="auto"/>
            </w:tcBorders>
            <w:shd w:val="clear" w:color="auto" w:fill="auto"/>
            <w:noWrap/>
            <w:vAlign w:val="center"/>
            <w:hideMark/>
          </w:tcPr>
          <w:p w14:paraId="7C3E5B40" w14:textId="77777777" w:rsidR="00B430CC" w:rsidRPr="00C46B20" w:rsidRDefault="00B430CC" w:rsidP="00791C87">
            <w:pPr>
              <w:jc w:val="center"/>
              <w:rPr>
                <w:sz w:val="22"/>
                <w:szCs w:val="22"/>
                <w:lang w:eastAsia="ro-RO"/>
              </w:rPr>
            </w:pPr>
            <w:r w:rsidRPr="00C46B20">
              <w:rPr>
                <w:sz w:val="22"/>
                <w:szCs w:val="22"/>
                <w:lang w:eastAsia="ro-RO"/>
              </w:rPr>
              <w:t xml:space="preserve"> buc</w:t>
            </w:r>
          </w:p>
        </w:tc>
        <w:tc>
          <w:tcPr>
            <w:tcW w:w="847" w:type="dxa"/>
            <w:tcBorders>
              <w:top w:val="nil"/>
              <w:left w:val="nil"/>
              <w:bottom w:val="single" w:sz="4" w:space="0" w:color="auto"/>
              <w:right w:val="single" w:sz="4" w:space="0" w:color="auto"/>
            </w:tcBorders>
            <w:shd w:val="clear" w:color="auto" w:fill="auto"/>
            <w:noWrap/>
            <w:vAlign w:val="center"/>
            <w:hideMark/>
          </w:tcPr>
          <w:p w14:paraId="7F3FAE77"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4</w:t>
            </w:r>
          </w:p>
        </w:tc>
        <w:tc>
          <w:tcPr>
            <w:tcW w:w="843" w:type="dxa"/>
            <w:tcBorders>
              <w:top w:val="nil"/>
              <w:left w:val="nil"/>
              <w:bottom w:val="single" w:sz="4" w:space="0" w:color="auto"/>
              <w:right w:val="single" w:sz="4" w:space="0" w:color="auto"/>
            </w:tcBorders>
            <w:shd w:val="clear" w:color="auto" w:fill="auto"/>
            <w:noWrap/>
            <w:vAlign w:val="center"/>
            <w:hideMark/>
          </w:tcPr>
          <w:p w14:paraId="49151420"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48B1E412"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0,35</w:t>
            </w:r>
          </w:p>
        </w:tc>
        <w:tc>
          <w:tcPr>
            <w:tcW w:w="1261" w:type="dxa"/>
            <w:tcBorders>
              <w:top w:val="nil"/>
              <w:left w:val="nil"/>
              <w:bottom w:val="single" w:sz="4" w:space="0" w:color="auto"/>
              <w:right w:val="single" w:sz="4" w:space="0" w:color="auto"/>
            </w:tcBorders>
            <w:shd w:val="clear" w:color="auto" w:fill="auto"/>
            <w:vAlign w:val="center"/>
            <w:hideMark/>
          </w:tcPr>
          <w:p w14:paraId="6B875536"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84,16</w:t>
            </w:r>
          </w:p>
        </w:tc>
      </w:tr>
      <w:tr w:rsidR="00B430CC" w:rsidRPr="00C46B20" w14:paraId="027EA621" w14:textId="77777777" w:rsidTr="00791C87">
        <w:trPr>
          <w:trHeight w:val="312"/>
        </w:trPr>
        <w:tc>
          <w:tcPr>
            <w:tcW w:w="504" w:type="dxa"/>
            <w:tcBorders>
              <w:top w:val="nil"/>
              <w:left w:val="single" w:sz="4" w:space="0" w:color="auto"/>
              <w:bottom w:val="single" w:sz="4" w:space="0" w:color="auto"/>
              <w:right w:val="single" w:sz="4" w:space="0" w:color="auto"/>
            </w:tcBorders>
            <w:shd w:val="clear" w:color="000000" w:fill="FFFFFF"/>
            <w:vAlign w:val="center"/>
            <w:hideMark/>
          </w:tcPr>
          <w:p w14:paraId="53AA3466" w14:textId="77777777" w:rsidR="00B430CC" w:rsidRPr="00C46B20" w:rsidRDefault="00B430CC" w:rsidP="00791C87">
            <w:pPr>
              <w:jc w:val="center"/>
              <w:rPr>
                <w:sz w:val="22"/>
                <w:szCs w:val="22"/>
                <w:lang w:eastAsia="ro-RO"/>
              </w:rPr>
            </w:pPr>
            <w:r w:rsidRPr="00C46B20">
              <w:rPr>
                <w:sz w:val="22"/>
                <w:szCs w:val="22"/>
                <w:lang w:eastAsia="ro-RO"/>
              </w:rPr>
              <w:t>16</w:t>
            </w:r>
          </w:p>
        </w:tc>
        <w:tc>
          <w:tcPr>
            <w:tcW w:w="4883" w:type="dxa"/>
            <w:tcBorders>
              <w:top w:val="nil"/>
              <w:left w:val="nil"/>
              <w:bottom w:val="single" w:sz="4" w:space="0" w:color="auto"/>
              <w:right w:val="single" w:sz="4" w:space="0" w:color="auto"/>
            </w:tcBorders>
            <w:shd w:val="clear" w:color="auto" w:fill="auto"/>
            <w:vAlign w:val="center"/>
            <w:hideMark/>
          </w:tcPr>
          <w:p w14:paraId="43A91727" w14:textId="77777777" w:rsidR="00B430CC" w:rsidRPr="00C46B20" w:rsidRDefault="00B430CC" w:rsidP="00791C87">
            <w:pPr>
              <w:rPr>
                <w:sz w:val="22"/>
                <w:szCs w:val="22"/>
                <w:lang w:eastAsia="ro-RO"/>
              </w:rPr>
            </w:pPr>
            <w:r w:rsidRPr="00C46B20">
              <w:rPr>
                <w:sz w:val="22"/>
                <w:szCs w:val="22"/>
                <w:lang w:eastAsia="ro-RO"/>
              </w:rPr>
              <w:t xml:space="preserve">Crearea fâșiei </w:t>
            </w:r>
            <w:proofErr w:type="spellStart"/>
            <w:r w:rsidRPr="00C46B20">
              <w:rPr>
                <w:sz w:val="22"/>
                <w:szCs w:val="22"/>
                <w:lang w:eastAsia="ro-RO"/>
              </w:rPr>
              <w:t>antiincendiare</w:t>
            </w:r>
            <w:proofErr w:type="spellEnd"/>
          </w:p>
        </w:tc>
        <w:tc>
          <w:tcPr>
            <w:tcW w:w="891" w:type="dxa"/>
            <w:tcBorders>
              <w:top w:val="nil"/>
              <w:left w:val="nil"/>
              <w:bottom w:val="single" w:sz="4" w:space="0" w:color="auto"/>
              <w:right w:val="single" w:sz="4" w:space="0" w:color="auto"/>
            </w:tcBorders>
            <w:shd w:val="clear" w:color="auto" w:fill="auto"/>
            <w:noWrap/>
            <w:vAlign w:val="center"/>
            <w:hideMark/>
          </w:tcPr>
          <w:p w14:paraId="48EA14CD" w14:textId="77777777" w:rsidR="00B430CC" w:rsidRPr="00C46B20" w:rsidRDefault="00B430CC" w:rsidP="00791C87">
            <w:pPr>
              <w:jc w:val="center"/>
              <w:rPr>
                <w:sz w:val="22"/>
                <w:szCs w:val="22"/>
                <w:lang w:eastAsia="ro-RO"/>
              </w:rPr>
            </w:pPr>
            <w:r w:rsidRPr="00C46B20">
              <w:rPr>
                <w:sz w:val="22"/>
                <w:szCs w:val="22"/>
                <w:lang w:eastAsia="ro-RO"/>
              </w:rPr>
              <w:t>ha</w:t>
            </w:r>
          </w:p>
        </w:tc>
        <w:tc>
          <w:tcPr>
            <w:tcW w:w="847" w:type="dxa"/>
            <w:tcBorders>
              <w:top w:val="nil"/>
              <w:left w:val="nil"/>
              <w:bottom w:val="single" w:sz="4" w:space="0" w:color="auto"/>
              <w:right w:val="single" w:sz="4" w:space="0" w:color="auto"/>
            </w:tcBorders>
            <w:shd w:val="clear" w:color="auto" w:fill="auto"/>
            <w:noWrap/>
            <w:vAlign w:val="center"/>
            <w:hideMark/>
          </w:tcPr>
          <w:p w14:paraId="572CC9F3"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0,26</w:t>
            </w:r>
          </w:p>
        </w:tc>
        <w:tc>
          <w:tcPr>
            <w:tcW w:w="843" w:type="dxa"/>
            <w:tcBorders>
              <w:top w:val="nil"/>
              <w:left w:val="nil"/>
              <w:bottom w:val="single" w:sz="4" w:space="0" w:color="auto"/>
              <w:right w:val="single" w:sz="4" w:space="0" w:color="auto"/>
            </w:tcBorders>
            <w:shd w:val="clear" w:color="auto" w:fill="auto"/>
            <w:noWrap/>
            <w:vAlign w:val="center"/>
            <w:hideMark/>
          </w:tcPr>
          <w:p w14:paraId="6C4C4212"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1,53</w:t>
            </w:r>
          </w:p>
        </w:tc>
        <w:tc>
          <w:tcPr>
            <w:tcW w:w="843" w:type="dxa"/>
            <w:tcBorders>
              <w:top w:val="nil"/>
              <w:left w:val="nil"/>
              <w:bottom w:val="single" w:sz="4" w:space="0" w:color="auto"/>
              <w:right w:val="single" w:sz="4" w:space="0" w:color="auto"/>
            </w:tcBorders>
            <w:shd w:val="clear" w:color="auto" w:fill="auto"/>
            <w:noWrap/>
            <w:vAlign w:val="center"/>
            <w:hideMark/>
          </w:tcPr>
          <w:p w14:paraId="448FA1BA"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w:t>
            </w:r>
          </w:p>
        </w:tc>
        <w:tc>
          <w:tcPr>
            <w:tcW w:w="1261" w:type="dxa"/>
            <w:tcBorders>
              <w:top w:val="nil"/>
              <w:left w:val="nil"/>
              <w:bottom w:val="single" w:sz="4" w:space="0" w:color="auto"/>
              <w:right w:val="single" w:sz="4" w:space="0" w:color="auto"/>
            </w:tcBorders>
            <w:shd w:val="clear" w:color="auto" w:fill="auto"/>
            <w:noWrap/>
            <w:vAlign w:val="center"/>
            <w:hideMark/>
          </w:tcPr>
          <w:p w14:paraId="553C39B5"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302,99</w:t>
            </w:r>
          </w:p>
        </w:tc>
      </w:tr>
      <w:tr w:rsidR="00B430CC" w:rsidRPr="00C46B20" w14:paraId="12CBEF59" w14:textId="77777777" w:rsidTr="00791C87">
        <w:trPr>
          <w:trHeight w:val="312"/>
        </w:trPr>
        <w:tc>
          <w:tcPr>
            <w:tcW w:w="504" w:type="dxa"/>
            <w:tcBorders>
              <w:top w:val="nil"/>
              <w:left w:val="single" w:sz="4" w:space="0" w:color="auto"/>
              <w:bottom w:val="single" w:sz="4" w:space="0" w:color="auto"/>
              <w:right w:val="single" w:sz="4" w:space="0" w:color="auto"/>
            </w:tcBorders>
            <w:shd w:val="clear" w:color="000000" w:fill="FFFFFF"/>
            <w:vAlign w:val="center"/>
            <w:hideMark/>
          </w:tcPr>
          <w:p w14:paraId="4FB7FD81" w14:textId="77777777" w:rsidR="00B430CC" w:rsidRPr="00C46B20" w:rsidRDefault="00B430CC" w:rsidP="00791C87">
            <w:pPr>
              <w:jc w:val="center"/>
              <w:rPr>
                <w:sz w:val="22"/>
                <w:szCs w:val="22"/>
                <w:lang w:eastAsia="ro-RO"/>
              </w:rPr>
            </w:pPr>
            <w:r w:rsidRPr="00C46B20">
              <w:rPr>
                <w:sz w:val="22"/>
                <w:szCs w:val="22"/>
                <w:lang w:eastAsia="ro-RO"/>
              </w:rPr>
              <w:t>17</w:t>
            </w:r>
          </w:p>
        </w:tc>
        <w:tc>
          <w:tcPr>
            <w:tcW w:w="4883" w:type="dxa"/>
            <w:tcBorders>
              <w:top w:val="nil"/>
              <w:left w:val="nil"/>
              <w:bottom w:val="single" w:sz="4" w:space="0" w:color="auto"/>
              <w:right w:val="single" w:sz="4" w:space="0" w:color="auto"/>
            </w:tcBorders>
            <w:shd w:val="clear" w:color="auto" w:fill="auto"/>
            <w:vAlign w:val="center"/>
            <w:hideMark/>
          </w:tcPr>
          <w:p w14:paraId="60851C93" w14:textId="77777777" w:rsidR="00B430CC" w:rsidRPr="00C46B20" w:rsidRDefault="00B430CC" w:rsidP="00791C87">
            <w:pPr>
              <w:rPr>
                <w:sz w:val="22"/>
                <w:szCs w:val="22"/>
                <w:lang w:eastAsia="ro-RO"/>
              </w:rPr>
            </w:pPr>
            <w:r w:rsidRPr="00C46B20">
              <w:rPr>
                <w:sz w:val="22"/>
                <w:szCs w:val="22"/>
                <w:lang w:eastAsia="ro-RO"/>
              </w:rPr>
              <w:t xml:space="preserve">Construcția panoului informativ </w:t>
            </w:r>
          </w:p>
        </w:tc>
        <w:tc>
          <w:tcPr>
            <w:tcW w:w="891" w:type="dxa"/>
            <w:tcBorders>
              <w:top w:val="nil"/>
              <w:left w:val="nil"/>
              <w:bottom w:val="single" w:sz="4" w:space="0" w:color="auto"/>
              <w:right w:val="single" w:sz="4" w:space="0" w:color="auto"/>
            </w:tcBorders>
            <w:shd w:val="clear" w:color="auto" w:fill="auto"/>
            <w:noWrap/>
            <w:vAlign w:val="center"/>
            <w:hideMark/>
          </w:tcPr>
          <w:p w14:paraId="6DA614A8" w14:textId="77777777" w:rsidR="00B430CC" w:rsidRPr="00C46B20" w:rsidRDefault="00B430CC" w:rsidP="00791C87">
            <w:pPr>
              <w:jc w:val="center"/>
              <w:rPr>
                <w:sz w:val="22"/>
                <w:szCs w:val="22"/>
                <w:lang w:eastAsia="ro-RO"/>
              </w:rPr>
            </w:pPr>
            <w:r w:rsidRPr="00C46B20">
              <w:rPr>
                <w:sz w:val="22"/>
                <w:szCs w:val="22"/>
                <w:lang w:eastAsia="ro-RO"/>
              </w:rPr>
              <w:t xml:space="preserve"> buc</w:t>
            </w:r>
          </w:p>
        </w:tc>
        <w:tc>
          <w:tcPr>
            <w:tcW w:w="847" w:type="dxa"/>
            <w:tcBorders>
              <w:top w:val="nil"/>
              <w:left w:val="nil"/>
              <w:bottom w:val="single" w:sz="4" w:space="0" w:color="auto"/>
              <w:right w:val="single" w:sz="4" w:space="0" w:color="auto"/>
            </w:tcBorders>
            <w:shd w:val="clear" w:color="auto" w:fill="auto"/>
            <w:noWrap/>
            <w:vAlign w:val="center"/>
            <w:hideMark/>
          </w:tcPr>
          <w:p w14:paraId="17736865"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w:t>
            </w:r>
          </w:p>
        </w:tc>
        <w:tc>
          <w:tcPr>
            <w:tcW w:w="843" w:type="dxa"/>
            <w:tcBorders>
              <w:top w:val="nil"/>
              <w:left w:val="nil"/>
              <w:bottom w:val="single" w:sz="4" w:space="0" w:color="auto"/>
              <w:right w:val="single" w:sz="4" w:space="0" w:color="auto"/>
            </w:tcBorders>
            <w:shd w:val="clear" w:color="auto" w:fill="auto"/>
            <w:noWrap/>
            <w:vAlign w:val="center"/>
            <w:hideMark/>
          </w:tcPr>
          <w:p w14:paraId="4178ABCE"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4D63D1C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0,50</w:t>
            </w:r>
          </w:p>
        </w:tc>
        <w:tc>
          <w:tcPr>
            <w:tcW w:w="1261" w:type="dxa"/>
            <w:tcBorders>
              <w:top w:val="nil"/>
              <w:left w:val="nil"/>
              <w:bottom w:val="single" w:sz="4" w:space="0" w:color="auto"/>
              <w:right w:val="single" w:sz="4" w:space="0" w:color="auto"/>
            </w:tcBorders>
            <w:shd w:val="clear" w:color="auto" w:fill="auto"/>
            <w:vAlign w:val="center"/>
            <w:hideMark/>
          </w:tcPr>
          <w:p w14:paraId="0972C3BD"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244,81</w:t>
            </w:r>
          </w:p>
        </w:tc>
      </w:tr>
      <w:tr w:rsidR="00B430CC" w:rsidRPr="00C46B20" w14:paraId="4641541C" w14:textId="77777777" w:rsidTr="00791C87">
        <w:trPr>
          <w:trHeight w:val="312"/>
        </w:trPr>
        <w:tc>
          <w:tcPr>
            <w:tcW w:w="504" w:type="dxa"/>
            <w:tcBorders>
              <w:top w:val="nil"/>
              <w:left w:val="single" w:sz="4" w:space="0" w:color="auto"/>
              <w:bottom w:val="single" w:sz="4" w:space="0" w:color="auto"/>
              <w:right w:val="single" w:sz="4" w:space="0" w:color="auto"/>
            </w:tcBorders>
            <w:shd w:val="clear" w:color="000000" w:fill="FFFF99"/>
            <w:vAlign w:val="center"/>
            <w:hideMark/>
          </w:tcPr>
          <w:p w14:paraId="34A9D9F6" w14:textId="77777777" w:rsidR="00B430CC" w:rsidRPr="00C46B20" w:rsidRDefault="00B430CC" w:rsidP="00791C87">
            <w:pPr>
              <w:jc w:val="center"/>
              <w:rPr>
                <w:sz w:val="22"/>
                <w:szCs w:val="22"/>
                <w:lang w:eastAsia="ro-RO"/>
              </w:rPr>
            </w:pPr>
            <w:r w:rsidRPr="00C46B20">
              <w:rPr>
                <w:sz w:val="22"/>
                <w:szCs w:val="22"/>
                <w:lang w:eastAsia="ro-RO"/>
              </w:rPr>
              <w:t> </w:t>
            </w:r>
          </w:p>
        </w:tc>
        <w:tc>
          <w:tcPr>
            <w:tcW w:w="4883" w:type="dxa"/>
            <w:tcBorders>
              <w:top w:val="nil"/>
              <w:left w:val="nil"/>
              <w:bottom w:val="single" w:sz="4" w:space="0" w:color="auto"/>
              <w:right w:val="single" w:sz="4" w:space="0" w:color="auto"/>
            </w:tcBorders>
            <w:shd w:val="clear" w:color="000000" w:fill="FFFF99"/>
            <w:vAlign w:val="center"/>
            <w:hideMark/>
          </w:tcPr>
          <w:p w14:paraId="731B87C8" w14:textId="77777777" w:rsidR="00B430CC" w:rsidRPr="00C46B20" w:rsidRDefault="00B430CC" w:rsidP="00791C87">
            <w:pPr>
              <w:jc w:val="center"/>
              <w:rPr>
                <w:b/>
                <w:bCs/>
                <w:sz w:val="22"/>
                <w:szCs w:val="22"/>
                <w:lang w:eastAsia="ro-RO"/>
              </w:rPr>
            </w:pPr>
            <w:r w:rsidRPr="00C46B20">
              <w:rPr>
                <w:b/>
                <w:bCs/>
                <w:sz w:val="22"/>
                <w:szCs w:val="22"/>
                <w:lang w:eastAsia="ro-RO"/>
              </w:rPr>
              <w:t>Total lucrări</w:t>
            </w:r>
          </w:p>
        </w:tc>
        <w:tc>
          <w:tcPr>
            <w:tcW w:w="891" w:type="dxa"/>
            <w:tcBorders>
              <w:top w:val="nil"/>
              <w:left w:val="nil"/>
              <w:bottom w:val="single" w:sz="4" w:space="0" w:color="auto"/>
              <w:right w:val="single" w:sz="4" w:space="0" w:color="auto"/>
            </w:tcBorders>
            <w:shd w:val="clear" w:color="000000" w:fill="FFFF99"/>
            <w:noWrap/>
            <w:vAlign w:val="center"/>
            <w:hideMark/>
          </w:tcPr>
          <w:p w14:paraId="0235068F" w14:textId="77777777" w:rsidR="00B430CC" w:rsidRPr="00C46B20" w:rsidRDefault="00B430CC" w:rsidP="00791C87">
            <w:pPr>
              <w:jc w:val="center"/>
              <w:rPr>
                <w:sz w:val="22"/>
                <w:szCs w:val="22"/>
                <w:lang w:eastAsia="ro-RO"/>
              </w:rPr>
            </w:pPr>
            <w:r w:rsidRPr="00C46B20">
              <w:rPr>
                <w:sz w:val="22"/>
                <w:szCs w:val="22"/>
                <w:lang w:eastAsia="ro-RO"/>
              </w:rPr>
              <w:t> </w:t>
            </w:r>
          </w:p>
        </w:tc>
        <w:tc>
          <w:tcPr>
            <w:tcW w:w="847" w:type="dxa"/>
            <w:tcBorders>
              <w:top w:val="nil"/>
              <w:left w:val="nil"/>
              <w:bottom w:val="single" w:sz="4" w:space="0" w:color="auto"/>
              <w:right w:val="single" w:sz="4" w:space="0" w:color="auto"/>
            </w:tcBorders>
            <w:shd w:val="clear" w:color="000000" w:fill="FFFF99"/>
            <w:noWrap/>
            <w:vAlign w:val="center"/>
            <w:hideMark/>
          </w:tcPr>
          <w:p w14:paraId="47495C03"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843" w:type="dxa"/>
            <w:tcBorders>
              <w:top w:val="nil"/>
              <w:left w:val="nil"/>
              <w:bottom w:val="single" w:sz="4" w:space="0" w:color="auto"/>
              <w:right w:val="single" w:sz="4" w:space="0" w:color="auto"/>
            </w:tcBorders>
            <w:shd w:val="clear" w:color="000000" w:fill="FFFF99"/>
            <w:noWrap/>
            <w:vAlign w:val="center"/>
            <w:hideMark/>
          </w:tcPr>
          <w:p w14:paraId="645BC48B"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252,25</w:t>
            </w:r>
          </w:p>
        </w:tc>
        <w:tc>
          <w:tcPr>
            <w:tcW w:w="843" w:type="dxa"/>
            <w:tcBorders>
              <w:top w:val="nil"/>
              <w:left w:val="nil"/>
              <w:bottom w:val="single" w:sz="4" w:space="0" w:color="auto"/>
              <w:right w:val="single" w:sz="4" w:space="0" w:color="auto"/>
            </w:tcBorders>
            <w:shd w:val="clear" w:color="000000" w:fill="FFFF99"/>
            <w:noWrap/>
            <w:vAlign w:val="center"/>
            <w:hideMark/>
          </w:tcPr>
          <w:p w14:paraId="2F8FF717"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384,15</w:t>
            </w:r>
          </w:p>
        </w:tc>
        <w:tc>
          <w:tcPr>
            <w:tcW w:w="1261" w:type="dxa"/>
            <w:tcBorders>
              <w:top w:val="nil"/>
              <w:left w:val="nil"/>
              <w:bottom w:val="single" w:sz="4" w:space="0" w:color="auto"/>
              <w:right w:val="single" w:sz="4" w:space="0" w:color="auto"/>
            </w:tcBorders>
            <w:shd w:val="clear" w:color="000000" w:fill="FFFF99"/>
            <w:noWrap/>
            <w:vAlign w:val="center"/>
            <w:hideMark/>
          </w:tcPr>
          <w:p w14:paraId="41070B17"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247873,42</w:t>
            </w:r>
          </w:p>
        </w:tc>
      </w:tr>
      <w:tr w:rsidR="00B430CC" w:rsidRPr="00C46B20" w14:paraId="3A1E10D0" w14:textId="77777777" w:rsidTr="00791C87">
        <w:trPr>
          <w:trHeight w:val="312"/>
        </w:trPr>
        <w:tc>
          <w:tcPr>
            <w:tcW w:w="504" w:type="dxa"/>
            <w:tcBorders>
              <w:top w:val="nil"/>
              <w:left w:val="single" w:sz="4" w:space="0" w:color="auto"/>
              <w:bottom w:val="single" w:sz="4" w:space="0" w:color="auto"/>
              <w:right w:val="single" w:sz="4" w:space="0" w:color="auto"/>
            </w:tcBorders>
            <w:shd w:val="clear" w:color="auto" w:fill="auto"/>
            <w:noWrap/>
            <w:vAlign w:val="center"/>
            <w:hideMark/>
          </w:tcPr>
          <w:p w14:paraId="53449F72" w14:textId="77777777" w:rsidR="00B430CC" w:rsidRPr="00C46B20" w:rsidRDefault="00B430CC" w:rsidP="00791C87">
            <w:pPr>
              <w:jc w:val="center"/>
              <w:rPr>
                <w:sz w:val="22"/>
                <w:szCs w:val="22"/>
                <w:lang w:eastAsia="ro-RO"/>
              </w:rPr>
            </w:pPr>
            <w:r w:rsidRPr="00C46B20">
              <w:rPr>
                <w:sz w:val="22"/>
                <w:szCs w:val="22"/>
                <w:lang w:eastAsia="ro-RO"/>
              </w:rPr>
              <w:t> </w:t>
            </w:r>
          </w:p>
        </w:tc>
        <w:tc>
          <w:tcPr>
            <w:tcW w:w="4883" w:type="dxa"/>
            <w:tcBorders>
              <w:top w:val="nil"/>
              <w:left w:val="nil"/>
              <w:bottom w:val="single" w:sz="4" w:space="0" w:color="auto"/>
              <w:right w:val="single" w:sz="4" w:space="0" w:color="auto"/>
            </w:tcBorders>
            <w:shd w:val="clear" w:color="auto" w:fill="auto"/>
            <w:vAlign w:val="center"/>
            <w:hideMark/>
          </w:tcPr>
          <w:p w14:paraId="0AA5BA20" w14:textId="77777777" w:rsidR="00B430CC" w:rsidRPr="00C46B20" w:rsidRDefault="00B430CC" w:rsidP="00791C87">
            <w:pPr>
              <w:rPr>
                <w:sz w:val="22"/>
                <w:szCs w:val="22"/>
                <w:lang w:eastAsia="ro-RO"/>
              </w:rPr>
            </w:pPr>
            <w:r w:rsidRPr="00C46B20">
              <w:rPr>
                <w:sz w:val="22"/>
                <w:szCs w:val="22"/>
                <w:lang w:eastAsia="ro-RO"/>
              </w:rPr>
              <w:t> </w:t>
            </w:r>
          </w:p>
        </w:tc>
        <w:tc>
          <w:tcPr>
            <w:tcW w:w="891" w:type="dxa"/>
            <w:tcBorders>
              <w:top w:val="nil"/>
              <w:left w:val="nil"/>
              <w:bottom w:val="single" w:sz="4" w:space="0" w:color="auto"/>
              <w:right w:val="single" w:sz="4" w:space="0" w:color="auto"/>
            </w:tcBorders>
            <w:shd w:val="clear" w:color="auto" w:fill="auto"/>
            <w:noWrap/>
            <w:vAlign w:val="center"/>
            <w:hideMark/>
          </w:tcPr>
          <w:p w14:paraId="12E20BB5" w14:textId="77777777" w:rsidR="00B430CC" w:rsidRPr="00C46B20" w:rsidRDefault="00B430CC" w:rsidP="00791C87">
            <w:pPr>
              <w:jc w:val="center"/>
              <w:rPr>
                <w:sz w:val="22"/>
                <w:szCs w:val="22"/>
                <w:lang w:eastAsia="ro-RO"/>
              </w:rPr>
            </w:pPr>
            <w:r w:rsidRPr="00C46B20">
              <w:rPr>
                <w:sz w:val="22"/>
                <w:szCs w:val="22"/>
                <w:lang w:eastAsia="ro-RO"/>
              </w:rPr>
              <w:t> </w:t>
            </w:r>
          </w:p>
        </w:tc>
        <w:tc>
          <w:tcPr>
            <w:tcW w:w="847" w:type="dxa"/>
            <w:tcBorders>
              <w:top w:val="nil"/>
              <w:left w:val="nil"/>
              <w:bottom w:val="single" w:sz="4" w:space="0" w:color="auto"/>
              <w:right w:val="single" w:sz="4" w:space="0" w:color="auto"/>
            </w:tcBorders>
            <w:shd w:val="clear" w:color="auto" w:fill="auto"/>
            <w:noWrap/>
            <w:vAlign w:val="center"/>
            <w:hideMark/>
          </w:tcPr>
          <w:p w14:paraId="04E7ED6F" w14:textId="77777777" w:rsidR="00B430CC" w:rsidRPr="00C46B20" w:rsidRDefault="00B430CC" w:rsidP="00791C87">
            <w:pPr>
              <w:jc w:val="center"/>
              <w:rPr>
                <w:sz w:val="22"/>
                <w:szCs w:val="22"/>
                <w:lang w:eastAsia="ro-RO"/>
              </w:rPr>
            </w:pPr>
            <w:r w:rsidRPr="00C46B20">
              <w:rPr>
                <w:sz w:val="22"/>
                <w:szCs w:val="22"/>
                <w:lang w:eastAsia="ro-RO"/>
              </w:rPr>
              <w:t> </w:t>
            </w:r>
          </w:p>
        </w:tc>
        <w:tc>
          <w:tcPr>
            <w:tcW w:w="843" w:type="dxa"/>
            <w:tcBorders>
              <w:top w:val="nil"/>
              <w:left w:val="nil"/>
              <w:bottom w:val="single" w:sz="4" w:space="0" w:color="auto"/>
              <w:right w:val="single" w:sz="4" w:space="0" w:color="auto"/>
            </w:tcBorders>
            <w:shd w:val="clear" w:color="auto" w:fill="auto"/>
            <w:noWrap/>
            <w:vAlign w:val="center"/>
            <w:hideMark/>
          </w:tcPr>
          <w:p w14:paraId="508C6429" w14:textId="77777777" w:rsidR="00B430CC" w:rsidRPr="00C46B20" w:rsidRDefault="00B430CC" w:rsidP="00791C87">
            <w:pPr>
              <w:jc w:val="center"/>
              <w:rPr>
                <w:sz w:val="22"/>
                <w:szCs w:val="22"/>
                <w:lang w:eastAsia="ro-RO"/>
              </w:rPr>
            </w:pPr>
            <w:r w:rsidRPr="00C46B20">
              <w:rPr>
                <w:sz w:val="22"/>
                <w:szCs w:val="22"/>
                <w:lang w:eastAsia="ro-RO"/>
              </w:rPr>
              <w:t> </w:t>
            </w:r>
          </w:p>
        </w:tc>
        <w:tc>
          <w:tcPr>
            <w:tcW w:w="843" w:type="dxa"/>
            <w:tcBorders>
              <w:top w:val="nil"/>
              <w:left w:val="nil"/>
              <w:bottom w:val="single" w:sz="4" w:space="0" w:color="auto"/>
              <w:right w:val="single" w:sz="4" w:space="0" w:color="auto"/>
            </w:tcBorders>
            <w:shd w:val="clear" w:color="auto" w:fill="auto"/>
            <w:noWrap/>
            <w:vAlign w:val="center"/>
            <w:hideMark/>
          </w:tcPr>
          <w:p w14:paraId="34EB5283" w14:textId="77777777" w:rsidR="00B430CC" w:rsidRPr="00C46B20" w:rsidRDefault="00B430CC" w:rsidP="00791C87">
            <w:pPr>
              <w:jc w:val="center"/>
              <w:rPr>
                <w:sz w:val="22"/>
                <w:szCs w:val="22"/>
                <w:lang w:eastAsia="ro-RO"/>
              </w:rPr>
            </w:pPr>
            <w:r w:rsidRPr="00C46B20">
              <w:rPr>
                <w:sz w:val="22"/>
                <w:szCs w:val="22"/>
                <w:lang w:eastAsia="ro-RO"/>
              </w:rPr>
              <w:t> </w:t>
            </w:r>
          </w:p>
        </w:tc>
        <w:tc>
          <w:tcPr>
            <w:tcW w:w="1261" w:type="dxa"/>
            <w:tcBorders>
              <w:top w:val="nil"/>
              <w:left w:val="nil"/>
              <w:bottom w:val="single" w:sz="4" w:space="0" w:color="auto"/>
              <w:right w:val="single" w:sz="4" w:space="0" w:color="auto"/>
            </w:tcBorders>
            <w:shd w:val="clear" w:color="auto" w:fill="auto"/>
            <w:noWrap/>
            <w:vAlign w:val="center"/>
            <w:hideMark/>
          </w:tcPr>
          <w:p w14:paraId="42C9285B" w14:textId="77777777" w:rsidR="00B430CC" w:rsidRPr="00C46B20" w:rsidRDefault="00B430CC" w:rsidP="00791C87">
            <w:pPr>
              <w:jc w:val="center"/>
              <w:rPr>
                <w:sz w:val="22"/>
                <w:szCs w:val="22"/>
                <w:lang w:eastAsia="ro-RO"/>
              </w:rPr>
            </w:pPr>
            <w:r w:rsidRPr="00C46B20">
              <w:rPr>
                <w:sz w:val="22"/>
                <w:szCs w:val="22"/>
                <w:lang w:eastAsia="ro-RO"/>
              </w:rPr>
              <w:t> </w:t>
            </w:r>
          </w:p>
        </w:tc>
      </w:tr>
      <w:tr w:rsidR="00B430CC" w:rsidRPr="00C46B20" w14:paraId="021DBB45" w14:textId="77777777" w:rsidTr="00791C87">
        <w:trPr>
          <w:trHeight w:val="312"/>
        </w:trPr>
        <w:tc>
          <w:tcPr>
            <w:tcW w:w="504" w:type="dxa"/>
            <w:tcBorders>
              <w:top w:val="nil"/>
              <w:left w:val="single" w:sz="4" w:space="0" w:color="auto"/>
              <w:bottom w:val="single" w:sz="4" w:space="0" w:color="auto"/>
              <w:right w:val="single" w:sz="4" w:space="0" w:color="auto"/>
            </w:tcBorders>
            <w:shd w:val="clear" w:color="auto" w:fill="auto"/>
            <w:noWrap/>
            <w:vAlign w:val="center"/>
            <w:hideMark/>
          </w:tcPr>
          <w:p w14:paraId="2E77C8AA" w14:textId="77777777" w:rsidR="00B430CC" w:rsidRPr="00C46B20" w:rsidRDefault="00B430CC" w:rsidP="00791C87">
            <w:pPr>
              <w:jc w:val="center"/>
              <w:rPr>
                <w:sz w:val="22"/>
                <w:szCs w:val="22"/>
                <w:lang w:eastAsia="ro-RO"/>
              </w:rPr>
            </w:pPr>
            <w:r w:rsidRPr="00C46B20">
              <w:rPr>
                <w:sz w:val="22"/>
                <w:szCs w:val="22"/>
                <w:lang w:eastAsia="ro-RO"/>
              </w:rPr>
              <w:t> </w:t>
            </w:r>
          </w:p>
        </w:tc>
        <w:tc>
          <w:tcPr>
            <w:tcW w:w="6621" w:type="dxa"/>
            <w:gridSpan w:val="3"/>
            <w:tcBorders>
              <w:top w:val="single" w:sz="4" w:space="0" w:color="auto"/>
              <w:left w:val="nil"/>
              <w:bottom w:val="single" w:sz="4" w:space="0" w:color="auto"/>
              <w:right w:val="nil"/>
            </w:tcBorders>
            <w:shd w:val="clear" w:color="000000" w:fill="C5D9F1"/>
            <w:noWrap/>
            <w:vAlign w:val="center"/>
            <w:hideMark/>
          </w:tcPr>
          <w:p w14:paraId="4459F813" w14:textId="77777777" w:rsidR="00B430CC" w:rsidRPr="00C46B20" w:rsidRDefault="00B430CC" w:rsidP="00791C87">
            <w:pPr>
              <w:jc w:val="center"/>
              <w:rPr>
                <w:sz w:val="22"/>
                <w:szCs w:val="22"/>
                <w:lang w:eastAsia="ro-RO"/>
              </w:rPr>
            </w:pPr>
            <w:r w:rsidRPr="00C46B20">
              <w:rPr>
                <w:sz w:val="22"/>
                <w:szCs w:val="22"/>
                <w:lang w:eastAsia="ro-RO"/>
              </w:rPr>
              <w:t>Cherestea pentru panou</w:t>
            </w:r>
          </w:p>
        </w:tc>
        <w:tc>
          <w:tcPr>
            <w:tcW w:w="843" w:type="dxa"/>
            <w:tcBorders>
              <w:top w:val="nil"/>
              <w:left w:val="nil"/>
              <w:bottom w:val="single" w:sz="4" w:space="0" w:color="auto"/>
              <w:right w:val="single" w:sz="4" w:space="0" w:color="auto"/>
            </w:tcBorders>
            <w:shd w:val="clear" w:color="000000" w:fill="C5D9F1"/>
            <w:noWrap/>
            <w:vAlign w:val="center"/>
            <w:hideMark/>
          </w:tcPr>
          <w:p w14:paraId="4A8ED455" w14:textId="77777777" w:rsidR="00B430CC" w:rsidRPr="00C46B20" w:rsidRDefault="00B430CC" w:rsidP="00791C87">
            <w:pPr>
              <w:jc w:val="center"/>
              <w:rPr>
                <w:sz w:val="22"/>
                <w:szCs w:val="22"/>
                <w:lang w:eastAsia="ro-RO"/>
              </w:rPr>
            </w:pPr>
            <w:r w:rsidRPr="00C46B20">
              <w:rPr>
                <w:sz w:val="22"/>
                <w:szCs w:val="22"/>
                <w:lang w:eastAsia="ro-RO"/>
              </w:rPr>
              <w:t> </w:t>
            </w:r>
          </w:p>
        </w:tc>
        <w:tc>
          <w:tcPr>
            <w:tcW w:w="843" w:type="dxa"/>
            <w:tcBorders>
              <w:top w:val="nil"/>
              <w:left w:val="nil"/>
              <w:bottom w:val="single" w:sz="4" w:space="0" w:color="auto"/>
              <w:right w:val="single" w:sz="4" w:space="0" w:color="auto"/>
            </w:tcBorders>
            <w:shd w:val="clear" w:color="000000" w:fill="C5D9F1"/>
            <w:noWrap/>
            <w:vAlign w:val="center"/>
            <w:hideMark/>
          </w:tcPr>
          <w:p w14:paraId="64749C24" w14:textId="77777777" w:rsidR="00B430CC" w:rsidRPr="00C46B20" w:rsidRDefault="00B430CC" w:rsidP="00791C87">
            <w:pPr>
              <w:jc w:val="center"/>
              <w:rPr>
                <w:sz w:val="22"/>
                <w:szCs w:val="22"/>
                <w:lang w:eastAsia="ro-RO"/>
              </w:rPr>
            </w:pPr>
            <w:r w:rsidRPr="00C46B20">
              <w:rPr>
                <w:sz w:val="22"/>
                <w:szCs w:val="22"/>
                <w:lang w:eastAsia="ro-RO"/>
              </w:rPr>
              <w:t> </w:t>
            </w:r>
          </w:p>
        </w:tc>
        <w:tc>
          <w:tcPr>
            <w:tcW w:w="1261" w:type="dxa"/>
            <w:tcBorders>
              <w:top w:val="nil"/>
              <w:left w:val="nil"/>
              <w:bottom w:val="single" w:sz="4" w:space="0" w:color="auto"/>
              <w:right w:val="single" w:sz="4" w:space="0" w:color="auto"/>
            </w:tcBorders>
            <w:shd w:val="clear" w:color="000000" w:fill="C5D9F1"/>
            <w:noWrap/>
            <w:vAlign w:val="center"/>
            <w:hideMark/>
          </w:tcPr>
          <w:p w14:paraId="6896F40E" w14:textId="77777777" w:rsidR="00B430CC" w:rsidRPr="00C46B20" w:rsidRDefault="00B430CC" w:rsidP="00791C87">
            <w:pPr>
              <w:jc w:val="center"/>
              <w:rPr>
                <w:sz w:val="22"/>
                <w:szCs w:val="22"/>
                <w:lang w:eastAsia="ro-RO"/>
              </w:rPr>
            </w:pPr>
            <w:r w:rsidRPr="00C46B20">
              <w:rPr>
                <w:sz w:val="22"/>
                <w:szCs w:val="22"/>
                <w:lang w:eastAsia="ro-RO"/>
              </w:rPr>
              <w:t>800</w:t>
            </w:r>
          </w:p>
        </w:tc>
      </w:tr>
      <w:tr w:rsidR="00B430CC" w:rsidRPr="00C46B20" w14:paraId="534C8E8D" w14:textId="77777777" w:rsidTr="00791C87">
        <w:trPr>
          <w:trHeight w:val="312"/>
        </w:trPr>
        <w:tc>
          <w:tcPr>
            <w:tcW w:w="504" w:type="dxa"/>
            <w:tcBorders>
              <w:top w:val="nil"/>
              <w:left w:val="single" w:sz="4" w:space="0" w:color="auto"/>
              <w:bottom w:val="single" w:sz="4" w:space="0" w:color="auto"/>
              <w:right w:val="single" w:sz="4" w:space="0" w:color="auto"/>
            </w:tcBorders>
            <w:shd w:val="clear" w:color="auto" w:fill="auto"/>
            <w:noWrap/>
            <w:vAlign w:val="center"/>
            <w:hideMark/>
          </w:tcPr>
          <w:p w14:paraId="49A5F50C" w14:textId="77777777" w:rsidR="00B430CC" w:rsidRPr="00C46B20" w:rsidRDefault="00B430CC" w:rsidP="00791C87">
            <w:pPr>
              <w:jc w:val="center"/>
              <w:rPr>
                <w:sz w:val="22"/>
                <w:szCs w:val="22"/>
                <w:lang w:eastAsia="ro-RO"/>
              </w:rPr>
            </w:pPr>
            <w:r w:rsidRPr="00C46B20">
              <w:rPr>
                <w:sz w:val="22"/>
                <w:szCs w:val="22"/>
                <w:lang w:eastAsia="ro-RO"/>
              </w:rPr>
              <w:t> </w:t>
            </w:r>
          </w:p>
        </w:tc>
        <w:tc>
          <w:tcPr>
            <w:tcW w:w="6621" w:type="dxa"/>
            <w:gridSpan w:val="3"/>
            <w:tcBorders>
              <w:top w:val="single" w:sz="4" w:space="0" w:color="auto"/>
              <w:left w:val="nil"/>
              <w:bottom w:val="single" w:sz="4" w:space="0" w:color="auto"/>
              <w:right w:val="nil"/>
            </w:tcBorders>
            <w:shd w:val="clear" w:color="000000" w:fill="C5D9F1"/>
            <w:vAlign w:val="center"/>
            <w:hideMark/>
          </w:tcPr>
          <w:p w14:paraId="7EB6A2ED" w14:textId="77777777" w:rsidR="00B430CC" w:rsidRPr="00C46B20" w:rsidRDefault="00B430CC" w:rsidP="00791C87">
            <w:pPr>
              <w:jc w:val="center"/>
              <w:rPr>
                <w:sz w:val="22"/>
                <w:szCs w:val="22"/>
                <w:lang w:eastAsia="ro-RO"/>
              </w:rPr>
            </w:pPr>
            <w:r w:rsidRPr="00C46B20">
              <w:rPr>
                <w:sz w:val="22"/>
                <w:szCs w:val="22"/>
                <w:lang w:eastAsia="ro-RO"/>
              </w:rPr>
              <w:t>Stâlpi</w:t>
            </w:r>
          </w:p>
        </w:tc>
        <w:tc>
          <w:tcPr>
            <w:tcW w:w="843" w:type="dxa"/>
            <w:tcBorders>
              <w:top w:val="nil"/>
              <w:left w:val="nil"/>
              <w:bottom w:val="single" w:sz="4" w:space="0" w:color="auto"/>
              <w:right w:val="single" w:sz="4" w:space="0" w:color="auto"/>
            </w:tcBorders>
            <w:shd w:val="clear" w:color="000000" w:fill="C5D9F1"/>
            <w:noWrap/>
            <w:vAlign w:val="center"/>
            <w:hideMark/>
          </w:tcPr>
          <w:p w14:paraId="3F955F93" w14:textId="77777777" w:rsidR="00B430CC" w:rsidRPr="00C46B20" w:rsidRDefault="00B430CC" w:rsidP="00791C87">
            <w:pPr>
              <w:jc w:val="center"/>
              <w:rPr>
                <w:sz w:val="22"/>
                <w:szCs w:val="22"/>
                <w:lang w:eastAsia="ro-RO"/>
              </w:rPr>
            </w:pPr>
            <w:r w:rsidRPr="00C46B20">
              <w:rPr>
                <w:sz w:val="22"/>
                <w:szCs w:val="22"/>
                <w:lang w:eastAsia="ro-RO"/>
              </w:rPr>
              <w:t> </w:t>
            </w:r>
          </w:p>
        </w:tc>
        <w:tc>
          <w:tcPr>
            <w:tcW w:w="843" w:type="dxa"/>
            <w:tcBorders>
              <w:top w:val="nil"/>
              <w:left w:val="nil"/>
              <w:bottom w:val="single" w:sz="4" w:space="0" w:color="auto"/>
              <w:right w:val="single" w:sz="4" w:space="0" w:color="auto"/>
            </w:tcBorders>
            <w:shd w:val="clear" w:color="000000" w:fill="C5D9F1"/>
            <w:noWrap/>
            <w:vAlign w:val="center"/>
            <w:hideMark/>
          </w:tcPr>
          <w:p w14:paraId="60805F72" w14:textId="77777777" w:rsidR="00B430CC" w:rsidRPr="00C46B20" w:rsidRDefault="00B430CC" w:rsidP="00791C87">
            <w:pPr>
              <w:jc w:val="center"/>
              <w:rPr>
                <w:sz w:val="22"/>
                <w:szCs w:val="22"/>
                <w:lang w:eastAsia="ro-RO"/>
              </w:rPr>
            </w:pPr>
            <w:r w:rsidRPr="00C46B20">
              <w:rPr>
                <w:sz w:val="22"/>
                <w:szCs w:val="22"/>
                <w:lang w:eastAsia="ro-RO"/>
              </w:rPr>
              <w:t> </w:t>
            </w:r>
          </w:p>
        </w:tc>
        <w:tc>
          <w:tcPr>
            <w:tcW w:w="1261" w:type="dxa"/>
            <w:tcBorders>
              <w:top w:val="nil"/>
              <w:left w:val="nil"/>
              <w:bottom w:val="single" w:sz="4" w:space="0" w:color="auto"/>
              <w:right w:val="single" w:sz="4" w:space="0" w:color="auto"/>
            </w:tcBorders>
            <w:shd w:val="clear" w:color="000000" w:fill="C5D9F1"/>
            <w:noWrap/>
            <w:vAlign w:val="center"/>
            <w:hideMark/>
          </w:tcPr>
          <w:p w14:paraId="37DA7879" w14:textId="77777777" w:rsidR="00B430CC" w:rsidRPr="00C46B20" w:rsidRDefault="00B430CC" w:rsidP="00791C87">
            <w:pPr>
              <w:jc w:val="center"/>
              <w:rPr>
                <w:sz w:val="22"/>
                <w:szCs w:val="22"/>
                <w:lang w:eastAsia="ro-RO"/>
              </w:rPr>
            </w:pPr>
            <w:r w:rsidRPr="00C46B20">
              <w:rPr>
                <w:sz w:val="22"/>
                <w:szCs w:val="22"/>
                <w:lang w:eastAsia="ro-RO"/>
              </w:rPr>
              <w:t>660</w:t>
            </w:r>
          </w:p>
        </w:tc>
      </w:tr>
      <w:tr w:rsidR="00B430CC" w:rsidRPr="00C46B20" w14:paraId="37B2AC5B" w14:textId="77777777" w:rsidTr="00791C87">
        <w:trPr>
          <w:trHeight w:val="312"/>
        </w:trPr>
        <w:tc>
          <w:tcPr>
            <w:tcW w:w="504" w:type="dxa"/>
            <w:tcBorders>
              <w:top w:val="nil"/>
              <w:left w:val="single" w:sz="4" w:space="0" w:color="auto"/>
              <w:bottom w:val="single" w:sz="4" w:space="0" w:color="auto"/>
              <w:right w:val="single" w:sz="4" w:space="0" w:color="auto"/>
            </w:tcBorders>
            <w:shd w:val="clear" w:color="auto" w:fill="auto"/>
            <w:noWrap/>
            <w:vAlign w:val="center"/>
            <w:hideMark/>
          </w:tcPr>
          <w:p w14:paraId="3B0593D6" w14:textId="77777777" w:rsidR="00B430CC" w:rsidRPr="00C46B20" w:rsidRDefault="00B430CC" w:rsidP="00791C87">
            <w:pPr>
              <w:jc w:val="center"/>
              <w:rPr>
                <w:sz w:val="22"/>
                <w:szCs w:val="22"/>
                <w:lang w:eastAsia="ro-RO"/>
              </w:rPr>
            </w:pPr>
            <w:r w:rsidRPr="00C46B20">
              <w:rPr>
                <w:sz w:val="22"/>
                <w:szCs w:val="22"/>
                <w:lang w:eastAsia="ro-RO"/>
              </w:rPr>
              <w:t> </w:t>
            </w:r>
          </w:p>
        </w:tc>
        <w:tc>
          <w:tcPr>
            <w:tcW w:w="6621" w:type="dxa"/>
            <w:gridSpan w:val="3"/>
            <w:tcBorders>
              <w:top w:val="single" w:sz="4" w:space="0" w:color="auto"/>
              <w:left w:val="nil"/>
              <w:bottom w:val="single" w:sz="4" w:space="0" w:color="auto"/>
              <w:right w:val="nil"/>
            </w:tcBorders>
            <w:shd w:val="clear" w:color="000000" w:fill="C5D9F1"/>
            <w:noWrap/>
            <w:vAlign w:val="center"/>
            <w:hideMark/>
          </w:tcPr>
          <w:p w14:paraId="60053FB3" w14:textId="77777777" w:rsidR="00B430CC" w:rsidRPr="00C46B20" w:rsidRDefault="00B430CC" w:rsidP="00791C87">
            <w:pPr>
              <w:jc w:val="center"/>
              <w:rPr>
                <w:sz w:val="22"/>
                <w:szCs w:val="22"/>
                <w:lang w:eastAsia="ro-RO"/>
              </w:rPr>
            </w:pPr>
            <w:r w:rsidRPr="00C46B20">
              <w:rPr>
                <w:sz w:val="22"/>
                <w:szCs w:val="22"/>
                <w:lang w:eastAsia="ro-RO"/>
              </w:rPr>
              <w:t>Imprimarea banner (m2)</w:t>
            </w:r>
          </w:p>
        </w:tc>
        <w:tc>
          <w:tcPr>
            <w:tcW w:w="843" w:type="dxa"/>
            <w:tcBorders>
              <w:top w:val="nil"/>
              <w:left w:val="nil"/>
              <w:bottom w:val="single" w:sz="4" w:space="0" w:color="auto"/>
              <w:right w:val="single" w:sz="4" w:space="0" w:color="auto"/>
            </w:tcBorders>
            <w:shd w:val="clear" w:color="000000" w:fill="C5D9F1"/>
            <w:noWrap/>
            <w:vAlign w:val="center"/>
            <w:hideMark/>
          </w:tcPr>
          <w:p w14:paraId="44699064" w14:textId="77777777" w:rsidR="00B430CC" w:rsidRPr="00C46B20" w:rsidRDefault="00B430CC" w:rsidP="00791C87">
            <w:pPr>
              <w:jc w:val="center"/>
              <w:rPr>
                <w:sz w:val="22"/>
                <w:szCs w:val="22"/>
                <w:lang w:eastAsia="ro-RO"/>
              </w:rPr>
            </w:pPr>
            <w:r w:rsidRPr="00C46B20">
              <w:rPr>
                <w:sz w:val="22"/>
                <w:szCs w:val="22"/>
                <w:lang w:eastAsia="ro-RO"/>
              </w:rPr>
              <w:t> </w:t>
            </w:r>
          </w:p>
        </w:tc>
        <w:tc>
          <w:tcPr>
            <w:tcW w:w="843" w:type="dxa"/>
            <w:tcBorders>
              <w:top w:val="nil"/>
              <w:left w:val="nil"/>
              <w:bottom w:val="single" w:sz="4" w:space="0" w:color="auto"/>
              <w:right w:val="single" w:sz="4" w:space="0" w:color="auto"/>
            </w:tcBorders>
            <w:shd w:val="clear" w:color="000000" w:fill="C5D9F1"/>
            <w:noWrap/>
            <w:vAlign w:val="center"/>
            <w:hideMark/>
          </w:tcPr>
          <w:p w14:paraId="20D5286B" w14:textId="77777777" w:rsidR="00B430CC" w:rsidRPr="00C46B20" w:rsidRDefault="00B430CC" w:rsidP="00791C87">
            <w:pPr>
              <w:jc w:val="center"/>
              <w:rPr>
                <w:sz w:val="22"/>
                <w:szCs w:val="22"/>
                <w:lang w:eastAsia="ro-RO"/>
              </w:rPr>
            </w:pPr>
            <w:r w:rsidRPr="00C46B20">
              <w:rPr>
                <w:sz w:val="22"/>
                <w:szCs w:val="22"/>
                <w:lang w:eastAsia="ro-RO"/>
              </w:rPr>
              <w:t> </w:t>
            </w:r>
          </w:p>
        </w:tc>
        <w:tc>
          <w:tcPr>
            <w:tcW w:w="1261" w:type="dxa"/>
            <w:tcBorders>
              <w:top w:val="nil"/>
              <w:left w:val="nil"/>
              <w:bottom w:val="single" w:sz="4" w:space="0" w:color="auto"/>
              <w:right w:val="single" w:sz="4" w:space="0" w:color="auto"/>
            </w:tcBorders>
            <w:shd w:val="clear" w:color="000000" w:fill="C5D9F1"/>
            <w:noWrap/>
            <w:vAlign w:val="center"/>
            <w:hideMark/>
          </w:tcPr>
          <w:p w14:paraId="2C7C4D6A" w14:textId="77777777" w:rsidR="00B430CC" w:rsidRPr="00C46B20" w:rsidRDefault="00B430CC" w:rsidP="00791C87">
            <w:pPr>
              <w:jc w:val="center"/>
              <w:rPr>
                <w:sz w:val="22"/>
                <w:szCs w:val="22"/>
                <w:lang w:eastAsia="ro-RO"/>
              </w:rPr>
            </w:pPr>
            <w:r w:rsidRPr="00C46B20">
              <w:rPr>
                <w:sz w:val="22"/>
                <w:szCs w:val="22"/>
                <w:lang w:eastAsia="ro-RO"/>
              </w:rPr>
              <w:t>270</w:t>
            </w:r>
          </w:p>
        </w:tc>
      </w:tr>
      <w:tr w:rsidR="00B430CC" w:rsidRPr="00C46B20" w14:paraId="4121FB67" w14:textId="77777777" w:rsidTr="00791C87">
        <w:trPr>
          <w:trHeight w:val="312"/>
        </w:trPr>
        <w:tc>
          <w:tcPr>
            <w:tcW w:w="504" w:type="dxa"/>
            <w:tcBorders>
              <w:top w:val="nil"/>
              <w:left w:val="single" w:sz="4" w:space="0" w:color="auto"/>
              <w:bottom w:val="single" w:sz="4" w:space="0" w:color="auto"/>
              <w:right w:val="single" w:sz="4" w:space="0" w:color="auto"/>
            </w:tcBorders>
            <w:shd w:val="clear" w:color="auto" w:fill="auto"/>
            <w:noWrap/>
            <w:vAlign w:val="center"/>
            <w:hideMark/>
          </w:tcPr>
          <w:p w14:paraId="5C8AF886" w14:textId="77777777" w:rsidR="00B430CC" w:rsidRPr="00C46B20" w:rsidRDefault="00B430CC" w:rsidP="00791C87">
            <w:pPr>
              <w:jc w:val="center"/>
              <w:rPr>
                <w:sz w:val="22"/>
                <w:szCs w:val="22"/>
                <w:lang w:eastAsia="ro-RO"/>
              </w:rPr>
            </w:pPr>
            <w:r w:rsidRPr="00C46B20">
              <w:rPr>
                <w:sz w:val="22"/>
                <w:szCs w:val="22"/>
                <w:lang w:eastAsia="ro-RO"/>
              </w:rPr>
              <w:t> </w:t>
            </w:r>
          </w:p>
        </w:tc>
        <w:tc>
          <w:tcPr>
            <w:tcW w:w="6621" w:type="dxa"/>
            <w:gridSpan w:val="3"/>
            <w:tcBorders>
              <w:top w:val="single" w:sz="4" w:space="0" w:color="auto"/>
              <w:left w:val="nil"/>
              <w:bottom w:val="single" w:sz="4" w:space="0" w:color="auto"/>
              <w:right w:val="nil"/>
            </w:tcBorders>
            <w:shd w:val="clear" w:color="000000" w:fill="C5D9F1"/>
            <w:vAlign w:val="center"/>
            <w:hideMark/>
          </w:tcPr>
          <w:p w14:paraId="5A6D01DF" w14:textId="77777777" w:rsidR="00B430CC" w:rsidRPr="00C46B20" w:rsidRDefault="00B430CC" w:rsidP="00791C87">
            <w:pPr>
              <w:jc w:val="center"/>
              <w:rPr>
                <w:sz w:val="22"/>
                <w:szCs w:val="22"/>
                <w:lang w:eastAsia="ro-RO"/>
              </w:rPr>
            </w:pPr>
            <w:r w:rsidRPr="00C46B20">
              <w:rPr>
                <w:sz w:val="22"/>
                <w:szCs w:val="22"/>
                <w:lang w:eastAsia="ro-RO"/>
              </w:rPr>
              <w:t>Borne 10x10x200 cm</w:t>
            </w:r>
          </w:p>
        </w:tc>
        <w:tc>
          <w:tcPr>
            <w:tcW w:w="843" w:type="dxa"/>
            <w:tcBorders>
              <w:top w:val="nil"/>
              <w:left w:val="nil"/>
              <w:bottom w:val="single" w:sz="4" w:space="0" w:color="auto"/>
              <w:right w:val="single" w:sz="4" w:space="0" w:color="auto"/>
            </w:tcBorders>
            <w:shd w:val="clear" w:color="000000" w:fill="C5D9F1"/>
            <w:noWrap/>
            <w:vAlign w:val="center"/>
            <w:hideMark/>
          </w:tcPr>
          <w:p w14:paraId="22EDB602" w14:textId="77777777" w:rsidR="00B430CC" w:rsidRPr="00C46B20" w:rsidRDefault="00B430CC" w:rsidP="00791C87">
            <w:pPr>
              <w:jc w:val="center"/>
              <w:rPr>
                <w:sz w:val="22"/>
                <w:szCs w:val="22"/>
                <w:lang w:eastAsia="ro-RO"/>
              </w:rPr>
            </w:pPr>
            <w:r w:rsidRPr="00C46B20">
              <w:rPr>
                <w:sz w:val="22"/>
                <w:szCs w:val="22"/>
                <w:lang w:eastAsia="ro-RO"/>
              </w:rPr>
              <w:t> </w:t>
            </w:r>
          </w:p>
        </w:tc>
        <w:tc>
          <w:tcPr>
            <w:tcW w:w="843" w:type="dxa"/>
            <w:tcBorders>
              <w:top w:val="nil"/>
              <w:left w:val="nil"/>
              <w:bottom w:val="single" w:sz="4" w:space="0" w:color="auto"/>
              <w:right w:val="single" w:sz="4" w:space="0" w:color="auto"/>
            </w:tcBorders>
            <w:shd w:val="clear" w:color="000000" w:fill="C5D9F1"/>
            <w:noWrap/>
            <w:vAlign w:val="center"/>
            <w:hideMark/>
          </w:tcPr>
          <w:p w14:paraId="146C3715" w14:textId="77777777" w:rsidR="00B430CC" w:rsidRPr="00C46B20" w:rsidRDefault="00B430CC" w:rsidP="00791C87">
            <w:pPr>
              <w:jc w:val="center"/>
              <w:rPr>
                <w:sz w:val="22"/>
                <w:szCs w:val="22"/>
                <w:lang w:eastAsia="ro-RO"/>
              </w:rPr>
            </w:pPr>
            <w:r w:rsidRPr="00C46B20">
              <w:rPr>
                <w:sz w:val="22"/>
                <w:szCs w:val="22"/>
                <w:lang w:eastAsia="ro-RO"/>
              </w:rPr>
              <w:t> </w:t>
            </w:r>
          </w:p>
        </w:tc>
        <w:tc>
          <w:tcPr>
            <w:tcW w:w="1261" w:type="dxa"/>
            <w:tcBorders>
              <w:top w:val="nil"/>
              <w:left w:val="nil"/>
              <w:bottom w:val="single" w:sz="4" w:space="0" w:color="auto"/>
              <w:right w:val="single" w:sz="4" w:space="0" w:color="auto"/>
            </w:tcBorders>
            <w:shd w:val="clear" w:color="000000" w:fill="C5D9F1"/>
            <w:noWrap/>
            <w:vAlign w:val="center"/>
            <w:hideMark/>
          </w:tcPr>
          <w:p w14:paraId="1689D7A1" w14:textId="77777777" w:rsidR="00B430CC" w:rsidRPr="00C46B20" w:rsidRDefault="00B430CC" w:rsidP="00791C87">
            <w:pPr>
              <w:jc w:val="center"/>
              <w:rPr>
                <w:sz w:val="22"/>
                <w:szCs w:val="22"/>
                <w:lang w:eastAsia="ro-RO"/>
              </w:rPr>
            </w:pPr>
            <w:r w:rsidRPr="00C46B20">
              <w:rPr>
                <w:sz w:val="22"/>
                <w:szCs w:val="22"/>
                <w:lang w:eastAsia="ro-RO"/>
              </w:rPr>
              <w:t>495</w:t>
            </w:r>
          </w:p>
        </w:tc>
      </w:tr>
      <w:tr w:rsidR="00B430CC" w:rsidRPr="00C46B20" w14:paraId="612121E7" w14:textId="77777777" w:rsidTr="00791C87">
        <w:trPr>
          <w:trHeight w:val="312"/>
        </w:trPr>
        <w:tc>
          <w:tcPr>
            <w:tcW w:w="504" w:type="dxa"/>
            <w:tcBorders>
              <w:top w:val="nil"/>
              <w:left w:val="single" w:sz="4" w:space="0" w:color="auto"/>
              <w:bottom w:val="single" w:sz="4" w:space="0" w:color="auto"/>
              <w:right w:val="single" w:sz="4" w:space="0" w:color="auto"/>
            </w:tcBorders>
            <w:shd w:val="clear" w:color="auto" w:fill="auto"/>
            <w:noWrap/>
            <w:vAlign w:val="center"/>
            <w:hideMark/>
          </w:tcPr>
          <w:p w14:paraId="4FB675EF" w14:textId="77777777" w:rsidR="00B430CC" w:rsidRPr="00C46B20" w:rsidRDefault="00B430CC" w:rsidP="00791C87">
            <w:pPr>
              <w:jc w:val="center"/>
              <w:rPr>
                <w:sz w:val="22"/>
                <w:szCs w:val="22"/>
                <w:lang w:eastAsia="ro-RO"/>
              </w:rPr>
            </w:pPr>
            <w:r w:rsidRPr="00C46B20">
              <w:rPr>
                <w:sz w:val="22"/>
                <w:szCs w:val="22"/>
                <w:lang w:eastAsia="ro-RO"/>
              </w:rPr>
              <w:t> </w:t>
            </w:r>
          </w:p>
        </w:tc>
        <w:tc>
          <w:tcPr>
            <w:tcW w:w="4883" w:type="dxa"/>
            <w:vMerge w:val="restart"/>
            <w:tcBorders>
              <w:top w:val="nil"/>
              <w:left w:val="single" w:sz="4" w:space="0" w:color="auto"/>
              <w:bottom w:val="nil"/>
              <w:right w:val="single" w:sz="4" w:space="0" w:color="auto"/>
            </w:tcBorders>
            <w:shd w:val="clear" w:color="auto" w:fill="auto"/>
            <w:noWrap/>
            <w:vAlign w:val="center"/>
            <w:hideMark/>
          </w:tcPr>
          <w:p w14:paraId="25D731A9" w14:textId="77777777" w:rsidR="00B430CC" w:rsidRPr="00C46B20" w:rsidRDefault="00B430CC" w:rsidP="00791C87">
            <w:pPr>
              <w:jc w:val="center"/>
              <w:rPr>
                <w:sz w:val="22"/>
                <w:szCs w:val="22"/>
                <w:lang w:eastAsia="ro-RO"/>
              </w:rPr>
            </w:pPr>
            <w:r w:rsidRPr="00C46B20">
              <w:rPr>
                <w:sz w:val="22"/>
                <w:szCs w:val="22"/>
                <w:lang w:eastAsia="ro-RO"/>
              </w:rPr>
              <w:t>Material săditor (puieți de doi ani)</w:t>
            </w:r>
          </w:p>
        </w:tc>
        <w:tc>
          <w:tcPr>
            <w:tcW w:w="1738" w:type="dxa"/>
            <w:gridSpan w:val="2"/>
            <w:tcBorders>
              <w:top w:val="single" w:sz="4" w:space="0" w:color="auto"/>
              <w:left w:val="nil"/>
              <w:bottom w:val="single" w:sz="4" w:space="0" w:color="auto"/>
              <w:right w:val="nil"/>
            </w:tcBorders>
            <w:shd w:val="clear" w:color="000000" w:fill="CCFF99"/>
            <w:noWrap/>
            <w:vAlign w:val="center"/>
            <w:hideMark/>
          </w:tcPr>
          <w:p w14:paraId="4B98E015" w14:textId="77777777" w:rsidR="00B430CC" w:rsidRPr="00C46B20" w:rsidRDefault="00B430CC" w:rsidP="00791C87">
            <w:pPr>
              <w:jc w:val="center"/>
              <w:rPr>
                <w:sz w:val="22"/>
                <w:szCs w:val="22"/>
                <w:lang w:eastAsia="ro-RO"/>
              </w:rPr>
            </w:pPr>
            <w:r w:rsidRPr="00C46B20">
              <w:rPr>
                <w:sz w:val="22"/>
                <w:szCs w:val="22"/>
                <w:lang w:eastAsia="ro-RO"/>
              </w:rPr>
              <w:t>Frasin comun</w:t>
            </w:r>
          </w:p>
        </w:tc>
        <w:tc>
          <w:tcPr>
            <w:tcW w:w="843" w:type="dxa"/>
            <w:tcBorders>
              <w:top w:val="nil"/>
              <w:left w:val="nil"/>
              <w:bottom w:val="single" w:sz="4" w:space="0" w:color="auto"/>
              <w:right w:val="single" w:sz="4" w:space="0" w:color="auto"/>
            </w:tcBorders>
            <w:shd w:val="clear" w:color="000000" w:fill="CCFF99"/>
            <w:noWrap/>
            <w:vAlign w:val="center"/>
            <w:hideMark/>
          </w:tcPr>
          <w:p w14:paraId="42D96E9B" w14:textId="77777777" w:rsidR="00B430CC" w:rsidRPr="00C46B20" w:rsidRDefault="00B430CC" w:rsidP="00791C87">
            <w:pPr>
              <w:jc w:val="center"/>
              <w:rPr>
                <w:sz w:val="22"/>
                <w:szCs w:val="22"/>
                <w:lang w:eastAsia="ro-RO"/>
              </w:rPr>
            </w:pPr>
            <w:r w:rsidRPr="00C46B20">
              <w:rPr>
                <w:sz w:val="22"/>
                <w:szCs w:val="22"/>
                <w:lang w:eastAsia="ro-RO"/>
              </w:rPr>
              <w:t> </w:t>
            </w:r>
          </w:p>
        </w:tc>
        <w:tc>
          <w:tcPr>
            <w:tcW w:w="843" w:type="dxa"/>
            <w:tcBorders>
              <w:top w:val="nil"/>
              <w:left w:val="nil"/>
              <w:bottom w:val="single" w:sz="4" w:space="0" w:color="auto"/>
              <w:right w:val="single" w:sz="4" w:space="0" w:color="auto"/>
            </w:tcBorders>
            <w:shd w:val="clear" w:color="000000" w:fill="CCFF99"/>
            <w:noWrap/>
            <w:vAlign w:val="center"/>
            <w:hideMark/>
          </w:tcPr>
          <w:p w14:paraId="2A74F625" w14:textId="77777777" w:rsidR="00B430CC" w:rsidRPr="00C46B20" w:rsidRDefault="00B430CC" w:rsidP="00791C87">
            <w:pPr>
              <w:jc w:val="center"/>
              <w:rPr>
                <w:sz w:val="22"/>
                <w:szCs w:val="22"/>
                <w:lang w:eastAsia="ro-RO"/>
              </w:rPr>
            </w:pPr>
            <w:r w:rsidRPr="00C46B20">
              <w:rPr>
                <w:sz w:val="22"/>
                <w:szCs w:val="22"/>
                <w:lang w:eastAsia="ro-RO"/>
              </w:rPr>
              <w:t> </w:t>
            </w:r>
          </w:p>
        </w:tc>
        <w:tc>
          <w:tcPr>
            <w:tcW w:w="1261" w:type="dxa"/>
            <w:tcBorders>
              <w:top w:val="nil"/>
              <w:left w:val="nil"/>
              <w:bottom w:val="single" w:sz="4" w:space="0" w:color="auto"/>
              <w:right w:val="single" w:sz="4" w:space="0" w:color="auto"/>
            </w:tcBorders>
            <w:shd w:val="clear" w:color="000000" w:fill="CCFF99"/>
            <w:noWrap/>
            <w:vAlign w:val="center"/>
            <w:hideMark/>
          </w:tcPr>
          <w:p w14:paraId="6413A80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432000</w:t>
            </w:r>
          </w:p>
        </w:tc>
      </w:tr>
      <w:tr w:rsidR="00B430CC" w:rsidRPr="00C46B20" w14:paraId="1A888A4E" w14:textId="77777777" w:rsidTr="00791C87">
        <w:trPr>
          <w:trHeight w:val="312"/>
        </w:trPr>
        <w:tc>
          <w:tcPr>
            <w:tcW w:w="504" w:type="dxa"/>
            <w:tcBorders>
              <w:top w:val="nil"/>
              <w:left w:val="single" w:sz="4" w:space="0" w:color="auto"/>
              <w:bottom w:val="single" w:sz="4" w:space="0" w:color="auto"/>
              <w:right w:val="single" w:sz="4" w:space="0" w:color="auto"/>
            </w:tcBorders>
            <w:shd w:val="clear" w:color="auto" w:fill="auto"/>
            <w:noWrap/>
            <w:vAlign w:val="center"/>
            <w:hideMark/>
          </w:tcPr>
          <w:p w14:paraId="4F1E7834" w14:textId="77777777" w:rsidR="00B430CC" w:rsidRPr="00C46B20" w:rsidRDefault="00B430CC" w:rsidP="00791C87">
            <w:pPr>
              <w:jc w:val="center"/>
              <w:rPr>
                <w:sz w:val="22"/>
                <w:szCs w:val="22"/>
                <w:lang w:eastAsia="ro-RO"/>
              </w:rPr>
            </w:pPr>
            <w:r w:rsidRPr="00C46B20">
              <w:rPr>
                <w:sz w:val="22"/>
                <w:szCs w:val="22"/>
                <w:lang w:eastAsia="ro-RO"/>
              </w:rPr>
              <w:t> </w:t>
            </w:r>
          </w:p>
        </w:tc>
        <w:tc>
          <w:tcPr>
            <w:tcW w:w="4883" w:type="dxa"/>
            <w:vMerge/>
            <w:tcBorders>
              <w:top w:val="nil"/>
              <w:left w:val="single" w:sz="4" w:space="0" w:color="auto"/>
              <w:bottom w:val="nil"/>
              <w:right w:val="single" w:sz="4" w:space="0" w:color="auto"/>
            </w:tcBorders>
            <w:vAlign w:val="center"/>
            <w:hideMark/>
          </w:tcPr>
          <w:p w14:paraId="5EF64233" w14:textId="77777777" w:rsidR="00B430CC" w:rsidRPr="00C46B20" w:rsidRDefault="00B430CC" w:rsidP="00791C87">
            <w:pPr>
              <w:rPr>
                <w:sz w:val="22"/>
                <w:szCs w:val="22"/>
                <w:lang w:eastAsia="ro-RO"/>
              </w:rPr>
            </w:pPr>
          </w:p>
        </w:tc>
        <w:tc>
          <w:tcPr>
            <w:tcW w:w="2581" w:type="dxa"/>
            <w:gridSpan w:val="3"/>
            <w:tcBorders>
              <w:top w:val="nil"/>
              <w:left w:val="nil"/>
              <w:bottom w:val="single" w:sz="4" w:space="0" w:color="auto"/>
              <w:right w:val="single" w:sz="4" w:space="0" w:color="auto"/>
            </w:tcBorders>
            <w:shd w:val="clear" w:color="000000" w:fill="CCFF99"/>
            <w:noWrap/>
            <w:vAlign w:val="center"/>
            <w:hideMark/>
          </w:tcPr>
          <w:p w14:paraId="28567A2B" w14:textId="77777777" w:rsidR="00B430CC" w:rsidRPr="00C46B20" w:rsidRDefault="00B430CC" w:rsidP="00791C87">
            <w:pPr>
              <w:jc w:val="center"/>
              <w:rPr>
                <w:sz w:val="22"/>
                <w:szCs w:val="22"/>
                <w:lang w:eastAsia="ro-RO"/>
              </w:rPr>
            </w:pPr>
            <w:r w:rsidRPr="00C46B20">
              <w:rPr>
                <w:sz w:val="22"/>
                <w:szCs w:val="22"/>
                <w:lang w:eastAsia="ro-RO"/>
              </w:rPr>
              <w:t>Paltin de câmp</w:t>
            </w:r>
          </w:p>
        </w:tc>
        <w:tc>
          <w:tcPr>
            <w:tcW w:w="843" w:type="dxa"/>
            <w:tcBorders>
              <w:top w:val="nil"/>
              <w:left w:val="nil"/>
              <w:bottom w:val="single" w:sz="4" w:space="0" w:color="auto"/>
              <w:right w:val="single" w:sz="4" w:space="0" w:color="auto"/>
            </w:tcBorders>
            <w:shd w:val="clear" w:color="000000" w:fill="CCFF99"/>
            <w:noWrap/>
            <w:vAlign w:val="center"/>
            <w:hideMark/>
          </w:tcPr>
          <w:p w14:paraId="18997CB8" w14:textId="77777777" w:rsidR="00B430CC" w:rsidRPr="00C46B20" w:rsidRDefault="00B430CC" w:rsidP="00791C87">
            <w:pPr>
              <w:jc w:val="center"/>
              <w:rPr>
                <w:sz w:val="22"/>
                <w:szCs w:val="22"/>
                <w:lang w:eastAsia="ro-RO"/>
              </w:rPr>
            </w:pPr>
            <w:r w:rsidRPr="00C46B20">
              <w:rPr>
                <w:sz w:val="22"/>
                <w:szCs w:val="22"/>
                <w:lang w:eastAsia="ro-RO"/>
              </w:rPr>
              <w:t> </w:t>
            </w:r>
          </w:p>
        </w:tc>
        <w:tc>
          <w:tcPr>
            <w:tcW w:w="1261" w:type="dxa"/>
            <w:tcBorders>
              <w:top w:val="nil"/>
              <w:left w:val="nil"/>
              <w:bottom w:val="single" w:sz="4" w:space="0" w:color="auto"/>
              <w:right w:val="single" w:sz="4" w:space="0" w:color="auto"/>
            </w:tcBorders>
            <w:shd w:val="clear" w:color="000000" w:fill="CCFF99"/>
            <w:noWrap/>
            <w:vAlign w:val="center"/>
            <w:hideMark/>
          </w:tcPr>
          <w:p w14:paraId="5352620E"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lang w:eastAsia="ro-RO"/>
              </w:rPr>
              <w:t>89760,0</w:t>
            </w:r>
          </w:p>
        </w:tc>
      </w:tr>
      <w:tr w:rsidR="00B430CC" w:rsidRPr="00C46B20" w14:paraId="478069CA" w14:textId="77777777" w:rsidTr="00791C87">
        <w:trPr>
          <w:trHeight w:val="312"/>
        </w:trPr>
        <w:tc>
          <w:tcPr>
            <w:tcW w:w="504" w:type="dxa"/>
            <w:tcBorders>
              <w:top w:val="nil"/>
              <w:left w:val="single" w:sz="4" w:space="0" w:color="auto"/>
              <w:bottom w:val="single" w:sz="4" w:space="0" w:color="auto"/>
              <w:right w:val="single" w:sz="4" w:space="0" w:color="auto"/>
            </w:tcBorders>
            <w:shd w:val="clear" w:color="auto" w:fill="auto"/>
            <w:noWrap/>
            <w:vAlign w:val="center"/>
            <w:hideMark/>
          </w:tcPr>
          <w:p w14:paraId="032E964D" w14:textId="77777777" w:rsidR="00B430CC" w:rsidRPr="00C46B20" w:rsidRDefault="00B430CC" w:rsidP="00791C87">
            <w:pPr>
              <w:jc w:val="center"/>
              <w:rPr>
                <w:sz w:val="22"/>
                <w:szCs w:val="22"/>
                <w:lang w:eastAsia="ro-RO"/>
              </w:rPr>
            </w:pPr>
            <w:r w:rsidRPr="00C46B20">
              <w:rPr>
                <w:sz w:val="22"/>
                <w:szCs w:val="22"/>
                <w:lang w:eastAsia="ro-RO"/>
              </w:rPr>
              <w:t> </w:t>
            </w:r>
          </w:p>
        </w:tc>
        <w:tc>
          <w:tcPr>
            <w:tcW w:w="4883" w:type="dxa"/>
            <w:vMerge/>
            <w:tcBorders>
              <w:top w:val="nil"/>
              <w:left w:val="single" w:sz="4" w:space="0" w:color="auto"/>
              <w:bottom w:val="nil"/>
              <w:right w:val="single" w:sz="4" w:space="0" w:color="auto"/>
            </w:tcBorders>
            <w:vAlign w:val="center"/>
            <w:hideMark/>
          </w:tcPr>
          <w:p w14:paraId="2D48B1C9" w14:textId="77777777" w:rsidR="00B430CC" w:rsidRPr="00C46B20" w:rsidRDefault="00B430CC" w:rsidP="00791C87">
            <w:pPr>
              <w:rPr>
                <w:sz w:val="22"/>
                <w:szCs w:val="22"/>
                <w:lang w:eastAsia="ro-RO"/>
              </w:rPr>
            </w:pPr>
          </w:p>
        </w:tc>
        <w:tc>
          <w:tcPr>
            <w:tcW w:w="1738" w:type="dxa"/>
            <w:gridSpan w:val="2"/>
            <w:tcBorders>
              <w:top w:val="single" w:sz="4" w:space="0" w:color="auto"/>
              <w:left w:val="nil"/>
              <w:bottom w:val="single" w:sz="4" w:space="0" w:color="auto"/>
              <w:right w:val="nil"/>
            </w:tcBorders>
            <w:shd w:val="clear" w:color="000000" w:fill="CCFF99"/>
            <w:noWrap/>
            <w:vAlign w:val="center"/>
            <w:hideMark/>
          </w:tcPr>
          <w:p w14:paraId="58D92D22" w14:textId="77777777" w:rsidR="00B430CC" w:rsidRPr="00C46B20" w:rsidRDefault="00B430CC" w:rsidP="00791C87">
            <w:pPr>
              <w:jc w:val="center"/>
              <w:rPr>
                <w:sz w:val="22"/>
                <w:szCs w:val="22"/>
                <w:lang w:eastAsia="ro-RO"/>
              </w:rPr>
            </w:pPr>
            <w:r w:rsidRPr="00C46B20">
              <w:rPr>
                <w:sz w:val="22"/>
                <w:szCs w:val="22"/>
                <w:lang w:eastAsia="ro-RO"/>
              </w:rPr>
              <w:t>Diverse tari</w:t>
            </w:r>
          </w:p>
        </w:tc>
        <w:tc>
          <w:tcPr>
            <w:tcW w:w="843" w:type="dxa"/>
            <w:tcBorders>
              <w:top w:val="nil"/>
              <w:left w:val="nil"/>
              <w:bottom w:val="single" w:sz="4" w:space="0" w:color="auto"/>
              <w:right w:val="single" w:sz="4" w:space="0" w:color="auto"/>
            </w:tcBorders>
            <w:shd w:val="clear" w:color="000000" w:fill="CCFF99"/>
            <w:noWrap/>
            <w:vAlign w:val="center"/>
            <w:hideMark/>
          </w:tcPr>
          <w:p w14:paraId="1EA55C47" w14:textId="77777777" w:rsidR="00B430CC" w:rsidRPr="00C46B20" w:rsidRDefault="00B430CC" w:rsidP="00791C87">
            <w:pPr>
              <w:jc w:val="center"/>
              <w:rPr>
                <w:sz w:val="22"/>
                <w:szCs w:val="22"/>
                <w:lang w:eastAsia="ro-RO"/>
              </w:rPr>
            </w:pPr>
            <w:r w:rsidRPr="00C46B20">
              <w:rPr>
                <w:sz w:val="22"/>
                <w:szCs w:val="22"/>
                <w:lang w:eastAsia="ro-RO"/>
              </w:rPr>
              <w:t> </w:t>
            </w:r>
          </w:p>
        </w:tc>
        <w:tc>
          <w:tcPr>
            <w:tcW w:w="843" w:type="dxa"/>
            <w:tcBorders>
              <w:top w:val="nil"/>
              <w:left w:val="nil"/>
              <w:bottom w:val="single" w:sz="4" w:space="0" w:color="auto"/>
              <w:right w:val="single" w:sz="4" w:space="0" w:color="auto"/>
            </w:tcBorders>
            <w:shd w:val="clear" w:color="000000" w:fill="CCFF99"/>
            <w:noWrap/>
            <w:vAlign w:val="center"/>
            <w:hideMark/>
          </w:tcPr>
          <w:p w14:paraId="48D1CAFC" w14:textId="77777777" w:rsidR="00B430CC" w:rsidRPr="00C46B20" w:rsidRDefault="00B430CC" w:rsidP="00791C87">
            <w:pPr>
              <w:jc w:val="center"/>
              <w:rPr>
                <w:sz w:val="22"/>
                <w:szCs w:val="22"/>
                <w:lang w:eastAsia="ro-RO"/>
              </w:rPr>
            </w:pPr>
            <w:r w:rsidRPr="00C46B20">
              <w:rPr>
                <w:sz w:val="22"/>
                <w:szCs w:val="22"/>
                <w:lang w:eastAsia="ro-RO"/>
              </w:rPr>
              <w:t> </w:t>
            </w:r>
          </w:p>
        </w:tc>
        <w:tc>
          <w:tcPr>
            <w:tcW w:w="1261" w:type="dxa"/>
            <w:tcBorders>
              <w:top w:val="nil"/>
              <w:left w:val="nil"/>
              <w:bottom w:val="single" w:sz="4" w:space="0" w:color="auto"/>
              <w:right w:val="single" w:sz="4" w:space="0" w:color="auto"/>
            </w:tcBorders>
            <w:shd w:val="clear" w:color="000000" w:fill="CCFF99"/>
            <w:noWrap/>
            <w:vAlign w:val="center"/>
            <w:hideMark/>
          </w:tcPr>
          <w:p w14:paraId="3365126B"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61440,0</w:t>
            </w:r>
          </w:p>
        </w:tc>
      </w:tr>
      <w:tr w:rsidR="00B430CC" w:rsidRPr="00C46B20" w14:paraId="60AD7082" w14:textId="77777777" w:rsidTr="00791C87">
        <w:trPr>
          <w:trHeight w:val="312"/>
        </w:trPr>
        <w:tc>
          <w:tcPr>
            <w:tcW w:w="504" w:type="dxa"/>
            <w:tcBorders>
              <w:top w:val="nil"/>
              <w:left w:val="single" w:sz="4" w:space="0" w:color="auto"/>
              <w:bottom w:val="single" w:sz="4" w:space="0" w:color="auto"/>
              <w:right w:val="single" w:sz="4" w:space="0" w:color="auto"/>
            </w:tcBorders>
            <w:shd w:val="clear" w:color="000000" w:fill="FFFF00"/>
            <w:noWrap/>
            <w:vAlign w:val="center"/>
            <w:hideMark/>
          </w:tcPr>
          <w:p w14:paraId="246738D6" w14:textId="77777777" w:rsidR="00B430CC" w:rsidRPr="00C46B20" w:rsidRDefault="00B430CC" w:rsidP="00791C87">
            <w:pPr>
              <w:jc w:val="center"/>
              <w:rPr>
                <w:sz w:val="22"/>
                <w:szCs w:val="22"/>
                <w:lang w:eastAsia="ro-RO"/>
              </w:rPr>
            </w:pPr>
            <w:r w:rsidRPr="00C46B20">
              <w:rPr>
                <w:sz w:val="22"/>
                <w:szCs w:val="22"/>
                <w:lang w:eastAsia="ro-RO"/>
              </w:rPr>
              <w:t> </w:t>
            </w:r>
          </w:p>
        </w:tc>
        <w:tc>
          <w:tcPr>
            <w:tcW w:w="4883" w:type="dxa"/>
            <w:tcBorders>
              <w:top w:val="single" w:sz="4" w:space="0" w:color="auto"/>
              <w:left w:val="nil"/>
              <w:bottom w:val="single" w:sz="4" w:space="0" w:color="auto"/>
              <w:right w:val="single" w:sz="4" w:space="0" w:color="auto"/>
            </w:tcBorders>
            <w:shd w:val="clear" w:color="000000" w:fill="FFFF00"/>
            <w:vAlign w:val="center"/>
            <w:hideMark/>
          </w:tcPr>
          <w:p w14:paraId="26FC240A" w14:textId="77777777" w:rsidR="00B430CC" w:rsidRPr="00C46B20" w:rsidRDefault="00B430CC" w:rsidP="00791C87">
            <w:pPr>
              <w:jc w:val="center"/>
              <w:rPr>
                <w:b/>
                <w:bCs/>
                <w:sz w:val="22"/>
                <w:szCs w:val="22"/>
                <w:lang w:eastAsia="ro-RO"/>
              </w:rPr>
            </w:pPr>
            <w:r w:rsidRPr="00C46B20">
              <w:rPr>
                <w:b/>
                <w:bCs/>
                <w:sz w:val="22"/>
                <w:szCs w:val="22"/>
                <w:lang w:eastAsia="ro-RO"/>
              </w:rPr>
              <w:t>TOTAL</w:t>
            </w:r>
          </w:p>
        </w:tc>
        <w:tc>
          <w:tcPr>
            <w:tcW w:w="891" w:type="dxa"/>
            <w:tcBorders>
              <w:top w:val="nil"/>
              <w:left w:val="nil"/>
              <w:bottom w:val="single" w:sz="4" w:space="0" w:color="auto"/>
              <w:right w:val="single" w:sz="4" w:space="0" w:color="auto"/>
            </w:tcBorders>
            <w:shd w:val="clear" w:color="000000" w:fill="FFFF00"/>
            <w:noWrap/>
            <w:vAlign w:val="center"/>
            <w:hideMark/>
          </w:tcPr>
          <w:p w14:paraId="31FF5340"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47" w:type="dxa"/>
            <w:tcBorders>
              <w:top w:val="nil"/>
              <w:left w:val="nil"/>
              <w:bottom w:val="single" w:sz="4" w:space="0" w:color="auto"/>
              <w:right w:val="single" w:sz="4" w:space="0" w:color="auto"/>
            </w:tcBorders>
            <w:shd w:val="clear" w:color="000000" w:fill="FFFF00"/>
            <w:noWrap/>
            <w:vAlign w:val="center"/>
            <w:hideMark/>
          </w:tcPr>
          <w:p w14:paraId="2B2979E5"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43" w:type="dxa"/>
            <w:tcBorders>
              <w:top w:val="nil"/>
              <w:left w:val="nil"/>
              <w:bottom w:val="single" w:sz="4" w:space="0" w:color="auto"/>
              <w:right w:val="single" w:sz="4" w:space="0" w:color="auto"/>
            </w:tcBorders>
            <w:shd w:val="clear" w:color="000000" w:fill="FFFF00"/>
            <w:noWrap/>
            <w:vAlign w:val="center"/>
            <w:hideMark/>
          </w:tcPr>
          <w:p w14:paraId="71361025"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43" w:type="dxa"/>
            <w:tcBorders>
              <w:top w:val="nil"/>
              <w:left w:val="nil"/>
              <w:bottom w:val="single" w:sz="4" w:space="0" w:color="auto"/>
              <w:right w:val="single" w:sz="4" w:space="0" w:color="auto"/>
            </w:tcBorders>
            <w:shd w:val="clear" w:color="000000" w:fill="FFFF00"/>
            <w:noWrap/>
            <w:vAlign w:val="center"/>
            <w:hideMark/>
          </w:tcPr>
          <w:p w14:paraId="42163FFF"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261" w:type="dxa"/>
            <w:tcBorders>
              <w:top w:val="nil"/>
              <w:left w:val="nil"/>
              <w:bottom w:val="single" w:sz="4" w:space="0" w:color="auto"/>
              <w:right w:val="single" w:sz="4" w:space="0" w:color="auto"/>
            </w:tcBorders>
            <w:shd w:val="clear" w:color="000000" w:fill="FFFF00"/>
            <w:noWrap/>
            <w:vAlign w:val="center"/>
            <w:hideMark/>
          </w:tcPr>
          <w:p w14:paraId="6AA1EA7B"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826698,42</w:t>
            </w:r>
          </w:p>
        </w:tc>
      </w:tr>
      <w:tr w:rsidR="00B430CC" w:rsidRPr="00C46B20" w14:paraId="2B02BDA5" w14:textId="77777777" w:rsidTr="00791C87">
        <w:trPr>
          <w:trHeight w:val="312"/>
        </w:trPr>
        <w:tc>
          <w:tcPr>
            <w:tcW w:w="504" w:type="dxa"/>
            <w:tcBorders>
              <w:top w:val="nil"/>
              <w:left w:val="single" w:sz="4" w:space="0" w:color="auto"/>
              <w:bottom w:val="single" w:sz="4" w:space="0" w:color="auto"/>
              <w:right w:val="single" w:sz="4" w:space="0" w:color="auto"/>
            </w:tcBorders>
            <w:shd w:val="clear" w:color="000000" w:fill="DCE6F1"/>
            <w:noWrap/>
            <w:vAlign w:val="center"/>
            <w:hideMark/>
          </w:tcPr>
          <w:p w14:paraId="78C226C8" w14:textId="77777777" w:rsidR="00B430CC" w:rsidRPr="00C46B20" w:rsidRDefault="00B430CC" w:rsidP="00791C87">
            <w:pPr>
              <w:jc w:val="center"/>
              <w:rPr>
                <w:sz w:val="22"/>
                <w:szCs w:val="22"/>
                <w:lang w:eastAsia="ro-RO"/>
              </w:rPr>
            </w:pPr>
            <w:r w:rsidRPr="00C46B20">
              <w:rPr>
                <w:sz w:val="22"/>
                <w:szCs w:val="22"/>
                <w:lang w:eastAsia="ro-RO"/>
              </w:rPr>
              <w:t> </w:t>
            </w:r>
          </w:p>
        </w:tc>
        <w:tc>
          <w:tcPr>
            <w:tcW w:w="6621" w:type="dxa"/>
            <w:gridSpan w:val="3"/>
            <w:tcBorders>
              <w:top w:val="single" w:sz="4" w:space="0" w:color="auto"/>
              <w:left w:val="nil"/>
              <w:bottom w:val="single" w:sz="4" w:space="0" w:color="auto"/>
              <w:right w:val="nil"/>
            </w:tcBorders>
            <w:shd w:val="clear" w:color="000000" w:fill="DCE6F1"/>
            <w:vAlign w:val="center"/>
            <w:hideMark/>
          </w:tcPr>
          <w:p w14:paraId="4B56B4A7" w14:textId="77777777" w:rsidR="00B430CC" w:rsidRPr="00C46B20" w:rsidRDefault="00B430CC" w:rsidP="00791C87">
            <w:pPr>
              <w:jc w:val="center"/>
              <w:rPr>
                <w:b/>
                <w:bCs/>
                <w:sz w:val="22"/>
                <w:szCs w:val="22"/>
                <w:lang w:eastAsia="ro-RO"/>
              </w:rPr>
            </w:pPr>
            <w:r w:rsidRPr="00C46B20">
              <w:rPr>
                <w:b/>
                <w:bCs/>
                <w:sz w:val="22"/>
                <w:szCs w:val="22"/>
                <w:lang w:eastAsia="ro-RO"/>
              </w:rPr>
              <w:t>Total cheltuieli indirecte în mărime de 7%, lei</w:t>
            </w:r>
          </w:p>
        </w:tc>
        <w:tc>
          <w:tcPr>
            <w:tcW w:w="843" w:type="dxa"/>
            <w:tcBorders>
              <w:top w:val="nil"/>
              <w:left w:val="nil"/>
              <w:bottom w:val="single" w:sz="4" w:space="0" w:color="auto"/>
              <w:right w:val="nil"/>
            </w:tcBorders>
            <w:shd w:val="clear" w:color="000000" w:fill="DCE6F1"/>
            <w:noWrap/>
            <w:vAlign w:val="center"/>
            <w:hideMark/>
          </w:tcPr>
          <w:p w14:paraId="585D3705"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43" w:type="dxa"/>
            <w:tcBorders>
              <w:top w:val="nil"/>
              <w:left w:val="nil"/>
              <w:bottom w:val="single" w:sz="4" w:space="0" w:color="auto"/>
              <w:right w:val="nil"/>
            </w:tcBorders>
            <w:shd w:val="clear" w:color="000000" w:fill="DCE6F1"/>
            <w:noWrap/>
            <w:vAlign w:val="center"/>
            <w:hideMark/>
          </w:tcPr>
          <w:p w14:paraId="0B14982E"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261" w:type="dxa"/>
            <w:tcBorders>
              <w:top w:val="nil"/>
              <w:left w:val="nil"/>
              <w:bottom w:val="single" w:sz="4" w:space="0" w:color="auto"/>
              <w:right w:val="single" w:sz="4" w:space="0" w:color="auto"/>
            </w:tcBorders>
            <w:shd w:val="clear" w:color="000000" w:fill="DCE6F1"/>
            <w:noWrap/>
            <w:vAlign w:val="center"/>
            <w:hideMark/>
          </w:tcPr>
          <w:p w14:paraId="301EDCA0"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57868,89</w:t>
            </w:r>
          </w:p>
        </w:tc>
      </w:tr>
      <w:tr w:rsidR="00B430CC" w:rsidRPr="00C46B20" w14:paraId="42E03294" w14:textId="77777777" w:rsidTr="00791C87">
        <w:trPr>
          <w:trHeight w:val="312"/>
        </w:trPr>
        <w:tc>
          <w:tcPr>
            <w:tcW w:w="504" w:type="dxa"/>
            <w:tcBorders>
              <w:top w:val="nil"/>
              <w:left w:val="single" w:sz="4" w:space="0" w:color="auto"/>
              <w:bottom w:val="single" w:sz="4" w:space="0" w:color="auto"/>
              <w:right w:val="single" w:sz="4" w:space="0" w:color="auto"/>
            </w:tcBorders>
            <w:shd w:val="clear" w:color="000000" w:fill="FFCCFF"/>
            <w:noWrap/>
            <w:vAlign w:val="center"/>
            <w:hideMark/>
          </w:tcPr>
          <w:p w14:paraId="23321C6A" w14:textId="77777777" w:rsidR="00B430CC" w:rsidRPr="00C46B20" w:rsidRDefault="00B430CC" w:rsidP="00791C87">
            <w:pPr>
              <w:jc w:val="center"/>
              <w:rPr>
                <w:sz w:val="22"/>
                <w:szCs w:val="22"/>
                <w:lang w:eastAsia="ro-RO"/>
              </w:rPr>
            </w:pPr>
            <w:r w:rsidRPr="00C46B20">
              <w:rPr>
                <w:sz w:val="22"/>
                <w:szCs w:val="22"/>
                <w:lang w:eastAsia="ro-RO"/>
              </w:rPr>
              <w:t> </w:t>
            </w:r>
          </w:p>
        </w:tc>
        <w:tc>
          <w:tcPr>
            <w:tcW w:w="6621" w:type="dxa"/>
            <w:gridSpan w:val="3"/>
            <w:tcBorders>
              <w:top w:val="single" w:sz="4" w:space="0" w:color="auto"/>
              <w:left w:val="nil"/>
              <w:bottom w:val="single" w:sz="4" w:space="0" w:color="auto"/>
              <w:right w:val="nil"/>
            </w:tcBorders>
            <w:shd w:val="clear" w:color="000000" w:fill="FFCCFF"/>
            <w:vAlign w:val="center"/>
            <w:hideMark/>
          </w:tcPr>
          <w:p w14:paraId="5478CE32" w14:textId="77777777" w:rsidR="00B430CC" w:rsidRPr="00C46B20" w:rsidRDefault="00B430CC" w:rsidP="00791C87">
            <w:pPr>
              <w:jc w:val="center"/>
              <w:rPr>
                <w:b/>
                <w:bCs/>
                <w:sz w:val="22"/>
                <w:szCs w:val="22"/>
                <w:lang w:eastAsia="ro-RO"/>
              </w:rPr>
            </w:pPr>
            <w:r w:rsidRPr="00C46B20">
              <w:rPr>
                <w:b/>
                <w:bCs/>
                <w:sz w:val="22"/>
                <w:szCs w:val="22"/>
                <w:lang w:eastAsia="ro-RO"/>
              </w:rPr>
              <w:t>Total cheltuieli administrative în mărime de 5%,, lei</w:t>
            </w:r>
          </w:p>
        </w:tc>
        <w:tc>
          <w:tcPr>
            <w:tcW w:w="843" w:type="dxa"/>
            <w:tcBorders>
              <w:top w:val="nil"/>
              <w:left w:val="nil"/>
              <w:bottom w:val="single" w:sz="4" w:space="0" w:color="auto"/>
              <w:right w:val="nil"/>
            </w:tcBorders>
            <w:shd w:val="clear" w:color="000000" w:fill="FFCCFF"/>
            <w:noWrap/>
            <w:vAlign w:val="center"/>
            <w:hideMark/>
          </w:tcPr>
          <w:p w14:paraId="398B3D24"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43" w:type="dxa"/>
            <w:tcBorders>
              <w:top w:val="nil"/>
              <w:left w:val="nil"/>
              <w:bottom w:val="single" w:sz="4" w:space="0" w:color="auto"/>
              <w:right w:val="nil"/>
            </w:tcBorders>
            <w:shd w:val="clear" w:color="000000" w:fill="FFCCFF"/>
            <w:noWrap/>
            <w:vAlign w:val="center"/>
            <w:hideMark/>
          </w:tcPr>
          <w:p w14:paraId="2DB553EA"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261" w:type="dxa"/>
            <w:tcBorders>
              <w:top w:val="nil"/>
              <w:left w:val="nil"/>
              <w:bottom w:val="single" w:sz="4" w:space="0" w:color="auto"/>
              <w:right w:val="single" w:sz="4" w:space="0" w:color="auto"/>
            </w:tcBorders>
            <w:shd w:val="clear" w:color="000000" w:fill="FFCCFF"/>
            <w:noWrap/>
            <w:vAlign w:val="center"/>
            <w:hideMark/>
          </w:tcPr>
          <w:p w14:paraId="2060F693"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41334,92</w:t>
            </w:r>
          </w:p>
        </w:tc>
      </w:tr>
      <w:tr w:rsidR="00B430CC" w:rsidRPr="00C46B20" w14:paraId="57E52516" w14:textId="77777777" w:rsidTr="00791C87">
        <w:trPr>
          <w:trHeight w:val="312"/>
        </w:trPr>
        <w:tc>
          <w:tcPr>
            <w:tcW w:w="504" w:type="dxa"/>
            <w:tcBorders>
              <w:top w:val="nil"/>
              <w:left w:val="single" w:sz="4" w:space="0" w:color="auto"/>
              <w:bottom w:val="single" w:sz="4" w:space="0" w:color="auto"/>
              <w:right w:val="single" w:sz="4" w:space="0" w:color="auto"/>
            </w:tcBorders>
            <w:shd w:val="clear" w:color="000000" w:fill="92D050"/>
            <w:noWrap/>
            <w:vAlign w:val="center"/>
            <w:hideMark/>
          </w:tcPr>
          <w:p w14:paraId="2E01350E" w14:textId="77777777" w:rsidR="00B430CC" w:rsidRPr="00C46B20" w:rsidRDefault="00B430CC" w:rsidP="00791C87">
            <w:pPr>
              <w:jc w:val="center"/>
              <w:rPr>
                <w:sz w:val="22"/>
                <w:szCs w:val="22"/>
                <w:lang w:eastAsia="ro-RO"/>
              </w:rPr>
            </w:pPr>
            <w:r w:rsidRPr="00C46B20">
              <w:rPr>
                <w:sz w:val="22"/>
                <w:szCs w:val="22"/>
                <w:lang w:eastAsia="ro-RO"/>
              </w:rPr>
              <w:t> </w:t>
            </w:r>
          </w:p>
        </w:tc>
        <w:tc>
          <w:tcPr>
            <w:tcW w:w="6621" w:type="dxa"/>
            <w:gridSpan w:val="3"/>
            <w:tcBorders>
              <w:top w:val="single" w:sz="4" w:space="0" w:color="auto"/>
              <w:left w:val="nil"/>
              <w:bottom w:val="single" w:sz="4" w:space="0" w:color="auto"/>
              <w:right w:val="nil"/>
            </w:tcBorders>
            <w:shd w:val="clear" w:color="000000" w:fill="92D050"/>
            <w:noWrap/>
            <w:vAlign w:val="center"/>
            <w:hideMark/>
          </w:tcPr>
          <w:p w14:paraId="7F5D1307" w14:textId="77777777" w:rsidR="00B430CC" w:rsidRPr="00C46B20" w:rsidRDefault="00B430CC" w:rsidP="00791C87">
            <w:pPr>
              <w:jc w:val="center"/>
              <w:rPr>
                <w:b/>
                <w:bCs/>
                <w:sz w:val="22"/>
                <w:szCs w:val="22"/>
                <w:lang w:eastAsia="ro-RO"/>
              </w:rPr>
            </w:pPr>
            <w:r w:rsidRPr="00C46B20">
              <w:rPr>
                <w:b/>
                <w:bCs/>
                <w:sz w:val="22"/>
                <w:szCs w:val="22"/>
                <w:lang w:eastAsia="ro-RO"/>
              </w:rPr>
              <w:t>Total general lucrările de pregătire a solului și plantare</w:t>
            </w:r>
          </w:p>
        </w:tc>
        <w:tc>
          <w:tcPr>
            <w:tcW w:w="843" w:type="dxa"/>
            <w:tcBorders>
              <w:top w:val="nil"/>
              <w:left w:val="nil"/>
              <w:bottom w:val="single" w:sz="4" w:space="0" w:color="auto"/>
              <w:right w:val="nil"/>
            </w:tcBorders>
            <w:shd w:val="clear" w:color="000000" w:fill="92D050"/>
            <w:noWrap/>
            <w:vAlign w:val="center"/>
            <w:hideMark/>
          </w:tcPr>
          <w:p w14:paraId="30AFF58B"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43" w:type="dxa"/>
            <w:tcBorders>
              <w:top w:val="nil"/>
              <w:left w:val="nil"/>
              <w:bottom w:val="single" w:sz="4" w:space="0" w:color="auto"/>
              <w:right w:val="nil"/>
            </w:tcBorders>
            <w:shd w:val="clear" w:color="000000" w:fill="92D050"/>
            <w:noWrap/>
            <w:vAlign w:val="center"/>
            <w:hideMark/>
          </w:tcPr>
          <w:p w14:paraId="696BB507"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261" w:type="dxa"/>
            <w:tcBorders>
              <w:top w:val="nil"/>
              <w:left w:val="nil"/>
              <w:bottom w:val="single" w:sz="4" w:space="0" w:color="auto"/>
              <w:right w:val="single" w:sz="4" w:space="0" w:color="auto"/>
            </w:tcBorders>
            <w:shd w:val="clear" w:color="000000" w:fill="92D050"/>
            <w:noWrap/>
            <w:vAlign w:val="center"/>
            <w:hideMark/>
          </w:tcPr>
          <w:p w14:paraId="640CBE15"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925902,23</w:t>
            </w:r>
          </w:p>
        </w:tc>
      </w:tr>
      <w:tr w:rsidR="00B430CC" w:rsidRPr="00C46B20" w14:paraId="1FA41363" w14:textId="77777777" w:rsidTr="00791C87">
        <w:trPr>
          <w:trHeight w:val="312"/>
        </w:trPr>
        <w:tc>
          <w:tcPr>
            <w:tcW w:w="504" w:type="dxa"/>
            <w:tcBorders>
              <w:top w:val="nil"/>
              <w:left w:val="single" w:sz="4" w:space="0" w:color="auto"/>
              <w:bottom w:val="single" w:sz="4" w:space="0" w:color="auto"/>
              <w:right w:val="single" w:sz="4" w:space="0" w:color="auto"/>
            </w:tcBorders>
            <w:shd w:val="clear" w:color="000000" w:fill="FF9999"/>
            <w:noWrap/>
            <w:vAlign w:val="center"/>
            <w:hideMark/>
          </w:tcPr>
          <w:p w14:paraId="0CCCA7B2" w14:textId="77777777" w:rsidR="00B430CC" w:rsidRPr="00C46B20" w:rsidRDefault="00B430CC" w:rsidP="00791C87">
            <w:pPr>
              <w:jc w:val="center"/>
              <w:rPr>
                <w:sz w:val="22"/>
                <w:szCs w:val="22"/>
                <w:lang w:eastAsia="ro-RO"/>
              </w:rPr>
            </w:pPr>
            <w:r w:rsidRPr="00C46B20">
              <w:rPr>
                <w:sz w:val="22"/>
                <w:szCs w:val="22"/>
                <w:lang w:eastAsia="ro-RO"/>
              </w:rPr>
              <w:t> </w:t>
            </w:r>
          </w:p>
        </w:tc>
        <w:tc>
          <w:tcPr>
            <w:tcW w:w="8307" w:type="dxa"/>
            <w:gridSpan w:val="5"/>
            <w:tcBorders>
              <w:top w:val="single" w:sz="4" w:space="0" w:color="auto"/>
              <w:left w:val="nil"/>
              <w:bottom w:val="single" w:sz="4" w:space="0" w:color="auto"/>
              <w:right w:val="nil"/>
            </w:tcBorders>
            <w:shd w:val="clear" w:color="000000" w:fill="FF9999"/>
            <w:vAlign w:val="center"/>
            <w:hideMark/>
          </w:tcPr>
          <w:p w14:paraId="2249FDF4" w14:textId="77777777" w:rsidR="00B430CC" w:rsidRPr="00C46B20" w:rsidRDefault="00B430CC" w:rsidP="00791C87">
            <w:pPr>
              <w:jc w:val="center"/>
              <w:rPr>
                <w:b/>
                <w:bCs/>
                <w:sz w:val="22"/>
                <w:szCs w:val="22"/>
                <w:lang w:eastAsia="ro-RO"/>
              </w:rPr>
            </w:pPr>
            <w:r w:rsidRPr="00C46B20">
              <w:rPr>
                <w:b/>
                <w:bCs/>
                <w:sz w:val="22"/>
                <w:szCs w:val="22"/>
                <w:lang w:eastAsia="ro-RO"/>
              </w:rPr>
              <w:t>Rata anuală a inflație în mărime de 4,7%, lei</w:t>
            </w:r>
          </w:p>
        </w:tc>
        <w:tc>
          <w:tcPr>
            <w:tcW w:w="1261" w:type="dxa"/>
            <w:tcBorders>
              <w:top w:val="nil"/>
              <w:left w:val="nil"/>
              <w:bottom w:val="single" w:sz="4" w:space="0" w:color="auto"/>
              <w:right w:val="single" w:sz="4" w:space="0" w:color="auto"/>
            </w:tcBorders>
            <w:shd w:val="clear" w:color="000000" w:fill="FF9999"/>
            <w:noWrap/>
            <w:vAlign w:val="center"/>
            <w:hideMark/>
          </w:tcPr>
          <w:p w14:paraId="0BA04C84"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lang w:eastAsia="ro-RO"/>
              </w:rPr>
              <w:t>45878,83</w:t>
            </w:r>
          </w:p>
        </w:tc>
      </w:tr>
      <w:tr w:rsidR="00B430CC" w:rsidRPr="00C46B20" w14:paraId="098E2373" w14:textId="77777777" w:rsidTr="00791C87">
        <w:trPr>
          <w:trHeight w:val="312"/>
        </w:trPr>
        <w:tc>
          <w:tcPr>
            <w:tcW w:w="504" w:type="dxa"/>
            <w:tcBorders>
              <w:top w:val="nil"/>
              <w:left w:val="single" w:sz="4" w:space="0" w:color="auto"/>
              <w:bottom w:val="single" w:sz="4" w:space="0" w:color="auto"/>
              <w:right w:val="single" w:sz="4" w:space="0" w:color="auto"/>
            </w:tcBorders>
            <w:shd w:val="clear" w:color="auto" w:fill="FF9933"/>
            <w:noWrap/>
            <w:vAlign w:val="center"/>
            <w:hideMark/>
          </w:tcPr>
          <w:p w14:paraId="74886F9D" w14:textId="77777777" w:rsidR="00B430CC" w:rsidRPr="00C46B20" w:rsidRDefault="00B430CC" w:rsidP="00791C87">
            <w:pPr>
              <w:jc w:val="center"/>
              <w:rPr>
                <w:sz w:val="22"/>
                <w:szCs w:val="22"/>
                <w:lang w:eastAsia="ro-RO"/>
              </w:rPr>
            </w:pPr>
            <w:r w:rsidRPr="00C46B20">
              <w:rPr>
                <w:sz w:val="22"/>
                <w:szCs w:val="22"/>
                <w:lang w:eastAsia="ro-RO"/>
              </w:rPr>
              <w:t> </w:t>
            </w:r>
          </w:p>
        </w:tc>
        <w:tc>
          <w:tcPr>
            <w:tcW w:w="8307" w:type="dxa"/>
            <w:gridSpan w:val="5"/>
            <w:tcBorders>
              <w:top w:val="single" w:sz="4" w:space="0" w:color="auto"/>
              <w:left w:val="nil"/>
              <w:bottom w:val="single" w:sz="4" w:space="0" w:color="auto"/>
              <w:right w:val="single" w:sz="4" w:space="0" w:color="auto"/>
            </w:tcBorders>
            <w:shd w:val="clear" w:color="auto" w:fill="FF9933"/>
            <w:vAlign w:val="center"/>
            <w:hideMark/>
          </w:tcPr>
          <w:p w14:paraId="312ED225" w14:textId="77777777" w:rsidR="00B430CC" w:rsidRPr="00C46B20" w:rsidRDefault="00B430CC" w:rsidP="00791C87">
            <w:pPr>
              <w:jc w:val="center"/>
              <w:rPr>
                <w:b/>
                <w:bCs/>
                <w:sz w:val="22"/>
                <w:szCs w:val="22"/>
                <w:lang w:eastAsia="ro-RO"/>
              </w:rPr>
            </w:pPr>
            <w:r w:rsidRPr="00C46B20">
              <w:rPr>
                <w:b/>
                <w:bCs/>
                <w:sz w:val="22"/>
                <w:szCs w:val="22"/>
                <w:lang w:eastAsia="ro-RO"/>
              </w:rPr>
              <w:t>TOTAL GENERAL PE HARTA CORELAT LA RATA INFLAȚIEI</w:t>
            </w:r>
          </w:p>
        </w:tc>
        <w:tc>
          <w:tcPr>
            <w:tcW w:w="1261" w:type="dxa"/>
            <w:tcBorders>
              <w:top w:val="single" w:sz="4" w:space="0" w:color="auto"/>
              <w:left w:val="single" w:sz="4" w:space="0" w:color="auto"/>
              <w:bottom w:val="single" w:sz="4" w:space="0" w:color="auto"/>
              <w:right w:val="single" w:sz="4" w:space="0" w:color="auto"/>
            </w:tcBorders>
            <w:shd w:val="clear" w:color="auto" w:fill="FF9933"/>
            <w:noWrap/>
            <w:vAlign w:val="center"/>
            <w:hideMark/>
          </w:tcPr>
          <w:p w14:paraId="6C40B5DF"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969419,63</w:t>
            </w:r>
          </w:p>
        </w:tc>
      </w:tr>
    </w:tbl>
    <w:p w14:paraId="2CF2BAEF" w14:textId="77777777" w:rsidR="00B430CC" w:rsidRPr="00727B63" w:rsidRDefault="00B430CC" w:rsidP="00B430CC">
      <w:pPr>
        <w:rPr>
          <w:color w:val="000000" w:themeColor="text1"/>
          <w:sz w:val="22"/>
          <w:szCs w:val="22"/>
        </w:rPr>
      </w:pPr>
    </w:p>
    <w:p w14:paraId="76FA3997" w14:textId="77777777" w:rsidR="00B430CC" w:rsidRPr="00727B63" w:rsidRDefault="00B430CC" w:rsidP="00B430CC">
      <w:pPr>
        <w:rPr>
          <w:color w:val="000000" w:themeColor="text1"/>
          <w:sz w:val="22"/>
          <w:szCs w:val="22"/>
        </w:rPr>
      </w:pPr>
    </w:p>
    <w:tbl>
      <w:tblPr>
        <w:tblW w:w="10153" w:type="dxa"/>
        <w:tblInd w:w="108" w:type="dxa"/>
        <w:tblLook w:val="04A0" w:firstRow="1" w:lastRow="0" w:firstColumn="1" w:lastColumn="0" w:noHBand="0" w:noVBand="1"/>
      </w:tblPr>
      <w:tblGrid>
        <w:gridCol w:w="629"/>
        <w:gridCol w:w="4851"/>
        <w:gridCol w:w="864"/>
        <w:gridCol w:w="883"/>
        <w:gridCol w:w="216"/>
        <w:gridCol w:w="887"/>
        <w:gridCol w:w="216"/>
        <w:gridCol w:w="418"/>
        <w:gridCol w:w="134"/>
        <w:gridCol w:w="1055"/>
      </w:tblGrid>
      <w:tr w:rsidR="00B430CC" w:rsidRPr="00857DE9" w14:paraId="6AA6BAE8" w14:textId="77777777" w:rsidTr="00B41E03">
        <w:trPr>
          <w:trHeight w:val="430"/>
        </w:trPr>
        <w:tc>
          <w:tcPr>
            <w:tcW w:w="10153" w:type="dxa"/>
            <w:gridSpan w:val="10"/>
            <w:tcBorders>
              <w:top w:val="nil"/>
              <w:left w:val="nil"/>
              <w:bottom w:val="nil"/>
              <w:right w:val="nil"/>
            </w:tcBorders>
            <w:shd w:val="clear" w:color="auto" w:fill="auto"/>
            <w:tcMar>
              <w:left w:w="28" w:type="dxa"/>
              <w:right w:w="28" w:type="dxa"/>
            </w:tcMar>
            <w:vAlign w:val="center"/>
            <w:hideMark/>
          </w:tcPr>
          <w:p w14:paraId="78803CBB" w14:textId="77777777" w:rsidR="00B430CC" w:rsidRPr="00857DE9" w:rsidRDefault="00B430CC" w:rsidP="00791C87">
            <w:pPr>
              <w:jc w:val="center"/>
              <w:rPr>
                <w:rFonts w:ascii="Arial Narrow" w:hAnsi="Arial Narrow"/>
                <w:b/>
                <w:bCs/>
                <w:sz w:val="22"/>
                <w:szCs w:val="22"/>
                <w:lang w:eastAsia="ro-RO"/>
              </w:rPr>
            </w:pPr>
            <w:proofErr w:type="spellStart"/>
            <w:r w:rsidRPr="00857DE9">
              <w:rPr>
                <w:rFonts w:ascii="Arial Narrow" w:hAnsi="Arial Narrow"/>
                <w:b/>
                <w:bCs/>
                <w:sz w:val="22"/>
                <w:szCs w:val="22"/>
                <w:lang w:eastAsia="ro-RO"/>
              </w:rPr>
              <w:lastRenderedPageBreak/>
              <w:t>Ucf</w:t>
            </w:r>
            <w:proofErr w:type="spellEnd"/>
            <w:r w:rsidRPr="00857DE9">
              <w:rPr>
                <w:rFonts w:ascii="Arial Narrow" w:hAnsi="Arial Narrow"/>
                <w:b/>
                <w:bCs/>
                <w:sz w:val="22"/>
                <w:szCs w:val="22"/>
                <w:lang w:eastAsia="ro-RO"/>
              </w:rPr>
              <w:t xml:space="preserve"> 3a                         </w:t>
            </w:r>
            <w:r w:rsidRPr="00F6132E">
              <w:rPr>
                <w:rFonts w:ascii="Arial Narrow" w:hAnsi="Arial Narrow"/>
                <w:b/>
                <w:bCs/>
                <w:sz w:val="22"/>
                <w:szCs w:val="22"/>
                <w:lang w:eastAsia="ro-RO"/>
              </w:rPr>
              <w:t xml:space="preserve">Îngrijirea culturilor </w:t>
            </w:r>
            <w:r w:rsidRPr="00857DE9">
              <w:rPr>
                <w:rFonts w:ascii="Arial Narrow" w:hAnsi="Arial Narrow"/>
                <w:b/>
                <w:bCs/>
                <w:sz w:val="22"/>
                <w:szCs w:val="22"/>
                <w:lang w:eastAsia="ro-RO"/>
              </w:rPr>
              <w:t xml:space="preserve">silvice și completări </w:t>
            </w:r>
            <w:r w:rsidRPr="00F6132E">
              <w:rPr>
                <w:rFonts w:ascii="Arial Narrow" w:hAnsi="Arial Narrow"/>
                <w:b/>
                <w:bCs/>
                <w:sz w:val="22"/>
                <w:szCs w:val="22"/>
                <w:lang w:eastAsia="ro-RO"/>
              </w:rPr>
              <w:t>după</w:t>
            </w:r>
            <w:r w:rsidRPr="00857DE9">
              <w:rPr>
                <w:rFonts w:ascii="Arial Narrow" w:hAnsi="Arial Narrow"/>
                <w:b/>
                <w:bCs/>
                <w:sz w:val="22"/>
                <w:szCs w:val="22"/>
                <w:lang w:eastAsia="ro-RO"/>
              </w:rPr>
              <w:t xml:space="preserve"> primul sezon de vegetație  în suprafețe parcurse cu lucrări de împădurire (20%)</w:t>
            </w:r>
          </w:p>
        </w:tc>
      </w:tr>
      <w:tr w:rsidR="00B430CC" w:rsidRPr="00F6132E" w14:paraId="57147124" w14:textId="77777777" w:rsidTr="00B41E03">
        <w:trPr>
          <w:trHeight w:val="264"/>
        </w:trPr>
        <w:tc>
          <w:tcPr>
            <w:tcW w:w="629" w:type="dxa"/>
            <w:vMerge w:val="restart"/>
            <w:tcBorders>
              <w:top w:val="single" w:sz="4" w:space="0" w:color="auto"/>
              <w:left w:val="single" w:sz="4" w:space="0" w:color="auto"/>
              <w:bottom w:val="single" w:sz="4" w:space="0" w:color="000000"/>
              <w:right w:val="single" w:sz="4" w:space="0" w:color="auto"/>
            </w:tcBorders>
            <w:shd w:val="clear" w:color="000000" w:fill="FFFFFF"/>
            <w:tcMar>
              <w:left w:w="28" w:type="dxa"/>
              <w:right w:w="28" w:type="dxa"/>
            </w:tcMar>
            <w:vAlign w:val="center"/>
            <w:hideMark/>
          </w:tcPr>
          <w:p w14:paraId="195D428E" w14:textId="77777777" w:rsidR="00B430CC" w:rsidRPr="00857DE9" w:rsidRDefault="00B430CC" w:rsidP="002A5E44">
            <w:pPr>
              <w:jc w:val="center"/>
              <w:rPr>
                <w:rFonts w:ascii="Arial Narrow" w:hAnsi="Arial Narrow"/>
                <w:sz w:val="22"/>
                <w:szCs w:val="22"/>
                <w:lang w:eastAsia="ro-RO"/>
              </w:rPr>
            </w:pPr>
            <w:r w:rsidRPr="00857DE9">
              <w:rPr>
                <w:rFonts w:ascii="Arial Narrow" w:hAnsi="Arial Narrow"/>
                <w:sz w:val="22"/>
                <w:szCs w:val="22"/>
                <w:lang w:eastAsia="ro-RO"/>
              </w:rPr>
              <w:t>Nr. d/o</w:t>
            </w:r>
          </w:p>
        </w:tc>
        <w:tc>
          <w:tcPr>
            <w:tcW w:w="4851" w:type="dxa"/>
            <w:vMerge w:val="restart"/>
            <w:tcBorders>
              <w:top w:val="single" w:sz="4" w:space="0" w:color="auto"/>
              <w:left w:val="single" w:sz="4" w:space="0" w:color="auto"/>
              <w:bottom w:val="single" w:sz="4" w:space="0" w:color="000000"/>
              <w:right w:val="single" w:sz="4" w:space="0" w:color="auto"/>
            </w:tcBorders>
            <w:shd w:val="clear" w:color="000000" w:fill="FFFFFF"/>
            <w:tcMar>
              <w:left w:w="28" w:type="dxa"/>
              <w:right w:w="28" w:type="dxa"/>
            </w:tcMar>
            <w:vAlign w:val="center"/>
            <w:hideMark/>
          </w:tcPr>
          <w:p w14:paraId="29CF071F" w14:textId="77777777" w:rsidR="00B430CC" w:rsidRPr="00857DE9" w:rsidRDefault="00B430CC" w:rsidP="002A5E44">
            <w:pPr>
              <w:jc w:val="center"/>
              <w:rPr>
                <w:rFonts w:ascii="Arial Narrow" w:hAnsi="Arial Narrow"/>
                <w:sz w:val="22"/>
                <w:szCs w:val="22"/>
                <w:lang w:eastAsia="ro-RO"/>
              </w:rPr>
            </w:pPr>
            <w:r w:rsidRPr="00857DE9">
              <w:rPr>
                <w:rFonts w:ascii="Arial Narrow" w:hAnsi="Arial Narrow"/>
                <w:sz w:val="22"/>
                <w:szCs w:val="22"/>
                <w:lang w:eastAsia="ro-RO"/>
              </w:rPr>
              <w:t>Denumirea și conținutul operației</w:t>
            </w:r>
          </w:p>
        </w:tc>
        <w:tc>
          <w:tcPr>
            <w:tcW w:w="864" w:type="dxa"/>
            <w:vMerge w:val="restart"/>
            <w:tcBorders>
              <w:top w:val="single" w:sz="4" w:space="0" w:color="auto"/>
              <w:left w:val="single" w:sz="4" w:space="0" w:color="auto"/>
              <w:bottom w:val="single" w:sz="4" w:space="0" w:color="auto"/>
              <w:right w:val="single" w:sz="4" w:space="0" w:color="auto"/>
            </w:tcBorders>
            <w:shd w:val="clear" w:color="000000" w:fill="FFFFFF"/>
            <w:tcMar>
              <w:left w:w="28" w:type="dxa"/>
              <w:right w:w="28" w:type="dxa"/>
            </w:tcMar>
            <w:vAlign w:val="center"/>
            <w:hideMark/>
          </w:tcPr>
          <w:p w14:paraId="0650F952" w14:textId="77777777" w:rsidR="00B430CC" w:rsidRPr="00857DE9" w:rsidRDefault="00B430CC" w:rsidP="002A5E44">
            <w:pPr>
              <w:jc w:val="center"/>
              <w:rPr>
                <w:rFonts w:ascii="Arial Narrow" w:hAnsi="Arial Narrow"/>
                <w:sz w:val="22"/>
                <w:szCs w:val="22"/>
                <w:lang w:eastAsia="ro-RO"/>
              </w:rPr>
            </w:pPr>
            <w:r w:rsidRPr="00857DE9">
              <w:rPr>
                <w:rFonts w:ascii="Arial Narrow" w:hAnsi="Arial Narrow"/>
                <w:sz w:val="22"/>
                <w:szCs w:val="22"/>
                <w:lang w:eastAsia="ro-RO"/>
              </w:rPr>
              <w:t>Unitatea de măsură</w:t>
            </w:r>
          </w:p>
        </w:tc>
        <w:tc>
          <w:tcPr>
            <w:tcW w:w="883" w:type="dxa"/>
            <w:vMerge w:val="restart"/>
            <w:tcBorders>
              <w:top w:val="single" w:sz="4" w:space="0" w:color="auto"/>
              <w:left w:val="single" w:sz="4" w:space="0" w:color="auto"/>
              <w:bottom w:val="single" w:sz="4" w:space="0" w:color="auto"/>
              <w:right w:val="single" w:sz="4" w:space="0" w:color="auto"/>
            </w:tcBorders>
            <w:shd w:val="clear" w:color="000000" w:fill="FFFFFF"/>
            <w:tcMar>
              <w:left w:w="28" w:type="dxa"/>
              <w:right w:w="28" w:type="dxa"/>
            </w:tcMar>
            <w:vAlign w:val="center"/>
            <w:hideMark/>
          </w:tcPr>
          <w:p w14:paraId="6B797615" w14:textId="77777777" w:rsidR="00B430CC" w:rsidRPr="00857DE9" w:rsidRDefault="00B430CC" w:rsidP="002A5E44">
            <w:pPr>
              <w:jc w:val="center"/>
              <w:rPr>
                <w:rFonts w:ascii="Arial Narrow" w:hAnsi="Arial Narrow"/>
                <w:sz w:val="22"/>
                <w:szCs w:val="22"/>
                <w:lang w:eastAsia="ro-RO"/>
              </w:rPr>
            </w:pPr>
            <w:r w:rsidRPr="00857DE9">
              <w:rPr>
                <w:rFonts w:ascii="Arial Narrow" w:hAnsi="Arial Narrow"/>
                <w:sz w:val="22"/>
                <w:szCs w:val="22"/>
                <w:lang w:eastAsia="ro-RO"/>
              </w:rPr>
              <w:t>Volumul lucrărilor</w:t>
            </w:r>
          </w:p>
        </w:tc>
        <w:tc>
          <w:tcPr>
            <w:tcW w:w="1871" w:type="dxa"/>
            <w:gridSpan w:val="5"/>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2DB405C8" w14:textId="77777777" w:rsidR="00B430CC" w:rsidRPr="00857DE9" w:rsidRDefault="00B430CC" w:rsidP="002A5E44">
            <w:pPr>
              <w:jc w:val="center"/>
              <w:rPr>
                <w:rFonts w:ascii="Arial Narrow" w:hAnsi="Arial Narrow"/>
                <w:sz w:val="22"/>
                <w:szCs w:val="22"/>
                <w:lang w:eastAsia="ro-RO"/>
              </w:rPr>
            </w:pPr>
            <w:r w:rsidRPr="00857DE9">
              <w:rPr>
                <w:rFonts w:ascii="Arial Narrow" w:hAnsi="Arial Narrow"/>
                <w:sz w:val="22"/>
                <w:szCs w:val="22"/>
                <w:lang w:eastAsia="ro-RO"/>
              </w:rPr>
              <w:t>Cantitatea necesara</w:t>
            </w:r>
          </w:p>
        </w:tc>
        <w:tc>
          <w:tcPr>
            <w:tcW w:w="1055" w:type="dxa"/>
            <w:vMerge w:val="restart"/>
            <w:tcBorders>
              <w:top w:val="single" w:sz="4" w:space="0" w:color="auto"/>
              <w:left w:val="single" w:sz="4" w:space="0" w:color="auto"/>
              <w:bottom w:val="single" w:sz="4" w:space="0" w:color="000000"/>
              <w:right w:val="single" w:sz="4" w:space="0" w:color="auto"/>
            </w:tcBorders>
            <w:shd w:val="clear" w:color="000000" w:fill="FFFFFF"/>
            <w:tcMar>
              <w:left w:w="28" w:type="dxa"/>
              <w:right w:w="28" w:type="dxa"/>
            </w:tcMar>
            <w:vAlign w:val="center"/>
            <w:hideMark/>
          </w:tcPr>
          <w:p w14:paraId="6E4E90C3" w14:textId="77777777" w:rsidR="00B430CC" w:rsidRPr="00857DE9" w:rsidRDefault="00B430CC" w:rsidP="002A5E44">
            <w:pPr>
              <w:jc w:val="center"/>
              <w:rPr>
                <w:rFonts w:ascii="Arial Narrow" w:hAnsi="Arial Narrow"/>
                <w:sz w:val="22"/>
                <w:szCs w:val="22"/>
                <w:lang w:eastAsia="ro-RO"/>
              </w:rPr>
            </w:pPr>
            <w:r w:rsidRPr="00857DE9">
              <w:rPr>
                <w:rFonts w:ascii="Arial Narrow" w:hAnsi="Arial Narrow"/>
                <w:sz w:val="22"/>
                <w:szCs w:val="22"/>
                <w:lang w:eastAsia="ro-RO"/>
              </w:rPr>
              <w:t>Total general, lei</w:t>
            </w:r>
          </w:p>
        </w:tc>
      </w:tr>
      <w:tr w:rsidR="00B430CC" w:rsidRPr="00857DE9" w14:paraId="23A6E2E9" w14:textId="77777777" w:rsidTr="00B41E03">
        <w:trPr>
          <w:trHeight w:val="248"/>
        </w:trPr>
        <w:tc>
          <w:tcPr>
            <w:tcW w:w="629"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14:paraId="464545EC" w14:textId="77777777" w:rsidR="00B430CC" w:rsidRPr="00857DE9" w:rsidRDefault="00B430CC" w:rsidP="00791C87">
            <w:pPr>
              <w:rPr>
                <w:rFonts w:ascii="Arial Narrow" w:hAnsi="Arial Narrow"/>
                <w:sz w:val="22"/>
                <w:szCs w:val="22"/>
                <w:lang w:eastAsia="ro-RO"/>
              </w:rPr>
            </w:pPr>
          </w:p>
        </w:tc>
        <w:tc>
          <w:tcPr>
            <w:tcW w:w="4851"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14:paraId="6A985263" w14:textId="77777777" w:rsidR="00B430CC" w:rsidRPr="00857DE9" w:rsidRDefault="00B430CC" w:rsidP="00791C87">
            <w:pPr>
              <w:rPr>
                <w:rFonts w:ascii="Arial Narrow" w:hAnsi="Arial Narrow"/>
                <w:sz w:val="22"/>
                <w:szCs w:val="22"/>
                <w:lang w:eastAsia="ro-RO"/>
              </w:rPr>
            </w:pPr>
          </w:p>
        </w:tc>
        <w:tc>
          <w:tcPr>
            <w:tcW w:w="864"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14:paraId="709D9021" w14:textId="77777777" w:rsidR="00B430CC" w:rsidRPr="00857DE9" w:rsidRDefault="00B430CC" w:rsidP="00791C87">
            <w:pPr>
              <w:rPr>
                <w:rFonts w:ascii="Arial Narrow" w:hAnsi="Arial Narrow"/>
                <w:sz w:val="22"/>
                <w:szCs w:val="22"/>
                <w:lang w:eastAsia="ro-RO"/>
              </w:rPr>
            </w:pPr>
          </w:p>
        </w:tc>
        <w:tc>
          <w:tcPr>
            <w:tcW w:w="883"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14:paraId="67AF3EF7" w14:textId="77777777" w:rsidR="00B430CC" w:rsidRPr="00857DE9" w:rsidRDefault="00B430CC" w:rsidP="00791C87">
            <w:pPr>
              <w:rPr>
                <w:rFonts w:ascii="Arial Narrow" w:hAnsi="Arial Narrow"/>
                <w:sz w:val="22"/>
                <w:szCs w:val="22"/>
                <w:lang w:eastAsia="ro-RO"/>
              </w:rPr>
            </w:pPr>
          </w:p>
        </w:tc>
        <w:tc>
          <w:tcPr>
            <w:tcW w:w="1103" w:type="dxa"/>
            <w:gridSpan w:val="2"/>
            <w:tcBorders>
              <w:top w:val="nil"/>
              <w:left w:val="nil"/>
              <w:bottom w:val="single" w:sz="4" w:space="0" w:color="auto"/>
              <w:right w:val="single" w:sz="4" w:space="0" w:color="auto"/>
            </w:tcBorders>
            <w:shd w:val="clear" w:color="000000" w:fill="FFFFFF"/>
            <w:tcMar>
              <w:left w:w="28" w:type="dxa"/>
              <w:right w:w="28" w:type="dxa"/>
            </w:tcMar>
            <w:vAlign w:val="center"/>
            <w:hideMark/>
          </w:tcPr>
          <w:p w14:paraId="490F890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Agregatului schimb, h</w:t>
            </w:r>
          </w:p>
        </w:tc>
        <w:tc>
          <w:tcPr>
            <w:tcW w:w="768" w:type="dxa"/>
            <w:gridSpan w:val="3"/>
            <w:tcBorders>
              <w:top w:val="nil"/>
              <w:left w:val="nil"/>
              <w:bottom w:val="single" w:sz="4" w:space="0" w:color="auto"/>
              <w:right w:val="single" w:sz="4" w:space="0" w:color="auto"/>
            </w:tcBorders>
            <w:shd w:val="clear" w:color="000000" w:fill="FFFFFF"/>
            <w:tcMar>
              <w:left w:w="28" w:type="dxa"/>
              <w:right w:w="28" w:type="dxa"/>
            </w:tcMar>
            <w:vAlign w:val="center"/>
            <w:hideMark/>
          </w:tcPr>
          <w:p w14:paraId="7408E90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xml:space="preserve">Zile-om </w:t>
            </w:r>
          </w:p>
        </w:tc>
        <w:tc>
          <w:tcPr>
            <w:tcW w:w="1055"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14:paraId="14E155D7" w14:textId="77777777" w:rsidR="00B430CC" w:rsidRPr="00857DE9" w:rsidRDefault="00B430CC" w:rsidP="00791C87">
            <w:pPr>
              <w:rPr>
                <w:rFonts w:ascii="Arial Narrow" w:hAnsi="Arial Narrow"/>
                <w:sz w:val="22"/>
                <w:szCs w:val="22"/>
                <w:lang w:eastAsia="ro-RO"/>
              </w:rPr>
            </w:pPr>
          </w:p>
        </w:tc>
      </w:tr>
      <w:tr w:rsidR="00B430CC" w:rsidRPr="00857DE9" w14:paraId="62F77247" w14:textId="77777777" w:rsidTr="00B41E03">
        <w:trPr>
          <w:trHeight w:val="264"/>
        </w:trPr>
        <w:tc>
          <w:tcPr>
            <w:tcW w:w="10153" w:type="dxa"/>
            <w:gridSpan w:val="10"/>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545BDB43"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xml:space="preserve">Cheltuieli pentru </w:t>
            </w:r>
            <w:r w:rsidRPr="00F6132E">
              <w:rPr>
                <w:rFonts w:ascii="Arial Narrow" w:hAnsi="Arial Narrow"/>
                <w:b/>
                <w:bCs/>
                <w:sz w:val="22"/>
                <w:szCs w:val="22"/>
                <w:lang w:eastAsia="ro-RO"/>
              </w:rPr>
              <w:t>îngrijiri</w:t>
            </w:r>
            <w:r w:rsidRPr="00857DE9">
              <w:rPr>
                <w:rFonts w:ascii="Arial Narrow" w:hAnsi="Arial Narrow"/>
                <w:b/>
                <w:bCs/>
                <w:sz w:val="22"/>
                <w:szCs w:val="22"/>
                <w:lang w:eastAsia="ro-RO"/>
              </w:rPr>
              <w:t xml:space="preserve"> în 1 an de creștere </w:t>
            </w:r>
          </w:p>
        </w:tc>
      </w:tr>
      <w:tr w:rsidR="00B430CC" w:rsidRPr="00857DE9" w14:paraId="4A091290" w14:textId="77777777" w:rsidTr="00B41E03">
        <w:trPr>
          <w:trHeight w:val="276"/>
        </w:trPr>
        <w:tc>
          <w:tcPr>
            <w:tcW w:w="629"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49E7FEE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w:t>
            </w:r>
          </w:p>
        </w:tc>
        <w:tc>
          <w:tcPr>
            <w:tcW w:w="485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42BFB4D"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Cosirea ierbii între rânduri _3_ ori</w:t>
            </w:r>
          </w:p>
        </w:tc>
        <w:tc>
          <w:tcPr>
            <w:tcW w:w="86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654A91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ha</w:t>
            </w:r>
          </w:p>
        </w:tc>
        <w:tc>
          <w:tcPr>
            <w:tcW w:w="883"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8E6C0D2"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29,4</w:t>
            </w:r>
          </w:p>
        </w:tc>
        <w:tc>
          <w:tcPr>
            <w:tcW w:w="1103"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47803BB7"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0,00</w:t>
            </w:r>
          </w:p>
        </w:tc>
        <w:tc>
          <w:tcPr>
            <w:tcW w:w="768" w:type="dxa"/>
            <w:gridSpan w:val="3"/>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1D7FA609"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75,38</w:t>
            </w:r>
          </w:p>
        </w:tc>
        <w:tc>
          <w:tcPr>
            <w:tcW w:w="10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51176D8"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28075,61</w:t>
            </w:r>
          </w:p>
        </w:tc>
      </w:tr>
      <w:tr w:rsidR="00B430CC" w:rsidRPr="00857DE9" w14:paraId="38E69238" w14:textId="77777777" w:rsidTr="00B41E03">
        <w:trPr>
          <w:trHeight w:val="276"/>
        </w:trPr>
        <w:tc>
          <w:tcPr>
            <w:tcW w:w="629"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5919ECD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w:t>
            </w:r>
          </w:p>
        </w:tc>
        <w:tc>
          <w:tcPr>
            <w:tcW w:w="485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29FB55E" w14:textId="77777777" w:rsidR="00B430CC" w:rsidRPr="00857DE9" w:rsidRDefault="00B430CC" w:rsidP="00791C87">
            <w:pPr>
              <w:rPr>
                <w:rFonts w:ascii="Arial Narrow" w:hAnsi="Arial Narrow"/>
                <w:sz w:val="22"/>
                <w:szCs w:val="22"/>
                <w:lang w:eastAsia="ro-RO"/>
              </w:rPr>
            </w:pPr>
            <w:r w:rsidRPr="00F6132E">
              <w:rPr>
                <w:rFonts w:ascii="Arial Narrow" w:hAnsi="Arial Narrow"/>
                <w:sz w:val="22"/>
                <w:szCs w:val="22"/>
                <w:lang w:eastAsia="ro-RO"/>
              </w:rPr>
              <w:t xml:space="preserve">Prășitul </w:t>
            </w:r>
            <w:r w:rsidRPr="00857DE9">
              <w:rPr>
                <w:rFonts w:ascii="Arial Narrow" w:hAnsi="Arial Narrow"/>
                <w:sz w:val="22"/>
                <w:szCs w:val="22"/>
                <w:lang w:eastAsia="ro-RO"/>
              </w:rPr>
              <w:t xml:space="preserve">cu sapa in zona de </w:t>
            </w:r>
            <w:r w:rsidRPr="00F6132E">
              <w:rPr>
                <w:rFonts w:ascii="Arial Narrow" w:hAnsi="Arial Narrow"/>
                <w:sz w:val="22"/>
                <w:szCs w:val="22"/>
                <w:lang w:eastAsia="ro-RO"/>
              </w:rPr>
              <w:t>protecție</w:t>
            </w:r>
            <w:r w:rsidRPr="00857DE9">
              <w:rPr>
                <w:rFonts w:ascii="Arial Narrow" w:hAnsi="Arial Narrow"/>
                <w:sz w:val="22"/>
                <w:szCs w:val="22"/>
                <w:lang w:eastAsia="ro-RO"/>
              </w:rPr>
              <w:t xml:space="preserve"> (50 cm)  de 3 ori</w:t>
            </w:r>
          </w:p>
        </w:tc>
        <w:tc>
          <w:tcPr>
            <w:tcW w:w="86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3FDB90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m2</w:t>
            </w:r>
          </w:p>
        </w:tc>
        <w:tc>
          <w:tcPr>
            <w:tcW w:w="883"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7AF3DBE"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53750</w:t>
            </w:r>
          </w:p>
        </w:tc>
        <w:tc>
          <w:tcPr>
            <w:tcW w:w="1103"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28E08ED2"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0,00</w:t>
            </w:r>
          </w:p>
        </w:tc>
        <w:tc>
          <w:tcPr>
            <w:tcW w:w="768" w:type="dxa"/>
            <w:gridSpan w:val="3"/>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49D3DE3D"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134,38</w:t>
            </w:r>
          </w:p>
        </w:tc>
        <w:tc>
          <w:tcPr>
            <w:tcW w:w="10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0019CBB"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50045,49</w:t>
            </w:r>
          </w:p>
        </w:tc>
      </w:tr>
      <w:tr w:rsidR="00B430CC" w:rsidRPr="00857DE9" w14:paraId="626CEFC7" w14:textId="77777777" w:rsidTr="00B41E03">
        <w:trPr>
          <w:trHeight w:val="252"/>
        </w:trPr>
        <w:tc>
          <w:tcPr>
            <w:tcW w:w="629"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0084317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w:t>
            </w:r>
          </w:p>
        </w:tc>
        <w:tc>
          <w:tcPr>
            <w:tcW w:w="4851"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A6B0BEE" w14:textId="77777777" w:rsidR="00B430CC" w:rsidRPr="00857DE9" w:rsidRDefault="00B430CC" w:rsidP="00791C87">
            <w:pPr>
              <w:rPr>
                <w:rFonts w:ascii="Arial Narrow" w:hAnsi="Arial Narrow"/>
                <w:sz w:val="22"/>
                <w:szCs w:val="22"/>
                <w:lang w:eastAsia="ro-RO"/>
              </w:rPr>
            </w:pPr>
            <w:r w:rsidRPr="00F6132E">
              <w:rPr>
                <w:rFonts w:ascii="Arial Narrow" w:hAnsi="Arial Narrow"/>
                <w:sz w:val="22"/>
                <w:szCs w:val="22"/>
                <w:lang w:eastAsia="ro-RO"/>
              </w:rPr>
              <w:t>Crearea</w:t>
            </w:r>
            <w:r w:rsidRPr="00857DE9">
              <w:rPr>
                <w:rFonts w:ascii="Arial Narrow" w:hAnsi="Arial Narrow"/>
                <w:sz w:val="22"/>
                <w:szCs w:val="22"/>
                <w:lang w:eastAsia="ro-RO"/>
              </w:rPr>
              <w:t xml:space="preserve"> fâșiei </w:t>
            </w:r>
            <w:proofErr w:type="spellStart"/>
            <w:r w:rsidRPr="00857DE9">
              <w:rPr>
                <w:rFonts w:ascii="Arial Narrow" w:hAnsi="Arial Narrow"/>
                <w:sz w:val="22"/>
                <w:szCs w:val="22"/>
                <w:lang w:eastAsia="ro-RO"/>
              </w:rPr>
              <w:t>antiincendiare</w:t>
            </w:r>
            <w:proofErr w:type="spellEnd"/>
          </w:p>
        </w:tc>
        <w:tc>
          <w:tcPr>
            <w:tcW w:w="86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7B597E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ha</w:t>
            </w:r>
          </w:p>
        </w:tc>
        <w:tc>
          <w:tcPr>
            <w:tcW w:w="883"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C917A8A"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0,26</w:t>
            </w:r>
          </w:p>
        </w:tc>
        <w:tc>
          <w:tcPr>
            <w:tcW w:w="1103"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4170979"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1,53</w:t>
            </w:r>
          </w:p>
        </w:tc>
        <w:tc>
          <w:tcPr>
            <w:tcW w:w="768" w:type="dxa"/>
            <w:gridSpan w:val="3"/>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2D36536"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10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2DEA500"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302,99</w:t>
            </w:r>
          </w:p>
        </w:tc>
      </w:tr>
      <w:tr w:rsidR="00B430CC" w:rsidRPr="00857DE9" w14:paraId="0687B1DD" w14:textId="77777777" w:rsidTr="00B41E03">
        <w:trPr>
          <w:trHeight w:val="252"/>
        </w:trPr>
        <w:tc>
          <w:tcPr>
            <w:tcW w:w="629"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08378C0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4</w:t>
            </w:r>
          </w:p>
        </w:tc>
        <w:tc>
          <w:tcPr>
            <w:tcW w:w="4851" w:type="dxa"/>
            <w:tcBorders>
              <w:top w:val="nil"/>
              <w:left w:val="nil"/>
              <w:bottom w:val="single" w:sz="4" w:space="0" w:color="auto"/>
              <w:right w:val="single" w:sz="4" w:space="0" w:color="auto"/>
            </w:tcBorders>
            <w:shd w:val="clear" w:color="auto" w:fill="auto"/>
            <w:noWrap/>
            <w:tcMar>
              <w:left w:w="28" w:type="dxa"/>
              <w:right w:w="28" w:type="dxa"/>
            </w:tcMar>
            <w:vAlign w:val="bottom"/>
            <w:hideMark/>
          </w:tcPr>
          <w:p w14:paraId="560376C7"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Transportarea apei tehnice la distanța - 5 km</w:t>
            </w:r>
          </w:p>
        </w:tc>
        <w:tc>
          <w:tcPr>
            <w:tcW w:w="86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DF09DC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tone</w:t>
            </w:r>
          </w:p>
        </w:tc>
        <w:tc>
          <w:tcPr>
            <w:tcW w:w="883"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2E12A23"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320</w:t>
            </w:r>
          </w:p>
        </w:tc>
        <w:tc>
          <w:tcPr>
            <w:tcW w:w="1103"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31A7AEC"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80,00</w:t>
            </w:r>
          </w:p>
        </w:tc>
        <w:tc>
          <w:tcPr>
            <w:tcW w:w="768" w:type="dxa"/>
            <w:gridSpan w:val="3"/>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69EA9376"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10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7280D00"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25396,73</w:t>
            </w:r>
          </w:p>
        </w:tc>
      </w:tr>
      <w:tr w:rsidR="00B430CC" w:rsidRPr="00857DE9" w14:paraId="693105CF" w14:textId="77777777" w:rsidTr="00B41E03">
        <w:trPr>
          <w:trHeight w:val="252"/>
        </w:trPr>
        <w:tc>
          <w:tcPr>
            <w:tcW w:w="629"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1EBF1E3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5</w:t>
            </w:r>
          </w:p>
        </w:tc>
        <w:tc>
          <w:tcPr>
            <w:tcW w:w="4851" w:type="dxa"/>
            <w:tcBorders>
              <w:top w:val="nil"/>
              <w:left w:val="nil"/>
              <w:bottom w:val="single" w:sz="4" w:space="0" w:color="auto"/>
              <w:right w:val="single" w:sz="4" w:space="0" w:color="auto"/>
            </w:tcBorders>
            <w:shd w:val="clear" w:color="auto" w:fill="auto"/>
            <w:noWrap/>
            <w:tcMar>
              <w:left w:w="28" w:type="dxa"/>
              <w:right w:w="28" w:type="dxa"/>
            </w:tcMar>
            <w:vAlign w:val="bottom"/>
            <w:hideMark/>
          </w:tcPr>
          <w:p w14:paraId="24F7D16B"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Udatul manual  (5 litre/puiet)</w:t>
            </w:r>
          </w:p>
        </w:tc>
        <w:tc>
          <w:tcPr>
            <w:tcW w:w="86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229C5B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buc</w:t>
            </w:r>
          </w:p>
        </w:tc>
        <w:tc>
          <w:tcPr>
            <w:tcW w:w="883"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793FBFE"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64000</w:t>
            </w:r>
          </w:p>
        </w:tc>
        <w:tc>
          <w:tcPr>
            <w:tcW w:w="1103"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336FD50"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768" w:type="dxa"/>
            <w:gridSpan w:val="3"/>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1FA0CF30"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84,21</w:t>
            </w:r>
          </w:p>
        </w:tc>
        <w:tc>
          <w:tcPr>
            <w:tcW w:w="10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7393847"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31362,65</w:t>
            </w:r>
          </w:p>
        </w:tc>
      </w:tr>
      <w:tr w:rsidR="00B41E03" w:rsidRPr="00F6132E" w14:paraId="74C85927" w14:textId="77777777" w:rsidTr="00B41E03">
        <w:trPr>
          <w:trHeight w:val="264"/>
        </w:trPr>
        <w:tc>
          <w:tcPr>
            <w:tcW w:w="629" w:type="dxa"/>
            <w:tcBorders>
              <w:top w:val="nil"/>
              <w:left w:val="single" w:sz="4" w:space="0" w:color="auto"/>
              <w:bottom w:val="single" w:sz="4" w:space="0" w:color="auto"/>
              <w:right w:val="single" w:sz="4" w:space="0" w:color="auto"/>
            </w:tcBorders>
            <w:shd w:val="clear" w:color="000000" w:fill="FFFF00"/>
            <w:noWrap/>
            <w:tcMar>
              <w:left w:w="28" w:type="dxa"/>
              <w:right w:w="28" w:type="dxa"/>
            </w:tcMar>
            <w:vAlign w:val="center"/>
            <w:hideMark/>
          </w:tcPr>
          <w:p w14:paraId="18B8C68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851" w:type="dxa"/>
            <w:tcBorders>
              <w:top w:val="nil"/>
              <w:left w:val="nil"/>
              <w:bottom w:val="single" w:sz="4" w:space="0" w:color="auto"/>
              <w:right w:val="single" w:sz="4" w:space="0" w:color="auto"/>
            </w:tcBorders>
            <w:shd w:val="clear" w:color="000000" w:fill="FFFF00"/>
            <w:tcMar>
              <w:left w:w="28" w:type="dxa"/>
              <w:right w:w="28" w:type="dxa"/>
            </w:tcMar>
            <w:vAlign w:val="center"/>
            <w:hideMark/>
          </w:tcPr>
          <w:p w14:paraId="03A49A83"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w:t>
            </w:r>
          </w:p>
        </w:tc>
        <w:tc>
          <w:tcPr>
            <w:tcW w:w="864"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5CC83DE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83"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08FC78A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1103"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58AC6F8F"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768" w:type="dxa"/>
            <w:gridSpan w:val="3"/>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6A40AE3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1055"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4E67878F"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135183,47</w:t>
            </w:r>
          </w:p>
        </w:tc>
      </w:tr>
      <w:tr w:rsidR="00B430CC" w:rsidRPr="00857DE9" w14:paraId="611D17DE" w14:textId="77777777" w:rsidTr="00B41E03">
        <w:trPr>
          <w:trHeight w:val="264"/>
        </w:trPr>
        <w:tc>
          <w:tcPr>
            <w:tcW w:w="629" w:type="dxa"/>
            <w:tcBorders>
              <w:top w:val="nil"/>
              <w:left w:val="single" w:sz="4" w:space="0" w:color="auto"/>
              <w:bottom w:val="single" w:sz="4" w:space="0" w:color="auto"/>
              <w:right w:val="single" w:sz="4" w:space="0" w:color="auto"/>
            </w:tcBorders>
            <w:shd w:val="clear" w:color="000000" w:fill="C5D9F1"/>
            <w:noWrap/>
            <w:tcMar>
              <w:left w:w="28" w:type="dxa"/>
              <w:right w:w="28" w:type="dxa"/>
            </w:tcMar>
            <w:vAlign w:val="center"/>
            <w:hideMark/>
          </w:tcPr>
          <w:p w14:paraId="4511361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35" w:type="dxa"/>
            <w:gridSpan w:val="7"/>
            <w:tcBorders>
              <w:top w:val="single" w:sz="4" w:space="0" w:color="auto"/>
              <w:left w:val="nil"/>
              <w:bottom w:val="single" w:sz="4" w:space="0" w:color="auto"/>
              <w:right w:val="nil"/>
            </w:tcBorders>
            <w:shd w:val="clear" w:color="000000" w:fill="C5D9F1"/>
            <w:noWrap/>
            <w:tcMar>
              <w:left w:w="28" w:type="dxa"/>
              <w:right w:w="28" w:type="dxa"/>
            </w:tcMar>
            <w:vAlign w:val="center"/>
            <w:hideMark/>
          </w:tcPr>
          <w:p w14:paraId="4053D842"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indirecte în mărime de 7%, lei</w:t>
            </w:r>
          </w:p>
        </w:tc>
        <w:tc>
          <w:tcPr>
            <w:tcW w:w="1189" w:type="dxa"/>
            <w:gridSpan w:val="2"/>
            <w:tcBorders>
              <w:top w:val="nil"/>
              <w:left w:val="nil"/>
              <w:bottom w:val="single" w:sz="4" w:space="0" w:color="auto"/>
              <w:right w:val="single" w:sz="4" w:space="0" w:color="auto"/>
            </w:tcBorders>
            <w:shd w:val="clear" w:color="000000" w:fill="C5D9F1"/>
            <w:noWrap/>
            <w:tcMar>
              <w:left w:w="28" w:type="dxa"/>
              <w:right w:w="28" w:type="dxa"/>
            </w:tcMar>
            <w:vAlign w:val="center"/>
            <w:hideMark/>
          </w:tcPr>
          <w:p w14:paraId="6B9C2AA6"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9462,84</w:t>
            </w:r>
          </w:p>
        </w:tc>
      </w:tr>
      <w:tr w:rsidR="00B430CC" w:rsidRPr="00857DE9" w14:paraId="3954A2A3" w14:textId="77777777" w:rsidTr="00B41E03">
        <w:trPr>
          <w:trHeight w:val="264"/>
        </w:trPr>
        <w:tc>
          <w:tcPr>
            <w:tcW w:w="629" w:type="dxa"/>
            <w:tcBorders>
              <w:top w:val="nil"/>
              <w:left w:val="single" w:sz="4" w:space="0" w:color="auto"/>
              <w:bottom w:val="single" w:sz="4" w:space="0" w:color="auto"/>
              <w:right w:val="single" w:sz="4" w:space="0" w:color="auto"/>
            </w:tcBorders>
            <w:shd w:val="clear" w:color="000000" w:fill="FFCCFF"/>
            <w:noWrap/>
            <w:tcMar>
              <w:left w:w="28" w:type="dxa"/>
              <w:right w:w="28" w:type="dxa"/>
            </w:tcMar>
            <w:vAlign w:val="center"/>
            <w:hideMark/>
          </w:tcPr>
          <w:p w14:paraId="3429795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35" w:type="dxa"/>
            <w:gridSpan w:val="7"/>
            <w:tcBorders>
              <w:top w:val="single" w:sz="4" w:space="0" w:color="auto"/>
              <w:left w:val="nil"/>
              <w:bottom w:val="single" w:sz="4" w:space="0" w:color="auto"/>
              <w:right w:val="nil"/>
            </w:tcBorders>
            <w:shd w:val="clear" w:color="000000" w:fill="FFCCFF"/>
            <w:noWrap/>
            <w:tcMar>
              <w:left w:w="28" w:type="dxa"/>
              <w:right w:w="28" w:type="dxa"/>
            </w:tcMar>
            <w:vAlign w:val="center"/>
            <w:hideMark/>
          </w:tcPr>
          <w:p w14:paraId="3620C257"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administrative în mărime de 5%,, lei</w:t>
            </w:r>
          </w:p>
        </w:tc>
        <w:tc>
          <w:tcPr>
            <w:tcW w:w="1189" w:type="dxa"/>
            <w:gridSpan w:val="2"/>
            <w:tcBorders>
              <w:top w:val="nil"/>
              <w:left w:val="nil"/>
              <w:bottom w:val="single" w:sz="4" w:space="0" w:color="auto"/>
              <w:right w:val="single" w:sz="4" w:space="0" w:color="auto"/>
            </w:tcBorders>
            <w:shd w:val="clear" w:color="000000" w:fill="FFCCFF"/>
            <w:noWrap/>
            <w:tcMar>
              <w:left w:w="28" w:type="dxa"/>
              <w:right w:w="28" w:type="dxa"/>
            </w:tcMar>
            <w:vAlign w:val="center"/>
            <w:hideMark/>
          </w:tcPr>
          <w:p w14:paraId="21CC653D"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6759,17</w:t>
            </w:r>
          </w:p>
        </w:tc>
      </w:tr>
      <w:tr w:rsidR="00B430CC" w:rsidRPr="00857DE9" w14:paraId="1B355DD1" w14:textId="77777777" w:rsidTr="00B41E03">
        <w:trPr>
          <w:trHeight w:val="264"/>
        </w:trPr>
        <w:tc>
          <w:tcPr>
            <w:tcW w:w="629" w:type="dxa"/>
            <w:tcBorders>
              <w:top w:val="nil"/>
              <w:left w:val="single" w:sz="4" w:space="0" w:color="auto"/>
              <w:bottom w:val="single" w:sz="4" w:space="0" w:color="auto"/>
              <w:right w:val="single" w:sz="4" w:space="0" w:color="auto"/>
            </w:tcBorders>
            <w:shd w:val="clear" w:color="000000" w:fill="92D050"/>
            <w:noWrap/>
            <w:tcMar>
              <w:left w:w="28" w:type="dxa"/>
              <w:right w:w="28" w:type="dxa"/>
            </w:tcMar>
            <w:vAlign w:val="center"/>
            <w:hideMark/>
          </w:tcPr>
          <w:p w14:paraId="7EF01A0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35" w:type="dxa"/>
            <w:gridSpan w:val="7"/>
            <w:tcBorders>
              <w:top w:val="single" w:sz="4" w:space="0" w:color="auto"/>
              <w:left w:val="nil"/>
              <w:bottom w:val="single" w:sz="4" w:space="0" w:color="auto"/>
              <w:right w:val="nil"/>
            </w:tcBorders>
            <w:shd w:val="clear" w:color="000000" w:fill="92D050"/>
            <w:noWrap/>
            <w:tcMar>
              <w:left w:w="28" w:type="dxa"/>
              <w:right w:w="28" w:type="dxa"/>
            </w:tcMar>
            <w:vAlign w:val="center"/>
            <w:hideMark/>
          </w:tcPr>
          <w:p w14:paraId="5C22B3EA"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general lucrările de pregătire a solului și plantare</w:t>
            </w:r>
          </w:p>
        </w:tc>
        <w:tc>
          <w:tcPr>
            <w:tcW w:w="1189" w:type="dxa"/>
            <w:gridSpan w:val="2"/>
            <w:tcBorders>
              <w:top w:val="nil"/>
              <w:left w:val="nil"/>
              <w:bottom w:val="single" w:sz="4" w:space="0" w:color="auto"/>
              <w:right w:val="single" w:sz="4" w:space="0" w:color="auto"/>
            </w:tcBorders>
            <w:shd w:val="clear" w:color="000000" w:fill="92D050"/>
            <w:noWrap/>
            <w:tcMar>
              <w:left w:w="28" w:type="dxa"/>
              <w:right w:w="28" w:type="dxa"/>
            </w:tcMar>
            <w:vAlign w:val="center"/>
            <w:hideMark/>
          </w:tcPr>
          <w:p w14:paraId="3A5CF525"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151405,48</w:t>
            </w:r>
          </w:p>
        </w:tc>
      </w:tr>
      <w:tr w:rsidR="00B430CC" w:rsidRPr="00857DE9" w14:paraId="1314B6C9" w14:textId="77777777" w:rsidTr="00B41E03">
        <w:trPr>
          <w:trHeight w:val="264"/>
        </w:trPr>
        <w:tc>
          <w:tcPr>
            <w:tcW w:w="629" w:type="dxa"/>
            <w:tcBorders>
              <w:top w:val="nil"/>
              <w:left w:val="single" w:sz="4" w:space="0" w:color="auto"/>
              <w:bottom w:val="single" w:sz="4" w:space="0" w:color="auto"/>
              <w:right w:val="single" w:sz="4" w:space="0" w:color="auto"/>
            </w:tcBorders>
            <w:shd w:val="clear" w:color="000000" w:fill="FF9999"/>
            <w:noWrap/>
            <w:tcMar>
              <w:left w:w="28" w:type="dxa"/>
              <w:right w:w="28" w:type="dxa"/>
            </w:tcMar>
            <w:vAlign w:val="center"/>
            <w:hideMark/>
          </w:tcPr>
          <w:p w14:paraId="695CD87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35" w:type="dxa"/>
            <w:gridSpan w:val="7"/>
            <w:tcBorders>
              <w:top w:val="single" w:sz="4" w:space="0" w:color="auto"/>
              <w:left w:val="nil"/>
              <w:bottom w:val="single" w:sz="4" w:space="0" w:color="auto"/>
              <w:right w:val="nil"/>
            </w:tcBorders>
            <w:shd w:val="clear" w:color="000000" w:fill="FF9999"/>
            <w:noWrap/>
            <w:tcMar>
              <w:left w:w="28" w:type="dxa"/>
              <w:right w:w="28" w:type="dxa"/>
            </w:tcMar>
            <w:vAlign w:val="center"/>
            <w:hideMark/>
          </w:tcPr>
          <w:p w14:paraId="29E845C3"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Rata anuală a inflație în mărime de 4,7%, lei</w:t>
            </w:r>
          </w:p>
        </w:tc>
        <w:tc>
          <w:tcPr>
            <w:tcW w:w="1189" w:type="dxa"/>
            <w:gridSpan w:val="2"/>
            <w:tcBorders>
              <w:top w:val="nil"/>
              <w:left w:val="nil"/>
              <w:bottom w:val="single" w:sz="4" w:space="0" w:color="auto"/>
              <w:right w:val="single" w:sz="4" w:space="0" w:color="auto"/>
            </w:tcBorders>
            <w:shd w:val="clear" w:color="000000" w:fill="FF9999"/>
            <w:noWrap/>
            <w:tcMar>
              <w:left w:w="28" w:type="dxa"/>
              <w:right w:w="28" w:type="dxa"/>
            </w:tcMar>
            <w:vAlign w:val="center"/>
            <w:hideMark/>
          </w:tcPr>
          <w:p w14:paraId="4EC91418"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7116,06</w:t>
            </w:r>
          </w:p>
        </w:tc>
      </w:tr>
      <w:tr w:rsidR="00B430CC" w:rsidRPr="00857DE9" w14:paraId="1EF3688E" w14:textId="77777777" w:rsidTr="00B41E03">
        <w:trPr>
          <w:trHeight w:val="264"/>
        </w:trPr>
        <w:tc>
          <w:tcPr>
            <w:tcW w:w="629" w:type="dxa"/>
            <w:tcBorders>
              <w:top w:val="nil"/>
              <w:left w:val="single" w:sz="4" w:space="0" w:color="auto"/>
              <w:bottom w:val="single" w:sz="4" w:space="0" w:color="auto"/>
              <w:right w:val="single" w:sz="4" w:space="0" w:color="auto"/>
            </w:tcBorders>
            <w:shd w:val="clear" w:color="auto" w:fill="FF9933"/>
            <w:noWrap/>
            <w:tcMar>
              <w:left w:w="28" w:type="dxa"/>
              <w:right w:w="28" w:type="dxa"/>
            </w:tcMar>
            <w:vAlign w:val="center"/>
            <w:hideMark/>
          </w:tcPr>
          <w:p w14:paraId="1CB4FD3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35" w:type="dxa"/>
            <w:gridSpan w:val="7"/>
            <w:tcBorders>
              <w:top w:val="single" w:sz="4" w:space="0" w:color="auto"/>
              <w:left w:val="nil"/>
              <w:bottom w:val="single" w:sz="4" w:space="0" w:color="auto"/>
              <w:right w:val="nil"/>
            </w:tcBorders>
            <w:shd w:val="clear" w:color="auto" w:fill="FF9933"/>
            <w:noWrap/>
            <w:tcMar>
              <w:left w:w="28" w:type="dxa"/>
              <w:right w:w="28" w:type="dxa"/>
            </w:tcMar>
            <w:vAlign w:val="center"/>
            <w:hideMark/>
          </w:tcPr>
          <w:p w14:paraId="6663B3D2"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 LUCRĂRI DE ÎNGREJIRE ÎN 1 AN DE CREȘTERE</w:t>
            </w:r>
          </w:p>
        </w:tc>
        <w:tc>
          <w:tcPr>
            <w:tcW w:w="1189" w:type="dxa"/>
            <w:gridSpan w:val="2"/>
            <w:tcBorders>
              <w:top w:val="single" w:sz="4" w:space="0" w:color="auto"/>
              <w:left w:val="nil"/>
              <w:bottom w:val="single" w:sz="4" w:space="0" w:color="auto"/>
              <w:right w:val="single" w:sz="4" w:space="0" w:color="auto"/>
            </w:tcBorders>
            <w:shd w:val="clear" w:color="auto" w:fill="FF9933"/>
            <w:noWrap/>
            <w:tcMar>
              <w:left w:w="28" w:type="dxa"/>
              <w:right w:w="28" w:type="dxa"/>
            </w:tcMar>
            <w:vAlign w:val="center"/>
            <w:hideMark/>
          </w:tcPr>
          <w:p w14:paraId="19F67501"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158521,54</w:t>
            </w:r>
          </w:p>
        </w:tc>
      </w:tr>
      <w:tr w:rsidR="00B430CC" w:rsidRPr="00857DE9" w14:paraId="1AB64CAD" w14:textId="77777777" w:rsidTr="00B41E03">
        <w:trPr>
          <w:trHeight w:val="264"/>
        </w:trPr>
        <w:tc>
          <w:tcPr>
            <w:tcW w:w="10153" w:type="dxa"/>
            <w:gridSpan w:val="10"/>
            <w:tcBorders>
              <w:top w:val="single" w:sz="4" w:space="0" w:color="auto"/>
              <w:left w:val="single" w:sz="4" w:space="0" w:color="auto"/>
              <w:bottom w:val="single" w:sz="4" w:space="0" w:color="auto"/>
              <w:right w:val="nil"/>
            </w:tcBorders>
            <w:shd w:val="clear" w:color="auto" w:fill="auto"/>
            <w:noWrap/>
            <w:tcMar>
              <w:left w:w="28" w:type="dxa"/>
              <w:right w:w="28" w:type="dxa"/>
            </w:tcMar>
            <w:vAlign w:val="center"/>
            <w:hideMark/>
          </w:tcPr>
          <w:p w14:paraId="7AFEC41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r>
      <w:tr w:rsidR="00B430CC" w:rsidRPr="00857DE9" w14:paraId="79E7EDC0" w14:textId="77777777" w:rsidTr="00B41E03">
        <w:trPr>
          <w:trHeight w:val="264"/>
        </w:trPr>
        <w:tc>
          <w:tcPr>
            <w:tcW w:w="10153" w:type="dxa"/>
            <w:gridSpan w:val="10"/>
            <w:tcBorders>
              <w:top w:val="single" w:sz="4" w:space="0" w:color="auto"/>
              <w:left w:val="single" w:sz="4" w:space="0" w:color="auto"/>
              <w:bottom w:val="single" w:sz="4" w:space="0" w:color="auto"/>
              <w:right w:val="nil"/>
            </w:tcBorders>
            <w:shd w:val="clear" w:color="auto" w:fill="auto"/>
            <w:noWrap/>
            <w:tcMar>
              <w:left w:w="28" w:type="dxa"/>
              <w:right w:w="28" w:type="dxa"/>
            </w:tcMar>
            <w:vAlign w:val="center"/>
            <w:hideMark/>
          </w:tcPr>
          <w:p w14:paraId="5EA84EE7"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xml:space="preserve">Cheltuieli pentru completare </w:t>
            </w:r>
            <w:r w:rsidRPr="00F6132E">
              <w:rPr>
                <w:rFonts w:ascii="Arial Narrow" w:hAnsi="Arial Narrow"/>
                <w:b/>
                <w:bCs/>
                <w:sz w:val="22"/>
                <w:szCs w:val="22"/>
                <w:lang w:eastAsia="ro-RO"/>
              </w:rPr>
              <w:t>după</w:t>
            </w:r>
            <w:r w:rsidRPr="00857DE9">
              <w:rPr>
                <w:rFonts w:ascii="Arial Narrow" w:hAnsi="Arial Narrow"/>
                <w:b/>
                <w:bCs/>
                <w:sz w:val="22"/>
                <w:szCs w:val="22"/>
                <w:lang w:eastAsia="ro-RO"/>
              </w:rPr>
              <w:t xml:space="preserve"> primul sezon de vegetație (20%)</w:t>
            </w:r>
          </w:p>
        </w:tc>
      </w:tr>
      <w:tr w:rsidR="00B430CC" w:rsidRPr="00F6132E" w14:paraId="56353776" w14:textId="77777777" w:rsidTr="00B41E03">
        <w:trPr>
          <w:trHeight w:val="276"/>
        </w:trPr>
        <w:tc>
          <w:tcPr>
            <w:tcW w:w="629" w:type="dxa"/>
            <w:tcBorders>
              <w:top w:val="nil"/>
              <w:left w:val="single" w:sz="4" w:space="0" w:color="auto"/>
              <w:bottom w:val="single" w:sz="4" w:space="0" w:color="auto"/>
              <w:right w:val="single" w:sz="4" w:space="0" w:color="auto"/>
            </w:tcBorders>
            <w:shd w:val="clear" w:color="000000" w:fill="FFFFFF"/>
            <w:tcMar>
              <w:left w:w="28" w:type="dxa"/>
              <w:right w:w="28" w:type="dxa"/>
            </w:tcMar>
            <w:vAlign w:val="center"/>
            <w:hideMark/>
          </w:tcPr>
          <w:p w14:paraId="5198C5E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w:t>
            </w:r>
          </w:p>
        </w:tc>
        <w:tc>
          <w:tcPr>
            <w:tcW w:w="4851" w:type="dxa"/>
            <w:tcBorders>
              <w:top w:val="nil"/>
              <w:left w:val="nil"/>
              <w:bottom w:val="single" w:sz="4" w:space="0" w:color="auto"/>
              <w:right w:val="single" w:sz="4" w:space="0" w:color="auto"/>
            </w:tcBorders>
            <w:shd w:val="clear" w:color="000000" w:fill="FFFFFF"/>
            <w:tcMar>
              <w:left w:w="28" w:type="dxa"/>
              <w:right w:w="28" w:type="dxa"/>
            </w:tcMar>
            <w:vAlign w:val="center"/>
            <w:hideMark/>
          </w:tcPr>
          <w:p w14:paraId="6CEDF394"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Săpatul gropilor  30x30</w:t>
            </w:r>
          </w:p>
        </w:tc>
        <w:tc>
          <w:tcPr>
            <w:tcW w:w="864"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FA676D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buc</w:t>
            </w:r>
          </w:p>
        </w:tc>
        <w:tc>
          <w:tcPr>
            <w:tcW w:w="883" w:type="dxa"/>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3029FC89"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12800</w:t>
            </w:r>
          </w:p>
        </w:tc>
        <w:tc>
          <w:tcPr>
            <w:tcW w:w="1103"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55C9D2EF"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0,00</w:t>
            </w:r>
          </w:p>
        </w:tc>
        <w:tc>
          <w:tcPr>
            <w:tcW w:w="768" w:type="dxa"/>
            <w:gridSpan w:val="3"/>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3AADF962"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87,67</w:t>
            </w:r>
          </w:p>
        </w:tc>
        <w:tc>
          <w:tcPr>
            <w:tcW w:w="10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F450748"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24831,29</w:t>
            </w:r>
          </w:p>
        </w:tc>
      </w:tr>
      <w:tr w:rsidR="00B430CC" w:rsidRPr="00857DE9" w14:paraId="7668D8F8" w14:textId="77777777" w:rsidTr="00B41E03">
        <w:trPr>
          <w:trHeight w:val="264"/>
        </w:trPr>
        <w:tc>
          <w:tcPr>
            <w:tcW w:w="629"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529D8FB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w:t>
            </w:r>
          </w:p>
        </w:tc>
        <w:tc>
          <w:tcPr>
            <w:tcW w:w="4851"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19E73BD" w14:textId="77777777" w:rsidR="00B430CC" w:rsidRPr="00857DE9" w:rsidRDefault="00B430CC" w:rsidP="00791C87">
            <w:pPr>
              <w:rPr>
                <w:rFonts w:ascii="Arial Narrow" w:hAnsi="Arial Narrow"/>
                <w:sz w:val="22"/>
                <w:szCs w:val="22"/>
                <w:lang w:eastAsia="ro-RO"/>
              </w:rPr>
            </w:pPr>
            <w:r w:rsidRPr="00F6132E">
              <w:rPr>
                <w:rFonts w:ascii="Arial Narrow" w:hAnsi="Arial Narrow"/>
                <w:sz w:val="22"/>
                <w:szCs w:val="22"/>
                <w:lang w:eastAsia="ro-RO"/>
              </w:rPr>
              <w:t>Transportarea</w:t>
            </w:r>
            <w:r w:rsidRPr="00857DE9">
              <w:rPr>
                <w:rFonts w:ascii="Arial Narrow" w:hAnsi="Arial Narrow"/>
                <w:sz w:val="22"/>
                <w:szCs w:val="22"/>
                <w:lang w:eastAsia="ro-RO"/>
              </w:rPr>
              <w:t xml:space="preserve"> </w:t>
            </w:r>
            <w:proofErr w:type="spellStart"/>
            <w:r w:rsidRPr="00857DE9">
              <w:rPr>
                <w:rFonts w:ascii="Arial Narrow" w:hAnsi="Arial Narrow"/>
                <w:sz w:val="22"/>
                <w:szCs w:val="22"/>
                <w:lang w:eastAsia="ro-RO"/>
              </w:rPr>
              <w:t>puieţilor</w:t>
            </w:r>
            <w:proofErr w:type="spellEnd"/>
          </w:p>
        </w:tc>
        <w:tc>
          <w:tcPr>
            <w:tcW w:w="86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6CAC57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km</w:t>
            </w:r>
          </w:p>
        </w:tc>
        <w:tc>
          <w:tcPr>
            <w:tcW w:w="883"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C075695"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10</w:t>
            </w:r>
          </w:p>
        </w:tc>
        <w:tc>
          <w:tcPr>
            <w:tcW w:w="1103"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0914EF8"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1,50</w:t>
            </w:r>
          </w:p>
        </w:tc>
        <w:tc>
          <w:tcPr>
            <w:tcW w:w="768" w:type="dxa"/>
            <w:gridSpan w:val="3"/>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18F6CD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w:t>
            </w:r>
          </w:p>
        </w:tc>
        <w:tc>
          <w:tcPr>
            <w:tcW w:w="10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64E56E8"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1014,31</w:t>
            </w:r>
          </w:p>
        </w:tc>
      </w:tr>
      <w:tr w:rsidR="00B430CC" w:rsidRPr="00857DE9" w14:paraId="35825727" w14:textId="77777777" w:rsidTr="00B41E03">
        <w:trPr>
          <w:trHeight w:val="264"/>
        </w:trPr>
        <w:tc>
          <w:tcPr>
            <w:tcW w:w="629"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2F58A85E"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w:t>
            </w:r>
          </w:p>
        </w:tc>
        <w:tc>
          <w:tcPr>
            <w:tcW w:w="4851"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773FE4CE" w14:textId="77777777" w:rsidR="00B430CC" w:rsidRPr="00857DE9" w:rsidRDefault="00B430CC" w:rsidP="00791C87">
            <w:pPr>
              <w:rPr>
                <w:rFonts w:ascii="Arial Narrow" w:hAnsi="Arial Narrow"/>
                <w:sz w:val="22"/>
                <w:szCs w:val="22"/>
                <w:lang w:eastAsia="ro-RO"/>
              </w:rPr>
            </w:pPr>
            <w:r w:rsidRPr="00F6132E">
              <w:rPr>
                <w:rFonts w:ascii="Arial Narrow" w:hAnsi="Arial Narrow"/>
                <w:sz w:val="22"/>
                <w:szCs w:val="22"/>
                <w:lang w:eastAsia="ro-RO"/>
              </w:rPr>
              <w:t>Descărcarea</w:t>
            </w:r>
            <w:r w:rsidRPr="00857DE9">
              <w:rPr>
                <w:rFonts w:ascii="Arial Narrow" w:hAnsi="Arial Narrow"/>
                <w:sz w:val="22"/>
                <w:szCs w:val="22"/>
                <w:lang w:eastAsia="ro-RO"/>
              </w:rPr>
              <w:t xml:space="preserve">-încărcarea </w:t>
            </w:r>
            <w:proofErr w:type="spellStart"/>
            <w:r w:rsidRPr="00857DE9">
              <w:rPr>
                <w:rFonts w:ascii="Arial Narrow" w:hAnsi="Arial Narrow"/>
                <w:sz w:val="22"/>
                <w:szCs w:val="22"/>
                <w:lang w:eastAsia="ro-RO"/>
              </w:rPr>
              <w:t>puieţilor</w:t>
            </w:r>
            <w:proofErr w:type="spellEnd"/>
          </w:p>
        </w:tc>
        <w:tc>
          <w:tcPr>
            <w:tcW w:w="86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93997B0"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mii buc</w:t>
            </w:r>
          </w:p>
        </w:tc>
        <w:tc>
          <w:tcPr>
            <w:tcW w:w="883"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17D27A8"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12,8</w:t>
            </w:r>
          </w:p>
        </w:tc>
        <w:tc>
          <w:tcPr>
            <w:tcW w:w="1103"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967476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768" w:type="dxa"/>
            <w:gridSpan w:val="3"/>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2A2A0492"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5,82</w:t>
            </w:r>
          </w:p>
        </w:tc>
        <w:tc>
          <w:tcPr>
            <w:tcW w:w="10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8FE0E96"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2166,87</w:t>
            </w:r>
          </w:p>
        </w:tc>
      </w:tr>
      <w:tr w:rsidR="00B430CC" w:rsidRPr="00857DE9" w14:paraId="046E8FA4" w14:textId="77777777" w:rsidTr="00B41E03">
        <w:trPr>
          <w:trHeight w:val="143"/>
        </w:trPr>
        <w:tc>
          <w:tcPr>
            <w:tcW w:w="629"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645631A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4</w:t>
            </w:r>
          </w:p>
        </w:tc>
        <w:tc>
          <w:tcPr>
            <w:tcW w:w="4851"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9BBE69A"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 xml:space="preserve">Îngropatul </w:t>
            </w:r>
            <w:proofErr w:type="spellStart"/>
            <w:r w:rsidRPr="00857DE9">
              <w:rPr>
                <w:rFonts w:ascii="Arial Narrow" w:hAnsi="Arial Narrow"/>
                <w:sz w:val="22"/>
                <w:szCs w:val="22"/>
                <w:lang w:eastAsia="ro-RO"/>
              </w:rPr>
              <w:t>puieţilor</w:t>
            </w:r>
            <w:proofErr w:type="spellEnd"/>
            <w:r w:rsidRPr="00857DE9">
              <w:rPr>
                <w:rFonts w:ascii="Arial Narrow" w:hAnsi="Arial Narrow"/>
                <w:sz w:val="22"/>
                <w:szCs w:val="22"/>
                <w:lang w:eastAsia="ro-RO"/>
              </w:rPr>
              <w:t xml:space="preserve"> pentru păstrarea temporară </w:t>
            </w:r>
          </w:p>
        </w:tc>
        <w:tc>
          <w:tcPr>
            <w:tcW w:w="86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88A835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mii buc</w:t>
            </w:r>
          </w:p>
        </w:tc>
        <w:tc>
          <w:tcPr>
            <w:tcW w:w="883"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4DDF2A2"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12,8</w:t>
            </w:r>
          </w:p>
        </w:tc>
        <w:tc>
          <w:tcPr>
            <w:tcW w:w="1103"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1B1E9A6"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768" w:type="dxa"/>
            <w:gridSpan w:val="3"/>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415D530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6,10</w:t>
            </w:r>
          </w:p>
        </w:tc>
        <w:tc>
          <w:tcPr>
            <w:tcW w:w="10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446351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2270,06</w:t>
            </w:r>
          </w:p>
        </w:tc>
      </w:tr>
      <w:tr w:rsidR="00B430CC" w:rsidRPr="00857DE9" w14:paraId="4C45F0F3" w14:textId="77777777" w:rsidTr="00B41E03">
        <w:trPr>
          <w:trHeight w:val="264"/>
        </w:trPr>
        <w:tc>
          <w:tcPr>
            <w:tcW w:w="629"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20893E7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7</w:t>
            </w:r>
          </w:p>
        </w:tc>
        <w:tc>
          <w:tcPr>
            <w:tcW w:w="4851"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C2E9521"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 xml:space="preserve">Pregătirea </w:t>
            </w:r>
            <w:proofErr w:type="spellStart"/>
            <w:r w:rsidRPr="00857DE9">
              <w:rPr>
                <w:rFonts w:ascii="Arial Narrow" w:hAnsi="Arial Narrow"/>
                <w:sz w:val="22"/>
                <w:szCs w:val="22"/>
                <w:lang w:eastAsia="ro-RO"/>
              </w:rPr>
              <w:t>puieţilor</w:t>
            </w:r>
            <w:proofErr w:type="spellEnd"/>
            <w:r w:rsidRPr="00857DE9">
              <w:rPr>
                <w:rFonts w:ascii="Arial Narrow" w:hAnsi="Arial Narrow"/>
                <w:sz w:val="22"/>
                <w:szCs w:val="22"/>
                <w:lang w:eastAsia="ro-RO"/>
              </w:rPr>
              <w:t xml:space="preserve"> pentru plantare</w:t>
            </w:r>
          </w:p>
        </w:tc>
        <w:tc>
          <w:tcPr>
            <w:tcW w:w="86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21BDF6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mii buc</w:t>
            </w:r>
          </w:p>
        </w:tc>
        <w:tc>
          <w:tcPr>
            <w:tcW w:w="883"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256C9D6"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12,8</w:t>
            </w:r>
          </w:p>
        </w:tc>
        <w:tc>
          <w:tcPr>
            <w:tcW w:w="1103"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689F8E7"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768" w:type="dxa"/>
            <w:gridSpan w:val="3"/>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761E6798"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3,90</w:t>
            </w:r>
          </w:p>
        </w:tc>
        <w:tc>
          <w:tcPr>
            <w:tcW w:w="10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07791C79"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1698,61</w:t>
            </w:r>
          </w:p>
        </w:tc>
      </w:tr>
      <w:tr w:rsidR="00B430CC" w:rsidRPr="00857DE9" w14:paraId="7808D7B5" w14:textId="77777777" w:rsidTr="00B41E03">
        <w:trPr>
          <w:trHeight w:val="264"/>
        </w:trPr>
        <w:tc>
          <w:tcPr>
            <w:tcW w:w="629"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32396D7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6</w:t>
            </w:r>
          </w:p>
        </w:tc>
        <w:tc>
          <w:tcPr>
            <w:tcW w:w="4851"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028A014"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Plantarea manuală în groapă</w:t>
            </w:r>
          </w:p>
        </w:tc>
        <w:tc>
          <w:tcPr>
            <w:tcW w:w="86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1920E2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buc</w:t>
            </w:r>
          </w:p>
        </w:tc>
        <w:tc>
          <w:tcPr>
            <w:tcW w:w="883"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B360E24"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12800</w:t>
            </w:r>
          </w:p>
        </w:tc>
        <w:tc>
          <w:tcPr>
            <w:tcW w:w="1103"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3C94D59"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768" w:type="dxa"/>
            <w:gridSpan w:val="3"/>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6CA93A1A"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33,25</w:t>
            </w:r>
          </w:p>
        </w:tc>
        <w:tc>
          <w:tcPr>
            <w:tcW w:w="10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326F16E"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16278,52</w:t>
            </w:r>
          </w:p>
        </w:tc>
      </w:tr>
      <w:tr w:rsidR="00B430CC" w:rsidRPr="00857DE9" w14:paraId="77B80594" w14:textId="77777777" w:rsidTr="00B41E03">
        <w:trPr>
          <w:trHeight w:val="264"/>
        </w:trPr>
        <w:tc>
          <w:tcPr>
            <w:tcW w:w="629"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0648374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7</w:t>
            </w:r>
          </w:p>
        </w:tc>
        <w:tc>
          <w:tcPr>
            <w:tcW w:w="4851"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1B7DC12A"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 xml:space="preserve">Îndreptatul </w:t>
            </w:r>
            <w:proofErr w:type="spellStart"/>
            <w:r w:rsidRPr="00857DE9">
              <w:rPr>
                <w:rFonts w:ascii="Arial Narrow" w:hAnsi="Arial Narrow"/>
                <w:sz w:val="22"/>
                <w:szCs w:val="22"/>
                <w:lang w:eastAsia="ro-RO"/>
              </w:rPr>
              <w:t>puieţilor</w:t>
            </w:r>
            <w:proofErr w:type="spellEnd"/>
            <w:r w:rsidRPr="00857DE9">
              <w:rPr>
                <w:rFonts w:ascii="Arial Narrow" w:hAnsi="Arial Narrow"/>
                <w:sz w:val="22"/>
                <w:szCs w:val="22"/>
                <w:lang w:eastAsia="ro-RO"/>
              </w:rPr>
              <w:t xml:space="preserve"> după plantare</w:t>
            </w:r>
          </w:p>
        </w:tc>
        <w:tc>
          <w:tcPr>
            <w:tcW w:w="86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2683356"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xml:space="preserve"> buc</w:t>
            </w:r>
          </w:p>
        </w:tc>
        <w:tc>
          <w:tcPr>
            <w:tcW w:w="883"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286443B"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12800</w:t>
            </w:r>
          </w:p>
        </w:tc>
        <w:tc>
          <w:tcPr>
            <w:tcW w:w="1103"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3F46B0A"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768" w:type="dxa"/>
            <w:gridSpan w:val="3"/>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32BB5625"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7,60</w:t>
            </w:r>
          </w:p>
        </w:tc>
        <w:tc>
          <w:tcPr>
            <w:tcW w:w="10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57E4986A"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2830,83</w:t>
            </w:r>
          </w:p>
        </w:tc>
      </w:tr>
      <w:tr w:rsidR="00B430CC" w:rsidRPr="00857DE9" w14:paraId="0F9A4E1B" w14:textId="77777777" w:rsidTr="00B41E03">
        <w:trPr>
          <w:trHeight w:val="264"/>
        </w:trPr>
        <w:tc>
          <w:tcPr>
            <w:tcW w:w="629"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69BAEE4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851"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43533E9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Total</w:t>
            </w:r>
          </w:p>
        </w:tc>
        <w:tc>
          <w:tcPr>
            <w:tcW w:w="86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B9597F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83"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4F4193A"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1103"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378A3F6"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1,50</w:t>
            </w:r>
          </w:p>
        </w:tc>
        <w:tc>
          <w:tcPr>
            <w:tcW w:w="768" w:type="dxa"/>
            <w:gridSpan w:val="3"/>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4636B855"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144,33</w:t>
            </w:r>
          </w:p>
        </w:tc>
        <w:tc>
          <w:tcPr>
            <w:tcW w:w="10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C4A75E9"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51090,50</w:t>
            </w:r>
          </w:p>
        </w:tc>
      </w:tr>
      <w:tr w:rsidR="00B430CC" w:rsidRPr="00857DE9" w14:paraId="0F16B29C" w14:textId="77777777" w:rsidTr="00B41E03">
        <w:trPr>
          <w:trHeight w:val="312"/>
        </w:trPr>
        <w:tc>
          <w:tcPr>
            <w:tcW w:w="629"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2DB308D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851" w:type="dxa"/>
            <w:vMerge w:val="restart"/>
            <w:tcBorders>
              <w:top w:val="nil"/>
              <w:left w:val="single" w:sz="4" w:space="0" w:color="auto"/>
              <w:bottom w:val="single" w:sz="4" w:space="0" w:color="000000"/>
              <w:right w:val="single" w:sz="4" w:space="0" w:color="auto"/>
            </w:tcBorders>
            <w:shd w:val="clear" w:color="auto" w:fill="auto"/>
            <w:tcMar>
              <w:left w:w="28" w:type="dxa"/>
              <w:right w:w="28" w:type="dxa"/>
            </w:tcMar>
            <w:vAlign w:val="center"/>
            <w:hideMark/>
          </w:tcPr>
          <w:p w14:paraId="486738A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Material săditor (</w:t>
            </w:r>
            <w:proofErr w:type="spellStart"/>
            <w:r w:rsidRPr="00857DE9">
              <w:rPr>
                <w:rFonts w:ascii="Arial Narrow" w:hAnsi="Arial Narrow"/>
                <w:sz w:val="22"/>
                <w:szCs w:val="22"/>
                <w:lang w:eastAsia="ro-RO"/>
              </w:rPr>
              <w:t>puieţi</w:t>
            </w:r>
            <w:proofErr w:type="spellEnd"/>
            <w:r w:rsidRPr="00857DE9">
              <w:rPr>
                <w:rFonts w:ascii="Arial Narrow" w:hAnsi="Arial Narrow"/>
                <w:sz w:val="22"/>
                <w:szCs w:val="22"/>
                <w:lang w:eastAsia="ro-RO"/>
              </w:rPr>
              <w:t xml:space="preserve"> de 2 ani)</w:t>
            </w:r>
          </w:p>
        </w:tc>
        <w:tc>
          <w:tcPr>
            <w:tcW w:w="1747" w:type="dxa"/>
            <w:gridSpan w:val="2"/>
            <w:tcBorders>
              <w:top w:val="single" w:sz="4" w:space="0" w:color="auto"/>
              <w:left w:val="nil"/>
              <w:bottom w:val="single" w:sz="4" w:space="0" w:color="auto"/>
              <w:right w:val="nil"/>
            </w:tcBorders>
            <w:shd w:val="clear" w:color="000000" w:fill="CCFF99"/>
            <w:noWrap/>
            <w:tcMar>
              <w:left w:w="28" w:type="dxa"/>
              <w:right w:w="28" w:type="dxa"/>
            </w:tcMar>
            <w:vAlign w:val="center"/>
            <w:hideMark/>
          </w:tcPr>
          <w:p w14:paraId="3AF57E5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Frasin comun</w:t>
            </w:r>
          </w:p>
        </w:tc>
        <w:tc>
          <w:tcPr>
            <w:tcW w:w="1103" w:type="dxa"/>
            <w:gridSpan w:val="2"/>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76FCAC5D"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768" w:type="dxa"/>
            <w:gridSpan w:val="3"/>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566D670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055" w:type="dxa"/>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3E16E331"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86400,0</w:t>
            </w:r>
          </w:p>
        </w:tc>
      </w:tr>
      <w:tr w:rsidR="00B430CC" w:rsidRPr="00F6132E" w14:paraId="53A33535" w14:textId="77777777" w:rsidTr="00B41E03">
        <w:trPr>
          <w:trHeight w:val="312"/>
        </w:trPr>
        <w:tc>
          <w:tcPr>
            <w:tcW w:w="629"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74CEBC0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851" w:type="dxa"/>
            <w:vMerge/>
            <w:tcBorders>
              <w:top w:val="nil"/>
              <w:left w:val="single" w:sz="4" w:space="0" w:color="auto"/>
              <w:bottom w:val="single" w:sz="4" w:space="0" w:color="000000"/>
              <w:right w:val="single" w:sz="4" w:space="0" w:color="auto"/>
            </w:tcBorders>
            <w:tcMar>
              <w:left w:w="28" w:type="dxa"/>
              <w:right w:w="28" w:type="dxa"/>
            </w:tcMar>
            <w:vAlign w:val="center"/>
            <w:hideMark/>
          </w:tcPr>
          <w:p w14:paraId="3A110D19" w14:textId="77777777" w:rsidR="00B430CC" w:rsidRPr="00857DE9" w:rsidRDefault="00B430CC" w:rsidP="00791C87">
            <w:pPr>
              <w:rPr>
                <w:rFonts w:ascii="Arial Narrow" w:hAnsi="Arial Narrow"/>
                <w:sz w:val="22"/>
                <w:szCs w:val="22"/>
                <w:lang w:eastAsia="ro-RO"/>
              </w:rPr>
            </w:pPr>
          </w:p>
        </w:tc>
        <w:tc>
          <w:tcPr>
            <w:tcW w:w="2850" w:type="dxa"/>
            <w:gridSpan w:val="4"/>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3B3051EC" w14:textId="77777777" w:rsidR="00B430CC" w:rsidRPr="00857DE9" w:rsidRDefault="00B430CC" w:rsidP="00791C87">
            <w:pPr>
              <w:jc w:val="center"/>
              <w:rPr>
                <w:rFonts w:ascii="Arial Narrow" w:hAnsi="Arial Narrow"/>
                <w:sz w:val="22"/>
                <w:szCs w:val="22"/>
                <w:lang w:eastAsia="ro-RO"/>
              </w:rPr>
            </w:pPr>
            <w:r w:rsidRPr="00F6132E">
              <w:rPr>
                <w:rFonts w:ascii="Arial Narrow" w:hAnsi="Arial Narrow"/>
                <w:sz w:val="22"/>
                <w:szCs w:val="22"/>
                <w:lang w:eastAsia="ro-RO"/>
              </w:rPr>
              <w:t>Paltin de câmp</w:t>
            </w:r>
          </w:p>
        </w:tc>
        <w:tc>
          <w:tcPr>
            <w:tcW w:w="768" w:type="dxa"/>
            <w:gridSpan w:val="3"/>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47C39C6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055" w:type="dxa"/>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36541B2C"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lang w:eastAsia="ro-RO"/>
              </w:rPr>
              <w:t>17952,0</w:t>
            </w:r>
          </w:p>
        </w:tc>
      </w:tr>
      <w:tr w:rsidR="00B430CC" w:rsidRPr="00857DE9" w14:paraId="5957E8C8" w14:textId="77777777" w:rsidTr="00B41E03">
        <w:trPr>
          <w:trHeight w:val="312"/>
        </w:trPr>
        <w:tc>
          <w:tcPr>
            <w:tcW w:w="629"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14:paraId="373D245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851" w:type="dxa"/>
            <w:vMerge/>
            <w:tcBorders>
              <w:top w:val="nil"/>
              <w:left w:val="single" w:sz="4" w:space="0" w:color="auto"/>
              <w:bottom w:val="single" w:sz="4" w:space="0" w:color="000000"/>
              <w:right w:val="single" w:sz="4" w:space="0" w:color="auto"/>
            </w:tcBorders>
            <w:tcMar>
              <w:left w:w="28" w:type="dxa"/>
              <w:right w:w="28" w:type="dxa"/>
            </w:tcMar>
            <w:vAlign w:val="center"/>
            <w:hideMark/>
          </w:tcPr>
          <w:p w14:paraId="3FA91C7D" w14:textId="77777777" w:rsidR="00B430CC" w:rsidRPr="00857DE9" w:rsidRDefault="00B430CC" w:rsidP="00791C87">
            <w:pPr>
              <w:rPr>
                <w:rFonts w:ascii="Arial Narrow" w:hAnsi="Arial Narrow"/>
                <w:sz w:val="22"/>
                <w:szCs w:val="22"/>
                <w:lang w:eastAsia="ro-RO"/>
              </w:rPr>
            </w:pPr>
          </w:p>
        </w:tc>
        <w:tc>
          <w:tcPr>
            <w:tcW w:w="1747" w:type="dxa"/>
            <w:gridSpan w:val="2"/>
            <w:tcBorders>
              <w:top w:val="single" w:sz="4" w:space="0" w:color="auto"/>
              <w:left w:val="nil"/>
              <w:bottom w:val="single" w:sz="4" w:space="0" w:color="auto"/>
              <w:right w:val="nil"/>
            </w:tcBorders>
            <w:shd w:val="clear" w:color="000000" w:fill="CCFF99"/>
            <w:noWrap/>
            <w:tcMar>
              <w:left w:w="28" w:type="dxa"/>
              <w:right w:w="28" w:type="dxa"/>
            </w:tcMar>
            <w:vAlign w:val="center"/>
            <w:hideMark/>
          </w:tcPr>
          <w:p w14:paraId="55B6C84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Diverse tari</w:t>
            </w:r>
          </w:p>
        </w:tc>
        <w:tc>
          <w:tcPr>
            <w:tcW w:w="1103" w:type="dxa"/>
            <w:gridSpan w:val="2"/>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602EB9C3"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768" w:type="dxa"/>
            <w:gridSpan w:val="3"/>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7B9969D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1055" w:type="dxa"/>
            <w:tcBorders>
              <w:top w:val="nil"/>
              <w:left w:val="nil"/>
              <w:bottom w:val="single" w:sz="4" w:space="0" w:color="auto"/>
              <w:right w:val="single" w:sz="4" w:space="0" w:color="auto"/>
            </w:tcBorders>
            <w:shd w:val="clear" w:color="000000" w:fill="CCFF99"/>
            <w:noWrap/>
            <w:tcMar>
              <w:left w:w="28" w:type="dxa"/>
              <w:right w:w="28" w:type="dxa"/>
            </w:tcMar>
            <w:vAlign w:val="center"/>
            <w:hideMark/>
          </w:tcPr>
          <w:p w14:paraId="477E74E9"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12480,0</w:t>
            </w:r>
          </w:p>
        </w:tc>
      </w:tr>
      <w:tr w:rsidR="00B41E03" w:rsidRPr="00F6132E" w14:paraId="5F990561" w14:textId="77777777" w:rsidTr="00B41E03">
        <w:trPr>
          <w:trHeight w:val="264"/>
        </w:trPr>
        <w:tc>
          <w:tcPr>
            <w:tcW w:w="629" w:type="dxa"/>
            <w:tcBorders>
              <w:top w:val="nil"/>
              <w:left w:val="single" w:sz="4" w:space="0" w:color="auto"/>
              <w:bottom w:val="single" w:sz="4" w:space="0" w:color="auto"/>
              <w:right w:val="single" w:sz="4" w:space="0" w:color="auto"/>
            </w:tcBorders>
            <w:shd w:val="clear" w:color="000000" w:fill="FFFF00"/>
            <w:noWrap/>
            <w:tcMar>
              <w:left w:w="28" w:type="dxa"/>
              <w:right w:w="28" w:type="dxa"/>
            </w:tcMar>
            <w:vAlign w:val="center"/>
            <w:hideMark/>
          </w:tcPr>
          <w:p w14:paraId="1C8A2E3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851" w:type="dxa"/>
            <w:tcBorders>
              <w:top w:val="nil"/>
              <w:left w:val="nil"/>
              <w:bottom w:val="single" w:sz="4" w:space="0" w:color="auto"/>
              <w:right w:val="single" w:sz="4" w:space="0" w:color="auto"/>
            </w:tcBorders>
            <w:shd w:val="clear" w:color="000000" w:fill="FFFF00"/>
            <w:tcMar>
              <w:left w:w="28" w:type="dxa"/>
              <w:right w:w="28" w:type="dxa"/>
            </w:tcMar>
            <w:vAlign w:val="center"/>
            <w:hideMark/>
          </w:tcPr>
          <w:p w14:paraId="7C1B49CB"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w:t>
            </w:r>
          </w:p>
        </w:tc>
        <w:tc>
          <w:tcPr>
            <w:tcW w:w="864"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3DEAE6D5"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w:t>
            </w:r>
          </w:p>
        </w:tc>
        <w:tc>
          <w:tcPr>
            <w:tcW w:w="883"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77A65D68"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w:t>
            </w:r>
          </w:p>
        </w:tc>
        <w:tc>
          <w:tcPr>
            <w:tcW w:w="1103"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445A4B6D"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w:t>
            </w:r>
          </w:p>
        </w:tc>
        <w:tc>
          <w:tcPr>
            <w:tcW w:w="768" w:type="dxa"/>
            <w:gridSpan w:val="3"/>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570C7D1F"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w:t>
            </w:r>
          </w:p>
        </w:tc>
        <w:tc>
          <w:tcPr>
            <w:tcW w:w="1055"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1528F704"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166470,50</w:t>
            </w:r>
          </w:p>
        </w:tc>
      </w:tr>
      <w:tr w:rsidR="00B430CC" w:rsidRPr="00F6132E" w14:paraId="461AA93C" w14:textId="77777777" w:rsidTr="00B41E03">
        <w:trPr>
          <w:trHeight w:val="264"/>
        </w:trPr>
        <w:tc>
          <w:tcPr>
            <w:tcW w:w="629" w:type="dxa"/>
            <w:tcBorders>
              <w:top w:val="nil"/>
              <w:left w:val="single" w:sz="4" w:space="0" w:color="auto"/>
              <w:bottom w:val="single" w:sz="4" w:space="0" w:color="auto"/>
              <w:right w:val="single" w:sz="4" w:space="0" w:color="auto"/>
            </w:tcBorders>
            <w:shd w:val="clear" w:color="000000" w:fill="DCE6F1"/>
            <w:noWrap/>
            <w:tcMar>
              <w:left w:w="28" w:type="dxa"/>
              <w:right w:w="28" w:type="dxa"/>
            </w:tcMar>
            <w:vAlign w:val="center"/>
            <w:hideMark/>
          </w:tcPr>
          <w:p w14:paraId="0C704B89"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6814" w:type="dxa"/>
            <w:gridSpan w:val="4"/>
            <w:tcBorders>
              <w:top w:val="single" w:sz="4" w:space="0" w:color="auto"/>
              <w:left w:val="nil"/>
              <w:bottom w:val="single" w:sz="4" w:space="0" w:color="auto"/>
              <w:right w:val="nil"/>
            </w:tcBorders>
            <w:shd w:val="clear" w:color="000000" w:fill="DCE6F1"/>
            <w:tcMar>
              <w:left w:w="28" w:type="dxa"/>
              <w:right w:w="28" w:type="dxa"/>
            </w:tcMar>
            <w:vAlign w:val="center"/>
            <w:hideMark/>
          </w:tcPr>
          <w:p w14:paraId="4B0E6C75"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indirecte în mărime de 7%, lei</w:t>
            </w:r>
          </w:p>
        </w:tc>
        <w:tc>
          <w:tcPr>
            <w:tcW w:w="1103" w:type="dxa"/>
            <w:gridSpan w:val="2"/>
            <w:tcBorders>
              <w:top w:val="nil"/>
              <w:left w:val="nil"/>
              <w:bottom w:val="single" w:sz="4" w:space="0" w:color="auto"/>
              <w:right w:val="nil"/>
            </w:tcBorders>
            <w:shd w:val="clear" w:color="000000" w:fill="DCE6F1"/>
            <w:noWrap/>
            <w:tcMar>
              <w:left w:w="28" w:type="dxa"/>
              <w:right w:w="28" w:type="dxa"/>
            </w:tcMar>
            <w:vAlign w:val="center"/>
            <w:hideMark/>
          </w:tcPr>
          <w:p w14:paraId="0363AC5C"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418" w:type="dxa"/>
            <w:tcBorders>
              <w:top w:val="nil"/>
              <w:left w:val="nil"/>
              <w:bottom w:val="single" w:sz="4" w:space="0" w:color="auto"/>
              <w:right w:val="nil"/>
            </w:tcBorders>
            <w:shd w:val="clear" w:color="000000" w:fill="DCE6F1"/>
            <w:noWrap/>
            <w:tcMar>
              <w:left w:w="28" w:type="dxa"/>
              <w:right w:w="28" w:type="dxa"/>
            </w:tcMar>
            <w:vAlign w:val="center"/>
            <w:hideMark/>
          </w:tcPr>
          <w:p w14:paraId="21D7EF75"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1189" w:type="dxa"/>
            <w:gridSpan w:val="2"/>
            <w:tcBorders>
              <w:top w:val="nil"/>
              <w:left w:val="nil"/>
              <w:bottom w:val="single" w:sz="4" w:space="0" w:color="auto"/>
              <w:right w:val="single" w:sz="4" w:space="0" w:color="auto"/>
            </w:tcBorders>
            <w:shd w:val="clear" w:color="000000" w:fill="DCE6F1"/>
            <w:noWrap/>
            <w:tcMar>
              <w:left w:w="28" w:type="dxa"/>
              <w:right w:w="28" w:type="dxa"/>
            </w:tcMar>
            <w:vAlign w:val="center"/>
            <w:hideMark/>
          </w:tcPr>
          <w:p w14:paraId="740A3185"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11652,93</w:t>
            </w:r>
          </w:p>
        </w:tc>
      </w:tr>
      <w:tr w:rsidR="00B430CC" w:rsidRPr="00F6132E" w14:paraId="1D838588" w14:textId="77777777" w:rsidTr="00B41E03">
        <w:trPr>
          <w:trHeight w:val="264"/>
        </w:trPr>
        <w:tc>
          <w:tcPr>
            <w:tcW w:w="629" w:type="dxa"/>
            <w:tcBorders>
              <w:top w:val="nil"/>
              <w:left w:val="single" w:sz="4" w:space="0" w:color="auto"/>
              <w:bottom w:val="single" w:sz="4" w:space="0" w:color="auto"/>
              <w:right w:val="single" w:sz="4" w:space="0" w:color="auto"/>
            </w:tcBorders>
            <w:shd w:val="clear" w:color="000000" w:fill="FFCCFF"/>
            <w:noWrap/>
            <w:tcMar>
              <w:left w:w="28" w:type="dxa"/>
              <w:right w:w="28" w:type="dxa"/>
            </w:tcMar>
            <w:vAlign w:val="center"/>
            <w:hideMark/>
          </w:tcPr>
          <w:p w14:paraId="07DB4E9F"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6814" w:type="dxa"/>
            <w:gridSpan w:val="4"/>
            <w:tcBorders>
              <w:top w:val="single" w:sz="4" w:space="0" w:color="auto"/>
              <w:left w:val="nil"/>
              <w:bottom w:val="single" w:sz="4" w:space="0" w:color="auto"/>
              <w:right w:val="nil"/>
            </w:tcBorders>
            <w:shd w:val="clear" w:color="000000" w:fill="FFCCFF"/>
            <w:tcMar>
              <w:left w:w="28" w:type="dxa"/>
              <w:right w:w="28" w:type="dxa"/>
            </w:tcMar>
            <w:vAlign w:val="center"/>
            <w:hideMark/>
          </w:tcPr>
          <w:p w14:paraId="0363EBDA"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administrative în mărime de 5%,, lei</w:t>
            </w:r>
          </w:p>
        </w:tc>
        <w:tc>
          <w:tcPr>
            <w:tcW w:w="1103" w:type="dxa"/>
            <w:gridSpan w:val="2"/>
            <w:tcBorders>
              <w:top w:val="nil"/>
              <w:left w:val="nil"/>
              <w:bottom w:val="single" w:sz="4" w:space="0" w:color="auto"/>
              <w:right w:val="nil"/>
            </w:tcBorders>
            <w:shd w:val="clear" w:color="000000" w:fill="FFCCFF"/>
            <w:noWrap/>
            <w:tcMar>
              <w:left w:w="28" w:type="dxa"/>
              <w:right w:w="28" w:type="dxa"/>
            </w:tcMar>
            <w:vAlign w:val="center"/>
            <w:hideMark/>
          </w:tcPr>
          <w:p w14:paraId="2B5BC59D"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418" w:type="dxa"/>
            <w:tcBorders>
              <w:top w:val="nil"/>
              <w:left w:val="nil"/>
              <w:bottom w:val="single" w:sz="4" w:space="0" w:color="auto"/>
              <w:right w:val="nil"/>
            </w:tcBorders>
            <w:shd w:val="clear" w:color="000000" w:fill="FFCCFF"/>
            <w:noWrap/>
            <w:tcMar>
              <w:left w:w="28" w:type="dxa"/>
              <w:right w:w="28" w:type="dxa"/>
            </w:tcMar>
            <w:vAlign w:val="center"/>
            <w:hideMark/>
          </w:tcPr>
          <w:p w14:paraId="7AB8F372"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1189" w:type="dxa"/>
            <w:gridSpan w:val="2"/>
            <w:tcBorders>
              <w:top w:val="nil"/>
              <w:left w:val="nil"/>
              <w:bottom w:val="single" w:sz="4" w:space="0" w:color="auto"/>
              <w:right w:val="single" w:sz="4" w:space="0" w:color="auto"/>
            </w:tcBorders>
            <w:shd w:val="clear" w:color="000000" w:fill="FFCCFF"/>
            <w:noWrap/>
            <w:tcMar>
              <w:left w:w="28" w:type="dxa"/>
              <w:right w:w="28" w:type="dxa"/>
            </w:tcMar>
            <w:vAlign w:val="center"/>
            <w:hideMark/>
          </w:tcPr>
          <w:p w14:paraId="24604D55"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8323,52</w:t>
            </w:r>
          </w:p>
        </w:tc>
      </w:tr>
      <w:tr w:rsidR="00B430CC" w:rsidRPr="00857DE9" w14:paraId="5A037C35" w14:textId="77777777" w:rsidTr="00B41E03">
        <w:trPr>
          <w:trHeight w:val="264"/>
        </w:trPr>
        <w:tc>
          <w:tcPr>
            <w:tcW w:w="629" w:type="dxa"/>
            <w:tcBorders>
              <w:top w:val="nil"/>
              <w:left w:val="single" w:sz="4" w:space="0" w:color="auto"/>
              <w:bottom w:val="single" w:sz="4" w:space="0" w:color="auto"/>
              <w:right w:val="single" w:sz="4" w:space="0" w:color="auto"/>
            </w:tcBorders>
            <w:shd w:val="clear" w:color="000000" w:fill="92D050"/>
            <w:noWrap/>
            <w:tcMar>
              <w:left w:w="28" w:type="dxa"/>
              <w:right w:w="28" w:type="dxa"/>
            </w:tcMar>
            <w:vAlign w:val="center"/>
            <w:hideMark/>
          </w:tcPr>
          <w:p w14:paraId="59A6691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6814" w:type="dxa"/>
            <w:gridSpan w:val="4"/>
            <w:tcBorders>
              <w:top w:val="single" w:sz="4" w:space="0" w:color="auto"/>
              <w:left w:val="nil"/>
              <w:bottom w:val="single" w:sz="4" w:space="0" w:color="auto"/>
              <w:right w:val="nil"/>
            </w:tcBorders>
            <w:shd w:val="clear" w:color="000000" w:fill="92D050"/>
            <w:noWrap/>
            <w:tcMar>
              <w:left w:w="28" w:type="dxa"/>
              <w:right w:w="28" w:type="dxa"/>
            </w:tcMar>
            <w:vAlign w:val="bottom"/>
            <w:hideMark/>
          </w:tcPr>
          <w:p w14:paraId="601AFB36"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general lucrările de pregătire a solului și plantare</w:t>
            </w:r>
          </w:p>
        </w:tc>
        <w:tc>
          <w:tcPr>
            <w:tcW w:w="1103" w:type="dxa"/>
            <w:gridSpan w:val="2"/>
            <w:tcBorders>
              <w:top w:val="nil"/>
              <w:left w:val="nil"/>
              <w:bottom w:val="single" w:sz="4" w:space="0" w:color="auto"/>
              <w:right w:val="nil"/>
            </w:tcBorders>
            <w:shd w:val="clear" w:color="000000" w:fill="92D050"/>
            <w:noWrap/>
            <w:tcMar>
              <w:left w:w="28" w:type="dxa"/>
              <w:right w:w="28" w:type="dxa"/>
            </w:tcMar>
            <w:vAlign w:val="center"/>
            <w:hideMark/>
          </w:tcPr>
          <w:p w14:paraId="06242E9F"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418" w:type="dxa"/>
            <w:tcBorders>
              <w:top w:val="nil"/>
              <w:left w:val="nil"/>
              <w:bottom w:val="single" w:sz="4" w:space="0" w:color="auto"/>
              <w:right w:val="nil"/>
            </w:tcBorders>
            <w:shd w:val="clear" w:color="000000" w:fill="92D050"/>
            <w:noWrap/>
            <w:tcMar>
              <w:left w:w="28" w:type="dxa"/>
              <w:right w:w="28" w:type="dxa"/>
            </w:tcMar>
            <w:vAlign w:val="center"/>
            <w:hideMark/>
          </w:tcPr>
          <w:p w14:paraId="351D41BC"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 </w:t>
            </w:r>
          </w:p>
        </w:tc>
        <w:tc>
          <w:tcPr>
            <w:tcW w:w="1189" w:type="dxa"/>
            <w:gridSpan w:val="2"/>
            <w:tcBorders>
              <w:top w:val="nil"/>
              <w:left w:val="nil"/>
              <w:bottom w:val="single" w:sz="4" w:space="0" w:color="auto"/>
              <w:right w:val="single" w:sz="4" w:space="0" w:color="auto"/>
            </w:tcBorders>
            <w:shd w:val="clear" w:color="000000" w:fill="92D050"/>
            <w:noWrap/>
            <w:tcMar>
              <w:left w:w="28" w:type="dxa"/>
              <w:right w:w="28" w:type="dxa"/>
            </w:tcMar>
            <w:vAlign w:val="center"/>
            <w:hideMark/>
          </w:tcPr>
          <w:p w14:paraId="3E6F9713"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186446,96</w:t>
            </w:r>
          </w:p>
        </w:tc>
      </w:tr>
      <w:tr w:rsidR="00B430CC" w:rsidRPr="00857DE9" w14:paraId="62FD9C78" w14:textId="77777777" w:rsidTr="00B41E03">
        <w:trPr>
          <w:trHeight w:val="264"/>
        </w:trPr>
        <w:tc>
          <w:tcPr>
            <w:tcW w:w="629" w:type="dxa"/>
            <w:tcBorders>
              <w:top w:val="nil"/>
              <w:left w:val="single" w:sz="4" w:space="0" w:color="auto"/>
              <w:bottom w:val="single" w:sz="4" w:space="0" w:color="auto"/>
              <w:right w:val="single" w:sz="4" w:space="0" w:color="auto"/>
            </w:tcBorders>
            <w:shd w:val="clear" w:color="000000" w:fill="FF9999"/>
            <w:noWrap/>
            <w:tcMar>
              <w:left w:w="28" w:type="dxa"/>
              <w:right w:w="28" w:type="dxa"/>
            </w:tcMar>
            <w:vAlign w:val="center"/>
            <w:hideMark/>
          </w:tcPr>
          <w:p w14:paraId="52C0E1F5"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35" w:type="dxa"/>
            <w:gridSpan w:val="7"/>
            <w:tcBorders>
              <w:top w:val="single" w:sz="4" w:space="0" w:color="auto"/>
              <w:left w:val="nil"/>
              <w:bottom w:val="single" w:sz="4" w:space="0" w:color="auto"/>
              <w:right w:val="nil"/>
            </w:tcBorders>
            <w:shd w:val="clear" w:color="000000" w:fill="FF9999"/>
            <w:tcMar>
              <w:left w:w="28" w:type="dxa"/>
              <w:right w:w="28" w:type="dxa"/>
            </w:tcMar>
            <w:vAlign w:val="center"/>
            <w:hideMark/>
          </w:tcPr>
          <w:p w14:paraId="4CA952A3"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Rata anuală a inflație în mărime de 4,7%, lei</w:t>
            </w:r>
          </w:p>
        </w:tc>
        <w:tc>
          <w:tcPr>
            <w:tcW w:w="1189" w:type="dxa"/>
            <w:gridSpan w:val="2"/>
            <w:tcBorders>
              <w:top w:val="nil"/>
              <w:left w:val="nil"/>
              <w:bottom w:val="single" w:sz="4" w:space="0" w:color="auto"/>
              <w:right w:val="single" w:sz="4" w:space="0" w:color="auto"/>
            </w:tcBorders>
            <w:shd w:val="clear" w:color="000000" w:fill="FF9999"/>
            <w:noWrap/>
            <w:tcMar>
              <w:left w:w="28" w:type="dxa"/>
              <w:right w:w="28" w:type="dxa"/>
            </w:tcMar>
            <w:vAlign w:val="center"/>
            <w:hideMark/>
          </w:tcPr>
          <w:p w14:paraId="16D420DE"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lang w:eastAsia="ro-RO"/>
              </w:rPr>
              <w:t>9297,29</w:t>
            </w:r>
          </w:p>
        </w:tc>
      </w:tr>
      <w:tr w:rsidR="00B430CC" w:rsidRPr="00857DE9" w14:paraId="0E032C3A" w14:textId="77777777" w:rsidTr="00B41E03">
        <w:trPr>
          <w:trHeight w:val="264"/>
        </w:trPr>
        <w:tc>
          <w:tcPr>
            <w:tcW w:w="629" w:type="dxa"/>
            <w:tcBorders>
              <w:top w:val="nil"/>
              <w:left w:val="single" w:sz="4" w:space="0" w:color="auto"/>
              <w:bottom w:val="nil"/>
              <w:right w:val="single" w:sz="4" w:space="0" w:color="auto"/>
            </w:tcBorders>
            <w:shd w:val="clear" w:color="auto" w:fill="FF9933"/>
            <w:noWrap/>
            <w:tcMar>
              <w:left w:w="28" w:type="dxa"/>
              <w:right w:w="28" w:type="dxa"/>
            </w:tcMar>
            <w:vAlign w:val="center"/>
            <w:hideMark/>
          </w:tcPr>
          <w:p w14:paraId="36688DC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35" w:type="dxa"/>
            <w:gridSpan w:val="7"/>
            <w:tcBorders>
              <w:top w:val="single" w:sz="4" w:space="0" w:color="auto"/>
              <w:left w:val="nil"/>
              <w:bottom w:val="nil"/>
              <w:right w:val="single" w:sz="4" w:space="0" w:color="auto"/>
            </w:tcBorders>
            <w:shd w:val="clear" w:color="auto" w:fill="FF9933"/>
            <w:tcMar>
              <w:left w:w="28" w:type="dxa"/>
              <w:right w:w="28" w:type="dxa"/>
            </w:tcMar>
            <w:vAlign w:val="center"/>
            <w:hideMark/>
          </w:tcPr>
          <w:p w14:paraId="64149BA8"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xml:space="preserve">TOTAL COMPLETĂRI </w:t>
            </w:r>
          </w:p>
        </w:tc>
        <w:tc>
          <w:tcPr>
            <w:tcW w:w="1189" w:type="dxa"/>
            <w:gridSpan w:val="2"/>
            <w:tcBorders>
              <w:top w:val="single" w:sz="4" w:space="0" w:color="auto"/>
              <w:left w:val="single" w:sz="4" w:space="0" w:color="auto"/>
              <w:bottom w:val="nil"/>
              <w:right w:val="single" w:sz="4" w:space="0" w:color="auto"/>
            </w:tcBorders>
            <w:shd w:val="clear" w:color="auto" w:fill="FF9933"/>
            <w:noWrap/>
            <w:tcMar>
              <w:left w:w="28" w:type="dxa"/>
              <w:right w:w="28" w:type="dxa"/>
            </w:tcMar>
            <w:vAlign w:val="center"/>
            <w:hideMark/>
          </w:tcPr>
          <w:p w14:paraId="05A45FFD"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195209,97</w:t>
            </w:r>
          </w:p>
        </w:tc>
      </w:tr>
      <w:tr w:rsidR="00B430CC" w:rsidRPr="00857DE9" w14:paraId="4D846C54" w14:textId="77777777" w:rsidTr="00B41E03">
        <w:trPr>
          <w:trHeight w:val="264"/>
        </w:trPr>
        <w:tc>
          <w:tcPr>
            <w:tcW w:w="10153" w:type="dxa"/>
            <w:gridSpan w:val="10"/>
            <w:tcBorders>
              <w:top w:val="single" w:sz="4" w:space="0" w:color="auto"/>
              <w:left w:val="single" w:sz="4" w:space="0" w:color="auto"/>
              <w:bottom w:val="single" w:sz="4" w:space="0" w:color="auto"/>
              <w:right w:val="nil"/>
            </w:tcBorders>
            <w:shd w:val="clear" w:color="auto" w:fill="auto"/>
            <w:noWrap/>
            <w:tcMar>
              <w:left w:w="28" w:type="dxa"/>
              <w:right w:w="28" w:type="dxa"/>
            </w:tcMar>
            <w:vAlign w:val="bottom"/>
            <w:hideMark/>
          </w:tcPr>
          <w:p w14:paraId="2AC47334"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r>
      <w:tr w:rsidR="00B430CC" w:rsidRPr="00857DE9" w14:paraId="700E80D2" w14:textId="77777777" w:rsidTr="00B41E03">
        <w:trPr>
          <w:trHeight w:val="264"/>
        </w:trPr>
        <w:tc>
          <w:tcPr>
            <w:tcW w:w="10153" w:type="dxa"/>
            <w:gridSpan w:val="10"/>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6C3CB592"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 xml:space="preserve">Cheltuieli pentru </w:t>
            </w:r>
            <w:r w:rsidRPr="00F6132E">
              <w:rPr>
                <w:rFonts w:ascii="Arial Narrow" w:hAnsi="Arial Narrow"/>
                <w:b/>
                <w:bCs/>
                <w:sz w:val="22"/>
                <w:szCs w:val="22"/>
                <w:lang w:eastAsia="ro-RO"/>
              </w:rPr>
              <w:t>îngrijiri</w:t>
            </w:r>
            <w:r w:rsidRPr="00857DE9">
              <w:rPr>
                <w:rFonts w:ascii="Arial Narrow" w:hAnsi="Arial Narrow"/>
                <w:b/>
                <w:bCs/>
                <w:sz w:val="22"/>
                <w:szCs w:val="22"/>
                <w:lang w:eastAsia="ro-RO"/>
              </w:rPr>
              <w:t xml:space="preserve"> în anul 2 de creștere </w:t>
            </w:r>
          </w:p>
        </w:tc>
      </w:tr>
      <w:tr w:rsidR="00B430CC" w:rsidRPr="00857DE9" w14:paraId="46637392" w14:textId="77777777" w:rsidTr="00B41E03">
        <w:trPr>
          <w:trHeight w:val="276"/>
        </w:trPr>
        <w:tc>
          <w:tcPr>
            <w:tcW w:w="629"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7770EFF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1</w:t>
            </w:r>
          </w:p>
        </w:tc>
        <w:tc>
          <w:tcPr>
            <w:tcW w:w="485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2B21A43" w14:textId="77777777" w:rsidR="00B430CC" w:rsidRPr="00857DE9" w:rsidRDefault="00B430CC" w:rsidP="00791C87">
            <w:pPr>
              <w:rPr>
                <w:rFonts w:ascii="Arial Narrow" w:hAnsi="Arial Narrow"/>
                <w:sz w:val="22"/>
                <w:szCs w:val="22"/>
                <w:lang w:eastAsia="ro-RO"/>
              </w:rPr>
            </w:pPr>
            <w:r w:rsidRPr="00857DE9">
              <w:rPr>
                <w:rFonts w:ascii="Arial Narrow" w:hAnsi="Arial Narrow"/>
                <w:sz w:val="22"/>
                <w:szCs w:val="22"/>
                <w:lang w:eastAsia="ro-RO"/>
              </w:rPr>
              <w:t>Cosirea ierbii între rânduri _2_ ori</w:t>
            </w:r>
          </w:p>
        </w:tc>
        <w:tc>
          <w:tcPr>
            <w:tcW w:w="86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5A66637"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ha</w:t>
            </w:r>
          </w:p>
        </w:tc>
        <w:tc>
          <w:tcPr>
            <w:tcW w:w="883"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BAC18B6"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19,6</w:t>
            </w:r>
          </w:p>
        </w:tc>
        <w:tc>
          <w:tcPr>
            <w:tcW w:w="1103"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343CB198"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0,00</w:t>
            </w:r>
          </w:p>
        </w:tc>
        <w:tc>
          <w:tcPr>
            <w:tcW w:w="768" w:type="dxa"/>
            <w:gridSpan w:val="3"/>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1775E5E5"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50,26</w:t>
            </w:r>
          </w:p>
        </w:tc>
        <w:tc>
          <w:tcPr>
            <w:tcW w:w="10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21013538"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18717,07</w:t>
            </w:r>
          </w:p>
        </w:tc>
      </w:tr>
      <w:tr w:rsidR="00B430CC" w:rsidRPr="00857DE9" w14:paraId="68DCAB70" w14:textId="77777777" w:rsidTr="00B41E03">
        <w:trPr>
          <w:trHeight w:val="264"/>
        </w:trPr>
        <w:tc>
          <w:tcPr>
            <w:tcW w:w="629"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705573C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2</w:t>
            </w:r>
          </w:p>
        </w:tc>
        <w:tc>
          <w:tcPr>
            <w:tcW w:w="485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947FEBA" w14:textId="77777777" w:rsidR="00B430CC" w:rsidRPr="00857DE9" w:rsidRDefault="00B430CC" w:rsidP="00791C87">
            <w:pPr>
              <w:rPr>
                <w:rFonts w:ascii="Arial Narrow" w:hAnsi="Arial Narrow"/>
                <w:sz w:val="22"/>
                <w:szCs w:val="22"/>
                <w:lang w:eastAsia="ro-RO"/>
              </w:rPr>
            </w:pPr>
            <w:r w:rsidRPr="00F6132E">
              <w:rPr>
                <w:rFonts w:ascii="Arial Narrow" w:hAnsi="Arial Narrow"/>
                <w:sz w:val="22"/>
                <w:szCs w:val="22"/>
                <w:lang w:eastAsia="ro-RO"/>
              </w:rPr>
              <w:t xml:space="preserve">Prășitul </w:t>
            </w:r>
            <w:r w:rsidRPr="00857DE9">
              <w:rPr>
                <w:rFonts w:ascii="Arial Narrow" w:hAnsi="Arial Narrow"/>
                <w:sz w:val="22"/>
                <w:szCs w:val="22"/>
                <w:lang w:eastAsia="ro-RO"/>
              </w:rPr>
              <w:t xml:space="preserve">cu sapa in zona de </w:t>
            </w:r>
            <w:r w:rsidRPr="00F6132E">
              <w:rPr>
                <w:rFonts w:ascii="Arial Narrow" w:hAnsi="Arial Narrow"/>
                <w:sz w:val="22"/>
                <w:szCs w:val="22"/>
                <w:lang w:eastAsia="ro-RO"/>
              </w:rPr>
              <w:t>protecție</w:t>
            </w:r>
            <w:r w:rsidRPr="00857DE9">
              <w:rPr>
                <w:rFonts w:ascii="Arial Narrow" w:hAnsi="Arial Narrow"/>
                <w:sz w:val="22"/>
                <w:szCs w:val="22"/>
                <w:lang w:eastAsia="ro-RO"/>
              </w:rPr>
              <w:t xml:space="preserve"> (50 cm)  de 3 ori</w:t>
            </w:r>
          </w:p>
        </w:tc>
        <w:tc>
          <w:tcPr>
            <w:tcW w:w="86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A03E03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m2</w:t>
            </w:r>
          </w:p>
        </w:tc>
        <w:tc>
          <w:tcPr>
            <w:tcW w:w="883"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1BE669F"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53750</w:t>
            </w:r>
          </w:p>
        </w:tc>
        <w:tc>
          <w:tcPr>
            <w:tcW w:w="1103" w:type="dxa"/>
            <w:gridSpan w:val="2"/>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007388F4"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0,00</w:t>
            </w:r>
          </w:p>
        </w:tc>
        <w:tc>
          <w:tcPr>
            <w:tcW w:w="768" w:type="dxa"/>
            <w:gridSpan w:val="3"/>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6B59AC0B"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134,38</w:t>
            </w:r>
          </w:p>
        </w:tc>
        <w:tc>
          <w:tcPr>
            <w:tcW w:w="1055"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6A2A03B2"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50045,49</w:t>
            </w:r>
          </w:p>
        </w:tc>
      </w:tr>
      <w:tr w:rsidR="00B430CC" w:rsidRPr="00857DE9" w14:paraId="173C4EDE" w14:textId="77777777" w:rsidTr="00B41E03">
        <w:trPr>
          <w:trHeight w:val="264"/>
        </w:trPr>
        <w:tc>
          <w:tcPr>
            <w:tcW w:w="629"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74A9D77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3</w:t>
            </w:r>
          </w:p>
        </w:tc>
        <w:tc>
          <w:tcPr>
            <w:tcW w:w="4851" w:type="dxa"/>
            <w:tcBorders>
              <w:top w:val="nil"/>
              <w:left w:val="nil"/>
              <w:bottom w:val="single" w:sz="4" w:space="0" w:color="auto"/>
              <w:right w:val="single" w:sz="4" w:space="0" w:color="auto"/>
            </w:tcBorders>
            <w:shd w:val="clear" w:color="auto" w:fill="auto"/>
            <w:tcMar>
              <w:left w:w="28" w:type="dxa"/>
              <w:right w:w="28" w:type="dxa"/>
            </w:tcMar>
            <w:vAlign w:val="center"/>
            <w:hideMark/>
          </w:tcPr>
          <w:p w14:paraId="32BC63D3" w14:textId="77777777" w:rsidR="00B430CC" w:rsidRPr="00857DE9" w:rsidRDefault="00B430CC" w:rsidP="00791C87">
            <w:pPr>
              <w:rPr>
                <w:rFonts w:ascii="Arial Narrow" w:hAnsi="Arial Narrow"/>
                <w:sz w:val="22"/>
                <w:szCs w:val="22"/>
                <w:lang w:eastAsia="ro-RO"/>
              </w:rPr>
            </w:pPr>
            <w:r w:rsidRPr="00F6132E">
              <w:rPr>
                <w:rFonts w:ascii="Arial Narrow" w:hAnsi="Arial Narrow"/>
                <w:sz w:val="22"/>
                <w:szCs w:val="22"/>
                <w:lang w:eastAsia="ro-RO"/>
              </w:rPr>
              <w:t>Crearea</w:t>
            </w:r>
            <w:r w:rsidRPr="00857DE9">
              <w:rPr>
                <w:rFonts w:ascii="Arial Narrow" w:hAnsi="Arial Narrow"/>
                <w:sz w:val="22"/>
                <w:szCs w:val="22"/>
                <w:lang w:eastAsia="ro-RO"/>
              </w:rPr>
              <w:t xml:space="preserve"> fâșiei </w:t>
            </w:r>
            <w:proofErr w:type="spellStart"/>
            <w:r w:rsidRPr="00857DE9">
              <w:rPr>
                <w:rFonts w:ascii="Arial Narrow" w:hAnsi="Arial Narrow"/>
                <w:sz w:val="22"/>
                <w:szCs w:val="22"/>
                <w:lang w:eastAsia="ro-RO"/>
              </w:rPr>
              <w:t>antiincendiare</w:t>
            </w:r>
            <w:proofErr w:type="spellEnd"/>
          </w:p>
        </w:tc>
        <w:tc>
          <w:tcPr>
            <w:tcW w:w="86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04E5CEA"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ha</w:t>
            </w:r>
          </w:p>
        </w:tc>
        <w:tc>
          <w:tcPr>
            <w:tcW w:w="883"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94F2684"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0,26</w:t>
            </w:r>
          </w:p>
        </w:tc>
        <w:tc>
          <w:tcPr>
            <w:tcW w:w="1103" w:type="dxa"/>
            <w:gridSpan w:val="2"/>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C8587EC"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1,53</w:t>
            </w:r>
          </w:p>
        </w:tc>
        <w:tc>
          <w:tcPr>
            <w:tcW w:w="768" w:type="dxa"/>
            <w:gridSpan w:val="3"/>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9BC3529"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1055"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4504A3A"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302,99</w:t>
            </w:r>
          </w:p>
        </w:tc>
      </w:tr>
      <w:tr w:rsidR="00B41E03" w:rsidRPr="00F6132E" w14:paraId="5FB34FEB" w14:textId="77777777" w:rsidTr="00B41E03">
        <w:trPr>
          <w:trHeight w:val="264"/>
        </w:trPr>
        <w:tc>
          <w:tcPr>
            <w:tcW w:w="629" w:type="dxa"/>
            <w:tcBorders>
              <w:top w:val="nil"/>
              <w:left w:val="single" w:sz="4" w:space="0" w:color="auto"/>
              <w:bottom w:val="single" w:sz="4" w:space="0" w:color="auto"/>
              <w:right w:val="single" w:sz="4" w:space="0" w:color="auto"/>
            </w:tcBorders>
            <w:shd w:val="clear" w:color="000000" w:fill="FFFF00"/>
            <w:noWrap/>
            <w:tcMar>
              <w:left w:w="28" w:type="dxa"/>
              <w:right w:w="28" w:type="dxa"/>
            </w:tcMar>
            <w:vAlign w:val="center"/>
            <w:hideMark/>
          </w:tcPr>
          <w:p w14:paraId="7FAA4C2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4851" w:type="dxa"/>
            <w:tcBorders>
              <w:top w:val="nil"/>
              <w:left w:val="nil"/>
              <w:bottom w:val="single" w:sz="4" w:space="0" w:color="auto"/>
              <w:right w:val="single" w:sz="4" w:space="0" w:color="auto"/>
            </w:tcBorders>
            <w:shd w:val="clear" w:color="000000" w:fill="FFFF00"/>
            <w:tcMar>
              <w:left w:w="28" w:type="dxa"/>
              <w:right w:w="28" w:type="dxa"/>
            </w:tcMar>
            <w:vAlign w:val="center"/>
            <w:hideMark/>
          </w:tcPr>
          <w:p w14:paraId="433936A9"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w:t>
            </w:r>
          </w:p>
        </w:tc>
        <w:tc>
          <w:tcPr>
            <w:tcW w:w="864"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04F2C2D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83"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70299CF3"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1103" w:type="dxa"/>
            <w:gridSpan w:val="2"/>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0777173C"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768" w:type="dxa"/>
            <w:gridSpan w:val="3"/>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7EC2FD22"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1055" w:type="dxa"/>
            <w:tcBorders>
              <w:top w:val="nil"/>
              <w:left w:val="nil"/>
              <w:bottom w:val="single" w:sz="4" w:space="0" w:color="auto"/>
              <w:right w:val="single" w:sz="4" w:space="0" w:color="auto"/>
            </w:tcBorders>
            <w:shd w:val="clear" w:color="000000" w:fill="FFFF00"/>
            <w:noWrap/>
            <w:tcMar>
              <w:left w:w="28" w:type="dxa"/>
              <w:right w:w="28" w:type="dxa"/>
            </w:tcMar>
            <w:vAlign w:val="center"/>
            <w:hideMark/>
          </w:tcPr>
          <w:p w14:paraId="1976053A"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69065,54</w:t>
            </w:r>
          </w:p>
        </w:tc>
      </w:tr>
      <w:tr w:rsidR="00B430CC" w:rsidRPr="00857DE9" w14:paraId="10D95BC1" w14:textId="77777777" w:rsidTr="00B41E03">
        <w:trPr>
          <w:trHeight w:val="264"/>
        </w:trPr>
        <w:tc>
          <w:tcPr>
            <w:tcW w:w="629" w:type="dxa"/>
            <w:tcBorders>
              <w:top w:val="nil"/>
              <w:left w:val="single" w:sz="4" w:space="0" w:color="auto"/>
              <w:bottom w:val="single" w:sz="4" w:space="0" w:color="auto"/>
              <w:right w:val="single" w:sz="4" w:space="0" w:color="auto"/>
            </w:tcBorders>
            <w:shd w:val="clear" w:color="000000" w:fill="C5D9F1"/>
            <w:noWrap/>
            <w:tcMar>
              <w:left w:w="28" w:type="dxa"/>
              <w:right w:w="28" w:type="dxa"/>
            </w:tcMar>
            <w:vAlign w:val="center"/>
            <w:hideMark/>
          </w:tcPr>
          <w:p w14:paraId="7D0DE001"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35" w:type="dxa"/>
            <w:gridSpan w:val="7"/>
            <w:tcBorders>
              <w:top w:val="single" w:sz="4" w:space="0" w:color="auto"/>
              <w:left w:val="nil"/>
              <w:bottom w:val="single" w:sz="4" w:space="0" w:color="auto"/>
              <w:right w:val="nil"/>
            </w:tcBorders>
            <w:shd w:val="clear" w:color="000000" w:fill="C5D9F1"/>
            <w:noWrap/>
            <w:tcMar>
              <w:left w:w="28" w:type="dxa"/>
              <w:right w:w="28" w:type="dxa"/>
            </w:tcMar>
            <w:vAlign w:val="center"/>
            <w:hideMark/>
          </w:tcPr>
          <w:p w14:paraId="18578D50"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indirecte în mărime de 7%, lei</w:t>
            </w:r>
          </w:p>
        </w:tc>
        <w:tc>
          <w:tcPr>
            <w:tcW w:w="1189" w:type="dxa"/>
            <w:gridSpan w:val="2"/>
            <w:tcBorders>
              <w:top w:val="nil"/>
              <w:left w:val="nil"/>
              <w:bottom w:val="single" w:sz="4" w:space="0" w:color="auto"/>
              <w:right w:val="single" w:sz="4" w:space="0" w:color="auto"/>
            </w:tcBorders>
            <w:shd w:val="clear" w:color="000000" w:fill="C5D9F1"/>
            <w:noWrap/>
            <w:tcMar>
              <w:left w:w="28" w:type="dxa"/>
              <w:right w:w="28" w:type="dxa"/>
            </w:tcMar>
            <w:vAlign w:val="center"/>
            <w:hideMark/>
          </w:tcPr>
          <w:p w14:paraId="71D4EEC8"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4834,59</w:t>
            </w:r>
          </w:p>
        </w:tc>
      </w:tr>
      <w:tr w:rsidR="00B430CC" w:rsidRPr="00857DE9" w14:paraId="2CC18CF5" w14:textId="77777777" w:rsidTr="00B41E03">
        <w:trPr>
          <w:trHeight w:val="264"/>
        </w:trPr>
        <w:tc>
          <w:tcPr>
            <w:tcW w:w="629" w:type="dxa"/>
            <w:tcBorders>
              <w:top w:val="nil"/>
              <w:left w:val="single" w:sz="4" w:space="0" w:color="auto"/>
              <w:bottom w:val="single" w:sz="4" w:space="0" w:color="auto"/>
              <w:right w:val="single" w:sz="4" w:space="0" w:color="auto"/>
            </w:tcBorders>
            <w:shd w:val="clear" w:color="000000" w:fill="FFCCFF"/>
            <w:noWrap/>
            <w:tcMar>
              <w:left w:w="28" w:type="dxa"/>
              <w:right w:w="28" w:type="dxa"/>
            </w:tcMar>
            <w:vAlign w:val="center"/>
            <w:hideMark/>
          </w:tcPr>
          <w:p w14:paraId="7DA1C092"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35" w:type="dxa"/>
            <w:gridSpan w:val="7"/>
            <w:tcBorders>
              <w:top w:val="single" w:sz="4" w:space="0" w:color="auto"/>
              <w:left w:val="nil"/>
              <w:bottom w:val="single" w:sz="4" w:space="0" w:color="auto"/>
              <w:right w:val="nil"/>
            </w:tcBorders>
            <w:shd w:val="clear" w:color="000000" w:fill="FFCCFF"/>
            <w:noWrap/>
            <w:tcMar>
              <w:left w:w="28" w:type="dxa"/>
              <w:right w:w="28" w:type="dxa"/>
            </w:tcMar>
            <w:vAlign w:val="center"/>
            <w:hideMark/>
          </w:tcPr>
          <w:p w14:paraId="4165897D"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cheltuieli administrative în mărime de 5%,, lei</w:t>
            </w:r>
          </w:p>
        </w:tc>
        <w:tc>
          <w:tcPr>
            <w:tcW w:w="1189" w:type="dxa"/>
            <w:gridSpan w:val="2"/>
            <w:tcBorders>
              <w:top w:val="nil"/>
              <w:left w:val="nil"/>
              <w:bottom w:val="single" w:sz="4" w:space="0" w:color="auto"/>
              <w:right w:val="single" w:sz="4" w:space="0" w:color="auto"/>
            </w:tcBorders>
            <w:shd w:val="clear" w:color="000000" w:fill="FFCCFF"/>
            <w:noWrap/>
            <w:tcMar>
              <w:left w:w="28" w:type="dxa"/>
              <w:right w:w="28" w:type="dxa"/>
            </w:tcMar>
            <w:vAlign w:val="center"/>
            <w:hideMark/>
          </w:tcPr>
          <w:p w14:paraId="6F586257"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3453,28</w:t>
            </w:r>
          </w:p>
        </w:tc>
      </w:tr>
      <w:tr w:rsidR="00B430CC" w:rsidRPr="00857DE9" w14:paraId="7DAB5C8D" w14:textId="77777777" w:rsidTr="00B41E03">
        <w:trPr>
          <w:trHeight w:val="264"/>
        </w:trPr>
        <w:tc>
          <w:tcPr>
            <w:tcW w:w="629" w:type="dxa"/>
            <w:tcBorders>
              <w:top w:val="nil"/>
              <w:left w:val="single" w:sz="4" w:space="0" w:color="auto"/>
              <w:bottom w:val="single" w:sz="4" w:space="0" w:color="auto"/>
              <w:right w:val="single" w:sz="4" w:space="0" w:color="auto"/>
            </w:tcBorders>
            <w:shd w:val="clear" w:color="000000" w:fill="92D050"/>
            <w:noWrap/>
            <w:tcMar>
              <w:left w:w="28" w:type="dxa"/>
              <w:right w:w="28" w:type="dxa"/>
            </w:tcMar>
            <w:vAlign w:val="center"/>
            <w:hideMark/>
          </w:tcPr>
          <w:p w14:paraId="18495578"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35" w:type="dxa"/>
            <w:gridSpan w:val="7"/>
            <w:tcBorders>
              <w:top w:val="single" w:sz="4" w:space="0" w:color="auto"/>
              <w:left w:val="nil"/>
              <w:bottom w:val="single" w:sz="4" w:space="0" w:color="auto"/>
              <w:right w:val="nil"/>
            </w:tcBorders>
            <w:shd w:val="clear" w:color="000000" w:fill="92D050"/>
            <w:noWrap/>
            <w:tcMar>
              <w:left w:w="28" w:type="dxa"/>
              <w:right w:w="28" w:type="dxa"/>
            </w:tcMar>
            <w:vAlign w:val="center"/>
            <w:hideMark/>
          </w:tcPr>
          <w:p w14:paraId="5060947D"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Total general lucrările de pregătire a solului și plantare</w:t>
            </w:r>
          </w:p>
        </w:tc>
        <w:tc>
          <w:tcPr>
            <w:tcW w:w="1189" w:type="dxa"/>
            <w:gridSpan w:val="2"/>
            <w:tcBorders>
              <w:top w:val="nil"/>
              <w:left w:val="nil"/>
              <w:bottom w:val="single" w:sz="4" w:space="0" w:color="auto"/>
              <w:right w:val="single" w:sz="4" w:space="0" w:color="auto"/>
            </w:tcBorders>
            <w:shd w:val="clear" w:color="000000" w:fill="92D050"/>
            <w:noWrap/>
            <w:tcMar>
              <w:left w:w="28" w:type="dxa"/>
              <w:right w:w="28" w:type="dxa"/>
            </w:tcMar>
            <w:vAlign w:val="center"/>
            <w:hideMark/>
          </w:tcPr>
          <w:p w14:paraId="242D6C95"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77353,41</w:t>
            </w:r>
          </w:p>
        </w:tc>
      </w:tr>
      <w:tr w:rsidR="00B430CC" w:rsidRPr="00857DE9" w14:paraId="77B86D01" w14:textId="77777777" w:rsidTr="00B41E03">
        <w:trPr>
          <w:trHeight w:val="264"/>
        </w:trPr>
        <w:tc>
          <w:tcPr>
            <w:tcW w:w="629" w:type="dxa"/>
            <w:tcBorders>
              <w:top w:val="nil"/>
              <w:left w:val="single" w:sz="4" w:space="0" w:color="auto"/>
              <w:bottom w:val="single" w:sz="4" w:space="0" w:color="auto"/>
              <w:right w:val="single" w:sz="4" w:space="0" w:color="auto"/>
            </w:tcBorders>
            <w:shd w:val="clear" w:color="000000" w:fill="FF9999"/>
            <w:noWrap/>
            <w:tcMar>
              <w:left w:w="28" w:type="dxa"/>
              <w:right w:w="28" w:type="dxa"/>
            </w:tcMar>
            <w:vAlign w:val="center"/>
            <w:hideMark/>
          </w:tcPr>
          <w:p w14:paraId="320A97EB"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35" w:type="dxa"/>
            <w:gridSpan w:val="7"/>
            <w:tcBorders>
              <w:top w:val="single" w:sz="4" w:space="0" w:color="auto"/>
              <w:left w:val="nil"/>
              <w:bottom w:val="single" w:sz="4" w:space="0" w:color="auto"/>
              <w:right w:val="nil"/>
            </w:tcBorders>
            <w:shd w:val="clear" w:color="000000" w:fill="FF9999"/>
            <w:noWrap/>
            <w:tcMar>
              <w:left w:w="28" w:type="dxa"/>
              <w:right w:w="28" w:type="dxa"/>
            </w:tcMar>
            <w:vAlign w:val="center"/>
            <w:hideMark/>
          </w:tcPr>
          <w:p w14:paraId="5B72CE3D" w14:textId="77777777" w:rsidR="00B430CC" w:rsidRPr="00857DE9" w:rsidRDefault="00B430CC" w:rsidP="00791C87">
            <w:pPr>
              <w:rPr>
                <w:rFonts w:ascii="Arial Narrow" w:hAnsi="Arial Narrow"/>
                <w:b/>
                <w:bCs/>
                <w:sz w:val="22"/>
                <w:szCs w:val="22"/>
                <w:lang w:eastAsia="ro-RO"/>
              </w:rPr>
            </w:pPr>
            <w:r w:rsidRPr="00857DE9">
              <w:rPr>
                <w:rFonts w:ascii="Arial Narrow" w:hAnsi="Arial Narrow"/>
                <w:b/>
                <w:bCs/>
                <w:sz w:val="22"/>
                <w:szCs w:val="22"/>
                <w:lang w:eastAsia="ro-RO"/>
              </w:rPr>
              <w:t>Rata anuală a inflație în mărime de 4,7%, lei</w:t>
            </w:r>
          </w:p>
        </w:tc>
        <w:tc>
          <w:tcPr>
            <w:tcW w:w="1189" w:type="dxa"/>
            <w:gridSpan w:val="2"/>
            <w:tcBorders>
              <w:top w:val="nil"/>
              <w:left w:val="nil"/>
              <w:bottom w:val="single" w:sz="4" w:space="0" w:color="auto"/>
              <w:right w:val="single" w:sz="4" w:space="0" w:color="auto"/>
            </w:tcBorders>
            <w:shd w:val="clear" w:color="000000" w:fill="FF9999"/>
            <w:noWrap/>
            <w:tcMar>
              <w:left w:w="28" w:type="dxa"/>
              <w:right w:w="28" w:type="dxa"/>
            </w:tcMar>
            <w:vAlign w:val="center"/>
            <w:hideMark/>
          </w:tcPr>
          <w:p w14:paraId="5E5ED905"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3635,61</w:t>
            </w:r>
          </w:p>
        </w:tc>
      </w:tr>
      <w:tr w:rsidR="00B430CC" w:rsidRPr="00857DE9" w14:paraId="699C9B9B" w14:textId="77777777" w:rsidTr="00B41E03">
        <w:trPr>
          <w:trHeight w:val="264"/>
        </w:trPr>
        <w:tc>
          <w:tcPr>
            <w:tcW w:w="629" w:type="dxa"/>
            <w:tcBorders>
              <w:top w:val="nil"/>
              <w:left w:val="single" w:sz="4" w:space="0" w:color="auto"/>
              <w:bottom w:val="nil"/>
              <w:right w:val="single" w:sz="4" w:space="0" w:color="auto"/>
            </w:tcBorders>
            <w:shd w:val="clear" w:color="auto" w:fill="FF9933"/>
            <w:noWrap/>
            <w:tcMar>
              <w:left w:w="28" w:type="dxa"/>
              <w:right w:w="28" w:type="dxa"/>
            </w:tcMar>
            <w:vAlign w:val="center"/>
            <w:hideMark/>
          </w:tcPr>
          <w:p w14:paraId="793AB78C" w14:textId="77777777" w:rsidR="00B430CC" w:rsidRPr="00857DE9" w:rsidRDefault="00B430CC" w:rsidP="00791C87">
            <w:pPr>
              <w:jc w:val="center"/>
              <w:rPr>
                <w:rFonts w:ascii="Arial Narrow" w:hAnsi="Arial Narrow"/>
                <w:sz w:val="22"/>
                <w:szCs w:val="22"/>
                <w:lang w:eastAsia="ro-RO"/>
              </w:rPr>
            </w:pPr>
            <w:r w:rsidRPr="00857DE9">
              <w:rPr>
                <w:rFonts w:ascii="Arial Narrow" w:hAnsi="Arial Narrow"/>
                <w:sz w:val="22"/>
                <w:szCs w:val="22"/>
                <w:lang w:eastAsia="ro-RO"/>
              </w:rPr>
              <w:t> </w:t>
            </w:r>
          </w:p>
        </w:tc>
        <w:tc>
          <w:tcPr>
            <w:tcW w:w="8335" w:type="dxa"/>
            <w:gridSpan w:val="7"/>
            <w:tcBorders>
              <w:top w:val="single" w:sz="4" w:space="0" w:color="auto"/>
              <w:left w:val="nil"/>
              <w:bottom w:val="nil"/>
              <w:right w:val="nil"/>
            </w:tcBorders>
            <w:shd w:val="clear" w:color="auto" w:fill="FF9933"/>
            <w:noWrap/>
            <w:tcMar>
              <w:left w:w="28" w:type="dxa"/>
              <w:right w:w="28" w:type="dxa"/>
            </w:tcMar>
            <w:vAlign w:val="center"/>
            <w:hideMark/>
          </w:tcPr>
          <w:p w14:paraId="5CA05D2F"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 LUCRĂRI DE ÎNGREJIRE ÎN ANUL 2 DE CREȘTERE</w:t>
            </w:r>
          </w:p>
        </w:tc>
        <w:tc>
          <w:tcPr>
            <w:tcW w:w="1189" w:type="dxa"/>
            <w:gridSpan w:val="2"/>
            <w:tcBorders>
              <w:top w:val="single" w:sz="4" w:space="0" w:color="auto"/>
              <w:left w:val="nil"/>
              <w:bottom w:val="nil"/>
              <w:right w:val="single" w:sz="4" w:space="0" w:color="auto"/>
            </w:tcBorders>
            <w:shd w:val="clear" w:color="auto" w:fill="FF9933"/>
            <w:noWrap/>
            <w:tcMar>
              <w:left w:w="28" w:type="dxa"/>
              <w:right w:w="28" w:type="dxa"/>
            </w:tcMar>
            <w:vAlign w:val="center"/>
            <w:hideMark/>
          </w:tcPr>
          <w:p w14:paraId="0F23C080"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80989,02</w:t>
            </w:r>
          </w:p>
        </w:tc>
      </w:tr>
      <w:tr w:rsidR="00B430CC" w:rsidRPr="00857DE9" w14:paraId="657F143F" w14:textId="77777777" w:rsidTr="00B41E03">
        <w:trPr>
          <w:trHeight w:val="264"/>
        </w:trPr>
        <w:tc>
          <w:tcPr>
            <w:tcW w:w="8964" w:type="dxa"/>
            <w:gridSpan w:val="8"/>
            <w:tcBorders>
              <w:top w:val="single" w:sz="4" w:space="0" w:color="auto"/>
              <w:left w:val="single" w:sz="4" w:space="0" w:color="auto"/>
              <w:bottom w:val="single" w:sz="4" w:space="0" w:color="auto"/>
              <w:right w:val="nil"/>
            </w:tcBorders>
            <w:shd w:val="clear" w:color="000000" w:fill="99FF99"/>
            <w:noWrap/>
            <w:tcMar>
              <w:left w:w="28" w:type="dxa"/>
              <w:right w:w="28" w:type="dxa"/>
            </w:tcMar>
            <w:vAlign w:val="center"/>
            <w:hideMark/>
          </w:tcPr>
          <w:p w14:paraId="380A707C" w14:textId="77777777" w:rsidR="00B430CC" w:rsidRPr="00857DE9" w:rsidRDefault="00B430CC" w:rsidP="00791C87">
            <w:pPr>
              <w:jc w:val="center"/>
              <w:rPr>
                <w:rFonts w:ascii="Arial Narrow" w:hAnsi="Arial Narrow"/>
                <w:b/>
                <w:bCs/>
                <w:sz w:val="22"/>
                <w:szCs w:val="22"/>
                <w:lang w:eastAsia="ro-RO"/>
              </w:rPr>
            </w:pPr>
            <w:r w:rsidRPr="00857DE9">
              <w:rPr>
                <w:rFonts w:ascii="Arial Narrow" w:hAnsi="Arial Narrow"/>
                <w:b/>
                <w:bCs/>
                <w:sz w:val="22"/>
                <w:szCs w:val="22"/>
                <w:lang w:eastAsia="ro-RO"/>
              </w:rPr>
              <w:t>TOTAL GENERAL PE HARTA CORELAT LA RATA INFLAȚIEI</w:t>
            </w:r>
          </w:p>
        </w:tc>
        <w:tc>
          <w:tcPr>
            <w:tcW w:w="1189" w:type="dxa"/>
            <w:gridSpan w:val="2"/>
            <w:tcBorders>
              <w:top w:val="single" w:sz="4" w:space="0" w:color="auto"/>
              <w:left w:val="nil"/>
              <w:bottom w:val="single" w:sz="4" w:space="0" w:color="auto"/>
              <w:right w:val="single" w:sz="4" w:space="0" w:color="auto"/>
            </w:tcBorders>
            <w:shd w:val="clear" w:color="000000" w:fill="99FF99"/>
            <w:noWrap/>
            <w:tcMar>
              <w:left w:w="28" w:type="dxa"/>
              <w:right w:w="28" w:type="dxa"/>
            </w:tcMar>
            <w:vAlign w:val="center"/>
            <w:hideMark/>
          </w:tcPr>
          <w:p w14:paraId="038A2376"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434720,53</w:t>
            </w:r>
          </w:p>
        </w:tc>
      </w:tr>
    </w:tbl>
    <w:p w14:paraId="57389F6F" w14:textId="77777777" w:rsidR="00B430CC" w:rsidRDefault="00B430CC" w:rsidP="00B430CC">
      <w:pPr>
        <w:rPr>
          <w:color w:val="000000" w:themeColor="text1"/>
          <w:sz w:val="22"/>
          <w:szCs w:val="22"/>
        </w:rPr>
      </w:pPr>
    </w:p>
    <w:p w14:paraId="32494A67" w14:textId="77777777" w:rsidR="00B430CC" w:rsidRDefault="00B430CC" w:rsidP="00B430CC">
      <w:pPr>
        <w:spacing w:after="160" w:line="259" w:lineRule="auto"/>
        <w:rPr>
          <w:color w:val="000000" w:themeColor="text1"/>
          <w:sz w:val="22"/>
          <w:szCs w:val="22"/>
        </w:rPr>
      </w:pPr>
      <w:r>
        <w:rPr>
          <w:color w:val="000000" w:themeColor="text1"/>
          <w:sz w:val="22"/>
          <w:szCs w:val="22"/>
        </w:rPr>
        <w:br w:type="page"/>
      </w:r>
    </w:p>
    <w:p w14:paraId="40B82C88" w14:textId="77777777" w:rsidR="00B430CC" w:rsidRPr="00727B63" w:rsidRDefault="00B430CC" w:rsidP="00B430CC">
      <w:pPr>
        <w:rPr>
          <w:color w:val="000000" w:themeColor="text1"/>
          <w:sz w:val="22"/>
          <w:szCs w:val="22"/>
        </w:rPr>
      </w:pPr>
    </w:p>
    <w:p w14:paraId="74913272" w14:textId="77777777" w:rsidR="00B430CC" w:rsidRDefault="00B430CC" w:rsidP="00B430CC">
      <w:pPr>
        <w:jc w:val="center"/>
        <w:rPr>
          <w:sz w:val="22"/>
          <w:szCs w:val="22"/>
        </w:rPr>
      </w:pPr>
    </w:p>
    <w:p w14:paraId="014945D7" w14:textId="77777777" w:rsidR="00B430CC" w:rsidRPr="000F2FF9" w:rsidRDefault="00B430CC" w:rsidP="00B430CC">
      <w:pPr>
        <w:jc w:val="center"/>
        <w:rPr>
          <w:b/>
          <w:bCs/>
          <w:color w:val="000000" w:themeColor="text1"/>
          <w:sz w:val="26"/>
          <w:szCs w:val="26"/>
        </w:rPr>
      </w:pPr>
      <w:r w:rsidRPr="000F2FF9">
        <w:rPr>
          <w:b/>
          <w:bCs/>
          <w:sz w:val="26"/>
          <w:szCs w:val="26"/>
        </w:rPr>
        <w:t>Fig. 3b - Schița unității de cultură forestieră</w:t>
      </w:r>
      <w:r>
        <w:rPr>
          <w:b/>
          <w:bCs/>
          <w:sz w:val="26"/>
          <w:szCs w:val="26"/>
        </w:rPr>
        <w:t xml:space="preserve"> (</w:t>
      </w:r>
      <w:proofErr w:type="spellStart"/>
      <w:r>
        <w:rPr>
          <w:b/>
          <w:bCs/>
          <w:sz w:val="26"/>
          <w:szCs w:val="26"/>
        </w:rPr>
        <w:t>Ucf</w:t>
      </w:r>
      <w:proofErr w:type="spellEnd"/>
      <w:r>
        <w:rPr>
          <w:b/>
          <w:bCs/>
          <w:sz w:val="26"/>
          <w:szCs w:val="26"/>
        </w:rPr>
        <w:t>)</w:t>
      </w:r>
      <w:r w:rsidRPr="000F2FF9">
        <w:rPr>
          <w:b/>
          <w:bCs/>
          <w:sz w:val="26"/>
          <w:szCs w:val="26"/>
        </w:rPr>
        <w:t xml:space="preserve"> </w:t>
      </w:r>
      <w:r w:rsidRPr="000F2FF9">
        <w:rPr>
          <w:b/>
          <w:bCs/>
          <w:sz w:val="26"/>
          <w:szCs w:val="26"/>
          <w:lang w:val="en-US"/>
        </w:rPr>
        <w:t xml:space="preserve"> 3b</w:t>
      </w:r>
      <w:r w:rsidRPr="000F2FF9">
        <w:rPr>
          <w:b/>
          <w:bCs/>
          <w:sz w:val="26"/>
          <w:szCs w:val="26"/>
        </w:rPr>
        <w:t>.</w:t>
      </w:r>
    </w:p>
    <w:p w14:paraId="7308F77C" w14:textId="77777777" w:rsidR="00B430CC" w:rsidRPr="00727B63" w:rsidRDefault="00B430CC" w:rsidP="00B430CC">
      <w:pPr>
        <w:rPr>
          <w:color w:val="000000" w:themeColor="text1"/>
          <w:sz w:val="22"/>
          <w:szCs w:val="22"/>
        </w:rPr>
      </w:pPr>
      <w:r>
        <w:rPr>
          <w:noProof/>
        </w:rPr>
        <w:drawing>
          <wp:inline distT="0" distB="0" distL="0" distR="0" wp14:anchorId="1DBF05CF" wp14:editId="444EA6AC">
            <wp:extent cx="6381933" cy="7966364"/>
            <wp:effectExtent l="0" t="0" r="0" b="0"/>
            <wp:docPr id="116354289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96532" cy="7984588"/>
                    </a:xfrm>
                    <a:prstGeom prst="rect">
                      <a:avLst/>
                    </a:prstGeom>
                    <a:noFill/>
                    <a:ln>
                      <a:noFill/>
                    </a:ln>
                  </pic:spPr>
                </pic:pic>
              </a:graphicData>
            </a:graphic>
          </wp:inline>
        </w:drawing>
      </w:r>
    </w:p>
    <w:p w14:paraId="3A0B3A99" w14:textId="77777777" w:rsidR="00B430CC" w:rsidRDefault="00B430CC" w:rsidP="00B430CC">
      <w:pPr>
        <w:rPr>
          <w:color w:val="000000" w:themeColor="text1"/>
          <w:sz w:val="22"/>
          <w:szCs w:val="22"/>
        </w:rPr>
      </w:pPr>
    </w:p>
    <w:p w14:paraId="5BD3C9D6" w14:textId="77777777" w:rsidR="00B430CC" w:rsidRPr="000F2FF9" w:rsidRDefault="00B430CC" w:rsidP="00B430CC">
      <w:pPr>
        <w:jc w:val="center"/>
        <w:rPr>
          <w:color w:val="000000" w:themeColor="text1"/>
          <w:sz w:val="22"/>
          <w:szCs w:val="22"/>
        </w:rPr>
      </w:pPr>
      <w:r w:rsidRPr="000F2FF9">
        <w:rPr>
          <w:sz w:val="22"/>
          <w:szCs w:val="22"/>
        </w:rPr>
        <w:t xml:space="preserve">Schița unității de cultură forestieră </w:t>
      </w:r>
      <w:r w:rsidRPr="000F2FF9">
        <w:rPr>
          <w:sz w:val="22"/>
          <w:szCs w:val="22"/>
          <w:lang w:val="en-US"/>
        </w:rPr>
        <w:t xml:space="preserve"> 3b</w:t>
      </w:r>
      <w:r w:rsidRPr="000F2FF9">
        <w:rPr>
          <w:sz w:val="22"/>
          <w:szCs w:val="22"/>
        </w:rPr>
        <w:t>.</w:t>
      </w:r>
    </w:p>
    <w:p w14:paraId="66F2F0CE" w14:textId="77777777" w:rsidR="00B430CC" w:rsidRDefault="00B430CC" w:rsidP="00B430CC">
      <w:pPr>
        <w:jc w:val="center"/>
        <w:rPr>
          <w:color w:val="000000" w:themeColor="text1"/>
          <w:sz w:val="22"/>
          <w:szCs w:val="22"/>
        </w:rPr>
      </w:pPr>
    </w:p>
    <w:p w14:paraId="110CF56A" w14:textId="77777777" w:rsidR="00B430CC" w:rsidRDefault="00B430CC" w:rsidP="00B430CC">
      <w:pPr>
        <w:spacing w:after="160" w:line="259" w:lineRule="auto"/>
        <w:rPr>
          <w:color w:val="000000" w:themeColor="text1"/>
          <w:sz w:val="22"/>
          <w:szCs w:val="22"/>
        </w:rPr>
      </w:pPr>
      <w:r>
        <w:rPr>
          <w:color w:val="000000" w:themeColor="text1"/>
          <w:sz w:val="22"/>
          <w:szCs w:val="22"/>
        </w:rPr>
        <w:br w:type="page"/>
      </w:r>
    </w:p>
    <w:p w14:paraId="392FB089" w14:textId="77777777" w:rsidR="00B430CC" w:rsidRPr="00727B63" w:rsidRDefault="00B430CC" w:rsidP="00B430CC">
      <w:pPr>
        <w:rPr>
          <w:color w:val="000000" w:themeColor="text1"/>
          <w:sz w:val="22"/>
          <w:szCs w:val="22"/>
        </w:rPr>
      </w:pPr>
    </w:p>
    <w:tbl>
      <w:tblPr>
        <w:tblW w:w="10160" w:type="dxa"/>
        <w:tblInd w:w="108" w:type="dxa"/>
        <w:tblLook w:val="04A0" w:firstRow="1" w:lastRow="0" w:firstColumn="1" w:lastColumn="0" w:noHBand="0" w:noVBand="1"/>
      </w:tblPr>
      <w:tblGrid>
        <w:gridCol w:w="687"/>
        <w:gridCol w:w="4842"/>
        <w:gridCol w:w="992"/>
        <w:gridCol w:w="834"/>
        <w:gridCol w:w="823"/>
        <w:gridCol w:w="777"/>
        <w:gridCol w:w="1205"/>
      </w:tblGrid>
      <w:tr w:rsidR="00B430CC" w:rsidRPr="00C46B20" w14:paraId="54793173" w14:textId="77777777" w:rsidTr="00791C87">
        <w:trPr>
          <w:trHeight w:val="588"/>
        </w:trPr>
        <w:tc>
          <w:tcPr>
            <w:tcW w:w="10160" w:type="dxa"/>
            <w:gridSpan w:val="7"/>
            <w:tcBorders>
              <w:top w:val="nil"/>
              <w:left w:val="nil"/>
              <w:bottom w:val="nil"/>
              <w:right w:val="nil"/>
            </w:tcBorders>
            <w:shd w:val="clear" w:color="auto" w:fill="auto"/>
            <w:vAlign w:val="center"/>
            <w:hideMark/>
          </w:tcPr>
          <w:p w14:paraId="7594471E" w14:textId="77777777" w:rsidR="00B430CC" w:rsidRPr="00C46B20" w:rsidRDefault="00B430CC" w:rsidP="00791C87">
            <w:pPr>
              <w:jc w:val="center"/>
              <w:rPr>
                <w:b/>
                <w:bCs/>
                <w:sz w:val="22"/>
                <w:szCs w:val="22"/>
                <w:lang w:eastAsia="ro-RO"/>
              </w:rPr>
            </w:pPr>
            <w:proofErr w:type="spellStart"/>
            <w:r w:rsidRPr="00C46B20">
              <w:rPr>
                <w:b/>
                <w:bCs/>
                <w:sz w:val="22"/>
                <w:szCs w:val="22"/>
                <w:lang w:eastAsia="ro-RO"/>
              </w:rPr>
              <w:t>Ucf</w:t>
            </w:r>
            <w:proofErr w:type="spellEnd"/>
            <w:r w:rsidRPr="00C46B20">
              <w:rPr>
                <w:b/>
                <w:bCs/>
                <w:sz w:val="22"/>
                <w:szCs w:val="22"/>
                <w:lang w:eastAsia="ro-RO"/>
              </w:rPr>
              <w:t xml:space="preserve"> 3b               Împăduriri în suprafețe neparcurse cu tăieri de regenerare </w:t>
            </w:r>
            <w:proofErr w:type="spellStart"/>
            <w:r w:rsidRPr="00C46B20">
              <w:rPr>
                <w:b/>
                <w:bCs/>
                <w:sz w:val="22"/>
                <w:szCs w:val="22"/>
                <w:lang w:eastAsia="ro-RO"/>
              </w:rPr>
              <w:t>şi</w:t>
            </w:r>
            <w:proofErr w:type="spellEnd"/>
            <w:r w:rsidRPr="00C46B20">
              <w:rPr>
                <w:b/>
                <w:bCs/>
                <w:sz w:val="22"/>
                <w:szCs w:val="22"/>
                <w:lang w:eastAsia="ro-RO"/>
              </w:rPr>
              <w:t xml:space="preserve"> în poieni </w:t>
            </w:r>
            <w:proofErr w:type="spellStart"/>
            <w:r w:rsidRPr="00C46B20">
              <w:rPr>
                <w:b/>
                <w:bCs/>
                <w:sz w:val="22"/>
                <w:szCs w:val="22"/>
                <w:lang w:eastAsia="ro-RO"/>
              </w:rPr>
              <w:t>şi</w:t>
            </w:r>
            <w:proofErr w:type="spellEnd"/>
            <w:r w:rsidRPr="00C46B20">
              <w:rPr>
                <w:b/>
                <w:bCs/>
                <w:sz w:val="22"/>
                <w:szCs w:val="22"/>
                <w:lang w:eastAsia="ro-RO"/>
              </w:rPr>
              <w:t xml:space="preserve"> goluri.   (3,4 ha)</w:t>
            </w:r>
          </w:p>
        </w:tc>
      </w:tr>
      <w:tr w:rsidR="00B430CC" w:rsidRPr="00C46B20" w14:paraId="47B29700" w14:textId="77777777" w:rsidTr="00791C87">
        <w:trPr>
          <w:trHeight w:val="612"/>
        </w:trPr>
        <w:tc>
          <w:tcPr>
            <w:tcW w:w="10160" w:type="dxa"/>
            <w:gridSpan w:val="7"/>
            <w:tcBorders>
              <w:top w:val="nil"/>
              <w:left w:val="nil"/>
              <w:bottom w:val="single" w:sz="4" w:space="0" w:color="auto"/>
              <w:right w:val="nil"/>
            </w:tcBorders>
            <w:shd w:val="clear" w:color="auto" w:fill="auto"/>
            <w:hideMark/>
          </w:tcPr>
          <w:p w14:paraId="486AE3D1" w14:textId="77777777" w:rsidR="00B430CC" w:rsidRPr="00C46B20" w:rsidRDefault="00B430CC" w:rsidP="00791C87">
            <w:pPr>
              <w:jc w:val="center"/>
              <w:rPr>
                <w:i/>
                <w:iCs/>
                <w:sz w:val="22"/>
                <w:szCs w:val="22"/>
                <w:lang w:eastAsia="ro-RO"/>
              </w:rPr>
            </w:pPr>
            <w:r w:rsidRPr="00C46B20">
              <w:rPr>
                <w:i/>
                <w:iCs/>
                <w:sz w:val="22"/>
                <w:szCs w:val="22"/>
                <w:lang w:eastAsia="ro-RO"/>
              </w:rPr>
              <w:t>Date inițiale: termenul de creștere - 1 an.  Înclinarea terenului până la 7</w:t>
            </w:r>
            <w:r w:rsidRPr="00C46B20">
              <w:rPr>
                <w:i/>
                <w:iCs/>
                <w:sz w:val="22"/>
                <w:szCs w:val="22"/>
                <w:vertAlign w:val="superscript"/>
                <w:lang w:eastAsia="ro-RO"/>
              </w:rPr>
              <w:t>0</w:t>
            </w:r>
            <w:r w:rsidRPr="00C46B20">
              <w:rPr>
                <w:i/>
                <w:iCs/>
                <w:sz w:val="22"/>
                <w:szCs w:val="22"/>
                <w:lang w:eastAsia="ro-RO"/>
              </w:rPr>
              <w:t>; îmburuienat mijlociu; schema de plantare 3,0x0,7m; compoziția-țel de regenerare:  7FR 2PA 1DT</w:t>
            </w:r>
          </w:p>
        </w:tc>
      </w:tr>
      <w:tr w:rsidR="00B430CC" w:rsidRPr="00C46B20" w14:paraId="1934F68F" w14:textId="77777777" w:rsidTr="00791C87">
        <w:trPr>
          <w:trHeight w:val="312"/>
        </w:trPr>
        <w:tc>
          <w:tcPr>
            <w:tcW w:w="68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957BF2E" w14:textId="77777777" w:rsidR="00B430CC" w:rsidRPr="00C46B20" w:rsidRDefault="00B430CC" w:rsidP="00791C87">
            <w:pPr>
              <w:jc w:val="center"/>
              <w:rPr>
                <w:sz w:val="22"/>
                <w:szCs w:val="22"/>
                <w:lang w:eastAsia="ro-RO"/>
              </w:rPr>
            </w:pPr>
            <w:r w:rsidRPr="00C46B20">
              <w:rPr>
                <w:sz w:val="22"/>
                <w:szCs w:val="22"/>
                <w:lang w:eastAsia="ro-RO"/>
              </w:rPr>
              <w:t>Nr. d/o</w:t>
            </w:r>
          </w:p>
        </w:tc>
        <w:tc>
          <w:tcPr>
            <w:tcW w:w="4842"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64E1BEF" w14:textId="77777777" w:rsidR="00B430CC" w:rsidRPr="00C46B20" w:rsidRDefault="00B430CC" w:rsidP="00791C87">
            <w:pPr>
              <w:jc w:val="center"/>
              <w:rPr>
                <w:sz w:val="22"/>
                <w:szCs w:val="22"/>
                <w:lang w:eastAsia="ro-RO"/>
              </w:rPr>
            </w:pPr>
            <w:r w:rsidRPr="00C46B20">
              <w:rPr>
                <w:sz w:val="22"/>
                <w:szCs w:val="22"/>
                <w:lang w:eastAsia="ro-RO"/>
              </w:rPr>
              <w:t>Denumirea și conținutul operației</w:t>
            </w:r>
          </w:p>
        </w:tc>
        <w:tc>
          <w:tcPr>
            <w:tcW w:w="992"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1D925999" w14:textId="77777777" w:rsidR="00B430CC" w:rsidRPr="00C46B20" w:rsidRDefault="00B430CC" w:rsidP="00791C87">
            <w:pPr>
              <w:jc w:val="center"/>
              <w:rPr>
                <w:sz w:val="22"/>
                <w:szCs w:val="22"/>
                <w:lang w:eastAsia="ro-RO"/>
              </w:rPr>
            </w:pPr>
            <w:r w:rsidRPr="00C46B20">
              <w:rPr>
                <w:sz w:val="22"/>
                <w:szCs w:val="22"/>
                <w:lang w:eastAsia="ro-RO"/>
              </w:rPr>
              <w:t>Unitatea de măsură</w:t>
            </w:r>
          </w:p>
        </w:tc>
        <w:tc>
          <w:tcPr>
            <w:tcW w:w="831"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1283F7C9" w14:textId="77777777" w:rsidR="00B430CC" w:rsidRPr="00C46B20" w:rsidRDefault="00B430CC" w:rsidP="00791C87">
            <w:pPr>
              <w:jc w:val="center"/>
              <w:rPr>
                <w:sz w:val="22"/>
                <w:szCs w:val="22"/>
                <w:lang w:eastAsia="ro-RO"/>
              </w:rPr>
            </w:pPr>
            <w:r w:rsidRPr="00C46B20">
              <w:rPr>
                <w:sz w:val="22"/>
                <w:szCs w:val="22"/>
                <w:lang w:eastAsia="ro-RO"/>
              </w:rPr>
              <w:t>Volumul lucrărilor</w:t>
            </w:r>
          </w:p>
        </w:tc>
        <w:tc>
          <w:tcPr>
            <w:tcW w:w="1600" w:type="dxa"/>
            <w:gridSpan w:val="2"/>
            <w:tcBorders>
              <w:top w:val="single" w:sz="4" w:space="0" w:color="auto"/>
              <w:left w:val="nil"/>
              <w:bottom w:val="single" w:sz="4" w:space="0" w:color="auto"/>
              <w:right w:val="single" w:sz="4" w:space="0" w:color="auto"/>
            </w:tcBorders>
            <w:shd w:val="clear" w:color="000000" w:fill="FFFFFF"/>
            <w:vAlign w:val="center"/>
            <w:hideMark/>
          </w:tcPr>
          <w:p w14:paraId="6BC58C25" w14:textId="77777777" w:rsidR="00B430CC" w:rsidRPr="00C46B20" w:rsidRDefault="00B430CC" w:rsidP="00791C87">
            <w:pPr>
              <w:jc w:val="center"/>
              <w:rPr>
                <w:sz w:val="22"/>
                <w:szCs w:val="22"/>
                <w:lang w:eastAsia="ro-RO"/>
              </w:rPr>
            </w:pPr>
            <w:r w:rsidRPr="00C46B20">
              <w:rPr>
                <w:sz w:val="22"/>
                <w:szCs w:val="22"/>
                <w:lang w:eastAsia="ro-RO"/>
              </w:rPr>
              <w:t>Cantitatea necesara</w:t>
            </w:r>
          </w:p>
        </w:tc>
        <w:tc>
          <w:tcPr>
            <w:tcW w:w="1205"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14:paraId="149E5524" w14:textId="77777777" w:rsidR="00B430CC" w:rsidRPr="00C46B20" w:rsidRDefault="00B430CC" w:rsidP="00791C87">
            <w:pPr>
              <w:jc w:val="center"/>
              <w:rPr>
                <w:sz w:val="22"/>
                <w:szCs w:val="22"/>
                <w:lang w:eastAsia="ro-RO"/>
              </w:rPr>
            </w:pPr>
            <w:r w:rsidRPr="00C46B20">
              <w:rPr>
                <w:sz w:val="22"/>
                <w:szCs w:val="22"/>
                <w:lang w:eastAsia="ro-RO"/>
              </w:rPr>
              <w:t>Total general, lei</w:t>
            </w:r>
          </w:p>
        </w:tc>
      </w:tr>
      <w:tr w:rsidR="00B430CC" w:rsidRPr="00C46B20" w14:paraId="20C87EB0" w14:textId="77777777" w:rsidTr="00791C87">
        <w:trPr>
          <w:trHeight w:val="1382"/>
        </w:trPr>
        <w:tc>
          <w:tcPr>
            <w:tcW w:w="687" w:type="dxa"/>
            <w:vMerge/>
            <w:tcBorders>
              <w:top w:val="nil"/>
              <w:left w:val="single" w:sz="4" w:space="0" w:color="auto"/>
              <w:bottom w:val="single" w:sz="4" w:space="0" w:color="000000"/>
              <w:right w:val="single" w:sz="4" w:space="0" w:color="auto"/>
            </w:tcBorders>
            <w:vAlign w:val="center"/>
            <w:hideMark/>
          </w:tcPr>
          <w:p w14:paraId="1FE3936F" w14:textId="77777777" w:rsidR="00B430CC" w:rsidRPr="00C46B20" w:rsidRDefault="00B430CC" w:rsidP="00791C87">
            <w:pPr>
              <w:rPr>
                <w:sz w:val="22"/>
                <w:szCs w:val="22"/>
                <w:lang w:eastAsia="ro-RO"/>
              </w:rPr>
            </w:pPr>
          </w:p>
        </w:tc>
        <w:tc>
          <w:tcPr>
            <w:tcW w:w="4842" w:type="dxa"/>
            <w:vMerge/>
            <w:tcBorders>
              <w:top w:val="nil"/>
              <w:left w:val="single" w:sz="4" w:space="0" w:color="auto"/>
              <w:bottom w:val="single" w:sz="4" w:space="0" w:color="000000"/>
              <w:right w:val="single" w:sz="4" w:space="0" w:color="auto"/>
            </w:tcBorders>
            <w:vAlign w:val="center"/>
            <w:hideMark/>
          </w:tcPr>
          <w:p w14:paraId="789BC7BD" w14:textId="77777777" w:rsidR="00B430CC" w:rsidRPr="00C46B20" w:rsidRDefault="00B430CC" w:rsidP="00791C87">
            <w:pPr>
              <w:rPr>
                <w:sz w:val="22"/>
                <w:szCs w:val="22"/>
                <w:lang w:eastAsia="ro-RO"/>
              </w:rPr>
            </w:pPr>
          </w:p>
        </w:tc>
        <w:tc>
          <w:tcPr>
            <w:tcW w:w="992" w:type="dxa"/>
            <w:vMerge/>
            <w:tcBorders>
              <w:top w:val="nil"/>
              <w:left w:val="single" w:sz="4" w:space="0" w:color="auto"/>
              <w:bottom w:val="single" w:sz="4" w:space="0" w:color="auto"/>
              <w:right w:val="single" w:sz="4" w:space="0" w:color="auto"/>
            </w:tcBorders>
            <w:vAlign w:val="center"/>
            <w:hideMark/>
          </w:tcPr>
          <w:p w14:paraId="0B4A8344" w14:textId="77777777" w:rsidR="00B430CC" w:rsidRPr="00C46B20" w:rsidRDefault="00B430CC" w:rsidP="00791C87">
            <w:pPr>
              <w:rPr>
                <w:sz w:val="22"/>
                <w:szCs w:val="22"/>
                <w:lang w:eastAsia="ro-RO"/>
              </w:rPr>
            </w:pPr>
          </w:p>
        </w:tc>
        <w:tc>
          <w:tcPr>
            <w:tcW w:w="831" w:type="dxa"/>
            <w:vMerge/>
            <w:tcBorders>
              <w:top w:val="nil"/>
              <w:left w:val="single" w:sz="4" w:space="0" w:color="auto"/>
              <w:bottom w:val="single" w:sz="4" w:space="0" w:color="auto"/>
              <w:right w:val="single" w:sz="4" w:space="0" w:color="auto"/>
            </w:tcBorders>
            <w:vAlign w:val="center"/>
            <w:hideMark/>
          </w:tcPr>
          <w:p w14:paraId="449A86DE" w14:textId="77777777" w:rsidR="00B430CC" w:rsidRPr="00C46B20" w:rsidRDefault="00B430CC" w:rsidP="00791C87">
            <w:pPr>
              <w:rPr>
                <w:sz w:val="22"/>
                <w:szCs w:val="22"/>
                <w:lang w:eastAsia="ro-RO"/>
              </w:rPr>
            </w:pPr>
          </w:p>
        </w:tc>
        <w:tc>
          <w:tcPr>
            <w:tcW w:w="823" w:type="dxa"/>
            <w:tcBorders>
              <w:top w:val="nil"/>
              <w:left w:val="nil"/>
              <w:bottom w:val="single" w:sz="4" w:space="0" w:color="auto"/>
              <w:right w:val="single" w:sz="4" w:space="0" w:color="auto"/>
            </w:tcBorders>
            <w:shd w:val="clear" w:color="000000" w:fill="FFFFFF"/>
            <w:textDirection w:val="btLr"/>
            <w:vAlign w:val="center"/>
            <w:hideMark/>
          </w:tcPr>
          <w:p w14:paraId="7734D134" w14:textId="77777777" w:rsidR="00B430CC" w:rsidRPr="00C46B20" w:rsidRDefault="00B430CC" w:rsidP="00791C87">
            <w:pPr>
              <w:jc w:val="center"/>
              <w:rPr>
                <w:sz w:val="22"/>
                <w:szCs w:val="22"/>
                <w:lang w:eastAsia="ro-RO"/>
              </w:rPr>
            </w:pPr>
            <w:r w:rsidRPr="00C46B20">
              <w:rPr>
                <w:sz w:val="22"/>
                <w:szCs w:val="22"/>
                <w:lang w:eastAsia="ro-RO"/>
              </w:rPr>
              <w:t>Agregatului schimb, h</w:t>
            </w:r>
          </w:p>
        </w:tc>
        <w:tc>
          <w:tcPr>
            <w:tcW w:w="777" w:type="dxa"/>
            <w:tcBorders>
              <w:top w:val="nil"/>
              <w:left w:val="nil"/>
              <w:bottom w:val="single" w:sz="4" w:space="0" w:color="auto"/>
              <w:right w:val="single" w:sz="4" w:space="0" w:color="auto"/>
            </w:tcBorders>
            <w:shd w:val="clear" w:color="000000" w:fill="FFFFFF"/>
            <w:textDirection w:val="btLr"/>
            <w:vAlign w:val="center"/>
            <w:hideMark/>
          </w:tcPr>
          <w:p w14:paraId="404AC0EF" w14:textId="77777777" w:rsidR="00B430CC" w:rsidRPr="00C46B20" w:rsidRDefault="00B430CC" w:rsidP="00791C87">
            <w:pPr>
              <w:jc w:val="center"/>
              <w:rPr>
                <w:sz w:val="22"/>
                <w:szCs w:val="22"/>
                <w:lang w:eastAsia="ro-RO"/>
              </w:rPr>
            </w:pPr>
            <w:r w:rsidRPr="00C46B20">
              <w:rPr>
                <w:sz w:val="22"/>
                <w:szCs w:val="22"/>
                <w:lang w:eastAsia="ro-RO"/>
              </w:rPr>
              <w:t xml:space="preserve">Zile-om </w:t>
            </w:r>
          </w:p>
        </w:tc>
        <w:tc>
          <w:tcPr>
            <w:tcW w:w="1205" w:type="dxa"/>
            <w:vMerge/>
            <w:tcBorders>
              <w:top w:val="nil"/>
              <w:left w:val="single" w:sz="4" w:space="0" w:color="auto"/>
              <w:bottom w:val="single" w:sz="4" w:space="0" w:color="000000"/>
              <w:right w:val="single" w:sz="4" w:space="0" w:color="auto"/>
            </w:tcBorders>
            <w:vAlign w:val="center"/>
            <w:hideMark/>
          </w:tcPr>
          <w:p w14:paraId="0ED87335" w14:textId="77777777" w:rsidR="00B430CC" w:rsidRPr="00C46B20" w:rsidRDefault="00B430CC" w:rsidP="00791C87">
            <w:pPr>
              <w:rPr>
                <w:sz w:val="22"/>
                <w:szCs w:val="22"/>
                <w:lang w:eastAsia="ro-RO"/>
              </w:rPr>
            </w:pPr>
          </w:p>
        </w:tc>
      </w:tr>
      <w:tr w:rsidR="00B430CC" w:rsidRPr="00C46B20" w14:paraId="0DD5D80A" w14:textId="77777777" w:rsidTr="00791C87">
        <w:trPr>
          <w:trHeight w:val="312"/>
        </w:trPr>
        <w:tc>
          <w:tcPr>
            <w:tcW w:w="10160"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46B0F5E3" w14:textId="77777777" w:rsidR="00B430CC" w:rsidRPr="00C46B20" w:rsidRDefault="00B430CC" w:rsidP="00791C87">
            <w:pPr>
              <w:jc w:val="center"/>
              <w:rPr>
                <w:b/>
                <w:bCs/>
                <w:sz w:val="22"/>
                <w:szCs w:val="22"/>
                <w:lang w:eastAsia="ro-RO"/>
              </w:rPr>
            </w:pPr>
            <w:r w:rsidRPr="00C46B20">
              <w:rPr>
                <w:b/>
                <w:bCs/>
                <w:sz w:val="22"/>
                <w:szCs w:val="22"/>
                <w:lang w:eastAsia="ro-RO"/>
              </w:rPr>
              <w:t>Lucrări  de pregătire a solului și împădurire</w:t>
            </w:r>
          </w:p>
        </w:tc>
      </w:tr>
      <w:tr w:rsidR="00B430CC" w:rsidRPr="00C46B20" w14:paraId="7581C975" w14:textId="77777777" w:rsidTr="00791C87">
        <w:trPr>
          <w:trHeight w:val="50"/>
        </w:trPr>
        <w:tc>
          <w:tcPr>
            <w:tcW w:w="687" w:type="dxa"/>
            <w:tcBorders>
              <w:top w:val="nil"/>
              <w:left w:val="single" w:sz="4" w:space="0" w:color="auto"/>
              <w:bottom w:val="single" w:sz="4" w:space="0" w:color="auto"/>
              <w:right w:val="single" w:sz="4" w:space="0" w:color="auto"/>
            </w:tcBorders>
            <w:shd w:val="clear" w:color="000000" w:fill="FFFFFF"/>
            <w:vAlign w:val="center"/>
            <w:hideMark/>
          </w:tcPr>
          <w:p w14:paraId="5FCDB18D" w14:textId="77777777" w:rsidR="00B430CC" w:rsidRPr="00C46B20" w:rsidRDefault="00B430CC" w:rsidP="00791C87">
            <w:pPr>
              <w:jc w:val="center"/>
              <w:rPr>
                <w:sz w:val="22"/>
                <w:szCs w:val="22"/>
                <w:lang w:eastAsia="ro-RO"/>
              </w:rPr>
            </w:pPr>
            <w:r w:rsidRPr="00C46B20">
              <w:rPr>
                <w:sz w:val="22"/>
                <w:szCs w:val="22"/>
                <w:lang w:eastAsia="ro-RO"/>
              </w:rPr>
              <w:t>1</w:t>
            </w:r>
          </w:p>
        </w:tc>
        <w:tc>
          <w:tcPr>
            <w:tcW w:w="4842" w:type="dxa"/>
            <w:tcBorders>
              <w:top w:val="nil"/>
              <w:left w:val="nil"/>
              <w:bottom w:val="single" w:sz="4" w:space="0" w:color="auto"/>
              <w:right w:val="single" w:sz="4" w:space="0" w:color="auto"/>
            </w:tcBorders>
            <w:shd w:val="clear" w:color="auto" w:fill="auto"/>
            <w:vAlign w:val="center"/>
            <w:hideMark/>
          </w:tcPr>
          <w:p w14:paraId="712157B8" w14:textId="77777777" w:rsidR="00B430CC" w:rsidRPr="00C46B20" w:rsidRDefault="00B430CC" w:rsidP="00791C87">
            <w:pPr>
              <w:rPr>
                <w:sz w:val="22"/>
                <w:szCs w:val="22"/>
                <w:lang w:eastAsia="ro-RO"/>
              </w:rPr>
            </w:pPr>
            <w:r w:rsidRPr="00C46B20">
              <w:rPr>
                <w:sz w:val="22"/>
                <w:szCs w:val="22"/>
                <w:lang w:eastAsia="ro-RO"/>
              </w:rPr>
              <w:t xml:space="preserve">Defrișarea mecanizată a arbuștilor și arborilor </w:t>
            </w:r>
          </w:p>
        </w:tc>
        <w:tc>
          <w:tcPr>
            <w:tcW w:w="992" w:type="dxa"/>
            <w:tcBorders>
              <w:top w:val="nil"/>
              <w:left w:val="nil"/>
              <w:bottom w:val="single" w:sz="4" w:space="0" w:color="auto"/>
              <w:right w:val="single" w:sz="4" w:space="0" w:color="auto"/>
            </w:tcBorders>
            <w:shd w:val="clear" w:color="auto" w:fill="auto"/>
            <w:vAlign w:val="center"/>
            <w:hideMark/>
          </w:tcPr>
          <w:p w14:paraId="272F2475" w14:textId="77777777" w:rsidR="00B430CC" w:rsidRPr="00C46B20" w:rsidRDefault="00B430CC" w:rsidP="00791C87">
            <w:pPr>
              <w:jc w:val="center"/>
              <w:rPr>
                <w:sz w:val="22"/>
                <w:szCs w:val="22"/>
                <w:lang w:eastAsia="ro-RO"/>
              </w:rPr>
            </w:pPr>
            <w:r w:rsidRPr="00C46B20">
              <w:rPr>
                <w:sz w:val="22"/>
                <w:szCs w:val="22"/>
                <w:lang w:eastAsia="ro-RO"/>
              </w:rPr>
              <w:t>ha</w:t>
            </w:r>
          </w:p>
        </w:tc>
        <w:tc>
          <w:tcPr>
            <w:tcW w:w="831" w:type="dxa"/>
            <w:tcBorders>
              <w:top w:val="nil"/>
              <w:left w:val="nil"/>
              <w:bottom w:val="single" w:sz="4" w:space="0" w:color="auto"/>
              <w:right w:val="single" w:sz="4" w:space="0" w:color="auto"/>
            </w:tcBorders>
            <w:shd w:val="clear" w:color="auto" w:fill="auto"/>
            <w:noWrap/>
            <w:vAlign w:val="center"/>
            <w:hideMark/>
          </w:tcPr>
          <w:p w14:paraId="569664A9" w14:textId="77777777" w:rsidR="00B430CC" w:rsidRPr="00C46B20" w:rsidRDefault="00B430CC" w:rsidP="00791C87">
            <w:pPr>
              <w:jc w:val="center"/>
              <w:rPr>
                <w:sz w:val="22"/>
                <w:szCs w:val="22"/>
                <w:lang w:eastAsia="ro-RO"/>
              </w:rPr>
            </w:pPr>
            <w:r w:rsidRPr="00C46B20">
              <w:rPr>
                <w:sz w:val="22"/>
                <w:szCs w:val="22"/>
                <w:lang w:eastAsia="ro-RO"/>
              </w:rPr>
              <w:t>3,4</w:t>
            </w:r>
          </w:p>
        </w:tc>
        <w:tc>
          <w:tcPr>
            <w:tcW w:w="823" w:type="dxa"/>
            <w:tcBorders>
              <w:top w:val="nil"/>
              <w:left w:val="nil"/>
              <w:bottom w:val="single" w:sz="4" w:space="0" w:color="auto"/>
              <w:right w:val="single" w:sz="4" w:space="0" w:color="auto"/>
            </w:tcBorders>
            <w:shd w:val="clear" w:color="auto" w:fill="auto"/>
            <w:noWrap/>
            <w:vAlign w:val="center"/>
            <w:hideMark/>
          </w:tcPr>
          <w:p w14:paraId="62A07E29" w14:textId="77777777" w:rsidR="00B430CC" w:rsidRPr="00C46B20" w:rsidRDefault="00B430CC" w:rsidP="00791C87">
            <w:pPr>
              <w:jc w:val="center"/>
              <w:rPr>
                <w:sz w:val="22"/>
                <w:szCs w:val="22"/>
                <w:lang w:eastAsia="ro-RO"/>
              </w:rPr>
            </w:pPr>
            <w:r w:rsidRPr="00C46B20">
              <w:rPr>
                <w:sz w:val="22"/>
                <w:szCs w:val="22"/>
                <w:lang w:eastAsia="ro-RO"/>
              </w:rPr>
              <w:t>42,50</w:t>
            </w:r>
          </w:p>
        </w:tc>
        <w:tc>
          <w:tcPr>
            <w:tcW w:w="777" w:type="dxa"/>
            <w:tcBorders>
              <w:top w:val="nil"/>
              <w:left w:val="nil"/>
              <w:bottom w:val="single" w:sz="4" w:space="0" w:color="auto"/>
              <w:right w:val="single" w:sz="4" w:space="0" w:color="auto"/>
            </w:tcBorders>
            <w:shd w:val="clear" w:color="auto" w:fill="auto"/>
            <w:noWrap/>
            <w:vAlign w:val="center"/>
            <w:hideMark/>
          </w:tcPr>
          <w:p w14:paraId="4214D1C5" w14:textId="77777777" w:rsidR="00B430CC" w:rsidRPr="00C46B20" w:rsidRDefault="00B430CC" w:rsidP="00791C87">
            <w:pPr>
              <w:jc w:val="center"/>
              <w:rPr>
                <w:sz w:val="22"/>
                <w:szCs w:val="22"/>
                <w:lang w:eastAsia="ro-RO"/>
              </w:rPr>
            </w:pPr>
            <w:r w:rsidRPr="00C46B20">
              <w:rPr>
                <w:sz w:val="22"/>
                <w:szCs w:val="22"/>
                <w:lang w:eastAsia="ro-RO"/>
              </w:rPr>
              <w:t>0</w:t>
            </w:r>
          </w:p>
        </w:tc>
        <w:tc>
          <w:tcPr>
            <w:tcW w:w="1205" w:type="dxa"/>
            <w:tcBorders>
              <w:top w:val="nil"/>
              <w:left w:val="nil"/>
              <w:bottom w:val="single" w:sz="4" w:space="0" w:color="auto"/>
              <w:right w:val="single" w:sz="4" w:space="0" w:color="auto"/>
            </w:tcBorders>
            <w:shd w:val="clear" w:color="auto" w:fill="auto"/>
            <w:noWrap/>
            <w:vAlign w:val="center"/>
            <w:hideMark/>
          </w:tcPr>
          <w:p w14:paraId="33C05B78" w14:textId="77777777" w:rsidR="00B430CC" w:rsidRPr="00C46B20" w:rsidRDefault="00B430CC" w:rsidP="00791C87">
            <w:pPr>
              <w:jc w:val="center"/>
              <w:rPr>
                <w:sz w:val="22"/>
                <w:szCs w:val="22"/>
                <w:lang w:eastAsia="ro-RO"/>
              </w:rPr>
            </w:pPr>
            <w:r w:rsidRPr="00C46B20">
              <w:rPr>
                <w:sz w:val="22"/>
                <w:szCs w:val="22"/>
                <w:lang w:eastAsia="ro-RO"/>
              </w:rPr>
              <w:t>15720,40</w:t>
            </w:r>
          </w:p>
        </w:tc>
      </w:tr>
      <w:tr w:rsidR="00B430CC" w:rsidRPr="00C46B20" w14:paraId="7FE2BF86" w14:textId="77777777" w:rsidTr="00791C87">
        <w:trPr>
          <w:trHeight w:val="262"/>
        </w:trPr>
        <w:tc>
          <w:tcPr>
            <w:tcW w:w="687" w:type="dxa"/>
            <w:tcBorders>
              <w:top w:val="nil"/>
              <w:left w:val="single" w:sz="4" w:space="0" w:color="auto"/>
              <w:bottom w:val="single" w:sz="4" w:space="0" w:color="auto"/>
              <w:right w:val="single" w:sz="4" w:space="0" w:color="auto"/>
            </w:tcBorders>
            <w:shd w:val="clear" w:color="000000" w:fill="FFFFFF"/>
            <w:vAlign w:val="center"/>
            <w:hideMark/>
          </w:tcPr>
          <w:p w14:paraId="0F1A768F" w14:textId="77777777" w:rsidR="00B430CC" w:rsidRPr="00C46B20" w:rsidRDefault="00B430CC" w:rsidP="00791C87">
            <w:pPr>
              <w:jc w:val="center"/>
              <w:rPr>
                <w:sz w:val="22"/>
                <w:szCs w:val="22"/>
                <w:lang w:eastAsia="ro-RO"/>
              </w:rPr>
            </w:pPr>
            <w:r w:rsidRPr="00C46B20">
              <w:rPr>
                <w:sz w:val="22"/>
                <w:szCs w:val="22"/>
                <w:lang w:eastAsia="ro-RO"/>
              </w:rPr>
              <w:t>2</w:t>
            </w:r>
          </w:p>
        </w:tc>
        <w:tc>
          <w:tcPr>
            <w:tcW w:w="4842" w:type="dxa"/>
            <w:tcBorders>
              <w:top w:val="nil"/>
              <w:left w:val="nil"/>
              <w:bottom w:val="single" w:sz="4" w:space="0" w:color="auto"/>
              <w:right w:val="single" w:sz="4" w:space="0" w:color="auto"/>
            </w:tcBorders>
            <w:shd w:val="clear" w:color="auto" w:fill="auto"/>
            <w:vAlign w:val="center"/>
            <w:hideMark/>
          </w:tcPr>
          <w:p w14:paraId="0542F28B" w14:textId="77777777" w:rsidR="00B430CC" w:rsidRPr="00C46B20" w:rsidRDefault="00B430CC" w:rsidP="00791C87">
            <w:pPr>
              <w:rPr>
                <w:sz w:val="22"/>
                <w:szCs w:val="22"/>
                <w:lang w:eastAsia="ro-RO"/>
              </w:rPr>
            </w:pPr>
            <w:r w:rsidRPr="00C46B20">
              <w:rPr>
                <w:sz w:val="22"/>
                <w:szCs w:val="22"/>
                <w:lang w:eastAsia="ro-RO"/>
              </w:rPr>
              <w:t xml:space="preserve">Curățirea suprafeței de rămășițele vegetale  (scoaterea la </w:t>
            </w:r>
            <w:proofErr w:type="spellStart"/>
            <w:r w:rsidRPr="00C46B20">
              <w:rPr>
                <w:sz w:val="22"/>
                <w:szCs w:val="22"/>
                <w:lang w:eastAsia="ro-RO"/>
              </w:rPr>
              <w:t>margina</w:t>
            </w:r>
            <w:proofErr w:type="spellEnd"/>
            <w:r w:rsidRPr="00C46B20">
              <w:rPr>
                <w:sz w:val="22"/>
                <w:szCs w:val="22"/>
                <w:lang w:eastAsia="ro-RO"/>
              </w:rPr>
              <w:t xml:space="preserve"> sectorului)</w:t>
            </w:r>
          </w:p>
        </w:tc>
        <w:tc>
          <w:tcPr>
            <w:tcW w:w="992" w:type="dxa"/>
            <w:tcBorders>
              <w:top w:val="nil"/>
              <w:left w:val="nil"/>
              <w:bottom w:val="single" w:sz="4" w:space="0" w:color="auto"/>
              <w:right w:val="single" w:sz="4" w:space="0" w:color="auto"/>
            </w:tcBorders>
            <w:shd w:val="clear" w:color="auto" w:fill="auto"/>
            <w:vAlign w:val="center"/>
            <w:hideMark/>
          </w:tcPr>
          <w:p w14:paraId="745F6083" w14:textId="77777777" w:rsidR="00B430CC" w:rsidRPr="00C46B20" w:rsidRDefault="00B430CC" w:rsidP="00791C87">
            <w:pPr>
              <w:jc w:val="center"/>
              <w:rPr>
                <w:sz w:val="22"/>
                <w:szCs w:val="22"/>
                <w:lang w:eastAsia="ro-RO"/>
              </w:rPr>
            </w:pPr>
            <w:r w:rsidRPr="00C46B20">
              <w:rPr>
                <w:sz w:val="22"/>
                <w:szCs w:val="22"/>
                <w:lang w:eastAsia="ro-RO"/>
              </w:rPr>
              <w:t>ha</w:t>
            </w:r>
          </w:p>
        </w:tc>
        <w:tc>
          <w:tcPr>
            <w:tcW w:w="831" w:type="dxa"/>
            <w:tcBorders>
              <w:top w:val="nil"/>
              <w:left w:val="nil"/>
              <w:bottom w:val="single" w:sz="4" w:space="0" w:color="auto"/>
              <w:right w:val="single" w:sz="4" w:space="0" w:color="auto"/>
            </w:tcBorders>
            <w:shd w:val="clear" w:color="auto" w:fill="auto"/>
            <w:noWrap/>
            <w:vAlign w:val="center"/>
            <w:hideMark/>
          </w:tcPr>
          <w:p w14:paraId="0A066D44" w14:textId="77777777" w:rsidR="00B430CC" w:rsidRPr="00C46B20" w:rsidRDefault="00B430CC" w:rsidP="00791C87">
            <w:pPr>
              <w:jc w:val="center"/>
              <w:rPr>
                <w:sz w:val="22"/>
                <w:szCs w:val="22"/>
                <w:lang w:eastAsia="ro-RO"/>
              </w:rPr>
            </w:pPr>
            <w:r w:rsidRPr="00C46B20">
              <w:rPr>
                <w:sz w:val="22"/>
                <w:szCs w:val="22"/>
                <w:lang w:eastAsia="ro-RO"/>
              </w:rPr>
              <w:t>3,4</w:t>
            </w:r>
          </w:p>
        </w:tc>
        <w:tc>
          <w:tcPr>
            <w:tcW w:w="823" w:type="dxa"/>
            <w:tcBorders>
              <w:top w:val="nil"/>
              <w:left w:val="nil"/>
              <w:bottom w:val="single" w:sz="4" w:space="0" w:color="auto"/>
              <w:right w:val="single" w:sz="4" w:space="0" w:color="auto"/>
            </w:tcBorders>
            <w:shd w:val="clear" w:color="auto" w:fill="auto"/>
            <w:noWrap/>
            <w:vAlign w:val="center"/>
            <w:hideMark/>
          </w:tcPr>
          <w:p w14:paraId="339A7DEE" w14:textId="77777777" w:rsidR="00B430CC" w:rsidRPr="00C46B20" w:rsidRDefault="00B430CC" w:rsidP="00791C87">
            <w:pPr>
              <w:jc w:val="center"/>
              <w:rPr>
                <w:sz w:val="22"/>
                <w:szCs w:val="22"/>
                <w:lang w:eastAsia="ro-RO"/>
              </w:rPr>
            </w:pPr>
            <w:r w:rsidRPr="00C46B20">
              <w:rPr>
                <w:sz w:val="22"/>
                <w:szCs w:val="22"/>
                <w:lang w:eastAsia="ro-RO"/>
              </w:rPr>
              <w:t>24,29</w:t>
            </w:r>
          </w:p>
        </w:tc>
        <w:tc>
          <w:tcPr>
            <w:tcW w:w="777" w:type="dxa"/>
            <w:tcBorders>
              <w:top w:val="nil"/>
              <w:left w:val="nil"/>
              <w:bottom w:val="single" w:sz="4" w:space="0" w:color="auto"/>
              <w:right w:val="single" w:sz="4" w:space="0" w:color="auto"/>
            </w:tcBorders>
            <w:shd w:val="clear" w:color="auto" w:fill="auto"/>
            <w:noWrap/>
            <w:vAlign w:val="center"/>
            <w:hideMark/>
          </w:tcPr>
          <w:p w14:paraId="48DDDE17" w14:textId="77777777" w:rsidR="00B430CC" w:rsidRPr="00C46B20" w:rsidRDefault="00B430CC" w:rsidP="00791C87">
            <w:pPr>
              <w:jc w:val="center"/>
              <w:rPr>
                <w:sz w:val="22"/>
                <w:szCs w:val="22"/>
                <w:lang w:eastAsia="ro-RO"/>
              </w:rPr>
            </w:pPr>
            <w:r w:rsidRPr="00C46B20">
              <w:rPr>
                <w:sz w:val="22"/>
                <w:szCs w:val="22"/>
                <w:lang w:eastAsia="ro-RO"/>
              </w:rPr>
              <w:t>0</w:t>
            </w:r>
          </w:p>
        </w:tc>
        <w:tc>
          <w:tcPr>
            <w:tcW w:w="1205" w:type="dxa"/>
            <w:tcBorders>
              <w:top w:val="nil"/>
              <w:left w:val="nil"/>
              <w:bottom w:val="single" w:sz="4" w:space="0" w:color="auto"/>
              <w:right w:val="single" w:sz="4" w:space="0" w:color="auto"/>
            </w:tcBorders>
            <w:shd w:val="clear" w:color="auto" w:fill="auto"/>
            <w:noWrap/>
            <w:vAlign w:val="center"/>
            <w:hideMark/>
          </w:tcPr>
          <w:p w14:paraId="029DEEE7" w14:textId="77777777" w:rsidR="00B430CC" w:rsidRPr="00C46B20" w:rsidRDefault="00B430CC" w:rsidP="00791C87">
            <w:pPr>
              <w:jc w:val="center"/>
              <w:rPr>
                <w:sz w:val="22"/>
                <w:szCs w:val="22"/>
                <w:lang w:eastAsia="ro-RO"/>
              </w:rPr>
            </w:pPr>
            <w:r w:rsidRPr="00C46B20">
              <w:rPr>
                <w:sz w:val="22"/>
                <w:szCs w:val="22"/>
                <w:lang w:eastAsia="ro-RO"/>
              </w:rPr>
              <w:t>15029,48</w:t>
            </w:r>
          </w:p>
        </w:tc>
      </w:tr>
      <w:tr w:rsidR="00B430CC" w:rsidRPr="00C46B20" w14:paraId="5CCC91BD" w14:textId="77777777" w:rsidTr="00791C87">
        <w:trPr>
          <w:trHeight w:val="170"/>
        </w:trPr>
        <w:tc>
          <w:tcPr>
            <w:tcW w:w="687" w:type="dxa"/>
            <w:tcBorders>
              <w:top w:val="nil"/>
              <w:left w:val="single" w:sz="4" w:space="0" w:color="auto"/>
              <w:bottom w:val="single" w:sz="4" w:space="0" w:color="auto"/>
              <w:right w:val="single" w:sz="4" w:space="0" w:color="auto"/>
            </w:tcBorders>
            <w:shd w:val="clear" w:color="000000" w:fill="FFFFFF"/>
            <w:vAlign w:val="center"/>
            <w:hideMark/>
          </w:tcPr>
          <w:p w14:paraId="38DA6CF2" w14:textId="77777777" w:rsidR="00B430CC" w:rsidRPr="00C46B20" w:rsidRDefault="00B430CC" w:rsidP="00791C87">
            <w:pPr>
              <w:jc w:val="center"/>
              <w:rPr>
                <w:sz w:val="22"/>
                <w:szCs w:val="22"/>
                <w:lang w:eastAsia="ro-RO"/>
              </w:rPr>
            </w:pPr>
            <w:r w:rsidRPr="00C46B20">
              <w:rPr>
                <w:sz w:val="22"/>
                <w:szCs w:val="22"/>
                <w:lang w:eastAsia="ro-RO"/>
              </w:rPr>
              <w:t>3</w:t>
            </w:r>
          </w:p>
        </w:tc>
        <w:tc>
          <w:tcPr>
            <w:tcW w:w="4842" w:type="dxa"/>
            <w:tcBorders>
              <w:top w:val="nil"/>
              <w:left w:val="nil"/>
              <w:bottom w:val="single" w:sz="4" w:space="0" w:color="auto"/>
              <w:right w:val="single" w:sz="4" w:space="0" w:color="auto"/>
            </w:tcBorders>
            <w:shd w:val="clear" w:color="auto" w:fill="auto"/>
            <w:vAlign w:val="center"/>
            <w:hideMark/>
          </w:tcPr>
          <w:p w14:paraId="2E9254A9" w14:textId="77777777" w:rsidR="00B430CC" w:rsidRPr="00C46B20" w:rsidRDefault="00B430CC" w:rsidP="00791C87">
            <w:pPr>
              <w:rPr>
                <w:sz w:val="22"/>
                <w:szCs w:val="22"/>
                <w:lang w:eastAsia="ro-RO"/>
              </w:rPr>
            </w:pPr>
            <w:r w:rsidRPr="00C46B20">
              <w:rPr>
                <w:sz w:val="22"/>
                <w:szCs w:val="22"/>
                <w:lang w:eastAsia="ro-RO"/>
              </w:rPr>
              <w:t>Nivelarea terenului (astuparea râpelor și gropilor)</w:t>
            </w:r>
          </w:p>
        </w:tc>
        <w:tc>
          <w:tcPr>
            <w:tcW w:w="992" w:type="dxa"/>
            <w:tcBorders>
              <w:top w:val="nil"/>
              <w:left w:val="nil"/>
              <w:bottom w:val="single" w:sz="4" w:space="0" w:color="auto"/>
              <w:right w:val="single" w:sz="4" w:space="0" w:color="auto"/>
            </w:tcBorders>
            <w:shd w:val="clear" w:color="auto" w:fill="auto"/>
            <w:vAlign w:val="center"/>
            <w:hideMark/>
          </w:tcPr>
          <w:p w14:paraId="3EC69B94" w14:textId="77777777" w:rsidR="00B430CC" w:rsidRPr="00C46B20" w:rsidRDefault="00B430CC" w:rsidP="00791C87">
            <w:pPr>
              <w:jc w:val="center"/>
              <w:rPr>
                <w:sz w:val="22"/>
                <w:szCs w:val="22"/>
                <w:lang w:eastAsia="ro-RO"/>
              </w:rPr>
            </w:pPr>
            <w:r w:rsidRPr="00C46B20">
              <w:rPr>
                <w:sz w:val="22"/>
                <w:szCs w:val="22"/>
                <w:lang w:eastAsia="ro-RO"/>
              </w:rPr>
              <w:t>ha</w:t>
            </w:r>
          </w:p>
        </w:tc>
        <w:tc>
          <w:tcPr>
            <w:tcW w:w="831" w:type="dxa"/>
            <w:tcBorders>
              <w:top w:val="nil"/>
              <w:left w:val="nil"/>
              <w:bottom w:val="single" w:sz="4" w:space="0" w:color="auto"/>
              <w:right w:val="single" w:sz="4" w:space="0" w:color="auto"/>
            </w:tcBorders>
            <w:shd w:val="clear" w:color="auto" w:fill="auto"/>
            <w:noWrap/>
            <w:vAlign w:val="center"/>
            <w:hideMark/>
          </w:tcPr>
          <w:p w14:paraId="644B61D8" w14:textId="77777777" w:rsidR="00B430CC" w:rsidRPr="00C46B20" w:rsidRDefault="00B430CC" w:rsidP="00791C87">
            <w:pPr>
              <w:jc w:val="center"/>
              <w:rPr>
                <w:sz w:val="22"/>
                <w:szCs w:val="22"/>
                <w:lang w:eastAsia="ro-RO"/>
              </w:rPr>
            </w:pPr>
            <w:r w:rsidRPr="00C46B20">
              <w:rPr>
                <w:sz w:val="22"/>
                <w:szCs w:val="22"/>
                <w:lang w:eastAsia="ro-RO"/>
              </w:rPr>
              <w:t>0,5</w:t>
            </w:r>
          </w:p>
        </w:tc>
        <w:tc>
          <w:tcPr>
            <w:tcW w:w="823" w:type="dxa"/>
            <w:tcBorders>
              <w:top w:val="nil"/>
              <w:left w:val="nil"/>
              <w:bottom w:val="single" w:sz="4" w:space="0" w:color="auto"/>
              <w:right w:val="single" w:sz="4" w:space="0" w:color="auto"/>
            </w:tcBorders>
            <w:shd w:val="clear" w:color="auto" w:fill="auto"/>
            <w:noWrap/>
            <w:vAlign w:val="center"/>
            <w:hideMark/>
          </w:tcPr>
          <w:p w14:paraId="3AF57695" w14:textId="77777777" w:rsidR="00B430CC" w:rsidRPr="00C46B20" w:rsidRDefault="00B430CC" w:rsidP="00791C87">
            <w:pPr>
              <w:jc w:val="center"/>
              <w:rPr>
                <w:sz w:val="22"/>
                <w:szCs w:val="22"/>
                <w:lang w:eastAsia="ro-RO"/>
              </w:rPr>
            </w:pPr>
            <w:r w:rsidRPr="00C46B20">
              <w:rPr>
                <w:sz w:val="22"/>
                <w:szCs w:val="22"/>
                <w:lang w:eastAsia="ro-RO"/>
              </w:rPr>
              <w:t>3,57</w:t>
            </w:r>
          </w:p>
        </w:tc>
        <w:tc>
          <w:tcPr>
            <w:tcW w:w="777" w:type="dxa"/>
            <w:tcBorders>
              <w:top w:val="nil"/>
              <w:left w:val="nil"/>
              <w:bottom w:val="single" w:sz="4" w:space="0" w:color="auto"/>
              <w:right w:val="single" w:sz="4" w:space="0" w:color="auto"/>
            </w:tcBorders>
            <w:shd w:val="clear" w:color="auto" w:fill="auto"/>
            <w:noWrap/>
            <w:vAlign w:val="center"/>
            <w:hideMark/>
          </w:tcPr>
          <w:p w14:paraId="75D3072B" w14:textId="77777777" w:rsidR="00B430CC" w:rsidRPr="00C46B20" w:rsidRDefault="00B430CC" w:rsidP="00791C87">
            <w:pPr>
              <w:jc w:val="center"/>
              <w:rPr>
                <w:sz w:val="22"/>
                <w:szCs w:val="22"/>
                <w:lang w:eastAsia="ro-RO"/>
              </w:rPr>
            </w:pPr>
            <w:r w:rsidRPr="00C46B20">
              <w:rPr>
                <w:sz w:val="22"/>
                <w:szCs w:val="22"/>
                <w:lang w:eastAsia="ro-RO"/>
              </w:rPr>
              <w:t>0</w:t>
            </w:r>
          </w:p>
        </w:tc>
        <w:tc>
          <w:tcPr>
            <w:tcW w:w="1205" w:type="dxa"/>
            <w:tcBorders>
              <w:top w:val="nil"/>
              <w:left w:val="nil"/>
              <w:bottom w:val="single" w:sz="4" w:space="0" w:color="auto"/>
              <w:right w:val="single" w:sz="4" w:space="0" w:color="auto"/>
            </w:tcBorders>
            <w:shd w:val="clear" w:color="auto" w:fill="auto"/>
            <w:noWrap/>
            <w:vAlign w:val="center"/>
            <w:hideMark/>
          </w:tcPr>
          <w:p w14:paraId="3BC7030B" w14:textId="77777777" w:rsidR="00B430CC" w:rsidRPr="00C46B20" w:rsidRDefault="00B430CC" w:rsidP="00791C87">
            <w:pPr>
              <w:jc w:val="center"/>
              <w:rPr>
                <w:sz w:val="22"/>
                <w:szCs w:val="22"/>
                <w:lang w:eastAsia="ro-RO"/>
              </w:rPr>
            </w:pPr>
            <w:r w:rsidRPr="00C46B20">
              <w:rPr>
                <w:sz w:val="22"/>
                <w:szCs w:val="22"/>
                <w:lang w:eastAsia="ro-RO"/>
              </w:rPr>
              <w:t>2210,22</w:t>
            </w:r>
          </w:p>
        </w:tc>
      </w:tr>
      <w:tr w:rsidR="00B430CC" w:rsidRPr="00C46B20" w14:paraId="4EFF76F6" w14:textId="77777777" w:rsidTr="00791C87">
        <w:trPr>
          <w:trHeight w:val="60"/>
        </w:trPr>
        <w:tc>
          <w:tcPr>
            <w:tcW w:w="687" w:type="dxa"/>
            <w:tcBorders>
              <w:top w:val="nil"/>
              <w:left w:val="single" w:sz="4" w:space="0" w:color="auto"/>
              <w:bottom w:val="single" w:sz="4" w:space="0" w:color="auto"/>
              <w:right w:val="single" w:sz="4" w:space="0" w:color="auto"/>
            </w:tcBorders>
            <w:shd w:val="clear" w:color="000000" w:fill="FFFFFF"/>
            <w:vAlign w:val="center"/>
            <w:hideMark/>
          </w:tcPr>
          <w:p w14:paraId="2EFFEA36" w14:textId="77777777" w:rsidR="00B430CC" w:rsidRPr="00C46B20" w:rsidRDefault="00B430CC" w:rsidP="00791C87">
            <w:pPr>
              <w:jc w:val="center"/>
              <w:rPr>
                <w:sz w:val="22"/>
                <w:szCs w:val="22"/>
                <w:lang w:eastAsia="ro-RO"/>
              </w:rPr>
            </w:pPr>
            <w:r w:rsidRPr="00C46B20">
              <w:rPr>
                <w:sz w:val="22"/>
                <w:szCs w:val="22"/>
                <w:lang w:eastAsia="ro-RO"/>
              </w:rPr>
              <w:t>4</w:t>
            </w:r>
          </w:p>
        </w:tc>
        <w:tc>
          <w:tcPr>
            <w:tcW w:w="4842" w:type="dxa"/>
            <w:tcBorders>
              <w:top w:val="nil"/>
              <w:left w:val="nil"/>
              <w:bottom w:val="single" w:sz="4" w:space="0" w:color="auto"/>
              <w:right w:val="single" w:sz="4" w:space="0" w:color="auto"/>
            </w:tcBorders>
            <w:shd w:val="clear" w:color="auto" w:fill="auto"/>
            <w:vAlign w:val="center"/>
            <w:hideMark/>
          </w:tcPr>
          <w:p w14:paraId="2AC8D855" w14:textId="77777777" w:rsidR="00B430CC" w:rsidRPr="00C46B20" w:rsidRDefault="00B430CC" w:rsidP="00791C87">
            <w:pPr>
              <w:rPr>
                <w:sz w:val="22"/>
                <w:szCs w:val="22"/>
                <w:lang w:eastAsia="ro-RO"/>
              </w:rPr>
            </w:pPr>
            <w:r w:rsidRPr="00C46B20">
              <w:rPr>
                <w:sz w:val="22"/>
                <w:szCs w:val="22"/>
                <w:lang w:eastAsia="ro-RO"/>
              </w:rPr>
              <w:t>Încărcarea, descărcarea, transportarea rămășiților vegetale</w:t>
            </w:r>
          </w:p>
        </w:tc>
        <w:tc>
          <w:tcPr>
            <w:tcW w:w="992" w:type="dxa"/>
            <w:tcBorders>
              <w:top w:val="nil"/>
              <w:left w:val="nil"/>
              <w:bottom w:val="single" w:sz="4" w:space="0" w:color="auto"/>
              <w:right w:val="single" w:sz="4" w:space="0" w:color="auto"/>
            </w:tcBorders>
            <w:shd w:val="clear" w:color="auto" w:fill="auto"/>
            <w:noWrap/>
            <w:vAlign w:val="center"/>
            <w:hideMark/>
          </w:tcPr>
          <w:p w14:paraId="76200FFD" w14:textId="77777777" w:rsidR="00B430CC" w:rsidRPr="00C46B20" w:rsidRDefault="00B430CC" w:rsidP="00791C87">
            <w:pPr>
              <w:jc w:val="center"/>
              <w:rPr>
                <w:sz w:val="22"/>
                <w:szCs w:val="22"/>
                <w:lang w:eastAsia="ro-RO"/>
              </w:rPr>
            </w:pPr>
            <w:r w:rsidRPr="00C46B20">
              <w:rPr>
                <w:sz w:val="22"/>
                <w:szCs w:val="22"/>
                <w:lang w:eastAsia="ro-RO"/>
              </w:rPr>
              <w:t>tone</w:t>
            </w:r>
          </w:p>
        </w:tc>
        <w:tc>
          <w:tcPr>
            <w:tcW w:w="831" w:type="dxa"/>
            <w:tcBorders>
              <w:top w:val="nil"/>
              <w:left w:val="nil"/>
              <w:bottom w:val="single" w:sz="4" w:space="0" w:color="auto"/>
              <w:right w:val="single" w:sz="4" w:space="0" w:color="auto"/>
            </w:tcBorders>
            <w:shd w:val="clear" w:color="auto" w:fill="auto"/>
            <w:noWrap/>
            <w:vAlign w:val="center"/>
            <w:hideMark/>
          </w:tcPr>
          <w:p w14:paraId="47125851" w14:textId="77777777" w:rsidR="00B430CC" w:rsidRPr="00C46B20" w:rsidRDefault="00B430CC" w:rsidP="00791C87">
            <w:pPr>
              <w:jc w:val="center"/>
              <w:rPr>
                <w:sz w:val="22"/>
                <w:szCs w:val="22"/>
                <w:lang w:eastAsia="ro-RO"/>
              </w:rPr>
            </w:pPr>
            <w:r w:rsidRPr="00C46B20">
              <w:rPr>
                <w:sz w:val="22"/>
                <w:szCs w:val="22"/>
                <w:lang w:eastAsia="ro-RO"/>
              </w:rPr>
              <w:t>10</w:t>
            </w:r>
          </w:p>
        </w:tc>
        <w:tc>
          <w:tcPr>
            <w:tcW w:w="823" w:type="dxa"/>
            <w:tcBorders>
              <w:top w:val="nil"/>
              <w:left w:val="nil"/>
              <w:bottom w:val="single" w:sz="4" w:space="0" w:color="auto"/>
              <w:right w:val="single" w:sz="4" w:space="0" w:color="auto"/>
            </w:tcBorders>
            <w:shd w:val="clear" w:color="auto" w:fill="auto"/>
            <w:noWrap/>
            <w:vAlign w:val="center"/>
            <w:hideMark/>
          </w:tcPr>
          <w:p w14:paraId="25D2FB90" w14:textId="77777777" w:rsidR="00B430CC" w:rsidRPr="00C46B20" w:rsidRDefault="00B430CC" w:rsidP="00791C87">
            <w:pPr>
              <w:jc w:val="center"/>
              <w:rPr>
                <w:sz w:val="22"/>
                <w:szCs w:val="22"/>
                <w:lang w:eastAsia="ro-RO"/>
              </w:rPr>
            </w:pPr>
            <w:r w:rsidRPr="00C46B20">
              <w:rPr>
                <w:sz w:val="22"/>
                <w:szCs w:val="22"/>
                <w:lang w:eastAsia="ro-RO"/>
              </w:rPr>
              <w:t>5,00</w:t>
            </w:r>
          </w:p>
        </w:tc>
        <w:tc>
          <w:tcPr>
            <w:tcW w:w="777" w:type="dxa"/>
            <w:tcBorders>
              <w:top w:val="nil"/>
              <w:left w:val="nil"/>
              <w:bottom w:val="single" w:sz="4" w:space="0" w:color="auto"/>
              <w:right w:val="single" w:sz="4" w:space="0" w:color="auto"/>
            </w:tcBorders>
            <w:shd w:val="clear" w:color="auto" w:fill="auto"/>
            <w:noWrap/>
            <w:vAlign w:val="center"/>
            <w:hideMark/>
          </w:tcPr>
          <w:p w14:paraId="2A097883" w14:textId="77777777" w:rsidR="00B430CC" w:rsidRPr="00C46B20" w:rsidRDefault="00B430CC" w:rsidP="00791C87">
            <w:pPr>
              <w:jc w:val="center"/>
              <w:rPr>
                <w:sz w:val="22"/>
                <w:szCs w:val="22"/>
                <w:lang w:eastAsia="ro-RO"/>
              </w:rPr>
            </w:pPr>
            <w:r w:rsidRPr="00C46B20">
              <w:rPr>
                <w:sz w:val="22"/>
                <w:szCs w:val="22"/>
                <w:lang w:eastAsia="ro-RO"/>
              </w:rPr>
              <w:t>0</w:t>
            </w:r>
          </w:p>
        </w:tc>
        <w:tc>
          <w:tcPr>
            <w:tcW w:w="1205" w:type="dxa"/>
            <w:tcBorders>
              <w:top w:val="nil"/>
              <w:left w:val="nil"/>
              <w:bottom w:val="single" w:sz="4" w:space="0" w:color="auto"/>
              <w:right w:val="single" w:sz="4" w:space="0" w:color="auto"/>
            </w:tcBorders>
            <w:shd w:val="clear" w:color="auto" w:fill="auto"/>
            <w:noWrap/>
            <w:vAlign w:val="center"/>
            <w:hideMark/>
          </w:tcPr>
          <w:p w14:paraId="48611214" w14:textId="77777777" w:rsidR="00B430CC" w:rsidRPr="00C46B20" w:rsidRDefault="00B430CC" w:rsidP="00791C87">
            <w:pPr>
              <w:jc w:val="center"/>
              <w:rPr>
                <w:sz w:val="22"/>
                <w:szCs w:val="22"/>
                <w:lang w:eastAsia="ro-RO"/>
              </w:rPr>
            </w:pPr>
            <w:r w:rsidRPr="00C46B20">
              <w:rPr>
                <w:sz w:val="22"/>
                <w:szCs w:val="22"/>
                <w:lang w:eastAsia="ro-RO"/>
              </w:rPr>
              <w:t>3769,95</w:t>
            </w:r>
          </w:p>
        </w:tc>
      </w:tr>
      <w:tr w:rsidR="00B430CC" w:rsidRPr="00C46B20" w14:paraId="09D3C0D5" w14:textId="77777777" w:rsidTr="00791C87">
        <w:trPr>
          <w:trHeight w:val="312"/>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39839236" w14:textId="77777777" w:rsidR="00B430CC" w:rsidRPr="00C46B20" w:rsidRDefault="00B430CC" w:rsidP="00791C87">
            <w:pPr>
              <w:jc w:val="center"/>
              <w:rPr>
                <w:sz w:val="22"/>
                <w:szCs w:val="22"/>
                <w:lang w:eastAsia="ro-RO"/>
              </w:rPr>
            </w:pPr>
            <w:r w:rsidRPr="00C46B20">
              <w:rPr>
                <w:sz w:val="22"/>
                <w:szCs w:val="22"/>
                <w:lang w:eastAsia="ro-RO"/>
              </w:rPr>
              <w:t>5</w:t>
            </w:r>
          </w:p>
        </w:tc>
        <w:tc>
          <w:tcPr>
            <w:tcW w:w="4842" w:type="dxa"/>
            <w:tcBorders>
              <w:top w:val="nil"/>
              <w:left w:val="nil"/>
              <w:bottom w:val="single" w:sz="4" w:space="0" w:color="auto"/>
              <w:right w:val="single" w:sz="4" w:space="0" w:color="auto"/>
            </w:tcBorders>
            <w:shd w:val="clear" w:color="auto" w:fill="auto"/>
            <w:vAlign w:val="center"/>
            <w:hideMark/>
          </w:tcPr>
          <w:p w14:paraId="078CE91A" w14:textId="77777777" w:rsidR="00B430CC" w:rsidRPr="00C46B20" w:rsidRDefault="00B430CC" w:rsidP="00791C87">
            <w:pPr>
              <w:rPr>
                <w:sz w:val="22"/>
                <w:szCs w:val="22"/>
                <w:lang w:eastAsia="ro-RO"/>
              </w:rPr>
            </w:pPr>
            <w:r w:rsidRPr="00C46B20">
              <w:rPr>
                <w:sz w:val="22"/>
                <w:szCs w:val="22"/>
                <w:lang w:eastAsia="ro-RO"/>
              </w:rPr>
              <w:t>Discuirea solului în două direcții</w:t>
            </w:r>
          </w:p>
        </w:tc>
        <w:tc>
          <w:tcPr>
            <w:tcW w:w="992" w:type="dxa"/>
            <w:tcBorders>
              <w:top w:val="nil"/>
              <w:left w:val="nil"/>
              <w:bottom w:val="single" w:sz="4" w:space="0" w:color="auto"/>
              <w:right w:val="single" w:sz="4" w:space="0" w:color="auto"/>
            </w:tcBorders>
            <w:shd w:val="clear" w:color="auto" w:fill="auto"/>
            <w:noWrap/>
            <w:vAlign w:val="center"/>
            <w:hideMark/>
          </w:tcPr>
          <w:p w14:paraId="43D748DC" w14:textId="77777777" w:rsidR="00B430CC" w:rsidRPr="00C46B20" w:rsidRDefault="00B430CC" w:rsidP="00791C87">
            <w:pPr>
              <w:jc w:val="center"/>
              <w:rPr>
                <w:sz w:val="22"/>
                <w:szCs w:val="22"/>
                <w:lang w:eastAsia="ro-RO"/>
              </w:rPr>
            </w:pPr>
            <w:r w:rsidRPr="00C46B20">
              <w:rPr>
                <w:sz w:val="22"/>
                <w:szCs w:val="22"/>
                <w:lang w:eastAsia="ro-RO"/>
              </w:rPr>
              <w:t>ha</w:t>
            </w:r>
          </w:p>
        </w:tc>
        <w:tc>
          <w:tcPr>
            <w:tcW w:w="831" w:type="dxa"/>
            <w:tcBorders>
              <w:top w:val="nil"/>
              <w:left w:val="nil"/>
              <w:bottom w:val="single" w:sz="4" w:space="0" w:color="auto"/>
              <w:right w:val="single" w:sz="4" w:space="0" w:color="auto"/>
            </w:tcBorders>
            <w:shd w:val="clear" w:color="auto" w:fill="auto"/>
            <w:noWrap/>
            <w:vAlign w:val="center"/>
            <w:hideMark/>
          </w:tcPr>
          <w:p w14:paraId="35130587" w14:textId="77777777" w:rsidR="00B430CC" w:rsidRPr="00C46B20" w:rsidRDefault="00B430CC" w:rsidP="00791C87">
            <w:pPr>
              <w:jc w:val="center"/>
              <w:rPr>
                <w:sz w:val="22"/>
                <w:szCs w:val="22"/>
                <w:lang w:eastAsia="ro-RO"/>
              </w:rPr>
            </w:pPr>
            <w:r w:rsidRPr="00C46B20">
              <w:rPr>
                <w:sz w:val="22"/>
                <w:szCs w:val="22"/>
                <w:lang w:eastAsia="ro-RO"/>
              </w:rPr>
              <w:t>6,8</w:t>
            </w:r>
          </w:p>
        </w:tc>
        <w:tc>
          <w:tcPr>
            <w:tcW w:w="823" w:type="dxa"/>
            <w:tcBorders>
              <w:top w:val="nil"/>
              <w:left w:val="nil"/>
              <w:bottom w:val="single" w:sz="4" w:space="0" w:color="auto"/>
              <w:right w:val="single" w:sz="4" w:space="0" w:color="auto"/>
            </w:tcBorders>
            <w:shd w:val="clear" w:color="auto" w:fill="auto"/>
            <w:noWrap/>
            <w:vAlign w:val="center"/>
            <w:hideMark/>
          </w:tcPr>
          <w:p w14:paraId="35C7CB35" w14:textId="77777777" w:rsidR="00B430CC" w:rsidRPr="00C46B20" w:rsidRDefault="00B430CC" w:rsidP="00791C87">
            <w:pPr>
              <w:jc w:val="center"/>
              <w:rPr>
                <w:sz w:val="22"/>
                <w:szCs w:val="22"/>
                <w:lang w:eastAsia="ro-RO"/>
              </w:rPr>
            </w:pPr>
            <w:r w:rsidRPr="00C46B20">
              <w:rPr>
                <w:sz w:val="22"/>
                <w:szCs w:val="22"/>
                <w:lang w:eastAsia="ro-RO"/>
              </w:rPr>
              <w:t>1,54</w:t>
            </w:r>
          </w:p>
        </w:tc>
        <w:tc>
          <w:tcPr>
            <w:tcW w:w="777" w:type="dxa"/>
            <w:tcBorders>
              <w:top w:val="nil"/>
              <w:left w:val="nil"/>
              <w:bottom w:val="single" w:sz="4" w:space="0" w:color="auto"/>
              <w:right w:val="single" w:sz="4" w:space="0" w:color="auto"/>
            </w:tcBorders>
            <w:shd w:val="clear" w:color="auto" w:fill="auto"/>
            <w:noWrap/>
            <w:vAlign w:val="center"/>
            <w:hideMark/>
          </w:tcPr>
          <w:p w14:paraId="4CCB8ED0" w14:textId="77777777" w:rsidR="00B430CC" w:rsidRPr="00C46B20" w:rsidRDefault="00B430CC" w:rsidP="00791C87">
            <w:pPr>
              <w:jc w:val="center"/>
              <w:rPr>
                <w:sz w:val="22"/>
                <w:szCs w:val="22"/>
                <w:lang w:eastAsia="ro-RO"/>
              </w:rPr>
            </w:pPr>
            <w:r w:rsidRPr="00C46B20">
              <w:rPr>
                <w:sz w:val="22"/>
                <w:szCs w:val="22"/>
                <w:lang w:eastAsia="ro-RO"/>
              </w:rPr>
              <w:t>0</w:t>
            </w:r>
          </w:p>
        </w:tc>
        <w:tc>
          <w:tcPr>
            <w:tcW w:w="1205" w:type="dxa"/>
            <w:tcBorders>
              <w:top w:val="nil"/>
              <w:left w:val="nil"/>
              <w:bottom w:val="single" w:sz="4" w:space="0" w:color="auto"/>
              <w:right w:val="single" w:sz="4" w:space="0" w:color="auto"/>
            </w:tcBorders>
            <w:shd w:val="clear" w:color="auto" w:fill="auto"/>
            <w:noWrap/>
            <w:vAlign w:val="center"/>
            <w:hideMark/>
          </w:tcPr>
          <w:p w14:paraId="3832A43E" w14:textId="77777777" w:rsidR="00B430CC" w:rsidRPr="00C46B20" w:rsidRDefault="00B430CC" w:rsidP="00791C87">
            <w:pPr>
              <w:jc w:val="center"/>
              <w:rPr>
                <w:sz w:val="22"/>
                <w:szCs w:val="22"/>
                <w:lang w:eastAsia="ro-RO"/>
              </w:rPr>
            </w:pPr>
            <w:r w:rsidRPr="00C46B20">
              <w:rPr>
                <w:sz w:val="22"/>
                <w:szCs w:val="22"/>
                <w:lang w:eastAsia="ro-RO"/>
              </w:rPr>
              <w:t>3380,47</w:t>
            </w:r>
          </w:p>
        </w:tc>
      </w:tr>
      <w:tr w:rsidR="00B430CC" w:rsidRPr="00C46B20" w14:paraId="5C169E11" w14:textId="77777777" w:rsidTr="00791C87">
        <w:trPr>
          <w:trHeight w:val="312"/>
        </w:trPr>
        <w:tc>
          <w:tcPr>
            <w:tcW w:w="687" w:type="dxa"/>
            <w:tcBorders>
              <w:top w:val="nil"/>
              <w:left w:val="single" w:sz="4" w:space="0" w:color="auto"/>
              <w:bottom w:val="single" w:sz="4" w:space="0" w:color="auto"/>
              <w:right w:val="single" w:sz="4" w:space="0" w:color="auto"/>
            </w:tcBorders>
            <w:shd w:val="clear" w:color="000000" w:fill="FFFFFF"/>
            <w:vAlign w:val="center"/>
            <w:hideMark/>
          </w:tcPr>
          <w:p w14:paraId="1B996AD9" w14:textId="77777777" w:rsidR="00B430CC" w:rsidRPr="00C46B20" w:rsidRDefault="00B430CC" w:rsidP="00791C87">
            <w:pPr>
              <w:jc w:val="center"/>
              <w:rPr>
                <w:sz w:val="22"/>
                <w:szCs w:val="22"/>
                <w:lang w:eastAsia="ro-RO"/>
              </w:rPr>
            </w:pPr>
            <w:r w:rsidRPr="00C46B20">
              <w:rPr>
                <w:sz w:val="22"/>
                <w:szCs w:val="22"/>
                <w:lang w:eastAsia="ro-RO"/>
              </w:rPr>
              <w:t>6</w:t>
            </w:r>
          </w:p>
        </w:tc>
        <w:tc>
          <w:tcPr>
            <w:tcW w:w="4842" w:type="dxa"/>
            <w:tcBorders>
              <w:top w:val="nil"/>
              <w:left w:val="nil"/>
              <w:bottom w:val="single" w:sz="4" w:space="0" w:color="auto"/>
              <w:right w:val="single" w:sz="4" w:space="0" w:color="auto"/>
            </w:tcBorders>
            <w:shd w:val="clear" w:color="auto" w:fill="auto"/>
            <w:vAlign w:val="center"/>
            <w:hideMark/>
          </w:tcPr>
          <w:p w14:paraId="67A4B489" w14:textId="77777777" w:rsidR="00B430CC" w:rsidRPr="00C46B20" w:rsidRDefault="00B430CC" w:rsidP="00791C87">
            <w:pPr>
              <w:rPr>
                <w:sz w:val="22"/>
                <w:szCs w:val="22"/>
                <w:lang w:eastAsia="ro-RO"/>
              </w:rPr>
            </w:pPr>
            <w:r w:rsidRPr="00C46B20">
              <w:rPr>
                <w:sz w:val="22"/>
                <w:szCs w:val="22"/>
                <w:lang w:eastAsia="ro-RO"/>
              </w:rPr>
              <w:t>Aratul la adâncimea de 35-45cm</w:t>
            </w:r>
          </w:p>
        </w:tc>
        <w:tc>
          <w:tcPr>
            <w:tcW w:w="992" w:type="dxa"/>
            <w:tcBorders>
              <w:top w:val="nil"/>
              <w:left w:val="nil"/>
              <w:bottom w:val="single" w:sz="4" w:space="0" w:color="auto"/>
              <w:right w:val="single" w:sz="4" w:space="0" w:color="auto"/>
            </w:tcBorders>
            <w:shd w:val="clear" w:color="auto" w:fill="auto"/>
            <w:noWrap/>
            <w:vAlign w:val="center"/>
            <w:hideMark/>
          </w:tcPr>
          <w:p w14:paraId="34AEE455" w14:textId="77777777" w:rsidR="00B430CC" w:rsidRPr="00C46B20" w:rsidRDefault="00B430CC" w:rsidP="00791C87">
            <w:pPr>
              <w:jc w:val="center"/>
              <w:rPr>
                <w:sz w:val="22"/>
                <w:szCs w:val="22"/>
                <w:lang w:eastAsia="ro-RO"/>
              </w:rPr>
            </w:pPr>
            <w:r w:rsidRPr="00C46B20">
              <w:rPr>
                <w:sz w:val="22"/>
                <w:szCs w:val="22"/>
                <w:lang w:eastAsia="ro-RO"/>
              </w:rPr>
              <w:t>ha</w:t>
            </w:r>
          </w:p>
        </w:tc>
        <w:tc>
          <w:tcPr>
            <w:tcW w:w="831" w:type="dxa"/>
            <w:tcBorders>
              <w:top w:val="nil"/>
              <w:left w:val="nil"/>
              <w:bottom w:val="single" w:sz="4" w:space="0" w:color="auto"/>
              <w:right w:val="single" w:sz="4" w:space="0" w:color="auto"/>
            </w:tcBorders>
            <w:shd w:val="clear" w:color="auto" w:fill="auto"/>
            <w:noWrap/>
            <w:vAlign w:val="center"/>
            <w:hideMark/>
          </w:tcPr>
          <w:p w14:paraId="347A4E52" w14:textId="77777777" w:rsidR="00B430CC" w:rsidRPr="00C46B20" w:rsidRDefault="00B430CC" w:rsidP="00791C87">
            <w:pPr>
              <w:jc w:val="center"/>
              <w:rPr>
                <w:sz w:val="22"/>
                <w:szCs w:val="22"/>
                <w:lang w:eastAsia="ro-RO"/>
              </w:rPr>
            </w:pPr>
            <w:r w:rsidRPr="00C46B20">
              <w:rPr>
                <w:sz w:val="22"/>
                <w:szCs w:val="22"/>
                <w:lang w:eastAsia="ro-RO"/>
              </w:rPr>
              <w:t>3,4</w:t>
            </w:r>
          </w:p>
        </w:tc>
        <w:tc>
          <w:tcPr>
            <w:tcW w:w="823" w:type="dxa"/>
            <w:tcBorders>
              <w:top w:val="nil"/>
              <w:left w:val="nil"/>
              <w:bottom w:val="single" w:sz="4" w:space="0" w:color="auto"/>
              <w:right w:val="single" w:sz="4" w:space="0" w:color="auto"/>
            </w:tcBorders>
            <w:shd w:val="clear" w:color="auto" w:fill="auto"/>
            <w:noWrap/>
            <w:vAlign w:val="center"/>
            <w:hideMark/>
          </w:tcPr>
          <w:p w14:paraId="531B7787" w14:textId="77777777" w:rsidR="00B430CC" w:rsidRPr="00C46B20" w:rsidRDefault="00B430CC" w:rsidP="00791C87">
            <w:pPr>
              <w:jc w:val="center"/>
              <w:rPr>
                <w:sz w:val="22"/>
                <w:szCs w:val="22"/>
                <w:lang w:eastAsia="ro-RO"/>
              </w:rPr>
            </w:pPr>
            <w:r w:rsidRPr="00C46B20">
              <w:rPr>
                <w:sz w:val="22"/>
                <w:szCs w:val="22"/>
                <w:lang w:eastAsia="ro-RO"/>
              </w:rPr>
              <w:t>21,25</w:t>
            </w:r>
          </w:p>
        </w:tc>
        <w:tc>
          <w:tcPr>
            <w:tcW w:w="777" w:type="dxa"/>
            <w:tcBorders>
              <w:top w:val="nil"/>
              <w:left w:val="nil"/>
              <w:bottom w:val="single" w:sz="4" w:space="0" w:color="auto"/>
              <w:right w:val="single" w:sz="4" w:space="0" w:color="auto"/>
            </w:tcBorders>
            <w:shd w:val="clear" w:color="auto" w:fill="auto"/>
            <w:noWrap/>
            <w:vAlign w:val="center"/>
            <w:hideMark/>
          </w:tcPr>
          <w:p w14:paraId="5FC56AC8" w14:textId="77777777" w:rsidR="00B430CC" w:rsidRPr="00C46B20" w:rsidRDefault="00B430CC" w:rsidP="00791C87">
            <w:pPr>
              <w:jc w:val="center"/>
              <w:rPr>
                <w:sz w:val="22"/>
                <w:szCs w:val="22"/>
                <w:lang w:eastAsia="ro-RO"/>
              </w:rPr>
            </w:pPr>
            <w:r w:rsidRPr="00C46B20">
              <w:rPr>
                <w:sz w:val="22"/>
                <w:szCs w:val="22"/>
                <w:lang w:eastAsia="ro-RO"/>
              </w:rPr>
              <w:t>0</w:t>
            </w:r>
          </w:p>
        </w:tc>
        <w:tc>
          <w:tcPr>
            <w:tcW w:w="1205" w:type="dxa"/>
            <w:tcBorders>
              <w:top w:val="nil"/>
              <w:left w:val="nil"/>
              <w:bottom w:val="single" w:sz="4" w:space="0" w:color="auto"/>
              <w:right w:val="single" w:sz="4" w:space="0" w:color="auto"/>
            </w:tcBorders>
            <w:shd w:val="clear" w:color="auto" w:fill="auto"/>
            <w:noWrap/>
            <w:vAlign w:val="center"/>
            <w:hideMark/>
          </w:tcPr>
          <w:p w14:paraId="339E5459" w14:textId="77777777" w:rsidR="00B430CC" w:rsidRPr="00C46B20" w:rsidRDefault="00B430CC" w:rsidP="00791C87">
            <w:pPr>
              <w:jc w:val="center"/>
              <w:rPr>
                <w:sz w:val="22"/>
                <w:szCs w:val="22"/>
                <w:lang w:eastAsia="ro-RO"/>
              </w:rPr>
            </w:pPr>
            <w:r w:rsidRPr="00C46B20">
              <w:rPr>
                <w:sz w:val="22"/>
                <w:szCs w:val="22"/>
                <w:lang w:eastAsia="ro-RO"/>
              </w:rPr>
              <w:t>12370,76</w:t>
            </w:r>
          </w:p>
        </w:tc>
      </w:tr>
      <w:tr w:rsidR="00B430CC" w:rsidRPr="00C46B20" w14:paraId="649C258D" w14:textId="77777777" w:rsidTr="00791C87">
        <w:trPr>
          <w:trHeight w:val="50"/>
        </w:trPr>
        <w:tc>
          <w:tcPr>
            <w:tcW w:w="687" w:type="dxa"/>
            <w:tcBorders>
              <w:top w:val="nil"/>
              <w:left w:val="single" w:sz="4" w:space="0" w:color="auto"/>
              <w:bottom w:val="single" w:sz="4" w:space="0" w:color="auto"/>
              <w:right w:val="single" w:sz="4" w:space="0" w:color="auto"/>
            </w:tcBorders>
            <w:shd w:val="clear" w:color="000000" w:fill="FFFFFF"/>
            <w:vAlign w:val="center"/>
            <w:hideMark/>
          </w:tcPr>
          <w:p w14:paraId="6ABAD3CE" w14:textId="77777777" w:rsidR="00B430CC" w:rsidRPr="00C46B20" w:rsidRDefault="00B430CC" w:rsidP="00791C87">
            <w:pPr>
              <w:jc w:val="center"/>
              <w:rPr>
                <w:sz w:val="22"/>
                <w:szCs w:val="22"/>
                <w:lang w:eastAsia="ro-RO"/>
              </w:rPr>
            </w:pPr>
            <w:r w:rsidRPr="00C46B20">
              <w:rPr>
                <w:sz w:val="22"/>
                <w:szCs w:val="22"/>
                <w:lang w:eastAsia="ro-RO"/>
              </w:rPr>
              <w:t>7</w:t>
            </w:r>
          </w:p>
        </w:tc>
        <w:tc>
          <w:tcPr>
            <w:tcW w:w="4842" w:type="dxa"/>
            <w:tcBorders>
              <w:top w:val="nil"/>
              <w:left w:val="nil"/>
              <w:bottom w:val="single" w:sz="4" w:space="0" w:color="auto"/>
              <w:right w:val="single" w:sz="4" w:space="0" w:color="auto"/>
            </w:tcBorders>
            <w:shd w:val="clear" w:color="auto" w:fill="auto"/>
            <w:vAlign w:val="center"/>
            <w:hideMark/>
          </w:tcPr>
          <w:p w14:paraId="1C5C79AD" w14:textId="77777777" w:rsidR="00B430CC" w:rsidRPr="00C46B20" w:rsidRDefault="00B430CC" w:rsidP="00791C87">
            <w:pPr>
              <w:rPr>
                <w:sz w:val="22"/>
                <w:szCs w:val="22"/>
                <w:lang w:eastAsia="ro-RO"/>
              </w:rPr>
            </w:pPr>
            <w:r w:rsidRPr="00C46B20">
              <w:rPr>
                <w:sz w:val="22"/>
                <w:szCs w:val="22"/>
                <w:lang w:eastAsia="ro-RO"/>
              </w:rPr>
              <w:t>Cultivarea suprafeței înainte de plantare</w:t>
            </w:r>
          </w:p>
        </w:tc>
        <w:tc>
          <w:tcPr>
            <w:tcW w:w="992" w:type="dxa"/>
            <w:tcBorders>
              <w:top w:val="nil"/>
              <w:left w:val="nil"/>
              <w:bottom w:val="single" w:sz="4" w:space="0" w:color="auto"/>
              <w:right w:val="single" w:sz="4" w:space="0" w:color="auto"/>
            </w:tcBorders>
            <w:shd w:val="clear" w:color="auto" w:fill="auto"/>
            <w:noWrap/>
            <w:vAlign w:val="center"/>
            <w:hideMark/>
          </w:tcPr>
          <w:p w14:paraId="22B4B4A5" w14:textId="77777777" w:rsidR="00B430CC" w:rsidRPr="00C46B20" w:rsidRDefault="00B430CC" w:rsidP="00791C87">
            <w:pPr>
              <w:jc w:val="center"/>
              <w:rPr>
                <w:sz w:val="22"/>
                <w:szCs w:val="22"/>
                <w:lang w:eastAsia="ro-RO"/>
              </w:rPr>
            </w:pPr>
            <w:r w:rsidRPr="00C46B20">
              <w:rPr>
                <w:sz w:val="22"/>
                <w:szCs w:val="22"/>
                <w:lang w:eastAsia="ro-RO"/>
              </w:rPr>
              <w:t>ha</w:t>
            </w:r>
          </w:p>
        </w:tc>
        <w:tc>
          <w:tcPr>
            <w:tcW w:w="831" w:type="dxa"/>
            <w:tcBorders>
              <w:top w:val="nil"/>
              <w:left w:val="nil"/>
              <w:bottom w:val="single" w:sz="4" w:space="0" w:color="auto"/>
              <w:right w:val="single" w:sz="4" w:space="0" w:color="auto"/>
            </w:tcBorders>
            <w:shd w:val="clear" w:color="auto" w:fill="auto"/>
            <w:noWrap/>
            <w:vAlign w:val="center"/>
            <w:hideMark/>
          </w:tcPr>
          <w:p w14:paraId="0982ECC5" w14:textId="77777777" w:rsidR="00B430CC" w:rsidRPr="00C46B20" w:rsidRDefault="00B430CC" w:rsidP="00791C87">
            <w:pPr>
              <w:jc w:val="center"/>
              <w:rPr>
                <w:sz w:val="22"/>
                <w:szCs w:val="22"/>
                <w:lang w:eastAsia="ro-RO"/>
              </w:rPr>
            </w:pPr>
            <w:r w:rsidRPr="00C46B20">
              <w:rPr>
                <w:sz w:val="22"/>
                <w:szCs w:val="22"/>
                <w:lang w:eastAsia="ro-RO"/>
              </w:rPr>
              <w:t>3,4</w:t>
            </w:r>
          </w:p>
        </w:tc>
        <w:tc>
          <w:tcPr>
            <w:tcW w:w="823" w:type="dxa"/>
            <w:tcBorders>
              <w:top w:val="nil"/>
              <w:left w:val="nil"/>
              <w:bottom w:val="single" w:sz="4" w:space="0" w:color="auto"/>
              <w:right w:val="single" w:sz="4" w:space="0" w:color="auto"/>
            </w:tcBorders>
            <w:shd w:val="clear" w:color="auto" w:fill="auto"/>
            <w:noWrap/>
            <w:vAlign w:val="center"/>
            <w:hideMark/>
          </w:tcPr>
          <w:p w14:paraId="7EC1F856" w14:textId="77777777" w:rsidR="00B430CC" w:rsidRPr="00C46B20" w:rsidRDefault="00B430CC" w:rsidP="00791C87">
            <w:pPr>
              <w:jc w:val="center"/>
              <w:rPr>
                <w:sz w:val="22"/>
                <w:szCs w:val="22"/>
                <w:lang w:eastAsia="ro-RO"/>
              </w:rPr>
            </w:pPr>
            <w:r w:rsidRPr="00C46B20">
              <w:rPr>
                <w:sz w:val="22"/>
                <w:szCs w:val="22"/>
                <w:lang w:eastAsia="ro-RO"/>
              </w:rPr>
              <w:t>0,89</w:t>
            </w:r>
          </w:p>
        </w:tc>
        <w:tc>
          <w:tcPr>
            <w:tcW w:w="777" w:type="dxa"/>
            <w:tcBorders>
              <w:top w:val="nil"/>
              <w:left w:val="nil"/>
              <w:bottom w:val="single" w:sz="4" w:space="0" w:color="auto"/>
              <w:right w:val="single" w:sz="4" w:space="0" w:color="auto"/>
            </w:tcBorders>
            <w:shd w:val="clear" w:color="auto" w:fill="auto"/>
            <w:noWrap/>
            <w:vAlign w:val="center"/>
            <w:hideMark/>
          </w:tcPr>
          <w:p w14:paraId="7260F2FA" w14:textId="77777777" w:rsidR="00B430CC" w:rsidRPr="00C46B20" w:rsidRDefault="00B430CC" w:rsidP="00791C87">
            <w:pPr>
              <w:jc w:val="center"/>
              <w:rPr>
                <w:sz w:val="22"/>
                <w:szCs w:val="22"/>
                <w:lang w:eastAsia="ro-RO"/>
              </w:rPr>
            </w:pPr>
            <w:r w:rsidRPr="00C46B20">
              <w:rPr>
                <w:sz w:val="22"/>
                <w:szCs w:val="22"/>
                <w:lang w:eastAsia="ro-RO"/>
              </w:rPr>
              <w:t> </w:t>
            </w:r>
          </w:p>
        </w:tc>
        <w:tc>
          <w:tcPr>
            <w:tcW w:w="1205" w:type="dxa"/>
            <w:tcBorders>
              <w:top w:val="nil"/>
              <w:left w:val="nil"/>
              <w:bottom w:val="single" w:sz="4" w:space="0" w:color="auto"/>
              <w:right w:val="single" w:sz="4" w:space="0" w:color="auto"/>
            </w:tcBorders>
            <w:shd w:val="clear" w:color="auto" w:fill="auto"/>
            <w:noWrap/>
            <w:vAlign w:val="center"/>
            <w:hideMark/>
          </w:tcPr>
          <w:p w14:paraId="0C5644DA" w14:textId="77777777" w:rsidR="00B430CC" w:rsidRPr="00C46B20" w:rsidRDefault="00B430CC" w:rsidP="00791C87">
            <w:pPr>
              <w:jc w:val="center"/>
              <w:rPr>
                <w:sz w:val="22"/>
                <w:szCs w:val="22"/>
                <w:lang w:eastAsia="ro-RO"/>
              </w:rPr>
            </w:pPr>
            <w:r w:rsidRPr="00C46B20">
              <w:rPr>
                <w:sz w:val="22"/>
                <w:szCs w:val="22"/>
                <w:lang w:eastAsia="ro-RO"/>
              </w:rPr>
              <w:t>1014,78</w:t>
            </w:r>
          </w:p>
        </w:tc>
      </w:tr>
      <w:tr w:rsidR="00B430CC" w:rsidRPr="00C46B20" w14:paraId="347E27DA" w14:textId="77777777" w:rsidTr="00791C87">
        <w:trPr>
          <w:trHeight w:val="312"/>
        </w:trPr>
        <w:tc>
          <w:tcPr>
            <w:tcW w:w="687" w:type="dxa"/>
            <w:tcBorders>
              <w:top w:val="nil"/>
              <w:left w:val="single" w:sz="4" w:space="0" w:color="auto"/>
              <w:bottom w:val="single" w:sz="4" w:space="0" w:color="auto"/>
              <w:right w:val="single" w:sz="4" w:space="0" w:color="auto"/>
            </w:tcBorders>
            <w:shd w:val="clear" w:color="000000" w:fill="FFFFFF"/>
            <w:vAlign w:val="center"/>
            <w:hideMark/>
          </w:tcPr>
          <w:p w14:paraId="55598191" w14:textId="77777777" w:rsidR="00B430CC" w:rsidRPr="00C46B20" w:rsidRDefault="00B430CC" w:rsidP="00791C87">
            <w:pPr>
              <w:jc w:val="center"/>
              <w:rPr>
                <w:sz w:val="22"/>
                <w:szCs w:val="22"/>
                <w:lang w:eastAsia="ro-RO"/>
              </w:rPr>
            </w:pPr>
            <w:r w:rsidRPr="00C46B20">
              <w:rPr>
                <w:sz w:val="22"/>
                <w:szCs w:val="22"/>
                <w:lang w:eastAsia="ro-RO"/>
              </w:rPr>
              <w:t>8</w:t>
            </w:r>
          </w:p>
        </w:tc>
        <w:tc>
          <w:tcPr>
            <w:tcW w:w="4842" w:type="dxa"/>
            <w:tcBorders>
              <w:top w:val="nil"/>
              <w:left w:val="nil"/>
              <w:bottom w:val="single" w:sz="4" w:space="0" w:color="auto"/>
              <w:right w:val="single" w:sz="4" w:space="0" w:color="auto"/>
            </w:tcBorders>
            <w:shd w:val="clear" w:color="auto" w:fill="auto"/>
            <w:vAlign w:val="center"/>
            <w:hideMark/>
          </w:tcPr>
          <w:p w14:paraId="65CC6E5E" w14:textId="77777777" w:rsidR="00B430CC" w:rsidRPr="00C46B20" w:rsidRDefault="00B430CC" w:rsidP="00791C87">
            <w:pPr>
              <w:rPr>
                <w:sz w:val="22"/>
                <w:szCs w:val="22"/>
                <w:lang w:eastAsia="ro-RO"/>
              </w:rPr>
            </w:pPr>
            <w:r w:rsidRPr="00C46B20">
              <w:rPr>
                <w:sz w:val="22"/>
                <w:szCs w:val="22"/>
                <w:lang w:eastAsia="ro-RO"/>
              </w:rPr>
              <w:t xml:space="preserve">Transportarea </w:t>
            </w:r>
            <w:proofErr w:type="spellStart"/>
            <w:r w:rsidRPr="00C46B20">
              <w:rPr>
                <w:sz w:val="22"/>
                <w:szCs w:val="22"/>
                <w:lang w:eastAsia="ro-RO"/>
              </w:rPr>
              <w:t>puieţilor</w:t>
            </w:r>
            <w:proofErr w:type="spellEnd"/>
          </w:p>
        </w:tc>
        <w:tc>
          <w:tcPr>
            <w:tcW w:w="992" w:type="dxa"/>
            <w:tcBorders>
              <w:top w:val="nil"/>
              <w:left w:val="nil"/>
              <w:bottom w:val="single" w:sz="4" w:space="0" w:color="auto"/>
              <w:right w:val="single" w:sz="4" w:space="0" w:color="auto"/>
            </w:tcBorders>
            <w:shd w:val="clear" w:color="auto" w:fill="auto"/>
            <w:noWrap/>
            <w:vAlign w:val="center"/>
            <w:hideMark/>
          </w:tcPr>
          <w:p w14:paraId="6EB2EC0E" w14:textId="77777777" w:rsidR="00B430CC" w:rsidRPr="00C46B20" w:rsidRDefault="00B430CC" w:rsidP="00791C87">
            <w:pPr>
              <w:jc w:val="center"/>
              <w:rPr>
                <w:sz w:val="22"/>
                <w:szCs w:val="22"/>
                <w:lang w:eastAsia="ro-RO"/>
              </w:rPr>
            </w:pPr>
            <w:r w:rsidRPr="00C46B20">
              <w:rPr>
                <w:sz w:val="22"/>
                <w:szCs w:val="22"/>
                <w:lang w:eastAsia="ro-RO"/>
              </w:rPr>
              <w:t>km</w:t>
            </w:r>
          </w:p>
        </w:tc>
        <w:tc>
          <w:tcPr>
            <w:tcW w:w="831" w:type="dxa"/>
            <w:tcBorders>
              <w:top w:val="nil"/>
              <w:left w:val="nil"/>
              <w:bottom w:val="single" w:sz="4" w:space="0" w:color="auto"/>
              <w:right w:val="single" w:sz="4" w:space="0" w:color="auto"/>
            </w:tcBorders>
            <w:shd w:val="clear" w:color="auto" w:fill="auto"/>
            <w:noWrap/>
            <w:vAlign w:val="center"/>
            <w:hideMark/>
          </w:tcPr>
          <w:p w14:paraId="6116C21B" w14:textId="77777777" w:rsidR="00B430CC" w:rsidRPr="00C46B20" w:rsidRDefault="00B430CC" w:rsidP="00791C87">
            <w:pPr>
              <w:jc w:val="center"/>
              <w:rPr>
                <w:sz w:val="22"/>
                <w:szCs w:val="22"/>
                <w:lang w:eastAsia="ro-RO"/>
              </w:rPr>
            </w:pPr>
            <w:r w:rsidRPr="00C46B20">
              <w:rPr>
                <w:sz w:val="22"/>
                <w:szCs w:val="22"/>
                <w:lang w:eastAsia="ro-RO"/>
              </w:rPr>
              <w:t>10</w:t>
            </w:r>
          </w:p>
        </w:tc>
        <w:tc>
          <w:tcPr>
            <w:tcW w:w="823" w:type="dxa"/>
            <w:tcBorders>
              <w:top w:val="nil"/>
              <w:left w:val="nil"/>
              <w:bottom w:val="single" w:sz="4" w:space="0" w:color="auto"/>
              <w:right w:val="single" w:sz="4" w:space="0" w:color="auto"/>
            </w:tcBorders>
            <w:shd w:val="clear" w:color="auto" w:fill="auto"/>
            <w:noWrap/>
            <w:vAlign w:val="center"/>
            <w:hideMark/>
          </w:tcPr>
          <w:p w14:paraId="41216ABD" w14:textId="77777777" w:rsidR="00B430CC" w:rsidRPr="00C46B20" w:rsidRDefault="00B430CC" w:rsidP="00791C87">
            <w:pPr>
              <w:jc w:val="center"/>
              <w:rPr>
                <w:sz w:val="22"/>
                <w:szCs w:val="22"/>
                <w:lang w:eastAsia="ro-RO"/>
              </w:rPr>
            </w:pPr>
            <w:r w:rsidRPr="00C46B20">
              <w:rPr>
                <w:sz w:val="22"/>
                <w:szCs w:val="22"/>
                <w:lang w:eastAsia="ro-RO"/>
              </w:rPr>
              <w:t>1,50</w:t>
            </w:r>
          </w:p>
        </w:tc>
        <w:tc>
          <w:tcPr>
            <w:tcW w:w="777" w:type="dxa"/>
            <w:tcBorders>
              <w:top w:val="nil"/>
              <w:left w:val="nil"/>
              <w:bottom w:val="single" w:sz="4" w:space="0" w:color="auto"/>
              <w:right w:val="single" w:sz="4" w:space="0" w:color="auto"/>
            </w:tcBorders>
            <w:shd w:val="clear" w:color="auto" w:fill="auto"/>
            <w:noWrap/>
            <w:vAlign w:val="center"/>
            <w:hideMark/>
          </w:tcPr>
          <w:p w14:paraId="3A08A1D6" w14:textId="77777777" w:rsidR="00B430CC" w:rsidRPr="00C46B20" w:rsidRDefault="00B430CC" w:rsidP="00791C87">
            <w:pPr>
              <w:jc w:val="center"/>
              <w:rPr>
                <w:sz w:val="22"/>
                <w:szCs w:val="22"/>
                <w:lang w:eastAsia="ro-RO"/>
              </w:rPr>
            </w:pPr>
            <w:r w:rsidRPr="00C46B20">
              <w:rPr>
                <w:sz w:val="22"/>
                <w:szCs w:val="22"/>
                <w:lang w:eastAsia="ro-RO"/>
              </w:rPr>
              <w:t>0</w:t>
            </w:r>
          </w:p>
        </w:tc>
        <w:tc>
          <w:tcPr>
            <w:tcW w:w="1205" w:type="dxa"/>
            <w:tcBorders>
              <w:top w:val="nil"/>
              <w:left w:val="nil"/>
              <w:bottom w:val="single" w:sz="4" w:space="0" w:color="auto"/>
              <w:right w:val="single" w:sz="4" w:space="0" w:color="auto"/>
            </w:tcBorders>
            <w:shd w:val="clear" w:color="auto" w:fill="auto"/>
            <w:noWrap/>
            <w:vAlign w:val="center"/>
            <w:hideMark/>
          </w:tcPr>
          <w:p w14:paraId="78356C06" w14:textId="77777777" w:rsidR="00B430CC" w:rsidRPr="00C46B20" w:rsidRDefault="00B430CC" w:rsidP="00791C87">
            <w:pPr>
              <w:jc w:val="center"/>
              <w:rPr>
                <w:sz w:val="22"/>
                <w:szCs w:val="22"/>
                <w:lang w:eastAsia="ro-RO"/>
              </w:rPr>
            </w:pPr>
            <w:r w:rsidRPr="00C46B20">
              <w:rPr>
                <w:sz w:val="22"/>
                <w:szCs w:val="22"/>
                <w:lang w:eastAsia="ro-RO"/>
              </w:rPr>
              <w:t>1014,31</w:t>
            </w:r>
          </w:p>
        </w:tc>
      </w:tr>
      <w:tr w:rsidR="00B430CC" w:rsidRPr="00C46B20" w14:paraId="22F65B0B" w14:textId="77777777" w:rsidTr="00791C87">
        <w:trPr>
          <w:trHeight w:val="312"/>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66CBB1D5" w14:textId="77777777" w:rsidR="00B430CC" w:rsidRPr="00C46B20" w:rsidRDefault="00B430CC" w:rsidP="00791C87">
            <w:pPr>
              <w:jc w:val="center"/>
              <w:rPr>
                <w:sz w:val="22"/>
                <w:szCs w:val="22"/>
                <w:lang w:eastAsia="ro-RO"/>
              </w:rPr>
            </w:pPr>
            <w:r w:rsidRPr="00C46B20">
              <w:rPr>
                <w:sz w:val="22"/>
                <w:szCs w:val="22"/>
                <w:lang w:eastAsia="ro-RO"/>
              </w:rPr>
              <w:t>9</w:t>
            </w:r>
          </w:p>
        </w:tc>
        <w:tc>
          <w:tcPr>
            <w:tcW w:w="4842" w:type="dxa"/>
            <w:tcBorders>
              <w:top w:val="nil"/>
              <w:left w:val="nil"/>
              <w:bottom w:val="single" w:sz="4" w:space="0" w:color="auto"/>
              <w:right w:val="single" w:sz="4" w:space="0" w:color="auto"/>
            </w:tcBorders>
            <w:shd w:val="clear" w:color="auto" w:fill="auto"/>
            <w:vAlign w:val="center"/>
            <w:hideMark/>
          </w:tcPr>
          <w:p w14:paraId="2F7217D7" w14:textId="77777777" w:rsidR="00B430CC" w:rsidRPr="00C46B20" w:rsidRDefault="00B430CC" w:rsidP="00791C87">
            <w:pPr>
              <w:rPr>
                <w:sz w:val="22"/>
                <w:szCs w:val="22"/>
                <w:lang w:eastAsia="ro-RO"/>
              </w:rPr>
            </w:pPr>
            <w:r w:rsidRPr="00C46B20">
              <w:rPr>
                <w:sz w:val="22"/>
                <w:szCs w:val="22"/>
                <w:lang w:eastAsia="ro-RO"/>
              </w:rPr>
              <w:t xml:space="preserve">Descărcarea-încărcarea </w:t>
            </w:r>
            <w:proofErr w:type="spellStart"/>
            <w:r w:rsidRPr="00C46B20">
              <w:rPr>
                <w:sz w:val="22"/>
                <w:szCs w:val="22"/>
                <w:lang w:eastAsia="ro-RO"/>
              </w:rPr>
              <w:t>puieţilor</w:t>
            </w:r>
            <w:proofErr w:type="spellEnd"/>
          </w:p>
        </w:tc>
        <w:tc>
          <w:tcPr>
            <w:tcW w:w="992" w:type="dxa"/>
            <w:tcBorders>
              <w:top w:val="nil"/>
              <w:left w:val="nil"/>
              <w:bottom w:val="single" w:sz="4" w:space="0" w:color="auto"/>
              <w:right w:val="single" w:sz="4" w:space="0" w:color="auto"/>
            </w:tcBorders>
            <w:shd w:val="clear" w:color="auto" w:fill="auto"/>
            <w:noWrap/>
            <w:vAlign w:val="center"/>
            <w:hideMark/>
          </w:tcPr>
          <w:p w14:paraId="47095651" w14:textId="77777777" w:rsidR="00B430CC" w:rsidRPr="00C46B20" w:rsidRDefault="00B430CC" w:rsidP="00791C87">
            <w:pPr>
              <w:jc w:val="center"/>
              <w:rPr>
                <w:sz w:val="22"/>
                <w:szCs w:val="22"/>
                <w:lang w:eastAsia="ro-RO"/>
              </w:rPr>
            </w:pPr>
            <w:r w:rsidRPr="00C46B20">
              <w:rPr>
                <w:sz w:val="22"/>
                <w:szCs w:val="22"/>
                <w:lang w:eastAsia="ro-RO"/>
              </w:rPr>
              <w:t>mii buc</w:t>
            </w:r>
          </w:p>
        </w:tc>
        <w:tc>
          <w:tcPr>
            <w:tcW w:w="831" w:type="dxa"/>
            <w:tcBorders>
              <w:top w:val="nil"/>
              <w:left w:val="nil"/>
              <w:bottom w:val="single" w:sz="4" w:space="0" w:color="auto"/>
              <w:right w:val="single" w:sz="4" w:space="0" w:color="auto"/>
            </w:tcBorders>
            <w:shd w:val="clear" w:color="auto" w:fill="auto"/>
            <w:noWrap/>
            <w:vAlign w:val="center"/>
            <w:hideMark/>
          </w:tcPr>
          <w:p w14:paraId="4C4138A4" w14:textId="77777777" w:rsidR="00B430CC" w:rsidRPr="00C46B20" w:rsidRDefault="00B430CC" w:rsidP="00791C87">
            <w:pPr>
              <w:jc w:val="center"/>
              <w:rPr>
                <w:sz w:val="22"/>
                <w:szCs w:val="22"/>
                <w:lang w:eastAsia="ro-RO"/>
              </w:rPr>
            </w:pPr>
            <w:r w:rsidRPr="00C46B20">
              <w:rPr>
                <w:sz w:val="22"/>
                <w:szCs w:val="22"/>
                <w:lang w:eastAsia="ro-RO"/>
              </w:rPr>
              <w:t>16,19</w:t>
            </w:r>
          </w:p>
        </w:tc>
        <w:tc>
          <w:tcPr>
            <w:tcW w:w="823" w:type="dxa"/>
            <w:tcBorders>
              <w:top w:val="nil"/>
              <w:left w:val="nil"/>
              <w:bottom w:val="single" w:sz="4" w:space="0" w:color="auto"/>
              <w:right w:val="single" w:sz="4" w:space="0" w:color="auto"/>
            </w:tcBorders>
            <w:shd w:val="clear" w:color="auto" w:fill="auto"/>
            <w:noWrap/>
            <w:vAlign w:val="center"/>
            <w:hideMark/>
          </w:tcPr>
          <w:p w14:paraId="7D26D5E6" w14:textId="77777777" w:rsidR="00B430CC" w:rsidRPr="00C46B20" w:rsidRDefault="00B430CC" w:rsidP="00791C87">
            <w:pPr>
              <w:jc w:val="center"/>
              <w:rPr>
                <w:sz w:val="22"/>
                <w:szCs w:val="22"/>
                <w:lang w:eastAsia="ro-RO"/>
              </w:rPr>
            </w:pPr>
            <w:r w:rsidRPr="00C46B20">
              <w:rPr>
                <w:sz w:val="22"/>
                <w:szCs w:val="22"/>
                <w:lang w:eastAsia="ro-RO"/>
              </w:rPr>
              <w:t> </w:t>
            </w:r>
          </w:p>
        </w:tc>
        <w:tc>
          <w:tcPr>
            <w:tcW w:w="777" w:type="dxa"/>
            <w:tcBorders>
              <w:top w:val="nil"/>
              <w:left w:val="nil"/>
              <w:bottom w:val="single" w:sz="4" w:space="0" w:color="auto"/>
              <w:right w:val="single" w:sz="4" w:space="0" w:color="auto"/>
            </w:tcBorders>
            <w:shd w:val="clear" w:color="000000" w:fill="FFFFFF"/>
            <w:noWrap/>
            <w:vAlign w:val="center"/>
            <w:hideMark/>
          </w:tcPr>
          <w:p w14:paraId="55E8CF17" w14:textId="77777777" w:rsidR="00B430CC" w:rsidRPr="00C46B20" w:rsidRDefault="00B430CC" w:rsidP="00791C87">
            <w:pPr>
              <w:jc w:val="center"/>
              <w:rPr>
                <w:sz w:val="22"/>
                <w:szCs w:val="22"/>
                <w:lang w:eastAsia="ro-RO"/>
              </w:rPr>
            </w:pPr>
            <w:r w:rsidRPr="00C46B20">
              <w:rPr>
                <w:sz w:val="22"/>
                <w:szCs w:val="22"/>
                <w:lang w:eastAsia="ro-RO"/>
              </w:rPr>
              <w:t>7,36</w:t>
            </w:r>
          </w:p>
        </w:tc>
        <w:tc>
          <w:tcPr>
            <w:tcW w:w="1205" w:type="dxa"/>
            <w:tcBorders>
              <w:top w:val="nil"/>
              <w:left w:val="nil"/>
              <w:bottom w:val="single" w:sz="4" w:space="0" w:color="auto"/>
              <w:right w:val="single" w:sz="4" w:space="0" w:color="auto"/>
            </w:tcBorders>
            <w:shd w:val="clear" w:color="auto" w:fill="auto"/>
            <w:vAlign w:val="center"/>
            <w:hideMark/>
          </w:tcPr>
          <w:p w14:paraId="5F5D8CFB" w14:textId="77777777" w:rsidR="00B430CC" w:rsidRPr="00C46B20" w:rsidRDefault="00B430CC" w:rsidP="00791C87">
            <w:pPr>
              <w:jc w:val="center"/>
              <w:rPr>
                <w:sz w:val="22"/>
                <w:szCs w:val="22"/>
                <w:lang w:eastAsia="ro-RO"/>
              </w:rPr>
            </w:pPr>
            <w:r w:rsidRPr="00C46B20">
              <w:rPr>
                <w:sz w:val="22"/>
                <w:szCs w:val="22"/>
                <w:lang w:eastAsia="ro-RO"/>
              </w:rPr>
              <w:t>2740,76</w:t>
            </w:r>
          </w:p>
        </w:tc>
      </w:tr>
      <w:tr w:rsidR="00B430CC" w:rsidRPr="00C46B20" w14:paraId="75328174" w14:textId="77777777" w:rsidTr="00791C87">
        <w:trPr>
          <w:trHeight w:val="50"/>
        </w:trPr>
        <w:tc>
          <w:tcPr>
            <w:tcW w:w="687" w:type="dxa"/>
            <w:tcBorders>
              <w:top w:val="nil"/>
              <w:left w:val="single" w:sz="4" w:space="0" w:color="auto"/>
              <w:bottom w:val="single" w:sz="4" w:space="0" w:color="auto"/>
              <w:right w:val="single" w:sz="4" w:space="0" w:color="auto"/>
            </w:tcBorders>
            <w:shd w:val="clear" w:color="000000" w:fill="FFFFFF"/>
            <w:vAlign w:val="center"/>
            <w:hideMark/>
          </w:tcPr>
          <w:p w14:paraId="600F7103" w14:textId="77777777" w:rsidR="00B430CC" w:rsidRPr="00C46B20" w:rsidRDefault="00B430CC" w:rsidP="00791C87">
            <w:pPr>
              <w:jc w:val="center"/>
              <w:rPr>
                <w:sz w:val="22"/>
                <w:szCs w:val="22"/>
                <w:lang w:eastAsia="ro-RO"/>
              </w:rPr>
            </w:pPr>
            <w:r w:rsidRPr="00C46B20">
              <w:rPr>
                <w:sz w:val="22"/>
                <w:szCs w:val="22"/>
                <w:lang w:eastAsia="ro-RO"/>
              </w:rPr>
              <w:t>10</w:t>
            </w:r>
          </w:p>
        </w:tc>
        <w:tc>
          <w:tcPr>
            <w:tcW w:w="4842" w:type="dxa"/>
            <w:tcBorders>
              <w:top w:val="nil"/>
              <w:left w:val="nil"/>
              <w:bottom w:val="single" w:sz="4" w:space="0" w:color="auto"/>
              <w:right w:val="single" w:sz="4" w:space="0" w:color="auto"/>
            </w:tcBorders>
            <w:shd w:val="clear" w:color="auto" w:fill="auto"/>
            <w:vAlign w:val="center"/>
            <w:hideMark/>
          </w:tcPr>
          <w:p w14:paraId="4B6F6CE3" w14:textId="77777777" w:rsidR="00B430CC" w:rsidRPr="00C46B20" w:rsidRDefault="00B430CC" w:rsidP="00791C87">
            <w:pPr>
              <w:rPr>
                <w:sz w:val="22"/>
                <w:szCs w:val="22"/>
                <w:lang w:eastAsia="ro-RO"/>
              </w:rPr>
            </w:pPr>
            <w:r w:rsidRPr="00C46B20">
              <w:rPr>
                <w:sz w:val="22"/>
                <w:szCs w:val="22"/>
                <w:lang w:eastAsia="ro-RO"/>
              </w:rPr>
              <w:t xml:space="preserve">Îngropatul </w:t>
            </w:r>
            <w:proofErr w:type="spellStart"/>
            <w:r w:rsidRPr="00C46B20">
              <w:rPr>
                <w:sz w:val="22"/>
                <w:szCs w:val="22"/>
                <w:lang w:eastAsia="ro-RO"/>
              </w:rPr>
              <w:t>puieţilor</w:t>
            </w:r>
            <w:proofErr w:type="spellEnd"/>
            <w:r w:rsidRPr="00C46B20">
              <w:rPr>
                <w:sz w:val="22"/>
                <w:szCs w:val="22"/>
                <w:lang w:eastAsia="ro-RO"/>
              </w:rPr>
              <w:t xml:space="preserve"> pentru păstrarea temporară </w:t>
            </w:r>
          </w:p>
        </w:tc>
        <w:tc>
          <w:tcPr>
            <w:tcW w:w="992" w:type="dxa"/>
            <w:tcBorders>
              <w:top w:val="nil"/>
              <w:left w:val="nil"/>
              <w:bottom w:val="single" w:sz="4" w:space="0" w:color="auto"/>
              <w:right w:val="single" w:sz="4" w:space="0" w:color="auto"/>
            </w:tcBorders>
            <w:shd w:val="clear" w:color="auto" w:fill="auto"/>
            <w:noWrap/>
            <w:vAlign w:val="center"/>
            <w:hideMark/>
          </w:tcPr>
          <w:p w14:paraId="0CB1106B" w14:textId="77777777" w:rsidR="00B430CC" w:rsidRPr="00C46B20" w:rsidRDefault="00B430CC" w:rsidP="00791C87">
            <w:pPr>
              <w:jc w:val="center"/>
              <w:rPr>
                <w:sz w:val="22"/>
                <w:szCs w:val="22"/>
                <w:lang w:eastAsia="ro-RO"/>
              </w:rPr>
            </w:pPr>
            <w:r w:rsidRPr="00C46B20">
              <w:rPr>
                <w:sz w:val="22"/>
                <w:szCs w:val="22"/>
                <w:lang w:eastAsia="ro-RO"/>
              </w:rPr>
              <w:t>mii buc</w:t>
            </w:r>
          </w:p>
        </w:tc>
        <w:tc>
          <w:tcPr>
            <w:tcW w:w="831" w:type="dxa"/>
            <w:tcBorders>
              <w:top w:val="nil"/>
              <w:left w:val="nil"/>
              <w:bottom w:val="single" w:sz="4" w:space="0" w:color="auto"/>
              <w:right w:val="single" w:sz="4" w:space="0" w:color="auto"/>
            </w:tcBorders>
            <w:shd w:val="clear" w:color="auto" w:fill="auto"/>
            <w:noWrap/>
            <w:vAlign w:val="center"/>
            <w:hideMark/>
          </w:tcPr>
          <w:p w14:paraId="7FCF8513" w14:textId="77777777" w:rsidR="00B430CC" w:rsidRPr="00C46B20" w:rsidRDefault="00B430CC" w:rsidP="00791C87">
            <w:pPr>
              <w:jc w:val="center"/>
              <w:rPr>
                <w:sz w:val="22"/>
                <w:szCs w:val="22"/>
                <w:lang w:eastAsia="ro-RO"/>
              </w:rPr>
            </w:pPr>
            <w:r w:rsidRPr="00C46B20">
              <w:rPr>
                <w:sz w:val="22"/>
                <w:szCs w:val="22"/>
                <w:lang w:eastAsia="ro-RO"/>
              </w:rPr>
              <w:t>16,19</w:t>
            </w:r>
          </w:p>
        </w:tc>
        <w:tc>
          <w:tcPr>
            <w:tcW w:w="823" w:type="dxa"/>
            <w:tcBorders>
              <w:top w:val="nil"/>
              <w:left w:val="nil"/>
              <w:bottom w:val="single" w:sz="4" w:space="0" w:color="auto"/>
              <w:right w:val="single" w:sz="4" w:space="0" w:color="auto"/>
            </w:tcBorders>
            <w:shd w:val="clear" w:color="auto" w:fill="auto"/>
            <w:noWrap/>
            <w:vAlign w:val="center"/>
            <w:hideMark/>
          </w:tcPr>
          <w:p w14:paraId="5731308C" w14:textId="77777777" w:rsidR="00B430CC" w:rsidRPr="00C46B20" w:rsidRDefault="00B430CC" w:rsidP="00791C87">
            <w:pPr>
              <w:jc w:val="center"/>
              <w:rPr>
                <w:sz w:val="22"/>
                <w:szCs w:val="22"/>
                <w:lang w:eastAsia="ro-RO"/>
              </w:rPr>
            </w:pPr>
            <w:r w:rsidRPr="00C46B20">
              <w:rPr>
                <w:sz w:val="22"/>
                <w:szCs w:val="22"/>
                <w:lang w:eastAsia="ro-RO"/>
              </w:rPr>
              <w:t> </w:t>
            </w:r>
          </w:p>
        </w:tc>
        <w:tc>
          <w:tcPr>
            <w:tcW w:w="777" w:type="dxa"/>
            <w:tcBorders>
              <w:top w:val="nil"/>
              <w:left w:val="nil"/>
              <w:bottom w:val="single" w:sz="4" w:space="0" w:color="auto"/>
              <w:right w:val="single" w:sz="4" w:space="0" w:color="auto"/>
            </w:tcBorders>
            <w:shd w:val="clear" w:color="000000" w:fill="FFFFFF"/>
            <w:noWrap/>
            <w:vAlign w:val="center"/>
            <w:hideMark/>
          </w:tcPr>
          <w:p w14:paraId="15205470" w14:textId="77777777" w:rsidR="00B430CC" w:rsidRPr="00C46B20" w:rsidRDefault="00B430CC" w:rsidP="00791C87">
            <w:pPr>
              <w:jc w:val="center"/>
              <w:rPr>
                <w:sz w:val="22"/>
                <w:szCs w:val="22"/>
                <w:lang w:eastAsia="ro-RO"/>
              </w:rPr>
            </w:pPr>
            <w:r w:rsidRPr="00C46B20">
              <w:rPr>
                <w:sz w:val="22"/>
                <w:szCs w:val="22"/>
                <w:lang w:eastAsia="ro-RO"/>
              </w:rPr>
              <w:t>7,71</w:t>
            </w:r>
          </w:p>
        </w:tc>
        <w:tc>
          <w:tcPr>
            <w:tcW w:w="1205" w:type="dxa"/>
            <w:tcBorders>
              <w:top w:val="nil"/>
              <w:left w:val="nil"/>
              <w:bottom w:val="single" w:sz="4" w:space="0" w:color="auto"/>
              <w:right w:val="single" w:sz="4" w:space="0" w:color="auto"/>
            </w:tcBorders>
            <w:shd w:val="clear" w:color="auto" w:fill="auto"/>
            <w:vAlign w:val="center"/>
            <w:hideMark/>
          </w:tcPr>
          <w:p w14:paraId="1453FD8B" w14:textId="77777777" w:rsidR="00B430CC" w:rsidRPr="00C46B20" w:rsidRDefault="00B430CC" w:rsidP="00791C87">
            <w:pPr>
              <w:jc w:val="center"/>
              <w:rPr>
                <w:sz w:val="22"/>
                <w:szCs w:val="22"/>
                <w:lang w:eastAsia="ro-RO"/>
              </w:rPr>
            </w:pPr>
            <w:r w:rsidRPr="00C46B20">
              <w:rPr>
                <w:sz w:val="22"/>
                <w:szCs w:val="22"/>
                <w:lang w:eastAsia="ro-RO"/>
              </w:rPr>
              <w:t>2871,27</w:t>
            </w:r>
          </w:p>
        </w:tc>
      </w:tr>
      <w:tr w:rsidR="00B430CC" w:rsidRPr="00C46B20" w14:paraId="7A2A1319" w14:textId="77777777" w:rsidTr="00791C87">
        <w:trPr>
          <w:trHeight w:val="312"/>
        </w:trPr>
        <w:tc>
          <w:tcPr>
            <w:tcW w:w="687" w:type="dxa"/>
            <w:tcBorders>
              <w:top w:val="nil"/>
              <w:left w:val="single" w:sz="4" w:space="0" w:color="auto"/>
              <w:bottom w:val="single" w:sz="4" w:space="0" w:color="auto"/>
              <w:right w:val="single" w:sz="4" w:space="0" w:color="auto"/>
            </w:tcBorders>
            <w:shd w:val="clear" w:color="000000" w:fill="FFFFFF"/>
            <w:vAlign w:val="center"/>
            <w:hideMark/>
          </w:tcPr>
          <w:p w14:paraId="2D9D35AE" w14:textId="77777777" w:rsidR="00B430CC" w:rsidRPr="00C46B20" w:rsidRDefault="00B430CC" w:rsidP="00791C87">
            <w:pPr>
              <w:jc w:val="center"/>
              <w:rPr>
                <w:sz w:val="22"/>
                <w:szCs w:val="22"/>
                <w:lang w:eastAsia="ro-RO"/>
              </w:rPr>
            </w:pPr>
            <w:r w:rsidRPr="00C46B20">
              <w:rPr>
                <w:sz w:val="22"/>
                <w:szCs w:val="22"/>
                <w:lang w:eastAsia="ro-RO"/>
              </w:rPr>
              <w:t>11</w:t>
            </w:r>
          </w:p>
        </w:tc>
        <w:tc>
          <w:tcPr>
            <w:tcW w:w="4842" w:type="dxa"/>
            <w:tcBorders>
              <w:top w:val="nil"/>
              <w:left w:val="nil"/>
              <w:bottom w:val="single" w:sz="4" w:space="0" w:color="auto"/>
              <w:right w:val="single" w:sz="4" w:space="0" w:color="auto"/>
            </w:tcBorders>
            <w:shd w:val="clear" w:color="auto" w:fill="auto"/>
            <w:vAlign w:val="center"/>
            <w:hideMark/>
          </w:tcPr>
          <w:p w14:paraId="0321157A" w14:textId="77777777" w:rsidR="00B430CC" w:rsidRPr="00C46B20" w:rsidRDefault="00B430CC" w:rsidP="00791C87">
            <w:pPr>
              <w:rPr>
                <w:sz w:val="22"/>
                <w:szCs w:val="22"/>
                <w:lang w:eastAsia="ro-RO"/>
              </w:rPr>
            </w:pPr>
            <w:r w:rsidRPr="00C46B20">
              <w:rPr>
                <w:sz w:val="22"/>
                <w:szCs w:val="22"/>
                <w:lang w:eastAsia="ro-RO"/>
              </w:rPr>
              <w:t xml:space="preserve">Pregătirea </w:t>
            </w:r>
            <w:proofErr w:type="spellStart"/>
            <w:r w:rsidRPr="00C46B20">
              <w:rPr>
                <w:sz w:val="22"/>
                <w:szCs w:val="22"/>
                <w:lang w:eastAsia="ro-RO"/>
              </w:rPr>
              <w:t>puieţilor</w:t>
            </w:r>
            <w:proofErr w:type="spellEnd"/>
            <w:r w:rsidRPr="00C46B20">
              <w:rPr>
                <w:sz w:val="22"/>
                <w:szCs w:val="22"/>
                <w:lang w:eastAsia="ro-RO"/>
              </w:rPr>
              <w:t xml:space="preserve"> pentru plantare</w:t>
            </w:r>
          </w:p>
        </w:tc>
        <w:tc>
          <w:tcPr>
            <w:tcW w:w="992" w:type="dxa"/>
            <w:tcBorders>
              <w:top w:val="nil"/>
              <w:left w:val="nil"/>
              <w:bottom w:val="single" w:sz="4" w:space="0" w:color="auto"/>
              <w:right w:val="single" w:sz="4" w:space="0" w:color="auto"/>
            </w:tcBorders>
            <w:shd w:val="clear" w:color="auto" w:fill="auto"/>
            <w:noWrap/>
            <w:vAlign w:val="center"/>
            <w:hideMark/>
          </w:tcPr>
          <w:p w14:paraId="2741A4D1" w14:textId="77777777" w:rsidR="00B430CC" w:rsidRPr="00C46B20" w:rsidRDefault="00B430CC" w:rsidP="00791C87">
            <w:pPr>
              <w:jc w:val="center"/>
              <w:rPr>
                <w:sz w:val="22"/>
                <w:szCs w:val="22"/>
                <w:lang w:eastAsia="ro-RO"/>
              </w:rPr>
            </w:pPr>
            <w:r w:rsidRPr="00C46B20">
              <w:rPr>
                <w:sz w:val="22"/>
                <w:szCs w:val="22"/>
                <w:lang w:eastAsia="ro-RO"/>
              </w:rPr>
              <w:t>mii buc</w:t>
            </w:r>
          </w:p>
        </w:tc>
        <w:tc>
          <w:tcPr>
            <w:tcW w:w="831" w:type="dxa"/>
            <w:tcBorders>
              <w:top w:val="nil"/>
              <w:left w:val="nil"/>
              <w:bottom w:val="single" w:sz="4" w:space="0" w:color="auto"/>
              <w:right w:val="single" w:sz="4" w:space="0" w:color="auto"/>
            </w:tcBorders>
            <w:shd w:val="clear" w:color="auto" w:fill="auto"/>
            <w:noWrap/>
            <w:vAlign w:val="center"/>
            <w:hideMark/>
          </w:tcPr>
          <w:p w14:paraId="1C5CA1F3" w14:textId="77777777" w:rsidR="00B430CC" w:rsidRPr="00C46B20" w:rsidRDefault="00B430CC" w:rsidP="00791C87">
            <w:pPr>
              <w:jc w:val="center"/>
              <w:rPr>
                <w:sz w:val="22"/>
                <w:szCs w:val="22"/>
                <w:lang w:eastAsia="ro-RO"/>
              </w:rPr>
            </w:pPr>
            <w:r w:rsidRPr="00C46B20">
              <w:rPr>
                <w:sz w:val="22"/>
                <w:szCs w:val="22"/>
                <w:lang w:eastAsia="ro-RO"/>
              </w:rPr>
              <w:t>16,19</w:t>
            </w:r>
          </w:p>
        </w:tc>
        <w:tc>
          <w:tcPr>
            <w:tcW w:w="823" w:type="dxa"/>
            <w:tcBorders>
              <w:top w:val="nil"/>
              <w:left w:val="nil"/>
              <w:bottom w:val="single" w:sz="4" w:space="0" w:color="auto"/>
              <w:right w:val="single" w:sz="4" w:space="0" w:color="auto"/>
            </w:tcBorders>
            <w:shd w:val="clear" w:color="auto" w:fill="auto"/>
            <w:noWrap/>
            <w:vAlign w:val="center"/>
            <w:hideMark/>
          </w:tcPr>
          <w:p w14:paraId="28BD9E5A" w14:textId="77777777" w:rsidR="00B430CC" w:rsidRPr="00C46B20" w:rsidRDefault="00B430CC" w:rsidP="00791C87">
            <w:pPr>
              <w:jc w:val="center"/>
              <w:rPr>
                <w:sz w:val="22"/>
                <w:szCs w:val="22"/>
                <w:lang w:eastAsia="ro-RO"/>
              </w:rPr>
            </w:pPr>
            <w:r w:rsidRPr="00C46B20">
              <w:rPr>
                <w:sz w:val="22"/>
                <w:szCs w:val="22"/>
                <w:lang w:eastAsia="ro-RO"/>
              </w:rPr>
              <w:t> </w:t>
            </w:r>
          </w:p>
        </w:tc>
        <w:tc>
          <w:tcPr>
            <w:tcW w:w="777" w:type="dxa"/>
            <w:tcBorders>
              <w:top w:val="nil"/>
              <w:left w:val="nil"/>
              <w:bottom w:val="single" w:sz="4" w:space="0" w:color="auto"/>
              <w:right w:val="single" w:sz="4" w:space="0" w:color="auto"/>
            </w:tcBorders>
            <w:shd w:val="clear" w:color="000000" w:fill="FFFFFF"/>
            <w:noWrap/>
            <w:vAlign w:val="center"/>
            <w:hideMark/>
          </w:tcPr>
          <w:p w14:paraId="0D70A995" w14:textId="77777777" w:rsidR="00B430CC" w:rsidRPr="00C46B20" w:rsidRDefault="00B430CC" w:rsidP="00791C87">
            <w:pPr>
              <w:jc w:val="center"/>
              <w:rPr>
                <w:sz w:val="22"/>
                <w:szCs w:val="22"/>
                <w:lang w:eastAsia="ro-RO"/>
              </w:rPr>
            </w:pPr>
            <w:r w:rsidRPr="00C46B20">
              <w:rPr>
                <w:sz w:val="22"/>
                <w:szCs w:val="22"/>
                <w:lang w:eastAsia="ro-RO"/>
              </w:rPr>
              <w:t>4,94</w:t>
            </w:r>
          </w:p>
        </w:tc>
        <w:tc>
          <w:tcPr>
            <w:tcW w:w="1205" w:type="dxa"/>
            <w:tcBorders>
              <w:top w:val="nil"/>
              <w:left w:val="nil"/>
              <w:bottom w:val="single" w:sz="4" w:space="0" w:color="auto"/>
              <w:right w:val="single" w:sz="4" w:space="0" w:color="auto"/>
            </w:tcBorders>
            <w:shd w:val="clear" w:color="auto" w:fill="auto"/>
            <w:vAlign w:val="center"/>
            <w:hideMark/>
          </w:tcPr>
          <w:p w14:paraId="36266629" w14:textId="77777777" w:rsidR="00B430CC" w:rsidRPr="00C46B20" w:rsidRDefault="00B430CC" w:rsidP="00791C87">
            <w:pPr>
              <w:jc w:val="center"/>
              <w:rPr>
                <w:sz w:val="22"/>
                <w:szCs w:val="22"/>
                <w:lang w:eastAsia="ro-RO"/>
              </w:rPr>
            </w:pPr>
            <w:r w:rsidRPr="00C46B20">
              <w:rPr>
                <w:sz w:val="22"/>
                <w:szCs w:val="22"/>
                <w:lang w:eastAsia="ro-RO"/>
              </w:rPr>
              <w:t>2148,48</w:t>
            </w:r>
          </w:p>
        </w:tc>
      </w:tr>
      <w:tr w:rsidR="00B430CC" w:rsidRPr="00C46B20" w14:paraId="72172DB8" w14:textId="77777777" w:rsidTr="00791C87">
        <w:trPr>
          <w:trHeight w:val="50"/>
        </w:trPr>
        <w:tc>
          <w:tcPr>
            <w:tcW w:w="687" w:type="dxa"/>
            <w:tcBorders>
              <w:top w:val="nil"/>
              <w:left w:val="single" w:sz="4" w:space="0" w:color="auto"/>
              <w:bottom w:val="single" w:sz="4" w:space="0" w:color="auto"/>
              <w:right w:val="single" w:sz="4" w:space="0" w:color="auto"/>
            </w:tcBorders>
            <w:shd w:val="clear" w:color="000000" w:fill="FFFFFF"/>
            <w:vAlign w:val="center"/>
            <w:hideMark/>
          </w:tcPr>
          <w:p w14:paraId="3B2BAEFA" w14:textId="77777777" w:rsidR="00B430CC" w:rsidRPr="00C46B20" w:rsidRDefault="00B430CC" w:rsidP="00791C87">
            <w:pPr>
              <w:jc w:val="center"/>
              <w:rPr>
                <w:sz w:val="22"/>
                <w:szCs w:val="22"/>
                <w:lang w:eastAsia="ro-RO"/>
              </w:rPr>
            </w:pPr>
            <w:r w:rsidRPr="00C46B20">
              <w:rPr>
                <w:sz w:val="22"/>
                <w:szCs w:val="22"/>
                <w:lang w:eastAsia="ro-RO"/>
              </w:rPr>
              <w:t>12</w:t>
            </w:r>
          </w:p>
        </w:tc>
        <w:tc>
          <w:tcPr>
            <w:tcW w:w="4842" w:type="dxa"/>
            <w:tcBorders>
              <w:top w:val="nil"/>
              <w:left w:val="nil"/>
              <w:bottom w:val="single" w:sz="4" w:space="0" w:color="auto"/>
              <w:right w:val="single" w:sz="4" w:space="0" w:color="auto"/>
            </w:tcBorders>
            <w:shd w:val="clear" w:color="auto" w:fill="auto"/>
            <w:vAlign w:val="center"/>
            <w:hideMark/>
          </w:tcPr>
          <w:p w14:paraId="15E48144" w14:textId="77777777" w:rsidR="00B430CC" w:rsidRPr="00C46B20" w:rsidRDefault="00B430CC" w:rsidP="00791C87">
            <w:pPr>
              <w:rPr>
                <w:sz w:val="22"/>
                <w:szCs w:val="22"/>
                <w:lang w:eastAsia="ro-RO"/>
              </w:rPr>
            </w:pPr>
            <w:r w:rsidRPr="00C46B20">
              <w:rPr>
                <w:sz w:val="22"/>
                <w:szCs w:val="22"/>
                <w:lang w:eastAsia="ro-RO"/>
              </w:rPr>
              <w:t xml:space="preserve">Plantarea manuală  cu spada </w:t>
            </w:r>
            <w:proofErr w:type="spellStart"/>
            <w:r w:rsidRPr="00C46B20">
              <w:rPr>
                <w:sz w:val="22"/>
                <w:szCs w:val="22"/>
                <w:lang w:eastAsia="ro-RO"/>
              </w:rPr>
              <w:t>Kolesov</w:t>
            </w:r>
            <w:proofErr w:type="spellEnd"/>
            <w:r w:rsidRPr="00C46B20">
              <w:rPr>
                <w:sz w:val="22"/>
                <w:szCs w:val="22"/>
                <w:lang w:eastAsia="ro-RO"/>
              </w:rPr>
              <w:t xml:space="preserve">   (hârleț) </w:t>
            </w:r>
          </w:p>
        </w:tc>
        <w:tc>
          <w:tcPr>
            <w:tcW w:w="992" w:type="dxa"/>
            <w:tcBorders>
              <w:top w:val="nil"/>
              <w:left w:val="nil"/>
              <w:bottom w:val="single" w:sz="4" w:space="0" w:color="auto"/>
              <w:right w:val="single" w:sz="4" w:space="0" w:color="auto"/>
            </w:tcBorders>
            <w:shd w:val="clear" w:color="auto" w:fill="auto"/>
            <w:noWrap/>
            <w:vAlign w:val="center"/>
            <w:hideMark/>
          </w:tcPr>
          <w:p w14:paraId="7A3FDC60" w14:textId="77777777" w:rsidR="00B430CC" w:rsidRPr="00C46B20" w:rsidRDefault="00B430CC" w:rsidP="00791C87">
            <w:pPr>
              <w:jc w:val="center"/>
              <w:rPr>
                <w:sz w:val="22"/>
                <w:szCs w:val="22"/>
                <w:lang w:eastAsia="ro-RO"/>
              </w:rPr>
            </w:pPr>
            <w:r w:rsidRPr="00C46B20">
              <w:rPr>
                <w:sz w:val="22"/>
                <w:szCs w:val="22"/>
                <w:lang w:eastAsia="ro-RO"/>
              </w:rPr>
              <w:t>buc</w:t>
            </w:r>
          </w:p>
        </w:tc>
        <w:tc>
          <w:tcPr>
            <w:tcW w:w="831" w:type="dxa"/>
            <w:tcBorders>
              <w:top w:val="nil"/>
              <w:left w:val="nil"/>
              <w:bottom w:val="single" w:sz="4" w:space="0" w:color="auto"/>
              <w:right w:val="single" w:sz="4" w:space="0" w:color="auto"/>
            </w:tcBorders>
            <w:shd w:val="clear" w:color="auto" w:fill="auto"/>
            <w:noWrap/>
            <w:vAlign w:val="center"/>
            <w:hideMark/>
          </w:tcPr>
          <w:p w14:paraId="7EF6446F" w14:textId="77777777" w:rsidR="00B430CC" w:rsidRPr="00C46B20" w:rsidRDefault="00B430CC" w:rsidP="00791C87">
            <w:pPr>
              <w:jc w:val="center"/>
              <w:rPr>
                <w:sz w:val="22"/>
                <w:szCs w:val="22"/>
                <w:lang w:eastAsia="ro-RO"/>
              </w:rPr>
            </w:pPr>
            <w:r w:rsidRPr="00C46B20">
              <w:rPr>
                <w:sz w:val="22"/>
                <w:szCs w:val="22"/>
                <w:lang w:eastAsia="ro-RO"/>
              </w:rPr>
              <w:t>16190</w:t>
            </w:r>
          </w:p>
        </w:tc>
        <w:tc>
          <w:tcPr>
            <w:tcW w:w="823" w:type="dxa"/>
            <w:tcBorders>
              <w:top w:val="nil"/>
              <w:left w:val="nil"/>
              <w:bottom w:val="single" w:sz="4" w:space="0" w:color="auto"/>
              <w:right w:val="single" w:sz="4" w:space="0" w:color="auto"/>
            </w:tcBorders>
            <w:shd w:val="clear" w:color="auto" w:fill="auto"/>
            <w:noWrap/>
            <w:vAlign w:val="center"/>
            <w:hideMark/>
          </w:tcPr>
          <w:p w14:paraId="48AC5660" w14:textId="77777777" w:rsidR="00B430CC" w:rsidRPr="00C46B20" w:rsidRDefault="00B430CC" w:rsidP="00791C87">
            <w:pPr>
              <w:jc w:val="center"/>
              <w:rPr>
                <w:sz w:val="22"/>
                <w:szCs w:val="22"/>
                <w:lang w:eastAsia="ro-RO"/>
              </w:rPr>
            </w:pPr>
            <w:r w:rsidRPr="00C46B20">
              <w:rPr>
                <w:sz w:val="22"/>
                <w:szCs w:val="22"/>
                <w:lang w:eastAsia="ro-RO"/>
              </w:rPr>
              <w:t> </w:t>
            </w:r>
          </w:p>
        </w:tc>
        <w:tc>
          <w:tcPr>
            <w:tcW w:w="777" w:type="dxa"/>
            <w:tcBorders>
              <w:top w:val="nil"/>
              <w:left w:val="nil"/>
              <w:bottom w:val="single" w:sz="4" w:space="0" w:color="auto"/>
              <w:right w:val="single" w:sz="4" w:space="0" w:color="auto"/>
            </w:tcBorders>
            <w:shd w:val="clear" w:color="000000" w:fill="FFFFFF"/>
            <w:noWrap/>
            <w:vAlign w:val="center"/>
            <w:hideMark/>
          </w:tcPr>
          <w:p w14:paraId="167A8B0D" w14:textId="77777777" w:rsidR="00B430CC" w:rsidRPr="00C46B20" w:rsidRDefault="00B430CC" w:rsidP="00791C87">
            <w:pPr>
              <w:jc w:val="center"/>
              <w:rPr>
                <w:sz w:val="22"/>
                <w:szCs w:val="22"/>
                <w:lang w:eastAsia="ro-RO"/>
              </w:rPr>
            </w:pPr>
            <w:r w:rsidRPr="00C46B20">
              <w:rPr>
                <w:sz w:val="22"/>
                <w:szCs w:val="22"/>
                <w:lang w:eastAsia="ro-RO"/>
              </w:rPr>
              <w:t>42,05</w:t>
            </w:r>
          </w:p>
        </w:tc>
        <w:tc>
          <w:tcPr>
            <w:tcW w:w="1205" w:type="dxa"/>
            <w:tcBorders>
              <w:top w:val="nil"/>
              <w:left w:val="nil"/>
              <w:bottom w:val="single" w:sz="4" w:space="0" w:color="auto"/>
              <w:right w:val="single" w:sz="4" w:space="0" w:color="auto"/>
            </w:tcBorders>
            <w:shd w:val="clear" w:color="auto" w:fill="auto"/>
            <w:vAlign w:val="center"/>
            <w:hideMark/>
          </w:tcPr>
          <w:p w14:paraId="763533F5" w14:textId="77777777" w:rsidR="00B430CC" w:rsidRPr="00C46B20" w:rsidRDefault="00B430CC" w:rsidP="00791C87">
            <w:pPr>
              <w:jc w:val="center"/>
              <w:rPr>
                <w:sz w:val="22"/>
                <w:szCs w:val="22"/>
                <w:lang w:eastAsia="ro-RO"/>
              </w:rPr>
            </w:pPr>
            <w:r w:rsidRPr="00C46B20">
              <w:rPr>
                <w:sz w:val="22"/>
                <w:szCs w:val="22"/>
                <w:lang w:eastAsia="ro-RO"/>
              </w:rPr>
              <w:t>15661,47</w:t>
            </w:r>
          </w:p>
        </w:tc>
      </w:tr>
      <w:tr w:rsidR="00B430CC" w:rsidRPr="00C46B20" w14:paraId="7547D037" w14:textId="77777777" w:rsidTr="00791C87">
        <w:trPr>
          <w:trHeight w:val="312"/>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7E41E573" w14:textId="77777777" w:rsidR="00B430CC" w:rsidRPr="00C46B20" w:rsidRDefault="00B430CC" w:rsidP="00791C87">
            <w:pPr>
              <w:jc w:val="center"/>
              <w:rPr>
                <w:sz w:val="22"/>
                <w:szCs w:val="22"/>
                <w:lang w:eastAsia="ro-RO"/>
              </w:rPr>
            </w:pPr>
            <w:r w:rsidRPr="00C46B20">
              <w:rPr>
                <w:sz w:val="22"/>
                <w:szCs w:val="22"/>
                <w:lang w:eastAsia="ro-RO"/>
              </w:rPr>
              <w:t>13</w:t>
            </w:r>
          </w:p>
        </w:tc>
        <w:tc>
          <w:tcPr>
            <w:tcW w:w="4842" w:type="dxa"/>
            <w:tcBorders>
              <w:top w:val="nil"/>
              <w:left w:val="nil"/>
              <w:bottom w:val="single" w:sz="4" w:space="0" w:color="auto"/>
              <w:right w:val="single" w:sz="4" w:space="0" w:color="auto"/>
            </w:tcBorders>
            <w:shd w:val="clear" w:color="auto" w:fill="auto"/>
            <w:vAlign w:val="center"/>
            <w:hideMark/>
          </w:tcPr>
          <w:p w14:paraId="410C657D" w14:textId="77777777" w:rsidR="00B430CC" w:rsidRPr="00C46B20" w:rsidRDefault="00B430CC" w:rsidP="00791C87">
            <w:pPr>
              <w:rPr>
                <w:sz w:val="22"/>
                <w:szCs w:val="22"/>
                <w:lang w:eastAsia="ro-RO"/>
              </w:rPr>
            </w:pPr>
            <w:r w:rsidRPr="00C46B20">
              <w:rPr>
                <w:sz w:val="22"/>
                <w:szCs w:val="22"/>
                <w:lang w:eastAsia="ro-RO"/>
              </w:rPr>
              <w:t xml:space="preserve">Îndreptatul </w:t>
            </w:r>
            <w:proofErr w:type="spellStart"/>
            <w:r w:rsidRPr="00C46B20">
              <w:rPr>
                <w:sz w:val="22"/>
                <w:szCs w:val="22"/>
                <w:lang w:eastAsia="ro-RO"/>
              </w:rPr>
              <w:t>puieţilor</w:t>
            </w:r>
            <w:proofErr w:type="spellEnd"/>
            <w:r w:rsidRPr="00C46B20">
              <w:rPr>
                <w:sz w:val="22"/>
                <w:szCs w:val="22"/>
                <w:lang w:eastAsia="ro-RO"/>
              </w:rPr>
              <w:t xml:space="preserve"> după plantare</w:t>
            </w:r>
          </w:p>
        </w:tc>
        <w:tc>
          <w:tcPr>
            <w:tcW w:w="992" w:type="dxa"/>
            <w:tcBorders>
              <w:top w:val="nil"/>
              <w:left w:val="nil"/>
              <w:bottom w:val="single" w:sz="4" w:space="0" w:color="auto"/>
              <w:right w:val="single" w:sz="4" w:space="0" w:color="auto"/>
            </w:tcBorders>
            <w:shd w:val="clear" w:color="auto" w:fill="auto"/>
            <w:noWrap/>
            <w:vAlign w:val="center"/>
            <w:hideMark/>
          </w:tcPr>
          <w:p w14:paraId="139E37DE" w14:textId="77777777" w:rsidR="00B430CC" w:rsidRPr="00C46B20" w:rsidRDefault="00B430CC" w:rsidP="00791C87">
            <w:pPr>
              <w:jc w:val="center"/>
              <w:rPr>
                <w:sz w:val="22"/>
                <w:szCs w:val="22"/>
                <w:lang w:eastAsia="ro-RO"/>
              </w:rPr>
            </w:pPr>
            <w:r w:rsidRPr="00C46B20">
              <w:rPr>
                <w:sz w:val="22"/>
                <w:szCs w:val="22"/>
                <w:lang w:eastAsia="ro-RO"/>
              </w:rPr>
              <w:t xml:space="preserve"> buc</w:t>
            </w:r>
          </w:p>
        </w:tc>
        <w:tc>
          <w:tcPr>
            <w:tcW w:w="831" w:type="dxa"/>
            <w:tcBorders>
              <w:top w:val="nil"/>
              <w:left w:val="nil"/>
              <w:bottom w:val="single" w:sz="4" w:space="0" w:color="auto"/>
              <w:right w:val="single" w:sz="4" w:space="0" w:color="auto"/>
            </w:tcBorders>
            <w:shd w:val="clear" w:color="auto" w:fill="auto"/>
            <w:noWrap/>
            <w:vAlign w:val="center"/>
            <w:hideMark/>
          </w:tcPr>
          <w:p w14:paraId="37D1EFC1" w14:textId="77777777" w:rsidR="00B430CC" w:rsidRPr="00C46B20" w:rsidRDefault="00B430CC" w:rsidP="00791C87">
            <w:pPr>
              <w:jc w:val="center"/>
              <w:rPr>
                <w:sz w:val="22"/>
                <w:szCs w:val="22"/>
                <w:lang w:eastAsia="ro-RO"/>
              </w:rPr>
            </w:pPr>
            <w:r w:rsidRPr="00C46B20">
              <w:rPr>
                <w:sz w:val="22"/>
                <w:szCs w:val="22"/>
                <w:lang w:eastAsia="ro-RO"/>
              </w:rPr>
              <w:t>16190</w:t>
            </w:r>
          </w:p>
        </w:tc>
        <w:tc>
          <w:tcPr>
            <w:tcW w:w="823" w:type="dxa"/>
            <w:tcBorders>
              <w:top w:val="nil"/>
              <w:left w:val="nil"/>
              <w:bottom w:val="single" w:sz="4" w:space="0" w:color="auto"/>
              <w:right w:val="single" w:sz="4" w:space="0" w:color="auto"/>
            </w:tcBorders>
            <w:shd w:val="clear" w:color="auto" w:fill="auto"/>
            <w:noWrap/>
            <w:vAlign w:val="center"/>
            <w:hideMark/>
          </w:tcPr>
          <w:p w14:paraId="0BE78A1F" w14:textId="77777777" w:rsidR="00B430CC" w:rsidRPr="00C46B20" w:rsidRDefault="00B430CC" w:rsidP="00791C87">
            <w:pPr>
              <w:jc w:val="center"/>
              <w:rPr>
                <w:sz w:val="22"/>
                <w:szCs w:val="22"/>
                <w:lang w:eastAsia="ro-RO"/>
              </w:rPr>
            </w:pPr>
            <w:r w:rsidRPr="00C46B20">
              <w:rPr>
                <w:sz w:val="22"/>
                <w:szCs w:val="22"/>
                <w:lang w:eastAsia="ro-RO"/>
              </w:rPr>
              <w:t> </w:t>
            </w:r>
          </w:p>
        </w:tc>
        <w:tc>
          <w:tcPr>
            <w:tcW w:w="777" w:type="dxa"/>
            <w:tcBorders>
              <w:top w:val="nil"/>
              <w:left w:val="nil"/>
              <w:bottom w:val="single" w:sz="4" w:space="0" w:color="auto"/>
              <w:right w:val="single" w:sz="4" w:space="0" w:color="auto"/>
            </w:tcBorders>
            <w:shd w:val="clear" w:color="000000" w:fill="FFFFFF"/>
            <w:noWrap/>
            <w:vAlign w:val="center"/>
            <w:hideMark/>
          </w:tcPr>
          <w:p w14:paraId="4CAA73EB" w14:textId="77777777" w:rsidR="00B430CC" w:rsidRPr="00C46B20" w:rsidRDefault="00B430CC" w:rsidP="00791C87">
            <w:pPr>
              <w:jc w:val="center"/>
              <w:rPr>
                <w:sz w:val="22"/>
                <w:szCs w:val="22"/>
                <w:lang w:eastAsia="ro-RO"/>
              </w:rPr>
            </w:pPr>
            <w:r w:rsidRPr="00C46B20">
              <w:rPr>
                <w:sz w:val="22"/>
                <w:szCs w:val="22"/>
                <w:lang w:eastAsia="ro-RO"/>
              </w:rPr>
              <w:t>9,61</w:t>
            </w:r>
          </w:p>
        </w:tc>
        <w:tc>
          <w:tcPr>
            <w:tcW w:w="1205" w:type="dxa"/>
            <w:tcBorders>
              <w:top w:val="nil"/>
              <w:left w:val="nil"/>
              <w:bottom w:val="single" w:sz="4" w:space="0" w:color="auto"/>
              <w:right w:val="single" w:sz="4" w:space="0" w:color="auto"/>
            </w:tcBorders>
            <w:shd w:val="clear" w:color="auto" w:fill="auto"/>
            <w:vAlign w:val="center"/>
            <w:hideMark/>
          </w:tcPr>
          <w:p w14:paraId="422DE21A" w14:textId="77777777" w:rsidR="00B430CC" w:rsidRPr="00C46B20" w:rsidRDefault="00B430CC" w:rsidP="00791C87">
            <w:pPr>
              <w:jc w:val="center"/>
              <w:rPr>
                <w:sz w:val="22"/>
                <w:szCs w:val="22"/>
                <w:lang w:eastAsia="ro-RO"/>
              </w:rPr>
            </w:pPr>
            <w:r w:rsidRPr="00C46B20">
              <w:rPr>
                <w:sz w:val="22"/>
                <w:szCs w:val="22"/>
                <w:lang w:eastAsia="ro-RO"/>
              </w:rPr>
              <w:t>3578,44</w:t>
            </w:r>
          </w:p>
        </w:tc>
      </w:tr>
      <w:tr w:rsidR="00B430CC" w:rsidRPr="00C46B20" w14:paraId="281D25F4" w14:textId="77777777" w:rsidTr="00791C87">
        <w:trPr>
          <w:trHeight w:val="312"/>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5F0BC6D7" w14:textId="77777777" w:rsidR="00B430CC" w:rsidRPr="00C46B20" w:rsidRDefault="00B430CC" w:rsidP="00791C87">
            <w:pPr>
              <w:jc w:val="center"/>
              <w:rPr>
                <w:sz w:val="22"/>
                <w:szCs w:val="22"/>
                <w:lang w:eastAsia="ro-RO"/>
              </w:rPr>
            </w:pPr>
            <w:r w:rsidRPr="00C46B20">
              <w:rPr>
                <w:sz w:val="22"/>
                <w:szCs w:val="22"/>
                <w:lang w:eastAsia="ro-RO"/>
              </w:rPr>
              <w:t>14</w:t>
            </w:r>
          </w:p>
        </w:tc>
        <w:tc>
          <w:tcPr>
            <w:tcW w:w="4842" w:type="dxa"/>
            <w:tcBorders>
              <w:top w:val="nil"/>
              <w:left w:val="nil"/>
              <w:bottom w:val="single" w:sz="4" w:space="0" w:color="auto"/>
              <w:right w:val="single" w:sz="4" w:space="0" w:color="auto"/>
            </w:tcBorders>
            <w:shd w:val="clear" w:color="auto" w:fill="auto"/>
            <w:noWrap/>
            <w:vAlign w:val="center"/>
            <w:hideMark/>
          </w:tcPr>
          <w:p w14:paraId="61D7FF7E" w14:textId="77777777" w:rsidR="00B430CC" w:rsidRPr="00C46B20" w:rsidRDefault="00B430CC" w:rsidP="00791C87">
            <w:pPr>
              <w:rPr>
                <w:sz w:val="22"/>
                <w:szCs w:val="22"/>
                <w:lang w:eastAsia="ro-RO"/>
              </w:rPr>
            </w:pPr>
            <w:r w:rsidRPr="00C46B20">
              <w:rPr>
                <w:sz w:val="22"/>
                <w:szCs w:val="22"/>
                <w:lang w:eastAsia="ro-RO"/>
              </w:rPr>
              <w:t>Transportarea apei tehnice la distanța - 5 km</w:t>
            </w:r>
          </w:p>
        </w:tc>
        <w:tc>
          <w:tcPr>
            <w:tcW w:w="992" w:type="dxa"/>
            <w:tcBorders>
              <w:top w:val="nil"/>
              <w:left w:val="nil"/>
              <w:bottom w:val="single" w:sz="4" w:space="0" w:color="auto"/>
              <w:right w:val="single" w:sz="4" w:space="0" w:color="auto"/>
            </w:tcBorders>
            <w:shd w:val="clear" w:color="auto" w:fill="auto"/>
            <w:noWrap/>
            <w:vAlign w:val="center"/>
            <w:hideMark/>
          </w:tcPr>
          <w:p w14:paraId="3671795D" w14:textId="77777777" w:rsidR="00B430CC" w:rsidRPr="00C46B20" w:rsidRDefault="00B430CC" w:rsidP="00791C87">
            <w:pPr>
              <w:jc w:val="center"/>
              <w:rPr>
                <w:sz w:val="22"/>
                <w:szCs w:val="22"/>
                <w:lang w:eastAsia="ro-RO"/>
              </w:rPr>
            </w:pPr>
            <w:r w:rsidRPr="00C46B20">
              <w:rPr>
                <w:sz w:val="22"/>
                <w:szCs w:val="22"/>
                <w:lang w:eastAsia="ro-RO"/>
              </w:rPr>
              <w:t>tone</w:t>
            </w:r>
          </w:p>
        </w:tc>
        <w:tc>
          <w:tcPr>
            <w:tcW w:w="831" w:type="dxa"/>
            <w:tcBorders>
              <w:top w:val="nil"/>
              <w:left w:val="nil"/>
              <w:bottom w:val="single" w:sz="4" w:space="0" w:color="auto"/>
              <w:right w:val="single" w:sz="4" w:space="0" w:color="auto"/>
            </w:tcBorders>
            <w:shd w:val="clear" w:color="auto" w:fill="auto"/>
            <w:noWrap/>
            <w:vAlign w:val="center"/>
            <w:hideMark/>
          </w:tcPr>
          <w:p w14:paraId="3A49B08A" w14:textId="77777777" w:rsidR="00B430CC" w:rsidRPr="00C46B20" w:rsidRDefault="00B430CC" w:rsidP="00791C87">
            <w:pPr>
              <w:jc w:val="center"/>
              <w:rPr>
                <w:sz w:val="22"/>
                <w:szCs w:val="22"/>
                <w:lang w:eastAsia="ro-RO"/>
              </w:rPr>
            </w:pPr>
            <w:r w:rsidRPr="00C46B20">
              <w:rPr>
                <w:sz w:val="22"/>
                <w:szCs w:val="22"/>
                <w:lang w:eastAsia="ro-RO"/>
              </w:rPr>
              <w:t>162</w:t>
            </w:r>
          </w:p>
        </w:tc>
        <w:tc>
          <w:tcPr>
            <w:tcW w:w="823" w:type="dxa"/>
            <w:tcBorders>
              <w:top w:val="nil"/>
              <w:left w:val="nil"/>
              <w:bottom w:val="single" w:sz="4" w:space="0" w:color="auto"/>
              <w:right w:val="single" w:sz="4" w:space="0" w:color="auto"/>
            </w:tcBorders>
            <w:shd w:val="clear" w:color="auto" w:fill="auto"/>
            <w:noWrap/>
            <w:vAlign w:val="center"/>
            <w:hideMark/>
          </w:tcPr>
          <w:p w14:paraId="38066A1C" w14:textId="77777777" w:rsidR="00B430CC" w:rsidRPr="00C46B20" w:rsidRDefault="00B430CC" w:rsidP="00791C87">
            <w:pPr>
              <w:jc w:val="center"/>
              <w:rPr>
                <w:sz w:val="22"/>
                <w:szCs w:val="22"/>
                <w:lang w:eastAsia="ro-RO"/>
              </w:rPr>
            </w:pPr>
            <w:r w:rsidRPr="00C46B20">
              <w:rPr>
                <w:sz w:val="22"/>
                <w:szCs w:val="22"/>
                <w:lang w:eastAsia="ro-RO"/>
              </w:rPr>
              <w:t>40,50</w:t>
            </w:r>
          </w:p>
        </w:tc>
        <w:tc>
          <w:tcPr>
            <w:tcW w:w="777" w:type="dxa"/>
            <w:tcBorders>
              <w:top w:val="nil"/>
              <w:left w:val="nil"/>
              <w:bottom w:val="single" w:sz="4" w:space="0" w:color="auto"/>
              <w:right w:val="single" w:sz="4" w:space="0" w:color="auto"/>
            </w:tcBorders>
            <w:shd w:val="clear" w:color="000000" w:fill="FFFFFF"/>
            <w:noWrap/>
            <w:vAlign w:val="center"/>
            <w:hideMark/>
          </w:tcPr>
          <w:p w14:paraId="6921950D" w14:textId="77777777" w:rsidR="00B430CC" w:rsidRPr="00C46B20" w:rsidRDefault="00B430CC" w:rsidP="00791C87">
            <w:pPr>
              <w:jc w:val="center"/>
              <w:rPr>
                <w:sz w:val="22"/>
                <w:szCs w:val="22"/>
                <w:lang w:eastAsia="ro-RO"/>
              </w:rPr>
            </w:pPr>
            <w:r w:rsidRPr="00C46B20">
              <w:rPr>
                <w:sz w:val="22"/>
                <w:szCs w:val="22"/>
                <w:lang w:eastAsia="ro-RO"/>
              </w:rPr>
              <w:t> </w:t>
            </w:r>
          </w:p>
        </w:tc>
        <w:tc>
          <w:tcPr>
            <w:tcW w:w="1205" w:type="dxa"/>
            <w:tcBorders>
              <w:top w:val="nil"/>
              <w:left w:val="nil"/>
              <w:bottom w:val="single" w:sz="4" w:space="0" w:color="auto"/>
              <w:right w:val="single" w:sz="4" w:space="0" w:color="auto"/>
            </w:tcBorders>
            <w:shd w:val="clear" w:color="auto" w:fill="auto"/>
            <w:noWrap/>
            <w:vAlign w:val="center"/>
            <w:hideMark/>
          </w:tcPr>
          <w:p w14:paraId="48600E9B" w14:textId="77777777" w:rsidR="00B430CC" w:rsidRPr="00C46B20" w:rsidRDefault="00B430CC" w:rsidP="00791C87">
            <w:pPr>
              <w:jc w:val="center"/>
              <w:rPr>
                <w:sz w:val="22"/>
                <w:szCs w:val="22"/>
                <w:lang w:eastAsia="ro-RO"/>
              </w:rPr>
            </w:pPr>
            <w:r w:rsidRPr="00C46B20">
              <w:rPr>
                <w:sz w:val="22"/>
                <w:szCs w:val="22"/>
                <w:lang w:eastAsia="ro-RO"/>
              </w:rPr>
              <w:t>12857,10</w:t>
            </w:r>
          </w:p>
        </w:tc>
      </w:tr>
      <w:tr w:rsidR="00B430CC" w:rsidRPr="00C46B20" w14:paraId="2D97A079" w14:textId="77777777" w:rsidTr="00791C87">
        <w:trPr>
          <w:trHeight w:val="312"/>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0145CCB9" w14:textId="77777777" w:rsidR="00B430CC" w:rsidRPr="00C46B20" w:rsidRDefault="00B430CC" w:rsidP="00791C87">
            <w:pPr>
              <w:jc w:val="center"/>
              <w:rPr>
                <w:sz w:val="22"/>
                <w:szCs w:val="22"/>
                <w:lang w:eastAsia="ro-RO"/>
              </w:rPr>
            </w:pPr>
            <w:r w:rsidRPr="00C46B20">
              <w:rPr>
                <w:sz w:val="22"/>
                <w:szCs w:val="22"/>
                <w:lang w:eastAsia="ro-RO"/>
              </w:rPr>
              <w:t>15</w:t>
            </w:r>
          </w:p>
        </w:tc>
        <w:tc>
          <w:tcPr>
            <w:tcW w:w="4842" w:type="dxa"/>
            <w:tcBorders>
              <w:top w:val="nil"/>
              <w:left w:val="nil"/>
              <w:bottom w:val="single" w:sz="4" w:space="0" w:color="auto"/>
              <w:right w:val="single" w:sz="4" w:space="0" w:color="auto"/>
            </w:tcBorders>
            <w:shd w:val="clear" w:color="auto" w:fill="auto"/>
            <w:noWrap/>
            <w:vAlign w:val="center"/>
            <w:hideMark/>
          </w:tcPr>
          <w:p w14:paraId="6DCB88D5" w14:textId="77777777" w:rsidR="00B430CC" w:rsidRPr="00C46B20" w:rsidRDefault="00B430CC" w:rsidP="00791C87">
            <w:pPr>
              <w:rPr>
                <w:sz w:val="22"/>
                <w:szCs w:val="22"/>
                <w:lang w:eastAsia="ro-RO"/>
              </w:rPr>
            </w:pPr>
            <w:r w:rsidRPr="00C46B20">
              <w:rPr>
                <w:sz w:val="22"/>
                <w:szCs w:val="22"/>
                <w:lang w:eastAsia="ro-RO"/>
              </w:rPr>
              <w:t>Udatul manual  (10 litre/puiet)</w:t>
            </w:r>
          </w:p>
        </w:tc>
        <w:tc>
          <w:tcPr>
            <w:tcW w:w="992" w:type="dxa"/>
            <w:tcBorders>
              <w:top w:val="nil"/>
              <w:left w:val="nil"/>
              <w:bottom w:val="single" w:sz="4" w:space="0" w:color="auto"/>
              <w:right w:val="single" w:sz="4" w:space="0" w:color="auto"/>
            </w:tcBorders>
            <w:shd w:val="clear" w:color="auto" w:fill="auto"/>
            <w:noWrap/>
            <w:vAlign w:val="center"/>
            <w:hideMark/>
          </w:tcPr>
          <w:p w14:paraId="344D32FD" w14:textId="77777777" w:rsidR="00B430CC" w:rsidRPr="00C46B20" w:rsidRDefault="00B430CC" w:rsidP="00791C87">
            <w:pPr>
              <w:jc w:val="center"/>
              <w:rPr>
                <w:sz w:val="22"/>
                <w:szCs w:val="22"/>
                <w:lang w:eastAsia="ro-RO"/>
              </w:rPr>
            </w:pPr>
            <w:r w:rsidRPr="00C46B20">
              <w:rPr>
                <w:sz w:val="22"/>
                <w:szCs w:val="22"/>
                <w:lang w:eastAsia="ro-RO"/>
              </w:rPr>
              <w:t>buc</w:t>
            </w:r>
          </w:p>
        </w:tc>
        <w:tc>
          <w:tcPr>
            <w:tcW w:w="831" w:type="dxa"/>
            <w:tcBorders>
              <w:top w:val="nil"/>
              <w:left w:val="nil"/>
              <w:bottom w:val="single" w:sz="4" w:space="0" w:color="auto"/>
              <w:right w:val="single" w:sz="4" w:space="0" w:color="auto"/>
            </w:tcBorders>
            <w:shd w:val="clear" w:color="auto" w:fill="auto"/>
            <w:noWrap/>
            <w:vAlign w:val="center"/>
            <w:hideMark/>
          </w:tcPr>
          <w:p w14:paraId="10A9F09A" w14:textId="77777777" w:rsidR="00B430CC" w:rsidRPr="00C46B20" w:rsidRDefault="00B430CC" w:rsidP="00791C87">
            <w:pPr>
              <w:jc w:val="center"/>
              <w:rPr>
                <w:sz w:val="22"/>
                <w:szCs w:val="22"/>
                <w:lang w:eastAsia="ro-RO"/>
              </w:rPr>
            </w:pPr>
            <w:r w:rsidRPr="00C46B20">
              <w:rPr>
                <w:sz w:val="22"/>
                <w:szCs w:val="22"/>
                <w:lang w:eastAsia="ro-RO"/>
              </w:rPr>
              <w:t>16190</w:t>
            </w:r>
          </w:p>
        </w:tc>
        <w:tc>
          <w:tcPr>
            <w:tcW w:w="823" w:type="dxa"/>
            <w:tcBorders>
              <w:top w:val="nil"/>
              <w:left w:val="nil"/>
              <w:bottom w:val="single" w:sz="4" w:space="0" w:color="auto"/>
              <w:right w:val="single" w:sz="4" w:space="0" w:color="auto"/>
            </w:tcBorders>
            <w:shd w:val="clear" w:color="auto" w:fill="auto"/>
            <w:noWrap/>
            <w:vAlign w:val="center"/>
            <w:hideMark/>
          </w:tcPr>
          <w:p w14:paraId="627FEB81" w14:textId="77777777" w:rsidR="00B430CC" w:rsidRPr="00C46B20" w:rsidRDefault="00B430CC" w:rsidP="00791C87">
            <w:pPr>
              <w:jc w:val="center"/>
              <w:rPr>
                <w:sz w:val="22"/>
                <w:szCs w:val="22"/>
                <w:lang w:eastAsia="ro-RO"/>
              </w:rPr>
            </w:pPr>
            <w:r w:rsidRPr="00C46B20">
              <w:rPr>
                <w:sz w:val="22"/>
                <w:szCs w:val="22"/>
                <w:lang w:eastAsia="ro-RO"/>
              </w:rPr>
              <w:t> </w:t>
            </w:r>
          </w:p>
        </w:tc>
        <w:tc>
          <w:tcPr>
            <w:tcW w:w="777" w:type="dxa"/>
            <w:tcBorders>
              <w:top w:val="nil"/>
              <w:left w:val="nil"/>
              <w:bottom w:val="single" w:sz="4" w:space="0" w:color="auto"/>
              <w:right w:val="single" w:sz="4" w:space="0" w:color="auto"/>
            </w:tcBorders>
            <w:shd w:val="clear" w:color="000000" w:fill="FFFFFF"/>
            <w:noWrap/>
            <w:vAlign w:val="center"/>
            <w:hideMark/>
          </w:tcPr>
          <w:p w14:paraId="607AB078" w14:textId="77777777" w:rsidR="00B430CC" w:rsidRPr="00C46B20" w:rsidRDefault="00B430CC" w:rsidP="00791C87">
            <w:pPr>
              <w:jc w:val="center"/>
              <w:rPr>
                <w:sz w:val="22"/>
                <w:szCs w:val="22"/>
                <w:lang w:eastAsia="ro-RO"/>
              </w:rPr>
            </w:pPr>
            <w:r w:rsidRPr="00C46B20">
              <w:rPr>
                <w:sz w:val="22"/>
                <w:szCs w:val="22"/>
                <w:lang w:eastAsia="ro-RO"/>
              </w:rPr>
              <w:t>25,30</w:t>
            </w:r>
          </w:p>
        </w:tc>
        <w:tc>
          <w:tcPr>
            <w:tcW w:w="1205" w:type="dxa"/>
            <w:tcBorders>
              <w:top w:val="nil"/>
              <w:left w:val="nil"/>
              <w:bottom w:val="single" w:sz="4" w:space="0" w:color="auto"/>
              <w:right w:val="single" w:sz="4" w:space="0" w:color="auto"/>
            </w:tcBorders>
            <w:shd w:val="clear" w:color="auto" w:fill="auto"/>
            <w:vAlign w:val="center"/>
            <w:hideMark/>
          </w:tcPr>
          <w:p w14:paraId="5DD0C80E" w14:textId="77777777" w:rsidR="00B430CC" w:rsidRPr="00C46B20" w:rsidRDefault="00B430CC" w:rsidP="00791C87">
            <w:pPr>
              <w:jc w:val="center"/>
              <w:rPr>
                <w:sz w:val="22"/>
                <w:szCs w:val="22"/>
                <w:lang w:eastAsia="ro-RO"/>
              </w:rPr>
            </w:pPr>
            <w:r w:rsidRPr="00C46B20">
              <w:rPr>
                <w:sz w:val="22"/>
                <w:szCs w:val="22"/>
                <w:lang w:eastAsia="ro-RO"/>
              </w:rPr>
              <w:t>9421,35</w:t>
            </w:r>
          </w:p>
        </w:tc>
      </w:tr>
      <w:tr w:rsidR="00B430CC" w:rsidRPr="00C46B20" w14:paraId="22A6E8B8" w14:textId="77777777" w:rsidTr="00791C87">
        <w:trPr>
          <w:trHeight w:val="50"/>
        </w:trPr>
        <w:tc>
          <w:tcPr>
            <w:tcW w:w="687" w:type="dxa"/>
            <w:tcBorders>
              <w:top w:val="nil"/>
              <w:left w:val="single" w:sz="4" w:space="0" w:color="auto"/>
              <w:bottom w:val="single" w:sz="4" w:space="0" w:color="auto"/>
              <w:right w:val="single" w:sz="4" w:space="0" w:color="auto"/>
            </w:tcBorders>
            <w:shd w:val="clear" w:color="000000" w:fill="FFFFFF"/>
            <w:vAlign w:val="center"/>
            <w:hideMark/>
          </w:tcPr>
          <w:p w14:paraId="2CF3FE33" w14:textId="77777777" w:rsidR="00B430CC" w:rsidRPr="00C46B20" w:rsidRDefault="00B430CC" w:rsidP="00791C87">
            <w:pPr>
              <w:jc w:val="center"/>
              <w:rPr>
                <w:sz w:val="22"/>
                <w:szCs w:val="22"/>
                <w:lang w:eastAsia="ro-RO"/>
              </w:rPr>
            </w:pPr>
            <w:r w:rsidRPr="00C46B20">
              <w:rPr>
                <w:sz w:val="22"/>
                <w:szCs w:val="22"/>
                <w:lang w:eastAsia="ro-RO"/>
              </w:rPr>
              <w:t>16</w:t>
            </w:r>
          </w:p>
        </w:tc>
        <w:tc>
          <w:tcPr>
            <w:tcW w:w="4842" w:type="dxa"/>
            <w:tcBorders>
              <w:top w:val="nil"/>
              <w:left w:val="nil"/>
              <w:bottom w:val="single" w:sz="4" w:space="0" w:color="auto"/>
              <w:right w:val="single" w:sz="4" w:space="0" w:color="auto"/>
            </w:tcBorders>
            <w:shd w:val="clear" w:color="000000" w:fill="FFFFFF"/>
            <w:vAlign w:val="center"/>
            <w:hideMark/>
          </w:tcPr>
          <w:p w14:paraId="276BC5DE" w14:textId="77777777" w:rsidR="00B430CC" w:rsidRPr="00C46B20" w:rsidRDefault="00B430CC" w:rsidP="00791C87">
            <w:pPr>
              <w:rPr>
                <w:sz w:val="22"/>
                <w:szCs w:val="22"/>
                <w:lang w:eastAsia="ro-RO"/>
              </w:rPr>
            </w:pPr>
            <w:r w:rsidRPr="00C46B20">
              <w:rPr>
                <w:sz w:val="22"/>
                <w:szCs w:val="22"/>
                <w:lang w:eastAsia="ro-RO"/>
              </w:rPr>
              <w:t xml:space="preserve">Confecționarea </w:t>
            </w:r>
            <w:proofErr w:type="spellStart"/>
            <w:r w:rsidRPr="00C46B20">
              <w:rPr>
                <w:sz w:val="22"/>
                <w:szCs w:val="22"/>
                <w:lang w:eastAsia="ro-RO"/>
              </w:rPr>
              <w:t>şi</w:t>
            </w:r>
            <w:proofErr w:type="spellEnd"/>
            <w:r w:rsidRPr="00C46B20">
              <w:rPr>
                <w:sz w:val="22"/>
                <w:szCs w:val="22"/>
                <w:lang w:eastAsia="ro-RO"/>
              </w:rPr>
              <w:t xml:space="preserve"> instalarea bornelor</w:t>
            </w:r>
          </w:p>
        </w:tc>
        <w:tc>
          <w:tcPr>
            <w:tcW w:w="992" w:type="dxa"/>
            <w:tcBorders>
              <w:top w:val="nil"/>
              <w:left w:val="nil"/>
              <w:bottom w:val="single" w:sz="4" w:space="0" w:color="auto"/>
              <w:right w:val="single" w:sz="4" w:space="0" w:color="auto"/>
            </w:tcBorders>
            <w:shd w:val="clear" w:color="auto" w:fill="auto"/>
            <w:noWrap/>
            <w:vAlign w:val="center"/>
            <w:hideMark/>
          </w:tcPr>
          <w:p w14:paraId="6C92993B" w14:textId="77777777" w:rsidR="00B430CC" w:rsidRPr="00C46B20" w:rsidRDefault="00B430CC" w:rsidP="00791C87">
            <w:pPr>
              <w:jc w:val="center"/>
              <w:rPr>
                <w:sz w:val="22"/>
                <w:szCs w:val="22"/>
                <w:lang w:eastAsia="ro-RO"/>
              </w:rPr>
            </w:pPr>
            <w:r w:rsidRPr="00C46B20">
              <w:rPr>
                <w:sz w:val="22"/>
                <w:szCs w:val="22"/>
                <w:lang w:eastAsia="ro-RO"/>
              </w:rPr>
              <w:t xml:space="preserve"> buc</w:t>
            </w:r>
          </w:p>
        </w:tc>
        <w:tc>
          <w:tcPr>
            <w:tcW w:w="831" w:type="dxa"/>
            <w:tcBorders>
              <w:top w:val="nil"/>
              <w:left w:val="nil"/>
              <w:bottom w:val="single" w:sz="4" w:space="0" w:color="auto"/>
              <w:right w:val="single" w:sz="4" w:space="0" w:color="auto"/>
            </w:tcBorders>
            <w:shd w:val="clear" w:color="auto" w:fill="auto"/>
            <w:noWrap/>
            <w:vAlign w:val="center"/>
            <w:hideMark/>
          </w:tcPr>
          <w:p w14:paraId="4F0D667E" w14:textId="77777777" w:rsidR="00B430CC" w:rsidRPr="00C46B20" w:rsidRDefault="00B430CC" w:rsidP="00791C87">
            <w:pPr>
              <w:jc w:val="center"/>
              <w:rPr>
                <w:sz w:val="22"/>
                <w:szCs w:val="22"/>
                <w:lang w:eastAsia="ro-RO"/>
              </w:rPr>
            </w:pPr>
            <w:r w:rsidRPr="00C46B20">
              <w:rPr>
                <w:sz w:val="22"/>
                <w:szCs w:val="22"/>
                <w:lang w:eastAsia="ro-RO"/>
              </w:rPr>
              <w:t>4</w:t>
            </w:r>
          </w:p>
        </w:tc>
        <w:tc>
          <w:tcPr>
            <w:tcW w:w="823" w:type="dxa"/>
            <w:tcBorders>
              <w:top w:val="nil"/>
              <w:left w:val="nil"/>
              <w:bottom w:val="single" w:sz="4" w:space="0" w:color="auto"/>
              <w:right w:val="single" w:sz="4" w:space="0" w:color="auto"/>
            </w:tcBorders>
            <w:shd w:val="clear" w:color="auto" w:fill="auto"/>
            <w:noWrap/>
            <w:vAlign w:val="center"/>
            <w:hideMark/>
          </w:tcPr>
          <w:p w14:paraId="5021C591" w14:textId="77777777" w:rsidR="00B430CC" w:rsidRPr="00C46B20" w:rsidRDefault="00B430CC" w:rsidP="00791C87">
            <w:pPr>
              <w:jc w:val="center"/>
              <w:rPr>
                <w:sz w:val="22"/>
                <w:szCs w:val="22"/>
                <w:lang w:eastAsia="ro-RO"/>
              </w:rPr>
            </w:pPr>
            <w:r w:rsidRPr="00C46B20">
              <w:rPr>
                <w:sz w:val="22"/>
                <w:szCs w:val="22"/>
                <w:lang w:eastAsia="ro-RO"/>
              </w:rPr>
              <w:t> </w:t>
            </w:r>
          </w:p>
        </w:tc>
        <w:tc>
          <w:tcPr>
            <w:tcW w:w="777" w:type="dxa"/>
            <w:tcBorders>
              <w:top w:val="nil"/>
              <w:left w:val="nil"/>
              <w:bottom w:val="single" w:sz="4" w:space="0" w:color="auto"/>
              <w:right w:val="single" w:sz="4" w:space="0" w:color="auto"/>
            </w:tcBorders>
            <w:shd w:val="clear" w:color="000000" w:fill="FFFFFF"/>
            <w:noWrap/>
            <w:vAlign w:val="center"/>
            <w:hideMark/>
          </w:tcPr>
          <w:p w14:paraId="3AA524B1" w14:textId="77777777" w:rsidR="00B430CC" w:rsidRPr="00C46B20" w:rsidRDefault="00B430CC" w:rsidP="00791C87">
            <w:pPr>
              <w:jc w:val="center"/>
              <w:rPr>
                <w:sz w:val="22"/>
                <w:szCs w:val="22"/>
                <w:lang w:eastAsia="ro-RO"/>
              </w:rPr>
            </w:pPr>
            <w:r w:rsidRPr="00C46B20">
              <w:rPr>
                <w:sz w:val="22"/>
                <w:szCs w:val="22"/>
                <w:lang w:eastAsia="ro-RO"/>
              </w:rPr>
              <w:t>0,35</w:t>
            </w:r>
          </w:p>
        </w:tc>
        <w:tc>
          <w:tcPr>
            <w:tcW w:w="1205" w:type="dxa"/>
            <w:tcBorders>
              <w:top w:val="nil"/>
              <w:left w:val="nil"/>
              <w:bottom w:val="single" w:sz="4" w:space="0" w:color="auto"/>
              <w:right w:val="single" w:sz="4" w:space="0" w:color="auto"/>
            </w:tcBorders>
            <w:shd w:val="clear" w:color="auto" w:fill="auto"/>
            <w:vAlign w:val="center"/>
            <w:hideMark/>
          </w:tcPr>
          <w:p w14:paraId="6C7D6C0C" w14:textId="77777777" w:rsidR="00B430CC" w:rsidRPr="00C46B20" w:rsidRDefault="00B430CC" w:rsidP="00791C87">
            <w:pPr>
              <w:jc w:val="center"/>
              <w:rPr>
                <w:sz w:val="22"/>
                <w:szCs w:val="22"/>
                <w:lang w:eastAsia="ro-RO"/>
              </w:rPr>
            </w:pPr>
            <w:r w:rsidRPr="00C46B20">
              <w:rPr>
                <w:sz w:val="22"/>
                <w:szCs w:val="22"/>
                <w:lang w:eastAsia="ro-RO"/>
              </w:rPr>
              <w:t>84,16</w:t>
            </w:r>
          </w:p>
        </w:tc>
      </w:tr>
      <w:tr w:rsidR="00B430CC" w:rsidRPr="00C46B20" w14:paraId="2A40B1B8" w14:textId="77777777" w:rsidTr="00791C87">
        <w:trPr>
          <w:trHeight w:val="312"/>
        </w:trPr>
        <w:tc>
          <w:tcPr>
            <w:tcW w:w="687" w:type="dxa"/>
            <w:tcBorders>
              <w:top w:val="nil"/>
              <w:left w:val="single" w:sz="4" w:space="0" w:color="auto"/>
              <w:bottom w:val="single" w:sz="4" w:space="0" w:color="auto"/>
              <w:right w:val="single" w:sz="4" w:space="0" w:color="auto"/>
            </w:tcBorders>
            <w:shd w:val="clear" w:color="000000" w:fill="FFFFFF"/>
            <w:vAlign w:val="center"/>
            <w:hideMark/>
          </w:tcPr>
          <w:p w14:paraId="783AA518" w14:textId="77777777" w:rsidR="00B430CC" w:rsidRPr="00C46B20" w:rsidRDefault="00B430CC" w:rsidP="00791C87">
            <w:pPr>
              <w:jc w:val="center"/>
              <w:rPr>
                <w:sz w:val="22"/>
                <w:szCs w:val="22"/>
                <w:lang w:eastAsia="ro-RO"/>
              </w:rPr>
            </w:pPr>
            <w:r w:rsidRPr="00C46B20">
              <w:rPr>
                <w:sz w:val="22"/>
                <w:szCs w:val="22"/>
                <w:lang w:eastAsia="ro-RO"/>
              </w:rPr>
              <w:t>17</w:t>
            </w:r>
          </w:p>
        </w:tc>
        <w:tc>
          <w:tcPr>
            <w:tcW w:w="4842" w:type="dxa"/>
            <w:tcBorders>
              <w:top w:val="nil"/>
              <w:left w:val="nil"/>
              <w:bottom w:val="single" w:sz="4" w:space="0" w:color="auto"/>
              <w:right w:val="single" w:sz="4" w:space="0" w:color="auto"/>
            </w:tcBorders>
            <w:shd w:val="clear" w:color="auto" w:fill="auto"/>
            <w:vAlign w:val="center"/>
            <w:hideMark/>
          </w:tcPr>
          <w:p w14:paraId="7CDC8A24" w14:textId="77777777" w:rsidR="00B430CC" w:rsidRPr="00C46B20" w:rsidRDefault="00B430CC" w:rsidP="00791C87">
            <w:pPr>
              <w:rPr>
                <w:sz w:val="22"/>
                <w:szCs w:val="22"/>
                <w:lang w:eastAsia="ro-RO"/>
              </w:rPr>
            </w:pPr>
            <w:r w:rsidRPr="00C46B20">
              <w:rPr>
                <w:sz w:val="22"/>
                <w:szCs w:val="22"/>
                <w:lang w:eastAsia="ro-RO"/>
              </w:rPr>
              <w:t xml:space="preserve">Crearea fâșiei </w:t>
            </w:r>
            <w:proofErr w:type="spellStart"/>
            <w:r w:rsidRPr="00C46B20">
              <w:rPr>
                <w:sz w:val="22"/>
                <w:szCs w:val="22"/>
                <w:lang w:eastAsia="ro-RO"/>
              </w:rPr>
              <w:t>antiincendiare</w:t>
            </w:r>
            <w:proofErr w:type="spellEnd"/>
          </w:p>
        </w:tc>
        <w:tc>
          <w:tcPr>
            <w:tcW w:w="992" w:type="dxa"/>
            <w:tcBorders>
              <w:top w:val="nil"/>
              <w:left w:val="nil"/>
              <w:bottom w:val="single" w:sz="4" w:space="0" w:color="auto"/>
              <w:right w:val="single" w:sz="4" w:space="0" w:color="auto"/>
            </w:tcBorders>
            <w:shd w:val="clear" w:color="auto" w:fill="auto"/>
            <w:noWrap/>
            <w:vAlign w:val="center"/>
            <w:hideMark/>
          </w:tcPr>
          <w:p w14:paraId="33AC942B" w14:textId="77777777" w:rsidR="00B430CC" w:rsidRPr="00C46B20" w:rsidRDefault="00B430CC" w:rsidP="00791C87">
            <w:pPr>
              <w:jc w:val="center"/>
              <w:rPr>
                <w:sz w:val="22"/>
                <w:szCs w:val="22"/>
                <w:lang w:eastAsia="ro-RO"/>
              </w:rPr>
            </w:pPr>
            <w:r w:rsidRPr="00C46B20">
              <w:rPr>
                <w:sz w:val="22"/>
                <w:szCs w:val="22"/>
                <w:lang w:eastAsia="ro-RO"/>
              </w:rPr>
              <w:t>ha</w:t>
            </w:r>
          </w:p>
        </w:tc>
        <w:tc>
          <w:tcPr>
            <w:tcW w:w="831" w:type="dxa"/>
            <w:tcBorders>
              <w:top w:val="nil"/>
              <w:left w:val="nil"/>
              <w:bottom w:val="single" w:sz="4" w:space="0" w:color="auto"/>
              <w:right w:val="single" w:sz="4" w:space="0" w:color="auto"/>
            </w:tcBorders>
            <w:shd w:val="clear" w:color="auto" w:fill="auto"/>
            <w:noWrap/>
            <w:vAlign w:val="center"/>
            <w:hideMark/>
          </w:tcPr>
          <w:p w14:paraId="7EBD10A8" w14:textId="77777777" w:rsidR="00B430CC" w:rsidRPr="00C46B20" w:rsidRDefault="00B430CC" w:rsidP="00791C87">
            <w:pPr>
              <w:jc w:val="center"/>
              <w:rPr>
                <w:sz w:val="22"/>
                <w:szCs w:val="22"/>
                <w:lang w:eastAsia="ro-RO"/>
              </w:rPr>
            </w:pPr>
            <w:r w:rsidRPr="00C46B20">
              <w:rPr>
                <w:sz w:val="22"/>
                <w:szCs w:val="22"/>
                <w:lang w:eastAsia="ro-RO"/>
              </w:rPr>
              <w:t>0,12</w:t>
            </w:r>
          </w:p>
        </w:tc>
        <w:tc>
          <w:tcPr>
            <w:tcW w:w="823" w:type="dxa"/>
            <w:tcBorders>
              <w:top w:val="nil"/>
              <w:left w:val="nil"/>
              <w:bottom w:val="single" w:sz="4" w:space="0" w:color="auto"/>
              <w:right w:val="single" w:sz="4" w:space="0" w:color="auto"/>
            </w:tcBorders>
            <w:shd w:val="clear" w:color="auto" w:fill="auto"/>
            <w:noWrap/>
            <w:vAlign w:val="center"/>
            <w:hideMark/>
          </w:tcPr>
          <w:p w14:paraId="3634F179" w14:textId="77777777" w:rsidR="00B430CC" w:rsidRPr="00C46B20" w:rsidRDefault="00B430CC" w:rsidP="00791C87">
            <w:pPr>
              <w:jc w:val="center"/>
              <w:rPr>
                <w:sz w:val="22"/>
                <w:szCs w:val="22"/>
                <w:lang w:eastAsia="ro-RO"/>
              </w:rPr>
            </w:pPr>
            <w:r w:rsidRPr="00C46B20">
              <w:rPr>
                <w:sz w:val="22"/>
                <w:szCs w:val="22"/>
                <w:lang w:eastAsia="ro-RO"/>
              </w:rPr>
              <w:t>0,71</w:t>
            </w:r>
          </w:p>
        </w:tc>
        <w:tc>
          <w:tcPr>
            <w:tcW w:w="777" w:type="dxa"/>
            <w:tcBorders>
              <w:top w:val="nil"/>
              <w:left w:val="nil"/>
              <w:bottom w:val="single" w:sz="4" w:space="0" w:color="auto"/>
              <w:right w:val="single" w:sz="4" w:space="0" w:color="auto"/>
            </w:tcBorders>
            <w:shd w:val="clear" w:color="auto" w:fill="auto"/>
            <w:noWrap/>
            <w:vAlign w:val="center"/>
            <w:hideMark/>
          </w:tcPr>
          <w:p w14:paraId="28206CED" w14:textId="77777777" w:rsidR="00B430CC" w:rsidRPr="00C46B20" w:rsidRDefault="00B430CC" w:rsidP="00791C87">
            <w:pPr>
              <w:jc w:val="center"/>
              <w:rPr>
                <w:sz w:val="22"/>
                <w:szCs w:val="22"/>
                <w:lang w:eastAsia="ro-RO"/>
              </w:rPr>
            </w:pPr>
            <w:r w:rsidRPr="00C46B20">
              <w:rPr>
                <w:sz w:val="22"/>
                <w:szCs w:val="22"/>
                <w:lang w:eastAsia="ro-RO"/>
              </w:rPr>
              <w:t>0</w:t>
            </w:r>
          </w:p>
        </w:tc>
        <w:tc>
          <w:tcPr>
            <w:tcW w:w="1205" w:type="dxa"/>
            <w:tcBorders>
              <w:top w:val="nil"/>
              <w:left w:val="nil"/>
              <w:bottom w:val="single" w:sz="4" w:space="0" w:color="auto"/>
              <w:right w:val="single" w:sz="4" w:space="0" w:color="auto"/>
            </w:tcBorders>
            <w:shd w:val="clear" w:color="auto" w:fill="auto"/>
            <w:noWrap/>
            <w:vAlign w:val="center"/>
            <w:hideMark/>
          </w:tcPr>
          <w:p w14:paraId="7EFF7BE3" w14:textId="77777777" w:rsidR="00B430CC" w:rsidRPr="00C46B20" w:rsidRDefault="00B430CC" w:rsidP="00791C87">
            <w:pPr>
              <w:jc w:val="center"/>
              <w:rPr>
                <w:sz w:val="22"/>
                <w:szCs w:val="22"/>
                <w:lang w:eastAsia="ro-RO"/>
              </w:rPr>
            </w:pPr>
            <w:r w:rsidRPr="00C46B20">
              <w:rPr>
                <w:sz w:val="22"/>
                <w:szCs w:val="22"/>
                <w:lang w:eastAsia="ro-RO"/>
              </w:rPr>
              <w:t>139,84</w:t>
            </w:r>
          </w:p>
        </w:tc>
      </w:tr>
      <w:tr w:rsidR="00B430CC" w:rsidRPr="00C46B20" w14:paraId="1C083885" w14:textId="77777777" w:rsidTr="00791C87">
        <w:trPr>
          <w:trHeight w:val="312"/>
        </w:trPr>
        <w:tc>
          <w:tcPr>
            <w:tcW w:w="687" w:type="dxa"/>
            <w:tcBorders>
              <w:top w:val="nil"/>
              <w:left w:val="single" w:sz="4" w:space="0" w:color="auto"/>
              <w:bottom w:val="single" w:sz="4" w:space="0" w:color="auto"/>
              <w:right w:val="single" w:sz="4" w:space="0" w:color="auto"/>
            </w:tcBorders>
            <w:shd w:val="clear" w:color="000000" w:fill="FFFF99"/>
            <w:vAlign w:val="center"/>
            <w:hideMark/>
          </w:tcPr>
          <w:p w14:paraId="0EEEBC3C" w14:textId="77777777" w:rsidR="00B430CC" w:rsidRPr="00C46B20" w:rsidRDefault="00B430CC" w:rsidP="00791C87">
            <w:pPr>
              <w:jc w:val="center"/>
              <w:rPr>
                <w:sz w:val="22"/>
                <w:szCs w:val="22"/>
                <w:lang w:eastAsia="ro-RO"/>
              </w:rPr>
            </w:pPr>
            <w:r w:rsidRPr="00C46B20">
              <w:rPr>
                <w:sz w:val="22"/>
                <w:szCs w:val="22"/>
                <w:lang w:eastAsia="ro-RO"/>
              </w:rPr>
              <w:t> </w:t>
            </w:r>
          </w:p>
        </w:tc>
        <w:tc>
          <w:tcPr>
            <w:tcW w:w="4842" w:type="dxa"/>
            <w:tcBorders>
              <w:top w:val="nil"/>
              <w:left w:val="nil"/>
              <w:bottom w:val="single" w:sz="4" w:space="0" w:color="auto"/>
              <w:right w:val="single" w:sz="4" w:space="0" w:color="auto"/>
            </w:tcBorders>
            <w:shd w:val="clear" w:color="000000" w:fill="FFFF99"/>
            <w:vAlign w:val="center"/>
            <w:hideMark/>
          </w:tcPr>
          <w:p w14:paraId="77B7FBD9" w14:textId="77777777" w:rsidR="00B430CC" w:rsidRPr="00C46B20" w:rsidRDefault="00B430CC" w:rsidP="00791C87">
            <w:pPr>
              <w:jc w:val="center"/>
              <w:rPr>
                <w:b/>
                <w:bCs/>
                <w:sz w:val="22"/>
                <w:szCs w:val="22"/>
                <w:lang w:eastAsia="ro-RO"/>
              </w:rPr>
            </w:pPr>
            <w:r w:rsidRPr="00C46B20">
              <w:rPr>
                <w:b/>
                <w:bCs/>
                <w:sz w:val="22"/>
                <w:szCs w:val="22"/>
                <w:lang w:eastAsia="ro-RO"/>
              </w:rPr>
              <w:t>Total lucrări</w:t>
            </w:r>
          </w:p>
        </w:tc>
        <w:tc>
          <w:tcPr>
            <w:tcW w:w="992" w:type="dxa"/>
            <w:tcBorders>
              <w:top w:val="nil"/>
              <w:left w:val="nil"/>
              <w:bottom w:val="single" w:sz="4" w:space="0" w:color="auto"/>
              <w:right w:val="single" w:sz="4" w:space="0" w:color="auto"/>
            </w:tcBorders>
            <w:shd w:val="clear" w:color="000000" w:fill="FFFF99"/>
            <w:noWrap/>
            <w:vAlign w:val="center"/>
            <w:hideMark/>
          </w:tcPr>
          <w:p w14:paraId="68459A8E" w14:textId="77777777" w:rsidR="00B430CC" w:rsidRPr="00C46B20" w:rsidRDefault="00B430CC" w:rsidP="00791C87">
            <w:pPr>
              <w:jc w:val="center"/>
              <w:rPr>
                <w:sz w:val="22"/>
                <w:szCs w:val="22"/>
                <w:lang w:eastAsia="ro-RO"/>
              </w:rPr>
            </w:pPr>
            <w:r w:rsidRPr="00C46B20">
              <w:rPr>
                <w:sz w:val="22"/>
                <w:szCs w:val="22"/>
                <w:lang w:eastAsia="ro-RO"/>
              </w:rPr>
              <w:t> </w:t>
            </w:r>
          </w:p>
        </w:tc>
        <w:tc>
          <w:tcPr>
            <w:tcW w:w="831" w:type="dxa"/>
            <w:tcBorders>
              <w:top w:val="nil"/>
              <w:left w:val="nil"/>
              <w:bottom w:val="single" w:sz="4" w:space="0" w:color="auto"/>
              <w:right w:val="single" w:sz="4" w:space="0" w:color="auto"/>
            </w:tcBorders>
            <w:shd w:val="clear" w:color="000000" w:fill="FFFF99"/>
            <w:noWrap/>
            <w:vAlign w:val="center"/>
            <w:hideMark/>
          </w:tcPr>
          <w:p w14:paraId="51473AFD" w14:textId="77777777" w:rsidR="00B430CC" w:rsidRPr="00C46B20" w:rsidRDefault="00B430CC" w:rsidP="00791C87">
            <w:pPr>
              <w:jc w:val="center"/>
              <w:rPr>
                <w:sz w:val="22"/>
                <w:szCs w:val="22"/>
                <w:lang w:eastAsia="ro-RO"/>
              </w:rPr>
            </w:pPr>
            <w:r w:rsidRPr="00C46B20">
              <w:rPr>
                <w:sz w:val="22"/>
                <w:szCs w:val="22"/>
                <w:lang w:eastAsia="ro-RO"/>
              </w:rPr>
              <w:t> </w:t>
            </w:r>
          </w:p>
        </w:tc>
        <w:tc>
          <w:tcPr>
            <w:tcW w:w="823" w:type="dxa"/>
            <w:tcBorders>
              <w:top w:val="nil"/>
              <w:left w:val="nil"/>
              <w:bottom w:val="single" w:sz="4" w:space="0" w:color="auto"/>
              <w:right w:val="single" w:sz="4" w:space="0" w:color="auto"/>
            </w:tcBorders>
            <w:shd w:val="clear" w:color="000000" w:fill="FFFF99"/>
            <w:noWrap/>
            <w:vAlign w:val="center"/>
            <w:hideMark/>
          </w:tcPr>
          <w:p w14:paraId="34AEC9FD" w14:textId="77777777" w:rsidR="00B430CC" w:rsidRPr="00C46B20" w:rsidRDefault="00B430CC" w:rsidP="00791C87">
            <w:pPr>
              <w:jc w:val="center"/>
              <w:rPr>
                <w:b/>
                <w:bCs/>
                <w:sz w:val="22"/>
                <w:szCs w:val="22"/>
                <w:lang w:eastAsia="ro-RO"/>
              </w:rPr>
            </w:pPr>
            <w:r w:rsidRPr="00C46B20">
              <w:rPr>
                <w:b/>
                <w:bCs/>
                <w:sz w:val="22"/>
                <w:szCs w:val="22"/>
                <w:lang w:eastAsia="ro-RO"/>
              </w:rPr>
              <w:t>141,74</w:t>
            </w:r>
          </w:p>
        </w:tc>
        <w:tc>
          <w:tcPr>
            <w:tcW w:w="777" w:type="dxa"/>
            <w:tcBorders>
              <w:top w:val="nil"/>
              <w:left w:val="nil"/>
              <w:bottom w:val="single" w:sz="4" w:space="0" w:color="auto"/>
              <w:right w:val="single" w:sz="4" w:space="0" w:color="auto"/>
            </w:tcBorders>
            <w:shd w:val="clear" w:color="000000" w:fill="FFFF99"/>
            <w:noWrap/>
            <w:vAlign w:val="center"/>
            <w:hideMark/>
          </w:tcPr>
          <w:p w14:paraId="3087ACBA" w14:textId="77777777" w:rsidR="00B430CC" w:rsidRPr="00C46B20" w:rsidRDefault="00B430CC" w:rsidP="00791C87">
            <w:pPr>
              <w:jc w:val="center"/>
              <w:rPr>
                <w:b/>
                <w:bCs/>
                <w:sz w:val="22"/>
                <w:szCs w:val="22"/>
                <w:lang w:eastAsia="ro-RO"/>
              </w:rPr>
            </w:pPr>
            <w:r w:rsidRPr="00C46B20">
              <w:rPr>
                <w:b/>
                <w:bCs/>
                <w:sz w:val="22"/>
                <w:szCs w:val="22"/>
                <w:lang w:eastAsia="ro-RO"/>
              </w:rPr>
              <w:t>97,32</w:t>
            </w:r>
          </w:p>
        </w:tc>
        <w:tc>
          <w:tcPr>
            <w:tcW w:w="1205" w:type="dxa"/>
            <w:tcBorders>
              <w:top w:val="nil"/>
              <w:left w:val="nil"/>
              <w:bottom w:val="single" w:sz="4" w:space="0" w:color="auto"/>
              <w:right w:val="single" w:sz="4" w:space="0" w:color="auto"/>
            </w:tcBorders>
            <w:shd w:val="clear" w:color="000000" w:fill="FFFF99"/>
            <w:noWrap/>
            <w:vAlign w:val="center"/>
            <w:hideMark/>
          </w:tcPr>
          <w:p w14:paraId="5FFA2FCA" w14:textId="77777777" w:rsidR="00B430CC" w:rsidRPr="00C46B20" w:rsidRDefault="00B430CC" w:rsidP="00791C87">
            <w:pPr>
              <w:jc w:val="center"/>
              <w:rPr>
                <w:sz w:val="22"/>
                <w:szCs w:val="22"/>
                <w:lang w:eastAsia="ro-RO"/>
              </w:rPr>
            </w:pPr>
            <w:r w:rsidRPr="00C46B20">
              <w:rPr>
                <w:sz w:val="22"/>
                <w:szCs w:val="22"/>
                <w:lang w:eastAsia="ro-RO"/>
              </w:rPr>
              <w:t>104013,23</w:t>
            </w:r>
          </w:p>
        </w:tc>
      </w:tr>
      <w:tr w:rsidR="00B430CC" w:rsidRPr="00C46B20" w14:paraId="4E59BFFA" w14:textId="77777777" w:rsidTr="00791C87">
        <w:trPr>
          <w:trHeight w:val="312"/>
        </w:trPr>
        <w:tc>
          <w:tcPr>
            <w:tcW w:w="687" w:type="dxa"/>
            <w:tcBorders>
              <w:top w:val="nil"/>
              <w:left w:val="single" w:sz="4" w:space="0" w:color="auto"/>
              <w:bottom w:val="single" w:sz="4" w:space="0" w:color="auto"/>
              <w:right w:val="single" w:sz="4" w:space="0" w:color="auto"/>
            </w:tcBorders>
            <w:shd w:val="clear" w:color="auto" w:fill="auto"/>
            <w:noWrap/>
            <w:vAlign w:val="center"/>
            <w:hideMark/>
          </w:tcPr>
          <w:p w14:paraId="026CFB85" w14:textId="77777777" w:rsidR="00B430CC" w:rsidRPr="00C46B20" w:rsidRDefault="00B430CC" w:rsidP="00791C87">
            <w:pPr>
              <w:jc w:val="center"/>
              <w:rPr>
                <w:sz w:val="22"/>
                <w:szCs w:val="22"/>
                <w:lang w:eastAsia="ro-RO"/>
              </w:rPr>
            </w:pPr>
            <w:r w:rsidRPr="00C46B20">
              <w:rPr>
                <w:sz w:val="22"/>
                <w:szCs w:val="22"/>
                <w:lang w:eastAsia="ro-RO"/>
              </w:rPr>
              <w:t> </w:t>
            </w:r>
          </w:p>
        </w:tc>
        <w:tc>
          <w:tcPr>
            <w:tcW w:w="4842" w:type="dxa"/>
            <w:tcBorders>
              <w:top w:val="nil"/>
              <w:left w:val="nil"/>
              <w:bottom w:val="single" w:sz="4" w:space="0" w:color="auto"/>
              <w:right w:val="single" w:sz="4" w:space="0" w:color="auto"/>
            </w:tcBorders>
            <w:shd w:val="clear" w:color="auto" w:fill="auto"/>
            <w:vAlign w:val="center"/>
            <w:hideMark/>
          </w:tcPr>
          <w:p w14:paraId="29F9CF72" w14:textId="77777777" w:rsidR="00B430CC" w:rsidRPr="00C46B20" w:rsidRDefault="00B430CC" w:rsidP="00791C87">
            <w:pPr>
              <w:rPr>
                <w:sz w:val="22"/>
                <w:szCs w:val="22"/>
                <w:lang w:eastAsia="ro-RO"/>
              </w:rPr>
            </w:pPr>
            <w:r w:rsidRPr="00C46B20">
              <w:rPr>
                <w:sz w:val="22"/>
                <w:szCs w:val="22"/>
                <w:lang w:eastAsia="ro-RO"/>
              </w:rPr>
              <w:t> </w:t>
            </w:r>
          </w:p>
        </w:tc>
        <w:tc>
          <w:tcPr>
            <w:tcW w:w="992" w:type="dxa"/>
            <w:tcBorders>
              <w:top w:val="nil"/>
              <w:left w:val="nil"/>
              <w:bottom w:val="single" w:sz="4" w:space="0" w:color="auto"/>
              <w:right w:val="single" w:sz="4" w:space="0" w:color="auto"/>
            </w:tcBorders>
            <w:shd w:val="clear" w:color="auto" w:fill="auto"/>
            <w:noWrap/>
            <w:vAlign w:val="center"/>
            <w:hideMark/>
          </w:tcPr>
          <w:p w14:paraId="6F980FBF" w14:textId="77777777" w:rsidR="00B430CC" w:rsidRPr="00C46B20" w:rsidRDefault="00B430CC" w:rsidP="00791C87">
            <w:pPr>
              <w:jc w:val="center"/>
              <w:rPr>
                <w:sz w:val="22"/>
                <w:szCs w:val="22"/>
                <w:lang w:eastAsia="ro-RO"/>
              </w:rPr>
            </w:pPr>
            <w:r w:rsidRPr="00C46B20">
              <w:rPr>
                <w:sz w:val="22"/>
                <w:szCs w:val="22"/>
                <w:lang w:eastAsia="ro-RO"/>
              </w:rPr>
              <w:t> </w:t>
            </w:r>
          </w:p>
        </w:tc>
        <w:tc>
          <w:tcPr>
            <w:tcW w:w="831" w:type="dxa"/>
            <w:tcBorders>
              <w:top w:val="nil"/>
              <w:left w:val="nil"/>
              <w:bottom w:val="single" w:sz="4" w:space="0" w:color="auto"/>
              <w:right w:val="single" w:sz="4" w:space="0" w:color="auto"/>
            </w:tcBorders>
            <w:shd w:val="clear" w:color="auto" w:fill="auto"/>
            <w:noWrap/>
            <w:vAlign w:val="center"/>
            <w:hideMark/>
          </w:tcPr>
          <w:p w14:paraId="37A1003C" w14:textId="77777777" w:rsidR="00B430CC" w:rsidRPr="00C46B20" w:rsidRDefault="00B430CC" w:rsidP="00791C87">
            <w:pPr>
              <w:jc w:val="center"/>
              <w:rPr>
                <w:sz w:val="22"/>
                <w:szCs w:val="22"/>
                <w:lang w:eastAsia="ro-RO"/>
              </w:rPr>
            </w:pPr>
            <w:r w:rsidRPr="00C46B20">
              <w:rPr>
                <w:sz w:val="22"/>
                <w:szCs w:val="22"/>
                <w:lang w:eastAsia="ro-RO"/>
              </w:rPr>
              <w:t> </w:t>
            </w:r>
          </w:p>
        </w:tc>
        <w:tc>
          <w:tcPr>
            <w:tcW w:w="823" w:type="dxa"/>
            <w:tcBorders>
              <w:top w:val="nil"/>
              <w:left w:val="nil"/>
              <w:bottom w:val="single" w:sz="4" w:space="0" w:color="auto"/>
              <w:right w:val="single" w:sz="4" w:space="0" w:color="auto"/>
            </w:tcBorders>
            <w:shd w:val="clear" w:color="auto" w:fill="auto"/>
            <w:noWrap/>
            <w:vAlign w:val="center"/>
            <w:hideMark/>
          </w:tcPr>
          <w:p w14:paraId="3692BC5D" w14:textId="77777777" w:rsidR="00B430CC" w:rsidRPr="00C46B20" w:rsidRDefault="00B430CC" w:rsidP="00791C87">
            <w:pPr>
              <w:jc w:val="center"/>
              <w:rPr>
                <w:sz w:val="22"/>
                <w:szCs w:val="22"/>
                <w:lang w:eastAsia="ro-RO"/>
              </w:rPr>
            </w:pPr>
            <w:r w:rsidRPr="00C46B20">
              <w:rPr>
                <w:sz w:val="22"/>
                <w:szCs w:val="22"/>
                <w:lang w:eastAsia="ro-RO"/>
              </w:rPr>
              <w:t> </w:t>
            </w:r>
          </w:p>
        </w:tc>
        <w:tc>
          <w:tcPr>
            <w:tcW w:w="777" w:type="dxa"/>
            <w:tcBorders>
              <w:top w:val="nil"/>
              <w:left w:val="nil"/>
              <w:bottom w:val="single" w:sz="4" w:space="0" w:color="auto"/>
              <w:right w:val="single" w:sz="4" w:space="0" w:color="auto"/>
            </w:tcBorders>
            <w:shd w:val="clear" w:color="auto" w:fill="auto"/>
            <w:noWrap/>
            <w:vAlign w:val="center"/>
            <w:hideMark/>
          </w:tcPr>
          <w:p w14:paraId="365108F6" w14:textId="77777777" w:rsidR="00B430CC" w:rsidRPr="00C46B20" w:rsidRDefault="00B430CC" w:rsidP="00791C87">
            <w:pPr>
              <w:jc w:val="center"/>
              <w:rPr>
                <w:sz w:val="22"/>
                <w:szCs w:val="22"/>
                <w:lang w:eastAsia="ro-RO"/>
              </w:rPr>
            </w:pPr>
            <w:r w:rsidRPr="00C46B20">
              <w:rPr>
                <w:sz w:val="22"/>
                <w:szCs w:val="22"/>
                <w:lang w:eastAsia="ro-RO"/>
              </w:rPr>
              <w:t> </w:t>
            </w:r>
          </w:p>
        </w:tc>
        <w:tc>
          <w:tcPr>
            <w:tcW w:w="1205" w:type="dxa"/>
            <w:tcBorders>
              <w:top w:val="nil"/>
              <w:left w:val="nil"/>
              <w:bottom w:val="single" w:sz="4" w:space="0" w:color="auto"/>
              <w:right w:val="single" w:sz="4" w:space="0" w:color="auto"/>
            </w:tcBorders>
            <w:shd w:val="clear" w:color="auto" w:fill="auto"/>
            <w:noWrap/>
            <w:vAlign w:val="center"/>
            <w:hideMark/>
          </w:tcPr>
          <w:p w14:paraId="5DD1A2A7" w14:textId="77777777" w:rsidR="00B430CC" w:rsidRPr="00C46B20" w:rsidRDefault="00B430CC" w:rsidP="00791C87">
            <w:pPr>
              <w:jc w:val="center"/>
              <w:rPr>
                <w:sz w:val="22"/>
                <w:szCs w:val="22"/>
                <w:lang w:eastAsia="ro-RO"/>
              </w:rPr>
            </w:pPr>
            <w:r w:rsidRPr="00C46B20">
              <w:rPr>
                <w:sz w:val="22"/>
                <w:szCs w:val="22"/>
                <w:lang w:eastAsia="ro-RO"/>
              </w:rPr>
              <w:t> </w:t>
            </w:r>
          </w:p>
        </w:tc>
      </w:tr>
      <w:tr w:rsidR="00B430CC" w:rsidRPr="00C46B20" w14:paraId="5094AA37" w14:textId="77777777" w:rsidTr="00791C87">
        <w:trPr>
          <w:trHeight w:val="312"/>
        </w:trPr>
        <w:tc>
          <w:tcPr>
            <w:tcW w:w="687" w:type="dxa"/>
            <w:tcBorders>
              <w:top w:val="nil"/>
              <w:left w:val="single" w:sz="4" w:space="0" w:color="auto"/>
              <w:bottom w:val="single" w:sz="4" w:space="0" w:color="auto"/>
              <w:right w:val="single" w:sz="4" w:space="0" w:color="auto"/>
            </w:tcBorders>
            <w:shd w:val="clear" w:color="auto" w:fill="auto"/>
            <w:noWrap/>
            <w:vAlign w:val="center"/>
            <w:hideMark/>
          </w:tcPr>
          <w:p w14:paraId="6426B575" w14:textId="77777777" w:rsidR="00B430CC" w:rsidRPr="00C46B20" w:rsidRDefault="00B430CC" w:rsidP="00791C87">
            <w:pPr>
              <w:jc w:val="center"/>
              <w:rPr>
                <w:sz w:val="22"/>
                <w:szCs w:val="22"/>
                <w:lang w:eastAsia="ro-RO"/>
              </w:rPr>
            </w:pPr>
            <w:r w:rsidRPr="00C46B20">
              <w:rPr>
                <w:sz w:val="22"/>
                <w:szCs w:val="22"/>
                <w:lang w:eastAsia="ro-RO"/>
              </w:rPr>
              <w:t> </w:t>
            </w:r>
          </w:p>
        </w:tc>
        <w:tc>
          <w:tcPr>
            <w:tcW w:w="6668" w:type="dxa"/>
            <w:gridSpan w:val="3"/>
            <w:tcBorders>
              <w:top w:val="single" w:sz="4" w:space="0" w:color="auto"/>
              <w:left w:val="nil"/>
              <w:bottom w:val="single" w:sz="4" w:space="0" w:color="auto"/>
              <w:right w:val="nil"/>
            </w:tcBorders>
            <w:shd w:val="clear" w:color="000000" w:fill="C5D9F1"/>
            <w:vAlign w:val="center"/>
            <w:hideMark/>
          </w:tcPr>
          <w:p w14:paraId="3C0C28F7" w14:textId="77777777" w:rsidR="00B430CC" w:rsidRPr="00C46B20" w:rsidRDefault="00B430CC" w:rsidP="00791C87">
            <w:pPr>
              <w:jc w:val="center"/>
              <w:rPr>
                <w:sz w:val="22"/>
                <w:szCs w:val="22"/>
                <w:lang w:eastAsia="ro-RO"/>
              </w:rPr>
            </w:pPr>
            <w:r w:rsidRPr="00C46B20">
              <w:rPr>
                <w:sz w:val="22"/>
                <w:szCs w:val="22"/>
                <w:lang w:eastAsia="ro-RO"/>
              </w:rPr>
              <w:t>Borne 10x10x200 cm</w:t>
            </w:r>
          </w:p>
        </w:tc>
        <w:tc>
          <w:tcPr>
            <w:tcW w:w="823" w:type="dxa"/>
            <w:tcBorders>
              <w:top w:val="nil"/>
              <w:left w:val="nil"/>
              <w:bottom w:val="single" w:sz="4" w:space="0" w:color="auto"/>
              <w:right w:val="single" w:sz="4" w:space="0" w:color="auto"/>
            </w:tcBorders>
            <w:shd w:val="clear" w:color="000000" w:fill="C5D9F1"/>
            <w:noWrap/>
            <w:vAlign w:val="center"/>
            <w:hideMark/>
          </w:tcPr>
          <w:p w14:paraId="398C4EF1" w14:textId="77777777" w:rsidR="00B430CC" w:rsidRPr="00C46B20" w:rsidRDefault="00B430CC" w:rsidP="00791C87">
            <w:pPr>
              <w:jc w:val="center"/>
              <w:rPr>
                <w:sz w:val="22"/>
                <w:szCs w:val="22"/>
                <w:lang w:eastAsia="ro-RO"/>
              </w:rPr>
            </w:pPr>
            <w:r w:rsidRPr="00C46B20">
              <w:rPr>
                <w:sz w:val="22"/>
                <w:szCs w:val="22"/>
                <w:lang w:eastAsia="ro-RO"/>
              </w:rPr>
              <w:t> </w:t>
            </w:r>
          </w:p>
        </w:tc>
        <w:tc>
          <w:tcPr>
            <w:tcW w:w="777" w:type="dxa"/>
            <w:tcBorders>
              <w:top w:val="nil"/>
              <w:left w:val="nil"/>
              <w:bottom w:val="single" w:sz="4" w:space="0" w:color="auto"/>
              <w:right w:val="single" w:sz="4" w:space="0" w:color="auto"/>
            </w:tcBorders>
            <w:shd w:val="clear" w:color="000000" w:fill="C5D9F1"/>
            <w:noWrap/>
            <w:vAlign w:val="center"/>
            <w:hideMark/>
          </w:tcPr>
          <w:p w14:paraId="56BD4AC4" w14:textId="77777777" w:rsidR="00B430CC" w:rsidRPr="00C46B20" w:rsidRDefault="00B430CC" w:rsidP="00791C87">
            <w:pPr>
              <w:jc w:val="center"/>
              <w:rPr>
                <w:sz w:val="22"/>
                <w:szCs w:val="22"/>
                <w:lang w:eastAsia="ro-RO"/>
              </w:rPr>
            </w:pPr>
            <w:r w:rsidRPr="00C46B20">
              <w:rPr>
                <w:sz w:val="22"/>
                <w:szCs w:val="22"/>
                <w:lang w:eastAsia="ro-RO"/>
              </w:rPr>
              <w:t> </w:t>
            </w:r>
          </w:p>
        </w:tc>
        <w:tc>
          <w:tcPr>
            <w:tcW w:w="1205" w:type="dxa"/>
            <w:tcBorders>
              <w:top w:val="nil"/>
              <w:left w:val="nil"/>
              <w:bottom w:val="single" w:sz="4" w:space="0" w:color="auto"/>
              <w:right w:val="single" w:sz="4" w:space="0" w:color="auto"/>
            </w:tcBorders>
            <w:shd w:val="clear" w:color="000000" w:fill="C5D9F1"/>
            <w:noWrap/>
            <w:vAlign w:val="center"/>
            <w:hideMark/>
          </w:tcPr>
          <w:p w14:paraId="36EA2B87" w14:textId="77777777" w:rsidR="00B430CC" w:rsidRPr="00C46B20" w:rsidRDefault="00B430CC" w:rsidP="00791C87">
            <w:pPr>
              <w:jc w:val="center"/>
              <w:rPr>
                <w:sz w:val="22"/>
                <w:szCs w:val="22"/>
                <w:lang w:eastAsia="ro-RO"/>
              </w:rPr>
            </w:pPr>
            <w:r w:rsidRPr="00C46B20">
              <w:rPr>
                <w:sz w:val="22"/>
                <w:szCs w:val="22"/>
                <w:lang w:eastAsia="ro-RO"/>
              </w:rPr>
              <w:t>660</w:t>
            </w:r>
            <w:r>
              <w:rPr>
                <w:sz w:val="22"/>
                <w:szCs w:val="22"/>
                <w:lang w:eastAsia="ro-RO"/>
              </w:rPr>
              <w:t>,0</w:t>
            </w:r>
          </w:p>
        </w:tc>
      </w:tr>
      <w:tr w:rsidR="00B430CC" w:rsidRPr="00C46B20" w14:paraId="2D0BDA12" w14:textId="77777777" w:rsidTr="00791C87">
        <w:trPr>
          <w:trHeight w:val="312"/>
        </w:trPr>
        <w:tc>
          <w:tcPr>
            <w:tcW w:w="687" w:type="dxa"/>
            <w:tcBorders>
              <w:top w:val="nil"/>
              <w:left w:val="single" w:sz="4" w:space="0" w:color="auto"/>
              <w:bottom w:val="single" w:sz="4" w:space="0" w:color="auto"/>
              <w:right w:val="single" w:sz="4" w:space="0" w:color="auto"/>
            </w:tcBorders>
            <w:shd w:val="clear" w:color="auto" w:fill="auto"/>
            <w:noWrap/>
            <w:vAlign w:val="center"/>
            <w:hideMark/>
          </w:tcPr>
          <w:p w14:paraId="7252E774" w14:textId="77777777" w:rsidR="00B430CC" w:rsidRPr="00C46B20" w:rsidRDefault="00B430CC" w:rsidP="00791C87">
            <w:pPr>
              <w:jc w:val="center"/>
              <w:rPr>
                <w:sz w:val="22"/>
                <w:szCs w:val="22"/>
                <w:lang w:eastAsia="ro-RO"/>
              </w:rPr>
            </w:pPr>
            <w:r w:rsidRPr="00C46B20">
              <w:rPr>
                <w:sz w:val="22"/>
                <w:szCs w:val="22"/>
                <w:lang w:eastAsia="ro-RO"/>
              </w:rPr>
              <w:t> </w:t>
            </w:r>
          </w:p>
        </w:tc>
        <w:tc>
          <w:tcPr>
            <w:tcW w:w="4842" w:type="dxa"/>
            <w:vMerge w:val="restart"/>
            <w:tcBorders>
              <w:top w:val="nil"/>
              <w:left w:val="single" w:sz="4" w:space="0" w:color="auto"/>
              <w:bottom w:val="nil"/>
              <w:right w:val="single" w:sz="4" w:space="0" w:color="auto"/>
            </w:tcBorders>
            <w:shd w:val="clear" w:color="auto" w:fill="auto"/>
            <w:noWrap/>
            <w:vAlign w:val="center"/>
            <w:hideMark/>
          </w:tcPr>
          <w:p w14:paraId="7186476C" w14:textId="77777777" w:rsidR="00B430CC" w:rsidRPr="00C46B20" w:rsidRDefault="00B430CC" w:rsidP="00791C87">
            <w:pPr>
              <w:jc w:val="center"/>
              <w:rPr>
                <w:sz w:val="22"/>
                <w:szCs w:val="22"/>
                <w:lang w:eastAsia="ro-RO"/>
              </w:rPr>
            </w:pPr>
            <w:r w:rsidRPr="00C46B20">
              <w:rPr>
                <w:sz w:val="22"/>
                <w:szCs w:val="22"/>
                <w:lang w:eastAsia="ro-RO"/>
              </w:rPr>
              <w:t>Material săditor (puieți de doi ani)</w:t>
            </w:r>
          </w:p>
        </w:tc>
        <w:tc>
          <w:tcPr>
            <w:tcW w:w="1826" w:type="dxa"/>
            <w:gridSpan w:val="2"/>
            <w:tcBorders>
              <w:top w:val="single" w:sz="4" w:space="0" w:color="auto"/>
              <w:left w:val="nil"/>
              <w:bottom w:val="single" w:sz="4" w:space="0" w:color="auto"/>
              <w:right w:val="nil"/>
            </w:tcBorders>
            <w:shd w:val="clear" w:color="000000" w:fill="CCFF99"/>
            <w:noWrap/>
            <w:vAlign w:val="center"/>
            <w:hideMark/>
          </w:tcPr>
          <w:p w14:paraId="476EE4DB" w14:textId="77777777" w:rsidR="00B430CC" w:rsidRPr="00C46B20" w:rsidRDefault="00B430CC" w:rsidP="00791C87">
            <w:pPr>
              <w:jc w:val="center"/>
              <w:rPr>
                <w:sz w:val="22"/>
                <w:szCs w:val="22"/>
                <w:lang w:eastAsia="ro-RO"/>
              </w:rPr>
            </w:pPr>
            <w:r w:rsidRPr="00C46B20">
              <w:rPr>
                <w:sz w:val="22"/>
                <w:szCs w:val="22"/>
                <w:lang w:eastAsia="ro-RO"/>
              </w:rPr>
              <w:t>Frasin comun</w:t>
            </w:r>
          </w:p>
        </w:tc>
        <w:tc>
          <w:tcPr>
            <w:tcW w:w="823" w:type="dxa"/>
            <w:tcBorders>
              <w:top w:val="nil"/>
              <w:left w:val="nil"/>
              <w:bottom w:val="single" w:sz="4" w:space="0" w:color="auto"/>
              <w:right w:val="single" w:sz="4" w:space="0" w:color="auto"/>
            </w:tcBorders>
            <w:shd w:val="clear" w:color="000000" w:fill="CCFF99"/>
            <w:noWrap/>
            <w:vAlign w:val="center"/>
            <w:hideMark/>
          </w:tcPr>
          <w:p w14:paraId="044E91AF" w14:textId="77777777" w:rsidR="00B430CC" w:rsidRPr="00C46B20" w:rsidRDefault="00B430CC" w:rsidP="00791C87">
            <w:pPr>
              <w:jc w:val="center"/>
              <w:rPr>
                <w:sz w:val="22"/>
                <w:szCs w:val="22"/>
                <w:lang w:eastAsia="ro-RO"/>
              </w:rPr>
            </w:pPr>
            <w:r w:rsidRPr="00C46B20">
              <w:rPr>
                <w:sz w:val="22"/>
                <w:szCs w:val="22"/>
                <w:lang w:eastAsia="ro-RO"/>
              </w:rPr>
              <w:t> </w:t>
            </w:r>
          </w:p>
        </w:tc>
        <w:tc>
          <w:tcPr>
            <w:tcW w:w="777" w:type="dxa"/>
            <w:tcBorders>
              <w:top w:val="nil"/>
              <w:left w:val="nil"/>
              <w:bottom w:val="single" w:sz="4" w:space="0" w:color="auto"/>
              <w:right w:val="single" w:sz="4" w:space="0" w:color="auto"/>
            </w:tcBorders>
            <w:shd w:val="clear" w:color="000000" w:fill="CCFF99"/>
            <w:noWrap/>
            <w:vAlign w:val="center"/>
            <w:hideMark/>
          </w:tcPr>
          <w:p w14:paraId="55379E2C" w14:textId="77777777" w:rsidR="00B430CC" w:rsidRPr="00C46B20" w:rsidRDefault="00B430CC" w:rsidP="00791C87">
            <w:pPr>
              <w:jc w:val="center"/>
              <w:rPr>
                <w:sz w:val="22"/>
                <w:szCs w:val="22"/>
                <w:lang w:eastAsia="ro-RO"/>
              </w:rPr>
            </w:pPr>
            <w:r w:rsidRPr="00C46B20">
              <w:rPr>
                <w:sz w:val="22"/>
                <w:szCs w:val="22"/>
                <w:lang w:eastAsia="ro-RO"/>
              </w:rPr>
              <w:t> </w:t>
            </w:r>
          </w:p>
        </w:tc>
        <w:tc>
          <w:tcPr>
            <w:tcW w:w="1205" w:type="dxa"/>
            <w:tcBorders>
              <w:top w:val="nil"/>
              <w:left w:val="nil"/>
              <w:bottom w:val="single" w:sz="4" w:space="0" w:color="auto"/>
              <w:right w:val="single" w:sz="4" w:space="0" w:color="auto"/>
            </w:tcBorders>
            <w:shd w:val="clear" w:color="000000" w:fill="CCFF99"/>
            <w:noWrap/>
            <w:vAlign w:val="center"/>
            <w:hideMark/>
          </w:tcPr>
          <w:p w14:paraId="51BBCF48" w14:textId="77777777" w:rsidR="00B430CC" w:rsidRPr="00C46B20" w:rsidRDefault="00B430CC" w:rsidP="00791C87">
            <w:pPr>
              <w:jc w:val="center"/>
              <w:rPr>
                <w:sz w:val="22"/>
                <w:szCs w:val="22"/>
                <w:lang w:eastAsia="ro-RO"/>
              </w:rPr>
            </w:pPr>
            <w:r w:rsidRPr="00C46B20">
              <w:rPr>
                <w:sz w:val="22"/>
                <w:szCs w:val="22"/>
                <w:lang w:eastAsia="ro-RO"/>
              </w:rPr>
              <w:t>108768</w:t>
            </w:r>
            <w:r>
              <w:rPr>
                <w:sz w:val="22"/>
                <w:szCs w:val="22"/>
                <w:lang w:eastAsia="ro-RO"/>
              </w:rPr>
              <w:t>,0</w:t>
            </w:r>
          </w:p>
        </w:tc>
      </w:tr>
      <w:tr w:rsidR="00B430CC" w:rsidRPr="00C46B20" w14:paraId="3BBE6760" w14:textId="77777777" w:rsidTr="00791C87">
        <w:trPr>
          <w:trHeight w:val="312"/>
        </w:trPr>
        <w:tc>
          <w:tcPr>
            <w:tcW w:w="687" w:type="dxa"/>
            <w:tcBorders>
              <w:top w:val="nil"/>
              <w:left w:val="single" w:sz="4" w:space="0" w:color="auto"/>
              <w:bottom w:val="single" w:sz="4" w:space="0" w:color="auto"/>
              <w:right w:val="single" w:sz="4" w:space="0" w:color="auto"/>
            </w:tcBorders>
            <w:shd w:val="clear" w:color="auto" w:fill="auto"/>
            <w:noWrap/>
            <w:vAlign w:val="center"/>
            <w:hideMark/>
          </w:tcPr>
          <w:p w14:paraId="3AB9A102" w14:textId="77777777" w:rsidR="00B430CC" w:rsidRPr="00C46B20" w:rsidRDefault="00B430CC" w:rsidP="00791C87">
            <w:pPr>
              <w:jc w:val="center"/>
              <w:rPr>
                <w:sz w:val="22"/>
                <w:szCs w:val="22"/>
                <w:lang w:eastAsia="ro-RO"/>
              </w:rPr>
            </w:pPr>
            <w:r w:rsidRPr="00C46B20">
              <w:rPr>
                <w:sz w:val="22"/>
                <w:szCs w:val="22"/>
                <w:lang w:eastAsia="ro-RO"/>
              </w:rPr>
              <w:t> </w:t>
            </w:r>
          </w:p>
        </w:tc>
        <w:tc>
          <w:tcPr>
            <w:tcW w:w="4842" w:type="dxa"/>
            <w:vMerge/>
            <w:tcBorders>
              <w:top w:val="nil"/>
              <w:left w:val="single" w:sz="4" w:space="0" w:color="auto"/>
              <w:bottom w:val="nil"/>
              <w:right w:val="single" w:sz="4" w:space="0" w:color="auto"/>
            </w:tcBorders>
            <w:vAlign w:val="center"/>
            <w:hideMark/>
          </w:tcPr>
          <w:p w14:paraId="7E62939A" w14:textId="77777777" w:rsidR="00B430CC" w:rsidRPr="00C46B20" w:rsidRDefault="00B430CC" w:rsidP="00791C87">
            <w:pPr>
              <w:rPr>
                <w:sz w:val="22"/>
                <w:szCs w:val="22"/>
                <w:lang w:eastAsia="ro-RO"/>
              </w:rPr>
            </w:pPr>
          </w:p>
        </w:tc>
        <w:tc>
          <w:tcPr>
            <w:tcW w:w="2649" w:type="dxa"/>
            <w:gridSpan w:val="3"/>
            <w:tcBorders>
              <w:top w:val="nil"/>
              <w:left w:val="nil"/>
              <w:bottom w:val="single" w:sz="4" w:space="0" w:color="auto"/>
              <w:right w:val="single" w:sz="4" w:space="0" w:color="auto"/>
            </w:tcBorders>
            <w:shd w:val="clear" w:color="000000" w:fill="CCFF99"/>
            <w:noWrap/>
            <w:vAlign w:val="center"/>
            <w:hideMark/>
          </w:tcPr>
          <w:p w14:paraId="26C57EE5" w14:textId="77777777" w:rsidR="00B430CC" w:rsidRPr="00C46B20" w:rsidRDefault="00B430CC" w:rsidP="00791C87">
            <w:pPr>
              <w:jc w:val="center"/>
              <w:rPr>
                <w:sz w:val="22"/>
                <w:szCs w:val="22"/>
                <w:lang w:eastAsia="ro-RO"/>
              </w:rPr>
            </w:pPr>
            <w:r w:rsidRPr="00C46B20">
              <w:rPr>
                <w:sz w:val="22"/>
                <w:szCs w:val="22"/>
                <w:lang w:eastAsia="ro-RO"/>
              </w:rPr>
              <w:t>Paltin de câmp</w:t>
            </w:r>
          </w:p>
        </w:tc>
        <w:tc>
          <w:tcPr>
            <w:tcW w:w="777" w:type="dxa"/>
            <w:tcBorders>
              <w:top w:val="nil"/>
              <w:left w:val="nil"/>
              <w:bottom w:val="single" w:sz="4" w:space="0" w:color="auto"/>
              <w:right w:val="single" w:sz="4" w:space="0" w:color="auto"/>
            </w:tcBorders>
            <w:shd w:val="clear" w:color="000000" w:fill="CCFF99"/>
            <w:noWrap/>
            <w:vAlign w:val="center"/>
            <w:hideMark/>
          </w:tcPr>
          <w:p w14:paraId="01A1EC17" w14:textId="77777777" w:rsidR="00B430CC" w:rsidRPr="00C46B20" w:rsidRDefault="00B430CC" w:rsidP="00791C87">
            <w:pPr>
              <w:jc w:val="center"/>
              <w:rPr>
                <w:sz w:val="22"/>
                <w:szCs w:val="22"/>
                <w:lang w:eastAsia="ro-RO"/>
              </w:rPr>
            </w:pPr>
            <w:r w:rsidRPr="00C46B20">
              <w:rPr>
                <w:sz w:val="22"/>
                <w:szCs w:val="22"/>
                <w:lang w:eastAsia="ro-RO"/>
              </w:rPr>
              <w:t> </w:t>
            </w:r>
          </w:p>
        </w:tc>
        <w:tc>
          <w:tcPr>
            <w:tcW w:w="1205" w:type="dxa"/>
            <w:tcBorders>
              <w:top w:val="nil"/>
              <w:left w:val="nil"/>
              <w:bottom w:val="single" w:sz="4" w:space="0" w:color="auto"/>
              <w:right w:val="single" w:sz="4" w:space="0" w:color="auto"/>
            </w:tcBorders>
            <w:shd w:val="clear" w:color="000000" w:fill="CCFF99"/>
            <w:noWrap/>
            <w:vAlign w:val="center"/>
            <w:hideMark/>
          </w:tcPr>
          <w:p w14:paraId="3BEADA1D" w14:textId="77777777" w:rsidR="00B430CC" w:rsidRPr="00C46B20" w:rsidRDefault="00B430CC" w:rsidP="00791C87">
            <w:pPr>
              <w:jc w:val="center"/>
              <w:rPr>
                <w:sz w:val="22"/>
                <w:szCs w:val="22"/>
                <w:lang w:eastAsia="ro-RO"/>
              </w:rPr>
            </w:pPr>
            <w:r w:rsidRPr="00C46B20">
              <w:rPr>
                <w:sz w:val="22"/>
                <w:szCs w:val="22"/>
                <w:lang w:eastAsia="ro-RO"/>
              </w:rPr>
              <w:t>21384,0</w:t>
            </w:r>
          </w:p>
        </w:tc>
      </w:tr>
      <w:tr w:rsidR="00B430CC" w:rsidRPr="00C46B20" w14:paraId="5B61E5D6" w14:textId="77777777" w:rsidTr="00791C87">
        <w:trPr>
          <w:trHeight w:val="312"/>
        </w:trPr>
        <w:tc>
          <w:tcPr>
            <w:tcW w:w="687" w:type="dxa"/>
            <w:tcBorders>
              <w:top w:val="nil"/>
              <w:left w:val="single" w:sz="4" w:space="0" w:color="auto"/>
              <w:bottom w:val="single" w:sz="4" w:space="0" w:color="auto"/>
              <w:right w:val="single" w:sz="4" w:space="0" w:color="auto"/>
            </w:tcBorders>
            <w:shd w:val="clear" w:color="auto" w:fill="auto"/>
            <w:noWrap/>
            <w:vAlign w:val="center"/>
            <w:hideMark/>
          </w:tcPr>
          <w:p w14:paraId="12908ED7" w14:textId="77777777" w:rsidR="00B430CC" w:rsidRPr="00C46B20" w:rsidRDefault="00B430CC" w:rsidP="00791C87">
            <w:pPr>
              <w:jc w:val="center"/>
              <w:rPr>
                <w:sz w:val="22"/>
                <w:szCs w:val="22"/>
                <w:lang w:eastAsia="ro-RO"/>
              </w:rPr>
            </w:pPr>
            <w:r w:rsidRPr="00C46B20">
              <w:rPr>
                <w:sz w:val="22"/>
                <w:szCs w:val="22"/>
                <w:lang w:eastAsia="ro-RO"/>
              </w:rPr>
              <w:t> </w:t>
            </w:r>
          </w:p>
        </w:tc>
        <w:tc>
          <w:tcPr>
            <w:tcW w:w="4842" w:type="dxa"/>
            <w:vMerge/>
            <w:tcBorders>
              <w:top w:val="nil"/>
              <w:left w:val="single" w:sz="4" w:space="0" w:color="auto"/>
              <w:bottom w:val="nil"/>
              <w:right w:val="single" w:sz="4" w:space="0" w:color="auto"/>
            </w:tcBorders>
            <w:vAlign w:val="center"/>
            <w:hideMark/>
          </w:tcPr>
          <w:p w14:paraId="4EC49417" w14:textId="77777777" w:rsidR="00B430CC" w:rsidRPr="00C46B20" w:rsidRDefault="00B430CC" w:rsidP="00791C87">
            <w:pPr>
              <w:rPr>
                <w:sz w:val="22"/>
                <w:szCs w:val="22"/>
                <w:lang w:eastAsia="ro-RO"/>
              </w:rPr>
            </w:pPr>
          </w:p>
        </w:tc>
        <w:tc>
          <w:tcPr>
            <w:tcW w:w="1826" w:type="dxa"/>
            <w:gridSpan w:val="2"/>
            <w:tcBorders>
              <w:top w:val="single" w:sz="4" w:space="0" w:color="auto"/>
              <w:left w:val="nil"/>
              <w:bottom w:val="single" w:sz="4" w:space="0" w:color="auto"/>
              <w:right w:val="nil"/>
            </w:tcBorders>
            <w:shd w:val="clear" w:color="000000" w:fill="CCFF99"/>
            <w:noWrap/>
            <w:vAlign w:val="center"/>
            <w:hideMark/>
          </w:tcPr>
          <w:p w14:paraId="667202DB" w14:textId="77777777" w:rsidR="00B430CC" w:rsidRPr="00C46B20" w:rsidRDefault="00B430CC" w:rsidP="00791C87">
            <w:pPr>
              <w:jc w:val="center"/>
              <w:rPr>
                <w:sz w:val="22"/>
                <w:szCs w:val="22"/>
                <w:lang w:eastAsia="ro-RO"/>
              </w:rPr>
            </w:pPr>
            <w:r w:rsidRPr="00C46B20">
              <w:rPr>
                <w:sz w:val="22"/>
                <w:szCs w:val="22"/>
                <w:lang w:eastAsia="ro-RO"/>
              </w:rPr>
              <w:t>Diverse tari</w:t>
            </w:r>
          </w:p>
        </w:tc>
        <w:tc>
          <w:tcPr>
            <w:tcW w:w="823" w:type="dxa"/>
            <w:tcBorders>
              <w:top w:val="nil"/>
              <w:left w:val="nil"/>
              <w:bottom w:val="single" w:sz="4" w:space="0" w:color="auto"/>
              <w:right w:val="single" w:sz="4" w:space="0" w:color="auto"/>
            </w:tcBorders>
            <w:shd w:val="clear" w:color="000000" w:fill="CCFF99"/>
            <w:noWrap/>
            <w:vAlign w:val="center"/>
            <w:hideMark/>
          </w:tcPr>
          <w:p w14:paraId="3EE476DB" w14:textId="77777777" w:rsidR="00B430CC" w:rsidRPr="00C46B20" w:rsidRDefault="00B430CC" w:rsidP="00791C87">
            <w:pPr>
              <w:jc w:val="center"/>
              <w:rPr>
                <w:sz w:val="22"/>
                <w:szCs w:val="22"/>
                <w:lang w:eastAsia="ro-RO"/>
              </w:rPr>
            </w:pPr>
            <w:r w:rsidRPr="00C46B20">
              <w:rPr>
                <w:sz w:val="22"/>
                <w:szCs w:val="22"/>
                <w:lang w:eastAsia="ro-RO"/>
              </w:rPr>
              <w:t> </w:t>
            </w:r>
          </w:p>
        </w:tc>
        <w:tc>
          <w:tcPr>
            <w:tcW w:w="777" w:type="dxa"/>
            <w:tcBorders>
              <w:top w:val="nil"/>
              <w:left w:val="nil"/>
              <w:bottom w:val="single" w:sz="4" w:space="0" w:color="auto"/>
              <w:right w:val="single" w:sz="4" w:space="0" w:color="auto"/>
            </w:tcBorders>
            <w:shd w:val="clear" w:color="000000" w:fill="CCFF99"/>
            <w:noWrap/>
            <w:vAlign w:val="center"/>
            <w:hideMark/>
          </w:tcPr>
          <w:p w14:paraId="5DB08D98" w14:textId="77777777" w:rsidR="00B430CC" w:rsidRPr="00C46B20" w:rsidRDefault="00B430CC" w:rsidP="00791C87">
            <w:pPr>
              <w:jc w:val="center"/>
              <w:rPr>
                <w:sz w:val="22"/>
                <w:szCs w:val="22"/>
                <w:lang w:eastAsia="ro-RO"/>
              </w:rPr>
            </w:pPr>
            <w:r w:rsidRPr="00C46B20">
              <w:rPr>
                <w:sz w:val="22"/>
                <w:szCs w:val="22"/>
                <w:lang w:eastAsia="ro-RO"/>
              </w:rPr>
              <w:t> </w:t>
            </w:r>
          </w:p>
        </w:tc>
        <w:tc>
          <w:tcPr>
            <w:tcW w:w="1205" w:type="dxa"/>
            <w:tcBorders>
              <w:top w:val="nil"/>
              <w:left w:val="nil"/>
              <w:bottom w:val="single" w:sz="4" w:space="0" w:color="auto"/>
              <w:right w:val="single" w:sz="4" w:space="0" w:color="auto"/>
            </w:tcBorders>
            <w:shd w:val="clear" w:color="000000" w:fill="CCFF99"/>
            <w:noWrap/>
            <w:vAlign w:val="center"/>
            <w:hideMark/>
          </w:tcPr>
          <w:p w14:paraId="5934D87C" w14:textId="77777777" w:rsidR="00B430CC" w:rsidRPr="00C46B20" w:rsidRDefault="00B430CC" w:rsidP="00791C87">
            <w:pPr>
              <w:jc w:val="center"/>
              <w:rPr>
                <w:sz w:val="22"/>
                <w:szCs w:val="22"/>
                <w:lang w:eastAsia="ro-RO"/>
              </w:rPr>
            </w:pPr>
            <w:r w:rsidRPr="00C46B20">
              <w:rPr>
                <w:sz w:val="22"/>
                <w:szCs w:val="22"/>
                <w:lang w:eastAsia="ro-RO"/>
              </w:rPr>
              <w:t>15552,0</w:t>
            </w:r>
          </w:p>
        </w:tc>
      </w:tr>
      <w:tr w:rsidR="00B430CC" w:rsidRPr="00C46B20" w14:paraId="6E45CFE2" w14:textId="77777777" w:rsidTr="00791C87">
        <w:trPr>
          <w:trHeight w:val="312"/>
        </w:trPr>
        <w:tc>
          <w:tcPr>
            <w:tcW w:w="687" w:type="dxa"/>
            <w:tcBorders>
              <w:top w:val="nil"/>
              <w:left w:val="single" w:sz="4" w:space="0" w:color="auto"/>
              <w:bottom w:val="single" w:sz="4" w:space="0" w:color="auto"/>
              <w:right w:val="single" w:sz="4" w:space="0" w:color="auto"/>
            </w:tcBorders>
            <w:shd w:val="clear" w:color="000000" w:fill="FFFF00"/>
            <w:noWrap/>
            <w:vAlign w:val="center"/>
            <w:hideMark/>
          </w:tcPr>
          <w:p w14:paraId="55BB25F2" w14:textId="77777777" w:rsidR="00B430CC" w:rsidRPr="00C46B20" w:rsidRDefault="00B430CC" w:rsidP="00791C87">
            <w:pPr>
              <w:jc w:val="center"/>
              <w:rPr>
                <w:sz w:val="22"/>
                <w:szCs w:val="22"/>
                <w:lang w:eastAsia="ro-RO"/>
              </w:rPr>
            </w:pPr>
            <w:r w:rsidRPr="00C46B20">
              <w:rPr>
                <w:sz w:val="22"/>
                <w:szCs w:val="22"/>
                <w:lang w:eastAsia="ro-RO"/>
              </w:rPr>
              <w:t> </w:t>
            </w:r>
          </w:p>
        </w:tc>
        <w:tc>
          <w:tcPr>
            <w:tcW w:w="4842" w:type="dxa"/>
            <w:tcBorders>
              <w:top w:val="single" w:sz="4" w:space="0" w:color="auto"/>
              <w:left w:val="nil"/>
              <w:bottom w:val="single" w:sz="4" w:space="0" w:color="auto"/>
              <w:right w:val="single" w:sz="4" w:space="0" w:color="auto"/>
            </w:tcBorders>
            <w:shd w:val="clear" w:color="000000" w:fill="FFFF00"/>
            <w:vAlign w:val="center"/>
            <w:hideMark/>
          </w:tcPr>
          <w:p w14:paraId="07ABA1A4" w14:textId="77777777" w:rsidR="00B430CC" w:rsidRPr="00C46B20" w:rsidRDefault="00B430CC" w:rsidP="00791C87">
            <w:pPr>
              <w:jc w:val="center"/>
              <w:rPr>
                <w:b/>
                <w:bCs/>
                <w:sz w:val="22"/>
                <w:szCs w:val="22"/>
                <w:lang w:eastAsia="ro-RO"/>
              </w:rPr>
            </w:pPr>
            <w:r w:rsidRPr="00C46B20">
              <w:rPr>
                <w:b/>
                <w:bCs/>
                <w:sz w:val="22"/>
                <w:szCs w:val="22"/>
                <w:lang w:eastAsia="ro-RO"/>
              </w:rPr>
              <w:t>TOTAL</w:t>
            </w:r>
          </w:p>
        </w:tc>
        <w:tc>
          <w:tcPr>
            <w:tcW w:w="992" w:type="dxa"/>
            <w:tcBorders>
              <w:top w:val="nil"/>
              <w:left w:val="nil"/>
              <w:bottom w:val="single" w:sz="4" w:space="0" w:color="auto"/>
              <w:right w:val="single" w:sz="4" w:space="0" w:color="auto"/>
            </w:tcBorders>
            <w:shd w:val="clear" w:color="000000" w:fill="FFFF00"/>
            <w:noWrap/>
            <w:vAlign w:val="center"/>
            <w:hideMark/>
          </w:tcPr>
          <w:p w14:paraId="5E64B332"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31" w:type="dxa"/>
            <w:tcBorders>
              <w:top w:val="nil"/>
              <w:left w:val="nil"/>
              <w:bottom w:val="single" w:sz="4" w:space="0" w:color="auto"/>
              <w:right w:val="single" w:sz="4" w:space="0" w:color="auto"/>
            </w:tcBorders>
            <w:shd w:val="clear" w:color="000000" w:fill="FFFF00"/>
            <w:noWrap/>
            <w:vAlign w:val="center"/>
            <w:hideMark/>
          </w:tcPr>
          <w:p w14:paraId="583B5BDB"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23" w:type="dxa"/>
            <w:tcBorders>
              <w:top w:val="nil"/>
              <w:left w:val="nil"/>
              <w:bottom w:val="single" w:sz="4" w:space="0" w:color="auto"/>
              <w:right w:val="single" w:sz="4" w:space="0" w:color="auto"/>
            </w:tcBorders>
            <w:shd w:val="clear" w:color="000000" w:fill="FFFF00"/>
            <w:noWrap/>
            <w:vAlign w:val="center"/>
            <w:hideMark/>
          </w:tcPr>
          <w:p w14:paraId="783FC077"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777" w:type="dxa"/>
            <w:tcBorders>
              <w:top w:val="nil"/>
              <w:left w:val="nil"/>
              <w:bottom w:val="single" w:sz="4" w:space="0" w:color="auto"/>
              <w:right w:val="single" w:sz="4" w:space="0" w:color="auto"/>
            </w:tcBorders>
            <w:shd w:val="clear" w:color="000000" w:fill="FFFF00"/>
            <w:noWrap/>
            <w:vAlign w:val="center"/>
            <w:hideMark/>
          </w:tcPr>
          <w:p w14:paraId="40C78240"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205" w:type="dxa"/>
            <w:tcBorders>
              <w:top w:val="nil"/>
              <w:left w:val="nil"/>
              <w:bottom w:val="single" w:sz="4" w:space="0" w:color="auto"/>
              <w:right w:val="single" w:sz="4" w:space="0" w:color="auto"/>
            </w:tcBorders>
            <w:shd w:val="clear" w:color="000000" w:fill="FFFF00"/>
            <w:noWrap/>
            <w:vAlign w:val="center"/>
            <w:hideMark/>
          </w:tcPr>
          <w:p w14:paraId="40DCB62E" w14:textId="77777777" w:rsidR="00B430CC" w:rsidRPr="00C46B20" w:rsidRDefault="00B430CC" w:rsidP="00791C87">
            <w:pPr>
              <w:jc w:val="center"/>
              <w:rPr>
                <w:b/>
                <w:bCs/>
                <w:sz w:val="22"/>
                <w:szCs w:val="22"/>
                <w:lang w:eastAsia="ro-RO"/>
              </w:rPr>
            </w:pPr>
            <w:r w:rsidRPr="00C46B20">
              <w:rPr>
                <w:b/>
                <w:bCs/>
                <w:sz w:val="22"/>
                <w:szCs w:val="22"/>
                <w:lang w:eastAsia="ro-RO"/>
              </w:rPr>
              <w:t>250377,23</w:t>
            </w:r>
          </w:p>
        </w:tc>
      </w:tr>
      <w:tr w:rsidR="00B430CC" w:rsidRPr="00C46B20" w14:paraId="6D2F0673" w14:textId="77777777" w:rsidTr="00791C87">
        <w:trPr>
          <w:trHeight w:val="312"/>
        </w:trPr>
        <w:tc>
          <w:tcPr>
            <w:tcW w:w="687" w:type="dxa"/>
            <w:tcBorders>
              <w:top w:val="nil"/>
              <w:left w:val="single" w:sz="4" w:space="0" w:color="auto"/>
              <w:bottom w:val="single" w:sz="4" w:space="0" w:color="auto"/>
              <w:right w:val="single" w:sz="4" w:space="0" w:color="auto"/>
            </w:tcBorders>
            <w:shd w:val="clear" w:color="000000" w:fill="DCE6F1"/>
            <w:noWrap/>
            <w:vAlign w:val="center"/>
            <w:hideMark/>
          </w:tcPr>
          <w:p w14:paraId="074514C1" w14:textId="77777777" w:rsidR="00B430CC" w:rsidRPr="00C46B20" w:rsidRDefault="00B430CC" w:rsidP="00791C87">
            <w:pPr>
              <w:jc w:val="center"/>
              <w:rPr>
                <w:sz w:val="22"/>
                <w:szCs w:val="22"/>
                <w:lang w:eastAsia="ro-RO"/>
              </w:rPr>
            </w:pPr>
            <w:r w:rsidRPr="00C46B20">
              <w:rPr>
                <w:sz w:val="22"/>
                <w:szCs w:val="22"/>
                <w:lang w:eastAsia="ro-RO"/>
              </w:rPr>
              <w:t> </w:t>
            </w:r>
          </w:p>
        </w:tc>
        <w:tc>
          <w:tcPr>
            <w:tcW w:w="6668" w:type="dxa"/>
            <w:gridSpan w:val="3"/>
            <w:tcBorders>
              <w:top w:val="single" w:sz="4" w:space="0" w:color="auto"/>
              <w:left w:val="nil"/>
              <w:bottom w:val="single" w:sz="4" w:space="0" w:color="auto"/>
              <w:right w:val="nil"/>
            </w:tcBorders>
            <w:shd w:val="clear" w:color="000000" w:fill="DCE6F1"/>
            <w:vAlign w:val="center"/>
            <w:hideMark/>
          </w:tcPr>
          <w:p w14:paraId="0039E923" w14:textId="77777777" w:rsidR="00B430CC" w:rsidRPr="00C46B20" w:rsidRDefault="00B430CC" w:rsidP="00791C87">
            <w:pPr>
              <w:jc w:val="center"/>
              <w:rPr>
                <w:b/>
                <w:bCs/>
                <w:sz w:val="22"/>
                <w:szCs w:val="22"/>
                <w:lang w:eastAsia="ro-RO"/>
              </w:rPr>
            </w:pPr>
            <w:r w:rsidRPr="00C46B20">
              <w:rPr>
                <w:b/>
                <w:bCs/>
                <w:sz w:val="22"/>
                <w:szCs w:val="22"/>
                <w:lang w:eastAsia="ro-RO"/>
              </w:rPr>
              <w:t>Total cheltuieli indirecte în mărime de 7%, lei</w:t>
            </w:r>
          </w:p>
        </w:tc>
        <w:tc>
          <w:tcPr>
            <w:tcW w:w="823" w:type="dxa"/>
            <w:tcBorders>
              <w:top w:val="nil"/>
              <w:left w:val="nil"/>
              <w:bottom w:val="single" w:sz="4" w:space="0" w:color="auto"/>
              <w:right w:val="nil"/>
            </w:tcBorders>
            <w:shd w:val="clear" w:color="000000" w:fill="DCE6F1"/>
            <w:noWrap/>
            <w:vAlign w:val="center"/>
            <w:hideMark/>
          </w:tcPr>
          <w:p w14:paraId="48B19FF5"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777" w:type="dxa"/>
            <w:tcBorders>
              <w:top w:val="nil"/>
              <w:left w:val="nil"/>
              <w:bottom w:val="single" w:sz="4" w:space="0" w:color="auto"/>
              <w:right w:val="nil"/>
            </w:tcBorders>
            <w:shd w:val="clear" w:color="000000" w:fill="DCE6F1"/>
            <w:noWrap/>
            <w:vAlign w:val="center"/>
            <w:hideMark/>
          </w:tcPr>
          <w:p w14:paraId="61525557"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205" w:type="dxa"/>
            <w:tcBorders>
              <w:top w:val="nil"/>
              <w:left w:val="nil"/>
              <w:bottom w:val="single" w:sz="4" w:space="0" w:color="auto"/>
              <w:right w:val="single" w:sz="4" w:space="0" w:color="auto"/>
            </w:tcBorders>
            <w:shd w:val="clear" w:color="000000" w:fill="DCE6F1"/>
            <w:noWrap/>
            <w:vAlign w:val="center"/>
            <w:hideMark/>
          </w:tcPr>
          <w:p w14:paraId="2EA0E2F1" w14:textId="77777777" w:rsidR="00B430CC" w:rsidRPr="00C46B20" w:rsidRDefault="00B430CC" w:rsidP="00791C87">
            <w:pPr>
              <w:jc w:val="center"/>
              <w:rPr>
                <w:b/>
                <w:bCs/>
                <w:sz w:val="22"/>
                <w:szCs w:val="22"/>
                <w:lang w:eastAsia="ro-RO"/>
              </w:rPr>
            </w:pPr>
            <w:r w:rsidRPr="00C46B20">
              <w:rPr>
                <w:b/>
                <w:bCs/>
                <w:sz w:val="22"/>
                <w:szCs w:val="22"/>
                <w:lang w:eastAsia="ro-RO"/>
              </w:rPr>
              <w:t>17526,41</w:t>
            </w:r>
          </w:p>
        </w:tc>
      </w:tr>
      <w:tr w:rsidR="00B430CC" w:rsidRPr="00C46B20" w14:paraId="1AAB6477" w14:textId="77777777" w:rsidTr="00791C87">
        <w:trPr>
          <w:trHeight w:val="312"/>
        </w:trPr>
        <w:tc>
          <w:tcPr>
            <w:tcW w:w="687" w:type="dxa"/>
            <w:tcBorders>
              <w:top w:val="nil"/>
              <w:left w:val="single" w:sz="4" w:space="0" w:color="auto"/>
              <w:bottom w:val="single" w:sz="4" w:space="0" w:color="auto"/>
              <w:right w:val="single" w:sz="4" w:space="0" w:color="auto"/>
            </w:tcBorders>
            <w:shd w:val="clear" w:color="000000" w:fill="FFCCFF"/>
            <w:noWrap/>
            <w:vAlign w:val="center"/>
            <w:hideMark/>
          </w:tcPr>
          <w:p w14:paraId="40174DE2" w14:textId="77777777" w:rsidR="00B430CC" w:rsidRPr="00C46B20" w:rsidRDefault="00B430CC" w:rsidP="00791C87">
            <w:pPr>
              <w:jc w:val="center"/>
              <w:rPr>
                <w:sz w:val="22"/>
                <w:szCs w:val="22"/>
                <w:lang w:eastAsia="ro-RO"/>
              </w:rPr>
            </w:pPr>
            <w:r w:rsidRPr="00C46B20">
              <w:rPr>
                <w:sz w:val="22"/>
                <w:szCs w:val="22"/>
                <w:lang w:eastAsia="ro-RO"/>
              </w:rPr>
              <w:t> </w:t>
            </w:r>
          </w:p>
        </w:tc>
        <w:tc>
          <w:tcPr>
            <w:tcW w:w="6668" w:type="dxa"/>
            <w:gridSpan w:val="3"/>
            <w:tcBorders>
              <w:top w:val="single" w:sz="4" w:space="0" w:color="auto"/>
              <w:left w:val="nil"/>
              <w:bottom w:val="single" w:sz="4" w:space="0" w:color="auto"/>
              <w:right w:val="nil"/>
            </w:tcBorders>
            <w:shd w:val="clear" w:color="000000" w:fill="FFCCFF"/>
            <w:vAlign w:val="center"/>
            <w:hideMark/>
          </w:tcPr>
          <w:p w14:paraId="5913A45A" w14:textId="77777777" w:rsidR="00B430CC" w:rsidRPr="00C46B20" w:rsidRDefault="00B430CC" w:rsidP="00791C87">
            <w:pPr>
              <w:jc w:val="center"/>
              <w:rPr>
                <w:b/>
                <w:bCs/>
                <w:sz w:val="22"/>
                <w:szCs w:val="22"/>
                <w:lang w:eastAsia="ro-RO"/>
              </w:rPr>
            </w:pPr>
            <w:r w:rsidRPr="00C46B20">
              <w:rPr>
                <w:b/>
                <w:bCs/>
                <w:sz w:val="22"/>
                <w:szCs w:val="22"/>
                <w:lang w:eastAsia="ro-RO"/>
              </w:rPr>
              <w:t>Total cheltuieli administrative în mărime de 5%,, lei</w:t>
            </w:r>
          </w:p>
        </w:tc>
        <w:tc>
          <w:tcPr>
            <w:tcW w:w="823" w:type="dxa"/>
            <w:tcBorders>
              <w:top w:val="nil"/>
              <w:left w:val="nil"/>
              <w:bottom w:val="single" w:sz="4" w:space="0" w:color="auto"/>
              <w:right w:val="nil"/>
            </w:tcBorders>
            <w:shd w:val="clear" w:color="000000" w:fill="FFCCFF"/>
            <w:noWrap/>
            <w:vAlign w:val="center"/>
            <w:hideMark/>
          </w:tcPr>
          <w:p w14:paraId="6194F4F3"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777" w:type="dxa"/>
            <w:tcBorders>
              <w:top w:val="nil"/>
              <w:left w:val="nil"/>
              <w:bottom w:val="single" w:sz="4" w:space="0" w:color="auto"/>
              <w:right w:val="nil"/>
            </w:tcBorders>
            <w:shd w:val="clear" w:color="000000" w:fill="FFCCFF"/>
            <w:noWrap/>
            <w:vAlign w:val="center"/>
            <w:hideMark/>
          </w:tcPr>
          <w:p w14:paraId="2A85E977"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205" w:type="dxa"/>
            <w:tcBorders>
              <w:top w:val="nil"/>
              <w:left w:val="nil"/>
              <w:bottom w:val="single" w:sz="4" w:space="0" w:color="auto"/>
              <w:right w:val="single" w:sz="4" w:space="0" w:color="auto"/>
            </w:tcBorders>
            <w:shd w:val="clear" w:color="000000" w:fill="FFCCFF"/>
            <w:noWrap/>
            <w:vAlign w:val="center"/>
            <w:hideMark/>
          </w:tcPr>
          <w:p w14:paraId="6E5A563D" w14:textId="77777777" w:rsidR="00B430CC" w:rsidRPr="00C46B20" w:rsidRDefault="00B430CC" w:rsidP="00791C87">
            <w:pPr>
              <w:jc w:val="center"/>
              <w:rPr>
                <w:b/>
                <w:bCs/>
                <w:sz w:val="22"/>
                <w:szCs w:val="22"/>
                <w:lang w:eastAsia="ro-RO"/>
              </w:rPr>
            </w:pPr>
            <w:r w:rsidRPr="00C46B20">
              <w:rPr>
                <w:b/>
                <w:bCs/>
                <w:sz w:val="22"/>
                <w:szCs w:val="22"/>
                <w:lang w:eastAsia="ro-RO"/>
              </w:rPr>
              <w:t>12518,86</w:t>
            </w:r>
          </w:p>
        </w:tc>
      </w:tr>
      <w:tr w:rsidR="00B430CC" w:rsidRPr="00C46B20" w14:paraId="7B777A8E" w14:textId="77777777" w:rsidTr="00791C87">
        <w:trPr>
          <w:trHeight w:val="312"/>
        </w:trPr>
        <w:tc>
          <w:tcPr>
            <w:tcW w:w="687" w:type="dxa"/>
            <w:tcBorders>
              <w:top w:val="nil"/>
              <w:left w:val="single" w:sz="4" w:space="0" w:color="auto"/>
              <w:bottom w:val="single" w:sz="4" w:space="0" w:color="auto"/>
              <w:right w:val="single" w:sz="4" w:space="0" w:color="auto"/>
            </w:tcBorders>
            <w:shd w:val="clear" w:color="000000" w:fill="92D050"/>
            <w:noWrap/>
            <w:vAlign w:val="center"/>
            <w:hideMark/>
          </w:tcPr>
          <w:p w14:paraId="3C39D7E9" w14:textId="77777777" w:rsidR="00B430CC" w:rsidRPr="00C46B20" w:rsidRDefault="00B430CC" w:rsidP="00791C87">
            <w:pPr>
              <w:jc w:val="center"/>
              <w:rPr>
                <w:sz w:val="22"/>
                <w:szCs w:val="22"/>
                <w:lang w:eastAsia="ro-RO"/>
              </w:rPr>
            </w:pPr>
            <w:r w:rsidRPr="00C46B20">
              <w:rPr>
                <w:sz w:val="22"/>
                <w:szCs w:val="22"/>
                <w:lang w:eastAsia="ro-RO"/>
              </w:rPr>
              <w:t> </w:t>
            </w:r>
          </w:p>
        </w:tc>
        <w:tc>
          <w:tcPr>
            <w:tcW w:w="6668" w:type="dxa"/>
            <w:gridSpan w:val="3"/>
            <w:tcBorders>
              <w:top w:val="single" w:sz="4" w:space="0" w:color="auto"/>
              <w:left w:val="nil"/>
              <w:bottom w:val="single" w:sz="4" w:space="0" w:color="auto"/>
              <w:right w:val="nil"/>
            </w:tcBorders>
            <w:shd w:val="clear" w:color="000000" w:fill="92D050"/>
            <w:noWrap/>
            <w:vAlign w:val="center"/>
            <w:hideMark/>
          </w:tcPr>
          <w:p w14:paraId="121CE5B5" w14:textId="77777777" w:rsidR="00B430CC" w:rsidRPr="00C46B20" w:rsidRDefault="00B430CC" w:rsidP="00791C87">
            <w:pPr>
              <w:jc w:val="center"/>
              <w:rPr>
                <w:b/>
                <w:bCs/>
                <w:sz w:val="22"/>
                <w:szCs w:val="22"/>
                <w:lang w:eastAsia="ro-RO"/>
              </w:rPr>
            </w:pPr>
            <w:r w:rsidRPr="00C46B20">
              <w:rPr>
                <w:b/>
                <w:bCs/>
                <w:sz w:val="22"/>
                <w:szCs w:val="22"/>
                <w:lang w:eastAsia="ro-RO"/>
              </w:rPr>
              <w:t>Total general lucrările de pregătire a solului și plantare</w:t>
            </w:r>
          </w:p>
        </w:tc>
        <w:tc>
          <w:tcPr>
            <w:tcW w:w="823" w:type="dxa"/>
            <w:tcBorders>
              <w:top w:val="nil"/>
              <w:left w:val="nil"/>
              <w:bottom w:val="single" w:sz="4" w:space="0" w:color="auto"/>
              <w:right w:val="nil"/>
            </w:tcBorders>
            <w:shd w:val="clear" w:color="000000" w:fill="92D050"/>
            <w:noWrap/>
            <w:vAlign w:val="center"/>
            <w:hideMark/>
          </w:tcPr>
          <w:p w14:paraId="79A4FEFB"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777" w:type="dxa"/>
            <w:tcBorders>
              <w:top w:val="nil"/>
              <w:left w:val="nil"/>
              <w:bottom w:val="single" w:sz="4" w:space="0" w:color="auto"/>
              <w:right w:val="nil"/>
            </w:tcBorders>
            <w:shd w:val="clear" w:color="000000" w:fill="92D050"/>
            <w:noWrap/>
            <w:vAlign w:val="center"/>
            <w:hideMark/>
          </w:tcPr>
          <w:p w14:paraId="49D6E628"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205" w:type="dxa"/>
            <w:tcBorders>
              <w:top w:val="nil"/>
              <w:left w:val="nil"/>
              <w:bottom w:val="single" w:sz="4" w:space="0" w:color="auto"/>
              <w:right w:val="single" w:sz="4" w:space="0" w:color="auto"/>
            </w:tcBorders>
            <w:shd w:val="clear" w:color="000000" w:fill="92D050"/>
            <w:noWrap/>
            <w:vAlign w:val="center"/>
            <w:hideMark/>
          </w:tcPr>
          <w:p w14:paraId="544879DA" w14:textId="77777777" w:rsidR="00B430CC" w:rsidRPr="00C46B20" w:rsidRDefault="00B430CC" w:rsidP="00791C87">
            <w:pPr>
              <w:jc w:val="center"/>
              <w:rPr>
                <w:b/>
                <w:bCs/>
                <w:sz w:val="22"/>
                <w:szCs w:val="22"/>
                <w:lang w:eastAsia="ro-RO"/>
              </w:rPr>
            </w:pPr>
            <w:r w:rsidRPr="00C46B20">
              <w:rPr>
                <w:b/>
                <w:bCs/>
                <w:sz w:val="22"/>
                <w:szCs w:val="22"/>
                <w:lang w:eastAsia="ro-RO"/>
              </w:rPr>
              <w:t>280422,50</w:t>
            </w:r>
          </w:p>
        </w:tc>
      </w:tr>
      <w:tr w:rsidR="00B430CC" w:rsidRPr="00C46B20" w14:paraId="3944DC85" w14:textId="77777777" w:rsidTr="00791C87">
        <w:trPr>
          <w:trHeight w:val="312"/>
        </w:trPr>
        <w:tc>
          <w:tcPr>
            <w:tcW w:w="687" w:type="dxa"/>
            <w:tcBorders>
              <w:top w:val="nil"/>
              <w:left w:val="single" w:sz="4" w:space="0" w:color="auto"/>
              <w:bottom w:val="single" w:sz="4" w:space="0" w:color="auto"/>
              <w:right w:val="single" w:sz="4" w:space="0" w:color="auto"/>
            </w:tcBorders>
            <w:shd w:val="clear" w:color="000000" w:fill="FF9999"/>
            <w:noWrap/>
            <w:vAlign w:val="center"/>
            <w:hideMark/>
          </w:tcPr>
          <w:p w14:paraId="31A59C0A" w14:textId="77777777" w:rsidR="00B430CC" w:rsidRPr="00C46B20" w:rsidRDefault="00B430CC" w:rsidP="00791C87">
            <w:pPr>
              <w:jc w:val="center"/>
              <w:rPr>
                <w:sz w:val="22"/>
                <w:szCs w:val="22"/>
                <w:lang w:eastAsia="ro-RO"/>
              </w:rPr>
            </w:pPr>
            <w:r w:rsidRPr="00C46B20">
              <w:rPr>
                <w:sz w:val="22"/>
                <w:szCs w:val="22"/>
                <w:lang w:eastAsia="ro-RO"/>
              </w:rPr>
              <w:t> </w:t>
            </w:r>
          </w:p>
        </w:tc>
        <w:tc>
          <w:tcPr>
            <w:tcW w:w="8268" w:type="dxa"/>
            <w:gridSpan w:val="5"/>
            <w:tcBorders>
              <w:top w:val="single" w:sz="4" w:space="0" w:color="auto"/>
              <w:left w:val="nil"/>
              <w:bottom w:val="single" w:sz="4" w:space="0" w:color="auto"/>
              <w:right w:val="nil"/>
            </w:tcBorders>
            <w:shd w:val="clear" w:color="000000" w:fill="FF9999"/>
            <w:vAlign w:val="center"/>
            <w:hideMark/>
          </w:tcPr>
          <w:p w14:paraId="395FE840" w14:textId="77777777" w:rsidR="00B430CC" w:rsidRPr="00C46B20" w:rsidRDefault="00B430CC" w:rsidP="00791C87">
            <w:pPr>
              <w:jc w:val="center"/>
              <w:rPr>
                <w:b/>
                <w:bCs/>
                <w:sz w:val="22"/>
                <w:szCs w:val="22"/>
                <w:lang w:eastAsia="ro-RO"/>
              </w:rPr>
            </w:pPr>
            <w:r w:rsidRPr="00C46B20">
              <w:rPr>
                <w:b/>
                <w:bCs/>
                <w:sz w:val="22"/>
                <w:szCs w:val="22"/>
                <w:lang w:eastAsia="ro-RO"/>
              </w:rPr>
              <w:t>Rata anuală a inflație în mărime de 4,7%, lei</w:t>
            </w:r>
          </w:p>
        </w:tc>
        <w:tc>
          <w:tcPr>
            <w:tcW w:w="1205" w:type="dxa"/>
            <w:tcBorders>
              <w:top w:val="nil"/>
              <w:left w:val="nil"/>
              <w:bottom w:val="single" w:sz="4" w:space="0" w:color="auto"/>
              <w:right w:val="single" w:sz="4" w:space="0" w:color="auto"/>
            </w:tcBorders>
            <w:shd w:val="clear" w:color="000000" w:fill="FF9999"/>
            <w:noWrap/>
            <w:vAlign w:val="center"/>
            <w:hideMark/>
          </w:tcPr>
          <w:p w14:paraId="2F5DB711" w14:textId="77777777" w:rsidR="00B430CC" w:rsidRPr="00C46B20" w:rsidRDefault="00B430CC" w:rsidP="00791C87">
            <w:pPr>
              <w:jc w:val="center"/>
              <w:rPr>
                <w:b/>
                <w:bCs/>
                <w:sz w:val="22"/>
                <w:szCs w:val="22"/>
                <w:lang w:eastAsia="ro-RO"/>
              </w:rPr>
            </w:pPr>
            <w:r w:rsidRPr="00C46B20">
              <w:rPr>
                <w:b/>
                <w:bCs/>
                <w:sz w:val="22"/>
                <w:szCs w:val="22"/>
                <w:lang w:eastAsia="ro-RO"/>
              </w:rPr>
              <w:t>13179,86</w:t>
            </w:r>
          </w:p>
        </w:tc>
      </w:tr>
      <w:tr w:rsidR="00B430CC" w:rsidRPr="00C46B20" w14:paraId="0CE624D4" w14:textId="77777777" w:rsidTr="00791C87">
        <w:trPr>
          <w:trHeight w:val="312"/>
        </w:trPr>
        <w:tc>
          <w:tcPr>
            <w:tcW w:w="687" w:type="dxa"/>
            <w:tcBorders>
              <w:top w:val="nil"/>
              <w:left w:val="single" w:sz="4" w:space="0" w:color="auto"/>
              <w:bottom w:val="single" w:sz="4" w:space="0" w:color="auto"/>
              <w:right w:val="single" w:sz="4" w:space="0" w:color="auto"/>
            </w:tcBorders>
            <w:shd w:val="clear" w:color="auto" w:fill="FF9933"/>
            <w:noWrap/>
            <w:vAlign w:val="center"/>
            <w:hideMark/>
          </w:tcPr>
          <w:p w14:paraId="21CCAFE3" w14:textId="77777777" w:rsidR="00B430CC" w:rsidRPr="00C46B20" w:rsidRDefault="00B430CC" w:rsidP="00791C87">
            <w:pPr>
              <w:jc w:val="center"/>
              <w:rPr>
                <w:sz w:val="22"/>
                <w:szCs w:val="22"/>
                <w:lang w:eastAsia="ro-RO"/>
              </w:rPr>
            </w:pPr>
            <w:r w:rsidRPr="00C46B20">
              <w:rPr>
                <w:sz w:val="22"/>
                <w:szCs w:val="22"/>
                <w:lang w:eastAsia="ro-RO"/>
              </w:rPr>
              <w:t> </w:t>
            </w:r>
          </w:p>
        </w:tc>
        <w:tc>
          <w:tcPr>
            <w:tcW w:w="8268" w:type="dxa"/>
            <w:gridSpan w:val="5"/>
            <w:tcBorders>
              <w:top w:val="single" w:sz="4" w:space="0" w:color="auto"/>
              <w:left w:val="nil"/>
              <w:bottom w:val="single" w:sz="4" w:space="0" w:color="auto"/>
              <w:right w:val="single" w:sz="4" w:space="0" w:color="auto"/>
            </w:tcBorders>
            <w:shd w:val="clear" w:color="auto" w:fill="FF9933"/>
            <w:vAlign w:val="center"/>
            <w:hideMark/>
          </w:tcPr>
          <w:p w14:paraId="44845B93" w14:textId="77777777" w:rsidR="00B430CC" w:rsidRPr="00C46B20" w:rsidRDefault="00B430CC" w:rsidP="00791C87">
            <w:pPr>
              <w:jc w:val="center"/>
              <w:rPr>
                <w:b/>
                <w:bCs/>
                <w:sz w:val="22"/>
                <w:szCs w:val="22"/>
                <w:lang w:eastAsia="ro-RO"/>
              </w:rPr>
            </w:pPr>
            <w:r w:rsidRPr="00C46B20">
              <w:rPr>
                <w:b/>
                <w:bCs/>
                <w:sz w:val="22"/>
                <w:szCs w:val="22"/>
                <w:lang w:eastAsia="ro-RO"/>
              </w:rPr>
              <w:t>TOTAL GENERAL PE HARTA CORELAT LA RATA INFLAȚIEI</w:t>
            </w:r>
          </w:p>
        </w:tc>
        <w:tc>
          <w:tcPr>
            <w:tcW w:w="1205" w:type="dxa"/>
            <w:tcBorders>
              <w:top w:val="single" w:sz="4" w:space="0" w:color="auto"/>
              <w:left w:val="single" w:sz="4" w:space="0" w:color="auto"/>
              <w:bottom w:val="single" w:sz="4" w:space="0" w:color="auto"/>
              <w:right w:val="single" w:sz="4" w:space="0" w:color="auto"/>
            </w:tcBorders>
            <w:shd w:val="clear" w:color="auto" w:fill="FF9933"/>
            <w:noWrap/>
            <w:vAlign w:val="center"/>
            <w:hideMark/>
          </w:tcPr>
          <w:p w14:paraId="24B9F484" w14:textId="77777777" w:rsidR="00B430CC" w:rsidRPr="00C46B20" w:rsidRDefault="00B430CC" w:rsidP="00791C87">
            <w:pPr>
              <w:jc w:val="center"/>
              <w:rPr>
                <w:b/>
                <w:bCs/>
                <w:sz w:val="22"/>
                <w:szCs w:val="22"/>
                <w:lang w:eastAsia="ro-RO"/>
              </w:rPr>
            </w:pPr>
            <w:r w:rsidRPr="00C46B20">
              <w:rPr>
                <w:b/>
                <w:bCs/>
                <w:sz w:val="22"/>
                <w:szCs w:val="22"/>
                <w:lang w:eastAsia="ro-RO"/>
              </w:rPr>
              <w:t>293602,36</w:t>
            </w:r>
          </w:p>
        </w:tc>
      </w:tr>
    </w:tbl>
    <w:p w14:paraId="741F8752" w14:textId="77777777" w:rsidR="00B430CC" w:rsidRDefault="00B430CC" w:rsidP="00B430CC">
      <w:pPr>
        <w:rPr>
          <w:color w:val="000000" w:themeColor="text1"/>
          <w:sz w:val="22"/>
          <w:szCs w:val="22"/>
        </w:rPr>
      </w:pPr>
    </w:p>
    <w:p w14:paraId="7897385E" w14:textId="77777777" w:rsidR="00B430CC" w:rsidRDefault="00B430CC" w:rsidP="00B430CC">
      <w:pPr>
        <w:spacing w:after="160" w:line="259" w:lineRule="auto"/>
        <w:rPr>
          <w:color w:val="000000" w:themeColor="text1"/>
          <w:sz w:val="22"/>
          <w:szCs w:val="22"/>
        </w:rPr>
      </w:pPr>
      <w:r>
        <w:rPr>
          <w:color w:val="000000" w:themeColor="text1"/>
          <w:sz w:val="22"/>
          <w:szCs w:val="22"/>
        </w:rPr>
        <w:br w:type="page"/>
      </w:r>
    </w:p>
    <w:p w14:paraId="5C5A576C" w14:textId="77777777" w:rsidR="00B430CC" w:rsidRPr="00727B63" w:rsidRDefault="00B430CC" w:rsidP="00B430CC">
      <w:pPr>
        <w:rPr>
          <w:color w:val="000000" w:themeColor="text1"/>
          <w:sz w:val="22"/>
          <w:szCs w:val="22"/>
        </w:rPr>
      </w:pPr>
    </w:p>
    <w:tbl>
      <w:tblPr>
        <w:tblW w:w="10063" w:type="dxa"/>
        <w:tblInd w:w="108" w:type="dxa"/>
        <w:tblLook w:val="04A0" w:firstRow="1" w:lastRow="0" w:firstColumn="1" w:lastColumn="0" w:noHBand="0" w:noVBand="1"/>
      </w:tblPr>
      <w:tblGrid>
        <w:gridCol w:w="891"/>
        <w:gridCol w:w="4548"/>
        <w:gridCol w:w="876"/>
        <w:gridCol w:w="917"/>
        <w:gridCol w:w="1113"/>
        <w:gridCol w:w="749"/>
        <w:gridCol w:w="1059"/>
      </w:tblGrid>
      <w:tr w:rsidR="00B430CC" w:rsidRPr="00CB1A3B" w14:paraId="634BF0DD" w14:textId="77777777" w:rsidTr="002A5E44">
        <w:trPr>
          <w:trHeight w:val="562"/>
        </w:trPr>
        <w:tc>
          <w:tcPr>
            <w:tcW w:w="10063" w:type="dxa"/>
            <w:gridSpan w:val="7"/>
            <w:tcBorders>
              <w:top w:val="nil"/>
              <w:left w:val="nil"/>
              <w:bottom w:val="nil"/>
              <w:right w:val="nil"/>
            </w:tcBorders>
            <w:shd w:val="clear" w:color="auto" w:fill="auto"/>
            <w:vAlign w:val="center"/>
            <w:hideMark/>
          </w:tcPr>
          <w:p w14:paraId="10D8AC05" w14:textId="77777777" w:rsidR="00B430CC" w:rsidRPr="00CB1A3B" w:rsidRDefault="00B430CC" w:rsidP="00791C87">
            <w:pPr>
              <w:jc w:val="center"/>
              <w:rPr>
                <w:rFonts w:ascii="Arial Narrow" w:hAnsi="Arial Narrow"/>
                <w:b/>
                <w:bCs/>
                <w:sz w:val="22"/>
                <w:szCs w:val="22"/>
                <w:lang w:eastAsia="ro-RO"/>
              </w:rPr>
            </w:pPr>
            <w:proofErr w:type="spellStart"/>
            <w:r w:rsidRPr="00CB1A3B">
              <w:rPr>
                <w:rFonts w:ascii="Arial Narrow" w:hAnsi="Arial Narrow"/>
                <w:b/>
                <w:bCs/>
                <w:sz w:val="22"/>
                <w:szCs w:val="22"/>
                <w:lang w:eastAsia="ro-RO"/>
              </w:rPr>
              <w:t>Ucf</w:t>
            </w:r>
            <w:proofErr w:type="spellEnd"/>
            <w:r w:rsidRPr="00CB1A3B">
              <w:rPr>
                <w:rFonts w:ascii="Arial Narrow" w:hAnsi="Arial Narrow"/>
                <w:b/>
                <w:bCs/>
                <w:sz w:val="22"/>
                <w:szCs w:val="22"/>
                <w:lang w:eastAsia="ro-RO"/>
              </w:rPr>
              <w:t xml:space="preserve"> </w:t>
            </w:r>
            <w:r>
              <w:rPr>
                <w:rFonts w:ascii="Arial Narrow" w:hAnsi="Arial Narrow"/>
                <w:b/>
                <w:bCs/>
                <w:sz w:val="22"/>
                <w:szCs w:val="22"/>
                <w:lang w:eastAsia="ro-RO"/>
              </w:rPr>
              <w:t>3b</w:t>
            </w:r>
            <w:r w:rsidRPr="00CB1A3B">
              <w:rPr>
                <w:rFonts w:ascii="Arial Narrow" w:hAnsi="Arial Narrow"/>
                <w:b/>
                <w:bCs/>
                <w:sz w:val="22"/>
                <w:szCs w:val="22"/>
                <w:lang w:eastAsia="ro-RO"/>
              </w:rPr>
              <w:t xml:space="preserve">                         </w:t>
            </w:r>
            <w:r w:rsidRPr="00F6132E">
              <w:rPr>
                <w:rFonts w:ascii="Arial Narrow" w:hAnsi="Arial Narrow"/>
                <w:b/>
                <w:bCs/>
                <w:sz w:val="22"/>
                <w:szCs w:val="22"/>
                <w:lang w:eastAsia="ro-RO"/>
              </w:rPr>
              <w:t xml:space="preserve">Îngrijirea culturilor </w:t>
            </w:r>
            <w:r w:rsidRPr="00CB1A3B">
              <w:rPr>
                <w:rFonts w:ascii="Arial Narrow" w:hAnsi="Arial Narrow"/>
                <w:b/>
                <w:bCs/>
                <w:sz w:val="22"/>
                <w:szCs w:val="22"/>
                <w:lang w:eastAsia="ro-RO"/>
              </w:rPr>
              <w:t xml:space="preserve">silvice și completări </w:t>
            </w:r>
            <w:r w:rsidRPr="00F6132E">
              <w:rPr>
                <w:rFonts w:ascii="Arial Narrow" w:hAnsi="Arial Narrow"/>
                <w:b/>
                <w:bCs/>
                <w:sz w:val="22"/>
                <w:szCs w:val="22"/>
                <w:lang w:eastAsia="ro-RO"/>
              </w:rPr>
              <w:t>după</w:t>
            </w:r>
            <w:r w:rsidRPr="00CB1A3B">
              <w:rPr>
                <w:rFonts w:ascii="Arial Narrow" w:hAnsi="Arial Narrow"/>
                <w:b/>
                <w:bCs/>
                <w:sz w:val="22"/>
                <w:szCs w:val="22"/>
                <w:lang w:eastAsia="ro-RO"/>
              </w:rPr>
              <w:t xml:space="preserve"> primul sezon de vegetație  în suprafețe parcurse cu lucrări de împădurire (20%)</w:t>
            </w:r>
          </w:p>
        </w:tc>
      </w:tr>
      <w:tr w:rsidR="00B430CC" w:rsidRPr="00CB1A3B" w14:paraId="4C0DD1AE" w14:textId="77777777" w:rsidTr="002A5E44">
        <w:trPr>
          <w:trHeight w:val="264"/>
        </w:trPr>
        <w:tc>
          <w:tcPr>
            <w:tcW w:w="90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73643F33" w14:textId="77777777" w:rsidR="00B430CC" w:rsidRPr="00CB1A3B" w:rsidRDefault="00B430CC" w:rsidP="002A5E44">
            <w:pPr>
              <w:jc w:val="center"/>
              <w:rPr>
                <w:rFonts w:ascii="Arial Narrow" w:hAnsi="Arial Narrow"/>
                <w:sz w:val="22"/>
                <w:szCs w:val="22"/>
                <w:lang w:eastAsia="ro-RO"/>
              </w:rPr>
            </w:pPr>
            <w:r w:rsidRPr="00CB1A3B">
              <w:rPr>
                <w:rFonts w:ascii="Arial Narrow" w:hAnsi="Arial Narrow"/>
                <w:sz w:val="22"/>
                <w:szCs w:val="22"/>
                <w:lang w:eastAsia="ro-RO"/>
              </w:rPr>
              <w:t>Nr. d/o</w:t>
            </w:r>
          </w:p>
        </w:tc>
        <w:tc>
          <w:tcPr>
            <w:tcW w:w="4625"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67D97D76" w14:textId="77777777" w:rsidR="00B430CC" w:rsidRPr="00CB1A3B" w:rsidRDefault="00B430CC" w:rsidP="002A5E44">
            <w:pPr>
              <w:jc w:val="center"/>
              <w:rPr>
                <w:rFonts w:ascii="Arial Narrow" w:hAnsi="Arial Narrow"/>
                <w:sz w:val="22"/>
                <w:szCs w:val="22"/>
                <w:lang w:eastAsia="ro-RO"/>
              </w:rPr>
            </w:pPr>
            <w:r w:rsidRPr="00CB1A3B">
              <w:rPr>
                <w:rFonts w:ascii="Arial Narrow" w:hAnsi="Arial Narrow"/>
                <w:sz w:val="22"/>
                <w:szCs w:val="22"/>
                <w:lang w:eastAsia="ro-RO"/>
              </w:rPr>
              <w:t>Denumirea și conținutul operației</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DAF147A" w14:textId="77777777" w:rsidR="00B430CC" w:rsidRPr="00CB1A3B" w:rsidRDefault="00B430CC" w:rsidP="002A5E44">
            <w:pPr>
              <w:jc w:val="center"/>
              <w:rPr>
                <w:rFonts w:ascii="Arial Narrow" w:hAnsi="Arial Narrow"/>
                <w:sz w:val="22"/>
                <w:szCs w:val="22"/>
                <w:lang w:eastAsia="ro-RO"/>
              </w:rPr>
            </w:pPr>
            <w:r w:rsidRPr="00CB1A3B">
              <w:rPr>
                <w:rFonts w:ascii="Arial Narrow" w:hAnsi="Arial Narrow"/>
                <w:sz w:val="22"/>
                <w:szCs w:val="22"/>
                <w:lang w:eastAsia="ro-RO"/>
              </w:rPr>
              <w:t>Unitatea de măsură</w:t>
            </w:r>
          </w:p>
        </w:tc>
        <w:tc>
          <w:tcPr>
            <w:tcW w:w="92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0B1426B" w14:textId="77777777" w:rsidR="00B430CC" w:rsidRPr="00CB1A3B" w:rsidRDefault="00B430CC" w:rsidP="002A5E44">
            <w:pPr>
              <w:jc w:val="center"/>
              <w:rPr>
                <w:rFonts w:ascii="Arial Narrow" w:hAnsi="Arial Narrow"/>
                <w:sz w:val="22"/>
                <w:szCs w:val="22"/>
                <w:lang w:eastAsia="ro-RO"/>
              </w:rPr>
            </w:pPr>
            <w:r w:rsidRPr="00CB1A3B">
              <w:rPr>
                <w:rFonts w:ascii="Arial Narrow" w:hAnsi="Arial Narrow"/>
                <w:sz w:val="22"/>
                <w:szCs w:val="22"/>
                <w:lang w:eastAsia="ro-RO"/>
              </w:rPr>
              <w:t>Volumul lucrărilor</w:t>
            </w:r>
          </w:p>
        </w:tc>
        <w:tc>
          <w:tcPr>
            <w:tcW w:w="1681" w:type="dxa"/>
            <w:gridSpan w:val="2"/>
            <w:tcBorders>
              <w:top w:val="single" w:sz="4" w:space="0" w:color="auto"/>
              <w:left w:val="nil"/>
              <w:bottom w:val="single" w:sz="4" w:space="0" w:color="auto"/>
              <w:right w:val="single" w:sz="4" w:space="0" w:color="auto"/>
            </w:tcBorders>
            <w:shd w:val="clear" w:color="000000" w:fill="FFFFFF"/>
            <w:vAlign w:val="center"/>
            <w:hideMark/>
          </w:tcPr>
          <w:p w14:paraId="0B4DE242" w14:textId="77777777" w:rsidR="00B430CC" w:rsidRPr="00CB1A3B" w:rsidRDefault="00B430CC" w:rsidP="002A5E44">
            <w:pPr>
              <w:jc w:val="center"/>
              <w:rPr>
                <w:rFonts w:ascii="Arial Narrow" w:hAnsi="Arial Narrow"/>
                <w:sz w:val="22"/>
                <w:szCs w:val="22"/>
                <w:lang w:eastAsia="ro-RO"/>
              </w:rPr>
            </w:pPr>
            <w:r w:rsidRPr="00CB1A3B">
              <w:rPr>
                <w:rFonts w:ascii="Arial Narrow" w:hAnsi="Arial Narrow"/>
                <w:sz w:val="22"/>
                <w:szCs w:val="22"/>
                <w:lang w:eastAsia="ro-RO"/>
              </w:rPr>
              <w:t>Cantitatea necesara</w:t>
            </w:r>
          </w:p>
        </w:tc>
        <w:tc>
          <w:tcPr>
            <w:tcW w:w="107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45EDBA38" w14:textId="77777777" w:rsidR="00B430CC" w:rsidRPr="00CB1A3B" w:rsidRDefault="00B430CC" w:rsidP="002A5E44">
            <w:pPr>
              <w:jc w:val="center"/>
              <w:rPr>
                <w:rFonts w:ascii="Arial Narrow" w:hAnsi="Arial Narrow"/>
                <w:sz w:val="22"/>
                <w:szCs w:val="22"/>
                <w:lang w:eastAsia="ro-RO"/>
              </w:rPr>
            </w:pPr>
            <w:r w:rsidRPr="00CB1A3B">
              <w:rPr>
                <w:rFonts w:ascii="Arial Narrow" w:hAnsi="Arial Narrow"/>
                <w:sz w:val="22"/>
                <w:szCs w:val="22"/>
                <w:lang w:eastAsia="ro-RO"/>
              </w:rPr>
              <w:t>Total general, lei</w:t>
            </w:r>
          </w:p>
        </w:tc>
      </w:tr>
      <w:tr w:rsidR="00B430CC" w:rsidRPr="00CB1A3B" w14:paraId="62FB64EE" w14:textId="77777777" w:rsidTr="002A5E44">
        <w:trPr>
          <w:trHeight w:val="423"/>
        </w:trPr>
        <w:tc>
          <w:tcPr>
            <w:tcW w:w="904" w:type="dxa"/>
            <w:vMerge/>
            <w:tcBorders>
              <w:top w:val="single" w:sz="4" w:space="0" w:color="auto"/>
              <w:left w:val="single" w:sz="4" w:space="0" w:color="auto"/>
              <w:bottom w:val="single" w:sz="4" w:space="0" w:color="000000"/>
              <w:right w:val="single" w:sz="4" w:space="0" w:color="auto"/>
            </w:tcBorders>
            <w:vAlign w:val="center"/>
            <w:hideMark/>
          </w:tcPr>
          <w:p w14:paraId="4931EA29" w14:textId="77777777" w:rsidR="00B430CC" w:rsidRPr="00CB1A3B" w:rsidRDefault="00B430CC" w:rsidP="00791C87">
            <w:pPr>
              <w:rPr>
                <w:rFonts w:ascii="Arial Narrow" w:hAnsi="Arial Narrow"/>
                <w:sz w:val="22"/>
                <w:szCs w:val="22"/>
                <w:lang w:eastAsia="ro-RO"/>
              </w:rPr>
            </w:pPr>
          </w:p>
        </w:tc>
        <w:tc>
          <w:tcPr>
            <w:tcW w:w="4625" w:type="dxa"/>
            <w:vMerge/>
            <w:tcBorders>
              <w:top w:val="single" w:sz="4" w:space="0" w:color="auto"/>
              <w:left w:val="single" w:sz="4" w:space="0" w:color="auto"/>
              <w:bottom w:val="single" w:sz="4" w:space="0" w:color="000000"/>
              <w:right w:val="single" w:sz="4" w:space="0" w:color="auto"/>
            </w:tcBorders>
            <w:vAlign w:val="center"/>
            <w:hideMark/>
          </w:tcPr>
          <w:p w14:paraId="1AF0FA98" w14:textId="77777777" w:rsidR="00B430CC" w:rsidRPr="00CB1A3B" w:rsidRDefault="00B430CC" w:rsidP="00791C87">
            <w:pPr>
              <w:rPr>
                <w:rFonts w:ascii="Arial Narrow" w:hAnsi="Arial Narrow"/>
                <w:sz w:val="22"/>
                <w:szCs w:val="22"/>
                <w:lang w:eastAsia="ro-RO"/>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9CA4893" w14:textId="77777777" w:rsidR="00B430CC" w:rsidRPr="00CB1A3B" w:rsidRDefault="00B430CC" w:rsidP="00791C87">
            <w:pPr>
              <w:rPr>
                <w:rFonts w:ascii="Arial Narrow" w:hAnsi="Arial Narrow"/>
                <w:sz w:val="22"/>
                <w:szCs w:val="22"/>
                <w:lang w:eastAsia="ro-RO"/>
              </w:rPr>
            </w:pPr>
          </w:p>
        </w:tc>
        <w:tc>
          <w:tcPr>
            <w:tcW w:w="929" w:type="dxa"/>
            <w:vMerge/>
            <w:tcBorders>
              <w:top w:val="single" w:sz="4" w:space="0" w:color="auto"/>
              <w:left w:val="single" w:sz="4" w:space="0" w:color="auto"/>
              <w:bottom w:val="single" w:sz="4" w:space="0" w:color="auto"/>
              <w:right w:val="single" w:sz="4" w:space="0" w:color="auto"/>
            </w:tcBorders>
            <w:vAlign w:val="center"/>
            <w:hideMark/>
          </w:tcPr>
          <w:p w14:paraId="504F0173" w14:textId="77777777" w:rsidR="00B430CC" w:rsidRPr="00CB1A3B" w:rsidRDefault="00B430CC" w:rsidP="00791C87">
            <w:pPr>
              <w:rPr>
                <w:rFonts w:ascii="Arial Narrow" w:hAnsi="Arial Narrow"/>
                <w:sz w:val="22"/>
                <w:szCs w:val="22"/>
                <w:lang w:eastAsia="ro-RO"/>
              </w:rPr>
            </w:pPr>
          </w:p>
        </w:tc>
        <w:tc>
          <w:tcPr>
            <w:tcW w:w="923" w:type="dxa"/>
            <w:tcBorders>
              <w:top w:val="nil"/>
              <w:left w:val="nil"/>
              <w:bottom w:val="single" w:sz="4" w:space="0" w:color="auto"/>
              <w:right w:val="single" w:sz="4" w:space="0" w:color="auto"/>
            </w:tcBorders>
            <w:shd w:val="clear" w:color="000000" w:fill="FFFFFF"/>
            <w:vAlign w:val="center"/>
            <w:hideMark/>
          </w:tcPr>
          <w:p w14:paraId="01F76EA6"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Agregatului schimb, h</w:t>
            </w:r>
          </w:p>
        </w:tc>
        <w:tc>
          <w:tcPr>
            <w:tcW w:w="758" w:type="dxa"/>
            <w:tcBorders>
              <w:top w:val="nil"/>
              <w:left w:val="nil"/>
              <w:bottom w:val="single" w:sz="4" w:space="0" w:color="auto"/>
              <w:right w:val="single" w:sz="4" w:space="0" w:color="auto"/>
            </w:tcBorders>
            <w:shd w:val="clear" w:color="000000" w:fill="FFFFFF"/>
            <w:vAlign w:val="center"/>
            <w:hideMark/>
          </w:tcPr>
          <w:p w14:paraId="0C5C8FEE"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xml:space="preserve">Zile-om </w:t>
            </w:r>
          </w:p>
        </w:tc>
        <w:tc>
          <w:tcPr>
            <w:tcW w:w="1074" w:type="dxa"/>
            <w:vMerge/>
            <w:tcBorders>
              <w:top w:val="single" w:sz="4" w:space="0" w:color="auto"/>
              <w:left w:val="single" w:sz="4" w:space="0" w:color="auto"/>
              <w:bottom w:val="single" w:sz="4" w:space="0" w:color="000000"/>
              <w:right w:val="single" w:sz="4" w:space="0" w:color="auto"/>
            </w:tcBorders>
            <w:vAlign w:val="center"/>
            <w:hideMark/>
          </w:tcPr>
          <w:p w14:paraId="560A44BA" w14:textId="77777777" w:rsidR="00B430CC" w:rsidRPr="00CB1A3B" w:rsidRDefault="00B430CC" w:rsidP="00791C87">
            <w:pPr>
              <w:rPr>
                <w:rFonts w:ascii="Arial Narrow" w:hAnsi="Arial Narrow"/>
                <w:sz w:val="22"/>
                <w:szCs w:val="22"/>
                <w:lang w:eastAsia="ro-RO"/>
              </w:rPr>
            </w:pPr>
          </w:p>
        </w:tc>
      </w:tr>
      <w:tr w:rsidR="00B430CC" w:rsidRPr="00CB1A3B" w14:paraId="207C5A7C" w14:textId="77777777" w:rsidTr="00791C87">
        <w:trPr>
          <w:trHeight w:val="264"/>
        </w:trPr>
        <w:tc>
          <w:tcPr>
            <w:tcW w:w="10063"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5BF96B"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 xml:space="preserve">Cheltuieli pentru </w:t>
            </w:r>
            <w:r w:rsidRPr="00F6132E">
              <w:rPr>
                <w:rFonts w:ascii="Arial Narrow" w:hAnsi="Arial Narrow"/>
                <w:b/>
                <w:bCs/>
                <w:sz w:val="22"/>
                <w:szCs w:val="22"/>
                <w:lang w:eastAsia="ro-RO"/>
              </w:rPr>
              <w:t>îngrijiri</w:t>
            </w:r>
            <w:r w:rsidRPr="00CB1A3B">
              <w:rPr>
                <w:rFonts w:ascii="Arial Narrow" w:hAnsi="Arial Narrow"/>
                <w:b/>
                <w:bCs/>
                <w:sz w:val="22"/>
                <w:szCs w:val="22"/>
                <w:lang w:eastAsia="ro-RO"/>
              </w:rPr>
              <w:t xml:space="preserve"> în 1 an de creștere </w:t>
            </w:r>
          </w:p>
        </w:tc>
      </w:tr>
      <w:tr w:rsidR="00B430CC" w:rsidRPr="00CB1A3B" w14:paraId="53F2B467" w14:textId="77777777" w:rsidTr="00791C87">
        <w:trPr>
          <w:trHeight w:val="26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14:paraId="5DA80E01"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w:t>
            </w:r>
          </w:p>
        </w:tc>
        <w:tc>
          <w:tcPr>
            <w:tcW w:w="4625" w:type="dxa"/>
            <w:tcBorders>
              <w:top w:val="nil"/>
              <w:left w:val="nil"/>
              <w:bottom w:val="single" w:sz="4" w:space="0" w:color="auto"/>
              <w:right w:val="single" w:sz="4" w:space="0" w:color="auto"/>
            </w:tcBorders>
            <w:shd w:val="clear" w:color="auto" w:fill="auto"/>
            <w:noWrap/>
            <w:vAlign w:val="center"/>
            <w:hideMark/>
          </w:tcPr>
          <w:p w14:paraId="132E16BB" w14:textId="77777777" w:rsidR="00B430CC" w:rsidRPr="00CB1A3B" w:rsidRDefault="00B430CC" w:rsidP="00791C87">
            <w:pPr>
              <w:rPr>
                <w:rFonts w:ascii="Arial Narrow" w:hAnsi="Arial Narrow"/>
                <w:sz w:val="22"/>
                <w:szCs w:val="22"/>
                <w:lang w:eastAsia="ro-RO"/>
              </w:rPr>
            </w:pPr>
            <w:r w:rsidRPr="00CB1A3B">
              <w:rPr>
                <w:rFonts w:ascii="Arial Narrow" w:hAnsi="Arial Narrow"/>
                <w:sz w:val="22"/>
                <w:szCs w:val="22"/>
                <w:lang w:eastAsia="ro-RO"/>
              </w:rPr>
              <w:t>Discuirea între rânduri de 4 ori</w:t>
            </w:r>
          </w:p>
        </w:tc>
        <w:tc>
          <w:tcPr>
            <w:tcW w:w="850" w:type="dxa"/>
            <w:tcBorders>
              <w:top w:val="nil"/>
              <w:left w:val="nil"/>
              <w:bottom w:val="single" w:sz="4" w:space="0" w:color="auto"/>
              <w:right w:val="single" w:sz="4" w:space="0" w:color="auto"/>
            </w:tcBorders>
            <w:shd w:val="clear" w:color="auto" w:fill="auto"/>
            <w:noWrap/>
            <w:vAlign w:val="center"/>
            <w:hideMark/>
          </w:tcPr>
          <w:p w14:paraId="6A2AB9A8"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ha</w:t>
            </w:r>
          </w:p>
        </w:tc>
        <w:tc>
          <w:tcPr>
            <w:tcW w:w="929" w:type="dxa"/>
            <w:tcBorders>
              <w:top w:val="nil"/>
              <w:left w:val="nil"/>
              <w:bottom w:val="single" w:sz="4" w:space="0" w:color="auto"/>
              <w:right w:val="single" w:sz="4" w:space="0" w:color="auto"/>
            </w:tcBorders>
            <w:shd w:val="clear" w:color="auto" w:fill="auto"/>
            <w:noWrap/>
            <w:vAlign w:val="center"/>
            <w:hideMark/>
          </w:tcPr>
          <w:p w14:paraId="042144F1"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11,2</w:t>
            </w:r>
          </w:p>
        </w:tc>
        <w:tc>
          <w:tcPr>
            <w:tcW w:w="923" w:type="dxa"/>
            <w:tcBorders>
              <w:top w:val="nil"/>
              <w:left w:val="nil"/>
              <w:bottom w:val="single" w:sz="4" w:space="0" w:color="auto"/>
              <w:right w:val="single" w:sz="4" w:space="0" w:color="auto"/>
            </w:tcBorders>
            <w:shd w:val="clear" w:color="auto" w:fill="auto"/>
            <w:noWrap/>
            <w:vAlign w:val="center"/>
            <w:hideMark/>
          </w:tcPr>
          <w:p w14:paraId="0B5E7C0A"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6,29</w:t>
            </w:r>
          </w:p>
        </w:tc>
        <w:tc>
          <w:tcPr>
            <w:tcW w:w="758" w:type="dxa"/>
            <w:tcBorders>
              <w:top w:val="nil"/>
              <w:left w:val="nil"/>
              <w:bottom w:val="single" w:sz="4" w:space="0" w:color="auto"/>
              <w:right w:val="single" w:sz="4" w:space="0" w:color="auto"/>
            </w:tcBorders>
            <w:shd w:val="clear" w:color="auto" w:fill="auto"/>
            <w:noWrap/>
            <w:vAlign w:val="center"/>
            <w:hideMark/>
          </w:tcPr>
          <w:p w14:paraId="42C93EBC"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 </w:t>
            </w:r>
          </w:p>
        </w:tc>
        <w:tc>
          <w:tcPr>
            <w:tcW w:w="1074" w:type="dxa"/>
            <w:tcBorders>
              <w:top w:val="nil"/>
              <w:left w:val="nil"/>
              <w:bottom w:val="single" w:sz="4" w:space="0" w:color="auto"/>
              <w:right w:val="single" w:sz="4" w:space="0" w:color="auto"/>
            </w:tcBorders>
            <w:shd w:val="clear" w:color="auto" w:fill="auto"/>
            <w:noWrap/>
            <w:vAlign w:val="center"/>
            <w:hideMark/>
          </w:tcPr>
          <w:p w14:paraId="3D78877E" w14:textId="77777777" w:rsidR="00B430CC" w:rsidRPr="00B65A9E" w:rsidRDefault="00B430CC" w:rsidP="00791C87">
            <w:pPr>
              <w:jc w:val="center"/>
              <w:rPr>
                <w:rFonts w:ascii="Arial Narrow" w:hAnsi="Arial Narrow"/>
                <w:sz w:val="22"/>
                <w:szCs w:val="22"/>
                <w:lang w:eastAsia="ro-RO"/>
              </w:rPr>
            </w:pPr>
            <w:r w:rsidRPr="00B65A9E">
              <w:rPr>
                <w:rFonts w:ascii="Arial Narrow" w:hAnsi="Arial Narrow"/>
                <w:sz w:val="22"/>
                <w:szCs w:val="22"/>
              </w:rPr>
              <w:t>3758,52</w:t>
            </w:r>
          </w:p>
        </w:tc>
      </w:tr>
      <w:tr w:rsidR="00B430CC" w:rsidRPr="00CB1A3B" w14:paraId="00B50FCC" w14:textId="77777777" w:rsidTr="00791C87">
        <w:trPr>
          <w:trHeight w:val="26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14:paraId="20FFC623"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2</w:t>
            </w:r>
          </w:p>
        </w:tc>
        <w:tc>
          <w:tcPr>
            <w:tcW w:w="4625" w:type="dxa"/>
            <w:tcBorders>
              <w:top w:val="nil"/>
              <w:left w:val="nil"/>
              <w:bottom w:val="single" w:sz="4" w:space="0" w:color="auto"/>
              <w:right w:val="single" w:sz="4" w:space="0" w:color="auto"/>
            </w:tcBorders>
            <w:shd w:val="clear" w:color="auto" w:fill="auto"/>
            <w:noWrap/>
            <w:vAlign w:val="center"/>
            <w:hideMark/>
          </w:tcPr>
          <w:p w14:paraId="0F60E3B7" w14:textId="77777777" w:rsidR="00B430CC" w:rsidRPr="00CB1A3B" w:rsidRDefault="00B430CC" w:rsidP="00791C87">
            <w:pPr>
              <w:rPr>
                <w:rFonts w:ascii="Arial Narrow" w:hAnsi="Arial Narrow"/>
                <w:sz w:val="22"/>
                <w:szCs w:val="22"/>
                <w:lang w:eastAsia="ro-RO"/>
              </w:rPr>
            </w:pPr>
            <w:r w:rsidRPr="00F6132E">
              <w:rPr>
                <w:rFonts w:ascii="Arial Narrow" w:hAnsi="Arial Narrow"/>
                <w:sz w:val="22"/>
                <w:szCs w:val="22"/>
                <w:lang w:eastAsia="ro-RO"/>
              </w:rPr>
              <w:t xml:space="preserve">Prășitul </w:t>
            </w:r>
            <w:r w:rsidRPr="00CB1A3B">
              <w:rPr>
                <w:rFonts w:ascii="Arial Narrow" w:hAnsi="Arial Narrow"/>
                <w:sz w:val="22"/>
                <w:szCs w:val="22"/>
                <w:lang w:eastAsia="ro-RO"/>
              </w:rPr>
              <w:t xml:space="preserve">cu sapa in zona de </w:t>
            </w:r>
            <w:r w:rsidRPr="00F6132E">
              <w:rPr>
                <w:rFonts w:ascii="Arial Narrow" w:hAnsi="Arial Narrow"/>
                <w:sz w:val="22"/>
                <w:szCs w:val="22"/>
                <w:lang w:eastAsia="ro-RO"/>
              </w:rPr>
              <w:t>protecție</w:t>
            </w:r>
            <w:r w:rsidRPr="00CB1A3B">
              <w:rPr>
                <w:rFonts w:ascii="Arial Narrow" w:hAnsi="Arial Narrow"/>
                <w:sz w:val="22"/>
                <w:szCs w:val="22"/>
                <w:lang w:eastAsia="ro-RO"/>
              </w:rPr>
              <w:t xml:space="preserve"> (50 cm)  de 3 ori</w:t>
            </w:r>
          </w:p>
        </w:tc>
        <w:tc>
          <w:tcPr>
            <w:tcW w:w="850" w:type="dxa"/>
            <w:tcBorders>
              <w:top w:val="nil"/>
              <w:left w:val="nil"/>
              <w:bottom w:val="single" w:sz="4" w:space="0" w:color="auto"/>
              <w:right w:val="single" w:sz="4" w:space="0" w:color="auto"/>
            </w:tcBorders>
            <w:shd w:val="clear" w:color="auto" w:fill="auto"/>
            <w:noWrap/>
            <w:vAlign w:val="center"/>
            <w:hideMark/>
          </w:tcPr>
          <w:p w14:paraId="130CA366"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m2</w:t>
            </w:r>
          </w:p>
        </w:tc>
        <w:tc>
          <w:tcPr>
            <w:tcW w:w="929" w:type="dxa"/>
            <w:tcBorders>
              <w:top w:val="nil"/>
              <w:left w:val="nil"/>
              <w:bottom w:val="single" w:sz="4" w:space="0" w:color="auto"/>
              <w:right w:val="single" w:sz="4" w:space="0" w:color="auto"/>
            </w:tcBorders>
            <w:shd w:val="clear" w:color="auto" w:fill="auto"/>
            <w:noWrap/>
            <w:vAlign w:val="center"/>
            <w:hideMark/>
          </w:tcPr>
          <w:p w14:paraId="66E53135"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18000</w:t>
            </w:r>
          </w:p>
        </w:tc>
        <w:tc>
          <w:tcPr>
            <w:tcW w:w="923" w:type="dxa"/>
            <w:tcBorders>
              <w:top w:val="nil"/>
              <w:left w:val="nil"/>
              <w:bottom w:val="single" w:sz="4" w:space="0" w:color="auto"/>
              <w:right w:val="single" w:sz="4" w:space="0" w:color="auto"/>
            </w:tcBorders>
            <w:shd w:val="clear" w:color="000000" w:fill="FFFFFF"/>
            <w:noWrap/>
            <w:vAlign w:val="center"/>
            <w:hideMark/>
          </w:tcPr>
          <w:p w14:paraId="019D9E17"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0,00</w:t>
            </w:r>
          </w:p>
        </w:tc>
        <w:tc>
          <w:tcPr>
            <w:tcW w:w="758" w:type="dxa"/>
            <w:tcBorders>
              <w:top w:val="nil"/>
              <w:left w:val="nil"/>
              <w:bottom w:val="single" w:sz="4" w:space="0" w:color="auto"/>
              <w:right w:val="single" w:sz="4" w:space="0" w:color="auto"/>
            </w:tcBorders>
            <w:shd w:val="clear" w:color="000000" w:fill="FFFFFF"/>
            <w:noWrap/>
            <w:vAlign w:val="center"/>
            <w:hideMark/>
          </w:tcPr>
          <w:p w14:paraId="16C6980C"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45,00</w:t>
            </w:r>
          </w:p>
        </w:tc>
        <w:tc>
          <w:tcPr>
            <w:tcW w:w="1074" w:type="dxa"/>
            <w:tcBorders>
              <w:top w:val="nil"/>
              <w:left w:val="nil"/>
              <w:bottom w:val="single" w:sz="4" w:space="0" w:color="auto"/>
              <w:right w:val="single" w:sz="4" w:space="0" w:color="auto"/>
            </w:tcBorders>
            <w:shd w:val="clear" w:color="auto" w:fill="auto"/>
            <w:vAlign w:val="center"/>
            <w:hideMark/>
          </w:tcPr>
          <w:p w14:paraId="5BC3C6F8"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16759,42</w:t>
            </w:r>
          </w:p>
        </w:tc>
      </w:tr>
      <w:tr w:rsidR="00B430CC" w:rsidRPr="00CB1A3B" w14:paraId="65417064" w14:textId="77777777" w:rsidTr="00791C87">
        <w:trPr>
          <w:trHeight w:val="26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14:paraId="3D2BABEC"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3</w:t>
            </w:r>
          </w:p>
        </w:tc>
        <w:tc>
          <w:tcPr>
            <w:tcW w:w="4625" w:type="dxa"/>
            <w:tcBorders>
              <w:top w:val="nil"/>
              <w:left w:val="nil"/>
              <w:bottom w:val="single" w:sz="4" w:space="0" w:color="auto"/>
              <w:right w:val="single" w:sz="4" w:space="0" w:color="auto"/>
            </w:tcBorders>
            <w:shd w:val="clear" w:color="auto" w:fill="auto"/>
            <w:vAlign w:val="center"/>
            <w:hideMark/>
          </w:tcPr>
          <w:p w14:paraId="4F6F5A05" w14:textId="77777777" w:rsidR="00B430CC" w:rsidRPr="00CB1A3B" w:rsidRDefault="00B430CC" w:rsidP="00791C87">
            <w:pPr>
              <w:rPr>
                <w:rFonts w:ascii="Arial Narrow" w:hAnsi="Arial Narrow"/>
                <w:sz w:val="22"/>
                <w:szCs w:val="22"/>
                <w:lang w:eastAsia="ro-RO"/>
              </w:rPr>
            </w:pPr>
            <w:r w:rsidRPr="00F6132E">
              <w:rPr>
                <w:rFonts w:ascii="Arial Narrow" w:hAnsi="Arial Narrow"/>
                <w:sz w:val="22"/>
                <w:szCs w:val="22"/>
                <w:lang w:eastAsia="ro-RO"/>
              </w:rPr>
              <w:t>Crearea</w:t>
            </w:r>
            <w:r w:rsidRPr="00CB1A3B">
              <w:rPr>
                <w:rFonts w:ascii="Arial Narrow" w:hAnsi="Arial Narrow"/>
                <w:sz w:val="22"/>
                <w:szCs w:val="22"/>
                <w:lang w:eastAsia="ro-RO"/>
              </w:rPr>
              <w:t xml:space="preserve"> fâșiei </w:t>
            </w:r>
            <w:proofErr w:type="spellStart"/>
            <w:r w:rsidRPr="00CB1A3B">
              <w:rPr>
                <w:rFonts w:ascii="Arial Narrow" w:hAnsi="Arial Narrow"/>
                <w:sz w:val="22"/>
                <w:szCs w:val="22"/>
                <w:lang w:eastAsia="ro-RO"/>
              </w:rPr>
              <w:t>antiincendiare</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7DDD5C96"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ha</w:t>
            </w:r>
          </w:p>
        </w:tc>
        <w:tc>
          <w:tcPr>
            <w:tcW w:w="929" w:type="dxa"/>
            <w:tcBorders>
              <w:top w:val="nil"/>
              <w:left w:val="nil"/>
              <w:bottom w:val="single" w:sz="4" w:space="0" w:color="auto"/>
              <w:right w:val="single" w:sz="4" w:space="0" w:color="auto"/>
            </w:tcBorders>
            <w:shd w:val="clear" w:color="auto" w:fill="auto"/>
            <w:noWrap/>
            <w:vAlign w:val="center"/>
            <w:hideMark/>
          </w:tcPr>
          <w:p w14:paraId="3035E07A"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0,12</w:t>
            </w:r>
          </w:p>
        </w:tc>
        <w:tc>
          <w:tcPr>
            <w:tcW w:w="923" w:type="dxa"/>
            <w:tcBorders>
              <w:top w:val="nil"/>
              <w:left w:val="nil"/>
              <w:bottom w:val="single" w:sz="4" w:space="0" w:color="auto"/>
              <w:right w:val="single" w:sz="4" w:space="0" w:color="auto"/>
            </w:tcBorders>
            <w:shd w:val="clear" w:color="auto" w:fill="auto"/>
            <w:noWrap/>
            <w:vAlign w:val="center"/>
            <w:hideMark/>
          </w:tcPr>
          <w:p w14:paraId="1DF17713"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0,71</w:t>
            </w:r>
          </w:p>
        </w:tc>
        <w:tc>
          <w:tcPr>
            <w:tcW w:w="758" w:type="dxa"/>
            <w:tcBorders>
              <w:top w:val="nil"/>
              <w:left w:val="nil"/>
              <w:bottom w:val="single" w:sz="4" w:space="0" w:color="auto"/>
              <w:right w:val="single" w:sz="4" w:space="0" w:color="auto"/>
            </w:tcBorders>
            <w:shd w:val="clear" w:color="auto" w:fill="auto"/>
            <w:noWrap/>
            <w:vAlign w:val="center"/>
            <w:hideMark/>
          </w:tcPr>
          <w:p w14:paraId="5371C3B5"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1074" w:type="dxa"/>
            <w:tcBorders>
              <w:top w:val="nil"/>
              <w:left w:val="nil"/>
              <w:bottom w:val="single" w:sz="4" w:space="0" w:color="auto"/>
              <w:right w:val="single" w:sz="4" w:space="0" w:color="auto"/>
            </w:tcBorders>
            <w:shd w:val="clear" w:color="auto" w:fill="auto"/>
            <w:noWrap/>
            <w:vAlign w:val="center"/>
            <w:hideMark/>
          </w:tcPr>
          <w:p w14:paraId="4E6DCC3F"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139,84</w:t>
            </w:r>
          </w:p>
        </w:tc>
      </w:tr>
      <w:tr w:rsidR="00B430CC" w:rsidRPr="00CB1A3B" w14:paraId="584042E4" w14:textId="77777777" w:rsidTr="00791C87">
        <w:trPr>
          <w:trHeight w:val="312"/>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14:paraId="1A818E90"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4</w:t>
            </w:r>
          </w:p>
        </w:tc>
        <w:tc>
          <w:tcPr>
            <w:tcW w:w="4625" w:type="dxa"/>
            <w:tcBorders>
              <w:top w:val="nil"/>
              <w:left w:val="nil"/>
              <w:bottom w:val="single" w:sz="4" w:space="0" w:color="auto"/>
              <w:right w:val="single" w:sz="4" w:space="0" w:color="auto"/>
            </w:tcBorders>
            <w:shd w:val="clear" w:color="auto" w:fill="auto"/>
            <w:noWrap/>
            <w:vAlign w:val="bottom"/>
            <w:hideMark/>
          </w:tcPr>
          <w:p w14:paraId="7746E2CE" w14:textId="77777777" w:rsidR="00B430CC" w:rsidRPr="00CB1A3B" w:rsidRDefault="00B430CC" w:rsidP="00791C87">
            <w:pPr>
              <w:rPr>
                <w:rFonts w:ascii="Arial Narrow" w:hAnsi="Arial Narrow"/>
                <w:sz w:val="22"/>
                <w:szCs w:val="22"/>
                <w:lang w:eastAsia="ro-RO"/>
              </w:rPr>
            </w:pPr>
            <w:r w:rsidRPr="00CB1A3B">
              <w:rPr>
                <w:rFonts w:ascii="Arial Narrow" w:hAnsi="Arial Narrow"/>
                <w:sz w:val="22"/>
                <w:szCs w:val="22"/>
                <w:lang w:eastAsia="ro-RO"/>
              </w:rPr>
              <w:t>Transportarea apei tehnice la distanța - 5 km</w:t>
            </w:r>
          </w:p>
        </w:tc>
        <w:tc>
          <w:tcPr>
            <w:tcW w:w="850" w:type="dxa"/>
            <w:tcBorders>
              <w:top w:val="nil"/>
              <w:left w:val="nil"/>
              <w:bottom w:val="single" w:sz="4" w:space="0" w:color="auto"/>
              <w:right w:val="single" w:sz="4" w:space="0" w:color="auto"/>
            </w:tcBorders>
            <w:shd w:val="clear" w:color="auto" w:fill="auto"/>
            <w:noWrap/>
            <w:vAlign w:val="center"/>
            <w:hideMark/>
          </w:tcPr>
          <w:p w14:paraId="7577F763"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tone</w:t>
            </w:r>
          </w:p>
        </w:tc>
        <w:tc>
          <w:tcPr>
            <w:tcW w:w="929" w:type="dxa"/>
            <w:tcBorders>
              <w:top w:val="nil"/>
              <w:left w:val="nil"/>
              <w:bottom w:val="single" w:sz="4" w:space="0" w:color="auto"/>
              <w:right w:val="single" w:sz="4" w:space="0" w:color="auto"/>
            </w:tcBorders>
            <w:shd w:val="clear" w:color="auto" w:fill="auto"/>
            <w:noWrap/>
            <w:vAlign w:val="center"/>
            <w:hideMark/>
          </w:tcPr>
          <w:p w14:paraId="165A893A" w14:textId="77777777" w:rsidR="00B430CC" w:rsidRPr="00CB1A3B" w:rsidRDefault="00B430CC" w:rsidP="00791C87">
            <w:pPr>
              <w:jc w:val="center"/>
              <w:rPr>
                <w:rFonts w:ascii="Arial Narrow" w:hAnsi="Arial Narrow"/>
                <w:color w:val="000000"/>
                <w:sz w:val="22"/>
                <w:szCs w:val="22"/>
                <w:lang w:eastAsia="ro-RO"/>
              </w:rPr>
            </w:pPr>
            <w:r w:rsidRPr="00CB1A3B">
              <w:rPr>
                <w:rFonts w:ascii="Arial Narrow" w:hAnsi="Arial Narrow"/>
                <w:color w:val="000000"/>
                <w:sz w:val="22"/>
                <w:szCs w:val="22"/>
                <w:lang w:eastAsia="ro-RO"/>
              </w:rPr>
              <w:t>81</w:t>
            </w:r>
          </w:p>
        </w:tc>
        <w:tc>
          <w:tcPr>
            <w:tcW w:w="923" w:type="dxa"/>
            <w:tcBorders>
              <w:top w:val="nil"/>
              <w:left w:val="nil"/>
              <w:bottom w:val="single" w:sz="4" w:space="0" w:color="auto"/>
              <w:right w:val="single" w:sz="4" w:space="0" w:color="auto"/>
            </w:tcBorders>
            <w:shd w:val="clear" w:color="auto" w:fill="auto"/>
            <w:noWrap/>
            <w:vAlign w:val="center"/>
            <w:hideMark/>
          </w:tcPr>
          <w:p w14:paraId="2A4F3E14"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20,25</w:t>
            </w:r>
          </w:p>
        </w:tc>
        <w:tc>
          <w:tcPr>
            <w:tcW w:w="758" w:type="dxa"/>
            <w:tcBorders>
              <w:top w:val="nil"/>
              <w:left w:val="nil"/>
              <w:bottom w:val="single" w:sz="4" w:space="0" w:color="auto"/>
              <w:right w:val="single" w:sz="4" w:space="0" w:color="auto"/>
            </w:tcBorders>
            <w:shd w:val="clear" w:color="000000" w:fill="FFFFFF"/>
            <w:noWrap/>
            <w:vAlign w:val="center"/>
            <w:hideMark/>
          </w:tcPr>
          <w:p w14:paraId="3D0D4E19"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1074" w:type="dxa"/>
            <w:tcBorders>
              <w:top w:val="nil"/>
              <w:left w:val="nil"/>
              <w:bottom w:val="single" w:sz="4" w:space="0" w:color="auto"/>
              <w:right w:val="single" w:sz="4" w:space="0" w:color="auto"/>
            </w:tcBorders>
            <w:shd w:val="clear" w:color="auto" w:fill="auto"/>
            <w:noWrap/>
            <w:vAlign w:val="center"/>
            <w:hideMark/>
          </w:tcPr>
          <w:p w14:paraId="4279DDD6"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6428,55</w:t>
            </w:r>
          </w:p>
        </w:tc>
      </w:tr>
      <w:tr w:rsidR="00B430CC" w:rsidRPr="00CB1A3B" w14:paraId="099C2229" w14:textId="77777777" w:rsidTr="00791C87">
        <w:trPr>
          <w:trHeight w:val="312"/>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14:paraId="3453111A"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5</w:t>
            </w:r>
          </w:p>
        </w:tc>
        <w:tc>
          <w:tcPr>
            <w:tcW w:w="4625" w:type="dxa"/>
            <w:tcBorders>
              <w:top w:val="nil"/>
              <w:left w:val="nil"/>
              <w:bottom w:val="single" w:sz="4" w:space="0" w:color="auto"/>
              <w:right w:val="single" w:sz="4" w:space="0" w:color="auto"/>
            </w:tcBorders>
            <w:shd w:val="clear" w:color="auto" w:fill="auto"/>
            <w:noWrap/>
            <w:vAlign w:val="bottom"/>
            <w:hideMark/>
          </w:tcPr>
          <w:p w14:paraId="71C3D7FA" w14:textId="77777777" w:rsidR="00B430CC" w:rsidRPr="00CB1A3B" w:rsidRDefault="00B430CC" w:rsidP="00791C87">
            <w:pPr>
              <w:rPr>
                <w:rFonts w:ascii="Arial Narrow" w:hAnsi="Arial Narrow"/>
                <w:sz w:val="22"/>
                <w:szCs w:val="22"/>
                <w:lang w:eastAsia="ro-RO"/>
              </w:rPr>
            </w:pPr>
            <w:r w:rsidRPr="00CB1A3B">
              <w:rPr>
                <w:rFonts w:ascii="Arial Narrow" w:hAnsi="Arial Narrow"/>
                <w:sz w:val="22"/>
                <w:szCs w:val="22"/>
                <w:lang w:eastAsia="ro-RO"/>
              </w:rPr>
              <w:t>Udatul manual  (5 litre/puiet)</w:t>
            </w:r>
          </w:p>
        </w:tc>
        <w:tc>
          <w:tcPr>
            <w:tcW w:w="850" w:type="dxa"/>
            <w:tcBorders>
              <w:top w:val="nil"/>
              <w:left w:val="nil"/>
              <w:bottom w:val="single" w:sz="4" w:space="0" w:color="auto"/>
              <w:right w:val="single" w:sz="4" w:space="0" w:color="auto"/>
            </w:tcBorders>
            <w:shd w:val="clear" w:color="auto" w:fill="auto"/>
            <w:noWrap/>
            <w:vAlign w:val="center"/>
            <w:hideMark/>
          </w:tcPr>
          <w:p w14:paraId="0141813E"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buc</w:t>
            </w:r>
          </w:p>
        </w:tc>
        <w:tc>
          <w:tcPr>
            <w:tcW w:w="929" w:type="dxa"/>
            <w:tcBorders>
              <w:top w:val="nil"/>
              <w:left w:val="nil"/>
              <w:bottom w:val="single" w:sz="4" w:space="0" w:color="auto"/>
              <w:right w:val="single" w:sz="4" w:space="0" w:color="auto"/>
            </w:tcBorders>
            <w:shd w:val="clear" w:color="auto" w:fill="auto"/>
            <w:noWrap/>
            <w:vAlign w:val="center"/>
            <w:hideMark/>
          </w:tcPr>
          <w:p w14:paraId="4907DEE5" w14:textId="77777777" w:rsidR="00B430CC" w:rsidRPr="00CB1A3B" w:rsidRDefault="00B430CC" w:rsidP="00791C87">
            <w:pPr>
              <w:jc w:val="center"/>
              <w:rPr>
                <w:rFonts w:ascii="Arial Narrow" w:hAnsi="Arial Narrow"/>
                <w:color w:val="000000"/>
                <w:sz w:val="22"/>
                <w:szCs w:val="22"/>
                <w:lang w:eastAsia="ro-RO"/>
              </w:rPr>
            </w:pPr>
            <w:r w:rsidRPr="00CB1A3B">
              <w:rPr>
                <w:rFonts w:ascii="Arial Narrow" w:hAnsi="Arial Narrow"/>
                <w:color w:val="000000"/>
                <w:sz w:val="22"/>
                <w:szCs w:val="22"/>
                <w:lang w:eastAsia="ro-RO"/>
              </w:rPr>
              <w:t>16190</w:t>
            </w:r>
          </w:p>
        </w:tc>
        <w:tc>
          <w:tcPr>
            <w:tcW w:w="923" w:type="dxa"/>
            <w:tcBorders>
              <w:top w:val="nil"/>
              <w:left w:val="nil"/>
              <w:bottom w:val="single" w:sz="4" w:space="0" w:color="auto"/>
              <w:right w:val="single" w:sz="4" w:space="0" w:color="auto"/>
            </w:tcBorders>
            <w:shd w:val="clear" w:color="auto" w:fill="auto"/>
            <w:noWrap/>
            <w:vAlign w:val="center"/>
            <w:hideMark/>
          </w:tcPr>
          <w:p w14:paraId="4DFED9F3"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758" w:type="dxa"/>
            <w:tcBorders>
              <w:top w:val="nil"/>
              <w:left w:val="nil"/>
              <w:bottom w:val="single" w:sz="4" w:space="0" w:color="auto"/>
              <w:right w:val="single" w:sz="4" w:space="0" w:color="auto"/>
            </w:tcBorders>
            <w:shd w:val="clear" w:color="000000" w:fill="FFFFFF"/>
            <w:noWrap/>
            <w:vAlign w:val="center"/>
            <w:hideMark/>
          </w:tcPr>
          <w:p w14:paraId="44FC0DA7"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21,30</w:t>
            </w:r>
          </w:p>
        </w:tc>
        <w:tc>
          <w:tcPr>
            <w:tcW w:w="1074" w:type="dxa"/>
            <w:tcBorders>
              <w:top w:val="nil"/>
              <w:left w:val="nil"/>
              <w:bottom w:val="single" w:sz="4" w:space="0" w:color="auto"/>
              <w:right w:val="single" w:sz="4" w:space="0" w:color="auto"/>
            </w:tcBorders>
            <w:shd w:val="clear" w:color="auto" w:fill="auto"/>
            <w:vAlign w:val="center"/>
            <w:hideMark/>
          </w:tcPr>
          <w:p w14:paraId="14A4995C"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7933,77</w:t>
            </w:r>
          </w:p>
        </w:tc>
      </w:tr>
      <w:tr w:rsidR="00B430CC" w:rsidRPr="00CB1A3B" w14:paraId="68A1B792" w14:textId="77777777" w:rsidTr="00791C87">
        <w:trPr>
          <w:trHeight w:val="264"/>
        </w:trPr>
        <w:tc>
          <w:tcPr>
            <w:tcW w:w="904" w:type="dxa"/>
            <w:tcBorders>
              <w:top w:val="nil"/>
              <w:left w:val="single" w:sz="4" w:space="0" w:color="auto"/>
              <w:bottom w:val="single" w:sz="4" w:space="0" w:color="auto"/>
              <w:right w:val="single" w:sz="4" w:space="0" w:color="auto"/>
            </w:tcBorders>
            <w:shd w:val="clear" w:color="000000" w:fill="FFFF00"/>
            <w:noWrap/>
            <w:vAlign w:val="center"/>
            <w:hideMark/>
          </w:tcPr>
          <w:p w14:paraId="45D73A2A"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4625" w:type="dxa"/>
            <w:tcBorders>
              <w:top w:val="nil"/>
              <w:left w:val="nil"/>
              <w:bottom w:val="single" w:sz="4" w:space="0" w:color="auto"/>
              <w:right w:val="single" w:sz="4" w:space="0" w:color="auto"/>
            </w:tcBorders>
            <w:shd w:val="clear" w:color="000000" w:fill="FFFF00"/>
            <w:vAlign w:val="center"/>
            <w:hideMark/>
          </w:tcPr>
          <w:p w14:paraId="6CDF2ABB"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TOTAL</w:t>
            </w:r>
          </w:p>
        </w:tc>
        <w:tc>
          <w:tcPr>
            <w:tcW w:w="850" w:type="dxa"/>
            <w:tcBorders>
              <w:top w:val="nil"/>
              <w:left w:val="nil"/>
              <w:bottom w:val="single" w:sz="4" w:space="0" w:color="auto"/>
              <w:right w:val="single" w:sz="4" w:space="0" w:color="auto"/>
            </w:tcBorders>
            <w:shd w:val="clear" w:color="000000" w:fill="FFFF00"/>
            <w:noWrap/>
            <w:vAlign w:val="center"/>
            <w:hideMark/>
          </w:tcPr>
          <w:p w14:paraId="48774118"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929" w:type="dxa"/>
            <w:tcBorders>
              <w:top w:val="nil"/>
              <w:left w:val="nil"/>
              <w:bottom w:val="single" w:sz="4" w:space="0" w:color="auto"/>
              <w:right w:val="single" w:sz="4" w:space="0" w:color="auto"/>
            </w:tcBorders>
            <w:shd w:val="clear" w:color="000000" w:fill="FFFF00"/>
            <w:noWrap/>
            <w:vAlign w:val="center"/>
            <w:hideMark/>
          </w:tcPr>
          <w:p w14:paraId="2209049F"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923" w:type="dxa"/>
            <w:tcBorders>
              <w:top w:val="nil"/>
              <w:left w:val="nil"/>
              <w:bottom w:val="single" w:sz="4" w:space="0" w:color="auto"/>
              <w:right w:val="single" w:sz="4" w:space="0" w:color="auto"/>
            </w:tcBorders>
            <w:shd w:val="clear" w:color="000000" w:fill="FFFF00"/>
            <w:noWrap/>
            <w:vAlign w:val="center"/>
            <w:hideMark/>
          </w:tcPr>
          <w:p w14:paraId="4F030581"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758" w:type="dxa"/>
            <w:tcBorders>
              <w:top w:val="nil"/>
              <w:left w:val="nil"/>
              <w:bottom w:val="single" w:sz="4" w:space="0" w:color="auto"/>
              <w:right w:val="single" w:sz="4" w:space="0" w:color="auto"/>
            </w:tcBorders>
            <w:shd w:val="clear" w:color="000000" w:fill="FFFF00"/>
            <w:noWrap/>
            <w:vAlign w:val="center"/>
            <w:hideMark/>
          </w:tcPr>
          <w:p w14:paraId="41F6F31D"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1074" w:type="dxa"/>
            <w:tcBorders>
              <w:top w:val="nil"/>
              <w:left w:val="nil"/>
              <w:bottom w:val="single" w:sz="4" w:space="0" w:color="auto"/>
              <w:right w:val="single" w:sz="4" w:space="0" w:color="auto"/>
            </w:tcBorders>
            <w:shd w:val="clear" w:color="000000" w:fill="FFFF00"/>
            <w:noWrap/>
            <w:vAlign w:val="center"/>
            <w:hideMark/>
          </w:tcPr>
          <w:p w14:paraId="39D983CA" w14:textId="77777777" w:rsidR="00B430CC" w:rsidRPr="00B65A9E" w:rsidRDefault="00B430CC" w:rsidP="00791C87">
            <w:pPr>
              <w:jc w:val="center"/>
              <w:rPr>
                <w:b/>
                <w:bCs/>
                <w:sz w:val="20"/>
                <w:szCs w:val="20"/>
                <w:lang w:eastAsia="ro-RO"/>
              </w:rPr>
            </w:pPr>
            <w:r>
              <w:rPr>
                <w:b/>
                <w:bCs/>
                <w:sz w:val="20"/>
                <w:szCs w:val="20"/>
              </w:rPr>
              <w:t>35020,10</w:t>
            </w:r>
          </w:p>
        </w:tc>
      </w:tr>
      <w:tr w:rsidR="00B430CC" w:rsidRPr="00CB1A3B" w14:paraId="4F9A26E0" w14:textId="77777777" w:rsidTr="00791C87">
        <w:trPr>
          <w:trHeight w:val="264"/>
        </w:trPr>
        <w:tc>
          <w:tcPr>
            <w:tcW w:w="904" w:type="dxa"/>
            <w:tcBorders>
              <w:top w:val="nil"/>
              <w:left w:val="single" w:sz="4" w:space="0" w:color="auto"/>
              <w:bottom w:val="single" w:sz="4" w:space="0" w:color="auto"/>
              <w:right w:val="single" w:sz="4" w:space="0" w:color="auto"/>
            </w:tcBorders>
            <w:shd w:val="clear" w:color="000000" w:fill="C5D9F1"/>
            <w:noWrap/>
            <w:vAlign w:val="center"/>
            <w:hideMark/>
          </w:tcPr>
          <w:p w14:paraId="1F0C380E"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8085" w:type="dxa"/>
            <w:gridSpan w:val="5"/>
            <w:tcBorders>
              <w:top w:val="single" w:sz="4" w:space="0" w:color="auto"/>
              <w:left w:val="nil"/>
              <w:bottom w:val="single" w:sz="4" w:space="0" w:color="auto"/>
              <w:right w:val="nil"/>
            </w:tcBorders>
            <w:shd w:val="clear" w:color="000000" w:fill="C5D9F1"/>
            <w:noWrap/>
            <w:vAlign w:val="center"/>
            <w:hideMark/>
          </w:tcPr>
          <w:p w14:paraId="32CF26A9"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Total cheltuieli indirecte în mărime de 7%, lei</w:t>
            </w:r>
          </w:p>
        </w:tc>
        <w:tc>
          <w:tcPr>
            <w:tcW w:w="1074" w:type="dxa"/>
            <w:tcBorders>
              <w:top w:val="nil"/>
              <w:left w:val="nil"/>
              <w:bottom w:val="single" w:sz="4" w:space="0" w:color="auto"/>
              <w:right w:val="single" w:sz="4" w:space="0" w:color="auto"/>
            </w:tcBorders>
            <w:shd w:val="clear" w:color="000000" w:fill="C5D9F1"/>
            <w:noWrap/>
            <w:vAlign w:val="center"/>
            <w:hideMark/>
          </w:tcPr>
          <w:p w14:paraId="500AF65D" w14:textId="77777777" w:rsidR="00B430CC" w:rsidRPr="00CB1A3B" w:rsidRDefault="00B430CC" w:rsidP="00791C87">
            <w:pPr>
              <w:jc w:val="center"/>
              <w:rPr>
                <w:rFonts w:ascii="Arial Narrow" w:hAnsi="Arial Narrow"/>
                <w:b/>
                <w:bCs/>
                <w:sz w:val="22"/>
                <w:szCs w:val="22"/>
                <w:lang w:eastAsia="ro-RO"/>
              </w:rPr>
            </w:pPr>
            <w:r>
              <w:rPr>
                <w:b/>
                <w:bCs/>
                <w:sz w:val="20"/>
                <w:szCs w:val="20"/>
              </w:rPr>
              <w:t>2451,41</w:t>
            </w:r>
          </w:p>
        </w:tc>
      </w:tr>
      <w:tr w:rsidR="00B430CC" w:rsidRPr="00CB1A3B" w14:paraId="24D79EA3" w14:textId="77777777" w:rsidTr="00791C87">
        <w:trPr>
          <w:trHeight w:val="264"/>
        </w:trPr>
        <w:tc>
          <w:tcPr>
            <w:tcW w:w="904" w:type="dxa"/>
            <w:tcBorders>
              <w:top w:val="nil"/>
              <w:left w:val="single" w:sz="4" w:space="0" w:color="auto"/>
              <w:bottom w:val="single" w:sz="4" w:space="0" w:color="auto"/>
              <w:right w:val="single" w:sz="4" w:space="0" w:color="auto"/>
            </w:tcBorders>
            <w:shd w:val="clear" w:color="000000" w:fill="FFCCFF"/>
            <w:noWrap/>
            <w:vAlign w:val="center"/>
            <w:hideMark/>
          </w:tcPr>
          <w:p w14:paraId="67D23817"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8085" w:type="dxa"/>
            <w:gridSpan w:val="5"/>
            <w:tcBorders>
              <w:top w:val="single" w:sz="4" w:space="0" w:color="auto"/>
              <w:left w:val="nil"/>
              <w:bottom w:val="single" w:sz="4" w:space="0" w:color="auto"/>
              <w:right w:val="nil"/>
            </w:tcBorders>
            <w:shd w:val="clear" w:color="000000" w:fill="FFCCFF"/>
            <w:noWrap/>
            <w:vAlign w:val="center"/>
            <w:hideMark/>
          </w:tcPr>
          <w:p w14:paraId="06BEA699"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Total cheltuieli administrative în mărime de 5%,, lei</w:t>
            </w:r>
          </w:p>
        </w:tc>
        <w:tc>
          <w:tcPr>
            <w:tcW w:w="1074" w:type="dxa"/>
            <w:tcBorders>
              <w:top w:val="nil"/>
              <w:left w:val="nil"/>
              <w:bottom w:val="single" w:sz="4" w:space="0" w:color="auto"/>
              <w:right w:val="single" w:sz="4" w:space="0" w:color="auto"/>
            </w:tcBorders>
            <w:shd w:val="clear" w:color="000000" w:fill="FFCCFF"/>
            <w:noWrap/>
            <w:vAlign w:val="center"/>
            <w:hideMark/>
          </w:tcPr>
          <w:p w14:paraId="5B09DFB2" w14:textId="77777777" w:rsidR="00B430CC" w:rsidRPr="00CB1A3B" w:rsidRDefault="00B430CC" w:rsidP="00791C87">
            <w:pPr>
              <w:jc w:val="center"/>
              <w:rPr>
                <w:rFonts w:ascii="Arial Narrow" w:hAnsi="Arial Narrow"/>
                <w:b/>
                <w:bCs/>
                <w:sz w:val="22"/>
                <w:szCs w:val="22"/>
                <w:lang w:eastAsia="ro-RO"/>
              </w:rPr>
            </w:pPr>
            <w:r>
              <w:rPr>
                <w:b/>
                <w:bCs/>
                <w:sz w:val="20"/>
                <w:szCs w:val="20"/>
              </w:rPr>
              <w:t>1751,00</w:t>
            </w:r>
          </w:p>
        </w:tc>
      </w:tr>
      <w:tr w:rsidR="00B430CC" w:rsidRPr="00CB1A3B" w14:paraId="426E9604" w14:textId="77777777" w:rsidTr="00791C87">
        <w:trPr>
          <w:trHeight w:val="264"/>
        </w:trPr>
        <w:tc>
          <w:tcPr>
            <w:tcW w:w="904" w:type="dxa"/>
            <w:tcBorders>
              <w:top w:val="nil"/>
              <w:left w:val="single" w:sz="4" w:space="0" w:color="auto"/>
              <w:bottom w:val="single" w:sz="4" w:space="0" w:color="auto"/>
              <w:right w:val="single" w:sz="4" w:space="0" w:color="auto"/>
            </w:tcBorders>
            <w:shd w:val="clear" w:color="000000" w:fill="92D050"/>
            <w:noWrap/>
            <w:vAlign w:val="center"/>
            <w:hideMark/>
          </w:tcPr>
          <w:p w14:paraId="7EED8710"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8085" w:type="dxa"/>
            <w:gridSpan w:val="5"/>
            <w:tcBorders>
              <w:top w:val="single" w:sz="4" w:space="0" w:color="auto"/>
              <w:left w:val="nil"/>
              <w:bottom w:val="single" w:sz="4" w:space="0" w:color="auto"/>
              <w:right w:val="nil"/>
            </w:tcBorders>
            <w:shd w:val="clear" w:color="000000" w:fill="92D050"/>
            <w:noWrap/>
            <w:vAlign w:val="center"/>
            <w:hideMark/>
          </w:tcPr>
          <w:p w14:paraId="79636553"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Total general lucrările de pregătire a solului și plantare</w:t>
            </w:r>
          </w:p>
        </w:tc>
        <w:tc>
          <w:tcPr>
            <w:tcW w:w="1074" w:type="dxa"/>
            <w:tcBorders>
              <w:top w:val="nil"/>
              <w:left w:val="nil"/>
              <w:bottom w:val="single" w:sz="4" w:space="0" w:color="auto"/>
              <w:right w:val="single" w:sz="4" w:space="0" w:color="auto"/>
            </w:tcBorders>
            <w:shd w:val="clear" w:color="000000" w:fill="92D050"/>
            <w:noWrap/>
            <w:vAlign w:val="center"/>
            <w:hideMark/>
          </w:tcPr>
          <w:p w14:paraId="75330C5F" w14:textId="77777777" w:rsidR="00B430CC" w:rsidRPr="00CB1A3B" w:rsidRDefault="00B430CC" w:rsidP="00791C87">
            <w:pPr>
              <w:jc w:val="center"/>
              <w:rPr>
                <w:rFonts w:ascii="Arial Narrow" w:hAnsi="Arial Narrow"/>
                <w:b/>
                <w:bCs/>
                <w:sz w:val="22"/>
                <w:szCs w:val="22"/>
                <w:lang w:eastAsia="ro-RO"/>
              </w:rPr>
            </w:pPr>
            <w:r>
              <w:rPr>
                <w:b/>
                <w:bCs/>
                <w:sz w:val="20"/>
                <w:szCs w:val="20"/>
              </w:rPr>
              <w:t>39222,51</w:t>
            </w:r>
          </w:p>
        </w:tc>
      </w:tr>
      <w:tr w:rsidR="00B430CC" w:rsidRPr="00CB1A3B" w14:paraId="0B1EA406" w14:textId="77777777" w:rsidTr="00791C87">
        <w:trPr>
          <w:trHeight w:val="264"/>
        </w:trPr>
        <w:tc>
          <w:tcPr>
            <w:tcW w:w="904" w:type="dxa"/>
            <w:tcBorders>
              <w:top w:val="nil"/>
              <w:left w:val="single" w:sz="4" w:space="0" w:color="auto"/>
              <w:bottom w:val="single" w:sz="4" w:space="0" w:color="auto"/>
              <w:right w:val="single" w:sz="4" w:space="0" w:color="auto"/>
            </w:tcBorders>
            <w:shd w:val="clear" w:color="000000" w:fill="FF9999"/>
            <w:noWrap/>
            <w:vAlign w:val="center"/>
            <w:hideMark/>
          </w:tcPr>
          <w:p w14:paraId="277DFAE3"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8085" w:type="dxa"/>
            <w:gridSpan w:val="5"/>
            <w:tcBorders>
              <w:top w:val="single" w:sz="4" w:space="0" w:color="auto"/>
              <w:left w:val="nil"/>
              <w:bottom w:val="single" w:sz="4" w:space="0" w:color="auto"/>
              <w:right w:val="nil"/>
            </w:tcBorders>
            <w:shd w:val="clear" w:color="000000" w:fill="FF9999"/>
            <w:noWrap/>
            <w:vAlign w:val="center"/>
            <w:hideMark/>
          </w:tcPr>
          <w:p w14:paraId="270E8B5E"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Rata anuală a inflație în mărime de 4,7%, lei</w:t>
            </w:r>
          </w:p>
        </w:tc>
        <w:tc>
          <w:tcPr>
            <w:tcW w:w="1074" w:type="dxa"/>
            <w:tcBorders>
              <w:top w:val="nil"/>
              <w:left w:val="nil"/>
              <w:bottom w:val="single" w:sz="4" w:space="0" w:color="auto"/>
              <w:right w:val="single" w:sz="4" w:space="0" w:color="auto"/>
            </w:tcBorders>
            <w:shd w:val="clear" w:color="000000" w:fill="FF9999"/>
            <w:noWrap/>
            <w:vAlign w:val="center"/>
            <w:hideMark/>
          </w:tcPr>
          <w:p w14:paraId="740551C3" w14:textId="77777777" w:rsidR="00B430CC" w:rsidRPr="00CB1A3B" w:rsidRDefault="00B430CC" w:rsidP="00791C87">
            <w:pPr>
              <w:jc w:val="center"/>
              <w:rPr>
                <w:rFonts w:ascii="Arial Narrow" w:hAnsi="Arial Narrow"/>
                <w:b/>
                <w:bCs/>
                <w:sz w:val="22"/>
                <w:szCs w:val="22"/>
                <w:lang w:eastAsia="ro-RO"/>
              </w:rPr>
            </w:pPr>
            <w:r>
              <w:rPr>
                <w:b/>
                <w:bCs/>
                <w:sz w:val="20"/>
                <w:szCs w:val="20"/>
              </w:rPr>
              <w:t>1843,46</w:t>
            </w:r>
          </w:p>
        </w:tc>
      </w:tr>
      <w:tr w:rsidR="00B430CC" w:rsidRPr="00CB1A3B" w14:paraId="251193B8" w14:textId="77777777" w:rsidTr="002A5E44">
        <w:trPr>
          <w:trHeight w:val="167"/>
        </w:trPr>
        <w:tc>
          <w:tcPr>
            <w:tcW w:w="904" w:type="dxa"/>
            <w:tcBorders>
              <w:top w:val="nil"/>
              <w:left w:val="single" w:sz="4" w:space="0" w:color="auto"/>
              <w:bottom w:val="single" w:sz="4" w:space="0" w:color="auto"/>
              <w:right w:val="single" w:sz="4" w:space="0" w:color="auto"/>
            </w:tcBorders>
            <w:shd w:val="clear" w:color="auto" w:fill="FF9933"/>
            <w:noWrap/>
            <w:vAlign w:val="center"/>
            <w:hideMark/>
          </w:tcPr>
          <w:p w14:paraId="31872929"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8085" w:type="dxa"/>
            <w:gridSpan w:val="5"/>
            <w:tcBorders>
              <w:top w:val="single" w:sz="4" w:space="0" w:color="auto"/>
              <w:left w:val="nil"/>
              <w:bottom w:val="single" w:sz="4" w:space="0" w:color="auto"/>
              <w:right w:val="nil"/>
            </w:tcBorders>
            <w:shd w:val="clear" w:color="auto" w:fill="FF9933"/>
            <w:noWrap/>
            <w:vAlign w:val="center"/>
            <w:hideMark/>
          </w:tcPr>
          <w:p w14:paraId="2942DF77"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TOTAL LUCRĂRI DE ÎNGREJIRE ÎN 1 AN DE CREȘTERE</w:t>
            </w:r>
          </w:p>
        </w:tc>
        <w:tc>
          <w:tcPr>
            <w:tcW w:w="1074" w:type="dxa"/>
            <w:tcBorders>
              <w:top w:val="single" w:sz="4" w:space="0" w:color="auto"/>
              <w:left w:val="nil"/>
              <w:bottom w:val="single" w:sz="4" w:space="0" w:color="auto"/>
              <w:right w:val="single" w:sz="4" w:space="0" w:color="auto"/>
            </w:tcBorders>
            <w:shd w:val="clear" w:color="auto" w:fill="FF9933"/>
            <w:noWrap/>
            <w:vAlign w:val="center"/>
            <w:hideMark/>
          </w:tcPr>
          <w:p w14:paraId="05839C58" w14:textId="77777777" w:rsidR="00B430CC" w:rsidRPr="00B65A9E" w:rsidRDefault="00B430CC" w:rsidP="00791C87">
            <w:pPr>
              <w:jc w:val="center"/>
              <w:rPr>
                <w:b/>
                <w:bCs/>
                <w:sz w:val="20"/>
                <w:szCs w:val="20"/>
                <w:lang w:eastAsia="ro-RO"/>
              </w:rPr>
            </w:pPr>
            <w:r>
              <w:rPr>
                <w:b/>
                <w:bCs/>
                <w:sz w:val="20"/>
                <w:szCs w:val="20"/>
              </w:rPr>
              <w:t>41065,97</w:t>
            </w:r>
          </w:p>
        </w:tc>
      </w:tr>
      <w:tr w:rsidR="00B430CC" w:rsidRPr="00CB1A3B" w14:paraId="3540EB27" w14:textId="77777777" w:rsidTr="00791C87">
        <w:trPr>
          <w:trHeight w:val="264"/>
        </w:trPr>
        <w:tc>
          <w:tcPr>
            <w:tcW w:w="10063" w:type="dxa"/>
            <w:gridSpan w:val="7"/>
            <w:tcBorders>
              <w:top w:val="single" w:sz="4" w:space="0" w:color="auto"/>
              <w:left w:val="single" w:sz="4" w:space="0" w:color="auto"/>
              <w:bottom w:val="single" w:sz="4" w:space="0" w:color="auto"/>
              <w:right w:val="nil"/>
            </w:tcBorders>
            <w:shd w:val="clear" w:color="auto" w:fill="auto"/>
            <w:noWrap/>
            <w:vAlign w:val="center"/>
            <w:hideMark/>
          </w:tcPr>
          <w:p w14:paraId="2E5CB2B7"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r>
      <w:tr w:rsidR="00B430CC" w:rsidRPr="00CB1A3B" w14:paraId="45713CCD" w14:textId="77777777" w:rsidTr="00791C87">
        <w:trPr>
          <w:trHeight w:val="264"/>
        </w:trPr>
        <w:tc>
          <w:tcPr>
            <w:tcW w:w="10063" w:type="dxa"/>
            <w:gridSpan w:val="7"/>
            <w:tcBorders>
              <w:top w:val="single" w:sz="4" w:space="0" w:color="auto"/>
              <w:left w:val="single" w:sz="4" w:space="0" w:color="auto"/>
              <w:bottom w:val="single" w:sz="4" w:space="0" w:color="auto"/>
              <w:right w:val="nil"/>
            </w:tcBorders>
            <w:shd w:val="clear" w:color="auto" w:fill="auto"/>
            <w:noWrap/>
            <w:vAlign w:val="center"/>
            <w:hideMark/>
          </w:tcPr>
          <w:p w14:paraId="1689F463"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 xml:space="preserve">Cheltuieli pentru completare </w:t>
            </w:r>
            <w:r w:rsidRPr="00F6132E">
              <w:rPr>
                <w:rFonts w:ascii="Arial Narrow" w:hAnsi="Arial Narrow"/>
                <w:b/>
                <w:bCs/>
                <w:sz w:val="22"/>
                <w:szCs w:val="22"/>
                <w:lang w:eastAsia="ro-RO"/>
              </w:rPr>
              <w:t>după</w:t>
            </w:r>
            <w:r w:rsidRPr="00CB1A3B">
              <w:rPr>
                <w:rFonts w:ascii="Arial Narrow" w:hAnsi="Arial Narrow"/>
                <w:b/>
                <w:bCs/>
                <w:sz w:val="22"/>
                <w:szCs w:val="22"/>
                <w:lang w:eastAsia="ro-RO"/>
              </w:rPr>
              <w:t xml:space="preserve"> primul sezon de vegetație (20%)</w:t>
            </w:r>
          </w:p>
        </w:tc>
      </w:tr>
      <w:tr w:rsidR="00B430CC" w:rsidRPr="00CB1A3B" w14:paraId="3573C354" w14:textId="77777777" w:rsidTr="00791C87">
        <w:trPr>
          <w:trHeight w:val="276"/>
        </w:trPr>
        <w:tc>
          <w:tcPr>
            <w:tcW w:w="904" w:type="dxa"/>
            <w:tcBorders>
              <w:top w:val="nil"/>
              <w:left w:val="single" w:sz="4" w:space="0" w:color="auto"/>
              <w:bottom w:val="single" w:sz="4" w:space="0" w:color="auto"/>
              <w:right w:val="single" w:sz="4" w:space="0" w:color="auto"/>
            </w:tcBorders>
            <w:shd w:val="clear" w:color="000000" w:fill="FFFFFF"/>
            <w:vAlign w:val="center"/>
            <w:hideMark/>
          </w:tcPr>
          <w:p w14:paraId="24365F36"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w:t>
            </w:r>
          </w:p>
        </w:tc>
        <w:tc>
          <w:tcPr>
            <w:tcW w:w="4625" w:type="dxa"/>
            <w:tcBorders>
              <w:top w:val="nil"/>
              <w:left w:val="nil"/>
              <w:bottom w:val="single" w:sz="4" w:space="0" w:color="auto"/>
              <w:right w:val="single" w:sz="4" w:space="0" w:color="auto"/>
            </w:tcBorders>
            <w:shd w:val="clear" w:color="000000" w:fill="FFFFFF"/>
            <w:vAlign w:val="center"/>
            <w:hideMark/>
          </w:tcPr>
          <w:p w14:paraId="54EF732E" w14:textId="77777777" w:rsidR="00B430CC" w:rsidRPr="00CB1A3B" w:rsidRDefault="00B430CC" w:rsidP="00791C87">
            <w:pPr>
              <w:rPr>
                <w:rFonts w:ascii="Arial Narrow" w:hAnsi="Arial Narrow"/>
                <w:sz w:val="22"/>
                <w:szCs w:val="22"/>
                <w:lang w:eastAsia="ro-RO"/>
              </w:rPr>
            </w:pPr>
            <w:r w:rsidRPr="00CB1A3B">
              <w:rPr>
                <w:rFonts w:ascii="Arial Narrow" w:hAnsi="Arial Narrow"/>
                <w:sz w:val="22"/>
                <w:szCs w:val="22"/>
                <w:lang w:eastAsia="ro-RO"/>
              </w:rPr>
              <w:t>Săpatul gropilor  30x30</w:t>
            </w:r>
          </w:p>
        </w:tc>
        <w:tc>
          <w:tcPr>
            <w:tcW w:w="850" w:type="dxa"/>
            <w:tcBorders>
              <w:top w:val="nil"/>
              <w:left w:val="nil"/>
              <w:bottom w:val="single" w:sz="4" w:space="0" w:color="auto"/>
              <w:right w:val="single" w:sz="4" w:space="0" w:color="auto"/>
            </w:tcBorders>
            <w:shd w:val="clear" w:color="auto" w:fill="auto"/>
            <w:vAlign w:val="center"/>
            <w:hideMark/>
          </w:tcPr>
          <w:p w14:paraId="0122A061"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buc</w:t>
            </w:r>
          </w:p>
        </w:tc>
        <w:tc>
          <w:tcPr>
            <w:tcW w:w="929" w:type="dxa"/>
            <w:tcBorders>
              <w:top w:val="nil"/>
              <w:left w:val="nil"/>
              <w:bottom w:val="single" w:sz="4" w:space="0" w:color="auto"/>
              <w:right w:val="single" w:sz="4" w:space="0" w:color="auto"/>
            </w:tcBorders>
            <w:shd w:val="clear" w:color="000000" w:fill="FFFFFF"/>
            <w:noWrap/>
            <w:vAlign w:val="center"/>
            <w:hideMark/>
          </w:tcPr>
          <w:p w14:paraId="286F5599"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3240</w:t>
            </w:r>
          </w:p>
        </w:tc>
        <w:tc>
          <w:tcPr>
            <w:tcW w:w="923" w:type="dxa"/>
            <w:tcBorders>
              <w:top w:val="nil"/>
              <w:left w:val="nil"/>
              <w:bottom w:val="single" w:sz="4" w:space="0" w:color="auto"/>
              <w:right w:val="single" w:sz="4" w:space="0" w:color="auto"/>
            </w:tcBorders>
            <w:shd w:val="clear" w:color="000000" w:fill="FFFFFF"/>
            <w:noWrap/>
            <w:vAlign w:val="center"/>
            <w:hideMark/>
          </w:tcPr>
          <w:p w14:paraId="52339670"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0,00</w:t>
            </w:r>
          </w:p>
        </w:tc>
        <w:tc>
          <w:tcPr>
            <w:tcW w:w="758" w:type="dxa"/>
            <w:tcBorders>
              <w:top w:val="nil"/>
              <w:left w:val="nil"/>
              <w:bottom w:val="single" w:sz="4" w:space="0" w:color="auto"/>
              <w:right w:val="single" w:sz="4" w:space="0" w:color="auto"/>
            </w:tcBorders>
            <w:shd w:val="clear" w:color="000000" w:fill="FFFFFF"/>
            <w:noWrap/>
            <w:vAlign w:val="center"/>
            <w:hideMark/>
          </w:tcPr>
          <w:p w14:paraId="201F3373"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22,19</w:t>
            </w:r>
          </w:p>
        </w:tc>
        <w:tc>
          <w:tcPr>
            <w:tcW w:w="1074" w:type="dxa"/>
            <w:tcBorders>
              <w:top w:val="nil"/>
              <w:left w:val="nil"/>
              <w:bottom w:val="single" w:sz="4" w:space="0" w:color="auto"/>
              <w:right w:val="single" w:sz="4" w:space="0" w:color="auto"/>
            </w:tcBorders>
            <w:shd w:val="clear" w:color="auto" w:fill="auto"/>
            <w:vAlign w:val="center"/>
            <w:hideMark/>
          </w:tcPr>
          <w:p w14:paraId="68057C05"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6285,42</w:t>
            </w:r>
          </w:p>
        </w:tc>
      </w:tr>
      <w:tr w:rsidR="00B430CC" w:rsidRPr="00CB1A3B" w14:paraId="3EA72B05" w14:textId="77777777" w:rsidTr="00791C87">
        <w:trPr>
          <w:trHeight w:val="264"/>
        </w:trPr>
        <w:tc>
          <w:tcPr>
            <w:tcW w:w="904" w:type="dxa"/>
            <w:tcBorders>
              <w:top w:val="nil"/>
              <w:left w:val="single" w:sz="4" w:space="0" w:color="auto"/>
              <w:bottom w:val="single" w:sz="4" w:space="0" w:color="auto"/>
              <w:right w:val="single" w:sz="4" w:space="0" w:color="auto"/>
            </w:tcBorders>
            <w:shd w:val="clear" w:color="auto" w:fill="auto"/>
            <w:vAlign w:val="center"/>
            <w:hideMark/>
          </w:tcPr>
          <w:p w14:paraId="35193C7E"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2</w:t>
            </w:r>
          </w:p>
        </w:tc>
        <w:tc>
          <w:tcPr>
            <w:tcW w:w="4625" w:type="dxa"/>
            <w:tcBorders>
              <w:top w:val="nil"/>
              <w:left w:val="nil"/>
              <w:bottom w:val="single" w:sz="4" w:space="0" w:color="auto"/>
              <w:right w:val="single" w:sz="4" w:space="0" w:color="auto"/>
            </w:tcBorders>
            <w:shd w:val="clear" w:color="auto" w:fill="auto"/>
            <w:vAlign w:val="center"/>
            <w:hideMark/>
          </w:tcPr>
          <w:p w14:paraId="2432727C" w14:textId="77777777" w:rsidR="00B430CC" w:rsidRPr="00CB1A3B" w:rsidRDefault="00B430CC" w:rsidP="00791C87">
            <w:pPr>
              <w:rPr>
                <w:rFonts w:ascii="Arial Narrow" w:hAnsi="Arial Narrow"/>
                <w:sz w:val="22"/>
                <w:szCs w:val="22"/>
                <w:lang w:eastAsia="ro-RO"/>
              </w:rPr>
            </w:pPr>
            <w:r w:rsidRPr="00CB1A3B">
              <w:rPr>
                <w:rFonts w:ascii="Arial Narrow" w:hAnsi="Arial Narrow"/>
                <w:sz w:val="22"/>
                <w:szCs w:val="22"/>
                <w:lang w:eastAsia="ro-RO"/>
              </w:rPr>
              <w:t xml:space="preserve">Transportarea </w:t>
            </w:r>
            <w:proofErr w:type="spellStart"/>
            <w:r w:rsidRPr="00CB1A3B">
              <w:rPr>
                <w:rFonts w:ascii="Arial Narrow" w:hAnsi="Arial Narrow"/>
                <w:sz w:val="22"/>
                <w:szCs w:val="22"/>
                <w:lang w:eastAsia="ro-RO"/>
              </w:rPr>
              <w:t>puieţilor</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3E5EC82D"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km</w:t>
            </w:r>
          </w:p>
        </w:tc>
        <w:tc>
          <w:tcPr>
            <w:tcW w:w="929" w:type="dxa"/>
            <w:tcBorders>
              <w:top w:val="nil"/>
              <w:left w:val="nil"/>
              <w:bottom w:val="single" w:sz="4" w:space="0" w:color="auto"/>
              <w:right w:val="single" w:sz="4" w:space="0" w:color="auto"/>
            </w:tcBorders>
            <w:shd w:val="clear" w:color="auto" w:fill="auto"/>
            <w:noWrap/>
            <w:vAlign w:val="center"/>
            <w:hideMark/>
          </w:tcPr>
          <w:p w14:paraId="55324AFA"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10</w:t>
            </w:r>
          </w:p>
        </w:tc>
        <w:tc>
          <w:tcPr>
            <w:tcW w:w="923" w:type="dxa"/>
            <w:tcBorders>
              <w:top w:val="nil"/>
              <w:left w:val="nil"/>
              <w:bottom w:val="single" w:sz="4" w:space="0" w:color="auto"/>
              <w:right w:val="single" w:sz="4" w:space="0" w:color="auto"/>
            </w:tcBorders>
            <w:shd w:val="clear" w:color="auto" w:fill="auto"/>
            <w:noWrap/>
            <w:vAlign w:val="center"/>
            <w:hideMark/>
          </w:tcPr>
          <w:p w14:paraId="0573307E"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1,50</w:t>
            </w:r>
          </w:p>
        </w:tc>
        <w:tc>
          <w:tcPr>
            <w:tcW w:w="758" w:type="dxa"/>
            <w:tcBorders>
              <w:top w:val="nil"/>
              <w:left w:val="nil"/>
              <w:bottom w:val="single" w:sz="4" w:space="0" w:color="auto"/>
              <w:right w:val="single" w:sz="4" w:space="0" w:color="auto"/>
            </w:tcBorders>
            <w:shd w:val="clear" w:color="auto" w:fill="auto"/>
            <w:noWrap/>
            <w:vAlign w:val="center"/>
            <w:hideMark/>
          </w:tcPr>
          <w:p w14:paraId="2F17F2D1"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0</w:t>
            </w:r>
          </w:p>
        </w:tc>
        <w:tc>
          <w:tcPr>
            <w:tcW w:w="1074" w:type="dxa"/>
            <w:tcBorders>
              <w:top w:val="nil"/>
              <w:left w:val="nil"/>
              <w:bottom w:val="single" w:sz="4" w:space="0" w:color="auto"/>
              <w:right w:val="single" w:sz="4" w:space="0" w:color="auto"/>
            </w:tcBorders>
            <w:shd w:val="clear" w:color="auto" w:fill="auto"/>
            <w:noWrap/>
            <w:vAlign w:val="center"/>
            <w:hideMark/>
          </w:tcPr>
          <w:p w14:paraId="44CB19BC"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1014,31</w:t>
            </w:r>
          </w:p>
        </w:tc>
      </w:tr>
      <w:tr w:rsidR="00B430CC" w:rsidRPr="00CB1A3B" w14:paraId="2D21AA94" w14:textId="77777777" w:rsidTr="00791C87">
        <w:trPr>
          <w:trHeight w:val="264"/>
        </w:trPr>
        <w:tc>
          <w:tcPr>
            <w:tcW w:w="904" w:type="dxa"/>
            <w:tcBorders>
              <w:top w:val="nil"/>
              <w:left w:val="single" w:sz="4" w:space="0" w:color="auto"/>
              <w:bottom w:val="single" w:sz="4" w:space="0" w:color="auto"/>
              <w:right w:val="single" w:sz="4" w:space="0" w:color="auto"/>
            </w:tcBorders>
            <w:shd w:val="clear" w:color="auto" w:fill="auto"/>
            <w:vAlign w:val="center"/>
            <w:hideMark/>
          </w:tcPr>
          <w:p w14:paraId="2E2A43F9"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3</w:t>
            </w:r>
          </w:p>
        </w:tc>
        <w:tc>
          <w:tcPr>
            <w:tcW w:w="4625" w:type="dxa"/>
            <w:tcBorders>
              <w:top w:val="nil"/>
              <w:left w:val="nil"/>
              <w:bottom w:val="single" w:sz="4" w:space="0" w:color="auto"/>
              <w:right w:val="single" w:sz="4" w:space="0" w:color="auto"/>
            </w:tcBorders>
            <w:shd w:val="clear" w:color="auto" w:fill="auto"/>
            <w:vAlign w:val="center"/>
            <w:hideMark/>
          </w:tcPr>
          <w:p w14:paraId="267E632D" w14:textId="77777777" w:rsidR="00B430CC" w:rsidRPr="00CB1A3B" w:rsidRDefault="00B430CC" w:rsidP="00791C87">
            <w:pPr>
              <w:rPr>
                <w:rFonts w:ascii="Arial Narrow" w:hAnsi="Arial Narrow"/>
                <w:sz w:val="22"/>
                <w:szCs w:val="22"/>
                <w:lang w:eastAsia="ro-RO"/>
              </w:rPr>
            </w:pPr>
            <w:r w:rsidRPr="00CB1A3B">
              <w:rPr>
                <w:rFonts w:ascii="Arial Narrow" w:hAnsi="Arial Narrow"/>
                <w:sz w:val="22"/>
                <w:szCs w:val="22"/>
                <w:lang w:eastAsia="ro-RO"/>
              </w:rPr>
              <w:t xml:space="preserve">Descărcarea-încărcarea </w:t>
            </w:r>
            <w:proofErr w:type="spellStart"/>
            <w:r w:rsidRPr="00CB1A3B">
              <w:rPr>
                <w:rFonts w:ascii="Arial Narrow" w:hAnsi="Arial Narrow"/>
                <w:sz w:val="22"/>
                <w:szCs w:val="22"/>
                <w:lang w:eastAsia="ro-RO"/>
              </w:rPr>
              <w:t>puieţilor</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59AF8645"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mii buc</w:t>
            </w:r>
          </w:p>
        </w:tc>
        <w:tc>
          <w:tcPr>
            <w:tcW w:w="929" w:type="dxa"/>
            <w:tcBorders>
              <w:top w:val="nil"/>
              <w:left w:val="nil"/>
              <w:bottom w:val="single" w:sz="4" w:space="0" w:color="auto"/>
              <w:right w:val="single" w:sz="4" w:space="0" w:color="auto"/>
            </w:tcBorders>
            <w:shd w:val="clear" w:color="auto" w:fill="auto"/>
            <w:noWrap/>
            <w:vAlign w:val="center"/>
            <w:hideMark/>
          </w:tcPr>
          <w:p w14:paraId="3DBEE580"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3,24</w:t>
            </w:r>
          </w:p>
        </w:tc>
        <w:tc>
          <w:tcPr>
            <w:tcW w:w="923" w:type="dxa"/>
            <w:tcBorders>
              <w:top w:val="nil"/>
              <w:left w:val="nil"/>
              <w:bottom w:val="single" w:sz="4" w:space="0" w:color="auto"/>
              <w:right w:val="single" w:sz="4" w:space="0" w:color="auto"/>
            </w:tcBorders>
            <w:shd w:val="clear" w:color="auto" w:fill="auto"/>
            <w:noWrap/>
            <w:vAlign w:val="center"/>
            <w:hideMark/>
          </w:tcPr>
          <w:p w14:paraId="5F773092"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758" w:type="dxa"/>
            <w:tcBorders>
              <w:top w:val="nil"/>
              <w:left w:val="nil"/>
              <w:bottom w:val="single" w:sz="4" w:space="0" w:color="auto"/>
              <w:right w:val="single" w:sz="4" w:space="0" w:color="auto"/>
            </w:tcBorders>
            <w:shd w:val="clear" w:color="000000" w:fill="FFFFFF"/>
            <w:noWrap/>
            <w:vAlign w:val="center"/>
            <w:hideMark/>
          </w:tcPr>
          <w:p w14:paraId="7A8F3F68"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1,47</w:t>
            </w:r>
          </w:p>
        </w:tc>
        <w:tc>
          <w:tcPr>
            <w:tcW w:w="1074" w:type="dxa"/>
            <w:tcBorders>
              <w:top w:val="nil"/>
              <w:left w:val="nil"/>
              <w:bottom w:val="single" w:sz="4" w:space="0" w:color="auto"/>
              <w:right w:val="single" w:sz="4" w:space="0" w:color="auto"/>
            </w:tcBorders>
            <w:shd w:val="clear" w:color="auto" w:fill="auto"/>
            <w:vAlign w:val="center"/>
            <w:hideMark/>
          </w:tcPr>
          <w:p w14:paraId="648067F9"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548,49</w:t>
            </w:r>
          </w:p>
        </w:tc>
      </w:tr>
      <w:tr w:rsidR="00B430CC" w:rsidRPr="00CB1A3B" w14:paraId="1102FAB7" w14:textId="77777777" w:rsidTr="00791C87">
        <w:trPr>
          <w:trHeight w:val="264"/>
        </w:trPr>
        <w:tc>
          <w:tcPr>
            <w:tcW w:w="904" w:type="dxa"/>
            <w:tcBorders>
              <w:top w:val="nil"/>
              <w:left w:val="single" w:sz="4" w:space="0" w:color="auto"/>
              <w:bottom w:val="single" w:sz="4" w:space="0" w:color="auto"/>
              <w:right w:val="single" w:sz="4" w:space="0" w:color="auto"/>
            </w:tcBorders>
            <w:shd w:val="clear" w:color="auto" w:fill="auto"/>
            <w:vAlign w:val="center"/>
            <w:hideMark/>
          </w:tcPr>
          <w:p w14:paraId="7F99B18D"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4</w:t>
            </w:r>
          </w:p>
        </w:tc>
        <w:tc>
          <w:tcPr>
            <w:tcW w:w="4625" w:type="dxa"/>
            <w:tcBorders>
              <w:top w:val="nil"/>
              <w:left w:val="nil"/>
              <w:bottom w:val="single" w:sz="4" w:space="0" w:color="auto"/>
              <w:right w:val="single" w:sz="4" w:space="0" w:color="auto"/>
            </w:tcBorders>
            <w:shd w:val="clear" w:color="auto" w:fill="auto"/>
            <w:vAlign w:val="center"/>
            <w:hideMark/>
          </w:tcPr>
          <w:p w14:paraId="463D5A7E" w14:textId="77777777" w:rsidR="00B430CC" w:rsidRPr="00CB1A3B" w:rsidRDefault="00B430CC" w:rsidP="00791C87">
            <w:pPr>
              <w:rPr>
                <w:rFonts w:ascii="Arial Narrow" w:hAnsi="Arial Narrow"/>
                <w:sz w:val="22"/>
                <w:szCs w:val="22"/>
                <w:lang w:eastAsia="ro-RO"/>
              </w:rPr>
            </w:pPr>
            <w:r w:rsidRPr="00CB1A3B">
              <w:rPr>
                <w:rFonts w:ascii="Arial Narrow" w:hAnsi="Arial Narrow"/>
                <w:sz w:val="22"/>
                <w:szCs w:val="22"/>
                <w:lang w:eastAsia="ro-RO"/>
              </w:rPr>
              <w:t xml:space="preserve">Îngropatul </w:t>
            </w:r>
            <w:proofErr w:type="spellStart"/>
            <w:r w:rsidRPr="00CB1A3B">
              <w:rPr>
                <w:rFonts w:ascii="Arial Narrow" w:hAnsi="Arial Narrow"/>
                <w:sz w:val="22"/>
                <w:szCs w:val="22"/>
                <w:lang w:eastAsia="ro-RO"/>
              </w:rPr>
              <w:t>puieţilor</w:t>
            </w:r>
            <w:proofErr w:type="spellEnd"/>
            <w:r w:rsidRPr="00CB1A3B">
              <w:rPr>
                <w:rFonts w:ascii="Arial Narrow" w:hAnsi="Arial Narrow"/>
                <w:sz w:val="22"/>
                <w:szCs w:val="22"/>
                <w:lang w:eastAsia="ro-RO"/>
              </w:rPr>
              <w:t xml:space="preserve"> pentru păstrarea temporară </w:t>
            </w:r>
          </w:p>
        </w:tc>
        <w:tc>
          <w:tcPr>
            <w:tcW w:w="850" w:type="dxa"/>
            <w:tcBorders>
              <w:top w:val="nil"/>
              <w:left w:val="nil"/>
              <w:bottom w:val="single" w:sz="4" w:space="0" w:color="auto"/>
              <w:right w:val="single" w:sz="4" w:space="0" w:color="auto"/>
            </w:tcBorders>
            <w:shd w:val="clear" w:color="auto" w:fill="auto"/>
            <w:noWrap/>
            <w:vAlign w:val="center"/>
            <w:hideMark/>
          </w:tcPr>
          <w:p w14:paraId="3AC57FBF"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mii buc</w:t>
            </w:r>
          </w:p>
        </w:tc>
        <w:tc>
          <w:tcPr>
            <w:tcW w:w="929" w:type="dxa"/>
            <w:tcBorders>
              <w:top w:val="nil"/>
              <w:left w:val="nil"/>
              <w:bottom w:val="single" w:sz="4" w:space="0" w:color="auto"/>
              <w:right w:val="single" w:sz="4" w:space="0" w:color="auto"/>
            </w:tcBorders>
            <w:shd w:val="clear" w:color="auto" w:fill="auto"/>
            <w:noWrap/>
            <w:vAlign w:val="center"/>
            <w:hideMark/>
          </w:tcPr>
          <w:p w14:paraId="45C29269"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3,24</w:t>
            </w:r>
          </w:p>
        </w:tc>
        <w:tc>
          <w:tcPr>
            <w:tcW w:w="923" w:type="dxa"/>
            <w:tcBorders>
              <w:top w:val="nil"/>
              <w:left w:val="nil"/>
              <w:bottom w:val="single" w:sz="4" w:space="0" w:color="auto"/>
              <w:right w:val="single" w:sz="4" w:space="0" w:color="auto"/>
            </w:tcBorders>
            <w:shd w:val="clear" w:color="auto" w:fill="auto"/>
            <w:noWrap/>
            <w:vAlign w:val="center"/>
            <w:hideMark/>
          </w:tcPr>
          <w:p w14:paraId="54779FAF"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758" w:type="dxa"/>
            <w:tcBorders>
              <w:top w:val="nil"/>
              <w:left w:val="nil"/>
              <w:bottom w:val="single" w:sz="4" w:space="0" w:color="auto"/>
              <w:right w:val="single" w:sz="4" w:space="0" w:color="auto"/>
            </w:tcBorders>
            <w:shd w:val="clear" w:color="000000" w:fill="FFFFFF"/>
            <w:noWrap/>
            <w:vAlign w:val="center"/>
            <w:hideMark/>
          </w:tcPr>
          <w:p w14:paraId="0C35D8BD"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1,54</w:t>
            </w:r>
          </w:p>
        </w:tc>
        <w:tc>
          <w:tcPr>
            <w:tcW w:w="1074" w:type="dxa"/>
            <w:tcBorders>
              <w:top w:val="nil"/>
              <w:left w:val="nil"/>
              <w:bottom w:val="single" w:sz="4" w:space="0" w:color="auto"/>
              <w:right w:val="single" w:sz="4" w:space="0" w:color="auto"/>
            </w:tcBorders>
            <w:shd w:val="clear" w:color="auto" w:fill="auto"/>
            <w:vAlign w:val="center"/>
            <w:hideMark/>
          </w:tcPr>
          <w:p w14:paraId="08C88E2D"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574,61</w:t>
            </w:r>
          </w:p>
        </w:tc>
      </w:tr>
      <w:tr w:rsidR="00B430CC" w:rsidRPr="00CB1A3B" w14:paraId="3ECBED93" w14:textId="77777777" w:rsidTr="00791C87">
        <w:trPr>
          <w:trHeight w:val="264"/>
        </w:trPr>
        <w:tc>
          <w:tcPr>
            <w:tcW w:w="904" w:type="dxa"/>
            <w:tcBorders>
              <w:top w:val="nil"/>
              <w:left w:val="single" w:sz="4" w:space="0" w:color="auto"/>
              <w:bottom w:val="single" w:sz="4" w:space="0" w:color="auto"/>
              <w:right w:val="single" w:sz="4" w:space="0" w:color="auto"/>
            </w:tcBorders>
            <w:shd w:val="clear" w:color="auto" w:fill="auto"/>
            <w:vAlign w:val="center"/>
            <w:hideMark/>
          </w:tcPr>
          <w:p w14:paraId="3A58F1F5"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7</w:t>
            </w:r>
          </w:p>
        </w:tc>
        <w:tc>
          <w:tcPr>
            <w:tcW w:w="4625" w:type="dxa"/>
            <w:tcBorders>
              <w:top w:val="nil"/>
              <w:left w:val="nil"/>
              <w:bottom w:val="single" w:sz="4" w:space="0" w:color="auto"/>
              <w:right w:val="single" w:sz="4" w:space="0" w:color="auto"/>
            </w:tcBorders>
            <w:shd w:val="clear" w:color="auto" w:fill="auto"/>
            <w:vAlign w:val="center"/>
            <w:hideMark/>
          </w:tcPr>
          <w:p w14:paraId="014715AE" w14:textId="77777777" w:rsidR="00B430CC" w:rsidRPr="00CB1A3B" w:rsidRDefault="00B430CC" w:rsidP="00791C87">
            <w:pPr>
              <w:rPr>
                <w:rFonts w:ascii="Arial Narrow" w:hAnsi="Arial Narrow"/>
                <w:sz w:val="22"/>
                <w:szCs w:val="22"/>
                <w:lang w:eastAsia="ro-RO"/>
              </w:rPr>
            </w:pPr>
            <w:r w:rsidRPr="00CB1A3B">
              <w:rPr>
                <w:rFonts w:ascii="Arial Narrow" w:hAnsi="Arial Narrow"/>
                <w:sz w:val="22"/>
                <w:szCs w:val="22"/>
                <w:lang w:eastAsia="ro-RO"/>
              </w:rPr>
              <w:t xml:space="preserve">Pregătirea </w:t>
            </w:r>
            <w:proofErr w:type="spellStart"/>
            <w:r w:rsidRPr="00CB1A3B">
              <w:rPr>
                <w:rFonts w:ascii="Arial Narrow" w:hAnsi="Arial Narrow"/>
                <w:sz w:val="22"/>
                <w:szCs w:val="22"/>
                <w:lang w:eastAsia="ro-RO"/>
              </w:rPr>
              <w:t>puieţilor</w:t>
            </w:r>
            <w:proofErr w:type="spellEnd"/>
            <w:r w:rsidRPr="00CB1A3B">
              <w:rPr>
                <w:rFonts w:ascii="Arial Narrow" w:hAnsi="Arial Narrow"/>
                <w:sz w:val="22"/>
                <w:szCs w:val="22"/>
                <w:lang w:eastAsia="ro-RO"/>
              </w:rPr>
              <w:t xml:space="preserve"> pentru plantare</w:t>
            </w:r>
          </w:p>
        </w:tc>
        <w:tc>
          <w:tcPr>
            <w:tcW w:w="850" w:type="dxa"/>
            <w:tcBorders>
              <w:top w:val="nil"/>
              <w:left w:val="nil"/>
              <w:bottom w:val="single" w:sz="4" w:space="0" w:color="auto"/>
              <w:right w:val="single" w:sz="4" w:space="0" w:color="auto"/>
            </w:tcBorders>
            <w:shd w:val="clear" w:color="auto" w:fill="auto"/>
            <w:noWrap/>
            <w:vAlign w:val="center"/>
            <w:hideMark/>
          </w:tcPr>
          <w:p w14:paraId="1F17673D"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mii buc</w:t>
            </w:r>
          </w:p>
        </w:tc>
        <w:tc>
          <w:tcPr>
            <w:tcW w:w="929" w:type="dxa"/>
            <w:tcBorders>
              <w:top w:val="nil"/>
              <w:left w:val="nil"/>
              <w:bottom w:val="single" w:sz="4" w:space="0" w:color="auto"/>
              <w:right w:val="single" w:sz="4" w:space="0" w:color="auto"/>
            </w:tcBorders>
            <w:shd w:val="clear" w:color="auto" w:fill="auto"/>
            <w:noWrap/>
            <w:vAlign w:val="center"/>
            <w:hideMark/>
          </w:tcPr>
          <w:p w14:paraId="5FE05D63"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3,24</w:t>
            </w:r>
          </w:p>
        </w:tc>
        <w:tc>
          <w:tcPr>
            <w:tcW w:w="923" w:type="dxa"/>
            <w:tcBorders>
              <w:top w:val="nil"/>
              <w:left w:val="nil"/>
              <w:bottom w:val="single" w:sz="4" w:space="0" w:color="auto"/>
              <w:right w:val="single" w:sz="4" w:space="0" w:color="auto"/>
            </w:tcBorders>
            <w:shd w:val="clear" w:color="auto" w:fill="auto"/>
            <w:noWrap/>
            <w:vAlign w:val="center"/>
            <w:hideMark/>
          </w:tcPr>
          <w:p w14:paraId="3D6B7638"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758" w:type="dxa"/>
            <w:tcBorders>
              <w:top w:val="nil"/>
              <w:left w:val="nil"/>
              <w:bottom w:val="single" w:sz="4" w:space="0" w:color="auto"/>
              <w:right w:val="single" w:sz="4" w:space="0" w:color="auto"/>
            </w:tcBorders>
            <w:shd w:val="clear" w:color="000000" w:fill="FFFFFF"/>
            <w:noWrap/>
            <w:vAlign w:val="center"/>
            <w:hideMark/>
          </w:tcPr>
          <w:p w14:paraId="5EA31D01"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0,99</w:t>
            </w:r>
          </w:p>
        </w:tc>
        <w:tc>
          <w:tcPr>
            <w:tcW w:w="1074" w:type="dxa"/>
            <w:tcBorders>
              <w:top w:val="nil"/>
              <w:left w:val="nil"/>
              <w:bottom w:val="single" w:sz="4" w:space="0" w:color="auto"/>
              <w:right w:val="single" w:sz="4" w:space="0" w:color="auto"/>
            </w:tcBorders>
            <w:shd w:val="clear" w:color="auto" w:fill="auto"/>
            <w:vAlign w:val="center"/>
            <w:hideMark/>
          </w:tcPr>
          <w:p w14:paraId="329CA753"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429,96</w:t>
            </w:r>
          </w:p>
        </w:tc>
      </w:tr>
      <w:tr w:rsidR="00B430CC" w:rsidRPr="00CB1A3B" w14:paraId="05674A2F" w14:textId="77777777" w:rsidTr="00791C87">
        <w:trPr>
          <w:trHeight w:val="264"/>
        </w:trPr>
        <w:tc>
          <w:tcPr>
            <w:tcW w:w="904" w:type="dxa"/>
            <w:tcBorders>
              <w:top w:val="nil"/>
              <w:left w:val="single" w:sz="4" w:space="0" w:color="auto"/>
              <w:bottom w:val="single" w:sz="4" w:space="0" w:color="auto"/>
              <w:right w:val="single" w:sz="4" w:space="0" w:color="auto"/>
            </w:tcBorders>
            <w:shd w:val="clear" w:color="auto" w:fill="auto"/>
            <w:vAlign w:val="center"/>
            <w:hideMark/>
          </w:tcPr>
          <w:p w14:paraId="3065F2C0"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6</w:t>
            </w:r>
          </w:p>
        </w:tc>
        <w:tc>
          <w:tcPr>
            <w:tcW w:w="4625" w:type="dxa"/>
            <w:tcBorders>
              <w:top w:val="nil"/>
              <w:left w:val="nil"/>
              <w:bottom w:val="single" w:sz="4" w:space="0" w:color="auto"/>
              <w:right w:val="single" w:sz="4" w:space="0" w:color="auto"/>
            </w:tcBorders>
            <w:shd w:val="clear" w:color="auto" w:fill="auto"/>
            <w:vAlign w:val="center"/>
            <w:hideMark/>
          </w:tcPr>
          <w:p w14:paraId="521E7B21" w14:textId="77777777" w:rsidR="00B430CC" w:rsidRPr="00CB1A3B" w:rsidRDefault="00B430CC" w:rsidP="00791C87">
            <w:pPr>
              <w:rPr>
                <w:rFonts w:ascii="Arial Narrow" w:hAnsi="Arial Narrow"/>
                <w:sz w:val="22"/>
                <w:szCs w:val="22"/>
                <w:lang w:eastAsia="ro-RO"/>
              </w:rPr>
            </w:pPr>
            <w:r w:rsidRPr="00CB1A3B">
              <w:rPr>
                <w:rFonts w:ascii="Arial Narrow" w:hAnsi="Arial Narrow"/>
                <w:sz w:val="22"/>
                <w:szCs w:val="22"/>
                <w:lang w:eastAsia="ro-RO"/>
              </w:rPr>
              <w:t>Plantarea manuală în groapă</w:t>
            </w:r>
          </w:p>
        </w:tc>
        <w:tc>
          <w:tcPr>
            <w:tcW w:w="850" w:type="dxa"/>
            <w:tcBorders>
              <w:top w:val="nil"/>
              <w:left w:val="nil"/>
              <w:bottom w:val="single" w:sz="4" w:space="0" w:color="auto"/>
              <w:right w:val="single" w:sz="4" w:space="0" w:color="auto"/>
            </w:tcBorders>
            <w:shd w:val="clear" w:color="auto" w:fill="auto"/>
            <w:noWrap/>
            <w:vAlign w:val="center"/>
            <w:hideMark/>
          </w:tcPr>
          <w:p w14:paraId="7666707C"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buc</w:t>
            </w:r>
          </w:p>
        </w:tc>
        <w:tc>
          <w:tcPr>
            <w:tcW w:w="929" w:type="dxa"/>
            <w:tcBorders>
              <w:top w:val="nil"/>
              <w:left w:val="nil"/>
              <w:bottom w:val="single" w:sz="4" w:space="0" w:color="auto"/>
              <w:right w:val="single" w:sz="4" w:space="0" w:color="auto"/>
            </w:tcBorders>
            <w:shd w:val="clear" w:color="auto" w:fill="auto"/>
            <w:noWrap/>
            <w:vAlign w:val="center"/>
            <w:hideMark/>
          </w:tcPr>
          <w:p w14:paraId="52F63A89"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3240</w:t>
            </w:r>
          </w:p>
        </w:tc>
        <w:tc>
          <w:tcPr>
            <w:tcW w:w="923" w:type="dxa"/>
            <w:tcBorders>
              <w:top w:val="nil"/>
              <w:left w:val="nil"/>
              <w:bottom w:val="single" w:sz="4" w:space="0" w:color="auto"/>
              <w:right w:val="single" w:sz="4" w:space="0" w:color="auto"/>
            </w:tcBorders>
            <w:shd w:val="clear" w:color="auto" w:fill="auto"/>
            <w:noWrap/>
            <w:vAlign w:val="center"/>
            <w:hideMark/>
          </w:tcPr>
          <w:p w14:paraId="4B306C6A"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758" w:type="dxa"/>
            <w:tcBorders>
              <w:top w:val="nil"/>
              <w:left w:val="nil"/>
              <w:bottom w:val="single" w:sz="4" w:space="0" w:color="auto"/>
              <w:right w:val="single" w:sz="4" w:space="0" w:color="auto"/>
            </w:tcBorders>
            <w:shd w:val="clear" w:color="000000" w:fill="FFFFFF"/>
            <w:noWrap/>
            <w:vAlign w:val="center"/>
            <w:hideMark/>
          </w:tcPr>
          <w:p w14:paraId="1BBC05C3"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8,42</w:t>
            </w:r>
          </w:p>
        </w:tc>
        <w:tc>
          <w:tcPr>
            <w:tcW w:w="1074" w:type="dxa"/>
            <w:tcBorders>
              <w:top w:val="nil"/>
              <w:left w:val="nil"/>
              <w:bottom w:val="single" w:sz="4" w:space="0" w:color="auto"/>
              <w:right w:val="single" w:sz="4" w:space="0" w:color="auto"/>
            </w:tcBorders>
            <w:shd w:val="clear" w:color="auto" w:fill="auto"/>
            <w:vAlign w:val="center"/>
            <w:hideMark/>
          </w:tcPr>
          <w:p w14:paraId="1735C8DB"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4120,50</w:t>
            </w:r>
          </w:p>
        </w:tc>
      </w:tr>
      <w:tr w:rsidR="00B430CC" w:rsidRPr="00CB1A3B" w14:paraId="2637DE71" w14:textId="77777777" w:rsidTr="00791C87">
        <w:trPr>
          <w:trHeight w:val="264"/>
        </w:trPr>
        <w:tc>
          <w:tcPr>
            <w:tcW w:w="904" w:type="dxa"/>
            <w:tcBorders>
              <w:top w:val="nil"/>
              <w:left w:val="single" w:sz="4" w:space="0" w:color="auto"/>
              <w:bottom w:val="single" w:sz="4" w:space="0" w:color="auto"/>
              <w:right w:val="single" w:sz="4" w:space="0" w:color="auto"/>
            </w:tcBorders>
            <w:shd w:val="clear" w:color="auto" w:fill="auto"/>
            <w:vAlign w:val="center"/>
            <w:hideMark/>
          </w:tcPr>
          <w:p w14:paraId="6695B1A2"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7</w:t>
            </w:r>
          </w:p>
        </w:tc>
        <w:tc>
          <w:tcPr>
            <w:tcW w:w="4625" w:type="dxa"/>
            <w:tcBorders>
              <w:top w:val="nil"/>
              <w:left w:val="nil"/>
              <w:bottom w:val="single" w:sz="4" w:space="0" w:color="auto"/>
              <w:right w:val="single" w:sz="4" w:space="0" w:color="auto"/>
            </w:tcBorders>
            <w:shd w:val="clear" w:color="auto" w:fill="auto"/>
            <w:vAlign w:val="center"/>
            <w:hideMark/>
          </w:tcPr>
          <w:p w14:paraId="17CC7569" w14:textId="77777777" w:rsidR="00B430CC" w:rsidRPr="00CB1A3B" w:rsidRDefault="00B430CC" w:rsidP="00791C87">
            <w:pPr>
              <w:rPr>
                <w:rFonts w:ascii="Arial Narrow" w:hAnsi="Arial Narrow"/>
                <w:sz w:val="22"/>
                <w:szCs w:val="22"/>
                <w:lang w:eastAsia="ro-RO"/>
              </w:rPr>
            </w:pPr>
            <w:r w:rsidRPr="00CB1A3B">
              <w:rPr>
                <w:rFonts w:ascii="Arial Narrow" w:hAnsi="Arial Narrow"/>
                <w:sz w:val="22"/>
                <w:szCs w:val="22"/>
                <w:lang w:eastAsia="ro-RO"/>
              </w:rPr>
              <w:t xml:space="preserve">Îndreptatul </w:t>
            </w:r>
            <w:proofErr w:type="spellStart"/>
            <w:r w:rsidRPr="00CB1A3B">
              <w:rPr>
                <w:rFonts w:ascii="Arial Narrow" w:hAnsi="Arial Narrow"/>
                <w:sz w:val="22"/>
                <w:szCs w:val="22"/>
                <w:lang w:eastAsia="ro-RO"/>
              </w:rPr>
              <w:t>puieţilor</w:t>
            </w:r>
            <w:proofErr w:type="spellEnd"/>
            <w:r w:rsidRPr="00CB1A3B">
              <w:rPr>
                <w:rFonts w:ascii="Arial Narrow" w:hAnsi="Arial Narrow"/>
                <w:sz w:val="22"/>
                <w:szCs w:val="22"/>
                <w:lang w:eastAsia="ro-RO"/>
              </w:rPr>
              <w:t xml:space="preserve"> după plantare</w:t>
            </w:r>
          </w:p>
        </w:tc>
        <w:tc>
          <w:tcPr>
            <w:tcW w:w="850" w:type="dxa"/>
            <w:tcBorders>
              <w:top w:val="nil"/>
              <w:left w:val="nil"/>
              <w:bottom w:val="single" w:sz="4" w:space="0" w:color="auto"/>
              <w:right w:val="single" w:sz="4" w:space="0" w:color="auto"/>
            </w:tcBorders>
            <w:shd w:val="clear" w:color="auto" w:fill="auto"/>
            <w:noWrap/>
            <w:vAlign w:val="center"/>
            <w:hideMark/>
          </w:tcPr>
          <w:p w14:paraId="19C103A8"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xml:space="preserve"> buc</w:t>
            </w:r>
          </w:p>
        </w:tc>
        <w:tc>
          <w:tcPr>
            <w:tcW w:w="929" w:type="dxa"/>
            <w:tcBorders>
              <w:top w:val="nil"/>
              <w:left w:val="nil"/>
              <w:bottom w:val="single" w:sz="4" w:space="0" w:color="auto"/>
              <w:right w:val="single" w:sz="4" w:space="0" w:color="auto"/>
            </w:tcBorders>
            <w:shd w:val="clear" w:color="auto" w:fill="auto"/>
            <w:noWrap/>
            <w:vAlign w:val="center"/>
            <w:hideMark/>
          </w:tcPr>
          <w:p w14:paraId="1CB5F496"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3240</w:t>
            </w:r>
          </w:p>
        </w:tc>
        <w:tc>
          <w:tcPr>
            <w:tcW w:w="923" w:type="dxa"/>
            <w:tcBorders>
              <w:top w:val="nil"/>
              <w:left w:val="nil"/>
              <w:bottom w:val="single" w:sz="4" w:space="0" w:color="auto"/>
              <w:right w:val="single" w:sz="4" w:space="0" w:color="auto"/>
            </w:tcBorders>
            <w:shd w:val="clear" w:color="auto" w:fill="auto"/>
            <w:noWrap/>
            <w:vAlign w:val="center"/>
            <w:hideMark/>
          </w:tcPr>
          <w:p w14:paraId="0B74ECF2"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758" w:type="dxa"/>
            <w:tcBorders>
              <w:top w:val="nil"/>
              <w:left w:val="nil"/>
              <w:bottom w:val="single" w:sz="4" w:space="0" w:color="auto"/>
              <w:right w:val="single" w:sz="4" w:space="0" w:color="auto"/>
            </w:tcBorders>
            <w:shd w:val="clear" w:color="000000" w:fill="FFFFFF"/>
            <w:noWrap/>
            <w:vAlign w:val="center"/>
            <w:hideMark/>
          </w:tcPr>
          <w:p w14:paraId="1FB2BA36"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1,92</w:t>
            </w:r>
          </w:p>
        </w:tc>
        <w:tc>
          <w:tcPr>
            <w:tcW w:w="1074" w:type="dxa"/>
            <w:tcBorders>
              <w:top w:val="nil"/>
              <w:left w:val="nil"/>
              <w:bottom w:val="single" w:sz="4" w:space="0" w:color="auto"/>
              <w:right w:val="single" w:sz="4" w:space="0" w:color="auto"/>
            </w:tcBorders>
            <w:shd w:val="clear" w:color="auto" w:fill="auto"/>
            <w:vAlign w:val="center"/>
            <w:hideMark/>
          </w:tcPr>
          <w:p w14:paraId="269E693C"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716,55</w:t>
            </w:r>
          </w:p>
        </w:tc>
      </w:tr>
      <w:tr w:rsidR="00B430CC" w:rsidRPr="00CB1A3B" w14:paraId="6BDD2E26" w14:textId="77777777" w:rsidTr="00791C87">
        <w:trPr>
          <w:trHeight w:val="264"/>
        </w:trPr>
        <w:tc>
          <w:tcPr>
            <w:tcW w:w="904" w:type="dxa"/>
            <w:tcBorders>
              <w:top w:val="nil"/>
              <w:left w:val="single" w:sz="4" w:space="0" w:color="auto"/>
              <w:bottom w:val="single" w:sz="4" w:space="0" w:color="auto"/>
              <w:right w:val="single" w:sz="4" w:space="0" w:color="auto"/>
            </w:tcBorders>
            <w:shd w:val="clear" w:color="auto" w:fill="auto"/>
            <w:vAlign w:val="center"/>
            <w:hideMark/>
          </w:tcPr>
          <w:p w14:paraId="485D5F01"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4625" w:type="dxa"/>
            <w:tcBorders>
              <w:top w:val="nil"/>
              <w:left w:val="nil"/>
              <w:bottom w:val="single" w:sz="4" w:space="0" w:color="auto"/>
              <w:right w:val="single" w:sz="4" w:space="0" w:color="auto"/>
            </w:tcBorders>
            <w:shd w:val="clear" w:color="auto" w:fill="auto"/>
            <w:vAlign w:val="center"/>
            <w:hideMark/>
          </w:tcPr>
          <w:p w14:paraId="41128DEB"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Total</w:t>
            </w:r>
          </w:p>
        </w:tc>
        <w:tc>
          <w:tcPr>
            <w:tcW w:w="850" w:type="dxa"/>
            <w:tcBorders>
              <w:top w:val="nil"/>
              <w:left w:val="nil"/>
              <w:bottom w:val="single" w:sz="4" w:space="0" w:color="auto"/>
              <w:right w:val="single" w:sz="4" w:space="0" w:color="auto"/>
            </w:tcBorders>
            <w:shd w:val="clear" w:color="auto" w:fill="auto"/>
            <w:noWrap/>
            <w:vAlign w:val="center"/>
            <w:hideMark/>
          </w:tcPr>
          <w:p w14:paraId="7FDB4111"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929" w:type="dxa"/>
            <w:tcBorders>
              <w:top w:val="nil"/>
              <w:left w:val="nil"/>
              <w:bottom w:val="single" w:sz="4" w:space="0" w:color="auto"/>
              <w:right w:val="single" w:sz="4" w:space="0" w:color="auto"/>
            </w:tcBorders>
            <w:shd w:val="clear" w:color="auto" w:fill="auto"/>
            <w:noWrap/>
            <w:vAlign w:val="center"/>
            <w:hideMark/>
          </w:tcPr>
          <w:p w14:paraId="195C1B12"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923" w:type="dxa"/>
            <w:tcBorders>
              <w:top w:val="nil"/>
              <w:left w:val="nil"/>
              <w:bottom w:val="single" w:sz="4" w:space="0" w:color="auto"/>
              <w:right w:val="single" w:sz="4" w:space="0" w:color="auto"/>
            </w:tcBorders>
            <w:shd w:val="clear" w:color="auto" w:fill="auto"/>
            <w:noWrap/>
            <w:vAlign w:val="center"/>
            <w:hideMark/>
          </w:tcPr>
          <w:p w14:paraId="7D87389C"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1,50</w:t>
            </w:r>
          </w:p>
        </w:tc>
        <w:tc>
          <w:tcPr>
            <w:tcW w:w="758" w:type="dxa"/>
            <w:tcBorders>
              <w:top w:val="nil"/>
              <w:left w:val="nil"/>
              <w:bottom w:val="single" w:sz="4" w:space="0" w:color="auto"/>
              <w:right w:val="single" w:sz="4" w:space="0" w:color="auto"/>
            </w:tcBorders>
            <w:shd w:val="clear" w:color="000000" w:fill="FFFFFF"/>
            <w:noWrap/>
            <w:vAlign w:val="center"/>
            <w:hideMark/>
          </w:tcPr>
          <w:p w14:paraId="4793A5EB"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36,53</w:t>
            </w:r>
          </w:p>
        </w:tc>
        <w:tc>
          <w:tcPr>
            <w:tcW w:w="1074" w:type="dxa"/>
            <w:tcBorders>
              <w:top w:val="nil"/>
              <w:left w:val="nil"/>
              <w:bottom w:val="single" w:sz="4" w:space="0" w:color="auto"/>
              <w:right w:val="single" w:sz="4" w:space="0" w:color="auto"/>
            </w:tcBorders>
            <w:shd w:val="clear" w:color="auto" w:fill="auto"/>
            <w:vAlign w:val="center"/>
            <w:hideMark/>
          </w:tcPr>
          <w:p w14:paraId="0650FBEC"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13689,85</w:t>
            </w:r>
          </w:p>
        </w:tc>
      </w:tr>
      <w:tr w:rsidR="00B430CC" w:rsidRPr="00CB1A3B" w14:paraId="598B9446" w14:textId="77777777" w:rsidTr="00791C87">
        <w:trPr>
          <w:trHeight w:val="312"/>
        </w:trPr>
        <w:tc>
          <w:tcPr>
            <w:tcW w:w="904" w:type="dxa"/>
            <w:tcBorders>
              <w:top w:val="nil"/>
              <w:left w:val="single" w:sz="4" w:space="0" w:color="auto"/>
              <w:bottom w:val="single" w:sz="4" w:space="0" w:color="auto"/>
              <w:right w:val="single" w:sz="4" w:space="0" w:color="auto"/>
            </w:tcBorders>
            <w:shd w:val="clear" w:color="auto" w:fill="auto"/>
            <w:vAlign w:val="center"/>
            <w:hideMark/>
          </w:tcPr>
          <w:p w14:paraId="1F406875"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4625" w:type="dxa"/>
            <w:vMerge w:val="restart"/>
            <w:tcBorders>
              <w:top w:val="nil"/>
              <w:left w:val="single" w:sz="4" w:space="0" w:color="auto"/>
              <w:bottom w:val="single" w:sz="4" w:space="0" w:color="000000"/>
              <w:right w:val="single" w:sz="4" w:space="0" w:color="auto"/>
            </w:tcBorders>
            <w:shd w:val="clear" w:color="auto" w:fill="auto"/>
            <w:vAlign w:val="center"/>
            <w:hideMark/>
          </w:tcPr>
          <w:p w14:paraId="04F425B4"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Material săditor (</w:t>
            </w:r>
            <w:proofErr w:type="spellStart"/>
            <w:r w:rsidRPr="00CB1A3B">
              <w:rPr>
                <w:rFonts w:ascii="Arial Narrow" w:hAnsi="Arial Narrow"/>
                <w:sz w:val="22"/>
                <w:szCs w:val="22"/>
                <w:lang w:eastAsia="ro-RO"/>
              </w:rPr>
              <w:t>puieţi</w:t>
            </w:r>
            <w:proofErr w:type="spellEnd"/>
            <w:r w:rsidRPr="00CB1A3B">
              <w:rPr>
                <w:rFonts w:ascii="Arial Narrow" w:hAnsi="Arial Narrow"/>
                <w:sz w:val="22"/>
                <w:szCs w:val="22"/>
                <w:lang w:eastAsia="ro-RO"/>
              </w:rPr>
              <w:t xml:space="preserve"> de 2 ani)</w:t>
            </w:r>
          </w:p>
        </w:tc>
        <w:tc>
          <w:tcPr>
            <w:tcW w:w="1779" w:type="dxa"/>
            <w:gridSpan w:val="2"/>
            <w:tcBorders>
              <w:top w:val="single" w:sz="4" w:space="0" w:color="auto"/>
              <w:left w:val="nil"/>
              <w:bottom w:val="single" w:sz="4" w:space="0" w:color="auto"/>
              <w:right w:val="nil"/>
            </w:tcBorders>
            <w:shd w:val="clear" w:color="000000" w:fill="CCFF99"/>
            <w:noWrap/>
            <w:vAlign w:val="center"/>
            <w:hideMark/>
          </w:tcPr>
          <w:p w14:paraId="25570BA9"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Frasin comun</w:t>
            </w:r>
          </w:p>
        </w:tc>
        <w:tc>
          <w:tcPr>
            <w:tcW w:w="923" w:type="dxa"/>
            <w:tcBorders>
              <w:top w:val="nil"/>
              <w:left w:val="nil"/>
              <w:bottom w:val="single" w:sz="4" w:space="0" w:color="auto"/>
              <w:right w:val="single" w:sz="4" w:space="0" w:color="auto"/>
            </w:tcBorders>
            <w:shd w:val="clear" w:color="000000" w:fill="CCFF99"/>
            <w:noWrap/>
            <w:vAlign w:val="center"/>
            <w:hideMark/>
          </w:tcPr>
          <w:p w14:paraId="17671EC0"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758" w:type="dxa"/>
            <w:tcBorders>
              <w:top w:val="nil"/>
              <w:left w:val="nil"/>
              <w:bottom w:val="single" w:sz="4" w:space="0" w:color="auto"/>
              <w:right w:val="single" w:sz="4" w:space="0" w:color="auto"/>
            </w:tcBorders>
            <w:shd w:val="clear" w:color="000000" w:fill="CCFF99"/>
            <w:noWrap/>
            <w:vAlign w:val="center"/>
            <w:hideMark/>
          </w:tcPr>
          <w:p w14:paraId="6A1362BF"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1074" w:type="dxa"/>
            <w:tcBorders>
              <w:top w:val="nil"/>
              <w:left w:val="nil"/>
              <w:bottom w:val="single" w:sz="4" w:space="0" w:color="auto"/>
              <w:right w:val="single" w:sz="4" w:space="0" w:color="auto"/>
            </w:tcBorders>
            <w:shd w:val="clear" w:color="000000" w:fill="CCFF99"/>
            <w:noWrap/>
            <w:vAlign w:val="center"/>
            <w:hideMark/>
          </w:tcPr>
          <w:p w14:paraId="04C01FAB"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21753,6</w:t>
            </w:r>
          </w:p>
        </w:tc>
      </w:tr>
      <w:tr w:rsidR="00B430CC" w:rsidRPr="00CB1A3B" w14:paraId="74D6BEE9" w14:textId="77777777" w:rsidTr="00791C87">
        <w:trPr>
          <w:trHeight w:val="312"/>
        </w:trPr>
        <w:tc>
          <w:tcPr>
            <w:tcW w:w="904" w:type="dxa"/>
            <w:tcBorders>
              <w:top w:val="nil"/>
              <w:left w:val="single" w:sz="4" w:space="0" w:color="auto"/>
              <w:bottom w:val="single" w:sz="4" w:space="0" w:color="auto"/>
              <w:right w:val="single" w:sz="4" w:space="0" w:color="auto"/>
            </w:tcBorders>
            <w:shd w:val="clear" w:color="auto" w:fill="auto"/>
            <w:vAlign w:val="center"/>
            <w:hideMark/>
          </w:tcPr>
          <w:p w14:paraId="5AC42143"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4625" w:type="dxa"/>
            <w:vMerge/>
            <w:tcBorders>
              <w:top w:val="nil"/>
              <w:left w:val="single" w:sz="4" w:space="0" w:color="auto"/>
              <w:bottom w:val="single" w:sz="4" w:space="0" w:color="000000"/>
              <w:right w:val="single" w:sz="4" w:space="0" w:color="auto"/>
            </w:tcBorders>
            <w:vAlign w:val="center"/>
            <w:hideMark/>
          </w:tcPr>
          <w:p w14:paraId="313CED65" w14:textId="77777777" w:rsidR="00B430CC" w:rsidRPr="00CB1A3B" w:rsidRDefault="00B430CC" w:rsidP="00791C87">
            <w:pPr>
              <w:rPr>
                <w:rFonts w:ascii="Arial Narrow" w:hAnsi="Arial Narrow"/>
                <w:sz w:val="22"/>
                <w:szCs w:val="22"/>
                <w:lang w:eastAsia="ro-RO"/>
              </w:rPr>
            </w:pPr>
          </w:p>
        </w:tc>
        <w:tc>
          <w:tcPr>
            <w:tcW w:w="850" w:type="dxa"/>
            <w:tcBorders>
              <w:top w:val="nil"/>
              <w:left w:val="nil"/>
              <w:bottom w:val="single" w:sz="4" w:space="0" w:color="auto"/>
              <w:right w:val="nil"/>
            </w:tcBorders>
            <w:shd w:val="clear" w:color="000000" w:fill="CCFF99"/>
            <w:noWrap/>
            <w:vAlign w:val="center"/>
            <w:hideMark/>
          </w:tcPr>
          <w:p w14:paraId="096BFE4E"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929" w:type="dxa"/>
            <w:tcBorders>
              <w:top w:val="nil"/>
              <w:left w:val="nil"/>
              <w:bottom w:val="single" w:sz="4" w:space="0" w:color="auto"/>
              <w:right w:val="nil"/>
            </w:tcBorders>
            <w:shd w:val="clear" w:color="000000" w:fill="CCFF99"/>
            <w:noWrap/>
            <w:vAlign w:val="center"/>
            <w:hideMark/>
          </w:tcPr>
          <w:p w14:paraId="0F07BC2C"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923" w:type="dxa"/>
            <w:tcBorders>
              <w:top w:val="nil"/>
              <w:left w:val="nil"/>
              <w:bottom w:val="single" w:sz="4" w:space="0" w:color="auto"/>
              <w:right w:val="single" w:sz="4" w:space="0" w:color="auto"/>
            </w:tcBorders>
            <w:shd w:val="clear" w:color="000000" w:fill="CCFF99"/>
            <w:noWrap/>
            <w:vAlign w:val="center"/>
            <w:hideMark/>
          </w:tcPr>
          <w:p w14:paraId="36CAA28D"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758" w:type="dxa"/>
            <w:tcBorders>
              <w:top w:val="nil"/>
              <w:left w:val="nil"/>
              <w:bottom w:val="single" w:sz="4" w:space="0" w:color="auto"/>
              <w:right w:val="single" w:sz="4" w:space="0" w:color="auto"/>
            </w:tcBorders>
            <w:shd w:val="clear" w:color="000000" w:fill="CCFF99"/>
            <w:noWrap/>
            <w:vAlign w:val="center"/>
            <w:hideMark/>
          </w:tcPr>
          <w:p w14:paraId="16CAC867"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1074" w:type="dxa"/>
            <w:tcBorders>
              <w:top w:val="nil"/>
              <w:left w:val="nil"/>
              <w:bottom w:val="single" w:sz="4" w:space="0" w:color="auto"/>
              <w:right w:val="single" w:sz="4" w:space="0" w:color="auto"/>
            </w:tcBorders>
            <w:shd w:val="clear" w:color="000000" w:fill="CCFF99"/>
            <w:noWrap/>
            <w:vAlign w:val="center"/>
            <w:hideMark/>
          </w:tcPr>
          <w:p w14:paraId="7C76CE56"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4290,0</w:t>
            </w:r>
          </w:p>
        </w:tc>
      </w:tr>
      <w:tr w:rsidR="00B430CC" w:rsidRPr="00CB1A3B" w14:paraId="65FEC7A1" w14:textId="77777777" w:rsidTr="00791C87">
        <w:trPr>
          <w:trHeight w:val="312"/>
        </w:trPr>
        <w:tc>
          <w:tcPr>
            <w:tcW w:w="904" w:type="dxa"/>
            <w:tcBorders>
              <w:top w:val="nil"/>
              <w:left w:val="single" w:sz="4" w:space="0" w:color="auto"/>
              <w:bottom w:val="single" w:sz="4" w:space="0" w:color="auto"/>
              <w:right w:val="single" w:sz="4" w:space="0" w:color="auto"/>
            </w:tcBorders>
            <w:shd w:val="clear" w:color="auto" w:fill="auto"/>
            <w:vAlign w:val="center"/>
            <w:hideMark/>
          </w:tcPr>
          <w:p w14:paraId="6D66F2A5"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4625" w:type="dxa"/>
            <w:vMerge/>
            <w:tcBorders>
              <w:top w:val="nil"/>
              <w:left w:val="single" w:sz="4" w:space="0" w:color="auto"/>
              <w:bottom w:val="single" w:sz="4" w:space="0" w:color="000000"/>
              <w:right w:val="single" w:sz="4" w:space="0" w:color="auto"/>
            </w:tcBorders>
            <w:vAlign w:val="center"/>
            <w:hideMark/>
          </w:tcPr>
          <w:p w14:paraId="2177837A" w14:textId="77777777" w:rsidR="00B430CC" w:rsidRPr="00CB1A3B" w:rsidRDefault="00B430CC" w:rsidP="00791C87">
            <w:pPr>
              <w:rPr>
                <w:rFonts w:ascii="Arial Narrow" w:hAnsi="Arial Narrow"/>
                <w:sz w:val="22"/>
                <w:szCs w:val="22"/>
                <w:lang w:eastAsia="ro-RO"/>
              </w:rPr>
            </w:pPr>
          </w:p>
        </w:tc>
        <w:tc>
          <w:tcPr>
            <w:tcW w:w="1779" w:type="dxa"/>
            <w:gridSpan w:val="2"/>
            <w:tcBorders>
              <w:top w:val="single" w:sz="4" w:space="0" w:color="auto"/>
              <w:left w:val="nil"/>
              <w:bottom w:val="single" w:sz="4" w:space="0" w:color="auto"/>
              <w:right w:val="nil"/>
            </w:tcBorders>
            <w:shd w:val="clear" w:color="000000" w:fill="CCFF99"/>
            <w:noWrap/>
            <w:vAlign w:val="center"/>
            <w:hideMark/>
          </w:tcPr>
          <w:p w14:paraId="00FBA994"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Diverse tari</w:t>
            </w:r>
          </w:p>
        </w:tc>
        <w:tc>
          <w:tcPr>
            <w:tcW w:w="923" w:type="dxa"/>
            <w:tcBorders>
              <w:top w:val="nil"/>
              <w:left w:val="nil"/>
              <w:bottom w:val="single" w:sz="4" w:space="0" w:color="auto"/>
              <w:right w:val="single" w:sz="4" w:space="0" w:color="auto"/>
            </w:tcBorders>
            <w:shd w:val="clear" w:color="000000" w:fill="CCFF99"/>
            <w:noWrap/>
            <w:vAlign w:val="center"/>
            <w:hideMark/>
          </w:tcPr>
          <w:p w14:paraId="51A54677"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758" w:type="dxa"/>
            <w:tcBorders>
              <w:top w:val="nil"/>
              <w:left w:val="nil"/>
              <w:bottom w:val="single" w:sz="4" w:space="0" w:color="auto"/>
              <w:right w:val="single" w:sz="4" w:space="0" w:color="auto"/>
            </w:tcBorders>
            <w:shd w:val="clear" w:color="000000" w:fill="CCFF99"/>
            <w:noWrap/>
            <w:vAlign w:val="center"/>
            <w:hideMark/>
          </w:tcPr>
          <w:p w14:paraId="4C8D29CF"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1074" w:type="dxa"/>
            <w:tcBorders>
              <w:top w:val="nil"/>
              <w:left w:val="nil"/>
              <w:bottom w:val="single" w:sz="4" w:space="0" w:color="auto"/>
              <w:right w:val="single" w:sz="4" w:space="0" w:color="auto"/>
            </w:tcBorders>
            <w:shd w:val="clear" w:color="000000" w:fill="CCFF99"/>
            <w:noWrap/>
            <w:vAlign w:val="center"/>
            <w:hideMark/>
          </w:tcPr>
          <w:p w14:paraId="5E89C2B0"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3110,4</w:t>
            </w:r>
          </w:p>
        </w:tc>
      </w:tr>
      <w:tr w:rsidR="00B430CC" w:rsidRPr="00CB1A3B" w14:paraId="5D0F22E3" w14:textId="77777777" w:rsidTr="00791C87">
        <w:trPr>
          <w:trHeight w:val="264"/>
        </w:trPr>
        <w:tc>
          <w:tcPr>
            <w:tcW w:w="904" w:type="dxa"/>
            <w:tcBorders>
              <w:top w:val="nil"/>
              <w:left w:val="single" w:sz="4" w:space="0" w:color="auto"/>
              <w:bottom w:val="single" w:sz="4" w:space="0" w:color="auto"/>
              <w:right w:val="single" w:sz="4" w:space="0" w:color="auto"/>
            </w:tcBorders>
            <w:shd w:val="clear" w:color="000000" w:fill="FFFF00"/>
            <w:noWrap/>
            <w:vAlign w:val="center"/>
            <w:hideMark/>
          </w:tcPr>
          <w:p w14:paraId="7A3D68B1"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4625" w:type="dxa"/>
            <w:tcBorders>
              <w:top w:val="nil"/>
              <w:left w:val="nil"/>
              <w:bottom w:val="single" w:sz="4" w:space="0" w:color="auto"/>
              <w:right w:val="single" w:sz="4" w:space="0" w:color="auto"/>
            </w:tcBorders>
            <w:shd w:val="clear" w:color="000000" w:fill="FFFF00"/>
            <w:vAlign w:val="center"/>
            <w:hideMark/>
          </w:tcPr>
          <w:p w14:paraId="20E63C26"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TOTAL</w:t>
            </w:r>
          </w:p>
        </w:tc>
        <w:tc>
          <w:tcPr>
            <w:tcW w:w="850" w:type="dxa"/>
            <w:tcBorders>
              <w:top w:val="nil"/>
              <w:left w:val="nil"/>
              <w:bottom w:val="single" w:sz="4" w:space="0" w:color="auto"/>
              <w:right w:val="single" w:sz="4" w:space="0" w:color="auto"/>
            </w:tcBorders>
            <w:shd w:val="clear" w:color="000000" w:fill="FFFF00"/>
            <w:noWrap/>
            <w:vAlign w:val="center"/>
            <w:hideMark/>
          </w:tcPr>
          <w:p w14:paraId="3B9E3C5F"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 </w:t>
            </w:r>
          </w:p>
        </w:tc>
        <w:tc>
          <w:tcPr>
            <w:tcW w:w="929" w:type="dxa"/>
            <w:tcBorders>
              <w:top w:val="nil"/>
              <w:left w:val="nil"/>
              <w:bottom w:val="single" w:sz="4" w:space="0" w:color="auto"/>
              <w:right w:val="single" w:sz="4" w:space="0" w:color="auto"/>
            </w:tcBorders>
            <w:shd w:val="clear" w:color="000000" w:fill="FFFF00"/>
            <w:noWrap/>
            <w:vAlign w:val="center"/>
            <w:hideMark/>
          </w:tcPr>
          <w:p w14:paraId="407ED5B0"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 </w:t>
            </w:r>
          </w:p>
        </w:tc>
        <w:tc>
          <w:tcPr>
            <w:tcW w:w="923" w:type="dxa"/>
            <w:tcBorders>
              <w:top w:val="nil"/>
              <w:left w:val="nil"/>
              <w:bottom w:val="single" w:sz="4" w:space="0" w:color="auto"/>
              <w:right w:val="single" w:sz="4" w:space="0" w:color="auto"/>
            </w:tcBorders>
            <w:shd w:val="clear" w:color="000000" w:fill="FFFF00"/>
            <w:noWrap/>
            <w:vAlign w:val="center"/>
            <w:hideMark/>
          </w:tcPr>
          <w:p w14:paraId="5CD89E39"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 </w:t>
            </w:r>
          </w:p>
        </w:tc>
        <w:tc>
          <w:tcPr>
            <w:tcW w:w="758" w:type="dxa"/>
            <w:tcBorders>
              <w:top w:val="nil"/>
              <w:left w:val="nil"/>
              <w:bottom w:val="single" w:sz="4" w:space="0" w:color="auto"/>
              <w:right w:val="single" w:sz="4" w:space="0" w:color="auto"/>
            </w:tcBorders>
            <w:shd w:val="clear" w:color="000000" w:fill="FFFF00"/>
            <w:noWrap/>
            <w:vAlign w:val="center"/>
            <w:hideMark/>
          </w:tcPr>
          <w:p w14:paraId="7D3AD003"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 </w:t>
            </w:r>
          </w:p>
        </w:tc>
        <w:tc>
          <w:tcPr>
            <w:tcW w:w="1074" w:type="dxa"/>
            <w:tcBorders>
              <w:top w:val="nil"/>
              <w:left w:val="nil"/>
              <w:bottom w:val="single" w:sz="4" w:space="0" w:color="auto"/>
              <w:right w:val="single" w:sz="4" w:space="0" w:color="auto"/>
            </w:tcBorders>
            <w:shd w:val="clear" w:color="000000" w:fill="FFFF00"/>
            <w:noWrap/>
            <w:vAlign w:val="center"/>
            <w:hideMark/>
          </w:tcPr>
          <w:p w14:paraId="544B0517"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42843,85</w:t>
            </w:r>
          </w:p>
        </w:tc>
      </w:tr>
      <w:tr w:rsidR="00B430CC" w:rsidRPr="00CB1A3B" w14:paraId="17288DDF" w14:textId="77777777" w:rsidTr="00791C87">
        <w:trPr>
          <w:trHeight w:val="264"/>
        </w:trPr>
        <w:tc>
          <w:tcPr>
            <w:tcW w:w="904" w:type="dxa"/>
            <w:tcBorders>
              <w:top w:val="nil"/>
              <w:left w:val="single" w:sz="4" w:space="0" w:color="auto"/>
              <w:bottom w:val="single" w:sz="4" w:space="0" w:color="auto"/>
              <w:right w:val="single" w:sz="4" w:space="0" w:color="auto"/>
            </w:tcBorders>
            <w:shd w:val="clear" w:color="000000" w:fill="DCE6F1"/>
            <w:noWrap/>
            <w:vAlign w:val="center"/>
            <w:hideMark/>
          </w:tcPr>
          <w:p w14:paraId="28BA4F02"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6404" w:type="dxa"/>
            <w:gridSpan w:val="3"/>
            <w:tcBorders>
              <w:top w:val="single" w:sz="4" w:space="0" w:color="auto"/>
              <w:left w:val="nil"/>
              <w:bottom w:val="single" w:sz="4" w:space="0" w:color="auto"/>
              <w:right w:val="nil"/>
            </w:tcBorders>
            <w:shd w:val="clear" w:color="000000" w:fill="DCE6F1"/>
            <w:vAlign w:val="center"/>
            <w:hideMark/>
          </w:tcPr>
          <w:p w14:paraId="0E75D2D3"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Total cheltuieli indirecte în mărime de 7%, lei</w:t>
            </w:r>
          </w:p>
        </w:tc>
        <w:tc>
          <w:tcPr>
            <w:tcW w:w="923" w:type="dxa"/>
            <w:tcBorders>
              <w:top w:val="nil"/>
              <w:left w:val="nil"/>
              <w:bottom w:val="single" w:sz="4" w:space="0" w:color="auto"/>
              <w:right w:val="nil"/>
            </w:tcBorders>
            <w:shd w:val="clear" w:color="000000" w:fill="DCE6F1"/>
            <w:noWrap/>
            <w:vAlign w:val="center"/>
            <w:hideMark/>
          </w:tcPr>
          <w:p w14:paraId="5925ACFC"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 </w:t>
            </w:r>
          </w:p>
        </w:tc>
        <w:tc>
          <w:tcPr>
            <w:tcW w:w="758" w:type="dxa"/>
            <w:tcBorders>
              <w:top w:val="nil"/>
              <w:left w:val="nil"/>
              <w:bottom w:val="single" w:sz="4" w:space="0" w:color="auto"/>
              <w:right w:val="nil"/>
            </w:tcBorders>
            <w:shd w:val="clear" w:color="000000" w:fill="DCE6F1"/>
            <w:noWrap/>
            <w:vAlign w:val="center"/>
            <w:hideMark/>
          </w:tcPr>
          <w:p w14:paraId="156A3291"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 </w:t>
            </w:r>
          </w:p>
        </w:tc>
        <w:tc>
          <w:tcPr>
            <w:tcW w:w="1074" w:type="dxa"/>
            <w:tcBorders>
              <w:top w:val="nil"/>
              <w:left w:val="nil"/>
              <w:bottom w:val="single" w:sz="4" w:space="0" w:color="auto"/>
              <w:right w:val="single" w:sz="4" w:space="0" w:color="auto"/>
            </w:tcBorders>
            <w:shd w:val="clear" w:color="000000" w:fill="DCE6F1"/>
            <w:noWrap/>
            <w:vAlign w:val="center"/>
            <w:hideMark/>
          </w:tcPr>
          <w:p w14:paraId="2622912F"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2999,07</w:t>
            </w:r>
          </w:p>
        </w:tc>
      </w:tr>
      <w:tr w:rsidR="00B430CC" w:rsidRPr="00CB1A3B" w14:paraId="3588DFC2" w14:textId="77777777" w:rsidTr="00791C87">
        <w:trPr>
          <w:trHeight w:val="264"/>
        </w:trPr>
        <w:tc>
          <w:tcPr>
            <w:tcW w:w="904" w:type="dxa"/>
            <w:tcBorders>
              <w:top w:val="nil"/>
              <w:left w:val="single" w:sz="4" w:space="0" w:color="auto"/>
              <w:bottom w:val="single" w:sz="4" w:space="0" w:color="auto"/>
              <w:right w:val="single" w:sz="4" w:space="0" w:color="auto"/>
            </w:tcBorders>
            <w:shd w:val="clear" w:color="000000" w:fill="FFCCFF"/>
            <w:noWrap/>
            <w:vAlign w:val="center"/>
            <w:hideMark/>
          </w:tcPr>
          <w:p w14:paraId="09D756AB"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6404" w:type="dxa"/>
            <w:gridSpan w:val="3"/>
            <w:tcBorders>
              <w:top w:val="single" w:sz="4" w:space="0" w:color="auto"/>
              <w:left w:val="nil"/>
              <w:bottom w:val="single" w:sz="4" w:space="0" w:color="auto"/>
              <w:right w:val="nil"/>
            </w:tcBorders>
            <w:shd w:val="clear" w:color="000000" w:fill="FFCCFF"/>
            <w:vAlign w:val="center"/>
            <w:hideMark/>
          </w:tcPr>
          <w:p w14:paraId="25248982"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Total cheltuieli administrative în mărime de 5%,, lei</w:t>
            </w:r>
          </w:p>
        </w:tc>
        <w:tc>
          <w:tcPr>
            <w:tcW w:w="923" w:type="dxa"/>
            <w:tcBorders>
              <w:top w:val="nil"/>
              <w:left w:val="nil"/>
              <w:bottom w:val="single" w:sz="4" w:space="0" w:color="auto"/>
              <w:right w:val="nil"/>
            </w:tcBorders>
            <w:shd w:val="clear" w:color="000000" w:fill="FFCCFF"/>
            <w:noWrap/>
            <w:vAlign w:val="center"/>
            <w:hideMark/>
          </w:tcPr>
          <w:p w14:paraId="05BBFA3A"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 </w:t>
            </w:r>
          </w:p>
        </w:tc>
        <w:tc>
          <w:tcPr>
            <w:tcW w:w="758" w:type="dxa"/>
            <w:tcBorders>
              <w:top w:val="nil"/>
              <w:left w:val="nil"/>
              <w:bottom w:val="single" w:sz="4" w:space="0" w:color="auto"/>
              <w:right w:val="nil"/>
            </w:tcBorders>
            <w:shd w:val="clear" w:color="000000" w:fill="FFCCFF"/>
            <w:noWrap/>
            <w:vAlign w:val="center"/>
            <w:hideMark/>
          </w:tcPr>
          <w:p w14:paraId="177B26D0"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 </w:t>
            </w:r>
          </w:p>
        </w:tc>
        <w:tc>
          <w:tcPr>
            <w:tcW w:w="1074" w:type="dxa"/>
            <w:tcBorders>
              <w:top w:val="nil"/>
              <w:left w:val="nil"/>
              <w:bottom w:val="single" w:sz="4" w:space="0" w:color="auto"/>
              <w:right w:val="single" w:sz="4" w:space="0" w:color="auto"/>
            </w:tcBorders>
            <w:shd w:val="clear" w:color="000000" w:fill="FFCCFF"/>
            <w:noWrap/>
            <w:vAlign w:val="center"/>
            <w:hideMark/>
          </w:tcPr>
          <w:p w14:paraId="6A8CC5B0"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2142,19</w:t>
            </w:r>
          </w:p>
        </w:tc>
      </w:tr>
      <w:tr w:rsidR="00B430CC" w:rsidRPr="00CB1A3B" w14:paraId="1705B0EF" w14:textId="77777777" w:rsidTr="00791C87">
        <w:trPr>
          <w:trHeight w:val="264"/>
        </w:trPr>
        <w:tc>
          <w:tcPr>
            <w:tcW w:w="904" w:type="dxa"/>
            <w:tcBorders>
              <w:top w:val="nil"/>
              <w:left w:val="single" w:sz="4" w:space="0" w:color="auto"/>
              <w:bottom w:val="single" w:sz="4" w:space="0" w:color="auto"/>
              <w:right w:val="single" w:sz="4" w:space="0" w:color="auto"/>
            </w:tcBorders>
            <w:shd w:val="clear" w:color="000000" w:fill="92D050"/>
            <w:noWrap/>
            <w:vAlign w:val="center"/>
            <w:hideMark/>
          </w:tcPr>
          <w:p w14:paraId="5EFCE1C1"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6404" w:type="dxa"/>
            <w:gridSpan w:val="3"/>
            <w:tcBorders>
              <w:top w:val="single" w:sz="4" w:space="0" w:color="auto"/>
              <w:left w:val="nil"/>
              <w:bottom w:val="single" w:sz="4" w:space="0" w:color="auto"/>
              <w:right w:val="nil"/>
            </w:tcBorders>
            <w:shd w:val="clear" w:color="000000" w:fill="92D050"/>
            <w:noWrap/>
            <w:vAlign w:val="bottom"/>
            <w:hideMark/>
          </w:tcPr>
          <w:p w14:paraId="266D7F82"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Total general lucrările de pregătire a solului și plantare</w:t>
            </w:r>
          </w:p>
        </w:tc>
        <w:tc>
          <w:tcPr>
            <w:tcW w:w="923" w:type="dxa"/>
            <w:tcBorders>
              <w:top w:val="nil"/>
              <w:left w:val="nil"/>
              <w:bottom w:val="single" w:sz="4" w:space="0" w:color="auto"/>
              <w:right w:val="nil"/>
            </w:tcBorders>
            <w:shd w:val="clear" w:color="000000" w:fill="92D050"/>
            <w:noWrap/>
            <w:vAlign w:val="center"/>
            <w:hideMark/>
          </w:tcPr>
          <w:p w14:paraId="51C16243"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 </w:t>
            </w:r>
          </w:p>
        </w:tc>
        <w:tc>
          <w:tcPr>
            <w:tcW w:w="758" w:type="dxa"/>
            <w:tcBorders>
              <w:top w:val="nil"/>
              <w:left w:val="nil"/>
              <w:bottom w:val="single" w:sz="4" w:space="0" w:color="auto"/>
              <w:right w:val="nil"/>
            </w:tcBorders>
            <w:shd w:val="clear" w:color="000000" w:fill="92D050"/>
            <w:noWrap/>
            <w:vAlign w:val="center"/>
            <w:hideMark/>
          </w:tcPr>
          <w:p w14:paraId="02E37B7C"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 </w:t>
            </w:r>
          </w:p>
        </w:tc>
        <w:tc>
          <w:tcPr>
            <w:tcW w:w="1074" w:type="dxa"/>
            <w:tcBorders>
              <w:top w:val="nil"/>
              <w:left w:val="nil"/>
              <w:bottom w:val="single" w:sz="4" w:space="0" w:color="auto"/>
              <w:right w:val="single" w:sz="4" w:space="0" w:color="auto"/>
            </w:tcBorders>
            <w:shd w:val="clear" w:color="000000" w:fill="92D050"/>
            <w:noWrap/>
            <w:vAlign w:val="center"/>
            <w:hideMark/>
          </w:tcPr>
          <w:p w14:paraId="6C050109"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47985,11</w:t>
            </w:r>
          </w:p>
        </w:tc>
      </w:tr>
      <w:tr w:rsidR="00B430CC" w:rsidRPr="00CB1A3B" w14:paraId="260EE36E" w14:textId="77777777" w:rsidTr="00791C87">
        <w:trPr>
          <w:trHeight w:val="264"/>
        </w:trPr>
        <w:tc>
          <w:tcPr>
            <w:tcW w:w="904" w:type="dxa"/>
            <w:tcBorders>
              <w:top w:val="nil"/>
              <w:left w:val="single" w:sz="4" w:space="0" w:color="auto"/>
              <w:bottom w:val="single" w:sz="4" w:space="0" w:color="auto"/>
              <w:right w:val="single" w:sz="4" w:space="0" w:color="auto"/>
            </w:tcBorders>
            <w:shd w:val="clear" w:color="000000" w:fill="FF9999"/>
            <w:noWrap/>
            <w:vAlign w:val="center"/>
            <w:hideMark/>
          </w:tcPr>
          <w:p w14:paraId="50617234"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8085" w:type="dxa"/>
            <w:gridSpan w:val="5"/>
            <w:tcBorders>
              <w:top w:val="single" w:sz="4" w:space="0" w:color="auto"/>
              <w:left w:val="nil"/>
              <w:bottom w:val="single" w:sz="4" w:space="0" w:color="auto"/>
              <w:right w:val="nil"/>
            </w:tcBorders>
            <w:shd w:val="clear" w:color="000000" w:fill="FF9999"/>
            <w:vAlign w:val="center"/>
            <w:hideMark/>
          </w:tcPr>
          <w:p w14:paraId="45670344"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Rata anuală a inflație în mărime de 4,7%, lei</w:t>
            </w:r>
          </w:p>
        </w:tc>
        <w:tc>
          <w:tcPr>
            <w:tcW w:w="1074" w:type="dxa"/>
            <w:tcBorders>
              <w:top w:val="nil"/>
              <w:left w:val="nil"/>
              <w:bottom w:val="single" w:sz="4" w:space="0" w:color="auto"/>
              <w:right w:val="single" w:sz="4" w:space="0" w:color="auto"/>
            </w:tcBorders>
            <w:shd w:val="clear" w:color="000000" w:fill="FF9999"/>
            <w:noWrap/>
            <w:vAlign w:val="center"/>
            <w:hideMark/>
          </w:tcPr>
          <w:p w14:paraId="1BF52165"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2255,30</w:t>
            </w:r>
          </w:p>
        </w:tc>
      </w:tr>
      <w:tr w:rsidR="00B430CC" w:rsidRPr="00CB1A3B" w14:paraId="4A9B90E0" w14:textId="77777777" w:rsidTr="00791C87">
        <w:trPr>
          <w:trHeight w:val="264"/>
        </w:trPr>
        <w:tc>
          <w:tcPr>
            <w:tcW w:w="904" w:type="dxa"/>
            <w:tcBorders>
              <w:top w:val="nil"/>
              <w:left w:val="single" w:sz="4" w:space="0" w:color="auto"/>
              <w:bottom w:val="nil"/>
              <w:right w:val="single" w:sz="4" w:space="0" w:color="auto"/>
            </w:tcBorders>
            <w:shd w:val="clear" w:color="auto" w:fill="FF9933"/>
            <w:noWrap/>
            <w:vAlign w:val="center"/>
            <w:hideMark/>
          </w:tcPr>
          <w:p w14:paraId="2437AE3B"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8085" w:type="dxa"/>
            <w:gridSpan w:val="5"/>
            <w:tcBorders>
              <w:top w:val="single" w:sz="4" w:space="0" w:color="auto"/>
              <w:left w:val="nil"/>
              <w:bottom w:val="nil"/>
              <w:right w:val="single" w:sz="4" w:space="0" w:color="auto"/>
            </w:tcBorders>
            <w:shd w:val="clear" w:color="auto" w:fill="FF9933"/>
            <w:vAlign w:val="center"/>
            <w:hideMark/>
          </w:tcPr>
          <w:p w14:paraId="0723DAEA"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 xml:space="preserve">TOTAL COMPLETĂRI </w:t>
            </w:r>
          </w:p>
        </w:tc>
        <w:tc>
          <w:tcPr>
            <w:tcW w:w="1074" w:type="dxa"/>
            <w:tcBorders>
              <w:top w:val="single" w:sz="4" w:space="0" w:color="auto"/>
              <w:left w:val="single" w:sz="4" w:space="0" w:color="auto"/>
              <w:bottom w:val="nil"/>
              <w:right w:val="single" w:sz="4" w:space="0" w:color="auto"/>
            </w:tcBorders>
            <w:shd w:val="clear" w:color="auto" w:fill="FF9933"/>
            <w:noWrap/>
            <w:vAlign w:val="center"/>
            <w:hideMark/>
          </w:tcPr>
          <w:p w14:paraId="0591EF72"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50240,41</w:t>
            </w:r>
          </w:p>
        </w:tc>
      </w:tr>
      <w:tr w:rsidR="00B430CC" w:rsidRPr="00CB1A3B" w14:paraId="3CC678F6" w14:textId="77777777" w:rsidTr="00791C87">
        <w:trPr>
          <w:trHeight w:val="264"/>
        </w:trPr>
        <w:tc>
          <w:tcPr>
            <w:tcW w:w="10063" w:type="dxa"/>
            <w:gridSpan w:val="7"/>
            <w:tcBorders>
              <w:top w:val="single" w:sz="4" w:space="0" w:color="auto"/>
              <w:left w:val="single" w:sz="4" w:space="0" w:color="auto"/>
              <w:bottom w:val="single" w:sz="4" w:space="0" w:color="auto"/>
              <w:right w:val="nil"/>
            </w:tcBorders>
            <w:shd w:val="clear" w:color="auto" w:fill="auto"/>
            <w:noWrap/>
            <w:vAlign w:val="bottom"/>
            <w:hideMark/>
          </w:tcPr>
          <w:p w14:paraId="4D11BE83"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r>
      <w:tr w:rsidR="00B430CC" w:rsidRPr="00CB1A3B" w14:paraId="253BA499" w14:textId="77777777" w:rsidTr="00791C87">
        <w:trPr>
          <w:trHeight w:val="264"/>
        </w:trPr>
        <w:tc>
          <w:tcPr>
            <w:tcW w:w="10063"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1B5940"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 xml:space="preserve">Cheltuieli pentru </w:t>
            </w:r>
            <w:r w:rsidRPr="00F6132E">
              <w:rPr>
                <w:rFonts w:ascii="Arial Narrow" w:hAnsi="Arial Narrow"/>
                <w:b/>
                <w:bCs/>
                <w:sz w:val="22"/>
                <w:szCs w:val="22"/>
                <w:lang w:eastAsia="ro-RO"/>
              </w:rPr>
              <w:t>îngrijiri</w:t>
            </w:r>
            <w:r w:rsidRPr="00CB1A3B">
              <w:rPr>
                <w:rFonts w:ascii="Arial Narrow" w:hAnsi="Arial Narrow"/>
                <w:b/>
                <w:bCs/>
                <w:sz w:val="22"/>
                <w:szCs w:val="22"/>
                <w:lang w:eastAsia="ro-RO"/>
              </w:rPr>
              <w:t xml:space="preserve"> în anul 2 de creștere </w:t>
            </w:r>
          </w:p>
        </w:tc>
      </w:tr>
      <w:tr w:rsidR="00B430CC" w:rsidRPr="00CB1A3B" w14:paraId="63A270F6" w14:textId="77777777" w:rsidTr="00791C87">
        <w:trPr>
          <w:trHeight w:val="26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14:paraId="7C264BD5"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w:t>
            </w:r>
          </w:p>
        </w:tc>
        <w:tc>
          <w:tcPr>
            <w:tcW w:w="4625" w:type="dxa"/>
            <w:tcBorders>
              <w:top w:val="nil"/>
              <w:left w:val="nil"/>
              <w:bottom w:val="single" w:sz="4" w:space="0" w:color="auto"/>
              <w:right w:val="single" w:sz="4" w:space="0" w:color="auto"/>
            </w:tcBorders>
            <w:shd w:val="clear" w:color="auto" w:fill="auto"/>
            <w:noWrap/>
            <w:vAlign w:val="center"/>
            <w:hideMark/>
          </w:tcPr>
          <w:p w14:paraId="64382ACE" w14:textId="77777777" w:rsidR="00B430CC" w:rsidRPr="00CB1A3B" w:rsidRDefault="00B430CC" w:rsidP="00791C87">
            <w:pPr>
              <w:rPr>
                <w:rFonts w:ascii="Arial Narrow" w:hAnsi="Arial Narrow"/>
                <w:sz w:val="22"/>
                <w:szCs w:val="22"/>
                <w:lang w:eastAsia="ro-RO"/>
              </w:rPr>
            </w:pPr>
            <w:r w:rsidRPr="00CB1A3B">
              <w:rPr>
                <w:rFonts w:ascii="Arial Narrow" w:hAnsi="Arial Narrow"/>
                <w:sz w:val="22"/>
                <w:szCs w:val="22"/>
                <w:lang w:eastAsia="ro-RO"/>
              </w:rPr>
              <w:t>Discuirea între rânduri de 3 ori</w:t>
            </w:r>
          </w:p>
        </w:tc>
        <w:tc>
          <w:tcPr>
            <w:tcW w:w="850" w:type="dxa"/>
            <w:tcBorders>
              <w:top w:val="nil"/>
              <w:left w:val="nil"/>
              <w:bottom w:val="single" w:sz="4" w:space="0" w:color="auto"/>
              <w:right w:val="single" w:sz="4" w:space="0" w:color="auto"/>
            </w:tcBorders>
            <w:shd w:val="clear" w:color="auto" w:fill="auto"/>
            <w:noWrap/>
            <w:vAlign w:val="center"/>
            <w:hideMark/>
          </w:tcPr>
          <w:p w14:paraId="59CF0790"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ha</w:t>
            </w:r>
          </w:p>
        </w:tc>
        <w:tc>
          <w:tcPr>
            <w:tcW w:w="929" w:type="dxa"/>
            <w:tcBorders>
              <w:top w:val="nil"/>
              <w:left w:val="nil"/>
              <w:bottom w:val="single" w:sz="4" w:space="0" w:color="auto"/>
              <w:right w:val="single" w:sz="4" w:space="0" w:color="auto"/>
            </w:tcBorders>
            <w:shd w:val="clear" w:color="auto" w:fill="auto"/>
            <w:noWrap/>
            <w:vAlign w:val="center"/>
            <w:hideMark/>
          </w:tcPr>
          <w:p w14:paraId="7661FA46"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8,4</w:t>
            </w:r>
          </w:p>
        </w:tc>
        <w:tc>
          <w:tcPr>
            <w:tcW w:w="923" w:type="dxa"/>
            <w:tcBorders>
              <w:top w:val="nil"/>
              <w:left w:val="nil"/>
              <w:bottom w:val="single" w:sz="4" w:space="0" w:color="auto"/>
              <w:right w:val="single" w:sz="4" w:space="0" w:color="auto"/>
            </w:tcBorders>
            <w:shd w:val="clear" w:color="auto" w:fill="auto"/>
            <w:noWrap/>
            <w:vAlign w:val="center"/>
            <w:hideMark/>
          </w:tcPr>
          <w:p w14:paraId="27CB3CE7" w14:textId="77777777" w:rsidR="00B430CC" w:rsidRPr="00CB1A3B" w:rsidRDefault="00B430CC" w:rsidP="00791C87">
            <w:pPr>
              <w:jc w:val="center"/>
              <w:rPr>
                <w:rFonts w:ascii="Arial Narrow" w:hAnsi="Arial Narrow"/>
                <w:sz w:val="22"/>
                <w:szCs w:val="22"/>
                <w:lang w:eastAsia="ro-RO"/>
              </w:rPr>
            </w:pPr>
            <w:r>
              <w:rPr>
                <w:sz w:val="22"/>
                <w:szCs w:val="22"/>
              </w:rPr>
              <w:t>4,72</w:t>
            </w:r>
          </w:p>
        </w:tc>
        <w:tc>
          <w:tcPr>
            <w:tcW w:w="758" w:type="dxa"/>
            <w:tcBorders>
              <w:top w:val="nil"/>
              <w:left w:val="nil"/>
              <w:bottom w:val="single" w:sz="4" w:space="0" w:color="auto"/>
              <w:right w:val="single" w:sz="4" w:space="0" w:color="auto"/>
            </w:tcBorders>
            <w:shd w:val="clear" w:color="auto" w:fill="auto"/>
            <w:noWrap/>
            <w:vAlign w:val="center"/>
            <w:hideMark/>
          </w:tcPr>
          <w:p w14:paraId="3AEC2BEE" w14:textId="77777777" w:rsidR="00B430CC" w:rsidRPr="00CB1A3B" w:rsidRDefault="00B430CC" w:rsidP="00791C87">
            <w:pPr>
              <w:jc w:val="center"/>
              <w:rPr>
                <w:rFonts w:ascii="Arial Narrow" w:hAnsi="Arial Narrow"/>
                <w:sz w:val="22"/>
                <w:szCs w:val="22"/>
                <w:lang w:eastAsia="ro-RO"/>
              </w:rPr>
            </w:pPr>
            <w:r>
              <w:rPr>
                <w:sz w:val="22"/>
                <w:szCs w:val="22"/>
              </w:rPr>
              <w:t> </w:t>
            </w:r>
          </w:p>
        </w:tc>
        <w:tc>
          <w:tcPr>
            <w:tcW w:w="1074" w:type="dxa"/>
            <w:tcBorders>
              <w:top w:val="nil"/>
              <w:left w:val="nil"/>
              <w:bottom w:val="single" w:sz="4" w:space="0" w:color="auto"/>
              <w:right w:val="single" w:sz="4" w:space="0" w:color="auto"/>
            </w:tcBorders>
            <w:shd w:val="clear" w:color="auto" w:fill="auto"/>
            <w:noWrap/>
            <w:vAlign w:val="center"/>
            <w:hideMark/>
          </w:tcPr>
          <w:p w14:paraId="115E2447" w14:textId="77777777" w:rsidR="00B430CC" w:rsidRPr="00CB1A3B" w:rsidRDefault="00B430CC" w:rsidP="00791C87">
            <w:pPr>
              <w:jc w:val="center"/>
              <w:rPr>
                <w:rFonts w:ascii="Arial Narrow" w:hAnsi="Arial Narrow"/>
                <w:sz w:val="22"/>
                <w:szCs w:val="22"/>
                <w:lang w:eastAsia="ro-RO"/>
              </w:rPr>
            </w:pPr>
            <w:r>
              <w:rPr>
                <w:sz w:val="22"/>
                <w:szCs w:val="22"/>
              </w:rPr>
              <w:t>2818,89</w:t>
            </w:r>
          </w:p>
        </w:tc>
      </w:tr>
      <w:tr w:rsidR="00B430CC" w:rsidRPr="00CB1A3B" w14:paraId="0343AB75" w14:textId="77777777" w:rsidTr="00791C87">
        <w:trPr>
          <w:trHeight w:val="26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14:paraId="69D47DE8"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2</w:t>
            </w:r>
          </w:p>
        </w:tc>
        <w:tc>
          <w:tcPr>
            <w:tcW w:w="4625" w:type="dxa"/>
            <w:tcBorders>
              <w:top w:val="nil"/>
              <w:left w:val="nil"/>
              <w:bottom w:val="single" w:sz="4" w:space="0" w:color="auto"/>
              <w:right w:val="single" w:sz="4" w:space="0" w:color="auto"/>
            </w:tcBorders>
            <w:shd w:val="clear" w:color="auto" w:fill="auto"/>
            <w:noWrap/>
            <w:vAlign w:val="center"/>
            <w:hideMark/>
          </w:tcPr>
          <w:p w14:paraId="17EF26BE" w14:textId="77777777" w:rsidR="00B430CC" w:rsidRPr="00CB1A3B" w:rsidRDefault="00B430CC" w:rsidP="00791C87">
            <w:pPr>
              <w:rPr>
                <w:rFonts w:ascii="Arial Narrow" w:hAnsi="Arial Narrow"/>
                <w:sz w:val="22"/>
                <w:szCs w:val="22"/>
                <w:lang w:eastAsia="ro-RO"/>
              </w:rPr>
            </w:pPr>
            <w:r w:rsidRPr="00F6132E">
              <w:rPr>
                <w:rFonts w:ascii="Arial Narrow" w:hAnsi="Arial Narrow"/>
                <w:sz w:val="22"/>
                <w:szCs w:val="22"/>
                <w:lang w:eastAsia="ro-RO"/>
              </w:rPr>
              <w:t xml:space="preserve">Prășitul </w:t>
            </w:r>
            <w:r w:rsidRPr="00CB1A3B">
              <w:rPr>
                <w:rFonts w:ascii="Arial Narrow" w:hAnsi="Arial Narrow"/>
                <w:sz w:val="22"/>
                <w:szCs w:val="22"/>
                <w:lang w:eastAsia="ro-RO"/>
              </w:rPr>
              <w:t xml:space="preserve">cu sapa in zona de </w:t>
            </w:r>
            <w:r w:rsidRPr="00F6132E">
              <w:rPr>
                <w:rFonts w:ascii="Arial Narrow" w:hAnsi="Arial Narrow"/>
                <w:sz w:val="22"/>
                <w:szCs w:val="22"/>
                <w:lang w:eastAsia="ro-RO"/>
              </w:rPr>
              <w:t>protecție</w:t>
            </w:r>
            <w:r w:rsidRPr="00CB1A3B">
              <w:rPr>
                <w:rFonts w:ascii="Arial Narrow" w:hAnsi="Arial Narrow"/>
                <w:sz w:val="22"/>
                <w:szCs w:val="22"/>
                <w:lang w:eastAsia="ro-RO"/>
              </w:rPr>
              <w:t xml:space="preserve"> (50 cm)  de 3 ori</w:t>
            </w:r>
          </w:p>
        </w:tc>
        <w:tc>
          <w:tcPr>
            <w:tcW w:w="850" w:type="dxa"/>
            <w:tcBorders>
              <w:top w:val="nil"/>
              <w:left w:val="nil"/>
              <w:bottom w:val="single" w:sz="4" w:space="0" w:color="auto"/>
              <w:right w:val="single" w:sz="4" w:space="0" w:color="auto"/>
            </w:tcBorders>
            <w:shd w:val="clear" w:color="auto" w:fill="auto"/>
            <w:noWrap/>
            <w:vAlign w:val="center"/>
            <w:hideMark/>
          </w:tcPr>
          <w:p w14:paraId="4CAE0B5C"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m2</w:t>
            </w:r>
          </w:p>
        </w:tc>
        <w:tc>
          <w:tcPr>
            <w:tcW w:w="929" w:type="dxa"/>
            <w:tcBorders>
              <w:top w:val="nil"/>
              <w:left w:val="nil"/>
              <w:bottom w:val="single" w:sz="4" w:space="0" w:color="auto"/>
              <w:right w:val="single" w:sz="4" w:space="0" w:color="auto"/>
            </w:tcBorders>
            <w:shd w:val="clear" w:color="auto" w:fill="auto"/>
            <w:noWrap/>
            <w:vAlign w:val="center"/>
            <w:hideMark/>
          </w:tcPr>
          <w:p w14:paraId="4BF69513"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18000</w:t>
            </w:r>
          </w:p>
        </w:tc>
        <w:tc>
          <w:tcPr>
            <w:tcW w:w="923" w:type="dxa"/>
            <w:tcBorders>
              <w:top w:val="nil"/>
              <w:left w:val="nil"/>
              <w:bottom w:val="single" w:sz="4" w:space="0" w:color="auto"/>
              <w:right w:val="single" w:sz="4" w:space="0" w:color="auto"/>
            </w:tcBorders>
            <w:shd w:val="clear" w:color="000000" w:fill="FFFFFF"/>
            <w:noWrap/>
            <w:vAlign w:val="center"/>
            <w:hideMark/>
          </w:tcPr>
          <w:p w14:paraId="4DC1CCC6"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0,00</w:t>
            </w:r>
          </w:p>
        </w:tc>
        <w:tc>
          <w:tcPr>
            <w:tcW w:w="758" w:type="dxa"/>
            <w:tcBorders>
              <w:top w:val="nil"/>
              <w:left w:val="nil"/>
              <w:bottom w:val="single" w:sz="4" w:space="0" w:color="auto"/>
              <w:right w:val="single" w:sz="4" w:space="0" w:color="auto"/>
            </w:tcBorders>
            <w:shd w:val="clear" w:color="000000" w:fill="FFFFFF"/>
            <w:noWrap/>
            <w:vAlign w:val="center"/>
            <w:hideMark/>
          </w:tcPr>
          <w:p w14:paraId="1ED99DBA"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45,00</w:t>
            </w:r>
          </w:p>
        </w:tc>
        <w:tc>
          <w:tcPr>
            <w:tcW w:w="1074" w:type="dxa"/>
            <w:tcBorders>
              <w:top w:val="nil"/>
              <w:left w:val="nil"/>
              <w:bottom w:val="single" w:sz="4" w:space="0" w:color="auto"/>
              <w:right w:val="single" w:sz="4" w:space="0" w:color="auto"/>
            </w:tcBorders>
            <w:shd w:val="clear" w:color="auto" w:fill="auto"/>
            <w:vAlign w:val="center"/>
            <w:hideMark/>
          </w:tcPr>
          <w:p w14:paraId="1D849B39"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16759,42</w:t>
            </w:r>
          </w:p>
        </w:tc>
      </w:tr>
      <w:tr w:rsidR="00B430CC" w:rsidRPr="00CB1A3B" w14:paraId="0CD2B9FE" w14:textId="77777777" w:rsidTr="00791C87">
        <w:trPr>
          <w:trHeight w:val="26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14:paraId="5615617F"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3</w:t>
            </w:r>
          </w:p>
        </w:tc>
        <w:tc>
          <w:tcPr>
            <w:tcW w:w="4625" w:type="dxa"/>
            <w:tcBorders>
              <w:top w:val="nil"/>
              <w:left w:val="nil"/>
              <w:bottom w:val="single" w:sz="4" w:space="0" w:color="auto"/>
              <w:right w:val="single" w:sz="4" w:space="0" w:color="auto"/>
            </w:tcBorders>
            <w:shd w:val="clear" w:color="auto" w:fill="auto"/>
            <w:vAlign w:val="center"/>
            <w:hideMark/>
          </w:tcPr>
          <w:p w14:paraId="0D4A359C" w14:textId="77777777" w:rsidR="00B430CC" w:rsidRPr="00CB1A3B" w:rsidRDefault="00B430CC" w:rsidP="00791C87">
            <w:pPr>
              <w:rPr>
                <w:rFonts w:ascii="Arial Narrow" w:hAnsi="Arial Narrow"/>
                <w:sz w:val="22"/>
                <w:szCs w:val="22"/>
                <w:lang w:eastAsia="ro-RO"/>
              </w:rPr>
            </w:pPr>
            <w:r w:rsidRPr="00F6132E">
              <w:rPr>
                <w:rFonts w:ascii="Arial Narrow" w:hAnsi="Arial Narrow"/>
                <w:sz w:val="22"/>
                <w:szCs w:val="22"/>
                <w:lang w:eastAsia="ro-RO"/>
              </w:rPr>
              <w:t>Crearea</w:t>
            </w:r>
            <w:r w:rsidRPr="00CB1A3B">
              <w:rPr>
                <w:rFonts w:ascii="Arial Narrow" w:hAnsi="Arial Narrow"/>
                <w:sz w:val="22"/>
                <w:szCs w:val="22"/>
                <w:lang w:eastAsia="ro-RO"/>
              </w:rPr>
              <w:t xml:space="preserve"> fâșiei </w:t>
            </w:r>
            <w:proofErr w:type="spellStart"/>
            <w:r w:rsidRPr="00CB1A3B">
              <w:rPr>
                <w:rFonts w:ascii="Arial Narrow" w:hAnsi="Arial Narrow"/>
                <w:sz w:val="22"/>
                <w:szCs w:val="22"/>
                <w:lang w:eastAsia="ro-RO"/>
              </w:rPr>
              <w:t>antiincendiare</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72F75E70"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ha</w:t>
            </w:r>
          </w:p>
        </w:tc>
        <w:tc>
          <w:tcPr>
            <w:tcW w:w="929" w:type="dxa"/>
            <w:tcBorders>
              <w:top w:val="nil"/>
              <w:left w:val="nil"/>
              <w:bottom w:val="single" w:sz="4" w:space="0" w:color="auto"/>
              <w:right w:val="single" w:sz="4" w:space="0" w:color="auto"/>
            </w:tcBorders>
            <w:shd w:val="clear" w:color="auto" w:fill="auto"/>
            <w:noWrap/>
            <w:vAlign w:val="center"/>
            <w:hideMark/>
          </w:tcPr>
          <w:p w14:paraId="16EED471"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0,12</w:t>
            </w:r>
          </w:p>
        </w:tc>
        <w:tc>
          <w:tcPr>
            <w:tcW w:w="923" w:type="dxa"/>
            <w:tcBorders>
              <w:top w:val="nil"/>
              <w:left w:val="nil"/>
              <w:bottom w:val="single" w:sz="4" w:space="0" w:color="auto"/>
              <w:right w:val="single" w:sz="4" w:space="0" w:color="auto"/>
            </w:tcBorders>
            <w:shd w:val="clear" w:color="auto" w:fill="auto"/>
            <w:noWrap/>
            <w:vAlign w:val="center"/>
            <w:hideMark/>
          </w:tcPr>
          <w:p w14:paraId="6358C04D"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0,71</w:t>
            </w:r>
          </w:p>
        </w:tc>
        <w:tc>
          <w:tcPr>
            <w:tcW w:w="758" w:type="dxa"/>
            <w:tcBorders>
              <w:top w:val="nil"/>
              <w:left w:val="nil"/>
              <w:bottom w:val="single" w:sz="4" w:space="0" w:color="auto"/>
              <w:right w:val="single" w:sz="4" w:space="0" w:color="auto"/>
            </w:tcBorders>
            <w:shd w:val="clear" w:color="auto" w:fill="auto"/>
            <w:noWrap/>
            <w:vAlign w:val="center"/>
            <w:hideMark/>
          </w:tcPr>
          <w:p w14:paraId="5ED62E3A"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1074" w:type="dxa"/>
            <w:tcBorders>
              <w:top w:val="nil"/>
              <w:left w:val="nil"/>
              <w:bottom w:val="single" w:sz="4" w:space="0" w:color="auto"/>
              <w:right w:val="single" w:sz="4" w:space="0" w:color="auto"/>
            </w:tcBorders>
            <w:shd w:val="clear" w:color="auto" w:fill="auto"/>
            <w:noWrap/>
            <w:vAlign w:val="center"/>
            <w:hideMark/>
          </w:tcPr>
          <w:p w14:paraId="59B84242"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139,84</w:t>
            </w:r>
          </w:p>
        </w:tc>
      </w:tr>
      <w:tr w:rsidR="00B430CC" w:rsidRPr="00CB1A3B" w14:paraId="42D7BF01" w14:textId="77777777" w:rsidTr="00791C87">
        <w:trPr>
          <w:trHeight w:val="264"/>
        </w:trPr>
        <w:tc>
          <w:tcPr>
            <w:tcW w:w="904" w:type="dxa"/>
            <w:tcBorders>
              <w:top w:val="nil"/>
              <w:left w:val="single" w:sz="4" w:space="0" w:color="auto"/>
              <w:bottom w:val="single" w:sz="4" w:space="0" w:color="auto"/>
              <w:right w:val="single" w:sz="4" w:space="0" w:color="auto"/>
            </w:tcBorders>
            <w:shd w:val="clear" w:color="000000" w:fill="FFFF00"/>
            <w:noWrap/>
            <w:vAlign w:val="center"/>
            <w:hideMark/>
          </w:tcPr>
          <w:p w14:paraId="0B35FADA"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4625" w:type="dxa"/>
            <w:tcBorders>
              <w:top w:val="nil"/>
              <w:left w:val="nil"/>
              <w:bottom w:val="single" w:sz="4" w:space="0" w:color="auto"/>
              <w:right w:val="single" w:sz="4" w:space="0" w:color="auto"/>
            </w:tcBorders>
            <w:shd w:val="clear" w:color="000000" w:fill="FFFF00"/>
            <w:vAlign w:val="center"/>
            <w:hideMark/>
          </w:tcPr>
          <w:p w14:paraId="30E52BCD"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TOTAL</w:t>
            </w:r>
          </w:p>
        </w:tc>
        <w:tc>
          <w:tcPr>
            <w:tcW w:w="850" w:type="dxa"/>
            <w:tcBorders>
              <w:top w:val="nil"/>
              <w:left w:val="nil"/>
              <w:bottom w:val="single" w:sz="4" w:space="0" w:color="auto"/>
              <w:right w:val="single" w:sz="4" w:space="0" w:color="auto"/>
            </w:tcBorders>
            <w:shd w:val="clear" w:color="000000" w:fill="FFFF00"/>
            <w:noWrap/>
            <w:vAlign w:val="center"/>
            <w:hideMark/>
          </w:tcPr>
          <w:p w14:paraId="62CE3090"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929" w:type="dxa"/>
            <w:tcBorders>
              <w:top w:val="nil"/>
              <w:left w:val="nil"/>
              <w:bottom w:val="single" w:sz="4" w:space="0" w:color="auto"/>
              <w:right w:val="single" w:sz="4" w:space="0" w:color="auto"/>
            </w:tcBorders>
            <w:shd w:val="clear" w:color="000000" w:fill="FFFF00"/>
            <w:noWrap/>
            <w:vAlign w:val="center"/>
            <w:hideMark/>
          </w:tcPr>
          <w:p w14:paraId="1B29DD08"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923" w:type="dxa"/>
            <w:tcBorders>
              <w:top w:val="nil"/>
              <w:left w:val="nil"/>
              <w:bottom w:val="single" w:sz="4" w:space="0" w:color="auto"/>
              <w:right w:val="single" w:sz="4" w:space="0" w:color="auto"/>
            </w:tcBorders>
            <w:shd w:val="clear" w:color="000000" w:fill="FFFF00"/>
            <w:noWrap/>
            <w:vAlign w:val="center"/>
            <w:hideMark/>
          </w:tcPr>
          <w:p w14:paraId="301131C8"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758" w:type="dxa"/>
            <w:tcBorders>
              <w:top w:val="nil"/>
              <w:left w:val="nil"/>
              <w:bottom w:val="single" w:sz="4" w:space="0" w:color="auto"/>
              <w:right w:val="single" w:sz="4" w:space="0" w:color="auto"/>
            </w:tcBorders>
            <w:shd w:val="clear" w:color="000000" w:fill="FFFF00"/>
            <w:noWrap/>
            <w:vAlign w:val="center"/>
            <w:hideMark/>
          </w:tcPr>
          <w:p w14:paraId="1EAF9023"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1074" w:type="dxa"/>
            <w:tcBorders>
              <w:top w:val="nil"/>
              <w:left w:val="nil"/>
              <w:bottom w:val="single" w:sz="4" w:space="0" w:color="auto"/>
              <w:right w:val="single" w:sz="4" w:space="0" w:color="auto"/>
            </w:tcBorders>
            <w:shd w:val="clear" w:color="000000" w:fill="FFFF00"/>
            <w:noWrap/>
            <w:vAlign w:val="center"/>
            <w:hideMark/>
          </w:tcPr>
          <w:p w14:paraId="50395752"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19718,15</w:t>
            </w:r>
          </w:p>
        </w:tc>
      </w:tr>
      <w:tr w:rsidR="00B430CC" w:rsidRPr="00CB1A3B" w14:paraId="5DEDEBFC" w14:textId="77777777" w:rsidTr="00791C87">
        <w:trPr>
          <w:trHeight w:val="264"/>
        </w:trPr>
        <w:tc>
          <w:tcPr>
            <w:tcW w:w="904" w:type="dxa"/>
            <w:tcBorders>
              <w:top w:val="nil"/>
              <w:left w:val="single" w:sz="4" w:space="0" w:color="auto"/>
              <w:bottom w:val="single" w:sz="4" w:space="0" w:color="auto"/>
              <w:right w:val="single" w:sz="4" w:space="0" w:color="auto"/>
            </w:tcBorders>
            <w:shd w:val="clear" w:color="000000" w:fill="C5D9F1"/>
            <w:noWrap/>
            <w:vAlign w:val="center"/>
            <w:hideMark/>
          </w:tcPr>
          <w:p w14:paraId="69C75783"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8085" w:type="dxa"/>
            <w:gridSpan w:val="5"/>
            <w:tcBorders>
              <w:top w:val="single" w:sz="4" w:space="0" w:color="auto"/>
              <w:left w:val="nil"/>
              <w:bottom w:val="single" w:sz="4" w:space="0" w:color="auto"/>
              <w:right w:val="nil"/>
            </w:tcBorders>
            <w:shd w:val="clear" w:color="000000" w:fill="C5D9F1"/>
            <w:noWrap/>
            <w:vAlign w:val="center"/>
            <w:hideMark/>
          </w:tcPr>
          <w:p w14:paraId="1F7527BD"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Total cheltuieli indirecte în mărime de 7%, lei</w:t>
            </w:r>
          </w:p>
        </w:tc>
        <w:tc>
          <w:tcPr>
            <w:tcW w:w="1074" w:type="dxa"/>
            <w:tcBorders>
              <w:top w:val="nil"/>
              <w:left w:val="nil"/>
              <w:bottom w:val="single" w:sz="4" w:space="0" w:color="auto"/>
              <w:right w:val="single" w:sz="4" w:space="0" w:color="auto"/>
            </w:tcBorders>
            <w:shd w:val="clear" w:color="000000" w:fill="C5D9F1"/>
            <w:noWrap/>
            <w:vAlign w:val="center"/>
            <w:hideMark/>
          </w:tcPr>
          <w:p w14:paraId="6C824DC2"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1380,27</w:t>
            </w:r>
          </w:p>
        </w:tc>
      </w:tr>
      <w:tr w:rsidR="00B430CC" w:rsidRPr="00CB1A3B" w14:paraId="3F5AFCAB" w14:textId="77777777" w:rsidTr="00791C87">
        <w:trPr>
          <w:trHeight w:val="264"/>
        </w:trPr>
        <w:tc>
          <w:tcPr>
            <w:tcW w:w="904" w:type="dxa"/>
            <w:tcBorders>
              <w:top w:val="nil"/>
              <w:left w:val="single" w:sz="4" w:space="0" w:color="auto"/>
              <w:bottom w:val="single" w:sz="4" w:space="0" w:color="auto"/>
              <w:right w:val="single" w:sz="4" w:space="0" w:color="auto"/>
            </w:tcBorders>
            <w:shd w:val="clear" w:color="000000" w:fill="FFCCFF"/>
            <w:noWrap/>
            <w:vAlign w:val="center"/>
            <w:hideMark/>
          </w:tcPr>
          <w:p w14:paraId="0B82FA97"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8085" w:type="dxa"/>
            <w:gridSpan w:val="5"/>
            <w:tcBorders>
              <w:top w:val="single" w:sz="4" w:space="0" w:color="auto"/>
              <w:left w:val="nil"/>
              <w:bottom w:val="single" w:sz="4" w:space="0" w:color="auto"/>
              <w:right w:val="nil"/>
            </w:tcBorders>
            <w:shd w:val="clear" w:color="000000" w:fill="FFCCFF"/>
            <w:noWrap/>
            <w:vAlign w:val="center"/>
            <w:hideMark/>
          </w:tcPr>
          <w:p w14:paraId="3AD436BE"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Total cheltuieli administrative în mărime de 5%,, lei</w:t>
            </w:r>
          </w:p>
        </w:tc>
        <w:tc>
          <w:tcPr>
            <w:tcW w:w="1074" w:type="dxa"/>
            <w:tcBorders>
              <w:top w:val="nil"/>
              <w:left w:val="nil"/>
              <w:bottom w:val="single" w:sz="4" w:space="0" w:color="auto"/>
              <w:right w:val="single" w:sz="4" w:space="0" w:color="auto"/>
            </w:tcBorders>
            <w:shd w:val="clear" w:color="000000" w:fill="FFCCFF"/>
            <w:noWrap/>
            <w:vAlign w:val="center"/>
            <w:hideMark/>
          </w:tcPr>
          <w:p w14:paraId="7A44E03A"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985,91</w:t>
            </w:r>
          </w:p>
        </w:tc>
      </w:tr>
      <w:tr w:rsidR="00B430CC" w:rsidRPr="00CB1A3B" w14:paraId="3A993860" w14:textId="77777777" w:rsidTr="00791C87">
        <w:trPr>
          <w:trHeight w:val="264"/>
        </w:trPr>
        <w:tc>
          <w:tcPr>
            <w:tcW w:w="904" w:type="dxa"/>
            <w:tcBorders>
              <w:top w:val="nil"/>
              <w:left w:val="single" w:sz="4" w:space="0" w:color="auto"/>
              <w:bottom w:val="single" w:sz="4" w:space="0" w:color="auto"/>
              <w:right w:val="single" w:sz="4" w:space="0" w:color="auto"/>
            </w:tcBorders>
            <w:shd w:val="clear" w:color="000000" w:fill="92D050"/>
            <w:noWrap/>
            <w:vAlign w:val="center"/>
            <w:hideMark/>
          </w:tcPr>
          <w:p w14:paraId="209BFFAB"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8085" w:type="dxa"/>
            <w:gridSpan w:val="5"/>
            <w:tcBorders>
              <w:top w:val="single" w:sz="4" w:space="0" w:color="auto"/>
              <w:left w:val="nil"/>
              <w:bottom w:val="single" w:sz="4" w:space="0" w:color="auto"/>
              <w:right w:val="nil"/>
            </w:tcBorders>
            <w:shd w:val="clear" w:color="000000" w:fill="92D050"/>
            <w:noWrap/>
            <w:vAlign w:val="center"/>
            <w:hideMark/>
          </w:tcPr>
          <w:p w14:paraId="1BAC0AE8"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Total general lucrările de pregătire a solului și plantare</w:t>
            </w:r>
          </w:p>
        </w:tc>
        <w:tc>
          <w:tcPr>
            <w:tcW w:w="1074" w:type="dxa"/>
            <w:tcBorders>
              <w:top w:val="nil"/>
              <w:left w:val="nil"/>
              <w:bottom w:val="single" w:sz="4" w:space="0" w:color="auto"/>
              <w:right w:val="single" w:sz="4" w:space="0" w:color="auto"/>
            </w:tcBorders>
            <w:shd w:val="clear" w:color="000000" w:fill="92D050"/>
            <w:noWrap/>
            <w:vAlign w:val="center"/>
            <w:hideMark/>
          </w:tcPr>
          <w:p w14:paraId="322B1A35"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22084,33</w:t>
            </w:r>
          </w:p>
        </w:tc>
      </w:tr>
      <w:tr w:rsidR="00B430CC" w:rsidRPr="00CB1A3B" w14:paraId="6C6ED70B" w14:textId="77777777" w:rsidTr="00791C87">
        <w:trPr>
          <w:trHeight w:val="264"/>
        </w:trPr>
        <w:tc>
          <w:tcPr>
            <w:tcW w:w="904" w:type="dxa"/>
            <w:tcBorders>
              <w:top w:val="nil"/>
              <w:left w:val="single" w:sz="4" w:space="0" w:color="auto"/>
              <w:bottom w:val="single" w:sz="4" w:space="0" w:color="auto"/>
              <w:right w:val="single" w:sz="4" w:space="0" w:color="auto"/>
            </w:tcBorders>
            <w:shd w:val="clear" w:color="000000" w:fill="FF9999"/>
            <w:noWrap/>
            <w:vAlign w:val="center"/>
            <w:hideMark/>
          </w:tcPr>
          <w:p w14:paraId="23147B8A"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8085" w:type="dxa"/>
            <w:gridSpan w:val="5"/>
            <w:tcBorders>
              <w:top w:val="single" w:sz="4" w:space="0" w:color="auto"/>
              <w:left w:val="nil"/>
              <w:bottom w:val="single" w:sz="4" w:space="0" w:color="auto"/>
              <w:right w:val="nil"/>
            </w:tcBorders>
            <w:shd w:val="clear" w:color="000000" w:fill="FF9999"/>
            <w:noWrap/>
            <w:vAlign w:val="center"/>
            <w:hideMark/>
          </w:tcPr>
          <w:p w14:paraId="63D42D9B" w14:textId="77777777" w:rsidR="00B430CC" w:rsidRPr="00CB1A3B" w:rsidRDefault="00B430CC" w:rsidP="00791C87">
            <w:pPr>
              <w:rPr>
                <w:rFonts w:ascii="Arial Narrow" w:hAnsi="Arial Narrow"/>
                <w:b/>
                <w:bCs/>
                <w:sz w:val="22"/>
                <w:szCs w:val="22"/>
                <w:lang w:eastAsia="ro-RO"/>
              </w:rPr>
            </w:pPr>
            <w:r w:rsidRPr="00CB1A3B">
              <w:rPr>
                <w:rFonts w:ascii="Arial Narrow" w:hAnsi="Arial Narrow"/>
                <w:b/>
                <w:bCs/>
                <w:sz w:val="22"/>
                <w:szCs w:val="22"/>
                <w:lang w:eastAsia="ro-RO"/>
              </w:rPr>
              <w:t>Rata anuală a inflație în mărime de 4,7%, lei</w:t>
            </w:r>
          </w:p>
        </w:tc>
        <w:tc>
          <w:tcPr>
            <w:tcW w:w="1074" w:type="dxa"/>
            <w:tcBorders>
              <w:top w:val="nil"/>
              <w:left w:val="nil"/>
              <w:bottom w:val="single" w:sz="4" w:space="0" w:color="auto"/>
              <w:right w:val="single" w:sz="4" w:space="0" w:color="auto"/>
            </w:tcBorders>
            <w:shd w:val="clear" w:color="000000" w:fill="FF9999"/>
            <w:noWrap/>
            <w:vAlign w:val="center"/>
            <w:hideMark/>
          </w:tcPr>
          <w:p w14:paraId="5DE6704B"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1037,96</w:t>
            </w:r>
          </w:p>
        </w:tc>
      </w:tr>
      <w:tr w:rsidR="00B430CC" w:rsidRPr="00CB1A3B" w14:paraId="28BB2D18" w14:textId="77777777" w:rsidTr="00791C87">
        <w:trPr>
          <w:trHeight w:val="264"/>
        </w:trPr>
        <w:tc>
          <w:tcPr>
            <w:tcW w:w="904" w:type="dxa"/>
            <w:tcBorders>
              <w:top w:val="nil"/>
              <w:left w:val="single" w:sz="4" w:space="0" w:color="auto"/>
              <w:bottom w:val="nil"/>
              <w:right w:val="single" w:sz="4" w:space="0" w:color="auto"/>
            </w:tcBorders>
            <w:shd w:val="clear" w:color="auto" w:fill="FF9933"/>
            <w:noWrap/>
            <w:vAlign w:val="center"/>
            <w:hideMark/>
          </w:tcPr>
          <w:p w14:paraId="733CAD1D" w14:textId="77777777" w:rsidR="00B430CC" w:rsidRPr="00CB1A3B" w:rsidRDefault="00B430CC" w:rsidP="00791C87">
            <w:pPr>
              <w:jc w:val="center"/>
              <w:rPr>
                <w:rFonts w:ascii="Arial Narrow" w:hAnsi="Arial Narrow"/>
                <w:sz w:val="22"/>
                <w:szCs w:val="22"/>
                <w:lang w:eastAsia="ro-RO"/>
              </w:rPr>
            </w:pPr>
            <w:r w:rsidRPr="00CB1A3B">
              <w:rPr>
                <w:rFonts w:ascii="Arial Narrow" w:hAnsi="Arial Narrow"/>
                <w:sz w:val="22"/>
                <w:szCs w:val="22"/>
                <w:lang w:eastAsia="ro-RO"/>
              </w:rPr>
              <w:t> </w:t>
            </w:r>
          </w:p>
        </w:tc>
        <w:tc>
          <w:tcPr>
            <w:tcW w:w="8085" w:type="dxa"/>
            <w:gridSpan w:val="5"/>
            <w:tcBorders>
              <w:top w:val="single" w:sz="4" w:space="0" w:color="auto"/>
              <w:left w:val="nil"/>
              <w:bottom w:val="nil"/>
              <w:right w:val="nil"/>
            </w:tcBorders>
            <w:shd w:val="clear" w:color="auto" w:fill="FF9933"/>
            <w:noWrap/>
            <w:vAlign w:val="center"/>
            <w:hideMark/>
          </w:tcPr>
          <w:p w14:paraId="79CA35EE"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TOTAL LUCRĂRI DE ÎNGREJIRE ÎN ANUL 2 DE CREȘTERE</w:t>
            </w:r>
          </w:p>
        </w:tc>
        <w:tc>
          <w:tcPr>
            <w:tcW w:w="1074" w:type="dxa"/>
            <w:tcBorders>
              <w:top w:val="single" w:sz="4" w:space="0" w:color="auto"/>
              <w:left w:val="nil"/>
              <w:bottom w:val="nil"/>
              <w:right w:val="single" w:sz="4" w:space="0" w:color="auto"/>
            </w:tcBorders>
            <w:shd w:val="clear" w:color="auto" w:fill="FF9933"/>
            <w:noWrap/>
            <w:vAlign w:val="center"/>
            <w:hideMark/>
          </w:tcPr>
          <w:p w14:paraId="5D83EA2A"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23122,29</w:t>
            </w:r>
          </w:p>
        </w:tc>
      </w:tr>
      <w:tr w:rsidR="00B430CC" w:rsidRPr="00CB1A3B" w14:paraId="45D4974F" w14:textId="77777777" w:rsidTr="00791C87">
        <w:trPr>
          <w:trHeight w:val="264"/>
        </w:trPr>
        <w:tc>
          <w:tcPr>
            <w:tcW w:w="8989" w:type="dxa"/>
            <w:gridSpan w:val="6"/>
            <w:tcBorders>
              <w:top w:val="single" w:sz="4" w:space="0" w:color="auto"/>
              <w:left w:val="single" w:sz="4" w:space="0" w:color="auto"/>
              <w:bottom w:val="single" w:sz="4" w:space="0" w:color="auto"/>
              <w:right w:val="nil"/>
            </w:tcBorders>
            <w:shd w:val="clear" w:color="000000" w:fill="99FF99"/>
            <w:noWrap/>
            <w:vAlign w:val="center"/>
            <w:hideMark/>
          </w:tcPr>
          <w:p w14:paraId="2FBDB169" w14:textId="77777777" w:rsidR="00B430CC" w:rsidRPr="00CB1A3B" w:rsidRDefault="00B430CC" w:rsidP="00791C87">
            <w:pPr>
              <w:jc w:val="center"/>
              <w:rPr>
                <w:rFonts w:ascii="Arial Narrow" w:hAnsi="Arial Narrow"/>
                <w:b/>
                <w:bCs/>
                <w:sz w:val="22"/>
                <w:szCs w:val="22"/>
                <w:lang w:eastAsia="ro-RO"/>
              </w:rPr>
            </w:pPr>
            <w:r w:rsidRPr="00CB1A3B">
              <w:rPr>
                <w:rFonts w:ascii="Arial Narrow" w:hAnsi="Arial Narrow"/>
                <w:b/>
                <w:bCs/>
                <w:sz w:val="22"/>
                <w:szCs w:val="22"/>
                <w:lang w:eastAsia="ro-RO"/>
              </w:rPr>
              <w:t>TOTAL GENERAL PE HARTA CORELAT LA RATA INFLAȚIEI</w:t>
            </w:r>
          </w:p>
        </w:tc>
        <w:tc>
          <w:tcPr>
            <w:tcW w:w="1074" w:type="dxa"/>
            <w:tcBorders>
              <w:top w:val="single" w:sz="4" w:space="0" w:color="auto"/>
              <w:left w:val="nil"/>
              <w:bottom w:val="single" w:sz="4" w:space="0" w:color="auto"/>
              <w:right w:val="single" w:sz="4" w:space="0" w:color="auto"/>
            </w:tcBorders>
            <w:shd w:val="clear" w:color="000000" w:fill="99FF99"/>
            <w:noWrap/>
            <w:vAlign w:val="center"/>
            <w:hideMark/>
          </w:tcPr>
          <w:p w14:paraId="1B4BCBC2"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114428,67</w:t>
            </w:r>
          </w:p>
        </w:tc>
      </w:tr>
    </w:tbl>
    <w:p w14:paraId="0F486BAB" w14:textId="77777777" w:rsidR="00B430CC" w:rsidRDefault="00B430CC" w:rsidP="00B430CC">
      <w:pPr>
        <w:spacing w:after="160" w:line="259" w:lineRule="auto"/>
        <w:rPr>
          <w:color w:val="000000" w:themeColor="text1"/>
          <w:sz w:val="22"/>
          <w:szCs w:val="22"/>
        </w:rPr>
      </w:pPr>
      <w:r>
        <w:rPr>
          <w:color w:val="000000" w:themeColor="text1"/>
          <w:sz w:val="22"/>
          <w:szCs w:val="22"/>
        </w:rPr>
        <w:br w:type="page"/>
      </w:r>
    </w:p>
    <w:p w14:paraId="6857360B" w14:textId="77777777" w:rsidR="00B430CC" w:rsidRPr="00727B63" w:rsidRDefault="00B430CC" w:rsidP="00B430CC">
      <w:pPr>
        <w:rPr>
          <w:color w:val="000000" w:themeColor="text1"/>
          <w:sz w:val="22"/>
          <w:szCs w:val="22"/>
        </w:rPr>
      </w:pPr>
    </w:p>
    <w:p w14:paraId="74C1234D" w14:textId="77777777" w:rsidR="00B430CC" w:rsidRDefault="00B430CC" w:rsidP="00B430CC">
      <w:pPr>
        <w:jc w:val="center"/>
        <w:rPr>
          <w:sz w:val="22"/>
          <w:szCs w:val="22"/>
        </w:rPr>
      </w:pPr>
    </w:p>
    <w:p w14:paraId="307442F9" w14:textId="77777777" w:rsidR="00B430CC" w:rsidRPr="000F2FF9" w:rsidRDefault="00B430CC" w:rsidP="00B430CC">
      <w:pPr>
        <w:jc w:val="center"/>
        <w:rPr>
          <w:b/>
          <w:bCs/>
          <w:color w:val="000000" w:themeColor="text1"/>
          <w:sz w:val="28"/>
          <w:szCs w:val="28"/>
        </w:rPr>
      </w:pPr>
      <w:r w:rsidRPr="000F2FF9">
        <w:rPr>
          <w:b/>
          <w:bCs/>
          <w:sz w:val="28"/>
          <w:szCs w:val="28"/>
        </w:rPr>
        <w:t xml:space="preserve">Fig. 3c - Schița unității de cultură forestieră </w:t>
      </w:r>
      <w:r>
        <w:rPr>
          <w:b/>
          <w:bCs/>
          <w:sz w:val="26"/>
          <w:szCs w:val="26"/>
        </w:rPr>
        <w:t>(</w:t>
      </w:r>
      <w:proofErr w:type="spellStart"/>
      <w:r>
        <w:rPr>
          <w:b/>
          <w:bCs/>
          <w:sz w:val="26"/>
          <w:szCs w:val="26"/>
        </w:rPr>
        <w:t>Ucf</w:t>
      </w:r>
      <w:proofErr w:type="spellEnd"/>
      <w:r>
        <w:rPr>
          <w:b/>
          <w:bCs/>
          <w:sz w:val="26"/>
          <w:szCs w:val="26"/>
        </w:rPr>
        <w:t>)</w:t>
      </w:r>
      <w:r w:rsidRPr="000F2FF9">
        <w:rPr>
          <w:b/>
          <w:bCs/>
          <w:sz w:val="28"/>
          <w:szCs w:val="28"/>
          <w:lang w:val="en-US"/>
        </w:rPr>
        <w:t xml:space="preserve"> 3c</w:t>
      </w:r>
      <w:r w:rsidRPr="000F2FF9">
        <w:rPr>
          <w:b/>
          <w:bCs/>
          <w:sz w:val="28"/>
          <w:szCs w:val="28"/>
        </w:rPr>
        <w:t>.</w:t>
      </w:r>
    </w:p>
    <w:p w14:paraId="773A29FD" w14:textId="77777777" w:rsidR="00B430CC" w:rsidRPr="00727B63" w:rsidRDefault="00B430CC" w:rsidP="00B430CC">
      <w:pPr>
        <w:rPr>
          <w:color w:val="000000" w:themeColor="text1"/>
          <w:sz w:val="22"/>
          <w:szCs w:val="22"/>
        </w:rPr>
      </w:pPr>
    </w:p>
    <w:p w14:paraId="0D69BF75" w14:textId="77777777" w:rsidR="00B430CC" w:rsidRDefault="00B430CC" w:rsidP="00B430CC">
      <w:pPr>
        <w:rPr>
          <w:color w:val="000000" w:themeColor="text1"/>
          <w:sz w:val="22"/>
          <w:szCs w:val="22"/>
        </w:rPr>
      </w:pPr>
      <w:r>
        <w:rPr>
          <w:noProof/>
        </w:rPr>
        <w:drawing>
          <wp:inline distT="0" distB="0" distL="0" distR="0" wp14:anchorId="185CF179" wp14:editId="40A87265">
            <wp:extent cx="6456218" cy="8003161"/>
            <wp:effectExtent l="0" t="0" r="1905" b="0"/>
            <wp:docPr id="173422860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68660" cy="8018584"/>
                    </a:xfrm>
                    <a:prstGeom prst="rect">
                      <a:avLst/>
                    </a:prstGeom>
                    <a:noFill/>
                    <a:ln>
                      <a:noFill/>
                    </a:ln>
                  </pic:spPr>
                </pic:pic>
              </a:graphicData>
            </a:graphic>
          </wp:inline>
        </w:drawing>
      </w:r>
    </w:p>
    <w:p w14:paraId="2CE29863" w14:textId="77777777" w:rsidR="00B430CC" w:rsidRDefault="00B430CC" w:rsidP="00B430CC">
      <w:pPr>
        <w:rPr>
          <w:color w:val="000000" w:themeColor="text1"/>
          <w:sz w:val="22"/>
          <w:szCs w:val="22"/>
        </w:rPr>
      </w:pPr>
    </w:p>
    <w:p w14:paraId="0BFCE03D" w14:textId="77777777" w:rsidR="00B430CC" w:rsidRPr="000F2FF9" w:rsidRDefault="00B430CC" w:rsidP="00B430CC">
      <w:pPr>
        <w:jc w:val="center"/>
        <w:rPr>
          <w:color w:val="000000" w:themeColor="text1"/>
          <w:sz w:val="22"/>
          <w:szCs w:val="22"/>
        </w:rPr>
      </w:pPr>
      <w:r w:rsidRPr="000F2FF9">
        <w:rPr>
          <w:sz w:val="22"/>
          <w:szCs w:val="22"/>
        </w:rPr>
        <w:t xml:space="preserve">Schița unității de cultură forestieră </w:t>
      </w:r>
      <w:r w:rsidRPr="000F2FF9">
        <w:rPr>
          <w:sz w:val="22"/>
          <w:szCs w:val="22"/>
          <w:lang w:val="en-US"/>
        </w:rPr>
        <w:t xml:space="preserve"> 3c</w:t>
      </w:r>
      <w:r w:rsidRPr="000F2FF9">
        <w:rPr>
          <w:sz w:val="22"/>
          <w:szCs w:val="22"/>
        </w:rPr>
        <w:t>.</w:t>
      </w:r>
    </w:p>
    <w:p w14:paraId="7F334891" w14:textId="77777777" w:rsidR="00B430CC" w:rsidRDefault="00B430CC" w:rsidP="00B430CC">
      <w:pPr>
        <w:spacing w:after="160" w:line="259" w:lineRule="auto"/>
        <w:rPr>
          <w:color w:val="000000" w:themeColor="text1"/>
          <w:sz w:val="22"/>
          <w:szCs w:val="22"/>
        </w:rPr>
      </w:pPr>
      <w:r>
        <w:rPr>
          <w:color w:val="000000" w:themeColor="text1"/>
          <w:sz w:val="22"/>
          <w:szCs w:val="22"/>
        </w:rPr>
        <w:br w:type="page"/>
      </w:r>
    </w:p>
    <w:p w14:paraId="6D73DCA8" w14:textId="77777777" w:rsidR="00B430CC" w:rsidRPr="00727B63" w:rsidRDefault="00B430CC" w:rsidP="00B430CC">
      <w:pPr>
        <w:rPr>
          <w:color w:val="000000" w:themeColor="text1"/>
          <w:sz w:val="22"/>
          <w:szCs w:val="22"/>
        </w:rPr>
      </w:pPr>
    </w:p>
    <w:tbl>
      <w:tblPr>
        <w:tblW w:w="10164" w:type="dxa"/>
        <w:tblInd w:w="108" w:type="dxa"/>
        <w:tblLook w:val="04A0" w:firstRow="1" w:lastRow="0" w:firstColumn="1" w:lastColumn="0" w:noHBand="0" w:noVBand="1"/>
      </w:tblPr>
      <w:tblGrid>
        <w:gridCol w:w="706"/>
        <w:gridCol w:w="5106"/>
        <w:gridCol w:w="915"/>
        <w:gridCol w:w="812"/>
        <w:gridCol w:w="792"/>
        <w:gridCol w:w="792"/>
        <w:gridCol w:w="1041"/>
      </w:tblGrid>
      <w:tr w:rsidR="00B430CC" w:rsidRPr="00C46B20" w14:paraId="3E5C77AF" w14:textId="77777777" w:rsidTr="00791C87">
        <w:trPr>
          <w:trHeight w:val="660"/>
        </w:trPr>
        <w:tc>
          <w:tcPr>
            <w:tcW w:w="10164" w:type="dxa"/>
            <w:gridSpan w:val="7"/>
            <w:tcBorders>
              <w:top w:val="nil"/>
              <w:left w:val="nil"/>
              <w:bottom w:val="nil"/>
              <w:right w:val="nil"/>
            </w:tcBorders>
            <w:shd w:val="clear" w:color="auto" w:fill="auto"/>
            <w:vAlign w:val="center"/>
            <w:hideMark/>
          </w:tcPr>
          <w:p w14:paraId="10E50E26" w14:textId="77777777" w:rsidR="00B430CC" w:rsidRPr="00C46B20" w:rsidRDefault="00B430CC" w:rsidP="00791C87">
            <w:pPr>
              <w:jc w:val="center"/>
              <w:rPr>
                <w:b/>
                <w:bCs/>
                <w:sz w:val="22"/>
                <w:szCs w:val="22"/>
                <w:lang w:eastAsia="ro-RO"/>
              </w:rPr>
            </w:pPr>
            <w:proofErr w:type="spellStart"/>
            <w:r w:rsidRPr="00C46B20">
              <w:rPr>
                <w:b/>
                <w:bCs/>
                <w:sz w:val="22"/>
                <w:szCs w:val="22"/>
                <w:lang w:eastAsia="ro-RO"/>
              </w:rPr>
              <w:t>Ucf</w:t>
            </w:r>
            <w:proofErr w:type="spellEnd"/>
            <w:r w:rsidRPr="00C46B20">
              <w:rPr>
                <w:b/>
                <w:bCs/>
                <w:sz w:val="22"/>
                <w:szCs w:val="22"/>
                <w:lang w:eastAsia="ro-RO"/>
              </w:rPr>
              <w:t xml:space="preserve"> 3c               Împăduriri în suprafețe neparcurse cu tăieri de regenerare </w:t>
            </w:r>
            <w:proofErr w:type="spellStart"/>
            <w:r w:rsidRPr="00C46B20">
              <w:rPr>
                <w:b/>
                <w:bCs/>
                <w:sz w:val="22"/>
                <w:szCs w:val="22"/>
                <w:lang w:eastAsia="ro-RO"/>
              </w:rPr>
              <w:t>şi</w:t>
            </w:r>
            <w:proofErr w:type="spellEnd"/>
            <w:r w:rsidRPr="00C46B20">
              <w:rPr>
                <w:b/>
                <w:bCs/>
                <w:sz w:val="22"/>
                <w:szCs w:val="22"/>
                <w:lang w:eastAsia="ro-RO"/>
              </w:rPr>
              <w:t xml:space="preserve"> în poieni </w:t>
            </w:r>
            <w:proofErr w:type="spellStart"/>
            <w:r w:rsidRPr="00C46B20">
              <w:rPr>
                <w:b/>
                <w:bCs/>
                <w:sz w:val="22"/>
                <w:szCs w:val="22"/>
                <w:lang w:eastAsia="ro-RO"/>
              </w:rPr>
              <w:t>şi</w:t>
            </w:r>
            <w:proofErr w:type="spellEnd"/>
            <w:r w:rsidRPr="00C46B20">
              <w:rPr>
                <w:b/>
                <w:bCs/>
                <w:sz w:val="22"/>
                <w:szCs w:val="22"/>
                <w:lang w:eastAsia="ro-RO"/>
              </w:rPr>
              <w:t xml:space="preserve"> goluri.   (0,8 ha)</w:t>
            </w:r>
          </w:p>
        </w:tc>
      </w:tr>
      <w:tr w:rsidR="00B430CC" w:rsidRPr="00C46B20" w14:paraId="48F9A5A7" w14:textId="77777777" w:rsidTr="00791C87">
        <w:trPr>
          <w:trHeight w:val="840"/>
        </w:trPr>
        <w:tc>
          <w:tcPr>
            <w:tcW w:w="10164" w:type="dxa"/>
            <w:gridSpan w:val="7"/>
            <w:tcBorders>
              <w:top w:val="nil"/>
              <w:left w:val="nil"/>
              <w:bottom w:val="single" w:sz="4" w:space="0" w:color="auto"/>
              <w:right w:val="nil"/>
            </w:tcBorders>
            <w:shd w:val="clear" w:color="auto" w:fill="auto"/>
            <w:vAlign w:val="center"/>
            <w:hideMark/>
          </w:tcPr>
          <w:p w14:paraId="7C685108" w14:textId="77777777" w:rsidR="00B430CC" w:rsidRPr="00C46B20" w:rsidRDefault="00B430CC" w:rsidP="00791C87">
            <w:pPr>
              <w:jc w:val="center"/>
              <w:rPr>
                <w:i/>
                <w:iCs/>
                <w:sz w:val="22"/>
                <w:szCs w:val="22"/>
                <w:lang w:eastAsia="ro-RO"/>
              </w:rPr>
            </w:pPr>
            <w:r w:rsidRPr="00C46B20">
              <w:rPr>
                <w:i/>
                <w:iCs/>
                <w:sz w:val="22"/>
                <w:szCs w:val="22"/>
                <w:lang w:eastAsia="ro-RO"/>
              </w:rPr>
              <w:t>Date inițiale: termenul de creștere - 1 an.  Înclinarea terenului până la 7</w:t>
            </w:r>
            <w:r w:rsidRPr="00C46B20">
              <w:rPr>
                <w:i/>
                <w:iCs/>
                <w:sz w:val="22"/>
                <w:szCs w:val="22"/>
                <w:vertAlign w:val="superscript"/>
                <w:lang w:eastAsia="ro-RO"/>
              </w:rPr>
              <w:t>0</w:t>
            </w:r>
            <w:r w:rsidRPr="00C46B20">
              <w:rPr>
                <w:i/>
                <w:iCs/>
                <w:sz w:val="22"/>
                <w:szCs w:val="22"/>
                <w:lang w:eastAsia="ro-RO"/>
              </w:rPr>
              <w:t>; îmburuienat mijlociu; schema de plantare 3,0x0,7m; compoziția-țel de regenerare:  7FR 2PA 1DT</w:t>
            </w:r>
          </w:p>
        </w:tc>
      </w:tr>
      <w:tr w:rsidR="00B430CC" w:rsidRPr="00C46B20" w14:paraId="72FC83F2" w14:textId="77777777" w:rsidTr="00791C87">
        <w:trPr>
          <w:trHeight w:val="312"/>
        </w:trPr>
        <w:tc>
          <w:tcPr>
            <w:tcW w:w="706"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C54DA5A" w14:textId="77777777" w:rsidR="00B430CC" w:rsidRPr="00C46B20" w:rsidRDefault="00B430CC" w:rsidP="00791C87">
            <w:pPr>
              <w:jc w:val="center"/>
              <w:rPr>
                <w:sz w:val="22"/>
                <w:szCs w:val="22"/>
                <w:lang w:eastAsia="ro-RO"/>
              </w:rPr>
            </w:pPr>
            <w:r w:rsidRPr="00C46B20">
              <w:rPr>
                <w:sz w:val="22"/>
                <w:szCs w:val="22"/>
                <w:lang w:eastAsia="ro-RO"/>
              </w:rPr>
              <w:t>Nr. d/o</w:t>
            </w:r>
          </w:p>
        </w:tc>
        <w:tc>
          <w:tcPr>
            <w:tcW w:w="5106"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E496AA3" w14:textId="77777777" w:rsidR="00B430CC" w:rsidRPr="00C46B20" w:rsidRDefault="00B430CC" w:rsidP="00791C87">
            <w:pPr>
              <w:jc w:val="center"/>
              <w:rPr>
                <w:sz w:val="22"/>
                <w:szCs w:val="22"/>
                <w:lang w:eastAsia="ro-RO"/>
              </w:rPr>
            </w:pPr>
            <w:r w:rsidRPr="00C46B20">
              <w:rPr>
                <w:sz w:val="22"/>
                <w:szCs w:val="22"/>
                <w:lang w:eastAsia="ro-RO"/>
              </w:rPr>
              <w:t>Denumirea și conținutul operației</w:t>
            </w:r>
          </w:p>
        </w:tc>
        <w:tc>
          <w:tcPr>
            <w:tcW w:w="915"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718CD50A" w14:textId="77777777" w:rsidR="00B430CC" w:rsidRPr="00C46B20" w:rsidRDefault="00B430CC" w:rsidP="00791C87">
            <w:pPr>
              <w:jc w:val="center"/>
              <w:rPr>
                <w:sz w:val="22"/>
                <w:szCs w:val="22"/>
                <w:lang w:eastAsia="ro-RO"/>
              </w:rPr>
            </w:pPr>
            <w:r w:rsidRPr="00C46B20">
              <w:rPr>
                <w:sz w:val="22"/>
                <w:szCs w:val="22"/>
                <w:lang w:eastAsia="ro-RO"/>
              </w:rPr>
              <w:t>Unitatea de măsură</w:t>
            </w:r>
          </w:p>
        </w:tc>
        <w:tc>
          <w:tcPr>
            <w:tcW w:w="809"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42D5DB11" w14:textId="77777777" w:rsidR="00B430CC" w:rsidRPr="00C46B20" w:rsidRDefault="00B430CC" w:rsidP="00791C87">
            <w:pPr>
              <w:jc w:val="center"/>
              <w:rPr>
                <w:sz w:val="22"/>
                <w:szCs w:val="22"/>
                <w:lang w:eastAsia="ro-RO"/>
              </w:rPr>
            </w:pPr>
            <w:r w:rsidRPr="00C46B20">
              <w:rPr>
                <w:sz w:val="22"/>
                <w:szCs w:val="22"/>
                <w:lang w:eastAsia="ro-RO"/>
              </w:rPr>
              <w:t>Volumul lucrărilor</w:t>
            </w:r>
          </w:p>
        </w:tc>
        <w:tc>
          <w:tcPr>
            <w:tcW w:w="1584" w:type="dxa"/>
            <w:gridSpan w:val="2"/>
            <w:tcBorders>
              <w:top w:val="single" w:sz="4" w:space="0" w:color="auto"/>
              <w:left w:val="nil"/>
              <w:bottom w:val="single" w:sz="4" w:space="0" w:color="auto"/>
              <w:right w:val="single" w:sz="4" w:space="0" w:color="auto"/>
            </w:tcBorders>
            <w:shd w:val="clear" w:color="000000" w:fill="FFFFFF"/>
            <w:vAlign w:val="center"/>
            <w:hideMark/>
          </w:tcPr>
          <w:p w14:paraId="2141ED86" w14:textId="77777777" w:rsidR="00B430CC" w:rsidRPr="00C46B20" w:rsidRDefault="00B430CC" w:rsidP="00791C87">
            <w:pPr>
              <w:jc w:val="center"/>
              <w:rPr>
                <w:sz w:val="22"/>
                <w:szCs w:val="22"/>
                <w:lang w:eastAsia="ro-RO"/>
              </w:rPr>
            </w:pPr>
            <w:r w:rsidRPr="00C46B20">
              <w:rPr>
                <w:sz w:val="22"/>
                <w:szCs w:val="22"/>
                <w:lang w:eastAsia="ro-RO"/>
              </w:rPr>
              <w:t>Cantitatea necesara</w:t>
            </w:r>
          </w:p>
        </w:tc>
        <w:tc>
          <w:tcPr>
            <w:tcW w:w="1041"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14:paraId="7941F90E" w14:textId="77777777" w:rsidR="00B430CC" w:rsidRPr="00C46B20" w:rsidRDefault="00B430CC" w:rsidP="00791C87">
            <w:pPr>
              <w:jc w:val="center"/>
              <w:rPr>
                <w:sz w:val="22"/>
                <w:szCs w:val="22"/>
                <w:lang w:eastAsia="ro-RO"/>
              </w:rPr>
            </w:pPr>
            <w:r w:rsidRPr="00C46B20">
              <w:rPr>
                <w:sz w:val="22"/>
                <w:szCs w:val="22"/>
                <w:lang w:eastAsia="ro-RO"/>
              </w:rPr>
              <w:t>Total general, lei</w:t>
            </w:r>
          </w:p>
        </w:tc>
      </w:tr>
      <w:tr w:rsidR="00B430CC" w:rsidRPr="00C46B20" w14:paraId="68B93DF0" w14:textId="77777777" w:rsidTr="00791C87">
        <w:trPr>
          <w:trHeight w:val="1371"/>
        </w:trPr>
        <w:tc>
          <w:tcPr>
            <w:tcW w:w="706" w:type="dxa"/>
            <w:vMerge/>
            <w:tcBorders>
              <w:top w:val="nil"/>
              <w:left w:val="single" w:sz="4" w:space="0" w:color="auto"/>
              <w:bottom w:val="single" w:sz="4" w:space="0" w:color="000000"/>
              <w:right w:val="single" w:sz="4" w:space="0" w:color="auto"/>
            </w:tcBorders>
            <w:vAlign w:val="center"/>
            <w:hideMark/>
          </w:tcPr>
          <w:p w14:paraId="5C5ED07A" w14:textId="77777777" w:rsidR="00B430CC" w:rsidRPr="00C46B20" w:rsidRDefault="00B430CC" w:rsidP="00791C87">
            <w:pPr>
              <w:rPr>
                <w:sz w:val="22"/>
                <w:szCs w:val="22"/>
                <w:lang w:eastAsia="ro-RO"/>
              </w:rPr>
            </w:pPr>
          </w:p>
        </w:tc>
        <w:tc>
          <w:tcPr>
            <w:tcW w:w="5106" w:type="dxa"/>
            <w:vMerge/>
            <w:tcBorders>
              <w:top w:val="nil"/>
              <w:left w:val="single" w:sz="4" w:space="0" w:color="auto"/>
              <w:bottom w:val="single" w:sz="4" w:space="0" w:color="000000"/>
              <w:right w:val="single" w:sz="4" w:space="0" w:color="auto"/>
            </w:tcBorders>
            <w:vAlign w:val="center"/>
            <w:hideMark/>
          </w:tcPr>
          <w:p w14:paraId="3C70B203" w14:textId="77777777" w:rsidR="00B430CC" w:rsidRPr="00C46B20" w:rsidRDefault="00B430CC" w:rsidP="00791C87">
            <w:pPr>
              <w:rPr>
                <w:sz w:val="22"/>
                <w:szCs w:val="22"/>
                <w:lang w:eastAsia="ro-RO"/>
              </w:rPr>
            </w:pPr>
          </w:p>
        </w:tc>
        <w:tc>
          <w:tcPr>
            <w:tcW w:w="915" w:type="dxa"/>
            <w:vMerge/>
            <w:tcBorders>
              <w:top w:val="nil"/>
              <w:left w:val="single" w:sz="4" w:space="0" w:color="auto"/>
              <w:bottom w:val="single" w:sz="4" w:space="0" w:color="auto"/>
              <w:right w:val="single" w:sz="4" w:space="0" w:color="auto"/>
            </w:tcBorders>
            <w:vAlign w:val="center"/>
            <w:hideMark/>
          </w:tcPr>
          <w:p w14:paraId="4A69E0D3" w14:textId="77777777" w:rsidR="00B430CC" w:rsidRPr="00C46B20" w:rsidRDefault="00B430CC" w:rsidP="00791C87">
            <w:pPr>
              <w:rPr>
                <w:sz w:val="22"/>
                <w:szCs w:val="22"/>
                <w:lang w:eastAsia="ro-RO"/>
              </w:rPr>
            </w:pPr>
          </w:p>
        </w:tc>
        <w:tc>
          <w:tcPr>
            <w:tcW w:w="809" w:type="dxa"/>
            <w:vMerge/>
            <w:tcBorders>
              <w:top w:val="nil"/>
              <w:left w:val="single" w:sz="4" w:space="0" w:color="auto"/>
              <w:bottom w:val="single" w:sz="4" w:space="0" w:color="auto"/>
              <w:right w:val="single" w:sz="4" w:space="0" w:color="auto"/>
            </w:tcBorders>
            <w:vAlign w:val="center"/>
            <w:hideMark/>
          </w:tcPr>
          <w:p w14:paraId="5AE2E048" w14:textId="77777777" w:rsidR="00B430CC" w:rsidRPr="00C46B20" w:rsidRDefault="00B430CC" w:rsidP="00791C87">
            <w:pPr>
              <w:rPr>
                <w:sz w:val="22"/>
                <w:szCs w:val="22"/>
                <w:lang w:eastAsia="ro-RO"/>
              </w:rPr>
            </w:pPr>
          </w:p>
        </w:tc>
        <w:tc>
          <w:tcPr>
            <w:tcW w:w="792" w:type="dxa"/>
            <w:tcBorders>
              <w:top w:val="nil"/>
              <w:left w:val="nil"/>
              <w:bottom w:val="single" w:sz="4" w:space="0" w:color="auto"/>
              <w:right w:val="single" w:sz="4" w:space="0" w:color="auto"/>
            </w:tcBorders>
            <w:shd w:val="clear" w:color="000000" w:fill="FFFFFF"/>
            <w:textDirection w:val="btLr"/>
            <w:vAlign w:val="center"/>
            <w:hideMark/>
          </w:tcPr>
          <w:p w14:paraId="4CC31DFF" w14:textId="77777777" w:rsidR="00B430CC" w:rsidRPr="00C46B20" w:rsidRDefault="00B430CC" w:rsidP="00791C87">
            <w:pPr>
              <w:jc w:val="center"/>
              <w:rPr>
                <w:sz w:val="22"/>
                <w:szCs w:val="22"/>
                <w:lang w:eastAsia="ro-RO"/>
              </w:rPr>
            </w:pPr>
            <w:r w:rsidRPr="00C46B20">
              <w:rPr>
                <w:sz w:val="22"/>
                <w:szCs w:val="22"/>
                <w:lang w:eastAsia="ro-RO"/>
              </w:rPr>
              <w:t>Agregatului schimb, h</w:t>
            </w:r>
          </w:p>
        </w:tc>
        <w:tc>
          <w:tcPr>
            <w:tcW w:w="792" w:type="dxa"/>
            <w:tcBorders>
              <w:top w:val="nil"/>
              <w:left w:val="nil"/>
              <w:bottom w:val="single" w:sz="4" w:space="0" w:color="auto"/>
              <w:right w:val="single" w:sz="4" w:space="0" w:color="auto"/>
            </w:tcBorders>
            <w:shd w:val="clear" w:color="000000" w:fill="FFFFFF"/>
            <w:textDirection w:val="btLr"/>
            <w:vAlign w:val="center"/>
            <w:hideMark/>
          </w:tcPr>
          <w:p w14:paraId="7462926E" w14:textId="77777777" w:rsidR="00B430CC" w:rsidRPr="00C46B20" w:rsidRDefault="00B430CC" w:rsidP="00791C87">
            <w:pPr>
              <w:jc w:val="center"/>
              <w:rPr>
                <w:sz w:val="22"/>
                <w:szCs w:val="22"/>
                <w:lang w:eastAsia="ro-RO"/>
              </w:rPr>
            </w:pPr>
            <w:r w:rsidRPr="00C46B20">
              <w:rPr>
                <w:sz w:val="22"/>
                <w:szCs w:val="22"/>
                <w:lang w:eastAsia="ro-RO"/>
              </w:rPr>
              <w:t xml:space="preserve">Zile-om </w:t>
            </w:r>
          </w:p>
        </w:tc>
        <w:tc>
          <w:tcPr>
            <w:tcW w:w="1041" w:type="dxa"/>
            <w:vMerge/>
            <w:tcBorders>
              <w:top w:val="nil"/>
              <w:left w:val="single" w:sz="4" w:space="0" w:color="auto"/>
              <w:bottom w:val="single" w:sz="4" w:space="0" w:color="000000"/>
              <w:right w:val="single" w:sz="4" w:space="0" w:color="auto"/>
            </w:tcBorders>
            <w:vAlign w:val="center"/>
            <w:hideMark/>
          </w:tcPr>
          <w:p w14:paraId="04987B27" w14:textId="77777777" w:rsidR="00B430CC" w:rsidRPr="00C46B20" w:rsidRDefault="00B430CC" w:rsidP="00791C87">
            <w:pPr>
              <w:rPr>
                <w:sz w:val="22"/>
                <w:szCs w:val="22"/>
                <w:lang w:eastAsia="ro-RO"/>
              </w:rPr>
            </w:pPr>
          </w:p>
        </w:tc>
      </w:tr>
      <w:tr w:rsidR="00B430CC" w:rsidRPr="00C46B20" w14:paraId="3DC49C9D" w14:textId="77777777" w:rsidTr="00791C87">
        <w:trPr>
          <w:trHeight w:val="312"/>
        </w:trPr>
        <w:tc>
          <w:tcPr>
            <w:tcW w:w="1016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258A17ED" w14:textId="77777777" w:rsidR="00B430CC" w:rsidRPr="00C46B20" w:rsidRDefault="00B430CC" w:rsidP="00791C87">
            <w:pPr>
              <w:jc w:val="center"/>
              <w:rPr>
                <w:b/>
                <w:bCs/>
                <w:sz w:val="22"/>
                <w:szCs w:val="22"/>
                <w:lang w:eastAsia="ro-RO"/>
              </w:rPr>
            </w:pPr>
            <w:r w:rsidRPr="00C46B20">
              <w:rPr>
                <w:b/>
                <w:bCs/>
                <w:sz w:val="22"/>
                <w:szCs w:val="22"/>
                <w:lang w:eastAsia="ro-RO"/>
              </w:rPr>
              <w:t>Lucrări  de pregătire a solului și împădurire</w:t>
            </w:r>
          </w:p>
        </w:tc>
      </w:tr>
      <w:tr w:rsidR="00B430CC" w:rsidRPr="00C46B20" w14:paraId="26CA0FFF" w14:textId="77777777" w:rsidTr="00791C87">
        <w:trPr>
          <w:trHeight w:val="312"/>
        </w:trPr>
        <w:tc>
          <w:tcPr>
            <w:tcW w:w="706" w:type="dxa"/>
            <w:tcBorders>
              <w:top w:val="nil"/>
              <w:left w:val="single" w:sz="4" w:space="0" w:color="auto"/>
              <w:bottom w:val="single" w:sz="4" w:space="0" w:color="auto"/>
              <w:right w:val="single" w:sz="4" w:space="0" w:color="auto"/>
            </w:tcBorders>
            <w:shd w:val="clear" w:color="000000" w:fill="FFFFFF"/>
            <w:vAlign w:val="center"/>
            <w:hideMark/>
          </w:tcPr>
          <w:p w14:paraId="3AB911BF" w14:textId="77777777" w:rsidR="00B430CC" w:rsidRPr="00C46B20" w:rsidRDefault="00B430CC" w:rsidP="00791C87">
            <w:pPr>
              <w:jc w:val="center"/>
              <w:rPr>
                <w:sz w:val="22"/>
                <w:szCs w:val="22"/>
                <w:lang w:eastAsia="ro-RO"/>
              </w:rPr>
            </w:pPr>
            <w:r w:rsidRPr="00C46B20">
              <w:rPr>
                <w:sz w:val="22"/>
                <w:szCs w:val="22"/>
                <w:lang w:eastAsia="ro-RO"/>
              </w:rPr>
              <w:t>1</w:t>
            </w:r>
          </w:p>
        </w:tc>
        <w:tc>
          <w:tcPr>
            <w:tcW w:w="5106" w:type="dxa"/>
            <w:tcBorders>
              <w:top w:val="nil"/>
              <w:left w:val="nil"/>
              <w:bottom w:val="single" w:sz="4" w:space="0" w:color="auto"/>
              <w:right w:val="single" w:sz="4" w:space="0" w:color="auto"/>
            </w:tcBorders>
            <w:shd w:val="clear" w:color="auto" w:fill="auto"/>
            <w:vAlign w:val="center"/>
            <w:hideMark/>
          </w:tcPr>
          <w:p w14:paraId="68EA96A3" w14:textId="77777777" w:rsidR="00B430CC" w:rsidRPr="00C46B20" w:rsidRDefault="00B430CC" w:rsidP="00791C87">
            <w:pPr>
              <w:rPr>
                <w:sz w:val="22"/>
                <w:szCs w:val="22"/>
                <w:lang w:eastAsia="ro-RO"/>
              </w:rPr>
            </w:pPr>
            <w:r w:rsidRPr="00C46B20">
              <w:rPr>
                <w:sz w:val="22"/>
                <w:szCs w:val="22"/>
                <w:lang w:eastAsia="ro-RO"/>
              </w:rPr>
              <w:t>Aratul la adâncimea de 35-45cm</w:t>
            </w:r>
          </w:p>
        </w:tc>
        <w:tc>
          <w:tcPr>
            <w:tcW w:w="915" w:type="dxa"/>
            <w:tcBorders>
              <w:top w:val="nil"/>
              <w:left w:val="nil"/>
              <w:bottom w:val="single" w:sz="4" w:space="0" w:color="auto"/>
              <w:right w:val="single" w:sz="4" w:space="0" w:color="auto"/>
            </w:tcBorders>
            <w:shd w:val="clear" w:color="auto" w:fill="auto"/>
            <w:noWrap/>
            <w:vAlign w:val="center"/>
            <w:hideMark/>
          </w:tcPr>
          <w:p w14:paraId="0AA1EBA5" w14:textId="77777777" w:rsidR="00B430CC" w:rsidRPr="00C46B20" w:rsidRDefault="00B430CC" w:rsidP="00791C87">
            <w:pPr>
              <w:jc w:val="center"/>
              <w:rPr>
                <w:sz w:val="22"/>
                <w:szCs w:val="22"/>
                <w:lang w:eastAsia="ro-RO"/>
              </w:rPr>
            </w:pPr>
            <w:r w:rsidRPr="00C46B20">
              <w:rPr>
                <w:sz w:val="22"/>
                <w:szCs w:val="22"/>
                <w:lang w:eastAsia="ro-RO"/>
              </w:rPr>
              <w:t>ha</w:t>
            </w:r>
          </w:p>
        </w:tc>
        <w:tc>
          <w:tcPr>
            <w:tcW w:w="809" w:type="dxa"/>
            <w:tcBorders>
              <w:top w:val="nil"/>
              <w:left w:val="nil"/>
              <w:bottom w:val="single" w:sz="4" w:space="0" w:color="auto"/>
              <w:right w:val="single" w:sz="4" w:space="0" w:color="auto"/>
            </w:tcBorders>
            <w:shd w:val="clear" w:color="auto" w:fill="auto"/>
            <w:noWrap/>
            <w:vAlign w:val="center"/>
            <w:hideMark/>
          </w:tcPr>
          <w:p w14:paraId="00D9D929" w14:textId="77777777" w:rsidR="00B430CC" w:rsidRPr="00C46B20" w:rsidRDefault="00B430CC" w:rsidP="00791C87">
            <w:pPr>
              <w:jc w:val="center"/>
              <w:rPr>
                <w:sz w:val="22"/>
                <w:szCs w:val="22"/>
                <w:lang w:eastAsia="ro-RO"/>
              </w:rPr>
            </w:pPr>
            <w:r w:rsidRPr="00C46B20">
              <w:rPr>
                <w:sz w:val="22"/>
                <w:szCs w:val="22"/>
                <w:lang w:eastAsia="ro-RO"/>
              </w:rPr>
              <w:t>0,8</w:t>
            </w:r>
          </w:p>
        </w:tc>
        <w:tc>
          <w:tcPr>
            <w:tcW w:w="792" w:type="dxa"/>
            <w:tcBorders>
              <w:top w:val="nil"/>
              <w:left w:val="nil"/>
              <w:bottom w:val="single" w:sz="4" w:space="0" w:color="auto"/>
              <w:right w:val="single" w:sz="4" w:space="0" w:color="auto"/>
            </w:tcBorders>
            <w:shd w:val="clear" w:color="auto" w:fill="auto"/>
            <w:noWrap/>
            <w:vAlign w:val="center"/>
            <w:hideMark/>
          </w:tcPr>
          <w:p w14:paraId="406CA08F" w14:textId="77777777" w:rsidR="00B430CC" w:rsidRPr="00C46B20" w:rsidRDefault="00B430CC" w:rsidP="00791C87">
            <w:pPr>
              <w:jc w:val="center"/>
              <w:rPr>
                <w:sz w:val="22"/>
                <w:szCs w:val="22"/>
                <w:lang w:eastAsia="ro-RO"/>
              </w:rPr>
            </w:pPr>
            <w:r w:rsidRPr="00C46B20">
              <w:rPr>
                <w:sz w:val="22"/>
                <w:szCs w:val="22"/>
                <w:lang w:eastAsia="ro-RO"/>
              </w:rPr>
              <w:t>5,00</w:t>
            </w:r>
          </w:p>
        </w:tc>
        <w:tc>
          <w:tcPr>
            <w:tcW w:w="792" w:type="dxa"/>
            <w:tcBorders>
              <w:top w:val="nil"/>
              <w:left w:val="nil"/>
              <w:bottom w:val="single" w:sz="4" w:space="0" w:color="auto"/>
              <w:right w:val="single" w:sz="4" w:space="0" w:color="auto"/>
            </w:tcBorders>
            <w:shd w:val="clear" w:color="auto" w:fill="auto"/>
            <w:noWrap/>
            <w:vAlign w:val="center"/>
            <w:hideMark/>
          </w:tcPr>
          <w:p w14:paraId="22585D4D" w14:textId="77777777" w:rsidR="00B430CC" w:rsidRPr="00C46B20" w:rsidRDefault="00B430CC" w:rsidP="00791C87">
            <w:pPr>
              <w:jc w:val="center"/>
              <w:rPr>
                <w:sz w:val="22"/>
                <w:szCs w:val="22"/>
                <w:lang w:eastAsia="ro-RO"/>
              </w:rPr>
            </w:pPr>
            <w:r w:rsidRPr="00C46B20">
              <w:rPr>
                <w:sz w:val="22"/>
                <w:szCs w:val="22"/>
                <w:lang w:eastAsia="ro-RO"/>
              </w:rPr>
              <w:t>0</w:t>
            </w:r>
          </w:p>
        </w:tc>
        <w:tc>
          <w:tcPr>
            <w:tcW w:w="1041" w:type="dxa"/>
            <w:tcBorders>
              <w:top w:val="nil"/>
              <w:left w:val="nil"/>
              <w:bottom w:val="single" w:sz="4" w:space="0" w:color="auto"/>
              <w:right w:val="single" w:sz="4" w:space="0" w:color="auto"/>
            </w:tcBorders>
            <w:shd w:val="clear" w:color="auto" w:fill="auto"/>
            <w:noWrap/>
            <w:vAlign w:val="center"/>
            <w:hideMark/>
          </w:tcPr>
          <w:p w14:paraId="33001FA0" w14:textId="77777777" w:rsidR="00B430CC" w:rsidRPr="00C46B20" w:rsidRDefault="00B430CC" w:rsidP="00791C87">
            <w:pPr>
              <w:jc w:val="center"/>
              <w:rPr>
                <w:sz w:val="22"/>
                <w:szCs w:val="22"/>
                <w:lang w:eastAsia="ro-RO"/>
              </w:rPr>
            </w:pPr>
            <w:r w:rsidRPr="00C46B20">
              <w:rPr>
                <w:sz w:val="22"/>
                <w:szCs w:val="22"/>
                <w:lang w:eastAsia="ro-RO"/>
              </w:rPr>
              <w:t>2910,77</w:t>
            </w:r>
          </w:p>
        </w:tc>
      </w:tr>
      <w:tr w:rsidR="00B430CC" w:rsidRPr="00C46B20" w14:paraId="61A32290" w14:textId="77777777" w:rsidTr="00791C87">
        <w:trPr>
          <w:trHeight w:val="50"/>
        </w:trPr>
        <w:tc>
          <w:tcPr>
            <w:tcW w:w="706" w:type="dxa"/>
            <w:tcBorders>
              <w:top w:val="nil"/>
              <w:left w:val="single" w:sz="4" w:space="0" w:color="auto"/>
              <w:bottom w:val="single" w:sz="4" w:space="0" w:color="auto"/>
              <w:right w:val="single" w:sz="4" w:space="0" w:color="auto"/>
            </w:tcBorders>
            <w:shd w:val="clear" w:color="000000" w:fill="FFFFFF"/>
            <w:vAlign w:val="center"/>
            <w:hideMark/>
          </w:tcPr>
          <w:p w14:paraId="30D47F6E" w14:textId="77777777" w:rsidR="00B430CC" w:rsidRPr="00C46B20" w:rsidRDefault="00B430CC" w:rsidP="00791C87">
            <w:pPr>
              <w:jc w:val="center"/>
              <w:rPr>
                <w:sz w:val="22"/>
                <w:szCs w:val="22"/>
                <w:lang w:eastAsia="ro-RO"/>
              </w:rPr>
            </w:pPr>
            <w:r w:rsidRPr="00C46B20">
              <w:rPr>
                <w:sz w:val="22"/>
                <w:szCs w:val="22"/>
                <w:lang w:eastAsia="ro-RO"/>
              </w:rPr>
              <w:t>2</w:t>
            </w:r>
          </w:p>
        </w:tc>
        <w:tc>
          <w:tcPr>
            <w:tcW w:w="5106" w:type="dxa"/>
            <w:tcBorders>
              <w:top w:val="nil"/>
              <w:left w:val="nil"/>
              <w:bottom w:val="single" w:sz="4" w:space="0" w:color="auto"/>
              <w:right w:val="single" w:sz="4" w:space="0" w:color="auto"/>
            </w:tcBorders>
            <w:shd w:val="clear" w:color="auto" w:fill="auto"/>
            <w:vAlign w:val="center"/>
            <w:hideMark/>
          </w:tcPr>
          <w:p w14:paraId="632977F9" w14:textId="77777777" w:rsidR="00B430CC" w:rsidRPr="00C46B20" w:rsidRDefault="00B430CC" w:rsidP="00791C87">
            <w:pPr>
              <w:rPr>
                <w:sz w:val="22"/>
                <w:szCs w:val="22"/>
                <w:lang w:eastAsia="ro-RO"/>
              </w:rPr>
            </w:pPr>
            <w:r w:rsidRPr="00C46B20">
              <w:rPr>
                <w:sz w:val="22"/>
                <w:szCs w:val="22"/>
                <w:lang w:eastAsia="ro-RO"/>
              </w:rPr>
              <w:t>Cultivarea suprafeței înainte de plantare</w:t>
            </w:r>
          </w:p>
        </w:tc>
        <w:tc>
          <w:tcPr>
            <w:tcW w:w="915" w:type="dxa"/>
            <w:tcBorders>
              <w:top w:val="nil"/>
              <w:left w:val="nil"/>
              <w:bottom w:val="single" w:sz="4" w:space="0" w:color="auto"/>
              <w:right w:val="single" w:sz="4" w:space="0" w:color="auto"/>
            </w:tcBorders>
            <w:shd w:val="clear" w:color="auto" w:fill="auto"/>
            <w:noWrap/>
            <w:vAlign w:val="center"/>
            <w:hideMark/>
          </w:tcPr>
          <w:p w14:paraId="48EC8391" w14:textId="77777777" w:rsidR="00B430CC" w:rsidRPr="00C46B20" w:rsidRDefault="00B430CC" w:rsidP="00791C87">
            <w:pPr>
              <w:jc w:val="center"/>
              <w:rPr>
                <w:sz w:val="22"/>
                <w:szCs w:val="22"/>
                <w:lang w:eastAsia="ro-RO"/>
              </w:rPr>
            </w:pPr>
            <w:r w:rsidRPr="00C46B20">
              <w:rPr>
                <w:sz w:val="22"/>
                <w:szCs w:val="22"/>
                <w:lang w:eastAsia="ro-RO"/>
              </w:rPr>
              <w:t>ha</w:t>
            </w:r>
          </w:p>
        </w:tc>
        <w:tc>
          <w:tcPr>
            <w:tcW w:w="809" w:type="dxa"/>
            <w:tcBorders>
              <w:top w:val="nil"/>
              <w:left w:val="nil"/>
              <w:bottom w:val="single" w:sz="4" w:space="0" w:color="auto"/>
              <w:right w:val="single" w:sz="4" w:space="0" w:color="auto"/>
            </w:tcBorders>
            <w:shd w:val="clear" w:color="auto" w:fill="auto"/>
            <w:noWrap/>
            <w:vAlign w:val="center"/>
            <w:hideMark/>
          </w:tcPr>
          <w:p w14:paraId="34803209" w14:textId="77777777" w:rsidR="00B430CC" w:rsidRPr="00C46B20" w:rsidRDefault="00B430CC" w:rsidP="00791C87">
            <w:pPr>
              <w:jc w:val="center"/>
              <w:rPr>
                <w:sz w:val="22"/>
                <w:szCs w:val="22"/>
                <w:lang w:eastAsia="ro-RO"/>
              </w:rPr>
            </w:pPr>
            <w:r w:rsidRPr="00C46B20">
              <w:rPr>
                <w:sz w:val="22"/>
                <w:szCs w:val="22"/>
                <w:lang w:eastAsia="ro-RO"/>
              </w:rPr>
              <w:t>0,8</w:t>
            </w:r>
          </w:p>
        </w:tc>
        <w:tc>
          <w:tcPr>
            <w:tcW w:w="792" w:type="dxa"/>
            <w:tcBorders>
              <w:top w:val="nil"/>
              <w:left w:val="nil"/>
              <w:bottom w:val="single" w:sz="4" w:space="0" w:color="auto"/>
              <w:right w:val="single" w:sz="4" w:space="0" w:color="auto"/>
            </w:tcBorders>
            <w:shd w:val="clear" w:color="auto" w:fill="auto"/>
            <w:noWrap/>
            <w:vAlign w:val="center"/>
            <w:hideMark/>
          </w:tcPr>
          <w:p w14:paraId="350C4D60" w14:textId="77777777" w:rsidR="00B430CC" w:rsidRPr="00C46B20" w:rsidRDefault="00B430CC" w:rsidP="00791C87">
            <w:pPr>
              <w:jc w:val="center"/>
              <w:rPr>
                <w:sz w:val="22"/>
                <w:szCs w:val="22"/>
                <w:lang w:eastAsia="ro-RO"/>
              </w:rPr>
            </w:pPr>
            <w:r w:rsidRPr="00C46B20">
              <w:rPr>
                <w:sz w:val="22"/>
                <w:szCs w:val="22"/>
                <w:lang w:eastAsia="ro-RO"/>
              </w:rPr>
              <w:t>0,21</w:t>
            </w:r>
          </w:p>
        </w:tc>
        <w:tc>
          <w:tcPr>
            <w:tcW w:w="792" w:type="dxa"/>
            <w:tcBorders>
              <w:top w:val="nil"/>
              <w:left w:val="nil"/>
              <w:bottom w:val="single" w:sz="4" w:space="0" w:color="auto"/>
              <w:right w:val="single" w:sz="4" w:space="0" w:color="auto"/>
            </w:tcBorders>
            <w:shd w:val="clear" w:color="auto" w:fill="auto"/>
            <w:noWrap/>
            <w:vAlign w:val="center"/>
            <w:hideMark/>
          </w:tcPr>
          <w:p w14:paraId="34012801" w14:textId="77777777" w:rsidR="00B430CC" w:rsidRPr="00C46B20" w:rsidRDefault="00B430CC" w:rsidP="00791C87">
            <w:pPr>
              <w:jc w:val="center"/>
              <w:rPr>
                <w:sz w:val="22"/>
                <w:szCs w:val="22"/>
                <w:lang w:eastAsia="ro-RO"/>
              </w:rPr>
            </w:pPr>
            <w:r w:rsidRPr="00C46B20">
              <w:rPr>
                <w:sz w:val="22"/>
                <w:szCs w:val="22"/>
                <w:lang w:eastAsia="ro-RO"/>
              </w:rPr>
              <w:t> </w:t>
            </w:r>
          </w:p>
        </w:tc>
        <w:tc>
          <w:tcPr>
            <w:tcW w:w="1041" w:type="dxa"/>
            <w:tcBorders>
              <w:top w:val="nil"/>
              <w:left w:val="nil"/>
              <w:bottom w:val="single" w:sz="4" w:space="0" w:color="auto"/>
              <w:right w:val="single" w:sz="4" w:space="0" w:color="auto"/>
            </w:tcBorders>
            <w:shd w:val="clear" w:color="auto" w:fill="auto"/>
            <w:noWrap/>
            <w:vAlign w:val="center"/>
            <w:hideMark/>
          </w:tcPr>
          <w:p w14:paraId="2B6876D2" w14:textId="77777777" w:rsidR="00B430CC" w:rsidRPr="00C46B20" w:rsidRDefault="00B430CC" w:rsidP="00791C87">
            <w:pPr>
              <w:jc w:val="center"/>
              <w:rPr>
                <w:sz w:val="22"/>
                <w:szCs w:val="22"/>
                <w:lang w:eastAsia="ro-RO"/>
              </w:rPr>
            </w:pPr>
            <w:r w:rsidRPr="00C46B20">
              <w:rPr>
                <w:sz w:val="22"/>
                <w:szCs w:val="22"/>
                <w:lang w:eastAsia="ro-RO"/>
              </w:rPr>
              <w:t>238,77</w:t>
            </w:r>
          </w:p>
        </w:tc>
      </w:tr>
      <w:tr w:rsidR="00B430CC" w:rsidRPr="00C46B20" w14:paraId="755BB188" w14:textId="77777777" w:rsidTr="00791C87">
        <w:trPr>
          <w:trHeight w:val="312"/>
        </w:trPr>
        <w:tc>
          <w:tcPr>
            <w:tcW w:w="706" w:type="dxa"/>
            <w:tcBorders>
              <w:top w:val="nil"/>
              <w:left w:val="single" w:sz="4" w:space="0" w:color="auto"/>
              <w:bottom w:val="single" w:sz="4" w:space="0" w:color="auto"/>
              <w:right w:val="single" w:sz="4" w:space="0" w:color="auto"/>
            </w:tcBorders>
            <w:shd w:val="clear" w:color="000000" w:fill="FFFFFF"/>
            <w:vAlign w:val="center"/>
            <w:hideMark/>
          </w:tcPr>
          <w:p w14:paraId="4A71EB11" w14:textId="77777777" w:rsidR="00B430CC" w:rsidRPr="00C46B20" w:rsidRDefault="00B430CC" w:rsidP="00791C87">
            <w:pPr>
              <w:jc w:val="center"/>
              <w:rPr>
                <w:sz w:val="22"/>
                <w:szCs w:val="22"/>
                <w:lang w:eastAsia="ro-RO"/>
              </w:rPr>
            </w:pPr>
            <w:r w:rsidRPr="00C46B20">
              <w:rPr>
                <w:sz w:val="22"/>
                <w:szCs w:val="22"/>
                <w:lang w:eastAsia="ro-RO"/>
              </w:rPr>
              <w:t>3</w:t>
            </w:r>
          </w:p>
        </w:tc>
        <w:tc>
          <w:tcPr>
            <w:tcW w:w="5106" w:type="dxa"/>
            <w:tcBorders>
              <w:top w:val="nil"/>
              <w:left w:val="nil"/>
              <w:bottom w:val="single" w:sz="4" w:space="0" w:color="auto"/>
              <w:right w:val="single" w:sz="4" w:space="0" w:color="auto"/>
            </w:tcBorders>
            <w:shd w:val="clear" w:color="auto" w:fill="auto"/>
            <w:vAlign w:val="center"/>
            <w:hideMark/>
          </w:tcPr>
          <w:p w14:paraId="0F53D594" w14:textId="77777777" w:rsidR="00B430CC" w:rsidRPr="00C46B20" w:rsidRDefault="00B430CC" w:rsidP="00791C87">
            <w:pPr>
              <w:rPr>
                <w:sz w:val="22"/>
                <w:szCs w:val="22"/>
                <w:lang w:eastAsia="ro-RO"/>
              </w:rPr>
            </w:pPr>
            <w:r w:rsidRPr="00C46B20">
              <w:rPr>
                <w:sz w:val="22"/>
                <w:szCs w:val="22"/>
                <w:lang w:eastAsia="ro-RO"/>
              </w:rPr>
              <w:t xml:space="preserve">Transportarea </w:t>
            </w:r>
            <w:proofErr w:type="spellStart"/>
            <w:r w:rsidRPr="00C46B20">
              <w:rPr>
                <w:sz w:val="22"/>
                <w:szCs w:val="22"/>
                <w:lang w:eastAsia="ro-RO"/>
              </w:rPr>
              <w:t>puieţilor</w:t>
            </w:r>
            <w:proofErr w:type="spellEnd"/>
          </w:p>
        </w:tc>
        <w:tc>
          <w:tcPr>
            <w:tcW w:w="915" w:type="dxa"/>
            <w:tcBorders>
              <w:top w:val="nil"/>
              <w:left w:val="nil"/>
              <w:bottom w:val="single" w:sz="4" w:space="0" w:color="auto"/>
              <w:right w:val="single" w:sz="4" w:space="0" w:color="auto"/>
            </w:tcBorders>
            <w:shd w:val="clear" w:color="auto" w:fill="auto"/>
            <w:noWrap/>
            <w:vAlign w:val="center"/>
            <w:hideMark/>
          </w:tcPr>
          <w:p w14:paraId="1E353F8C" w14:textId="77777777" w:rsidR="00B430CC" w:rsidRPr="00C46B20" w:rsidRDefault="00B430CC" w:rsidP="00791C87">
            <w:pPr>
              <w:jc w:val="center"/>
              <w:rPr>
                <w:sz w:val="22"/>
                <w:szCs w:val="22"/>
                <w:lang w:eastAsia="ro-RO"/>
              </w:rPr>
            </w:pPr>
            <w:r w:rsidRPr="00C46B20">
              <w:rPr>
                <w:sz w:val="22"/>
                <w:szCs w:val="22"/>
                <w:lang w:eastAsia="ro-RO"/>
              </w:rPr>
              <w:t>km</w:t>
            </w:r>
          </w:p>
        </w:tc>
        <w:tc>
          <w:tcPr>
            <w:tcW w:w="809" w:type="dxa"/>
            <w:tcBorders>
              <w:top w:val="nil"/>
              <w:left w:val="nil"/>
              <w:bottom w:val="single" w:sz="4" w:space="0" w:color="auto"/>
              <w:right w:val="single" w:sz="4" w:space="0" w:color="auto"/>
            </w:tcBorders>
            <w:shd w:val="clear" w:color="auto" w:fill="auto"/>
            <w:noWrap/>
            <w:vAlign w:val="center"/>
            <w:hideMark/>
          </w:tcPr>
          <w:p w14:paraId="7BD39AD9" w14:textId="77777777" w:rsidR="00B430CC" w:rsidRPr="00C46B20" w:rsidRDefault="00B430CC" w:rsidP="00791C87">
            <w:pPr>
              <w:jc w:val="center"/>
              <w:rPr>
                <w:sz w:val="22"/>
                <w:szCs w:val="22"/>
                <w:lang w:eastAsia="ro-RO"/>
              </w:rPr>
            </w:pPr>
            <w:r w:rsidRPr="00C46B20">
              <w:rPr>
                <w:sz w:val="22"/>
                <w:szCs w:val="22"/>
                <w:lang w:eastAsia="ro-RO"/>
              </w:rPr>
              <w:t>10</w:t>
            </w:r>
          </w:p>
        </w:tc>
        <w:tc>
          <w:tcPr>
            <w:tcW w:w="792" w:type="dxa"/>
            <w:tcBorders>
              <w:top w:val="nil"/>
              <w:left w:val="nil"/>
              <w:bottom w:val="single" w:sz="4" w:space="0" w:color="auto"/>
              <w:right w:val="single" w:sz="4" w:space="0" w:color="auto"/>
            </w:tcBorders>
            <w:shd w:val="clear" w:color="auto" w:fill="auto"/>
            <w:noWrap/>
            <w:vAlign w:val="center"/>
            <w:hideMark/>
          </w:tcPr>
          <w:p w14:paraId="7FE8717C" w14:textId="77777777" w:rsidR="00B430CC" w:rsidRPr="00C46B20" w:rsidRDefault="00B430CC" w:rsidP="00791C87">
            <w:pPr>
              <w:jc w:val="center"/>
              <w:rPr>
                <w:sz w:val="22"/>
                <w:szCs w:val="22"/>
                <w:lang w:eastAsia="ro-RO"/>
              </w:rPr>
            </w:pPr>
            <w:r w:rsidRPr="00C46B20">
              <w:rPr>
                <w:sz w:val="22"/>
                <w:szCs w:val="22"/>
                <w:lang w:eastAsia="ro-RO"/>
              </w:rPr>
              <w:t>1,50</w:t>
            </w:r>
          </w:p>
        </w:tc>
        <w:tc>
          <w:tcPr>
            <w:tcW w:w="792" w:type="dxa"/>
            <w:tcBorders>
              <w:top w:val="nil"/>
              <w:left w:val="nil"/>
              <w:bottom w:val="single" w:sz="4" w:space="0" w:color="auto"/>
              <w:right w:val="single" w:sz="4" w:space="0" w:color="auto"/>
            </w:tcBorders>
            <w:shd w:val="clear" w:color="auto" w:fill="auto"/>
            <w:noWrap/>
            <w:vAlign w:val="center"/>
            <w:hideMark/>
          </w:tcPr>
          <w:p w14:paraId="1356AF97" w14:textId="77777777" w:rsidR="00B430CC" w:rsidRPr="00C46B20" w:rsidRDefault="00B430CC" w:rsidP="00791C87">
            <w:pPr>
              <w:jc w:val="center"/>
              <w:rPr>
                <w:sz w:val="22"/>
                <w:szCs w:val="22"/>
                <w:lang w:eastAsia="ro-RO"/>
              </w:rPr>
            </w:pPr>
            <w:r w:rsidRPr="00C46B20">
              <w:rPr>
                <w:sz w:val="22"/>
                <w:szCs w:val="22"/>
                <w:lang w:eastAsia="ro-RO"/>
              </w:rPr>
              <w:t>0</w:t>
            </w:r>
          </w:p>
        </w:tc>
        <w:tc>
          <w:tcPr>
            <w:tcW w:w="1041" w:type="dxa"/>
            <w:tcBorders>
              <w:top w:val="nil"/>
              <w:left w:val="nil"/>
              <w:bottom w:val="single" w:sz="4" w:space="0" w:color="auto"/>
              <w:right w:val="single" w:sz="4" w:space="0" w:color="auto"/>
            </w:tcBorders>
            <w:shd w:val="clear" w:color="auto" w:fill="auto"/>
            <w:noWrap/>
            <w:vAlign w:val="center"/>
            <w:hideMark/>
          </w:tcPr>
          <w:p w14:paraId="7F9AEBF9" w14:textId="77777777" w:rsidR="00B430CC" w:rsidRPr="00C46B20" w:rsidRDefault="00B430CC" w:rsidP="00791C87">
            <w:pPr>
              <w:jc w:val="center"/>
              <w:rPr>
                <w:sz w:val="22"/>
                <w:szCs w:val="22"/>
                <w:lang w:eastAsia="ro-RO"/>
              </w:rPr>
            </w:pPr>
            <w:r w:rsidRPr="00C46B20">
              <w:rPr>
                <w:sz w:val="22"/>
                <w:szCs w:val="22"/>
                <w:lang w:eastAsia="ro-RO"/>
              </w:rPr>
              <w:t>1014,31</w:t>
            </w:r>
          </w:p>
        </w:tc>
      </w:tr>
      <w:tr w:rsidR="00B430CC" w:rsidRPr="00C46B20" w14:paraId="7DD306CE" w14:textId="77777777" w:rsidTr="00791C87">
        <w:trPr>
          <w:trHeight w:val="312"/>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59B694D5" w14:textId="77777777" w:rsidR="00B430CC" w:rsidRPr="00C46B20" w:rsidRDefault="00B430CC" w:rsidP="00791C87">
            <w:pPr>
              <w:jc w:val="center"/>
              <w:rPr>
                <w:sz w:val="22"/>
                <w:szCs w:val="22"/>
                <w:lang w:eastAsia="ro-RO"/>
              </w:rPr>
            </w:pPr>
            <w:r w:rsidRPr="00C46B20">
              <w:rPr>
                <w:sz w:val="22"/>
                <w:szCs w:val="22"/>
                <w:lang w:eastAsia="ro-RO"/>
              </w:rPr>
              <w:t>4</w:t>
            </w:r>
          </w:p>
        </w:tc>
        <w:tc>
          <w:tcPr>
            <w:tcW w:w="5106" w:type="dxa"/>
            <w:tcBorders>
              <w:top w:val="nil"/>
              <w:left w:val="nil"/>
              <w:bottom w:val="single" w:sz="4" w:space="0" w:color="auto"/>
              <w:right w:val="single" w:sz="4" w:space="0" w:color="auto"/>
            </w:tcBorders>
            <w:shd w:val="clear" w:color="auto" w:fill="auto"/>
            <w:vAlign w:val="center"/>
            <w:hideMark/>
          </w:tcPr>
          <w:p w14:paraId="4C7894E8" w14:textId="77777777" w:rsidR="00B430CC" w:rsidRPr="00C46B20" w:rsidRDefault="00B430CC" w:rsidP="00791C87">
            <w:pPr>
              <w:rPr>
                <w:sz w:val="22"/>
                <w:szCs w:val="22"/>
                <w:lang w:eastAsia="ro-RO"/>
              </w:rPr>
            </w:pPr>
            <w:r w:rsidRPr="00C46B20">
              <w:rPr>
                <w:sz w:val="22"/>
                <w:szCs w:val="22"/>
                <w:lang w:eastAsia="ro-RO"/>
              </w:rPr>
              <w:t xml:space="preserve">Descărcarea-încărcarea </w:t>
            </w:r>
            <w:proofErr w:type="spellStart"/>
            <w:r w:rsidRPr="00C46B20">
              <w:rPr>
                <w:sz w:val="22"/>
                <w:szCs w:val="22"/>
                <w:lang w:eastAsia="ro-RO"/>
              </w:rPr>
              <w:t>puieţilor</w:t>
            </w:r>
            <w:proofErr w:type="spellEnd"/>
          </w:p>
        </w:tc>
        <w:tc>
          <w:tcPr>
            <w:tcW w:w="915" w:type="dxa"/>
            <w:tcBorders>
              <w:top w:val="nil"/>
              <w:left w:val="nil"/>
              <w:bottom w:val="single" w:sz="4" w:space="0" w:color="auto"/>
              <w:right w:val="single" w:sz="4" w:space="0" w:color="auto"/>
            </w:tcBorders>
            <w:shd w:val="clear" w:color="auto" w:fill="auto"/>
            <w:noWrap/>
            <w:vAlign w:val="center"/>
            <w:hideMark/>
          </w:tcPr>
          <w:p w14:paraId="48F566D7" w14:textId="77777777" w:rsidR="00B430CC" w:rsidRPr="00C46B20" w:rsidRDefault="00B430CC" w:rsidP="00791C87">
            <w:pPr>
              <w:jc w:val="center"/>
              <w:rPr>
                <w:sz w:val="22"/>
                <w:szCs w:val="22"/>
                <w:lang w:eastAsia="ro-RO"/>
              </w:rPr>
            </w:pPr>
            <w:r w:rsidRPr="00C46B20">
              <w:rPr>
                <w:sz w:val="22"/>
                <w:szCs w:val="22"/>
                <w:lang w:eastAsia="ro-RO"/>
              </w:rPr>
              <w:t>mii buc</w:t>
            </w:r>
          </w:p>
        </w:tc>
        <w:tc>
          <w:tcPr>
            <w:tcW w:w="809" w:type="dxa"/>
            <w:tcBorders>
              <w:top w:val="nil"/>
              <w:left w:val="nil"/>
              <w:bottom w:val="single" w:sz="4" w:space="0" w:color="auto"/>
              <w:right w:val="single" w:sz="4" w:space="0" w:color="auto"/>
            </w:tcBorders>
            <w:shd w:val="clear" w:color="auto" w:fill="auto"/>
            <w:noWrap/>
            <w:vAlign w:val="center"/>
            <w:hideMark/>
          </w:tcPr>
          <w:p w14:paraId="097728CA" w14:textId="77777777" w:rsidR="00B430CC" w:rsidRPr="00C46B20" w:rsidRDefault="00B430CC" w:rsidP="00791C87">
            <w:pPr>
              <w:jc w:val="center"/>
              <w:rPr>
                <w:sz w:val="22"/>
                <w:szCs w:val="22"/>
                <w:lang w:eastAsia="ro-RO"/>
              </w:rPr>
            </w:pPr>
            <w:r w:rsidRPr="00C46B20">
              <w:rPr>
                <w:sz w:val="22"/>
                <w:szCs w:val="22"/>
                <w:lang w:eastAsia="ro-RO"/>
              </w:rPr>
              <w:t>3,81</w:t>
            </w:r>
          </w:p>
        </w:tc>
        <w:tc>
          <w:tcPr>
            <w:tcW w:w="792" w:type="dxa"/>
            <w:tcBorders>
              <w:top w:val="nil"/>
              <w:left w:val="nil"/>
              <w:bottom w:val="single" w:sz="4" w:space="0" w:color="auto"/>
              <w:right w:val="single" w:sz="4" w:space="0" w:color="auto"/>
            </w:tcBorders>
            <w:shd w:val="clear" w:color="auto" w:fill="auto"/>
            <w:noWrap/>
            <w:vAlign w:val="center"/>
            <w:hideMark/>
          </w:tcPr>
          <w:p w14:paraId="3B648953" w14:textId="77777777" w:rsidR="00B430CC" w:rsidRPr="00C46B20" w:rsidRDefault="00B430CC" w:rsidP="00791C87">
            <w:pPr>
              <w:jc w:val="center"/>
              <w:rPr>
                <w:sz w:val="22"/>
                <w:szCs w:val="22"/>
                <w:lang w:eastAsia="ro-RO"/>
              </w:rPr>
            </w:pPr>
            <w:r w:rsidRPr="00C46B20">
              <w:rPr>
                <w:sz w:val="22"/>
                <w:szCs w:val="22"/>
                <w:lang w:eastAsia="ro-RO"/>
              </w:rPr>
              <w:t> </w:t>
            </w:r>
          </w:p>
        </w:tc>
        <w:tc>
          <w:tcPr>
            <w:tcW w:w="792" w:type="dxa"/>
            <w:tcBorders>
              <w:top w:val="nil"/>
              <w:left w:val="nil"/>
              <w:bottom w:val="single" w:sz="4" w:space="0" w:color="auto"/>
              <w:right w:val="single" w:sz="4" w:space="0" w:color="auto"/>
            </w:tcBorders>
            <w:shd w:val="clear" w:color="000000" w:fill="FFFFFF"/>
            <w:noWrap/>
            <w:vAlign w:val="center"/>
            <w:hideMark/>
          </w:tcPr>
          <w:p w14:paraId="1AF51AFC" w14:textId="77777777" w:rsidR="00B430CC" w:rsidRPr="00C46B20" w:rsidRDefault="00B430CC" w:rsidP="00791C87">
            <w:pPr>
              <w:jc w:val="center"/>
              <w:rPr>
                <w:sz w:val="22"/>
                <w:szCs w:val="22"/>
                <w:lang w:eastAsia="ro-RO"/>
              </w:rPr>
            </w:pPr>
            <w:r w:rsidRPr="00C46B20">
              <w:rPr>
                <w:sz w:val="22"/>
                <w:szCs w:val="22"/>
                <w:lang w:eastAsia="ro-RO"/>
              </w:rPr>
              <w:t>1,73</w:t>
            </w:r>
          </w:p>
        </w:tc>
        <w:tc>
          <w:tcPr>
            <w:tcW w:w="1041" w:type="dxa"/>
            <w:tcBorders>
              <w:top w:val="nil"/>
              <w:left w:val="nil"/>
              <w:bottom w:val="single" w:sz="4" w:space="0" w:color="auto"/>
              <w:right w:val="single" w:sz="4" w:space="0" w:color="auto"/>
            </w:tcBorders>
            <w:shd w:val="clear" w:color="auto" w:fill="auto"/>
            <w:vAlign w:val="center"/>
            <w:hideMark/>
          </w:tcPr>
          <w:p w14:paraId="4818E341" w14:textId="77777777" w:rsidR="00B430CC" w:rsidRPr="00C46B20" w:rsidRDefault="00B430CC" w:rsidP="00791C87">
            <w:pPr>
              <w:jc w:val="center"/>
              <w:rPr>
                <w:sz w:val="22"/>
                <w:szCs w:val="22"/>
                <w:lang w:eastAsia="ro-RO"/>
              </w:rPr>
            </w:pPr>
            <w:r w:rsidRPr="00C46B20">
              <w:rPr>
                <w:sz w:val="22"/>
                <w:szCs w:val="22"/>
                <w:lang w:eastAsia="ro-RO"/>
              </w:rPr>
              <w:t>644,98</w:t>
            </w:r>
          </w:p>
        </w:tc>
      </w:tr>
      <w:tr w:rsidR="00B430CC" w:rsidRPr="00C46B20" w14:paraId="01492C01" w14:textId="77777777" w:rsidTr="00791C87">
        <w:trPr>
          <w:trHeight w:val="137"/>
        </w:trPr>
        <w:tc>
          <w:tcPr>
            <w:tcW w:w="706" w:type="dxa"/>
            <w:tcBorders>
              <w:top w:val="nil"/>
              <w:left w:val="single" w:sz="4" w:space="0" w:color="auto"/>
              <w:bottom w:val="single" w:sz="4" w:space="0" w:color="auto"/>
              <w:right w:val="single" w:sz="4" w:space="0" w:color="auto"/>
            </w:tcBorders>
            <w:shd w:val="clear" w:color="000000" w:fill="FFFFFF"/>
            <w:vAlign w:val="center"/>
            <w:hideMark/>
          </w:tcPr>
          <w:p w14:paraId="23B91701" w14:textId="77777777" w:rsidR="00B430CC" w:rsidRPr="00C46B20" w:rsidRDefault="00B430CC" w:rsidP="00791C87">
            <w:pPr>
              <w:jc w:val="center"/>
              <w:rPr>
                <w:sz w:val="22"/>
                <w:szCs w:val="22"/>
                <w:lang w:eastAsia="ro-RO"/>
              </w:rPr>
            </w:pPr>
            <w:r w:rsidRPr="00C46B20">
              <w:rPr>
                <w:sz w:val="22"/>
                <w:szCs w:val="22"/>
                <w:lang w:eastAsia="ro-RO"/>
              </w:rPr>
              <w:t>5</w:t>
            </w:r>
          </w:p>
        </w:tc>
        <w:tc>
          <w:tcPr>
            <w:tcW w:w="5106" w:type="dxa"/>
            <w:tcBorders>
              <w:top w:val="nil"/>
              <w:left w:val="nil"/>
              <w:bottom w:val="single" w:sz="4" w:space="0" w:color="auto"/>
              <w:right w:val="single" w:sz="4" w:space="0" w:color="auto"/>
            </w:tcBorders>
            <w:shd w:val="clear" w:color="auto" w:fill="auto"/>
            <w:vAlign w:val="center"/>
            <w:hideMark/>
          </w:tcPr>
          <w:p w14:paraId="0EB4591C" w14:textId="77777777" w:rsidR="00B430CC" w:rsidRPr="00C46B20" w:rsidRDefault="00B430CC" w:rsidP="00791C87">
            <w:pPr>
              <w:rPr>
                <w:sz w:val="22"/>
                <w:szCs w:val="22"/>
                <w:lang w:eastAsia="ro-RO"/>
              </w:rPr>
            </w:pPr>
            <w:r w:rsidRPr="00C46B20">
              <w:rPr>
                <w:sz w:val="22"/>
                <w:szCs w:val="22"/>
                <w:lang w:eastAsia="ro-RO"/>
              </w:rPr>
              <w:t xml:space="preserve">Îngropatul </w:t>
            </w:r>
            <w:proofErr w:type="spellStart"/>
            <w:r w:rsidRPr="00C46B20">
              <w:rPr>
                <w:sz w:val="22"/>
                <w:szCs w:val="22"/>
                <w:lang w:eastAsia="ro-RO"/>
              </w:rPr>
              <w:t>puieţilor</w:t>
            </w:r>
            <w:proofErr w:type="spellEnd"/>
            <w:r w:rsidRPr="00C46B20">
              <w:rPr>
                <w:sz w:val="22"/>
                <w:szCs w:val="22"/>
                <w:lang w:eastAsia="ro-RO"/>
              </w:rPr>
              <w:t xml:space="preserve"> pentru păstrarea temporară </w:t>
            </w:r>
          </w:p>
        </w:tc>
        <w:tc>
          <w:tcPr>
            <w:tcW w:w="915" w:type="dxa"/>
            <w:tcBorders>
              <w:top w:val="nil"/>
              <w:left w:val="nil"/>
              <w:bottom w:val="single" w:sz="4" w:space="0" w:color="auto"/>
              <w:right w:val="single" w:sz="4" w:space="0" w:color="auto"/>
            </w:tcBorders>
            <w:shd w:val="clear" w:color="auto" w:fill="auto"/>
            <w:noWrap/>
            <w:vAlign w:val="center"/>
            <w:hideMark/>
          </w:tcPr>
          <w:p w14:paraId="37CB2F2F" w14:textId="77777777" w:rsidR="00B430CC" w:rsidRPr="00C46B20" w:rsidRDefault="00B430CC" w:rsidP="00791C87">
            <w:pPr>
              <w:jc w:val="center"/>
              <w:rPr>
                <w:sz w:val="22"/>
                <w:szCs w:val="22"/>
                <w:lang w:eastAsia="ro-RO"/>
              </w:rPr>
            </w:pPr>
            <w:r w:rsidRPr="00C46B20">
              <w:rPr>
                <w:sz w:val="22"/>
                <w:szCs w:val="22"/>
                <w:lang w:eastAsia="ro-RO"/>
              </w:rPr>
              <w:t>mii buc</w:t>
            </w:r>
          </w:p>
        </w:tc>
        <w:tc>
          <w:tcPr>
            <w:tcW w:w="809" w:type="dxa"/>
            <w:tcBorders>
              <w:top w:val="nil"/>
              <w:left w:val="nil"/>
              <w:bottom w:val="single" w:sz="4" w:space="0" w:color="auto"/>
              <w:right w:val="single" w:sz="4" w:space="0" w:color="auto"/>
            </w:tcBorders>
            <w:shd w:val="clear" w:color="auto" w:fill="auto"/>
            <w:noWrap/>
            <w:vAlign w:val="center"/>
            <w:hideMark/>
          </w:tcPr>
          <w:p w14:paraId="08DDF7C4" w14:textId="77777777" w:rsidR="00B430CC" w:rsidRPr="00C46B20" w:rsidRDefault="00B430CC" w:rsidP="00791C87">
            <w:pPr>
              <w:jc w:val="center"/>
              <w:rPr>
                <w:sz w:val="22"/>
                <w:szCs w:val="22"/>
                <w:lang w:eastAsia="ro-RO"/>
              </w:rPr>
            </w:pPr>
            <w:r w:rsidRPr="00C46B20">
              <w:rPr>
                <w:sz w:val="22"/>
                <w:szCs w:val="22"/>
                <w:lang w:eastAsia="ro-RO"/>
              </w:rPr>
              <w:t>3,81</w:t>
            </w:r>
          </w:p>
        </w:tc>
        <w:tc>
          <w:tcPr>
            <w:tcW w:w="792" w:type="dxa"/>
            <w:tcBorders>
              <w:top w:val="nil"/>
              <w:left w:val="nil"/>
              <w:bottom w:val="single" w:sz="4" w:space="0" w:color="auto"/>
              <w:right w:val="single" w:sz="4" w:space="0" w:color="auto"/>
            </w:tcBorders>
            <w:shd w:val="clear" w:color="auto" w:fill="auto"/>
            <w:noWrap/>
            <w:vAlign w:val="center"/>
            <w:hideMark/>
          </w:tcPr>
          <w:p w14:paraId="4676DDF0" w14:textId="77777777" w:rsidR="00B430CC" w:rsidRPr="00C46B20" w:rsidRDefault="00B430CC" w:rsidP="00791C87">
            <w:pPr>
              <w:jc w:val="center"/>
              <w:rPr>
                <w:sz w:val="22"/>
                <w:szCs w:val="22"/>
                <w:lang w:eastAsia="ro-RO"/>
              </w:rPr>
            </w:pPr>
            <w:r w:rsidRPr="00C46B20">
              <w:rPr>
                <w:sz w:val="22"/>
                <w:szCs w:val="22"/>
                <w:lang w:eastAsia="ro-RO"/>
              </w:rPr>
              <w:t> </w:t>
            </w:r>
          </w:p>
        </w:tc>
        <w:tc>
          <w:tcPr>
            <w:tcW w:w="792" w:type="dxa"/>
            <w:tcBorders>
              <w:top w:val="nil"/>
              <w:left w:val="nil"/>
              <w:bottom w:val="single" w:sz="4" w:space="0" w:color="auto"/>
              <w:right w:val="single" w:sz="4" w:space="0" w:color="auto"/>
            </w:tcBorders>
            <w:shd w:val="clear" w:color="000000" w:fill="FFFFFF"/>
            <w:noWrap/>
            <w:vAlign w:val="center"/>
            <w:hideMark/>
          </w:tcPr>
          <w:p w14:paraId="592D21D1" w14:textId="77777777" w:rsidR="00B430CC" w:rsidRPr="00C46B20" w:rsidRDefault="00B430CC" w:rsidP="00791C87">
            <w:pPr>
              <w:jc w:val="center"/>
              <w:rPr>
                <w:sz w:val="22"/>
                <w:szCs w:val="22"/>
                <w:lang w:eastAsia="ro-RO"/>
              </w:rPr>
            </w:pPr>
            <w:r w:rsidRPr="00C46B20">
              <w:rPr>
                <w:sz w:val="22"/>
                <w:szCs w:val="22"/>
                <w:lang w:eastAsia="ro-RO"/>
              </w:rPr>
              <w:t>1,81</w:t>
            </w:r>
          </w:p>
        </w:tc>
        <w:tc>
          <w:tcPr>
            <w:tcW w:w="1041" w:type="dxa"/>
            <w:tcBorders>
              <w:top w:val="nil"/>
              <w:left w:val="nil"/>
              <w:bottom w:val="single" w:sz="4" w:space="0" w:color="auto"/>
              <w:right w:val="single" w:sz="4" w:space="0" w:color="auto"/>
            </w:tcBorders>
            <w:shd w:val="clear" w:color="auto" w:fill="auto"/>
            <w:vAlign w:val="center"/>
            <w:hideMark/>
          </w:tcPr>
          <w:p w14:paraId="337742C4" w14:textId="77777777" w:rsidR="00B430CC" w:rsidRPr="00C46B20" w:rsidRDefault="00B430CC" w:rsidP="00791C87">
            <w:pPr>
              <w:jc w:val="center"/>
              <w:rPr>
                <w:sz w:val="22"/>
                <w:szCs w:val="22"/>
                <w:lang w:eastAsia="ro-RO"/>
              </w:rPr>
            </w:pPr>
            <w:r w:rsidRPr="00C46B20">
              <w:rPr>
                <w:sz w:val="22"/>
                <w:szCs w:val="22"/>
                <w:lang w:eastAsia="ro-RO"/>
              </w:rPr>
              <w:t>675,70</w:t>
            </w:r>
          </w:p>
        </w:tc>
      </w:tr>
      <w:tr w:rsidR="00B430CC" w:rsidRPr="00C46B20" w14:paraId="77CC0795" w14:textId="77777777" w:rsidTr="00791C87">
        <w:trPr>
          <w:trHeight w:val="312"/>
        </w:trPr>
        <w:tc>
          <w:tcPr>
            <w:tcW w:w="706" w:type="dxa"/>
            <w:tcBorders>
              <w:top w:val="nil"/>
              <w:left w:val="single" w:sz="4" w:space="0" w:color="auto"/>
              <w:bottom w:val="single" w:sz="4" w:space="0" w:color="auto"/>
              <w:right w:val="single" w:sz="4" w:space="0" w:color="auto"/>
            </w:tcBorders>
            <w:shd w:val="clear" w:color="000000" w:fill="FFFFFF"/>
            <w:vAlign w:val="center"/>
            <w:hideMark/>
          </w:tcPr>
          <w:p w14:paraId="6F29CAD2" w14:textId="77777777" w:rsidR="00B430CC" w:rsidRPr="00C46B20" w:rsidRDefault="00B430CC" w:rsidP="00791C87">
            <w:pPr>
              <w:jc w:val="center"/>
              <w:rPr>
                <w:sz w:val="22"/>
                <w:szCs w:val="22"/>
                <w:lang w:eastAsia="ro-RO"/>
              </w:rPr>
            </w:pPr>
            <w:r w:rsidRPr="00C46B20">
              <w:rPr>
                <w:sz w:val="22"/>
                <w:szCs w:val="22"/>
                <w:lang w:eastAsia="ro-RO"/>
              </w:rPr>
              <w:t>6</w:t>
            </w:r>
          </w:p>
        </w:tc>
        <w:tc>
          <w:tcPr>
            <w:tcW w:w="5106" w:type="dxa"/>
            <w:tcBorders>
              <w:top w:val="nil"/>
              <w:left w:val="nil"/>
              <w:bottom w:val="single" w:sz="4" w:space="0" w:color="auto"/>
              <w:right w:val="single" w:sz="4" w:space="0" w:color="auto"/>
            </w:tcBorders>
            <w:shd w:val="clear" w:color="auto" w:fill="auto"/>
            <w:vAlign w:val="center"/>
            <w:hideMark/>
          </w:tcPr>
          <w:p w14:paraId="3156DDCA" w14:textId="77777777" w:rsidR="00B430CC" w:rsidRPr="00C46B20" w:rsidRDefault="00B430CC" w:rsidP="00791C87">
            <w:pPr>
              <w:rPr>
                <w:sz w:val="22"/>
                <w:szCs w:val="22"/>
                <w:lang w:eastAsia="ro-RO"/>
              </w:rPr>
            </w:pPr>
            <w:r w:rsidRPr="00C46B20">
              <w:rPr>
                <w:sz w:val="22"/>
                <w:szCs w:val="22"/>
                <w:lang w:eastAsia="ro-RO"/>
              </w:rPr>
              <w:t xml:space="preserve">Pregătirea </w:t>
            </w:r>
            <w:proofErr w:type="spellStart"/>
            <w:r w:rsidRPr="00C46B20">
              <w:rPr>
                <w:sz w:val="22"/>
                <w:szCs w:val="22"/>
                <w:lang w:eastAsia="ro-RO"/>
              </w:rPr>
              <w:t>puieţilor</w:t>
            </w:r>
            <w:proofErr w:type="spellEnd"/>
            <w:r w:rsidRPr="00C46B20">
              <w:rPr>
                <w:sz w:val="22"/>
                <w:szCs w:val="22"/>
                <w:lang w:eastAsia="ro-RO"/>
              </w:rPr>
              <w:t xml:space="preserve"> pentru plantare</w:t>
            </w:r>
          </w:p>
        </w:tc>
        <w:tc>
          <w:tcPr>
            <w:tcW w:w="915" w:type="dxa"/>
            <w:tcBorders>
              <w:top w:val="nil"/>
              <w:left w:val="nil"/>
              <w:bottom w:val="single" w:sz="4" w:space="0" w:color="auto"/>
              <w:right w:val="single" w:sz="4" w:space="0" w:color="auto"/>
            </w:tcBorders>
            <w:shd w:val="clear" w:color="auto" w:fill="auto"/>
            <w:noWrap/>
            <w:vAlign w:val="center"/>
            <w:hideMark/>
          </w:tcPr>
          <w:p w14:paraId="6C876B5E" w14:textId="77777777" w:rsidR="00B430CC" w:rsidRPr="00C46B20" w:rsidRDefault="00B430CC" w:rsidP="00791C87">
            <w:pPr>
              <w:jc w:val="center"/>
              <w:rPr>
                <w:sz w:val="22"/>
                <w:szCs w:val="22"/>
                <w:lang w:eastAsia="ro-RO"/>
              </w:rPr>
            </w:pPr>
            <w:r w:rsidRPr="00C46B20">
              <w:rPr>
                <w:sz w:val="22"/>
                <w:szCs w:val="22"/>
                <w:lang w:eastAsia="ro-RO"/>
              </w:rPr>
              <w:t>mii buc</w:t>
            </w:r>
          </w:p>
        </w:tc>
        <w:tc>
          <w:tcPr>
            <w:tcW w:w="809" w:type="dxa"/>
            <w:tcBorders>
              <w:top w:val="nil"/>
              <w:left w:val="nil"/>
              <w:bottom w:val="single" w:sz="4" w:space="0" w:color="auto"/>
              <w:right w:val="single" w:sz="4" w:space="0" w:color="auto"/>
            </w:tcBorders>
            <w:shd w:val="clear" w:color="auto" w:fill="auto"/>
            <w:noWrap/>
            <w:vAlign w:val="center"/>
            <w:hideMark/>
          </w:tcPr>
          <w:p w14:paraId="222EDEF3" w14:textId="77777777" w:rsidR="00B430CC" w:rsidRPr="00C46B20" w:rsidRDefault="00B430CC" w:rsidP="00791C87">
            <w:pPr>
              <w:jc w:val="center"/>
              <w:rPr>
                <w:sz w:val="22"/>
                <w:szCs w:val="22"/>
                <w:lang w:eastAsia="ro-RO"/>
              </w:rPr>
            </w:pPr>
            <w:r w:rsidRPr="00C46B20">
              <w:rPr>
                <w:sz w:val="22"/>
                <w:szCs w:val="22"/>
                <w:lang w:eastAsia="ro-RO"/>
              </w:rPr>
              <w:t>3,81</w:t>
            </w:r>
          </w:p>
        </w:tc>
        <w:tc>
          <w:tcPr>
            <w:tcW w:w="792" w:type="dxa"/>
            <w:tcBorders>
              <w:top w:val="nil"/>
              <w:left w:val="nil"/>
              <w:bottom w:val="single" w:sz="4" w:space="0" w:color="auto"/>
              <w:right w:val="single" w:sz="4" w:space="0" w:color="auto"/>
            </w:tcBorders>
            <w:shd w:val="clear" w:color="auto" w:fill="auto"/>
            <w:noWrap/>
            <w:vAlign w:val="center"/>
            <w:hideMark/>
          </w:tcPr>
          <w:p w14:paraId="7B2BD608" w14:textId="77777777" w:rsidR="00B430CC" w:rsidRPr="00C46B20" w:rsidRDefault="00B430CC" w:rsidP="00791C87">
            <w:pPr>
              <w:jc w:val="center"/>
              <w:rPr>
                <w:sz w:val="22"/>
                <w:szCs w:val="22"/>
                <w:lang w:eastAsia="ro-RO"/>
              </w:rPr>
            </w:pPr>
            <w:r w:rsidRPr="00C46B20">
              <w:rPr>
                <w:sz w:val="22"/>
                <w:szCs w:val="22"/>
                <w:lang w:eastAsia="ro-RO"/>
              </w:rPr>
              <w:t> </w:t>
            </w:r>
          </w:p>
        </w:tc>
        <w:tc>
          <w:tcPr>
            <w:tcW w:w="792" w:type="dxa"/>
            <w:tcBorders>
              <w:top w:val="nil"/>
              <w:left w:val="nil"/>
              <w:bottom w:val="single" w:sz="4" w:space="0" w:color="auto"/>
              <w:right w:val="single" w:sz="4" w:space="0" w:color="auto"/>
            </w:tcBorders>
            <w:shd w:val="clear" w:color="000000" w:fill="FFFFFF"/>
            <w:noWrap/>
            <w:vAlign w:val="center"/>
            <w:hideMark/>
          </w:tcPr>
          <w:p w14:paraId="5BBEF53A" w14:textId="77777777" w:rsidR="00B430CC" w:rsidRPr="00C46B20" w:rsidRDefault="00B430CC" w:rsidP="00791C87">
            <w:pPr>
              <w:jc w:val="center"/>
              <w:rPr>
                <w:sz w:val="22"/>
                <w:szCs w:val="22"/>
                <w:lang w:eastAsia="ro-RO"/>
              </w:rPr>
            </w:pPr>
            <w:r w:rsidRPr="00C46B20">
              <w:rPr>
                <w:sz w:val="22"/>
                <w:szCs w:val="22"/>
                <w:lang w:eastAsia="ro-RO"/>
              </w:rPr>
              <w:t>1,16</w:t>
            </w:r>
          </w:p>
        </w:tc>
        <w:tc>
          <w:tcPr>
            <w:tcW w:w="1041" w:type="dxa"/>
            <w:tcBorders>
              <w:top w:val="nil"/>
              <w:left w:val="nil"/>
              <w:bottom w:val="single" w:sz="4" w:space="0" w:color="auto"/>
              <w:right w:val="single" w:sz="4" w:space="0" w:color="auto"/>
            </w:tcBorders>
            <w:shd w:val="clear" w:color="auto" w:fill="auto"/>
            <w:vAlign w:val="center"/>
            <w:hideMark/>
          </w:tcPr>
          <w:p w14:paraId="47D2A9E1" w14:textId="77777777" w:rsidR="00B430CC" w:rsidRPr="00C46B20" w:rsidRDefault="00B430CC" w:rsidP="00791C87">
            <w:pPr>
              <w:jc w:val="center"/>
              <w:rPr>
                <w:sz w:val="22"/>
                <w:szCs w:val="22"/>
                <w:lang w:eastAsia="ro-RO"/>
              </w:rPr>
            </w:pPr>
            <w:r w:rsidRPr="00C46B20">
              <w:rPr>
                <w:sz w:val="22"/>
                <w:szCs w:val="22"/>
                <w:lang w:eastAsia="ro-RO"/>
              </w:rPr>
              <w:t>505,60</w:t>
            </w:r>
          </w:p>
        </w:tc>
      </w:tr>
      <w:tr w:rsidR="00B430CC" w:rsidRPr="00C46B20" w14:paraId="18491BA3" w14:textId="77777777" w:rsidTr="00791C87">
        <w:trPr>
          <w:trHeight w:val="132"/>
        </w:trPr>
        <w:tc>
          <w:tcPr>
            <w:tcW w:w="706" w:type="dxa"/>
            <w:tcBorders>
              <w:top w:val="nil"/>
              <w:left w:val="single" w:sz="4" w:space="0" w:color="auto"/>
              <w:bottom w:val="single" w:sz="4" w:space="0" w:color="auto"/>
              <w:right w:val="single" w:sz="4" w:space="0" w:color="auto"/>
            </w:tcBorders>
            <w:shd w:val="clear" w:color="000000" w:fill="FFFFFF"/>
            <w:vAlign w:val="center"/>
            <w:hideMark/>
          </w:tcPr>
          <w:p w14:paraId="694BE014" w14:textId="77777777" w:rsidR="00B430CC" w:rsidRPr="00C46B20" w:rsidRDefault="00B430CC" w:rsidP="00791C87">
            <w:pPr>
              <w:jc w:val="center"/>
              <w:rPr>
                <w:sz w:val="22"/>
                <w:szCs w:val="22"/>
                <w:lang w:eastAsia="ro-RO"/>
              </w:rPr>
            </w:pPr>
            <w:r w:rsidRPr="00C46B20">
              <w:rPr>
                <w:sz w:val="22"/>
                <w:szCs w:val="22"/>
                <w:lang w:eastAsia="ro-RO"/>
              </w:rPr>
              <w:t>7</w:t>
            </w:r>
          </w:p>
        </w:tc>
        <w:tc>
          <w:tcPr>
            <w:tcW w:w="5106" w:type="dxa"/>
            <w:tcBorders>
              <w:top w:val="nil"/>
              <w:left w:val="nil"/>
              <w:bottom w:val="single" w:sz="4" w:space="0" w:color="auto"/>
              <w:right w:val="single" w:sz="4" w:space="0" w:color="auto"/>
            </w:tcBorders>
            <w:shd w:val="clear" w:color="auto" w:fill="auto"/>
            <w:vAlign w:val="center"/>
            <w:hideMark/>
          </w:tcPr>
          <w:p w14:paraId="1EE05056" w14:textId="77777777" w:rsidR="00B430CC" w:rsidRPr="00C46B20" w:rsidRDefault="00B430CC" w:rsidP="00791C87">
            <w:pPr>
              <w:rPr>
                <w:sz w:val="22"/>
                <w:szCs w:val="22"/>
                <w:lang w:eastAsia="ro-RO"/>
              </w:rPr>
            </w:pPr>
            <w:r w:rsidRPr="00C46B20">
              <w:rPr>
                <w:sz w:val="22"/>
                <w:szCs w:val="22"/>
                <w:lang w:eastAsia="ro-RO"/>
              </w:rPr>
              <w:t xml:space="preserve">Plantarea manuală  cu spada </w:t>
            </w:r>
            <w:proofErr w:type="spellStart"/>
            <w:r w:rsidRPr="00C46B20">
              <w:rPr>
                <w:sz w:val="22"/>
                <w:szCs w:val="22"/>
                <w:lang w:eastAsia="ro-RO"/>
              </w:rPr>
              <w:t>Kolesov</w:t>
            </w:r>
            <w:proofErr w:type="spellEnd"/>
            <w:r w:rsidRPr="00C46B20">
              <w:rPr>
                <w:sz w:val="22"/>
                <w:szCs w:val="22"/>
                <w:lang w:eastAsia="ro-RO"/>
              </w:rPr>
              <w:t xml:space="preserve">   (hârleț) </w:t>
            </w:r>
          </w:p>
        </w:tc>
        <w:tc>
          <w:tcPr>
            <w:tcW w:w="915" w:type="dxa"/>
            <w:tcBorders>
              <w:top w:val="nil"/>
              <w:left w:val="nil"/>
              <w:bottom w:val="single" w:sz="4" w:space="0" w:color="auto"/>
              <w:right w:val="single" w:sz="4" w:space="0" w:color="auto"/>
            </w:tcBorders>
            <w:shd w:val="clear" w:color="auto" w:fill="auto"/>
            <w:noWrap/>
            <w:vAlign w:val="center"/>
            <w:hideMark/>
          </w:tcPr>
          <w:p w14:paraId="1E76AA64" w14:textId="77777777" w:rsidR="00B430CC" w:rsidRPr="00C46B20" w:rsidRDefault="00B430CC" w:rsidP="00791C87">
            <w:pPr>
              <w:jc w:val="center"/>
              <w:rPr>
                <w:sz w:val="22"/>
                <w:szCs w:val="22"/>
                <w:lang w:eastAsia="ro-RO"/>
              </w:rPr>
            </w:pPr>
            <w:r w:rsidRPr="00C46B20">
              <w:rPr>
                <w:sz w:val="22"/>
                <w:szCs w:val="22"/>
                <w:lang w:eastAsia="ro-RO"/>
              </w:rPr>
              <w:t>buc</w:t>
            </w:r>
          </w:p>
        </w:tc>
        <w:tc>
          <w:tcPr>
            <w:tcW w:w="809" w:type="dxa"/>
            <w:tcBorders>
              <w:top w:val="nil"/>
              <w:left w:val="nil"/>
              <w:bottom w:val="single" w:sz="4" w:space="0" w:color="auto"/>
              <w:right w:val="single" w:sz="4" w:space="0" w:color="auto"/>
            </w:tcBorders>
            <w:shd w:val="clear" w:color="auto" w:fill="auto"/>
            <w:noWrap/>
            <w:vAlign w:val="center"/>
            <w:hideMark/>
          </w:tcPr>
          <w:p w14:paraId="49738C2E" w14:textId="77777777" w:rsidR="00B430CC" w:rsidRPr="00C46B20" w:rsidRDefault="00B430CC" w:rsidP="00791C87">
            <w:pPr>
              <w:jc w:val="center"/>
              <w:rPr>
                <w:sz w:val="22"/>
                <w:szCs w:val="22"/>
                <w:lang w:eastAsia="ro-RO"/>
              </w:rPr>
            </w:pPr>
            <w:r w:rsidRPr="00C46B20">
              <w:rPr>
                <w:sz w:val="22"/>
                <w:szCs w:val="22"/>
                <w:lang w:eastAsia="ro-RO"/>
              </w:rPr>
              <w:t>3810</w:t>
            </w:r>
          </w:p>
        </w:tc>
        <w:tc>
          <w:tcPr>
            <w:tcW w:w="792" w:type="dxa"/>
            <w:tcBorders>
              <w:top w:val="nil"/>
              <w:left w:val="nil"/>
              <w:bottom w:val="single" w:sz="4" w:space="0" w:color="auto"/>
              <w:right w:val="single" w:sz="4" w:space="0" w:color="auto"/>
            </w:tcBorders>
            <w:shd w:val="clear" w:color="auto" w:fill="auto"/>
            <w:noWrap/>
            <w:vAlign w:val="center"/>
            <w:hideMark/>
          </w:tcPr>
          <w:p w14:paraId="70D58FFB" w14:textId="77777777" w:rsidR="00B430CC" w:rsidRPr="00C46B20" w:rsidRDefault="00B430CC" w:rsidP="00791C87">
            <w:pPr>
              <w:jc w:val="center"/>
              <w:rPr>
                <w:sz w:val="22"/>
                <w:szCs w:val="22"/>
                <w:lang w:eastAsia="ro-RO"/>
              </w:rPr>
            </w:pPr>
            <w:r w:rsidRPr="00C46B20">
              <w:rPr>
                <w:sz w:val="22"/>
                <w:szCs w:val="22"/>
                <w:lang w:eastAsia="ro-RO"/>
              </w:rPr>
              <w:t> </w:t>
            </w:r>
          </w:p>
        </w:tc>
        <w:tc>
          <w:tcPr>
            <w:tcW w:w="792" w:type="dxa"/>
            <w:tcBorders>
              <w:top w:val="nil"/>
              <w:left w:val="nil"/>
              <w:bottom w:val="single" w:sz="4" w:space="0" w:color="auto"/>
              <w:right w:val="single" w:sz="4" w:space="0" w:color="auto"/>
            </w:tcBorders>
            <w:shd w:val="clear" w:color="000000" w:fill="FFFFFF"/>
            <w:noWrap/>
            <w:vAlign w:val="center"/>
            <w:hideMark/>
          </w:tcPr>
          <w:p w14:paraId="4C019721" w14:textId="77777777" w:rsidR="00B430CC" w:rsidRPr="00C46B20" w:rsidRDefault="00B430CC" w:rsidP="00791C87">
            <w:pPr>
              <w:jc w:val="center"/>
              <w:rPr>
                <w:sz w:val="22"/>
                <w:szCs w:val="22"/>
                <w:lang w:eastAsia="ro-RO"/>
              </w:rPr>
            </w:pPr>
            <w:r w:rsidRPr="00C46B20">
              <w:rPr>
                <w:sz w:val="22"/>
                <w:szCs w:val="22"/>
                <w:lang w:eastAsia="ro-RO"/>
              </w:rPr>
              <w:t>9,90</w:t>
            </w:r>
          </w:p>
        </w:tc>
        <w:tc>
          <w:tcPr>
            <w:tcW w:w="1041" w:type="dxa"/>
            <w:tcBorders>
              <w:top w:val="nil"/>
              <w:left w:val="nil"/>
              <w:bottom w:val="single" w:sz="4" w:space="0" w:color="auto"/>
              <w:right w:val="single" w:sz="4" w:space="0" w:color="auto"/>
            </w:tcBorders>
            <w:shd w:val="clear" w:color="auto" w:fill="auto"/>
            <w:vAlign w:val="center"/>
            <w:hideMark/>
          </w:tcPr>
          <w:p w14:paraId="740FAC12" w14:textId="77777777" w:rsidR="00B430CC" w:rsidRPr="00C46B20" w:rsidRDefault="00B430CC" w:rsidP="00791C87">
            <w:pPr>
              <w:jc w:val="center"/>
              <w:rPr>
                <w:sz w:val="22"/>
                <w:szCs w:val="22"/>
                <w:lang w:eastAsia="ro-RO"/>
              </w:rPr>
            </w:pPr>
            <w:r w:rsidRPr="00C46B20">
              <w:rPr>
                <w:sz w:val="22"/>
                <w:szCs w:val="22"/>
                <w:lang w:eastAsia="ro-RO"/>
              </w:rPr>
              <w:t>3685,62</w:t>
            </w:r>
          </w:p>
        </w:tc>
      </w:tr>
      <w:tr w:rsidR="00B430CC" w:rsidRPr="00C46B20" w14:paraId="710C5335" w14:textId="77777777" w:rsidTr="00791C87">
        <w:trPr>
          <w:trHeight w:val="312"/>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47B601AC" w14:textId="77777777" w:rsidR="00B430CC" w:rsidRPr="00C46B20" w:rsidRDefault="00B430CC" w:rsidP="00791C87">
            <w:pPr>
              <w:jc w:val="center"/>
              <w:rPr>
                <w:sz w:val="22"/>
                <w:szCs w:val="22"/>
                <w:lang w:eastAsia="ro-RO"/>
              </w:rPr>
            </w:pPr>
            <w:r w:rsidRPr="00C46B20">
              <w:rPr>
                <w:sz w:val="22"/>
                <w:szCs w:val="22"/>
                <w:lang w:eastAsia="ro-RO"/>
              </w:rPr>
              <w:t>8</w:t>
            </w:r>
          </w:p>
        </w:tc>
        <w:tc>
          <w:tcPr>
            <w:tcW w:w="5106" w:type="dxa"/>
            <w:tcBorders>
              <w:top w:val="nil"/>
              <w:left w:val="nil"/>
              <w:bottom w:val="single" w:sz="4" w:space="0" w:color="auto"/>
              <w:right w:val="single" w:sz="4" w:space="0" w:color="auto"/>
            </w:tcBorders>
            <w:shd w:val="clear" w:color="auto" w:fill="auto"/>
            <w:vAlign w:val="center"/>
            <w:hideMark/>
          </w:tcPr>
          <w:p w14:paraId="2C6B0BF0" w14:textId="77777777" w:rsidR="00B430CC" w:rsidRPr="00C46B20" w:rsidRDefault="00B430CC" w:rsidP="00791C87">
            <w:pPr>
              <w:rPr>
                <w:sz w:val="22"/>
                <w:szCs w:val="22"/>
                <w:lang w:eastAsia="ro-RO"/>
              </w:rPr>
            </w:pPr>
            <w:r w:rsidRPr="00C46B20">
              <w:rPr>
                <w:sz w:val="22"/>
                <w:szCs w:val="22"/>
                <w:lang w:eastAsia="ro-RO"/>
              </w:rPr>
              <w:t xml:space="preserve">Îndreptatul </w:t>
            </w:r>
            <w:proofErr w:type="spellStart"/>
            <w:r w:rsidRPr="00C46B20">
              <w:rPr>
                <w:sz w:val="22"/>
                <w:szCs w:val="22"/>
                <w:lang w:eastAsia="ro-RO"/>
              </w:rPr>
              <w:t>puieţilor</w:t>
            </w:r>
            <w:proofErr w:type="spellEnd"/>
            <w:r w:rsidRPr="00C46B20">
              <w:rPr>
                <w:sz w:val="22"/>
                <w:szCs w:val="22"/>
                <w:lang w:eastAsia="ro-RO"/>
              </w:rPr>
              <w:t xml:space="preserve"> după plantare</w:t>
            </w:r>
          </w:p>
        </w:tc>
        <w:tc>
          <w:tcPr>
            <w:tcW w:w="915" w:type="dxa"/>
            <w:tcBorders>
              <w:top w:val="nil"/>
              <w:left w:val="nil"/>
              <w:bottom w:val="single" w:sz="4" w:space="0" w:color="auto"/>
              <w:right w:val="single" w:sz="4" w:space="0" w:color="auto"/>
            </w:tcBorders>
            <w:shd w:val="clear" w:color="auto" w:fill="auto"/>
            <w:noWrap/>
            <w:vAlign w:val="center"/>
            <w:hideMark/>
          </w:tcPr>
          <w:p w14:paraId="21B5B19C" w14:textId="77777777" w:rsidR="00B430CC" w:rsidRPr="00C46B20" w:rsidRDefault="00B430CC" w:rsidP="00791C87">
            <w:pPr>
              <w:jc w:val="center"/>
              <w:rPr>
                <w:sz w:val="22"/>
                <w:szCs w:val="22"/>
                <w:lang w:eastAsia="ro-RO"/>
              </w:rPr>
            </w:pPr>
            <w:r w:rsidRPr="00C46B20">
              <w:rPr>
                <w:sz w:val="22"/>
                <w:szCs w:val="22"/>
                <w:lang w:eastAsia="ro-RO"/>
              </w:rPr>
              <w:t xml:space="preserve"> buc</w:t>
            </w:r>
          </w:p>
        </w:tc>
        <w:tc>
          <w:tcPr>
            <w:tcW w:w="809" w:type="dxa"/>
            <w:tcBorders>
              <w:top w:val="nil"/>
              <w:left w:val="nil"/>
              <w:bottom w:val="single" w:sz="4" w:space="0" w:color="auto"/>
              <w:right w:val="single" w:sz="4" w:space="0" w:color="auto"/>
            </w:tcBorders>
            <w:shd w:val="clear" w:color="auto" w:fill="auto"/>
            <w:noWrap/>
            <w:vAlign w:val="center"/>
            <w:hideMark/>
          </w:tcPr>
          <w:p w14:paraId="526B62B8" w14:textId="77777777" w:rsidR="00B430CC" w:rsidRPr="00C46B20" w:rsidRDefault="00B430CC" w:rsidP="00791C87">
            <w:pPr>
              <w:jc w:val="center"/>
              <w:rPr>
                <w:sz w:val="22"/>
                <w:szCs w:val="22"/>
                <w:lang w:eastAsia="ro-RO"/>
              </w:rPr>
            </w:pPr>
            <w:r w:rsidRPr="00C46B20">
              <w:rPr>
                <w:sz w:val="22"/>
                <w:szCs w:val="22"/>
                <w:lang w:eastAsia="ro-RO"/>
              </w:rPr>
              <w:t>3810</w:t>
            </w:r>
          </w:p>
        </w:tc>
        <w:tc>
          <w:tcPr>
            <w:tcW w:w="792" w:type="dxa"/>
            <w:tcBorders>
              <w:top w:val="nil"/>
              <w:left w:val="nil"/>
              <w:bottom w:val="single" w:sz="4" w:space="0" w:color="auto"/>
              <w:right w:val="single" w:sz="4" w:space="0" w:color="auto"/>
            </w:tcBorders>
            <w:shd w:val="clear" w:color="auto" w:fill="auto"/>
            <w:noWrap/>
            <w:vAlign w:val="center"/>
            <w:hideMark/>
          </w:tcPr>
          <w:p w14:paraId="7CB71DC2" w14:textId="77777777" w:rsidR="00B430CC" w:rsidRPr="00C46B20" w:rsidRDefault="00B430CC" w:rsidP="00791C87">
            <w:pPr>
              <w:jc w:val="center"/>
              <w:rPr>
                <w:sz w:val="22"/>
                <w:szCs w:val="22"/>
                <w:lang w:eastAsia="ro-RO"/>
              </w:rPr>
            </w:pPr>
            <w:r w:rsidRPr="00C46B20">
              <w:rPr>
                <w:sz w:val="22"/>
                <w:szCs w:val="22"/>
                <w:lang w:eastAsia="ro-RO"/>
              </w:rPr>
              <w:t> </w:t>
            </w:r>
          </w:p>
        </w:tc>
        <w:tc>
          <w:tcPr>
            <w:tcW w:w="792" w:type="dxa"/>
            <w:tcBorders>
              <w:top w:val="nil"/>
              <w:left w:val="nil"/>
              <w:bottom w:val="single" w:sz="4" w:space="0" w:color="auto"/>
              <w:right w:val="single" w:sz="4" w:space="0" w:color="auto"/>
            </w:tcBorders>
            <w:shd w:val="clear" w:color="000000" w:fill="FFFFFF"/>
            <w:noWrap/>
            <w:vAlign w:val="center"/>
            <w:hideMark/>
          </w:tcPr>
          <w:p w14:paraId="17FD916B" w14:textId="77777777" w:rsidR="00B430CC" w:rsidRPr="00C46B20" w:rsidRDefault="00B430CC" w:rsidP="00791C87">
            <w:pPr>
              <w:jc w:val="center"/>
              <w:rPr>
                <w:sz w:val="22"/>
                <w:szCs w:val="22"/>
                <w:lang w:eastAsia="ro-RO"/>
              </w:rPr>
            </w:pPr>
            <w:r w:rsidRPr="00C46B20">
              <w:rPr>
                <w:sz w:val="22"/>
                <w:szCs w:val="22"/>
                <w:lang w:eastAsia="ro-RO"/>
              </w:rPr>
              <w:t>2,26</w:t>
            </w:r>
          </w:p>
        </w:tc>
        <w:tc>
          <w:tcPr>
            <w:tcW w:w="1041" w:type="dxa"/>
            <w:tcBorders>
              <w:top w:val="nil"/>
              <w:left w:val="nil"/>
              <w:bottom w:val="single" w:sz="4" w:space="0" w:color="auto"/>
              <w:right w:val="single" w:sz="4" w:space="0" w:color="auto"/>
            </w:tcBorders>
            <w:shd w:val="clear" w:color="auto" w:fill="auto"/>
            <w:vAlign w:val="center"/>
            <w:hideMark/>
          </w:tcPr>
          <w:p w14:paraId="75C065BF" w14:textId="77777777" w:rsidR="00B430CC" w:rsidRPr="00C46B20" w:rsidRDefault="00B430CC" w:rsidP="00791C87">
            <w:pPr>
              <w:jc w:val="center"/>
              <w:rPr>
                <w:sz w:val="22"/>
                <w:szCs w:val="22"/>
                <w:lang w:eastAsia="ro-RO"/>
              </w:rPr>
            </w:pPr>
            <w:r w:rsidRPr="00C46B20">
              <w:rPr>
                <w:sz w:val="22"/>
                <w:szCs w:val="22"/>
                <w:lang w:eastAsia="ro-RO"/>
              </w:rPr>
              <w:t>842,12</w:t>
            </w:r>
          </w:p>
        </w:tc>
      </w:tr>
      <w:tr w:rsidR="00B430CC" w:rsidRPr="00C46B20" w14:paraId="1AE8B82E" w14:textId="77777777" w:rsidTr="00791C87">
        <w:trPr>
          <w:trHeight w:val="312"/>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00E11E28" w14:textId="77777777" w:rsidR="00B430CC" w:rsidRPr="00C46B20" w:rsidRDefault="00B430CC" w:rsidP="00791C87">
            <w:pPr>
              <w:jc w:val="center"/>
              <w:rPr>
                <w:sz w:val="22"/>
                <w:szCs w:val="22"/>
                <w:lang w:eastAsia="ro-RO"/>
              </w:rPr>
            </w:pPr>
            <w:r w:rsidRPr="00C46B20">
              <w:rPr>
                <w:sz w:val="22"/>
                <w:szCs w:val="22"/>
                <w:lang w:eastAsia="ro-RO"/>
              </w:rPr>
              <w:t>10</w:t>
            </w:r>
          </w:p>
        </w:tc>
        <w:tc>
          <w:tcPr>
            <w:tcW w:w="5106" w:type="dxa"/>
            <w:tcBorders>
              <w:top w:val="nil"/>
              <w:left w:val="nil"/>
              <w:bottom w:val="single" w:sz="4" w:space="0" w:color="auto"/>
              <w:right w:val="single" w:sz="4" w:space="0" w:color="auto"/>
            </w:tcBorders>
            <w:shd w:val="clear" w:color="auto" w:fill="auto"/>
            <w:noWrap/>
            <w:vAlign w:val="center"/>
            <w:hideMark/>
          </w:tcPr>
          <w:p w14:paraId="574E886C" w14:textId="77777777" w:rsidR="00B430CC" w:rsidRPr="00C46B20" w:rsidRDefault="00B430CC" w:rsidP="00791C87">
            <w:pPr>
              <w:rPr>
                <w:sz w:val="22"/>
                <w:szCs w:val="22"/>
                <w:lang w:eastAsia="ro-RO"/>
              </w:rPr>
            </w:pPr>
            <w:r w:rsidRPr="00C46B20">
              <w:rPr>
                <w:sz w:val="22"/>
                <w:szCs w:val="22"/>
                <w:lang w:eastAsia="ro-RO"/>
              </w:rPr>
              <w:t>Transportarea apei tehnice la distanța - 5 km</w:t>
            </w:r>
          </w:p>
        </w:tc>
        <w:tc>
          <w:tcPr>
            <w:tcW w:w="915" w:type="dxa"/>
            <w:tcBorders>
              <w:top w:val="nil"/>
              <w:left w:val="nil"/>
              <w:bottom w:val="single" w:sz="4" w:space="0" w:color="auto"/>
              <w:right w:val="single" w:sz="4" w:space="0" w:color="auto"/>
            </w:tcBorders>
            <w:shd w:val="clear" w:color="auto" w:fill="auto"/>
            <w:noWrap/>
            <w:vAlign w:val="center"/>
            <w:hideMark/>
          </w:tcPr>
          <w:p w14:paraId="7AD4714C" w14:textId="77777777" w:rsidR="00B430CC" w:rsidRPr="00C46B20" w:rsidRDefault="00B430CC" w:rsidP="00791C87">
            <w:pPr>
              <w:jc w:val="center"/>
              <w:rPr>
                <w:sz w:val="22"/>
                <w:szCs w:val="22"/>
                <w:lang w:eastAsia="ro-RO"/>
              </w:rPr>
            </w:pPr>
            <w:r w:rsidRPr="00C46B20">
              <w:rPr>
                <w:sz w:val="22"/>
                <w:szCs w:val="22"/>
                <w:lang w:eastAsia="ro-RO"/>
              </w:rPr>
              <w:t>tone</w:t>
            </w:r>
          </w:p>
        </w:tc>
        <w:tc>
          <w:tcPr>
            <w:tcW w:w="809" w:type="dxa"/>
            <w:tcBorders>
              <w:top w:val="nil"/>
              <w:left w:val="nil"/>
              <w:bottom w:val="single" w:sz="4" w:space="0" w:color="auto"/>
              <w:right w:val="single" w:sz="4" w:space="0" w:color="auto"/>
            </w:tcBorders>
            <w:shd w:val="clear" w:color="auto" w:fill="auto"/>
            <w:noWrap/>
            <w:vAlign w:val="center"/>
            <w:hideMark/>
          </w:tcPr>
          <w:p w14:paraId="430B62A6" w14:textId="77777777" w:rsidR="00B430CC" w:rsidRPr="00C46B20" w:rsidRDefault="00B430CC" w:rsidP="00791C87">
            <w:pPr>
              <w:jc w:val="center"/>
              <w:rPr>
                <w:sz w:val="22"/>
                <w:szCs w:val="22"/>
                <w:lang w:eastAsia="ro-RO"/>
              </w:rPr>
            </w:pPr>
            <w:r w:rsidRPr="00C46B20">
              <w:rPr>
                <w:sz w:val="22"/>
                <w:szCs w:val="22"/>
                <w:lang w:eastAsia="ro-RO"/>
              </w:rPr>
              <w:t>38,1</w:t>
            </w:r>
          </w:p>
        </w:tc>
        <w:tc>
          <w:tcPr>
            <w:tcW w:w="792" w:type="dxa"/>
            <w:tcBorders>
              <w:top w:val="nil"/>
              <w:left w:val="nil"/>
              <w:bottom w:val="single" w:sz="4" w:space="0" w:color="auto"/>
              <w:right w:val="single" w:sz="4" w:space="0" w:color="auto"/>
            </w:tcBorders>
            <w:shd w:val="clear" w:color="auto" w:fill="auto"/>
            <w:noWrap/>
            <w:vAlign w:val="center"/>
            <w:hideMark/>
          </w:tcPr>
          <w:p w14:paraId="26D465D4" w14:textId="77777777" w:rsidR="00B430CC" w:rsidRPr="00C46B20" w:rsidRDefault="00B430CC" w:rsidP="00791C87">
            <w:pPr>
              <w:jc w:val="center"/>
              <w:rPr>
                <w:sz w:val="22"/>
                <w:szCs w:val="22"/>
                <w:lang w:eastAsia="ro-RO"/>
              </w:rPr>
            </w:pPr>
            <w:r w:rsidRPr="00C46B20">
              <w:rPr>
                <w:sz w:val="22"/>
                <w:szCs w:val="22"/>
                <w:lang w:eastAsia="ro-RO"/>
              </w:rPr>
              <w:t>9,53</w:t>
            </w:r>
          </w:p>
        </w:tc>
        <w:tc>
          <w:tcPr>
            <w:tcW w:w="792" w:type="dxa"/>
            <w:tcBorders>
              <w:top w:val="nil"/>
              <w:left w:val="nil"/>
              <w:bottom w:val="single" w:sz="4" w:space="0" w:color="auto"/>
              <w:right w:val="single" w:sz="4" w:space="0" w:color="auto"/>
            </w:tcBorders>
            <w:shd w:val="clear" w:color="000000" w:fill="FFFFFF"/>
            <w:noWrap/>
            <w:vAlign w:val="center"/>
            <w:hideMark/>
          </w:tcPr>
          <w:p w14:paraId="3D534298" w14:textId="77777777" w:rsidR="00B430CC" w:rsidRPr="00C46B20" w:rsidRDefault="00B430CC" w:rsidP="00791C87">
            <w:pPr>
              <w:jc w:val="center"/>
              <w:rPr>
                <w:sz w:val="22"/>
                <w:szCs w:val="22"/>
                <w:lang w:eastAsia="ro-RO"/>
              </w:rPr>
            </w:pPr>
            <w:r w:rsidRPr="00C46B20">
              <w:rPr>
                <w:sz w:val="22"/>
                <w:szCs w:val="22"/>
                <w:lang w:eastAsia="ro-RO"/>
              </w:rPr>
              <w:t> </w:t>
            </w:r>
          </w:p>
        </w:tc>
        <w:tc>
          <w:tcPr>
            <w:tcW w:w="1041" w:type="dxa"/>
            <w:tcBorders>
              <w:top w:val="nil"/>
              <w:left w:val="nil"/>
              <w:bottom w:val="single" w:sz="4" w:space="0" w:color="auto"/>
              <w:right w:val="single" w:sz="4" w:space="0" w:color="auto"/>
            </w:tcBorders>
            <w:shd w:val="clear" w:color="auto" w:fill="auto"/>
            <w:noWrap/>
            <w:vAlign w:val="center"/>
            <w:hideMark/>
          </w:tcPr>
          <w:p w14:paraId="3E2E8D1F" w14:textId="77777777" w:rsidR="00B430CC" w:rsidRPr="00C46B20" w:rsidRDefault="00B430CC" w:rsidP="00791C87">
            <w:pPr>
              <w:jc w:val="center"/>
              <w:rPr>
                <w:sz w:val="22"/>
                <w:szCs w:val="22"/>
                <w:lang w:eastAsia="ro-RO"/>
              </w:rPr>
            </w:pPr>
            <w:r w:rsidRPr="00C46B20">
              <w:rPr>
                <w:sz w:val="22"/>
                <w:szCs w:val="22"/>
                <w:lang w:eastAsia="ro-RO"/>
              </w:rPr>
              <w:t>3023,80</w:t>
            </w:r>
          </w:p>
        </w:tc>
      </w:tr>
      <w:tr w:rsidR="00B430CC" w:rsidRPr="00C46B20" w14:paraId="05EFE864" w14:textId="77777777" w:rsidTr="00791C87">
        <w:trPr>
          <w:trHeight w:val="312"/>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6CEE6EFC" w14:textId="77777777" w:rsidR="00B430CC" w:rsidRPr="00C46B20" w:rsidRDefault="00B430CC" w:rsidP="00791C87">
            <w:pPr>
              <w:jc w:val="center"/>
              <w:rPr>
                <w:sz w:val="22"/>
                <w:szCs w:val="22"/>
                <w:lang w:eastAsia="ro-RO"/>
              </w:rPr>
            </w:pPr>
            <w:r w:rsidRPr="00C46B20">
              <w:rPr>
                <w:sz w:val="22"/>
                <w:szCs w:val="22"/>
                <w:lang w:eastAsia="ro-RO"/>
              </w:rPr>
              <w:t>11</w:t>
            </w:r>
          </w:p>
        </w:tc>
        <w:tc>
          <w:tcPr>
            <w:tcW w:w="5106" w:type="dxa"/>
            <w:tcBorders>
              <w:top w:val="nil"/>
              <w:left w:val="nil"/>
              <w:bottom w:val="single" w:sz="4" w:space="0" w:color="auto"/>
              <w:right w:val="single" w:sz="4" w:space="0" w:color="auto"/>
            </w:tcBorders>
            <w:shd w:val="clear" w:color="auto" w:fill="auto"/>
            <w:noWrap/>
            <w:vAlign w:val="center"/>
            <w:hideMark/>
          </w:tcPr>
          <w:p w14:paraId="1224B52F" w14:textId="77777777" w:rsidR="00B430CC" w:rsidRPr="00C46B20" w:rsidRDefault="00B430CC" w:rsidP="00791C87">
            <w:pPr>
              <w:rPr>
                <w:sz w:val="22"/>
                <w:szCs w:val="22"/>
                <w:lang w:eastAsia="ro-RO"/>
              </w:rPr>
            </w:pPr>
            <w:r w:rsidRPr="00C46B20">
              <w:rPr>
                <w:sz w:val="22"/>
                <w:szCs w:val="22"/>
                <w:lang w:eastAsia="ro-RO"/>
              </w:rPr>
              <w:t>Udatul manual  (10 litre/puiet)</w:t>
            </w:r>
          </w:p>
        </w:tc>
        <w:tc>
          <w:tcPr>
            <w:tcW w:w="915" w:type="dxa"/>
            <w:tcBorders>
              <w:top w:val="nil"/>
              <w:left w:val="nil"/>
              <w:bottom w:val="single" w:sz="4" w:space="0" w:color="auto"/>
              <w:right w:val="single" w:sz="4" w:space="0" w:color="auto"/>
            </w:tcBorders>
            <w:shd w:val="clear" w:color="auto" w:fill="auto"/>
            <w:noWrap/>
            <w:vAlign w:val="center"/>
            <w:hideMark/>
          </w:tcPr>
          <w:p w14:paraId="25477476" w14:textId="77777777" w:rsidR="00B430CC" w:rsidRPr="00C46B20" w:rsidRDefault="00B430CC" w:rsidP="00791C87">
            <w:pPr>
              <w:jc w:val="center"/>
              <w:rPr>
                <w:sz w:val="22"/>
                <w:szCs w:val="22"/>
                <w:lang w:eastAsia="ro-RO"/>
              </w:rPr>
            </w:pPr>
            <w:r w:rsidRPr="00C46B20">
              <w:rPr>
                <w:sz w:val="22"/>
                <w:szCs w:val="22"/>
                <w:lang w:eastAsia="ro-RO"/>
              </w:rPr>
              <w:t>buc</w:t>
            </w:r>
          </w:p>
        </w:tc>
        <w:tc>
          <w:tcPr>
            <w:tcW w:w="809" w:type="dxa"/>
            <w:tcBorders>
              <w:top w:val="nil"/>
              <w:left w:val="nil"/>
              <w:bottom w:val="single" w:sz="4" w:space="0" w:color="auto"/>
              <w:right w:val="single" w:sz="4" w:space="0" w:color="auto"/>
            </w:tcBorders>
            <w:shd w:val="clear" w:color="auto" w:fill="auto"/>
            <w:noWrap/>
            <w:vAlign w:val="center"/>
            <w:hideMark/>
          </w:tcPr>
          <w:p w14:paraId="414BA909" w14:textId="77777777" w:rsidR="00B430CC" w:rsidRPr="00C46B20" w:rsidRDefault="00B430CC" w:rsidP="00791C87">
            <w:pPr>
              <w:jc w:val="center"/>
              <w:rPr>
                <w:sz w:val="22"/>
                <w:szCs w:val="22"/>
                <w:lang w:eastAsia="ro-RO"/>
              </w:rPr>
            </w:pPr>
            <w:r w:rsidRPr="00C46B20">
              <w:rPr>
                <w:sz w:val="22"/>
                <w:szCs w:val="22"/>
                <w:lang w:eastAsia="ro-RO"/>
              </w:rPr>
              <w:t>3810</w:t>
            </w:r>
          </w:p>
        </w:tc>
        <w:tc>
          <w:tcPr>
            <w:tcW w:w="792" w:type="dxa"/>
            <w:tcBorders>
              <w:top w:val="nil"/>
              <w:left w:val="nil"/>
              <w:bottom w:val="single" w:sz="4" w:space="0" w:color="auto"/>
              <w:right w:val="single" w:sz="4" w:space="0" w:color="auto"/>
            </w:tcBorders>
            <w:shd w:val="clear" w:color="auto" w:fill="auto"/>
            <w:noWrap/>
            <w:vAlign w:val="center"/>
            <w:hideMark/>
          </w:tcPr>
          <w:p w14:paraId="0EA093C4" w14:textId="77777777" w:rsidR="00B430CC" w:rsidRPr="00C46B20" w:rsidRDefault="00B430CC" w:rsidP="00791C87">
            <w:pPr>
              <w:jc w:val="center"/>
              <w:rPr>
                <w:sz w:val="22"/>
                <w:szCs w:val="22"/>
                <w:lang w:eastAsia="ro-RO"/>
              </w:rPr>
            </w:pPr>
            <w:r w:rsidRPr="00C46B20">
              <w:rPr>
                <w:sz w:val="22"/>
                <w:szCs w:val="22"/>
                <w:lang w:eastAsia="ro-RO"/>
              </w:rPr>
              <w:t> </w:t>
            </w:r>
          </w:p>
        </w:tc>
        <w:tc>
          <w:tcPr>
            <w:tcW w:w="792" w:type="dxa"/>
            <w:tcBorders>
              <w:top w:val="nil"/>
              <w:left w:val="nil"/>
              <w:bottom w:val="single" w:sz="4" w:space="0" w:color="auto"/>
              <w:right w:val="single" w:sz="4" w:space="0" w:color="auto"/>
            </w:tcBorders>
            <w:shd w:val="clear" w:color="000000" w:fill="FFFFFF"/>
            <w:noWrap/>
            <w:vAlign w:val="center"/>
            <w:hideMark/>
          </w:tcPr>
          <w:p w14:paraId="41518358" w14:textId="77777777" w:rsidR="00B430CC" w:rsidRPr="00C46B20" w:rsidRDefault="00B430CC" w:rsidP="00791C87">
            <w:pPr>
              <w:jc w:val="center"/>
              <w:rPr>
                <w:sz w:val="22"/>
                <w:szCs w:val="22"/>
                <w:lang w:eastAsia="ro-RO"/>
              </w:rPr>
            </w:pPr>
            <w:r w:rsidRPr="00C46B20">
              <w:rPr>
                <w:sz w:val="22"/>
                <w:szCs w:val="22"/>
                <w:lang w:eastAsia="ro-RO"/>
              </w:rPr>
              <w:t>5,95</w:t>
            </w:r>
          </w:p>
        </w:tc>
        <w:tc>
          <w:tcPr>
            <w:tcW w:w="1041" w:type="dxa"/>
            <w:tcBorders>
              <w:top w:val="nil"/>
              <w:left w:val="nil"/>
              <w:bottom w:val="single" w:sz="4" w:space="0" w:color="auto"/>
              <w:right w:val="single" w:sz="4" w:space="0" w:color="auto"/>
            </w:tcBorders>
            <w:shd w:val="clear" w:color="auto" w:fill="auto"/>
            <w:vAlign w:val="center"/>
            <w:hideMark/>
          </w:tcPr>
          <w:p w14:paraId="6F28A932" w14:textId="77777777" w:rsidR="00B430CC" w:rsidRPr="00C46B20" w:rsidRDefault="00B430CC" w:rsidP="00791C87">
            <w:pPr>
              <w:jc w:val="center"/>
              <w:rPr>
                <w:sz w:val="22"/>
                <w:szCs w:val="22"/>
                <w:lang w:eastAsia="ro-RO"/>
              </w:rPr>
            </w:pPr>
            <w:r w:rsidRPr="00C46B20">
              <w:rPr>
                <w:sz w:val="22"/>
                <w:szCs w:val="22"/>
                <w:lang w:eastAsia="ro-RO"/>
              </w:rPr>
              <w:t>2217,13</w:t>
            </w:r>
          </w:p>
        </w:tc>
      </w:tr>
      <w:tr w:rsidR="00B430CC" w:rsidRPr="00C46B20" w14:paraId="7C814814" w14:textId="77777777" w:rsidTr="00791C87">
        <w:trPr>
          <w:trHeight w:val="312"/>
        </w:trPr>
        <w:tc>
          <w:tcPr>
            <w:tcW w:w="706" w:type="dxa"/>
            <w:tcBorders>
              <w:top w:val="nil"/>
              <w:left w:val="single" w:sz="4" w:space="0" w:color="auto"/>
              <w:bottom w:val="single" w:sz="4" w:space="0" w:color="auto"/>
              <w:right w:val="single" w:sz="4" w:space="0" w:color="auto"/>
            </w:tcBorders>
            <w:shd w:val="clear" w:color="000000" w:fill="FFFFFF"/>
            <w:vAlign w:val="center"/>
            <w:hideMark/>
          </w:tcPr>
          <w:p w14:paraId="5FB2F64E" w14:textId="77777777" w:rsidR="00B430CC" w:rsidRPr="00C46B20" w:rsidRDefault="00B430CC" w:rsidP="00791C87">
            <w:pPr>
              <w:jc w:val="center"/>
              <w:rPr>
                <w:sz w:val="22"/>
                <w:szCs w:val="22"/>
                <w:lang w:eastAsia="ro-RO"/>
              </w:rPr>
            </w:pPr>
            <w:r w:rsidRPr="00C46B20">
              <w:rPr>
                <w:sz w:val="22"/>
                <w:szCs w:val="22"/>
                <w:lang w:eastAsia="ro-RO"/>
              </w:rPr>
              <w:t>12</w:t>
            </w:r>
          </w:p>
        </w:tc>
        <w:tc>
          <w:tcPr>
            <w:tcW w:w="5106" w:type="dxa"/>
            <w:tcBorders>
              <w:top w:val="nil"/>
              <w:left w:val="nil"/>
              <w:bottom w:val="single" w:sz="4" w:space="0" w:color="auto"/>
              <w:right w:val="single" w:sz="4" w:space="0" w:color="auto"/>
            </w:tcBorders>
            <w:shd w:val="clear" w:color="000000" w:fill="FFFFFF"/>
            <w:vAlign w:val="center"/>
            <w:hideMark/>
          </w:tcPr>
          <w:p w14:paraId="6F9FEE17" w14:textId="77777777" w:rsidR="00B430CC" w:rsidRPr="00C46B20" w:rsidRDefault="00B430CC" w:rsidP="00791C87">
            <w:pPr>
              <w:rPr>
                <w:sz w:val="22"/>
                <w:szCs w:val="22"/>
                <w:lang w:eastAsia="ro-RO"/>
              </w:rPr>
            </w:pPr>
            <w:r w:rsidRPr="00C46B20">
              <w:rPr>
                <w:sz w:val="22"/>
                <w:szCs w:val="22"/>
                <w:lang w:eastAsia="ro-RO"/>
              </w:rPr>
              <w:t xml:space="preserve">Confecționarea </w:t>
            </w:r>
            <w:proofErr w:type="spellStart"/>
            <w:r w:rsidRPr="00C46B20">
              <w:rPr>
                <w:sz w:val="22"/>
                <w:szCs w:val="22"/>
                <w:lang w:eastAsia="ro-RO"/>
              </w:rPr>
              <w:t>şi</w:t>
            </w:r>
            <w:proofErr w:type="spellEnd"/>
            <w:r w:rsidRPr="00C46B20">
              <w:rPr>
                <w:sz w:val="22"/>
                <w:szCs w:val="22"/>
                <w:lang w:eastAsia="ro-RO"/>
              </w:rPr>
              <w:t xml:space="preserve"> instalarea bornelor</w:t>
            </w:r>
          </w:p>
        </w:tc>
        <w:tc>
          <w:tcPr>
            <w:tcW w:w="915" w:type="dxa"/>
            <w:tcBorders>
              <w:top w:val="nil"/>
              <w:left w:val="nil"/>
              <w:bottom w:val="single" w:sz="4" w:space="0" w:color="auto"/>
              <w:right w:val="single" w:sz="4" w:space="0" w:color="auto"/>
            </w:tcBorders>
            <w:shd w:val="clear" w:color="auto" w:fill="auto"/>
            <w:noWrap/>
            <w:vAlign w:val="center"/>
            <w:hideMark/>
          </w:tcPr>
          <w:p w14:paraId="657DEDCD" w14:textId="77777777" w:rsidR="00B430CC" w:rsidRPr="00C46B20" w:rsidRDefault="00B430CC" w:rsidP="00791C87">
            <w:pPr>
              <w:jc w:val="center"/>
              <w:rPr>
                <w:sz w:val="22"/>
                <w:szCs w:val="22"/>
                <w:lang w:eastAsia="ro-RO"/>
              </w:rPr>
            </w:pPr>
            <w:r w:rsidRPr="00C46B20">
              <w:rPr>
                <w:sz w:val="22"/>
                <w:szCs w:val="22"/>
                <w:lang w:eastAsia="ro-RO"/>
              </w:rPr>
              <w:t xml:space="preserve"> buc</w:t>
            </w:r>
          </w:p>
        </w:tc>
        <w:tc>
          <w:tcPr>
            <w:tcW w:w="809" w:type="dxa"/>
            <w:tcBorders>
              <w:top w:val="nil"/>
              <w:left w:val="nil"/>
              <w:bottom w:val="single" w:sz="4" w:space="0" w:color="auto"/>
              <w:right w:val="single" w:sz="4" w:space="0" w:color="auto"/>
            </w:tcBorders>
            <w:shd w:val="clear" w:color="auto" w:fill="auto"/>
            <w:noWrap/>
            <w:vAlign w:val="center"/>
            <w:hideMark/>
          </w:tcPr>
          <w:p w14:paraId="2B18BEA5" w14:textId="77777777" w:rsidR="00B430CC" w:rsidRPr="00C46B20" w:rsidRDefault="00B430CC" w:rsidP="00791C87">
            <w:pPr>
              <w:jc w:val="center"/>
              <w:rPr>
                <w:sz w:val="22"/>
                <w:szCs w:val="22"/>
                <w:lang w:eastAsia="ro-RO"/>
              </w:rPr>
            </w:pPr>
            <w:r w:rsidRPr="00C46B20">
              <w:rPr>
                <w:sz w:val="22"/>
                <w:szCs w:val="22"/>
                <w:lang w:eastAsia="ro-RO"/>
              </w:rPr>
              <w:t>4</w:t>
            </w:r>
          </w:p>
        </w:tc>
        <w:tc>
          <w:tcPr>
            <w:tcW w:w="792" w:type="dxa"/>
            <w:tcBorders>
              <w:top w:val="nil"/>
              <w:left w:val="nil"/>
              <w:bottom w:val="single" w:sz="4" w:space="0" w:color="auto"/>
              <w:right w:val="single" w:sz="4" w:space="0" w:color="auto"/>
            </w:tcBorders>
            <w:shd w:val="clear" w:color="auto" w:fill="auto"/>
            <w:noWrap/>
            <w:vAlign w:val="center"/>
            <w:hideMark/>
          </w:tcPr>
          <w:p w14:paraId="6F568C5E" w14:textId="77777777" w:rsidR="00B430CC" w:rsidRPr="00C46B20" w:rsidRDefault="00B430CC" w:rsidP="00791C87">
            <w:pPr>
              <w:jc w:val="center"/>
              <w:rPr>
                <w:sz w:val="22"/>
                <w:szCs w:val="22"/>
                <w:lang w:eastAsia="ro-RO"/>
              </w:rPr>
            </w:pPr>
            <w:r w:rsidRPr="00C46B20">
              <w:rPr>
                <w:sz w:val="22"/>
                <w:szCs w:val="22"/>
                <w:lang w:eastAsia="ro-RO"/>
              </w:rPr>
              <w:t> </w:t>
            </w:r>
          </w:p>
        </w:tc>
        <w:tc>
          <w:tcPr>
            <w:tcW w:w="792" w:type="dxa"/>
            <w:tcBorders>
              <w:top w:val="nil"/>
              <w:left w:val="nil"/>
              <w:bottom w:val="single" w:sz="4" w:space="0" w:color="auto"/>
              <w:right w:val="single" w:sz="4" w:space="0" w:color="auto"/>
            </w:tcBorders>
            <w:shd w:val="clear" w:color="000000" w:fill="FFFFFF"/>
            <w:noWrap/>
            <w:vAlign w:val="center"/>
            <w:hideMark/>
          </w:tcPr>
          <w:p w14:paraId="6653D67A" w14:textId="77777777" w:rsidR="00B430CC" w:rsidRPr="00C46B20" w:rsidRDefault="00B430CC" w:rsidP="00791C87">
            <w:pPr>
              <w:jc w:val="center"/>
              <w:rPr>
                <w:sz w:val="22"/>
                <w:szCs w:val="22"/>
                <w:lang w:eastAsia="ro-RO"/>
              </w:rPr>
            </w:pPr>
            <w:r w:rsidRPr="00C46B20">
              <w:rPr>
                <w:sz w:val="22"/>
                <w:szCs w:val="22"/>
                <w:lang w:eastAsia="ro-RO"/>
              </w:rPr>
              <w:t>0,35</w:t>
            </w:r>
          </w:p>
        </w:tc>
        <w:tc>
          <w:tcPr>
            <w:tcW w:w="1041" w:type="dxa"/>
            <w:tcBorders>
              <w:top w:val="nil"/>
              <w:left w:val="nil"/>
              <w:bottom w:val="single" w:sz="4" w:space="0" w:color="auto"/>
              <w:right w:val="single" w:sz="4" w:space="0" w:color="auto"/>
            </w:tcBorders>
            <w:shd w:val="clear" w:color="auto" w:fill="auto"/>
            <w:vAlign w:val="center"/>
            <w:hideMark/>
          </w:tcPr>
          <w:p w14:paraId="3957E88D" w14:textId="77777777" w:rsidR="00B430CC" w:rsidRPr="00C46B20" w:rsidRDefault="00B430CC" w:rsidP="00791C87">
            <w:pPr>
              <w:jc w:val="center"/>
              <w:rPr>
                <w:sz w:val="22"/>
                <w:szCs w:val="22"/>
                <w:lang w:eastAsia="ro-RO"/>
              </w:rPr>
            </w:pPr>
            <w:r w:rsidRPr="00C46B20">
              <w:rPr>
                <w:sz w:val="22"/>
                <w:szCs w:val="22"/>
                <w:lang w:eastAsia="ro-RO"/>
              </w:rPr>
              <w:t>84,16</w:t>
            </w:r>
          </w:p>
        </w:tc>
      </w:tr>
      <w:tr w:rsidR="00B430CC" w:rsidRPr="00C46B20" w14:paraId="67E05618" w14:textId="77777777" w:rsidTr="00791C87">
        <w:trPr>
          <w:trHeight w:val="312"/>
        </w:trPr>
        <w:tc>
          <w:tcPr>
            <w:tcW w:w="706" w:type="dxa"/>
            <w:tcBorders>
              <w:top w:val="nil"/>
              <w:left w:val="single" w:sz="4" w:space="0" w:color="auto"/>
              <w:bottom w:val="single" w:sz="4" w:space="0" w:color="auto"/>
              <w:right w:val="single" w:sz="4" w:space="0" w:color="auto"/>
            </w:tcBorders>
            <w:shd w:val="clear" w:color="000000" w:fill="FFFFFF"/>
            <w:vAlign w:val="center"/>
            <w:hideMark/>
          </w:tcPr>
          <w:p w14:paraId="06B725D3" w14:textId="77777777" w:rsidR="00B430CC" w:rsidRPr="00C46B20" w:rsidRDefault="00B430CC" w:rsidP="00791C87">
            <w:pPr>
              <w:jc w:val="center"/>
              <w:rPr>
                <w:sz w:val="22"/>
                <w:szCs w:val="22"/>
                <w:lang w:eastAsia="ro-RO"/>
              </w:rPr>
            </w:pPr>
            <w:r w:rsidRPr="00C46B20">
              <w:rPr>
                <w:sz w:val="22"/>
                <w:szCs w:val="22"/>
                <w:lang w:eastAsia="ro-RO"/>
              </w:rPr>
              <w:t>13</w:t>
            </w:r>
          </w:p>
        </w:tc>
        <w:tc>
          <w:tcPr>
            <w:tcW w:w="5106" w:type="dxa"/>
            <w:tcBorders>
              <w:top w:val="nil"/>
              <w:left w:val="nil"/>
              <w:bottom w:val="single" w:sz="4" w:space="0" w:color="auto"/>
              <w:right w:val="single" w:sz="4" w:space="0" w:color="auto"/>
            </w:tcBorders>
            <w:shd w:val="clear" w:color="auto" w:fill="auto"/>
            <w:vAlign w:val="center"/>
            <w:hideMark/>
          </w:tcPr>
          <w:p w14:paraId="3B32BB30" w14:textId="77777777" w:rsidR="00B430CC" w:rsidRPr="00C46B20" w:rsidRDefault="00B430CC" w:rsidP="00791C87">
            <w:pPr>
              <w:rPr>
                <w:sz w:val="22"/>
                <w:szCs w:val="22"/>
                <w:lang w:eastAsia="ro-RO"/>
              </w:rPr>
            </w:pPr>
            <w:r w:rsidRPr="00C46B20">
              <w:rPr>
                <w:sz w:val="22"/>
                <w:szCs w:val="22"/>
                <w:lang w:eastAsia="ro-RO"/>
              </w:rPr>
              <w:t xml:space="preserve">Crearea fâșiei </w:t>
            </w:r>
            <w:proofErr w:type="spellStart"/>
            <w:r w:rsidRPr="00C46B20">
              <w:rPr>
                <w:sz w:val="22"/>
                <w:szCs w:val="22"/>
                <w:lang w:eastAsia="ro-RO"/>
              </w:rPr>
              <w:t>antiincendiare</w:t>
            </w:r>
            <w:proofErr w:type="spellEnd"/>
          </w:p>
        </w:tc>
        <w:tc>
          <w:tcPr>
            <w:tcW w:w="915" w:type="dxa"/>
            <w:tcBorders>
              <w:top w:val="nil"/>
              <w:left w:val="nil"/>
              <w:bottom w:val="single" w:sz="4" w:space="0" w:color="auto"/>
              <w:right w:val="single" w:sz="4" w:space="0" w:color="auto"/>
            </w:tcBorders>
            <w:shd w:val="clear" w:color="auto" w:fill="auto"/>
            <w:noWrap/>
            <w:vAlign w:val="center"/>
            <w:hideMark/>
          </w:tcPr>
          <w:p w14:paraId="2443E85F" w14:textId="77777777" w:rsidR="00B430CC" w:rsidRPr="00C46B20" w:rsidRDefault="00B430CC" w:rsidP="00791C87">
            <w:pPr>
              <w:jc w:val="center"/>
              <w:rPr>
                <w:sz w:val="22"/>
                <w:szCs w:val="22"/>
                <w:lang w:eastAsia="ro-RO"/>
              </w:rPr>
            </w:pPr>
            <w:r w:rsidRPr="00C46B20">
              <w:rPr>
                <w:sz w:val="22"/>
                <w:szCs w:val="22"/>
                <w:lang w:eastAsia="ro-RO"/>
              </w:rPr>
              <w:t>ha</w:t>
            </w:r>
          </w:p>
        </w:tc>
        <w:tc>
          <w:tcPr>
            <w:tcW w:w="809" w:type="dxa"/>
            <w:tcBorders>
              <w:top w:val="nil"/>
              <w:left w:val="nil"/>
              <w:bottom w:val="single" w:sz="4" w:space="0" w:color="auto"/>
              <w:right w:val="single" w:sz="4" w:space="0" w:color="auto"/>
            </w:tcBorders>
            <w:shd w:val="clear" w:color="auto" w:fill="auto"/>
            <w:noWrap/>
            <w:vAlign w:val="center"/>
            <w:hideMark/>
          </w:tcPr>
          <w:p w14:paraId="5C36465F" w14:textId="77777777" w:rsidR="00B430CC" w:rsidRPr="00C46B20" w:rsidRDefault="00B430CC" w:rsidP="00791C87">
            <w:pPr>
              <w:jc w:val="center"/>
              <w:rPr>
                <w:sz w:val="22"/>
                <w:szCs w:val="22"/>
                <w:lang w:eastAsia="ro-RO"/>
              </w:rPr>
            </w:pPr>
            <w:r w:rsidRPr="00C46B20">
              <w:rPr>
                <w:sz w:val="22"/>
                <w:szCs w:val="22"/>
                <w:lang w:eastAsia="ro-RO"/>
              </w:rPr>
              <w:t>0,05</w:t>
            </w:r>
          </w:p>
        </w:tc>
        <w:tc>
          <w:tcPr>
            <w:tcW w:w="792" w:type="dxa"/>
            <w:tcBorders>
              <w:top w:val="nil"/>
              <w:left w:val="nil"/>
              <w:bottom w:val="single" w:sz="4" w:space="0" w:color="auto"/>
              <w:right w:val="single" w:sz="4" w:space="0" w:color="auto"/>
            </w:tcBorders>
            <w:shd w:val="clear" w:color="auto" w:fill="auto"/>
            <w:noWrap/>
            <w:vAlign w:val="center"/>
            <w:hideMark/>
          </w:tcPr>
          <w:p w14:paraId="29369DC1" w14:textId="77777777" w:rsidR="00B430CC" w:rsidRPr="00C46B20" w:rsidRDefault="00B430CC" w:rsidP="00791C87">
            <w:pPr>
              <w:jc w:val="center"/>
              <w:rPr>
                <w:sz w:val="22"/>
                <w:szCs w:val="22"/>
                <w:lang w:eastAsia="ro-RO"/>
              </w:rPr>
            </w:pPr>
            <w:r w:rsidRPr="00C46B20">
              <w:rPr>
                <w:sz w:val="22"/>
                <w:szCs w:val="22"/>
                <w:lang w:eastAsia="ro-RO"/>
              </w:rPr>
              <w:t>0,29</w:t>
            </w:r>
          </w:p>
        </w:tc>
        <w:tc>
          <w:tcPr>
            <w:tcW w:w="792" w:type="dxa"/>
            <w:tcBorders>
              <w:top w:val="nil"/>
              <w:left w:val="nil"/>
              <w:bottom w:val="single" w:sz="4" w:space="0" w:color="auto"/>
              <w:right w:val="single" w:sz="4" w:space="0" w:color="auto"/>
            </w:tcBorders>
            <w:shd w:val="clear" w:color="auto" w:fill="auto"/>
            <w:noWrap/>
            <w:vAlign w:val="center"/>
            <w:hideMark/>
          </w:tcPr>
          <w:p w14:paraId="2F4EB687" w14:textId="77777777" w:rsidR="00B430CC" w:rsidRPr="00C46B20" w:rsidRDefault="00B430CC" w:rsidP="00791C87">
            <w:pPr>
              <w:jc w:val="center"/>
              <w:rPr>
                <w:sz w:val="22"/>
                <w:szCs w:val="22"/>
                <w:lang w:eastAsia="ro-RO"/>
              </w:rPr>
            </w:pPr>
            <w:r w:rsidRPr="00C46B20">
              <w:rPr>
                <w:sz w:val="22"/>
                <w:szCs w:val="22"/>
                <w:lang w:eastAsia="ro-RO"/>
              </w:rPr>
              <w:t>0</w:t>
            </w:r>
          </w:p>
        </w:tc>
        <w:tc>
          <w:tcPr>
            <w:tcW w:w="1041" w:type="dxa"/>
            <w:tcBorders>
              <w:top w:val="nil"/>
              <w:left w:val="nil"/>
              <w:bottom w:val="single" w:sz="4" w:space="0" w:color="auto"/>
              <w:right w:val="single" w:sz="4" w:space="0" w:color="auto"/>
            </w:tcBorders>
            <w:shd w:val="clear" w:color="auto" w:fill="auto"/>
            <w:noWrap/>
            <w:vAlign w:val="center"/>
            <w:hideMark/>
          </w:tcPr>
          <w:p w14:paraId="79BD2278" w14:textId="77777777" w:rsidR="00B430CC" w:rsidRPr="00C46B20" w:rsidRDefault="00B430CC" w:rsidP="00791C87">
            <w:pPr>
              <w:jc w:val="center"/>
              <w:rPr>
                <w:sz w:val="22"/>
                <w:szCs w:val="22"/>
                <w:lang w:eastAsia="ro-RO"/>
              </w:rPr>
            </w:pPr>
            <w:r w:rsidRPr="00C46B20">
              <w:rPr>
                <w:sz w:val="22"/>
                <w:szCs w:val="22"/>
                <w:lang w:eastAsia="ro-RO"/>
              </w:rPr>
              <w:t>58,27</w:t>
            </w:r>
          </w:p>
        </w:tc>
      </w:tr>
      <w:tr w:rsidR="00B430CC" w:rsidRPr="00C46B20" w14:paraId="3EF41DE9" w14:textId="77777777" w:rsidTr="00791C87">
        <w:trPr>
          <w:trHeight w:val="312"/>
        </w:trPr>
        <w:tc>
          <w:tcPr>
            <w:tcW w:w="706" w:type="dxa"/>
            <w:tcBorders>
              <w:top w:val="nil"/>
              <w:left w:val="single" w:sz="4" w:space="0" w:color="auto"/>
              <w:bottom w:val="single" w:sz="4" w:space="0" w:color="auto"/>
              <w:right w:val="single" w:sz="4" w:space="0" w:color="auto"/>
            </w:tcBorders>
            <w:shd w:val="clear" w:color="000000" w:fill="FFFF99"/>
            <w:vAlign w:val="center"/>
            <w:hideMark/>
          </w:tcPr>
          <w:p w14:paraId="2453C457" w14:textId="77777777" w:rsidR="00B430CC" w:rsidRPr="00C46B20" w:rsidRDefault="00B430CC" w:rsidP="00791C87">
            <w:pPr>
              <w:jc w:val="center"/>
              <w:rPr>
                <w:sz w:val="22"/>
                <w:szCs w:val="22"/>
                <w:lang w:eastAsia="ro-RO"/>
              </w:rPr>
            </w:pPr>
            <w:r w:rsidRPr="00C46B20">
              <w:rPr>
                <w:sz w:val="22"/>
                <w:szCs w:val="22"/>
                <w:lang w:eastAsia="ro-RO"/>
              </w:rPr>
              <w:t> </w:t>
            </w:r>
          </w:p>
        </w:tc>
        <w:tc>
          <w:tcPr>
            <w:tcW w:w="5106" w:type="dxa"/>
            <w:tcBorders>
              <w:top w:val="nil"/>
              <w:left w:val="nil"/>
              <w:bottom w:val="single" w:sz="4" w:space="0" w:color="auto"/>
              <w:right w:val="single" w:sz="4" w:space="0" w:color="auto"/>
            </w:tcBorders>
            <w:shd w:val="clear" w:color="000000" w:fill="FFFF99"/>
            <w:vAlign w:val="center"/>
            <w:hideMark/>
          </w:tcPr>
          <w:p w14:paraId="3CA00D7B" w14:textId="77777777" w:rsidR="00B430CC" w:rsidRPr="00C46B20" w:rsidRDefault="00B430CC" w:rsidP="00791C87">
            <w:pPr>
              <w:jc w:val="center"/>
              <w:rPr>
                <w:b/>
                <w:bCs/>
                <w:sz w:val="22"/>
                <w:szCs w:val="22"/>
                <w:lang w:eastAsia="ro-RO"/>
              </w:rPr>
            </w:pPr>
            <w:r w:rsidRPr="00C46B20">
              <w:rPr>
                <w:b/>
                <w:bCs/>
                <w:sz w:val="22"/>
                <w:szCs w:val="22"/>
                <w:lang w:eastAsia="ro-RO"/>
              </w:rPr>
              <w:t>Total lucrări</w:t>
            </w:r>
          </w:p>
        </w:tc>
        <w:tc>
          <w:tcPr>
            <w:tcW w:w="915" w:type="dxa"/>
            <w:tcBorders>
              <w:top w:val="nil"/>
              <w:left w:val="nil"/>
              <w:bottom w:val="single" w:sz="4" w:space="0" w:color="auto"/>
              <w:right w:val="single" w:sz="4" w:space="0" w:color="auto"/>
            </w:tcBorders>
            <w:shd w:val="clear" w:color="000000" w:fill="FFFF99"/>
            <w:noWrap/>
            <w:vAlign w:val="center"/>
            <w:hideMark/>
          </w:tcPr>
          <w:p w14:paraId="6331F349" w14:textId="77777777" w:rsidR="00B430CC" w:rsidRPr="00C46B20" w:rsidRDefault="00B430CC" w:rsidP="00791C87">
            <w:pPr>
              <w:jc w:val="center"/>
              <w:rPr>
                <w:sz w:val="22"/>
                <w:szCs w:val="22"/>
                <w:lang w:eastAsia="ro-RO"/>
              </w:rPr>
            </w:pPr>
            <w:r w:rsidRPr="00C46B20">
              <w:rPr>
                <w:sz w:val="22"/>
                <w:szCs w:val="22"/>
                <w:lang w:eastAsia="ro-RO"/>
              </w:rPr>
              <w:t> </w:t>
            </w:r>
          </w:p>
        </w:tc>
        <w:tc>
          <w:tcPr>
            <w:tcW w:w="809" w:type="dxa"/>
            <w:tcBorders>
              <w:top w:val="nil"/>
              <w:left w:val="nil"/>
              <w:bottom w:val="single" w:sz="4" w:space="0" w:color="auto"/>
              <w:right w:val="single" w:sz="4" w:space="0" w:color="auto"/>
            </w:tcBorders>
            <w:shd w:val="clear" w:color="000000" w:fill="FFFF99"/>
            <w:noWrap/>
            <w:vAlign w:val="center"/>
            <w:hideMark/>
          </w:tcPr>
          <w:p w14:paraId="0E4F1BED" w14:textId="77777777" w:rsidR="00B430CC" w:rsidRPr="00C46B20" w:rsidRDefault="00B430CC" w:rsidP="00791C87">
            <w:pPr>
              <w:jc w:val="center"/>
              <w:rPr>
                <w:sz w:val="22"/>
                <w:szCs w:val="22"/>
                <w:lang w:eastAsia="ro-RO"/>
              </w:rPr>
            </w:pPr>
            <w:r w:rsidRPr="00C46B20">
              <w:rPr>
                <w:sz w:val="22"/>
                <w:szCs w:val="22"/>
                <w:lang w:eastAsia="ro-RO"/>
              </w:rPr>
              <w:t> </w:t>
            </w:r>
          </w:p>
        </w:tc>
        <w:tc>
          <w:tcPr>
            <w:tcW w:w="792" w:type="dxa"/>
            <w:tcBorders>
              <w:top w:val="nil"/>
              <w:left w:val="nil"/>
              <w:bottom w:val="single" w:sz="4" w:space="0" w:color="auto"/>
              <w:right w:val="single" w:sz="4" w:space="0" w:color="auto"/>
            </w:tcBorders>
            <w:shd w:val="clear" w:color="000000" w:fill="FFFF99"/>
            <w:noWrap/>
            <w:vAlign w:val="center"/>
            <w:hideMark/>
          </w:tcPr>
          <w:p w14:paraId="0BEF15DD" w14:textId="77777777" w:rsidR="00B430CC" w:rsidRPr="00C46B20" w:rsidRDefault="00B430CC" w:rsidP="00791C87">
            <w:pPr>
              <w:jc w:val="center"/>
              <w:rPr>
                <w:b/>
                <w:bCs/>
                <w:sz w:val="22"/>
                <w:szCs w:val="22"/>
                <w:lang w:eastAsia="ro-RO"/>
              </w:rPr>
            </w:pPr>
            <w:r w:rsidRPr="00C46B20">
              <w:rPr>
                <w:b/>
                <w:bCs/>
                <w:sz w:val="22"/>
                <w:szCs w:val="22"/>
                <w:lang w:eastAsia="ro-RO"/>
              </w:rPr>
              <w:t>16,53</w:t>
            </w:r>
          </w:p>
        </w:tc>
        <w:tc>
          <w:tcPr>
            <w:tcW w:w="792" w:type="dxa"/>
            <w:tcBorders>
              <w:top w:val="nil"/>
              <w:left w:val="nil"/>
              <w:bottom w:val="single" w:sz="4" w:space="0" w:color="auto"/>
              <w:right w:val="single" w:sz="4" w:space="0" w:color="auto"/>
            </w:tcBorders>
            <w:shd w:val="clear" w:color="000000" w:fill="FFFF99"/>
            <w:noWrap/>
            <w:vAlign w:val="center"/>
            <w:hideMark/>
          </w:tcPr>
          <w:p w14:paraId="6E266CB0" w14:textId="77777777" w:rsidR="00B430CC" w:rsidRPr="00C46B20" w:rsidRDefault="00B430CC" w:rsidP="00791C87">
            <w:pPr>
              <w:jc w:val="center"/>
              <w:rPr>
                <w:b/>
                <w:bCs/>
                <w:sz w:val="22"/>
                <w:szCs w:val="22"/>
                <w:lang w:eastAsia="ro-RO"/>
              </w:rPr>
            </w:pPr>
            <w:r w:rsidRPr="00C46B20">
              <w:rPr>
                <w:b/>
                <w:bCs/>
                <w:sz w:val="22"/>
                <w:szCs w:val="22"/>
                <w:lang w:eastAsia="ro-RO"/>
              </w:rPr>
              <w:t>23,17</w:t>
            </w:r>
          </w:p>
        </w:tc>
        <w:tc>
          <w:tcPr>
            <w:tcW w:w="1041" w:type="dxa"/>
            <w:tcBorders>
              <w:top w:val="nil"/>
              <w:left w:val="nil"/>
              <w:bottom w:val="single" w:sz="4" w:space="0" w:color="auto"/>
              <w:right w:val="single" w:sz="4" w:space="0" w:color="auto"/>
            </w:tcBorders>
            <w:shd w:val="clear" w:color="000000" w:fill="FFFF99"/>
            <w:noWrap/>
            <w:vAlign w:val="center"/>
            <w:hideMark/>
          </w:tcPr>
          <w:p w14:paraId="53249EFC" w14:textId="77777777" w:rsidR="00B430CC" w:rsidRPr="00C46B20" w:rsidRDefault="00B430CC" w:rsidP="00791C87">
            <w:pPr>
              <w:jc w:val="center"/>
              <w:rPr>
                <w:sz w:val="22"/>
                <w:szCs w:val="22"/>
                <w:lang w:eastAsia="ro-RO"/>
              </w:rPr>
            </w:pPr>
            <w:r w:rsidRPr="00C46B20">
              <w:rPr>
                <w:sz w:val="22"/>
                <w:szCs w:val="22"/>
                <w:lang w:eastAsia="ro-RO"/>
              </w:rPr>
              <w:t>15901,23</w:t>
            </w:r>
          </w:p>
        </w:tc>
      </w:tr>
      <w:tr w:rsidR="00B430CC" w:rsidRPr="00C46B20" w14:paraId="433D3244" w14:textId="77777777" w:rsidTr="00791C87">
        <w:trPr>
          <w:trHeight w:val="312"/>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362C50DB" w14:textId="77777777" w:rsidR="00B430CC" w:rsidRPr="00C46B20" w:rsidRDefault="00B430CC" w:rsidP="00791C87">
            <w:pPr>
              <w:jc w:val="center"/>
              <w:rPr>
                <w:sz w:val="22"/>
                <w:szCs w:val="22"/>
                <w:lang w:eastAsia="ro-RO"/>
              </w:rPr>
            </w:pPr>
            <w:r w:rsidRPr="00C46B20">
              <w:rPr>
                <w:sz w:val="22"/>
                <w:szCs w:val="22"/>
                <w:lang w:eastAsia="ro-RO"/>
              </w:rPr>
              <w:t> </w:t>
            </w:r>
          </w:p>
        </w:tc>
        <w:tc>
          <w:tcPr>
            <w:tcW w:w="5106" w:type="dxa"/>
            <w:tcBorders>
              <w:top w:val="nil"/>
              <w:left w:val="nil"/>
              <w:bottom w:val="single" w:sz="4" w:space="0" w:color="auto"/>
              <w:right w:val="single" w:sz="4" w:space="0" w:color="auto"/>
            </w:tcBorders>
            <w:shd w:val="clear" w:color="auto" w:fill="auto"/>
            <w:vAlign w:val="center"/>
            <w:hideMark/>
          </w:tcPr>
          <w:p w14:paraId="5D26B9E6" w14:textId="77777777" w:rsidR="00B430CC" w:rsidRPr="00C46B20" w:rsidRDefault="00B430CC" w:rsidP="00791C87">
            <w:pPr>
              <w:rPr>
                <w:sz w:val="22"/>
                <w:szCs w:val="22"/>
                <w:lang w:eastAsia="ro-RO"/>
              </w:rPr>
            </w:pPr>
            <w:r w:rsidRPr="00C46B20">
              <w:rPr>
                <w:sz w:val="22"/>
                <w:szCs w:val="22"/>
                <w:lang w:eastAsia="ro-RO"/>
              </w:rPr>
              <w:t> </w:t>
            </w:r>
          </w:p>
        </w:tc>
        <w:tc>
          <w:tcPr>
            <w:tcW w:w="915" w:type="dxa"/>
            <w:tcBorders>
              <w:top w:val="nil"/>
              <w:left w:val="nil"/>
              <w:bottom w:val="single" w:sz="4" w:space="0" w:color="auto"/>
              <w:right w:val="single" w:sz="4" w:space="0" w:color="auto"/>
            </w:tcBorders>
            <w:shd w:val="clear" w:color="auto" w:fill="auto"/>
            <w:noWrap/>
            <w:vAlign w:val="center"/>
            <w:hideMark/>
          </w:tcPr>
          <w:p w14:paraId="31B68C50" w14:textId="77777777" w:rsidR="00B430CC" w:rsidRPr="00C46B20" w:rsidRDefault="00B430CC" w:rsidP="00791C87">
            <w:pPr>
              <w:jc w:val="center"/>
              <w:rPr>
                <w:sz w:val="22"/>
                <w:szCs w:val="22"/>
                <w:lang w:eastAsia="ro-RO"/>
              </w:rPr>
            </w:pPr>
            <w:r w:rsidRPr="00C46B20">
              <w:rPr>
                <w:sz w:val="22"/>
                <w:szCs w:val="22"/>
                <w:lang w:eastAsia="ro-RO"/>
              </w:rPr>
              <w:t> </w:t>
            </w:r>
          </w:p>
        </w:tc>
        <w:tc>
          <w:tcPr>
            <w:tcW w:w="809" w:type="dxa"/>
            <w:tcBorders>
              <w:top w:val="nil"/>
              <w:left w:val="nil"/>
              <w:bottom w:val="single" w:sz="4" w:space="0" w:color="auto"/>
              <w:right w:val="single" w:sz="4" w:space="0" w:color="auto"/>
            </w:tcBorders>
            <w:shd w:val="clear" w:color="auto" w:fill="auto"/>
            <w:noWrap/>
            <w:vAlign w:val="center"/>
            <w:hideMark/>
          </w:tcPr>
          <w:p w14:paraId="4331B826" w14:textId="77777777" w:rsidR="00B430CC" w:rsidRPr="00C46B20" w:rsidRDefault="00B430CC" w:rsidP="00791C87">
            <w:pPr>
              <w:jc w:val="center"/>
              <w:rPr>
                <w:sz w:val="22"/>
                <w:szCs w:val="22"/>
                <w:lang w:eastAsia="ro-RO"/>
              </w:rPr>
            </w:pPr>
            <w:r w:rsidRPr="00C46B20">
              <w:rPr>
                <w:sz w:val="22"/>
                <w:szCs w:val="22"/>
                <w:lang w:eastAsia="ro-RO"/>
              </w:rPr>
              <w:t> </w:t>
            </w:r>
          </w:p>
        </w:tc>
        <w:tc>
          <w:tcPr>
            <w:tcW w:w="792" w:type="dxa"/>
            <w:tcBorders>
              <w:top w:val="nil"/>
              <w:left w:val="nil"/>
              <w:bottom w:val="single" w:sz="4" w:space="0" w:color="auto"/>
              <w:right w:val="single" w:sz="4" w:space="0" w:color="auto"/>
            </w:tcBorders>
            <w:shd w:val="clear" w:color="auto" w:fill="auto"/>
            <w:noWrap/>
            <w:vAlign w:val="center"/>
            <w:hideMark/>
          </w:tcPr>
          <w:p w14:paraId="65725089" w14:textId="77777777" w:rsidR="00B430CC" w:rsidRPr="00C46B20" w:rsidRDefault="00B430CC" w:rsidP="00791C87">
            <w:pPr>
              <w:jc w:val="center"/>
              <w:rPr>
                <w:sz w:val="22"/>
                <w:szCs w:val="22"/>
                <w:lang w:eastAsia="ro-RO"/>
              </w:rPr>
            </w:pPr>
            <w:r w:rsidRPr="00C46B20">
              <w:rPr>
                <w:sz w:val="22"/>
                <w:szCs w:val="22"/>
                <w:lang w:eastAsia="ro-RO"/>
              </w:rPr>
              <w:t> </w:t>
            </w:r>
          </w:p>
        </w:tc>
        <w:tc>
          <w:tcPr>
            <w:tcW w:w="792" w:type="dxa"/>
            <w:tcBorders>
              <w:top w:val="nil"/>
              <w:left w:val="nil"/>
              <w:bottom w:val="single" w:sz="4" w:space="0" w:color="auto"/>
              <w:right w:val="single" w:sz="4" w:space="0" w:color="auto"/>
            </w:tcBorders>
            <w:shd w:val="clear" w:color="auto" w:fill="auto"/>
            <w:noWrap/>
            <w:vAlign w:val="center"/>
            <w:hideMark/>
          </w:tcPr>
          <w:p w14:paraId="6D888397" w14:textId="77777777" w:rsidR="00B430CC" w:rsidRPr="00C46B20" w:rsidRDefault="00B430CC" w:rsidP="00791C87">
            <w:pPr>
              <w:jc w:val="center"/>
              <w:rPr>
                <w:sz w:val="22"/>
                <w:szCs w:val="22"/>
                <w:lang w:eastAsia="ro-RO"/>
              </w:rPr>
            </w:pPr>
            <w:r w:rsidRPr="00C46B20">
              <w:rPr>
                <w:sz w:val="22"/>
                <w:szCs w:val="22"/>
                <w:lang w:eastAsia="ro-RO"/>
              </w:rPr>
              <w:t> </w:t>
            </w:r>
          </w:p>
        </w:tc>
        <w:tc>
          <w:tcPr>
            <w:tcW w:w="1041" w:type="dxa"/>
            <w:tcBorders>
              <w:top w:val="nil"/>
              <w:left w:val="nil"/>
              <w:bottom w:val="single" w:sz="4" w:space="0" w:color="auto"/>
              <w:right w:val="single" w:sz="4" w:space="0" w:color="auto"/>
            </w:tcBorders>
            <w:shd w:val="clear" w:color="auto" w:fill="auto"/>
            <w:noWrap/>
            <w:vAlign w:val="center"/>
            <w:hideMark/>
          </w:tcPr>
          <w:p w14:paraId="292D204F" w14:textId="77777777" w:rsidR="00B430CC" w:rsidRPr="00C46B20" w:rsidRDefault="00B430CC" w:rsidP="00791C87">
            <w:pPr>
              <w:jc w:val="center"/>
              <w:rPr>
                <w:sz w:val="22"/>
                <w:szCs w:val="22"/>
                <w:lang w:eastAsia="ro-RO"/>
              </w:rPr>
            </w:pPr>
            <w:r w:rsidRPr="00C46B20">
              <w:rPr>
                <w:sz w:val="22"/>
                <w:szCs w:val="22"/>
                <w:lang w:eastAsia="ro-RO"/>
              </w:rPr>
              <w:t> </w:t>
            </w:r>
          </w:p>
        </w:tc>
      </w:tr>
      <w:tr w:rsidR="00B430CC" w:rsidRPr="00C46B20" w14:paraId="2132C753" w14:textId="77777777" w:rsidTr="00791C87">
        <w:trPr>
          <w:trHeight w:val="312"/>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1DBE440E" w14:textId="77777777" w:rsidR="00B430CC" w:rsidRPr="00C46B20" w:rsidRDefault="00B430CC" w:rsidP="00791C87">
            <w:pPr>
              <w:jc w:val="center"/>
              <w:rPr>
                <w:sz w:val="22"/>
                <w:szCs w:val="22"/>
                <w:lang w:eastAsia="ro-RO"/>
              </w:rPr>
            </w:pPr>
            <w:r w:rsidRPr="00C46B20">
              <w:rPr>
                <w:sz w:val="22"/>
                <w:szCs w:val="22"/>
                <w:lang w:eastAsia="ro-RO"/>
              </w:rPr>
              <w:t> </w:t>
            </w:r>
          </w:p>
        </w:tc>
        <w:tc>
          <w:tcPr>
            <w:tcW w:w="6833" w:type="dxa"/>
            <w:gridSpan w:val="3"/>
            <w:tcBorders>
              <w:top w:val="single" w:sz="4" w:space="0" w:color="auto"/>
              <w:left w:val="nil"/>
              <w:bottom w:val="single" w:sz="4" w:space="0" w:color="auto"/>
              <w:right w:val="nil"/>
            </w:tcBorders>
            <w:shd w:val="clear" w:color="000000" w:fill="C5D9F1"/>
            <w:vAlign w:val="center"/>
            <w:hideMark/>
          </w:tcPr>
          <w:p w14:paraId="27458F66" w14:textId="77777777" w:rsidR="00B430CC" w:rsidRPr="00C46B20" w:rsidRDefault="00B430CC" w:rsidP="00791C87">
            <w:pPr>
              <w:jc w:val="center"/>
              <w:rPr>
                <w:sz w:val="22"/>
                <w:szCs w:val="22"/>
                <w:lang w:eastAsia="ro-RO"/>
              </w:rPr>
            </w:pPr>
            <w:r w:rsidRPr="00C46B20">
              <w:rPr>
                <w:sz w:val="22"/>
                <w:szCs w:val="22"/>
                <w:lang w:eastAsia="ro-RO"/>
              </w:rPr>
              <w:t>Borne 10x10x200 cm</w:t>
            </w:r>
          </w:p>
        </w:tc>
        <w:tc>
          <w:tcPr>
            <w:tcW w:w="792" w:type="dxa"/>
            <w:tcBorders>
              <w:top w:val="nil"/>
              <w:left w:val="nil"/>
              <w:bottom w:val="single" w:sz="4" w:space="0" w:color="auto"/>
              <w:right w:val="single" w:sz="4" w:space="0" w:color="auto"/>
            </w:tcBorders>
            <w:shd w:val="clear" w:color="000000" w:fill="C5D9F1"/>
            <w:noWrap/>
            <w:vAlign w:val="center"/>
            <w:hideMark/>
          </w:tcPr>
          <w:p w14:paraId="329B0C61" w14:textId="77777777" w:rsidR="00B430CC" w:rsidRPr="00C46B20" w:rsidRDefault="00B430CC" w:rsidP="00791C87">
            <w:pPr>
              <w:jc w:val="center"/>
              <w:rPr>
                <w:sz w:val="22"/>
                <w:szCs w:val="22"/>
                <w:lang w:eastAsia="ro-RO"/>
              </w:rPr>
            </w:pPr>
            <w:r w:rsidRPr="00C46B20">
              <w:rPr>
                <w:sz w:val="22"/>
                <w:szCs w:val="22"/>
                <w:lang w:eastAsia="ro-RO"/>
              </w:rPr>
              <w:t> </w:t>
            </w:r>
          </w:p>
        </w:tc>
        <w:tc>
          <w:tcPr>
            <w:tcW w:w="792" w:type="dxa"/>
            <w:tcBorders>
              <w:top w:val="nil"/>
              <w:left w:val="nil"/>
              <w:bottom w:val="single" w:sz="4" w:space="0" w:color="auto"/>
              <w:right w:val="single" w:sz="4" w:space="0" w:color="auto"/>
            </w:tcBorders>
            <w:shd w:val="clear" w:color="000000" w:fill="C5D9F1"/>
            <w:noWrap/>
            <w:vAlign w:val="center"/>
            <w:hideMark/>
          </w:tcPr>
          <w:p w14:paraId="0136B44B" w14:textId="77777777" w:rsidR="00B430CC" w:rsidRPr="00C46B20" w:rsidRDefault="00B430CC" w:rsidP="00791C87">
            <w:pPr>
              <w:jc w:val="center"/>
              <w:rPr>
                <w:sz w:val="22"/>
                <w:szCs w:val="22"/>
                <w:lang w:eastAsia="ro-RO"/>
              </w:rPr>
            </w:pPr>
            <w:r w:rsidRPr="00C46B20">
              <w:rPr>
                <w:sz w:val="22"/>
                <w:szCs w:val="22"/>
                <w:lang w:eastAsia="ro-RO"/>
              </w:rPr>
              <w:t> </w:t>
            </w:r>
          </w:p>
        </w:tc>
        <w:tc>
          <w:tcPr>
            <w:tcW w:w="1041" w:type="dxa"/>
            <w:tcBorders>
              <w:top w:val="nil"/>
              <w:left w:val="nil"/>
              <w:bottom w:val="single" w:sz="4" w:space="0" w:color="auto"/>
              <w:right w:val="single" w:sz="4" w:space="0" w:color="auto"/>
            </w:tcBorders>
            <w:shd w:val="clear" w:color="000000" w:fill="C5D9F1"/>
            <w:noWrap/>
            <w:vAlign w:val="center"/>
            <w:hideMark/>
          </w:tcPr>
          <w:p w14:paraId="2AAF4690" w14:textId="77777777" w:rsidR="00B430CC" w:rsidRPr="00C46B20" w:rsidRDefault="00B430CC" w:rsidP="00791C87">
            <w:pPr>
              <w:jc w:val="center"/>
              <w:rPr>
                <w:sz w:val="22"/>
                <w:szCs w:val="22"/>
                <w:lang w:eastAsia="ro-RO"/>
              </w:rPr>
            </w:pPr>
            <w:r w:rsidRPr="00C46B20">
              <w:rPr>
                <w:sz w:val="22"/>
                <w:szCs w:val="22"/>
                <w:lang w:eastAsia="ro-RO"/>
              </w:rPr>
              <w:t>660</w:t>
            </w:r>
          </w:p>
        </w:tc>
      </w:tr>
      <w:tr w:rsidR="00B430CC" w:rsidRPr="00C46B20" w14:paraId="1FD46C77" w14:textId="77777777" w:rsidTr="00791C87">
        <w:trPr>
          <w:trHeight w:val="312"/>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3415854C" w14:textId="77777777" w:rsidR="00B430CC" w:rsidRPr="00C46B20" w:rsidRDefault="00B430CC" w:rsidP="00791C87">
            <w:pPr>
              <w:jc w:val="center"/>
              <w:rPr>
                <w:sz w:val="22"/>
                <w:szCs w:val="22"/>
                <w:lang w:eastAsia="ro-RO"/>
              </w:rPr>
            </w:pPr>
            <w:r w:rsidRPr="00C46B20">
              <w:rPr>
                <w:sz w:val="22"/>
                <w:szCs w:val="22"/>
                <w:lang w:eastAsia="ro-RO"/>
              </w:rPr>
              <w:t> </w:t>
            </w:r>
          </w:p>
        </w:tc>
        <w:tc>
          <w:tcPr>
            <w:tcW w:w="5106" w:type="dxa"/>
            <w:vMerge w:val="restart"/>
            <w:tcBorders>
              <w:top w:val="nil"/>
              <w:left w:val="single" w:sz="4" w:space="0" w:color="auto"/>
              <w:bottom w:val="nil"/>
              <w:right w:val="single" w:sz="4" w:space="0" w:color="auto"/>
            </w:tcBorders>
            <w:shd w:val="clear" w:color="auto" w:fill="auto"/>
            <w:noWrap/>
            <w:vAlign w:val="center"/>
            <w:hideMark/>
          </w:tcPr>
          <w:p w14:paraId="38A7710A" w14:textId="77777777" w:rsidR="00B430CC" w:rsidRPr="00C46B20" w:rsidRDefault="00B430CC" w:rsidP="00791C87">
            <w:pPr>
              <w:jc w:val="center"/>
              <w:rPr>
                <w:sz w:val="22"/>
                <w:szCs w:val="22"/>
                <w:lang w:eastAsia="ro-RO"/>
              </w:rPr>
            </w:pPr>
            <w:r w:rsidRPr="00C46B20">
              <w:rPr>
                <w:sz w:val="22"/>
                <w:szCs w:val="22"/>
                <w:lang w:eastAsia="ro-RO"/>
              </w:rPr>
              <w:t>Material săditor (puieți de doi ani)</w:t>
            </w:r>
          </w:p>
        </w:tc>
        <w:tc>
          <w:tcPr>
            <w:tcW w:w="1724" w:type="dxa"/>
            <w:gridSpan w:val="2"/>
            <w:tcBorders>
              <w:top w:val="single" w:sz="4" w:space="0" w:color="auto"/>
              <w:left w:val="nil"/>
              <w:bottom w:val="single" w:sz="4" w:space="0" w:color="auto"/>
              <w:right w:val="nil"/>
            </w:tcBorders>
            <w:shd w:val="clear" w:color="000000" w:fill="CCFF99"/>
            <w:noWrap/>
            <w:vAlign w:val="center"/>
            <w:hideMark/>
          </w:tcPr>
          <w:p w14:paraId="0AA86637" w14:textId="77777777" w:rsidR="00B430CC" w:rsidRPr="00C46B20" w:rsidRDefault="00B430CC" w:rsidP="00791C87">
            <w:pPr>
              <w:jc w:val="center"/>
              <w:rPr>
                <w:sz w:val="22"/>
                <w:szCs w:val="22"/>
                <w:lang w:eastAsia="ro-RO"/>
              </w:rPr>
            </w:pPr>
            <w:r w:rsidRPr="00C46B20">
              <w:rPr>
                <w:sz w:val="22"/>
                <w:szCs w:val="22"/>
                <w:lang w:eastAsia="ro-RO"/>
              </w:rPr>
              <w:t>Frasin comun</w:t>
            </w:r>
          </w:p>
        </w:tc>
        <w:tc>
          <w:tcPr>
            <w:tcW w:w="792" w:type="dxa"/>
            <w:tcBorders>
              <w:top w:val="nil"/>
              <w:left w:val="nil"/>
              <w:bottom w:val="single" w:sz="4" w:space="0" w:color="auto"/>
              <w:right w:val="single" w:sz="4" w:space="0" w:color="auto"/>
            </w:tcBorders>
            <w:shd w:val="clear" w:color="000000" w:fill="CCFF99"/>
            <w:noWrap/>
            <w:vAlign w:val="center"/>
            <w:hideMark/>
          </w:tcPr>
          <w:p w14:paraId="7965F20A" w14:textId="77777777" w:rsidR="00B430CC" w:rsidRPr="00C46B20" w:rsidRDefault="00B430CC" w:rsidP="00791C87">
            <w:pPr>
              <w:jc w:val="center"/>
              <w:rPr>
                <w:sz w:val="22"/>
                <w:szCs w:val="22"/>
                <w:lang w:eastAsia="ro-RO"/>
              </w:rPr>
            </w:pPr>
            <w:r w:rsidRPr="00C46B20">
              <w:rPr>
                <w:sz w:val="22"/>
                <w:szCs w:val="22"/>
                <w:lang w:eastAsia="ro-RO"/>
              </w:rPr>
              <w:t> </w:t>
            </w:r>
          </w:p>
        </w:tc>
        <w:tc>
          <w:tcPr>
            <w:tcW w:w="792" w:type="dxa"/>
            <w:tcBorders>
              <w:top w:val="nil"/>
              <w:left w:val="nil"/>
              <w:bottom w:val="single" w:sz="4" w:space="0" w:color="auto"/>
              <w:right w:val="single" w:sz="4" w:space="0" w:color="auto"/>
            </w:tcBorders>
            <w:shd w:val="clear" w:color="000000" w:fill="CCFF99"/>
            <w:noWrap/>
            <w:vAlign w:val="center"/>
            <w:hideMark/>
          </w:tcPr>
          <w:p w14:paraId="57037453" w14:textId="77777777" w:rsidR="00B430CC" w:rsidRPr="00C46B20" w:rsidRDefault="00B430CC" w:rsidP="00791C87">
            <w:pPr>
              <w:jc w:val="center"/>
              <w:rPr>
                <w:sz w:val="22"/>
                <w:szCs w:val="22"/>
                <w:lang w:eastAsia="ro-RO"/>
              </w:rPr>
            </w:pPr>
            <w:r w:rsidRPr="00C46B20">
              <w:rPr>
                <w:sz w:val="22"/>
                <w:szCs w:val="22"/>
                <w:lang w:eastAsia="ro-RO"/>
              </w:rPr>
              <w:t> </w:t>
            </w:r>
          </w:p>
        </w:tc>
        <w:tc>
          <w:tcPr>
            <w:tcW w:w="1041" w:type="dxa"/>
            <w:tcBorders>
              <w:top w:val="nil"/>
              <w:left w:val="nil"/>
              <w:bottom w:val="single" w:sz="4" w:space="0" w:color="auto"/>
              <w:right w:val="single" w:sz="4" w:space="0" w:color="auto"/>
            </w:tcBorders>
            <w:shd w:val="clear" w:color="000000" w:fill="CCFF99"/>
            <w:noWrap/>
            <w:vAlign w:val="center"/>
            <w:hideMark/>
          </w:tcPr>
          <w:p w14:paraId="3A927662" w14:textId="77777777" w:rsidR="00B430CC" w:rsidRPr="00C46B20" w:rsidRDefault="00B430CC" w:rsidP="00791C87">
            <w:pPr>
              <w:jc w:val="center"/>
              <w:rPr>
                <w:sz w:val="22"/>
                <w:szCs w:val="22"/>
                <w:lang w:eastAsia="ro-RO"/>
              </w:rPr>
            </w:pPr>
            <w:r w:rsidRPr="00C46B20">
              <w:rPr>
                <w:sz w:val="22"/>
                <w:szCs w:val="22"/>
                <w:lang w:eastAsia="ro-RO"/>
              </w:rPr>
              <w:t>25632</w:t>
            </w:r>
          </w:p>
        </w:tc>
      </w:tr>
      <w:tr w:rsidR="00B430CC" w:rsidRPr="00C46B20" w14:paraId="5BC03CA1" w14:textId="77777777" w:rsidTr="00791C87">
        <w:trPr>
          <w:trHeight w:val="312"/>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3351C30F" w14:textId="77777777" w:rsidR="00B430CC" w:rsidRPr="00C46B20" w:rsidRDefault="00B430CC" w:rsidP="00791C87">
            <w:pPr>
              <w:jc w:val="center"/>
              <w:rPr>
                <w:sz w:val="22"/>
                <w:szCs w:val="22"/>
                <w:lang w:eastAsia="ro-RO"/>
              </w:rPr>
            </w:pPr>
            <w:r w:rsidRPr="00C46B20">
              <w:rPr>
                <w:sz w:val="22"/>
                <w:szCs w:val="22"/>
                <w:lang w:eastAsia="ro-RO"/>
              </w:rPr>
              <w:t> </w:t>
            </w:r>
          </w:p>
        </w:tc>
        <w:tc>
          <w:tcPr>
            <w:tcW w:w="5106" w:type="dxa"/>
            <w:vMerge/>
            <w:tcBorders>
              <w:top w:val="nil"/>
              <w:left w:val="single" w:sz="4" w:space="0" w:color="auto"/>
              <w:bottom w:val="nil"/>
              <w:right w:val="single" w:sz="4" w:space="0" w:color="auto"/>
            </w:tcBorders>
            <w:vAlign w:val="center"/>
            <w:hideMark/>
          </w:tcPr>
          <w:p w14:paraId="62B4E845" w14:textId="77777777" w:rsidR="00B430CC" w:rsidRPr="00C46B20" w:rsidRDefault="00B430CC" w:rsidP="00791C87">
            <w:pPr>
              <w:rPr>
                <w:sz w:val="22"/>
                <w:szCs w:val="22"/>
                <w:lang w:eastAsia="ro-RO"/>
              </w:rPr>
            </w:pPr>
          </w:p>
        </w:tc>
        <w:tc>
          <w:tcPr>
            <w:tcW w:w="2516" w:type="dxa"/>
            <w:gridSpan w:val="3"/>
            <w:tcBorders>
              <w:top w:val="nil"/>
              <w:left w:val="nil"/>
              <w:bottom w:val="single" w:sz="4" w:space="0" w:color="auto"/>
              <w:right w:val="single" w:sz="4" w:space="0" w:color="auto"/>
            </w:tcBorders>
            <w:shd w:val="clear" w:color="000000" w:fill="CCFF99"/>
            <w:noWrap/>
            <w:vAlign w:val="center"/>
            <w:hideMark/>
          </w:tcPr>
          <w:p w14:paraId="513F8664" w14:textId="77777777" w:rsidR="00B430CC" w:rsidRPr="00C46B20" w:rsidRDefault="00B430CC" w:rsidP="00791C87">
            <w:pPr>
              <w:jc w:val="center"/>
              <w:rPr>
                <w:sz w:val="22"/>
                <w:szCs w:val="22"/>
                <w:lang w:eastAsia="ro-RO"/>
              </w:rPr>
            </w:pPr>
            <w:r w:rsidRPr="00C46B20">
              <w:rPr>
                <w:sz w:val="22"/>
                <w:szCs w:val="22"/>
                <w:lang w:eastAsia="ro-RO"/>
              </w:rPr>
              <w:t>Paltin de câmp</w:t>
            </w:r>
          </w:p>
        </w:tc>
        <w:tc>
          <w:tcPr>
            <w:tcW w:w="792" w:type="dxa"/>
            <w:tcBorders>
              <w:top w:val="nil"/>
              <w:left w:val="nil"/>
              <w:bottom w:val="single" w:sz="4" w:space="0" w:color="auto"/>
              <w:right w:val="single" w:sz="4" w:space="0" w:color="auto"/>
            </w:tcBorders>
            <w:shd w:val="clear" w:color="000000" w:fill="CCFF99"/>
            <w:noWrap/>
            <w:vAlign w:val="center"/>
            <w:hideMark/>
          </w:tcPr>
          <w:p w14:paraId="0D1396AE" w14:textId="77777777" w:rsidR="00B430CC" w:rsidRPr="00C46B20" w:rsidRDefault="00B430CC" w:rsidP="00791C87">
            <w:pPr>
              <w:jc w:val="center"/>
              <w:rPr>
                <w:sz w:val="22"/>
                <w:szCs w:val="22"/>
                <w:lang w:eastAsia="ro-RO"/>
              </w:rPr>
            </w:pPr>
            <w:r w:rsidRPr="00C46B20">
              <w:rPr>
                <w:sz w:val="22"/>
                <w:szCs w:val="22"/>
                <w:lang w:eastAsia="ro-RO"/>
              </w:rPr>
              <w:t> </w:t>
            </w:r>
          </w:p>
        </w:tc>
        <w:tc>
          <w:tcPr>
            <w:tcW w:w="1041" w:type="dxa"/>
            <w:tcBorders>
              <w:top w:val="nil"/>
              <w:left w:val="nil"/>
              <w:bottom w:val="single" w:sz="4" w:space="0" w:color="auto"/>
              <w:right w:val="single" w:sz="4" w:space="0" w:color="auto"/>
            </w:tcBorders>
            <w:shd w:val="clear" w:color="000000" w:fill="CCFF99"/>
            <w:noWrap/>
            <w:vAlign w:val="center"/>
            <w:hideMark/>
          </w:tcPr>
          <w:p w14:paraId="43883759" w14:textId="77777777" w:rsidR="00B430CC" w:rsidRPr="00C46B20" w:rsidRDefault="00B430CC" w:rsidP="00791C87">
            <w:pPr>
              <w:jc w:val="center"/>
              <w:rPr>
                <w:sz w:val="22"/>
                <w:szCs w:val="22"/>
                <w:lang w:eastAsia="ro-RO"/>
              </w:rPr>
            </w:pPr>
            <w:r w:rsidRPr="00C46B20">
              <w:rPr>
                <w:sz w:val="22"/>
                <w:szCs w:val="22"/>
                <w:lang w:eastAsia="ro-RO"/>
              </w:rPr>
              <w:t>5016,0</w:t>
            </w:r>
          </w:p>
        </w:tc>
      </w:tr>
      <w:tr w:rsidR="00B430CC" w:rsidRPr="00C46B20" w14:paraId="2E8F3DB5" w14:textId="77777777" w:rsidTr="00791C87">
        <w:trPr>
          <w:trHeight w:val="312"/>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78E2CA85" w14:textId="77777777" w:rsidR="00B430CC" w:rsidRPr="00C46B20" w:rsidRDefault="00B430CC" w:rsidP="00791C87">
            <w:pPr>
              <w:jc w:val="center"/>
              <w:rPr>
                <w:sz w:val="22"/>
                <w:szCs w:val="22"/>
                <w:lang w:eastAsia="ro-RO"/>
              </w:rPr>
            </w:pPr>
            <w:r w:rsidRPr="00C46B20">
              <w:rPr>
                <w:sz w:val="22"/>
                <w:szCs w:val="22"/>
                <w:lang w:eastAsia="ro-RO"/>
              </w:rPr>
              <w:t> </w:t>
            </w:r>
          </w:p>
        </w:tc>
        <w:tc>
          <w:tcPr>
            <w:tcW w:w="5106" w:type="dxa"/>
            <w:vMerge/>
            <w:tcBorders>
              <w:top w:val="nil"/>
              <w:left w:val="single" w:sz="4" w:space="0" w:color="auto"/>
              <w:bottom w:val="nil"/>
              <w:right w:val="single" w:sz="4" w:space="0" w:color="auto"/>
            </w:tcBorders>
            <w:vAlign w:val="center"/>
            <w:hideMark/>
          </w:tcPr>
          <w:p w14:paraId="2F804EF2" w14:textId="77777777" w:rsidR="00B430CC" w:rsidRPr="00C46B20" w:rsidRDefault="00B430CC" w:rsidP="00791C87">
            <w:pPr>
              <w:rPr>
                <w:sz w:val="22"/>
                <w:szCs w:val="22"/>
                <w:lang w:eastAsia="ro-RO"/>
              </w:rPr>
            </w:pPr>
          </w:p>
        </w:tc>
        <w:tc>
          <w:tcPr>
            <w:tcW w:w="1724" w:type="dxa"/>
            <w:gridSpan w:val="2"/>
            <w:tcBorders>
              <w:top w:val="single" w:sz="4" w:space="0" w:color="auto"/>
              <w:left w:val="nil"/>
              <w:bottom w:val="single" w:sz="4" w:space="0" w:color="auto"/>
              <w:right w:val="nil"/>
            </w:tcBorders>
            <w:shd w:val="clear" w:color="000000" w:fill="CCFF99"/>
            <w:noWrap/>
            <w:vAlign w:val="center"/>
            <w:hideMark/>
          </w:tcPr>
          <w:p w14:paraId="686172DA" w14:textId="77777777" w:rsidR="00B430CC" w:rsidRPr="00C46B20" w:rsidRDefault="00B430CC" w:rsidP="00791C87">
            <w:pPr>
              <w:jc w:val="center"/>
              <w:rPr>
                <w:sz w:val="22"/>
                <w:szCs w:val="22"/>
                <w:lang w:eastAsia="ro-RO"/>
              </w:rPr>
            </w:pPr>
            <w:r w:rsidRPr="00C46B20">
              <w:rPr>
                <w:sz w:val="22"/>
                <w:szCs w:val="22"/>
                <w:lang w:eastAsia="ro-RO"/>
              </w:rPr>
              <w:t>Diverse tari</w:t>
            </w:r>
          </w:p>
        </w:tc>
        <w:tc>
          <w:tcPr>
            <w:tcW w:w="792" w:type="dxa"/>
            <w:tcBorders>
              <w:top w:val="nil"/>
              <w:left w:val="nil"/>
              <w:bottom w:val="single" w:sz="4" w:space="0" w:color="auto"/>
              <w:right w:val="single" w:sz="4" w:space="0" w:color="auto"/>
            </w:tcBorders>
            <w:shd w:val="clear" w:color="000000" w:fill="CCFF99"/>
            <w:noWrap/>
            <w:vAlign w:val="center"/>
            <w:hideMark/>
          </w:tcPr>
          <w:p w14:paraId="7D800655" w14:textId="77777777" w:rsidR="00B430CC" w:rsidRPr="00C46B20" w:rsidRDefault="00B430CC" w:rsidP="00791C87">
            <w:pPr>
              <w:jc w:val="center"/>
              <w:rPr>
                <w:sz w:val="22"/>
                <w:szCs w:val="22"/>
                <w:lang w:eastAsia="ro-RO"/>
              </w:rPr>
            </w:pPr>
            <w:r w:rsidRPr="00C46B20">
              <w:rPr>
                <w:sz w:val="22"/>
                <w:szCs w:val="22"/>
                <w:lang w:eastAsia="ro-RO"/>
              </w:rPr>
              <w:t> </w:t>
            </w:r>
          </w:p>
        </w:tc>
        <w:tc>
          <w:tcPr>
            <w:tcW w:w="792" w:type="dxa"/>
            <w:tcBorders>
              <w:top w:val="nil"/>
              <w:left w:val="nil"/>
              <w:bottom w:val="single" w:sz="4" w:space="0" w:color="auto"/>
              <w:right w:val="single" w:sz="4" w:space="0" w:color="auto"/>
            </w:tcBorders>
            <w:shd w:val="clear" w:color="000000" w:fill="CCFF99"/>
            <w:noWrap/>
            <w:vAlign w:val="center"/>
            <w:hideMark/>
          </w:tcPr>
          <w:p w14:paraId="337FF5B9" w14:textId="77777777" w:rsidR="00B430CC" w:rsidRPr="00C46B20" w:rsidRDefault="00B430CC" w:rsidP="00791C87">
            <w:pPr>
              <w:jc w:val="center"/>
              <w:rPr>
                <w:sz w:val="22"/>
                <w:szCs w:val="22"/>
                <w:lang w:eastAsia="ro-RO"/>
              </w:rPr>
            </w:pPr>
            <w:r w:rsidRPr="00C46B20">
              <w:rPr>
                <w:sz w:val="22"/>
                <w:szCs w:val="22"/>
                <w:lang w:eastAsia="ro-RO"/>
              </w:rPr>
              <w:t> </w:t>
            </w:r>
          </w:p>
        </w:tc>
        <w:tc>
          <w:tcPr>
            <w:tcW w:w="1041" w:type="dxa"/>
            <w:tcBorders>
              <w:top w:val="nil"/>
              <w:left w:val="nil"/>
              <w:bottom w:val="single" w:sz="4" w:space="0" w:color="auto"/>
              <w:right w:val="single" w:sz="4" w:space="0" w:color="auto"/>
            </w:tcBorders>
            <w:shd w:val="clear" w:color="000000" w:fill="CCFF99"/>
            <w:noWrap/>
            <w:vAlign w:val="center"/>
            <w:hideMark/>
          </w:tcPr>
          <w:p w14:paraId="4F028403" w14:textId="77777777" w:rsidR="00B430CC" w:rsidRPr="00C46B20" w:rsidRDefault="00B430CC" w:rsidP="00791C87">
            <w:pPr>
              <w:jc w:val="center"/>
              <w:rPr>
                <w:sz w:val="22"/>
                <w:szCs w:val="22"/>
                <w:lang w:eastAsia="ro-RO"/>
              </w:rPr>
            </w:pPr>
            <w:r w:rsidRPr="00C46B20">
              <w:rPr>
                <w:sz w:val="22"/>
                <w:szCs w:val="22"/>
                <w:lang w:eastAsia="ro-RO"/>
              </w:rPr>
              <w:t>3648,0</w:t>
            </w:r>
          </w:p>
        </w:tc>
      </w:tr>
      <w:tr w:rsidR="00B430CC" w:rsidRPr="00C46B20" w14:paraId="620ED0CC" w14:textId="77777777" w:rsidTr="00791C87">
        <w:trPr>
          <w:trHeight w:val="312"/>
        </w:trPr>
        <w:tc>
          <w:tcPr>
            <w:tcW w:w="706" w:type="dxa"/>
            <w:tcBorders>
              <w:top w:val="nil"/>
              <w:left w:val="single" w:sz="4" w:space="0" w:color="auto"/>
              <w:bottom w:val="single" w:sz="4" w:space="0" w:color="auto"/>
              <w:right w:val="single" w:sz="4" w:space="0" w:color="auto"/>
            </w:tcBorders>
            <w:shd w:val="clear" w:color="000000" w:fill="FFFF00"/>
            <w:noWrap/>
            <w:vAlign w:val="center"/>
            <w:hideMark/>
          </w:tcPr>
          <w:p w14:paraId="483F21B2" w14:textId="77777777" w:rsidR="00B430CC" w:rsidRPr="00C46B20" w:rsidRDefault="00B430CC" w:rsidP="00791C87">
            <w:pPr>
              <w:jc w:val="center"/>
              <w:rPr>
                <w:sz w:val="22"/>
                <w:szCs w:val="22"/>
                <w:lang w:eastAsia="ro-RO"/>
              </w:rPr>
            </w:pPr>
            <w:r w:rsidRPr="00C46B20">
              <w:rPr>
                <w:sz w:val="22"/>
                <w:szCs w:val="22"/>
                <w:lang w:eastAsia="ro-RO"/>
              </w:rPr>
              <w:t> </w:t>
            </w:r>
          </w:p>
        </w:tc>
        <w:tc>
          <w:tcPr>
            <w:tcW w:w="5106" w:type="dxa"/>
            <w:tcBorders>
              <w:top w:val="single" w:sz="4" w:space="0" w:color="auto"/>
              <w:left w:val="nil"/>
              <w:bottom w:val="single" w:sz="4" w:space="0" w:color="auto"/>
              <w:right w:val="single" w:sz="4" w:space="0" w:color="auto"/>
            </w:tcBorders>
            <w:shd w:val="clear" w:color="000000" w:fill="FFFF00"/>
            <w:vAlign w:val="center"/>
            <w:hideMark/>
          </w:tcPr>
          <w:p w14:paraId="38FC7471" w14:textId="77777777" w:rsidR="00B430CC" w:rsidRPr="00C46B20" w:rsidRDefault="00B430CC" w:rsidP="00791C87">
            <w:pPr>
              <w:jc w:val="center"/>
              <w:rPr>
                <w:b/>
                <w:bCs/>
                <w:sz w:val="22"/>
                <w:szCs w:val="22"/>
                <w:lang w:eastAsia="ro-RO"/>
              </w:rPr>
            </w:pPr>
            <w:r w:rsidRPr="00C46B20">
              <w:rPr>
                <w:b/>
                <w:bCs/>
                <w:sz w:val="22"/>
                <w:szCs w:val="22"/>
                <w:lang w:eastAsia="ro-RO"/>
              </w:rPr>
              <w:t>TOTAL</w:t>
            </w:r>
          </w:p>
        </w:tc>
        <w:tc>
          <w:tcPr>
            <w:tcW w:w="915" w:type="dxa"/>
            <w:tcBorders>
              <w:top w:val="nil"/>
              <w:left w:val="nil"/>
              <w:bottom w:val="single" w:sz="4" w:space="0" w:color="auto"/>
              <w:right w:val="single" w:sz="4" w:space="0" w:color="auto"/>
            </w:tcBorders>
            <w:shd w:val="clear" w:color="000000" w:fill="FFFF00"/>
            <w:noWrap/>
            <w:vAlign w:val="center"/>
            <w:hideMark/>
          </w:tcPr>
          <w:p w14:paraId="480BF788"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809" w:type="dxa"/>
            <w:tcBorders>
              <w:top w:val="nil"/>
              <w:left w:val="nil"/>
              <w:bottom w:val="single" w:sz="4" w:space="0" w:color="auto"/>
              <w:right w:val="single" w:sz="4" w:space="0" w:color="auto"/>
            </w:tcBorders>
            <w:shd w:val="clear" w:color="000000" w:fill="FFFF00"/>
            <w:noWrap/>
            <w:vAlign w:val="center"/>
            <w:hideMark/>
          </w:tcPr>
          <w:p w14:paraId="0E23E624"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792" w:type="dxa"/>
            <w:tcBorders>
              <w:top w:val="nil"/>
              <w:left w:val="nil"/>
              <w:bottom w:val="single" w:sz="4" w:space="0" w:color="auto"/>
              <w:right w:val="single" w:sz="4" w:space="0" w:color="auto"/>
            </w:tcBorders>
            <w:shd w:val="clear" w:color="000000" w:fill="FFFF00"/>
            <w:noWrap/>
            <w:vAlign w:val="center"/>
            <w:hideMark/>
          </w:tcPr>
          <w:p w14:paraId="12409C5E"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792" w:type="dxa"/>
            <w:tcBorders>
              <w:top w:val="nil"/>
              <w:left w:val="nil"/>
              <w:bottom w:val="single" w:sz="4" w:space="0" w:color="auto"/>
              <w:right w:val="single" w:sz="4" w:space="0" w:color="auto"/>
            </w:tcBorders>
            <w:shd w:val="clear" w:color="000000" w:fill="FFFF00"/>
            <w:noWrap/>
            <w:vAlign w:val="center"/>
            <w:hideMark/>
          </w:tcPr>
          <w:p w14:paraId="53BB78D8"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041" w:type="dxa"/>
            <w:tcBorders>
              <w:top w:val="nil"/>
              <w:left w:val="nil"/>
              <w:bottom w:val="single" w:sz="4" w:space="0" w:color="auto"/>
              <w:right w:val="single" w:sz="4" w:space="0" w:color="auto"/>
            </w:tcBorders>
            <w:shd w:val="clear" w:color="000000" w:fill="FFFF00"/>
            <w:noWrap/>
            <w:vAlign w:val="center"/>
            <w:hideMark/>
          </w:tcPr>
          <w:p w14:paraId="5A17E73C" w14:textId="77777777" w:rsidR="00B430CC" w:rsidRPr="00C46B20" w:rsidRDefault="00B430CC" w:rsidP="00791C87">
            <w:pPr>
              <w:jc w:val="center"/>
              <w:rPr>
                <w:b/>
                <w:bCs/>
                <w:sz w:val="22"/>
                <w:szCs w:val="22"/>
                <w:lang w:eastAsia="ro-RO"/>
              </w:rPr>
            </w:pPr>
            <w:r w:rsidRPr="00C46B20">
              <w:rPr>
                <w:b/>
                <w:bCs/>
                <w:sz w:val="22"/>
                <w:szCs w:val="22"/>
                <w:lang w:eastAsia="ro-RO"/>
              </w:rPr>
              <w:t>50857,23</w:t>
            </w:r>
          </w:p>
        </w:tc>
      </w:tr>
      <w:tr w:rsidR="00B430CC" w:rsidRPr="00C46B20" w14:paraId="2501F7D7" w14:textId="77777777" w:rsidTr="00791C87">
        <w:trPr>
          <w:trHeight w:val="312"/>
        </w:trPr>
        <w:tc>
          <w:tcPr>
            <w:tcW w:w="706" w:type="dxa"/>
            <w:tcBorders>
              <w:top w:val="nil"/>
              <w:left w:val="single" w:sz="4" w:space="0" w:color="auto"/>
              <w:bottom w:val="single" w:sz="4" w:space="0" w:color="auto"/>
              <w:right w:val="single" w:sz="4" w:space="0" w:color="auto"/>
            </w:tcBorders>
            <w:shd w:val="clear" w:color="000000" w:fill="DCE6F1"/>
            <w:noWrap/>
            <w:vAlign w:val="center"/>
            <w:hideMark/>
          </w:tcPr>
          <w:p w14:paraId="6D6D0071" w14:textId="77777777" w:rsidR="00B430CC" w:rsidRPr="00C46B20" w:rsidRDefault="00B430CC" w:rsidP="00791C87">
            <w:pPr>
              <w:jc w:val="center"/>
              <w:rPr>
                <w:sz w:val="22"/>
                <w:szCs w:val="22"/>
                <w:lang w:eastAsia="ro-RO"/>
              </w:rPr>
            </w:pPr>
            <w:r w:rsidRPr="00C46B20">
              <w:rPr>
                <w:sz w:val="22"/>
                <w:szCs w:val="22"/>
                <w:lang w:eastAsia="ro-RO"/>
              </w:rPr>
              <w:t> </w:t>
            </w:r>
          </w:p>
        </w:tc>
        <w:tc>
          <w:tcPr>
            <w:tcW w:w="6833" w:type="dxa"/>
            <w:gridSpan w:val="3"/>
            <w:tcBorders>
              <w:top w:val="single" w:sz="4" w:space="0" w:color="auto"/>
              <w:left w:val="nil"/>
              <w:bottom w:val="single" w:sz="4" w:space="0" w:color="auto"/>
              <w:right w:val="nil"/>
            </w:tcBorders>
            <w:shd w:val="clear" w:color="000000" w:fill="DCE6F1"/>
            <w:vAlign w:val="center"/>
            <w:hideMark/>
          </w:tcPr>
          <w:p w14:paraId="09B6E331" w14:textId="77777777" w:rsidR="00B430CC" w:rsidRPr="00C46B20" w:rsidRDefault="00B430CC" w:rsidP="00791C87">
            <w:pPr>
              <w:jc w:val="center"/>
              <w:rPr>
                <w:b/>
                <w:bCs/>
                <w:sz w:val="22"/>
                <w:szCs w:val="22"/>
                <w:lang w:eastAsia="ro-RO"/>
              </w:rPr>
            </w:pPr>
            <w:r w:rsidRPr="00C46B20">
              <w:rPr>
                <w:b/>
                <w:bCs/>
                <w:sz w:val="22"/>
                <w:szCs w:val="22"/>
                <w:lang w:eastAsia="ro-RO"/>
              </w:rPr>
              <w:t>Total cheltuieli indirecte în mărime de 7%, lei</w:t>
            </w:r>
          </w:p>
        </w:tc>
        <w:tc>
          <w:tcPr>
            <w:tcW w:w="792" w:type="dxa"/>
            <w:tcBorders>
              <w:top w:val="nil"/>
              <w:left w:val="nil"/>
              <w:bottom w:val="single" w:sz="4" w:space="0" w:color="auto"/>
              <w:right w:val="nil"/>
            </w:tcBorders>
            <w:shd w:val="clear" w:color="000000" w:fill="DCE6F1"/>
            <w:noWrap/>
            <w:vAlign w:val="center"/>
            <w:hideMark/>
          </w:tcPr>
          <w:p w14:paraId="48369742"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792" w:type="dxa"/>
            <w:tcBorders>
              <w:top w:val="nil"/>
              <w:left w:val="nil"/>
              <w:bottom w:val="single" w:sz="4" w:space="0" w:color="auto"/>
              <w:right w:val="nil"/>
            </w:tcBorders>
            <w:shd w:val="clear" w:color="000000" w:fill="DCE6F1"/>
            <w:noWrap/>
            <w:vAlign w:val="center"/>
            <w:hideMark/>
          </w:tcPr>
          <w:p w14:paraId="71558B40"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041" w:type="dxa"/>
            <w:tcBorders>
              <w:top w:val="nil"/>
              <w:left w:val="nil"/>
              <w:bottom w:val="single" w:sz="4" w:space="0" w:color="auto"/>
              <w:right w:val="single" w:sz="4" w:space="0" w:color="auto"/>
            </w:tcBorders>
            <w:shd w:val="clear" w:color="000000" w:fill="DCE6F1"/>
            <w:noWrap/>
            <w:vAlign w:val="center"/>
            <w:hideMark/>
          </w:tcPr>
          <w:p w14:paraId="79CC1301" w14:textId="77777777" w:rsidR="00B430CC" w:rsidRPr="00C46B20" w:rsidRDefault="00B430CC" w:rsidP="00791C87">
            <w:pPr>
              <w:jc w:val="center"/>
              <w:rPr>
                <w:b/>
                <w:bCs/>
                <w:sz w:val="22"/>
                <w:szCs w:val="22"/>
                <w:lang w:eastAsia="ro-RO"/>
              </w:rPr>
            </w:pPr>
            <w:r w:rsidRPr="00C46B20">
              <w:rPr>
                <w:b/>
                <w:bCs/>
                <w:sz w:val="22"/>
                <w:szCs w:val="22"/>
                <w:lang w:eastAsia="ro-RO"/>
              </w:rPr>
              <w:t>3560,01</w:t>
            </w:r>
          </w:p>
        </w:tc>
      </w:tr>
      <w:tr w:rsidR="00B430CC" w:rsidRPr="00C46B20" w14:paraId="558C2B69" w14:textId="77777777" w:rsidTr="00791C87">
        <w:trPr>
          <w:trHeight w:val="312"/>
        </w:trPr>
        <w:tc>
          <w:tcPr>
            <w:tcW w:w="706" w:type="dxa"/>
            <w:tcBorders>
              <w:top w:val="nil"/>
              <w:left w:val="single" w:sz="4" w:space="0" w:color="auto"/>
              <w:bottom w:val="single" w:sz="4" w:space="0" w:color="auto"/>
              <w:right w:val="single" w:sz="4" w:space="0" w:color="auto"/>
            </w:tcBorders>
            <w:shd w:val="clear" w:color="000000" w:fill="FFCCFF"/>
            <w:noWrap/>
            <w:vAlign w:val="center"/>
            <w:hideMark/>
          </w:tcPr>
          <w:p w14:paraId="578DAAED" w14:textId="77777777" w:rsidR="00B430CC" w:rsidRPr="00C46B20" w:rsidRDefault="00B430CC" w:rsidP="00791C87">
            <w:pPr>
              <w:jc w:val="center"/>
              <w:rPr>
                <w:sz w:val="22"/>
                <w:szCs w:val="22"/>
                <w:lang w:eastAsia="ro-RO"/>
              </w:rPr>
            </w:pPr>
            <w:r w:rsidRPr="00C46B20">
              <w:rPr>
                <w:sz w:val="22"/>
                <w:szCs w:val="22"/>
                <w:lang w:eastAsia="ro-RO"/>
              </w:rPr>
              <w:t> </w:t>
            </w:r>
          </w:p>
        </w:tc>
        <w:tc>
          <w:tcPr>
            <w:tcW w:w="6833" w:type="dxa"/>
            <w:gridSpan w:val="3"/>
            <w:tcBorders>
              <w:top w:val="single" w:sz="4" w:space="0" w:color="auto"/>
              <w:left w:val="nil"/>
              <w:bottom w:val="single" w:sz="4" w:space="0" w:color="auto"/>
              <w:right w:val="nil"/>
            </w:tcBorders>
            <w:shd w:val="clear" w:color="000000" w:fill="FFCCFF"/>
            <w:vAlign w:val="center"/>
            <w:hideMark/>
          </w:tcPr>
          <w:p w14:paraId="70E32C4C" w14:textId="77777777" w:rsidR="00B430CC" w:rsidRPr="00C46B20" w:rsidRDefault="00B430CC" w:rsidP="00791C87">
            <w:pPr>
              <w:jc w:val="center"/>
              <w:rPr>
                <w:b/>
                <w:bCs/>
                <w:sz w:val="22"/>
                <w:szCs w:val="22"/>
                <w:lang w:eastAsia="ro-RO"/>
              </w:rPr>
            </w:pPr>
            <w:r w:rsidRPr="00C46B20">
              <w:rPr>
                <w:b/>
                <w:bCs/>
                <w:sz w:val="22"/>
                <w:szCs w:val="22"/>
                <w:lang w:eastAsia="ro-RO"/>
              </w:rPr>
              <w:t>Total cheltuieli administrative în mărime de 5%,, lei</w:t>
            </w:r>
          </w:p>
        </w:tc>
        <w:tc>
          <w:tcPr>
            <w:tcW w:w="792" w:type="dxa"/>
            <w:tcBorders>
              <w:top w:val="nil"/>
              <w:left w:val="nil"/>
              <w:bottom w:val="single" w:sz="4" w:space="0" w:color="auto"/>
              <w:right w:val="nil"/>
            </w:tcBorders>
            <w:shd w:val="clear" w:color="000000" w:fill="FFCCFF"/>
            <w:noWrap/>
            <w:vAlign w:val="center"/>
            <w:hideMark/>
          </w:tcPr>
          <w:p w14:paraId="56275685"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792" w:type="dxa"/>
            <w:tcBorders>
              <w:top w:val="nil"/>
              <w:left w:val="nil"/>
              <w:bottom w:val="single" w:sz="4" w:space="0" w:color="auto"/>
              <w:right w:val="nil"/>
            </w:tcBorders>
            <w:shd w:val="clear" w:color="000000" w:fill="FFCCFF"/>
            <w:noWrap/>
            <w:vAlign w:val="center"/>
            <w:hideMark/>
          </w:tcPr>
          <w:p w14:paraId="3E2F1059"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041" w:type="dxa"/>
            <w:tcBorders>
              <w:top w:val="nil"/>
              <w:left w:val="nil"/>
              <w:bottom w:val="single" w:sz="4" w:space="0" w:color="auto"/>
              <w:right w:val="single" w:sz="4" w:space="0" w:color="auto"/>
            </w:tcBorders>
            <w:shd w:val="clear" w:color="000000" w:fill="FFCCFF"/>
            <w:noWrap/>
            <w:vAlign w:val="center"/>
            <w:hideMark/>
          </w:tcPr>
          <w:p w14:paraId="2E92EC9E" w14:textId="77777777" w:rsidR="00B430CC" w:rsidRPr="00C46B20" w:rsidRDefault="00B430CC" w:rsidP="00791C87">
            <w:pPr>
              <w:jc w:val="center"/>
              <w:rPr>
                <w:b/>
                <w:bCs/>
                <w:sz w:val="22"/>
                <w:szCs w:val="22"/>
                <w:lang w:eastAsia="ro-RO"/>
              </w:rPr>
            </w:pPr>
            <w:r w:rsidRPr="00C46B20">
              <w:rPr>
                <w:b/>
                <w:bCs/>
                <w:sz w:val="22"/>
                <w:szCs w:val="22"/>
                <w:lang w:eastAsia="ro-RO"/>
              </w:rPr>
              <w:t>2542,86</w:t>
            </w:r>
          </w:p>
        </w:tc>
      </w:tr>
      <w:tr w:rsidR="00B430CC" w:rsidRPr="00C46B20" w14:paraId="15A4322E" w14:textId="77777777" w:rsidTr="00791C87">
        <w:trPr>
          <w:trHeight w:val="312"/>
        </w:trPr>
        <w:tc>
          <w:tcPr>
            <w:tcW w:w="706" w:type="dxa"/>
            <w:tcBorders>
              <w:top w:val="nil"/>
              <w:left w:val="single" w:sz="4" w:space="0" w:color="auto"/>
              <w:bottom w:val="single" w:sz="4" w:space="0" w:color="auto"/>
              <w:right w:val="single" w:sz="4" w:space="0" w:color="auto"/>
            </w:tcBorders>
            <w:shd w:val="clear" w:color="000000" w:fill="92D050"/>
            <w:noWrap/>
            <w:vAlign w:val="center"/>
            <w:hideMark/>
          </w:tcPr>
          <w:p w14:paraId="7D6A35F4" w14:textId="77777777" w:rsidR="00B430CC" w:rsidRPr="00C46B20" w:rsidRDefault="00B430CC" w:rsidP="00791C87">
            <w:pPr>
              <w:jc w:val="center"/>
              <w:rPr>
                <w:sz w:val="22"/>
                <w:szCs w:val="22"/>
                <w:lang w:eastAsia="ro-RO"/>
              </w:rPr>
            </w:pPr>
            <w:r w:rsidRPr="00C46B20">
              <w:rPr>
                <w:sz w:val="22"/>
                <w:szCs w:val="22"/>
                <w:lang w:eastAsia="ro-RO"/>
              </w:rPr>
              <w:t> </w:t>
            </w:r>
          </w:p>
        </w:tc>
        <w:tc>
          <w:tcPr>
            <w:tcW w:w="6833" w:type="dxa"/>
            <w:gridSpan w:val="3"/>
            <w:tcBorders>
              <w:top w:val="single" w:sz="4" w:space="0" w:color="auto"/>
              <w:left w:val="nil"/>
              <w:bottom w:val="single" w:sz="4" w:space="0" w:color="auto"/>
              <w:right w:val="nil"/>
            </w:tcBorders>
            <w:shd w:val="clear" w:color="000000" w:fill="92D050"/>
            <w:noWrap/>
            <w:vAlign w:val="center"/>
            <w:hideMark/>
          </w:tcPr>
          <w:p w14:paraId="6EA4D789" w14:textId="77777777" w:rsidR="00B430CC" w:rsidRPr="00C46B20" w:rsidRDefault="00B430CC" w:rsidP="00791C87">
            <w:pPr>
              <w:jc w:val="center"/>
              <w:rPr>
                <w:b/>
                <w:bCs/>
                <w:sz w:val="22"/>
                <w:szCs w:val="22"/>
                <w:lang w:eastAsia="ro-RO"/>
              </w:rPr>
            </w:pPr>
            <w:r w:rsidRPr="00C46B20">
              <w:rPr>
                <w:b/>
                <w:bCs/>
                <w:sz w:val="22"/>
                <w:szCs w:val="22"/>
                <w:lang w:eastAsia="ro-RO"/>
              </w:rPr>
              <w:t>Total general lucrările de pregătire a solului și plantare</w:t>
            </w:r>
          </w:p>
        </w:tc>
        <w:tc>
          <w:tcPr>
            <w:tcW w:w="792" w:type="dxa"/>
            <w:tcBorders>
              <w:top w:val="nil"/>
              <w:left w:val="nil"/>
              <w:bottom w:val="single" w:sz="4" w:space="0" w:color="auto"/>
              <w:right w:val="nil"/>
            </w:tcBorders>
            <w:shd w:val="clear" w:color="000000" w:fill="92D050"/>
            <w:noWrap/>
            <w:vAlign w:val="center"/>
            <w:hideMark/>
          </w:tcPr>
          <w:p w14:paraId="44ED9363"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792" w:type="dxa"/>
            <w:tcBorders>
              <w:top w:val="nil"/>
              <w:left w:val="nil"/>
              <w:bottom w:val="single" w:sz="4" w:space="0" w:color="auto"/>
              <w:right w:val="nil"/>
            </w:tcBorders>
            <w:shd w:val="clear" w:color="000000" w:fill="92D050"/>
            <w:noWrap/>
            <w:vAlign w:val="center"/>
            <w:hideMark/>
          </w:tcPr>
          <w:p w14:paraId="693C171A" w14:textId="77777777" w:rsidR="00B430CC" w:rsidRPr="00C46B20" w:rsidRDefault="00B430CC" w:rsidP="00791C87">
            <w:pPr>
              <w:jc w:val="center"/>
              <w:rPr>
                <w:b/>
                <w:bCs/>
                <w:sz w:val="22"/>
                <w:szCs w:val="22"/>
                <w:lang w:eastAsia="ro-RO"/>
              </w:rPr>
            </w:pPr>
            <w:r w:rsidRPr="00C46B20">
              <w:rPr>
                <w:b/>
                <w:bCs/>
                <w:sz w:val="22"/>
                <w:szCs w:val="22"/>
                <w:lang w:eastAsia="ro-RO"/>
              </w:rPr>
              <w:t> </w:t>
            </w:r>
          </w:p>
        </w:tc>
        <w:tc>
          <w:tcPr>
            <w:tcW w:w="1041" w:type="dxa"/>
            <w:tcBorders>
              <w:top w:val="nil"/>
              <w:left w:val="nil"/>
              <w:bottom w:val="single" w:sz="4" w:space="0" w:color="auto"/>
              <w:right w:val="single" w:sz="4" w:space="0" w:color="auto"/>
            </w:tcBorders>
            <w:shd w:val="clear" w:color="000000" w:fill="92D050"/>
            <w:noWrap/>
            <w:vAlign w:val="center"/>
            <w:hideMark/>
          </w:tcPr>
          <w:p w14:paraId="414F2DFE" w14:textId="77777777" w:rsidR="00B430CC" w:rsidRPr="00C46B20" w:rsidRDefault="00B430CC" w:rsidP="00791C87">
            <w:pPr>
              <w:jc w:val="center"/>
              <w:rPr>
                <w:b/>
                <w:bCs/>
                <w:sz w:val="22"/>
                <w:szCs w:val="22"/>
                <w:lang w:eastAsia="ro-RO"/>
              </w:rPr>
            </w:pPr>
            <w:r w:rsidRPr="00C46B20">
              <w:rPr>
                <w:b/>
                <w:bCs/>
                <w:sz w:val="22"/>
                <w:szCs w:val="22"/>
                <w:lang w:eastAsia="ro-RO"/>
              </w:rPr>
              <w:t>56960,10</w:t>
            </w:r>
          </w:p>
        </w:tc>
      </w:tr>
      <w:tr w:rsidR="00B430CC" w:rsidRPr="00C46B20" w14:paraId="3291A2FB" w14:textId="77777777" w:rsidTr="00791C87">
        <w:trPr>
          <w:trHeight w:val="312"/>
        </w:trPr>
        <w:tc>
          <w:tcPr>
            <w:tcW w:w="706" w:type="dxa"/>
            <w:tcBorders>
              <w:top w:val="nil"/>
              <w:left w:val="single" w:sz="4" w:space="0" w:color="auto"/>
              <w:bottom w:val="single" w:sz="4" w:space="0" w:color="auto"/>
              <w:right w:val="single" w:sz="4" w:space="0" w:color="auto"/>
            </w:tcBorders>
            <w:shd w:val="clear" w:color="000000" w:fill="FF9999"/>
            <w:noWrap/>
            <w:vAlign w:val="center"/>
            <w:hideMark/>
          </w:tcPr>
          <w:p w14:paraId="5725DE6F" w14:textId="77777777" w:rsidR="00B430CC" w:rsidRPr="00C46B20" w:rsidRDefault="00B430CC" w:rsidP="00791C87">
            <w:pPr>
              <w:jc w:val="center"/>
              <w:rPr>
                <w:sz w:val="22"/>
                <w:szCs w:val="22"/>
                <w:lang w:eastAsia="ro-RO"/>
              </w:rPr>
            </w:pPr>
            <w:r w:rsidRPr="00C46B20">
              <w:rPr>
                <w:sz w:val="22"/>
                <w:szCs w:val="22"/>
                <w:lang w:eastAsia="ro-RO"/>
              </w:rPr>
              <w:t> </w:t>
            </w:r>
          </w:p>
        </w:tc>
        <w:tc>
          <w:tcPr>
            <w:tcW w:w="8417" w:type="dxa"/>
            <w:gridSpan w:val="5"/>
            <w:tcBorders>
              <w:top w:val="single" w:sz="4" w:space="0" w:color="auto"/>
              <w:left w:val="nil"/>
              <w:bottom w:val="single" w:sz="4" w:space="0" w:color="auto"/>
              <w:right w:val="nil"/>
            </w:tcBorders>
            <w:shd w:val="clear" w:color="000000" w:fill="FF9999"/>
            <w:vAlign w:val="center"/>
            <w:hideMark/>
          </w:tcPr>
          <w:p w14:paraId="62D32C5A" w14:textId="77777777" w:rsidR="00B430CC" w:rsidRPr="00C46B20" w:rsidRDefault="00B430CC" w:rsidP="00791C87">
            <w:pPr>
              <w:jc w:val="center"/>
              <w:rPr>
                <w:b/>
                <w:bCs/>
                <w:sz w:val="22"/>
                <w:szCs w:val="22"/>
                <w:lang w:eastAsia="ro-RO"/>
              </w:rPr>
            </w:pPr>
            <w:r w:rsidRPr="00C46B20">
              <w:rPr>
                <w:b/>
                <w:bCs/>
                <w:sz w:val="22"/>
                <w:szCs w:val="22"/>
                <w:lang w:eastAsia="ro-RO"/>
              </w:rPr>
              <w:t>Rata anuală a inflație în mărime de 4,7%, lei</w:t>
            </w:r>
          </w:p>
        </w:tc>
        <w:tc>
          <w:tcPr>
            <w:tcW w:w="1041" w:type="dxa"/>
            <w:tcBorders>
              <w:top w:val="nil"/>
              <w:left w:val="nil"/>
              <w:bottom w:val="single" w:sz="4" w:space="0" w:color="auto"/>
              <w:right w:val="single" w:sz="4" w:space="0" w:color="auto"/>
            </w:tcBorders>
            <w:shd w:val="clear" w:color="000000" w:fill="FF9999"/>
            <w:noWrap/>
            <w:vAlign w:val="center"/>
            <w:hideMark/>
          </w:tcPr>
          <w:p w14:paraId="5A596557" w14:textId="77777777" w:rsidR="00B430CC" w:rsidRPr="00C46B20" w:rsidRDefault="00B430CC" w:rsidP="00791C87">
            <w:pPr>
              <w:jc w:val="center"/>
              <w:rPr>
                <w:b/>
                <w:bCs/>
                <w:sz w:val="22"/>
                <w:szCs w:val="22"/>
                <w:lang w:eastAsia="ro-RO"/>
              </w:rPr>
            </w:pPr>
            <w:r w:rsidRPr="00C46B20">
              <w:rPr>
                <w:b/>
                <w:bCs/>
                <w:sz w:val="22"/>
                <w:szCs w:val="22"/>
                <w:lang w:eastAsia="ro-RO"/>
              </w:rPr>
              <w:t>2677,12</w:t>
            </w:r>
          </w:p>
        </w:tc>
      </w:tr>
      <w:tr w:rsidR="00B430CC" w:rsidRPr="00C46B20" w14:paraId="790B935A" w14:textId="77777777" w:rsidTr="00791C87">
        <w:trPr>
          <w:trHeight w:val="312"/>
        </w:trPr>
        <w:tc>
          <w:tcPr>
            <w:tcW w:w="706" w:type="dxa"/>
            <w:tcBorders>
              <w:top w:val="nil"/>
              <w:left w:val="single" w:sz="4" w:space="0" w:color="auto"/>
              <w:bottom w:val="single" w:sz="4" w:space="0" w:color="auto"/>
              <w:right w:val="single" w:sz="4" w:space="0" w:color="auto"/>
            </w:tcBorders>
            <w:shd w:val="clear" w:color="auto" w:fill="FF9933"/>
            <w:noWrap/>
            <w:vAlign w:val="center"/>
            <w:hideMark/>
          </w:tcPr>
          <w:p w14:paraId="18265200" w14:textId="77777777" w:rsidR="00B430CC" w:rsidRPr="00C46B20" w:rsidRDefault="00B430CC" w:rsidP="00791C87">
            <w:pPr>
              <w:jc w:val="center"/>
              <w:rPr>
                <w:sz w:val="22"/>
                <w:szCs w:val="22"/>
                <w:lang w:eastAsia="ro-RO"/>
              </w:rPr>
            </w:pPr>
            <w:r w:rsidRPr="00C46B20">
              <w:rPr>
                <w:sz w:val="22"/>
                <w:szCs w:val="22"/>
                <w:lang w:eastAsia="ro-RO"/>
              </w:rPr>
              <w:t> </w:t>
            </w:r>
          </w:p>
        </w:tc>
        <w:tc>
          <w:tcPr>
            <w:tcW w:w="8417" w:type="dxa"/>
            <w:gridSpan w:val="5"/>
            <w:tcBorders>
              <w:top w:val="single" w:sz="4" w:space="0" w:color="auto"/>
              <w:left w:val="nil"/>
              <w:bottom w:val="single" w:sz="4" w:space="0" w:color="auto"/>
              <w:right w:val="single" w:sz="4" w:space="0" w:color="auto"/>
            </w:tcBorders>
            <w:shd w:val="clear" w:color="auto" w:fill="FF9933"/>
            <w:vAlign w:val="center"/>
            <w:hideMark/>
          </w:tcPr>
          <w:p w14:paraId="1124832C" w14:textId="77777777" w:rsidR="00B430CC" w:rsidRPr="00C46B20" w:rsidRDefault="00B430CC" w:rsidP="00791C87">
            <w:pPr>
              <w:jc w:val="center"/>
              <w:rPr>
                <w:b/>
                <w:bCs/>
                <w:sz w:val="22"/>
                <w:szCs w:val="22"/>
                <w:lang w:eastAsia="ro-RO"/>
              </w:rPr>
            </w:pPr>
            <w:r w:rsidRPr="00C46B20">
              <w:rPr>
                <w:b/>
                <w:bCs/>
                <w:sz w:val="22"/>
                <w:szCs w:val="22"/>
                <w:lang w:eastAsia="ro-RO"/>
              </w:rPr>
              <w:t>TOTAL GENERAL PE HARTA CORELAT LA RATA INFLAȚIEI</w:t>
            </w:r>
          </w:p>
        </w:tc>
        <w:tc>
          <w:tcPr>
            <w:tcW w:w="1041" w:type="dxa"/>
            <w:tcBorders>
              <w:top w:val="single" w:sz="4" w:space="0" w:color="auto"/>
              <w:left w:val="single" w:sz="4" w:space="0" w:color="auto"/>
              <w:bottom w:val="single" w:sz="4" w:space="0" w:color="auto"/>
              <w:right w:val="single" w:sz="4" w:space="0" w:color="auto"/>
            </w:tcBorders>
            <w:shd w:val="clear" w:color="auto" w:fill="FF9933"/>
            <w:noWrap/>
            <w:vAlign w:val="center"/>
            <w:hideMark/>
          </w:tcPr>
          <w:p w14:paraId="40C8F92A" w14:textId="77777777" w:rsidR="00B430CC" w:rsidRPr="00C46B20" w:rsidRDefault="00B430CC" w:rsidP="00791C87">
            <w:pPr>
              <w:jc w:val="center"/>
              <w:rPr>
                <w:b/>
                <w:bCs/>
                <w:sz w:val="22"/>
                <w:szCs w:val="22"/>
                <w:lang w:eastAsia="ro-RO"/>
              </w:rPr>
            </w:pPr>
            <w:r w:rsidRPr="00C46B20">
              <w:rPr>
                <w:b/>
                <w:bCs/>
                <w:sz w:val="22"/>
                <w:szCs w:val="22"/>
                <w:lang w:eastAsia="ro-RO"/>
              </w:rPr>
              <w:t>59637,22</w:t>
            </w:r>
          </w:p>
        </w:tc>
      </w:tr>
    </w:tbl>
    <w:p w14:paraId="4C20CE65" w14:textId="77777777" w:rsidR="00B430CC" w:rsidRPr="00727B63" w:rsidRDefault="00B430CC" w:rsidP="00B430CC">
      <w:pPr>
        <w:rPr>
          <w:color w:val="000000" w:themeColor="text1"/>
          <w:sz w:val="22"/>
          <w:szCs w:val="22"/>
        </w:rPr>
      </w:pPr>
    </w:p>
    <w:p w14:paraId="219AC558" w14:textId="77777777" w:rsidR="00B430CC" w:rsidRDefault="00B430CC" w:rsidP="00B430CC">
      <w:pPr>
        <w:rPr>
          <w:color w:val="000000" w:themeColor="text1"/>
          <w:sz w:val="22"/>
          <w:szCs w:val="22"/>
        </w:rPr>
      </w:pPr>
    </w:p>
    <w:p w14:paraId="499193D7" w14:textId="77777777" w:rsidR="00B430CC" w:rsidRDefault="00B430CC" w:rsidP="00B430CC">
      <w:pPr>
        <w:spacing w:after="160" w:line="259" w:lineRule="auto"/>
        <w:rPr>
          <w:color w:val="000000" w:themeColor="text1"/>
          <w:sz w:val="22"/>
          <w:szCs w:val="22"/>
        </w:rPr>
      </w:pPr>
      <w:r>
        <w:rPr>
          <w:color w:val="000000" w:themeColor="text1"/>
          <w:sz w:val="22"/>
          <w:szCs w:val="22"/>
        </w:rPr>
        <w:br w:type="page"/>
      </w:r>
    </w:p>
    <w:tbl>
      <w:tblPr>
        <w:tblW w:w="10175" w:type="dxa"/>
        <w:tblInd w:w="108" w:type="dxa"/>
        <w:tblLook w:val="04A0" w:firstRow="1" w:lastRow="0" w:firstColumn="1" w:lastColumn="0" w:noHBand="0" w:noVBand="1"/>
      </w:tblPr>
      <w:tblGrid>
        <w:gridCol w:w="804"/>
        <w:gridCol w:w="4866"/>
        <w:gridCol w:w="902"/>
        <w:gridCol w:w="908"/>
        <w:gridCol w:w="17"/>
        <w:gridCol w:w="1112"/>
        <w:gridCol w:w="11"/>
        <w:gridCol w:w="822"/>
        <w:gridCol w:w="11"/>
        <w:gridCol w:w="1071"/>
      </w:tblGrid>
      <w:tr w:rsidR="00B430CC" w:rsidRPr="00CB1A3B" w14:paraId="20DAD6CA" w14:textId="77777777" w:rsidTr="00791C87">
        <w:trPr>
          <w:trHeight w:val="612"/>
        </w:trPr>
        <w:tc>
          <w:tcPr>
            <w:tcW w:w="10175" w:type="dxa"/>
            <w:gridSpan w:val="10"/>
            <w:tcBorders>
              <w:top w:val="nil"/>
              <w:left w:val="nil"/>
              <w:bottom w:val="nil"/>
              <w:right w:val="nil"/>
            </w:tcBorders>
            <w:shd w:val="clear" w:color="auto" w:fill="auto"/>
            <w:vAlign w:val="center"/>
            <w:hideMark/>
          </w:tcPr>
          <w:p w14:paraId="144E7493" w14:textId="77777777" w:rsidR="00B430CC" w:rsidRPr="00CB1A3B" w:rsidRDefault="00B430CC" w:rsidP="00791C87">
            <w:pPr>
              <w:jc w:val="center"/>
              <w:rPr>
                <w:rFonts w:ascii="Arial Narrow" w:hAnsi="Arial Narrow"/>
                <w:b/>
                <w:bCs/>
                <w:color w:val="000000" w:themeColor="text1"/>
                <w:sz w:val="22"/>
                <w:szCs w:val="22"/>
                <w:lang w:eastAsia="ro-RO"/>
              </w:rPr>
            </w:pPr>
            <w:proofErr w:type="spellStart"/>
            <w:r w:rsidRPr="00CB1A3B">
              <w:rPr>
                <w:rFonts w:ascii="Arial Narrow" w:hAnsi="Arial Narrow"/>
                <w:b/>
                <w:bCs/>
                <w:color w:val="000000" w:themeColor="text1"/>
                <w:sz w:val="22"/>
                <w:szCs w:val="22"/>
                <w:lang w:eastAsia="ro-RO"/>
              </w:rPr>
              <w:lastRenderedPageBreak/>
              <w:t>Ucf</w:t>
            </w:r>
            <w:proofErr w:type="spellEnd"/>
            <w:r w:rsidRPr="00CB1A3B">
              <w:rPr>
                <w:rFonts w:ascii="Arial Narrow" w:hAnsi="Arial Narrow"/>
                <w:b/>
                <w:bCs/>
                <w:color w:val="000000" w:themeColor="text1"/>
                <w:sz w:val="22"/>
                <w:szCs w:val="22"/>
                <w:lang w:eastAsia="ro-RO"/>
              </w:rPr>
              <w:t xml:space="preserve"> </w:t>
            </w:r>
            <w:r>
              <w:rPr>
                <w:rFonts w:ascii="Arial Narrow" w:hAnsi="Arial Narrow"/>
                <w:b/>
                <w:bCs/>
                <w:color w:val="000000" w:themeColor="text1"/>
                <w:sz w:val="22"/>
                <w:szCs w:val="22"/>
                <w:lang w:eastAsia="ro-RO"/>
              </w:rPr>
              <w:t>3c</w:t>
            </w:r>
            <w:r w:rsidRPr="00CB1A3B">
              <w:rPr>
                <w:rFonts w:ascii="Arial Narrow" w:hAnsi="Arial Narrow"/>
                <w:b/>
                <w:bCs/>
                <w:color w:val="000000" w:themeColor="text1"/>
                <w:sz w:val="22"/>
                <w:szCs w:val="22"/>
                <w:lang w:eastAsia="ro-RO"/>
              </w:rPr>
              <w:t xml:space="preserve">                         </w:t>
            </w:r>
            <w:r w:rsidRPr="00F6132E">
              <w:rPr>
                <w:rFonts w:ascii="Arial Narrow" w:hAnsi="Arial Narrow"/>
                <w:b/>
                <w:bCs/>
                <w:color w:val="000000" w:themeColor="text1"/>
                <w:sz w:val="22"/>
                <w:szCs w:val="22"/>
                <w:lang w:eastAsia="ro-RO"/>
              </w:rPr>
              <w:t xml:space="preserve">Îngrijirea culturilor </w:t>
            </w:r>
            <w:r w:rsidRPr="00CB1A3B">
              <w:rPr>
                <w:rFonts w:ascii="Arial Narrow" w:hAnsi="Arial Narrow"/>
                <w:b/>
                <w:bCs/>
                <w:color w:val="000000" w:themeColor="text1"/>
                <w:sz w:val="22"/>
                <w:szCs w:val="22"/>
                <w:lang w:eastAsia="ro-RO"/>
              </w:rPr>
              <w:t xml:space="preserve">silvice și completări </w:t>
            </w:r>
            <w:r w:rsidRPr="00F6132E">
              <w:rPr>
                <w:rFonts w:ascii="Arial Narrow" w:hAnsi="Arial Narrow"/>
                <w:b/>
                <w:bCs/>
                <w:color w:val="000000" w:themeColor="text1"/>
                <w:sz w:val="22"/>
                <w:szCs w:val="22"/>
                <w:lang w:eastAsia="ro-RO"/>
              </w:rPr>
              <w:t>după</w:t>
            </w:r>
            <w:r w:rsidRPr="00CB1A3B">
              <w:rPr>
                <w:rFonts w:ascii="Arial Narrow" w:hAnsi="Arial Narrow"/>
                <w:b/>
                <w:bCs/>
                <w:color w:val="000000" w:themeColor="text1"/>
                <w:sz w:val="22"/>
                <w:szCs w:val="22"/>
                <w:lang w:eastAsia="ro-RO"/>
              </w:rPr>
              <w:t xml:space="preserve"> primul sezon de vegetație  în suprafețe parcurse cu lucrări de împădurire (20%)</w:t>
            </w:r>
          </w:p>
        </w:tc>
      </w:tr>
      <w:tr w:rsidR="00B430CC" w:rsidRPr="00CB1A3B" w14:paraId="658EF12A" w14:textId="77777777" w:rsidTr="00B430CC">
        <w:trPr>
          <w:trHeight w:val="264"/>
        </w:trPr>
        <w:tc>
          <w:tcPr>
            <w:tcW w:w="80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066EBD62"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Nr. d/o</w:t>
            </w:r>
          </w:p>
        </w:tc>
        <w:tc>
          <w:tcPr>
            <w:tcW w:w="486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6163FC57"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Denumirea și conținutul operației</w:t>
            </w:r>
          </w:p>
        </w:tc>
        <w:tc>
          <w:tcPr>
            <w:tcW w:w="90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3D48818" w14:textId="77777777" w:rsidR="00B430CC" w:rsidRPr="00CB1A3B" w:rsidRDefault="00B430CC" w:rsidP="00B430CC">
            <w:pPr>
              <w:spacing w:line="240" w:lineRule="auto"/>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Unitatea de măsură</w:t>
            </w:r>
          </w:p>
        </w:tc>
        <w:tc>
          <w:tcPr>
            <w:tcW w:w="85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B75EF8A" w14:textId="77777777" w:rsidR="00B430CC" w:rsidRPr="00CB1A3B" w:rsidRDefault="00B430CC" w:rsidP="00B430CC">
            <w:pPr>
              <w:spacing w:line="240" w:lineRule="auto"/>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Volumul lucrărilor</w:t>
            </w:r>
          </w:p>
        </w:tc>
        <w:tc>
          <w:tcPr>
            <w:tcW w:w="1667" w:type="dxa"/>
            <w:gridSpan w:val="4"/>
            <w:tcBorders>
              <w:top w:val="single" w:sz="4" w:space="0" w:color="auto"/>
              <w:left w:val="nil"/>
              <w:bottom w:val="single" w:sz="4" w:space="0" w:color="auto"/>
              <w:right w:val="single" w:sz="4" w:space="0" w:color="auto"/>
            </w:tcBorders>
            <w:shd w:val="clear" w:color="000000" w:fill="FFFFFF"/>
            <w:vAlign w:val="center"/>
            <w:hideMark/>
          </w:tcPr>
          <w:p w14:paraId="16734D6A" w14:textId="77777777" w:rsidR="00B430CC" w:rsidRPr="00CB1A3B" w:rsidRDefault="00B430CC" w:rsidP="00B430CC">
            <w:pPr>
              <w:spacing w:line="240" w:lineRule="auto"/>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Cantitatea necesara</w:t>
            </w:r>
          </w:p>
        </w:tc>
        <w:tc>
          <w:tcPr>
            <w:tcW w:w="1082" w:type="dxa"/>
            <w:gridSpan w:val="2"/>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606D8B89" w14:textId="77777777" w:rsidR="00B430CC" w:rsidRPr="00CB1A3B" w:rsidRDefault="00B430CC" w:rsidP="00B430CC">
            <w:pPr>
              <w:spacing w:line="240" w:lineRule="auto"/>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Total general, lei</w:t>
            </w:r>
          </w:p>
        </w:tc>
      </w:tr>
      <w:tr w:rsidR="00B430CC" w:rsidRPr="00CB1A3B" w14:paraId="5CD807ED" w14:textId="77777777" w:rsidTr="00B430CC">
        <w:trPr>
          <w:trHeight w:val="904"/>
        </w:trPr>
        <w:tc>
          <w:tcPr>
            <w:tcW w:w="804" w:type="dxa"/>
            <w:vMerge/>
            <w:tcBorders>
              <w:top w:val="single" w:sz="4" w:space="0" w:color="auto"/>
              <w:left w:val="single" w:sz="4" w:space="0" w:color="auto"/>
              <w:bottom w:val="single" w:sz="4" w:space="0" w:color="000000"/>
              <w:right w:val="single" w:sz="4" w:space="0" w:color="auto"/>
            </w:tcBorders>
            <w:vAlign w:val="center"/>
            <w:hideMark/>
          </w:tcPr>
          <w:p w14:paraId="37C6D5C3" w14:textId="77777777" w:rsidR="00B430CC" w:rsidRPr="00CB1A3B" w:rsidRDefault="00B430CC" w:rsidP="00791C87">
            <w:pPr>
              <w:rPr>
                <w:rFonts w:ascii="Arial Narrow" w:hAnsi="Arial Narrow"/>
                <w:color w:val="000000" w:themeColor="text1"/>
                <w:sz w:val="22"/>
                <w:szCs w:val="22"/>
                <w:lang w:eastAsia="ro-RO"/>
              </w:rPr>
            </w:pPr>
          </w:p>
        </w:tc>
        <w:tc>
          <w:tcPr>
            <w:tcW w:w="4866" w:type="dxa"/>
            <w:vMerge/>
            <w:tcBorders>
              <w:top w:val="single" w:sz="4" w:space="0" w:color="auto"/>
              <w:left w:val="single" w:sz="4" w:space="0" w:color="auto"/>
              <w:bottom w:val="single" w:sz="4" w:space="0" w:color="000000"/>
              <w:right w:val="single" w:sz="4" w:space="0" w:color="auto"/>
            </w:tcBorders>
            <w:vAlign w:val="center"/>
            <w:hideMark/>
          </w:tcPr>
          <w:p w14:paraId="62037D31" w14:textId="77777777" w:rsidR="00B430CC" w:rsidRPr="00CB1A3B" w:rsidRDefault="00B430CC" w:rsidP="00791C87">
            <w:pPr>
              <w:rPr>
                <w:rFonts w:ascii="Arial Narrow" w:hAnsi="Arial Narrow"/>
                <w:color w:val="000000" w:themeColor="text1"/>
                <w:sz w:val="22"/>
                <w:szCs w:val="22"/>
                <w:lang w:eastAsia="ro-RO"/>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14:paraId="3AE6BB76" w14:textId="77777777" w:rsidR="00B430CC" w:rsidRPr="00CB1A3B" w:rsidRDefault="00B430CC" w:rsidP="00791C87">
            <w:pPr>
              <w:rPr>
                <w:rFonts w:ascii="Arial Narrow" w:hAnsi="Arial Narrow"/>
                <w:color w:val="000000" w:themeColor="text1"/>
                <w:sz w:val="22"/>
                <w:szCs w:val="22"/>
                <w:lang w:eastAsia="ro-RO"/>
              </w:rPr>
            </w:pPr>
          </w:p>
        </w:tc>
        <w:tc>
          <w:tcPr>
            <w:tcW w:w="854" w:type="dxa"/>
            <w:vMerge/>
            <w:tcBorders>
              <w:top w:val="single" w:sz="4" w:space="0" w:color="auto"/>
              <w:left w:val="single" w:sz="4" w:space="0" w:color="auto"/>
              <w:bottom w:val="single" w:sz="4" w:space="0" w:color="auto"/>
              <w:right w:val="single" w:sz="4" w:space="0" w:color="auto"/>
            </w:tcBorders>
            <w:vAlign w:val="center"/>
            <w:hideMark/>
          </w:tcPr>
          <w:p w14:paraId="40B25E9B" w14:textId="77777777" w:rsidR="00B430CC" w:rsidRPr="00CB1A3B" w:rsidRDefault="00B430CC" w:rsidP="00791C87">
            <w:pPr>
              <w:rPr>
                <w:rFonts w:ascii="Arial Narrow" w:hAnsi="Arial Narrow"/>
                <w:color w:val="000000" w:themeColor="text1"/>
                <w:sz w:val="22"/>
                <w:szCs w:val="22"/>
                <w:lang w:eastAsia="ro-RO"/>
              </w:rPr>
            </w:pPr>
          </w:p>
        </w:tc>
        <w:tc>
          <w:tcPr>
            <w:tcW w:w="834" w:type="dxa"/>
            <w:gridSpan w:val="2"/>
            <w:tcBorders>
              <w:top w:val="nil"/>
              <w:left w:val="nil"/>
              <w:bottom w:val="single" w:sz="4" w:space="0" w:color="auto"/>
              <w:right w:val="single" w:sz="4" w:space="0" w:color="auto"/>
            </w:tcBorders>
            <w:shd w:val="clear" w:color="000000" w:fill="FFFFFF"/>
            <w:vAlign w:val="center"/>
            <w:hideMark/>
          </w:tcPr>
          <w:p w14:paraId="15E437C1" w14:textId="77777777" w:rsidR="00B430CC" w:rsidRPr="00CB1A3B" w:rsidRDefault="00B430CC" w:rsidP="00B430CC">
            <w:pPr>
              <w:spacing w:line="240" w:lineRule="auto"/>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Agregatului schimb, h</w:t>
            </w:r>
          </w:p>
        </w:tc>
        <w:tc>
          <w:tcPr>
            <w:tcW w:w="833" w:type="dxa"/>
            <w:gridSpan w:val="2"/>
            <w:tcBorders>
              <w:top w:val="nil"/>
              <w:left w:val="nil"/>
              <w:bottom w:val="single" w:sz="4" w:space="0" w:color="auto"/>
              <w:right w:val="single" w:sz="4" w:space="0" w:color="auto"/>
            </w:tcBorders>
            <w:shd w:val="clear" w:color="000000" w:fill="FFFFFF"/>
            <w:textDirection w:val="btLr"/>
            <w:vAlign w:val="center"/>
            <w:hideMark/>
          </w:tcPr>
          <w:p w14:paraId="6F3B999D" w14:textId="77777777" w:rsidR="00B430CC" w:rsidRPr="00CB1A3B" w:rsidRDefault="00B430CC" w:rsidP="00B430CC">
            <w:pPr>
              <w:spacing w:line="240" w:lineRule="auto"/>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xml:space="preserve">Zile-om </w:t>
            </w:r>
          </w:p>
        </w:tc>
        <w:tc>
          <w:tcPr>
            <w:tcW w:w="1082" w:type="dxa"/>
            <w:gridSpan w:val="2"/>
            <w:vMerge/>
            <w:tcBorders>
              <w:top w:val="single" w:sz="4" w:space="0" w:color="auto"/>
              <w:left w:val="single" w:sz="4" w:space="0" w:color="auto"/>
              <w:bottom w:val="single" w:sz="4" w:space="0" w:color="000000"/>
              <w:right w:val="single" w:sz="4" w:space="0" w:color="auto"/>
            </w:tcBorders>
            <w:vAlign w:val="center"/>
            <w:hideMark/>
          </w:tcPr>
          <w:p w14:paraId="5C810635" w14:textId="77777777" w:rsidR="00B430CC" w:rsidRPr="00CB1A3B" w:rsidRDefault="00B430CC" w:rsidP="00791C87">
            <w:pPr>
              <w:rPr>
                <w:rFonts w:ascii="Arial Narrow" w:hAnsi="Arial Narrow"/>
                <w:color w:val="000000" w:themeColor="text1"/>
                <w:sz w:val="22"/>
                <w:szCs w:val="22"/>
                <w:lang w:eastAsia="ro-RO"/>
              </w:rPr>
            </w:pPr>
          </w:p>
        </w:tc>
      </w:tr>
      <w:tr w:rsidR="00B430CC" w:rsidRPr="00CB1A3B" w14:paraId="49ABBF12" w14:textId="77777777" w:rsidTr="00791C87">
        <w:trPr>
          <w:trHeight w:val="264"/>
        </w:trPr>
        <w:tc>
          <w:tcPr>
            <w:tcW w:w="10175"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B505C8" w14:textId="77777777" w:rsidR="00B430CC" w:rsidRPr="00CB1A3B" w:rsidRDefault="00B430CC" w:rsidP="00791C87">
            <w:pPr>
              <w:jc w:val="center"/>
              <w:rPr>
                <w:rFonts w:ascii="Arial Narrow" w:hAnsi="Arial Narrow"/>
                <w:b/>
                <w:bCs/>
                <w:color w:val="000000" w:themeColor="text1"/>
                <w:sz w:val="22"/>
                <w:szCs w:val="22"/>
                <w:lang w:eastAsia="ro-RO"/>
              </w:rPr>
            </w:pPr>
            <w:r w:rsidRPr="00711CEA">
              <w:rPr>
                <w:rFonts w:ascii="Arial Narrow" w:hAnsi="Arial Narrow"/>
                <w:b/>
                <w:bCs/>
                <w:color w:val="FF0000"/>
                <w:sz w:val="22"/>
                <w:szCs w:val="22"/>
                <w:lang w:eastAsia="ro-RO"/>
              </w:rPr>
              <w:t xml:space="preserve">Cheltuieli pentru îngrijiri în 1 an de creștere </w:t>
            </w:r>
          </w:p>
        </w:tc>
      </w:tr>
      <w:tr w:rsidR="00B430CC" w:rsidRPr="00CB1A3B" w14:paraId="2F2DE8AE" w14:textId="77777777" w:rsidTr="00791C87">
        <w:trPr>
          <w:trHeight w:val="264"/>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14:paraId="5CCDE137"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1</w:t>
            </w:r>
          </w:p>
        </w:tc>
        <w:tc>
          <w:tcPr>
            <w:tcW w:w="4866" w:type="dxa"/>
            <w:tcBorders>
              <w:top w:val="nil"/>
              <w:left w:val="nil"/>
              <w:bottom w:val="single" w:sz="4" w:space="0" w:color="auto"/>
              <w:right w:val="single" w:sz="4" w:space="0" w:color="auto"/>
            </w:tcBorders>
            <w:shd w:val="clear" w:color="auto" w:fill="auto"/>
            <w:noWrap/>
            <w:vAlign w:val="center"/>
            <w:hideMark/>
          </w:tcPr>
          <w:p w14:paraId="6145E65A" w14:textId="77777777" w:rsidR="00B430CC" w:rsidRPr="00CB1A3B" w:rsidRDefault="00B430CC" w:rsidP="00791C87">
            <w:pP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Discuirea între rânduri de 4 ori</w:t>
            </w:r>
          </w:p>
        </w:tc>
        <w:tc>
          <w:tcPr>
            <w:tcW w:w="902" w:type="dxa"/>
            <w:tcBorders>
              <w:top w:val="nil"/>
              <w:left w:val="nil"/>
              <w:bottom w:val="single" w:sz="4" w:space="0" w:color="auto"/>
              <w:right w:val="single" w:sz="4" w:space="0" w:color="auto"/>
            </w:tcBorders>
            <w:shd w:val="clear" w:color="auto" w:fill="auto"/>
            <w:noWrap/>
            <w:vAlign w:val="center"/>
            <w:hideMark/>
          </w:tcPr>
          <w:p w14:paraId="51A2EFB3"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ha</w:t>
            </w:r>
          </w:p>
        </w:tc>
        <w:tc>
          <w:tcPr>
            <w:tcW w:w="854" w:type="dxa"/>
            <w:tcBorders>
              <w:top w:val="nil"/>
              <w:left w:val="nil"/>
              <w:bottom w:val="single" w:sz="4" w:space="0" w:color="auto"/>
              <w:right w:val="single" w:sz="4" w:space="0" w:color="auto"/>
            </w:tcBorders>
            <w:shd w:val="clear" w:color="auto" w:fill="auto"/>
            <w:noWrap/>
            <w:vAlign w:val="center"/>
            <w:hideMark/>
          </w:tcPr>
          <w:p w14:paraId="72D27A2B"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2,8</w:t>
            </w:r>
          </w:p>
        </w:tc>
        <w:tc>
          <w:tcPr>
            <w:tcW w:w="834" w:type="dxa"/>
            <w:gridSpan w:val="2"/>
            <w:tcBorders>
              <w:top w:val="nil"/>
              <w:left w:val="nil"/>
              <w:bottom w:val="single" w:sz="4" w:space="0" w:color="auto"/>
              <w:right w:val="single" w:sz="4" w:space="0" w:color="auto"/>
            </w:tcBorders>
            <w:shd w:val="clear" w:color="auto" w:fill="auto"/>
            <w:noWrap/>
            <w:vAlign w:val="center"/>
            <w:hideMark/>
          </w:tcPr>
          <w:p w14:paraId="0FA5C327" w14:textId="77777777" w:rsidR="00B430CC" w:rsidRPr="00B65A9E" w:rsidRDefault="00B430CC" w:rsidP="00791C87">
            <w:pPr>
              <w:jc w:val="center"/>
              <w:rPr>
                <w:rFonts w:ascii="Arial Narrow" w:hAnsi="Arial Narrow"/>
                <w:color w:val="000000" w:themeColor="text1"/>
                <w:sz w:val="22"/>
                <w:szCs w:val="22"/>
                <w:lang w:eastAsia="ro-RO"/>
              </w:rPr>
            </w:pPr>
            <w:r w:rsidRPr="00B65A9E">
              <w:rPr>
                <w:rFonts w:ascii="Arial Narrow" w:hAnsi="Arial Narrow"/>
                <w:sz w:val="22"/>
                <w:szCs w:val="22"/>
              </w:rPr>
              <w:t>1,57</w:t>
            </w:r>
          </w:p>
        </w:tc>
        <w:tc>
          <w:tcPr>
            <w:tcW w:w="833" w:type="dxa"/>
            <w:gridSpan w:val="2"/>
            <w:tcBorders>
              <w:top w:val="nil"/>
              <w:left w:val="nil"/>
              <w:bottom w:val="single" w:sz="4" w:space="0" w:color="auto"/>
              <w:right w:val="single" w:sz="4" w:space="0" w:color="auto"/>
            </w:tcBorders>
            <w:shd w:val="clear" w:color="auto" w:fill="auto"/>
            <w:noWrap/>
            <w:vAlign w:val="center"/>
            <w:hideMark/>
          </w:tcPr>
          <w:p w14:paraId="653C68A3" w14:textId="77777777" w:rsidR="00B430CC" w:rsidRPr="00B65A9E" w:rsidRDefault="00B430CC" w:rsidP="00791C87">
            <w:pPr>
              <w:jc w:val="center"/>
              <w:rPr>
                <w:rFonts w:ascii="Arial Narrow" w:hAnsi="Arial Narrow"/>
                <w:color w:val="000000" w:themeColor="text1"/>
                <w:sz w:val="22"/>
                <w:szCs w:val="22"/>
                <w:lang w:eastAsia="ro-RO"/>
              </w:rPr>
            </w:pPr>
            <w:r w:rsidRPr="00B65A9E">
              <w:rPr>
                <w:rFonts w:ascii="Arial Narrow" w:hAnsi="Arial Narrow"/>
                <w:sz w:val="22"/>
                <w:szCs w:val="22"/>
              </w:rPr>
              <w:t> </w:t>
            </w:r>
          </w:p>
        </w:tc>
        <w:tc>
          <w:tcPr>
            <w:tcW w:w="1082" w:type="dxa"/>
            <w:gridSpan w:val="2"/>
            <w:tcBorders>
              <w:top w:val="nil"/>
              <w:left w:val="nil"/>
              <w:bottom w:val="single" w:sz="4" w:space="0" w:color="auto"/>
              <w:right w:val="single" w:sz="4" w:space="0" w:color="auto"/>
            </w:tcBorders>
            <w:shd w:val="clear" w:color="auto" w:fill="auto"/>
            <w:noWrap/>
            <w:vAlign w:val="center"/>
            <w:hideMark/>
          </w:tcPr>
          <w:p w14:paraId="59871B44" w14:textId="77777777" w:rsidR="00B430CC" w:rsidRPr="00B65A9E" w:rsidRDefault="00B430CC" w:rsidP="00791C87">
            <w:pPr>
              <w:jc w:val="center"/>
              <w:rPr>
                <w:rFonts w:ascii="Arial Narrow" w:hAnsi="Arial Narrow"/>
                <w:color w:val="000000" w:themeColor="text1"/>
                <w:sz w:val="22"/>
                <w:szCs w:val="22"/>
                <w:lang w:eastAsia="ro-RO"/>
              </w:rPr>
            </w:pPr>
            <w:r w:rsidRPr="00B65A9E">
              <w:rPr>
                <w:rFonts w:ascii="Arial Narrow" w:hAnsi="Arial Narrow"/>
                <w:sz w:val="22"/>
                <w:szCs w:val="22"/>
              </w:rPr>
              <w:t>939,63</w:t>
            </w:r>
          </w:p>
        </w:tc>
      </w:tr>
      <w:tr w:rsidR="00B430CC" w:rsidRPr="00CB1A3B" w14:paraId="7C5A8047" w14:textId="77777777" w:rsidTr="00791C87">
        <w:trPr>
          <w:trHeight w:val="264"/>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14:paraId="0F44210C"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2</w:t>
            </w:r>
          </w:p>
        </w:tc>
        <w:tc>
          <w:tcPr>
            <w:tcW w:w="4866" w:type="dxa"/>
            <w:tcBorders>
              <w:top w:val="nil"/>
              <w:left w:val="nil"/>
              <w:bottom w:val="single" w:sz="4" w:space="0" w:color="auto"/>
              <w:right w:val="single" w:sz="4" w:space="0" w:color="auto"/>
            </w:tcBorders>
            <w:shd w:val="clear" w:color="auto" w:fill="auto"/>
            <w:noWrap/>
            <w:vAlign w:val="center"/>
            <w:hideMark/>
          </w:tcPr>
          <w:p w14:paraId="43B487ED" w14:textId="77777777" w:rsidR="00B430CC" w:rsidRPr="00CB1A3B" w:rsidRDefault="00B430CC" w:rsidP="00791C87">
            <w:pPr>
              <w:rPr>
                <w:rFonts w:ascii="Arial Narrow" w:hAnsi="Arial Narrow"/>
                <w:color w:val="000000" w:themeColor="text1"/>
                <w:sz w:val="22"/>
                <w:szCs w:val="22"/>
                <w:lang w:eastAsia="ro-RO"/>
              </w:rPr>
            </w:pPr>
            <w:r w:rsidRPr="00F6132E">
              <w:rPr>
                <w:rFonts w:ascii="Arial Narrow" w:hAnsi="Arial Narrow"/>
                <w:color w:val="000000" w:themeColor="text1"/>
                <w:sz w:val="22"/>
                <w:szCs w:val="22"/>
                <w:lang w:eastAsia="ro-RO"/>
              </w:rPr>
              <w:t xml:space="preserve">Prășitul </w:t>
            </w:r>
            <w:r w:rsidRPr="00CB1A3B">
              <w:rPr>
                <w:rFonts w:ascii="Arial Narrow" w:hAnsi="Arial Narrow"/>
                <w:color w:val="000000" w:themeColor="text1"/>
                <w:sz w:val="22"/>
                <w:szCs w:val="22"/>
                <w:lang w:eastAsia="ro-RO"/>
              </w:rPr>
              <w:t xml:space="preserve">cu sapa in zona de </w:t>
            </w:r>
            <w:r w:rsidRPr="00F6132E">
              <w:rPr>
                <w:rFonts w:ascii="Arial Narrow" w:hAnsi="Arial Narrow"/>
                <w:color w:val="000000" w:themeColor="text1"/>
                <w:sz w:val="22"/>
                <w:szCs w:val="22"/>
                <w:lang w:eastAsia="ro-RO"/>
              </w:rPr>
              <w:t>protecție</w:t>
            </w:r>
            <w:r w:rsidRPr="00CB1A3B">
              <w:rPr>
                <w:rFonts w:ascii="Arial Narrow" w:hAnsi="Arial Narrow"/>
                <w:color w:val="000000" w:themeColor="text1"/>
                <w:sz w:val="22"/>
                <w:szCs w:val="22"/>
                <w:lang w:eastAsia="ro-RO"/>
              </w:rPr>
              <w:t xml:space="preserve"> (50 cm)  de 3 ori</w:t>
            </w:r>
          </w:p>
        </w:tc>
        <w:tc>
          <w:tcPr>
            <w:tcW w:w="902" w:type="dxa"/>
            <w:tcBorders>
              <w:top w:val="nil"/>
              <w:left w:val="nil"/>
              <w:bottom w:val="single" w:sz="4" w:space="0" w:color="auto"/>
              <w:right w:val="single" w:sz="4" w:space="0" w:color="auto"/>
            </w:tcBorders>
            <w:shd w:val="clear" w:color="auto" w:fill="auto"/>
            <w:noWrap/>
            <w:vAlign w:val="center"/>
            <w:hideMark/>
          </w:tcPr>
          <w:p w14:paraId="7FCF5C45"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m2</w:t>
            </w:r>
          </w:p>
        </w:tc>
        <w:tc>
          <w:tcPr>
            <w:tcW w:w="854" w:type="dxa"/>
            <w:tcBorders>
              <w:top w:val="nil"/>
              <w:left w:val="nil"/>
              <w:bottom w:val="single" w:sz="4" w:space="0" w:color="auto"/>
              <w:right w:val="single" w:sz="4" w:space="0" w:color="auto"/>
            </w:tcBorders>
            <w:shd w:val="clear" w:color="auto" w:fill="auto"/>
            <w:noWrap/>
            <w:vAlign w:val="center"/>
            <w:hideMark/>
          </w:tcPr>
          <w:p w14:paraId="5113C6B7"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3000</w:t>
            </w:r>
          </w:p>
        </w:tc>
        <w:tc>
          <w:tcPr>
            <w:tcW w:w="834" w:type="dxa"/>
            <w:gridSpan w:val="2"/>
            <w:tcBorders>
              <w:top w:val="nil"/>
              <w:left w:val="nil"/>
              <w:bottom w:val="single" w:sz="4" w:space="0" w:color="auto"/>
              <w:right w:val="single" w:sz="4" w:space="0" w:color="auto"/>
            </w:tcBorders>
            <w:shd w:val="clear" w:color="000000" w:fill="FFFFFF"/>
            <w:noWrap/>
            <w:vAlign w:val="center"/>
            <w:hideMark/>
          </w:tcPr>
          <w:p w14:paraId="7EBB39DC"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0,00</w:t>
            </w:r>
          </w:p>
        </w:tc>
        <w:tc>
          <w:tcPr>
            <w:tcW w:w="833" w:type="dxa"/>
            <w:gridSpan w:val="2"/>
            <w:tcBorders>
              <w:top w:val="nil"/>
              <w:left w:val="nil"/>
              <w:bottom w:val="single" w:sz="4" w:space="0" w:color="auto"/>
              <w:right w:val="single" w:sz="4" w:space="0" w:color="auto"/>
            </w:tcBorders>
            <w:shd w:val="clear" w:color="000000" w:fill="FFFFFF"/>
            <w:noWrap/>
            <w:vAlign w:val="center"/>
            <w:hideMark/>
          </w:tcPr>
          <w:p w14:paraId="6FA7B5E3"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7,50</w:t>
            </w:r>
          </w:p>
        </w:tc>
        <w:tc>
          <w:tcPr>
            <w:tcW w:w="1082" w:type="dxa"/>
            <w:gridSpan w:val="2"/>
            <w:tcBorders>
              <w:top w:val="nil"/>
              <w:left w:val="nil"/>
              <w:bottom w:val="single" w:sz="4" w:space="0" w:color="auto"/>
              <w:right w:val="single" w:sz="4" w:space="0" w:color="auto"/>
            </w:tcBorders>
            <w:shd w:val="clear" w:color="auto" w:fill="auto"/>
            <w:vAlign w:val="center"/>
            <w:hideMark/>
          </w:tcPr>
          <w:p w14:paraId="0FF9C72B"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2793,24</w:t>
            </w:r>
          </w:p>
        </w:tc>
      </w:tr>
      <w:tr w:rsidR="00B430CC" w:rsidRPr="00CB1A3B" w14:paraId="75BCC0C9" w14:textId="77777777" w:rsidTr="00791C87">
        <w:trPr>
          <w:trHeight w:val="264"/>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14:paraId="36F824D2"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3</w:t>
            </w:r>
          </w:p>
        </w:tc>
        <w:tc>
          <w:tcPr>
            <w:tcW w:w="4866" w:type="dxa"/>
            <w:tcBorders>
              <w:top w:val="nil"/>
              <w:left w:val="nil"/>
              <w:bottom w:val="single" w:sz="4" w:space="0" w:color="auto"/>
              <w:right w:val="single" w:sz="4" w:space="0" w:color="auto"/>
            </w:tcBorders>
            <w:shd w:val="clear" w:color="auto" w:fill="auto"/>
            <w:vAlign w:val="center"/>
            <w:hideMark/>
          </w:tcPr>
          <w:p w14:paraId="68A95E09" w14:textId="77777777" w:rsidR="00B430CC" w:rsidRPr="00CB1A3B" w:rsidRDefault="00B430CC" w:rsidP="00791C87">
            <w:pPr>
              <w:rPr>
                <w:rFonts w:ascii="Arial Narrow" w:hAnsi="Arial Narrow"/>
                <w:color w:val="000000" w:themeColor="text1"/>
                <w:sz w:val="22"/>
                <w:szCs w:val="22"/>
                <w:lang w:eastAsia="ro-RO"/>
              </w:rPr>
            </w:pPr>
            <w:r w:rsidRPr="00F6132E">
              <w:rPr>
                <w:rFonts w:ascii="Arial Narrow" w:hAnsi="Arial Narrow"/>
                <w:color w:val="000000" w:themeColor="text1"/>
                <w:sz w:val="22"/>
                <w:szCs w:val="22"/>
                <w:lang w:eastAsia="ro-RO"/>
              </w:rPr>
              <w:t>Crearea</w:t>
            </w:r>
            <w:r w:rsidRPr="00CB1A3B">
              <w:rPr>
                <w:rFonts w:ascii="Arial Narrow" w:hAnsi="Arial Narrow"/>
                <w:color w:val="000000" w:themeColor="text1"/>
                <w:sz w:val="22"/>
                <w:szCs w:val="22"/>
                <w:lang w:eastAsia="ro-RO"/>
              </w:rPr>
              <w:t xml:space="preserve"> fâșiei </w:t>
            </w:r>
            <w:proofErr w:type="spellStart"/>
            <w:r w:rsidRPr="00CB1A3B">
              <w:rPr>
                <w:rFonts w:ascii="Arial Narrow" w:hAnsi="Arial Narrow"/>
                <w:color w:val="000000" w:themeColor="text1"/>
                <w:sz w:val="22"/>
                <w:szCs w:val="22"/>
                <w:lang w:eastAsia="ro-RO"/>
              </w:rPr>
              <w:t>antiincendiare</w:t>
            </w:r>
            <w:proofErr w:type="spellEnd"/>
          </w:p>
        </w:tc>
        <w:tc>
          <w:tcPr>
            <w:tcW w:w="902" w:type="dxa"/>
            <w:tcBorders>
              <w:top w:val="nil"/>
              <w:left w:val="nil"/>
              <w:bottom w:val="single" w:sz="4" w:space="0" w:color="auto"/>
              <w:right w:val="single" w:sz="4" w:space="0" w:color="auto"/>
            </w:tcBorders>
            <w:shd w:val="clear" w:color="auto" w:fill="auto"/>
            <w:noWrap/>
            <w:vAlign w:val="center"/>
            <w:hideMark/>
          </w:tcPr>
          <w:p w14:paraId="44895FA1"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ha</w:t>
            </w:r>
          </w:p>
        </w:tc>
        <w:tc>
          <w:tcPr>
            <w:tcW w:w="854" w:type="dxa"/>
            <w:tcBorders>
              <w:top w:val="nil"/>
              <w:left w:val="nil"/>
              <w:bottom w:val="single" w:sz="4" w:space="0" w:color="auto"/>
              <w:right w:val="single" w:sz="4" w:space="0" w:color="auto"/>
            </w:tcBorders>
            <w:shd w:val="clear" w:color="auto" w:fill="auto"/>
            <w:noWrap/>
            <w:vAlign w:val="center"/>
            <w:hideMark/>
          </w:tcPr>
          <w:p w14:paraId="65266D97"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0,05</w:t>
            </w:r>
          </w:p>
        </w:tc>
        <w:tc>
          <w:tcPr>
            <w:tcW w:w="834" w:type="dxa"/>
            <w:gridSpan w:val="2"/>
            <w:tcBorders>
              <w:top w:val="nil"/>
              <w:left w:val="nil"/>
              <w:bottom w:val="single" w:sz="4" w:space="0" w:color="auto"/>
              <w:right w:val="single" w:sz="4" w:space="0" w:color="auto"/>
            </w:tcBorders>
            <w:shd w:val="clear" w:color="auto" w:fill="auto"/>
            <w:noWrap/>
            <w:vAlign w:val="center"/>
            <w:hideMark/>
          </w:tcPr>
          <w:p w14:paraId="0E472C59"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0,29</w:t>
            </w:r>
          </w:p>
        </w:tc>
        <w:tc>
          <w:tcPr>
            <w:tcW w:w="833" w:type="dxa"/>
            <w:gridSpan w:val="2"/>
            <w:tcBorders>
              <w:top w:val="nil"/>
              <w:left w:val="nil"/>
              <w:bottom w:val="single" w:sz="4" w:space="0" w:color="auto"/>
              <w:right w:val="single" w:sz="4" w:space="0" w:color="auto"/>
            </w:tcBorders>
            <w:shd w:val="clear" w:color="auto" w:fill="auto"/>
            <w:noWrap/>
            <w:vAlign w:val="center"/>
            <w:hideMark/>
          </w:tcPr>
          <w:p w14:paraId="5B7D1AC9"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1082" w:type="dxa"/>
            <w:gridSpan w:val="2"/>
            <w:tcBorders>
              <w:top w:val="nil"/>
              <w:left w:val="nil"/>
              <w:bottom w:val="single" w:sz="4" w:space="0" w:color="auto"/>
              <w:right w:val="single" w:sz="4" w:space="0" w:color="auto"/>
            </w:tcBorders>
            <w:shd w:val="clear" w:color="auto" w:fill="auto"/>
            <w:noWrap/>
            <w:vAlign w:val="center"/>
            <w:hideMark/>
          </w:tcPr>
          <w:p w14:paraId="697983A8"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58,27</w:t>
            </w:r>
          </w:p>
        </w:tc>
      </w:tr>
      <w:tr w:rsidR="00B430CC" w:rsidRPr="00CB1A3B" w14:paraId="5B7F8375" w14:textId="77777777" w:rsidTr="00791C87">
        <w:trPr>
          <w:trHeight w:val="312"/>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14:paraId="653CC96A"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4</w:t>
            </w:r>
          </w:p>
        </w:tc>
        <w:tc>
          <w:tcPr>
            <w:tcW w:w="4866" w:type="dxa"/>
            <w:tcBorders>
              <w:top w:val="nil"/>
              <w:left w:val="nil"/>
              <w:bottom w:val="single" w:sz="4" w:space="0" w:color="auto"/>
              <w:right w:val="single" w:sz="4" w:space="0" w:color="auto"/>
            </w:tcBorders>
            <w:shd w:val="clear" w:color="auto" w:fill="auto"/>
            <w:noWrap/>
            <w:vAlign w:val="bottom"/>
            <w:hideMark/>
          </w:tcPr>
          <w:p w14:paraId="6807E503" w14:textId="77777777" w:rsidR="00B430CC" w:rsidRPr="00CB1A3B" w:rsidRDefault="00B430CC" w:rsidP="00791C87">
            <w:pP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Transportarea apei tehnice la distanța - 5 km</w:t>
            </w:r>
          </w:p>
        </w:tc>
        <w:tc>
          <w:tcPr>
            <w:tcW w:w="902" w:type="dxa"/>
            <w:tcBorders>
              <w:top w:val="nil"/>
              <w:left w:val="nil"/>
              <w:bottom w:val="single" w:sz="4" w:space="0" w:color="auto"/>
              <w:right w:val="single" w:sz="4" w:space="0" w:color="auto"/>
            </w:tcBorders>
            <w:shd w:val="clear" w:color="auto" w:fill="auto"/>
            <w:noWrap/>
            <w:vAlign w:val="center"/>
            <w:hideMark/>
          </w:tcPr>
          <w:p w14:paraId="11E98773"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tone</w:t>
            </w:r>
          </w:p>
        </w:tc>
        <w:tc>
          <w:tcPr>
            <w:tcW w:w="854" w:type="dxa"/>
            <w:tcBorders>
              <w:top w:val="nil"/>
              <w:left w:val="nil"/>
              <w:bottom w:val="single" w:sz="4" w:space="0" w:color="auto"/>
              <w:right w:val="single" w:sz="4" w:space="0" w:color="auto"/>
            </w:tcBorders>
            <w:shd w:val="clear" w:color="auto" w:fill="auto"/>
            <w:noWrap/>
            <w:vAlign w:val="center"/>
            <w:hideMark/>
          </w:tcPr>
          <w:p w14:paraId="46FDF4B5"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19</w:t>
            </w:r>
          </w:p>
        </w:tc>
        <w:tc>
          <w:tcPr>
            <w:tcW w:w="834" w:type="dxa"/>
            <w:gridSpan w:val="2"/>
            <w:tcBorders>
              <w:top w:val="nil"/>
              <w:left w:val="nil"/>
              <w:bottom w:val="single" w:sz="4" w:space="0" w:color="auto"/>
              <w:right w:val="single" w:sz="4" w:space="0" w:color="auto"/>
            </w:tcBorders>
            <w:shd w:val="clear" w:color="auto" w:fill="auto"/>
            <w:noWrap/>
            <w:vAlign w:val="center"/>
            <w:hideMark/>
          </w:tcPr>
          <w:p w14:paraId="17A1AADC"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4,75</w:t>
            </w:r>
          </w:p>
        </w:tc>
        <w:tc>
          <w:tcPr>
            <w:tcW w:w="833" w:type="dxa"/>
            <w:gridSpan w:val="2"/>
            <w:tcBorders>
              <w:top w:val="nil"/>
              <w:left w:val="nil"/>
              <w:bottom w:val="single" w:sz="4" w:space="0" w:color="auto"/>
              <w:right w:val="single" w:sz="4" w:space="0" w:color="auto"/>
            </w:tcBorders>
            <w:shd w:val="clear" w:color="000000" w:fill="FFFFFF"/>
            <w:noWrap/>
            <w:vAlign w:val="center"/>
            <w:hideMark/>
          </w:tcPr>
          <w:p w14:paraId="30246B00"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1082" w:type="dxa"/>
            <w:gridSpan w:val="2"/>
            <w:tcBorders>
              <w:top w:val="nil"/>
              <w:left w:val="nil"/>
              <w:bottom w:val="single" w:sz="4" w:space="0" w:color="auto"/>
              <w:right w:val="single" w:sz="4" w:space="0" w:color="auto"/>
            </w:tcBorders>
            <w:shd w:val="clear" w:color="auto" w:fill="auto"/>
            <w:noWrap/>
            <w:vAlign w:val="center"/>
            <w:hideMark/>
          </w:tcPr>
          <w:p w14:paraId="0029B7DF"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1507,93</w:t>
            </w:r>
          </w:p>
        </w:tc>
      </w:tr>
      <w:tr w:rsidR="00B430CC" w:rsidRPr="00CB1A3B" w14:paraId="7720F921" w14:textId="77777777" w:rsidTr="00791C87">
        <w:trPr>
          <w:trHeight w:val="312"/>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14:paraId="45E3081B"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5</w:t>
            </w:r>
          </w:p>
        </w:tc>
        <w:tc>
          <w:tcPr>
            <w:tcW w:w="4866" w:type="dxa"/>
            <w:tcBorders>
              <w:top w:val="nil"/>
              <w:left w:val="nil"/>
              <w:bottom w:val="single" w:sz="4" w:space="0" w:color="auto"/>
              <w:right w:val="single" w:sz="4" w:space="0" w:color="auto"/>
            </w:tcBorders>
            <w:shd w:val="clear" w:color="auto" w:fill="auto"/>
            <w:noWrap/>
            <w:vAlign w:val="bottom"/>
            <w:hideMark/>
          </w:tcPr>
          <w:p w14:paraId="31BACB8D" w14:textId="77777777" w:rsidR="00B430CC" w:rsidRPr="00CB1A3B" w:rsidRDefault="00B430CC" w:rsidP="00791C87">
            <w:pP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Udatul manual  (5 litre/puiet)</w:t>
            </w:r>
          </w:p>
        </w:tc>
        <w:tc>
          <w:tcPr>
            <w:tcW w:w="902" w:type="dxa"/>
            <w:tcBorders>
              <w:top w:val="nil"/>
              <w:left w:val="nil"/>
              <w:bottom w:val="single" w:sz="4" w:space="0" w:color="auto"/>
              <w:right w:val="single" w:sz="4" w:space="0" w:color="auto"/>
            </w:tcBorders>
            <w:shd w:val="clear" w:color="auto" w:fill="auto"/>
            <w:noWrap/>
            <w:vAlign w:val="center"/>
            <w:hideMark/>
          </w:tcPr>
          <w:p w14:paraId="661FAE98"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buc</w:t>
            </w:r>
          </w:p>
        </w:tc>
        <w:tc>
          <w:tcPr>
            <w:tcW w:w="854" w:type="dxa"/>
            <w:tcBorders>
              <w:top w:val="nil"/>
              <w:left w:val="nil"/>
              <w:bottom w:val="single" w:sz="4" w:space="0" w:color="auto"/>
              <w:right w:val="single" w:sz="4" w:space="0" w:color="auto"/>
            </w:tcBorders>
            <w:shd w:val="clear" w:color="auto" w:fill="auto"/>
            <w:noWrap/>
            <w:vAlign w:val="center"/>
            <w:hideMark/>
          </w:tcPr>
          <w:p w14:paraId="6879FD45"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3810</w:t>
            </w:r>
          </w:p>
        </w:tc>
        <w:tc>
          <w:tcPr>
            <w:tcW w:w="834" w:type="dxa"/>
            <w:gridSpan w:val="2"/>
            <w:tcBorders>
              <w:top w:val="nil"/>
              <w:left w:val="nil"/>
              <w:bottom w:val="single" w:sz="4" w:space="0" w:color="auto"/>
              <w:right w:val="single" w:sz="4" w:space="0" w:color="auto"/>
            </w:tcBorders>
            <w:shd w:val="clear" w:color="auto" w:fill="auto"/>
            <w:noWrap/>
            <w:vAlign w:val="center"/>
            <w:hideMark/>
          </w:tcPr>
          <w:p w14:paraId="2AF62A2B"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3" w:type="dxa"/>
            <w:gridSpan w:val="2"/>
            <w:tcBorders>
              <w:top w:val="nil"/>
              <w:left w:val="nil"/>
              <w:bottom w:val="single" w:sz="4" w:space="0" w:color="auto"/>
              <w:right w:val="single" w:sz="4" w:space="0" w:color="auto"/>
            </w:tcBorders>
            <w:shd w:val="clear" w:color="000000" w:fill="FFFFFF"/>
            <w:noWrap/>
            <w:vAlign w:val="center"/>
            <w:hideMark/>
          </w:tcPr>
          <w:p w14:paraId="40BC6EE4"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5,01</w:t>
            </w:r>
          </w:p>
        </w:tc>
        <w:tc>
          <w:tcPr>
            <w:tcW w:w="1082" w:type="dxa"/>
            <w:gridSpan w:val="2"/>
            <w:tcBorders>
              <w:top w:val="nil"/>
              <w:left w:val="nil"/>
              <w:bottom w:val="single" w:sz="4" w:space="0" w:color="auto"/>
              <w:right w:val="single" w:sz="4" w:space="0" w:color="auto"/>
            </w:tcBorders>
            <w:shd w:val="clear" w:color="auto" w:fill="auto"/>
            <w:vAlign w:val="center"/>
            <w:hideMark/>
          </w:tcPr>
          <w:p w14:paraId="17F6EE4F"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1867,06</w:t>
            </w:r>
          </w:p>
        </w:tc>
      </w:tr>
      <w:tr w:rsidR="00B430CC" w:rsidRPr="00CB1A3B" w14:paraId="45C6C7EF" w14:textId="77777777" w:rsidTr="00791C87">
        <w:trPr>
          <w:trHeight w:val="264"/>
        </w:trPr>
        <w:tc>
          <w:tcPr>
            <w:tcW w:w="804" w:type="dxa"/>
            <w:tcBorders>
              <w:top w:val="nil"/>
              <w:left w:val="single" w:sz="4" w:space="0" w:color="auto"/>
              <w:bottom w:val="single" w:sz="4" w:space="0" w:color="auto"/>
              <w:right w:val="single" w:sz="4" w:space="0" w:color="auto"/>
            </w:tcBorders>
            <w:shd w:val="clear" w:color="000000" w:fill="FFFF00"/>
            <w:noWrap/>
            <w:vAlign w:val="center"/>
            <w:hideMark/>
          </w:tcPr>
          <w:p w14:paraId="47025C2D"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4866" w:type="dxa"/>
            <w:tcBorders>
              <w:top w:val="nil"/>
              <w:left w:val="nil"/>
              <w:bottom w:val="single" w:sz="4" w:space="0" w:color="auto"/>
              <w:right w:val="single" w:sz="4" w:space="0" w:color="auto"/>
            </w:tcBorders>
            <w:shd w:val="clear" w:color="000000" w:fill="FFFF00"/>
            <w:vAlign w:val="center"/>
            <w:hideMark/>
          </w:tcPr>
          <w:p w14:paraId="4097077C"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TOTAL</w:t>
            </w:r>
          </w:p>
        </w:tc>
        <w:tc>
          <w:tcPr>
            <w:tcW w:w="902" w:type="dxa"/>
            <w:tcBorders>
              <w:top w:val="nil"/>
              <w:left w:val="nil"/>
              <w:bottom w:val="single" w:sz="4" w:space="0" w:color="auto"/>
              <w:right w:val="single" w:sz="4" w:space="0" w:color="auto"/>
            </w:tcBorders>
            <w:shd w:val="clear" w:color="000000" w:fill="FFFF00"/>
            <w:noWrap/>
            <w:vAlign w:val="center"/>
            <w:hideMark/>
          </w:tcPr>
          <w:p w14:paraId="7D06F16A"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54" w:type="dxa"/>
            <w:tcBorders>
              <w:top w:val="nil"/>
              <w:left w:val="nil"/>
              <w:bottom w:val="single" w:sz="4" w:space="0" w:color="auto"/>
              <w:right w:val="single" w:sz="4" w:space="0" w:color="auto"/>
            </w:tcBorders>
            <w:shd w:val="clear" w:color="000000" w:fill="FFFF00"/>
            <w:noWrap/>
            <w:vAlign w:val="center"/>
            <w:hideMark/>
          </w:tcPr>
          <w:p w14:paraId="0E6879C1"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4" w:type="dxa"/>
            <w:gridSpan w:val="2"/>
            <w:tcBorders>
              <w:top w:val="nil"/>
              <w:left w:val="nil"/>
              <w:bottom w:val="single" w:sz="4" w:space="0" w:color="auto"/>
              <w:right w:val="single" w:sz="4" w:space="0" w:color="auto"/>
            </w:tcBorders>
            <w:shd w:val="clear" w:color="000000" w:fill="FFFF00"/>
            <w:noWrap/>
            <w:vAlign w:val="center"/>
            <w:hideMark/>
          </w:tcPr>
          <w:p w14:paraId="59139988"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3" w:type="dxa"/>
            <w:gridSpan w:val="2"/>
            <w:tcBorders>
              <w:top w:val="nil"/>
              <w:left w:val="nil"/>
              <w:bottom w:val="single" w:sz="4" w:space="0" w:color="auto"/>
              <w:right w:val="single" w:sz="4" w:space="0" w:color="auto"/>
            </w:tcBorders>
            <w:shd w:val="clear" w:color="000000" w:fill="FFFF00"/>
            <w:noWrap/>
            <w:vAlign w:val="center"/>
            <w:hideMark/>
          </w:tcPr>
          <w:p w14:paraId="5FF5EDFD"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1082" w:type="dxa"/>
            <w:gridSpan w:val="2"/>
            <w:tcBorders>
              <w:top w:val="nil"/>
              <w:left w:val="nil"/>
              <w:bottom w:val="single" w:sz="4" w:space="0" w:color="auto"/>
              <w:right w:val="single" w:sz="4" w:space="0" w:color="auto"/>
            </w:tcBorders>
            <w:shd w:val="clear" w:color="000000" w:fill="FFFF00"/>
            <w:noWrap/>
            <w:vAlign w:val="center"/>
            <w:hideMark/>
          </w:tcPr>
          <w:p w14:paraId="78B7FF37"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7166,12</w:t>
            </w:r>
          </w:p>
        </w:tc>
      </w:tr>
      <w:tr w:rsidR="00B430CC" w:rsidRPr="00CB1A3B" w14:paraId="0E8EEBDE" w14:textId="77777777" w:rsidTr="00791C87">
        <w:trPr>
          <w:trHeight w:val="264"/>
        </w:trPr>
        <w:tc>
          <w:tcPr>
            <w:tcW w:w="804" w:type="dxa"/>
            <w:tcBorders>
              <w:top w:val="nil"/>
              <w:left w:val="single" w:sz="4" w:space="0" w:color="auto"/>
              <w:bottom w:val="single" w:sz="4" w:space="0" w:color="auto"/>
              <w:right w:val="single" w:sz="4" w:space="0" w:color="auto"/>
            </w:tcBorders>
            <w:shd w:val="clear" w:color="000000" w:fill="C5D9F1"/>
            <w:noWrap/>
            <w:vAlign w:val="center"/>
            <w:hideMark/>
          </w:tcPr>
          <w:p w14:paraId="75F0E57A"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00" w:type="dxa"/>
            <w:gridSpan w:val="8"/>
            <w:tcBorders>
              <w:top w:val="single" w:sz="4" w:space="0" w:color="auto"/>
              <w:left w:val="nil"/>
              <w:bottom w:val="single" w:sz="4" w:space="0" w:color="auto"/>
              <w:right w:val="nil"/>
            </w:tcBorders>
            <w:shd w:val="clear" w:color="000000" w:fill="C5D9F1"/>
            <w:noWrap/>
            <w:vAlign w:val="center"/>
            <w:hideMark/>
          </w:tcPr>
          <w:p w14:paraId="35A0685D"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Total cheltuieli indirecte în mărime de 7%, lei</w:t>
            </w:r>
          </w:p>
        </w:tc>
        <w:tc>
          <w:tcPr>
            <w:tcW w:w="1071" w:type="dxa"/>
            <w:tcBorders>
              <w:top w:val="nil"/>
              <w:left w:val="nil"/>
              <w:bottom w:val="single" w:sz="4" w:space="0" w:color="auto"/>
              <w:right w:val="single" w:sz="4" w:space="0" w:color="auto"/>
            </w:tcBorders>
            <w:shd w:val="clear" w:color="000000" w:fill="C5D9F1"/>
            <w:noWrap/>
            <w:vAlign w:val="center"/>
            <w:hideMark/>
          </w:tcPr>
          <w:p w14:paraId="65D0991D" w14:textId="77777777" w:rsidR="00B430CC" w:rsidRPr="00B65A9E" w:rsidRDefault="00B430CC" w:rsidP="00791C87">
            <w:pPr>
              <w:jc w:val="center"/>
              <w:rPr>
                <w:rFonts w:ascii="Arial Narrow" w:hAnsi="Arial Narrow"/>
                <w:b/>
                <w:bCs/>
                <w:color w:val="000000" w:themeColor="text1"/>
                <w:sz w:val="22"/>
                <w:szCs w:val="22"/>
                <w:lang w:eastAsia="ro-RO"/>
              </w:rPr>
            </w:pPr>
            <w:r w:rsidRPr="00B65A9E">
              <w:rPr>
                <w:rFonts w:ascii="Arial Narrow" w:hAnsi="Arial Narrow"/>
                <w:b/>
                <w:bCs/>
                <w:sz w:val="22"/>
                <w:szCs w:val="22"/>
              </w:rPr>
              <w:t>501,63</w:t>
            </w:r>
          </w:p>
        </w:tc>
      </w:tr>
      <w:tr w:rsidR="00B430CC" w:rsidRPr="00CB1A3B" w14:paraId="2D1668C6" w14:textId="77777777" w:rsidTr="00791C87">
        <w:trPr>
          <w:trHeight w:val="264"/>
        </w:trPr>
        <w:tc>
          <w:tcPr>
            <w:tcW w:w="804" w:type="dxa"/>
            <w:tcBorders>
              <w:top w:val="nil"/>
              <w:left w:val="single" w:sz="4" w:space="0" w:color="auto"/>
              <w:bottom w:val="single" w:sz="4" w:space="0" w:color="auto"/>
              <w:right w:val="single" w:sz="4" w:space="0" w:color="auto"/>
            </w:tcBorders>
            <w:shd w:val="clear" w:color="000000" w:fill="FFCCFF"/>
            <w:noWrap/>
            <w:vAlign w:val="center"/>
            <w:hideMark/>
          </w:tcPr>
          <w:p w14:paraId="1BFB6091"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00" w:type="dxa"/>
            <w:gridSpan w:val="8"/>
            <w:tcBorders>
              <w:top w:val="single" w:sz="4" w:space="0" w:color="auto"/>
              <w:left w:val="nil"/>
              <w:bottom w:val="single" w:sz="4" w:space="0" w:color="auto"/>
              <w:right w:val="nil"/>
            </w:tcBorders>
            <w:shd w:val="clear" w:color="000000" w:fill="FFCCFF"/>
            <w:noWrap/>
            <w:vAlign w:val="center"/>
            <w:hideMark/>
          </w:tcPr>
          <w:p w14:paraId="15B46801"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Total cheltuieli administrative în mărime de 5%,, lei</w:t>
            </w:r>
          </w:p>
        </w:tc>
        <w:tc>
          <w:tcPr>
            <w:tcW w:w="1071" w:type="dxa"/>
            <w:tcBorders>
              <w:top w:val="nil"/>
              <w:left w:val="nil"/>
              <w:bottom w:val="single" w:sz="4" w:space="0" w:color="auto"/>
              <w:right w:val="single" w:sz="4" w:space="0" w:color="auto"/>
            </w:tcBorders>
            <w:shd w:val="clear" w:color="000000" w:fill="FFCCFF"/>
            <w:noWrap/>
            <w:vAlign w:val="center"/>
            <w:hideMark/>
          </w:tcPr>
          <w:p w14:paraId="4506B339" w14:textId="77777777" w:rsidR="00B430CC" w:rsidRPr="00B65A9E" w:rsidRDefault="00B430CC" w:rsidP="00791C87">
            <w:pPr>
              <w:jc w:val="center"/>
              <w:rPr>
                <w:rFonts w:ascii="Arial Narrow" w:hAnsi="Arial Narrow"/>
                <w:b/>
                <w:bCs/>
                <w:color w:val="000000" w:themeColor="text1"/>
                <w:sz w:val="22"/>
                <w:szCs w:val="22"/>
                <w:lang w:eastAsia="ro-RO"/>
              </w:rPr>
            </w:pPr>
            <w:r w:rsidRPr="00B65A9E">
              <w:rPr>
                <w:rFonts w:ascii="Arial Narrow" w:hAnsi="Arial Narrow"/>
                <w:b/>
                <w:bCs/>
                <w:sz w:val="22"/>
                <w:szCs w:val="22"/>
              </w:rPr>
              <w:t>358,31</w:t>
            </w:r>
          </w:p>
        </w:tc>
      </w:tr>
      <w:tr w:rsidR="00B430CC" w:rsidRPr="00CB1A3B" w14:paraId="57284F57" w14:textId="77777777" w:rsidTr="00791C87">
        <w:trPr>
          <w:trHeight w:val="264"/>
        </w:trPr>
        <w:tc>
          <w:tcPr>
            <w:tcW w:w="804" w:type="dxa"/>
            <w:tcBorders>
              <w:top w:val="nil"/>
              <w:left w:val="single" w:sz="4" w:space="0" w:color="auto"/>
              <w:bottom w:val="single" w:sz="4" w:space="0" w:color="auto"/>
              <w:right w:val="single" w:sz="4" w:space="0" w:color="auto"/>
            </w:tcBorders>
            <w:shd w:val="clear" w:color="000000" w:fill="92D050"/>
            <w:noWrap/>
            <w:vAlign w:val="center"/>
            <w:hideMark/>
          </w:tcPr>
          <w:p w14:paraId="4FBE5051"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00" w:type="dxa"/>
            <w:gridSpan w:val="8"/>
            <w:tcBorders>
              <w:top w:val="single" w:sz="4" w:space="0" w:color="auto"/>
              <w:left w:val="nil"/>
              <w:bottom w:val="single" w:sz="4" w:space="0" w:color="auto"/>
              <w:right w:val="nil"/>
            </w:tcBorders>
            <w:shd w:val="clear" w:color="000000" w:fill="92D050"/>
            <w:noWrap/>
            <w:vAlign w:val="center"/>
            <w:hideMark/>
          </w:tcPr>
          <w:p w14:paraId="531C0BD7"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Total general lucrările de pregătire a solului și plantare</w:t>
            </w:r>
          </w:p>
        </w:tc>
        <w:tc>
          <w:tcPr>
            <w:tcW w:w="1071" w:type="dxa"/>
            <w:tcBorders>
              <w:top w:val="nil"/>
              <w:left w:val="nil"/>
              <w:bottom w:val="single" w:sz="4" w:space="0" w:color="auto"/>
              <w:right w:val="single" w:sz="4" w:space="0" w:color="auto"/>
            </w:tcBorders>
            <w:shd w:val="clear" w:color="000000" w:fill="92D050"/>
            <w:noWrap/>
            <w:vAlign w:val="center"/>
            <w:hideMark/>
          </w:tcPr>
          <w:p w14:paraId="75FF1DD4" w14:textId="77777777" w:rsidR="00B430CC" w:rsidRPr="00B65A9E" w:rsidRDefault="00B430CC" w:rsidP="00791C87">
            <w:pPr>
              <w:jc w:val="center"/>
              <w:rPr>
                <w:rFonts w:ascii="Arial Narrow" w:hAnsi="Arial Narrow"/>
                <w:b/>
                <w:bCs/>
                <w:color w:val="000000" w:themeColor="text1"/>
                <w:sz w:val="22"/>
                <w:szCs w:val="22"/>
                <w:lang w:eastAsia="ro-RO"/>
              </w:rPr>
            </w:pPr>
            <w:r w:rsidRPr="00B65A9E">
              <w:rPr>
                <w:rFonts w:ascii="Arial Narrow" w:hAnsi="Arial Narrow"/>
                <w:b/>
                <w:bCs/>
                <w:sz w:val="22"/>
                <w:szCs w:val="22"/>
              </w:rPr>
              <w:t>8026,06</w:t>
            </w:r>
          </w:p>
        </w:tc>
      </w:tr>
      <w:tr w:rsidR="00B430CC" w:rsidRPr="00CB1A3B" w14:paraId="0CB9F16F" w14:textId="77777777" w:rsidTr="00791C87">
        <w:trPr>
          <w:trHeight w:val="264"/>
        </w:trPr>
        <w:tc>
          <w:tcPr>
            <w:tcW w:w="804" w:type="dxa"/>
            <w:tcBorders>
              <w:top w:val="nil"/>
              <w:left w:val="single" w:sz="4" w:space="0" w:color="auto"/>
              <w:bottom w:val="single" w:sz="4" w:space="0" w:color="auto"/>
              <w:right w:val="single" w:sz="4" w:space="0" w:color="auto"/>
            </w:tcBorders>
            <w:shd w:val="clear" w:color="000000" w:fill="FF9999"/>
            <w:noWrap/>
            <w:vAlign w:val="center"/>
            <w:hideMark/>
          </w:tcPr>
          <w:p w14:paraId="4078AA3A"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00" w:type="dxa"/>
            <w:gridSpan w:val="8"/>
            <w:tcBorders>
              <w:top w:val="single" w:sz="4" w:space="0" w:color="auto"/>
              <w:left w:val="nil"/>
              <w:bottom w:val="single" w:sz="4" w:space="0" w:color="auto"/>
              <w:right w:val="nil"/>
            </w:tcBorders>
            <w:shd w:val="clear" w:color="000000" w:fill="FF9999"/>
            <w:noWrap/>
            <w:vAlign w:val="center"/>
            <w:hideMark/>
          </w:tcPr>
          <w:p w14:paraId="702742F1"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Rata anuală a inflație în mărime de 4,7%, lei</w:t>
            </w:r>
          </w:p>
        </w:tc>
        <w:tc>
          <w:tcPr>
            <w:tcW w:w="1071" w:type="dxa"/>
            <w:tcBorders>
              <w:top w:val="nil"/>
              <w:left w:val="nil"/>
              <w:bottom w:val="single" w:sz="4" w:space="0" w:color="auto"/>
              <w:right w:val="single" w:sz="4" w:space="0" w:color="auto"/>
            </w:tcBorders>
            <w:shd w:val="clear" w:color="000000" w:fill="FF9999"/>
            <w:noWrap/>
            <w:vAlign w:val="center"/>
            <w:hideMark/>
          </w:tcPr>
          <w:p w14:paraId="2D400985" w14:textId="77777777" w:rsidR="00B430CC" w:rsidRPr="00B65A9E" w:rsidRDefault="00B430CC" w:rsidP="00791C87">
            <w:pPr>
              <w:jc w:val="center"/>
              <w:rPr>
                <w:rFonts w:ascii="Arial Narrow" w:hAnsi="Arial Narrow"/>
                <w:b/>
                <w:bCs/>
                <w:color w:val="000000" w:themeColor="text1"/>
                <w:sz w:val="22"/>
                <w:szCs w:val="22"/>
                <w:lang w:eastAsia="ro-RO"/>
              </w:rPr>
            </w:pPr>
            <w:r w:rsidRPr="00B65A9E">
              <w:rPr>
                <w:rFonts w:ascii="Arial Narrow" w:hAnsi="Arial Narrow"/>
                <w:b/>
                <w:bCs/>
                <w:sz w:val="22"/>
                <w:szCs w:val="22"/>
              </w:rPr>
              <w:t>377,22</w:t>
            </w:r>
          </w:p>
        </w:tc>
      </w:tr>
      <w:tr w:rsidR="00B430CC" w:rsidRPr="00CB1A3B" w14:paraId="440CDDD3" w14:textId="77777777" w:rsidTr="00791C87">
        <w:trPr>
          <w:trHeight w:val="264"/>
        </w:trPr>
        <w:tc>
          <w:tcPr>
            <w:tcW w:w="804" w:type="dxa"/>
            <w:tcBorders>
              <w:top w:val="nil"/>
              <w:left w:val="single" w:sz="4" w:space="0" w:color="auto"/>
              <w:bottom w:val="single" w:sz="4" w:space="0" w:color="auto"/>
              <w:right w:val="single" w:sz="4" w:space="0" w:color="auto"/>
            </w:tcBorders>
            <w:shd w:val="clear" w:color="auto" w:fill="FF9933"/>
            <w:noWrap/>
            <w:vAlign w:val="center"/>
            <w:hideMark/>
          </w:tcPr>
          <w:p w14:paraId="546FF90E"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00" w:type="dxa"/>
            <w:gridSpan w:val="8"/>
            <w:tcBorders>
              <w:top w:val="single" w:sz="4" w:space="0" w:color="auto"/>
              <w:left w:val="nil"/>
              <w:bottom w:val="single" w:sz="4" w:space="0" w:color="auto"/>
              <w:right w:val="nil"/>
            </w:tcBorders>
            <w:shd w:val="clear" w:color="auto" w:fill="FF9933"/>
            <w:noWrap/>
            <w:vAlign w:val="center"/>
            <w:hideMark/>
          </w:tcPr>
          <w:p w14:paraId="66B25DBC"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TOTAL LUCRĂRI DE ÎNGREJIRE ÎN 1 AN DE CREȘTERE</w:t>
            </w:r>
          </w:p>
        </w:tc>
        <w:tc>
          <w:tcPr>
            <w:tcW w:w="1071" w:type="dxa"/>
            <w:tcBorders>
              <w:top w:val="single" w:sz="4" w:space="0" w:color="auto"/>
              <w:left w:val="nil"/>
              <w:bottom w:val="single" w:sz="4" w:space="0" w:color="auto"/>
              <w:right w:val="single" w:sz="4" w:space="0" w:color="auto"/>
            </w:tcBorders>
            <w:shd w:val="clear" w:color="auto" w:fill="FF9933"/>
            <w:noWrap/>
            <w:vAlign w:val="center"/>
            <w:hideMark/>
          </w:tcPr>
          <w:p w14:paraId="63C2D25B" w14:textId="77777777" w:rsidR="00B430CC" w:rsidRPr="00B65A9E" w:rsidRDefault="00B430CC" w:rsidP="00791C87">
            <w:pPr>
              <w:jc w:val="center"/>
              <w:rPr>
                <w:rFonts w:ascii="Arial Narrow" w:hAnsi="Arial Narrow"/>
                <w:b/>
                <w:bCs/>
                <w:sz w:val="22"/>
                <w:szCs w:val="22"/>
                <w:lang w:eastAsia="ro-RO"/>
              </w:rPr>
            </w:pPr>
            <w:r w:rsidRPr="00B65A9E">
              <w:rPr>
                <w:rFonts w:ascii="Arial Narrow" w:hAnsi="Arial Narrow"/>
                <w:b/>
                <w:bCs/>
                <w:sz w:val="22"/>
                <w:szCs w:val="22"/>
              </w:rPr>
              <w:t>8403,28</w:t>
            </w:r>
          </w:p>
        </w:tc>
      </w:tr>
      <w:tr w:rsidR="00B430CC" w:rsidRPr="00CB1A3B" w14:paraId="66791800" w14:textId="77777777" w:rsidTr="00B430CC">
        <w:trPr>
          <w:trHeight w:val="206"/>
        </w:trPr>
        <w:tc>
          <w:tcPr>
            <w:tcW w:w="10175" w:type="dxa"/>
            <w:gridSpan w:val="10"/>
            <w:tcBorders>
              <w:top w:val="single" w:sz="4" w:space="0" w:color="auto"/>
              <w:left w:val="single" w:sz="4" w:space="0" w:color="auto"/>
              <w:bottom w:val="single" w:sz="4" w:space="0" w:color="auto"/>
              <w:right w:val="nil"/>
            </w:tcBorders>
            <w:shd w:val="clear" w:color="auto" w:fill="auto"/>
            <w:noWrap/>
            <w:vAlign w:val="center"/>
            <w:hideMark/>
          </w:tcPr>
          <w:p w14:paraId="3CA6CFA7"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r>
      <w:tr w:rsidR="00B430CC" w:rsidRPr="00CB1A3B" w14:paraId="1ECAA963" w14:textId="77777777" w:rsidTr="00791C87">
        <w:trPr>
          <w:trHeight w:val="264"/>
        </w:trPr>
        <w:tc>
          <w:tcPr>
            <w:tcW w:w="10175" w:type="dxa"/>
            <w:gridSpan w:val="10"/>
            <w:tcBorders>
              <w:top w:val="single" w:sz="4" w:space="0" w:color="auto"/>
              <w:left w:val="single" w:sz="4" w:space="0" w:color="auto"/>
              <w:bottom w:val="single" w:sz="4" w:space="0" w:color="auto"/>
              <w:right w:val="nil"/>
            </w:tcBorders>
            <w:shd w:val="clear" w:color="auto" w:fill="auto"/>
            <w:noWrap/>
            <w:vAlign w:val="center"/>
            <w:hideMark/>
          </w:tcPr>
          <w:p w14:paraId="4E9AAC23" w14:textId="77777777" w:rsidR="00B430CC" w:rsidRPr="00711CEA" w:rsidRDefault="00B430CC" w:rsidP="00791C87">
            <w:pPr>
              <w:jc w:val="center"/>
              <w:rPr>
                <w:rFonts w:ascii="Arial Narrow" w:hAnsi="Arial Narrow"/>
                <w:b/>
                <w:bCs/>
                <w:color w:val="FF0000"/>
                <w:sz w:val="22"/>
                <w:szCs w:val="22"/>
                <w:lang w:eastAsia="ro-RO"/>
              </w:rPr>
            </w:pPr>
            <w:r w:rsidRPr="00711CEA">
              <w:rPr>
                <w:rFonts w:ascii="Arial Narrow" w:hAnsi="Arial Narrow"/>
                <w:b/>
                <w:bCs/>
                <w:color w:val="FF0000"/>
                <w:sz w:val="22"/>
                <w:szCs w:val="22"/>
                <w:lang w:eastAsia="ro-RO"/>
              </w:rPr>
              <w:t>Cheltuieli pentru completare după primul sezon de vegetație (20%)</w:t>
            </w:r>
          </w:p>
        </w:tc>
      </w:tr>
      <w:tr w:rsidR="00B430CC" w:rsidRPr="00CB1A3B" w14:paraId="124B3C44" w14:textId="77777777" w:rsidTr="00791C87">
        <w:trPr>
          <w:trHeight w:val="276"/>
        </w:trPr>
        <w:tc>
          <w:tcPr>
            <w:tcW w:w="804" w:type="dxa"/>
            <w:tcBorders>
              <w:top w:val="nil"/>
              <w:left w:val="single" w:sz="4" w:space="0" w:color="auto"/>
              <w:bottom w:val="single" w:sz="4" w:space="0" w:color="auto"/>
              <w:right w:val="single" w:sz="4" w:space="0" w:color="auto"/>
            </w:tcBorders>
            <w:shd w:val="clear" w:color="000000" w:fill="FFFFFF"/>
            <w:vAlign w:val="center"/>
            <w:hideMark/>
          </w:tcPr>
          <w:p w14:paraId="5FD0F94E"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1</w:t>
            </w:r>
          </w:p>
        </w:tc>
        <w:tc>
          <w:tcPr>
            <w:tcW w:w="4866" w:type="dxa"/>
            <w:tcBorders>
              <w:top w:val="nil"/>
              <w:left w:val="nil"/>
              <w:bottom w:val="single" w:sz="4" w:space="0" w:color="auto"/>
              <w:right w:val="single" w:sz="4" w:space="0" w:color="auto"/>
            </w:tcBorders>
            <w:shd w:val="clear" w:color="000000" w:fill="FFFFFF"/>
            <w:vAlign w:val="center"/>
            <w:hideMark/>
          </w:tcPr>
          <w:p w14:paraId="6EF903F8" w14:textId="77777777" w:rsidR="00B430CC" w:rsidRPr="00CB1A3B" w:rsidRDefault="00B430CC" w:rsidP="00791C87">
            <w:pP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Săpatul gropilor  30x30</w:t>
            </w:r>
          </w:p>
        </w:tc>
        <w:tc>
          <w:tcPr>
            <w:tcW w:w="902" w:type="dxa"/>
            <w:tcBorders>
              <w:top w:val="nil"/>
              <w:left w:val="nil"/>
              <w:bottom w:val="single" w:sz="4" w:space="0" w:color="auto"/>
              <w:right w:val="single" w:sz="4" w:space="0" w:color="auto"/>
            </w:tcBorders>
            <w:shd w:val="clear" w:color="auto" w:fill="auto"/>
            <w:vAlign w:val="center"/>
            <w:hideMark/>
          </w:tcPr>
          <w:p w14:paraId="621A2ABE"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buc</w:t>
            </w:r>
          </w:p>
        </w:tc>
        <w:tc>
          <w:tcPr>
            <w:tcW w:w="854" w:type="dxa"/>
            <w:tcBorders>
              <w:top w:val="nil"/>
              <w:left w:val="nil"/>
              <w:bottom w:val="single" w:sz="4" w:space="0" w:color="auto"/>
              <w:right w:val="single" w:sz="4" w:space="0" w:color="auto"/>
            </w:tcBorders>
            <w:shd w:val="clear" w:color="000000" w:fill="FFFFFF"/>
            <w:noWrap/>
            <w:vAlign w:val="center"/>
            <w:hideMark/>
          </w:tcPr>
          <w:p w14:paraId="20E6995C"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760</w:t>
            </w:r>
          </w:p>
        </w:tc>
        <w:tc>
          <w:tcPr>
            <w:tcW w:w="834" w:type="dxa"/>
            <w:gridSpan w:val="2"/>
            <w:tcBorders>
              <w:top w:val="nil"/>
              <w:left w:val="nil"/>
              <w:bottom w:val="single" w:sz="4" w:space="0" w:color="auto"/>
              <w:right w:val="single" w:sz="4" w:space="0" w:color="auto"/>
            </w:tcBorders>
            <w:shd w:val="clear" w:color="000000" w:fill="FFFFFF"/>
            <w:noWrap/>
            <w:vAlign w:val="center"/>
            <w:hideMark/>
          </w:tcPr>
          <w:p w14:paraId="49962C32"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0,00</w:t>
            </w:r>
          </w:p>
        </w:tc>
        <w:tc>
          <w:tcPr>
            <w:tcW w:w="833" w:type="dxa"/>
            <w:gridSpan w:val="2"/>
            <w:tcBorders>
              <w:top w:val="nil"/>
              <w:left w:val="nil"/>
              <w:bottom w:val="single" w:sz="4" w:space="0" w:color="auto"/>
              <w:right w:val="single" w:sz="4" w:space="0" w:color="auto"/>
            </w:tcBorders>
            <w:shd w:val="clear" w:color="000000" w:fill="FFFFFF"/>
            <w:noWrap/>
            <w:vAlign w:val="center"/>
            <w:hideMark/>
          </w:tcPr>
          <w:p w14:paraId="212A68D6"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5,21</w:t>
            </w:r>
          </w:p>
        </w:tc>
        <w:tc>
          <w:tcPr>
            <w:tcW w:w="1082" w:type="dxa"/>
            <w:gridSpan w:val="2"/>
            <w:tcBorders>
              <w:top w:val="nil"/>
              <w:left w:val="nil"/>
              <w:bottom w:val="single" w:sz="4" w:space="0" w:color="auto"/>
              <w:right w:val="single" w:sz="4" w:space="0" w:color="auto"/>
            </w:tcBorders>
            <w:shd w:val="clear" w:color="auto" w:fill="auto"/>
            <w:vAlign w:val="center"/>
            <w:hideMark/>
          </w:tcPr>
          <w:p w14:paraId="73049814"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1474,36</w:t>
            </w:r>
          </w:p>
        </w:tc>
      </w:tr>
      <w:tr w:rsidR="00B430CC" w:rsidRPr="00CB1A3B" w14:paraId="29F38CB1" w14:textId="77777777" w:rsidTr="00791C87">
        <w:trPr>
          <w:trHeight w:val="264"/>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B53C010"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2</w:t>
            </w:r>
          </w:p>
        </w:tc>
        <w:tc>
          <w:tcPr>
            <w:tcW w:w="4866" w:type="dxa"/>
            <w:tcBorders>
              <w:top w:val="nil"/>
              <w:left w:val="nil"/>
              <w:bottom w:val="single" w:sz="4" w:space="0" w:color="auto"/>
              <w:right w:val="single" w:sz="4" w:space="0" w:color="auto"/>
            </w:tcBorders>
            <w:shd w:val="clear" w:color="auto" w:fill="auto"/>
            <w:vAlign w:val="center"/>
            <w:hideMark/>
          </w:tcPr>
          <w:p w14:paraId="06FC0AF8" w14:textId="77777777" w:rsidR="00B430CC" w:rsidRPr="00CB1A3B" w:rsidRDefault="00B430CC" w:rsidP="00791C87">
            <w:pP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xml:space="preserve">Transportarea </w:t>
            </w:r>
            <w:proofErr w:type="spellStart"/>
            <w:r w:rsidRPr="00CB1A3B">
              <w:rPr>
                <w:rFonts w:ascii="Arial Narrow" w:hAnsi="Arial Narrow"/>
                <w:color w:val="000000" w:themeColor="text1"/>
                <w:sz w:val="22"/>
                <w:szCs w:val="22"/>
                <w:lang w:eastAsia="ro-RO"/>
              </w:rPr>
              <w:t>puieţilor</w:t>
            </w:r>
            <w:proofErr w:type="spellEnd"/>
          </w:p>
        </w:tc>
        <w:tc>
          <w:tcPr>
            <w:tcW w:w="902" w:type="dxa"/>
            <w:tcBorders>
              <w:top w:val="nil"/>
              <w:left w:val="nil"/>
              <w:bottom w:val="single" w:sz="4" w:space="0" w:color="auto"/>
              <w:right w:val="single" w:sz="4" w:space="0" w:color="auto"/>
            </w:tcBorders>
            <w:shd w:val="clear" w:color="auto" w:fill="auto"/>
            <w:noWrap/>
            <w:vAlign w:val="center"/>
            <w:hideMark/>
          </w:tcPr>
          <w:p w14:paraId="0E3D87F7"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km</w:t>
            </w:r>
          </w:p>
        </w:tc>
        <w:tc>
          <w:tcPr>
            <w:tcW w:w="854" w:type="dxa"/>
            <w:tcBorders>
              <w:top w:val="nil"/>
              <w:left w:val="nil"/>
              <w:bottom w:val="single" w:sz="4" w:space="0" w:color="auto"/>
              <w:right w:val="single" w:sz="4" w:space="0" w:color="auto"/>
            </w:tcBorders>
            <w:shd w:val="clear" w:color="auto" w:fill="auto"/>
            <w:noWrap/>
            <w:vAlign w:val="center"/>
            <w:hideMark/>
          </w:tcPr>
          <w:p w14:paraId="6995C739"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10</w:t>
            </w:r>
          </w:p>
        </w:tc>
        <w:tc>
          <w:tcPr>
            <w:tcW w:w="834" w:type="dxa"/>
            <w:gridSpan w:val="2"/>
            <w:tcBorders>
              <w:top w:val="nil"/>
              <w:left w:val="nil"/>
              <w:bottom w:val="single" w:sz="4" w:space="0" w:color="auto"/>
              <w:right w:val="single" w:sz="4" w:space="0" w:color="auto"/>
            </w:tcBorders>
            <w:shd w:val="clear" w:color="auto" w:fill="auto"/>
            <w:noWrap/>
            <w:vAlign w:val="center"/>
            <w:hideMark/>
          </w:tcPr>
          <w:p w14:paraId="3208D443"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1,50</w:t>
            </w:r>
          </w:p>
        </w:tc>
        <w:tc>
          <w:tcPr>
            <w:tcW w:w="833" w:type="dxa"/>
            <w:gridSpan w:val="2"/>
            <w:tcBorders>
              <w:top w:val="nil"/>
              <w:left w:val="nil"/>
              <w:bottom w:val="single" w:sz="4" w:space="0" w:color="auto"/>
              <w:right w:val="single" w:sz="4" w:space="0" w:color="auto"/>
            </w:tcBorders>
            <w:shd w:val="clear" w:color="auto" w:fill="auto"/>
            <w:noWrap/>
            <w:vAlign w:val="center"/>
            <w:hideMark/>
          </w:tcPr>
          <w:p w14:paraId="17C3E02A"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0</w:t>
            </w:r>
          </w:p>
        </w:tc>
        <w:tc>
          <w:tcPr>
            <w:tcW w:w="1082" w:type="dxa"/>
            <w:gridSpan w:val="2"/>
            <w:tcBorders>
              <w:top w:val="nil"/>
              <w:left w:val="nil"/>
              <w:bottom w:val="single" w:sz="4" w:space="0" w:color="auto"/>
              <w:right w:val="single" w:sz="4" w:space="0" w:color="auto"/>
            </w:tcBorders>
            <w:shd w:val="clear" w:color="auto" w:fill="auto"/>
            <w:noWrap/>
            <w:vAlign w:val="center"/>
            <w:hideMark/>
          </w:tcPr>
          <w:p w14:paraId="507B6C38"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1014,31</w:t>
            </w:r>
          </w:p>
        </w:tc>
      </w:tr>
      <w:tr w:rsidR="00B430CC" w:rsidRPr="00CB1A3B" w14:paraId="69DB077C" w14:textId="77777777" w:rsidTr="00791C87">
        <w:trPr>
          <w:trHeight w:val="264"/>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F692ECD"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3</w:t>
            </w:r>
          </w:p>
        </w:tc>
        <w:tc>
          <w:tcPr>
            <w:tcW w:w="4866" w:type="dxa"/>
            <w:tcBorders>
              <w:top w:val="nil"/>
              <w:left w:val="nil"/>
              <w:bottom w:val="single" w:sz="4" w:space="0" w:color="auto"/>
              <w:right w:val="single" w:sz="4" w:space="0" w:color="auto"/>
            </w:tcBorders>
            <w:shd w:val="clear" w:color="auto" w:fill="auto"/>
            <w:vAlign w:val="center"/>
            <w:hideMark/>
          </w:tcPr>
          <w:p w14:paraId="013559C6" w14:textId="77777777" w:rsidR="00B430CC" w:rsidRPr="00CB1A3B" w:rsidRDefault="00B430CC" w:rsidP="00791C87">
            <w:pP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xml:space="preserve">Descărcarea-încărcarea </w:t>
            </w:r>
            <w:proofErr w:type="spellStart"/>
            <w:r w:rsidRPr="00CB1A3B">
              <w:rPr>
                <w:rFonts w:ascii="Arial Narrow" w:hAnsi="Arial Narrow"/>
                <w:color w:val="000000" w:themeColor="text1"/>
                <w:sz w:val="22"/>
                <w:szCs w:val="22"/>
                <w:lang w:eastAsia="ro-RO"/>
              </w:rPr>
              <w:t>puieţilor</w:t>
            </w:r>
            <w:proofErr w:type="spellEnd"/>
          </w:p>
        </w:tc>
        <w:tc>
          <w:tcPr>
            <w:tcW w:w="902" w:type="dxa"/>
            <w:tcBorders>
              <w:top w:val="nil"/>
              <w:left w:val="nil"/>
              <w:bottom w:val="single" w:sz="4" w:space="0" w:color="auto"/>
              <w:right w:val="single" w:sz="4" w:space="0" w:color="auto"/>
            </w:tcBorders>
            <w:shd w:val="clear" w:color="auto" w:fill="auto"/>
            <w:noWrap/>
            <w:vAlign w:val="center"/>
            <w:hideMark/>
          </w:tcPr>
          <w:p w14:paraId="76C1B899"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mii buc</w:t>
            </w:r>
          </w:p>
        </w:tc>
        <w:tc>
          <w:tcPr>
            <w:tcW w:w="854" w:type="dxa"/>
            <w:tcBorders>
              <w:top w:val="nil"/>
              <w:left w:val="nil"/>
              <w:bottom w:val="single" w:sz="4" w:space="0" w:color="auto"/>
              <w:right w:val="single" w:sz="4" w:space="0" w:color="auto"/>
            </w:tcBorders>
            <w:shd w:val="clear" w:color="auto" w:fill="auto"/>
            <w:noWrap/>
            <w:vAlign w:val="center"/>
            <w:hideMark/>
          </w:tcPr>
          <w:p w14:paraId="00D3C437"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0,76</w:t>
            </w:r>
          </w:p>
        </w:tc>
        <w:tc>
          <w:tcPr>
            <w:tcW w:w="834" w:type="dxa"/>
            <w:gridSpan w:val="2"/>
            <w:tcBorders>
              <w:top w:val="nil"/>
              <w:left w:val="nil"/>
              <w:bottom w:val="single" w:sz="4" w:space="0" w:color="auto"/>
              <w:right w:val="single" w:sz="4" w:space="0" w:color="auto"/>
            </w:tcBorders>
            <w:shd w:val="clear" w:color="auto" w:fill="auto"/>
            <w:noWrap/>
            <w:vAlign w:val="center"/>
            <w:hideMark/>
          </w:tcPr>
          <w:p w14:paraId="571B2FF2"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3" w:type="dxa"/>
            <w:gridSpan w:val="2"/>
            <w:tcBorders>
              <w:top w:val="nil"/>
              <w:left w:val="nil"/>
              <w:bottom w:val="single" w:sz="4" w:space="0" w:color="auto"/>
              <w:right w:val="single" w:sz="4" w:space="0" w:color="auto"/>
            </w:tcBorders>
            <w:shd w:val="clear" w:color="000000" w:fill="FFFFFF"/>
            <w:noWrap/>
            <w:vAlign w:val="center"/>
            <w:hideMark/>
          </w:tcPr>
          <w:p w14:paraId="490B3912"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0,35</w:t>
            </w:r>
          </w:p>
        </w:tc>
        <w:tc>
          <w:tcPr>
            <w:tcW w:w="1082" w:type="dxa"/>
            <w:gridSpan w:val="2"/>
            <w:tcBorders>
              <w:top w:val="nil"/>
              <w:left w:val="nil"/>
              <w:bottom w:val="single" w:sz="4" w:space="0" w:color="auto"/>
              <w:right w:val="single" w:sz="4" w:space="0" w:color="auto"/>
            </w:tcBorders>
            <w:shd w:val="clear" w:color="auto" w:fill="auto"/>
            <w:vAlign w:val="center"/>
            <w:hideMark/>
          </w:tcPr>
          <w:p w14:paraId="4E994AE5"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128,66</w:t>
            </w:r>
          </w:p>
        </w:tc>
      </w:tr>
      <w:tr w:rsidR="00B430CC" w:rsidRPr="00CB1A3B" w14:paraId="48BA496A" w14:textId="77777777" w:rsidTr="00791C87">
        <w:trPr>
          <w:trHeight w:val="166"/>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2BB0727"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4</w:t>
            </w:r>
          </w:p>
        </w:tc>
        <w:tc>
          <w:tcPr>
            <w:tcW w:w="4866" w:type="dxa"/>
            <w:tcBorders>
              <w:top w:val="nil"/>
              <w:left w:val="nil"/>
              <w:bottom w:val="single" w:sz="4" w:space="0" w:color="auto"/>
              <w:right w:val="single" w:sz="4" w:space="0" w:color="auto"/>
            </w:tcBorders>
            <w:shd w:val="clear" w:color="auto" w:fill="auto"/>
            <w:vAlign w:val="center"/>
            <w:hideMark/>
          </w:tcPr>
          <w:p w14:paraId="2C0E143F" w14:textId="77777777" w:rsidR="00B430CC" w:rsidRPr="00CB1A3B" w:rsidRDefault="00B430CC" w:rsidP="00791C87">
            <w:pP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xml:space="preserve">Îngropatul </w:t>
            </w:r>
            <w:proofErr w:type="spellStart"/>
            <w:r w:rsidRPr="00CB1A3B">
              <w:rPr>
                <w:rFonts w:ascii="Arial Narrow" w:hAnsi="Arial Narrow"/>
                <w:color w:val="000000" w:themeColor="text1"/>
                <w:sz w:val="22"/>
                <w:szCs w:val="22"/>
                <w:lang w:eastAsia="ro-RO"/>
              </w:rPr>
              <w:t>puieţilor</w:t>
            </w:r>
            <w:proofErr w:type="spellEnd"/>
            <w:r w:rsidRPr="00CB1A3B">
              <w:rPr>
                <w:rFonts w:ascii="Arial Narrow" w:hAnsi="Arial Narrow"/>
                <w:color w:val="000000" w:themeColor="text1"/>
                <w:sz w:val="22"/>
                <w:szCs w:val="22"/>
                <w:lang w:eastAsia="ro-RO"/>
              </w:rPr>
              <w:t xml:space="preserve"> pentru păstrarea temporară </w:t>
            </w:r>
          </w:p>
        </w:tc>
        <w:tc>
          <w:tcPr>
            <w:tcW w:w="902" w:type="dxa"/>
            <w:tcBorders>
              <w:top w:val="nil"/>
              <w:left w:val="nil"/>
              <w:bottom w:val="single" w:sz="4" w:space="0" w:color="auto"/>
              <w:right w:val="single" w:sz="4" w:space="0" w:color="auto"/>
            </w:tcBorders>
            <w:shd w:val="clear" w:color="auto" w:fill="auto"/>
            <w:noWrap/>
            <w:vAlign w:val="center"/>
            <w:hideMark/>
          </w:tcPr>
          <w:p w14:paraId="332B8DC1"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mii buc</w:t>
            </w:r>
          </w:p>
        </w:tc>
        <w:tc>
          <w:tcPr>
            <w:tcW w:w="854" w:type="dxa"/>
            <w:tcBorders>
              <w:top w:val="nil"/>
              <w:left w:val="nil"/>
              <w:bottom w:val="single" w:sz="4" w:space="0" w:color="auto"/>
              <w:right w:val="single" w:sz="4" w:space="0" w:color="auto"/>
            </w:tcBorders>
            <w:shd w:val="clear" w:color="auto" w:fill="auto"/>
            <w:noWrap/>
            <w:vAlign w:val="center"/>
            <w:hideMark/>
          </w:tcPr>
          <w:p w14:paraId="28E9E8ED"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0,76</w:t>
            </w:r>
          </w:p>
        </w:tc>
        <w:tc>
          <w:tcPr>
            <w:tcW w:w="834" w:type="dxa"/>
            <w:gridSpan w:val="2"/>
            <w:tcBorders>
              <w:top w:val="nil"/>
              <w:left w:val="nil"/>
              <w:bottom w:val="single" w:sz="4" w:space="0" w:color="auto"/>
              <w:right w:val="single" w:sz="4" w:space="0" w:color="auto"/>
            </w:tcBorders>
            <w:shd w:val="clear" w:color="auto" w:fill="auto"/>
            <w:noWrap/>
            <w:vAlign w:val="center"/>
            <w:hideMark/>
          </w:tcPr>
          <w:p w14:paraId="30998E56"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3" w:type="dxa"/>
            <w:gridSpan w:val="2"/>
            <w:tcBorders>
              <w:top w:val="nil"/>
              <w:left w:val="nil"/>
              <w:bottom w:val="single" w:sz="4" w:space="0" w:color="auto"/>
              <w:right w:val="single" w:sz="4" w:space="0" w:color="auto"/>
            </w:tcBorders>
            <w:shd w:val="clear" w:color="000000" w:fill="FFFFFF"/>
            <w:noWrap/>
            <w:vAlign w:val="center"/>
            <w:hideMark/>
          </w:tcPr>
          <w:p w14:paraId="0DF6429A"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0,36</w:t>
            </w:r>
          </w:p>
        </w:tc>
        <w:tc>
          <w:tcPr>
            <w:tcW w:w="1082" w:type="dxa"/>
            <w:gridSpan w:val="2"/>
            <w:tcBorders>
              <w:top w:val="nil"/>
              <w:left w:val="nil"/>
              <w:bottom w:val="single" w:sz="4" w:space="0" w:color="auto"/>
              <w:right w:val="single" w:sz="4" w:space="0" w:color="auto"/>
            </w:tcBorders>
            <w:shd w:val="clear" w:color="auto" w:fill="auto"/>
            <w:vAlign w:val="center"/>
            <w:hideMark/>
          </w:tcPr>
          <w:p w14:paraId="3B65BAC1"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134,78</w:t>
            </w:r>
          </w:p>
        </w:tc>
      </w:tr>
      <w:tr w:rsidR="00B430CC" w:rsidRPr="00CB1A3B" w14:paraId="0EDFD01A" w14:textId="77777777" w:rsidTr="00791C87">
        <w:trPr>
          <w:trHeight w:val="264"/>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D9F5667"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7</w:t>
            </w:r>
          </w:p>
        </w:tc>
        <w:tc>
          <w:tcPr>
            <w:tcW w:w="4866" w:type="dxa"/>
            <w:tcBorders>
              <w:top w:val="nil"/>
              <w:left w:val="nil"/>
              <w:bottom w:val="single" w:sz="4" w:space="0" w:color="auto"/>
              <w:right w:val="single" w:sz="4" w:space="0" w:color="auto"/>
            </w:tcBorders>
            <w:shd w:val="clear" w:color="auto" w:fill="auto"/>
            <w:vAlign w:val="center"/>
            <w:hideMark/>
          </w:tcPr>
          <w:p w14:paraId="54C280AA" w14:textId="77777777" w:rsidR="00B430CC" w:rsidRPr="00CB1A3B" w:rsidRDefault="00B430CC" w:rsidP="00791C87">
            <w:pP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xml:space="preserve">Pregătirea </w:t>
            </w:r>
            <w:proofErr w:type="spellStart"/>
            <w:r w:rsidRPr="00CB1A3B">
              <w:rPr>
                <w:rFonts w:ascii="Arial Narrow" w:hAnsi="Arial Narrow"/>
                <w:color w:val="000000" w:themeColor="text1"/>
                <w:sz w:val="22"/>
                <w:szCs w:val="22"/>
                <w:lang w:eastAsia="ro-RO"/>
              </w:rPr>
              <w:t>puieţilor</w:t>
            </w:r>
            <w:proofErr w:type="spellEnd"/>
            <w:r w:rsidRPr="00CB1A3B">
              <w:rPr>
                <w:rFonts w:ascii="Arial Narrow" w:hAnsi="Arial Narrow"/>
                <w:color w:val="000000" w:themeColor="text1"/>
                <w:sz w:val="22"/>
                <w:szCs w:val="22"/>
                <w:lang w:eastAsia="ro-RO"/>
              </w:rPr>
              <w:t xml:space="preserve"> pentru plantare</w:t>
            </w:r>
          </w:p>
        </w:tc>
        <w:tc>
          <w:tcPr>
            <w:tcW w:w="902" w:type="dxa"/>
            <w:tcBorders>
              <w:top w:val="nil"/>
              <w:left w:val="nil"/>
              <w:bottom w:val="single" w:sz="4" w:space="0" w:color="auto"/>
              <w:right w:val="single" w:sz="4" w:space="0" w:color="auto"/>
            </w:tcBorders>
            <w:shd w:val="clear" w:color="auto" w:fill="auto"/>
            <w:noWrap/>
            <w:vAlign w:val="center"/>
            <w:hideMark/>
          </w:tcPr>
          <w:p w14:paraId="44CECC07"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mii buc</w:t>
            </w:r>
          </w:p>
        </w:tc>
        <w:tc>
          <w:tcPr>
            <w:tcW w:w="854" w:type="dxa"/>
            <w:tcBorders>
              <w:top w:val="nil"/>
              <w:left w:val="nil"/>
              <w:bottom w:val="single" w:sz="4" w:space="0" w:color="auto"/>
              <w:right w:val="single" w:sz="4" w:space="0" w:color="auto"/>
            </w:tcBorders>
            <w:shd w:val="clear" w:color="auto" w:fill="auto"/>
            <w:noWrap/>
            <w:vAlign w:val="center"/>
            <w:hideMark/>
          </w:tcPr>
          <w:p w14:paraId="4C761351"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0,76</w:t>
            </w:r>
          </w:p>
        </w:tc>
        <w:tc>
          <w:tcPr>
            <w:tcW w:w="834" w:type="dxa"/>
            <w:gridSpan w:val="2"/>
            <w:tcBorders>
              <w:top w:val="nil"/>
              <w:left w:val="nil"/>
              <w:bottom w:val="single" w:sz="4" w:space="0" w:color="auto"/>
              <w:right w:val="single" w:sz="4" w:space="0" w:color="auto"/>
            </w:tcBorders>
            <w:shd w:val="clear" w:color="auto" w:fill="auto"/>
            <w:noWrap/>
            <w:vAlign w:val="center"/>
            <w:hideMark/>
          </w:tcPr>
          <w:p w14:paraId="68CFDE0B"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3" w:type="dxa"/>
            <w:gridSpan w:val="2"/>
            <w:tcBorders>
              <w:top w:val="nil"/>
              <w:left w:val="nil"/>
              <w:bottom w:val="single" w:sz="4" w:space="0" w:color="auto"/>
              <w:right w:val="single" w:sz="4" w:space="0" w:color="auto"/>
            </w:tcBorders>
            <w:shd w:val="clear" w:color="000000" w:fill="FFFFFF"/>
            <w:noWrap/>
            <w:vAlign w:val="center"/>
            <w:hideMark/>
          </w:tcPr>
          <w:p w14:paraId="0986411D"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0,23</w:t>
            </w:r>
          </w:p>
        </w:tc>
        <w:tc>
          <w:tcPr>
            <w:tcW w:w="1082" w:type="dxa"/>
            <w:gridSpan w:val="2"/>
            <w:tcBorders>
              <w:top w:val="nil"/>
              <w:left w:val="nil"/>
              <w:bottom w:val="single" w:sz="4" w:space="0" w:color="auto"/>
              <w:right w:val="single" w:sz="4" w:space="0" w:color="auto"/>
            </w:tcBorders>
            <w:shd w:val="clear" w:color="auto" w:fill="auto"/>
            <w:vAlign w:val="center"/>
            <w:hideMark/>
          </w:tcPr>
          <w:p w14:paraId="7E7CA556"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100,86</w:t>
            </w:r>
          </w:p>
        </w:tc>
      </w:tr>
      <w:tr w:rsidR="00B430CC" w:rsidRPr="00CB1A3B" w14:paraId="083C3AE4" w14:textId="77777777" w:rsidTr="00791C87">
        <w:trPr>
          <w:trHeight w:val="264"/>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B3F32AA"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6</w:t>
            </w:r>
          </w:p>
        </w:tc>
        <w:tc>
          <w:tcPr>
            <w:tcW w:w="4866" w:type="dxa"/>
            <w:tcBorders>
              <w:top w:val="nil"/>
              <w:left w:val="nil"/>
              <w:bottom w:val="single" w:sz="4" w:space="0" w:color="auto"/>
              <w:right w:val="single" w:sz="4" w:space="0" w:color="auto"/>
            </w:tcBorders>
            <w:shd w:val="clear" w:color="auto" w:fill="auto"/>
            <w:vAlign w:val="center"/>
            <w:hideMark/>
          </w:tcPr>
          <w:p w14:paraId="02876699" w14:textId="77777777" w:rsidR="00B430CC" w:rsidRPr="00CB1A3B" w:rsidRDefault="00B430CC" w:rsidP="00791C87">
            <w:pP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Plantarea manuală în groapă</w:t>
            </w:r>
          </w:p>
        </w:tc>
        <w:tc>
          <w:tcPr>
            <w:tcW w:w="902" w:type="dxa"/>
            <w:tcBorders>
              <w:top w:val="nil"/>
              <w:left w:val="nil"/>
              <w:bottom w:val="single" w:sz="4" w:space="0" w:color="auto"/>
              <w:right w:val="single" w:sz="4" w:space="0" w:color="auto"/>
            </w:tcBorders>
            <w:shd w:val="clear" w:color="auto" w:fill="auto"/>
            <w:noWrap/>
            <w:vAlign w:val="center"/>
            <w:hideMark/>
          </w:tcPr>
          <w:p w14:paraId="1F77AFF6"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buc</w:t>
            </w:r>
          </w:p>
        </w:tc>
        <w:tc>
          <w:tcPr>
            <w:tcW w:w="854" w:type="dxa"/>
            <w:tcBorders>
              <w:top w:val="nil"/>
              <w:left w:val="nil"/>
              <w:bottom w:val="single" w:sz="4" w:space="0" w:color="auto"/>
              <w:right w:val="single" w:sz="4" w:space="0" w:color="auto"/>
            </w:tcBorders>
            <w:shd w:val="clear" w:color="auto" w:fill="auto"/>
            <w:noWrap/>
            <w:vAlign w:val="center"/>
            <w:hideMark/>
          </w:tcPr>
          <w:p w14:paraId="4DA62292"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760</w:t>
            </w:r>
          </w:p>
        </w:tc>
        <w:tc>
          <w:tcPr>
            <w:tcW w:w="834" w:type="dxa"/>
            <w:gridSpan w:val="2"/>
            <w:tcBorders>
              <w:top w:val="nil"/>
              <w:left w:val="nil"/>
              <w:bottom w:val="single" w:sz="4" w:space="0" w:color="auto"/>
              <w:right w:val="single" w:sz="4" w:space="0" w:color="auto"/>
            </w:tcBorders>
            <w:shd w:val="clear" w:color="auto" w:fill="auto"/>
            <w:noWrap/>
            <w:vAlign w:val="center"/>
            <w:hideMark/>
          </w:tcPr>
          <w:p w14:paraId="79892057"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3" w:type="dxa"/>
            <w:gridSpan w:val="2"/>
            <w:tcBorders>
              <w:top w:val="nil"/>
              <w:left w:val="nil"/>
              <w:bottom w:val="single" w:sz="4" w:space="0" w:color="auto"/>
              <w:right w:val="single" w:sz="4" w:space="0" w:color="auto"/>
            </w:tcBorders>
            <w:shd w:val="clear" w:color="000000" w:fill="FFFFFF"/>
            <w:noWrap/>
            <w:vAlign w:val="center"/>
            <w:hideMark/>
          </w:tcPr>
          <w:p w14:paraId="1CAA99A0"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1,97</w:t>
            </w:r>
          </w:p>
        </w:tc>
        <w:tc>
          <w:tcPr>
            <w:tcW w:w="1082" w:type="dxa"/>
            <w:gridSpan w:val="2"/>
            <w:tcBorders>
              <w:top w:val="nil"/>
              <w:left w:val="nil"/>
              <w:bottom w:val="single" w:sz="4" w:space="0" w:color="auto"/>
              <w:right w:val="single" w:sz="4" w:space="0" w:color="auto"/>
            </w:tcBorders>
            <w:shd w:val="clear" w:color="auto" w:fill="auto"/>
            <w:vAlign w:val="center"/>
            <w:hideMark/>
          </w:tcPr>
          <w:p w14:paraId="57D457E1"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966,54</w:t>
            </w:r>
          </w:p>
        </w:tc>
      </w:tr>
      <w:tr w:rsidR="00B430CC" w:rsidRPr="00CB1A3B" w14:paraId="7A4320E2" w14:textId="77777777" w:rsidTr="00791C87">
        <w:trPr>
          <w:trHeight w:val="264"/>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9AC02BD"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7</w:t>
            </w:r>
          </w:p>
        </w:tc>
        <w:tc>
          <w:tcPr>
            <w:tcW w:w="4866" w:type="dxa"/>
            <w:tcBorders>
              <w:top w:val="nil"/>
              <w:left w:val="nil"/>
              <w:bottom w:val="single" w:sz="4" w:space="0" w:color="auto"/>
              <w:right w:val="single" w:sz="4" w:space="0" w:color="auto"/>
            </w:tcBorders>
            <w:shd w:val="clear" w:color="auto" w:fill="auto"/>
            <w:vAlign w:val="center"/>
            <w:hideMark/>
          </w:tcPr>
          <w:p w14:paraId="26F1D232" w14:textId="77777777" w:rsidR="00B430CC" w:rsidRPr="00CB1A3B" w:rsidRDefault="00B430CC" w:rsidP="00791C87">
            <w:pP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xml:space="preserve">Îndreptatul </w:t>
            </w:r>
            <w:proofErr w:type="spellStart"/>
            <w:r w:rsidRPr="00CB1A3B">
              <w:rPr>
                <w:rFonts w:ascii="Arial Narrow" w:hAnsi="Arial Narrow"/>
                <w:color w:val="000000" w:themeColor="text1"/>
                <w:sz w:val="22"/>
                <w:szCs w:val="22"/>
                <w:lang w:eastAsia="ro-RO"/>
              </w:rPr>
              <w:t>puieţilor</w:t>
            </w:r>
            <w:proofErr w:type="spellEnd"/>
            <w:r w:rsidRPr="00CB1A3B">
              <w:rPr>
                <w:rFonts w:ascii="Arial Narrow" w:hAnsi="Arial Narrow"/>
                <w:color w:val="000000" w:themeColor="text1"/>
                <w:sz w:val="22"/>
                <w:szCs w:val="22"/>
                <w:lang w:eastAsia="ro-RO"/>
              </w:rPr>
              <w:t xml:space="preserve"> după plantare</w:t>
            </w:r>
          </w:p>
        </w:tc>
        <w:tc>
          <w:tcPr>
            <w:tcW w:w="902" w:type="dxa"/>
            <w:tcBorders>
              <w:top w:val="nil"/>
              <w:left w:val="nil"/>
              <w:bottom w:val="single" w:sz="4" w:space="0" w:color="auto"/>
              <w:right w:val="single" w:sz="4" w:space="0" w:color="auto"/>
            </w:tcBorders>
            <w:shd w:val="clear" w:color="auto" w:fill="auto"/>
            <w:noWrap/>
            <w:vAlign w:val="center"/>
            <w:hideMark/>
          </w:tcPr>
          <w:p w14:paraId="26199139"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xml:space="preserve"> buc</w:t>
            </w:r>
          </w:p>
        </w:tc>
        <w:tc>
          <w:tcPr>
            <w:tcW w:w="854" w:type="dxa"/>
            <w:tcBorders>
              <w:top w:val="nil"/>
              <w:left w:val="nil"/>
              <w:bottom w:val="single" w:sz="4" w:space="0" w:color="auto"/>
              <w:right w:val="single" w:sz="4" w:space="0" w:color="auto"/>
            </w:tcBorders>
            <w:shd w:val="clear" w:color="auto" w:fill="auto"/>
            <w:noWrap/>
            <w:vAlign w:val="center"/>
            <w:hideMark/>
          </w:tcPr>
          <w:p w14:paraId="3DE4EF01"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760</w:t>
            </w:r>
          </w:p>
        </w:tc>
        <w:tc>
          <w:tcPr>
            <w:tcW w:w="834" w:type="dxa"/>
            <w:gridSpan w:val="2"/>
            <w:tcBorders>
              <w:top w:val="nil"/>
              <w:left w:val="nil"/>
              <w:bottom w:val="single" w:sz="4" w:space="0" w:color="auto"/>
              <w:right w:val="single" w:sz="4" w:space="0" w:color="auto"/>
            </w:tcBorders>
            <w:shd w:val="clear" w:color="auto" w:fill="auto"/>
            <w:noWrap/>
            <w:vAlign w:val="center"/>
            <w:hideMark/>
          </w:tcPr>
          <w:p w14:paraId="12B1D527"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3" w:type="dxa"/>
            <w:gridSpan w:val="2"/>
            <w:tcBorders>
              <w:top w:val="nil"/>
              <w:left w:val="nil"/>
              <w:bottom w:val="single" w:sz="4" w:space="0" w:color="auto"/>
              <w:right w:val="single" w:sz="4" w:space="0" w:color="auto"/>
            </w:tcBorders>
            <w:shd w:val="clear" w:color="000000" w:fill="FFFFFF"/>
            <w:noWrap/>
            <w:vAlign w:val="center"/>
            <w:hideMark/>
          </w:tcPr>
          <w:p w14:paraId="4B4B0033"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0,45</w:t>
            </w:r>
          </w:p>
        </w:tc>
        <w:tc>
          <w:tcPr>
            <w:tcW w:w="1082" w:type="dxa"/>
            <w:gridSpan w:val="2"/>
            <w:tcBorders>
              <w:top w:val="nil"/>
              <w:left w:val="nil"/>
              <w:bottom w:val="single" w:sz="4" w:space="0" w:color="auto"/>
              <w:right w:val="single" w:sz="4" w:space="0" w:color="auto"/>
            </w:tcBorders>
            <w:shd w:val="clear" w:color="auto" w:fill="auto"/>
            <w:vAlign w:val="center"/>
            <w:hideMark/>
          </w:tcPr>
          <w:p w14:paraId="175385DD"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168,08</w:t>
            </w:r>
          </w:p>
        </w:tc>
      </w:tr>
      <w:tr w:rsidR="00B430CC" w:rsidRPr="00CB1A3B" w14:paraId="0CCBBB2E" w14:textId="77777777" w:rsidTr="00791C87">
        <w:trPr>
          <w:trHeight w:val="264"/>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C5187BE"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4866" w:type="dxa"/>
            <w:tcBorders>
              <w:top w:val="nil"/>
              <w:left w:val="nil"/>
              <w:bottom w:val="single" w:sz="4" w:space="0" w:color="auto"/>
              <w:right w:val="single" w:sz="4" w:space="0" w:color="auto"/>
            </w:tcBorders>
            <w:shd w:val="clear" w:color="auto" w:fill="auto"/>
            <w:vAlign w:val="center"/>
            <w:hideMark/>
          </w:tcPr>
          <w:p w14:paraId="5ED177C9"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Total</w:t>
            </w:r>
          </w:p>
        </w:tc>
        <w:tc>
          <w:tcPr>
            <w:tcW w:w="902" w:type="dxa"/>
            <w:tcBorders>
              <w:top w:val="nil"/>
              <w:left w:val="nil"/>
              <w:bottom w:val="single" w:sz="4" w:space="0" w:color="auto"/>
              <w:right w:val="single" w:sz="4" w:space="0" w:color="auto"/>
            </w:tcBorders>
            <w:shd w:val="clear" w:color="auto" w:fill="auto"/>
            <w:noWrap/>
            <w:vAlign w:val="center"/>
            <w:hideMark/>
          </w:tcPr>
          <w:p w14:paraId="24ED4C4A"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54" w:type="dxa"/>
            <w:tcBorders>
              <w:top w:val="nil"/>
              <w:left w:val="nil"/>
              <w:bottom w:val="single" w:sz="4" w:space="0" w:color="auto"/>
              <w:right w:val="single" w:sz="4" w:space="0" w:color="auto"/>
            </w:tcBorders>
            <w:shd w:val="clear" w:color="auto" w:fill="auto"/>
            <w:noWrap/>
            <w:vAlign w:val="center"/>
            <w:hideMark/>
          </w:tcPr>
          <w:p w14:paraId="3E94666F"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4" w:type="dxa"/>
            <w:gridSpan w:val="2"/>
            <w:tcBorders>
              <w:top w:val="nil"/>
              <w:left w:val="nil"/>
              <w:bottom w:val="single" w:sz="4" w:space="0" w:color="auto"/>
              <w:right w:val="single" w:sz="4" w:space="0" w:color="auto"/>
            </w:tcBorders>
            <w:shd w:val="clear" w:color="auto" w:fill="auto"/>
            <w:noWrap/>
            <w:vAlign w:val="center"/>
            <w:hideMark/>
          </w:tcPr>
          <w:p w14:paraId="5E2A88F6"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1,50</w:t>
            </w:r>
          </w:p>
        </w:tc>
        <w:tc>
          <w:tcPr>
            <w:tcW w:w="833" w:type="dxa"/>
            <w:gridSpan w:val="2"/>
            <w:tcBorders>
              <w:top w:val="nil"/>
              <w:left w:val="nil"/>
              <w:bottom w:val="single" w:sz="4" w:space="0" w:color="auto"/>
              <w:right w:val="single" w:sz="4" w:space="0" w:color="auto"/>
            </w:tcBorders>
            <w:shd w:val="clear" w:color="000000" w:fill="FFFFFF"/>
            <w:noWrap/>
            <w:vAlign w:val="center"/>
            <w:hideMark/>
          </w:tcPr>
          <w:p w14:paraId="20D54100"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8,57</w:t>
            </w:r>
          </w:p>
        </w:tc>
        <w:tc>
          <w:tcPr>
            <w:tcW w:w="1082" w:type="dxa"/>
            <w:gridSpan w:val="2"/>
            <w:tcBorders>
              <w:top w:val="nil"/>
              <w:left w:val="nil"/>
              <w:bottom w:val="single" w:sz="4" w:space="0" w:color="auto"/>
              <w:right w:val="single" w:sz="4" w:space="0" w:color="auto"/>
            </w:tcBorders>
            <w:shd w:val="clear" w:color="auto" w:fill="auto"/>
            <w:vAlign w:val="center"/>
            <w:hideMark/>
          </w:tcPr>
          <w:p w14:paraId="302B6B9A"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3987,58</w:t>
            </w:r>
          </w:p>
        </w:tc>
      </w:tr>
      <w:tr w:rsidR="00B430CC" w:rsidRPr="00CB1A3B" w14:paraId="62C4C67C" w14:textId="77777777" w:rsidTr="00791C87">
        <w:trPr>
          <w:trHeight w:val="312"/>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ED88B14"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4866" w:type="dxa"/>
            <w:vMerge w:val="restart"/>
            <w:tcBorders>
              <w:top w:val="nil"/>
              <w:left w:val="single" w:sz="4" w:space="0" w:color="auto"/>
              <w:bottom w:val="single" w:sz="4" w:space="0" w:color="000000"/>
              <w:right w:val="single" w:sz="4" w:space="0" w:color="auto"/>
            </w:tcBorders>
            <w:shd w:val="clear" w:color="auto" w:fill="auto"/>
            <w:vAlign w:val="center"/>
            <w:hideMark/>
          </w:tcPr>
          <w:p w14:paraId="545C8762"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Material săditor (</w:t>
            </w:r>
            <w:proofErr w:type="spellStart"/>
            <w:r w:rsidRPr="00CB1A3B">
              <w:rPr>
                <w:rFonts w:ascii="Arial Narrow" w:hAnsi="Arial Narrow"/>
                <w:color w:val="000000" w:themeColor="text1"/>
                <w:sz w:val="22"/>
                <w:szCs w:val="22"/>
                <w:lang w:eastAsia="ro-RO"/>
              </w:rPr>
              <w:t>puieţi</w:t>
            </w:r>
            <w:proofErr w:type="spellEnd"/>
            <w:r w:rsidRPr="00CB1A3B">
              <w:rPr>
                <w:rFonts w:ascii="Arial Narrow" w:hAnsi="Arial Narrow"/>
                <w:color w:val="000000" w:themeColor="text1"/>
                <w:sz w:val="22"/>
                <w:szCs w:val="22"/>
                <w:lang w:eastAsia="ro-RO"/>
              </w:rPr>
              <w:t xml:space="preserve"> de 2 ani)</w:t>
            </w:r>
          </w:p>
        </w:tc>
        <w:tc>
          <w:tcPr>
            <w:tcW w:w="1756" w:type="dxa"/>
            <w:gridSpan w:val="2"/>
            <w:tcBorders>
              <w:top w:val="single" w:sz="4" w:space="0" w:color="auto"/>
              <w:left w:val="nil"/>
              <w:bottom w:val="single" w:sz="4" w:space="0" w:color="auto"/>
              <w:right w:val="nil"/>
            </w:tcBorders>
            <w:shd w:val="clear" w:color="000000" w:fill="CCFF99"/>
            <w:noWrap/>
            <w:vAlign w:val="center"/>
            <w:hideMark/>
          </w:tcPr>
          <w:p w14:paraId="7CC2A406"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Frasin comun</w:t>
            </w:r>
          </w:p>
        </w:tc>
        <w:tc>
          <w:tcPr>
            <w:tcW w:w="834" w:type="dxa"/>
            <w:gridSpan w:val="2"/>
            <w:tcBorders>
              <w:top w:val="nil"/>
              <w:left w:val="nil"/>
              <w:bottom w:val="single" w:sz="4" w:space="0" w:color="auto"/>
              <w:right w:val="single" w:sz="4" w:space="0" w:color="auto"/>
            </w:tcBorders>
            <w:shd w:val="clear" w:color="000000" w:fill="CCFF99"/>
            <w:noWrap/>
            <w:vAlign w:val="center"/>
            <w:hideMark/>
          </w:tcPr>
          <w:p w14:paraId="521B69D2"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3" w:type="dxa"/>
            <w:gridSpan w:val="2"/>
            <w:tcBorders>
              <w:top w:val="nil"/>
              <w:left w:val="nil"/>
              <w:bottom w:val="single" w:sz="4" w:space="0" w:color="auto"/>
              <w:right w:val="single" w:sz="4" w:space="0" w:color="auto"/>
            </w:tcBorders>
            <w:shd w:val="clear" w:color="000000" w:fill="CCFF99"/>
            <w:noWrap/>
            <w:vAlign w:val="center"/>
            <w:hideMark/>
          </w:tcPr>
          <w:p w14:paraId="00B79002"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1082" w:type="dxa"/>
            <w:gridSpan w:val="2"/>
            <w:tcBorders>
              <w:top w:val="nil"/>
              <w:left w:val="nil"/>
              <w:bottom w:val="single" w:sz="4" w:space="0" w:color="auto"/>
              <w:right w:val="single" w:sz="4" w:space="0" w:color="auto"/>
            </w:tcBorders>
            <w:shd w:val="clear" w:color="000000" w:fill="CCFF99"/>
            <w:noWrap/>
            <w:vAlign w:val="center"/>
            <w:hideMark/>
          </w:tcPr>
          <w:p w14:paraId="1D1C53BA"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5126,4</w:t>
            </w:r>
          </w:p>
        </w:tc>
      </w:tr>
      <w:tr w:rsidR="00B430CC" w:rsidRPr="00CB1A3B" w14:paraId="15E43F84" w14:textId="77777777" w:rsidTr="00791C87">
        <w:trPr>
          <w:trHeight w:val="312"/>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1FF6611"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4866" w:type="dxa"/>
            <w:vMerge/>
            <w:tcBorders>
              <w:top w:val="nil"/>
              <w:left w:val="single" w:sz="4" w:space="0" w:color="auto"/>
              <w:bottom w:val="single" w:sz="4" w:space="0" w:color="000000"/>
              <w:right w:val="single" w:sz="4" w:space="0" w:color="auto"/>
            </w:tcBorders>
            <w:vAlign w:val="center"/>
            <w:hideMark/>
          </w:tcPr>
          <w:p w14:paraId="2DFB6242" w14:textId="77777777" w:rsidR="00B430CC" w:rsidRPr="00CB1A3B" w:rsidRDefault="00B430CC" w:rsidP="00791C87">
            <w:pPr>
              <w:rPr>
                <w:rFonts w:ascii="Arial Narrow" w:hAnsi="Arial Narrow"/>
                <w:color w:val="000000" w:themeColor="text1"/>
                <w:sz w:val="22"/>
                <w:szCs w:val="22"/>
                <w:lang w:eastAsia="ro-RO"/>
              </w:rPr>
            </w:pPr>
          </w:p>
        </w:tc>
        <w:tc>
          <w:tcPr>
            <w:tcW w:w="2590" w:type="dxa"/>
            <w:gridSpan w:val="4"/>
            <w:tcBorders>
              <w:top w:val="nil"/>
              <w:left w:val="nil"/>
              <w:bottom w:val="single" w:sz="4" w:space="0" w:color="auto"/>
              <w:right w:val="single" w:sz="4" w:space="0" w:color="auto"/>
            </w:tcBorders>
            <w:shd w:val="clear" w:color="000000" w:fill="CCFF99"/>
            <w:noWrap/>
            <w:vAlign w:val="center"/>
            <w:hideMark/>
          </w:tcPr>
          <w:p w14:paraId="1FF54DC7" w14:textId="77777777" w:rsidR="00B430CC" w:rsidRPr="00CB1A3B" w:rsidRDefault="00B430CC" w:rsidP="00791C87">
            <w:pPr>
              <w:jc w:val="center"/>
              <w:rPr>
                <w:rFonts w:ascii="Arial Narrow" w:hAnsi="Arial Narrow"/>
                <w:color w:val="000000" w:themeColor="text1"/>
                <w:sz w:val="22"/>
                <w:szCs w:val="22"/>
                <w:lang w:eastAsia="ro-RO"/>
              </w:rPr>
            </w:pPr>
            <w:r w:rsidRPr="00C46B20">
              <w:rPr>
                <w:sz w:val="22"/>
                <w:szCs w:val="22"/>
                <w:lang w:eastAsia="ro-RO"/>
              </w:rPr>
              <w:t>Paltin de câmp</w:t>
            </w:r>
          </w:p>
        </w:tc>
        <w:tc>
          <w:tcPr>
            <w:tcW w:w="833" w:type="dxa"/>
            <w:gridSpan w:val="2"/>
            <w:tcBorders>
              <w:top w:val="nil"/>
              <w:left w:val="nil"/>
              <w:bottom w:val="single" w:sz="4" w:space="0" w:color="auto"/>
              <w:right w:val="single" w:sz="4" w:space="0" w:color="auto"/>
            </w:tcBorders>
            <w:shd w:val="clear" w:color="000000" w:fill="CCFF99"/>
            <w:noWrap/>
            <w:vAlign w:val="center"/>
            <w:hideMark/>
          </w:tcPr>
          <w:p w14:paraId="20B58FEE"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1082" w:type="dxa"/>
            <w:gridSpan w:val="2"/>
            <w:tcBorders>
              <w:top w:val="nil"/>
              <w:left w:val="nil"/>
              <w:bottom w:val="single" w:sz="4" w:space="0" w:color="auto"/>
              <w:right w:val="single" w:sz="4" w:space="0" w:color="auto"/>
            </w:tcBorders>
            <w:shd w:val="clear" w:color="000000" w:fill="CCFF99"/>
            <w:noWrap/>
            <w:vAlign w:val="center"/>
            <w:hideMark/>
          </w:tcPr>
          <w:p w14:paraId="705F5F9F"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990,0</w:t>
            </w:r>
          </w:p>
        </w:tc>
      </w:tr>
      <w:tr w:rsidR="00B430CC" w:rsidRPr="00CB1A3B" w14:paraId="678E9AFC" w14:textId="77777777" w:rsidTr="00791C87">
        <w:trPr>
          <w:trHeight w:val="312"/>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0655C07"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4866" w:type="dxa"/>
            <w:vMerge/>
            <w:tcBorders>
              <w:top w:val="nil"/>
              <w:left w:val="single" w:sz="4" w:space="0" w:color="auto"/>
              <w:bottom w:val="single" w:sz="4" w:space="0" w:color="000000"/>
              <w:right w:val="single" w:sz="4" w:space="0" w:color="auto"/>
            </w:tcBorders>
            <w:vAlign w:val="center"/>
            <w:hideMark/>
          </w:tcPr>
          <w:p w14:paraId="7B8877C5" w14:textId="77777777" w:rsidR="00B430CC" w:rsidRPr="00CB1A3B" w:rsidRDefault="00B430CC" w:rsidP="00791C87">
            <w:pPr>
              <w:rPr>
                <w:rFonts w:ascii="Arial Narrow" w:hAnsi="Arial Narrow"/>
                <w:color w:val="000000" w:themeColor="text1"/>
                <w:sz w:val="22"/>
                <w:szCs w:val="22"/>
                <w:lang w:eastAsia="ro-RO"/>
              </w:rPr>
            </w:pPr>
          </w:p>
        </w:tc>
        <w:tc>
          <w:tcPr>
            <w:tcW w:w="1756" w:type="dxa"/>
            <w:gridSpan w:val="2"/>
            <w:tcBorders>
              <w:top w:val="single" w:sz="4" w:space="0" w:color="auto"/>
              <w:left w:val="nil"/>
              <w:bottom w:val="single" w:sz="4" w:space="0" w:color="auto"/>
              <w:right w:val="nil"/>
            </w:tcBorders>
            <w:shd w:val="clear" w:color="000000" w:fill="CCFF99"/>
            <w:noWrap/>
            <w:vAlign w:val="center"/>
            <w:hideMark/>
          </w:tcPr>
          <w:p w14:paraId="3D67AAE4"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Diverse tari</w:t>
            </w:r>
          </w:p>
        </w:tc>
        <w:tc>
          <w:tcPr>
            <w:tcW w:w="834" w:type="dxa"/>
            <w:gridSpan w:val="2"/>
            <w:tcBorders>
              <w:top w:val="nil"/>
              <w:left w:val="nil"/>
              <w:bottom w:val="single" w:sz="4" w:space="0" w:color="auto"/>
              <w:right w:val="single" w:sz="4" w:space="0" w:color="auto"/>
            </w:tcBorders>
            <w:shd w:val="clear" w:color="000000" w:fill="CCFF99"/>
            <w:noWrap/>
            <w:vAlign w:val="center"/>
            <w:hideMark/>
          </w:tcPr>
          <w:p w14:paraId="4D13BD13"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3" w:type="dxa"/>
            <w:gridSpan w:val="2"/>
            <w:tcBorders>
              <w:top w:val="nil"/>
              <w:left w:val="nil"/>
              <w:bottom w:val="single" w:sz="4" w:space="0" w:color="auto"/>
              <w:right w:val="single" w:sz="4" w:space="0" w:color="auto"/>
            </w:tcBorders>
            <w:shd w:val="clear" w:color="000000" w:fill="CCFF99"/>
            <w:noWrap/>
            <w:vAlign w:val="center"/>
            <w:hideMark/>
          </w:tcPr>
          <w:p w14:paraId="0949705A"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1082" w:type="dxa"/>
            <w:gridSpan w:val="2"/>
            <w:tcBorders>
              <w:top w:val="nil"/>
              <w:left w:val="nil"/>
              <w:bottom w:val="single" w:sz="4" w:space="0" w:color="auto"/>
              <w:right w:val="single" w:sz="4" w:space="0" w:color="auto"/>
            </w:tcBorders>
            <w:shd w:val="clear" w:color="000000" w:fill="CCFF99"/>
            <w:noWrap/>
            <w:vAlign w:val="center"/>
            <w:hideMark/>
          </w:tcPr>
          <w:p w14:paraId="6167D621"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729,6</w:t>
            </w:r>
          </w:p>
        </w:tc>
      </w:tr>
      <w:tr w:rsidR="00B430CC" w:rsidRPr="00CB1A3B" w14:paraId="3B68B9D3" w14:textId="77777777" w:rsidTr="00791C87">
        <w:trPr>
          <w:trHeight w:val="264"/>
        </w:trPr>
        <w:tc>
          <w:tcPr>
            <w:tcW w:w="804" w:type="dxa"/>
            <w:tcBorders>
              <w:top w:val="nil"/>
              <w:left w:val="single" w:sz="4" w:space="0" w:color="auto"/>
              <w:bottom w:val="single" w:sz="4" w:space="0" w:color="auto"/>
              <w:right w:val="single" w:sz="4" w:space="0" w:color="auto"/>
            </w:tcBorders>
            <w:shd w:val="clear" w:color="000000" w:fill="FFFF00"/>
            <w:noWrap/>
            <w:vAlign w:val="center"/>
            <w:hideMark/>
          </w:tcPr>
          <w:p w14:paraId="64DC9E12"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4866" w:type="dxa"/>
            <w:tcBorders>
              <w:top w:val="nil"/>
              <w:left w:val="nil"/>
              <w:bottom w:val="single" w:sz="4" w:space="0" w:color="auto"/>
              <w:right w:val="single" w:sz="4" w:space="0" w:color="auto"/>
            </w:tcBorders>
            <w:shd w:val="clear" w:color="000000" w:fill="FFFF00"/>
            <w:vAlign w:val="center"/>
            <w:hideMark/>
          </w:tcPr>
          <w:p w14:paraId="7EA90149"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TOTAL</w:t>
            </w:r>
          </w:p>
        </w:tc>
        <w:tc>
          <w:tcPr>
            <w:tcW w:w="902" w:type="dxa"/>
            <w:tcBorders>
              <w:top w:val="nil"/>
              <w:left w:val="nil"/>
              <w:bottom w:val="single" w:sz="4" w:space="0" w:color="auto"/>
              <w:right w:val="single" w:sz="4" w:space="0" w:color="auto"/>
            </w:tcBorders>
            <w:shd w:val="clear" w:color="000000" w:fill="FFFF00"/>
            <w:noWrap/>
            <w:vAlign w:val="center"/>
            <w:hideMark/>
          </w:tcPr>
          <w:p w14:paraId="34A34B2D"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 </w:t>
            </w:r>
          </w:p>
        </w:tc>
        <w:tc>
          <w:tcPr>
            <w:tcW w:w="854" w:type="dxa"/>
            <w:tcBorders>
              <w:top w:val="nil"/>
              <w:left w:val="nil"/>
              <w:bottom w:val="single" w:sz="4" w:space="0" w:color="auto"/>
              <w:right w:val="single" w:sz="4" w:space="0" w:color="auto"/>
            </w:tcBorders>
            <w:shd w:val="clear" w:color="000000" w:fill="FFFF00"/>
            <w:noWrap/>
            <w:vAlign w:val="center"/>
            <w:hideMark/>
          </w:tcPr>
          <w:p w14:paraId="7787C859"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 </w:t>
            </w:r>
          </w:p>
        </w:tc>
        <w:tc>
          <w:tcPr>
            <w:tcW w:w="834" w:type="dxa"/>
            <w:gridSpan w:val="2"/>
            <w:tcBorders>
              <w:top w:val="nil"/>
              <w:left w:val="nil"/>
              <w:bottom w:val="single" w:sz="4" w:space="0" w:color="auto"/>
              <w:right w:val="single" w:sz="4" w:space="0" w:color="auto"/>
            </w:tcBorders>
            <w:shd w:val="clear" w:color="000000" w:fill="FFFF00"/>
            <w:noWrap/>
            <w:vAlign w:val="center"/>
            <w:hideMark/>
          </w:tcPr>
          <w:p w14:paraId="2F1DF7B8"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 </w:t>
            </w:r>
          </w:p>
        </w:tc>
        <w:tc>
          <w:tcPr>
            <w:tcW w:w="833" w:type="dxa"/>
            <w:gridSpan w:val="2"/>
            <w:tcBorders>
              <w:top w:val="nil"/>
              <w:left w:val="nil"/>
              <w:bottom w:val="single" w:sz="4" w:space="0" w:color="auto"/>
              <w:right w:val="single" w:sz="4" w:space="0" w:color="auto"/>
            </w:tcBorders>
            <w:shd w:val="clear" w:color="000000" w:fill="FFFF00"/>
            <w:noWrap/>
            <w:vAlign w:val="center"/>
            <w:hideMark/>
          </w:tcPr>
          <w:p w14:paraId="2BB50B36"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 </w:t>
            </w:r>
          </w:p>
        </w:tc>
        <w:tc>
          <w:tcPr>
            <w:tcW w:w="1082" w:type="dxa"/>
            <w:gridSpan w:val="2"/>
            <w:tcBorders>
              <w:top w:val="nil"/>
              <w:left w:val="nil"/>
              <w:bottom w:val="single" w:sz="4" w:space="0" w:color="auto"/>
              <w:right w:val="single" w:sz="4" w:space="0" w:color="auto"/>
            </w:tcBorders>
            <w:shd w:val="clear" w:color="000000" w:fill="FFFF00"/>
            <w:noWrap/>
            <w:vAlign w:val="center"/>
            <w:hideMark/>
          </w:tcPr>
          <w:p w14:paraId="5B7BE763"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10833,58</w:t>
            </w:r>
          </w:p>
        </w:tc>
      </w:tr>
      <w:tr w:rsidR="00B430CC" w:rsidRPr="00CB1A3B" w14:paraId="17664650" w14:textId="77777777" w:rsidTr="00791C87">
        <w:trPr>
          <w:trHeight w:val="264"/>
        </w:trPr>
        <w:tc>
          <w:tcPr>
            <w:tcW w:w="804" w:type="dxa"/>
            <w:tcBorders>
              <w:top w:val="nil"/>
              <w:left w:val="single" w:sz="4" w:space="0" w:color="auto"/>
              <w:bottom w:val="single" w:sz="4" w:space="0" w:color="auto"/>
              <w:right w:val="single" w:sz="4" w:space="0" w:color="auto"/>
            </w:tcBorders>
            <w:shd w:val="clear" w:color="000000" w:fill="DCE6F1"/>
            <w:noWrap/>
            <w:vAlign w:val="center"/>
            <w:hideMark/>
          </w:tcPr>
          <w:p w14:paraId="3BADACF8"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6633" w:type="dxa"/>
            <w:gridSpan w:val="4"/>
            <w:tcBorders>
              <w:top w:val="single" w:sz="4" w:space="0" w:color="auto"/>
              <w:left w:val="nil"/>
              <w:bottom w:val="single" w:sz="4" w:space="0" w:color="auto"/>
              <w:right w:val="nil"/>
            </w:tcBorders>
            <w:shd w:val="clear" w:color="000000" w:fill="DCE6F1"/>
            <w:vAlign w:val="center"/>
            <w:hideMark/>
          </w:tcPr>
          <w:p w14:paraId="10D16D5B"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Total cheltuieli indirecte în mărime de 7%, lei</w:t>
            </w:r>
          </w:p>
        </w:tc>
        <w:tc>
          <w:tcPr>
            <w:tcW w:w="834" w:type="dxa"/>
            <w:gridSpan w:val="2"/>
            <w:tcBorders>
              <w:top w:val="nil"/>
              <w:left w:val="nil"/>
              <w:bottom w:val="single" w:sz="4" w:space="0" w:color="auto"/>
              <w:right w:val="nil"/>
            </w:tcBorders>
            <w:shd w:val="clear" w:color="000000" w:fill="DCE6F1"/>
            <w:noWrap/>
            <w:vAlign w:val="center"/>
            <w:hideMark/>
          </w:tcPr>
          <w:p w14:paraId="4D5CE592"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 </w:t>
            </w:r>
          </w:p>
        </w:tc>
        <w:tc>
          <w:tcPr>
            <w:tcW w:w="833" w:type="dxa"/>
            <w:gridSpan w:val="2"/>
            <w:tcBorders>
              <w:top w:val="nil"/>
              <w:left w:val="nil"/>
              <w:bottom w:val="single" w:sz="4" w:space="0" w:color="auto"/>
              <w:right w:val="nil"/>
            </w:tcBorders>
            <w:shd w:val="clear" w:color="000000" w:fill="DCE6F1"/>
            <w:noWrap/>
            <w:vAlign w:val="center"/>
            <w:hideMark/>
          </w:tcPr>
          <w:p w14:paraId="7FDFDDA3"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 </w:t>
            </w:r>
          </w:p>
        </w:tc>
        <w:tc>
          <w:tcPr>
            <w:tcW w:w="1071" w:type="dxa"/>
            <w:tcBorders>
              <w:top w:val="nil"/>
              <w:left w:val="nil"/>
              <w:bottom w:val="single" w:sz="4" w:space="0" w:color="auto"/>
              <w:right w:val="single" w:sz="4" w:space="0" w:color="auto"/>
            </w:tcBorders>
            <w:shd w:val="clear" w:color="000000" w:fill="DCE6F1"/>
            <w:noWrap/>
            <w:vAlign w:val="center"/>
            <w:hideMark/>
          </w:tcPr>
          <w:p w14:paraId="4A46C0FB"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758,35</w:t>
            </w:r>
          </w:p>
        </w:tc>
      </w:tr>
      <w:tr w:rsidR="00B430CC" w:rsidRPr="00CB1A3B" w14:paraId="742A6756" w14:textId="77777777" w:rsidTr="00791C87">
        <w:trPr>
          <w:trHeight w:val="264"/>
        </w:trPr>
        <w:tc>
          <w:tcPr>
            <w:tcW w:w="804" w:type="dxa"/>
            <w:tcBorders>
              <w:top w:val="nil"/>
              <w:left w:val="single" w:sz="4" w:space="0" w:color="auto"/>
              <w:bottom w:val="single" w:sz="4" w:space="0" w:color="auto"/>
              <w:right w:val="single" w:sz="4" w:space="0" w:color="auto"/>
            </w:tcBorders>
            <w:shd w:val="clear" w:color="000000" w:fill="FFCCFF"/>
            <w:noWrap/>
            <w:vAlign w:val="center"/>
            <w:hideMark/>
          </w:tcPr>
          <w:p w14:paraId="49A41878"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6633" w:type="dxa"/>
            <w:gridSpan w:val="4"/>
            <w:tcBorders>
              <w:top w:val="single" w:sz="4" w:space="0" w:color="auto"/>
              <w:left w:val="nil"/>
              <w:bottom w:val="single" w:sz="4" w:space="0" w:color="auto"/>
              <w:right w:val="nil"/>
            </w:tcBorders>
            <w:shd w:val="clear" w:color="000000" w:fill="FFCCFF"/>
            <w:vAlign w:val="center"/>
            <w:hideMark/>
          </w:tcPr>
          <w:p w14:paraId="374B9048"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Total cheltuieli administrative în mărime de 5%,, lei</w:t>
            </w:r>
          </w:p>
        </w:tc>
        <w:tc>
          <w:tcPr>
            <w:tcW w:w="834" w:type="dxa"/>
            <w:gridSpan w:val="2"/>
            <w:tcBorders>
              <w:top w:val="nil"/>
              <w:left w:val="nil"/>
              <w:bottom w:val="single" w:sz="4" w:space="0" w:color="auto"/>
              <w:right w:val="nil"/>
            </w:tcBorders>
            <w:shd w:val="clear" w:color="000000" w:fill="FFCCFF"/>
            <w:noWrap/>
            <w:vAlign w:val="center"/>
            <w:hideMark/>
          </w:tcPr>
          <w:p w14:paraId="68EAE814"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 </w:t>
            </w:r>
          </w:p>
        </w:tc>
        <w:tc>
          <w:tcPr>
            <w:tcW w:w="833" w:type="dxa"/>
            <w:gridSpan w:val="2"/>
            <w:tcBorders>
              <w:top w:val="nil"/>
              <w:left w:val="nil"/>
              <w:bottom w:val="single" w:sz="4" w:space="0" w:color="auto"/>
              <w:right w:val="nil"/>
            </w:tcBorders>
            <w:shd w:val="clear" w:color="000000" w:fill="FFCCFF"/>
            <w:noWrap/>
            <w:vAlign w:val="center"/>
            <w:hideMark/>
          </w:tcPr>
          <w:p w14:paraId="16D643E0"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 </w:t>
            </w:r>
          </w:p>
        </w:tc>
        <w:tc>
          <w:tcPr>
            <w:tcW w:w="1071" w:type="dxa"/>
            <w:tcBorders>
              <w:top w:val="nil"/>
              <w:left w:val="nil"/>
              <w:bottom w:val="single" w:sz="4" w:space="0" w:color="auto"/>
              <w:right w:val="single" w:sz="4" w:space="0" w:color="auto"/>
            </w:tcBorders>
            <w:shd w:val="clear" w:color="000000" w:fill="FFCCFF"/>
            <w:noWrap/>
            <w:vAlign w:val="center"/>
            <w:hideMark/>
          </w:tcPr>
          <w:p w14:paraId="34F69E79"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541,68</w:t>
            </w:r>
          </w:p>
        </w:tc>
      </w:tr>
      <w:tr w:rsidR="00B430CC" w:rsidRPr="00CB1A3B" w14:paraId="6667E098" w14:textId="77777777" w:rsidTr="00791C87">
        <w:trPr>
          <w:trHeight w:val="264"/>
        </w:trPr>
        <w:tc>
          <w:tcPr>
            <w:tcW w:w="804" w:type="dxa"/>
            <w:tcBorders>
              <w:top w:val="nil"/>
              <w:left w:val="single" w:sz="4" w:space="0" w:color="auto"/>
              <w:bottom w:val="single" w:sz="4" w:space="0" w:color="auto"/>
              <w:right w:val="single" w:sz="4" w:space="0" w:color="auto"/>
            </w:tcBorders>
            <w:shd w:val="clear" w:color="000000" w:fill="92D050"/>
            <w:noWrap/>
            <w:vAlign w:val="center"/>
            <w:hideMark/>
          </w:tcPr>
          <w:p w14:paraId="19CB5737"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6633" w:type="dxa"/>
            <w:gridSpan w:val="4"/>
            <w:tcBorders>
              <w:top w:val="single" w:sz="4" w:space="0" w:color="auto"/>
              <w:left w:val="nil"/>
              <w:bottom w:val="single" w:sz="4" w:space="0" w:color="auto"/>
              <w:right w:val="nil"/>
            </w:tcBorders>
            <w:shd w:val="clear" w:color="000000" w:fill="92D050"/>
            <w:noWrap/>
            <w:vAlign w:val="bottom"/>
            <w:hideMark/>
          </w:tcPr>
          <w:p w14:paraId="28DD8DF5"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Total general lucrările de pregătire a solului și plantare</w:t>
            </w:r>
          </w:p>
        </w:tc>
        <w:tc>
          <w:tcPr>
            <w:tcW w:w="834" w:type="dxa"/>
            <w:gridSpan w:val="2"/>
            <w:tcBorders>
              <w:top w:val="nil"/>
              <w:left w:val="nil"/>
              <w:bottom w:val="single" w:sz="4" w:space="0" w:color="auto"/>
              <w:right w:val="nil"/>
            </w:tcBorders>
            <w:shd w:val="clear" w:color="000000" w:fill="92D050"/>
            <w:noWrap/>
            <w:vAlign w:val="center"/>
            <w:hideMark/>
          </w:tcPr>
          <w:p w14:paraId="569BB397"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 </w:t>
            </w:r>
          </w:p>
        </w:tc>
        <w:tc>
          <w:tcPr>
            <w:tcW w:w="833" w:type="dxa"/>
            <w:gridSpan w:val="2"/>
            <w:tcBorders>
              <w:top w:val="nil"/>
              <w:left w:val="nil"/>
              <w:bottom w:val="single" w:sz="4" w:space="0" w:color="auto"/>
              <w:right w:val="nil"/>
            </w:tcBorders>
            <w:shd w:val="clear" w:color="000000" w:fill="92D050"/>
            <w:noWrap/>
            <w:vAlign w:val="center"/>
            <w:hideMark/>
          </w:tcPr>
          <w:p w14:paraId="2E457B8D"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 </w:t>
            </w:r>
          </w:p>
        </w:tc>
        <w:tc>
          <w:tcPr>
            <w:tcW w:w="1071" w:type="dxa"/>
            <w:tcBorders>
              <w:top w:val="nil"/>
              <w:left w:val="nil"/>
              <w:bottom w:val="single" w:sz="4" w:space="0" w:color="auto"/>
              <w:right w:val="single" w:sz="4" w:space="0" w:color="auto"/>
            </w:tcBorders>
            <w:shd w:val="clear" w:color="000000" w:fill="92D050"/>
            <w:noWrap/>
            <w:vAlign w:val="center"/>
            <w:hideMark/>
          </w:tcPr>
          <w:p w14:paraId="3AA1A5F1"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12133,61</w:t>
            </w:r>
          </w:p>
        </w:tc>
      </w:tr>
      <w:tr w:rsidR="00B430CC" w:rsidRPr="00CB1A3B" w14:paraId="76D1C5F6" w14:textId="77777777" w:rsidTr="00791C87">
        <w:trPr>
          <w:trHeight w:val="264"/>
        </w:trPr>
        <w:tc>
          <w:tcPr>
            <w:tcW w:w="804" w:type="dxa"/>
            <w:tcBorders>
              <w:top w:val="nil"/>
              <w:left w:val="single" w:sz="4" w:space="0" w:color="auto"/>
              <w:bottom w:val="single" w:sz="4" w:space="0" w:color="auto"/>
              <w:right w:val="single" w:sz="4" w:space="0" w:color="auto"/>
            </w:tcBorders>
            <w:shd w:val="clear" w:color="000000" w:fill="FF9999"/>
            <w:noWrap/>
            <w:vAlign w:val="center"/>
            <w:hideMark/>
          </w:tcPr>
          <w:p w14:paraId="3A202373"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00" w:type="dxa"/>
            <w:gridSpan w:val="8"/>
            <w:tcBorders>
              <w:top w:val="single" w:sz="4" w:space="0" w:color="auto"/>
              <w:left w:val="nil"/>
              <w:bottom w:val="single" w:sz="4" w:space="0" w:color="auto"/>
              <w:right w:val="nil"/>
            </w:tcBorders>
            <w:shd w:val="clear" w:color="000000" w:fill="FF9999"/>
            <w:vAlign w:val="center"/>
            <w:hideMark/>
          </w:tcPr>
          <w:p w14:paraId="7DFCD2C2"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Rata anuală a inflație în mărime de 4,7%, lei</w:t>
            </w:r>
          </w:p>
        </w:tc>
        <w:tc>
          <w:tcPr>
            <w:tcW w:w="1071" w:type="dxa"/>
            <w:tcBorders>
              <w:top w:val="nil"/>
              <w:left w:val="nil"/>
              <w:bottom w:val="single" w:sz="4" w:space="0" w:color="auto"/>
              <w:right w:val="single" w:sz="4" w:space="0" w:color="auto"/>
            </w:tcBorders>
            <w:shd w:val="clear" w:color="000000" w:fill="FF9999"/>
            <w:noWrap/>
            <w:vAlign w:val="center"/>
            <w:hideMark/>
          </w:tcPr>
          <w:p w14:paraId="672E5077"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570,28</w:t>
            </w:r>
          </w:p>
        </w:tc>
      </w:tr>
      <w:tr w:rsidR="00B430CC" w:rsidRPr="00CB1A3B" w14:paraId="5F0BC41F" w14:textId="77777777" w:rsidTr="00791C87">
        <w:trPr>
          <w:trHeight w:val="264"/>
        </w:trPr>
        <w:tc>
          <w:tcPr>
            <w:tcW w:w="804" w:type="dxa"/>
            <w:tcBorders>
              <w:top w:val="nil"/>
              <w:left w:val="single" w:sz="4" w:space="0" w:color="auto"/>
              <w:bottom w:val="nil"/>
              <w:right w:val="single" w:sz="4" w:space="0" w:color="auto"/>
            </w:tcBorders>
            <w:shd w:val="clear" w:color="auto" w:fill="FF9933"/>
            <w:noWrap/>
            <w:vAlign w:val="center"/>
            <w:hideMark/>
          </w:tcPr>
          <w:p w14:paraId="68A45B50"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00" w:type="dxa"/>
            <w:gridSpan w:val="8"/>
            <w:tcBorders>
              <w:top w:val="single" w:sz="4" w:space="0" w:color="auto"/>
              <w:left w:val="nil"/>
              <w:bottom w:val="nil"/>
              <w:right w:val="single" w:sz="4" w:space="0" w:color="auto"/>
            </w:tcBorders>
            <w:shd w:val="clear" w:color="auto" w:fill="FF9933"/>
            <w:vAlign w:val="center"/>
            <w:hideMark/>
          </w:tcPr>
          <w:p w14:paraId="044FEA1A"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 xml:space="preserve">TOTAL COMPLETĂRI </w:t>
            </w:r>
          </w:p>
        </w:tc>
        <w:tc>
          <w:tcPr>
            <w:tcW w:w="1071" w:type="dxa"/>
            <w:tcBorders>
              <w:top w:val="single" w:sz="4" w:space="0" w:color="auto"/>
              <w:left w:val="single" w:sz="4" w:space="0" w:color="auto"/>
              <w:bottom w:val="nil"/>
              <w:right w:val="single" w:sz="4" w:space="0" w:color="auto"/>
            </w:tcBorders>
            <w:shd w:val="clear" w:color="auto" w:fill="FF9933"/>
            <w:noWrap/>
            <w:vAlign w:val="center"/>
            <w:hideMark/>
          </w:tcPr>
          <w:p w14:paraId="08D4995A"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12703,89</w:t>
            </w:r>
          </w:p>
        </w:tc>
      </w:tr>
      <w:tr w:rsidR="00B430CC" w:rsidRPr="00CB1A3B" w14:paraId="169E0DF4" w14:textId="77777777" w:rsidTr="00791C87">
        <w:trPr>
          <w:trHeight w:val="264"/>
        </w:trPr>
        <w:tc>
          <w:tcPr>
            <w:tcW w:w="10175" w:type="dxa"/>
            <w:gridSpan w:val="10"/>
            <w:tcBorders>
              <w:top w:val="single" w:sz="4" w:space="0" w:color="auto"/>
              <w:left w:val="single" w:sz="4" w:space="0" w:color="auto"/>
              <w:bottom w:val="single" w:sz="4" w:space="0" w:color="auto"/>
              <w:right w:val="nil"/>
            </w:tcBorders>
            <w:shd w:val="clear" w:color="auto" w:fill="auto"/>
            <w:noWrap/>
            <w:vAlign w:val="bottom"/>
            <w:hideMark/>
          </w:tcPr>
          <w:p w14:paraId="616FBC77"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r>
      <w:tr w:rsidR="00B430CC" w:rsidRPr="00CB1A3B" w14:paraId="73F93473" w14:textId="77777777" w:rsidTr="00791C87">
        <w:trPr>
          <w:trHeight w:val="264"/>
        </w:trPr>
        <w:tc>
          <w:tcPr>
            <w:tcW w:w="10175"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8A129F" w14:textId="77777777" w:rsidR="00B430CC" w:rsidRPr="00CB1A3B" w:rsidRDefault="00B430CC" w:rsidP="00791C87">
            <w:pPr>
              <w:jc w:val="center"/>
              <w:rPr>
                <w:rFonts w:ascii="Arial Narrow" w:hAnsi="Arial Narrow"/>
                <w:b/>
                <w:bCs/>
                <w:color w:val="000000" w:themeColor="text1"/>
                <w:sz w:val="22"/>
                <w:szCs w:val="22"/>
                <w:lang w:eastAsia="ro-RO"/>
              </w:rPr>
            </w:pPr>
            <w:r w:rsidRPr="00711CEA">
              <w:rPr>
                <w:rFonts w:ascii="Arial Narrow" w:hAnsi="Arial Narrow"/>
                <w:b/>
                <w:bCs/>
                <w:color w:val="FF0000"/>
                <w:sz w:val="22"/>
                <w:szCs w:val="22"/>
                <w:lang w:eastAsia="ro-RO"/>
              </w:rPr>
              <w:t xml:space="preserve">Cheltuieli pentru îngrijiri în anul 2 de creștere </w:t>
            </w:r>
          </w:p>
        </w:tc>
      </w:tr>
      <w:tr w:rsidR="00B430CC" w:rsidRPr="00CB1A3B" w14:paraId="1FFCF8C5" w14:textId="77777777" w:rsidTr="00791C87">
        <w:trPr>
          <w:trHeight w:val="264"/>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14:paraId="3A5E260D"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1</w:t>
            </w:r>
          </w:p>
        </w:tc>
        <w:tc>
          <w:tcPr>
            <w:tcW w:w="4866" w:type="dxa"/>
            <w:tcBorders>
              <w:top w:val="nil"/>
              <w:left w:val="nil"/>
              <w:bottom w:val="single" w:sz="4" w:space="0" w:color="auto"/>
              <w:right w:val="single" w:sz="4" w:space="0" w:color="auto"/>
            </w:tcBorders>
            <w:shd w:val="clear" w:color="auto" w:fill="auto"/>
            <w:noWrap/>
            <w:vAlign w:val="center"/>
            <w:hideMark/>
          </w:tcPr>
          <w:p w14:paraId="48E68761" w14:textId="77777777" w:rsidR="00B430CC" w:rsidRPr="00CB1A3B" w:rsidRDefault="00B430CC" w:rsidP="00791C87">
            <w:pP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Discuirea între rânduri de 3 ori</w:t>
            </w:r>
          </w:p>
        </w:tc>
        <w:tc>
          <w:tcPr>
            <w:tcW w:w="902" w:type="dxa"/>
            <w:tcBorders>
              <w:top w:val="nil"/>
              <w:left w:val="nil"/>
              <w:bottom w:val="single" w:sz="4" w:space="0" w:color="auto"/>
              <w:right w:val="single" w:sz="4" w:space="0" w:color="auto"/>
            </w:tcBorders>
            <w:shd w:val="clear" w:color="auto" w:fill="auto"/>
            <w:noWrap/>
            <w:vAlign w:val="center"/>
            <w:hideMark/>
          </w:tcPr>
          <w:p w14:paraId="4EE47917"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ha</w:t>
            </w:r>
          </w:p>
        </w:tc>
        <w:tc>
          <w:tcPr>
            <w:tcW w:w="854" w:type="dxa"/>
            <w:tcBorders>
              <w:top w:val="nil"/>
              <w:left w:val="nil"/>
              <w:bottom w:val="single" w:sz="4" w:space="0" w:color="auto"/>
              <w:right w:val="single" w:sz="4" w:space="0" w:color="auto"/>
            </w:tcBorders>
            <w:shd w:val="clear" w:color="auto" w:fill="auto"/>
            <w:noWrap/>
            <w:vAlign w:val="center"/>
            <w:hideMark/>
          </w:tcPr>
          <w:p w14:paraId="2E0653EE"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2,1</w:t>
            </w:r>
          </w:p>
        </w:tc>
        <w:tc>
          <w:tcPr>
            <w:tcW w:w="834" w:type="dxa"/>
            <w:gridSpan w:val="2"/>
            <w:tcBorders>
              <w:top w:val="nil"/>
              <w:left w:val="nil"/>
              <w:bottom w:val="single" w:sz="4" w:space="0" w:color="auto"/>
              <w:right w:val="single" w:sz="4" w:space="0" w:color="auto"/>
            </w:tcBorders>
            <w:shd w:val="clear" w:color="auto" w:fill="auto"/>
            <w:noWrap/>
            <w:vAlign w:val="center"/>
            <w:hideMark/>
          </w:tcPr>
          <w:p w14:paraId="43CE8C81" w14:textId="77777777" w:rsidR="00B430CC" w:rsidRPr="00A40488" w:rsidRDefault="00B430CC" w:rsidP="00791C87">
            <w:pPr>
              <w:jc w:val="center"/>
              <w:rPr>
                <w:rFonts w:ascii="Arial Narrow" w:hAnsi="Arial Narrow"/>
                <w:color w:val="000000" w:themeColor="text1"/>
                <w:sz w:val="22"/>
                <w:szCs w:val="22"/>
                <w:lang w:eastAsia="ro-RO"/>
              </w:rPr>
            </w:pPr>
            <w:r w:rsidRPr="00A40488">
              <w:rPr>
                <w:rFonts w:ascii="Arial Narrow" w:hAnsi="Arial Narrow"/>
                <w:sz w:val="22"/>
                <w:szCs w:val="22"/>
              </w:rPr>
              <w:t>1,20</w:t>
            </w:r>
          </w:p>
        </w:tc>
        <w:tc>
          <w:tcPr>
            <w:tcW w:w="833" w:type="dxa"/>
            <w:gridSpan w:val="2"/>
            <w:tcBorders>
              <w:top w:val="nil"/>
              <w:left w:val="nil"/>
              <w:bottom w:val="single" w:sz="4" w:space="0" w:color="auto"/>
              <w:right w:val="single" w:sz="4" w:space="0" w:color="auto"/>
            </w:tcBorders>
            <w:shd w:val="clear" w:color="auto" w:fill="auto"/>
            <w:noWrap/>
            <w:vAlign w:val="center"/>
            <w:hideMark/>
          </w:tcPr>
          <w:p w14:paraId="65F10FCC" w14:textId="77777777" w:rsidR="00B430CC" w:rsidRPr="00A40488" w:rsidRDefault="00B430CC" w:rsidP="00791C87">
            <w:pPr>
              <w:jc w:val="center"/>
              <w:rPr>
                <w:rFonts w:ascii="Arial Narrow" w:hAnsi="Arial Narrow"/>
                <w:color w:val="000000" w:themeColor="text1"/>
                <w:sz w:val="22"/>
                <w:szCs w:val="22"/>
                <w:lang w:eastAsia="ro-RO"/>
              </w:rPr>
            </w:pPr>
            <w:r w:rsidRPr="00A40488">
              <w:rPr>
                <w:rFonts w:ascii="Arial Narrow" w:hAnsi="Arial Narrow"/>
                <w:sz w:val="22"/>
                <w:szCs w:val="22"/>
              </w:rPr>
              <w:t>0</w:t>
            </w:r>
          </w:p>
        </w:tc>
        <w:tc>
          <w:tcPr>
            <w:tcW w:w="1082" w:type="dxa"/>
            <w:gridSpan w:val="2"/>
            <w:tcBorders>
              <w:top w:val="nil"/>
              <w:left w:val="nil"/>
              <w:bottom w:val="single" w:sz="4" w:space="0" w:color="auto"/>
              <w:right w:val="single" w:sz="4" w:space="0" w:color="auto"/>
            </w:tcBorders>
            <w:shd w:val="clear" w:color="auto" w:fill="auto"/>
            <w:noWrap/>
            <w:vAlign w:val="center"/>
            <w:hideMark/>
          </w:tcPr>
          <w:p w14:paraId="6BF7E444" w14:textId="77777777" w:rsidR="00B430CC" w:rsidRPr="00A40488" w:rsidRDefault="00B430CC" w:rsidP="00791C87">
            <w:pPr>
              <w:jc w:val="center"/>
              <w:rPr>
                <w:rFonts w:ascii="Arial Narrow" w:hAnsi="Arial Narrow"/>
                <w:color w:val="000000" w:themeColor="text1"/>
                <w:sz w:val="22"/>
                <w:szCs w:val="22"/>
                <w:lang w:eastAsia="ro-RO"/>
              </w:rPr>
            </w:pPr>
            <w:r w:rsidRPr="00A40488">
              <w:rPr>
                <w:rFonts w:ascii="Arial Narrow" w:hAnsi="Arial Narrow"/>
                <w:sz w:val="22"/>
                <w:szCs w:val="22"/>
              </w:rPr>
              <w:t>466,74</w:t>
            </w:r>
          </w:p>
        </w:tc>
      </w:tr>
      <w:tr w:rsidR="00B430CC" w:rsidRPr="00CB1A3B" w14:paraId="353CDC02" w14:textId="77777777" w:rsidTr="00791C87">
        <w:trPr>
          <w:trHeight w:val="264"/>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14:paraId="46E05EFB"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2</w:t>
            </w:r>
          </w:p>
        </w:tc>
        <w:tc>
          <w:tcPr>
            <w:tcW w:w="4866" w:type="dxa"/>
            <w:tcBorders>
              <w:top w:val="nil"/>
              <w:left w:val="nil"/>
              <w:bottom w:val="single" w:sz="4" w:space="0" w:color="auto"/>
              <w:right w:val="single" w:sz="4" w:space="0" w:color="auto"/>
            </w:tcBorders>
            <w:shd w:val="clear" w:color="auto" w:fill="auto"/>
            <w:noWrap/>
            <w:vAlign w:val="center"/>
            <w:hideMark/>
          </w:tcPr>
          <w:p w14:paraId="28A88C9D" w14:textId="77777777" w:rsidR="00B430CC" w:rsidRPr="00CB1A3B" w:rsidRDefault="00B430CC" w:rsidP="00791C87">
            <w:pPr>
              <w:rPr>
                <w:rFonts w:ascii="Arial Narrow" w:hAnsi="Arial Narrow"/>
                <w:color w:val="000000" w:themeColor="text1"/>
                <w:sz w:val="22"/>
                <w:szCs w:val="22"/>
                <w:lang w:eastAsia="ro-RO"/>
              </w:rPr>
            </w:pPr>
            <w:r w:rsidRPr="00F6132E">
              <w:rPr>
                <w:rFonts w:ascii="Arial Narrow" w:hAnsi="Arial Narrow"/>
                <w:color w:val="000000" w:themeColor="text1"/>
                <w:sz w:val="22"/>
                <w:szCs w:val="22"/>
                <w:lang w:eastAsia="ro-RO"/>
              </w:rPr>
              <w:t xml:space="preserve">Prășitul </w:t>
            </w:r>
            <w:r w:rsidRPr="00CB1A3B">
              <w:rPr>
                <w:rFonts w:ascii="Arial Narrow" w:hAnsi="Arial Narrow"/>
                <w:color w:val="000000" w:themeColor="text1"/>
                <w:sz w:val="22"/>
                <w:szCs w:val="22"/>
                <w:lang w:eastAsia="ro-RO"/>
              </w:rPr>
              <w:t xml:space="preserve">cu sapa in zona de </w:t>
            </w:r>
            <w:r w:rsidRPr="00F6132E">
              <w:rPr>
                <w:rFonts w:ascii="Arial Narrow" w:hAnsi="Arial Narrow"/>
                <w:color w:val="000000" w:themeColor="text1"/>
                <w:sz w:val="22"/>
                <w:szCs w:val="22"/>
                <w:lang w:eastAsia="ro-RO"/>
              </w:rPr>
              <w:t>protecție</w:t>
            </w:r>
            <w:r w:rsidRPr="00CB1A3B">
              <w:rPr>
                <w:rFonts w:ascii="Arial Narrow" w:hAnsi="Arial Narrow"/>
                <w:color w:val="000000" w:themeColor="text1"/>
                <w:sz w:val="22"/>
                <w:szCs w:val="22"/>
                <w:lang w:eastAsia="ro-RO"/>
              </w:rPr>
              <w:t xml:space="preserve"> (50 cm)  de 3 ori</w:t>
            </w:r>
          </w:p>
        </w:tc>
        <w:tc>
          <w:tcPr>
            <w:tcW w:w="902" w:type="dxa"/>
            <w:tcBorders>
              <w:top w:val="nil"/>
              <w:left w:val="nil"/>
              <w:bottom w:val="single" w:sz="4" w:space="0" w:color="auto"/>
              <w:right w:val="single" w:sz="4" w:space="0" w:color="auto"/>
            </w:tcBorders>
            <w:shd w:val="clear" w:color="auto" w:fill="auto"/>
            <w:noWrap/>
            <w:vAlign w:val="center"/>
            <w:hideMark/>
          </w:tcPr>
          <w:p w14:paraId="65273D2C"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m2</w:t>
            </w:r>
          </w:p>
        </w:tc>
        <w:tc>
          <w:tcPr>
            <w:tcW w:w="854" w:type="dxa"/>
            <w:tcBorders>
              <w:top w:val="nil"/>
              <w:left w:val="nil"/>
              <w:bottom w:val="single" w:sz="4" w:space="0" w:color="auto"/>
              <w:right w:val="single" w:sz="4" w:space="0" w:color="auto"/>
            </w:tcBorders>
            <w:shd w:val="clear" w:color="auto" w:fill="auto"/>
            <w:noWrap/>
            <w:vAlign w:val="center"/>
            <w:hideMark/>
          </w:tcPr>
          <w:p w14:paraId="2D62AE88"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3000</w:t>
            </w:r>
          </w:p>
        </w:tc>
        <w:tc>
          <w:tcPr>
            <w:tcW w:w="834" w:type="dxa"/>
            <w:gridSpan w:val="2"/>
            <w:tcBorders>
              <w:top w:val="nil"/>
              <w:left w:val="nil"/>
              <w:bottom w:val="single" w:sz="4" w:space="0" w:color="auto"/>
              <w:right w:val="single" w:sz="4" w:space="0" w:color="auto"/>
            </w:tcBorders>
            <w:shd w:val="clear" w:color="000000" w:fill="FFFFFF"/>
            <w:noWrap/>
            <w:vAlign w:val="center"/>
            <w:hideMark/>
          </w:tcPr>
          <w:p w14:paraId="3DCE6050" w14:textId="77777777" w:rsidR="00B430CC" w:rsidRPr="00A40488" w:rsidRDefault="00B430CC" w:rsidP="00791C87">
            <w:pPr>
              <w:jc w:val="center"/>
              <w:rPr>
                <w:rFonts w:ascii="Arial Narrow" w:hAnsi="Arial Narrow"/>
                <w:color w:val="000000" w:themeColor="text1"/>
                <w:sz w:val="22"/>
                <w:szCs w:val="22"/>
                <w:lang w:eastAsia="ro-RO"/>
              </w:rPr>
            </w:pPr>
            <w:r w:rsidRPr="00A40488">
              <w:rPr>
                <w:rFonts w:ascii="Arial Narrow" w:hAnsi="Arial Narrow"/>
                <w:sz w:val="22"/>
                <w:szCs w:val="22"/>
              </w:rPr>
              <w:t>0,00</w:t>
            </w:r>
          </w:p>
        </w:tc>
        <w:tc>
          <w:tcPr>
            <w:tcW w:w="833" w:type="dxa"/>
            <w:gridSpan w:val="2"/>
            <w:tcBorders>
              <w:top w:val="nil"/>
              <w:left w:val="nil"/>
              <w:bottom w:val="single" w:sz="4" w:space="0" w:color="auto"/>
              <w:right w:val="single" w:sz="4" w:space="0" w:color="auto"/>
            </w:tcBorders>
            <w:shd w:val="clear" w:color="000000" w:fill="FFFFFF"/>
            <w:noWrap/>
            <w:vAlign w:val="center"/>
            <w:hideMark/>
          </w:tcPr>
          <w:p w14:paraId="3151ACCA" w14:textId="77777777" w:rsidR="00B430CC" w:rsidRPr="00A40488" w:rsidRDefault="00B430CC" w:rsidP="00791C87">
            <w:pPr>
              <w:jc w:val="center"/>
              <w:rPr>
                <w:rFonts w:ascii="Arial Narrow" w:hAnsi="Arial Narrow"/>
                <w:color w:val="000000" w:themeColor="text1"/>
                <w:sz w:val="22"/>
                <w:szCs w:val="22"/>
                <w:lang w:eastAsia="ro-RO"/>
              </w:rPr>
            </w:pPr>
            <w:r w:rsidRPr="00A40488">
              <w:rPr>
                <w:rFonts w:ascii="Arial Narrow" w:hAnsi="Arial Narrow"/>
                <w:sz w:val="22"/>
                <w:szCs w:val="22"/>
              </w:rPr>
              <w:t>7,50</w:t>
            </w:r>
          </w:p>
        </w:tc>
        <w:tc>
          <w:tcPr>
            <w:tcW w:w="1082" w:type="dxa"/>
            <w:gridSpan w:val="2"/>
            <w:tcBorders>
              <w:top w:val="nil"/>
              <w:left w:val="nil"/>
              <w:bottom w:val="single" w:sz="4" w:space="0" w:color="auto"/>
              <w:right w:val="single" w:sz="4" w:space="0" w:color="auto"/>
            </w:tcBorders>
            <w:shd w:val="clear" w:color="auto" w:fill="auto"/>
            <w:vAlign w:val="center"/>
            <w:hideMark/>
          </w:tcPr>
          <w:p w14:paraId="255E7F0D" w14:textId="77777777" w:rsidR="00B430CC" w:rsidRPr="00A40488" w:rsidRDefault="00B430CC" w:rsidP="00791C87">
            <w:pPr>
              <w:jc w:val="center"/>
              <w:rPr>
                <w:rFonts w:ascii="Arial Narrow" w:hAnsi="Arial Narrow"/>
                <w:color w:val="000000" w:themeColor="text1"/>
                <w:sz w:val="22"/>
                <w:szCs w:val="22"/>
                <w:lang w:eastAsia="ro-RO"/>
              </w:rPr>
            </w:pPr>
            <w:r w:rsidRPr="00A40488">
              <w:rPr>
                <w:rFonts w:ascii="Arial Narrow" w:hAnsi="Arial Narrow"/>
                <w:sz w:val="22"/>
                <w:szCs w:val="22"/>
              </w:rPr>
              <w:t>2793,24</w:t>
            </w:r>
          </w:p>
        </w:tc>
      </w:tr>
      <w:tr w:rsidR="00B430CC" w:rsidRPr="00CB1A3B" w14:paraId="35D8A4C1" w14:textId="77777777" w:rsidTr="00791C87">
        <w:trPr>
          <w:trHeight w:val="264"/>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14:paraId="7AD0FABC"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3</w:t>
            </w:r>
          </w:p>
        </w:tc>
        <w:tc>
          <w:tcPr>
            <w:tcW w:w="4866" w:type="dxa"/>
            <w:tcBorders>
              <w:top w:val="nil"/>
              <w:left w:val="nil"/>
              <w:bottom w:val="single" w:sz="4" w:space="0" w:color="auto"/>
              <w:right w:val="single" w:sz="4" w:space="0" w:color="auto"/>
            </w:tcBorders>
            <w:shd w:val="clear" w:color="auto" w:fill="auto"/>
            <w:vAlign w:val="center"/>
            <w:hideMark/>
          </w:tcPr>
          <w:p w14:paraId="3E2FFF79" w14:textId="77777777" w:rsidR="00B430CC" w:rsidRPr="00CB1A3B" w:rsidRDefault="00B430CC" w:rsidP="00791C87">
            <w:pPr>
              <w:rPr>
                <w:rFonts w:ascii="Arial Narrow" w:hAnsi="Arial Narrow"/>
                <w:color w:val="000000" w:themeColor="text1"/>
                <w:sz w:val="22"/>
                <w:szCs w:val="22"/>
                <w:lang w:eastAsia="ro-RO"/>
              </w:rPr>
            </w:pPr>
            <w:r w:rsidRPr="00F6132E">
              <w:rPr>
                <w:rFonts w:ascii="Arial Narrow" w:hAnsi="Arial Narrow"/>
                <w:color w:val="000000" w:themeColor="text1"/>
                <w:sz w:val="22"/>
                <w:szCs w:val="22"/>
                <w:lang w:eastAsia="ro-RO"/>
              </w:rPr>
              <w:t>Crearea</w:t>
            </w:r>
            <w:r w:rsidRPr="00CB1A3B">
              <w:rPr>
                <w:rFonts w:ascii="Arial Narrow" w:hAnsi="Arial Narrow"/>
                <w:color w:val="000000" w:themeColor="text1"/>
                <w:sz w:val="22"/>
                <w:szCs w:val="22"/>
                <w:lang w:eastAsia="ro-RO"/>
              </w:rPr>
              <w:t xml:space="preserve"> fâșiei </w:t>
            </w:r>
            <w:proofErr w:type="spellStart"/>
            <w:r w:rsidRPr="00CB1A3B">
              <w:rPr>
                <w:rFonts w:ascii="Arial Narrow" w:hAnsi="Arial Narrow"/>
                <w:color w:val="000000" w:themeColor="text1"/>
                <w:sz w:val="22"/>
                <w:szCs w:val="22"/>
                <w:lang w:eastAsia="ro-RO"/>
              </w:rPr>
              <w:t>antiincendiare</w:t>
            </w:r>
            <w:proofErr w:type="spellEnd"/>
          </w:p>
        </w:tc>
        <w:tc>
          <w:tcPr>
            <w:tcW w:w="902" w:type="dxa"/>
            <w:tcBorders>
              <w:top w:val="nil"/>
              <w:left w:val="nil"/>
              <w:bottom w:val="single" w:sz="4" w:space="0" w:color="auto"/>
              <w:right w:val="single" w:sz="4" w:space="0" w:color="auto"/>
            </w:tcBorders>
            <w:shd w:val="clear" w:color="auto" w:fill="auto"/>
            <w:noWrap/>
            <w:vAlign w:val="center"/>
            <w:hideMark/>
          </w:tcPr>
          <w:p w14:paraId="5268A47D"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ha</w:t>
            </w:r>
          </w:p>
        </w:tc>
        <w:tc>
          <w:tcPr>
            <w:tcW w:w="854" w:type="dxa"/>
            <w:tcBorders>
              <w:top w:val="nil"/>
              <w:left w:val="nil"/>
              <w:bottom w:val="single" w:sz="4" w:space="0" w:color="auto"/>
              <w:right w:val="single" w:sz="4" w:space="0" w:color="auto"/>
            </w:tcBorders>
            <w:shd w:val="clear" w:color="auto" w:fill="auto"/>
            <w:noWrap/>
            <w:vAlign w:val="center"/>
            <w:hideMark/>
          </w:tcPr>
          <w:p w14:paraId="137B3FF5"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0,05</w:t>
            </w:r>
          </w:p>
        </w:tc>
        <w:tc>
          <w:tcPr>
            <w:tcW w:w="834" w:type="dxa"/>
            <w:gridSpan w:val="2"/>
            <w:tcBorders>
              <w:top w:val="nil"/>
              <w:left w:val="nil"/>
              <w:bottom w:val="single" w:sz="4" w:space="0" w:color="auto"/>
              <w:right w:val="single" w:sz="4" w:space="0" w:color="auto"/>
            </w:tcBorders>
            <w:shd w:val="clear" w:color="auto" w:fill="auto"/>
            <w:noWrap/>
            <w:vAlign w:val="center"/>
            <w:hideMark/>
          </w:tcPr>
          <w:p w14:paraId="7A5146BC" w14:textId="77777777" w:rsidR="00B430CC" w:rsidRPr="00A40488" w:rsidRDefault="00B430CC" w:rsidP="00791C87">
            <w:pPr>
              <w:jc w:val="center"/>
              <w:rPr>
                <w:rFonts w:ascii="Arial Narrow" w:hAnsi="Arial Narrow"/>
                <w:color w:val="000000" w:themeColor="text1"/>
                <w:sz w:val="22"/>
                <w:szCs w:val="22"/>
                <w:lang w:eastAsia="ro-RO"/>
              </w:rPr>
            </w:pPr>
            <w:r w:rsidRPr="00A40488">
              <w:rPr>
                <w:rFonts w:ascii="Arial Narrow" w:hAnsi="Arial Narrow"/>
                <w:sz w:val="22"/>
                <w:szCs w:val="22"/>
              </w:rPr>
              <w:t>0,29</w:t>
            </w:r>
          </w:p>
        </w:tc>
        <w:tc>
          <w:tcPr>
            <w:tcW w:w="833" w:type="dxa"/>
            <w:gridSpan w:val="2"/>
            <w:tcBorders>
              <w:top w:val="nil"/>
              <w:left w:val="nil"/>
              <w:bottom w:val="single" w:sz="4" w:space="0" w:color="auto"/>
              <w:right w:val="single" w:sz="4" w:space="0" w:color="auto"/>
            </w:tcBorders>
            <w:shd w:val="clear" w:color="auto" w:fill="auto"/>
            <w:noWrap/>
            <w:vAlign w:val="center"/>
            <w:hideMark/>
          </w:tcPr>
          <w:p w14:paraId="1B1384FF" w14:textId="77777777" w:rsidR="00B430CC" w:rsidRPr="00A40488" w:rsidRDefault="00B430CC" w:rsidP="00791C87">
            <w:pPr>
              <w:jc w:val="center"/>
              <w:rPr>
                <w:rFonts w:ascii="Arial Narrow" w:hAnsi="Arial Narrow"/>
                <w:color w:val="000000" w:themeColor="text1"/>
                <w:sz w:val="22"/>
                <w:szCs w:val="22"/>
                <w:lang w:eastAsia="ro-RO"/>
              </w:rPr>
            </w:pPr>
            <w:r w:rsidRPr="00A40488">
              <w:rPr>
                <w:rFonts w:ascii="Arial Narrow" w:hAnsi="Arial Narrow"/>
                <w:sz w:val="22"/>
                <w:szCs w:val="22"/>
              </w:rPr>
              <w:t> </w:t>
            </w:r>
          </w:p>
        </w:tc>
        <w:tc>
          <w:tcPr>
            <w:tcW w:w="1082" w:type="dxa"/>
            <w:gridSpan w:val="2"/>
            <w:tcBorders>
              <w:top w:val="nil"/>
              <w:left w:val="nil"/>
              <w:bottom w:val="single" w:sz="4" w:space="0" w:color="auto"/>
              <w:right w:val="single" w:sz="4" w:space="0" w:color="auto"/>
            </w:tcBorders>
            <w:shd w:val="clear" w:color="auto" w:fill="auto"/>
            <w:noWrap/>
            <w:vAlign w:val="center"/>
            <w:hideMark/>
          </w:tcPr>
          <w:p w14:paraId="56E1F74A" w14:textId="77777777" w:rsidR="00B430CC" w:rsidRPr="00A40488" w:rsidRDefault="00B430CC" w:rsidP="00791C87">
            <w:pPr>
              <w:jc w:val="center"/>
              <w:rPr>
                <w:rFonts w:ascii="Arial Narrow" w:hAnsi="Arial Narrow"/>
                <w:color w:val="000000" w:themeColor="text1"/>
                <w:sz w:val="22"/>
                <w:szCs w:val="22"/>
                <w:lang w:eastAsia="ro-RO"/>
              </w:rPr>
            </w:pPr>
            <w:r w:rsidRPr="00A40488">
              <w:rPr>
                <w:rFonts w:ascii="Arial Narrow" w:hAnsi="Arial Narrow"/>
                <w:sz w:val="22"/>
                <w:szCs w:val="22"/>
              </w:rPr>
              <w:t>58,27</w:t>
            </w:r>
          </w:p>
        </w:tc>
      </w:tr>
      <w:tr w:rsidR="00B430CC" w:rsidRPr="00CB1A3B" w14:paraId="5CC46093" w14:textId="77777777" w:rsidTr="00791C87">
        <w:trPr>
          <w:trHeight w:val="264"/>
        </w:trPr>
        <w:tc>
          <w:tcPr>
            <w:tcW w:w="804" w:type="dxa"/>
            <w:tcBorders>
              <w:top w:val="nil"/>
              <w:left w:val="single" w:sz="4" w:space="0" w:color="auto"/>
              <w:bottom w:val="single" w:sz="4" w:space="0" w:color="auto"/>
              <w:right w:val="single" w:sz="4" w:space="0" w:color="auto"/>
            </w:tcBorders>
            <w:shd w:val="clear" w:color="000000" w:fill="FFFF00"/>
            <w:noWrap/>
            <w:vAlign w:val="center"/>
            <w:hideMark/>
          </w:tcPr>
          <w:p w14:paraId="533555E8"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4866" w:type="dxa"/>
            <w:tcBorders>
              <w:top w:val="nil"/>
              <w:left w:val="nil"/>
              <w:bottom w:val="single" w:sz="4" w:space="0" w:color="auto"/>
              <w:right w:val="single" w:sz="4" w:space="0" w:color="auto"/>
            </w:tcBorders>
            <w:shd w:val="clear" w:color="000000" w:fill="FFFF00"/>
            <w:vAlign w:val="center"/>
            <w:hideMark/>
          </w:tcPr>
          <w:p w14:paraId="402D7E4C"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TOTAL</w:t>
            </w:r>
          </w:p>
        </w:tc>
        <w:tc>
          <w:tcPr>
            <w:tcW w:w="902" w:type="dxa"/>
            <w:tcBorders>
              <w:top w:val="nil"/>
              <w:left w:val="nil"/>
              <w:bottom w:val="single" w:sz="4" w:space="0" w:color="auto"/>
              <w:right w:val="single" w:sz="4" w:space="0" w:color="auto"/>
            </w:tcBorders>
            <w:shd w:val="clear" w:color="000000" w:fill="FFFF00"/>
            <w:noWrap/>
            <w:vAlign w:val="center"/>
            <w:hideMark/>
          </w:tcPr>
          <w:p w14:paraId="2C52FB5C"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54" w:type="dxa"/>
            <w:tcBorders>
              <w:top w:val="nil"/>
              <w:left w:val="nil"/>
              <w:bottom w:val="single" w:sz="4" w:space="0" w:color="auto"/>
              <w:right w:val="single" w:sz="4" w:space="0" w:color="auto"/>
            </w:tcBorders>
            <w:shd w:val="clear" w:color="000000" w:fill="FFFF00"/>
            <w:noWrap/>
            <w:vAlign w:val="center"/>
            <w:hideMark/>
          </w:tcPr>
          <w:p w14:paraId="0681B26C"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4" w:type="dxa"/>
            <w:gridSpan w:val="2"/>
            <w:tcBorders>
              <w:top w:val="nil"/>
              <w:left w:val="nil"/>
              <w:bottom w:val="single" w:sz="4" w:space="0" w:color="auto"/>
              <w:right w:val="single" w:sz="4" w:space="0" w:color="auto"/>
            </w:tcBorders>
            <w:shd w:val="clear" w:color="000000" w:fill="FFFF00"/>
            <w:noWrap/>
            <w:vAlign w:val="center"/>
            <w:hideMark/>
          </w:tcPr>
          <w:p w14:paraId="38A67CFA" w14:textId="77777777" w:rsidR="00B430CC" w:rsidRPr="00A40488" w:rsidRDefault="00B430CC" w:rsidP="00791C87">
            <w:pPr>
              <w:jc w:val="center"/>
              <w:rPr>
                <w:rFonts w:ascii="Arial Narrow" w:hAnsi="Arial Narrow"/>
                <w:color w:val="000000" w:themeColor="text1"/>
                <w:sz w:val="22"/>
                <w:szCs w:val="22"/>
                <w:lang w:eastAsia="ro-RO"/>
              </w:rPr>
            </w:pPr>
            <w:r w:rsidRPr="00A40488">
              <w:rPr>
                <w:rFonts w:ascii="Arial Narrow" w:hAnsi="Arial Narrow"/>
                <w:sz w:val="22"/>
                <w:szCs w:val="22"/>
              </w:rPr>
              <w:t> </w:t>
            </w:r>
          </w:p>
        </w:tc>
        <w:tc>
          <w:tcPr>
            <w:tcW w:w="833" w:type="dxa"/>
            <w:gridSpan w:val="2"/>
            <w:tcBorders>
              <w:top w:val="nil"/>
              <w:left w:val="nil"/>
              <w:bottom w:val="single" w:sz="4" w:space="0" w:color="auto"/>
              <w:right w:val="single" w:sz="4" w:space="0" w:color="auto"/>
            </w:tcBorders>
            <w:shd w:val="clear" w:color="000000" w:fill="FFFF00"/>
            <w:noWrap/>
            <w:vAlign w:val="center"/>
            <w:hideMark/>
          </w:tcPr>
          <w:p w14:paraId="66154EF2" w14:textId="77777777" w:rsidR="00B430CC" w:rsidRPr="00A40488" w:rsidRDefault="00B430CC" w:rsidP="00791C87">
            <w:pPr>
              <w:jc w:val="center"/>
              <w:rPr>
                <w:rFonts w:ascii="Arial Narrow" w:hAnsi="Arial Narrow"/>
                <w:color w:val="000000" w:themeColor="text1"/>
                <w:sz w:val="22"/>
                <w:szCs w:val="22"/>
                <w:lang w:eastAsia="ro-RO"/>
              </w:rPr>
            </w:pPr>
            <w:r w:rsidRPr="00A40488">
              <w:rPr>
                <w:rFonts w:ascii="Arial Narrow" w:hAnsi="Arial Narrow"/>
                <w:sz w:val="22"/>
                <w:szCs w:val="22"/>
              </w:rPr>
              <w:t> </w:t>
            </w:r>
          </w:p>
        </w:tc>
        <w:tc>
          <w:tcPr>
            <w:tcW w:w="1082" w:type="dxa"/>
            <w:gridSpan w:val="2"/>
            <w:tcBorders>
              <w:top w:val="nil"/>
              <w:left w:val="nil"/>
              <w:bottom w:val="single" w:sz="4" w:space="0" w:color="auto"/>
              <w:right w:val="single" w:sz="4" w:space="0" w:color="auto"/>
            </w:tcBorders>
            <w:shd w:val="clear" w:color="000000" w:fill="FFFF00"/>
            <w:noWrap/>
            <w:vAlign w:val="center"/>
            <w:hideMark/>
          </w:tcPr>
          <w:p w14:paraId="5A8288BB" w14:textId="77777777" w:rsidR="00B430CC" w:rsidRPr="00A40488" w:rsidRDefault="00B430CC" w:rsidP="00791C87">
            <w:pPr>
              <w:jc w:val="center"/>
              <w:rPr>
                <w:rFonts w:ascii="Arial Narrow" w:hAnsi="Arial Narrow"/>
                <w:b/>
                <w:bCs/>
                <w:color w:val="000000" w:themeColor="text1"/>
                <w:sz w:val="22"/>
                <w:szCs w:val="22"/>
                <w:lang w:eastAsia="ro-RO"/>
              </w:rPr>
            </w:pPr>
            <w:r w:rsidRPr="00A40488">
              <w:rPr>
                <w:rFonts w:ascii="Arial Narrow" w:hAnsi="Arial Narrow"/>
                <w:b/>
                <w:bCs/>
                <w:sz w:val="22"/>
                <w:szCs w:val="22"/>
              </w:rPr>
              <w:t>3318,25</w:t>
            </w:r>
          </w:p>
        </w:tc>
      </w:tr>
      <w:tr w:rsidR="00B430CC" w:rsidRPr="00CB1A3B" w14:paraId="532A087C" w14:textId="77777777" w:rsidTr="00791C87">
        <w:trPr>
          <w:trHeight w:val="264"/>
        </w:trPr>
        <w:tc>
          <w:tcPr>
            <w:tcW w:w="804" w:type="dxa"/>
            <w:tcBorders>
              <w:top w:val="nil"/>
              <w:left w:val="single" w:sz="4" w:space="0" w:color="auto"/>
              <w:bottom w:val="single" w:sz="4" w:space="0" w:color="auto"/>
              <w:right w:val="single" w:sz="4" w:space="0" w:color="auto"/>
            </w:tcBorders>
            <w:shd w:val="clear" w:color="000000" w:fill="C5D9F1"/>
            <w:noWrap/>
            <w:vAlign w:val="center"/>
            <w:hideMark/>
          </w:tcPr>
          <w:p w14:paraId="74B9BDCB"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00" w:type="dxa"/>
            <w:gridSpan w:val="8"/>
            <w:tcBorders>
              <w:top w:val="single" w:sz="4" w:space="0" w:color="auto"/>
              <w:left w:val="nil"/>
              <w:bottom w:val="single" w:sz="4" w:space="0" w:color="auto"/>
              <w:right w:val="nil"/>
            </w:tcBorders>
            <w:shd w:val="clear" w:color="000000" w:fill="C5D9F1"/>
            <w:noWrap/>
            <w:vAlign w:val="center"/>
            <w:hideMark/>
          </w:tcPr>
          <w:p w14:paraId="14B2FF26"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Total cheltuieli indirecte în mărime de 7%, lei</w:t>
            </w:r>
          </w:p>
        </w:tc>
        <w:tc>
          <w:tcPr>
            <w:tcW w:w="1071" w:type="dxa"/>
            <w:tcBorders>
              <w:top w:val="nil"/>
              <w:left w:val="nil"/>
              <w:bottom w:val="single" w:sz="4" w:space="0" w:color="auto"/>
              <w:right w:val="single" w:sz="4" w:space="0" w:color="auto"/>
            </w:tcBorders>
            <w:shd w:val="clear" w:color="000000" w:fill="C5D9F1"/>
            <w:noWrap/>
            <w:vAlign w:val="center"/>
            <w:hideMark/>
          </w:tcPr>
          <w:p w14:paraId="31F30596" w14:textId="77777777" w:rsidR="00B430CC" w:rsidRPr="00A40488" w:rsidRDefault="00B430CC" w:rsidP="00791C87">
            <w:pPr>
              <w:jc w:val="center"/>
              <w:rPr>
                <w:rFonts w:ascii="Arial Narrow" w:hAnsi="Arial Narrow"/>
                <w:b/>
                <w:bCs/>
                <w:color w:val="000000" w:themeColor="text1"/>
                <w:sz w:val="22"/>
                <w:szCs w:val="22"/>
                <w:lang w:eastAsia="ro-RO"/>
              </w:rPr>
            </w:pPr>
            <w:r w:rsidRPr="00A40488">
              <w:rPr>
                <w:rFonts w:ascii="Arial Narrow" w:hAnsi="Arial Narrow"/>
                <w:b/>
                <w:bCs/>
                <w:sz w:val="22"/>
                <w:szCs w:val="22"/>
              </w:rPr>
              <w:t>232,28</w:t>
            </w:r>
          </w:p>
        </w:tc>
      </w:tr>
      <w:tr w:rsidR="00B430CC" w:rsidRPr="00CB1A3B" w14:paraId="4FFE171A" w14:textId="77777777" w:rsidTr="00791C87">
        <w:trPr>
          <w:trHeight w:val="264"/>
        </w:trPr>
        <w:tc>
          <w:tcPr>
            <w:tcW w:w="804" w:type="dxa"/>
            <w:tcBorders>
              <w:top w:val="nil"/>
              <w:left w:val="single" w:sz="4" w:space="0" w:color="auto"/>
              <w:bottom w:val="single" w:sz="4" w:space="0" w:color="auto"/>
              <w:right w:val="single" w:sz="4" w:space="0" w:color="auto"/>
            </w:tcBorders>
            <w:shd w:val="clear" w:color="000000" w:fill="FFCCFF"/>
            <w:noWrap/>
            <w:vAlign w:val="center"/>
            <w:hideMark/>
          </w:tcPr>
          <w:p w14:paraId="0E945158"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00" w:type="dxa"/>
            <w:gridSpan w:val="8"/>
            <w:tcBorders>
              <w:top w:val="single" w:sz="4" w:space="0" w:color="auto"/>
              <w:left w:val="nil"/>
              <w:bottom w:val="single" w:sz="4" w:space="0" w:color="auto"/>
              <w:right w:val="nil"/>
            </w:tcBorders>
            <w:shd w:val="clear" w:color="000000" w:fill="FFCCFF"/>
            <w:noWrap/>
            <w:vAlign w:val="center"/>
            <w:hideMark/>
          </w:tcPr>
          <w:p w14:paraId="6B015DB4"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Total cheltuieli administrative în mărime de 5%,, lei</w:t>
            </w:r>
          </w:p>
        </w:tc>
        <w:tc>
          <w:tcPr>
            <w:tcW w:w="1071" w:type="dxa"/>
            <w:tcBorders>
              <w:top w:val="nil"/>
              <w:left w:val="nil"/>
              <w:bottom w:val="single" w:sz="4" w:space="0" w:color="auto"/>
              <w:right w:val="single" w:sz="4" w:space="0" w:color="auto"/>
            </w:tcBorders>
            <w:shd w:val="clear" w:color="000000" w:fill="FFCCFF"/>
            <w:noWrap/>
            <w:vAlign w:val="center"/>
            <w:hideMark/>
          </w:tcPr>
          <w:p w14:paraId="2E74C032" w14:textId="77777777" w:rsidR="00B430CC" w:rsidRPr="00A40488" w:rsidRDefault="00B430CC" w:rsidP="00791C87">
            <w:pPr>
              <w:jc w:val="center"/>
              <w:rPr>
                <w:rFonts w:ascii="Arial Narrow" w:hAnsi="Arial Narrow"/>
                <w:b/>
                <w:bCs/>
                <w:color w:val="000000" w:themeColor="text1"/>
                <w:sz w:val="22"/>
                <w:szCs w:val="22"/>
                <w:lang w:eastAsia="ro-RO"/>
              </w:rPr>
            </w:pPr>
            <w:r w:rsidRPr="00A40488">
              <w:rPr>
                <w:rFonts w:ascii="Arial Narrow" w:hAnsi="Arial Narrow"/>
                <w:b/>
                <w:bCs/>
                <w:sz w:val="22"/>
                <w:szCs w:val="22"/>
              </w:rPr>
              <w:t>165,91</w:t>
            </w:r>
          </w:p>
        </w:tc>
      </w:tr>
      <w:tr w:rsidR="00B430CC" w:rsidRPr="00CB1A3B" w14:paraId="73843615" w14:textId="77777777" w:rsidTr="00791C87">
        <w:trPr>
          <w:trHeight w:val="264"/>
        </w:trPr>
        <w:tc>
          <w:tcPr>
            <w:tcW w:w="804" w:type="dxa"/>
            <w:tcBorders>
              <w:top w:val="nil"/>
              <w:left w:val="single" w:sz="4" w:space="0" w:color="auto"/>
              <w:bottom w:val="single" w:sz="4" w:space="0" w:color="auto"/>
              <w:right w:val="single" w:sz="4" w:space="0" w:color="auto"/>
            </w:tcBorders>
            <w:shd w:val="clear" w:color="000000" w:fill="92D050"/>
            <w:noWrap/>
            <w:vAlign w:val="center"/>
            <w:hideMark/>
          </w:tcPr>
          <w:p w14:paraId="61C93196"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00" w:type="dxa"/>
            <w:gridSpan w:val="8"/>
            <w:tcBorders>
              <w:top w:val="single" w:sz="4" w:space="0" w:color="auto"/>
              <w:left w:val="nil"/>
              <w:bottom w:val="single" w:sz="4" w:space="0" w:color="auto"/>
              <w:right w:val="nil"/>
            </w:tcBorders>
            <w:shd w:val="clear" w:color="000000" w:fill="92D050"/>
            <w:noWrap/>
            <w:vAlign w:val="center"/>
            <w:hideMark/>
          </w:tcPr>
          <w:p w14:paraId="7E802BF8"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Total general lucrările de pregătire a solului și plantare</w:t>
            </w:r>
          </w:p>
        </w:tc>
        <w:tc>
          <w:tcPr>
            <w:tcW w:w="1071" w:type="dxa"/>
            <w:tcBorders>
              <w:top w:val="nil"/>
              <w:left w:val="nil"/>
              <w:bottom w:val="single" w:sz="4" w:space="0" w:color="auto"/>
              <w:right w:val="single" w:sz="4" w:space="0" w:color="auto"/>
            </w:tcBorders>
            <w:shd w:val="clear" w:color="000000" w:fill="92D050"/>
            <w:noWrap/>
            <w:vAlign w:val="center"/>
            <w:hideMark/>
          </w:tcPr>
          <w:p w14:paraId="1623B930" w14:textId="77777777" w:rsidR="00B430CC" w:rsidRPr="00A40488" w:rsidRDefault="00B430CC" w:rsidP="00791C87">
            <w:pPr>
              <w:jc w:val="center"/>
              <w:rPr>
                <w:rFonts w:ascii="Arial Narrow" w:hAnsi="Arial Narrow"/>
                <w:b/>
                <w:bCs/>
                <w:color w:val="000000" w:themeColor="text1"/>
                <w:sz w:val="22"/>
                <w:szCs w:val="22"/>
                <w:lang w:eastAsia="ro-RO"/>
              </w:rPr>
            </w:pPr>
            <w:r w:rsidRPr="00A40488">
              <w:rPr>
                <w:rFonts w:ascii="Arial Narrow" w:hAnsi="Arial Narrow"/>
                <w:b/>
                <w:bCs/>
                <w:sz w:val="22"/>
                <w:szCs w:val="22"/>
              </w:rPr>
              <w:t>3716,44</w:t>
            </w:r>
          </w:p>
        </w:tc>
      </w:tr>
      <w:tr w:rsidR="00B430CC" w:rsidRPr="00CB1A3B" w14:paraId="50A3C369" w14:textId="77777777" w:rsidTr="00791C87">
        <w:trPr>
          <w:trHeight w:val="264"/>
        </w:trPr>
        <w:tc>
          <w:tcPr>
            <w:tcW w:w="804" w:type="dxa"/>
            <w:tcBorders>
              <w:top w:val="nil"/>
              <w:left w:val="single" w:sz="4" w:space="0" w:color="auto"/>
              <w:bottom w:val="single" w:sz="4" w:space="0" w:color="auto"/>
              <w:right w:val="single" w:sz="4" w:space="0" w:color="auto"/>
            </w:tcBorders>
            <w:shd w:val="clear" w:color="000000" w:fill="FF9999"/>
            <w:noWrap/>
            <w:vAlign w:val="center"/>
            <w:hideMark/>
          </w:tcPr>
          <w:p w14:paraId="321BC70E"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00" w:type="dxa"/>
            <w:gridSpan w:val="8"/>
            <w:tcBorders>
              <w:top w:val="single" w:sz="4" w:space="0" w:color="auto"/>
              <w:left w:val="nil"/>
              <w:bottom w:val="single" w:sz="4" w:space="0" w:color="auto"/>
              <w:right w:val="nil"/>
            </w:tcBorders>
            <w:shd w:val="clear" w:color="000000" w:fill="FF9999"/>
            <w:noWrap/>
            <w:vAlign w:val="center"/>
            <w:hideMark/>
          </w:tcPr>
          <w:p w14:paraId="6EB02EA3" w14:textId="77777777" w:rsidR="00B430CC" w:rsidRPr="00CB1A3B" w:rsidRDefault="00B430CC" w:rsidP="00791C87">
            <w:pP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Rata anuală a inflație în mărime de 4,7%, lei</w:t>
            </w:r>
          </w:p>
        </w:tc>
        <w:tc>
          <w:tcPr>
            <w:tcW w:w="1071" w:type="dxa"/>
            <w:tcBorders>
              <w:top w:val="nil"/>
              <w:left w:val="nil"/>
              <w:bottom w:val="single" w:sz="4" w:space="0" w:color="auto"/>
              <w:right w:val="single" w:sz="4" w:space="0" w:color="auto"/>
            </w:tcBorders>
            <w:shd w:val="clear" w:color="000000" w:fill="FF9999"/>
            <w:noWrap/>
            <w:vAlign w:val="center"/>
            <w:hideMark/>
          </w:tcPr>
          <w:p w14:paraId="77FA1926" w14:textId="77777777" w:rsidR="00B430CC" w:rsidRPr="00A40488" w:rsidRDefault="00B430CC" w:rsidP="00791C87">
            <w:pPr>
              <w:jc w:val="center"/>
              <w:rPr>
                <w:rFonts w:ascii="Arial Narrow" w:hAnsi="Arial Narrow"/>
                <w:b/>
                <w:bCs/>
                <w:color w:val="000000" w:themeColor="text1"/>
                <w:sz w:val="22"/>
                <w:szCs w:val="22"/>
                <w:lang w:eastAsia="ro-RO"/>
              </w:rPr>
            </w:pPr>
            <w:r w:rsidRPr="00A40488">
              <w:rPr>
                <w:rFonts w:ascii="Arial Narrow" w:hAnsi="Arial Narrow"/>
                <w:b/>
                <w:bCs/>
                <w:sz w:val="22"/>
                <w:szCs w:val="22"/>
              </w:rPr>
              <w:t>174,67</w:t>
            </w:r>
          </w:p>
        </w:tc>
      </w:tr>
      <w:tr w:rsidR="00B430CC" w:rsidRPr="00CB1A3B" w14:paraId="317F83D3" w14:textId="77777777" w:rsidTr="00791C87">
        <w:trPr>
          <w:trHeight w:val="264"/>
        </w:trPr>
        <w:tc>
          <w:tcPr>
            <w:tcW w:w="804" w:type="dxa"/>
            <w:tcBorders>
              <w:top w:val="nil"/>
              <w:left w:val="single" w:sz="4" w:space="0" w:color="auto"/>
              <w:bottom w:val="nil"/>
              <w:right w:val="single" w:sz="4" w:space="0" w:color="auto"/>
            </w:tcBorders>
            <w:shd w:val="clear" w:color="auto" w:fill="FF9933"/>
            <w:noWrap/>
            <w:vAlign w:val="center"/>
            <w:hideMark/>
          </w:tcPr>
          <w:p w14:paraId="358C6FAF" w14:textId="77777777" w:rsidR="00B430CC" w:rsidRPr="00CB1A3B" w:rsidRDefault="00B430CC" w:rsidP="00791C87">
            <w:pPr>
              <w:jc w:val="center"/>
              <w:rPr>
                <w:rFonts w:ascii="Arial Narrow" w:hAnsi="Arial Narrow"/>
                <w:color w:val="000000" w:themeColor="text1"/>
                <w:sz w:val="22"/>
                <w:szCs w:val="22"/>
                <w:lang w:eastAsia="ro-RO"/>
              </w:rPr>
            </w:pPr>
            <w:r w:rsidRPr="00CB1A3B">
              <w:rPr>
                <w:rFonts w:ascii="Arial Narrow" w:hAnsi="Arial Narrow"/>
                <w:color w:val="000000" w:themeColor="text1"/>
                <w:sz w:val="22"/>
                <w:szCs w:val="22"/>
                <w:lang w:eastAsia="ro-RO"/>
              </w:rPr>
              <w:t> </w:t>
            </w:r>
          </w:p>
        </w:tc>
        <w:tc>
          <w:tcPr>
            <w:tcW w:w="8300" w:type="dxa"/>
            <w:gridSpan w:val="8"/>
            <w:tcBorders>
              <w:top w:val="single" w:sz="4" w:space="0" w:color="auto"/>
              <w:left w:val="nil"/>
              <w:bottom w:val="nil"/>
              <w:right w:val="nil"/>
            </w:tcBorders>
            <w:shd w:val="clear" w:color="auto" w:fill="FF9933"/>
            <w:noWrap/>
            <w:vAlign w:val="center"/>
            <w:hideMark/>
          </w:tcPr>
          <w:p w14:paraId="67A54C90"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TOTAL LUCRĂRI DE ÎNGREJIRE ÎN ANUL 2 DE CREȘTERE</w:t>
            </w:r>
          </w:p>
        </w:tc>
        <w:tc>
          <w:tcPr>
            <w:tcW w:w="1071" w:type="dxa"/>
            <w:tcBorders>
              <w:top w:val="single" w:sz="4" w:space="0" w:color="auto"/>
              <w:left w:val="nil"/>
              <w:bottom w:val="nil"/>
              <w:right w:val="single" w:sz="4" w:space="0" w:color="auto"/>
            </w:tcBorders>
            <w:shd w:val="clear" w:color="auto" w:fill="FF9933"/>
            <w:noWrap/>
            <w:vAlign w:val="center"/>
            <w:hideMark/>
          </w:tcPr>
          <w:p w14:paraId="4B770ECC" w14:textId="77777777" w:rsidR="00B430CC" w:rsidRPr="00A40488" w:rsidRDefault="00B430CC" w:rsidP="00791C87">
            <w:pPr>
              <w:jc w:val="center"/>
              <w:rPr>
                <w:rFonts w:ascii="Arial Narrow" w:hAnsi="Arial Narrow"/>
                <w:b/>
                <w:bCs/>
                <w:sz w:val="22"/>
                <w:szCs w:val="22"/>
                <w:lang w:eastAsia="ro-RO"/>
              </w:rPr>
            </w:pPr>
            <w:r w:rsidRPr="00A40488">
              <w:rPr>
                <w:rFonts w:ascii="Arial Narrow" w:hAnsi="Arial Narrow"/>
                <w:b/>
                <w:bCs/>
                <w:sz w:val="22"/>
                <w:szCs w:val="22"/>
              </w:rPr>
              <w:t>3891,11</w:t>
            </w:r>
          </w:p>
        </w:tc>
      </w:tr>
      <w:tr w:rsidR="00B430CC" w:rsidRPr="00CB1A3B" w14:paraId="3CED726A" w14:textId="77777777" w:rsidTr="00791C87">
        <w:trPr>
          <w:trHeight w:val="264"/>
        </w:trPr>
        <w:tc>
          <w:tcPr>
            <w:tcW w:w="9104" w:type="dxa"/>
            <w:gridSpan w:val="9"/>
            <w:tcBorders>
              <w:top w:val="single" w:sz="4" w:space="0" w:color="auto"/>
              <w:left w:val="single" w:sz="4" w:space="0" w:color="auto"/>
              <w:bottom w:val="single" w:sz="4" w:space="0" w:color="auto"/>
              <w:right w:val="nil"/>
            </w:tcBorders>
            <w:shd w:val="clear" w:color="000000" w:fill="99FF99"/>
            <w:noWrap/>
            <w:vAlign w:val="center"/>
            <w:hideMark/>
          </w:tcPr>
          <w:p w14:paraId="03F0F5B8" w14:textId="77777777" w:rsidR="00B430CC" w:rsidRPr="00CB1A3B" w:rsidRDefault="00B430CC" w:rsidP="00791C87">
            <w:pPr>
              <w:jc w:val="center"/>
              <w:rPr>
                <w:rFonts w:ascii="Arial Narrow" w:hAnsi="Arial Narrow"/>
                <w:b/>
                <w:bCs/>
                <w:color w:val="000000" w:themeColor="text1"/>
                <w:sz w:val="22"/>
                <w:szCs w:val="22"/>
                <w:lang w:eastAsia="ro-RO"/>
              </w:rPr>
            </w:pPr>
            <w:r w:rsidRPr="00CB1A3B">
              <w:rPr>
                <w:rFonts w:ascii="Arial Narrow" w:hAnsi="Arial Narrow"/>
                <w:b/>
                <w:bCs/>
                <w:color w:val="000000" w:themeColor="text1"/>
                <w:sz w:val="22"/>
                <w:szCs w:val="22"/>
                <w:lang w:eastAsia="ro-RO"/>
              </w:rPr>
              <w:t>TOTAL GENERAL PE HARTA CORELAT LA RATA INFLAȚIEI</w:t>
            </w:r>
          </w:p>
        </w:tc>
        <w:tc>
          <w:tcPr>
            <w:tcW w:w="1071" w:type="dxa"/>
            <w:tcBorders>
              <w:top w:val="single" w:sz="4" w:space="0" w:color="auto"/>
              <w:left w:val="nil"/>
              <w:bottom w:val="single" w:sz="4" w:space="0" w:color="auto"/>
              <w:right w:val="single" w:sz="4" w:space="0" w:color="auto"/>
            </w:tcBorders>
            <w:shd w:val="clear" w:color="000000" w:fill="99FF99"/>
            <w:noWrap/>
            <w:vAlign w:val="center"/>
            <w:hideMark/>
          </w:tcPr>
          <w:p w14:paraId="4E0F52EF" w14:textId="77777777" w:rsidR="00B430CC" w:rsidRPr="00A40488" w:rsidRDefault="00B430CC" w:rsidP="00791C87">
            <w:pPr>
              <w:jc w:val="center"/>
              <w:rPr>
                <w:rFonts w:ascii="Arial Narrow" w:hAnsi="Arial Narrow"/>
                <w:b/>
                <w:bCs/>
                <w:sz w:val="22"/>
                <w:szCs w:val="22"/>
                <w:lang w:eastAsia="ro-RO"/>
              </w:rPr>
            </w:pPr>
            <w:r w:rsidRPr="00A40488">
              <w:rPr>
                <w:rFonts w:ascii="Arial Narrow" w:hAnsi="Arial Narrow"/>
                <w:b/>
                <w:bCs/>
                <w:sz w:val="22"/>
                <w:szCs w:val="22"/>
              </w:rPr>
              <w:t>24998,29</w:t>
            </w:r>
          </w:p>
        </w:tc>
      </w:tr>
    </w:tbl>
    <w:p w14:paraId="56E28147" w14:textId="66E94961" w:rsidR="00711CEA" w:rsidRPr="00B430CC" w:rsidRDefault="00711CEA" w:rsidP="00B430CC"/>
    <w:sectPr w:rsidR="00711CEA" w:rsidRPr="00B430CC" w:rsidSect="00B430CC">
      <w:footerReference w:type="default" r:id="rId14"/>
      <w:pgSz w:w="11906" w:h="16838"/>
      <w:pgMar w:top="737" w:right="624" w:bottom="737" w:left="1021" w:header="709"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191300" w14:textId="77777777" w:rsidR="008A5319" w:rsidRDefault="008A5319" w:rsidP="00B95A5C">
      <w:pPr>
        <w:spacing w:line="240" w:lineRule="auto"/>
      </w:pPr>
      <w:r>
        <w:separator/>
      </w:r>
    </w:p>
  </w:endnote>
  <w:endnote w:type="continuationSeparator" w:id="0">
    <w:p w14:paraId="25938073" w14:textId="77777777" w:rsidR="008A5319" w:rsidRDefault="008A5319" w:rsidP="00B95A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Baltica">
    <w:altName w:val="Arial Narrow"/>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Arial Cyr">
    <w:panose1 w:val="00000000000000000000"/>
    <w:charset w:val="00"/>
    <w:family w:val="roman"/>
    <w:notTrueType/>
    <w:pitch w:val="default"/>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rPr>
      <w:id w:val="214084637"/>
      <w:docPartObj>
        <w:docPartGallery w:val="Page Numbers (Bottom of Page)"/>
        <w:docPartUnique/>
      </w:docPartObj>
    </w:sdtPr>
    <w:sdtContent>
      <w:sdt>
        <w:sdtPr>
          <w:rPr>
            <w:rFonts w:ascii="Times New Roman" w:hAnsi="Times New Roman"/>
          </w:rPr>
          <w:id w:val="-1769616900"/>
          <w:docPartObj>
            <w:docPartGallery w:val="Page Numbers (Top of Page)"/>
            <w:docPartUnique/>
          </w:docPartObj>
        </w:sdtPr>
        <w:sdtContent>
          <w:p w14:paraId="2FAC1FDE" w14:textId="43F6C29C" w:rsidR="00B95A5C" w:rsidRPr="00B430CC" w:rsidRDefault="00B95A5C" w:rsidP="00B95A5C">
            <w:pPr>
              <w:pStyle w:val="ae"/>
              <w:jc w:val="right"/>
              <w:rPr>
                <w:rFonts w:ascii="Times New Roman" w:hAnsi="Times New Roman"/>
              </w:rPr>
            </w:pPr>
            <w:r w:rsidRPr="00B430CC">
              <w:rPr>
                <w:rFonts w:ascii="Times New Roman" w:hAnsi="Times New Roman"/>
                <w:lang w:val="ro-RO"/>
              </w:rPr>
              <w:t>Pag</w:t>
            </w:r>
            <w:r w:rsidRPr="00B430CC">
              <w:rPr>
                <w:rFonts w:ascii="Times New Roman" w:hAnsi="Times New Roman"/>
                <w:lang w:val="ru-RU"/>
              </w:rPr>
              <w:t xml:space="preserve"> </w:t>
            </w:r>
            <w:r w:rsidRPr="00B430CC">
              <w:rPr>
                <w:rFonts w:ascii="Times New Roman" w:hAnsi="Times New Roman"/>
                <w:b/>
                <w:bCs/>
              </w:rPr>
              <w:fldChar w:fldCharType="begin"/>
            </w:r>
            <w:r w:rsidRPr="00B430CC">
              <w:rPr>
                <w:rFonts w:ascii="Times New Roman" w:hAnsi="Times New Roman"/>
                <w:b/>
                <w:bCs/>
              </w:rPr>
              <w:instrText>PAGE</w:instrText>
            </w:r>
            <w:r w:rsidRPr="00B430CC">
              <w:rPr>
                <w:rFonts w:ascii="Times New Roman" w:hAnsi="Times New Roman"/>
                <w:b/>
                <w:bCs/>
              </w:rPr>
              <w:fldChar w:fldCharType="separate"/>
            </w:r>
            <w:r w:rsidRPr="00B430CC">
              <w:rPr>
                <w:rFonts w:ascii="Times New Roman" w:hAnsi="Times New Roman"/>
                <w:b/>
                <w:bCs/>
                <w:lang w:val="ru-RU"/>
              </w:rPr>
              <w:t>2</w:t>
            </w:r>
            <w:r w:rsidRPr="00B430CC">
              <w:rPr>
                <w:rFonts w:ascii="Times New Roman" w:hAnsi="Times New Roman"/>
                <w:b/>
                <w:bCs/>
              </w:rPr>
              <w:fldChar w:fldCharType="end"/>
            </w:r>
            <w:r w:rsidRPr="00B430CC">
              <w:rPr>
                <w:rFonts w:ascii="Times New Roman" w:hAnsi="Times New Roman"/>
                <w:lang w:val="ru-RU"/>
              </w:rPr>
              <w:t xml:space="preserve"> </w:t>
            </w:r>
            <w:r w:rsidRPr="00B430CC">
              <w:rPr>
                <w:rFonts w:ascii="Times New Roman" w:hAnsi="Times New Roman"/>
                <w:lang w:val="ro-RO"/>
              </w:rPr>
              <w:t>din</w:t>
            </w:r>
            <w:r w:rsidRPr="00B430CC">
              <w:rPr>
                <w:rFonts w:ascii="Times New Roman" w:hAnsi="Times New Roman"/>
                <w:lang w:val="ru-RU"/>
              </w:rPr>
              <w:t xml:space="preserve"> </w:t>
            </w:r>
            <w:r w:rsidRPr="00B430CC">
              <w:rPr>
                <w:rFonts w:ascii="Times New Roman" w:hAnsi="Times New Roman"/>
                <w:b/>
                <w:bCs/>
              </w:rPr>
              <w:fldChar w:fldCharType="begin"/>
            </w:r>
            <w:r w:rsidRPr="00B430CC">
              <w:rPr>
                <w:rFonts w:ascii="Times New Roman" w:hAnsi="Times New Roman"/>
                <w:b/>
                <w:bCs/>
              </w:rPr>
              <w:instrText>NUMPAGES</w:instrText>
            </w:r>
            <w:r w:rsidRPr="00B430CC">
              <w:rPr>
                <w:rFonts w:ascii="Times New Roman" w:hAnsi="Times New Roman"/>
                <w:b/>
                <w:bCs/>
              </w:rPr>
              <w:fldChar w:fldCharType="separate"/>
            </w:r>
            <w:r w:rsidRPr="00B430CC">
              <w:rPr>
                <w:rFonts w:ascii="Times New Roman" w:hAnsi="Times New Roman"/>
                <w:b/>
                <w:bCs/>
                <w:lang w:val="ru-RU"/>
              </w:rPr>
              <w:t>2</w:t>
            </w:r>
            <w:r w:rsidRPr="00B430CC">
              <w:rPr>
                <w:rFonts w:ascii="Times New Roman" w:hAnsi="Times New Roman"/>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A5B3C2" w14:textId="77777777" w:rsidR="008A5319" w:rsidRDefault="008A5319" w:rsidP="00B95A5C">
      <w:pPr>
        <w:spacing w:line="240" w:lineRule="auto"/>
      </w:pPr>
      <w:r>
        <w:separator/>
      </w:r>
    </w:p>
  </w:footnote>
  <w:footnote w:type="continuationSeparator" w:id="0">
    <w:p w14:paraId="42C7B12E" w14:textId="77777777" w:rsidR="008A5319" w:rsidRDefault="008A5319" w:rsidP="00B95A5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25pt;height:11.25pt" o:bullet="t">
        <v:imagedata r:id="rId1" o:title="mso5840"/>
      </v:shape>
    </w:pict>
  </w:numPicBullet>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04E20CAC"/>
    <w:multiLevelType w:val="multilevel"/>
    <w:tmpl w:val="BE8EDCF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71E382B"/>
    <w:multiLevelType w:val="hybridMultilevel"/>
    <w:tmpl w:val="21BA48D2"/>
    <w:lvl w:ilvl="0" w:tplc="FFFFFFFF">
      <w:start w:val="1"/>
      <w:numFmt w:val="decimal"/>
      <w:lvlText w:val="%1)"/>
      <w:lvlJc w:val="left"/>
      <w:pPr>
        <w:ind w:left="1287" w:hanging="360"/>
      </w:pPr>
    </w:lvl>
    <w:lvl w:ilvl="1" w:tplc="04090011">
      <w:start w:val="1"/>
      <w:numFmt w:val="decimal"/>
      <w:lvlText w:val="%2)"/>
      <w:lvlJc w:val="left"/>
      <w:pPr>
        <w:ind w:left="720" w:hanging="360"/>
      </w:pPr>
    </w:lvl>
    <w:lvl w:ilvl="2" w:tplc="3B78C82A">
      <w:start w:val="1"/>
      <w:numFmt w:val="upperRoman"/>
      <w:lvlText w:val="%3."/>
      <w:lvlJc w:val="left"/>
      <w:pPr>
        <w:ind w:left="3267" w:hanging="720"/>
      </w:pPr>
      <w:rPr>
        <w:rFonts w:hint="default"/>
      </w:rPr>
    </w:lvl>
    <w:lvl w:ilvl="3" w:tplc="B712A054">
      <w:start w:val="1"/>
      <w:numFmt w:val="lowerLetter"/>
      <w:lvlText w:val="%4)"/>
      <w:lvlJc w:val="left"/>
      <w:pPr>
        <w:ind w:left="3447" w:hanging="360"/>
      </w:pPr>
      <w:rPr>
        <w:rFonts w:hint="default"/>
      </w:r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 w15:restartNumberingAfterBreak="0">
    <w:nsid w:val="0818202A"/>
    <w:multiLevelType w:val="hybridMultilevel"/>
    <w:tmpl w:val="535C4558"/>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92C1CB4"/>
    <w:multiLevelType w:val="hybridMultilevel"/>
    <w:tmpl w:val="A2F88AF8"/>
    <w:lvl w:ilvl="0" w:tplc="0409000B">
      <w:start w:val="1"/>
      <w:numFmt w:val="bullet"/>
      <w:lvlText w:val=""/>
      <w:lvlJc w:val="left"/>
      <w:pPr>
        <w:ind w:left="841" w:hanging="360"/>
      </w:pPr>
      <w:rPr>
        <w:rFonts w:ascii="Wingdings" w:hAnsi="Wingdings" w:hint="default"/>
      </w:rPr>
    </w:lvl>
    <w:lvl w:ilvl="1" w:tplc="04090003" w:tentative="1">
      <w:start w:val="1"/>
      <w:numFmt w:val="bullet"/>
      <w:lvlText w:val="o"/>
      <w:lvlJc w:val="left"/>
      <w:pPr>
        <w:ind w:left="1561" w:hanging="360"/>
      </w:pPr>
      <w:rPr>
        <w:rFonts w:ascii="Courier New" w:hAnsi="Courier New" w:cs="Courier New" w:hint="default"/>
      </w:rPr>
    </w:lvl>
    <w:lvl w:ilvl="2" w:tplc="04090005" w:tentative="1">
      <w:start w:val="1"/>
      <w:numFmt w:val="bullet"/>
      <w:lvlText w:val=""/>
      <w:lvlJc w:val="left"/>
      <w:pPr>
        <w:ind w:left="2281" w:hanging="360"/>
      </w:pPr>
      <w:rPr>
        <w:rFonts w:ascii="Wingdings" w:hAnsi="Wingdings" w:hint="default"/>
      </w:rPr>
    </w:lvl>
    <w:lvl w:ilvl="3" w:tplc="04090001" w:tentative="1">
      <w:start w:val="1"/>
      <w:numFmt w:val="bullet"/>
      <w:lvlText w:val=""/>
      <w:lvlJc w:val="left"/>
      <w:pPr>
        <w:ind w:left="3001" w:hanging="360"/>
      </w:pPr>
      <w:rPr>
        <w:rFonts w:ascii="Symbol" w:hAnsi="Symbol" w:hint="default"/>
      </w:rPr>
    </w:lvl>
    <w:lvl w:ilvl="4" w:tplc="04090003" w:tentative="1">
      <w:start w:val="1"/>
      <w:numFmt w:val="bullet"/>
      <w:lvlText w:val="o"/>
      <w:lvlJc w:val="left"/>
      <w:pPr>
        <w:ind w:left="3721" w:hanging="360"/>
      </w:pPr>
      <w:rPr>
        <w:rFonts w:ascii="Courier New" w:hAnsi="Courier New" w:cs="Courier New" w:hint="default"/>
      </w:rPr>
    </w:lvl>
    <w:lvl w:ilvl="5" w:tplc="04090005" w:tentative="1">
      <w:start w:val="1"/>
      <w:numFmt w:val="bullet"/>
      <w:lvlText w:val=""/>
      <w:lvlJc w:val="left"/>
      <w:pPr>
        <w:ind w:left="4441" w:hanging="360"/>
      </w:pPr>
      <w:rPr>
        <w:rFonts w:ascii="Wingdings" w:hAnsi="Wingdings" w:hint="default"/>
      </w:rPr>
    </w:lvl>
    <w:lvl w:ilvl="6" w:tplc="04090001" w:tentative="1">
      <w:start w:val="1"/>
      <w:numFmt w:val="bullet"/>
      <w:lvlText w:val=""/>
      <w:lvlJc w:val="left"/>
      <w:pPr>
        <w:ind w:left="5161" w:hanging="360"/>
      </w:pPr>
      <w:rPr>
        <w:rFonts w:ascii="Symbol" w:hAnsi="Symbol" w:hint="default"/>
      </w:rPr>
    </w:lvl>
    <w:lvl w:ilvl="7" w:tplc="04090003" w:tentative="1">
      <w:start w:val="1"/>
      <w:numFmt w:val="bullet"/>
      <w:lvlText w:val="o"/>
      <w:lvlJc w:val="left"/>
      <w:pPr>
        <w:ind w:left="5881" w:hanging="360"/>
      </w:pPr>
      <w:rPr>
        <w:rFonts w:ascii="Courier New" w:hAnsi="Courier New" w:cs="Courier New" w:hint="default"/>
      </w:rPr>
    </w:lvl>
    <w:lvl w:ilvl="8" w:tplc="04090005" w:tentative="1">
      <w:start w:val="1"/>
      <w:numFmt w:val="bullet"/>
      <w:lvlText w:val=""/>
      <w:lvlJc w:val="left"/>
      <w:pPr>
        <w:ind w:left="6601" w:hanging="360"/>
      </w:pPr>
      <w:rPr>
        <w:rFonts w:ascii="Wingdings" w:hAnsi="Wingdings" w:hint="default"/>
      </w:rPr>
    </w:lvl>
  </w:abstractNum>
  <w:abstractNum w:abstractNumId="1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1"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15:restartNumberingAfterBreak="0">
    <w:nsid w:val="0FE3374F"/>
    <w:multiLevelType w:val="multilevel"/>
    <w:tmpl w:val="0B2CE796"/>
    <w:lvl w:ilvl="0">
      <w:start w:val="5"/>
      <w:numFmt w:val="decimal"/>
      <w:lvlText w:val="%1."/>
      <w:lvlJc w:val="left"/>
      <w:pPr>
        <w:ind w:left="360" w:hanging="360"/>
      </w:pPr>
      <w:rPr>
        <w:rFonts w:hint="default"/>
      </w:rPr>
    </w:lvl>
    <w:lvl w:ilvl="1">
      <w:start w:val="1"/>
      <w:numFmt w:val="decimal"/>
      <w:lvlText w:val="%1.%2."/>
      <w:lvlJc w:val="left"/>
      <w:pPr>
        <w:ind w:left="3284" w:hanging="360"/>
      </w:pPr>
      <w:rPr>
        <w:rFonts w:hint="default"/>
      </w:rPr>
    </w:lvl>
    <w:lvl w:ilvl="2">
      <w:start w:val="1"/>
      <w:numFmt w:val="decimal"/>
      <w:lvlText w:val="%1.%2.%3."/>
      <w:lvlJc w:val="left"/>
      <w:pPr>
        <w:ind w:left="6568" w:hanging="720"/>
      </w:pPr>
      <w:rPr>
        <w:rFonts w:hint="default"/>
      </w:rPr>
    </w:lvl>
    <w:lvl w:ilvl="3">
      <w:start w:val="1"/>
      <w:numFmt w:val="decimal"/>
      <w:lvlText w:val="%1.%2.%3.%4."/>
      <w:lvlJc w:val="left"/>
      <w:pPr>
        <w:ind w:left="9492" w:hanging="720"/>
      </w:pPr>
      <w:rPr>
        <w:rFonts w:hint="default"/>
      </w:rPr>
    </w:lvl>
    <w:lvl w:ilvl="4">
      <w:start w:val="1"/>
      <w:numFmt w:val="decimal"/>
      <w:lvlText w:val="%1.%2.%3.%4.%5."/>
      <w:lvlJc w:val="left"/>
      <w:pPr>
        <w:ind w:left="12776" w:hanging="1080"/>
      </w:pPr>
      <w:rPr>
        <w:rFonts w:hint="default"/>
      </w:rPr>
    </w:lvl>
    <w:lvl w:ilvl="5">
      <w:start w:val="1"/>
      <w:numFmt w:val="decimal"/>
      <w:lvlText w:val="%1.%2.%3.%4.%5.%6."/>
      <w:lvlJc w:val="left"/>
      <w:pPr>
        <w:ind w:left="15700" w:hanging="1080"/>
      </w:pPr>
      <w:rPr>
        <w:rFonts w:hint="default"/>
      </w:rPr>
    </w:lvl>
    <w:lvl w:ilvl="6">
      <w:start w:val="1"/>
      <w:numFmt w:val="decimal"/>
      <w:lvlText w:val="%1.%2.%3.%4.%5.%6.%7."/>
      <w:lvlJc w:val="left"/>
      <w:pPr>
        <w:ind w:left="18984" w:hanging="1440"/>
      </w:pPr>
      <w:rPr>
        <w:rFonts w:hint="default"/>
      </w:rPr>
    </w:lvl>
    <w:lvl w:ilvl="7">
      <w:start w:val="1"/>
      <w:numFmt w:val="decimal"/>
      <w:lvlText w:val="%1.%2.%3.%4.%5.%6.%7.%8."/>
      <w:lvlJc w:val="left"/>
      <w:pPr>
        <w:ind w:left="21908" w:hanging="1440"/>
      </w:pPr>
      <w:rPr>
        <w:rFonts w:hint="default"/>
      </w:rPr>
    </w:lvl>
    <w:lvl w:ilvl="8">
      <w:start w:val="1"/>
      <w:numFmt w:val="decimal"/>
      <w:lvlText w:val="%1.%2.%3.%4.%5.%6.%7.%8.%9."/>
      <w:lvlJc w:val="left"/>
      <w:pPr>
        <w:ind w:left="25192" w:hanging="1800"/>
      </w:pPr>
      <w:rPr>
        <w:rFonts w:hint="default"/>
      </w:rPr>
    </w:lvl>
  </w:abstractNum>
  <w:abstractNum w:abstractNumId="1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6" w15:restartNumberingAfterBreak="0">
    <w:nsid w:val="11202C76"/>
    <w:multiLevelType w:val="hybridMultilevel"/>
    <w:tmpl w:val="A686CC80"/>
    <w:lvl w:ilvl="0" w:tplc="F4A4BC6A">
      <w:start w:val="6"/>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12D34DD0"/>
    <w:multiLevelType w:val="hybridMultilevel"/>
    <w:tmpl w:val="A644FB8C"/>
    <w:lvl w:ilvl="0" w:tplc="4C8028D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15:restartNumberingAfterBreak="0">
    <w:nsid w:val="143903AB"/>
    <w:multiLevelType w:val="hybridMultilevel"/>
    <w:tmpl w:val="E20EEB6A"/>
    <w:lvl w:ilvl="0" w:tplc="04190007">
      <w:start w:val="1"/>
      <w:numFmt w:val="bullet"/>
      <w:lvlText w:val=""/>
      <w:lvlPicBulletId w:val="0"/>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3" w15:restartNumberingAfterBreak="0">
    <w:nsid w:val="15F16B70"/>
    <w:multiLevelType w:val="hybridMultilevel"/>
    <w:tmpl w:val="05C23CAC"/>
    <w:lvl w:ilvl="0" w:tplc="0418000F">
      <w:start w:val="1"/>
      <w:numFmt w:val="decimal"/>
      <w:lvlText w:val="%1."/>
      <w:lvlJc w:val="left"/>
      <w:pPr>
        <w:tabs>
          <w:tab w:val="num" w:pos="360"/>
        </w:tabs>
        <w:ind w:left="36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4" w15:restartNumberingAfterBreak="0">
    <w:nsid w:val="16991458"/>
    <w:multiLevelType w:val="hybridMultilevel"/>
    <w:tmpl w:val="511C1620"/>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5" w15:restartNumberingAfterBreak="0">
    <w:nsid w:val="1B38668D"/>
    <w:multiLevelType w:val="hybridMultilevel"/>
    <w:tmpl w:val="4412B188"/>
    <w:lvl w:ilvl="0" w:tplc="DE9A5744">
      <w:numFmt w:val="bullet"/>
      <w:lvlText w:val=""/>
      <w:lvlJc w:val="left"/>
      <w:pPr>
        <w:ind w:left="720" w:hanging="360"/>
      </w:pPr>
      <w:rPr>
        <w:rFonts w:ascii="Symbol" w:eastAsia="Times New Roman" w:hAnsi="Symbol"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1B652209"/>
    <w:multiLevelType w:val="hybridMultilevel"/>
    <w:tmpl w:val="E5F4793E"/>
    <w:lvl w:ilvl="0" w:tplc="04190007">
      <w:start w:val="1"/>
      <w:numFmt w:val="bullet"/>
      <w:lvlText w:val=""/>
      <w:lvlPicBulletId w:val="0"/>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8"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1CAC3050"/>
    <w:multiLevelType w:val="hybridMultilevel"/>
    <w:tmpl w:val="71D0B244"/>
    <w:lvl w:ilvl="0" w:tplc="04190011">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0" w15:restartNumberingAfterBreak="0">
    <w:nsid w:val="1E2C2D4C"/>
    <w:multiLevelType w:val="hybridMultilevel"/>
    <w:tmpl w:val="CCAEA5B8"/>
    <w:lvl w:ilvl="0" w:tplc="0419000D">
      <w:start w:val="1"/>
      <w:numFmt w:val="bullet"/>
      <w:lvlText w:val=""/>
      <w:lvlJc w:val="left"/>
      <w:pPr>
        <w:ind w:left="1429" w:hanging="360"/>
      </w:pPr>
      <w:rPr>
        <w:rFonts w:ascii="Wingdings" w:hAnsi="Wingding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15:restartNumberingAfterBreak="0">
    <w:nsid w:val="1EC51E02"/>
    <w:multiLevelType w:val="hybridMultilevel"/>
    <w:tmpl w:val="ED5A231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205F217B"/>
    <w:multiLevelType w:val="multilevel"/>
    <w:tmpl w:val="63481614"/>
    <w:lvl w:ilvl="0">
      <w:start w:val="6"/>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4" w15:restartNumberingAfterBreak="0">
    <w:nsid w:val="282D049B"/>
    <w:multiLevelType w:val="hybridMultilevel"/>
    <w:tmpl w:val="4A72722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37" w15:restartNumberingAfterBreak="0">
    <w:nsid w:val="2C283A85"/>
    <w:multiLevelType w:val="hybridMultilevel"/>
    <w:tmpl w:val="CC0809FA"/>
    <w:lvl w:ilvl="0" w:tplc="FC109E64">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2E6A570B"/>
    <w:multiLevelType w:val="hybridMultilevel"/>
    <w:tmpl w:val="1E867BEC"/>
    <w:lvl w:ilvl="0" w:tplc="A0E4C3FA">
      <w:start w:val="1"/>
      <w:numFmt w:val="decimal"/>
      <w:lvlText w:val="%1."/>
      <w:lvlJc w:val="left"/>
      <w:pPr>
        <w:tabs>
          <w:tab w:val="num" w:pos="786"/>
        </w:tabs>
        <w:ind w:left="786" w:hanging="36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2E7D346E"/>
    <w:multiLevelType w:val="hybridMultilevel"/>
    <w:tmpl w:val="3CAAC01A"/>
    <w:lvl w:ilvl="0" w:tplc="04090007">
      <w:start w:val="1"/>
      <w:numFmt w:val="bullet"/>
      <w:lvlText w:val=""/>
      <w:lvlPicBulletId w:val="0"/>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1" w15:restartNumberingAfterBreak="0">
    <w:nsid w:val="2F2B2F4A"/>
    <w:multiLevelType w:val="hybridMultilevel"/>
    <w:tmpl w:val="E256BEC8"/>
    <w:lvl w:ilvl="0" w:tplc="0D9A2B6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3" w15:restartNumberingAfterBreak="0">
    <w:nsid w:val="316233B1"/>
    <w:multiLevelType w:val="hybridMultilevel"/>
    <w:tmpl w:val="81309738"/>
    <w:lvl w:ilvl="0" w:tplc="04090007">
      <w:start w:val="1"/>
      <w:numFmt w:val="bullet"/>
      <w:lvlText w:val=""/>
      <w:lvlPicBulletId w:val="0"/>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35F123A7"/>
    <w:multiLevelType w:val="hybridMultilevel"/>
    <w:tmpl w:val="F014E130"/>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6" w15:restartNumberingAfterBreak="0">
    <w:nsid w:val="36290F75"/>
    <w:multiLevelType w:val="multilevel"/>
    <w:tmpl w:val="D08AF646"/>
    <w:lvl w:ilvl="0">
      <w:start w:val="1"/>
      <w:numFmt w:val="decimal"/>
      <w:lvlText w:val="%1."/>
      <w:lvlJc w:val="left"/>
      <w:pPr>
        <w:ind w:left="720" w:hanging="360"/>
      </w:pPr>
      <w:rPr>
        <w:rFonts w:hint="default"/>
      </w:rPr>
    </w:lvl>
    <w:lvl w:ilvl="1">
      <w:start w:val="5"/>
      <w:numFmt w:val="decimal"/>
      <w:isLgl/>
      <w:lvlText w:val="%1.%2."/>
      <w:lvlJc w:val="left"/>
      <w:pPr>
        <w:ind w:left="1959" w:hanging="1425"/>
      </w:pPr>
      <w:rPr>
        <w:rFonts w:hint="default"/>
        <w:b w:val="0"/>
        <w:color w:val="auto"/>
      </w:rPr>
    </w:lvl>
    <w:lvl w:ilvl="2">
      <w:start w:val="5"/>
      <w:numFmt w:val="decimal"/>
      <w:isLgl/>
      <w:lvlText w:val="%1.%2.%3."/>
      <w:lvlJc w:val="left"/>
      <w:pPr>
        <w:ind w:left="2133" w:hanging="1425"/>
      </w:pPr>
      <w:rPr>
        <w:rFonts w:hint="default"/>
        <w:b w:val="0"/>
        <w:color w:val="auto"/>
      </w:rPr>
    </w:lvl>
    <w:lvl w:ilvl="3">
      <w:start w:val="1"/>
      <w:numFmt w:val="decimal"/>
      <w:isLgl/>
      <w:lvlText w:val="%1.%2.%3.%4."/>
      <w:lvlJc w:val="left"/>
      <w:pPr>
        <w:ind w:left="2307" w:hanging="1425"/>
      </w:pPr>
      <w:rPr>
        <w:rFonts w:hint="default"/>
        <w:b w:val="0"/>
        <w:color w:val="auto"/>
      </w:rPr>
    </w:lvl>
    <w:lvl w:ilvl="4">
      <w:start w:val="1"/>
      <w:numFmt w:val="decimal"/>
      <w:isLgl/>
      <w:lvlText w:val="%1.%2.%3.%4.%5."/>
      <w:lvlJc w:val="left"/>
      <w:pPr>
        <w:ind w:left="2481" w:hanging="1425"/>
      </w:pPr>
      <w:rPr>
        <w:rFonts w:hint="default"/>
        <w:b w:val="0"/>
        <w:color w:val="auto"/>
      </w:rPr>
    </w:lvl>
    <w:lvl w:ilvl="5">
      <w:start w:val="1"/>
      <w:numFmt w:val="decimal"/>
      <w:isLgl/>
      <w:lvlText w:val="%1.%2.%3.%4.%5.%6."/>
      <w:lvlJc w:val="left"/>
      <w:pPr>
        <w:ind w:left="2655" w:hanging="1425"/>
      </w:pPr>
      <w:rPr>
        <w:rFonts w:hint="default"/>
        <w:b w:val="0"/>
        <w:color w:val="auto"/>
      </w:rPr>
    </w:lvl>
    <w:lvl w:ilvl="6">
      <w:start w:val="1"/>
      <w:numFmt w:val="decimal"/>
      <w:isLgl/>
      <w:lvlText w:val="%1.%2.%3.%4.%5.%6.%7."/>
      <w:lvlJc w:val="left"/>
      <w:pPr>
        <w:ind w:left="2844" w:hanging="1440"/>
      </w:pPr>
      <w:rPr>
        <w:rFonts w:hint="default"/>
        <w:b w:val="0"/>
        <w:color w:val="auto"/>
      </w:rPr>
    </w:lvl>
    <w:lvl w:ilvl="7">
      <w:start w:val="1"/>
      <w:numFmt w:val="decimal"/>
      <w:isLgl/>
      <w:lvlText w:val="%1.%2.%3.%4.%5.%6.%7.%8."/>
      <w:lvlJc w:val="left"/>
      <w:pPr>
        <w:ind w:left="3018" w:hanging="1440"/>
      </w:pPr>
      <w:rPr>
        <w:rFonts w:hint="default"/>
        <w:b w:val="0"/>
        <w:color w:val="auto"/>
      </w:rPr>
    </w:lvl>
    <w:lvl w:ilvl="8">
      <w:start w:val="1"/>
      <w:numFmt w:val="decimal"/>
      <w:isLgl/>
      <w:lvlText w:val="%1.%2.%3.%4.%5.%6.%7.%8.%9."/>
      <w:lvlJc w:val="left"/>
      <w:pPr>
        <w:ind w:left="3552" w:hanging="1800"/>
      </w:pPr>
      <w:rPr>
        <w:rFonts w:hint="default"/>
        <w:b w:val="0"/>
        <w:color w:val="auto"/>
      </w:rPr>
    </w:lvl>
  </w:abstractNum>
  <w:abstractNum w:abstractNumId="47" w15:restartNumberingAfterBreak="0">
    <w:nsid w:val="36F523DC"/>
    <w:multiLevelType w:val="hybridMultilevel"/>
    <w:tmpl w:val="D5B04C1E"/>
    <w:lvl w:ilvl="0" w:tplc="04190007">
      <w:start w:val="1"/>
      <w:numFmt w:val="bullet"/>
      <w:lvlText w:val=""/>
      <w:lvlPicBulletId w:val="0"/>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49" w15:restartNumberingAfterBreak="0">
    <w:nsid w:val="3D483A03"/>
    <w:multiLevelType w:val="hybridMultilevel"/>
    <w:tmpl w:val="A9D858E8"/>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E910D38"/>
    <w:multiLevelType w:val="hybridMultilevel"/>
    <w:tmpl w:val="C156AE6A"/>
    <w:lvl w:ilvl="0" w:tplc="04090007">
      <w:start w:val="1"/>
      <w:numFmt w:val="bullet"/>
      <w:lvlText w:val=""/>
      <w:lvlPicBulletId w:val="0"/>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3" w15:restartNumberingAfterBreak="0">
    <w:nsid w:val="41FA60D1"/>
    <w:multiLevelType w:val="hybridMultilevel"/>
    <w:tmpl w:val="F5CA12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46DB0664"/>
    <w:multiLevelType w:val="hybridMultilevel"/>
    <w:tmpl w:val="D9D2D064"/>
    <w:lvl w:ilvl="0" w:tplc="04190007">
      <w:start w:val="1"/>
      <w:numFmt w:val="bullet"/>
      <w:lvlText w:val=""/>
      <w:lvlPicBulletId w:val="0"/>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6" w15:restartNumberingAfterBreak="0">
    <w:nsid w:val="493E1020"/>
    <w:multiLevelType w:val="hybridMultilevel"/>
    <w:tmpl w:val="88083C00"/>
    <w:lvl w:ilvl="0" w:tplc="04090007">
      <w:start w:val="1"/>
      <w:numFmt w:val="bullet"/>
      <w:lvlText w:val=""/>
      <w:lvlPicBulletId w:val="0"/>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5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55CB1152"/>
    <w:multiLevelType w:val="hybridMultilevel"/>
    <w:tmpl w:val="60D8C3B6"/>
    <w:lvl w:ilvl="0" w:tplc="04190007">
      <w:start w:val="1"/>
      <w:numFmt w:val="bullet"/>
      <w:lvlText w:val=""/>
      <w:lvlPicBulletId w:val="0"/>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61" w15:restartNumberingAfterBreak="0">
    <w:nsid w:val="56024855"/>
    <w:multiLevelType w:val="hybridMultilevel"/>
    <w:tmpl w:val="CE148D34"/>
    <w:lvl w:ilvl="0" w:tplc="04180011">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2" w15:restartNumberingAfterBreak="0">
    <w:nsid w:val="569D1F5F"/>
    <w:multiLevelType w:val="hybridMultilevel"/>
    <w:tmpl w:val="2C46C26E"/>
    <w:lvl w:ilvl="0" w:tplc="48B006AA">
      <w:numFmt w:val="bullet"/>
      <w:lvlText w:val=""/>
      <w:lvlJc w:val="left"/>
      <w:pPr>
        <w:ind w:left="720" w:hanging="360"/>
      </w:pPr>
      <w:rPr>
        <w:rFonts w:ascii="Symbol" w:eastAsia="Times New Roman" w:hAnsi="Symbol"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3" w15:restartNumberingAfterBreak="0">
    <w:nsid w:val="57B44FE9"/>
    <w:multiLevelType w:val="multilevel"/>
    <w:tmpl w:val="B34E4FC8"/>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5" w15:restartNumberingAfterBreak="0">
    <w:nsid w:val="5A275394"/>
    <w:multiLevelType w:val="multilevel"/>
    <w:tmpl w:val="BE566AB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15:restartNumberingAfterBreak="0">
    <w:nsid w:val="5A29245B"/>
    <w:multiLevelType w:val="hybridMultilevel"/>
    <w:tmpl w:val="0B565904"/>
    <w:lvl w:ilvl="0" w:tplc="B8D2F3A8">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7" w15:restartNumberingAfterBreak="0">
    <w:nsid w:val="5F895287"/>
    <w:multiLevelType w:val="hybridMultilevel"/>
    <w:tmpl w:val="AAFACA86"/>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610F4AC8"/>
    <w:multiLevelType w:val="hybridMultilevel"/>
    <w:tmpl w:val="636C7B70"/>
    <w:lvl w:ilvl="0" w:tplc="42529666">
      <w:start w:val="2"/>
      <w:numFmt w:val="decimal"/>
      <w:lvlText w:val="%1."/>
      <w:lvlJc w:val="left"/>
      <w:pPr>
        <w:ind w:left="3621" w:hanging="360"/>
      </w:pPr>
      <w:rPr>
        <w:rFonts w:hint="default"/>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69" w15:restartNumberingAfterBreak="0">
    <w:nsid w:val="64206824"/>
    <w:multiLevelType w:val="hybridMultilevel"/>
    <w:tmpl w:val="CF8A607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7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68A30862"/>
    <w:multiLevelType w:val="hybridMultilevel"/>
    <w:tmpl w:val="9B3E0938"/>
    <w:lvl w:ilvl="0" w:tplc="3C584F3E">
      <w:start w:val="1"/>
      <w:numFmt w:val="decimal"/>
      <w:lvlText w:val="%1."/>
      <w:lvlJc w:val="left"/>
      <w:pPr>
        <w:ind w:left="2127" w:hanging="360"/>
      </w:pPr>
      <w:rPr>
        <w:rFonts w:hint="default"/>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15:restartNumberingAfterBreak="0">
    <w:nsid w:val="6A6F7AB0"/>
    <w:multiLevelType w:val="hybridMultilevel"/>
    <w:tmpl w:val="14460C32"/>
    <w:lvl w:ilvl="0" w:tplc="11D0BCAE">
      <w:start w:val="1"/>
      <w:numFmt w:val="decimal"/>
      <w:lvlText w:val="%1."/>
      <w:lvlJc w:val="left"/>
      <w:pPr>
        <w:ind w:left="3621" w:hanging="360"/>
      </w:pPr>
      <w:rPr>
        <w:rFonts w:hint="default"/>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7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6" w15:restartNumberingAfterBreak="0">
    <w:nsid w:val="71063C12"/>
    <w:multiLevelType w:val="hybridMultilevel"/>
    <w:tmpl w:val="8FBA79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15:restartNumberingAfterBreak="0">
    <w:nsid w:val="71447C2F"/>
    <w:multiLevelType w:val="hybridMultilevel"/>
    <w:tmpl w:val="D810724C"/>
    <w:lvl w:ilvl="0" w:tplc="04090007">
      <w:start w:val="1"/>
      <w:numFmt w:val="bullet"/>
      <w:lvlText w:val=""/>
      <w:lvlPicBulletId w:val="0"/>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8" w15:restartNumberingAfterBreak="0">
    <w:nsid w:val="714D77C8"/>
    <w:multiLevelType w:val="hybridMultilevel"/>
    <w:tmpl w:val="F36E574E"/>
    <w:lvl w:ilvl="0" w:tplc="04090007">
      <w:start w:val="1"/>
      <w:numFmt w:val="bullet"/>
      <w:lvlText w:val=""/>
      <w:lvlPicBulletId w:val="0"/>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9" w15:restartNumberingAfterBreak="0">
    <w:nsid w:val="71790CFC"/>
    <w:multiLevelType w:val="hybridMultilevel"/>
    <w:tmpl w:val="FC14424C"/>
    <w:lvl w:ilvl="0" w:tplc="A266B91C">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80"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1" w15:restartNumberingAfterBreak="0">
    <w:nsid w:val="79A5091C"/>
    <w:multiLevelType w:val="hybridMultilevel"/>
    <w:tmpl w:val="5A68D574"/>
    <w:lvl w:ilvl="0" w:tplc="040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15:restartNumberingAfterBreak="0">
    <w:nsid w:val="7B4D0168"/>
    <w:multiLevelType w:val="hybridMultilevel"/>
    <w:tmpl w:val="58C869DA"/>
    <w:lvl w:ilvl="0" w:tplc="04090007">
      <w:start w:val="1"/>
      <w:numFmt w:val="bullet"/>
      <w:lvlText w:val=""/>
      <w:lvlPicBulletId w:val="0"/>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16cid:durableId="1542132596">
    <w:abstractNumId w:val="39"/>
  </w:num>
  <w:num w:numId="2" w16cid:durableId="1032193522">
    <w:abstractNumId w:val="41"/>
  </w:num>
  <w:num w:numId="3" w16cid:durableId="1392970760">
    <w:abstractNumId w:val="29"/>
  </w:num>
  <w:num w:numId="4" w16cid:durableId="124086643">
    <w:abstractNumId w:val="61"/>
  </w:num>
  <w:num w:numId="5" w16cid:durableId="535041538">
    <w:abstractNumId w:val="55"/>
  </w:num>
  <w:num w:numId="6" w16cid:durableId="295069083">
    <w:abstractNumId w:val="26"/>
  </w:num>
  <w:num w:numId="7" w16cid:durableId="866259489">
    <w:abstractNumId w:val="60"/>
  </w:num>
  <w:num w:numId="8" w16cid:durableId="1924292502">
    <w:abstractNumId w:val="21"/>
  </w:num>
  <w:num w:numId="9" w16cid:durableId="1203639647">
    <w:abstractNumId w:val="67"/>
  </w:num>
  <w:num w:numId="10" w16cid:durableId="1406487637">
    <w:abstractNumId w:val="47"/>
  </w:num>
  <w:num w:numId="11" w16cid:durableId="958561535">
    <w:abstractNumId w:val="74"/>
  </w:num>
  <w:num w:numId="12" w16cid:durableId="1456176530">
    <w:abstractNumId w:val="32"/>
  </w:num>
  <w:num w:numId="13" w16cid:durableId="2132285725">
    <w:abstractNumId w:val="13"/>
  </w:num>
  <w:num w:numId="14" w16cid:durableId="2003661752">
    <w:abstractNumId w:val="66"/>
  </w:num>
  <w:num w:numId="15" w16cid:durableId="370151775">
    <w:abstractNumId w:val="20"/>
  </w:num>
  <w:num w:numId="16" w16cid:durableId="1945654162">
    <w:abstractNumId w:val="63"/>
  </w:num>
  <w:num w:numId="17" w16cid:durableId="136384954">
    <w:abstractNumId w:val="16"/>
  </w:num>
  <w:num w:numId="18" w16cid:durableId="586310441">
    <w:abstractNumId w:val="68"/>
  </w:num>
  <w:num w:numId="19" w16cid:durableId="1671758447">
    <w:abstractNumId w:val="46"/>
  </w:num>
  <w:num w:numId="20" w16cid:durableId="1585410710">
    <w:abstractNumId w:val="51"/>
  </w:num>
  <w:num w:numId="21" w16cid:durableId="74743742">
    <w:abstractNumId w:val="56"/>
  </w:num>
  <w:num w:numId="22" w16cid:durableId="1348559312">
    <w:abstractNumId w:val="8"/>
  </w:num>
  <w:num w:numId="23" w16cid:durableId="1228151479">
    <w:abstractNumId w:val="24"/>
  </w:num>
  <w:num w:numId="24" w16cid:durableId="852261997">
    <w:abstractNumId w:val="78"/>
  </w:num>
  <w:num w:numId="25" w16cid:durableId="2075008754">
    <w:abstractNumId w:val="23"/>
  </w:num>
  <w:num w:numId="26" w16cid:durableId="2075929440">
    <w:abstractNumId w:val="82"/>
  </w:num>
  <w:num w:numId="27" w16cid:durableId="2079745333">
    <w:abstractNumId w:val="77"/>
  </w:num>
  <w:num w:numId="28" w16cid:durableId="1649823363">
    <w:abstractNumId w:val="43"/>
  </w:num>
  <w:num w:numId="29" w16cid:durableId="1678656405">
    <w:abstractNumId w:val="40"/>
  </w:num>
  <w:num w:numId="30" w16cid:durableId="624697966">
    <w:abstractNumId w:val="30"/>
  </w:num>
  <w:num w:numId="31" w16cid:durableId="640886128">
    <w:abstractNumId w:val="31"/>
  </w:num>
  <w:num w:numId="32" w16cid:durableId="1734811234">
    <w:abstractNumId w:val="72"/>
  </w:num>
  <w:num w:numId="33" w16cid:durableId="33046673">
    <w:abstractNumId w:val="76"/>
  </w:num>
  <w:num w:numId="34" w16cid:durableId="1360279377">
    <w:abstractNumId w:val="45"/>
  </w:num>
  <w:num w:numId="35" w16cid:durableId="1423642547">
    <w:abstractNumId w:val="81"/>
  </w:num>
  <w:num w:numId="36" w16cid:durableId="224992107">
    <w:abstractNumId w:val="58"/>
  </w:num>
  <w:num w:numId="37" w16cid:durableId="1782411837">
    <w:abstractNumId w:val="57"/>
  </w:num>
  <w:num w:numId="38" w16cid:durableId="931086830">
    <w:abstractNumId w:val="22"/>
  </w:num>
  <w:num w:numId="39" w16cid:durableId="1584336491">
    <w:abstractNumId w:val="33"/>
  </w:num>
  <w:num w:numId="40" w16cid:durableId="1847673889">
    <w:abstractNumId w:val="27"/>
  </w:num>
  <w:num w:numId="41" w16cid:durableId="1703553325">
    <w:abstractNumId w:val="12"/>
  </w:num>
  <w:num w:numId="42" w16cid:durableId="284967323">
    <w:abstractNumId w:val="54"/>
  </w:num>
  <w:num w:numId="43" w16cid:durableId="1846818956">
    <w:abstractNumId w:val="18"/>
  </w:num>
  <w:num w:numId="44" w16cid:durableId="249892603">
    <w:abstractNumId w:val="42"/>
  </w:num>
  <w:num w:numId="45" w16cid:durableId="1033075808">
    <w:abstractNumId w:val="44"/>
  </w:num>
  <w:num w:numId="46" w16cid:durableId="636372605">
    <w:abstractNumId w:val="71"/>
  </w:num>
  <w:num w:numId="47" w16cid:durableId="186065557">
    <w:abstractNumId w:val="52"/>
  </w:num>
  <w:num w:numId="48" w16cid:durableId="785658868">
    <w:abstractNumId w:val="11"/>
  </w:num>
  <w:num w:numId="49" w16cid:durableId="1520046481">
    <w:abstractNumId w:val="48"/>
  </w:num>
  <w:num w:numId="50" w16cid:durableId="1063287184">
    <w:abstractNumId w:val="15"/>
  </w:num>
  <w:num w:numId="51" w16cid:durableId="2020496931">
    <w:abstractNumId w:val="75"/>
  </w:num>
  <w:num w:numId="52" w16cid:durableId="69810296">
    <w:abstractNumId w:val="64"/>
  </w:num>
  <w:num w:numId="53" w16cid:durableId="2012290483">
    <w:abstractNumId w:val="17"/>
  </w:num>
  <w:num w:numId="54" w16cid:durableId="995690626">
    <w:abstractNumId w:val="59"/>
  </w:num>
  <w:num w:numId="55" w16cid:durableId="2101171600">
    <w:abstractNumId w:val="35"/>
  </w:num>
  <w:num w:numId="56" w16cid:durableId="265815651">
    <w:abstractNumId w:val="50"/>
  </w:num>
  <w:num w:numId="57" w16cid:durableId="1749958870">
    <w:abstractNumId w:val="38"/>
  </w:num>
  <w:num w:numId="58" w16cid:durableId="917248399">
    <w:abstractNumId w:val="73"/>
  </w:num>
  <w:num w:numId="59" w16cid:durableId="1045717531">
    <w:abstractNumId w:val="19"/>
  </w:num>
  <w:num w:numId="60" w16cid:durableId="1163854815">
    <w:abstractNumId w:val="14"/>
  </w:num>
  <w:num w:numId="61" w16cid:durableId="2084910831">
    <w:abstractNumId w:val="36"/>
  </w:num>
  <w:num w:numId="62" w16cid:durableId="1523208118">
    <w:abstractNumId w:val="10"/>
  </w:num>
  <w:num w:numId="63" w16cid:durableId="1974289208">
    <w:abstractNumId w:val="3"/>
  </w:num>
  <w:num w:numId="64" w16cid:durableId="285090503">
    <w:abstractNumId w:val="0"/>
  </w:num>
  <w:num w:numId="65" w16cid:durableId="667027915">
    <w:abstractNumId w:val="2"/>
  </w:num>
  <w:num w:numId="66" w16cid:durableId="1659109823">
    <w:abstractNumId w:val="4"/>
  </w:num>
  <w:num w:numId="67" w16cid:durableId="184944158">
    <w:abstractNumId w:val="1"/>
  </w:num>
  <w:num w:numId="68" w16cid:durableId="800877550">
    <w:abstractNumId w:val="70"/>
  </w:num>
  <w:num w:numId="69" w16cid:durableId="1682510571">
    <w:abstractNumId w:val="28"/>
  </w:num>
  <w:num w:numId="70" w16cid:durableId="1413510447">
    <w:abstractNumId w:val="80"/>
  </w:num>
  <w:num w:numId="71" w16cid:durableId="750855530">
    <w:abstractNumId w:val="65"/>
  </w:num>
  <w:num w:numId="72" w16cid:durableId="566259597">
    <w:abstractNumId w:val="79"/>
  </w:num>
  <w:num w:numId="73" w16cid:durableId="951132389">
    <w:abstractNumId w:val="62"/>
  </w:num>
  <w:num w:numId="74" w16cid:durableId="1573656750">
    <w:abstractNumId w:val="25"/>
  </w:num>
  <w:num w:numId="75" w16cid:durableId="1049836468">
    <w:abstractNumId w:val="49"/>
  </w:num>
  <w:num w:numId="76" w16cid:durableId="1739135345">
    <w:abstractNumId w:val="5"/>
  </w:num>
  <w:num w:numId="77" w16cid:durableId="555818387">
    <w:abstractNumId w:val="53"/>
  </w:num>
  <w:num w:numId="78" w16cid:durableId="1027953252">
    <w:abstractNumId w:val="34"/>
  </w:num>
  <w:num w:numId="79" w16cid:durableId="2055233597">
    <w:abstractNumId w:val="69"/>
  </w:num>
  <w:num w:numId="80" w16cid:durableId="1070999332">
    <w:abstractNumId w:val="9"/>
  </w:num>
  <w:num w:numId="81" w16cid:durableId="1195265275">
    <w:abstractNumId w:val="37"/>
  </w:num>
  <w:num w:numId="82" w16cid:durableId="11080484">
    <w:abstractNumId w:val="7"/>
  </w:num>
  <w:num w:numId="83" w16cid:durableId="13110117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C18"/>
    <w:rsid w:val="000F2FF9"/>
    <w:rsid w:val="001370D3"/>
    <w:rsid w:val="001B06B3"/>
    <w:rsid w:val="00283656"/>
    <w:rsid w:val="00290536"/>
    <w:rsid w:val="002A5E44"/>
    <w:rsid w:val="0030601C"/>
    <w:rsid w:val="00394BFE"/>
    <w:rsid w:val="003A4F6C"/>
    <w:rsid w:val="003D775F"/>
    <w:rsid w:val="00404EF4"/>
    <w:rsid w:val="00643938"/>
    <w:rsid w:val="006B2041"/>
    <w:rsid w:val="00711CEA"/>
    <w:rsid w:val="00776BA6"/>
    <w:rsid w:val="00785267"/>
    <w:rsid w:val="00866C18"/>
    <w:rsid w:val="008A5319"/>
    <w:rsid w:val="008B0C9A"/>
    <w:rsid w:val="008D56C3"/>
    <w:rsid w:val="009512B0"/>
    <w:rsid w:val="009659E8"/>
    <w:rsid w:val="009A3249"/>
    <w:rsid w:val="00A6539D"/>
    <w:rsid w:val="00A86281"/>
    <w:rsid w:val="00A874C8"/>
    <w:rsid w:val="00AC4FC2"/>
    <w:rsid w:val="00AE2778"/>
    <w:rsid w:val="00AE6A0D"/>
    <w:rsid w:val="00B41E03"/>
    <w:rsid w:val="00B430CC"/>
    <w:rsid w:val="00B6232E"/>
    <w:rsid w:val="00B634E5"/>
    <w:rsid w:val="00B743CC"/>
    <w:rsid w:val="00B95A5C"/>
    <w:rsid w:val="00C04023"/>
    <w:rsid w:val="00C214A2"/>
    <w:rsid w:val="00CF78A6"/>
    <w:rsid w:val="00D226AD"/>
    <w:rsid w:val="00DF4B3E"/>
    <w:rsid w:val="00E153E4"/>
    <w:rsid w:val="00E518EE"/>
    <w:rsid w:val="00E6092D"/>
    <w:rsid w:val="00E65AC9"/>
    <w:rsid w:val="00E80A61"/>
    <w:rsid w:val="00E8697C"/>
    <w:rsid w:val="00EF4CA7"/>
  </w:rsids>
  <m:mathPr>
    <m:mathFont m:val="Cambria Math"/>
    <m:brkBin m:val="before"/>
    <m:brkBinSub m:val="--"/>
    <m:smallFrac m:val="0"/>
    <m:dispDef/>
    <m:lMargin m:val="0"/>
    <m:rMargin m:val="0"/>
    <m:defJc m:val="centerGroup"/>
    <m:wrapIndent m:val="1440"/>
    <m:intLim m:val="subSup"/>
    <m:naryLim m:val="undOvr"/>
  </m:mathPr>
  <w:themeFontLang w:val="ru-MD"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FD7C1C"/>
  <w15:chartTrackingRefBased/>
  <w15:docId w15:val="{A6FFD6FB-4B03-45DC-8792-0E542905A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5A5C"/>
    <w:pPr>
      <w:spacing w:after="0" w:line="276" w:lineRule="auto"/>
      <w:jc w:val="both"/>
    </w:pPr>
    <w:rPr>
      <w:rFonts w:ascii="Times New Roman" w:eastAsia="Times New Roman" w:hAnsi="Times New Roman" w:cs="Times New Roman"/>
      <w:sz w:val="24"/>
      <w:szCs w:val="24"/>
      <w:lang w:eastAsia="ru-RU"/>
      <w14:ligatures w14:val="none"/>
    </w:rPr>
  </w:style>
  <w:style w:type="paragraph" w:styleId="1">
    <w:name w:val="heading 1"/>
    <w:basedOn w:val="a"/>
    <w:next w:val="a"/>
    <w:link w:val="10"/>
    <w:uiPriority w:val="9"/>
    <w:qFormat/>
    <w:rsid w:val="00B95A5C"/>
    <w:pPr>
      <w:keepNext/>
      <w:spacing w:before="240" w:after="240" w:line="360" w:lineRule="auto"/>
      <w:jc w:val="center"/>
      <w:outlineLvl w:val="0"/>
    </w:pPr>
    <w:rPr>
      <w:rFonts w:cs="Arial"/>
      <w:b/>
      <w:bCs/>
      <w:kern w:val="32"/>
      <w:szCs w:val="32"/>
    </w:rPr>
  </w:style>
  <w:style w:type="paragraph" w:styleId="2">
    <w:name w:val="heading 2"/>
    <w:basedOn w:val="a"/>
    <w:next w:val="a"/>
    <w:link w:val="20"/>
    <w:uiPriority w:val="9"/>
    <w:qFormat/>
    <w:rsid w:val="00B95A5C"/>
    <w:pPr>
      <w:keepNext/>
      <w:spacing w:before="240" w:after="240"/>
      <w:ind w:firstLine="720"/>
      <w:outlineLvl w:val="1"/>
    </w:pPr>
    <w:rPr>
      <w:b/>
      <w:sz w:val="28"/>
      <w:szCs w:val="20"/>
      <w:lang w:val="en-US"/>
    </w:rPr>
  </w:style>
  <w:style w:type="paragraph" w:styleId="3">
    <w:name w:val="heading 3"/>
    <w:basedOn w:val="a"/>
    <w:next w:val="a"/>
    <w:link w:val="30"/>
    <w:uiPriority w:val="9"/>
    <w:qFormat/>
    <w:rsid w:val="00B95A5C"/>
    <w:pPr>
      <w:keepNext/>
      <w:outlineLvl w:val="2"/>
    </w:pPr>
    <w:rPr>
      <w:rFonts w:ascii="$Baltica" w:hAnsi="$Baltica"/>
      <w:szCs w:val="20"/>
      <w:lang w:val="en-US"/>
    </w:rPr>
  </w:style>
  <w:style w:type="paragraph" w:styleId="4">
    <w:name w:val="heading 4"/>
    <w:aliases w:val=" Sub-Clause Sub-paragraph"/>
    <w:basedOn w:val="a"/>
    <w:next w:val="a"/>
    <w:link w:val="40"/>
    <w:uiPriority w:val="9"/>
    <w:qFormat/>
    <w:rsid w:val="00B95A5C"/>
    <w:pPr>
      <w:keepNext/>
      <w:jc w:val="right"/>
      <w:outlineLvl w:val="3"/>
    </w:pPr>
    <w:rPr>
      <w:szCs w:val="20"/>
      <w:lang w:val="en-US"/>
    </w:rPr>
  </w:style>
  <w:style w:type="paragraph" w:styleId="5">
    <w:name w:val="heading 5"/>
    <w:basedOn w:val="a"/>
    <w:next w:val="a"/>
    <w:link w:val="50"/>
    <w:qFormat/>
    <w:rsid w:val="00B95A5C"/>
    <w:pPr>
      <w:spacing w:before="240" w:after="60"/>
      <w:outlineLvl w:val="4"/>
    </w:pPr>
    <w:rPr>
      <w:b/>
      <w:bCs/>
      <w:i/>
      <w:iCs/>
      <w:sz w:val="26"/>
      <w:szCs w:val="26"/>
    </w:rPr>
  </w:style>
  <w:style w:type="paragraph" w:styleId="6">
    <w:name w:val="heading 6"/>
    <w:basedOn w:val="a"/>
    <w:next w:val="a"/>
    <w:link w:val="60"/>
    <w:qFormat/>
    <w:rsid w:val="00B95A5C"/>
    <w:pPr>
      <w:keepNext/>
      <w:spacing w:line="360" w:lineRule="auto"/>
      <w:jc w:val="center"/>
      <w:outlineLvl w:val="5"/>
    </w:pPr>
    <w:rPr>
      <w:b/>
      <w:sz w:val="16"/>
      <w:szCs w:val="20"/>
      <w:lang w:val="en-US"/>
    </w:rPr>
  </w:style>
  <w:style w:type="paragraph" w:styleId="7">
    <w:name w:val="heading 7"/>
    <w:basedOn w:val="a0"/>
    <w:next w:val="a0"/>
    <w:link w:val="70"/>
    <w:qFormat/>
    <w:rsid w:val="00B95A5C"/>
    <w:pPr>
      <w:keepNext/>
      <w:jc w:val="center"/>
      <w:outlineLvl w:val="6"/>
    </w:pPr>
    <w:rPr>
      <w:b/>
      <w:sz w:val="24"/>
    </w:rPr>
  </w:style>
  <w:style w:type="paragraph" w:styleId="8">
    <w:name w:val="heading 8"/>
    <w:basedOn w:val="a"/>
    <w:next w:val="a"/>
    <w:link w:val="80"/>
    <w:qFormat/>
    <w:rsid w:val="00B95A5C"/>
    <w:pPr>
      <w:keepNext/>
      <w:ind w:firstLine="709"/>
      <w:outlineLvl w:val="7"/>
    </w:pPr>
    <w:rPr>
      <w:szCs w:val="20"/>
    </w:rPr>
  </w:style>
  <w:style w:type="paragraph" w:styleId="9">
    <w:name w:val="heading 9"/>
    <w:basedOn w:val="a"/>
    <w:next w:val="a"/>
    <w:link w:val="90"/>
    <w:qFormat/>
    <w:rsid w:val="00B95A5C"/>
    <w:p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B95A5C"/>
    <w:rPr>
      <w:rFonts w:ascii="Times New Roman" w:eastAsia="Times New Roman" w:hAnsi="Times New Roman" w:cs="Arial"/>
      <w:b/>
      <w:bCs/>
      <w:kern w:val="32"/>
      <w:sz w:val="24"/>
      <w:szCs w:val="32"/>
      <w:lang w:eastAsia="ru-RU"/>
      <w14:ligatures w14:val="none"/>
    </w:rPr>
  </w:style>
  <w:style w:type="character" w:customStyle="1" w:styleId="20">
    <w:name w:val="Заголовок 2 Знак"/>
    <w:basedOn w:val="a1"/>
    <w:link w:val="2"/>
    <w:uiPriority w:val="9"/>
    <w:rsid w:val="00B95A5C"/>
    <w:rPr>
      <w:rFonts w:ascii="Times New Roman" w:eastAsia="Times New Roman" w:hAnsi="Times New Roman" w:cs="Times New Roman"/>
      <w:b/>
      <w:sz w:val="28"/>
      <w:szCs w:val="20"/>
      <w:lang w:val="en-US" w:eastAsia="ru-RU"/>
      <w14:ligatures w14:val="none"/>
    </w:rPr>
  </w:style>
  <w:style w:type="character" w:customStyle="1" w:styleId="30">
    <w:name w:val="Заголовок 3 Знак"/>
    <w:basedOn w:val="a1"/>
    <w:link w:val="3"/>
    <w:uiPriority w:val="9"/>
    <w:rsid w:val="00B95A5C"/>
    <w:rPr>
      <w:rFonts w:ascii="$Baltica" w:eastAsia="Times New Roman" w:hAnsi="$Baltica" w:cs="Times New Roman"/>
      <w:sz w:val="24"/>
      <w:szCs w:val="20"/>
      <w:lang w:val="en-US" w:eastAsia="ru-RU"/>
      <w14:ligatures w14:val="none"/>
    </w:rPr>
  </w:style>
  <w:style w:type="character" w:customStyle="1" w:styleId="40">
    <w:name w:val="Заголовок 4 Знак"/>
    <w:aliases w:val=" Sub-Clause Sub-paragraph Знак"/>
    <w:basedOn w:val="a1"/>
    <w:link w:val="4"/>
    <w:uiPriority w:val="9"/>
    <w:rsid w:val="00B95A5C"/>
    <w:rPr>
      <w:rFonts w:ascii="Times New Roman" w:eastAsia="Times New Roman" w:hAnsi="Times New Roman" w:cs="Times New Roman"/>
      <w:sz w:val="24"/>
      <w:szCs w:val="20"/>
      <w:lang w:val="en-US" w:eastAsia="ru-RU"/>
      <w14:ligatures w14:val="none"/>
    </w:rPr>
  </w:style>
  <w:style w:type="character" w:customStyle="1" w:styleId="50">
    <w:name w:val="Заголовок 5 Знак"/>
    <w:basedOn w:val="a1"/>
    <w:link w:val="5"/>
    <w:rsid w:val="00B95A5C"/>
    <w:rPr>
      <w:rFonts w:ascii="Times New Roman" w:eastAsia="Times New Roman" w:hAnsi="Times New Roman" w:cs="Times New Roman"/>
      <w:b/>
      <w:bCs/>
      <w:i/>
      <w:iCs/>
      <w:sz w:val="26"/>
      <w:szCs w:val="26"/>
      <w:lang w:eastAsia="ru-RU"/>
      <w14:ligatures w14:val="none"/>
    </w:rPr>
  </w:style>
  <w:style w:type="character" w:customStyle="1" w:styleId="60">
    <w:name w:val="Заголовок 6 Знак"/>
    <w:basedOn w:val="a1"/>
    <w:link w:val="6"/>
    <w:rsid w:val="00B95A5C"/>
    <w:rPr>
      <w:rFonts w:ascii="Times New Roman" w:eastAsia="Times New Roman" w:hAnsi="Times New Roman" w:cs="Times New Roman"/>
      <w:b/>
      <w:sz w:val="16"/>
      <w:szCs w:val="20"/>
      <w:lang w:val="en-US" w:eastAsia="ru-RU"/>
      <w14:ligatures w14:val="none"/>
    </w:rPr>
  </w:style>
  <w:style w:type="character" w:customStyle="1" w:styleId="70">
    <w:name w:val="Заголовок 7 Знак"/>
    <w:basedOn w:val="a1"/>
    <w:link w:val="7"/>
    <w:rsid w:val="00B95A5C"/>
    <w:rPr>
      <w:rFonts w:ascii="Times New Roman" w:eastAsia="Times New Roman" w:hAnsi="Times New Roman" w:cs="Times New Roman"/>
      <w:b/>
      <w:sz w:val="24"/>
      <w:szCs w:val="20"/>
      <w:lang w:eastAsia="ru-RU"/>
      <w14:ligatures w14:val="none"/>
    </w:rPr>
  </w:style>
  <w:style w:type="character" w:customStyle="1" w:styleId="80">
    <w:name w:val="Заголовок 8 Знак"/>
    <w:basedOn w:val="a1"/>
    <w:link w:val="8"/>
    <w:rsid w:val="00B95A5C"/>
    <w:rPr>
      <w:rFonts w:ascii="Times New Roman" w:eastAsia="Times New Roman" w:hAnsi="Times New Roman" w:cs="Times New Roman"/>
      <w:sz w:val="24"/>
      <w:szCs w:val="20"/>
      <w:lang w:eastAsia="ru-RU"/>
      <w14:ligatures w14:val="none"/>
    </w:rPr>
  </w:style>
  <w:style w:type="character" w:customStyle="1" w:styleId="90">
    <w:name w:val="Заголовок 9 Знак"/>
    <w:basedOn w:val="a1"/>
    <w:link w:val="9"/>
    <w:rsid w:val="00B95A5C"/>
    <w:rPr>
      <w:rFonts w:ascii="Arial" w:eastAsia="Times New Roman" w:hAnsi="Arial" w:cs="Arial"/>
      <w:lang w:eastAsia="ru-RU"/>
      <w14:ligatures w14:val="none"/>
    </w:rPr>
  </w:style>
  <w:style w:type="paragraph" w:customStyle="1" w:styleId="a0">
    <w:name w:val="Стиль"/>
    <w:rsid w:val="00B95A5C"/>
    <w:pPr>
      <w:spacing w:after="0" w:line="240" w:lineRule="auto"/>
    </w:pPr>
    <w:rPr>
      <w:rFonts w:ascii="Times New Roman" w:eastAsia="Times New Roman" w:hAnsi="Times New Roman" w:cs="Times New Roman"/>
      <w:sz w:val="20"/>
      <w:szCs w:val="20"/>
      <w:lang w:eastAsia="ru-RU"/>
      <w14:ligatures w14:val="none"/>
    </w:rPr>
  </w:style>
  <w:style w:type="character" w:customStyle="1" w:styleId="docheader1">
    <w:name w:val="doc_header1"/>
    <w:rsid w:val="00B95A5C"/>
    <w:rPr>
      <w:rFonts w:ascii="Times New Roman" w:hAnsi="Times New Roman"/>
      <w:b/>
      <w:color w:val="000000"/>
      <w:sz w:val="24"/>
    </w:rPr>
  </w:style>
  <w:style w:type="paragraph" w:styleId="a4">
    <w:name w:val="Plain Text"/>
    <w:basedOn w:val="a"/>
    <w:link w:val="a5"/>
    <w:rsid w:val="00B95A5C"/>
    <w:rPr>
      <w:rFonts w:ascii="Courier New" w:hAnsi="Courier New" w:cs="Courier New"/>
      <w:sz w:val="20"/>
      <w:szCs w:val="20"/>
    </w:rPr>
  </w:style>
  <w:style w:type="character" w:customStyle="1" w:styleId="a5">
    <w:name w:val="Текст Знак"/>
    <w:basedOn w:val="a1"/>
    <w:link w:val="a4"/>
    <w:rsid w:val="00B95A5C"/>
    <w:rPr>
      <w:rFonts w:ascii="Courier New" w:eastAsia="Times New Roman" w:hAnsi="Courier New" w:cs="Courier New"/>
      <w:sz w:val="20"/>
      <w:szCs w:val="20"/>
      <w:lang w:eastAsia="ru-RU"/>
      <w14:ligatures w14:val="none"/>
    </w:rPr>
  </w:style>
  <w:style w:type="character" w:customStyle="1" w:styleId="docbody1">
    <w:name w:val="doc_body1"/>
    <w:rsid w:val="00B95A5C"/>
    <w:rPr>
      <w:rFonts w:ascii="Times New Roman" w:hAnsi="Times New Roman"/>
      <w:color w:val="000000"/>
      <w:sz w:val="24"/>
    </w:rPr>
  </w:style>
  <w:style w:type="character" w:customStyle="1" w:styleId="docblue1">
    <w:name w:val="doc_blue1"/>
    <w:rsid w:val="00B95A5C"/>
    <w:rPr>
      <w:color w:val="0000FF"/>
    </w:rPr>
  </w:style>
  <w:style w:type="table" w:styleId="a6">
    <w:name w:val="Table Grid"/>
    <w:basedOn w:val="a2"/>
    <w:uiPriority w:val="59"/>
    <w:rsid w:val="00B95A5C"/>
    <w:pPr>
      <w:spacing w:after="0" w:line="240" w:lineRule="auto"/>
    </w:pPr>
    <w:rPr>
      <w:rFonts w:ascii="Times New Roman" w:eastAsia="Times New Roman" w:hAnsi="Times New Roman" w:cs="Times New Roman"/>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uiPriority w:val="22"/>
    <w:qFormat/>
    <w:rsid w:val="00B95A5C"/>
    <w:rPr>
      <w:rFonts w:cs="Times New Roman"/>
      <w:b/>
    </w:rPr>
  </w:style>
  <w:style w:type="paragraph" w:customStyle="1" w:styleId="11">
    <w:name w:val="Стиль1"/>
    <w:basedOn w:val="a"/>
    <w:autoRedefine/>
    <w:rsid w:val="00B95A5C"/>
    <w:pPr>
      <w:jc w:val="center"/>
    </w:pPr>
    <w:rPr>
      <w:sz w:val="20"/>
      <w:szCs w:val="20"/>
    </w:rPr>
  </w:style>
  <w:style w:type="paragraph" w:customStyle="1" w:styleId="21">
    <w:name w:val="Стиль2"/>
    <w:basedOn w:val="a"/>
    <w:autoRedefine/>
    <w:rsid w:val="00B95A5C"/>
    <w:rPr>
      <w:sz w:val="32"/>
      <w:szCs w:val="32"/>
    </w:rPr>
  </w:style>
  <w:style w:type="paragraph" w:styleId="31">
    <w:name w:val="Body Text Indent 3"/>
    <w:basedOn w:val="a0"/>
    <w:link w:val="32"/>
    <w:rsid w:val="00B95A5C"/>
    <w:pPr>
      <w:ind w:firstLine="720"/>
      <w:jc w:val="both"/>
    </w:pPr>
    <w:rPr>
      <w:sz w:val="24"/>
    </w:rPr>
  </w:style>
  <w:style w:type="character" w:customStyle="1" w:styleId="32">
    <w:name w:val="Основной текст с отступом 3 Знак"/>
    <w:basedOn w:val="a1"/>
    <w:link w:val="31"/>
    <w:rsid w:val="00B95A5C"/>
    <w:rPr>
      <w:rFonts w:ascii="Times New Roman" w:eastAsia="Times New Roman" w:hAnsi="Times New Roman" w:cs="Times New Roman"/>
      <w:sz w:val="24"/>
      <w:szCs w:val="20"/>
      <w:lang w:eastAsia="ru-RU"/>
      <w14:ligatures w14:val="none"/>
    </w:rPr>
  </w:style>
  <w:style w:type="paragraph" w:styleId="22">
    <w:name w:val="Body Text 2"/>
    <w:basedOn w:val="a"/>
    <w:link w:val="23"/>
    <w:rsid w:val="00B95A5C"/>
    <w:pPr>
      <w:spacing w:after="120" w:line="480" w:lineRule="auto"/>
    </w:pPr>
  </w:style>
  <w:style w:type="character" w:customStyle="1" w:styleId="23">
    <w:name w:val="Основной текст 2 Знак"/>
    <w:basedOn w:val="a1"/>
    <w:link w:val="22"/>
    <w:rsid w:val="00B95A5C"/>
    <w:rPr>
      <w:rFonts w:ascii="Times New Roman" w:eastAsia="Times New Roman" w:hAnsi="Times New Roman" w:cs="Times New Roman"/>
      <w:sz w:val="24"/>
      <w:szCs w:val="24"/>
      <w:lang w:eastAsia="ru-RU"/>
      <w14:ligatures w14:val="none"/>
    </w:rPr>
  </w:style>
  <w:style w:type="paragraph" w:styleId="33">
    <w:name w:val="Body Text 3"/>
    <w:basedOn w:val="a"/>
    <w:link w:val="34"/>
    <w:rsid w:val="00B95A5C"/>
    <w:pPr>
      <w:spacing w:after="120"/>
    </w:pPr>
    <w:rPr>
      <w:sz w:val="16"/>
      <w:szCs w:val="16"/>
    </w:rPr>
  </w:style>
  <w:style w:type="character" w:customStyle="1" w:styleId="34">
    <w:name w:val="Основной текст 3 Знак"/>
    <w:basedOn w:val="a1"/>
    <w:link w:val="33"/>
    <w:rsid w:val="00B95A5C"/>
    <w:rPr>
      <w:rFonts w:ascii="Times New Roman" w:eastAsia="Times New Roman" w:hAnsi="Times New Roman" w:cs="Times New Roman"/>
      <w:sz w:val="16"/>
      <w:szCs w:val="16"/>
      <w:lang w:eastAsia="ru-RU"/>
      <w14:ligatures w14:val="none"/>
    </w:rPr>
  </w:style>
  <w:style w:type="paragraph" w:styleId="a8">
    <w:name w:val="Body Text"/>
    <w:basedOn w:val="a"/>
    <w:link w:val="a9"/>
    <w:rsid w:val="00B95A5C"/>
    <w:pPr>
      <w:spacing w:after="120"/>
    </w:pPr>
  </w:style>
  <w:style w:type="character" w:customStyle="1" w:styleId="a9">
    <w:name w:val="Основной текст Знак"/>
    <w:basedOn w:val="a1"/>
    <w:link w:val="a8"/>
    <w:rsid w:val="00B95A5C"/>
    <w:rPr>
      <w:rFonts w:ascii="Times New Roman" w:eastAsia="Times New Roman" w:hAnsi="Times New Roman" w:cs="Times New Roman"/>
      <w:sz w:val="24"/>
      <w:szCs w:val="24"/>
      <w:lang w:eastAsia="ru-RU"/>
      <w14:ligatures w14:val="none"/>
    </w:rPr>
  </w:style>
  <w:style w:type="paragraph" w:customStyle="1" w:styleId="cuprins1">
    <w:name w:val="cuprins1"/>
    <w:basedOn w:val="24"/>
    <w:rsid w:val="00B95A5C"/>
    <w:rPr>
      <w:sz w:val="24"/>
    </w:rPr>
  </w:style>
  <w:style w:type="paragraph" w:styleId="24">
    <w:name w:val="List 2"/>
    <w:basedOn w:val="a"/>
    <w:rsid w:val="00B95A5C"/>
    <w:pPr>
      <w:ind w:left="720" w:hanging="360"/>
    </w:pPr>
    <w:rPr>
      <w:rFonts w:ascii="$Baltica" w:hAnsi="$Baltica"/>
      <w:sz w:val="20"/>
      <w:szCs w:val="20"/>
      <w:lang w:val="en-US"/>
    </w:rPr>
  </w:style>
  <w:style w:type="paragraph" w:styleId="25">
    <w:name w:val="Body Text Indent 2"/>
    <w:basedOn w:val="a"/>
    <w:link w:val="26"/>
    <w:uiPriority w:val="99"/>
    <w:rsid w:val="00B95A5C"/>
    <w:pPr>
      <w:ind w:left="720"/>
    </w:pPr>
    <w:rPr>
      <w:rFonts w:ascii="$Baltica" w:hAnsi="$Baltica"/>
      <w:b/>
      <w:szCs w:val="20"/>
      <w:lang w:val="en-US"/>
    </w:rPr>
  </w:style>
  <w:style w:type="character" w:customStyle="1" w:styleId="26">
    <w:name w:val="Основной текст с отступом 2 Знак"/>
    <w:basedOn w:val="a1"/>
    <w:link w:val="25"/>
    <w:uiPriority w:val="99"/>
    <w:rsid w:val="00B95A5C"/>
    <w:rPr>
      <w:rFonts w:ascii="$Baltica" w:eastAsia="Times New Roman" w:hAnsi="$Baltica" w:cs="Times New Roman"/>
      <w:b/>
      <w:sz w:val="24"/>
      <w:szCs w:val="20"/>
      <w:lang w:val="en-US" w:eastAsia="ru-RU"/>
      <w14:ligatures w14:val="none"/>
    </w:rPr>
  </w:style>
  <w:style w:type="paragraph" w:styleId="aa">
    <w:name w:val="header"/>
    <w:basedOn w:val="a"/>
    <w:link w:val="ab"/>
    <w:rsid w:val="00B95A5C"/>
    <w:pPr>
      <w:tabs>
        <w:tab w:val="center" w:pos="4153"/>
        <w:tab w:val="right" w:pos="8306"/>
      </w:tabs>
    </w:pPr>
    <w:rPr>
      <w:sz w:val="20"/>
      <w:szCs w:val="20"/>
    </w:rPr>
  </w:style>
  <w:style w:type="character" w:customStyle="1" w:styleId="ab">
    <w:name w:val="Верхний колонтитул Знак"/>
    <w:basedOn w:val="a1"/>
    <w:link w:val="aa"/>
    <w:rsid w:val="00B95A5C"/>
    <w:rPr>
      <w:rFonts w:ascii="Times New Roman" w:eastAsia="Times New Roman" w:hAnsi="Times New Roman" w:cs="Times New Roman"/>
      <w:sz w:val="20"/>
      <w:szCs w:val="20"/>
      <w:lang w:eastAsia="ru-RU"/>
      <w14:ligatures w14:val="none"/>
    </w:rPr>
  </w:style>
  <w:style w:type="paragraph" w:customStyle="1" w:styleId="abzat">
    <w:name w:val="abzat"/>
    <w:basedOn w:val="a8"/>
    <w:rsid w:val="00B95A5C"/>
    <w:pPr>
      <w:ind w:firstLine="360"/>
    </w:pPr>
    <w:rPr>
      <w:rFonts w:ascii="$Baltica" w:hAnsi="$Baltica"/>
      <w:szCs w:val="20"/>
      <w:lang w:val="en-US"/>
    </w:rPr>
  </w:style>
  <w:style w:type="paragraph" w:styleId="27">
    <w:name w:val="List Bullet 2"/>
    <w:basedOn w:val="a"/>
    <w:autoRedefine/>
    <w:rsid w:val="00B95A5C"/>
    <w:pPr>
      <w:jc w:val="center"/>
    </w:pPr>
    <w:rPr>
      <w:szCs w:val="20"/>
    </w:rPr>
  </w:style>
  <w:style w:type="paragraph" w:styleId="ac">
    <w:name w:val="Body Text Indent"/>
    <w:basedOn w:val="a"/>
    <w:link w:val="ad"/>
    <w:uiPriority w:val="99"/>
    <w:rsid w:val="00B95A5C"/>
    <w:pPr>
      <w:spacing w:after="120"/>
      <w:ind w:left="360"/>
    </w:pPr>
    <w:rPr>
      <w:rFonts w:ascii="$Baltica" w:hAnsi="$Baltica"/>
      <w:sz w:val="20"/>
      <w:szCs w:val="20"/>
      <w:lang w:val="en-US"/>
    </w:rPr>
  </w:style>
  <w:style w:type="character" w:customStyle="1" w:styleId="ad">
    <w:name w:val="Основной текст с отступом Знак"/>
    <w:basedOn w:val="a1"/>
    <w:link w:val="ac"/>
    <w:uiPriority w:val="99"/>
    <w:rsid w:val="00B95A5C"/>
    <w:rPr>
      <w:rFonts w:ascii="$Baltica" w:eastAsia="Times New Roman" w:hAnsi="$Baltica" w:cs="Times New Roman"/>
      <w:sz w:val="20"/>
      <w:szCs w:val="20"/>
      <w:lang w:val="en-US" w:eastAsia="ru-RU"/>
      <w14:ligatures w14:val="none"/>
    </w:rPr>
  </w:style>
  <w:style w:type="paragraph" w:styleId="ae">
    <w:name w:val="footer"/>
    <w:basedOn w:val="a"/>
    <w:link w:val="af"/>
    <w:uiPriority w:val="99"/>
    <w:rsid w:val="00B95A5C"/>
    <w:pPr>
      <w:tabs>
        <w:tab w:val="center" w:pos="4153"/>
        <w:tab w:val="right" w:pos="8306"/>
      </w:tabs>
    </w:pPr>
    <w:rPr>
      <w:rFonts w:ascii="$Baltica" w:hAnsi="$Baltica"/>
      <w:sz w:val="20"/>
      <w:szCs w:val="20"/>
      <w:lang w:val="en-US"/>
    </w:rPr>
  </w:style>
  <w:style w:type="character" w:customStyle="1" w:styleId="af">
    <w:name w:val="Нижний колонтитул Знак"/>
    <w:basedOn w:val="a1"/>
    <w:link w:val="ae"/>
    <w:uiPriority w:val="99"/>
    <w:rsid w:val="00B95A5C"/>
    <w:rPr>
      <w:rFonts w:ascii="$Baltica" w:eastAsia="Times New Roman" w:hAnsi="$Baltica" w:cs="Times New Roman"/>
      <w:sz w:val="20"/>
      <w:szCs w:val="20"/>
      <w:lang w:val="en-US" w:eastAsia="ru-RU"/>
      <w14:ligatures w14:val="none"/>
    </w:rPr>
  </w:style>
  <w:style w:type="character" w:styleId="af0">
    <w:name w:val="page number"/>
    <w:rsid w:val="00B95A5C"/>
    <w:rPr>
      <w:rFonts w:cs="Times New Roman"/>
    </w:rPr>
  </w:style>
  <w:style w:type="paragraph" w:styleId="af1">
    <w:name w:val="Block Text"/>
    <w:basedOn w:val="a"/>
    <w:rsid w:val="00B95A5C"/>
    <w:pPr>
      <w:spacing w:line="216" w:lineRule="auto"/>
      <w:ind w:left="113" w:right="113"/>
      <w:jc w:val="center"/>
    </w:pPr>
    <w:rPr>
      <w:sz w:val="20"/>
      <w:szCs w:val="20"/>
    </w:rPr>
  </w:style>
  <w:style w:type="character" w:styleId="af2">
    <w:name w:val="Hyperlink"/>
    <w:uiPriority w:val="99"/>
    <w:rsid w:val="00B95A5C"/>
    <w:rPr>
      <w:rFonts w:cs="Times New Roman"/>
      <w:color w:val="0000FF"/>
      <w:u w:val="single"/>
    </w:rPr>
  </w:style>
  <w:style w:type="paragraph" w:styleId="af3">
    <w:name w:val="Title"/>
    <w:basedOn w:val="a"/>
    <w:link w:val="af4"/>
    <w:qFormat/>
    <w:rsid w:val="00B95A5C"/>
    <w:pPr>
      <w:widowControl w:val="0"/>
      <w:shd w:val="clear" w:color="auto" w:fill="FFFFFF"/>
      <w:ind w:firstLine="720"/>
      <w:jc w:val="center"/>
    </w:pPr>
    <w:rPr>
      <w:noProof/>
      <w:szCs w:val="20"/>
    </w:rPr>
  </w:style>
  <w:style w:type="character" w:customStyle="1" w:styleId="af4">
    <w:name w:val="Заголовок Знак"/>
    <w:basedOn w:val="a1"/>
    <w:link w:val="af3"/>
    <w:rsid w:val="00B95A5C"/>
    <w:rPr>
      <w:rFonts w:ascii="Times New Roman" w:eastAsia="Times New Roman" w:hAnsi="Times New Roman" w:cs="Times New Roman"/>
      <w:noProof/>
      <w:sz w:val="24"/>
      <w:szCs w:val="20"/>
      <w:shd w:val="clear" w:color="auto" w:fill="FFFFFF"/>
      <w:lang w:eastAsia="ru-RU"/>
      <w14:ligatures w14:val="none"/>
    </w:rPr>
  </w:style>
  <w:style w:type="paragraph" w:customStyle="1" w:styleId="Normal1">
    <w:name w:val="Normal1"/>
    <w:rsid w:val="00B95A5C"/>
    <w:pPr>
      <w:widowControl w:val="0"/>
      <w:snapToGrid w:val="0"/>
      <w:spacing w:after="0" w:line="240" w:lineRule="auto"/>
    </w:pPr>
    <w:rPr>
      <w:rFonts w:ascii="Times New Roman" w:eastAsia="Times New Roman" w:hAnsi="Times New Roman" w:cs="Times New Roman"/>
      <w:sz w:val="20"/>
      <w:szCs w:val="20"/>
      <w:lang w:val="ru-RU" w:eastAsia="ru-RU"/>
      <w14:ligatures w14:val="none"/>
    </w:rPr>
  </w:style>
  <w:style w:type="paragraph" w:styleId="af5">
    <w:name w:val="Normal (Web)"/>
    <w:basedOn w:val="a"/>
    <w:uiPriority w:val="99"/>
    <w:rsid w:val="00B95A5C"/>
    <w:pPr>
      <w:ind w:firstLine="567"/>
    </w:pPr>
    <w:rPr>
      <w:noProof/>
    </w:rPr>
  </w:style>
  <w:style w:type="paragraph" w:customStyle="1" w:styleId="tt">
    <w:name w:val="tt"/>
    <w:basedOn w:val="a"/>
    <w:rsid w:val="00B95A5C"/>
    <w:pPr>
      <w:jc w:val="center"/>
    </w:pPr>
    <w:rPr>
      <w:b/>
      <w:bCs/>
      <w:noProof/>
    </w:rPr>
  </w:style>
  <w:style w:type="paragraph" w:customStyle="1" w:styleId="cp">
    <w:name w:val="cp"/>
    <w:basedOn w:val="a"/>
    <w:rsid w:val="00B95A5C"/>
    <w:pPr>
      <w:jc w:val="center"/>
    </w:pPr>
    <w:rPr>
      <w:b/>
      <w:bCs/>
      <w:noProof/>
    </w:rPr>
  </w:style>
  <w:style w:type="paragraph" w:customStyle="1" w:styleId="cb">
    <w:name w:val="cb"/>
    <w:basedOn w:val="a"/>
    <w:rsid w:val="00B95A5C"/>
    <w:pPr>
      <w:jc w:val="center"/>
    </w:pPr>
    <w:rPr>
      <w:b/>
      <w:bCs/>
      <w:noProof/>
    </w:rPr>
  </w:style>
  <w:style w:type="paragraph" w:customStyle="1" w:styleId="rg">
    <w:name w:val="rg"/>
    <w:basedOn w:val="a"/>
    <w:rsid w:val="00B95A5C"/>
    <w:pPr>
      <w:jc w:val="right"/>
    </w:pPr>
    <w:rPr>
      <w:noProof/>
    </w:rPr>
  </w:style>
  <w:style w:type="paragraph" w:styleId="28">
    <w:name w:val="toc 2"/>
    <w:basedOn w:val="a"/>
    <w:next w:val="a"/>
    <w:autoRedefine/>
    <w:uiPriority w:val="39"/>
    <w:rsid w:val="00B95A5C"/>
    <w:pPr>
      <w:tabs>
        <w:tab w:val="right" w:leader="dot" w:pos="9214"/>
      </w:tabs>
      <w:spacing w:line="360" w:lineRule="auto"/>
      <w:ind w:right="-1"/>
    </w:pPr>
    <w:rPr>
      <w:rFonts w:cs="Arial"/>
      <w:b/>
      <w:bCs/>
      <w:noProof/>
    </w:rPr>
  </w:style>
  <w:style w:type="paragraph" w:styleId="81">
    <w:name w:val="toc 8"/>
    <w:basedOn w:val="a"/>
    <w:next w:val="a"/>
    <w:autoRedefine/>
    <w:rsid w:val="00B95A5C"/>
    <w:pPr>
      <w:ind w:left="1440"/>
    </w:pPr>
    <w:rPr>
      <w:sz w:val="20"/>
      <w:szCs w:val="20"/>
    </w:rPr>
  </w:style>
  <w:style w:type="paragraph" w:styleId="12">
    <w:name w:val="toc 1"/>
    <w:basedOn w:val="a"/>
    <w:next w:val="a"/>
    <w:autoRedefine/>
    <w:uiPriority w:val="39"/>
    <w:rsid w:val="00B95A5C"/>
    <w:pPr>
      <w:tabs>
        <w:tab w:val="right" w:leader="dot" w:pos="9214"/>
      </w:tabs>
      <w:ind w:right="566"/>
    </w:pPr>
    <w:rPr>
      <w:b/>
      <w:bCs/>
      <w:caps/>
    </w:rPr>
  </w:style>
  <w:style w:type="paragraph" w:styleId="35">
    <w:name w:val="toc 3"/>
    <w:basedOn w:val="a"/>
    <w:next w:val="a"/>
    <w:autoRedefine/>
    <w:uiPriority w:val="39"/>
    <w:rsid w:val="00B95A5C"/>
    <w:pPr>
      <w:ind w:left="240"/>
    </w:pPr>
    <w:rPr>
      <w:sz w:val="20"/>
      <w:szCs w:val="20"/>
    </w:rPr>
  </w:style>
  <w:style w:type="paragraph" w:styleId="41">
    <w:name w:val="toc 4"/>
    <w:basedOn w:val="a"/>
    <w:next w:val="a"/>
    <w:autoRedefine/>
    <w:rsid w:val="00B95A5C"/>
    <w:pPr>
      <w:ind w:left="480"/>
    </w:pPr>
    <w:rPr>
      <w:sz w:val="20"/>
      <w:szCs w:val="20"/>
    </w:rPr>
  </w:style>
  <w:style w:type="paragraph" w:styleId="51">
    <w:name w:val="toc 5"/>
    <w:basedOn w:val="a"/>
    <w:next w:val="a"/>
    <w:autoRedefine/>
    <w:rsid w:val="00B95A5C"/>
    <w:pPr>
      <w:ind w:left="720"/>
    </w:pPr>
    <w:rPr>
      <w:sz w:val="20"/>
      <w:szCs w:val="20"/>
    </w:rPr>
  </w:style>
  <w:style w:type="paragraph" w:styleId="61">
    <w:name w:val="toc 6"/>
    <w:basedOn w:val="a"/>
    <w:next w:val="a"/>
    <w:autoRedefine/>
    <w:rsid w:val="00B95A5C"/>
    <w:pPr>
      <w:ind w:left="960"/>
    </w:pPr>
    <w:rPr>
      <w:sz w:val="20"/>
      <w:szCs w:val="20"/>
    </w:rPr>
  </w:style>
  <w:style w:type="paragraph" w:styleId="71">
    <w:name w:val="toc 7"/>
    <w:basedOn w:val="a"/>
    <w:next w:val="a"/>
    <w:autoRedefine/>
    <w:rsid w:val="00B95A5C"/>
    <w:pPr>
      <w:ind w:left="1200"/>
    </w:pPr>
    <w:rPr>
      <w:sz w:val="20"/>
      <w:szCs w:val="20"/>
    </w:rPr>
  </w:style>
  <w:style w:type="paragraph" w:styleId="91">
    <w:name w:val="toc 9"/>
    <w:basedOn w:val="a"/>
    <w:next w:val="a"/>
    <w:autoRedefine/>
    <w:rsid w:val="00B95A5C"/>
    <w:pPr>
      <w:ind w:left="1680"/>
    </w:pPr>
    <w:rPr>
      <w:sz w:val="20"/>
      <w:szCs w:val="20"/>
    </w:rPr>
  </w:style>
  <w:style w:type="paragraph" w:styleId="af6">
    <w:name w:val="Balloon Text"/>
    <w:basedOn w:val="a"/>
    <w:link w:val="af7"/>
    <w:uiPriority w:val="99"/>
    <w:semiHidden/>
    <w:rsid w:val="00B95A5C"/>
    <w:rPr>
      <w:rFonts w:ascii="Tahoma" w:hAnsi="Tahoma" w:cs="Tahoma"/>
      <w:sz w:val="16"/>
      <w:szCs w:val="16"/>
    </w:rPr>
  </w:style>
  <w:style w:type="character" w:customStyle="1" w:styleId="af7">
    <w:name w:val="Текст выноски Знак"/>
    <w:basedOn w:val="a1"/>
    <w:link w:val="af6"/>
    <w:uiPriority w:val="99"/>
    <w:semiHidden/>
    <w:rsid w:val="00B95A5C"/>
    <w:rPr>
      <w:rFonts w:ascii="Tahoma" w:eastAsia="Times New Roman" w:hAnsi="Tahoma" w:cs="Tahoma"/>
      <w:sz w:val="16"/>
      <w:szCs w:val="16"/>
      <w:lang w:eastAsia="ru-RU"/>
      <w14:ligatures w14:val="none"/>
    </w:rPr>
  </w:style>
  <w:style w:type="paragraph" w:styleId="af8">
    <w:name w:val="footnote text"/>
    <w:basedOn w:val="a"/>
    <w:link w:val="af9"/>
    <w:rsid w:val="00B95A5C"/>
    <w:rPr>
      <w:sz w:val="20"/>
      <w:szCs w:val="20"/>
    </w:rPr>
  </w:style>
  <w:style w:type="character" w:customStyle="1" w:styleId="af9">
    <w:name w:val="Текст сноски Знак"/>
    <w:basedOn w:val="a1"/>
    <w:link w:val="af8"/>
    <w:rsid w:val="00B95A5C"/>
    <w:rPr>
      <w:rFonts w:ascii="Times New Roman" w:eastAsia="Times New Roman" w:hAnsi="Times New Roman" w:cs="Times New Roman"/>
      <w:sz w:val="20"/>
      <w:szCs w:val="20"/>
      <w:lang w:eastAsia="ru-RU"/>
      <w14:ligatures w14:val="none"/>
    </w:rPr>
  </w:style>
  <w:style w:type="character" w:styleId="afa">
    <w:name w:val="footnote reference"/>
    <w:rsid w:val="00B95A5C"/>
    <w:rPr>
      <w:rFonts w:cs="Times New Roman"/>
      <w:vertAlign w:val="superscript"/>
    </w:rPr>
  </w:style>
  <w:style w:type="character" w:customStyle="1" w:styleId="c1">
    <w:name w:val="c1"/>
    <w:rsid w:val="00B95A5C"/>
    <w:rPr>
      <w:color w:val="0000FF"/>
    </w:rPr>
  </w:style>
  <w:style w:type="character" w:customStyle="1" w:styleId="text">
    <w:name w:val="text"/>
    <w:rsid w:val="00B95A5C"/>
    <w:rPr>
      <w:rFonts w:ascii="Verdana" w:hAnsi="Verdana"/>
      <w:color w:val="111111"/>
      <w:sz w:val="10"/>
    </w:rPr>
  </w:style>
  <w:style w:type="paragraph" w:styleId="afb">
    <w:name w:val="List Paragraph"/>
    <w:aliases w:val="HotarirePunct1,Figure_name,Equipment,Numbered Indented Text,lp1,Heading x1,body 2,Lettre d'introduction,1st level - Bullet List Paragraph,Paragrafo elenco,Allevo List Paragraph,AC List 01,Bullet Points,Liste Paragraf,Normal bullet 2,Ha"/>
    <w:basedOn w:val="a"/>
    <w:link w:val="afc"/>
    <w:uiPriority w:val="34"/>
    <w:qFormat/>
    <w:rsid w:val="00B95A5C"/>
    <w:pPr>
      <w:ind w:left="708"/>
    </w:pPr>
  </w:style>
  <w:style w:type="paragraph" w:styleId="afd">
    <w:name w:val="No Spacing"/>
    <w:uiPriority w:val="1"/>
    <w:qFormat/>
    <w:rsid w:val="00B95A5C"/>
    <w:pPr>
      <w:spacing w:after="0" w:line="240" w:lineRule="auto"/>
    </w:pPr>
    <w:rPr>
      <w:rFonts w:ascii="Calibri" w:eastAsia="Calibri" w:hAnsi="Calibri" w:cs="Times New Roman"/>
      <w:lang w:val="ru-RU"/>
      <w14:ligatures w14:val="none"/>
    </w:rPr>
  </w:style>
  <w:style w:type="paragraph" w:customStyle="1" w:styleId="CharCharChar">
    <w:name w:val="Char Char Char"/>
    <w:basedOn w:val="a"/>
    <w:rsid w:val="00B95A5C"/>
    <w:pPr>
      <w:spacing w:after="160" w:line="240" w:lineRule="exact"/>
    </w:pPr>
    <w:rPr>
      <w:rFonts w:ascii="Arial" w:hAnsi="Arial" w:cs="Arial"/>
      <w:sz w:val="20"/>
      <w:szCs w:val="20"/>
      <w:lang w:val="en-US" w:eastAsia="en-US"/>
    </w:rPr>
  </w:style>
  <w:style w:type="character" w:customStyle="1" w:styleId="notranslate">
    <w:name w:val="notranslate"/>
    <w:rsid w:val="00B95A5C"/>
    <w:rPr>
      <w:rFonts w:cs="Times New Roman"/>
    </w:rPr>
  </w:style>
  <w:style w:type="character" w:customStyle="1" w:styleId="apple-converted-space">
    <w:name w:val="apple-converted-space"/>
    <w:rsid w:val="00B95A5C"/>
    <w:rPr>
      <w:rFonts w:cs="Times New Roman"/>
    </w:rPr>
  </w:style>
  <w:style w:type="character" w:customStyle="1" w:styleId="tofull">
    <w:name w:val="to_full"/>
    <w:uiPriority w:val="99"/>
    <w:rsid w:val="00B95A5C"/>
    <w:rPr>
      <w:rFonts w:cs="Times New Roman"/>
    </w:rPr>
  </w:style>
  <w:style w:type="character" w:customStyle="1" w:styleId="bold">
    <w:name w:val="bold"/>
    <w:uiPriority w:val="99"/>
    <w:rsid w:val="00B95A5C"/>
    <w:rPr>
      <w:rFonts w:cs="Times New Roman"/>
    </w:rPr>
  </w:style>
  <w:style w:type="character" w:styleId="afe">
    <w:name w:val="Subtle Emphasis"/>
    <w:uiPriority w:val="99"/>
    <w:qFormat/>
    <w:rsid w:val="00B95A5C"/>
    <w:rPr>
      <w:rFonts w:cs="Times New Roman"/>
      <w:i/>
      <w:iCs/>
      <w:color w:val="808080"/>
    </w:rPr>
  </w:style>
  <w:style w:type="paragraph" w:styleId="aff">
    <w:name w:val="TOC Heading"/>
    <w:basedOn w:val="1"/>
    <w:next w:val="a"/>
    <w:uiPriority w:val="39"/>
    <w:qFormat/>
    <w:rsid w:val="00B95A5C"/>
    <w:pPr>
      <w:keepLines/>
      <w:spacing w:after="0" w:line="276" w:lineRule="auto"/>
      <w:outlineLvl w:val="9"/>
    </w:pPr>
    <w:rPr>
      <w:rFonts w:ascii="Cambria" w:hAnsi="Cambria" w:cs="Times New Roman"/>
      <w:color w:val="365F91"/>
      <w:kern w:val="0"/>
      <w:sz w:val="28"/>
      <w:szCs w:val="28"/>
      <w:lang w:val="en-US" w:eastAsia="ja-JP"/>
    </w:rPr>
  </w:style>
  <w:style w:type="character" w:customStyle="1" w:styleId="style1">
    <w:name w:val="style1"/>
    <w:uiPriority w:val="99"/>
    <w:rsid w:val="00B95A5C"/>
    <w:rPr>
      <w:rFonts w:cs="Times New Roman"/>
    </w:rPr>
  </w:style>
  <w:style w:type="character" w:styleId="aff0">
    <w:name w:val="Emphasis"/>
    <w:uiPriority w:val="99"/>
    <w:qFormat/>
    <w:rsid w:val="00B95A5C"/>
    <w:rPr>
      <w:rFonts w:cs="Times New Roman"/>
      <w:i/>
      <w:iCs/>
    </w:rPr>
  </w:style>
  <w:style w:type="character" w:styleId="aff1">
    <w:name w:val="line number"/>
    <w:basedOn w:val="a1"/>
    <w:uiPriority w:val="99"/>
    <w:semiHidden/>
    <w:unhideWhenUsed/>
    <w:rsid w:val="00B95A5C"/>
  </w:style>
  <w:style w:type="character" w:styleId="aff2">
    <w:name w:val="Intense Emphasis"/>
    <w:uiPriority w:val="21"/>
    <w:qFormat/>
    <w:rsid w:val="00B95A5C"/>
    <w:rPr>
      <w:b/>
      <w:bCs/>
      <w:i/>
      <w:iCs/>
      <w:color w:val="4F81BD"/>
    </w:rPr>
  </w:style>
  <w:style w:type="table" w:customStyle="1" w:styleId="13">
    <w:name w:val="Сетка таблицы1"/>
    <w:basedOn w:val="a2"/>
    <w:next w:val="a6"/>
    <w:uiPriority w:val="59"/>
    <w:rsid w:val="00B95A5C"/>
    <w:pPr>
      <w:spacing w:after="0" w:line="240" w:lineRule="auto"/>
    </w:pPr>
    <w:rPr>
      <w:rFonts w:ascii="Calibri" w:eastAsia="Calibri" w:hAnsi="Calibri" w:cs="Times New Roman"/>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Сетка таблицы2"/>
    <w:basedOn w:val="a2"/>
    <w:next w:val="a6"/>
    <w:uiPriority w:val="59"/>
    <w:rsid w:val="00B95A5C"/>
    <w:pPr>
      <w:spacing w:after="0" w:line="240" w:lineRule="auto"/>
    </w:pPr>
    <w:rPr>
      <w:rFonts w:ascii="Calibri" w:eastAsia="Calibri" w:hAnsi="Calibri" w:cs="Times New Roman"/>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2"/>
    <w:next w:val="a6"/>
    <w:uiPriority w:val="59"/>
    <w:rsid w:val="00B95A5C"/>
    <w:pPr>
      <w:spacing w:after="0" w:line="240" w:lineRule="auto"/>
    </w:pPr>
    <w:rPr>
      <w:rFonts w:ascii="Calibri" w:eastAsia="Calibri" w:hAnsi="Calibri" w:cs="Times New Roman"/>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Нет списка1"/>
    <w:next w:val="a3"/>
    <w:uiPriority w:val="99"/>
    <w:semiHidden/>
    <w:unhideWhenUsed/>
    <w:rsid w:val="00B95A5C"/>
  </w:style>
  <w:style w:type="numbering" w:customStyle="1" w:styleId="110">
    <w:name w:val="Нет списка11"/>
    <w:next w:val="a3"/>
    <w:semiHidden/>
    <w:rsid w:val="00B95A5C"/>
  </w:style>
  <w:style w:type="character" w:customStyle="1" w:styleId="aff3">
    <w:name w:val="a"/>
    <w:rsid w:val="00B95A5C"/>
  </w:style>
  <w:style w:type="character" w:customStyle="1" w:styleId="l7">
    <w:name w:val="l7"/>
    <w:rsid w:val="00B95A5C"/>
  </w:style>
  <w:style w:type="character" w:customStyle="1" w:styleId="l6">
    <w:name w:val="l6"/>
    <w:rsid w:val="00B95A5C"/>
  </w:style>
  <w:style w:type="character" w:customStyle="1" w:styleId="l8">
    <w:name w:val="l8"/>
    <w:rsid w:val="00B95A5C"/>
  </w:style>
  <w:style w:type="character" w:customStyle="1" w:styleId="l11">
    <w:name w:val="l11"/>
    <w:rsid w:val="00B95A5C"/>
  </w:style>
  <w:style w:type="character" w:customStyle="1" w:styleId="l">
    <w:name w:val="l"/>
    <w:rsid w:val="00B95A5C"/>
  </w:style>
  <w:style w:type="character" w:customStyle="1" w:styleId="l10">
    <w:name w:val="l10"/>
    <w:rsid w:val="00B95A5C"/>
  </w:style>
  <w:style w:type="character" w:customStyle="1" w:styleId="l9">
    <w:name w:val="l9"/>
    <w:rsid w:val="00B95A5C"/>
  </w:style>
  <w:style w:type="character" w:customStyle="1" w:styleId="l12">
    <w:name w:val="l12"/>
    <w:rsid w:val="00B95A5C"/>
  </w:style>
  <w:style w:type="character" w:customStyle="1" w:styleId="a10">
    <w:name w:val="a1"/>
    <w:rsid w:val="00B95A5C"/>
    <w:rPr>
      <w:bdr w:val="none" w:sz="0" w:space="0" w:color="auto" w:frame="1"/>
    </w:rPr>
  </w:style>
  <w:style w:type="character" w:customStyle="1" w:styleId="l62">
    <w:name w:val="l62"/>
    <w:rsid w:val="00B95A5C"/>
    <w:rPr>
      <w:vanish w:val="0"/>
      <w:webHidden w:val="0"/>
      <w:bdr w:val="none" w:sz="0" w:space="0" w:color="auto" w:frame="1"/>
      <w:specVanish w:val="0"/>
    </w:rPr>
  </w:style>
  <w:style w:type="character" w:customStyle="1" w:styleId="l72">
    <w:name w:val="l72"/>
    <w:rsid w:val="00B95A5C"/>
    <w:rPr>
      <w:vanish w:val="0"/>
      <w:webHidden w:val="0"/>
      <w:bdr w:val="none" w:sz="0" w:space="0" w:color="auto" w:frame="1"/>
      <w:specVanish w:val="0"/>
    </w:rPr>
  </w:style>
  <w:style w:type="character" w:customStyle="1" w:styleId="l82">
    <w:name w:val="l82"/>
    <w:rsid w:val="00B95A5C"/>
    <w:rPr>
      <w:vanish w:val="0"/>
      <w:webHidden w:val="0"/>
      <w:bdr w:val="none" w:sz="0" w:space="0" w:color="auto" w:frame="1"/>
      <w:specVanish w:val="0"/>
    </w:rPr>
  </w:style>
  <w:style w:type="paragraph" w:customStyle="1" w:styleId="Style">
    <w:name w:val="Style"/>
    <w:rsid w:val="00B95A5C"/>
    <w:pPr>
      <w:widowControl w:val="0"/>
      <w:autoSpaceDE w:val="0"/>
      <w:autoSpaceDN w:val="0"/>
      <w:adjustRightInd w:val="0"/>
      <w:spacing w:after="0" w:line="240" w:lineRule="auto"/>
    </w:pPr>
    <w:rPr>
      <w:rFonts w:ascii="Arial" w:eastAsia="Times New Roman" w:hAnsi="Arial" w:cs="Arial"/>
      <w:sz w:val="24"/>
      <w:szCs w:val="24"/>
      <w:lang w:val="en-US"/>
      <w14:ligatures w14:val="none"/>
    </w:rPr>
  </w:style>
  <w:style w:type="character" w:styleId="aff4">
    <w:name w:val="annotation reference"/>
    <w:uiPriority w:val="99"/>
    <w:unhideWhenUsed/>
    <w:rsid w:val="00B95A5C"/>
    <w:rPr>
      <w:sz w:val="16"/>
      <w:szCs w:val="16"/>
    </w:rPr>
  </w:style>
  <w:style w:type="paragraph" w:styleId="aff5">
    <w:name w:val="annotation text"/>
    <w:basedOn w:val="a"/>
    <w:link w:val="aff6"/>
    <w:uiPriority w:val="99"/>
    <w:unhideWhenUsed/>
    <w:rsid w:val="00B95A5C"/>
    <w:pPr>
      <w:spacing w:after="200"/>
    </w:pPr>
    <w:rPr>
      <w:rFonts w:ascii="Calibri" w:hAnsi="Calibri"/>
      <w:sz w:val="20"/>
      <w:szCs w:val="20"/>
      <w:lang w:val="ru-RU"/>
    </w:rPr>
  </w:style>
  <w:style w:type="character" w:customStyle="1" w:styleId="aff6">
    <w:name w:val="Текст примечания Знак"/>
    <w:basedOn w:val="a1"/>
    <w:link w:val="aff5"/>
    <w:uiPriority w:val="99"/>
    <w:rsid w:val="00B95A5C"/>
    <w:rPr>
      <w:rFonts w:ascii="Calibri" w:eastAsia="Times New Roman" w:hAnsi="Calibri" w:cs="Times New Roman"/>
      <w:sz w:val="20"/>
      <w:szCs w:val="20"/>
      <w:lang w:val="ru-RU" w:eastAsia="ru-RU"/>
      <w14:ligatures w14:val="none"/>
    </w:rPr>
  </w:style>
  <w:style w:type="paragraph" w:styleId="aff7">
    <w:name w:val="annotation subject"/>
    <w:basedOn w:val="aff5"/>
    <w:next w:val="aff5"/>
    <w:link w:val="aff8"/>
    <w:uiPriority w:val="99"/>
    <w:unhideWhenUsed/>
    <w:rsid w:val="00B95A5C"/>
    <w:rPr>
      <w:b/>
      <w:bCs/>
    </w:rPr>
  </w:style>
  <w:style w:type="character" w:customStyle="1" w:styleId="aff8">
    <w:name w:val="Тема примечания Знак"/>
    <w:basedOn w:val="aff6"/>
    <w:link w:val="aff7"/>
    <w:uiPriority w:val="99"/>
    <w:rsid w:val="00B95A5C"/>
    <w:rPr>
      <w:rFonts w:ascii="Calibri" w:eastAsia="Times New Roman" w:hAnsi="Calibri" w:cs="Times New Roman"/>
      <w:b/>
      <w:bCs/>
      <w:sz w:val="20"/>
      <w:szCs w:val="20"/>
      <w:lang w:val="ru-RU" w:eastAsia="ru-RU"/>
      <w14:ligatures w14:val="none"/>
    </w:rPr>
  </w:style>
  <w:style w:type="character" w:styleId="aff9">
    <w:name w:val="FollowedHyperlink"/>
    <w:uiPriority w:val="99"/>
    <w:semiHidden/>
    <w:unhideWhenUsed/>
    <w:rsid w:val="00B95A5C"/>
    <w:rPr>
      <w:color w:val="800080"/>
      <w:u w:val="single"/>
    </w:rPr>
  </w:style>
  <w:style w:type="paragraph" w:customStyle="1" w:styleId="xl67">
    <w:name w:val="xl67"/>
    <w:basedOn w:val="a"/>
    <w:rsid w:val="00B95A5C"/>
    <w:pPr>
      <w:pBdr>
        <w:top w:val="single" w:sz="4" w:space="0" w:color="auto"/>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68">
    <w:name w:val="xl68"/>
    <w:basedOn w:val="a"/>
    <w:rsid w:val="00B95A5C"/>
    <w:pPr>
      <w:pBdr>
        <w:top w:val="single" w:sz="4" w:space="0" w:color="auto"/>
        <w:bottom w:val="single" w:sz="4" w:space="0" w:color="auto"/>
      </w:pBdr>
      <w:shd w:val="clear" w:color="000000" w:fill="FFFFFF"/>
      <w:spacing w:before="100" w:beforeAutospacing="1" w:after="100" w:afterAutospacing="1"/>
    </w:pPr>
    <w:rPr>
      <w:lang w:val="ru-RU"/>
    </w:rPr>
  </w:style>
  <w:style w:type="paragraph" w:customStyle="1" w:styleId="xl69">
    <w:name w:val="xl69"/>
    <w:basedOn w:val="a"/>
    <w:rsid w:val="00B95A5C"/>
    <w:pPr>
      <w:pBdr>
        <w:top w:val="single" w:sz="4" w:space="0" w:color="auto"/>
        <w:bottom w:val="single" w:sz="4" w:space="0" w:color="auto"/>
      </w:pBdr>
      <w:shd w:val="clear" w:color="000000" w:fill="FFFFFF"/>
      <w:spacing w:before="100" w:beforeAutospacing="1" w:after="100" w:afterAutospacing="1"/>
      <w:jc w:val="right"/>
    </w:pPr>
    <w:rPr>
      <w:lang w:val="ru-RU"/>
    </w:rPr>
  </w:style>
  <w:style w:type="paragraph" w:customStyle="1" w:styleId="xl70">
    <w:name w:val="xl70"/>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71">
    <w:name w:val="xl71"/>
    <w:basedOn w:val="a"/>
    <w:rsid w:val="00B95A5C"/>
    <w:pPr>
      <w:pBdr>
        <w:top w:val="single" w:sz="4" w:space="0" w:color="auto"/>
        <w:bottom w:val="single" w:sz="4" w:space="0" w:color="auto"/>
      </w:pBdr>
      <w:shd w:val="clear" w:color="000000" w:fill="FFFFFF"/>
      <w:spacing w:before="100" w:beforeAutospacing="1" w:after="100" w:afterAutospacing="1"/>
    </w:pPr>
    <w:rPr>
      <w:lang w:val="ru-RU"/>
    </w:rPr>
  </w:style>
  <w:style w:type="paragraph" w:customStyle="1" w:styleId="xl72">
    <w:name w:val="xl72"/>
    <w:basedOn w:val="a"/>
    <w:rsid w:val="00B95A5C"/>
    <w:pPr>
      <w:pBdr>
        <w:top w:val="single" w:sz="4" w:space="0" w:color="auto"/>
        <w:bottom w:val="single" w:sz="4" w:space="0" w:color="auto"/>
      </w:pBdr>
      <w:spacing w:before="100" w:beforeAutospacing="1" w:after="100" w:afterAutospacing="1"/>
      <w:jc w:val="right"/>
    </w:pPr>
    <w:rPr>
      <w:lang w:val="ru-RU"/>
    </w:rPr>
  </w:style>
  <w:style w:type="paragraph" w:customStyle="1" w:styleId="xl73">
    <w:name w:val="xl73"/>
    <w:basedOn w:val="a"/>
    <w:rsid w:val="00B95A5C"/>
    <w:pPr>
      <w:pBdr>
        <w:top w:val="single" w:sz="4" w:space="0" w:color="auto"/>
        <w:bottom w:val="single" w:sz="4" w:space="0" w:color="auto"/>
        <w:right w:val="single" w:sz="4" w:space="0" w:color="auto"/>
      </w:pBdr>
      <w:spacing w:before="100" w:beforeAutospacing="1" w:after="100" w:afterAutospacing="1"/>
      <w:jc w:val="right"/>
    </w:pPr>
    <w:rPr>
      <w:lang w:val="ru-RU"/>
    </w:rPr>
  </w:style>
  <w:style w:type="paragraph" w:customStyle="1" w:styleId="xl74">
    <w:name w:val="xl74"/>
    <w:basedOn w:val="a"/>
    <w:rsid w:val="00B95A5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ru-RU"/>
    </w:rPr>
  </w:style>
  <w:style w:type="paragraph" w:customStyle="1" w:styleId="xl75">
    <w:name w:val="xl75"/>
    <w:basedOn w:val="a"/>
    <w:rsid w:val="00B95A5C"/>
    <w:pPr>
      <w:pBdr>
        <w:top w:val="single" w:sz="4" w:space="0" w:color="auto"/>
        <w:left w:val="single" w:sz="4" w:space="0" w:color="auto"/>
        <w:bottom w:val="single" w:sz="4" w:space="0" w:color="auto"/>
      </w:pBdr>
      <w:shd w:val="clear" w:color="000000" w:fill="FFFFFF"/>
      <w:spacing w:before="100" w:beforeAutospacing="1" w:after="100" w:afterAutospacing="1"/>
    </w:pPr>
    <w:rPr>
      <w:b/>
      <w:bCs/>
      <w:lang w:val="ru-RU"/>
    </w:rPr>
  </w:style>
  <w:style w:type="paragraph" w:customStyle="1" w:styleId="xl76">
    <w:name w:val="xl76"/>
    <w:basedOn w:val="a"/>
    <w:rsid w:val="00B95A5C"/>
    <w:pPr>
      <w:pBdr>
        <w:top w:val="single" w:sz="4" w:space="0" w:color="auto"/>
        <w:bottom w:val="single" w:sz="4" w:space="0" w:color="auto"/>
      </w:pBdr>
      <w:shd w:val="clear" w:color="000000" w:fill="FFFFFF"/>
      <w:spacing w:before="100" w:beforeAutospacing="1" w:after="100" w:afterAutospacing="1"/>
    </w:pPr>
    <w:rPr>
      <w:lang w:val="ru-RU"/>
    </w:rPr>
  </w:style>
  <w:style w:type="paragraph" w:customStyle="1" w:styleId="xl77">
    <w:name w:val="xl77"/>
    <w:basedOn w:val="a"/>
    <w:rsid w:val="00B95A5C"/>
    <w:pPr>
      <w:pBdr>
        <w:top w:val="single" w:sz="4" w:space="0" w:color="auto"/>
        <w:bottom w:val="single" w:sz="4" w:space="0" w:color="auto"/>
      </w:pBdr>
      <w:shd w:val="clear" w:color="000000" w:fill="FFFFFF"/>
      <w:spacing w:before="100" w:beforeAutospacing="1" w:after="100" w:afterAutospacing="1"/>
    </w:pPr>
    <w:rPr>
      <w:lang w:val="ru-RU"/>
    </w:rPr>
  </w:style>
  <w:style w:type="paragraph" w:customStyle="1" w:styleId="xl78">
    <w:name w:val="xl78"/>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79">
    <w:name w:val="xl79"/>
    <w:basedOn w:val="a"/>
    <w:rsid w:val="00B95A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80">
    <w:name w:val="xl80"/>
    <w:basedOn w:val="a"/>
    <w:rsid w:val="00B95A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81">
    <w:name w:val="xl81"/>
    <w:basedOn w:val="a"/>
    <w:rsid w:val="00B95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82">
    <w:name w:val="xl82"/>
    <w:basedOn w:val="a"/>
    <w:rsid w:val="00B95A5C"/>
    <w:pPr>
      <w:pBdr>
        <w:top w:val="single" w:sz="4" w:space="0" w:color="auto"/>
        <w:left w:val="single" w:sz="4" w:space="0" w:color="auto"/>
        <w:bottom w:val="single" w:sz="4" w:space="0" w:color="auto"/>
      </w:pBdr>
      <w:spacing w:before="100" w:beforeAutospacing="1" w:after="100" w:afterAutospacing="1"/>
      <w:jc w:val="right"/>
    </w:pPr>
    <w:rPr>
      <w:lang w:val="ru-RU"/>
    </w:rPr>
  </w:style>
  <w:style w:type="paragraph" w:customStyle="1" w:styleId="xl83">
    <w:name w:val="xl83"/>
    <w:basedOn w:val="a"/>
    <w:rsid w:val="00B95A5C"/>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ru-RU"/>
    </w:rPr>
  </w:style>
  <w:style w:type="paragraph" w:customStyle="1" w:styleId="xl84">
    <w:name w:val="xl84"/>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ru-RU"/>
    </w:rPr>
  </w:style>
  <w:style w:type="paragraph" w:customStyle="1" w:styleId="xl85">
    <w:name w:val="xl85"/>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ru-RU"/>
    </w:rPr>
  </w:style>
  <w:style w:type="paragraph" w:customStyle="1" w:styleId="xl86">
    <w:name w:val="xl86"/>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87">
    <w:name w:val="xl87"/>
    <w:basedOn w:val="a"/>
    <w:rsid w:val="00B95A5C"/>
    <w:pPr>
      <w:pBdr>
        <w:left w:val="single" w:sz="4" w:space="0" w:color="auto"/>
        <w:bottom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88">
    <w:name w:val="xl88"/>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89">
    <w:name w:val="xl89"/>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90">
    <w:name w:val="xl90"/>
    <w:basedOn w:val="a"/>
    <w:rsid w:val="00B95A5C"/>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ru-RU"/>
    </w:rPr>
  </w:style>
  <w:style w:type="paragraph" w:customStyle="1" w:styleId="xl91">
    <w:name w:val="xl91"/>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ru-RU"/>
    </w:rPr>
  </w:style>
  <w:style w:type="paragraph" w:customStyle="1" w:styleId="xl92">
    <w:name w:val="xl92"/>
    <w:basedOn w:val="a"/>
    <w:rsid w:val="00B95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3">
    <w:name w:val="xl93"/>
    <w:basedOn w:val="a"/>
    <w:rsid w:val="00B95A5C"/>
    <w:pPr>
      <w:pBdr>
        <w:left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94">
    <w:name w:val="xl94"/>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95">
    <w:name w:val="xl95"/>
    <w:basedOn w:val="a"/>
    <w:rsid w:val="00B95A5C"/>
    <w:pPr>
      <w:pBdr>
        <w:top w:val="single" w:sz="4" w:space="0" w:color="auto"/>
        <w:left w:val="single" w:sz="4" w:space="0" w:color="auto"/>
        <w:bottom w:val="single" w:sz="4" w:space="0" w:color="auto"/>
      </w:pBdr>
      <w:shd w:val="clear" w:color="000000" w:fill="FFFFFF"/>
      <w:spacing w:before="100" w:beforeAutospacing="1" w:after="100" w:afterAutospacing="1"/>
      <w:jc w:val="right"/>
    </w:pPr>
    <w:rPr>
      <w:lang w:val="ru-RU"/>
    </w:rPr>
  </w:style>
  <w:style w:type="paragraph" w:customStyle="1" w:styleId="xl96">
    <w:name w:val="xl96"/>
    <w:basedOn w:val="a"/>
    <w:rsid w:val="00B95A5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lang w:val="ru-RU"/>
    </w:rPr>
  </w:style>
  <w:style w:type="paragraph" w:customStyle="1" w:styleId="xl97">
    <w:name w:val="xl97"/>
    <w:basedOn w:val="a"/>
    <w:rsid w:val="00B95A5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lang w:val="ru-RU"/>
    </w:rPr>
  </w:style>
  <w:style w:type="paragraph" w:customStyle="1" w:styleId="xl98">
    <w:name w:val="xl98"/>
    <w:basedOn w:val="a"/>
    <w:rsid w:val="00B95A5C"/>
    <w:pPr>
      <w:pBdr>
        <w:top w:val="single" w:sz="4" w:space="0" w:color="auto"/>
        <w:left w:val="single" w:sz="4" w:space="0" w:color="auto"/>
      </w:pBdr>
      <w:shd w:val="clear" w:color="000000" w:fill="FFFFFF"/>
      <w:spacing w:before="100" w:beforeAutospacing="1" w:after="100" w:afterAutospacing="1"/>
      <w:jc w:val="center"/>
      <w:textAlignment w:val="center"/>
    </w:pPr>
    <w:rPr>
      <w:lang w:val="ru-RU"/>
    </w:rPr>
  </w:style>
  <w:style w:type="paragraph" w:customStyle="1" w:styleId="xl99">
    <w:name w:val="xl99"/>
    <w:basedOn w:val="a"/>
    <w:rsid w:val="00B95A5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lang w:val="ru-RU"/>
    </w:rPr>
  </w:style>
  <w:style w:type="paragraph" w:customStyle="1" w:styleId="xl100">
    <w:name w:val="xl100"/>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ru-RU"/>
    </w:rPr>
  </w:style>
  <w:style w:type="paragraph" w:customStyle="1" w:styleId="xl101">
    <w:name w:val="xl101"/>
    <w:basedOn w:val="a"/>
    <w:rsid w:val="00B95A5C"/>
    <w:pPr>
      <w:pBdr>
        <w:left w:val="single" w:sz="4" w:space="0" w:color="auto"/>
        <w:bottom w:val="single" w:sz="4" w:space="0" w:color="auto"/>
      </w:pBdr>
      <w:shd w:val="clear" w:color="000000" w:fill="FFFFFF"/>
      <w:spacing w:before="100" w:beforeAutospacing="1" w:after="100" w:afterAutospacing="1"/>
      <w:jc w:val="center"/>
      <w:textAlignment w:val="center"/>
    </w:pPr>
    <w:rPr>
      <w:lang w:val="ru-RU"/>
    </w:rPr>
  </w:style>
  <w:style w:type="paragraph" w:customStyle="1" w:styleId="xl102">
    <w:name w:val="xl102"/>
    <w:basedOn w:val="a"/>
    <w:rsid w:val="00B95A5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ru-RU"/>
    </w:rPr>
  </w:style>
  <w:style w:type="paragraph" w:customStyle="1" w:styleId="xl103">
    <w:name w:val="xl103"/>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104">
    <w:name w:val="xl104"/>
    <w:basedOn w:val="a"/>
    <w:rsid w:val="00B95A5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ru-RU"/>
    </w:rPr>
  </w:style>
  <w:style w:type="paragraph" w:customStyle="1" w:styleId="xl105">
    <w:name w:val="xl105"/>
    <w:basedOn w:val="a"/>
    <w:rsid w:val="00B95A5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ru-RU"/>
    </w:rPr>
  </w:style>
  <w:style w:type="paragraph" w:customStyle="1" w:styleId="xl106">
    <w:name w:val="xl106"/>
    <w:basedOn w:val="a"/>
    <w:rsid w:val="00B95A5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lang w:val="ru-RU"/>
    </w:rPr>
  </w:style>
  <w:style w:type="paragraph" w:customStyle="1" w:styleId="xl107">
    <w:name w:val="xl107"/>
    <w:basedOn w:val="a"/>
    <w:rsid w:val="00B95A5C"/>
    <w:pPr>
      <w:pBdr>
        <w:top w:val="single" w:sz="4" w:space="0" w:color="auto"/>
        <w:left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108">
    <w:name w:val="xl108"/>
    <w:basedOn w:val="a"/>
    <w:rsid w:val="00B95A5C"/>
    <w:pPr>
      <w:pBdr>
        <w:top w:val="single" w:sz="4" w:space="0" w:color="auto"/>
        <w:left w:val="single" w:sz="4" w:space="0" w:color="auto"/>
        <w:right w:val="single" w:sz="4" w:space="0" w:color="auto"/>
      </w:pBdr>
      <w:shd w:val="clear" w:color="000000" w:fill="FFFFFF"/>
      <w:spacing w:before="100" w:beforeAutospacing="1" w:after="100" w:afterAutospacing="1"/>
    </w:pPr>
    <w:rPr>
      <w:lang w:val="ru-RU"/>
    </w:rPr>
  </w:style>
  <w:style w:type="paragraph" w:customStyle="1" w:styleId="xl109">
    <w:name w:val="xl109"/>
    <w:basedOn w:val="a"/>
    <w:rsid w:val="00B95A5C"/>
    <w:pPr>
      <w:pBdr>
        <w:top w:val="single" w:sz="4" w:space="0" w:color="auto"/>
        <w:left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110">
    <w:name w:val="xl110"/>
    <w:basedOn w:val="a"/>
    <w:rsid w:val="00B95A5C"/>
    <w:pPr>
      <w:pBdr>
        <w:top w:val="single" w:sz="4" w:space="0" w:color="auto"/>
        <w:left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111">
    <w:name w:val="xl111"/>
    <w:basedOn w:val="a"/>
    <w:rsid w:val="00B95A5C"/>
    <w:pPr>
      <w:pBdr>
        <w:top w:val="single" w:sz="4" w:space="0" w:color="auto"/>
        <w:left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112">
    <w:name w:val="xl112"/>
    <w:basedOn w:val="a"/>
    <w:rsid w:val="00B95A5C"/>
    <w:pPr>
      <w:pBdr>
        <w:top w:val="single" w:sz="4" w:space="0" w:color="auto"/>
        <w:left w:val="single" w:sz="4" w:space="0" w:color="auto"/>
        <w:right w:val="single" w:sz="4" w:space="0" w:color="auto"/>
      </w:pBdr>
      <w:spacing w:before="100" w:beforeAutospacing="1" w:after="100" w:afterAutospacing="1"/>
      <w:jc w:val="right"/>
    </w:pPr>
    <w:rPr>
      <w:lang w:val="ru-RU"/>
    </w:rPr>
  </w:style>
  <w:style w:type="paragraph" w:customStyle="1" w:styleId="xl113">
    <w:name w:val="xl113"/>
    <w:basedOn w:val="a"/>
    <w:rsid w:val="00B95A5C"/>
    <w:pPr>
      <w:pBdr>
        <w:top w:val="single" w:sz="4" w:space="0" w:color="auto"/>
        <w:right w:val="single" w:sz="4" w:space="0" w:color="auto"/>
      </w:pBdr>
      <w:shd w:val="clear" w:color="000000" w:fill="FFFFFF"/>
      <w:spacing w:before="100" w:beforeAutospacing="1" w:after="100" w:afterAutospacing="1"/>
      <w:textAlignment w:val="center"/>
    </w:pPr>
    <w:rPr>
      <w:lang w:val="ru-RU"/>
    </w:rPr>
  </w:style>
  <w:style w:type="paragraph" w:customStyle="1" w:styleId="xl114">
    <w:name w:val="xl114"/>
    <w:basedOn w:val="a"/>
    <w:rsid w:val="00B95A5C"/>
    <w:pPr>
      <w:pBdr>
        <w:top w:val="single" w:sz="4" w:space="0" w:color="auto"/>
        <w:left w:val="single" w:sz="4" w:space="0" w:color="auto"/>
        <w:right w:val="single" w:sz="4" w:space="0" w:color="auto"/>
      </w:pBdr>
      <w:spacing w:before="100" w:beforeAutospacing="1" w:after="100" w:afterAutospacing="1"/>
      <w:jc w:val="right"/>
    </w:pPr>
    <w:rPr>
      <w:lang w:val="ru-RU"/>
    </w:rPr>
  </w:style>
  <w:style w:type="paragraph" w:customStyle="1" w:styleId="xl115">
    <w:name w:val="xl115"/>
    <w:basedOn w:val="a"/>
    <w:rsid w:val="00B95A5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lang w:val="ru-RU"/>
    </w:rPr>
  </w:style>
  <w:style w:type="paragraph" w:customStyle="1" w:styleId="xl116">
    <w:name w:val="xl116"/>
    <w:basedOn w:val="a"/>
    <w:rsid w:val="00B95A5C"/>
    <w:pPr>
      <w:pBdr>
        <w:top w:val="single" w:sz="4" w:space="0" w:color="auto"/>
        <w:left w:val="single" w:sz="4" w:space="0" w:color="auto"/>
        <w:right w:val="single" w:sz="4" w:space="0" w:color="auto"/>
      </w:pBdr>
      <w:shd w:val="clear" w:color="000000" w:fill="FFFF00"/>
      <w:spacing w:before="100" w:beforeAutospacing="1" w:after="100" w:afterAutospacing="1"/>
      <w:textAlignment w:val="center"/>
    </w:pPr>
    <w:rPr>
      <w:lang w:val="ru-RU"/>
    </w:rPr>
  </w:style>
  <w:style w:type="paragraph" w:customStyle="1" w:styleId="xl117">
    <w:name w:val="xl117"/>
    <w:basedOn w:val="a"/>
    <w:rsid w:val="00B95A5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lang w:val="ru-RU"/>
    </w:rPr>
  </w:style>
  <w:style w:type="paragraph" w:customStyle="1" w:styleId="xl118">
    <w:name w:val="xl118"/>
    <w:basedOn w:val="a"/>
    <w:rsid w:val="00B95A5C"/>
    <w:pPr>
      <w:pBdr>
        <w:top w:val="single" w:sz="4" w:space="0" w:color="auto"/>
        <w:left w:val="single" w:sz="4" w:space="0" w:color="auto"/>
        <w:right w:val="single" w:sz="4" w:space="0" w:color="auto"/>
      </w:pBdr>
      <w:shd w:val="clear" w:color="000000" w:fill="FFFF00"/>
      <w:spacing w:before="100" w:beforeAutospacing="1" w:after="100" w:afterAutospacing="1"/>
      <w:jc w:val="right"/>
    </w:pPr>
    <w:rPr>
      <w:lang w:val="ru-RU"/>
    </w:rPr>
  </w:style>
  <w:style w:type="paragraph" w:customStyle="1" w:styleId="xl119">
    <w:name w:val="xl119"/>
    <w:basedOn w:val="a"/>
    <w:rsid w:val="00B95A5C"/>
    <w:pPr>
      <w:pBdr>
        <w:top w:val="single" w:sz="4" w:space="0" w:color="auto"/>
        <w:left w:val="single" w:sz="4" w:space="0" w:color="auto"/>
        <w:right w:val="single" w:sz="4" w:space="0" w:color="auto"/>
      </w:pBdr>
      <w:shd w:val="clear" w:color="000000" w:fill="FFFF00"/>
      <w:spacing w:before="100" w:beforeAutospacing="1" w:after="100" w:afterAutospacing="1"/>
      <w:jc w:val="right"/>
    </w:pPr>
    <w:rPr>
      <w:lang w:val="ru-RU"/>
    </w:rPr>
  </w:style>
  <w:style w:type="paragraph" w:customStyle="1" w:styleId="xl120">
    <w:name w:val="xl120"/>
    <w:basedOn w:val="a"/>
    <w:rsid w:val="00B95A5C"/>
    <w:pPr>
      <w:pBdr>
        <w:top w:val="single" w:sz="4" w:space="0" w:color="auto"/>
        <w:left w:val="single" w:sz="4" w:space="0" w:color="auto"/>
        <w:right w:val="single" w:sz="4" w:space="0" w:color="auto"/>
      </w:pBdr>
      <w:shd w:val="clear" w:color="000000" w:fill="FFFF00"/>
      <w:spacing w:before="100" w:beforeAutospacing="1" w:after="100" w:afterAutospacing="1"/>
      <w:jc w:val="right"/>
    </w:pPr>
    <w:rPr>
      <w:lang w:val="ru-RU"/>
    </w:rPr>
  </w:style>
  <w:style w:type="paragraph" w:customStyle="1" w:styleId="xl121">
    <w:name w:val="xl121"/>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122">
    <w:name w:val="xl122"/>
    <w:basedOn w:val="a"/>
    <w:rsid w:val="00B95A5C"/>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ru-RU"/>
    </w:rPr>
  </w:style>
  <w:style w:type="paragraph" w:customStyle="1" w:styleId="xl123">
    <w:name w:val="xl123"/>
    <w:basedOn w:val="a"/>
    <w:rsid w:val="00B95A5C"/>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lang w:val="ru-RU"/>
    </w:rPr>
  </w:style>
  <w:style w:type="paragraph" w:customStyle="1" w:styleId="xl124">
    <w:name w:val="xl124"/>
    <w:basedOn w:val="a"/>
    <w:rsid w:val="00B95A5C"/>
    <w:pPr>
      <w:pBdr>
        <w:top w:val="single" w:sz="4" w:space="0" w:color="auto"/>
        <w:bottom w:val="single" w:sz="4" w:space="0" w:color="auto"/>
      </w:pBdr>
      <w:shd w:val="clear" w:color="000000" w:fill="FFFFFF"/>
      <w:spacing w:before="100" w:beforeAutospacing="1" w:after="100" w:afterAutospacing="1"/>
      <w:textAlignment w:val="center"/>
    </w:pPr>
    <w:rPr>
      <w:lang w:val="ru-RU"/>
    </w:rPr>
  </w:style>
  <w:style w:type="paragraph" w:customStyle="1" w:styleId="xl125">
    <w:name w:val="xl125"/>
    <w:basedOn w:val="a"/>
    <w:rsid w:val="00B95A5C"/>
    <w:pPr>
      <w:pBdr>
        <w:top w:val="single" w:sz="4" w:space="0" w:color="auto"/>
        <w:bottom w:val="single" w:sz="4" w:space="0" w:color="auto"/>
      </w:pBdr>
      <w:shd w:val="clear" w:color="000000" w:fill="FFFFFF"/>
      <w:spacing w:before="100" w:beforeAutospacing="1" w:after="100" w:afterAutospacing="1"/>
      <w:jc w:val="center"/>
      <w:textAlignment w:val="center"/>
    </w:pPr>
    <w:rPr>
      <w:lang w:val="ru-RU"/>
    </w:rPr>
  </w:style>
  <w:style w:type="paragraph" w:customStyle="1" w:styleId="xl126">
    <w:name w:val="xl126"/>
    <w:basedOn w:val="a"/>
    <w:rsid w:val="00B95A5C"/>
    <w:pPr>
      <w:pBdr>
        <w:top w:val="single" w:sz="4" w:space="0" w:color="auto"/>
        <w:bottom w:val="single" w:sz="4" w:space="0" w:color="auto"/>
      </w:pBdr>
      <w:shd w:val="clear" w:color="000000" w:fill="FFFFFF"/>
      <w:spacing w:before="100" w:beforeAutospacing="1" w:after="100" w:afterAutospacing="1"/>
      <w:jc w:val="right"/>
    </w:pPr>
    <w:rPr>
      <w:lang w:val="ru-RU"/>
    </w:rPr>
  </w:style>
  <w:style w:type="paragraph" w:customStyle="1" w:styleId="xl127">
    <w:name w:val="xl127"/>
    <w:basedOn w:val="a"/>
    <w:rsid w:val="00B95A5C"/>
    <w:pPr>
      <w:pBdr>
        <w:top w:val="single" w:sz="4" w:space="0" w:color="auto"/>
        <w:bottom w:val="single" w:sz="4" w:space="0" w:color="auto"/>
      </w:pBdr>
      <w:shd w:val="clear" w:color="000000" w:fill="FFFFFF"/>
      <w:spacing w:before="100" w:beforeAutospacing="1" w:after="100" w:afterAutospacing="1"/>
      <w:jc w:val="right"/>
    </w:pPr>
    <w:rPr>
      <w:lang w:val="ru-RU"/>
    </w:rPr>
  </w:style>
  <w:style w:type="paragraph" w:customStyle="1" w:styleId="xl128">
    <w:name w:val="xl128"/>
    <w:basedOn w:val="a"/>
    <w:rsid w:val="00B95A5C"/>
    <w:pPr>
      <w:pBdr>
        <w:top w:val="single" w:sz="4" w:space="0" w:color="auto"/>
        <w:bottom w:val="single" w:sz="4" w:space="0" w:color="auto"/>
      </w:pBdr>
      <w:shd w:val="clear" w:color="000000" w:fill="FFFFFF"/>
      <w:spacing w:before="100" w:beforeAutospacing="1" w:after="100" w:afterAutospacing="1"/>
      <w:jc w:val="right"/>
    </w:pPr>
    <w:rPr>
      <w:lang w:val="ru-RU"/>
    </w:rPr>
  </w:style>
  <w:style w:type="paragraph" w:customStyle="1" w:styleId="xl129">
    <w:name w:val="xl129"/>
    <w:basedOn w:val="a"/>
    <w:rsid w:val="00B95A5C"/>
    <w:pPr>
      <w:pBdr>
        <w:top w:val="single" w:sz="4" w:space="0" w:color="auto"/>
        <w:bottom w:val="single" w:sz="4" w:space="0" w:color="auto"/>
        <w:right w:val="single" w:sz="4" w:space="0" w:color="auto"/>
      </w:pBdr>
      <w:spacing w:before="100" w:beforeAutospacing="1" w:after="100" w:afterAutospacing="1"/>
      <w:jc w:val="right"/>
    </w:pPr>
    <w:rPr>
      <w:lang w:val="ru-RU"/>
    </w:rPr>
  </w:style>
  <w:style w:type="paragraph" w:customStyle="1" w:styleId="xl130">
    <w:name w:val="xl130"/>
    <w:basedOn w:val="a"/>
    <w:rsid w:val="00B95A5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31">
    <w:name w:val="xl131"/>
    <w:basedOn w:val="a"/>
    <w:rsid w:val="00B95A5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ru-RU"/>
    </w:rPr>
  </w:style>
  <w:style w:type="paragraph" w:customStyle="1" w:styleId="xl132">
    <w:name w:val="xl132"/>
    <w:basedOn w:val="a"/>
    <w:rsid w:val="00B95A5C"/>
    <w:pPr>
      <w:pBdr>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33">
    <w:name w:val="xl133"/>
    <w:basedOn w:val="a"/>
    <w:rsid w:val="00B95A5C"/>
    <w:pPr>
      <w:pBdr>
        <w:left w:val="single" w:sz="4" w:space="0" w:color="auto"/>
        <w:bottom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134">
    <w:name w:val="xl134"/>
    <w:basedOn w:val="a"/>
    <w:rsid w:val="00B95A5C"/>
    <w:pPr>
      <w:pBdr>
        <w:left w:val="single" w:sz="4" w:space="0" w:color="auto"/>
        <w:bottom w:val="single" w:sz="4" w:space="0" w:color="auto"/>
        <w:right w:val="single" w:sz="4" w:space="0" w:color="auto"/>
      </w:pBdr>
      <w:spacing w:before="100" w:beforeAutospacing="1" w:after="100" w:afterAutospacing="1"/>
      <w:jc w:val="right"/>
    </w:pPr>
    <w:rPr>
      <w:lang w:val="ru-RU"/>
    </w:rPr>
  </w:style>
  <w:style w:type="paragraph" w:customStyle="1" w:styleId="xl135">
    <w:name w:val="xl135"/>
    <w:basedOn w:val="a"/>
    <w:rsid w:val="00B95A5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lang w:val="ru-RU"/>
    </w:rPr>
  </w:style>
  <w:style w:type="paragraph" w:customStyle="1" w:styleId="xl136">
    <w:name w:val="xl136"/>
    <w:basedOn w:val="a"/>
    <w:rsid w:val="00B95A5C"/>
    <w:pPr>
      <w:pBdr>
        <w:top w:val="single" w:sz="4" w:space="0" w:color="auto"/>
        <w:left w:val="single" w:sz="4" w:space="0" w:color="auto"/>
        <w:right w:val="single" w:sz="4" w:space="0" w:color="auto"/>
      </w:pBdr>
      <w:shd w:val="clear" w:color="000000" w:fill="FFFFFF"/>
      <w:spacing w:before="100" w:beforeAutospacing="1" w:after="100" w:afterAutospacing="1"/>
      <w:jc w:val="right"/>
    </w:pPr>
    <w:rPr>
      <w:sz w:val="22"/>
      <w:szCs w:val="22"/>
      <w:lang w:val="ru-RU"/>
    </w:rPr>
  </w:style>
  <w:style w:type="paragraph" w:customStyle="1" w:styleId="xl137">
    <w:name w:val="xl137"/>
    <w:basedOn w:val="a"/>
    <w:rsid w:val="00B95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lang w:val="ru-RU"/>
    </w:rPr>
  </w:style>
  <w:style w:type="paragraph" w:customStyle="1" w:styleId="xl138">
    <w:name w:val="xl138"/>
    <w:basedOn w:val="a"/>
    <w:rsid w:val="00B95A5C"/>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lang w:val="ru-RU"/>
    </w:rPr>
  </w:style>
  <w:style w:type="paragraph" w:customStyle="1" w:styleId="xl139">
    <w:name w:val="xl139"/>
    <w:basedOn w:val="a"/>
    <w:rsid w:val="00B95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lang w:val="ru-RU"/>
    </w:rPr>
  </w:style>
  <w:style w:type="paragraph" w:customStyle="1" w:styleId="xl140">
    <w:name w:val="xl140"/>
    <w:basedOn w:val="a"/>
    <w:rsid w:val="00B95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lang w:val="ru-RU"/>
    </w:rPr>
  </w:style>
  <w:style w:type="paragraph" w:customStyle="1" w:styleId="xl141">
    <w:name w:val="xl141"/>
    <w:basedOn w:val="a"/>
    <w:rsid w:val="00B95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lang w:val="ru-RU"/>
    </w:rPr>
  </w:style>
  <w:style w:type="paragraph" w:customStyle="1" w:styleId="xl142">
    <w:name w:val="xl142"/>
    <w:basedOn w:val="a"/>
    <w:rsid w:val="00B95A5C"/>
    <w:pPr>
      <w:pBdr>
        <w:top w:val="single" w:sz="4" w:space="0" w:color="auto"/>
        <w:bottom w:val="single" w:sz="4" w:space="0" w:color="auto"/>
      </w:pBdr>
      <w:shd w:val="clear" w:color="000000" w:fill="FFFFFF"/>
      <w:spacing w:before="100" w:beforeAutospacing="1" w:after="100" w:afterAutospacing="1"/>
      <w:textAlignment w:val="center"/>
    </w:pPr>
    <w:rPr>
      <w:lang w:val="ru-RU"/>
    </w:rPr>
  </w:style>
  <w:style w:type="paragraph" w:customStyle="1" w:styleId="xl143">
    <w:name w:val="xl143"/>
    <w:basedOn w:val="a"/>
    <w:rsid w:val="00B95A5C"/>
    <w:pPr>
      <w:pBdr>
        <w:top w:val="single" w:sz="4" w:space="0" w:color="auto"/>
        <w:bottom w:val="single" w:sz="4" w:space="0" w:color="auto"/>
        <w:right w:val="single" w:sz="4" w:space="0" w:color="auto"/>
      </w:pBdr>
      <w:spacing w:before="100" w:beforeAutospacing="1" w:after="100" w:afterAutospacing="1"/>
      <w:jc w:val="right"/>
    </w:pPr>
    <w:rPr>
      <w:lang w:val="ru-RU"/>
    </w:rPr>
  </w:style>
  <w:style w:type="paragraph" w:customStyle="1" w:styleId="xl144">
    <w:name w:val="xl144"/>
    <w:basedOn w:val="a"/>
    <w:rsid w:val="00B95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lang w:val="ru-RU"/>
    </w:rPr>
  </w:style>
  <w:style w:type="paragraph" w:customStyle="1" w:styleId="xl145">
    <w:name w:val="xl145"/>
    <w:basedOn w:val="a"/>
    <w:rsid w:val="00B95A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sz w:val="22"/>
      <w:szCs w:val="22"/>
      <w:lang w:val="ru-RU"/>
    </w:rPr>
  </w:style>
  <w:style w:type="paragraph" w:customStyle="1" w:styleId="xl146">
    <w:name w:val="xl146"/>
    <w:basedOn w:val="a"/>
    <w:rsid w:val="00B95A5C"/>
    <w:pPr>
      <w:pBdr>
        <w:top w:val="single" w:sz="4" w:space="0" w:color="auto"/>
        <w:bottom w:val="single" w:sz="4" w:space="0" w:color="auto"/>
      </w:pBdr>
      <w:shd w:val="clear" w:color="000000" w:fill="FFFFFF"/>
      <w:spacing w:before="100" w:beforeAutospacing="1" w:after="100" w:afterAutospacing="1"/>
      <w:jc w:val="right"/>
    </w:pPr>
    <w:rPr>
      <w:sz w:val="22"/>
      <w:szCs w:val="22"/>
      <w:lang w:val="ru-RU"/>
    </w:rPr>
  </w:style>
  <w:style w:type="paragraph" w:customStyle="1" w:styleId="xl147">
    <w:name w:val="xl147"/>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2"/>
      <w:szCs w:val="22"/>
      <w:lang w:val="ru-RU"/>
    </w:rPr>
  </w:style>
  <w:style w:type="paragraph" w:customStyle="1" w:styleId="xl148">
    <w:name w:val="xl148"/>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49">
    <w:name w:val="xl149"/>
    <w:basedOn w:val="a"/>
    <w:rsid w:val="00B95A5C"/>
    <w:pPr>
      <w:shd w:val="clear" w:color="000000" w:fill="FFFFFF"/>
      <w:spacing w:before="100" w:beforeAutospacing="1" w:after="100" w:afterAutospacing="1"/>
    </w:pPr>
    <w:rPr>
      <w:lang w:val="ru-RU"/>
    </w:rPr>
  </w:style>
  <w:style w:type="paragraph" w:customStyle="1" w:styleId="xl150">
    <w:name w:val="xl150"/>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51">
    <w:name w:val="xl151"/>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52">
    <w:name w:val="xl152"/>
    <w:basedOn w:val="a"/>
    <w:rsid w:val="00B95A5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lang w:val="ru-RU"/>
    </w:rPr>
  </w:style>
  <w:style w:type="paragraph" w:customStyle="1" w:styleId="xl153">
    <w:name w:val="xl153"/>
    <w:basedOn w:val="a"/>
    <w:rsid w:val="00B95A5C"/>
    <w:pPr>
      <w:pBdr>
        <w:top w:val="single" w:sz="4" w:space="0" w:color="auto"/>
        <w:left w:val="single" w:sz="4" w:space="0" w:color="auto"/>
        <w:right w:val="single" w:sz="4" w:space="0" w:color="auto"/>
      </w:pBdr>
      <w:shd w:val="clear" w:color="000000" w:fill="FFCC99"/>
      <w:spacing w:before="100" w:beforeAutospacing="1" w:after="100" w:afterAutospacing="1"/>
      <w:textAlignment w:val="center"/>
    </w:pPr>
    <w:rPr>
      <w:lang w:val="ru-RU"/>
    </w:rPr>
  </w:style>
  <w:style w:type="paragraph" w:customStyle="1" w:styleId="xl154">
    <w:name w:val="xl154"/>
    <w:basedOn w:val="a"/>
    <w:rsid w:val="00B95A5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right"/>
    </w:pPr>
    <w:rPr>
      <w:lang w:val="ru-RU"/>
    </w:rPr>
  </w:style>
  <w:style w:type="paragraph" w:customStyle="1" w:styleId="xl155">
    <w:name w:val="xl155"/>
    <w:basedOn w:val="a"/>
    <w:rsid w:val="00B95A5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right"/>
    </w:pPr>
    <w:rPr>
      <w:lang w:val="ru-RU"/>
    </w:rPr>
  </w:style>
  <w:style w:type="paragraph" w:customStyle="1" w:styleId="xl156">
    <w:name w:val="xl156"/>
    <w:basedOn w:val="a"/>
    <w:rsid w:val="00B95A5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lang w:val="ru-RU"/>
    </w:rPr>
  </w:style>
  <w:style w:type="paragraph" w:customStyle="1" w:styleId="xl157">
    <w:name w:val="xl157"/>
    <w:basedOn w:val="a"/>
    <w:rsid w:val="00B95A5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right"/>
    </w:pPr>
    <w:rPr>
      <w:lang w:val="ru-RU"/>
    </w:rPr>
  </w:style>
  <w:style w:type="paragraph" w:customStyle="1" w:styleId="xl158">
    <w:name w:val="xl158"/>
    <w:basedOn w:val="a"/>
    <w:rsid w:val="00B95A5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lang w:val="ru-RU"/>
    </w:rPr>
  </w:style>
  <w:style w:type="paragraph" w:customStyle="1" w:styleId="xl159">
    <w:name w:val="xl159"/>
    <w:basedOn w:val="a"/>
    <w:rsid w:val="00B95A5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lang w:val="ru-RU"/>
    </w:rPr>
  </w:style>
  <w:style w:type="paragraph" w:customStyle="1" w:styleId="xl160">
    <w:name w:val="xl160"/>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61">
    <w:name w:val="xl161"/>
    <w:basedOn w:val="a"/>
    <w:rsid w:val="00B95A5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lang w:val="ru-RU"/>
    </w:rPr>
  </w:style>
  <w:style w:type="paragraph" w:customStyle="1" w:styleId="xl162">
    <w:name w:val="xl162"/>
    <w:basedOn w:val="a"/>
    <w:rsid w:val="00B95A5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textAlignment w:val="center"/>
    </w:pPr>
    <w:rPr>
      <w:lang w:val="ru-RU"/>
    </w:rPr>
  </w:style>
  <w:style w:type="paragraph" w:customStyle="1" w:styleId="xl163">
    <w:name w:val="xl163"/>
    <w:basedOn w:val="a"/>
    <w:rsid w:val="00B95A5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right"/>
    </w:pPr>
    <w:rPr>
      <w:lang w:val="ru-RU"/>
    </w:rPr>
  </w:style>
  <w:style w:type="paragraph" w:customStyle="1" w:styleId="xl164">
    <w:name w:val="xl164"/>
    <w:basedOn w:val="a"/>
    <w:rsid w:val="00B95A5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right"/>
    </w:pPr>
    <w:rPr>
      <w:lang w:val="ru-RU"/>
    </w:rPr>
  </w:style>
  <w:style w:type="paragraph" w:customStyle="1" w:styleId="xl165">
    <w:name w:val="xl165"/>
    <w:basedOn w:val="a"/>
    <w:rsid w:val="00B95A5C"/>
    <w:pPr>
      <w:spacing w:before="100" w:beforeAutospacing="1" w:after="100" w:afterAutospacing="1"/>
      <w:jc w:val="right"/>
    </w:pPr>
    <w:rPr>
      <w:lang w:val="ru-RU"/>
    </w:rPr>
  </w:style>
  <w:style w:type="paragraph" w:customStyle="1" w:styleId="xl167">
    <w:name w:val="xl167"/>
    <w:basedOn w:val="a"/>
    <w:rsid w:val="00B95A5C"/>
    <w:pPr>
      <w:pBdr>
        <w:left w:val="single" w:sz="4" w:space="0" w:color="auto"/>
        <w:right w:val="single" w:sz="4" w:space="0" w:color="auto"/>
      </w:pBdr>
      <w:shd w:val="clear" w:color="000000" w:fill="FFFFFF"/>
      <w:spacing w:before="100" w:beforeAutospacing="1" w:after="100" w:afterAutospacing="1"/>
      <w:textAlignment w:val="center"/>
    </w:pPr>
    <w:rPr>
      <w:lang w:val="ru-RU"/>
    </w:rPr>
  </w:style>
  <w:style w:type="paragraph" w:customStyle="1" w:styleId="xl168">
    <w:name w:val="xl168"/>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69">
    <w:name w:val="xl169"/>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ru-RU"/>
    </w:rPr>
  </w:style>
  <w:style w:type="paragraph" w:customStyle="1" w:styleId="xl170">
    <w:name w:val="xl170"/>
    <w:basedOn w:val="a"/>
    <w:rsid w:val="00B95A5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right"/>
    </w:pPr>
    <w:rPr>
      <w:lang w:val="ru-RU"/>
    </w:rPr>
  </w:style>
  <w:style w:type="paragraph" w:customStyle="1" w:styleId="xl171">
    <w:name w:val="xl171"/>
    <w:basedOn w:val="a"/>
    <w:rsid w:val="00B95A5C"/>
    <w:pPr>
      <w:pBdr>
        <w:top w:val="single" w:sz="4" w:space="0" w:color="auto"/>
        <w:left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172">
    <w:name w:val="xl172"/>
    <w:basedOn w:val="a"/>
    <w:rsid w:val="00B95A5C"/>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FFFFFF"/>
      <w:lang w:val="ru-RU"/>
    </w:rPr>
  </w:style>
  <w:style w:type="paragraph" w:customStyle="1" w:styleId="xl173">
    <w:name w:val="xl173"/>
    <w:basedOn w:val="a"/>
    <w:rsid w:val="00B95A5C"/>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FFFFFF"/>
      <w:lang w:val="ru-RU"/>
    </w:rPr>
  </w:style>
  <w:style w:type="paragraph" w:customStyle="1" w:styleId="xl174">
    <w:name w:val="xl174"/>
    <w:basedOn w:val="a"/>
    <w:rsid w:val="00B95A5C"/>
    <w:pPr>
      <w:spacing w:before="100" w:beforeAutospacing="1" w:after="100" w:afterAutospacing="1"/>
    </w:pPr>
    <w:rPr>
      <w:lang w:val="ru-RU"/>
    </w:rPr>
  </w:style>
  <w:style w:type="paragraph" w:customStyle="1" w:styleId="xl175">
    <w:name w:val="xl175"/>
    <w:basedOn w:val="a"/>
    <w:rsid w:val="00B95A5C"/>
    <w:pPr>
      <w:pBdr>
        <w:bottom w:val="single" w:sz="4" w:space="0" w:color="auto"/>
        <w:right w:val="single" w:sz="4" w:space="0" w:color="auto"/>
      </w:pBdr>
      <w:spacing w:before="100" w:beforeAutospacing="1" w:after="100" w:afterAutospacing="1"/>
      <w:jc w:val="right"/>
    </w:pPr>
    <w:rPr>
      <w:lang w:val="ru-RU"/>
    </w:rPr>
  </w:style>
  <w:style w:type="paragraph" w:customStyle="1" w:styleId="xl176">
    <w:name w:val="xl176"/>
    <w:basedOn w:val="a"/>
    <w:rsid w:val="00B95A5C"/>
    <w:pPr>
      <w:pBdr>
        <w:top w:val="single" w:sz="4" w:space="0" w:color="auto"/>
        <w:left w:val="single" w:sz="4" w:space="0" w:color="auto"/>
        <w:bottom w:val="single" w:sz="4" w:space="0" w:color="auto"/>
      </w:pBdr>
      <w:spacing w:before="100" w:beforeAutospacing="1" w:after="100" w:afterAutospacing="1"/>
    </w:pPr>
    <w:rPr>
      <w:lang w:val="ru-RU"/>
    </w:rPr>
  </w:style>
  <w:style w:type="paragraph" w:customStyle="1" w:styleId="xl177">
    <w:name w:val="xl177"/>
    <w:basedOn w:val="a"/>
    <w:rsid w:val="00B95A5C"/>
    <w:pPr>
      <w:pBdr>
        <w:top w:val="single" w:sz="4" w:space="0" w:color="auto"/>
        <w:left w:val="single" w:sz="4" w:space="0" w:color="auto"/>
        <w:bottom w:val="single" w:sz="4" w:space="0" w:color="auto"/>
      </w:pBdr>
      <w:shd w:val="clear" w:color="000000" w:fill="FFFFFF"/>
      <w:spacing w:before="100" w:beforeAutospacing="1" w:after="100" w:afterAutospacing="1"/>
    </w:pPr>
    <w:rPr>
      <w:b/>
      <w:bCs/>
      <w:lang w:val="ru-RU"/>
    </w:rPr>
  </w:style>
  <w:style w:type="paragraph" w:customStyle="1" w:styleId="xl178">
    <w:name w:val="xl178"/>
    <w:basedOn w:val="a"/>
    <w:rsid w:val="00B95A5C"/>
    <w:pPr>
      <w:pBdr>
        <w:top w:val="single" w:sz="4" w:space="0" w:color="auto"/>
        <w:bottom w:val="single" w:sz="4" w:space="0" w:color="auto"/>
      </w:pBdr>
      <w:shd w:val="clear" w:color="000000" w:fill="FFFFFF"/>
      <w:spacing w:before="100" w:beforeAutospacing="1" w:after="100" w:afterAutospacing="1"/>
    </w:pPr>
    <w:rPr>
      <w:b/>
      <w:bCs/>
      <w:lang w:val="ru-RU"/>
    </w:rPr>
  </w:style>
  <w:style w:type="paragraph" w:customStyle="1" w:styleId="xl179">
    <w:name w:val="xl179"/>
    <w:basedOn w:val="a"/>
    <w:rsid w:val="00B95A5C"/>
    <w:pPr>
      <w:pBdr>
        <w:top w:val="single" w:sz="4" w:space="0" w:color="auto"/>
        <w:bottom w:val="single" w:sz="4" w:space="0" w:color="auto"/>
      </w:pBdr>
      <w:shd w:val="clear" w:color="000000" w:fill="FFFFFF"/>
      <w:spacing w:before="100" w:beforeAutospacing="1" w:after="100" w:afterAutospacing="1"/>
      <w:jc w:val="center"/>
      <w:textAlignment w:val="center"/>
    </w:pPr>
    <w:rPr>
      <w:i/>
      <w:iCs/>
      <w:lang w:val="ru-RU"/>
    </w:rPr>
  </w:style>
  <w:style w:type="paragraph" w:customStyle="1" w:styleId="xl180">
    <w:name w:val="xl180"/>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lang w:val="ru-RU"/>
    </w:rPr>
  </w:style>
  <w:style w:type="paragraph" w:customStyle="1" w:styleId="xl181">
    <w:name w:val="xl181"/>
    <w:basedOn w:val="a"/>
    <w:rsid w:val="00B95A5C"/>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lang w:val="ru-RU"/>
    </w:rPr>
  </w:style>
  <w:style w:type="paragraph" w:customStyle="1" w:styleId="xl182">
    <w:name w:val="xl182"/>
    <w:basedOn w:val="a"/>
    <w:rsid w:val="00B95A5C"/>
    <w:pPr>
      <w:pBdr>
        <w:top w:val="single" w:sz="4" w:space="0" w:color="auto"/>
        <w:bottom w:val="single" w:sz="4" w:space="0" w:color="auto"/>
      </w:pBdr>
      <w:shd w:val="clear" w:color="000000" w:fill="FFFFFF"/>
      <w:spacing w:before="100" w:beforeAutospacing="1" w:after="100" w:afterAutospacing="1"/>
      <w:textAlignment w:val="top"/>
    </w:pPr>
    <w:rPr>
      <w:lang w:val="ru-RU"/>
    </w:rPr>
  </w:style>
  <w:style w:type="paragraph" w:customStyle="1" w:styleId="xl183">
    <w:name w:val="xl183"/>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lang w:val="ru-RU"/>
    </w:rPr>
  </w:style>
  <w:style w:type="paragraph" w:customStyle="1" w:styleId="xl184">
    <w:name w:val="xl184"/>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85">
    <w:name w:val="xl185"/>
    <w:basedOn w:val="a"/>
    <w:rsid w:val="00B95A5C"/>
    <w:pPr>
      <w:pBdr>
        <w:top w:val="single" w:sz="4" w:space="0" w:color="auto"/>
        <w:left w:val="single" w:sz="4" w:space="0" w:color="auto"/>
        <w:bottom w:val="single" w:sz="4" w:space="0" w:color="auto"/>
      </w:pBdr>
      <w:shd w:val="clear" w:color="000000" w:fill="FFFFFF"/>
      <w:spacing w:before="100" w:beforeAutospacing="1" w:after="100" w:afterAutospacing="1"/>
      <w:jc w:val="center"/>
    </w:pPr>
    <w:rPr>
      <w:lang w:val="ru-RU"/>
    </w:rPr>
  </w:style>
  <w:style w:type="paragraph" w:customStyle="1" w:styleId="xl186">
    <w:name w:val="xl186"/>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87">
    <w:name w:val="xl187"/>
    <w:basedOn w:val="a"/>
    <w:rsid w:val="00B95A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66">
    <w:name w:val="xl166"/>
    <w:basedOn w:val="a"/>
    <w:rsid w:val="00B95A5C"/>
    <w:pPr>
      <w:pBdr>
        <w:top w:val="single" w:sz="4" w:space="0" w:color="auto"/>
        <w:bottom w:val="single" w:sz="4" w:space="0" w:color="auto"/>
      </w:pBdr>
      <w:shd w:val="clear" w:color="000000" w:fill="FFFFFF"/>
      <w:spacing w:before="100" w:beforeAutospacing="1" w:after="100" w:afterAutospacing="1"/>
    </w:pPr>
    <w:rPr>
      <w:b/>
      <w:bCs/>
      <w:lang w:val="ru-RU"/>
    </w:rPr>
  </w:style>
  <w:style w:type="paragraph" w:customStyle="1" w:styleId="NoSpacing1">
    <w:name w:val="No Spacing1"/>
    <w:uiPriority w:val="1"/>
    <w:qFormat/>
    <w:rsid w:val="00B95A5C"/>
    <w:pPr>
      <w:spacing w:after="0" w:line="240" w:lineRule="auto"/>
    </w:pPr>
    <w:rPr>
      <w:rFonts w:ascii="Times New Roman" w:eastAsia="Times New Roman" w:hAnsi="Times New Roman" w:cs="Times New Roman"/>
      <w:sz w:val="20"/>
      <w:szCs w:val="20"/>
      <w:lang w:eastAsia="ru-RU"/>
      <w14:ligatures w14:val="none"/>
    </w:rPr>
  </w:style>
  <w:style w:type="paragraph" w:customStyle="1" w:styleId="310">
    <w:name w:val="Заголовок 31"/>
    <w:basedOn w:val="a"/>
    <w:next w:val="a"/>
    <w:uiPriority w:val="9"/>
    <w:unhideWhenUsed/>
    <w:qFormat/>
    <w:rsid w:val="00B95A5C"/>
    <w:pPr>
      <w:keepNext/>
      <w:keepLines/>
      <w:spacing w:before="40"/>
      <w:outlineLvl w:val="2"/>
    </w:pPr>
    <w:rPr>
      <w:rFonts w:ascii="Calibri Light" w:hAnsi="Calibri Light"/>
      <w:color w:val="1F4D78"/>
      <w:lang w:val="ru-RU"/>
    </w:rPr>
  </w:style>
  <w:style w:type="paragraph" w:customStyle="1" w:styleId="xl188">
    <w:name w:val="xl188"/>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89">
    <w:name w:val="xl189"/>
    <w:basedOn w:val="a"/>
    <w:rsid w:val="00B95A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character" w:styleId="affa">
    <w:name w:val="Book Title"/>
    <w:uiPriority w:val="33"/>
    <w:qFormat/>
    <w:rsid w:val="00B95A5C"/>
    <w:rPr>
      <w:b/>
      <w:bCs/>
      <w:i/>
      <w:iCs/>
      <w:spacing w:val="5"/>
    </w:rPr>
  </w:style>
  <w:style w:type="paragraph" w:customStyle="1" w:styleId="xl65">
    <w:name w:val="xl65"/>
    <w:basedOn w:val="a"/>
    <w:rsid w:val="00B95A5C"/>
    <w:pPr>
      <w:pBdr>
        <w:top w:val="single" w:sz="4" w:space="0" w:color="auto"/>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66">
    <w:name w:val="xl66"/>
    <w:basedOn w:val="a"/>
    <w:rsid w:val="00B95A5C"/>
    <w:pPr>
      <w:pBdr>
        <w:top w:val="single" w:sz="4" w:space="0" w:color="auto"/>
        <w:bottom w:val="single" w:sz="4" w:space="0" w:color="auto"/>
      </w:pBdr>
      <w:shd w:val="clear" w:color="000000" w:fill="FFFFFF"/>
      <w:spacing w:before="100" w:beforeAutospacing="1" w:after="100" w:afterAutospacing="1"/>
    </w:pPr>
    <w:rPr>
      <w:lang w:val="ru-RU"/>
    </w:rPr>
  </w:style>
  <w:style w:type="character" w:styleId="affb">
    <w:name w:val="Placeholder Text"/>
    <w:uiPriority w:val="99"/>
    <w:semiHidden/>
    <w:rsid w:val="00B95A5C"/>
    <w:rPr>
      <w:color w:val="808080"/>
    </w:rPr>
  </w:style>
  <w:style w:type="paragraph" w:customStyle="1" w:styleId="Default">
    <w:name w:val="Default"/>
    <w:rsid w:val="00B95A5C"/>
    <w:pPr>
      <w:autoSpaceDE w:val="0"/>
      <w:autoSpaceDN w:val="0"/>
      <w:adjustRightInd w:val="0"/>
      <w:spacing w:after="0" w:line="240" w:lineRule="auto"/>
    </w:pPr>
    <w:rPr>
      <w:rFonts w:ascii="Times New Roman" w:eastAsia="Calibri" w:hAnsi="Times New Roman" w:cs="Times New Roman"/>
      <w:color w:val="000000"/>
      <w:sz w:val="24"/>
      <w:szCs w:val="24"/>
      <w:lang w:val="ru-RU"/>
      <w14:ligatures w14:val="none"/>
    </w:rPr>
  </w:style>
  <w:style w:type="character" w:customStyle="1" w:styleId="FontStyle73">
    <w:name w:val="Font Style73"/>
    <w:uiPriority w:val="99"/>
    <w:rsid w:val="00B95A5C"/>
    <w:rPr>
      <w:rFonts w:ascii="Times New Roman" w:hAnsi="Times New Roman" w:cs="Times New Roman"/>
      <w:color w:val="000000"/>
      <w:sz w:val="16"/>
      <w:szCs w:val="16"/>
    </w:rPr>
  </w:style>
  <w:style w:type="paragraph" w:customStyle="1" w:styleId="xl190">
    <w:name w:val="xl190"/>
    <w:basedOn w:val="a"/>
    <w:rsid w:val="00B95A5C"/>
    <w:pPr>
      <w:pBdr>
        <w:top w:val="single" w:sz="4" w:space="0" w:color="auto"/>
        <w:bottom w:val="single" w:sz="4" w:space="0" w:color="auto"/>
        <w:right w:val="single" w:sz="4" w:space="0" w:color="auto"/>
      </w:pBdr>
      <w:spacing w:before="100" w:beforeAutospacing="1" w:after="100" w:afterAutospacing="1"/>
      <w:jc w:val="center"/>
    </w:pPr>
    <w:rPr>
      <w:lang w:val="ru-RU"/>
    </w:rPr>
  </w:style>
  <w:style w:type="character" w:customStyle="1" w:styleId="311">
    <w:name w:val="Заголовок 3 Знак1"/>
    <w:uiPriority w:val="9"/>
    <w:semiHidden/>
    <w:rsid w:val="00B95A5C"/>
    <w:rPr>
      <w:rFonts w:ascii="Cambria" w:eastAsia="Times New Roman" w:hAnsi="Cambria" w:cs="Times New Roman"/>
      <w:color w:val="243F60"/>
      <w:sz w:val="24"/>
      <w:szCs w:val="24"/>
      <w:lang w:val="ru-RU" w:eastAsia="ru-RU"/>
    </w:rPr>
  </w:style>
  <w:style w:type="paragraph" w:customStyle="1" w:styleId="xl191">
    <w:name w:val="xl191"/>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92">
    <w:name w:val="xl192"/>
    <w:basedOn w:val="a"/>
    <w:rsid w:val="00B95A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93">
    <w:name w:val="xl193"/>
    <w:basedOn w:val="a"/>
    <w:rsid w:val="00B95A5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94">
    <w:name w:val="xl194"/>
    <w:basedOn w:val="a"/>
    <w:rsid w:val="00B95A5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95">
    <w:name w:val="xl195"/>
    <w:basedOn w:val="a"/>
    <w:rsid w:val="00B95A5C"/>
    <w:pPr>
      <w:pBdr>
        <w:top w:val="single" w:sz="4" w:space="0" w:color="auto"/>
        <w:left w:val="single" w:sz="4" w:space="0" w:color="auto"/>
        <w:bottom w:val="single" w:sz="4" w:space="0" w:color="auto"/>
      </w:pBdr>
      <w:shd w:val="clear" w:color="000000" w:fill="92D050"/>
      <w:spacing w:before="100" w:beforeAutospacing="1" w:after="100" w:afterAutospacing="1"/>
    </w:pPr>
    <w:rPr>
      <w:b/>
      <w:bCs/>
      <w:lang w:val="ru-RU"/>
    </w:rPr>
  </w:style>
  <w:style w:type="paragraph" w:customStyle="1" w:styleId="xl196">
    <w:name w:val="xl196"/>
    <w:basedOn w:val="a"/>
    <w:rsid w:val="00B95A5C"/>
    <w:pPr>
      <w:pBdr>
        <w:top w:val="single" w:sz="4" w:space="0" w:color="auto"/>
        <w:bottom w:val="single" w:sz="4" w:space="0" w:color="auto"/>
      </w:pBdr>
      <w:shd w:val="clear" w:color="000000" w:fill="92D050"/>
      <w:spacing w:before="100" w:beforeAutospacing="1" w:after="100" w:afterAutospacing="1"/>
    </w:pPr>
    <w:rPr>
      <w:b/>
      <w:bCs/>
      <w:lang w:val="ru-RU"/>
    </w:rPr>
  </w:style>
  <w:style w:type="paragraph" w:customStyle="1" w:styleId="xl197">
    <w:name w:val="xl197"/>
    <w:basedOn w:val="a"/>
    <w:rsid w:val="00B95A5C"/>
    <w:pPr>
      <w:pBdr>
        <w:top w:val="single" w:sz="4" w:space="0" w:color="auto"/>
        <w:bottom w:val="single" w:sz="4" w:space="0" w:color="auto"/>
      </w:pBdr>
      <w:shd w:val="clear" w:color="000000" w:fill="92D050"/>
      <w:spacing w:before="100" w:beforeAutospacing="1" w:after="100" w:afterAutospacing="1"/>
    </w:pPr>
    <w:rPr>
      <w:b/>
      <w:bCs/>
      <w:lang w:val="ru-RU"/>
    </w:rPr>
  </w:style>
  <w:style w:type="paragraph" w:customStyle="1" w:styleId="xl198">
    <w:name w:val="xl198"/>
    <w:basedOn w:val="a"/>
    <w:rsid w:val="00B95A5C"/>
    <w:pPr>
      <w:pBdr>
        <w:top w:val="single" w:sz="4" w:space="0" w:color="auto"/>
        <w:bottom w:val="single" w:sz="4" w:space="0" w:color="auto"/>
      </w:pBdr>
      <w:shd w:val="clear" w:color="000000" w:fill="92D050"/>
      <w:spacing w:before="100" w:beforeAutospacing="1" w:after="100" w:afterAutospacing="1"/>
    </w:pPr>
    <w:rPr>
      <w:b/>
      <w:bCs/>
      <w:lang w:val="ru-RU"/>
    </w:rPr>
  </w:style>
  <w:style w:type="paragraph" w:customStyle="1" w:styleId="xl199">
    <w:name w:val="xl199"/>
    <w:basedOn w:val="a"/>
    <w:rsid w:val="00B95A5C"/>
    <w:pPr>
      <w:pBdr>
        <w:top w:val="single" w:sz="4" w:space="0" w:color="auto"/>
        <w:bottom w:val="single" w:sz="4" w:space="0" w:color="auto"/>
        <w:right w:val="single" w:sz="4" w:space="0" w:color="auto"/>
      </w:pBdr>
      <w:shd w:val="clear" w:color="000000" w:fill="92D050"/>
      <w:spacing w:before="100" w:beforeAutospacing="1" w:after="100" w:afterAutospacing="1"/>
    </w:pPr>
    <w:rPr>
      <w:b/>
      <w:bCs/>
      <w:lang w:val="ru-RU"/>
    </w:rPr>
  </w:style>
  <w:style w:type="paragraph" w:customStyle="1" w:styleId="xl200">
    <w:name w:val="xl200"/>
    <w:basedOn w:val="a"/>
    <w:rsid w:val="00B95A5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b/>
      <w:bCs/>
      <w:lang w:val="ru-RU"/>
    </w:rPr>
  </w:style>
  <w:style w:type="paragraph" w:customStyle="1" w:styleId="xl201">
    <w:name w:val="xl201"/>
    <w:basedOn w:val="a"/>
    <w:rsid w:val="00B95A5C"/>
    <w:pPr>
      <w:shd w:val="clear" w:color="000000" w:fill="92D050"/>
      <w:spacing w:before="100" w:beforeAutospacing="1" w:after="100" w:afterAutospacing="1"/>
    </w:pPr>
    <w:rPr>
      <w:b/>
      <w:bCs/>
      <w:lang w:val="ru-RU"/>
    </w:rPr>
  </w:style>
  <w:style w:type="paragraph" w:customStyle="1" w:styleId="font5">
    <w:name w:val="font5"/>
    <w:basedOn w:val="a"/>
    <w:rsid w:val="00B95A5C"/>
    <w:pPr>
      <w:spacing w:before="100" w:beforeAutospacing="1" w:after="100" w:afterAutospacing="1"/>
    </w:pPr>
    <w:rPr>
      <w:u w:val="single"/>
      <w:lang w:val="ru-RU"/>
    </w:rPr>
  </w:style>
  <w:style w:type="paragraph" w:customStyle="1" w:styleId="xl64">
    <w:name w:val="xl64"/>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jc w:val="right"/>
    </w:pPr>
    <w:rPr>
      <w:lang w:val="ru-RU"/>
    </w:rPr>
  </w:style>
  <w:style w:type="paragraph" w:customStyle="1" w:styleId="xl202">
    <w:name w:val="xl202"/>
    <w:basedOn w:val="a"/>
    <w:rsid w:val="00B95A5C"/>
    <w:pPr>
      <w:pBdr>
        <w:top w:val="single" w:sz="4" w:space="0" w:color="auto"/>
        <w:left w:val="single" w:sz="4" w:space="0" w:color="auto"/>
        <w:right w:val="single" w:sz="4" w:space="0" w:color="auto"/>
      </w:pBdr>
      <w:shd w:val="clear" w:color="000000" w:fill="00B0F0"/>
      <w:spacing w:before="100" w:beforeAutospacing="1" w:after="100" w:afterAutospacing="1"/>
      <w:jc w:val="right"/>
    </w:pPr>
    <w:rPr>
      <w:lang w:val="ru-RU"/>
    </w:rPr>
  </w:style>
  <w:style w:type="paragraph" w:customStyle="1" w:styleId="xl203">
    <w:name w:val="xl203"/>
    <w:basedOn w:val="a"/>
    <w:rsid w:val="00B95A5C"/>
    <w:pPr>
      <w:pBdr>
        <w:top w:val="single" w:sz="4" w:space="0" w:color="auto"/>
        <w:left w:val="single" w:sz="4" w:space="0" w:color="auto"/>
        <w:right w:val="single" w:sz="4" w:space="0" w:color="auto"/>
      </w:pBdr>
      <w:shd w:val="clear" w:color="000000" w:fill="00B0F0"/>
      <w:spacing w:before="100" w:beforeAutospacing="1" w:after="100" w:afterAutospacing="1"/>
      <w:jc w:val="right"/>
    </w:pPr>
    <w:rPr>
      <w:lang w:val="ru-RU"/>
    </w:rPr>
  </w:style>
  <w:style w:type="paragraph" w:customStyle="1" w:styleId="xl204">
    <w:name w:val="xl204"/>
    <w:basedOn w:val="a"/>
    <w:rsid w:val="00B95A5C"/>
    <w:pPr>
      <w:shd w:val="clear" w:color="000000" w:fill="00B0F0"/>
      <w:spacing w:before="100" w:beforeAutospacing="1" w:after="100" w:afterAutospacing="1"/>
    </w:pPr>
    <w:rPr>
      <w:lang w:val="ru-RU"/>
    </w:rPr>
  </w:style>
  <w:style w:type="paragraph" w:customStyle="1" w:styleId="xl205">
    <w:name w:val="xl205"/>
    <w:basedOn w:val="a"/>
    <w:rsid w:val="00B95A5C"/>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lang w:val="ru-RU"/>
    </w:rPr>
  </w:style>
  <w:style w:type="paragraph" w:customStyle="1" w:styleId="xl206">
    <w:name w:val="xl206"/>
    <w:basedOn w:val="a"/>
    <w:rsid w:val="00B95A5C"/>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textAlignment w:val="center"/>
    </w:pPr>
    <w:rPr>
      <w:lang w:val="ru-RU"/>
    </w:rPr>
  </w:style>
  <w:style w:type="paragraph" w:customStyle="1" w:styleId="xl207">
    <w:name w:val="xl207"/>
    <w:basedOn w:val="a"/>
    <w:rsid w:val="00B95A5C"/>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textAlignment w:val="center"/>
    </w:pPr>
    <w:rPr>
      <w:lang w:val="ru-RU"/>
    </w:rPr>
  </w:style>
  <w:style w:type="paragraph" w:customStyle="1" w:styleId="xl208">
    <w:name w:val="xl208"/>
    <w:basedOn w:val="a"/>
    <w:rsid w:val="00B95A5C"/>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right"/>
    </w:pPr>
    <w:rPr>
      <w:lang w:val="ru-RU"/>
    </w:rPr>
  </w:style>
  <w:style w:type="paragraph" w:customStyle="1" w:styleId="xl209">
    <w:name w:val="xl209"/>
    <w:basedOn w:val="a"/>
    <w:rsid w:val="00B95A5C"/>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right"/>
    </w:pPr>
    <w:rPr>
      <w:lang w:val="ru-RU"/>
    </w:rPr>
  </w:style>
  <w:style w:type="paragraph" w:customStyle="1" w:styleId="xl210">
    <w:name w:val="xl210"/>
    <w:basedOn w:val="a"/>
    <w:rsid w:val="00B95A5C"/>
    <w:pPr>
      <w:shd w:val="clear" w:color="000000" w:fill="FCE4D6"/>
      <w:spacing w:before="100" w:beforeAutospacing="1" w:after="100" w:afterAutospacing="1"/>
    </w:pPr>
    <w:rPr>
      <w:lang w:val="ru-RU"/>
    </w:rPr>
  </w:style>
  <w:style w:type="paragraph" w:customStyle="1" w:styleId="xl211">
    <w:name w:val="xl211"/>
    <w:basedOn w:val="a"/>
    <w:rsid w:val="00B95A5C"/>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right"/>
    </w:pPr>
    <w:rPr>
      <w:i/>
      <w:iCs/>
      <w:color w:val="990000"/>
      <w:lang w:val="ru-RU"/>
    </w:rPr>
  </w:style>
  <w:style w:type="paragraph" w:customStyle="1" w:styleId="xl212">
    <w:name w:val="xl212"/>
    <w:basedOn w:val="a"/>
    <w:rsid w:val="00B95A5C"/>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textAlignment w:val="center"/>
    </w:pPr>
    <w:rPr>
      <w:lang w:val="ru-RU"/>
    </w:rPr>
  </w:style>
  <w:style w:type="paragraph" w:customStyle="1" w:styleId="xl213">
    <w:name w:val="xl213"/>
    <w:basedOn w:val="a"/>
    <w:rsid w:val="00B95A5C"/>
    <w:pPr>
      <w:pBdr>
        <w:top w:val="single" w:sz="4" w:space="0" w:color="auto"/>
        <w:left w:val="single" w:sz="4" w:space="0" w:color="auto"/>
        <w:bottom w:val="single" w:sz="4" w:space="0" w:color="auto"/>
      </w:pBdr>
      <w:shd w:val="clear" w:color="000000" w:fill="FFFFFF"/>
      <w:spacing w:before="100" w:beforeAutospacing="1" w:after="100" w:afterAutospacing="1"/>
      <w:jc w:val="right"/>
    </w:pPr>
    <w:rPr>
      <w:lang w:val="ru-RU"/>
    </w:rPr>
  </w:style>
  <w:style w:type="paragraph" w:customStyle="1" w:styleId="xl214">
    <w:name w:val="xl214"/>
    <w:basedOn w:val="a"/>
    <w:rsid w:val="00B95A5C"/>
    <w:pPr>
      <w:pBdr>
        <w:top w:val="single" w:sz="4" w:space="0" w:color="auto"/>
        <w:bottom w:val="single" w:sz="4" w:space="0" w:color="auto"/>
      </w:pBdr>
      <w:shd w:val="clear" w:color="000000" w:fill="FFFFFF"/>
      <w:spacing w:before="100" w:beforeAutospacing="1" w:after="100" w:afterAutospacing="1"/>
      <w:jc w:val="right"/>
    </w:pPr>
    <w:rPr>
      <w:lang w:val="ru-RU"/>
    </w:rPr>
  </w:style>
  <w:style w:type="paragraph" w:customStyle="1" w:styleId="xl215">
    <w:name w:val="xl215"/>
    <w:basedOn w:val="a"/>
    <w:rsid w:val="00B95A5C"/>
    <w:pPr>
      <w:pBdr>
        <w:top w:val="single" w:sz="4" w:space="0" w:color="auto"/>
        <w:left w:val="single" w:sz="4" w:space="0" w:color="auto"/>
        <w:bottom w:val="single" w:sz="4" w:space="0" w:color="auto"/>
      </w:pBdr>
      <w:shd w:val="clear" w:color="000000" w:fill="FFFFFF"/>
      <w:spacing w:before="100" w:beforeAutospacing="1" w:after="100" w:afterAutospacing="1"/>
    </w:pPr>
    <w:rPr>
      <w:b/>
      <w:bCs/>
      <w:lang w:val="ru-RU"/>
    </w:rPr>
  </w:style>
  <w:style w:type="paragraph" w:customStyle="1" w:styleId="xl216">
    <w:name w:val="xl216"/>
    <w:basedOn w:val="a"/>
    <w:rsid w:val="00B95A5C"/>
    <w:pPr>
      <w:pBdr>
        <w:top w:val="single" w:sz="4" w:space="0" w:color="auto"/>
        <w:bottom w:val="single" w:sz="4" w:space="0" w:color="auto"/>
      </w:pBdr>
      <w:shd w:val="clear" w:color="000000" w:fill="FFFFFF"/>
      <w:spacing w:before="100" w:beforeAutospacing="1" w:after="100" w:afterAutospacing="1"/>
    </w:pPr>
    <w:rPr>
      <w:b/>
      <w:bCs/>
      <w:lang w:val="ru-RU"/>
    </w:rPr>
  </w:style>
  <w:style w:type="paragraph" w:customStyle="1" w:styleId="xl217">
    <w:name w:val="xl217"/>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pPr>
    <w:rPr>
      <w:b/>
      <w:bCs/>
      <w:lang w:val="ru-RU"/>
    </w:rPr>
  </w:style>
  <w:style w:type="paragraph" w:customStyle="1" w:styleId="xl218">
    <w:name w:val="xl218"/>
    <w:basedOn w:val="a"/>
    <w:rsid w:val="00B95A5C"/>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i/>
      <w:iCs/>
      <w:lang w:val="ru-RU"/>
    </w:rPr>
  </w:style>
  <w:style w:type="paragraph" w:customStyle="1" w:styleId="xl219">
    <w:name w:val="xl219"/>
    <w:basedOn w:val="a"/>
    <w:rsid w:val="00B95A5C"/>
    <w:pPr>
      <w:pBdr>
        <w:top w:val="single" w:sz="4" w:space="0" w:color="auto"/>
        <w:bottom w:val="single" w:sz="4" w:space="0" w:color="auto"/>
      </w:pBdr>
      <w:shd w:val="clear" w:color="000000" w:fill="FFFFFF"/>
      <w:spacing w:before="100" w:beforeAutospacing="1" w:after="100" w:afterAutospacing="1"/>
      <w:jc w:val="right"/>
      <w:textAlignment w:val="center"/>
    </w:pPr>
    <w:rPr>
      <w:i/>
      <w:iCs/>
      <w:lang w:val="ru-RU"/>
    </w:rPr>
  </w:style>
  <w:style w:type="paragraph" w:customStyle="1" w:styleId="xl220">
    <w:name w:val="xl220"/>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i/>
      <w:iCs/>
      <w:lang w:val="ru-RU"/>
    </w:rPr>
  </w:style>
  <w:style w:type="paragraph" w:customStyle="1" w:styleId="xl221">
    <w:name w:val="xl221"/>
    <w:basedOn w:val="a"/>
    <w:rsid w:val="00B95A5C"/>
    <w:pPr>
      <w:pBdr>
        <w:top w:val="single" w:sz="4" w:space="0" w:color="auto"/>
        <w:left w:val="single" w:sz="4" w:space="0" w:color="auto"/>
        <w:bottom w:val="single" w:sz="4" w:space="0" w:color="auto"/>
      </w:pBdr>
      <w:shd w:val="clear" w:color="000000" w:fill="FFFFFF"/>
      <w:spacing w:before="100" w:beforeAutospacing="1" w:after="100" w:afterAutospacing="1"/>
      <w:jc w:val="center"/>
    </w:pPr>
    <w:rPr>
      <w:lang w:val="ru-RU"/>
    </w:rPr>
  </w:style>
  <w:style w:type="paragraph" w:customStyle="1" w:styleId="xl222">
    <w:name w:val="xl222"/>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223">
    <w:name w:val="xl223"/>
    <w:basedOn w:val="a"/>
    <w:rsid w:val="00B95A5C"/>
    <w:pPr>
      <w:pBdr>
        <w:top w:val="single" w:sz="4" w:space="0" w:color="auto"/>
        <w:left w:val="single" w:sz="4" w:space="0" w:color="auto"/>
        <w:bottom w:val="single" w:sz="4" w:space="0" w:color="auto"/>
      </w:pBdr>
      <w:spacing w:before="100" w:beforeAutospacing="1" w:after="100" w:afterAutospacing="1"/>
      <w:textAlignment w:val="center"/>
    </w:pPr>
    <w:rPr>
      <w:lang w:val="ru-RU"/>
    </w:rPr>
  </w:style>
  <w:style w:type="paragraph" w:customStyle="1" w:styleId="xl224">
    <w:name w:val="xl224"/>
    <w:basedOn w:val="a"/>
    <w:rsid w:val="00B95A5C"/>
    <w:pPr>
      <w:pBdr>
        <w:top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225">
    <w:name w:val="xl225"/>
    <w:basedOn w:val="a"/>
    <w:rsid w:val="00B95A5C"/>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lang w:val="ru-RU"/>
    </w:rPr>
  </w:style>
  <w:style w:type="paragraph" w:customStyle="1" w:styleId="xl226">
    <w:name w:val="xl226"/>
    <w:basedOn w:val="a"/>
    <w:rsid w:val="00B95A5C"/>
    <w:pPr>
      <w:pBdr>
        <w:top w:val="single" w:sz="4" w:space="0" w:color="auto"/>
        <w:bottom w:val="single" w:sz="4" w:space="0" w:color="auto"/>
      </w:pBdr>
      <w:shd w:val="clear" w:color="000000" w:fill="FFFFFF"/>
      <w:spacing w:before="100" w:beforeAutospacing="1" w:after="100" w:afterAutospacing="1"/>
      <w:textAlignment w:val="top"/>
    </w:pPr>
    <w:rPr>
      <w:lang w:val="ru-RU"/>
    </w:rPr>
  </w:style>
  <w:style w:type="paragraph" w:customStyle="1" w:styleId="xl227">
    <w:name w:val="xl227"/>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lang w:val="ru-RU"/>
    </w:rPr>
  </w:style>
  <w:style w:type="paragraph" w:customStyle="1" w:styleId="xl228">
    <w:name w:val="xl228"/>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229">
    <w:name w:val="xl229"/>
    <w:basedOn w:val="a"/>
    <w:rsid w:val="00B95A5C"/>
    <w:pPr>
      <w:pBdr>
        <w:top w:val="single" w:sz="4" w:space="0" w:color="auto"/>
        <w:left w:val="single" w:sz="4" w:space="0" w:color="auto"/>
        <w:bottom w:val="single" w:sz="4" w:space="0" w:color="auto"/>
      </w:pBdr>
      <w:shd w:val="clear" w:color="000000" w:fill="FFFFFF"/>
      <w:spacing w:before="100" w:beforeAutospacing="1" w:after="100" w:afterAutospacing="1"/>
      <w:jc w:val="center"/>
    </w:pPr>
    <w:rPr>
      <w:lang w:val="ru-RU"/>
    </w:rPr>
  </w:style>
  <w:style w:type="paragraph" w:customStyle="1" w:styleId="xl230">
    <w:name w:val="xl230"/>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231">
    <w:name w:val="xl231"/>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990000"/>
      <w:lang w:val="ru-RU"/>
    </w:rPr>
  </w:style>
  <w:style w:type="paragraph" w:customStyle="1" w:styleId="xl232">
    <w:name w:val="xl232"/>
    <w:basedOn w:val="a"/>
    <w:rsid w:val="00B95A5C"/>
    <w:pPr>
      <w:pBdr>
        <w:top w:val="single" w:sz="4" w:space="0" w:color="auto"/>
        <w:bottom w:val="single" w:sz="4" w:space="0" w:color="auto"/>
      </w:pBdr>
      <w:shd w:val="clear" w:color="000000" w:fill="FFFFFF"/>
      <w:spacing w:before="100" w:beforeAutospacing="1" w:after="100" w:afterAutospacing="1"/>
      <w:jc w:val="center"/>
    </w:pPr>
    <w:rPr>
      <w:lang w:val="ru-RU"/>
    </w:rPr>
  </w:style>
  <w:style w:type="paragraph" w:customStyle="1" w:styleId="xl233">
    <w:name w:val="xl233"/>
    <w:basedOn w:val="a"/>
    <w:rsid w:val="00B95A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234">
    <w:name w:val="xl234"/>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i/>
      <w:iCs/>
      <w:lang w:val="ru-RU"/>
    </w:rPr>
  </w:style>
  <w:style w:type="paragraph" w:customStyle="1" w:styleId="xl235">
    <w:name w:val="xl235"/>
    <w:basedOn w:val="a"/>
    <w:rsid w:val="00B95A5C"/>
    <w:pPr>
      <w:pBdr>
        <w:top w:val="single" w:sz="4" w:space="0" w:color="auto"/>
        <w:left w:val="single" w:sz="4" w:space="0" w:color="auto"/>
        <w:bottom w:val="single" w:sz="4" w:space="0" w:color="auto"/>
      </w:pBdr>
      <w:shd w:val="clear" w:color="000000" w:fill="FFFFFF"/>
      <w:spacing w:before="100" w:beforeAutospacing="1" w:after="100" w:afterAutospacing="1"/>
      <w:jc w:val="center"/>
    </w:pPr>
    <w:rPr>
      <w:lang w:val="ru-RU"/>
    </w:rPr>
  </w:style>
  <w:style w:type="paragraph" w:customStyle="1" w:styleId="xl236">
    <w:name w:val="xl236"/>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237">
    <w:name w:val="xl237"/>
    <w:basedOn w:val="a"/>
    <w:rsid w:val="00B95A5C"/>
    <w:pPr>
      <w:pBdr>
        <w:top w:val="single" w:sz="4" w:space="0" w:color="auto"/>
        <w:left w:val="single" w:sz="4" w:space="0" w:color="auto"/>
        <w:bottom w:val="single" w:sz="4" w:space="0" w:color="auto"/>
      </w:pBdr>
      <w:spacing w:before="100" w:beforeAutospacing="1" w:after="100" w:afterAutospacing="1"/>
      <w:textAlignment w:val="center"/>
    </w:pPr>
    <w:rPr>
      <w:lang w:val="ru-RU"/>
    </w:rPr>
  </w:style>
  <w:style w:type="paragraph" w:customStyle="1" w:styleId="xl238">
    <w:name w:val="xl238"/>
    <w:basedOn w:val="a"/>
    <w:rsid w:val="00B95A5C"/>
    <w:pPr>
      <w:pBdr>
        <w:top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239">
    <w:name w:val="xl239"/>
    <w:basedOn w:val="a"/>
    <w:rsid w:val="00B95A5C"/>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lang w:val="ru-RU"/>
    </w:rPr>
  </w:style>
  <w:style w:type="paragraph" w:customStyle="1" w:styleId="xl240">
    <w:name w:val="xl240"/>
    <w:basedOn w:val="a"/>
    <w:rsid w:val="00B95A5C"/>
    <w:pPr>
      <w:pBdr>
        <w:top w:val="single" w:sz="4" w:space="0" w:color="auto"/>
        <w:bottom w:val="single" w:sz="4" w:space="0" w:color="auto"/>
      </w:pBdr>
      <w:shd w:val="clear" w:color="000000" w:fill="FFFFFF"/>
      <w:spacing w:before="100" w:beforeAutospacing="1" w:after="100" w:afterAutospacing="1"/>
      <w:textAlignment w:val="top"/>
    </w:pPr>
    <w:rPr>
      <w:lang w:val="ru-RU"/>
    </w:rPr>
  </w:style>
  <w:style w:type="paragraph" w:customStyle="1" w:styleId="xl241">
    <w:name w:val="xl241"/>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lang w:val="ru-RU"/>
    </w:rPr>
  </w:style>
  <w:style w:type="paragraph" w:customStyle="1" w:styleId="xl242">
    <w:name w:val="xl242"/>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243">
    <w:name w:val="xl243"/>
    <w:basedOn w:val="a"/>
    <w:rsid w:val="00B95A5C"/>
    <w:pPr>
      <w:pBdr>
        <w:top w:val="single" w:sz="4" w:space="0" w:color="auto"/>
        <w:left w:val="single" w:sz="4" w:space="0" w:color="auto"/>
        <w:bottom w:val="single" w:sz="4" w:space="0" w:color="auto"/>
      </w:pBdr>
      <w:shd w:val="clear" w:color="000000" w:fill="FFFFFF"/>
      <w:spacing w:before="100" w:beforeAutospacing="1" w:after="100" w:afterAutospacing="1"/>
      <w:jc w:val="center"/>
    </w:pPr>
    <w:rPr>
      <w:lang w:val="ru-RU"/>
    </w:rPr>
  </w:style>
  <w:style w:type="paragraph" w:customStyle="1" w:styleId="xl244">
    <w:name w:val="xl244"/>
    <w:basedOn w:val="a"/>
    <w:rsid w:val="00B95A5C"/>
    <w:pPr>
      <w:pBdr>
        <w:top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245">
    <w:name w:val="xl245"/>
    <w:basedOn w:val="a"/>
    <w:rsid w:val="00B95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990000"/>
      <w:lang w:val="ru-RU"/>
    </w:rPr>
  </w:style>
  <w:style w:type="paragraph" w:customStyle="1" w:styleId="xl246">
    <w:name w:val="xl246"/>
    <w:basedOn w:val="a"/>
    <w:rsid w:val="00B95A5C"/>
    <w:pPr>
      <w:pBdr>
        <w:top w:val="single" w:sz="4" w:space="0" w:color="auto"/>
        <w:bottom w:val="single" w:sz="4" w:space="0" w:color="auto"/>
      </w:pBdr>
      <w:shd w:val="clear" w:color="000000" w:fill="FFFFFF"/>
      <w:spacing w:before="100" w:beforeAutospacing="1" w:after="100" w:afterAutospacing="1"/>
      <w:jc w:val="center"/>
    </w:pPr>
    <w:rPr>
      <w:lang w:val="ru-RU"/>
    </w:rPr>
  </w:style>
  <w:style w:type="paragraph" w:customStyle="1" w:styleId="xl247">
    <w:name w:val="xl247"/>
    <w:basedOn w:val="a"/>
    <w:rsid w:val="00B95A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character" w:customStyle="1" w:styleId="mw-headline">
    <w:name w:val="mw-headline"/>
    <w:basedOn w:val="a1"/>
    <w:rsid w:val="00B95A5C"/>
  </w:style>
  <w:style w:type="character" w:customStyle="1" w:styleId="mw-editsection">
    <w:name w:val="mw-editsection"/>
    <w:basedOn w:val="a1"/>
    <w:rsid w:val="00B95A5C"/>
  </w:style>
  <w:style w:type="character" w:customStyle="1" w:styleId="mw-editsection-bracket">
    <w:name w:val="mw-editsection-bracket"/>
    <w:basedOn w:val="a1"/>
    <w:rsid w:val="00B95A5C"/>
  </w:style>
  <w:style w:type="character" w:customStyle="1" w:styleId="mw-editsection-divider">
    <w:name w:val="mw-editsection-divider"/>
    <w:basedOn w:val="a1"/>
    <w:rsid w:val="00B95A5C"/>
  </w:style>
  <w:style w:type="paragraph" w:customStyle="1" w:styleId="msonormal0">
    <w:name w:val="msonormal"/>
    <w:basedOn w:val="a"/>
    <w:rsid w:val="00B95A5C"/>
    <w:pPr>
      <w:spacing w:before="100" w:beforeAutospacing="1" w:after="100" w:afterAutospacing="1" w:line="240" w:lineRule="auto"/>
      <w:jc w:val="left"/>
    </w:pPr>
    <w:rPr>
      <w:lang w:val="ro-MD" w:eastAsia="ro-MD"/>
    </w:rPr>
  </w:style>
  <w:style w:type="paragraph" w:styleId="affc">
    <w:name w:val="Subtitle"/>
    <w:basedOn w:val="a"/>
    <w:link w:val="affd"/>
    <w:qFormat/>
    <w:rsid w:val="00B430CC"/>
    <w:pPr>
      <w:spacing w:line="240" w:lineRule="auto"/>
      <w:jc w:val="center"/>
    </w:pPr>
    <w:rPr>
      <w:b/>
      <w:sz w:val="32"/>
      <w:szCs w:val="20"/>
      <w:lang w:val="en-US"/>
    </w:rPr>
  </w:style>
  <w:style w:type="character" w:customStyle="1" w:styleId="affd">
    <w:name w:val="Подзаголовок Знак"/>
    <w:basedOn w:val="a1"/>
    <w:link w:val="affc"/>
    <w:rsid w:val="00B430CC"/>
    <w:rPr>
      <w:rFonts w:ascii="Times New Roman" w:eastAsia="Times New Roman" w:hAnsi="Times New Roman" w:cs="Times New Roman"/>
      <w:b/>
      <w:sz w:val="32"/>
      <w:szCs w:val="20"/>
      <w:lang w:val="en-US" w:eastAsia="ru-RU"/>
      <w14:ligatures w14:val="none"/>
    </w:rPr>
  </w:style>
  <w:style w:type="paragraph" w:customStyle="1" w:styleId="cn">
    <w:name w:val="cn"/>
    <w:basedOn w:val="a"/>
    <w:rsid w:val="00B430CC"/>
    <w:pPr>
      <w:spacing w:line="240" w:lineRule="auto"/>
      <w:jc w:val="center"/>
    </w:pPr>
    <w:rPr>
      <w:lang w:val="ru-RU"/>
    </w:rPr>
  </w:style>
  <w:style w:type="paragraph" w:customStyle="1" w:styleId="Listparagraf1">
    <w:name w:val="Listă paragraf1"/>
    <w:basedOn w:val="a"/>
    <w:qFormat/>
    <w:rsid w:val="00B430CC"/>
    <w:pPr>
      <w:spacing w:line="240" w:lineRule="auto"/>
      <w:ind w:left="708"/>
      <w:jc w:val="left"/>
    </w:pPr>
  </w:style>
  <w:style w:type="paragraph" w:customStyle="1" w:styleId="Sub-ClauseText">
    <w:name w:val="Sub-Clause Text"/>
    <w:basedOn w:val="a"/>
    <w:rsid w:val="00B430CC"/>
    <w:pPr>
      <w:spacing w:before="120" w:after="120" w:line="240" w:lineRule="auto"/>
    </w:pPr>
    <w:rPr>
      <w:spacing w:val="-4"/>
      <w:szCs w:val="20"/>
      <w:lang w:val="en-US" w:eastAsia="en-US"/>
    </w:rPr>
  </w:style>
  <w:style w:type="paragraph" w:customStyle="1" w:styleId="i">
    <w:name w:val="(i)"/>
    <w:basedOn w:val="a"/>
    <w:rsid w:val="00B430CC"/>
    <w:pPr>
      <w:suppressAutoHyphens/>
      <w:spacing w:line="240" w:lineRule="auto"/>
    </w:pPr>
    <w:rPr>
      <w:rFonts w:ascii="Tms Rmn" w:hAnsi="Tms Rmn"/>
      <w:szCs w:val="20"/>
      <w:lang w:val="en-US" w:eastAsia="en-US"/>
    </w:rPr>
  </w:style>
  <w:style w:type="paragraph" w:customStyle="1" w:styleId="ListParagraph1">
    <w:name w:val="List Paragraph1"/>
    <w:basedOn w:val="a"/>
    <w:qFormat/>
    <w:rsid w:val="00B430CC"/>
    <w:pPr>
      <w:spacing w:after="200"/>
      <w:ind w:left="720"/>
      <w:contextualSpacing/>
      <w:jc w:val="left"/>
    </w:pPr>
    <w:rPr>
      <w:rFonts w:ascii="Calibri" w:eastAsia="PMingLiU" w:hAnsi="Calibri"/>
      <w:sz w:val="22"/>
      <w:szCs w:val="22"/>
      <w:lang w:val="en-US" w:eastAsia="zh-CN"/>
    </w:rPr>
  </w:style>
  <w:style w:type="paragraph" w:customStyle="1" w:styleId="BankNormal">
    <w:name w:val="BankNormal"/>
    <w:basedOn w:val="a"/>
    <w:rsid w:val="00B430CC"/>
    <w:pPr>
      <w:spacing w:after="240" w:line="240" w:lineRule="auto"/>
      <w:jc w:val="left"/>
    </w:pPr>
    <w:rPr>
      <w:szCs w:val="20"/>
      <w:lang w:val="en-US" w:eastAsia="en-US"/>
    </w:rPr>
  </w:style>
  <w:style w:type="paragraph" w:customStyle="1" w:styleId="Standard">
    <w:name w:val="Standard"/>
    <w:rsid w:val="00B430CC"/>
    <w:pPr>
      <w:suppressAutoHyphens/>
      <w:autoSpaceDN w:val="0"/>
      <w:spacing w:after="200" w:line="276" w:lineRule="auto"/>
    </w:pPr>
    <w:rPr>
      <w:rFonts w:ascii="Calibri" w:eastAsia="Calibri" w:hAnsi="Calibri" w:cs="Calibri"/>
      <w:kern w:val="3"/>
      <w:lang w:val="en-US"/>
      <w14:ligatures w14:val="none"/>
    </w:rPr>
  </w:style>
  <w:style w:type="paragraph" w:customStyle="1" w:styleId="Style3">
    <w:name w:val="Style3"/>
    <w:basedOn w:val="3"/>
    <w:link w:val="Style3Char"/>
    <w:qFormat/>
    <w:rsid w:val="00B430CC"/>
    <w:pPr>
      <w:keepNext w:val="0"/>
      <w:tabs>
        <w:tab w:val="left" w:pos="360"/>
      </w:tabs>
      <w:spacing w:before="100" w:beforeAutospacing="1" w:after="120" w:line="240" w:lineRule="auto"/>
      <w:ind w:left="1338" w:hanging="870"/>
      <w:jc w:val="left"/>
    </w:pPr>
    <w:rPr>
      <w:rFonts w:ascii="Times New Roman" w:hAnsi="Times New Roman"/>
      <w:b/>
      <w:szCs w:val="24"/>
    </w:rPr>
  </w:style>
  <w:style w:type="character" w:customStyle="1" w:styleId="Style3Char">
    <w:name w:val="Style3 Char"/>
    <w:link w:val="Style3"/>
    <w:rsid w:val="00B430CC"/>
    <w:rPr>
      <w:rFonts w:ascii="Times New Roman" w:eastAsia="Times New Roman" w:hAnsi="Times New Roman" w:cs="Times New Roman"/>
      <w:b/>
      <w:sz w:val="24"/>
      <w:szCs w:val="24"/>
      <w:lang w:val="en-US" w:eastAsia="ru-RU"/>
      <w14:ligatures w14:val="none"/>
    </w:rPr>
  </w:style>
  <w:style w:type="paragraph" w:customStyle="1" w:styleId="Style153">
    <w:name w:val="Style153"/>
    <w:basedOn w:val="a"/>
    <w:uiPriority w:val="99"/>
    <w:rsid w:val="00B430CC"/>
    <w:pPr>
      <w:widowControl w:val="0"/>
      <w:autoSpaceDE w:val="0"/>
      <w:autoSpaceDN w:val="0"/>
      <w:adjustRightInd w:val="0"/>
      <w:spacing w:line="317" w:lineRule="exact"/>
    </w:pPr>
    <w:rPr>
      <w:lang w:eastAsia="ro-RO"/>
    </w:rPr>
  </w:style>
  <w:style w:type="character" w:customStyle="1" w:styleId="FontStyle195">
    <w:name w:val="Font Style195"/>
    <w:uiPriority w:val="99"/>
    <w:rsid w:val="00B430CC"/>
    <w:rPr>
      <w:rFonts w:ascii="Times New Roman" w:hAnsi="Times New Roman" w:cs="Times New Roman"/>
      <w:b/>
      <w:bCs/>
      <w:i/>
      <w:iCs/>
      <w:sz w:val="22"/>
      <w:szCs w:val="22"/>
    </w:rPr>
  </w:style>
  <w:style w:type="paragraph" w:customStyle="1" w:styleId="Style73">
    <w:name w:val="Style73"/>
    <w:basedOn w:val="a"/>
    <w:uiPriority w:val="99"/>
    <w:rsid w:val="00B430CC"/>
    <w:pPr>
      <w:widowControl w:val="0"/>
      <w:autoSpaceDE w:val="0"/>
      <w:autoSpaceDN w:val="0"/>
      <w:adjustRightInd w:val="0"/>
      <w:spacing w:line="314" w:lineRule="exact"/>
    </w:pPr>
    <w:rPr>
      <w:lang w:eastAsia="ro-RO"/>
    </w:rPr>
  </w:style>
  <w:style w:type="character" w:customStyle="1" w:styleId="FontStyle197">
    <w:name w:val="Font Style197"/>
    <w:uiPriority w:val="99"/>
    <w:rsid w:val="00B430CC"/>
    <w:rPr>
      <w:rFonts w:ascii="Times New Roman" w:hAnsi="Times New Roman" w:cs="Times New Roman"/>
      <w:sz w:val="22"/>
      <w:szCs w:val="22"/>
    </w:rPr>
  </w:style>
  <w:style w:type="paragraph" w:styleId="HTML">
    <w:name w:val="HTML Preformatted"/>
    <w:basedOn w:val="a"/>
    <w:link w:val="HTML0"/>
    <w:uiPriority w:val="99"/>
    <w:semiHidden/>
    <w:unhideWhenUsed/>
    <w:rsid w:val="00B430CC"/>
    <w:pPr>
      <w:spacing w:line="240" w:lineRule="auto"/>
      <w:jc w:val="left"/>
    </w:pPr>
    <w:rPr>
      <w:rFonts w:ascii="Consolas" w:hAnsi="Consolas"/>
      <w:noProof/>
      <w:sz w:val="20"/>
      <w:szCs w:val="20"/>
      <w:lang w:eastAsia="en-US"/>
    </w:rPr>
  </w:style>
  <w:style w:type="character" w:customStyle="1" w:styleId="HTML0">
    <w:name w:val="Стандартный HTML Знак"/>
    <w:basedOn w:val="a1"/>
    <w:link w:val="HTML"/>
    <w:uiPriority w:val="99"/>
    <w:semiHidden/>
    <w:rsid w:val="00B430CC"/>
    <w:rPr>
      <w:rFonts w:ascii="Consolas" w:eastAsia="Times New Roman" w:hAnsi="Consolas" w:cs="Times New Roman"/>
      <w:noProof/>
      <w:sz w:val="20"/>
      <w:szCs w:val="20"/>
      <w14:ligatures w14:val="none"/>
    </w:rPr>
  </w:style>
  <w:style w:type="character" w:customStyle="1" w:styleId="Style4Char">
    <w:name w:val="Style4 Char"/>
    <w:basedOn w:val="Style3Char"/>
    <w:locked/>
    <w:rsid w:val="00B430CC"/>
    <w:rPr>
      <w:rFonts w:ascii="Times New Roman" w:eastAsia="Calibri" w:hAnsi="Times New Roman" w:cs="Times New Roman"/>
      <w:b/>
      <w:sz w:val="24"/>
      <w:szCs w:val="24"/>
      <w:lang w:val="ru-RU" w:eastAsia="ru-RU" w:bidi="ar-SA"/>
      <w14:ligatures w14:val="none"/>
    </w:rPr>
  </w:style>
  <w:style w:type="character" w:customStyle="1" w:styleId="shorttext">
    <w:name w:val="short_text"/>
    <w:rsid w:val="00B430CC"/>
  </w:style>
  <w:style w:type="paragraph" w:styleId="affe">
    <w:name w:val="caption"/>
    <w:basedOn w:val="a"/>
    <w:qFormat/>
    <w:rsid w:val="00B430CC"/>
    <w:pPr>
      <w:spacing w:before="240" w:after="60" w:line="240" w:lineRule="auto"/>
      <w:jc w:val="center"/>
    </w:pPr>
    <w:rPr>
      <w:rFonts w:ascii="Arial" w:hAnsi="Arial"/>
      <w:b/>
      <w:kern w:val="28"/>
      <w:sz w:val="32"/>
      <w:szCs w:val="20"/>
      <w:lang w:val="ru-RU"/>
    </w:rPr>
  </w:style>
  <w:style w:type="character" w:customStyle="1" w:styleId="afff">
    <w:name w:val="Основной текст + Курсив"/>
    <w:rsid w:val="00B430CC"/>
    <w:rPr>
      <w:rFonts w:ascii="Times New Roman" w:hAnsi="Times New Roman"/>
      <w:i/>
      <w:color w:val="000000"/>
      <w:spacing w:val="0"/>
      <w:w w:val="100"/>
      <w:position w:val="0"/>
      <w:sz w:val="22"/>
      <w:u w:val="none"/>
      <w:lang w:val="ro-RO" w:eastAsia="ro-RO"/>
    </w:rPr>
  </w:style>
  <w:style w:type="paragraph" w:styleId="afff0">
    <w:name w:val="Revision"/>
    <w:hidden/>
    <w:uiPriority w:val="99"/>
    <w:semiHidden/>
    <w:rsid w:val="00B430CC"/>
    <w:pPr>
      <w:spacing w:after="0" w:line="240" w:lineRule="auto"/>
    </w:pPr>
    <w:rPr>
      <w:rFonts w:ascii="Times New Roman" w:eastAsia="Times New Roman" w:hAnsi="Times New Roman" w:cs="Times New Roman"/>
      <w:noProof/>
      <w:sz w:val="24"/>
      <w:szCs w:val="24"/>
      <w14:ligatures w14:val="none"/>
    </w:rPr>
  </w:style>
  <w:style w:type="table" w:customStyle="1" w:styleId="Grigliatabella1">
    <w:name w:val="Griglia tabella1"/>
    <w:basedOn w:val="a2"/>
    <w:next w:val="a6"/>
    <w:uiPriority w:val="39"/>
    <w:rsid w:val="00B430CC"/>
    <w:pPr>
      <w:spacing w:after="0" w:line="240" w:lineRule="auto"/>
    </w:pPr>
    <w:rPr>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6"/>
    <w:uiPriority w:val="39"/>
    <w:rsid w:val="00B430CC"/>
    <w:pPr>
      <w:spacing w:after="0" w:line="240" w:lineRule="auto"/>
    </w:pPr>
    <w:rPr>
      <w:rFonts w:eastAsia="SimSun"/>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6"/>
    <w:uiPriority w:val="39"/>
    <w:rsid w:val="00B430CC"/>
    <w:pPr>
      <w:spacing w:after="0" w:line="240" w:lineRule="auto"/>
    </w:pPr>
    <w:rPr>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6"/>
    <w:uiPriority w:val="39"/>
    <w:rsid w:val="00B430CC"/>
    <w:pPr>
      <w:spacing w:after="0" w:line="240" w:lineRule="auto"/>
    </w:pPr>
    <w:rPr>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6"/>
    <w:uiPriority w:val="39"/>
    <w:rsid w:val="00B430CC"/>
    <w:pPr>
      <w:spacing w:after="0" w:line="240" w:lineRule="auto"/>
    </w:pPr>
    <w:rPr>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B430CC"/>
    <w:rPr>
      <w:b/>
      <w:bCs/>
    </w:rPr>
  </w:style>
  <w:style w:type="character" w:customStyle="1" w:styleId="ln2tparagraf">
    <w:name w:val="ln2tparagraf"/>
    <w:rsid w:val="00B430CC"/>
  </w:style>
  <w:style w:type="character" w:customStyle="1" w:styleId="ln2tpunct">
    <w:name w:val="ln2tpunct"/>
    <w:rsid w:val="00B430CC"/>
  </w:style>
  <w:style w:type="paragraph" w:customStyle="1" w:styleId="nt">
    <w:name w:val="nt"/>
    <w:basedOn w:val="a"/>
    <w:rsid w:val="00B430CC"/>
    <w:pPr>
      <w:spacing w:line="240" w:lineRule="auto"/>
      <w:ind w:left="567" w:right="567" w:hanging="567"/>
    </w:pPr>
    <w:rPr>
      <w:rFonts w:eastAsiaTheme="minorEastAsia"/>
      <w:i/>
      <w:iCs/>
      <w:color w:val="663300"/>
      <w:sz w:val="20"/>
      <w:szCs w:val="20"/>
      <w:lang w:val="ru-RU"/>
    </w:rPr>
  </w:style>
  <w:style w:type="character" w:customStyle="1" w:styleId="tax1">
    <w:name w:val="tax1"/>
    <w:rsid w:val="00B430CC"/>
    <w:rPr>
      <w:b/>
      <w:bCs/>
      <w:sz w:val="26"/>
      <w:szCs w:val="26"/>
    </w:rPr>
  </w:style>
  <w:style w:type="paragraph" w:customStyle="1" w:styleId="DefaultText">
    <w:name w:val="Default Text"/>
    <w:basedOn w:val="a"/>
    <w:link w:val="DefaultTextChar"/>
    <w:uiPriority w:val="99"/>
    <w:rsid w:val="00B430CC"/>
    <w:pPr>
      <w:spacing w:line="240" w:lineRule="auto"/>
      <w:jc w:val="left"/>
    </w:pPr>
    <w:rPr>
      <w:noProof/>
      <w:szCs w:val="20"/>
      <w:lang w:val="en-US" w:eastAsia="en-US"/>
    </w:rPr>
  </w:style>
  <w:style w:type="character" w:customStyle="1" w:styleId="DefaultTextChar">
    <w:name w:val="Default Text Char"/>
    <w:link w:val="DefaultText"/>
    <w:uiPriority w:val="99"/>
    <w:locked/>
    <w:rsid w:val="00B430CC"/>
    <w:rPr>
      <w:rFonts w:ascii="Times New Roman" w:eastAsia="Times New Roman" w:hAnsi="Times New Roman" w:cs="Times New Roman"/>
      <w:noProof/>
      <w:sz w:val="24"/>
      <w:szCs w:val="20"/>
      <w:lang w:val="en-US"/>
      <w14:ligatures w14:val="none"/>
    </w:rPr>
  </w:style>
  <w:style w:type="character" w:customStyle="1" w:styleId="afc">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fb"/>
    <w:uiPriority w:val="34"/>
    <w:qFormat/>
    <w:locked/>
    <w:rsid w:val="00B430CC"/>
    <w:rPr>
      <w:rFonts w:ascii="Times New Roman" w:eastAsia="Times New Roman" w:hAnsi="Times New Roman" w:cs="Times New Roman"/>
      <w:sz w:val="24"/>
      <w:szCs w:val="24"/>
      <w:lang w:eastAsia="ru-RU"/>
      <w14:ligatures w14:val="none"/>
    </w:rPr>
  </w:style>
  <w:style w:type="paragraph" w:customStyle="1" w:styleId="font6">
    <w:name w:val="font6"/>
    <w:basedOn w:val="a"/>
    <w:rsid w:val="00B430CC"/>
    <w:pPr>
      <w:spacing w:before="100" w:beforeAutospacing="1" w:after="100" w:afterAutospacing="1" w:line="240" w:lineRule="auto"/>
      <w:jc w:val="left"/>
    </w:pPr>
    <w:rPr>
      <w:b/>
      <w:bCs/>
      <w:color w:val="FF0000"/>
      <w:sz w:val="22"/>
      <w:szCs w:val="22"/>
      <w:lang w:eastAsia="ro-RO"/>
    </w:rPr>
  </w:style>
  <w:style w:type="paragraph" w:customStyle="1" w:styleId="font7">
    <w:name w:val="font7"/>
    <w:basedOn w:val="a"/>
    <w:rsid w:val="00B430CC"/>
    <w:pPr>
      <w:spacing w:before="100" w:beforeAutospacing="1" w:after="100" w:afterAutospacing="1" w:line="240" w:lineRule="auto"/>
      <w:jc w:val="left"/>
    </w:pPr>
    <w:rPr>
      <w:i/>
      <w:iCs/>
      <w:color w:val="000000"/>
      <w:sz w:val="22"/>
      <w:szCs w:val="22"/>
      <w:lang w:eastAsia="ro-RO"/>
    </w:rPr>
  </w:style>
  <w:style w:type="paragraph" w:customStyle="1" w:styleId="font8">
    <w:name w:val="font8"/>
    <w:basedOn w:val="a"/>
    <w:rsid w:val="00B430CC"/>
    <w:pPr>
      <w:spacing w:before="100" w:beforeAutospacing="1" w:after="100" w:afterAutospacing="1" w:line="240" w:lineRule="auto"/>
      <w:jc w:val="left"/>
    </w:pPr>
    <w:rPr>
      <w:b/>
      <w:bCs/>
      <w:i/>
      <w:iCs/>
      <w:color w:val="000000"/>
      <w:sz w:val="22"/>
      <w:szCs w:val="22"/>
      <w:u w:val="single"/>
      <w:lang w:eastAsia="ro-RO"/>
    </w:rPr>
  </w:style>
  <w:style w:type="paragraph" w:customStyle="1" w:styleId="xl63">
    <w:name w:val="xl63"/>
    <w:basedOn w:val="a"/>
    <w:rsid w:val="00B430CC"/>
    <w:pPr>
      <w:spacing w:before="100" w:beforeAutospacing="1" w:after="100" w:afterAutospacing="1" w:line="240" w:lineRule="auto"/>
      <w:jc w:val="center"/>
      <w:textAlignment w:val="center"/>
    </w:pPr>
    <w:rPr>
      <w:lang w:eastAsia="ro-RO"/>
    </w:rPr>
  </w:style>
  <w:style w:type="character" w:customStyle="1" w:styleId="fontstyle01">
    <w:name w:val="fontstyle01"/>
    <w:basedOn w:val="a1"/>
    <w:rsid w:val="00B430CC"/>
    <w:rPr>
      <w:rFonts w:ascii="TimesNewRomanPS-BoldMT" w:hAnsi="TimesNewRomanPS-BoldMT" w:hint="default"/>
      <w:b/>
      <w:bCs/>
      <w:i w:val="0"/>
      <w:iCs w:val="0"/>
      <w:color w:val="000000"/>
      <w:sz w:val="24"/>
      <w:szCs w:val="24"/>
    </w:rPr>
  </w:style>
  <w:style w:type="character" w:customStyle="1" w:styleId="fontstyle21">
    <w:name w:val="fontstyle21"/>
    <w:basedOn w:val="a1"/>
    <w:rsid w:val="00B430CC"/>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hyperlink" Target="https://www.legis.md/cautare/getResults?doc_id=144972&amp;lang=ro" TargetMode="External"/><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137</TotalTime>
  <Pages>26</Pages>
  <Words>8507</Words>
  <Characters>49346</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Veaceslav Plamadeala</dc:creator>
  <cp:keywords/>
  <dc:description/>
  <cp:lastModifiedBy>Veaceslav Plamadeala</cp:lastModifiedBy>
  <cp:revision>27</cp:revision>
  <cp:lastPrinted>2024-10-02T00:08:00Z</cp:lastPrinted>
  <dcterms:created xsi:type="dcterms:W3CDTF">2024-10-01T20:00:00Z</dcterms:created>
  <dcterms:modified xsi:type="dcterms:W3CDTF">2024-11-04T05:34:00Z</dcterms:modified>
</cp:coreProperties>
</file>