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71732" w14:textId="77777777" w:rsidR="00DE3E62" w:rsidRPr="00DE3E62" w:rsidRDefault="00DE3E62" w:rsidP="00DE3E6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APROBATĂ</w:t>
      </w:r>
    </w:p>
    <w:p w14:paraId="04519F87" w14:textId="77777777" w:rsidR="00DE3E62" w:rsidRPr="00DE3E62" w:rsidRDefault="00DE3E62" w:rsidP="00DE3E6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prin Ordinul </w:t>
      </w:r>
    </w:p>
    <w:p w14:paraId="4A61A0A9" w14:textId="77777777" w:rsidR="00DE3E62" w:rsidRPr="00DE3E62" w:rsidRDefault="00DE3E62" w:rsidP="00DE3E6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nr.      din _________2021</w:t>
      </w:r>
    </w:p>
    <w:p w14:paraId="1E5D4A17" w14:textId="77777777" w:rsidR="00DE3E62" w:rsidRPr="00DE3E62" w:rsidRDefault="00DE3E62" w:rsidP="00DE3E6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7BF00DE6" w14:textId="77777777" w:rsidR="00DE3E62" w:rsidRPr="00DE3E62" w:rsidRDefault="00DE3E62" w:rsidP="00DE3E62">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43521D93" w14:textId="77777777" w:rsidR="00DE3E62" w:rsidRPr="00DE3E62" w:rsidRDefault="00DE3E62" w:rsidP="00DE3E62">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40457555" w14:textId="77777777" w:rsidR="00DE3E62" w:rsidRPr="00DE3E62" w:rsidRDefault="00DE3E62" w:rsidP="00DE3E62">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DOCUMENTAŢIA STANDARD</w:t>
      </w:r>
    </w:p>
    <w:p w14:paraId="43B30B0E" w14:textId="77777777" w:rsidR="00DE3E62" w:rsidRPr="00DE3E62" w:rsidRDefault="00DE3E62" w:rsidP="00DE3E62">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pentru realizarea achizițiilor publice de lucrări</w:t>
      </w:r>
    </w:p>
    <w:p w14:paraId="46BBF55F" w14:textId="77777777" w:rsidR="00DE3E62" w:rsidRPr="00DE3E62" w:rsidRDefault="00DE3E62" w:rsidP="00DE3E62">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33C11CD2"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127B7FEE" w14:textId="77777777" w:rsidR="00DE3E62" w:rsidRPr="00DE3E62" w:rsidRDefault="00DE3E62" w:rsidP="00DE3E62">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DE3E62">
        <w:rPr>
          <w:rFonts w:ascii="Times New Roman" w:eastAsia="Times New Roman" w:hAnsi="Times New Roman" w:cs="Times New Roman"/>
          <w:b/>
          <w:noProof/>
          <w:kern w:val="0"/>
          <w:sz w:val="26"/>
          <w:szCs w:val="26"/>
          <w:lang w:val="ro-MD"/>
          <w14:ligatures w14:val="none"/>
        </w:rPr>
        <w:t>Secţiunea 1</w:t>
      </w:r>
    </w:p>
    <w:p w14:paraId="26E7868F"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1B21DF2A"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DE3E62">
        <w:rPr>
          <w:rFonts w:ascii="Times New Roman" w:eastAsia="Times New Roman" w:hAnsi="Times New Roman" w:cs="Times New Roman"/>
          <w:b/>
          <w:noProof/>
          <w:kern w:val="0"/>
          <w:sz w:val="26"/>
          <w:szCs w:val="26"/>
          <w:lang w:val="ro-MD"/>
          <w14:ligatures w14:val="none"/>
        </w:rPr>
        <w:t>Dispoziții generale</w:t>
      </w:r>
    </w:p>
    <w:p w14:paraId="7D7AFF1C"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7299BF7E" w14:textId="77777777" w:rsidR="00DE3E62" w:rsidRPr="00DE3E62" w:rsidRDefault="00DE3E62" w:rsidP="00DE3E6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DE3E62">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DE3E62">
        <w:rPr>
          <w:rFonts w:ascii="Times New Roman" w:eastAsia="Times New Roman" w:hAnsi="Times New Roman" w:cs="Times New Roman"/>
          <w:kern w:val="0"/>
          <w:lang w:val="ro-MD"/>
          <w14:ligatures w14:val="none"/>
        </w:rPr>
        <w:t>sau procedurilor de achiziţii publice de servicii de proiectare și de lucrări</w:t>
      </w:r>
      <w:r w:rsidRPr="00DE3E62">
        <w:rPr>
          <w:rFonts w:ascii="Times New Roman" w:eastAsia="Times New Roman" w:hAnsi="Times New Roman" w:cs="Times New Roman"/>
          <w:kern w:val="0"/>
          <w:lang w:val="ro-MD" w:eastAsia="ru-RU"/>
          <w14:ligatures w14:val="none"/>
        </w:rPr>
        <w:t xml:space="preserve">. </w:t>
      </w:r>
      <w:r w:rsidRPr="00DE3E62">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F543B63" w14:textId="77777777" w:rsidR="00DE3E62" w:rsidRPr="00DE3E62" w:rsidRDefault="00DE3E62" w:rsidP="00DE3E6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kern w:val="0"/>
          <w:lang w:val="ro-MD"/>
          <w14:ligatures w14:val="none"/>
        </w:rPr>
        <w:t xml:space="preserve"> </w:t>
      </w:r>
      <w:r w:rsidRPr="00DE3E62">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E3E62">
        <w:rPr>
          <w:rFonts w:ascii="Times New Roman" w:eastAsia="Times New Roman" w:hAnsi="Times New Roman" w:cs="Times New Roman"/>
          <w:color w:val="000000" w:themeColor="text1"/>
          <w:kern w:val="0"/>
          <w:lang w:val="ro-MD"/>
          <w14:ligatures w14:val="none"/>
        </w:rPr>
        <w:t xml:space="preserve">după cum urmează:     </w:t>
      </w:r>
    </w:p>
    <w:p w14:paraId="2D770D1F" w14:textId="77777777" w:rsidR="00DE3E62" w:rsidRPr="00DE3E62" w:rsidRDefault="00DE3E62" w:rsidP="00DE3E62">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kern w:val="0"/>
          <w:lang w:val="ro-MD"/>
          <w14:ligatures w14:val="none"/>
        </w:rPr>
        <w:t>Anunț de intenție (anexa nr.1);</w:t>
      </w:r>
    </w:p>
    <w:p w14:paraId="4B3F3507" w14:textId="77777777" w:rsidR="00DE3E62" w:rsidRPr="00DE3E62" w:rsidRDefault="00DE3E62" w:rsidP="00DE3E62">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52E2346B"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Invitație de participare la etapele de preselecție/la procedurile negociate (anexa nr. 3);</w:t>
      </w:r>
    </w:p>
    <w:p w14:paraId="4B01D5C5"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Proces-verbal cu privire la rezultatele preselecției candidaților (anexa nr. 4);</w:t>
      </w:r>
    </w:p>
    <w:p w14:paraId="2072CBCC"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Anunț de atribuire (anexa nr. 5);</w:t>
      </w:r>
    </w:p>
    <w:p w14:paraId="6F0113CB"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Anunț privind modificarea contractului de achiziții publice/acordului-cadru (anexa nr. 6);</w:t>
      </w:r>
    </w:p>
    <w:p w14:paraId="176145EA"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Cerere de participare (anexa nr. 7);</w:t>
      </w:r>
    </w:p>
    <w:p w14:paraId="09C3DC88"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Declaraţie privind valabilitatea ofertei (anexa nr. 8);</w:t>
      </w:r>
    </w:p>
    <w:p w14:paraId="39EFFB90"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Scrisoare  de  garanţie  bancară (anexa nr. 9);</w:t>
      </w:r>
    </w:p>
    <w:p w14:paraId="469298F5"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Grafic de executare a lucrărilor (anexa nr. 10.);</w:t>
      </w:r>
    </w:p>
    <w:p w14:paraId="0102BA16"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Grafic de  executare a documentației de proiect (anexa nr. 11);</w:t>
      </w:r>
    </w:p>
    <w:p w14:paraId="60A9919E"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Declarație privind experienţa similară (anexa nr. 12);</w:t>
      </w:r>
    </w:p>
    <w:p w14:paraId="64443A02"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28723B57"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415B3F90"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64A251AD"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422435EF"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Informaţii privind asocierea (anexa nr. 17);</w:t>
      </w:r>
    </w:p>
    <w:p w14:paraId="0235F4BC"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Angajament terţ susţinător financiar (anexa nr. 18);</w:t>
      </w:r>
    </w:p>
    <w:p w14:paraId="6AFA7AC7"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26452420"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Declaraţie terţ susţinător tehnic (anexa nr. 20);</w:t>
      </w:r>
    </w:p>
    <w:p w14:paraId="4587A588"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Declaraţie terţ susţinător profesional (anexa nr. 21);</w:t>
      </w:r>
    </w:p>
    <w:p w14:paraId="7FE63E4D"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3EF0FF64"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Caiet de sarcini. Formularul de deviz nr.1 – lista cu cantitățile de lucrări (anexa nr. 23);</w:t>
      </w:r>
    </w:p>
    <w:p w14:paraId="3E827D10"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Caiet de sarcini. Servicii de proiectare (anexa nr. 24);</w:t>
      </w:r>
    </w:p>
    <w:p w14:paraId="2F04B192"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lastRenderedPageBreak/>
        <w:t>Contract de antrepriză (anexa nr. 25);</w:t>
      </w:r>
    </w:p>
    <w:p w14:paraId="621CF0F3"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Contract de achiziţionare a serviciilor de proiectare (anexa nr. 26);</w:t>
      </w:r>
    </w:p>
    <w:p w14:paraId="0B547BFD"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Acord adițional (anexa nr. 27);</w:t>
      </w:r>
    </w:p>
    <w:p w14:paraId="432546FE"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Acord-cadru (anexa nr. 28).</w:t>
      </w:r>
    </w:p>
    <w:p w14:paraId="08214CF4" w14:textId="77777777" w:rsidR="00DE3E62" w:rsidRPr="00DE3E62" w:rsidRDefault="00DE3E62" w:rsidP="00DE3E62">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0091D57B" w14:textId="77777777" w:rsidR="00DE3E62" w:rsidRPr="00DE3E62" w:rsidRDefault="00DE3E62" w:rsidP="00DE3E62">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 xml:space="preserve"> </w:t>
      </w:r>
      <w:r w:rsidRPr="00DE3E62">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DE3E62">
        <w:rPr>
          <w:rFonts w:ascii="Times New Roman" w:eastAsia="Times New Roman" w:hAnsi="Times New Roman" w:cs="Times New Roman"/>
          <w:color w:val="000000" w:themeColor="text1"/>
          <w:kern w:val="0"/>
          <w:lang w:val="ro-MD"/>
          <w14:ligatures w14:val="none"/>
        </w:rPr>
        <w:t>documentația standard.</w:t>
      </w:r>
    </w:p>
    <w:p w14:paraId="75B782EE" w14:textId="77777777" w:rsidR="00DE3E62" w:rsidRPr="00DE3E62" w:rsidRDefault="00DE3E62" w:rsidP="00DE3E62">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1C26EDF5" w14:textId="77777777" w:rsidR="00DE3E62" w:rsidRPr="00DE3E62" w:rsidRDefault="00DE3E62" w:rsidP="00DE3E62">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C839B02" w14:textId="77777777" w:rsidR="00DE3E62" w:rsidRPr="00DE3E62" w:rsidRDefault="00DE3E62" w:rsidP="00DE3E62">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7FDE6EBE" w14:textId="77777777" w:rsidR="00DE3E62" w:rsidRPr="00DE3E62" w:rsidRDefault="00DE3E62" w:rsidP="00DE3E62">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34B791F" w14:textId="77777777" w:rsidR="00DE3E62" w:rsidRPr="00DE3E62" w:rsidRDefault="00DE3E62" w:rsidP="00DE3E62">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517244BF" w14:textId="77777777" w:rsidR="00DE3E62" w:rsidRPr="00DE3E62" w:rsidRDefault="00DE3E62" w:rsidP="00DE3E6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27C42CDA" w14:textId="77777777" w:rsidR="00DE3E62" w:rsidRPr="00DE3E62" w:rsidRDefault="00DE3E62" w:rsidP="00DE3E62">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Legii nr. 131/2015 privind achizițiile publice; </w:t>
      </w:r>
    </w:p>
    <w:p w14:paraId="2BF97C64" w14:textId="77777777" w:rsidR="00DE3E62" w:rsidRPr="00DE3E62" w:rsidRDefault="00000000" w:rsidP="00DE3E62">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fldChar w:fldCharType="begin"/>
      </w:r>
      <w:r w:rsidRPr="00C044A8">
        <w:rPr>
          <w:lang w:val="en-US"/>
        </w:rPr>
        <w:instrText>HYPERLINK "https://www.legis.md/cautare/getResults?doc_id=123036&amp;lang=ro"</w:instrText>
      </w:r>
      <w:r>
        <w:fldChar w:fldCharType="separate"/>
      </w:r>
      <w:r w:rsidR="00DE3E62" w:rsidRPr="00DE3E62">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r>
        <w:rPr>
          <w:rFonts w:ascii="Times New Roman" w:eastAsiaTheme="majorEastAsia" w:hAnsi="Times New Roman" w:cs="Times New Roman"/>
          <w:bCs/>
          <w:kern w:val="0"/>
          <w:bdr w:val="none" w:sz="0" w:space="0" w:color="auto" w:frame="1"/>
          <w:shd w:val="clear" w:color="auto" w:fill="FFFFFF"/>
          <w:lang w:val="ro-MD"/>
          <w14:ligatures w14:val="none"/>
        </w:rPr>
        <w:fldChar w:fldCharType="end"/>
      </w:r>
      <w:r w:rsidR="00DE3E62" w:rsidRPr="00DE3E62">
        <w:rPr>
          <w:rFonts w:ascii="Times New Roman" w:eastAsia="Times New Roman" w:hAnsi="Times New Roman" w:cs="Times New Roman"/>
          <w:bCs/>
          <w:kern w:val="0"/>
          <w:bdr w:val="none" w:sz="0" w:space="0" w:color="auto" w:frame="1"/>
          <w:shd w:val="clear" w:color="auto" w:fill="FFFFFF"/>
          <w:lang w:val="ro-MD"/>
          <w14:ligatures w14:val="none"/>
        </w:rPr>
        <w:t>.</w:t>
      </w:r>
    </w:p>
    <w:p w14:paraId="1D25CFF6" w14:textId="77777777" w:rsidR="00DE3E62" w:rsidRPr="00DE3E62" w:rsidRDefault="00DE3E62" w:rsidP="00DE3E6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DE3E62">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4EA7DCB8" w14:textId="77777777" w:rsidR="00DE3E62" w:rsidRPr="00DE3E62" w:rsidRDefault="00DE3E62" w:rsidP="00DE3E62">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8CB5C35" w14:textId="77777777" w:rsidR="00DE3E62" w:rsidRPr="00DE3E62" w:rsidRDefault="00DE3E62" w:rsidP="00DE3E62">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4C9D1D2B"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4274D223"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16AE688D"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BEDA8EA"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2775DB9F"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F772898"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95D3426"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7A6630F" w14:textId="77777777" w:rsidR="00DE3E62" w:rsidRPr="00DE3E62" w:rsidRDefault="00DE3E62" w:rsidP="00DE3E62">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6532F457" w14:textId="77777777" w:rsidR="00DE3E62" w:rsidRPr="00DE3E62" w:rsidRDefault="00DE3E62" w:rsidP="00DE3E62">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DE3E62">
        <w:rPr>
          <w:rFonts w:ascii="Times New Roman" w:eastAsia="Times New Roman" w:hAnsi="Times New Roman" w:cs="Times New Roman"/>
          <w:kern w:val="0"/>
          <w:lang w:val="ro-MD"/>
          <w14:ligatures w14:val="none"/>
        </w:rPr>
        <w:t>.</w:t>
      </w:r>
    </w:p>
    <w:p w14:paraId="6ED488CA"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6A90AFC1" w14:textId="77777777" w:rsidR="00DE3E62" w:rsidRPr="00DE3E62" w:rsidRDefault="00DE3E62" w:rsidP="00DE3E6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4BB3816A" w14:textId="77777777" w:rsidR="00DE3E62" w:rsidRPr="00DE3E62" w:rsidRDefault="00DE3E62" w:rsidP="00DE3E6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078947A" w14:textId="77777777" w:rsidR="00DE3E62" w:rsidRPr="00DE3E62" w:rsidRDefault="00DE3E62" w:rsidP="00DE3E6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CE4E568" w14:textId="77777777" w:rsidR="00DE3E62" w:rsidRPr="00DE3E62" w:rsidRDefault="00DE3E62" w:rsidP="00DE3E6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441C5DD" w14:textId="77777777" w:rsidR="00DE3E62" w:rsidRPr="00DE3E62" w:rsidRDefault="00DE3E62" w:rsidP="00DE3E6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A50652A"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4945A05F"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0F264B7C"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DE3E62">
        <w:rPr>
          <w:rFonts w:ascii="Times New Roman" w:eastAsia="Times New Roman" w:hAnsi="Times New Roman" w:cs="Times New Roman"/>
          <w:b/>
          <w:noProof/>
          <w:kern w:val="0"/>
          <w:sz w:val="26"/>
          <w:szCs w:val="26"/>
          <w:lang w:val="ro-MD"/>
          <w14:ligatures w14:val="none"/>
        </w:rPr>
        <w:t>Secţiunea a 2-a</w:t>
      </w:r>
    </w:p>
    <w:p w14:paraId="4B2A87E6"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39AC50B5" w14:textId="77777777" w:rsidR="00DE3E62" w:rsidRPr="00DE3E62" w:rsidRDefault="00DE3E62" w:rsidP="00DE3E62">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Calificarea candidaților/ofertanților</w:t>
      </w:r>
    </w:p>
    <w:p w14:paraId="22A0F48A"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18.</w:t>
      </w:r>
      <w:r w:rsidRPr="00DE3E62">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3D2223C"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19. </w:t>
      </w:r>
      <w:r w:rsidRPr="00DE3E62">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F7811F0"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20. </w:t>
      </w:r>
      <w:r w:rsidRPr="00DE3E62">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3C552298" w14:textId="77777777" w:rsidR="00DE3E62" w:rsidRPr="00DE3E62" w:rsidRDefault="00DE3E62" w:rsidP="00DE3E62">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21. </w:t>
      </w:r>
      <w:r w:rsidRPr="00DE3E62">
        <w:rPr>
          <w:rFonts w:ascii="Times New Roman" w:eastAsia="Times New Roman" w:hAnsi="Times New Roman" w:cs="Times New Roman"/>
          <w:kern w:val="0"/>
          <w:lang w:val="ro-MD"/>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91CE52E" w14:textId="77777777" w:rsidR="00DE3E62" w:rsidRPr="00DE3E62" w:rsidRDefault="00DE3E62" w:rsidP="00DE3E62">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22.</w:t>
      </w:r>
      <w:r w:rsidRPr="00DE3E62">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490E5E2" w14:textId="77777777" w:rsidR="00DE3E62" w:rsidRPr="00DE3E62" w:rsidRDefault="00DE3E62" w:rsidP="00DE3E62">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b/>
          <w:kern w:val="0"/>
          <w:lang w:val="ro-MD"/>
          <w14:ligatures w14:val="none"/>
        </w:rPr>
        <w:t xml:space="preserve">23. </w:t>
      </w:r>
      <w:r w:rsidRPr="00DE3E62">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5CFF694" w14:textId="77777777" w:rsidR="00DE3E62" w:rsidRPr="00DE3E62" w:rsidRDefault="00DE3E62" w:rsidP="00DE3E6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b/>
          <w:kern w:val="0"/>
          <w:lang w:val="ro-MD"/>
          <w14:ligatures w14:val="none"/>
        </w:rPr>
        <w:t xml:space="preserve">24. </w:t>
      </w:r>
      <w:r w:rsidRPr="00DE3E62">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26335FB0" w14:textId="77777777" w:rsidR="00DE3E62" w:rsidRPr="00DE3E62" w:rsidRDefault="00DE3E62" w:rsidP="00DE3E6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b/>
          <w:color w:val="000000" w:themeColor="text1"/>
          <w:kern w:val="0"/>
          <w:lang w:val="ro-MD"/>
          <w14:ligatures w14:val="none"/>
        </w:rPr>
        <w:t xml:space="preserve">25. </w:t>
      </w:r>
      <w:r w:rsidRPr="00DE3E62">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BEAA733" w14:textId="77777777" w:rsidR="00DE3E62" w:rsidRPr="00DE3E62" w:rsidRDefault="00DE3E62" w:rsidP="00DE3E6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26. </w:t>
      </w:r>
      <w:r w:rsidRPr="00DE3E62">
        <w:rPr>
          <w:rFonts w:ascii="Times New Roman" w:eastAsia="Times New Roman" w:hAnsi="Times New Roman" w:cs="Times New Roman"/>
          <w:kern w:val="0"/>
          <w:lang w:val="ro-MD"/>
          <w14:ligatures w14:val="none"/>
        </w:rPr>
        <w:t>Autoritatea contractantă aplică criterii și cerințe de calificare numai referitoare la:</w:t>
      </w:r>
    </w:p>
    <w:p w14:paraId="141D1537" w14:textId="77777777" w:rsidR="00DE3E62" w:rsidRPr="00DE3E62" w:rsidRDefault="00DE3E62" w:rsidP="00DE3E62">
      <w:pPr>
        <w:spacing w:after="120" w:line="240" w:lineRule="auto"/>
        <w:ind w:left="142"/>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 eligibilitatea ofertantului sau candidatului;</w:t>
      </w:r>
    </w:p>
    <w:p w14:paraId="3AC38F9C" w14:textId="77777777" w:rsidR="00DE3E62" w:rsidRPr="00DE3E62" w:rsidRDefault="00DE3E62" w:rsidP="00DE3E62">
      <w:pPr>
        <w:spacing w:after="120" w:line="240" w:lineRule="auto"/>
        <w:ind w:left="142"/>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capacitatea de exercitare a activității profesionale;</w:t>
      </w:r>
    </w:p>
    <w:p w14:paraId="7B692916" w14:textId="77777777" w:rsidR="00DE3E62" w:rsidRPr="00DE3E62" w:rsidRDefault="00DE3E62" w:rsidP="00DE3E62">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3) capacitatea economică şi financiară;</w:t>
      </w:r>
    </w:p>
    <w:p w14:paraId="0C5A33E5" w14:textId="77777777" w:rsidR="00DE3E62" w:rsidRPr="00DE3E62" w:rsidRDefault="00DE3E62" w:rsidP="00DE3E62">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4) capacitatea tehnică;</w:t>
      </w:r>
    </w:p>
    <w:p w14:paraId="7B859840" w14:textId="77777777" w:rsidR="00DE3E62" w:rsidRPr="00DE3E62" w:rsidRDefault="00DE3E62" w:rsidP="00DE3E62">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5) standarde de asigurare a calității;</w:t>
      </w:r>
    </w:p>
    <w:p w14:paraId="4F2EDB11" w14:textId="77777777" w:rsidR="00DE3E62" w:rsidRPr="00DE3E62" w:rsidRDefault="00DE3E62" w:rsidP="00DE3E62">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6) standarde de protecție a mediului.</w:t>
      </w:r>
    </w:p>
    <w:p w14:paraId="5396F2EA" w14:textId="77777777" w:rsidR="00DE3E62" w:rsidRPr="00DE3E62" w:rsidRDefault="00DE3E62" w:rsidP="00DE3E6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27. </w:t>
      </w:r>
      <w:r w:rsidRPr="00DE3E62">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DE3E62">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DE3E62">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60F1EFBF"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DE3E62">
        <w:rPr>
          <w:rFonts w:ascii="Times New Roman" w:eastAsia="Times New Roman" w:hAnsi="Times New Roman" w:cs="Times New Roman"/>
          <w:b/>
          <w:kern w:val="0"/>
          <w:lang w:val="ro-MD"/>
          <w14:ligatures w14:val="none"/>
        </w:rPr>
        <w:t>28</w:t>
      </w:r>
      <w:r w:rsidRPr="00DE3E62">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C874C14"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29. </w:t>
      </w:r>
      <w:r w:rsidRPr="00DE3E62">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2D7E5F01" w14:textId="77777777" w:rsidR="00DE3E62" w:rsidRPr="00DE3E62" w:rsidRDefault="00DE3E62" w:rsidP="00DE3E62">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30. </w:t>
      </w:r>
      <w:r w:rsidRPr="00DE3E62">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40F64A1" w14:textId="77777777" w:rsidR="00DE3E62" w:rsidRPr="00DE3E62" w:rsidRDefault="00DE3E62" w:rsidP="00DE3E62">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31. </w:t>
      </w:r>
      <w:r w:rsidRPr="00DE3E62">
        <w:rPr>
          <w:rFonts w:ascii="Times New Roman" w:eastAsia="Times New Roman" w:hAnsi="Times New Roman" w:cs="Times New Roman"/>
          <w:kern w:val="0"/>
          <w:lang w:val="ro-MD"/>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946854"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32. </w:t>
      </w:r>
      <w:r w:rsidRPr="00DE3E62">
        <w:rPr>
          <w:rFonts w:ascii="Times New Roman" w:eastAsia="Times New Roman" w:hAnsi="Times New Roman" w:cs="Times New Roman"/>
          <w:kern w:val="0"/>
          <w:lang w:val="ro-MD"/>
          <w14:ligatures w14:val="none"/>
        </w:rPr>
        <w:t xml:space="preserve">În ceea ce privesc </w:t>
      </w:r>
      <w:r w:rsidRPr="00DE3E62">
        <w:rPr>
          <w:rFonts w:ascii="Times New Roman" w:eastAsia="Times New Roman" w:hAnsi="Times New Roman" w:cs="Times New Roman"/>
          <w:bCs/>
          <w:kern w:val="0"/>
          <w:lang w:val="ro-MD"/>
          <w14:ligatures w14:val="none"/>
        </w:rPr>
        <w:t>referințele de</w:t>
      </w:r>
      <w:r w:rsidRPr="00DE3E62">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1733151"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 33. </w:t>
      </w:r>
      <w:r w:rsidRPr="00DE3E62">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B3798E3"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34. </w:t>
      </w:r>
      <w:r w:rsidRPr="00DE3E62">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EF1199A"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35. </w:t>
      </w:r>
      <w:r w:rsidRPr="00DE3E62">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27005C8"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36. </w:t>
      </w:r>
      <w:r w:rsidRPr="00DE3E62">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9AA584" w14:textId="77777777" w:rsidR="00DE3E62" w:rsidRPr="00DE3E62" w:rsidRDefault="00DE3E62" w:rsidP="00DE3E62">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0DCCAD52" w14:textId="77777777" w:rsidR="00DE3E62" w:rsidRPr="00DE3E62" w:rsidRDefault="00DE3E62" w:rsidP="00DE3E62">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0021D9B7" w14:textId="77777777" w:rsidR="00DE3E62" w:rsidRPr="00DE3E62" w:rsidRDefault="00DE3E62" w:rsidP="00DE3E62">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2DA9FA6D" w14:textId="77777777" w:rsidR="00DE3E62" w:rsidRPr="00DE3E62" w:rsidRDefault="00DE3E62" w:rsidP="00DE3E62">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6CF9033C"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37.  </w:t>
      </w:r>
      <w:r w:rsidRPr="00DE3E62">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7FE02A5"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38. </w:t>
      </w:r>
      <w:r w:rsidRPr="00DE3E62">
        <w:rPr>
          <w:rFonts w:ascii="Times New Roman" w:eastAsia="Times New Roman" w:hAnsi="Times New Roman" w:cs="Times New Roman"/>
          <w:bCs/>
          <w:kern w:val="0"/>
          <w:lang w:val="ro-MD"/>
          <w14:ligatures w14:val="none"/>
        </w:rPr>
        <w:t>La solicitarea autorității contactante,</w:t>
      </w:r>
      <w:r w:rsidRPr="00DE3E62">
        <w:rPr>
          <w:rFonts w:ascii="Times New Roman" w:eastAsia="Times New Roman" w:hAnsi="Times New Roman" w:cs="Times New Roman"/>
          <w:b/>
          <w:kern w:val="0"/>
          <w:lang w:val="ro-MD"/>
          <w14:ligatures w14:val="none"/>
        </w:rPr>
        <w:t xml:space="preserve"> </w:t>
      </w:r>
      <w:r w:rsidRPr="00DE3E62">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56B83281"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3767266"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20FB6B5"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4FE0F6C6"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0467EC8A"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21EA1F1C"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2DB838C2"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F663E2D"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39. </w:t>
      </w:r>
      <w:r w:rsidRPr="00DE3E62">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06BF3B3"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40. </w:t>
      </w:r>
      <w:r w:rsidRPr="00DE3E62">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28711270"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4DD288F"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369AF93"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41. </w:t>
      </w:r>
      <w:r w:rsidRPr="00DE3E62">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88141AB"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DE3E62">
        <w:rPr>
          <w:rFonts w:ascii="Times New Roman" w:eastAsia="Times New Roman" w:hAnsi="Times New Roman" w:cs="Times New Roman"/>
          <w:b/>
          <w:kern w:val="0"/>
          <w:lang w:val="ro-MD"/>
          <w14:ligatures w14:val="none"/>
        </w:rPr>
        <w:t xml:space="preserve">42.  </w:t>
      </w:r>
      <w:r w:rsidRPr="00DE3E62">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1C0F77D"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DE3E62">
        <w:rPr>
          <w:rFonts w:ascii="Times New Roman" w:eastAsia="Times New Roman" w:hAnsi="Times New Roman" w:cs="Times New Roman"/>
          <w:b/>
          <w:kern w:val="0"/>
          <w:lang w:val="ro-MD"/>
          <w14:ligatures w14:val="none"/>
        </w:rPr>
        <w:t xml:space="preserve">43. </w:t>
      </w:r>
      <w:r w:rsidRPr="00DE3E62">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42E3635B" w14:textId="77777777" w:rsidR="00DE3E62" w:rsidRPr="00DE3E62" w:rsidRDefault="00DE3E62" w:rsidP="00DE3E6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 la Sistemul Comunitar de Management de Mediu şi Audit (EMAS), sau;</w:t>
      </w:r>
    </w:p>
    <w:p w14:paraId="286777F2" w14:textId="77777777" w:rsidR="00DE3E62" w:rsidRPr="00DE3E62" w:rsidRDefault="00DE3E62" w:rsidP="00DE3E6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2471493F" w14:textId="77777777" w:rsidR="00DE3E62" w:rsidRPr="00DE3E62" w:rsidRDefault="00DE3E62" w:rsidP="00DE3E6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44. </w:t>
      </w:r>
      <w:r w:rsidRPr="00DE3E62">
        <w:rPr>
          <w:rFonts w:ascii="Times New Roman" w:eastAsia="Times New Roman" w:hAnsi="Times New Roman" w:cs="Times New Roman"/>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13B08F"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45. </w:t>
      </w:r>
      <w:r w:rsidRPr="00DE3E62">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73691A0A"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 materiale de construcție și aprovizionare durabilă; </w:t>
      </w:r>
    </w:p>
    <w:p w14:paraId="2218E566"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depozitarea deșeurilor reciclabile și sistemul de gestionare a deșeurilor;</w:t>
      </w:r>
    </w:p>
    <w:p w14:paraId="302545F5"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 gestionarea deșeurilor din demolări;</w:t>
      </w:r>
    </w:p>
    <w:p w14:paraId="20F9A1EC"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23C58D03"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5) contractul de performanță energetică;</w:t>
      </w:r>
    </w:p>
    <w:p w14:paraId="6CBF815B"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 conținut reciclat în beton și zidărie;</w:t>
      </w:r>
    </w:p>
    <w:p w14:paraId="09D27506"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7) reducerea emisiilor de CO</w:t>
      </w:r>
      <w:r w:rsidRPr="00DE3E62">
        <w:rPr>
          <w:rFonts w:ascii="Times New Roman" w:eastAsia="Times New Roman" w:hAnsi="Times New Roman" w:cs="Times New Roman"/>
          <w:noProof/>
          <w:kern w:val="0"/>
          <w:vertAlign w:val="subscript"/>
          <w:lang w:val="ro-MD"/>
          <w14:ligatures w14:val="none"/>
        </w:rPr>
        <w:t>2</w:t>
      </w:r>
      <w:r w:rsidRPr="00DE3E62">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69E02F7C"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588A8CC0"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 controlul și managementul consumului de energie;</w:t>
      </w:r>
    </w:p>
    <w:p w14:paraId="56468062"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69B81940"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56AD8A6F"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12) vopsele și lacuri de interior și de exterior;</w:t>
      </w:r>
    </w:p>
    <w:p w14:paraId="5AA4AA86"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13) îmbrăcăminți rezistente;</w:t>
      </w:r>
    </w:p>
    <w:p w14:paraId="7A2ECD96"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14) pardoseli din lemn;</w:t>
      </w:r>
    </w:p>
    <w:p w14:paraId="7091FDCF"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15) încălzitoare de apă;</w:t>
      </w:r>
    </w:p>
    <w:p w14:paraId="2BC2D407"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16) construcțiile eficiente din punctul de vedere al resurselor; </w:t>
      </w:r>
    </w:p>
    <w:p w14:paraId="6C4CE4AF"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5CEE0D1A"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33797E48"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56EE4FD8"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0F79FA72"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5589AD3F"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1DC82ED1"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23B8D51B"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04D423BC"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596B9C3E" w14:textId="77777777" w:rsidR="00DE3E62" w:rsidRPr="00DE3E62" w:rsidRDefault="00DE3E62" w:rsidP="00DE3E6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1055D22A" w14:textId="77777777" w:rsidR="00DE3E62" w:rsidRPr="00DE3E62" w:rsidRDefault="00DE3E62" w:rsidP="00DE3E6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46.</w:t>
      </w:r>
      <w:r w:rsidRPr="00DE3E62">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76C4E5A" w14:textId="77777777" w:rsidR="00DE3E62" w:rsidRPr="00DE3E62" w:rsidRDefault="00DE3E62" w:rsidP="00DE3E62">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47.</w:t>
      </w:r>
      <w:r w:rsidRPr="00DE3E62">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06BC46" w14:textId="77777777" w:rsidR="00DE3E62" w:rsidRPr="00DE3E62" w:rsidRDefault="00DE3E62" w:rsidP="00DE3E6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48. </w:t>
      </w:r>
      <w:r w:rsidRPr="00DE3E62">
        <w:rPr>
          <w:rFonts w:ascii="Times New Roman" w:eastAsia="Times New Roman" w:hAnsi="Times New Roman" w:cs="Times New Roman"/>
          <w:noProof/>
          <w:kern w:val="0"/>
          <w:lang w:val="ro-MD"/>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A717A49" w14:textId="77777777" w:rsidR="00DE3E62" w:rsidRPr="00DE3E62" w:rsidRDefault="00DE3E62" w:rsidP="00DE3E6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49. </w:t>
      </w:r>
      <w:r w:rsidRPr="00DE3E62">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E6D067C" w14:textId="77777777" w:rsidR="00DE3E62" w:rsidRPr="00DE3E62" w:rsidRDefault="00DE3E62" w:rsidP="00DE3E6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50.  </w:t>
      </w:r>
      <w:r w:rsidRPr="00DE3E62">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DE3E62">
        <w:rPr>
          <w:rFonts w:ascii="Times New Roman" w:eastAsia="Times New Roman" w:hAnsi="Times New Roman" w:cs="Times New Roman"/>
          <w:noProof/>
          <w:color w:val="000000" w:themeColor="text1"/>
          <w:kern w:val="0"/>
          <w:lang w:val="ro-MD"/>
          <w14:ligatures w14:val="none"/>
        </w:rPr>
        <w:t>21</w:t>
      </w:r>
      <w:r w:rsidRPr="00DE3E62">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79E6CDC" w14:textId="77777777" w:rsidR="00DE3E62" w:rsidRPr="00DE3E62" w:rsidRDefault="00DE3E62" w:rsidP="00DE3E6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b/>
      </w:r>
    </w:p>
    <w:p w14:paraId="63C2F508"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DE3E62">
        <w:rPr>
          <w:rFonts w:ascii="Times New Roman" w:eastAsia="Times New Roman" w:hAnsi="Times New Roman" w:cs="Times New Roman"/>
          <w:b/>
          <w:noProof/>
          <w:kern w:val="0"/>
          <w:sz w:val="26"/>
          <w:szCs w:val="26"/>
          <w:lang w:val="ro-MD"/>
          <w14:ligatures w14:val="none"/>
        </w:rPr>
        <w:t>Secţiunea a 3-a</w:t>
      </w:r>
    </w:p>
    <w:p w14:paraId="493F2E30"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bookmarkEnd w:id="25"/>
    <w:bookmarkEnd w:id="26"/>
    <w:p w14:paraId="17DBD210"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Pregătirea/Elaborarea ofertelor</w:t>
      </w:r>
    </w:p>
    <w:p w14:paraId="6716757E" w14:textId="77777777" w:rsidR="00DE3E62" w:rsidRPr="00DE3E62" w:rsidRDefault="00DE3E62" w:rsidP="00DE3E62">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63A66020" w14:textId="77777777" w:rsidR="00DE3E62" w:rsidRPr="00DE3E62" w:rsidRDefault="00DE3E62" w:rsidP="00DE3E6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DE3E62">
        <w:rPr>
          <w:rFonts w:ascii="Times New Roman" w:eastAsia="Times New Roman" w:hAnsi="Times New Roman" w:cs="Times New Roman"/>
          <w:b/>
          <w:noProof/>
          <w:kern w:val="0"/>
          <w:lang w:val="ro-MD"/>
          <w14:ligatures w14:val="none"/>
        </w:rPr>
        <w:t xml:space="preserve">51. </w:t>
      </w:r>
      <w:r w:rsidRPr="00DE3E62">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0C2A769" w14:textId="77777777" w:rsidR="00DE3E62" w:rsidRPr="00DE3E62" w:rsidRDefault="00DE3E62" w:rsidP="00DE3E62">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52. </w:t>
      </w:r>
      <w:r w:rsidRPr="00DE3E62">
        <w:rPr>
          <w:rFonts w:ascii="Times New Roman" w:eastAsia="Times New Roman" w:hAnsi="Times New Roman" w:cs="Times New Roman"/>
          <w:noProof/>
          <w:kern w:val="0"/>
          <w:lang w:val="ro-MD"/>
          <w14:ligatures w14:val="none"/>
        </w:rPr>
        <w:t>Oferta cuprinde următoarele formulare:</w:t>
      </w:r>
    </w:p>
    <w:p w14:paraId="469D1D51" w14:textId="77777777" w:rsidR="00DE3E62" w:rsidRPr="00DE3E62" w:rsidRDefault="00DE3E62" w:rsidP="00DE3E62">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DE3E62">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147A92C8" w14:textId="77777777" w:rsidR="00DE3E62" w:rsidRPr="00DE3E62" w:rsidRDefault="00DE3E62" w:rsidP="00DE3E62">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Propunerea financiară;</w:t>
      </w:r>
    </w:p>
    <w:p w14:paraId="3D5DC63E" w14:textId="77777777" w:rsidR="00DE3E62" w:rsidRPr="00DE3E62" w:rsidRDefault="00DE3E62" w:rsidP="00DE3E62">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DE3E62">
        <w:rPr>
          <w:rFonts w:ascii="Times New Roman" w:eastAsia="Times New Roman" w:hAnsi="Times New Roman" w:cs="Times New Roman"/>
          <w:noProof/>
          <w:kern w:val="0"/>
          <w:lang w:val="ro-MD"/>
          <w14:ligatures w14:val="none"/>
        </w:rPr>
        <w:t xml:space="preserve">3) </w:t>
      </w:r>
      <w:r w:rsidRPr="00DE3E62">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DE3E62">
        <w:rPr>
          <w:rFonts w:ascii="Times New Roman" w:eastAsia="Times New Roman" w:hAnsi="Times New Roman" w:cs="Times New Roman"/>
          <w:noProof/>
          <w:color w:val="000000" w:themeColor="text1"/>
          <w:kern w:val="0"/>
          <w:lang w:val="ro-MD"/>
          <w14:ligatures w14:val="none"/>
        </w:rPr>
        <w:t>;</w:t>
      </w:r>
    </w:p>
    <w:p w14:paraId="518B0C38" w14:textId="77777777" w:rsidR="00DE3E62" w:rsidRPr="00DE3E62" w:rsidRDefault="00DE3E62" w:rsidP="00DE3E62">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color w:val="000000" w:themeColor="text1"/>
          <w:kern w:val="0"/>
          <w:lang w:val="ro-MD"/>
          <w14:ligatures w14:val="none"/>
        </w:rPr>
        <w:t>4) Garanția pentru ofertă, după caz (anexa nr. 9).</w:t>
      </w:r>
    </w:p>
    <w:p w14:paraId="5E60960F" w14:textId="77777777" w:rsidR="00DE3E62" w:rsidRPr="00DE3E62" w:rsidRDefault="00DE3E62" w:rsidP="00DE3E62">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53. </w:t>
      </w:r>
      <w:r w:rsidRPr="00DE3E62">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3A69B5DC"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54</w:t>
      </w:r>
      <w:r w:rsidRPr="00DE3E62">
        <w:rPr>
          <w:rFonts w:ascii="Times New Roman" w:eastAsia="Times New Roman" w:hAnsi="Times New Roman" w:cs="Times New Roman"/>
          <w:noProof/>
          <w:kern w:val="0"/>
          <w:lang w:val="ro-MD"/>
          <w14:ligatures w14:val="none"/>
        </w:rPr>
        <w:t>. Oferta elaborată de ofertant trebuie să cuprindă:</w:t>
      </w:r>
    </w:p>
    <w:p w14:paraId="04728ECB"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 </w:t>
      </w:r>
      <w:r w:rsidRPr="00DE3E62">
        <w:rPr>
          <w:rFonts w:ascii="Times New Roman" w:eastAsia="Times New Roman" w:hAnsi="Times New Roman" w:cs="Times New Roman"/>
          <w:bCs/>
          <w:noProof/>
          <w:kern w:val="0"/>
          <w:lang w:val="ro-MD"/>
          <w14:ligatures w14:val="none"/>
        </w:rPr>
        <w:t>Propunerea tehnică</w:t>
      </w:r>
      <w:r w:rsidRPr="00DE3E62">
        <w:rPr>
          <w:rFonts w:ascii="Times New Roman" w:eastAsia="Times New Roman" w:hAnsi="Times New Roman" w:cs="Times New Roman"/>
          <w:b/>
          <w:bCs/>
          <w:noProof/>
          <w:kern w:val="0"/>
          <w:lang w:val="ro-MD"/>
          <w14:ligatures w14:val="none"/>
        </w:rPr>
        <w:t xml:space="preserve"> - </w:t>
      </w:r>
      <w:r w:rsidRPr="00DE3E62">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9DCBB5E" w14:textId="77777777" w:rsidR="00DE3E62" w:rsidRPr="00DE3E62" w:rsidRDefault="00DE3E62" w:rsidP="00DE3E62">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 graficul de executare a lucrării (anexa nr. 10);</w:t>
      </w:r>
    </w:p>
    <w:p w14:paraId="640CD2C6"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AFED6A9"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w:t>
      </w:r>
      <w:r w:rsidRPr="00DE3E62">
        <w:rPr>
          <w:rFonts w:ascii="Times New Roman" w:eastAsia="Times New Roman" w:hAnsi="Times New Roman" w:cs="Times New Roman"/>
          <w:bCs/>
          <w:noProof/>
          <w:kern w:val="0"/>
          <w:lang w:val="ro-MD"/>
          <w14:ligatures w14:val="none"/>
        </w:rPr>
        <w:t xml:space="preserve"> Propunerea financiară</w:t>
      </w:r>
      <w:r w:rsidRPr="00DE3E62">
        <w:rPr>
          <w:rFonts w:ascii="Times New Roman" w:eastAsia="Times New Roman" w:hAnsi="Times New Roman" w:cs="Times New Roman"/>
          <w:b/>
          <w:bCs/>
          <w:noProof/>
          <w:kern w:val="0"/>
          <w:lang w:val="ro-MD"/>
          <w14:ligatures w14:val="none"/>
        </w:rPr>
        <w:t>-</w:t>
      </w:r>
      <w:r w:rsidRPr="00DE3E62">
        <w:rPr>
          <w:rFonts w:ascii="Times New Roman" w:eastAsia="Times New Roman" w:hAnsi="Times New Roman" w:cs="Times New Roman"/>
          <w:bCs/>
          <w:noProof/>
          <w:kern w:val="0"/>
          <w:lang w:val="ro-MD"/>
          <w14:ligatures w14:val="none"/>
        </w:rPr>
        <w:t>o</w:t>
      </w:r>
      <w:r w:rsidRPr="00DE3E62">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7D7DFE56"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DE3E62">
        <w:rPr>
          <w:rFonts w:ascii="Times New Roman" w:eastAsia="Times New Roman" w:hAnsi="Times New Roman" w:cs="Times New Roman"/>
          <w:b/>
          <w:noProof/>
          <w:kern w:val="0"/>
          <w:lang w:val="ro-MD"/>
          <w14:ligatures w14:val="none"/>
        </w:rPr>
        <w:t xml:space="preserve">55. </w:t>
      </w:r>
      <w:r w:rsidRPr="00DE3E62">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5932D7D"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DE3E62">
        <w:rPr>
          <w:rFonts w:ascii="Times New Roman" w:eastAsia="Times New Roman" w:hAnsi="Times New Roman" w:cs="Times New Roman"/>
          <w:b/>
          <w:noProof/>
          <w:kern w:val="0"/>
          <w:lang w:val="ro-MD"/>
          <w14:ligatures w14:val="none"/>
        </w:rPr>
        <w:t xml:space="preserve">56. </w:t>
      </w:r>
      <w:r w:rsidRPr="00DE3E62">
        <w:rPr>
          <w:rFonts w:ascii="Times New Roman" w:eastAsia="Times New Roman" w:hAnsi="Times New Roman" w:cs="Times New Roman"/>
          <w:color w:val="000000" w:themeColor="text1"/>
          <w:kern w:val="0"/>
          <w:lang w:val="ro-MD"/>
          <w14:ligatures w14:val="none"/>
        </w:rPr>
        <w:t>Ofertantul depune garanția pentru ofertă</w:t>
      </w:r>
      <w:r w:rsidRPr="00DE3E62">
        <w:rPr>
          <w:rFonts w:ascii="Times New Roman" w:eastAsia="Times New Roman" w:hAnsi="Times New Roman" w:cs="Times New Roman"/>
          <w:noProof/>
          <w:color w:val="000000" w:themeColor="text1"/>
          <w:kern w:val="0"/>
          <w:lang w:val="ro-MD"/>
          <w14:ligatures w14:val="none"/>
        </w:rPr>
        <w:t xml:space="preserve"> conform</w:t>
      </w:r>
      <w:r w:rsidR="00000000">
        <w:fldChar w:fldCharType="begin"/>
      </w:r>
      <w:r w:rsidR="00000000" w:rsidRPr="00C044A8">
        <w:rPr>
          <w:lang w:val="en-US"/>
        </w:rPr>
        <w:instrText>HYPERLINK "https://www.legis.md/cautare/getResults?doc_id=123036&amp;lang=ro"</w:instrText>
      </w:r>
      <w:r w:rsidR="00000000">
        <w:fldChar w:fldCharType="separate"/>
      </w:r>
      <w:r w:rsidRPr="00DE3E62">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DE3E62">
        <w:rPr>
          <w:rFonts w:ascii="Times New Roman" w:eastAsia="Times New Roman" w:hAnsi="Times New Roman" w:cs="Times New Roman"/>
          <w:noProof/>
          <w:kern w:val="0"/>
          <w:lang w:val="ro-MD"/>
          <w14:ligatures w14:val="none"/>
        </w:rPr>
        <w:t>,</w:t>
      </w:r>
      <w:r w:rsidRPr="00DE3E62">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5A45052D"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57. </w:t>
      </w:r>
      <w:r w:rsidRPr="00DE3E62">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24E4775A"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58.  </w:t>
      </w:r>
      <w:r w:rsidRPr="00DE3E62">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C36FAA"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59.  </w:t>
      </w:r>
      <w:r w:rsidRPr="00DE3E62">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439FC0E6"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60.  </w:t>
      </w:r>
      <w:r w:rsidRPr="00DE3E62">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2B80002"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61. </w:t>
      </w:r>
      <w:r w:rsidRPr="00DE3E62">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DE3E62">
        <w:rPr>
          <w:rFonts w:ascii="Times New Roman" w:eastAsia="Times New Roman" w:hAnsi="Times New Roman" w:cs="Times New Roman"/>
          <w:noProof/>
          <w:kern w:val="0"/>
          <w:lang w:val="ro-MD" w:eastAsia="en-GB"/>
          <w14:ligatures w14:val="none"/>
        </w:rPr>
        <w:t>sau, după caz, specialistul certificat în domeniul achizițiilor publice</w:t>
      </w:r>
      <w:r w:rsidRPr="00DE3E62">
        <w:rPr>
          <w:rFonts w:ascii="Times New Roman" w:eastAsia="Times New Roman" w:hAnsi="Times New Roman" w:cs="Times New Roman"/>
          <w:noProof/>
          <w:kern w:val="0"/>
          <w:lang w:val="ro-MD"/>
          <w14:ligatures w14:val="none"/>
        </w:rPr>
        <w:t>.</w:t>
      </w:r>
    </w:p>
    <w:p w14:paraId="47E53F5E" w14:textId="77777777" w:rsidR="00DE3E62" w:rsidRPr="00DE3E62" w:rsidRDefault="00DE3E62" w:rsidP="00DE3E62">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62.  </w:t>
      </w:r>
      <w:r w:rsidRPr="00DE3E62">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0BCCF8B" w14:textId="77777777" w:rsidR="00DE3E62" w:rsidRPr="00DE3E62" w:rsidRDefault="00DE3E62" w:rsidP="00DE3E62">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63. </w:t>
      </w:r>
      <w:r w:rsidRPr="00DE3E62">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2672CB88" w14:textId="77777777" w:rsidR="00DE3E62" w:rsidRPr="00DE3E62" w:rsidRDefault="00DE3E62" w:rsidP="00DE3E62">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1CF6F78D"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49839937"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DE3E62">
        <w:rPr>
          <w:rFonts w:ascii="Times New Roman" w:eastAsia="Times New Roman" w:hAnsi="Times New Roman" w:cs="Times New Roman"/>
          <w:b/>
          <w:noProof/>
          <w:kern w:val="0"/>
          <w:sz w:val="26"/>
          <w:szCs w:val="26"/>
          <w:lang w:val="ro-MD"/>
          <w14:ligatures w14:val="none"/>
        </w:rPr>
        <w:t>Secţiunea a 4-a</w:t>
      </w:r>
    </w:p>
    <w:p w14:paraId="5899A746"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19B30F89"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Depunerea și deschiderea ofertelor</w:t>
      </w:r>
    </w:p>
    <w:p w14:paraId="0567ABDA"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75387CB2" w14:textId="77777777" w:rsidR="00DE3E62" w:rsidRPr="00DE3E62" w:rsidRDefault="00DE3E62" w:rsidP="00DE3E62">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64.</w:t>
      </w:r>
      <w:r w:rsidRPr="00DE3E62">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1314A2D7"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65.  </w:t>
      </w:r>
      <w:r w:rsidRPr="00DE3E62">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9B7D46B"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66. </w:t>
      </w:r>
      <w:r w:rsidRPr="00DE3E62">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C5CDD32"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67. </w:t>
      </w:r>
      <w:r w:rsidRPr="00DE3E62">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519E9636"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68.  </w:t>
      </w:r>
      <w:r w:rsidRPr="00DE3E62">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BF587A8"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69. </w:t>
      </w:r>
      <w:r w:rsidRPr="00DE3E62">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5622368"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70. </w:t>
      </w:r>
      <w:r w:rsidRPr="00DE3E62">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0F50B6C"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71.  </w:t>
      </w:r>
      <w:r w:rsidRPr="00DE3E62">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13C40262"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72. </w:t>
      </w:r>
      <w:r w:rsidRPr="00DE3E62">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19C1C67" w14:textId="77777777" w:rsidR="00DE3E62" w:rsidRPr="00DE3E62" w:rsidRDefault="00DE3E62" w:rsidP="00DE3E62">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3CFA7B1A" w14:textId="77777777" w:rsidR="00DE3E62" w:rsidRPr="00DE3E62" w:rsidRDefault="00DE3E62" w:rsidP="00DE3E62">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70516C8F" w14:textId="77777777" w:rsidR="00DE3E62" w:rsidRPr="00DE3E62" w:rsidRDefault="00DE3E62" w:rsidP="00DE3E6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DE3E62">
        <w:rPr>
          <w:rFonts w:ascii="Times New Roman" w:eastAsiaTheme="majorEastAsia" w:hAnsi="Times New Roman" w:cs="Times New Roman"/>
          <w:b/>
          <w:bCs/>
          <w:noProof/>
          <w:kern w:val="0"/>
          <w:lang w:val="ro-MD"/>
          <w14:ligatures w14:val="none"/>
        </w:rPr>
        <w:t>Secţiunea a 5-a</w:t>
      </w:r>
    </w:p>
    <w:p w14:paraId="7EBE9B2A" w14:textId="77777777" w:rsidR="00DE3E62" w:rsidRPr="00DE3E62" w:rsidRDefault="00DE3E62" w:rsidP="00DE3E6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715385C7" w14:textId="77777777" w:rsidR="00DE3E62" w:rsidRPr="00DE3E62" w:rsidRDefault="00DE3E62" w:rsidP="00DE3E6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DE3E62">
        <w:rPr>
          <w:rFonts w:ascii="Times New Roman" w:eastAsiaTheme="majorEastAsia" w:hAnsi="Times New Roman" w:cs="Times New Roman"/>
          <w:b/>
          <w:bCs/>
          <w:noProof/>
          <w:kern w:val="0"/>
          <w:lang w:val="ro-MD"/>
          <w14:ligatures w14:val="none"/>
        </w:rPr>
        <w:t>Evaluarea și compararea ofertelor</w:t>
      </w:r>
    </w:p>
    <w:p w14:paraId="2C40164F" w14:textId="77777777" w:rsidR="00DE3E62" w:rsidRPr="00DE3E62" w:rsidRDefault="00DE3E62" w:rsidP="00DE3E6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31A4A7A5"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73. </w:t>
      </w:r>
      <w:r w:rsidRPr="00DE3E62">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4C041B5"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74. </w:t>
      </w:r>
      <w:r w:rsidRPr="00DE3E62">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2EA56B49"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1B11A1A5" w14:textId="77777777" w:rsidR="00DE3E62" w:rsidRPr="00DE3E62" w:rsidRDefault="00DE3E62" w:rsidP="00DE3E6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E72ED6B" w14:textId="77777777" w:rsidR="00DE3E62" w:rsidRPr="00DE3E62" w:rsidRDefault="00DE3E62" w:rsidP="00DE3E6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6A0AD75E"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75. </w:t>
      </w:r>
      <w:r w:rsidRPr="00DE3E62">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CF52583"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76. </w:t>
      </w:r>
      <w:r w:rsidRPr="00DE3E62">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3ACEFCD" w14:textId="77777777" w:rsidR="00DE3E62" w:rsidRPr="00DE3E62" w:rsidRDefault="00DE3E62" w:rsidP="00DE3E6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77. </w:t>
      </w:r>
      <w:r w:rsidRPr="00DE3E62">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C7863D0"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78</w:t>
      </w:r>
      <w:r w:rsidRPr="00DE3E62">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719A0251"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79.  </w:t>
      </w:r>
      <w:r w:rsidRPr="00DE3E62">
        <w:rPr>
          <w:rFonts w:ascii="Times New Roman" w:eastAsia="Times New Roman" w:hAnsi="Times New Roman" w:cs="Times New Roman"/>
          <w:noProof/>
          <w:kern w:val="0"/>
          <w:lang w:val="ro-MD"/>
          <w14:ligatures w14:val="none"/>
        </w:rPr>
        <w:t xml:space="preserve">Ofertele se examinează de către </w:t>
      </w:r>
      <w:r w:rsidRPr="00DE3E62">
        <w:rPr>
          <w:rFonts w:ascii="Times New Roman" w:eastAsia="Times New Roman" w:hAnsi="Times New Roman" w:cs="Times New Roman"/>
          <w:noProof/>
          <w:kern w:val="0"/>
          <w:lang w:val="ro-MD" w:eastAsia="en-GB"/>
          <w14:ligatures w14:val="none"/>
        </w:rPr>
        <w:t xml:space="preserve">grupul de lucru </w:t>
      </w:r>
      <w:r w:rsidRPr="00DE3E62">
        <w:rPr>
          <w:rFonts w:ascii="Times New Roman" w:eastAsia="Times New Roman" w:hAnsi="Times New Roman" w:cs="Times New Roman"/>
          <w:noProof/>
          <w:kern w:val="0"/>
          <w:lang w:val="ro-MD"/>
          <w14:ligatures w14:val="none"/>
        </w:rPr>
        <w:t>creat de autoritatea contractantă</w:t>
      </w:r>
      <w:r w:rsidRPr="00DE3E62">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DE3E62">
        <w:rPr>
          <w:rFonts w:ascii="Times New Roman" w:eastAsia="Times New Roman" w:hAnsi="Times New Roman" w:cs="Times New Roman"/>
          <w:noProof/>
          <w:kern w:val="0"/>
          <w:lang w:val="ro-MD"/>
          <w14:ligatures w14:val="none"/>
        </w:rPr>
        <w:t>.</w:t>
      </w:r>
    </w:p>
    <w:p w14:paraId="3C57E2E0"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80.  </w:t>
      </w:r>
      <w:r w:rsidRPr="00DE3E62">
        <w:rPr>
          <w:rFonts w:ascii="Times New Roman" w:eastAsia="Times New Roman" w:hAnsi="Times New Roman" w:cs="Times New Roman"/>
          <w:noProof/>
          <w:kern w:val="0"/>
          <w:lang w:val="ro-MD"/>
          <w14:ligatures w14:val="none"/>
        </w:rPr>
        <w:t xml:space="preserve">Grupul de lucru </w:t>
      </w:r>
      <w:r w:rsidRPr="00DE3E62">
        <w:rPr>
          <w:rFonts w:ascii="Times New Roman" w:eastAsia="Times New Roman" w:hAnsi="Times New Roman" w:cs="Times New Roman"/>
          <w:noProof/>
          <w:kern w:val="0"/>
          <w:lang w:val="ro-MD" w:eastAsia="en-GB"/>
          <w14:ligatures w14:val="none"/>
        </w:rPr>
        <w:t>sau, după caz, specialistul certificat în domeniul achizițiilor publice</w:t>
      </w:r>
      <w:r w:rsidRPr="00DE3E62">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12A7722F"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81.  </w:t>
      </w:r>
      <w:r w:rsidRPr="00DE3E62">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3CD44180"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82.</w:t>
      </w:r>
      <w:r w:rsidRPr="00DE3E62">
        <w:rPr>
          <w:rFonts w:ascii="Times New Roman" w:eastAsia="Times New Roman" w:hAnsi="Times New Roman" w:cs="Times New Roman"/>
          <w:noProof/>
          <w:kern w:val="0"/>
          <w:lang w:val="ro-MD"/>
          <w14:ligatures w14:val="none"/>
        </w:rPr>
        <w:t xml:space="preserve"> Grupul de lucru </w:t>
      </w:r>
      <w:r w:rsidRPr="00DE3E62">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DE3E62">
        <w:rPr>
          <w:rFonts w:ascii="Times New Roman" w:eastAsia="Times New Roman" w:hAnsi="Times New Roman" w:cs="Times New Roman"/>
          <w:noProof/>
          <w:kern w:val="0"/>
          <w:lang w:val="ro-MD"/>
          <w14:ligatures w14:val="none"/>
        </w:rPr>
        <w:t>respinge oferta în oricare dintre următoarele cazuri:</w:t>
      </w:r>
    </w:p>
    <w:p w14:paraId="35E1AFD4"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 ofertantul nu îndeplinește cerințele de calificare și de selecție;</w:t>
      </w:r>
    </w:p>
    <w:p w14:paraId="2E233A2C"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187B81E1"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 ofertantul nu transmite în perioada stabilită clarificările solicitate;</w:t>
      </w:r>
    </w:p>
    <w:p w14:paraId="55324AB0"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 oferta financiară nu are un preț fixat;</w:t>
      </w:r>
    </w:p>
    <w:p w14:paraId="05681363"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4BC8174"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4EBEF35D"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E8B27C8"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0B81D3D7"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83. </w:t>
      </w:r>
      <w:r w:rsidRPr="00DE3E62">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EA88AB8"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84. </w:t>
      </w:r>
      <w:r w:rsidRPr="00DE3E62">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2DE5D61"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85</w:t>
      </w:r>
      <w:r w:rsidRPr="00DE3E62">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7B13657"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86. </w:t>
      </w:r>
      <w:r w:rsidRPr="00DE3E62">
        <w:rPr>
          <w:rFonts w:ascii="Times New Roman" w:eastAsia="Times New Roman" w:hAnsi="Times New Roman" w:cs="Times New Roman"/>
          <w:noProof/>
          <w:kern w:val="0"/>
          <w:lang w:val="ro-MD"/>
          <w14:ligatures w14:val="none"/>
        </w:rPr>
        <w:t xml:space="preserve">Grupul de lucru, </w:t>
      </w:r>
      <w:r w:rsidRPr="00DE3E62">
        <w:rPr>
          <w:rFonts w:ascii="Times New Roman" w:eastAsia="Times New Roman" w:hAnsi="Times New Roman" w:cs="Times New Roman"/>
          <w:noProof/>
          <w:kern w:val="0"/>
          <w:lang w:val="ro-MD" w:eastAsia="en-GB"/>
          <w14:ligatures w14:val="none"/>
        </w:rPr>
        <w:t>după caz, specialistul certificat în domeniul achizițiilor publice</w:t>
      </w:r>
      <w:r w:rsidRPr="00DE3E62">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447E9B38"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87. </w:t>
      </w:r>
      <w:r w:rsidRPr="00DE3E62">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8159799"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88. </w:t>
      </w:r>
      <w:r w:rsidRPr="00DE3E62">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F65A3C4" w14:textId="77777777" w:rsidR="00DE3E62" w:rsidRPr="00DE3E62" w:rsidRDefault="00DE3E62" w:rsidP="00DE3E6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DE3E62">
        <w:rPr>
          <w:rFonts w:ascii="Times New Roman" w:eastAsia="Times New Roman" w:hAnsi="Times New Roman" w:cs="Times New Roman"/>
          <w:b/>
          <w:noProof/>
          <w:kern w:val="0"/>
          <w:lang w:val="ro-MD"/>
          <w14:ligatures w14:val="none"/>
        </w:rPr>
        <w:t xml:space="preserve">    89.</w:t>
      </w:r>
      <w:r w:rsidRPr="00DE3E62">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DE3E62">
        <w:rPr>
          <w:rFonts w:ascii="Times New Roman" w:eastAsia="Times New Roman" w:hAnsi="Times New Roman" w:cs="Times New Roman"/>
          <w:noProof/>
          <w:color w:val="000000" w:themeColor="text1"/>
          <w:kern w:val="0"/>
          <w:lang w:val="ro-MD"/>
          <w14:ligatures w14:val="none"/>
        </w:rPr>
        <w:t>în</w:t>
      </w:r>
      <w:r w:rsidR="00000000">
        <w:fldChar w:fldCharType="begin"/>
      </w:r>
      <w:r w:rsidR="00000000" w:rsidRPr="00C044A8">
        <w:rPr>
          <w:lang w:val="en-US"/>
        </w:rPr>
        <w:instrText>HYPERLINK "https://www.legis.md/cautare/getResults?doc_id=123036&amp;lang=ro"</w:instrText>
      </w:r>
      <w:r w:rsidR="00000000">
        <w:fldChar w:fldCharType="separate"/>
      </w:r>
      <w:r w:rsidRPr="00DE3E62">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DE3E62">
        <w:rPr>
          <w:rFonts w:ascii="Times New Roman" w:eastAsia="Times New Roman" w:hAnsi="Times New Roman" w:cs="Times New Roman"/>
          <w:noProof/>
          <w:kern w:val="0"/>
          <w:lang w:val="ro-MD"/>
          <w14:ligatures w14:val="none"/>
        </w:rPr>
        <w:t>,</w:t>
      </w:r>
      <w:r w:rsidRPr="00DE3E62">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79489893" w14:textId="77777777" w:rsidR="00DE3E62" w:rsidRPr="00DE3E62" w:rsidRDefault="00DE3E62" w:rsidP="00DE3E6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90.</w:t>
      </w:r>
      <w:r w:rsidRPr="00DE3E62">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11241B3" w14:textId="77777777" w:rsidR="00DE3E62" w:rsidRPr="00DE3E62" w:rsidRDefault="00DE3E62" w:rsidP="00DE3E6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91. </w:t>
      </w:r>
      <w:r w:rsidRPr="00DE3E62">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646F6B6F" w14:textId="77777777" w:rsidR="00DE3E62" w:rsidRPr="00DE3E62" w:rsidRDefault="00DE3E62" w:rsidP="00DE3E6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92.</w:t>
      </w:r>
      <w:r w:rsidRPr="00DE3E62">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796176" w14:textId="77777777" w:rsidR="00DE3E62" w:rsidRPr="00DE3E62" w:rsidRDefault="00DE3E62" w:rsidP="00DE3E62">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489CA111" w14:textId="77777777" w:rsidR="00DE3E62" w:rsidRPr="00DE3E62" w:rsidRDefault="00DE3E62" w:rsidP="00DE3E62">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DE3E62">
        <w:rPr>
          <w:rFonts w:ascii="Times New Roman" w:eastAsiaTheme="majorEastAsia" w:hAnsi="Times New Roman" w:cs="Times New Roman"/>
          <w:b/>
          <w:bCs/>
          <w:noProof/>
          <w:kern w:val="0"/>
          <w:sz w:val="26"/>
          <w:szCs w:val="26"/>
          <w:lang w:val="ro-MD"/>
          <w14:ligatures w14:val="none"/>
        </w:rPr>
        <w:t>Secţiunea a 6-a</w:t>
      </w:r>
    </w:p>
    <w:p w14:paraId="3BDBE1AB" w14:textId="77777777" w:rsidR="00DE3E62" w:rsidRPr="00DE3E62" w:rsidRDefault="00DE3E62" w:rsidP="00DE3E62">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7D6D2473" w14:textId="77777777" w:rsidR="00DE3E62" w:rsidRPr="00DE3E62" w:rsidRDefault="00DE3E62" w:rsidP="00DE3E62">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DE3E62">
        <w:rPr>
          <w:rFonts w:ascii="Times New Roman" w:eastAsiaTheme="majorEastAsia" w:hAnsi="Times New Roman" w:cs="Times New Roman"/>
          <w:b/>
          <w:bCs/>
          <w:noProof/>
          <w:kern w:val="0"/>
          <w:lang w:val="ro-MD"/>
          <w14:ligatures w14:val="none"/>
        </w:rPr>
        <w:t>Atribuirea contractului</w:t>
      </w:r>
    </w:p>
    <w:p w14:paraId="5F1C4CFB"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5BC2271A"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93. </w:t>
      </w:r>
      <w:r w:rsidRPr="00DE3E62">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4262FC31"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94. </w:t>
      </w:r>
      <w:r w:rsidRPr="00DE3E62">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A71C548" w14:textId="77777777" w:rsidR="00DE3E62" w:rsidRPr="00DE3E62" w:rsidRDefault="00DE3E62" w:rsidP="00DE3E6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95. </w:t>
      </w:r>
      <w:r w:rsidRPr="00DE3E62">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9AA410F"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96. </w:t>
      </w:r>
      <w:r w:rsidRPr="00DE3E62">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EB77E"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DE3E62">
        <w:rPr>
          <w:rFonts w:ascii="Times New Roman" w:eastAsia="Times New Roman" w:hAnsi="Times New Roman" w:cs="Times New Roman"/>
          <w:b/>
          <w:noProof/>
          <w:kern w:val="0"/>
          <w:lang w:val="ro-MD"/>
          <w14:ligatures w14:val="none"/>
        </w:rPr>
        <w:t xml:space="preserve">97.  </w:t>
      </w:r>
      <w:r w:rsidRPr="00DE3E62">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DE3E62">
        <w:rPr>
          <w:rFonts w:ascii="Times New Roman" w:eastAsia="Times New Roman" w:hAnsi="Times New Roman" w:cs="Times New Roman"/>
          <w:noProof/>
          <w:color w:val="000000" w:themeColor="text1"/>
          <w:kern w:val="0"/>
          <w:lang w:val="ro-MD"/>
          <w14:ligatures w14:val="none"/>
        </w:rPr>
        <w:t>stipulate în</w:t>
      </w:r>
      <w:r w:rsidR="00000000">
        <w:fldChar w:fldCharType="begin"/>
      </w:r>
      <w:r w:rsidR="00000000" w:rsidRPr="00C044A8">
        <w:rPr>
          <w:lang w:val="ro-MD"/>
        </w:rPr>
        <w:instrText>HYPERLINK "https://www.legis.md/cautare/getResults?doc_id=123036&amp;lang=ro"</w:instrText>
      </w:r>
      <w:r w:rsidR="00000000">
        <w:fldChar w:fldCharType="separate"/>
      </w:r>
      <w:r w:rsidRPr="00DE3E62">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DE3E62">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1522047D" w14:textId="77777777" w:rsidR="00DE3E62" w:rsidRPr="00DE3E62" w:rsidRDefault="00DE3E62" w:rsidP="00DE3E62">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DE3E62">
        <w:rPr>
          <w:rFonts w:ascii="Times New Roman" w:eastAsia="Times New Roman" w:hAnsi="Times New Roman" w:cs="Times New Roman"/>
          <w:b/>
          <w:color w:val="000000" w:themeColor="text1"/>
          <w:kern w:val="0"/>
          <w:lang w:val="ro-MD" w:eastAsia="ru-RU"/>
          <w14:ligatures w14:val="none"/>
        </w:rPr>
        <w:t xml:space="preserve">98.  </w:t>
      </w:r>
      <w:r w:rsidRPr="00DE3E62">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5512ED3A" w14:textId="77777777" w:rsidR="00DE3E62" w:rsidRPr="00DE3E62" w:rsidRDefault="00DE3E62" w:rsidP="00DE3E62">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DE3E62">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2239E4A" w14:textId="77777777" w:rsidR="00DE3E62" w:rsidRPr="00DE3E62" w:rsidRDefault="00DE3E62" w:rsidP="00DE3E62">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DE3E62">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3B7C5D04"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DE3E62">
        <w:rPr>
          <w:rFonts w:ascii="Times New Roman" w:eastAsia="Times New Roman" w:hAnsi="Times New Roman" w:cs="Times New Roman"/>
          <w:color w:val="000000" w:themeColor="text1"/>
          <w:kern w:val="0"/>
          <w:lang w:val="ro-MD" w:eastAsia="it-IT"/>
          <w14:ligatures w14:val="none"/>
        </w:rPr>
        <w:t xml:space="preserve">  3</w:t>
      </w:r>
      <w:r w:rsidRPr="00DE3E62">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2D093E04"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bCs/>
          <w:color w:val="000000" w:themeColor="text1"/>
          <w:kern w:val="0"/>
          <w:lang w:val="ro-MD" w:eastAsia="it-IT"/>
          <w14:ligatures w14:val="none"/>
        </w:rPr>
        <w:t>99.</w:t>
      </w:r>
      <w:r w:rsidRPr="00DE3E62">
        <w:rPr>
          <w:rFonts w:ascii="Times New Roman" w:eastAsia="Times New Roman" w:hAnsi="Times New Roman" w:cs="Times New Roman"/>
          <w:bCs/>
          <w:color w:val="000000" w:themeColor="text1"/>
          <w:kern w:val="0"/>
          <w:lang w:val="ro-MD" w:eastAsia="it-IT"/>
          <w14:ligatures w14:val="none"/>
        </w:rPr>
        <w:t xml:space="preserve">  Refuzul</w:t>
      </w:r>
      <w:r w:rsidRPr="00DE3E62">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9CF7F1" w14:textId="77777777" w:rsidR="00DE3E62" w:rsidRPr="00DE3E62" w:rsidRDefault="00DE3E62" w:rsidP="00DE3E62">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DE3E62">
        <w:rPr>
          <w:rFonts w:ascii="Times New Roman" w:eastAsia="Times New Roman" w:hAnsi="Times New Roman" w:cs="Times New Roman"/>
          <w:b/>
          <w:noProof/>
          <w:kern w:val="0"/>
          <w:lang w:val="ro-MD" w:eastAsia="en-GB"/>
          <w14:ligatures w14:val="none"/>
        </w:rPr>
        <w:t xml:space="preserve">100. </w:t>
      </w:r>
      <w:r w:rsidRPr="00DE3E62">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EE0C63F" w14:textId="77777777" w:rsidR="00DE3E62" w:rsidRPr="00DE3E62" w:rsidRDefault="00DE3E62" w:rsidP="00DE3E6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DE3E62">
        <w:rPr>
          <w:rFonts w:ascii="Times New Roman" w:eastAsia="Times New Roman" w:hAnsi="Times New Roman" w:cs="Times New Roman"/>
          <w:b/>
          <w:noProof/>
          <w:kern w:val="0"/>
          <w:lang w:val="ro-MD" w:eastAsia="en-GB"/>
          <w14:ligatures w14:val="none"/>
        </w:rPr>
        <w:t xml:space="preserve">101. </w:t>
      </w:r>
      <w:r w:rsidRPr="00DE3E62">
        <w:rPr>
          <w:rFonts w:ascii="Times New Roman" w:eastAsia="Times New Roman" w:hAnsi="Times New Roman" w:cs="Times New Roman"/>
          <w:noProof/>
          <w:kern w:val="0"/>
          <w:lang w:val="ro-MD" w:eastAsia="en-GB"/>
          <w14:ligatures w14:val="none"/>
        </w:rPr>
        <w:t>La data încheierii contractului de achiziție publică de lucrări</w:t>
      </w:r>
      <w:r w:rsidRPr="00DE3E62">
        <w:rPr>
          <w:rFonts w:ascii="Times New Roman" w:eastAsia="Times New Roman" w:hAnsi="Times New Roman" w:cs="Times New Roman"/>
          <w:noProof/>
          <w:kern w:val="0"/>
          <w:lang w:val="ro-MD"/>
          <w14:ligatures w14:val="none"/>
        </w:rPr>
        <w:t xml:space="preserve"> sau de servicii de proiectare și de lucrări</w:t>
      </w:r>
      <w:r w:rsidRPr="00DE3E62">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702235BA"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eastAsia="en-GB"/>
          <w14:ligatures w14:val="none"/>
        </w:rPr>
        <w:t xml:space="preserve">102. </w:t>
      </w:r>
      <w:r w:rsidRPr="00DE3E62">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740E6A"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103. </w:t>
      </w:r>
      <w:r w:rsidRPr="00DE3E62">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E59DD6F"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104. </w:t>
      </w:r>
      <w:r w:rsidRPr="00DE3E62">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890DEF0"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105. </w:t>
      </w:r>
      <w:r w:rsidRPr="00DE3E62">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DE3E62">
        <w:rPr>
          <w:rFonts w:ascii="Times New Roman" w:eastAsia="Times New Roman" w:hAnsi="Times New Roman" w:cs="Times New Roman"/>
          <w:noProof/>
          <w:kern w:val="0"/>
          <w:lang w:val="ro-MD"/>
          <w14:ligatures w14:val="none"/>
        </w:rPr>
        <w:t>obligațiile</w:t>
      </w:r>
      <w:bookmarkEnd w:id="44"/>
      <w:r w:rsidRPr="00DE3E62">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28C58171"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106. </w:t>
      </w:r>
      <w:r w:rsidRPr="00DE3E62">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C03A73D"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107. </w:t>
      </w:r>
      <w:r w:rsidRPr="00DE3E62">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7333AB2B"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108. </w:t>
      </w:r>
      <w:r w:rsidRPr="00DE3E62">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3A92EC"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109. </w:t>
      </w:r>
      <w:r w:rsidRPr="00DE3E62">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02233CC8" w14:textId="77777777" w:rsidR="00DE3E62" w:rsidRPr="00DE3E62" w:rsidRDefault="00DE3E62" w:rsidP="00DE3E62">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DE3E62">
        <w:rPr>
          <w:rFonts w:ascii="Times New Roman" w:eastAsia="Times New Roman" w:hAnsi="Times New Roman" w:cs="Times New Roman"/>
          <w:b/>
          <w:bCs/>
          <w:noProof/>
          <w:color w:val="000000"/>
          <w:kern w:val="0"/>
          <w:lang w:val="ro-MD"/>
          <w14:ligatures w14:val="none"/>
        </w:rPr>
        <w:t xml:space="preserve">110. </w:t>
      </w:r>
      <w:r w:rsidRPr="00DE3E62">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1CDF7E5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4FF174B"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w:t>
      </w:r>
    </w:p>
    <w:p w14:paraId="092D658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2D9B9D6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45F1E084"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6B3F03F6"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6B87F6AA" w14:textId="77777777" w:rsidR="00DE3E62" w:rsidRPr="00DE3E62" w:rsidRDefault="00DE3E62" w:rsidP="00DE3E62">
      <w:pPr>
        <w:spacing w:after="0" w:line="276" w:lineRule="auto"/>
        <w:jc w:val="center"/>
        <w:rPr>
          <w:rFonts w:ascii="Times New Roman" w:eastAsia="Calibri" w:hAnsi="Times New Roman" w:cs="Times New Roman"/>
          <w:b/>
          <w:kern w:val="0"/>
          <w:sz w:val="28"/>
          <w:szCs w:val="28"/>
          <w:lang w:val="ro-MD"/>
          <w14:ligatures w14:val="none"/>
        </w:rPr>
      </w:pPr>
      <w:r w:rsidRPr="00DE3E62">
        <w:rPr>
          <w:rFonts w:ascii="Times New Roman" w:eastAsia="Calibri" w:hAnsi="Times New Roman" w:cs="Times New Roman"/>
          <w:b/>
          <w:kern w:val="0"/>
          <w:sz w:val="28"/>
          <w:szCs w:val="28"/>
          <w:lang w:val="ro-MD"/>
          <w14:ligatures w14:val="none"/>
        </w:rPr>
        <w:t>ANUNȚ DE INTENȚIE</w:t>
      </w:r>
    </w:p>
    <w:p w14:paraId="5A0ED32A" w14:textId="77777777" w:rsidR="00DE3E62" w:rsidRPr="00DE3E62" w:rsidRDefault="00DE3E62" w:rsidP="00DE3E62">
      <w:pPr>
        <w:spacing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 xml:space="preserve">Nr. ______din____________ </w:t>
      </w:r>
    </w:p>
    <w:p w14:paraId="05C7D265" w14:textId="77777777" w:rsidR="00DE3E62" w:rsidRPr="00DE3E62" w:rsidRDefault="00DE3E62" w:rsidP="00DE3E62">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E3E62" w:rsidRPr="00DE3E62" w14:paraId="042D1120" w14:textId="77777777" w:rsidTr="000F4428">
        <w:tc>
          <w:tcPr>
            <w:tcW w:w="5949" w:type="dxa"/>
            <w:shd w:val="clear" w:color="auto" w:fill="F2F2F2"/>
          </w:tcPr>
          <w:p w14:paraId="5DDF21E4"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Denumirea autorității contractante</w:t>
            </w:r>
          </w:p>
        </w:tc>
        <w:tc>
          <w:tcPr>
            <w:tcW w:w="3969" w:type="dxa"/>
          </w:tcPr>
          <w:p w14:paraId="54240051"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DE3E62" w14:paraId="69F653A9" w14:textId="77777777" w:rsidTr="000F4428">
        <w:tc>
          <w:tcPr>
            <w:tcW w:w="5949" w:type="dxa"/>
            <w:shd w:val="clear" w:color="auto" w:fill="F2F2F2"/>
          </w:tcPr>
          <w:p w14:paraId="4FF6A91A"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IDNO</w:t>
            </w:r>
          </w:p>
        </w:tc>
        <w:tc>
          <w:tcPr>
            <w:tcW w:w="3969" w:type="dxa"/>
          </w:tcPr>
          <w:p w14:paraId="44C2384A"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DE3E62" w14:paraId="4ECDECD1" w14:textId="77777777" w:rsidTr="000F4428">
        <w:tc>
          <w:tcPr>
            <w:tcW w:w="5949" w:type="dxa"/>
            <w:shd w:val="clear" w:color="auto" w:fill="F2F2F2"/>
          </w:tcPr>
          <w:p w14:paraId="29F46000"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Adresa</w:t>
            </w:r>
          </w:p>
        </w:tc>
        <w:tc>
          <w:tcPr>
            <w:tcW w:w="3969" w:type="dxa"/>
          </w:tcPr>
          <w:p w14:paraId="1F139F2B"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DE3E62" w14:paraId="05E908DE" w14:textId="77777777" w:rsidTr="000F4428">
        <w:tc>
          <w:tcPr>
            <w:tcW w:w="5949" w:type="dxa"/>
            <w:shd w:val="clear" w:color="auto" w:fill="F2F2F2"/>
          </w:tcPr>
          <w:p w14:paraId="4D02F09B"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Numărul de telefon/fax</w:t>
            </w:r>
          </w:p>
        </w:tc>
        <w:tc>
          <w:tcPr>
            <w:tcW w:w="3969" w:type="dxa"/>
          </w:tcPr>
          <w:p w14:paraId="04D54C9E"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C044A8" w14:paraId="759B4C6A" w14:textId="77777777" w:rsidTr="000F4428">
        <w:tc>
          <w:tcPr>
            <w:tcW w:w="5949" w:type="dxa"/>
            <w:shd w:val="clear" w:color="auto" w:fill="F2F2F2"/>
          </w:tcPr>
          <w:p w14:paraId="5805DA5B"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Adresa de e-mail a autorității contractante</w:t>
            </w:r>
          </w:p>
        </w:tc>
        <w:tc>
          <w:tcPr>
            <w:tcW w:w="3969" w:type="dxa"/>
          </w:tcPr>
          <w:p w14:paraId="7396A741"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C044A8" w14:paraId="5A64B2B4" w14:textId="77777777" w:rsidTr="000F4428">
        <w:tc>
          <w:tcPr>
            <w:tcW w:w="5949" w:type="dxa"/>
            <w:shd w:val="clear" w:color="auto" w:fill="F2F2F2"/>
          </w:tcPr>
          <w:p w14:paraId="61CF7C9C"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Pagina web oficială a autorității contractante</w:t>
            </w:r>
          </w:p>
        </w:tc>
        <w:tc>
          <w:tcPr>
            <w:tcW w:w="3969" w:type="dxa"/>
          </w:tcPr>
          <w:p w14:paraId="6FEC617C"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C044A8" w14:paraId="19344545" w14:textId="77777777" w:rsidTr="000F4428">
        <w:tc>
          <w:tcPr>
            <w:tcW w:w="5949" w:type="dxa"/>
            <w:shd w:val="clear" w:color="auto" w:fill="F2F2F2"/>
          </w:tcPr>
          <w:p w14:paraId="64288984"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Persoana de contact, numărul de telefon/e-mail</w:t>
            </w:r>
          </w:p>
        </w:tc>
        <w:tc>
          <w:tcPr>
            <w:tcW w:w="3969" w:type="dxa"/>
          </w:tcPr>
          <w:p w14:paraId="02307CE6"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C044A8" w14:paraId="04EA48C7" w14:textId="77777777" w:rsidTr="000F4428">
        <w:tc>
          <w:tcPr>
            <w:tcW w:w="5949" w:type="dxa"/>
            <w:shd w:val="clear" w:color="auto" w:fill="F2F2F2"/>
          </w:tcPr>
          <w:p w14:paraId="05522703"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Adresa de e-mail sau pagina web oficială de la care se va putea obține accesul liber, direct, total și gratuit la documentația de atribuire</w:t>
            </w:r>
          </w:p>
          <w:p w14:paraId="3BAF5862" w14:textId="77777777" w:rsidR="00DE3E62" w:rsidRPr="00DE3E62" w:rsidRDefault="00DE3E62" w:rsidP="00DE3E62">
            <w:pPr>
              <w:spacing w:line="276" w:lineRule="auto"/>
              <w:jc w:val="both"/>
              <w:rPr>
                <w:rFonts w:ascii="Times New Roman" w:eastAsia="Calibri" w:hAnsi="Times New Roman" w:cs="Times New Roman"/>
                <w:sz w:val="20"/>
                <w:szCs w:val="20"/>
                <w:lang w:val="ro-MD"/>
              </w:rPr>
            </w:pPr>
            <w:r w:rsidRPr="00DE3E62">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0DE8D94"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C044A8" w14:paraId="1EED1D77" w14:textId="77777777" w:rsidTr="000F4428">
        <w:tc>
          <w:tcPr>
            <w:tcW w:w="5949" w:type="dxa"/>
            <w:shd w:val="clear" w:color="auto" w:fill="F2F2F2"/>
          </w:tcPr>
          <w:p w14:paraId="2AF69DE3"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Tipul autorității contractante și obiectul principal de activitate</w:t>
            </w:r>
          </w:p>
          <w:p w14:paraId="5213CBA8" w14:textId="77777777" w:rsidR="00DE3E62" w:rsidRPr="00DE3E62" w:rsidRDefault="00DE3E62" w:rsidP="00DE3E62">
            <w:pPr>
              <w:spacing w:line="276" w:lineRule="auto"/>
              <w:jc w:val="both"/>
              <w:rPr>
                <w:rFonts w:ascii="Times New Roman" w:eastAsia="Calibri" w:hAnsi="Times New Roman" w:cs="Times New Roman"/>
                <w:sz w:val="20"/>
                <w:szCs w:val="20"/>
                <w:lang w:val="ro-MD"/>
              </w:rPr>
            </w:pPr>
            <w:r w:rsidRPr="00DE3E62">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C78BCBA" w14:textId="77777777" w:rsidR="00DE3E62" w:rsidRPr="00DE3E62" w:rsidRDefault="00DE3E62" w:rsidP="00DE3E62">
            <w:pPr>
              <w:spacing w:line="276" w:lineRule="auto"/>
              <w:jc w:val="both"/>
              <w:rPr>
                <w:rFonts w:ascii="Times New Roman" w:eastAsia="Calibri" w:hAnsi="Times New Roman" w:cs="Times New Roman"/>
                <w:lang w:val="ro-MD"/>
              </w:rPr>
            </w:pPr>
          </w:p>
        </w:tc>
      </w:tr>
    </w:tbl>
    <w:p w14:paraId="0990154E" w14:textId="77777777" w:rsidR="00DE3E62" w:rsidRPr="00DE3E62" w:rsidRDefault="00DE3E62" w:rsidP="00DE3E62">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DE3E62">
        <w:rPr>
          <w:rFonts w:ascii="Times New Roman" w:eastAsia="Calibri" w:hAnsi="Times New Roman" w:cs="Times New Roman"/>
          <w:b/>
          <w:kern w:val="0"/>
          <w:lang w:val="ro-MD"/>
          <w14:ligatures w14:val="none"/>
        </w:rPr>
        <w:t>Informații despre obiectul achiziției</w:t>
      </w:r>
      <w:r w:rsidRPr="00DE3E62">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E3E62" w:rsidRPr="00C044A8" w14:paraId="0949BFEF" w14:textId="77777777" w:rsidTr="000F442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78E1837"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143EFBE"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65105F1"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D5DD80D"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4363AFA"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F812A8A"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Valoarea estimată,</w:t>
            </w:r>
            <w:r w:rsidRPr="00DE3E62">
              <w:rPr>
                <w:rFonts w:ascii="Times New Roman" w:eastAsia="Calibri" w:hAnsi="Times New Roman" w:cs="Times New Roman"/>
                <w:kern w:val="0"/>
                <w:lang w:val="ro-MD"/>
                <w14:ligatures w14:val="none"/>
              </w:rPr>
              <w:br/>
              <w:t>fără TVA</w:t>
            </w:r>
            <w:r w:rsidRPr="00DE3E62">
              <w:rPr>
                <w:rFonts w:ascii="Times New Roman" w:eastAsia="Calibri" w:hAnsi="Times New Roman" w:cs="Times New Roman"/>
                <w:i/>
                <w:kern w:val="0"/>
                <w:sz w:val="20"/>
                <w:szCs w:val="20"/>
                <w:lang w:val="ro-MD"/>
                <w14:ligatures w14:val="none"/>
              </w:rPr>
              <w:t>(pentru fiecare lot în parte)</w:t>
            </w:r>
          </w:p>
        </w:tc>
      </w:tr>
      <w:tr w:rsidR="00DE3E62" w:rsidRPr="00DE3E62" w14:paraId="7F8A4535" w14:textId="77777777" w:rsidTr="000F442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54F875"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CC8907" w14:textId="77777777" w:rsidR="00DE3E62" w:rsidRPr="00DE3E62" w:rsidRDefault="00DE3E62" w:rsidP="00DE3E62">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B1BA5F"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47867D"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FFF10D3" w14:textId="77777777" w:rsidR="00DE3E62" w:rsidRPr="00DE3E62" w:rsidRDefault="00DE3E62" w:rsidP="00DE3E62">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3536F5"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p>
        </w:tc>
      </w:tr>
      <w:tr w:rsidR="00DE3E62" w:rsidRPr="00DE3E62" w14:paraId="1864CBC7" w14:textId="77777777" w:rsidTr="000F442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8DEF7F"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29D50C" w14:textId="77777777" w:rsidR="00DE3E62" w:rsidRPr="00DE3E62" w:rsidRDefault="00DE3E62" w:rsidP="00DE3E62">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DEF537"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72203D"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4B9528" w14:textId="77777777" w:rsidR="00DE3E62" w:rsidRPr="00DE3E62" w:rsidRDefault="00DE3E62" w:rsidP="00DE3E62">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A606EF"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p>
        </w:tc>
      </w:tr>
    </w:tbl>
    <w:p w14:paraId="6DEA59AC" w14:textId="77777777" w:rsidR="00DE3E62" w:rsidRPr="00DE3E62" w:rsidRDefault="00DE3E62" w:rsidP="00DE3E62">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 xml:space="preserve">Condiții de participare </w:t>
      </w:r>
      <w:r w:rsidRPr="00DE3E62">
        <w:rPr>
          <w:rFonts w:ascii="Times New Roman" w:eastAsia="Calibri" w:hAnsi="Times New Roman" w:cs="Times New Roman"/>
          <w:i/>
          <w:kern w:val="0"/>
          <w:lang w:val="ro-MD"/>
          <w14:ligatures w14:val="none"/>
        </w:rPr>
        <w:t>(în măsura în care sunt deja cunoscute)</w:t>
      </w:r>
      <w:r w:rsidRPr="00DE3E62">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DE3E62" w:rsidRPr="00DE3E62" w14:paraId="38F2D85F" w14:textId="77777777" w:rsidTr="000F4428">
        <w:tc>
          <w:tcPr>
            <w:tcW w:w="5954" w:type="dxa"/>
            <w:shd w:val="clear" w:color="auto" w:fill="F2F2F2"/>
          </w:tcPr>
          <w:p w14:paraId="527F0728"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6E42641E"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Nu □</w:t>
            </w:r>
          </w:p>
          <w:p w14:paraId="0407C3E5"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Da □</w:t>
            </w:r>
          </w:p>
        </w:tc>
      </w:tr>
      <w:tr w:rsidR="00DE3E62" w:rsidRPr="00DE3E62" w14:paraId="04366E12" w14:textId="77777777" w:rsidTr="000F4428">
        <w:tc>
          <w:tcPr>
            <w:tcW w:w="5954" w:type="dxa"/>
            <w:shd w:val="clear" w:color="auto" w:fill="F2F2F2"/>
          </w:tcPr>
          <w:p w14:paraId="5763867B"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202B11F3"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Nu □</w:t>
            </w:r>
          </w:p>
          <w:p w14:paraId="2F5C5505"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Da □</w:t>
            </w:r>
          </w:p>
        </w:tc>
      </w:tr>
      <w:tr w:rsidR="00DE3E62" w:rsidRPr="00C044A8" w14:paraId="48F2FA41" w14:textId="77777777" w:rsidTr="000F4428">
        <w:tc>
          <w:tcPr>
            <w:tcW w:w="5954" w:type="dxa"/>
            <w:shd w:val="clear" w:color="auto" w:fill="F2F2F2"/>
          </w:tcPr>
          <w:p w14:paraId="3729666E"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Scurtă descriere a criteriilor de selecție</w:t>
            </w:r>
          </w:p>
        </w:tc>
        <w:tc>
          <w:tcPr>
            <w:tcW w:w="3969" w:type="dxa"/>
          </w:tcPr>
          <w:p w14:paraId="4A4B6526" w14:textId="77777777" w:rsidR="00DE3E62" w:rsidRPr="00DE3E62" w:rsidRDefault="00DE3E62" w:rsidP="00DE3E62">
            <w:pPr>
              <w:spacing w:line="276" w:lineRule="auto"/>
              <w:contextualSpacing/>
              <w:jc w:val="both"/>
              <w:rPr>
                <w:rFonts w:ascii="Times New Roman" w:eastAsia="Calibri" w:hAnsi="Times New Roman" w:cs="Times New Roman"/>
                <w:sz w:val="20"/>
                <w:szCs w:val="20"/>
                <w:lang w:val="ro-MD"/>
              </w:rPr>
            </w:pPr>
          </w:p>
          <w:p w14:paraId="49743ED1" w14:textId="77777777" w:rsidR="00DE3E62" w:rsidRPr="00DE3E62" w:rsidRDefault="00DE3E62" w:rsidP="00DE3E62">
            <w:pPr>
              <w:spacing w:line="276" w:lineRule="auto"/>
              <w:contextualSpacing/>
              <w:jc w:val="both"/>
              <w:rPr>
                <w:rFonts w:ascii="Times New Roman" w:eastAsia="Calibri" w:hAnsi="Times New Roman" w:cs="Times New Roman"/>
                <w:lang w:val="ro-MD"/>
              </w:rPr>
            </w:pPr>
          </w:p>
          <w:p w14:paraId="0B9AB3DE" w14:textId="77777777" w:rsidR="00DE3E62" w:rsidRPr="00DE3E62" w:rsidRDefault="00DE3E62" w:rsidP="00DE3E62">
            <w:pPr>
              <w:spacing w:line="276" w:lineRule="auto"/>
              <w:contextualSpacing/>
              <w:jc w:val="both"/>
              <w:rPr>
                <w:rFonts w:ascii="Times New Roman" w:eastAsia="Calibri" w:hAnsi="Times New Roman" w:cs="Times New Roman"/>
                <w:lang w:val="ro-MD"/>
              </w:rPr>
            </w:pPr>
          </w:p>
        </w:tc>
      </w:tr>
    </w:tbl>
    <w:p w14:paraId="2C7768B4" w14:textId="77777777" w:rsidR="00DE3E62" w:rsidRPr="00DE3E62" w:rsidRDefault="00DE3E62" w:rsidP="00DE3E62">
      <w:pPr>
        <w:spacing w:before="240" w:line="276" w:lineRule="auto"/>
        <w:ind w:left="1080"/>
        <w:jc w:val="both"/>
        <w:rPr>
          <w:rFonts w:ascii="Times New Roman" w:eastAsia="Calibri" w:hAnsi="Times New Roman" w:cs="Times New Roman"/>
          <w:b/>
          <w:kern w:val="0"/>
          <w:lang w:val="ro-MD"/>
          <w14:ligatures w14:val="none"/>
        </w:rPr>
      </w:pPr>
    </w:p>
    <w:p w14:paraId="7BF89A1A" w14:textId="77777777" w:rsidR="00DE3E62" w:rsidRPr="00DE3E62" w:rsidRDefault="00DE3E62" w:rsidP="00DE3E62">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DE3E62" w:rsidRPr="00C044A8" w14:paraId="7F798894" w14:textId="77777777" w:rsidTr="000F4428">
        <w:tc>
          <w:tcPr>
            <w:tcW w:w="5812" w:type="dxa"/>
            <w:shd w:val="clear" w:color="auto" w:fill="F2F2F2"/>
          </w:tcPr>
          <w:p w14:paraId="0B3CDA0D"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Data estimată pentru publicarea anunțului de participare pentru contractul/contractele la care se referă anunțul de intenție</w:t>
            </w:r>
          </w:p>
        </w:tc>
        <w:tc>
          <w:tcPr>
            <w:tcW w:w="4111" w:type="dxa"/>
          </w:tcPr>
          <w:p w14:paraId="3885C8EA" w14:textId="77777777" w:rsidR="00DE3E62" w:rsidRPr="00DE3E62" w:rsidRDefault="00DE3E62" w:rsidP="00DE3E62">
            <w:pPr>
              <w:spacing w:line="276" w:lineRule="auto"/>
              <w:contextualSpacing/>
              <w:jc w:val="both"/>
              <w:rPr>
                <w:rFonts w:ascii="Times New Roman" w:eastAsia="Calibri" w:hAnsi="Times New Roman" w:cs="Times New Roman"/>
                <w:lang w:val="ro-MD"/>
              </w:rPr>
            </w:pPr>
          </w:p>
        </w:tc>
      </w:tr>
      <w:tr w:rsidR="00DE3E62" w:rsidRPr="00C044A8" w14:paraId="1E808925" w14:textId="77777777" w:rsidTr="000F4428">
        <w:tc>
          <w:tcPr>
            <w:tcW w:w="5812" w:type="dxa"/>
            <w:shd w:val="clear" w:color="auto" w:fill="F2F2F2"/>
          </w:tcPr>
          <w:p w14:paraId="74799238"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Tehnici și instrumente specifice de atribuire utilizate</w:t>
            </w:r>
          </w:p>
        </w:tc>
        <w:tc>
          <w:tcPr>
            <w:tcW w:w="4111" w:type="dxa"/>
          </w:tcPr>
          <w:p w14:paraId="76EB634E"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Acord-cadru □</w:t>
            </w:r>
          </w:p>
          <w:p w14:paraId="3F4D9601"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Sistem dinamic de achiziție □</w:t>
            </w:r>
          </w:p>
        </w:tc>
      </w:tr>
      <w:tr w:rsidR="00DE3E62" w:rsidRPr="00DE3E62" w14:paraId="3CA9237C" w14:textId="77777777" w:rsidTr="000F4428">
        <w:tc>
          <w:tcPr>
            <w:tcW w:w="5812" w:type="dxa"/>
            <w:shd w:val="clear" w:color="auto" w:fill="F2F2F2"/>
          </w:tcPr>
          <w:p w14:paraId="441A0FAE" w14:textId="77777777" w:rsidR="00DE3E62" w:rsidRPr="00DE3E62" w:rsidRDefault="00DE3E62" w:rsidP="00DE3E62">
            <w:pPr>
              <w:spacing w:line="276" w:lineRule="auto"/>
              <w:contextualSpacing/>
              <w:jc w:val="both"/>
              <w:rPr>
                <w:rFonts w:ascii="Times New Roman" w:eastAsia="Times New Roman" w:hAnsi="Times New Roman" w:cs="Times New Roman"/>
                <w:lang w:val="ro-MD" w:eastAsia="zh-CN"/>
              </w:rPr>
            </w:pPr>
            <w:r w:rsidRPr="00DE3E62">
              <w:rPr>
                <w:rFonts w:ascii="Times New Roman" w:eastAsia="Times New Roman" w:hAnsi="Times New Roman" w:cs="Times New Roman"/>
                <w:lang w:val="ro-MD" w:eastAsia="zh-CN"/>
              </w:rPr>
              <w:t>Contractul intră sub incidența Acordului privind achizițiile guvernamentale al Organizației Mondiale a Comerțului</w:t>
            </w:r>
          </w:p>
          <w:p w14:paraId="36D86BBD"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27AA1039"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Nu □</w:t>
            </w:r>
          </w:p>
          <w:p w14:paraId="423D1706"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Da □</w:t>
            </w:r>
          </w:p>
        </w:tc>
      </w:tr>
      <w:tr w:rsidR="00DE3E62" w:rsidRPr="00C044A8" w14:paraId="749423FF" w14:textId="77777777" w:rsidTr="000F4428">
        <w:tc>
          <w:tcPr>
            <w:tcW w:w="5812" w:type="dxa"/>
            <w:shd w:val="clear" w:color="auto" w:fill="F2F2F2"/>
          </w:tcPr>
          <w:p w14:paraId="3FC331E0"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Agenția Națională pentru Soluționarea Contestațiilor</w:t>
            </w:r>
          </w:p>
          <w:p w14:paraId="3E5D3272" w14:textId="77777777" w:rsidR="00DE3E62" w:rsidRPr="00DE3E62" w:rsidRDefault="00DE3E62" w:rsidP="00DE3E62">
            <w:pPr>
              <w:spacing w:line="276" w:lineRule="auto"/>
              <w:contextualSpacing/>
              <w:jc w:val="both"/>
              <w:rPr>
                <w:rFonts w:ascii="Times New Roman" w:eastAsia="Times New Roman" w:hAnsi="Times New Roman" w:cs="Times New Roman"/>
                <w:lang w:val="ro-MD" w:eastAsia="zh-CN"/>
              </w:rPr>
            </w:pPr>
          </w:p>
        </w:tc>
        <w:tc>
          <w:tcPr>
            <w:tcW w:w="4111" w:type="dxa"/>
          </w:tcPr>
          <w:p w14:paraId="1865119D"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mun. Chișinău, bd. Ștefan cel Mare și Sfânt, 124, MD-2001;</w:t>
            </w:r>
          </w:p>
          <w:p w14:paraId="78617179"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tel/fax: (022) 820 652, 820-651 </w:t>
            </w:r>
          </w:p>
          <w:p w14:paraId="4D4B2D10" w14:textId="77777777" w:rsidR="00DE3E62" w:rsidRPr="00DE3E62" w:rsidRDefault="00DE3E62" w:rsidP="00DE3E62">
            <w:pPr>
              <w:spacing w:line="276" w:lineRule="auto"/>
              <w:jc w:val="both"/>
              <w:rPr>
                <w:rFonts w:ascii="Times New Roman" w:eastAsia="Calibri" w:hAnsi="Times New Roman" w:cs="Times New Roman"/>
                <w:color w:val="0563C1"/>
                <w:u w:val="single"/>
                <w:lang w:val="ro-MD"/>
              </w:rPr>
            </w:pPr>
            <w:r w:rsidRPr="00DE3E62">
              <w:rPr>
                <w:rFonts w:ascii="Times New Roman" w:eastAsia="Calibri" w:hAnsi="Times New Roman" w:cs="Times New Roman"/>
                <w:lang w:val="ro-MD"/>
              </w:rPr>
              <w:t xml:space="preserve">e-mail: </w:t>
            </w:r>
            <w:hyperlink r:id="rId7" w:history="1">
              <w:r w:rsidRPr="00DE3E62">
                <w:rPr>
                  <w:rFonts w:ascii="Times New Roman" w:eastAsia="Calibri" w:hAnsi="Times New Roman" w:cs="Times New Roman"/>
                  <w:color w:val="0563C1"/>
                  <w:u w:val="single"/>
                  <w:lang w:val="ro-MD"/>
                </w:rPr>
                <w:t>contestatii@ansc.md</w:t>
              </w:r>
            </w:hyperlink>
          </w:p>
          <w:p w14:paraId="580C8D43"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pagina web: </w:t>
            </w:r>
            <w:r w:rsidRPr="00DE3E62">
              <w:rPr>
                <w:rFonts w:ascii="Times New Roman" w:eastAsia="Calibri" w:hAnsi="Times New Roman" w:cs="Times New Roman"/>
                <w:color w:val="0563C1"/>
                <w:u w:val="single"/>
                <w:lang w:val="ro-MD"/>
              </w:rPr>
              <w:t>www.ansc.md</w:t>
            </w:r>
          </w:p>
        </w:tc>
      </w:tr>
      <w:tr w:rsidR="00DE3E62" w:rsidRPr="00DE3E62" w14:paraId="3B337B98" w14:textId="77777777" w:rsidTr="000F4428">
        <w:tc>
          <w:tcPr>
            <w:tcW w:w="5812" w:type="dxa"/>
            <w:shd w:val="clear" w:color="auto" w:fill="F2F2F2"/>
          </w:tcPr>
          <w:p w14:paraId="7235D39D" w14:textId="77777777" w:rsidR="00DE3E62" w:rsidRPr="00DE3E62" w:rsidRDefault="00DE3E62" w:rsidP="00DE3E62">
            <w:pPr>
              <w:spacing w:line="276" w:lineRule="auto"/>
              <w:contextualSpacing/>
              <w:jc w:val="both"/>
              <w:rPr>
                <w:rFonts w:ascii="Times New Roman" w:eastAsia="Times New Roman" w:hAnsi="Times New Roman" w:cs="Times New Roman"/>
                <w:lang w:val="ro-MD" w:eastAsia="zh-CN"/>
              </w:rPr>
            </w:pPr>
            <w:r w:rsidRPr="00DE3E62">
              <w:rPr>
                <w:rFonts w:ascii="Times New Roman" w:eastAsia="Times New Roman" w:hAnsi="Times New Roman" w:cs="Times New Roman"/>
                <w:lang w:val="ro-MD" w:eastAsia="zh-CN"/>
              </w:rPr>
              <w:t>Alte informații relevante</w:t>
            </w:r>
          </w:p>
        </w:tc>
        <w:tc>
          <w:tcPr>
            <w:tcW w:w="4111" w:type="dxa"/>
          </w:tcPr>
          <w:p w14:paraId="1604101F" w14:textId="77777777" w:rsidR="00DE3E62" w:rsidRPr="00DE3E62" w:rsidRDefault="00DE3E62" w:rsidP="00DE3E62">
            <w:pPr>
              <w:spacing w:line="276" w:lineRule="auto"/>
              <w:jc w:val="both"/>
              <w:rPr>
                <w:rFonts w:ascii="Times New Roman" w:eastAsia="Calibri" w:hAnsi="Times New Roman" w:cs="Times New Roman"/>
                <w:lang w:val="ro-MD"/>
              </w:rPr>
            </w:pPr>
          </w:p>
          <w:p w14:paraId="34EB1FE6" w14:textId="77777777" w:rsidR="00DE3E62" w:rsidRPr="00DE3E62" w:rsidRDefault="00DE3E62" w:rsidP="00DE3E62">
            <w:pPr>
              <w:spacing w:line="276" w:lineRule="auto"/>
              <w:jc w:val="both"/>
              <w:rPr>
                <w:rFonts w:ascii="Times New Roman" w:eastAsia="Calibri" w:hAnsi="Times New Roman" w:cs="Times New Roman"/>
                <w:lang w:val="ro-MD"/>
              </w:rPr>
            </w:pPr>
          </w:p>
        </w:tc>
      </w:tr>
    </w:tbl>
    <w:p w14:paraId="4119432C" w14:textId="77777777" w:rsidR="00DE3E62" w:rsidRPr="00DE3E62" w:rsidRDefault="00DE3E62" w:rsidP="00DE3E62">
      <w:pPr>
        <w:spacing w:line="276" w:lineRule="auto"/>
        <w:jc w:val="both"/>
        <w:rPr>
          <w:rFonts w:ascii="Times New Roman" w:eastAsia="Calibri" w:hAnsi="Times New Roman" w:cs="Times New Roman"/>
          <w:kern w:val="0"/>
          <w:lang w:val="ro-MD"/>
          <w14:ligatures w14:val="none"/>
        </w:rPr>
      </w:pPr>
    </w:p>
    <w:p w14:paraId="0132B75F" w14:textId="77777777" w:rsidR="00DE3E62" w:rsidRPr="00DE3E62" w:rsidRDefault="00DE3E62" w:rsidP="00DE3E62">
      <w:pPr>
        <w:spacing w:before="120" w:after="120" w:line="276" w:lineRule="auto"/>
        <w:ind w:firstLine="567"/>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 xml:space="preserve">Conducătorul grupului de lucru:  ___________________________                </w:t>
      </w:r>
    </w:p>
    <w:p w14:paraId="11B15676" w14:textId="77777777" w:rsidR="00DE3E62" w:rsidRPr="00DE3E62" w:rsidRDefault="00DE3E62" w:rsidP="00DE3E62">
      <w:pPr>
        <w:spacing w:line="276" w:lineRule="auto"/>
        <w:jc w:val="both"/>
        <w:rPr>
          <w:rFonts w:ascii="Times New Roman" w:eastAsia="Calibri" w:hAnsi="Times New Roman" w:cs="Times New Roman"/>
          <w:kern w:val="0"/>
          <w:lang w:val="ro-MD"/>
          <w14:ligatures w14:val="none"/>
        </w:rPr>
      </w:pPr>
    </w:p>
    <w:p w14:paraId="5B4EA104" w14:textId="77777777" w:rsidR="00DE3E62" w:rsidRPr="00DE3E62" w:rsidRDefault="00DE3E62" w:rsidP="00DE3E62">
      <w:pPr>
        <w:spacing w:line="276" w:lineRule="auto"/>
        <w:jc w:val="both"/>
        <w:rPr>
          <w:rFonts w:ascii="Times New Roman" w:eastAsia="Calibri" w:hAnsi="Times New Roman" w:cs="Times New Roman"/>
          <w:kern w:val="0"/>
          <w:lang w:val="ro-MD"/>
          <w14:ligatures w14:val="none"/>
        </w:rPr>
      </w:pPr>
    </w:p>
    <w:p w14:paraId="72840BFA" w14:textId="77777777" w:rsidR="00DE3E62" w:rsidRPr="00DE3E62" w:rsidRDefault="00DE3E62" w:rsidP="00DE3E62">
      <w:pPr>
        <w:spacing w:line="276" w:lineRule="auto"/>
        <w:jc w:val="both"/>
        <w:rPr>
          <w:rFonts w:ascii="Times New Roman" w:eastAsia="Calibri" w:hAnsi="Times New Roman" w:cs="Times New Roman"/>
          <w:i/>
          <w:kern w:val="0"/>
          <w:lang w:val="ro-MD"/>
          <w14:ligatures w14:val="none"/>
        </w:rPr>
      </w:pPr>
      <w:r w:rsidRPr="00DE3E62">
        <w:rPr>
          <w:rFonts w:ascii="Times New Roman" w:eastAsia="Calibri" w:hAnsi="Times New Roman" w:cs="Times New Roman"/>
          <w:b/>
          <w:i/>
          <w:color w:val="FF0000"/>
          <w:kern w:val="0"/>
          <w:lang w:val="ro-MD"/>
          <w14:ligatures w14:val="none"/>
        </w:rPr>
        <w:t xml:space="preserve">Notă: </w:t>
      </w:r>
      <w:r w:rsidRPr="00DE3E62">
        <w:rPr>
          <w:rFonts w:ascii="Times New Roman" w:eastAsia="Calibri" w:hAnsi="Times New Roman" w:cs="Times New Roman"/>
          <w:i/>
          <w:kern w:val="0"/>
          <w:lang w:val="ro-MD"/>
          <w14:ligatures w14:val="none"/>
        </w:rPr>
        <w:t>A</w:t>
      </w:r>
      <w:r w:rsidRPr="00DE3E62">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ECC5F2B" w14:textId="77777777" w:rsidR="00DE3E62" w:rsidRPr="00DE3E62" w:rsidRDefault="00DE3E62" w:rsidP="00DE3E62">
      <w:pPr>
        <w:spacing w:line="276" w:lineRule="auto"/>
        <w:rPr>
          <w:rFonts w:ascii="Calibri" w:eastAsia="Calibri" w:hAnsi="Calibri" w:cs="Times New Roman"/>
          <w:kern w:val="0"/>
          <w:sz w:val="22"/>
          <w:szCs w:val="22"/>
          <w:lang w:val="ro-MD"/>
          <w14:ligatures w14:val="none"/>
        </w:rPr>
      </w:pPr>
    </w:p>
    <w:p w14:paraId="116BDD73" w14:textId="77777777" w:rsidR="00DE3E62" w:rsidRPr="00DE3E62" w:rsidRDefault="00DE3E62" w:rsidP="00DE3E62">
      <w:pPr>
        <w:spacing w:line="276" w:lineRule="auto"/>
        <w:rPr>
          <w:rFonts w:ascii="Calibri" w:eastAsia="Calibri" w:hAnsi="Calibri" w:cs="Times New Roman"/>
          <w:kern w:val="0"/>
          <w:sz w:val="22"/>
          <w:szCs w:val="22"/>
          <w:lang w:val="ro-MD"/>
          <w14:ligatures w14:val="none"/>
        </w:rPr>
      </w:pPr>
    </w:p>
    <w:p w14:paraId="721B3CAC" w14:textId="77777777" w:rsidR="00DE3E62" w:rsidRPr="00DE3E62" w:rsidRDefault="00DE3E62" w:rsidP="00DE3E62">
      <w:pPr>
        <w:spacing w:line="276" w:lineRule="auto"/>
        <w:rPr>
          <w:rFonts w:ascii="Calibri" w:eastAsia="Calibri" w:hAnsi="Calibri" w:cs="Times New Roman"/>
          <w:kern w:val="0"/>
          <w:sz w:val="22"/>
          <w:szCs w:val="22"/>
          <w:lang w:val="ro-MD"/>
          <w14:ligatures w14:val="none"/>
        </w:rPr>
      </w:pPr>
    </w:p>
    <w:p w14:paraId="19F37FA8" w14:textId="77777777" w:rsidR="00DE3E62" w:rsidRPr="00DE3E62" w:rsidRDefault="00DE3E62" w:rsidP="00DE3E62">
      <w:pPr>
        <w:spacing w:after="0" w:line="240" w:lineRule="auto"/>
        <w:rPr>
          <w:rFonts w:ascii="Calibri" w:eastAsia="Calibri" w:hAnsi="Calibri" w:cs="Times New Roman"/>
          <w:kern w:val="0"/>
          <w:sz w:val="22"/>
          <w:szCs w:val="22"/>
          <w:lang w:val="ro-MD"/>
          <w14:ligatures w14:val="none"/>
        </w:rPr>
      </w:pPr>
    </w:p>
    <w:p w14:paraId="2D751C89" w14:textId="77777777" w:rsidR="00DE3E62" w:rsidRPr="00DE3E62" w:rsidRDefault="00DE3E62" w:rsidP="00DE3E62">
      <w:pPr>
        <w:spacing w:after="0" w:line="240" w:lineRule="auto"/>
        <w:rPr>
          <w:rFonts w:ascii="Calibri" w:eastAsia="Calibri" w:hAnsi="Calibri" w:cs="Times New Roman"/>
          <w:kern w:val="0"/>
          <w:sz w:val="22"/>
          <w:szCs w:val="22"/>
          <w:lang w:val="ro-MD"/>
          <w14:ligatures w14:val="none"/>
        </w:rPr>
      </w:pPr>
    </w:p>
    <w:p w14:paraId="00D478B5"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2276F6C"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6DEA80DD"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585E829D"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3CC5A344"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05154691"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1C40DA81"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F0B58AE"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15618E6"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0F061BFB"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86C195D"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6615F2EE"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3156EE6"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184C509D"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42BD4F9B"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3A3CC77"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6DE7E54B"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4545605"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6274EDAF"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3ACF33C2"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3A016382"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62533762"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2D809D8B"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0E4A732F" w14:textId="77777777" w:rsidR="007C156B" w:rsidRPr="007C156B" w:rsidRDefault="007C156B" w:rsidP="007C156B">
      <w:pPr>
        <w:spacing w:after="0" w:line="240" w:lineRule="auto"/>
        <w:rPr>
          <w:rFonts w:ascii="Times New Roman" w:eastAsia="Times New Roman" w:hAnsi="Times New Roman" w:cs="Times New Roman"/>
          <w:kern w:val="0"/>
          <w:lang w:val="en-US"/>
          <w14:ligatures w14:val="none"/>
        </w:rPr>
      </w:pPr>
    </w:p>
    <w:p w14:paraId="24265E2B" w14:textId="77777777" w:rsidR="00C044A8" w:rsidRPr="00C044A8" w:rsidRDefault="00C044A8" w:rsidP="00C044A8">
      <w:pPr>
        <w:spacing w:after="0" w:line="240" w:lineRule="auto"/>
        <w:rPr>
          <w:rFonts w:ascii="Times New Roman" w:eastAsia="Times New Roman" w:hAnsi="Times New Roman" w:cs="Times New Roman"/>
          <w:kern w:val="0"/>
          <w:lang w:val="en-US"/>
          <w14:ligatures w14:val="none"/>
        </w:rPr>
      </w:pPr>
    </w:p>
    <w:p w14:paraId="6EF763AC" w14:textId="77777777" w:rsidR="00C044A8" w:rsidRPr="00C044A8" w:rsidRDefault="00C044A8" w:rsidP="00C044A8">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C044A8">
        <w:rPr>
          <w:rFonts w:ascii="Times New Roman" w:eastAsia="Times New Roman" w:hAnsi="Times New Roman" w:cs="Times New Roman"/>
          <w:b/>
          <w:kern w:val="0"/>
          <w:sz w:val="28"/>
          <w:szCs w:val="28"/>
          <w:lang w:val="en-US" w:eastAsia="ru-RU"/>
          <w14:ligatures w14:val="none"/>
        </w:rPr>
        <w:t>ANUNȚ DE PARTICIPARE, INCLUSIV PENTRU PROCEDURILE DE PRESELECȚIE/PROCEDURILE NEGOCIATE</w:t>
      </w:r>
    </w:p>
    <w:p w14:paraId="23B7A556" w14:textId="77777777" w:rsidR="00C044A8" w:rsidRPr="00C044A8" w:rsidRDefault="00C044A8" w:rsidP="00C044A8">
      <w:pPr>
        <w:spacing w:after="0" w:line="240" w:lineRule="auto"/>
        <w:rPr>
          <w:rFonts w:ascii="Times New Roman" w:eastAsia="Times New Roman" w:hAnsi="Times New Roman" w:cs="Times New Roman"/>
          <w:kern w:val="0"/>
          <w:sz w:val="20"/>
          <w:szCs w:val="20"/>
          <w:lang w:val="en-US" w:eastAsia="ru-RU"/>
          <w14:ligatures w14:val="none"/>
        </w:rPr>
      </w:pPr>
    </w:p>
    <w:p w14:paraId="574EA4CA" w14:textId="77777777" w:rsidR="00C044A8" w:rsidRPr="00C044A8" w:rsidRDefault="00C044A8" w:rsidP="00C044A8">
      <w:pPr>
        <w:spacing w:line="259" w:lineRule="auto"/>
        <w:rPr>
          <w:rFonts w:ascii="Times New Roman" w:eastAsia="Times New Roman" w:hAnsi="Times New Roman" w:cs="Times New Roman"/>
          <w:b/>
          <w:kern w:val="0"/>
          <w:sz w:val="10"/>
          <w:szCs w:val="1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privind</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achiziționarea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hAnsi="Times New Roman" w:cs="Times New Roman"/>
          <w:b/>
          <w:bCs/>
          <w:lang w:val="en-US"/>
        </w:rPr>
        <w:t>Reamenajarea</w:t>
      </w:r>
      <w:proofErr w:type="spellEnd"/>
      <w:r w:rsidRPr="00C044A8">
        <w:rPr>
          <w:rFonts w:ascii="Times New Roman" w:hAnsi="Times New Roman" w:cs="Times New Roman"/>
          <w:b/>
          <w:bCs/>
          <w:lang w:val="en-US"/>
        </w:rPr>
        <w:t xml:space="preserve"> </w:t>
      </w:r>
      <w:proofErr w:type="spellStart"/>
      <w:r w:rsidRPr="00C044A8">
        <w:rPr>
          <w:rFonts w:ascii="Times New Roman" w:hAnsi="Times New Roman" w:cs="Times New Roman"/>
          <w:b/>
          <w:bCs/>
          <w:lang w:val="en-US"/>
        </w:rPr>
        <w:t>cailor</w:t>
      </w:r>
      <w:proofErr w:type="spellEnd"/>
      <w:r w:rsidRPr="00C044A8">
        <w:rPr>
          <w:rFonts w:ascii="Times New Roman" w:hAnsi="Times New Roman" w:cs="Times New Roman"/>
          <w:b/>
          <w:bCs/>
          <w:lang w:val="en-US"/>
        </w:rPr>
        <w:t xml:space="preserve"> de </w:t>
      </w:r>
      <w:proofErr w:type="spellStart"/>
      <w:r w:rsidRPr="00C044A8">
        <w:rPr>
          <w:rFonts w:ascii="Times New Roman" w:hAnsi="Times New Roman" w:cs="Times New Roman"/>
          <w:b/>
          <w:bCs/>
          <w:lang w:val="en-US"/>
        </w:rPr>
        <w:t>acces</w:t>
      </w:r>
      <w:proofErr w:type="spellEnd"/>
      <w:r w:rsidRPr="00C044A8">
        <w:rPr>
          <w:rFonts w:ascii="Times New Roman" w:hAnsi="Times New Roman" w:cs="Times New Roman"/>
          <w:b/>
          <w:bCs/>
          <w:lang w:val="en-US"/>
        </w:rPr>
        <w:t xml:space="preserve"> </w:t>
      </w:r>
      <w:proofErr w:type="spellStart"/>
      <w:r w:rsidRPr="00C044A8">
        <w:rPr>
          <w:rFonts w:ascii="Times New Roman" w:hAnsi="Times New Roman" w:cs="Times New Roman"/>
          <w:b/>
          <w:bCs/>
          <w:lang w:val="en-US"/>
        </w:rPr>
        <w:t>si</w:t>
      </w:r>
      <w:proofErr w:type="spellEnd"/>
      <w:r w:rsidRPr="00C044A8">
        <w:rPr>
          <w:rFonts w:ascii="Times New Roman" w:hAnsi="Times New Roman" w:cs="Times New Roman"/>
          <w:b/>
          <w:bCs/>
          <w:lang w:val="en-US"/>
        </w:rPr>
        <w:t xml:space="preserve"> </w:t>
      </w:r>
      <w:proofErr w:type="spellStart"/>
      <w:r w:rsidRPr="00C044A8">
        <w:rPr>
          <w:rFonts w:ascii="Times New Roman" w:hAnsi="Times New Roman" w:cs="Times New Roman"/>
          <w:b/>
          <w:bCs/>
          <w:lang w:val="en-US"/>
        </w:rPr>
        <w:t>infrastructura</w:t>
      </w:r>
      <w:proofErr w:type="spellEnd"/>
      <w:r w:rsidRPr="00C044A8">
        <w:rPr>
          <w:rFonts w:ascii="Times New Roman" w:hAnsi="Times New Roman" w:cs="Times New Roman"/>
          <w:b/>
          <w:bCs/>
          <w:lang w:val="en-US"/>
        </w:rPr>
        <w:t xml:space="preserve"> de </w:t>
      </w:r>
      <w:proofErr w:type="spellStart"/>
      <w:proofErr w:type="gramStart"/>
      <w:r w:rsidRPr="00C044A8">
        <w:rPr>
          <w:rFonts w:ascii="Times New Roman" w:hAnsi="Times New Roman" w:cs="Times New Roman"/>
          <w:b/>
          <w:bCs/>
          <w:lang w:val="en-US"/>
        </w:rPr>
        <w:t>agrement</w:t>
      </w:r>
      <w:proofErr w:type="spellEnd"/>
      <w:r w:rsidRPr="00C044A8">
        <w:rPr>
          <w:rFonts w:ascii="Times New Roman" w:hAnsi="Times New Roman" w:cs="Times New Roman"/>
          <w:b/>
          <w:bCs/>
          <w:lang w:val="en-US"/>
        </w:rPr>
        <w:t xml:space="preserve">  pe</w:t>
      </w:r>
      <w:proofErr w:type="gramEnd"/>
      <w:r w:rsidRPr="00C044A8">
        <w:rPr>
          <w:rFonts w:ascii="Times New Roman" w:hAnsi="Times New Roman" w:cs="Times New Roman"/>
          <w:b/>
          <w:bCs/>
          <w:lang w:val="en-US"/>
        </w:rPr>
        <w:t xml:space="preserve"> </w:t>
      </w:r>
      <w:proofErr w:type="spellStart"/>
      <w:r w:rsidRPr="00C044A8">
        <w:rPr>
          <w:rFonts w:ascii="Times New Roman" w:hAnsi="Times New Roman" w:cs="Times New Roman"/>
          <w:b/>
          <w:bCs/>
          <w:lang w:val="en-US"/>
        </w:rPr>
        <w:t>teren</w:t>
      </w:r>
      <w:proofErr w:type="spellEnd"/>
      <w:r w:rsidRPr="00C044A8">
        <w:rPr>
          <w:rFonts w:ascii="Times New Roman" w:hAnsi="Times New Roman" w:cs="Times New Roman"/>
          <w:b/>
          <w:bCs/>
          <w:lang w:val="en-US"/>
        </w:rPr>
        <w:t xml:space="preserve"> cu nr cadastral 2701205.245  cu o </w:t>
      </w:r>
      <w:proofErr w:type="spellStart"/>
      <w:r w:rsidRPr="00C044A8">
        <w:rPr>
          <w:rFonts w:ascii="Times New Roman" w:hAnsi="Times New Roman" w:cs="Times New Roman"/>
          <w:b/>
          <w:bCs/>
          <w:lang w:val="en-US"/>
        </w:rPr>
        <w:t>suprafata</w:t>
      </w:r>
      <w:proofErr w:type="spellEnd"/>
      <w:r w:rsidRPr="00C044A8">
        <w:rPr>
          <w:rFonts w:ascii="Times New Roman" w:hAnsi="Times New Roman" w:cs="Times New Roman"/>
          <w:b/>
          <w:bCs/>
          <w:lang w:val="en-US"/>
        </w:rPr>
        <w:t xml:space="preserve"> de 3.01560 ha</w:t>
      </w:r>
      <w:r w:rsidRPr="00C044A8">
        <w:rPr>
          <w:rFonts w:ascii="Times New Roman" w:eastAsia="Times New Roman" w:hAnsi="Times New Roman" w:cs="Times New Roman"/>
          <w:kern w:val="0"/>
          <w:lang w:val="en-US" w:eastAsia="ru-RU"/>
          <w14:ligatures w14:val="none"/>
        </w:rPr>
        <w:t xml:space="preserve">    </w:t>
      </w:r>
      <w:r w:rsidRPr="00C044A8">
        <w:rPr>
          <w:rFonts w:ascii="Times New Roman" w:eastAsia="Times New Roman" w:hAnsi="Times New Roman" w:cs="Times New Roman"/>
          <w:kern w:val="0"/>
          <w:sz w:val="20"/>
          <w:lang w:val="en-US" w:eastAsia="ru-RU"/>
          <w14:ligatures w14:val="none"/>
        </w:rPr>
        <w:t xml:space="preserve">                                                     </w:t>
      </w:r>
      <w:r w:rsidRPr="00C044A8">
        <w:rPr>
          <w:rFonts w:ascii="Times New Roman" w:eastAsia="Times New Roman" w:hAnsi="Times New Roman" w:cs="Times New Roman"/>
          <w:b/>
          <w:kern w:val="0"/>
          <w:lang w:val="en-US" w:eastAsia="ru-RU"/>
          <w14:ligatures w14:val="none"/>
        </w:rPr>
        <w:br/>
      </w:r>
    </w:p>
    <w:p w14:paraId="7F14BD55" w14:textId="77777777" w:rsidR="00C044A8" w:rsidRPr="00C044A8" w:rsidRDefault="00C044A8" w:rsidP="00C044A8">
      <w:pPr>
        <w:spacing w:line="259" w:lineRule="auto"/>
        <w:rPr>
          <w:rFonts w:ascii="Times New Roman" w:hAnsi="Times New Roman" w:cs="Times New Roman"/>
          <w:b/>
          <w:bCs/>
          <w:kern w:val="0"/>
          <w:sz w:val="28"/>
          <w:szCs w:val="28"/>
          <w:lang w:val="en-US"/>
          <w14:ligatures w14:val="none"/>
        </w:rPr>
      </w:pPr>
      <w:proofErr w:type="spellStart"/>
      <w:r w:rsidRPr="00C044A8">
        <w:rPr>
          <w:rFonts w:ascii="Times New Roman" w:eastAsia="Times New Roman" w:hAnsi="Times New Roman" w:cs="Times New Roman"/>
          <w:b/>
          <w:kern w:val="0"/>
          <w:lang w:val="en-US" w:eastAsia="ru-RU"/>
          <w14:ligatures w14:val="none"/>
        </w:rPr>
        <w:t>prin</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procedura</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achiziție</w:t>
      </w:r>
      <w:proofErr w:type="spellEnd"/>
      <w:r w:rsidRPr="00C044A8">
        <w:rPr>
          <w:rFonts w:ascii="Times New Roman" w:eastAsia="Times New Roman" w:hAnsi="Times New Roman" w:cs="Times New Roman"/>
          <w:b/>
          <w:kern w:val="0"/>
          <w:lang w:val="en-US" w:eastAsia="ru-RU"/>
          <w14:ligatures w14:val="none"/>
        </w:rPr>
        <w:t xml:space="preserve">   COP</w:t>
      </w:r>
    </w:p>
    <w:p w14:paraId="59B071EB" w14:textId="77777777" w:rsidR="00C044A8" w:rsidRPr="00C044A8" w:rsidRDefault="00C044A8" w:rsidP="00C044A8">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C044A8">
        <w:rPr>
          <w:rFonts w:ascii="Times New Roman" w:eastAsia="Times New Roman" w:hAnsi="Times New Roman" w:cs="Times New Roman"/>
          <w:b/>
          <w:kern w:val="0"/>
          <w:lang w:val="en-US"/>
          <w14:ligatures w14:val="none"/>
        </w:rPr>
        <w:t>*</w:t>
      </w:r>
      <w:proofErr w:type="spellStart"/>
      <w:r w:rsidRPr="00C044A8">
        <w:rPr>
          <w:rFonts w:ascii="Times New Roman" w:eastAsia="Times New Roman" w:hAnsi="Times New Roman" w:cs="Times New Roman"/>
          <w:b/>
          <w:kern w:val="0"/>
          <w:lang w:val="en-US"/>
          <w14:ligatures w14:val="none"/>
        </w:rPr>
        <w:t>Procedura</w:t>
      </w:r>
      <w:proofErr w:type="spellEnd"/>
      <w:r w:rsidRPr="00C044A8">
        <w:rPr>
          <w:rFonts w:ascii="Times New Roman" w:eastAsia="Times New Roman" w:hAnsi="Times New Roman" w:cs="Times New Roman"/>
          <w:b/>
          <w:kern w:val="0"/>
          <w:lang w:val="en-US"/>
          <w14:ligatures w14:val="none"/>
        </w:rPr>
        <w:t xml:space="preserve"> a </w:t>
      </w:r>
      <w:proofErr w:type="spellStart"/>
      <w:r w:rsidRPr="00C044A8">
        <w:rPr>
          <w:rFonts w:ascii="Times New Roman" w:eastAsia="Times New Roman" w:hAnsi="Times New Roman" w:cs="Times New Roman"/>
          <w:b/>
          <w:kern w:val="0"/>
          <w:lang w:val="en-US"/>
          <w14:ligatures w14:val="none"/>
        </w:rPr>
        <w:t>fost</w:t>
      </w:r>
      <w:proofErr w:type="spellEnd"/>
      <w:r w:rsidRPr="00C044A8">
        <w:rPr>
          <w:rFonts w:ascii="Times New Roman" w:eastAsia="Times New Roman" w:hAnsi="Times New Roman" w:cs="Times New Roman"/>
          <w:b/>
          <w:kern w:val="0"/>
          <w:lang w:val="en-US"/>
          <w14:ligatures w14:val="none"/>
        </w:rPr>
        <w:t xml:space="preserve"> </w:t>
      </w:r>
      <w:proofErr w:type="spellStart"/>
      <w:r w:rsidRPr="00C044A8">
        <w:rPr>
          <w:rFonts w:ascii="Times New Roman" w:eastAsia="Times New Roman" w:hAnsi="Times New Roman" w:cs="Times New Roman"/>
          <w:b/>
          <w:kern w:val="0"/>
          <w:lang w:val="en-US"/>
          <w14:ligatures w14:val="none"/>
        </w:rPr>
        <w:t>inclusă</w:t>
      </w:r>
      <w:proofErr w:type="spellEnd"/>
      <w:r w:rsidRPr="00C044A8">
        <w:rPr>
          <w:rFonts w:ascii="Times New Roman" w:eastAsia="Times New Roman" w:hAnsi="Times New Roman" w:cs="Times New Roman"/>
          <w:b/>
          <w:kern w:val="0"/>
          <w:lang w:val="en-US"/>
          <w14:ligatures w14:val="none"/>
        </w:rPr>
        <w:t xml:space="preserve"> </w:t>
      </w:r>
      <w:proofErr w:type="spellStart"/>
      <w:r w:rsidRPr="00C044A8">
        <w:rPr>
          <w:rFonts w:ascii="Times New Roman" w:eastAsia="Times New Roman" w:hAnsi="Times New Roman" w:cs="Times New Roman"/>
          <w:b/>
          <w:kern w:val="0"/>
          <w:lang w:val="en-US"/>
          <w14:ligatures w14:val="none"/>
        </w:rPr>
        <w:t>în</w:t>
      </w:r>
      <w:proofErr w:type="spellEnd"/>
      <w:r w:rsidRPr="00C044A8">
        <w:rPr>
          <w:rFonts w:ascii="Times New Roman" w:eastAsia="Times New Roman" w:hAnsi="Times New Roman" w:cs="Times New Roman"/>
          <w:b/>
          <w:kern w:val="0"/>
          <w:lang w:val="en-US"/>
          <w14:ligatures w14:val="none"/>
        </w:rPr>
        <w:t xml:space="preserve"> </w:t>
      </w:r>
      <w:proofErr w:type="spellStart"/>
      <w:r w:rsidRPr="00C044A8">
        <w:rPr>
          <w:rFonts w:ascii="Times New Roman" w:eastAsia="Times New Roman" w:hAnsi="Times New Roman" w:cs="Times New Roman"/>
          <w:b/>
          <w:kern w:val="0"/>
          <w:lang w:val="en-US"/>
          <w14:ligatures w14:val="none"/>
        </w:rPr>
        <w:t>planul</w:t>
      </w:r>
      <w:proofErr w:type="spellEnd"/>
      <w:r w:rsidRPr="00C044A8">
        <w:rPr>
          <w:rFonts w:ascii="Times New Roman" w:eastAsia="Times New Roman" w:hAnsi="Times New Roman" w:cs="Times New Roman"/>
          <w:b/>
          <w:kern w:val="0"/>
          <w:lang w:val="en-US"/>
          <w14:ligatures w14:val="none"/>
        </w:rPr>
        <w:t xml:space="preserve"> de </w:t>
      </w:r>
      <w:proofErr w:type="spellStart"/>
      <w:r w:rsidRPr="00C044A8">
        <w:rPr>
          <w:rFonts w:ascii="Times New Roman" w:eastAsia="Times New Roman" w:hAnsi="Times New Roman" w:cs="Times New Roman"/>
          <w:b/>
          <w:kern w:val="0"/>
          <w:lang w:val="en-US"/>
          <w14:ligatures w14:val="none"/>
        </w:rPr>
        <w:t>achiziții</w:t>
      </w:r>
      <w:proofErr w:type="spellEnd"/>
      <w:r w:rsidRPr="00C044A8">
        <w:rPr>
          <w:rFonts w:ascii="Times New Roman" w:eastAsia="Times New Roman" w:hAnsi="Times New Roman" w:cs="Times New Roman"/>
          <w:b/>
          <w:kern w:val="0"/>
          <w:lang w:val="en-US"/>
          <w14:ligatures w14:val="none"/>
        </w:rPr>
        <w:t xml:space="preserve"> </w:t>
      </w:r>
      <w:proofErr w:type="spellStart"/>
      <w:r w:rsidRPr="00C044A8">
        <w:rPr>
          <w:rFonts w:ascii="Times New Roman" w:eastAsia="Times New Roman" w:hAnsi="Times New Roman" w:cs="Times New Roman"/>
          <w:b/>
          <w:kern w:val="0"/>
          <w:lang w:val="en-US"/>
          <w14:ligatures w14:val="none"/>
        </w:rPr>
        <w:t>publice</w:t>
      </w:r>
      <w:proofErr w:type="spellEnd"/>
      <w:r w:rsidRPr="00C044A8">
        <w:rPr>
          <w:rFonts w:ascii="Times New Roman" w:eastAsia="Times New Roman" w:hAnsi="Times New Roman" w:cs="Times New Roman"/>
          <w:b/>
          <w:kern w:val="0"/>
          <w:lang w:val="en-US"/>
          <w14:ligatures w14:val="none"/>
        </w:rPr>
        <w:t xml:space="preserve"> a </w:t>
      </w:r>
      <w:proofErr w:type="spellStart"/>
      <w:r w:rsidRPr="00C044A8">
        <w:rPr>
          <w:rFonts w:ascii="Times New Roman" w:eastAsia="Times New Roman" w:hAnsi="Times New Roman" w:cs="Times New Roman"/>
          <w:b/>
          <w:kern w:val="0"/>
          <w:lang w:val="en-US"/>
          <w14:ligatures w14:val="none"/>
        </w:rPr>
        <w:t>autorității</w:t>
      </w:r>
      <w:proofErr w:type="spellEnd"/>
      <w:r w:rsidRPr="00C044A8">
        <w:rPr>
          <w:rFonts w:ascii="Times New Roman" w:eastAsia="Times New Roman" w:hAnsi="Times New Roman" w:cs="Times New Roman"/>
          <w:b/>
          <w:kern w:val="0"/>
          <w:lang w:val="en-US"/>
          <w14:ligatures w14:val="none"/>
        </w:rPr>
        <w:t xml:space="preserve"> </w:t>
      </w:r>
      <w:proofErr w:type="spellStart"/>
      <w:r w:rsidRPr="00C044A8">
        <w:rPr>
          <w:rFonts w:ascii="Times New Roman" w:eastAsia="Times New Roman" w:hAnsi="Times New Roman" w:cs="Times New Roman"/>
          <w:b/>
          <w:kern w:val="0"/>
          <w:lang w:val="en-US"/>
          <w14:ligatures w14:val="none"/>
        </w:rPr>
        <w:t>contractante</w:t>
      </w:r>
      <w:proofErr w:type="spellEnd"/>
      <w:r w:rsidRPr="00C044A8">
        <w:rPr>
          <w:rFonts w:ascii="Times New Roman" w:eastAsia="Times New Roman" w:hAnsi="Times New Roman" w:cs="Times New Roman"/>
          <w:b/>
          <w:kern w:val="0"/>
          <w:lang w:val="en-US"/>
          <w14:ligatures w14:val="none"/>
        </w:rPr>
        <w:t xml:space="preserve"> (Da/</w:t>
      </w:r>
      <w:r w:rsidRPr="00C044A8">
        <w:rPr>
          <w:rFonts w:ascii="Times New Roman" w:eastAsia="Times New Roman" w:hAnsi="Times New Roman" w:cs="Times New Roman"/>
          <w:b/>
          <w:kern w:val="0"/>
          <w:u w:val="single"/>
          <w:lang w:val="en-US"/>
          <w14:ligatures w14:val="none"/>
        </w:rPr>
        <w:t>Nu</w:t>
      </w:r>
      <w:proofErr w:type="gramStart"/>
      <w:r w:rsidRPr="00C044A8">
        <w:rPr>
          <w:rFonts w:ascii="Times New Roman" w:eastAsia="Times New Roman" w:hAnsi="Times New Roman" w:cs="Times New Roman"/>
          <w:b/>
          <w:kern w:val="0"/>
          <w:lang w:val="en-US"/>
          <w14:ligatures w14:val="none"/>
        </w:rPr>
        <w:t>):Da</w:t>
      </w:r>
      <w:proofErr w:type="gramEnd"/>
    </w:p>
    <w:p w14:paraId="610F30F1" w14:textId="77777777" w:rsidR="00C044A8" w:rsidRPr="00C044A8" w:rsidRDefault="00C044A8" w:rsidP="00C044A8">
      <w:pPr>
        <w:shd w:val="clear" w:color="auto" w:fill="FFFFFF" w:themeFill="background1"/>
        <w:tabs>
          <w:tab w:val="left" w:pos="284"/>
          <w:tab w:val="right" w:pos="426"/>
        </w:tabs>
        <w:spacing w:before="120" w:line="259" w:lineRule="auto"/>
        <w:jc w:val="both"/>
        <w:rPr>
          <w:rFonts w:ascii="Times New Roman" w:eastAsia="Times New Roman" w:hAnsi="Times New Roman" w:cs="Times New Roman"/>
          <w:b/>
          <w:kern w:val="0"/>
          <w:lang w:val="ro-MD" w:eastAsia="ru-RU"/>
          <w14:ligatures w14:val="none"/>
        </w:rPr>
      </w:pPr>
      <w:r w:rsidRPr="00C044A8">
        <w:rPr>
          <w:rFonts w:ascii="Times New Roman" w:eastAsia="Times New Roman" w:hAnsi="Times New Roman" w:cs="Times New Roman"/>
          <w:b/>
          <w:kern w:val="0"/>
          <w:lang w:val="en-US"/>
          <w14:ligatures w14:val="none"/>
        </w:rPr>
        <w:t>Link-</w:t>
      </w:r>
      <w:proofErr w:type="spellStart"/>
      <w:r w:rsidRPr="00C044A8">
        <w:rPr>
          <w:rFonts w:ascii="Times New Roman" w:eastAsia="Times New Roman" w:hAnsi="Times New Roman" w:cs="Times New Roman"/>
          <w:b/>
          <w:kern w:val="0"/>
          <w:lang w:val="en-US"/>
          <w14:ligatures w14:val="none"/>
        </w:rPr>
        <w:t>ul</w:t>
      </w:r>
      <w:proofErr w:type="spellEnd"/>
      <w:r w:rsidRPr="00C044A8">
        <w:rPr>
          <w:rFonts w:ascii="Times New Roman" w:eastAsia="Times New Roman" w:hAnsi="Times New Roman" w:cs="Times New Roman"/>
          <w:b/>
          <w:kern w:val="0"/>
          <w:lang w:val="en-US"/>
          <w14:ligatures w14:val="none"/>
        </w:rPr>
        <w:t xml:space="preserve"> </w:t>
      </w:r>
      <w:proofErr w:type="spellStart"/>
      <w:r w:rsidRPr="00C044A8">
        <w:rPr>
          <w:rFonts w:ascii="Times New Roman" w:eastAsia="Times New Roman" w:hAnsi="Times New Roman" w:cs="Times New Roman"/>
          <w:b/>
          <w:kern w:val="0"/>
          <w:lang w:val="en-US"/>
          <w14:ligatures w14:val="none"/>
        </w:rPr>
        <w:t>către</w:t>
      </w:r>
      <w:proofErr w:type="spellEnd"/>
      <w:r w:rsidRPr="00C044A8">
        <w:rPr>
          <w:rFonts w:ascii="Times New Roman" w:eastAsia="Times New Roman" w:hAnsi="Times New Roman" w:cs="Times New Roman"/>
          <w:b/>
          <w:kern w:val="0"/>
          <w:lang w:val="en-US"/>
          <w14:ligatures w14:val="none"/>
        </w:rPr>
        <w:t xml:space="preserve"> </w:t>
      </w:r>
      <w:proofErr w:type="spellStart"/>
      <w:r w:rsidRPr="00C044A8">
        <w:rPr>
          <w:rFonts w:ascii="Times New Roman" w:eastAsia="Times New Roman" w:hAnsi="Times New Roman" w:cs="Times New Roman"/>
          <w:b/>
          <w:kern w:val="0"/>
          <w:lang w:val="en-US"/>
          <w14:ligatures w14:val="none"/>
        </w:rPr>
        <w:t>planul</w:t>
      </w:r>
      <w:proofErr w:type="spellEnd"/>
      <w:r w:rsidRPr="00C044A8">
        <w:rPr>
          <w:rFonts w:ascii="Times New Roman" w:eastAsia="Times New Roman" w:hAnsi="Times New Roman" w:cs="Times New Roman"/>
          <w:b/>
          <w:kern w:val="0"/>
          <w:lang w:val="en-US"/>
          <w14:ligatures w14:val="none"/>
        </w:rPr>
        <w:t xml:space="preserve"> de </w:t>
      </w:r>
      <w:proofErr w:type="spellStart"/>
      <w:r w:rsidRPr="00C044A8">
        <w:rPr>
          <w:rFonts w:ascii="Times New Roman" w:eastAsia="Times New Roman" w:hAnsi="Times New Roman" w:cs="Times New Roman"/>
          <w:b/>
          <w:kern w:val="0"/>
          <w:lang w:val="en-US"/>
          <w14:ligatures w14:val="none"/>
        </w:rPr>
        <w:t>achiziții</w:t>
      </w:r>
      <w:proofErr w:type="spellEnd"/>
      <w:r w:rsidRPr="00C044A8">
        <w:rPr>
          <w:rFonts w:ascii="Times New Roman" w:eastAsia="Times New Roman" w:hAnsi="Times New Roman" w:cs="Times New Roman"/>
          <w:b/>
          <w:kern w:val="0"/>
          <w:lang w:val="en-US"/>
          <w14:ligatures w14:val="none"/>
        </w:rPr>
        <w:t xml:space="preserve"> </w:t>
      </w:r>
      <w:proofErr w:type="spellStart"/>
      <w:r w:rsidRPr="00C044A8">
        <w:rPr>
          <w:rFonts w:ascii="Times New Roman" w:eastAsia="Times New Roman" w:hAnsi="Times New Roman" w:cs="Times New Roman"/>
          <w:b/>
          <w:kern w:val="0"/>
          <w:lang w:val="en-US"/>
          <w14:ligatures w14:val="none"/>
        </w:rPr>
        <w:t>publice</w:t>
      </w:r>
      <w:proofErr w:type="spellEnd"/>
      <w:r w:rsidRPr="00C044A8">
        <w:rPr>
          <w:rFonts w:ascii="Times New Roman" w:eastAsia="Times New Roman" w:hAnsi="Times New Roman" w:cs="Times New Roman"/>
          <w:b/>
          <w:kern w:val="0"/>
          <w:lang w:val="en-US"/>
          <w14:ligatures w14:val="none"/>
        </w:rPr>
        <w:t xml:space="preserve"> </w:t>
      </w:r>
      <w:proofErr w:type="spellStart"/>
      <w:r w:rsidRPr="00C044A8">
        <w:rPr>
          <w:rFonts w:ascii="Times New Roman" w:eastAsia="Times New Roman" w:hAnsi="Times New Roman" w:cs="Times New Roman"/>
          <w:b/>
          <w:kern w:val="0"/>
          <w:lang w:val="en-US"/>
          <w14:ligatures w14:val="none"/>
        </w:rPr>
        <w:t>publicat</w:t>
      </w:r>
      <w:proofErr w:type="spellEnd"/>
      <w:r w:rsidRPr="00C044A8">
        <w:rPr>
          <w:rFonts w:ascii="Times New Roman" w:eastAsia="Times New Roman" w:hAnsi="Times New Roman" w:cs="Times New Roman"/>
          <w:b/>
          <w:kern w:val="0"/>
          <w:lang w:val="en-US"/>
          <w14:ligatures w14:val="none"/>
        </w:rPr>
        <w:t xml:space="preserve">: </w:t>
      </w:r>
      <w:r w:rsidRPr="00C044A8">
        <w:fldChar w:fldCharType="begin"/>
      </w:r>
      <w:r w:rsidRPr="00C044A8">
        <w:rPr>
          <w:lang w:val="en-US"/>
        </w:rPr>
        <w:instrText>HYPERLINK "https://primaria.causeni.org/achizitii-publice/" \t "_blank"</w:instrText>
      </w:r>
      <w:r w:rsidRPr="00C044A8">
        <w:fldChar w:fldCharType="separate"/>
      </w:r>
      <w:r w:rsidRPr="00C044A8">
        <w:rPr>
          <w:rFonts w:ascii="Times New Roman" w:eastAsiaTheme="majorEastAsia" w:hAnsi="Times New Roman" w:cs="Times New Roman"/>
          <w:color w:val="1155CC"/>
          <w:kern w:val="0"/>
          <w:u w:val="single"/>
          <w:shd w:val="clear" w:color="auto" w:fill="FFFFFF"/>
          <w:lang w:val="ro-RO"/>
          <w14:ligatures w14:val="none"/>
        </w:rPr>
        <w:t>https://primaria.causeni.org/achizitii-publice/</w:t>
      </w:r>
      <w:r w:rsidRPr="00C044A8">
        <w:rPr>
          <w:rFonts w:ascii="Times New Roman" w:eastAsiaTheme="majorEastAsia" w:hAnsi="Times New Roman" w:cs="Times New Roman"/>
          <w:color w:val="1155CC"/>
          <w:kern w:val="0"/>
          <w:u w:val="single"/>
          <w:shd w:val="clear" w:color="auto" w:fill="FFFFFF"/>
          <w:lang w:val="ro-RO"/>
          <w14:ligatures w14:val="none"/>
        </w:rPr>
        <w:fldChar w:fldCharType="end"/>
      </w:r>
    </w:p>
    <w:p w14:paraId="1ED56EF6" w14:textId="77777777" w:rsidR="00C044A8" w:rsidRPr="00C044A8" w:rsidRDefault="00C044A8" w:rsidP="00C044A8">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Denumirea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autorității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contractante</w:t>
      </w:r>
      <w:proofErr w:type="spellEnd"/>
      <w:r w:rsidRPr="00C044A8">
        <w:rPr>
          <w:rFonts w:ascii="Times New Roman" w:eastAsia="Times New Roman" w:hAnsi="Times New Roman" w:cs="Times New Roman"/>
          <w:b/>
          <w:kern w:val="0"/>
          <w:lang w:val="en-US" w:eastAsia="ru-RU"/>
          <w14:ligatures w14:val="none"/>
        </w:rPr>
        <w:t xml:space="preserve">: Primaria </w:t>
      </w:r>
      <w:proofErr w:type="spellStart"/>
      <w:r w:rsidRPr="00C044A8">
        <w:rPr>
          <w:rFonts w:ascii="Times New Roman" w:eastAsia="Times New Roman" w:hAnsi="Times New Roman" w:cs="Times New Roman"/>
          <w:b/>
          <w:kern w:val="0"/>
          <w:lang w:val="en-US" w:eastAsia="ru-RU"/>
          <w14:ligatures w14:val="none"/>
        </w:rPr>
        <w:t>orasului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Causeni</w:t>
      </w:r>
      <w:proofErr w:type="spellEnd"/>
    </w:p>
    <w:p w14:paraId="7D0E8BEF" w14:textId="77777777" w:rsidR="00C044A8" w:rsidRPr="00C044A8" w:rsidRDefault="00C044A8" w:rsidP="00C044A8">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C044A8">
        <w:rPr>
          <w:rFonts w:ascii="Times New Roman" w:eastAsia="Times New Roman" w:hAnsi="Times New Roman" w:cs="Times New Roman"/>
          <w:b/>
          <w:kern w:val="0"/>
          <w:lang w:val="en-US" w:eastAsia="ru-RU"/>
          <w14:ligatures w14:val="none"/>
        </w:rPr>
        <w:t xml:space="preserve">IDNO: </w:t>
      </w:r>
      <w:r w:rsidRPr="00C044A8">
        <w:rPr>
          <w:rFonts w:ascii="Times New Roman" w:eastAsia="Times New Roman" w:hAnsi="Times New Roman" w:cs="Times New Roman"/>
          <w:b/>
          <w:kern w:val="0"/>
          <w:shd w:val="clear" w:color="auto" w:fill="FFFFFF" w:themeFill="background1"/>
          <w:lang w:val="en-US" w:eastAsia="ru-RU"/>
          <w14:ligatures w14:val="none"/>
        </w:rPr>
        <w:t>1007601006151</w:t>
      </w:r>
    </w:p>
    <w:p w14:paraId="321B5559" w14:textId="77777777" w:rsidR="00C044A8" w:rsidRPr="00C044A8" w:rsidRDefault="00C044A8" w:rsidP="00C044A8">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Adresa</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kern w:val="0"/>
          <w:shd w:val="clear" w:color="auto" w:fill="FFFFFF" w:themeFill="background1"/>
          <w:lang w:val="en-US" w:eastAsia="ru-RU"/>
          <w14:ligatures w14:val="none"/>
        </w:rPr>
        <w:t xml:space="preserve">or. </w:t>
      </w:r>
      <w:proofErr w:type="spellStart"/>
      <w:r w:rsidRPr="00C044A8">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C044A8">
        <w:rPr>
          <w:rFonts w:ascii="Times New Roman" w:eastAsia="Times New Roman" w:hAnsi="Times New Roman" w:cs="Times New Roman"/>
          <w:b/>
          <w:kern w:val="0"/>
          <w:shd w:val="clear" w:color="auto" w:fill="FFFFFF" w:themeFill="background1"/>
          <w:lang w:val="en-US" w:eastAsia="ru-RU"/>
          <w14:ligatures w14:val="none"/>
        </w:rPr>
        <w:t xml:space="preserve"> str. </w:t>
      </w:r>
      <w:proofErr w:type="spellStart"/>
      <w:r w:rsidRPr="00C044A8">
        <w:rPr>
          <w:rFonts w:ascii="Times New Roman" w:eastAsia="Times New Roman" w:hAnsi="Times New Roman" w:cs="Times New Roman"/>
          <w:b/>
          <w:kern w:val="0"/>
          <w:shd w:val="clear" w:color="auto" w:fill="FFFFFF" w:themeFill="background1"/>
          <w:lang w:val="en-US" w:eastAsia="ru-RU"/>
          <w14:ligatures w14:val="none"/>
        </w:rPr>
        <w:t>Mesterul</w:t>
      </w:r>
      <w:proofErr w:type="spellEnd"/>
      <w:r w:rsidRPr="00C044A8">
        <w:rPr>
          <w:rFonts w:ascii="Times New Roman" w:eastAsia="Times New Roman" w:hAnsi="Times New Roman" w:cs="Times New Roman"/>
          <w:b/>
          <w:kern w:val="0"/>
          <w:shd w:val="clear" w:color="auto" w:fill="FFFFFF" w:themeFill="background1"/>
          <w:lang w:val="en-US" w:eastAsia="ru-RU"/>
          <w14:ligatures w14:val="none"/>
        </w:rPr>
        <w:t xml:space="preserve"> Radu nr. 3</w:t>
      </w:r>
    </w:p>
    <w:p w14:paraId="5DA6052E" w14:textId="77777777" w:rsidR="00C044A8" w:rsidRPr="00C044A8" w:rsidRDefault="00C044A8" w:rsidP="00C044A8">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Numărul</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telefon</w:t>
      </w:r>
      <w:proofErr w:type="spellEnd"/>
      <w:r w:rsidRPr="00C044A8">
        <w:rPr>
          <w:rFonts w:ascii="Times New Roman" w:eastAsia="Times New Roman" w:hAnsi="Times New Roman" w:cs="Times New Roman"/>
          <w:b/>
          <w:kern w:val="0"/>
          <w:lang w:val="en-US" w:eastAsia="ru-RU"/>
          <w14:ligatures w14:val="none"/>
        </w:rPr>
        <w:t xml:space="preserve">/fax: </w:t>
      </w:r>
      <w:r w:rsidRPr="00C044A8">
        <w:rPr>
          <w:rFonts w:ascii="Times New Roman" w:eastAsia="Times New Roman" w:hAnsi="Times New Roman" w:cs="Times New Roman"/>
          <w:b/>
          <w:kern w:val="0"/>
          <w:shd w:val="clear" w:color="auto" w:fill="FFFFFF" w:themeFill="background1"/>
          <w:lang w:val="en-US" w:eastAsia="ru-RU"/>
          <w14:ligatures w14:val="none"/>
        </w:rPr>
        <w:t>024322233, 069214273</w:t>
      </w:r>
    </w:p>
    <w:p w14:paraId="4521AB59" w14:textId="77777777" w:rsidR="00C044A8" w:rsidRPr="00C044A8" w:rsidRDefault="00C044A8" w:rsidP="00C044A8">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Adresa</w:t>
      </w:r>
      <w:proofErr w:type="spellEnd"/>
      <w:r w:rsidRPr="00C044A8">
        <w:rPr>
          <w:rFonts w:ascii="Times New Roman" w:eastAsia="Times New Roman" w:hAnsi="Times New Roman" w:cs="Times New Roman"/>
          <w:b/>
          <w:kern w:val="0"/>
          <w:lang w:val="en-US" w:eastAsia="ru-RU"/>
          <w14:ligatures w14:val="none"/>
        </w:rPr>
        <w:t xml:space="preserve"> de e-mail </w:t>
      </w:r>
      <w:proofErr w:type="spellStart"/>
      <w:r w:rsidRPr="00C044A8">
        <w:rPr>
          <w:rFonts w:ascii="Times New Roman" w:eastAsia="Times New Roman" w:hAnsi="Times New Roman" w:cs="Times New Roman"/>
          <w:b/>
          <w:kern w:val="0"/>
          <w:lang w:val="en-US" w:eastAsia="ru-RU"/>
          <w14:ligatures w14:val="none"/>
        </w:rPr>
        <w:t>și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pagina</w:t>
      </w:r>
      <w:proofErr w:type="spellEnd"/>
      <w:r w:rsidRPr="00C044A8">
        <w:rPr>
          <w:rFonts w:ascii="Times New Roman" w:eastAsia="Times New Roman" w:hAnsi="Times New Roman" w:cs="Times New Roman"/>
          <w:b/>
          <w:kern w:val="0"/>
          <w:lang w:val="en-US" w:eastAsia="ru-RU"/>
          <w14:ligatures w14:val="none"/>
        </w:rPr>
        <w:t xml:space="preserve"> web </w:t>
      </w:r>
      <w:proofErr w:type="spellStart"/>
      <w:r w:rsidRPr="00C044A8">
        <w:rPr>
          <w:rFonts w:ascii="Times New Roman" w:eastAsia="Times New Roman" w:hAnsi="Times New Roman" w:cs="Times New Roman"/>
          <w:b/>
          <w:kern w:val="0"/>
          <w:lang w:val="en-US" w:eastAsia="ru-RU"/>
          <w14:ligatures w14:val="none"/>
        </w:rPr>
        <w:t>oficială</w:t>
      </w:r>
      <w:proofErr w:type="spellEnd"/>
      <w:r w:rsidRPr="00C044A8">
        <w:rPr>
          <w:rFonts w:ascii="Times New Roman" w:eastAsia="Times New Roman" w:hAnsi="Times New Roman" w:cs="Times New Roman"/>
          <w:b/>
          <w:kern w:val="0"/>
          <w:lang w:val="en-US" w:eastAsia="ru-RU"/>
          <w14:ligatures w14:val="none"/>
        </w:rPr>
        <w:t xml:space="preserve"> </w:t>
      </w:r>
      <w:proofErr w:type="gramStart"/>
      <w:r w:rsidRPr="00C044A8">
        <w:rPr>
          <w:rFonts w:ascii="Times New Roman" w:eastAsia="Times New Roman" w:hAnsi="Times New Roman" w:cs="Times New Roman"/>
          <w:b/>
          <w:kern w:val="0"/>
          <w:lang w:val="en-US" w:eastAsia="ru-RU"/>
          <w14:ligatures w14:val="none"/>
        </w:rPr>
        <w:t>a</w:t>
      </w:r>
      <w:proofErr w:type="gram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autorității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contractante</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kern w:val="0"/>
          <w:shd w:val="clear" w:color="auto" w:fill="FFFFFF" w:themeFill="background1"/>
          <w:lang w:val="en-US" w:eastAsia="ru-RU"/>
          <w14:ligatures w14:val="none"/>
        </w:rPr>
        <w:t>primaria@causeni.org</w:t>
      </w:r>
    </w:p>
    <w:p w14:paraId="37B755EA" w14:textId="77777777" w:rsidR="00C044A8" w:rsidRPr="00C044A8" w:rsidRDefault="00C044A8" w:rsidP="00C044A8">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Adresa</w:t>
      </w:r>
      <w:proofErr w:type="spellEnd"/>
      <w:r w:rsidRPr="00C044A8">
        <w:rPr>
          <w:rFonts w:ascii="Times New Roman" w:eastAsia="Times New Roman" w:hAnsi="Times New Roman" w:cs="Times New Roman"/>
          <w:b/>
          <w:kern w:val="0"/>
          <w:lang w:val="en-US" w:eastAsia="ru-RU"/>
          <w14:ligatures w14:val="none"/>
        </w:rPr>
        <w:t xml:space="preserve"> de e-mail </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pagina</w:t>
      </w:r>
      <w:proofErr w:type="spellEnd"/>
      <w:r w:rsidRPr="00C044A8">
        <w:rPr>
          <w:rFonts w:ascii="Times New Roman" w:eastAsia="Times New Roman" w:hAnsi="Times New Roman" w:cs="Times New Roman"/>
          <w:b/>
          <w:kern w:val="0"/>
          <w:lang w:val="en-US" w:eastAsia="ru-RU"/>
          <w14:ligatures w14:val="none"/>
        </w:rPr>
        <w:t xml:space="preserve"> web </w:t>
      </w:r>
      <w:proofErr w:type="spellStart"/>
      <w:r w:rsidRPr="00C044A8">
        <w:rPr>
          <w:rFonts w:ascii="Times New Roman" w:eastAsia="Times New Roman" w:hAnsi="Times New Roman" w:cs="Times New Roman"/>
          <w:b/>
          <w:kern w:val="0"/>
          <w:lang w:val="en-US" w:eastAsia="ru-RU"/>
          <w14:ligatures w14:val="none"/>
        </w:rPr>
        <w:t>oficială</w:t>
      </w:r>
      <w:proofErr w:type="spellEnd"/>
      <w:r w:rsidRPr="00C044A8">
        <w:rPr>
          <w:rFonts w:ascii="Times New Roman" w:eastAsia="Times New Roman" w:hAnsi="Times New Roman" w:cs="Times New Roman"/>
          <w:b/>
          <w:kern w:val="0"/>
          <w:lang w:val="en-US" w:eastAsia="ru-RU"/>
          <w14:ligatures w14:val="none"/>
        </w:rPr>
        <w:t xml:space="preserve"> de la care se </w:t>
      </w:r>
      <w:proofErr w:type="spellStart"/>
      <w:r w:rsidRPr="00C044A8">
        <w:rPr>
          <w:rFonts w:ascii="Times New Roman" w:eastAsia="Times New Roman" w:hAnsi="Times New Roman" w:cs="Times New Roman"/>
          <w:b/>
          <w:kern w:val="0"/>
          <w:lang w:val="en-US" w:eastAsia="ru-RU"/>
          <w14:ligatures w14:val="none"/>
        </w:rPr>
        <w:t>va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putea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obține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accesul</w:t>
      </w:r>
      <w:proofErr w:type="spellEnd"/>
      <w:r w:rsidRPr="00C044A8">
        <w:rPr>
          <w:rFonts w:ascii="Times New Roman" w:eastAsia="Times New Roman" w:hAnsi="Times New Roman" w:cs="Times New Roman"/>
          <w:b/>
          <w:kern w:val="0"/>
          <w:lang w:val="en-US" w:eastAsia="ru-RU"/>
          <w14:ligatures w14:val="none"/>
        </w:rPr>
        <w:t xml:space="preserve"> la </w:t>
      </w:r>
      <w:proofErr w:type="spellStart"/>
      <w:r w:rsidRPr="00C044A8">
        <w:rPr>
          <w:rFonts w:ascii="Times New Roman" w:eastAsia="Times New Roman" w:hAnsi="Times New Roman" w:cs="Times New Roman"/>
          <w:b/>
          <w:kern w:val="0"/>
          <w:lang w:val="en-US" w:eastAsia="ru-RU"/>
          <w14:ligatures w14:val="none"/>
        </w:rPr>
        <w:t>documentația</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atribuire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documentația</w:t>
      </w:r>
      <w:proofErr w:type="spellEnd"/>
      <w:r w:rsidRPr="00C044A8">
        <w:rPr>
          <w:rFonts w:ascii="Times New Roman" w:eastAsia="Times New Roman" w:hAnsi="Times New Roman" w:cs="Times New Roman"/>
          <w:b/>
          <w:i/>
          <w:kern w:val="0"/>
          <w:lang w:val="en-US" w:eastAsia="ru-RU"/>
          <w14:ligatures w14:val="none"/>
        </w:rPr>
        <w:t xml:space="preserve"> de </w:t>
      </w:r>
      <w:proofErr w:type="spellStart"/>
      <w:r w:rsidRPr="00C044A8">
        <w:rPr>
          <w:rFonts w:ascii="Times New Roman" w:eastAsia="Times New Roman" w:hAnsi="Times New Roman" w:cs="Times New Roman"/>
          <w:b/>
          <w:i/>
          <w:kern w:val="0"/>
          <w:lang w:val="en-US" w:eastAsia="ru-RU"/>
          <w14:ligatures w14:val="none"/>
        </w:rPr>
        <w:t>atribuire</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este</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anexată</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în</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cadrul</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procedurii</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în</w:t>
      </w:r>
      <w:proofErr w:type="spellEnd"/>
      <w:r w:rsidRPr="00C044A8">
        <w:rPr>
          <w:rFonts w:ascii="Times New Roman" w:eastAsia="Times New Roman" w:hAnsi="Times New Roman" w:cs="Times New Roman"/>
          <w:b/>
          <w:i/>
          <w:kern w:val="0"/>
          <w:lang w:val="en-US" w:eastAsia="ru-RU"/>
          <w14:ligatures w14:val="none"/>
        </w:rPr>
        <w:t xml:space="preserve"> SIA RSAP</w:t>
      </w:r>
    </w:p>
    <w:p w14:paraId="0F67D105" w14:textId="77777777" w:rsidR="00C044A8" w:rsidRPr="00C044A8" w:rsidRDefault="00C044A8" w:rsidP="00C044A8">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Tipul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autorității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contractante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și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obiectul</w:t>
      </w:r>
      <w:proofErr w:type="spellEnd"/>
      <w:r w:rsidRPr="00C044A8">
        <w:rPr>
          <w:rFonts w:ascii="Times New Roman" w:eastAsia="Times New Roman" w:hAnsi="Times New Roman" w:cs="Times New Roman"/>
          <w:b/>
          <w:kern w:val="0"/>
          <w:lang w:val="en-US" w:eastAsia="ru-RU"/>
          <w14:ligatures w14:val="none"/>
        </w:rPr>
        <w:t xml:space="preserve"> principal de </w:t>
      </w:r>
      <w:proofErr w:type="spellStart"/>
      <w:r w:rsidRPr="00C044A8">
        <w:rPr>
          <w:rFonts w:ascii="Times New Roman" w:eastAsia="Times New Roman" w:hAnsi="Times New Roman" w:cs="Times New Roman"/>
          <w:b/>
          <w:kern w:val="0"/>
          <w:lang w:val="en-US" w:eastAsia="ru-RU"/>
          <w14:ligatures w14:val="none"/>
        </w:rPr>
        <w:t>activitate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dacă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este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mențiunea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autoritatea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contractantă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este</w:t>
      </w:r>
      <w:proofErr w:type="spellEnd"/>
      <w:r w:rsidRPr="00C044A8">
        <w:rPr>
          <w:rFonts w:ascii="Times New Roman" w:eastAsia="Times New Roman" w:hAnsi="Times New Roman" w:cs="Times New Roman"/>
          <w:b/>
          <w:kern w:val="0"/>
          <w:lang w:val="en-US" w:eastAsia="ru-RU"/>
          <w14:ligatures w14:val="none"/>
        </w:rPr>
        <w:t xml:space="preserve"> o </w:t>
      </w:r>
      <w:proofErr w:type="spellStart"/>
      <w:r w:rsidRPr="00C044A8">
        <w:rPr>
          <w:rFonts w:ascii="Times New Roman" w:eastAsia="Times New Roman" w:hAnsi="Times New Roman" w:cs="Times New Roman"/>
          <w:b/>
          <w:kern w:val="0"/>
          <w:lang w:val="en-US" w:eastAsia="ru-RU"/>
          <w14:ligatures w14:val="none"/>
        </w:rPr>
        <w:t>autoritate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centrală</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achiziție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achiziția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implică</w:t>
      </w:r>
      <w:proofErr w:type="spellEnd"/>
      <w:r w:rsidRPr="00C044A8">
        <w:rPr>
          <w:rFonts w:ascii="Times New Roman" w:eastAsia="Times New Roman" w:hAnsi="Times New Roman" w:cs="Times New Roman"/>
          <w:b/>
          <w:kern w:val="0"/>
          <w:lang w:val="en-US" w:eastAsia="ru-RU"/>
          <w14:ligatures w14:val="none"/>
        </w:rPr>
        <w:t xml:space="preserve"> o </w:t>
      </w:r>
      <w:proofErr w:type="spellStart"/>
      <w:r w:rsidRPr="00C044A8">
        <w:rPr>
          <w:rFonts w:ascii="Times New Roman" w:eastAsia="Times New Roman" w:hAnsi="Times New Roman" w:cs="Times New Roman"/>
          <w:b/>
          <w:kern w:val="0"/>
          <w:lang w:val="en-US" w:eastAsia="ru-RU"/>
          <w14:ligatures w14:val="none"/>
        </w:rPr>
        <w:t>altă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formă</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achiziție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comună</w:t>
      </w:r>
      <w:proofErr w:type="spellEnd"/>
      <w:r w:rsidRPr="00C044A8">
        <w:rPr>
          <w:rFonts w:ascii="Times New Roman" w:eastAsia="Times New Roman" w:hAnsi="Times New Roman" w:cs="Times New Roman"/>
          <w:b/>
          <w:kern w:val="0"/>
          <w:lang w:val="en-US" w:eastAsia="ru-RU"/>
          <w14:ligatures w14:val="none"/>
        </w:rPr>
        <w:t xml:space="preserve">): APL </w:t>
      </w:r>
      <w:proofErr w:type="spellStart"/>
      <w:r w:rsidRPr="00C044A8">
        <w:rPr>
          <w:rFonts w:ascii="Times New Roman" w:eastAsia="Times New Roman" w:hAnsi="Times New Roman" w:cs="Times New Roman"/>
          <w:b/>
          <w:kern w:val="0"/>
          <w:lang w:val="en-US" w:eastAsia="ru-RU"/>
          <w14:ligatures w14:val="none"/>
        </w:rPr>
        <w:t>nivelul</w:t>
      </w:r>
      <w:proofErr w:type="spellEnd"/>
      <w:r w:rsidRPr="00C044A8">
        <w:rPr>
          <w:rFonts w:ascii="Times New Roman" w:eastAsia="Times New Roman" w:hAnsi="Times New Roman" w:cs="Times New Roman"/>
          <w:b/>
          <w:kern w:val="0"/>
          <w:lang w:val="en-US" w:eastAsia="ru-RU"/>
          <w14:ligatures w14:val="none"/>
        </w:rPr>
        <w:t xml:space="preserve"> I</w:t>
      </w:r>
    </w:p>
    <w:p w14:paraId="1CCA6C95" w14:textId="77777777" w:rsidR="00C044A8" w:rsidRPr="00C044A8" w:rsidRDefault="00C044A8" w:rsidP="00C044A8">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Cumpărătorul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invită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operatorii</w:t>
      </w:r>
      <w:proofErr w:type="spellEnd"/>
      <w:r w:rsidRPr="00C044A8">
        <w:rPr>
          <w:rFonts w:ascii="Times New Roman" w:eastAsia="Times New Roman" w:hAnsi="Times New Roman" w:cs="Times New Roman"/>
          <w:b/>
          <w:kern w:val="0"/>
          <w:lang w:val="en-US" w:eastAsia="ru-RU"/>
          <w14:ligatures w14:val="none"/>
        </w:rPr>
        <w:t xml:space="preserve"> economici </w:t>
      </w:r>
      <w:proofErr w:type="spellStart"/>
      <w:r w:rsidRPr="00C044A8">
        <w:rPr>
          <w:rFonts w:ascii="Times New Roman" w:eastAsia="Times New Roman" w:hAnsi="Times New Roman" w:cs="Times New Roman"/>
          <w:b/>
          <w:kern w:val="0"/>
          <w:lang w:val="en-US" w:eastAsia="ru-RU"/>
          <w14:ligatures w14:val="none"/>
        </w:rPr>
        <w:t>interesați</w:t>
      </w:r>
      <w:proofErr w:type="spellEnd"/>
      <w:r w:rsidRPr="00C044A8">
        <w:rPr>
          <w:rFonts w:ascii="Times New Roman" w:eastAsia="Times New Roman" w:hAnsi="Times New Roman" w:cs="Times New Roman"/>
          <w:b/>
          <w:kern w:val="0"/>
          <w:lang w:val="en-US" w:eastAsia="ru-RU"/>
          <w14:ligatures w14:val="none"/>
        </w:rPr>
        <w:t xml:space="preserve">, care </w:t>
      </w:r>
      <w:proofErr w:type="spellStart"/>
      <w:r w:rsidRPr="00C044A8">
        <w:rPr>
          <w:rFonts w:ascii="Times New Roman" w:eastAsia="Times New Roman" w:hAnsi="Times New Roman" w:cs="Times New Roman"/>
          <w:b/>
          <w:kern w:val="0"/>
          <w:lang w:val="en-US" w:eastAsia="ru-RU"/>
          <w14:ligatures w14:val="none"/>
        </w:rPr>
        <w:t>îi</w:t>
      </w:r>
      <w:proofErr w:type="spellEnd"/>
      <w:r w:rsidRPr="00C044A8">
        <w:rPr>
          <w:rFonts w:ascii="Times New Roman" w:eastAsia="Times New Roman" w:hAnsi="Times New Roman" w:cs="Times New Roman"/>
          <w:b/>
          <w:kern w:val="0"/>
          <w:lang w:val="en-US" w:eastAsia="ru-RU"/>
          <w14:ligatures w14:val="none"/>
        </w:rPr>
        <w:t xml:space="preserve"> pot </w:t>
      </w:r>
      <w:proofErr w:type="spellStart"/>
      <w:r w:rsidRPr="00C044A8">
        <w:rPr>
          <w:rFonts w:ascii="Times New Roman" w:eastAsia="Times New Roman" w:hAnsi="Times New Roman" w:cs="Times New Roman"/>
          <w:b/>
          <w:kern w:val="0"/>
          <w:lang w:val="en-US" w:eastAsia="ru-RU"/>
          <w14:ligatures w14:val="none"/>
        </w:rPr>
        <w:t>satisface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necesitățile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participe</w:t>
      </w:r>
      <w:proofErr w:type="spellEnd"/>
      <w:r w:rsidRPr="00C044A8">
        <w:rPr>
          <w:rFonts w:ascii="Times New Roman" w:eastAsia="Times New Roman" w:hAnsi="Times New Roman" w:cs="Times New Roman"/>
          <w:b/>
          <w:kern w:val="0"/>
          <w:lang w:val="en-US" w:eastAsia="ru-RU"/>
          <w14:ligatures w14:val="none"/>
        </w:rPr>
        <w:t xml:space="preserve"> la </w:t>
      </w:r>
      <w:proofErr w:type="spellStart"/>
      <w:r w:rsidRPr="00C044A8">
        <w:rPr>
          <w:rFonts w:ascii="Times New Roman" w:eastAsia="Times New Roman" w:hAnsi="Times New Roman" w:cs="Times New Roman"/>
          <w:b/>
          <w:kern w:val="0"/>
          <w:lang w:val="en-US" w:eastAsia="ru-RU"/>
          <w14:ligatures w14:val="none"/>
        </w:rPr>
        <w:t>procedura</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achiziție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privind</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prestarea</w:t>
      </w:r>
      <w:proofErr w:type="spellEnd"/>
      <w:r w:rsidRPr="00C044A8">
        <w:rPr>
          <w:rFonts w:ascii="Times New Roman" w:eastAsia="Times New Roman" w:hAnsi="Times New Roman" w:cs="Times New Roman"/>
          <w:b/>
          <w:kern w:val="0"/>
          <w:lang w:val="en-US" w:eastAsia="ru-RU"/>
          <w14:ligatures w14:val="none"/>
        </w:rPr>
        <w:t>/</w:t>
      </w:r>
      <w:proofErr w:type="spellStart"/>
      <w:r w:rsidRPr="00C044A8">
        <w:rPr>
          <w:rFonts w:ascii="Times New Roman" w:eastAsia="Times New Roman" w:hAnsi="Times New Roman" w:cs="Times New Roman"/>
          <w:b/>
          <w:kern w:val="0"/>
          <w:lang w:val="en-US" w:eastAsia="ru-RU"/>
          <w14:ligatures w14:val="none"/>
        </w:rPr>
        <w:t>executarea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următoarelor</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servicii</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proiectare</w:t>
      </w:r>
      <w:proofErr w:type="spellEnd"/>
      <w:r w:rsidRPr="00C044A8">
        <w:rPr>
          <w:rFonts w:ascii="Times New Roman" w:eastAsia="Times New Roman" w:hAnsi="Times New Roman" w:cs="Times New Roman"/>
          <w:b/>
          <w:kern w:val="0"/>
          <w:lang w:val="en-US" w:eastAsia="ru-RU"/>
          <w14:ligatures w14:val="none"/>
        </w:rPr>
        <w:t>/</w:t>
      </w:r>
      <w:proofErr w:type="spellStart"/>
      <w:r w:rsidRPr="00C044A8">
        <w:rPr>
          <w:rFonts w:ascii="Times New Roman" w:eastAsia="Times New Roman" w:hAnsi="Times New Roman" w:cs="Times New Roman"/>
          <w:b/>
          <w:kern w:val="0"/>
          <w:lang w:val="en-US" w:eastAsia="ru-RU"/>
          <w14:ligatures w14:val="none"/>
        </w:rPr>
        <w:t>lucrări</w:t>
      </w:r>
      <w:proofErr w:type="spellEnd"/>
      <w:r w:rsidRPr="00C044A8">
        <w:rPr>
          <w:rFonts w:ascii="Times New Roman" w:eastAsia="Times New Roman" w:hAnsi="Times New Roman" w:cs="Times New Roman"/>
          <w:b/>
          <w:kern w:val="0"/>
          <w:lang w:val="en-US" w:eastAsia="ru-RU"/>
          <w14:ligatures w14:val="none"/>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044A8" w:rsidRPr="00C044A8" w14:paraId="76C7CC02" w14:textId="77777777" w:rsidTr="006F4AF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B459B6"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C044A8">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DE25CD4"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C044A8">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0101653"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C044A8">
              <w:rPr>
                <w:rFonts w:ascii="Times New Roman" w:eastAsia="Times New Roman" w:hAnsi="Times New Roman" w:cs="Times New Roman"/>
                <w:b/>
                <w:kern w:val="0"/>
                <w:sz w:val="20"/>
                <w:szCs w:val="20"/>
                <w:lang w:val="en-US" w:eastAsia="ru-RU"/>
                <w14:ligatures w14:val="none"/>
              </w:rPr>
              <w:t>Denumirea</w:t>
            </w:r>
            <w:proofErr w:type="spellEnd"/>
            <w:r w:rsidRPr="00C044A8">
              <w:rPr>
                <w:rFonts w:ascii="Times New Roman" w:eastAsia="Times New Roman" w:hAnsi="Times New Roman" w:cs="Times New Roman"/>
                <w:b/>
                <w:kern w:val="0"/>
                <w:sz w:val="20"/>
                <w:szCs w:val="20"/>
                <w:lang w:val="en-US" w:eastAsia="ru-RU"/>
                <w14:ligatures w14:val="none"/>
              </w:rPr>
              <w:t xml:space="preserve"> </w:t>
            </w:r>
            <w:proofErr w:type="spellStart"/>
            <w:r w:rsidRPr="00C044A8">
              <w:rPr>
                <w:rFonts w:ascii="Times New Roman" w:eastAsia="Times New Roman" w:hAnsi="Times New Roman" w:cs="Times New Roman"/>
                <w:b/>
                <w:kern w:val="0"/>
                <w:sz w:val="20"/>
                <w:szCs w:val="20"/>
                <w:lang w:val="en-US" w:eastAsia="ru-RU"/>
                <w14:ligatures w14:val="none"/>
              </w:rPr>
              <w:t>serviciilor</w:t>
            </w:r>
            <w:proofErr w:type="spellEnd"/>
            <w:r w:rsidRPr="00C044A8">
              <w:rPr>
                <w:rFonts w:ascii="Times New Roman" w:eastAsia="Times New Roman" w:hAnsi="Times New Roman" w:cs="Times New Roman"/>
                <w:b/>
                <w:kern w:val="0"/>
                <w:sz w:val="20"/>
                <w:szCs w:val="20"/>
                <w:lang w:val="en-US" w:eastAsia="ru-RU"/>
                <w14:ligatures w14:val="none"/>
              </w:rPr>
              <w:t xml:space="preserve"> de </w:t>
            </w:r>
            <w:proofErr w:type="spellStart"/>
            <w:r w:rsidRPr="00C044A8">
              <w:rPr>
                <w:rFonts w:ascii="Times New Roman" w:eastAsia="Times New Roman" w:hAnsi="Times New Roman" w:cs="Times New Roman"/>
                <w:b/>
                <w:kern w:val="0"/>
                <w:sz w:val="20"/>
                <w:szCs w:val="20"/>
                <w:lang w:val="en-US" w:eastAsia="ru-RU"/>
                <w14:ligatures w14:val="none"/>
              </w:rPr>
              <w:t>proiectare</w:t>
            </w:r>
            <w:proofErr w:type="spellEnd"/>
            <w:r w:rsidRPr="00C044A8">
              <w:rPr>
                <w:rFonts w:ascii="Times New Roman" w:eastAsia="Times New Roman" w:hAnsi="Times New Roman" w:cs="Times New Roman"/>
                <w:b/>
                <w:kern w:val="0"/>
                <w:sz w:val="20"/>
                <w:szCs w:val="20"/>
                <w:lang w:val="en-US" w:eastAsia="ru-RU"/>
                <w14:ligatures w14:val="none"/>
              </w:rPr>
              <w:t xml:space="preserve"> </w:t>
            </w:r>
            <w:proofErr w:type="spellStart"/>
            <w:r w:rsidRPr="00C044A8">
              <w:rPr>
                <w:rFonts w:ascii="Times New Roman" w:eastAsia="Times New Roman" w:hAnsi="Times New Roman" w:cs="Times New Roman"/>
                <w:b/>
                <w:kern w:val="0"/>
                <w:sz w:val="20"/>
                <w:szCs w:val="20"/>
                <w:lang w:val="en-US" w:eastAsia="ru-RU"/>
                <w14:ligatures w14:val="none"/>
              </w:rPr>
              <w:t>sau</w:t>
            </w:r>
            <w:proofErr w:type="spellEnd"/>
            <w:r w:rsidRPr="00C044A8">
              <w:rPr>
                <w:rFonts w:ascii="Times New Roman" w:eastAsia="Times New Roman" w:hAnsi="Times New Roman" w:cs="Times New Roman"/>
                <w:b/>
                <w:kern w:val="0"/>
                <w:sz w:val="20"/>
                <w:szCs w:val="20"/>
                <w:lang w:val="en-US" w:eastAsia="ru-RU"/>
                <w14:ligatures w14:val="none"/>
              </w:rPr>
              <w:t xml:space="preserve"> de </w:t>
            </w:r>
            <w:proofErr w:type="spellStart"/>
            <w:r w:rsidRPr="00C044A8">
              <w:rPr>
                <w:rFonts w:ascii="Times New Roman" w:eastAsia="Times New Roman" w:hAnsi="Times New Roman" w:cs="Times New Roman"/>
                <w:b/>
                <w:kern w:val="0"/>
                <w:sz w:val="20"/>
                <w:szCs w:val="20"/>
                <w:lang w:val="en-US" w:eastAsia="ru-RU"/>
                <w14:ligatures w14:val="none"/>
              </w:rPr>
              <w:t>lucrări</w:t>
            </w:r>
            <w:proofErr w:type="spellEnd"/>
            <w:r w:rsidRPr="00C044A8">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351173"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C044A8">
              <w:rPr>
                <w:rFonts w:ascii="Times New Roman" w:eastAsia="Times New Roman" w:hAnsi="Times New Roman" w:cs="Times New Roman"/>
                <w:b/>
                <w:kern w:val="0"/>
                <w:sz w:val="20"/>
                <w:szCs w:val="20"/>
                <w:lang w:val="en-US" w:eastAsia="ru-RU"/>
                <w14:ligatures w14:val="none"/>
              </w:rPr>
              <w:t>Unitatea</w:t>
            </w:r>
            <w:proofErr w:type="spellEnd"/>
            <w:r w:rsidRPr="00C044A8">
              <w:rPr>
                <w:rFonts w:ascii="Times New Roman" w:eastAsia="Times New Roman" w:hAnsi="Times New Roman" w:cs="Times New Roman"/>
                <w:b/>
                <w:kern w:val="0"/>
                <w:sz w:val="20"/>
                <w:szCs w:val="20"/>
                <w:lang w:val="en-US" w:eastAsia="ru-RU"/>
                <w14:ligatures w14:val="none"/>
              </w:rPr>
              <w:t xml:space="preserve"> de </w:t>
            </w:r>
            <w:proofErr w:type="spellStart"/>
            <w:r w:rsidRPr="00C044A8">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EB0B1A"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C044A8">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15868F"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C044A8">
              <w:rPr>
                <w:rFonts w:ascii="Times New Roman" w:eastAsia="Times New Roman" w:hAnsi="Times New Roman" w:cs="Times New Roman"/>
                <w:b/>
                <w:kern w:val="0"/>
                <w:sz w:val="20"/>
                <w:szCs w:val="20"/>
                <w:lang w:val="en-US" w:eastAsia="ru-RU"/>
                <w14:ligatures w14:val="none"/>
              </w:rPr>
              <w:t>Specificarea</w:t>
            </w:r>
            <w:proofErr w:type="spellEnd"/>
            <w:r w:rsidRPr="00C044A8">
              <w:rPr>
                <w:rFonts w:ascii="Times New Roman" w:eastAsia="Times New Roman" w:hAnsi="Times New Roman" w:cs="Times New Roman"/>
                <w:b/>
                <w:kern w:val="0"/>
                <w:sz w:val="20"/>
                <w:szCs w:val="20"/>
                <w:lang w:val="en-US" w:eastAsia="ru-RU"/>
                <w14:ligatures w14:val="none"/>
              </w:rPr>
              <w:t xml:space="preserve"> </w:t>
            </w:r>
            <w:proofErr w:type="spellStart"/>
            <w:r w:rsidRPr="00C044A8">
              <w:rPr>
                <w:rFonts w:ascii="Times New Roman" w:eastAsia="Times New Roman" w:hAnsi="Times New Roman" w:cs="Times New Roman"/>
                <w:b/>
                <w:kern w:val="0"/>
                <w:sz w:val="20"/>
                <w:szCs w:val="20"/>
                <w:lang w:val="en-US" w:eastAsia="ru-RU"/>
                <w14:ligatures w14:val="none"/>
              </w:rPr>
              <w:t>tehnică</w:t>
            </w:r>
            <w:proofErr w:type="spellEnd"/>
            <w:r w:rsidRPr="00C044A8">
              <w:rPr>
                <w:rFonts w:ascii="Times New Roman" w:eastAsia="Times New Roman" w:hAnsi="Times New Roman" w:cs="Times New Roman"/>
                <w:b/>
                <w:kern w:val="0"/>
                <w:sz w:val="20"/>
                <w:szCs w:val="20"/>
                <w:lang w:val="en-US" w:eastAsia="ru-RU"/>
                <w14:ligatures w14:val="none"/>
              </w:rPr>
              <w:t xml:space="preserve"> </w:t>
            </w:r>
            <w:proofErr w:type="spellStart"/>
            <w:r w:rsidRPr="00C044A8">
              <w:rPr>
                <w:rFonts w:ascii="Times New Roman" w:eastAsia="Times New Roman" w:hAnsi="Times New Roman" w:cs="Times New Roman"/>
                <w:b/>
                <w:kern w:val="0"/>
                <w:sz w:val="20"/>
                <w:szCs w:val="20"/>
                <w:lang w:val="en-US" w:eastAsia="ru-RU"/>
                <w14:ligatures w14:val="none"/>
              </w:rPr>
              <w:t>deplină</w:t>
            </w:r>
            <w:proofErr w:type="spellEnd"/>
            <w:r w:rsidRPr="00C044A8">
              <w:rPr>
                <w:rFonts w:ascii="Times New Roman" w:eastAsia="Times New Roman" w:hAnsi="Times New Roman" w:cs="Times New Roman"/>
                <w:b/>
                <w:kern w:val="0"/>
                <w:sz w:val="20"/>
                <w:szCs w:val="20"/>
                <w:lang w:val="en-US" w:eastAsia="ru-RU"/>
                <w14:ligatures w14:val="none"/>
              </w:rPr>
              <w:t xml:space="preserve"> </w:t>
            </w:r>
            <w:proofErr w:type="spellStart"/>
            <w:r w:rsidRPr="00C044A8">
              <w:rPr>
                <w:rFonts w:ascii="Times New Roman" w:eastAsia="Times New Roman" w:hAnsi="Times New Roman" w:cs="Times New Roman"/>
                <w:b/>
                <w:kern w:val="0"/>
                <w:sz w:val="20"/>
                <w:szCs w:val="20"/>
                <w:lang w:val="en-US" w:eastAsia="ru-RU"/>
                <w14:ligatures w14:val="none"/>
              </w:rPr>
              <w:t>solicitată</w:t>
            </w:r>
            <w:proofErr w:type="spellEnd"/>
            <w:r w:rsidRPr="00C044A8">
              <w:rPr>
                <w:rFonts w:ascii="Times New Roman" w:eastAsia="Times New Roman" w:hAnsi="Times New Roman" w:cs="Times New Roman"/>
                <w:b/>
                <w:kern w:val="0"/>
                <w:sz w:val="20"/>
                <w:szCs w:val="20"/>
                <w:lang w:val="en-US" w:eastAsia="ru-RU"/>
                <w14:ligatures w14:val="none"/>
              </w:rPr>
              <w:t xml:space="preserve">, </w:t>
            </w:r>
            <w:proofErr w:type="spellStart"/>
            <w:r w:rsidRPr="00C044A8">
              <w:rPr>
                <w:rFonts w:ascii="Times New Roman" w:eastAsia="Times New Roman" w:hAnsi="Times New Roman" w:cs="Times New Roman"/>
                <w:b/>
                <w:kern w:val="0"/>
                <w:sz w:val="20"/>
                <w:szCs w:val="20"/>
                <w:lang w:val="en-US" w:eastAsia="ru-RU"/>
                <w14:ligatures w14:val="none"/>
              </w:rPr>
              <w:t>Standarde</w:t>
            </w:r>
            <w:proofErr w:type="spellEnd"/>
            <w:r w:rsidRPr="00C044A8">
              <w:rPr>
                <w:rFonts w:ascii="Times New Roman" w:eastAsia="Times New Roman" w:hAnsi="Times New Roman" w:cs="Times New Roman"/>
                <w:b/>
                <w:kern w:val="0"/>
                <w:sz w:val="20"/>
                <w:szCs w:val="20"/>
                <w:lang w:val="en-US" w:eastAsia="ru-RU"/>
                <w14:ligatures w14:val="none"/>
              </w:rPr>
              <w:t xml:space="preserve"> de </w:t>
            </w:r>
            <w:proofErr w:type="spellStart"/>
            <w:r w:rsidRPr="00C044A8">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D7E061"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C044A8">
              <w:rPr>
                <w:rFonts w:ascii="Times New Roman" w:eastAsia="Times New Roman" w:hAnsi="Times New Roman" w:cs="Times New Roman"/>
                <w:b/>
                <w:kern w:val="0"/>
                <w:sz w:val="20"/>
                <w:szCs w:val="20"/>
                <w:lang w:val="en-US" w:eastAsia="ru-RU"/>
                <w14:ligatures w14:val="none"/>
              </w:rPr>
              <w:t>Valoarea</w:t>
            </w:r>
            <w:proofErr w:type="spellEnd"/>
            <w:r w:rsidRPr="00C044A8">
              <w:rPr>
                <w:rFonts w:ascii="Times New Roman" w:eastAsia="Times New Roman" w:hAnsi="Times New Roman" w:cs="Times New Roman"/>
                <w:b/>
                <w:kern w:val="0"/>
                <w:sz w:val="20"/>
                <w:szCs w:val="20"/>
                <w:lang w:val="en-US" w:eastAsia="ru-RU"/>
                <w14:ligatures w14:val="none"/>
              </w:rPr>
              <w:t xml:space="preserve"> </w:t>
            </w:r>
            <w:proofErr w:type="spellStart"/>
            <w:r w:rsidRPr="00C044A8">
              <w:rPr>
                <w:rFonts w:ascii="Times New Roman" w:eastAsia="Times New Roman" w:hAnsi="Times New Roman" w:cs="Times New Roman"/>
                <w:b/>
                <w:kern w:val="0"/>
                <w:sz w:val="20"/>
                <w:szCs w:val="20"/>
                <w:lang w:val="en-US" w:eastAsia="ru-RU"/>
                <w14:ligatures w14:val="none"/>
              </w:rPr>
              <w:t>estimată</w:t>
            </w:r>
            <w:proofErr w:type="spellEnd"/>
            <w:r w:rsidRPr="00C044A8">
              <w:rPr>
                <w:rFonts w:ascii="Times New Roman" w:eastAsia="Times New Roman" w:hAnsi="Times New Roman" w:cs="Times New Roman"/>
                <w:b/>
                <w:kern w:val="0"/>
                <w:sz w:val="20"/>
                <w:szCs w:val="20"/>
                <w:lang w:val="en-US" w:eastAsia="ru-RU"/>
                <w14:ligatures w14:val="none"/>
              </w:rPr>
              <w:br/>
              <w:t xml:space="preserve">(se </w:t>
            </w:r>
            <w:proofErr w:type="spellStart"/>
            <w:r w:rsidRPr="00C044A8">
              <w:rPr>
                <w:rFonts w:ascii="Times New Roman" w:eastAsia="Times New Roman" w:hAnsi="Times New Roman" w:cs="Times New Roman"/>
                <w:b/>
                <w:kern w:val="0"/>
                <w:sz w:val="20"/>
                <w:szCs w:val="20"/>
                <w:lang w:val="en-US" w:eastAsia="ru-RU"/>
                <w14:ligatures w14:val="none"/>
              </w:rPr>
              <w:t>va</w:t>
            </w:r>
            <w:proofErr w:type="spellEnd"/>
            <w:r w:rsidRPr="00C044A8">
              <w:rPr>
                <w:rFonts w:ascii="Times New Roman" w:eastAsia="Times New Roman" w:hAnsi="Times New Roman" w:cs="Times New Roman"/>
                <w:b/>
                <w:kern w:val="0"/>
                <w:sz w:val="20"/>
                <w:szCs w:val="20"/>
                <w:lang w:val="en-US" w:eastAsia="ru-RU"/>
                <w14:ligatures w14:val="none"/>
              </w:rPr>
              <w:t xml:space="preserve"> indica </w:t>
            </w:r>
            <w:proofErr w:type="spellStart"/>
            <w:r w:rsidRPr="00C044A8">
              <w:rPr>
                <w:rFonts w:ascii="Times New Roman" w:eastAsia="Times New Roman" w:hAnsi="Times New Roman" w:cs="Times New Roman"/>
                <w:b/>
                <w:kern w:val="0"/>
                <w:sz w:val="20"/>
                <w:szCs w:val="20"/>
                <w:lang w:val="en-US" w:eastAsia="ru-RU"/>
                <w14:ligatures w14:val="none"/>
              </w:rPr>
              <w:t>pentru</w:t>
            </w:r>
            <w:proofErr w:type="spellEnd"/>
            <w:r w:rsidRPr="00C044A8">
              <w:rPr>
                <w:rFonts w:ascii="Times New Roman" w:eastAsia="Times New Roman" w:hAnsi="Times New Roman" w:cs="Times New Roman"/>
                <w:b/>
                <w:kern w:val="0"/>
                <w:sz w:val="20"/>
                <w:szCs w:val="20"/>
                <w:lang w:val="en-US" w:eastAsia="ru-RU"/>
                <w14:ligatures w14:val="none"/>
              </w:rPr>
              <w:t xml:space="preserve"> </w:t>
            </w:r>
            <w:proofErr w:type="spellStart"/>
            <w:r w:rsidRPr="00C044A8">
              <w:rPr>
                <w:rFonts w:ascii="Times New Roman" w:eastAsia="Times New Roman" w:hAnsi="Times New Roman" w:cs="Times New Roman"/>
                <w:b/>
                <w:kern w:val="0"/>
                <w:sz w:val="20"/>
                <w:szCs w:val="20"/>
                <w:lang w:val="en-US" w:eastAsia="ru-RU"/>
                <w14:ligatures w14:val="none"/>
              </w:rPr>
              <w:t>fiecare</w:t>
            </w:r>
            <w:proofErr w:type="spellEnd"/>
            <w:r w:rsidRPr="00C044A8">
              <w:rPr>
                <w:rFonts w:ascii="Times New Roman" w:eastAsia="Times New Roman" w:hAnsi="Times New Roman" w:cs="Times New Roman"/>
                <w:b/>
                <w:kern w:val="0"/>
                <w:sz w:val="20"/>
                <w:szCs w:val="20"/>
                <w:lang w:val="en-US" w:eastAsia="ru-RU"/>
                <w14:ligatures w14:val="none"/>
              </w:rPr>
              <w:t xml:space="preserve"> lot </w:t>
            </w:r>
            <w:proofErr w:type="spellStart"/>
            <w:r w:rsidRPr="00C044A8">
              <w:rPr>
                <w:rFonts w:ascii="Times New Roman" w:eastAsia="Times New Roman" w:hAnsi="Times New Roman" w:cs="Times New Roman"/>
                <w:b/>
                <w:kern w:val="0"/>
                <w:sz w:val="20"/>
                <w:szCs w:val="20"/>
                <w:lang w:val="en-US" w:eastAsia="ru-RU"/>
                <w14:ligatures w14:val="none"/>
              </w:rPr>
              <w:t>în</w:t>
            </w:r>
            <w:proofErr w:type="spellEnd"/>
            <w:r w:rsidRPr="00C044A8">
              <w:rPr>
                <w:rFonts w:ascii="Times New Roman" w:eastAsia="Times New Roman" w:hAnsi="Times New Roman" w:cs="Times New Roman"/>
                <w:b/>
                <w:kern w:val="0"/>
                <w:sz w:val="20"/>
                <w:szCs w:val="20"/>
                <w:lang w:val="en-US" w:eastAsia="ru-RU"/>
                <w14:ligatures w14:val="none"/>
              </w:rPr>
              <w:t xml:space="preserve"> </w:t>
            </w:r>
            <w:proofErr w:type="spellStart"/>
            <w:r w:rsidRPr="00C044A8">
              <w:rPr>
                <w:rFonts w:ascii="Times New Roman" w:eastAsia="Times New Roman" w:hAnsi="Times New Roman" w:cs="Times New Roman"/>
                <w:b/>
                <w:kern w:val="0"/>
                <w:sz w:val="20"/>
                <w:szCs w:val="20"/>
                <w:lang w:val="en-US" w:eastAsia="ru-RU"/>
                <w14:ligatures w14:val="none"/>
              </w:rPr>
              <w:t>parte</w:t>
            </w:r>
            <w:proofErr w:type="spellEnd"/>
            <w:r w:rsidRPr="00C044A8">
              <w:rPr>
                <w:rFonts w:ascii="Times New Roman" w:eastAsia="Times New Roman" w:hAnsi="Times New Roman" w:cs="Times New Roman"/>
                <w:b/>
                <w:kern w:val="0"/>
                <w:sz w:val="20"/>
                <w:szCs w:val="20"/>
                <w:lang w:val="en-US" w:eastAsia="ru-RU"/>
                <w14:ligatures w14:val="none"/>
              </w:rPr>
              <w:t>)</w:t>
            </w:r>
          </w:p>
        </w:tc>
      </w:tr>
      <w:tr w:rsidR="00C044A8" w:rsidRPr="00C044A8" w14:paraId="4A757B34" w14:textId="77777777" w:rsidTr="006F4A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EA7092"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C044A8">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ED7704"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C044A8">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FBB675"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kern w:val="0"/>
                <w:lang w:val="en-US" w:eastAsia="ru-RU"/>
                <w14:ligatures w14:val="none"/>
              </w:rPr>
            </w:pPr>
            <w:proofErr w:type="spellStart"/>
            <w:r w:rsidRPr="00C044A8">
              <w:rPr>
                <w:rFonts w:ascii="Times New Roman" w:hAnsi="Times New Roman" w:cs="Times New Roman"/>
                <w:b/>
                <w:bCs/>
                <w:lang w:val="en-US"/>
              </w:rPr>
              <w:t>Reamenajarea</w:t>
            </w:r>
            <w:proofErr w:type="spellEnd"/>
            <w:r w:rsidRPr="00C044A8">
              <w:rPr>
                <w:rFonts w:ascii="Times New Roman" w:hAnsi="Times New Roman" w:cs="Times New Roman"/>
                <w:b/>
                <w:bCs/>
                <w:lang w:val="en-US"/>
              </w:rPr>
              <w:t xml:space="preserve"> </w:t>
            </w:r>
            <w:proofErr w:type="spellStart"/>
            <w:r w:rsidRPr="00C044A8">
              <w:rPr>
                <w:rFonts w:ascii="Times New Roman" w:hAnsi="Times New Roman" w:cs="Times New Roman"/>
                <w:b/>
                <w:bCs/>
                <w:lang w:val="en-US"/>
              </w:rPr>
              <w:t>cailor</w:t>
            </w:r>
            <w:proofErr w:type="spellEnd"/>
            <w:r w:rsidRPr="00C044A8">
              <w:rPr>
                <w:rFonts w:ascii="Times New Roman" w:hAnsi="Times New Roman" w:cs="Times New Roman"/>
                <w:b/>
                <w:bCs/>
                <w:lang w:val="en-US"/>
              </w:rPr>
              <w:t xml:space="preserve"> de </w:t>
            </w:r>
            <w:proofErr w:type="spellStart"/>
            <w:r w:rsidRPr="00C044A8">
              <w:rPr>
                <w:rFonts w:ascii="Times New Roman" w:hAnsi="Times New Roman" w:cs="Times New Roman"/>
                <w:b/>
                <w:bCs/>
                <w:lang w:val="en-US"/>
              </w:rPr>
              <w:t>acces</w:t>
            </w:r>
            <w:proofErr w:type="spellEnd"/>
            <w:r w:rsidRPr="00C044A8">
              <w:rPr>
                <w:rFonts w:ascii="Times New Roman" w:hAnsi="Times New Roman" w:cs="Times New Roman"/>
                <w:b/>
                <w:bCs/>
                <w:lang w:val="en-US"/>
              </w:rPr>
              <w:t xml:space="preserve"> </w:t>
            </w:r>
            <w:proofErr w:type="spellStart"/>
            <w:r w:rsidRPr="00C044A8">
              <w:rPr>
                <w:rFonts w:ascii="Times New Roman" w:hAnsi="Times New Roman" w:cs="Times New Roman"/>
                <w:b/>
                <w:bCs/>
                <w:lang w:val="en-US"/>
              </w:rPr>
              <w:t>si</w:t>
            </w:r>
            <w:proofErr w:type="spellEnd"/>
            <w:r w:rsidRPr="00C044A8">
              <w:rPr>
                <w:rFonts w:ascii="Times New Roman" w:hAnsi="Times New Roman" w:cs="Times New Roman"/>
                <w:b/>
                <w:bCs/>
                <w:lang w:val="en-US"/>
              </w:rPr>
              <w:t xml:space="preserve"> </w:t>
            </w:r>
            <w:proofErr w:type="spellStart"/>
            <w:r w:rsidRPr="00C044A8">
              <w:rPr>
                <w:rFonts w:ascii="Times New Roman" w:hAnsi="Times New Roman" w:cs="Times New Roman"/>
                <w:b/>
                <w:bCs/>
                <w:lang w:val="en-US"/>
              </w:rPr>
              <w:t>infrastructura</w:t>
            </w:r>
            <w:proofErr w:type="spellEnd"/>
            <w:r w:rsidRPr="00C044A8">
              <w:rPr>
                <w:rFonts w:ascii="Times New Roman" w:hAnsi="Times New Roman" w:cs="Times New Roman"/>
                <w:b/>
                <w:bCs/>
                <w:lang w:val="en-US"/>
              </w:rPr>
              <w:t xml:space="preserve"> de </w:t>
            </w:r>
            <w:proofErr w:type="spellStart"/>
            <w:proofErr w:type="gramStart"/>
            <w:r w:rsidRPr="00C044A8">
              <w:rPr>
                <w:rFonts w:ascii="Times New Roman" w:hAnsi="Times New Roman" w:cs="Times New Roman"/>
                <w:b/>
                <w:bCs/>
                <w:lang w:val="en-US"/>
              </w:rPr>
              <w:t>agrement</w:t>
            </w:r>
            <w:proofErr w:type="spellEnd"/>
            <w:r w:rsidRPr="00C044A8">
              <w:rPr>
                <w:rFonts w:ascii="Times New Roman" w:hAnsi="Times New Roman" w:cs="Times New Roman"/>
                <w:b/>
                <w:bCs/>
                <w:lang w:val="en-US"/>
              </w:rPr>
              <w:t xml:space="preserve">  pe</w:t>
            </w:r>
            <w:proofErr w:type="gramEnd"/>
            <w:r w:rsidRPr="00C044A8">
              <w:rPr>
                <w:rFonts w:ascii="Times New Roman" w:hAnsi="Times New Roman" w:cs="Times New Roman"/>
                <w:b/>
                <w:bCs/>
                <w:lang w:val="en-US"/>
              </w:rPr>
              <w:t xml:space="preserve"> </w:t>
            </w:r>
            <w:proofErr w:type="spellStart"/>
            <w:r w:rsidRPr="00C044A8">
              <w:rPr>
                <w:rFonts w:ascii="Times New Roman" w:hAnsi="Times New Roman" w:cs="Times New Roman"/>
                <w:b/>
                <w:bCs/>
                <w:lang w:val="en-US"/>
              </w:rPr>
              <w:t>teren</w:t>
            </w:r>
            <w:proofErr w:type="spellEnd"/>
            <w:r w:rsidRPr="00C044A8">
              <w:rPr>
                <w:rFonts w:ascii="Times New Roman" w:hAnsi="Times New Roman" w:cs="Times New Roman"/>
                <w:b/>
                <w:bCs/>
                <w:lang w:val="en-US"/>
              </w:rPr>
              <w:t xml:space="preserve"> cu nr cadastral 2701205.245  cu o </w:t>
            </w:r>
            <w:proofErr w:type="spellStart"/>
            <w:r w:rsidRPr="00C044A8">
              <w:rPr>
                <w:rFonts w:ascii="Times New Roman" w:hAnsi="Times New Roman" w:cs="Times New Roman"/>
                <w:b/>
                <w:bCs/>
                <w:lang w:val="en-US"/>
              </w:rPr>
              <w:t>suprafata</w:t>
            </w:r>
            <w:proofErr w:type="spellEnd"/>
            <w:r w:rsidRPr="00C044A8">
              <w:rPr>
                <w:rFonts w:ascii="Times New Roman" w:hAnsi="Times New Roman" w:cs="Times New Roman"/>
                <w:b/>
                <w:bCs/>
                <w:lang w:val="en-US"/>
              </w:rPr>
              <w:t xml:space="preserve"> de 3.01560 ha</w:t>
            </w:r>
            <w:r w:rsidRPr="00C044A8">
              <w:rPr>
                <w:rFonts w:ascii="Times New Roman" w:eastAsia="Times New Roman" w:hAnsi="Times New Roman" w:cs="Times New Roman"/>
                <w:kern w:val="0"/>
                <w:lang w:val="en-US" w:eastAsia="ru-RU"/>
                <w14:ligatures w14:val="none"/>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9396D2"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C044A8">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0DDAEA"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C044A8">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94411D"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C044A8">
              <w:rPr>
                <w:rFonts w:ascii="Times New Roman" w:eastAsia="Times New Roman" w:hAnsi="Times New Roman" w:cs="Times New Roman"/>
                <w:kern w:val="0"/>
                <w:sz w:val="20"/>
                <w:szCs w:val="20"/>
                <w:lang w:val="en-US" w:eastAsia="ru-RU"/>
                <w14:ligatures w14:val="none"/>
              </w:rPr>
              <w:t xml:space="preserve">Conform </w:t>
            </w:r>
            <w:proofErr w:type="spellStart"/>
            <w:r w:rsidRPr="00C044A8">
              <w:rPr>
                <w:rFonts w:ascii="Times New Roman" w:eastAsia="Times New Roman" w:hAnsi="Times New Roman" w:cs="Times New Roman"/>
                <w:kern w:val="0"/>
                <w:sz w:val="20"/>
                <w:szCs w:val="20"/>
                <w:lang w:val="en-US" w:eastAsia="ru-RU"/>
                <w14:ligatures w14:val="none"/>
              </w:rPr>
              <w:t>caietului</w:t>
            </w:r>
            <w:proofErr w:type="spellEnd"/>
            <w:r w:rsidRPr="00C044A8">
              <w:rPr>
                <w:rFonts w:ascii="Times New Roman" w:eastAsia="Times New Roman" w:hAnsi="Times New Roman" w:cs="Times New Roman"/>
                <w:kern w:val="0"/>
                <w:sz w:val="20"/>
                <w:szCs w:val="20"/>
                <w:lang w:val="en-US" w:eastAsia="ru-RU"/>
                <w14:ligatures w14:val="none"/>
              </w:rPr>
              <w:t xml:space="preserve"> de </w:t>
            </w:r>
            <w:proofErr w:type="spellStart"/>
            <w:r w:rsidRPr="00C044A8">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92C3FC"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C044A8">
              <w:rPr>
                <w:rFonts w:ascii="Times New Roman" w:eastAsia="Times New Roman" w:hAnsi="Times New Roman" w:cs="Times New Roman"/>
                <w:b/>
                <w:bCs/>
                <w:kern w:val="0"/>
                <w:sz w:val="20"/>
                <w:szCs w:val="20"/>
                <w:lang w:val="en-US" w:eastAsia="ru-RU"/>
                <w14:ligatures w14:val="none"/>
              </w:rPr>
              <w:t>1404388,33</w:t>
            </w:r>
          </w:p>
        </w:tc>
      </w:tr>
      <w:tr w:rsidR="00C044A8" w:rsidRPr="00C044A8" w14:paraId="4B1F5BFC" w14:textId="77777777" w:rsidTr="006F4AF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045FDF"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C044A8">
              <w:rPr>
                <w:rFonts w:ascii="Times New Roman" w:eastAsia="Times New Roman" w:hAnsi="Times New Roman" w:cs="Times New Roman"/>
                <w:b/>
                <w:kern w:val="0"/>
                <w:sz w:val="20"/>
                <w:szCs w:val="20"/>
                <w:lang w:val="en-US" w:eastAsia="ru-RU"/>
                <w14:ligatures w14:val="none"/>
              </w:rPr>
              <w:t>Valoarea</w:t>
            </w:r>
            <w:proofErr w:type="spellEnd"/>
            <w:r w:rsidRPr="00C044A8">
              <w:rPr>
                <w:rFonts w:ascii="Times New Roman" w:eastAsia="Times New Roman" w:hAnsi="Times New Roman" w:cs="Times New Roman"/>
                <w:b/>
                <w:kern w:val="0"/>
                <w:sz w:val="20"/>
                <w:szCs w:val="20"/>
                <w:lang w:val="en-US" w:eastAsia="ru-RU"/>
                <w14:ligatures w14:val="none"/>
              </w:rPr>
              <w:t xml:space="preserve"> </w:t>
            </w:r>
            <w:proofErr w:type="spellStart"/>
            <w:r w:rsidRPr="00C044A8">
              <w:rPr>
                <w:rFonts w:ascii="Times New Roman" w:eastAsia="Times New Roman" w:hAnsi="Times New Roman" w:cs="Times New Roman"/>
                <w:b/>
                <w:kern w:val="0"/>
                <w:sz w:val="20"/>
                <w:szCs w:val="20"/>
                <w:lang w:val="en-US" w:eastAsia="ru-RU"/>
                <w14:ligatures w14:val="none"/>
              </w:rPr>
              <w:t>estimativă</w:t>
            </w:r>
            <w:proofErr w:type="spellEnd"/>
            <w:r w:rsidRPr="00C044A8">
              <w:rPr>
                <w:rFonts w:ascii="Times New Roman" w:eastAsia="Times New Roman" w:hAnsi="Times New Roman" w:cs="Times New Roman"/>
                <w:b/>
                <w:kern w:val="0"/>
                <w:sz w:val="20"/>
                <w:szCs w:val="20"/>
                <w:lang w:val="en-US" w:eastAsia="ru-RU"/>
                <w14:ligatures w14:val="none"/>
              </w:rPr>
              <w:t xml:space="preserve"> </w:t>
            </w:r>
            <w:proofErr w:type="spellStart"/>
            <w:r w:rsidRPr="00C044A8">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DEA9A7" w14:textId="77777777" w:rsidR="00C044A8" w:rsidRPr="00C044A8" w:rsidRDefault="00C044A8" w:rsidP="00C044A8">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C044A8">
              <w:rPr>
                <w:rFonts w:ascii="Times New Roman" w:eastAsia="Times New Roman" w:hAnsi="Times New Roman" w:cs="Times New Roman"/>
                <w:b/>
                <w:bCs/>
                <w:kern w:val="0"/>
                <w:sz w:val="20"/>
                <w:szCs w:val="20"/>
                <w:lang w:val="en-US" w:eastAsia="ru-RU"/>
                <w14:ligatures w14:val="none"/>
              </w:rPr>
              <w:t>1404388,33</w:t>
            </w:r>
          </w:p>
        </w:tc>
      </w:tr>
    </w:tbl>
    <w:p w14:paraId="0D18B72E"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procedurilor</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preselecție</w:t>
      </w:r>
      <w:proofErr w:type="spellEnd"/>
      <w:r w:rsidRPr="00C044A8">
        <w:rPr>
          <w:rFonts w:ascii="Times New Roman" w:eastAsia="Times New Roman" w:hAnsi="Times New Roman" w:cs="Times New Roman"/>
          <w:b/>
          <w:kern w:val="0"/>
          <w:lang w:val="en-US" w:eastAsia="ru-RU"/>
          <w14:ligatures w14:val="none"/>
        </w:rPr>
        <w:t xml:space="preserve"> se </w:t>
      </w:r>
      <w:proofErr w:type="spellStart"/>
      <w:r w:rsidRPr="00C044A8">
        <w:rPr>
          <w:rFonts w:ascii="Times New Roman" w:eastAsia="Times New Roman" w:hAnsi="Times New Roman" w:cs="Times New Roman"/>
          <w:b/>
          <w:kern w:val="0"/>
          <w:lang w:val="en-US" w:eastAsia="ru-RU"/>
          <w14:ligatures w14:val="none"/>
        </w:rPr>
        <w:t>indică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numărul</w:t>
      </w:r>
      <w:proofErr w:type="spellEnd"/>
      <w:r w:rsidRPr="00C044A8">
        <w:rPr>
          <w:rFonts w:ascii="Times New Roman" w:eastAsia="Times New Roman" w:hAnsi="Times New Roman" w:cs="Times New Roman"/>
          <w:b/>
          <w:kern w:val="0"/>
          <w:lang w:val="en-US" w:eastAsia="ru-RU"/>
          <w14:ligatures w14:val="none"/>
        </w:rPr>
        <w:t xml:space="preserve"> minim al </w:t>
      </w:r>
      <w:proofErr w:type="spellStart"/>
      <w:r w:rsidRPr="00C044A8">
        <w:rPr>
          <w:rFonts w:ascii="Times New Roman" w:eastAsia="Times New Roman" w:hAnsi="Times New Roman" w:cs="Times New Roman"/>
          <w:b/>
          <w:kern w:val="0"/>
          <w:lang w:val="en-US" w:eastAsia="ru-RU"/>
          <w14:ligatures w14:val="none"/>
        </w:rPr>
        <w:t>candidaţilor</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şi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dacă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este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numărul</w:t>
      </w:r>
      <w:proofErr w:type="spellEnd"/>
      <w:r w:rsidRPr="00C044A8">
        <w:rPr>
          <w:rFonts w:ascii="Times New Roman" w:eastAsia="Times New Roman" w:hAnsi="Times New Roman" w:cs="Times New Roman"/>
          <w:b/>
          <w:kern w:val="0"/>
          <w:lang w:val="en-US" w:eastAsia="ru-RU"/>
          <w14:ligatures w14:val="none"/>
        </w:rPr>
        <w:t xml:space="preserve"> maxim al </w:t>
      </w:r>
      <w:proofErr w:type="spellStart"/>
      <w:r w:rsidRPr="00C044A8">
        <w:rPr>
          <w:rFonts w:ascii="Times New Roman" w:eastAsia="Times New Roman" w:hAnsi="Times New Roman" w:cs="Times New Roman"/>
          <w:b/>
          <w:kern w:val="0"/>
          <w:lang w:val="en-US" w:eastAsia="ru-RU"/>
          <w14:ligatures w14:val="none"/>
        </w:rPr>
        <w:t>acestora</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color w:val="FF0000"/>
          <w:kern w:val="0"/>
          <w:lang w:val="en-US" w:eastAsia="ru-RU"/>
          <w14:ligatures w14:val="none"/>
        </w:rPr>
        <w:t xml:space="preserve">nu se </w:t>
      </w:r>
      <w:proofErr w:type="spellStart"/>
      <w:r w:rsidRPr="00C044A8">
        <w:rPr>
          <w:rFonts w:ascii="Times New Roman" w:eastAsia="Times New Roman" w:hAnsi="Times New Roman" w:cs="Times New Roman"/>
          <w:b/>
          <w:color w:val="FF0000"/>
          <w:kern w:val="0"/>
          <w:lang w:val="en-US" w:eastAsia="ru-RU"/>
          <w14:ligatures w14:val="none"/>
        </w:rPr>
        <w:t>aplica</w:t>
      </w:r>
      <w:proofErr w:type="spellEnd"/>
    </w:p>
    <w:p w14:paraId="08381104"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care </w:t>
      </w:r>
      <w:proofErr w:type="spellStart"/>
      <w:r w:rsidRPr="00C044A8">
        <w:rPr>
          <w:rFonts w:ascii="Times New Roman" w:eastAsia="Times New Roman" w:hAnsi="Times New Roman" w:cs="Times New Roman"/>
          <w:b/>
          <w:kern w:val="0"/>
          <w:lang w:val="en-US" w:eastAsia="ru-RU"/>
          <w14:ligatures w14:val="none"/>
        </w:rPr>
        <w:t>contractul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este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împărțit</w:t>
      </w:r>
      <w:proofErr w:type="spellEnd"/>
      <w:r w:rsidRPr="00C044A8">
        <w:rPr>
          <w:rFonts w:ascii="Times New Roman" w:eastAsia="Times New Roman" w:hAnsi="Times New Roman" w:cs="Times New Roman"/>
          <w:b/>
          <w:kern w:val="0"/>
          <w:lang w:val="en-US" w:eastAsia="ru-RU"/>
          <w14:ligatures w14:val="none"/>
        </w:rPr>
        <w:t xml:space="preserve"> pe </w:t>
      </w:r>
      <w:proofErr w:type="spellStart"/>
      <w:r w:rsidRPr="00C044A8">
        <w:rPr>
          <w:rFonts w:ascii="Times New Roman" w:eastAsia="Times New Roman" w:hAnsi="Times New Roman" w:cs="Times New Roman"/>
          <w:b/>
          <w:kern w:val="0"/>
          <w:lang w:val="en-US" w:eastAsia="ru-RU"/>
          <w14:ligatures w14:val="none"/>
        </w:rPr>
        <w:t>loturi</w:t>
      </w:r>
      <w:proofErr w:type="spellEnd"/>
      <w:r w:rsidRPr="00C044A8">
        <w:rPr>
          <w:rFonts w:ascii="Times New Roman" w:eastAsia="Times New Roman" w:hAnsi="Times New Roman" w:cs="Times New Roman"/>
          <w:b/>
          <w:kern w:val="0"/>
          <w:lang w:val="en-US" w:eastAsia="ru-RU"/>
          <w14:ligatures w14:val="none"/>
        </w:rPr>
        <w:t xml:space="preserve">, un operator economic </w:t>
      </w:r>
      <w:proofErr w:type="spellStart"/>
      <w:r w:rsidRPr="00C044A8">
        <w:rPr>
          <w:rFonts w:ascii="Times New Roman" w:eastAsia="Times New Roman" w:hAnsi="Times New Roman" w:cs="Times New Roman"/>
          <w:b/>
          <w:kern w:val="0"/>
          <w:lang w:val="en-US" w:eastAsia="ru-RU"/>
          <w14:ligatures w14:val="none"/>
        </w:rPr>
        <w:t>poate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depune</w:t>
      </w:r>
      <w:proofErr w:type="spellEnd"/>
      <w:r w:rsidRPr="00C044A8">
        <w:rPr>
          <w:rFonts w:ascii="Times New Roman" w:eastAsia="Times New Roman" w:hAnsi="Times New Roman" w:cs="Times New Roman"/>
          <w:b/>
          <w:kern w:val="0"/>
          <w:lang w:val="en-US" w:eastAsia="ru-RU"/>
          <w14:ligatures w14:val="none"/>
        </w:rPr>
        <w:t xml:space="preserve"> </w:t>
      </w:r>
    </w:p>
    <w:p w14:paraId="69F18DDC" w14:textId="77777777" w:rsidR="00C044A8" w:rsidRPr="00C044A8" w:rsidRDefault="00C044A8" w:rsidP="00C044A8">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oferta</w:t>
      </w:r>
      <w:proofErr w:type="spellEnd"/>
      <w:r w:rsidRPr="00C044A8">
        <w:rPr>
          <w:rFonts w:ascii="Times New Roman" w:eastAsia="Times New Roman" w:hAnsi="Times New Roman" w:cs="Times New Roman"/>
          <w:b/>
          <w:kern w:val="0"/>
          <w:lang w:val="en-US" w:eastAsia="ru-RU"/>
          <w14:ligatures w14:val="none"/>
        </w:rPr>
        <w:t xml:space="preserve"> (se </w:t>
      </w:r>
      <w:proofErr w:type="spellStart"/>
      <w:r w:rsidRPr="00C044A8">
        <w:rPr>
          <w:rFonts w:ascii="Times New Roman" w:eastAsia="Times New Roman" w:hAnsi="Times New Roman" w:cs="Times New Roman"/>
          <w:b/>
          <w:kern w:val="0"/>
          <w:lang w:val="en-US" w:eastAsia="ru-RU"/>
          <w14:ligatures w14:val="none"/>
        </w:rPr>
        <w:t>va</w:t>
      </w:r>
      <w:proofErr w:type="spellEnd"/>
      <w:r w:rsidRPr="00C044A8">
        <w:rPr>
          <w:rFonts w:ascii="Times New Roman" w:eastAsia="Times New Roman" w:hAnsi="Times New Roman" w:cs="Times New Roman"/>
          <w:b/>
          <w:kern w:val="0"/>
          <w:lang w:val="en-US" w:eastAsia="ru-RU"/>
          <w14:ligatures w14:val="none"/>
        </w:rPr>
        <w:t xml:space="preserve"> selecta):</w:t>
      </w:r>
    </w:p>
    <w:p w14:paraId="72DC0EBB" w14:textId="77777777" w:rsidR="00C044A8" w:rsidRPr="00C044A8" w:rsidRDefault="00C044A8" w:rsidP="00C044A8">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Pentru</w:t>
      </w:r>
      <w:proofErr w:type="spellEnd"/>
      <w:r w:rsidRPr="00C044A8">
        <w:rPr>
          <w:rFonts w:ascii="Times New Roman" w:eastAsia="Times New Roman" w:hAnsi="Times New Roman" w:cs="Times New Roman"/>
          <w:b/>
          <w:kern w:val="0"/>
          <w:lang w:val="en-US" w:eastAsia="ru-RU"/>
          <w14:ligatures w14:val="none"/>
        </w:rPr>
        <w:t xml:space="preserve"> un </w:t>
      </w:r>
      <w:proofErr w:type="spellStart"/>
      <w:r w:rsidRPr="00C044A8">
        <w:rPr>
          <w:rFonts w:ascii="Times New Roman" w:eastAsia="Times New Roman" w:hAnsi="Times New Roman" w:cs="Times New Roman"/>
          <w:b/>
          <w:kern w:val="0"/>
          <w:lang w:val="en-US" w:eastAsia="ru-RU"/>
          <w14:ligatures w14:val="none"/>
        </w:rPr>
        <w:t>singur</w:t>
      </w:r>
      <w:proofErr w:type="spellEnd"/>
      <w:r w:rsidRPr="00C044A8">
        <w:rPr>
          <w:rFonts w:ascii="Times New Roman" w:eastAsia="Times New Roman" w:hAnsi="Times New Roman" w:cs="Times New Roman"/>
          <w:b/>
          <w:kern w:val="0"/>
          <w:lang w:val="en-US" w:eastAsia="ru-RU"/>
          <w14:ligatures w14:val="none"/>
        </w:rPr>
        <w:t xml:space="preserve"> lot;</w:t>
      </w:r>
    </w:p>
    <w:p w14:paraId="7F2E05A7" w14:textId="77777777" w:rsidR="00C044A8" w:rsidRPr="00C044A8" w:rsidRDefault="00C044A8" w:rsidP="00C044A8">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C044A8">
        <w:rPr>
          <w:rFonts w:ascii="Times New Roman" w:eastAsia="Times New Roman" w:hAnsi="Times New Roman" w:cs="Times New Roman"/>
          <w:kern w:val="0"/>
          <w:u w:val="single"/>
          <w:lang w:val="en-US" w:eastAsia="ru-RU"/>
          <w14:ligatures w14:val="none"/>
        </w:rPr>
        <w:t>Pentru</w:t>
      </w:r>
      <w:proofErr w:type="spellEnd"/>
      <w:r w:rsidRPr="00C044A8">
        <w:rPr>
          <w:rFonts w:ascii="Times New Roman" w:eastAsia="Times New Roman" w:hAnsi="Times New Roman" w:cs="Times New Roman"/>
          <w:kern w:val="0"/>
          <w:u w:val="single"/>
          <w:lang w:val="en-US" w:eastAsia="ru-RU"/>
          <w14:ligatures w14:val="none"/>
        </w:rPr>
        <w:t xml:space="preserve"> </w:t>
      </w:r>
      <w:proofErr w:type="spellStart"/>
      <w:r w:rsidRPr="00C044A8">
        <w:rPr>
          <w:rFonts w:ascii="Times New Roman" w:eastAsia="Times New Roman" w:hAnsi="Times New Roman" w:cs="Times New Roman"/>
          <w:kern w:val="0"/>
          <w:u w:val="single"/>
          <w:lang w:val="en-US" w:eastAsia="ru-RU"/>
          <w14:ligatures w14:val="none"/>
        </w:rPr>
        <w:t>mai</w:t>
      </w:r>
      <w:proofErr w:type="spellEnd"/>
      <w:r w:rsidRPr="00C044A8">
        <w:rPr>
          <w:rFonts w:ascii="Times New Roman" w:eastAsia="Times New Roman" w:hAnsi="Times New Roman" w:cs="Times New Roman"/>
          <w:kern w:val="0"/>
          <w:u w:val="single"/>
          <w:lang w:val="en-US" w:eastAsia="ru-RU"/>
          <w14:ligatures w14:val="none"/>
        </w:rPr>
        <w:t xml:space="preserve"> </w:t>
      </w:r>
      <w:proofErr w:type="spellStart"/>
      <w:r w:rsidRPr="00C044A8">
        <w:rPr>
          <w:rFonts w:ascii="Times New Roman" w:eastAsia="Times New Roman" w:hAnsi="Times New Roman" w:cs="Times New Roman"/>
          <w:kern w:val="0"/>
          <w:u w:val="single"/>
          <w:lang w:val="en-US" w:eastAsia="ru-RU"/>
          <w14:ligatures w14:val="none"/>
        </w:rPr>
        <w:t>multe</w:t>
      </w:r>
      <w:proofErr w:type="spellEnd"/>
      <w:r w:rsidRPr="00C044A8">
        <w:rPr>
          <w:rFonts w:ascii="Times New Roman" w:eastAsia="Times New Roman" w:hAnsi="Times New Roman" w:cs="Times New Roman"/>
          <w:kern w:val="0"/>
          <w:u w:val="single"/>
          <w:lang w:val="en-US" w:eastAsia="ru-RU"/>
          <w14:ligatures w14:val="none"/>
        </w:rPr>
        <w:t xml:space="preserve"> </w:t>
      </w:r>
      <w:proofErr w:type="spellStart"/>
      <w:r w:rsidRPr="00C044A8">
        <w:rPr>
          <w:rFonts w:ascii="Times New Roman" w:eastAsia="Times New Roman" w:hAnsi="Times New Roman" w:cs="Times New Roman"/>
          <w:kern w:val="0"/>
          <w:u w:val="single"/>
          <w:lang w:val="en-US" w:eastAsia="ru-RU"/>
          <w14:ligatures w14:val="none"/>
        </w:rPr>
        <w:t>loturi</w:t>
      </w:r>
      <w:proofErr w:type="spellEnd"/>
      <w:r w:rsidRPr="00C044A8">
        <w:rPr>
          <w:rFonts w:ascii="Times New Roman" w:eastAsia="Times New Roman" w:hAnsi="Times New Roman" w:cs="Times New Roman"/>
          <w:kern w:val="0"/>
          <w:u w:val="single"/>
          <w:lang w:val="en-US" w:eastAsia="ru-RU"/>
          <w14:ligatures w14:val="none"/>
        </w:rPr>
        <w:t>;</w:t>
      </w:r>
    </w:p>
    <w:p w14:paraId="239BE343" w14:textId="77777777" w:rsidR="00C044A8" w:rsidRPr="00C044A8" w:rsidRDefault="00C044A8" w:rsidP="00C044A8">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C044A8">
        <w:rPr>
          <w:rFonts w:ascii="Times New Roman" w:eastAsia="Times New Roman" w:hAnsi="Times New Roman" w:cs="Times New Roman"/>
          <w:kern w:val="0"/>
          <w:lang w:val="en-US" w:eastAsia="ru-RU"/>
          <w14:ligatures w14:val="none"/>
        </w:rPr>
        <w:t>Pentru</w:t>
      </w:r>
      <w:proofErr w:type="spellEnd"/>
      <w:r w:rsidRPr="00C044A8">
        <w:rPr>
          <w:rFonts w:ascii="Times New Roman" w:eastAsia="Times New Roman" w:hAnsi="Times New Roman" w:cs="Times New Roman"/>
          <w:kern w:val="0"/>
          <w:lang w:val="en-US" w:eastAsia="ru-RU"/>
          <w14:ligatures w14:val="none"/>
        </w:rPr>
        <w:t xml:space="preserve"> </w:t>
      </w:r>
      <w:proofErr w:type="spellStart"/>
      <w:r w:rsidRPr="00C044A8">
        <w:rPr>
          <w:rFonts w:ascii="Times New Roman" w:eastAsia="Times New Roman" w:hAnsi="Times New Roman" w:cs="Times New Roman"/>
          <w:kern w:val="0"/>
          <w:lang w:val="en-US" w:eastAsia="ru-RU"/>
          <w14:ligatures w14:val="none"/>
        </w:rPr>
        <w:t>toate</w:t>
      </w:r>
      <w:proofErr w:type="spellEnd"/>
      <w:r w:rsidRPr="00C044A8">
        <w:rPr>
          <w:rFonts w:ascii="Times New Roman" w:eastAsia="Times New Roman" w:hAnsi="Times New Roman" w:cs="Times New Roman"/>
          <w:kern w:val="0"/>
          <w:lang w:val="en-US" w:eastAsia="ru-RU"/>
          <w14:ligatures w14:val="none"/>
        </w:rPr>
        <w:t xml:space="preserve"> </w:t>
      </w:r>
      <w:proofErr w:type="spellStart"/>
      <w:r w:rsidRPr="00C044A8">
        <w:rPr>
          <w:rFonts w:ascii="Times New Roman" w:eastAsia="Times New Roman" w:hAnsi="Times New Roman" w:cs="Times New Roman"/>
          <w:kern w:val="0"/>
          <w:lang w:val="en-US" w:eastAsia="ru-RU"/>
          <w14:ligatures w14:val="none"/>
        </w:rPr>
        <w:t>loturile</w:t>
      </w:r>
      <w:proofErr w:type="spellEnd"/>
      <w:r w:rsidRPr="00C044A8">
        <w:rPr>
          <w:rFonts w:ascii="Times New Roman" w:eastAsia="Times New Roman" w:hAnsi="Times New Roman" w:cs="Times New Roman"/>
          <w:kern w:val="0"/>
          <w:lang w:val="en-US" w:eastAsia="ru-RU"/>
          <w14:ligatures w14:val="none"/>
        </w:rPr>
        <w:t>;</w:t>
      </w:r>
    </w:p>
    <w:p w14:paraId="2E6A441A" w14:textId="77777777" w:rsidR="00C044A8" w:rsidRPr="00C044A8" w:rsidRDefault="00C044A8" w:rsidP="00C044A8">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C044A8">
        <w:rPr>
          <w:rFonts w:ascii="Times New Roman" w:eastAsia="Times New Roman" w:hAnsi="Times New Roman" w:cs="Times New Roman"/>
          <w:kern w:val="0"/>
          <w:lang w:val="en-US" w:eastAsia="ru-RU"/>
          <w14:ligatures w14:val="none"/>
        </w:rPr>
        <w:t xml:space="preserve">Alte </w:t>
      </w:r>
      <w:proofErr w:type="spellStart"/>
      <w:r w:rsidRPr="00C044A8">
        <w:rPr>
          <w:rFonts w:ascii="Times New Roman" w:eastAsia="Times New Roman" w:hAnsi="Times New Roman" w:cs="Times New Roman"/>
          <w:kern w:val="0"/>
          <w:lang w:val="en-US" w:eastAsia="ru-RU"/>
          <w14:ligatures w14:val="none"/>
        </w:rPr>
        <w:t>limitări</w:t>
      </w:r>
      <w:proofErr w:type="spellEnd"/>
      <w:r w:rsidRPr="00C044A8">
        <w:rPr>
          <w:rFonts w:ascii="Times New Roman" w:eastAsia="Times New Roman" w:hAnsi="Times New Roman" w:cs="Times New Roman"/>
          <w:kern w:val="0"/>
          <w:lang w:val="en-US" w:eastAsia="ru-RU"/>
          <w14:ligatures w14:val="none"/>
        </w:rPr>
        <w:t xml:space="preserve"> </w:t>
      </w:r>
      <w:proofErr w:type="spellStart"/>
      <w:r w:rsidRPr="00C044A8">
        <w:rPr>
          <w:rFonts w:ascii="Times New Roman" w:eastAsia="Times New Roman" w:hAnsi="Times New Roman" w:cs="Times New Roman"/>
          <w:kern w:val="0"/>
          <w:lang w:val="en-US" w:eastAsia="ru-RU"/>
          <w14:ligatures w14:val="none"/>
        </w:rPr>
        <w:t>privind</w:t>
      </w:r>
      <w:proofErr w:type="spellEnd"/>
      <w:r w:rsidRPr="00C044A8">
        <w:rPr>
          <w:rFonts w:ascii="Times New Roman" w:eastAsia="Times New Roman" w:hAnsi="Times New Roman" w:cs="Times New Roman"/>
          <w:kern w:val="0"/>
          <w:lang w:val="en-US" w:eastAsia="ru-RU"/>
          <w14:ligatures w14:val="none"/>
        </w:rPr>
        <w:t xml:space="preserve"> </w:t>
      </w:r>
      <w:proofErr w:type="spellStart"/>
      <w:r w:rsidRPr="00C044A8">
        <w:rPr>
          <w:rFonts w:ascii="Times New Roman" w:eastAsia="Times New Roman" w:hAnsi="Times New Roman" w:cs="Times New Roman"/>
          <w:kern w:val="0"/>
          <w:lang w:val="en-US" w:eastAsia="ru-RU"/>
          <w14:ligatures w14:val="none"/>
        </w:rPr>
        <w:t>numărul</w:t>
      </w:r>
      <w:proofErr w:type="spellEnd"/>
      <w:r w:rsidRPr="00C044A8">
        <w:rPr>
          <w:rFonts w:ascii="Times New Roman" w:eastAsia="Times New Roman" w:hAnsi="Times New Roman" w:cs="Times New Roman"/>
          <w:kern w:val="0"/>
          <w:lang w:val="en-US" w:eastAsia="ru-RU"/>
          <w14:ligatures w14:val="none"/>
        </w:rPr>
        <w:t xml:space="preserve"> de </w:t>
      </w:r>
      <w:proofErr w:type="spellStart"/>
      <w:r w:rsidRPr="00C044A8">
        <w:rPr>
          <w:rFonts w:ascii="Times New Roman" w:eastAsia="Times New Roman" w:hAnsi="Times New Roman" w:cs="Times New Roman"/>
          <w:kern w:val="0"/>
          <w:lang w:val="en-US" w:eastAsia="ru-RU"/>
          <w14:ligatures w14:val="none"/>
        </w:rPr>
        <w:t>loturi</w:t>
      </w:r>
      <w:proofErr w:type="spellEnd"/>
      <w:r w:rsidRPr="00C044A8">
        <w:rPr>
          <w:rFonts w:ascii="Times New Roman" w:eastAsia="Times New Roman" w:hAnsi="Times New Roman" w:cs="Times New Roman"/>
          <w:kern w:val="0"/>
          <w:lang w:val="en-US" w:eastAsia="ru-RU"/>
          <w14:ligatures w14:val="none"/>
        </w:rPr>
        <w:t xml:space="preserve"> care pot fi </w:t>
      </w:r>
      <w:proofErr w:type="spellStart"/>
      <w:r w:rsidRPr="00C044A8">
        <w:rPr>
          <w:rFonts w:ascii="Times New Roman" w:eastAsia="Times New Roman" w:hAnsi="Times New Roman" w:cs="Times New Roman"/>
          <w:kern w:val="0"/>
          <w:lang w:val="en-US" w:eastAsia="ru-RU"/>
          <w14:ligatures w14:val="none"/>
        </w:rPr>
        <w:t>atribuite</w:t>
      </w:r>
      <w:proofErr w:type="spellEnd"/>
      <w:r w:rsidRPr="00C044A8">
        <w:rPr>
          <w:rFonts w:ascii="Times New Roman" w:eastAsia="Times New Roman" w:hAnsi="Times New Roman" w:cs="Times New Roman"/>
          <w:kern w:val="0"/>
          <w:lang w:val="en-US" w:eastAsia="ru-RU"/>
          <w14:ligatures w14:val="none"/>
        </w:rPr>
        <w:t xml:space="preserve"> </w:t>
      </w:r>
      <w:proofErr w:type="spellStart"/>
      <w:r w:rsidRPr="00C044A8">
        <w:rPr>
          <w:rFonts w:ascii="Times New Roman" w:eastAsia="Times New Roman" w:hAnsi="Times New Roman" w:cs="Times New Roman"/>
          <w:kern w:val="0"/>
          <w:lang w:val="en-US" w:eastAsia="ru-RU"/>
          <w14:ligatures w14:val="none"/>
        </w:rPr>
        <w:t>aceluiași</w:t>
      </w:r>
      <w:proofErr w:type="spellEnd"/>
      <w:r w:rsidRPr="00C044A8">
        <w:rPr>
          <w:rFonts w:ascii="Times New Roman" w:eastAsia="Times New Roman" w:hAnsi="Times New Roman" w:cs="Times New Roman"/>
          <w:kern w:val="0"/>
          <w:lang w:val="en-US" w:eastAsia="ru-RU"/>
          <w14:ligatures w14:val="none"/>
        </w:rPr>
        <w:t xml:space="preserve"> </w:t>
      </w:r>
      <w:proofErr w:type="spellStart"/>
      <w:r w:rsidRPr="00C044A8">
        <w:rPr>
          <w:rFonts w:ascii="Times New Roman" w:eastAsia="Times New Roman" w:hAnsi="Times New Roman" w:cs="Times New Roman"/>
          <w:kern w:val="0"/>
          <w:lang w:val="en-US" w:eastAsia="ru-RU"/>
          <w14:ligatures w14:val="none"/>
        </w:rPr>
        <w:t>ofertant</w:t>
      </w:r>
      <w:proofErr w:type="spellEnd"/>
      <w:r w:rsidRPr="00C044A8">
        <w:rPr>
          <w:rFonts w:ascii="Times New Roman" w:eastAsia="Times New Roman" w:hAnsi="Times New Roman" w:cs="Times New Roman"/>
          <w:kern w:val="0"/>
          <w:lang w:val="en-US" w:eastAsia="ru-RU"/>
          <w14:ligatures w14:val="none"/>
        </w:rPr>
        <w:t>___________</w:t>
      </w:r>
    </w:p>
    <w:p w14:paraId="3DC36D37"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Admiterea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interzicerea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ofertelor</w:t>
      </w:r>
      <w:proofErr w:type="spellEnd"/>
      <w:r w:rsidRPr="00C044A8">
        <w:rPr>
          <w:rFonts w:ascii="Times New Roman" w:eastAsia="Times New Roman" w:hAnsi="Times New Roman" w:cs="Times New Roman"/>
          <w:b/>
          <w:kern w:val="0"/>
          <w:lang w:val="en-US" w:eastAsia="ru-RU"/>
          <w14:ligatures w14:val="none"/>
        </w:rPr>
        <w:t xml:space="preserve"> alternative: </w:t>
      </w:r>
      <w:r w:rsidRPr="00C044A8">
        <w:rPr>
          <w:rFonts w:ascii="Times New Roman" w:eastAsia="Times New Roman" w:hAnsi="Times New Roman" w:cs="Times New Roman"/>
          <w:b/>
          <w:color w:val="FF0000"/>
          <w:kern w:val="0"/>
          <w:lang w:val="en-US" w:eastAsia="ru-RU"/>
          <w14:ligatures w14:val="none"/>
        </w:rPr>
        <w:t xml:space="preserve">Nu se </w:t>
      </w:r>
      <w:proofErr w:type="spellStart"/>
      <w:r w:rsidRPr="00C044A8">
        <w:rPr>
          <w:rFonts w:ascii="Times New Roman" w:eastAsia="Times New Roman" w:hAnsi="Times New Roman" w:cs="Times New Roman"/>
          <w:b/>
          <w:color w:val="FF0000"/>
          <w:kern w:val="0"/>
          <w:lang w:val="en-US" w:eastAsia="ru-RU"/>
          <w14:ligatures w14:val="none"/>
        </w:rPr>
        <w:t>admite</w:t>
      </w:r>
      <w:proofErr w:type="spellEnd"/>
    </w:p>
    <w:p w14:paraId="0D41B3AC" w14:textId="77777777" w:rsidR="00C044A8" w:rsidRPr="00C044A8" w:rsidRDefault="00C044A8" w:rsidP="00C044A8">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Termenii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și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condițiile</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prestare</w:t>
      </w:r>
      <w:proofErr w:type="spellEnd"/>
      <w:r w:rsidRPr="00C044A8">
        <w:rPr>
          <w:rFonts w:ascii="Times New Roman" w:eastAsia="Times New Roman" w:hAnsi="Times New Roman" w:cs="Times New Roman"/>
          <w:b/>
          <w:kern w:val="0"/>
          <w:lang w:val="en-US" w:eastAsia="ru-RU"/>
          <w14:ligatures w14:val="none"/>
        </w:rPr>
        <w:t>/</w:t>
      </w:r>
      <w:proofErr w:type="spellStart"/>
      <w:r w:rsidRPr="00C044A8">
        <w:rPr>
          <w:rFonts w:ascii="Times New Roman" w:eastAsia="Times New Roman" w:hAnsi="Times New Roman" w:cs="Times New Roman"/>
          <w:b/>
          <w:kern w:val="0"/>
          <w:lang w:val="en-US" w:eastAsia="ru-RU"/>
          <w14:ligatures w14:val="none"/>
        </w:rPr>
        <w:t>executare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solicitați</w:t>
      </w:r>
      <w:proofErr w:type="spellEnd"/>
      <w:r w:rsidRPr="00C044A8">
        <w:rPr>
          <w:rFonts w:ascii="Times New Roman" w:eastAsia="Times New Roman" w:hAnsi="Times New Roman" w:cs="Times New Roman"/>
          <w:b/>
          <w:kern w:val="0"/>
          <w:lang w:val="en-US" w:eastAsia="ru-RU"/>
          <w14:ligatures w14:val="none"/>
        </w:rPr>
        <w:t xml:space="preserve">: In termen de 90 </w:t>
      </w:r>
      <w:proofErr w:type="spellStart"/>
      <w:r w:rsidRPr="00C044A8">
        <w:rPr>
          <w:rFonts w:ascii="Times New Roman" w:eastAsia="Times New Roman" w:hAnsi="Times New Roman" w:cs="Times New Roman"/>
          <w:b/>
          <w:kern w:val="0"/>
          <w:lang w:val="en-US" w:eastAsia="ru-RU"/>
          <w14:ligatures w14:val="none"/>
        </w:rPr>
        <w:t>zile</w:t>
      </w:r>
      <w:proofErr w:type="spellEnd"/>
      <w:r w:rsidRPr="00C044A8">
        <w:rPr>
          <w:rFonts w:ascii="Times New Roman" w:eastAsia="Times New Roman" w:hAnsi="Times New Roman" w:cs="Times New Roman"/>
          <w:b/>
          <w:kern w:val="0"/>
          <w:lang w:val="en-US" w:eastAsia="ru-RU"/>
          <w14:ligatures w14:val="none"/>
        </w:rPr>
        <w:t xml:space="preserve"> de la </w:t>
      </w:r>
      <w:proofErr w:type="spellStart"/>
      <w:r w:rsidRPr="00C044A8">
        <w:rPr>
          <w:rFonts w:ascii="Times New Roman" w:eastAsia="Times New Roman" w:hAnsi="Times New Roman" w:cs="Times New Roman"/>
          <w:b/>
          <w:kern w:val="0"/>
          <w:lang w:val="en-US" w:eastAsia="ru-RU"/>
          <w14:ligatures w14:val="none"/>
        </w:rPr>
        <w:t>semnarea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contractului</w:t>
      </w:r>
      <w:proofErr w:type="spellEnd"/>
    </w:p>
    <w:p w14:paraId="2C96750C" w14:textId="77777777" w:rsidR="00C044A8" w:rsidRPr="00C044A8" w:rsidRDefault="00C044A8" w:rsidP="00C044A8">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Termenul</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valabilitate</w:t>
      </w:r>
      <w:proofErr w:type="spellEnd"/>
      <w:r w:rsidRPr="00C044A8">
        <w:rPr>
          <w:rFonts w:ascii="Times New Roman" w:eastAsia="Times New Roman" w:hAnsi="Times New Roman" w:cs="Times New Roman"/>
          <w:b/>
          <w:kern w:val="0"/>
          <w:lang w:val="en-US" w:eastAsia="ru-RU"/>
          <w14:ligatures w14:val="none"/>
        </w:rPr>
        <w:t xml:space="preserve"> a contractului:31.12.2026</w:t>
      </w:r>
    </w:p>
    <w:p w14:paraId="2315239B" w14:textId="77777777" w:rsidR="00C044A8" w:rsidRPr="00C044A8" w:rsidRDefault="00C044A8" w:rsidP="00C044A8">
      <w:pPr>
        <w:numPr>
          <w:ilvl w:val="0"/>
          <w:numId w:val="21"/>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C044A8">
        <w:rPr>
          <w:rFonts w:ascii="Times New Roman" w:eastAsia="Times New Roman" w:hAnsi="Times New Roman" w:cs="Times New Roman"/>
          <w:b/>
          <w:kern w:val="0"/>
          <w:lang w:val="en-US" w:eastAsia="ru-RU"/>
          <w14:ligatures w14:val="none"/>
        </w:rPr>
        <w:t xml:space="preserve">Contract de </w:t>
      </w:r>
      <w:proofErr w:type="spellStart"/>
      <w:r w:rsidRPr="00C044A8">
        <w:rPr>
          <w:rFonts w:ascii="Times New Roman" w:eastAsia="Times New Roman" w:hAnsi="Times New Roman" w:cs="Times New Roman"/>
          <w:b/>
          <w:kern w:val="0"/>
          <w:lang w:val="en-US" w:eastAsia="ru-RU"/>
          <w14:ligatures w14:val="none"/>
        </w:rPr>
        <w:t>achiziție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rezervat</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atelierelor</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protejate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acesta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poate</w:t>
      </w:r>
      <w:proofErr w:type="spellEnd"/>
      <w:r w:rsidRPr="00C044A8">
        <w:rPr>
          <w:rFonts w:ascii="Times New Roman" w:eastAsia="Times New Roman" w:hAnsi="Times New Roman" w:cs="Times New Roman"/>
          <w:b/>
          <w:kern w:val="0"/>
          <w:lang w:val="en-US" w:eastAsia="ru-RU"/>
          <w14:ligatures w14:val="none"/>
        </w:rPr>
        <w:t xml:space="preserve"> fi </w:t>
      </w:r>
      <w:proofErr w:type="spellStart"/>
      <w:r w:rsidRPr="00C044A8">
        <w:rPr>
          <w:rFonts w:ascii="Times New Roman" w:eastAsia="Times New Roman" w:hAnsi="Times New Roman" w:cs="Times New Roman"/>
          <w:b/>
          <w:kern w:val="0"/>
          <w:lang w:val="en-US" w:eastAsia="ru-RU"/>
          <w14:ligatures w14:val="none"/>
        </w:rPr>
        <w:t>executat</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numai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cadrul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unor</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programe</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angajare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protejată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după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color w:val="FF0000"/>
          <w:kern w:val="0"/>
          <w:lang w:val="en-US" w:eastAsia="ru-RU"/>
          <w14:ligatures w14:val="none"/>
        </w:rPr>
        <w:t xml:space="preserve">Nu </w:t>
      </w:r>
    </w:p>
    <w:p w14:paraId="7D03A767" w14:textId="77777777" w:rsidR="00C044A8" w:rsidRPr="00C044A8" w:rsidRDefault="00C044A8" w:rsidP="00C044A8">
      <w:pPr>
        <w:shd w:val="clear" w:color="auto" w:fill="FFFFFF" w:themeFill="background1"/>
        <w:tabs>
          <w:tab w:val="right" w:pos="426"/>
        </w:tabs>
        <w:spacing w:after="0" w:line="240" w:lineRule="auto"/>
        <w:contextualSpacing/>
        <w:rPr>
          <w:rFonts w:ascii="Times New Roman" w:eastAsia="Times New Roman" w:hAnsi="Times New Roman" w:cs="Times New Roman"/>
          <w:kern w:val="0"/>
          <w:sz w:val="20"/>
          <w:lang w:val="en-US" w:eastAsia="ru-RU"/>
          <w14:ligatures w14:val="none"/>
        </w:rPr>
      </w:pPr>
    </w:p>
    <w:p w14:paraId="103A202B"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Prestarea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serviciului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este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rezervată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unei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anumite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profesii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temeiul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unor</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legi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al </w:t>
      </w:r>
      <w:proofErr w:type="spellStart"/>
      <w:r w:rsidRPr="00C044A8">
        <w:rPr>
          <w:rFonts w:ascii="Times New Roman" w:eastAsia="Times New Roman" w:hAnsi="Times New Roman" w:cs="Times New Roman"/>
          <w:b/>
          <w:kern w:val="0"/>
          <w:lang w:val="en-US" w:eastAsia="ru-RU"/>
          <w14:ligatures w14:val="none"/>
        </w:rPr>
        <w:t>unor</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acte</w:t>
      </w:r>
      <w:proofErr w:type="spellEnd"/>
      <w:r w:rsidRPr="00C044A8">
        <w:rPr>
          <w:rFonts w:ascii="Times New Roman" w:eastAsia="Times New Roman" w:hAnsi="Times New Roman" w:cs="Times New Roman"/>
          <w:b/>
          <w:kern w:val="0"/>
          <w:lang w:val="en-US" w:eastAsia="ru-RU"/>
          <w14:ligatures w14:val="none"/>
        </w:rPr>
        <w:t xml:space="preserve"> administrative (</w:t>
      </w:r>
      <w:proofErr w:type="spellStart"/>
      <w:r w:rsidRPr="00C044A8">
        <w:rPr>
          <w:rFonts w:ascii="Times New Roman" w:eastAsia="Times New Roman" w:hAnsi="Times New Roman" w:cs="Times New Roman"/>
          <w:b/>
          <w:kern w:val="0"/>
          <w:lang w:val="en-US" w:eastAsia="ru-RU"/>
          <w14:ligatures w14:val="none"/>
        </w:rPr>
        <w:t>după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color w:val="FF0000"/>
          <w:kern w:val="0"/>
          <w:lang w:val="en-US" w:eastAsia="ru-RU"/>
          <w14:ligatures w14:val="none"/>
        </w:rPr>
        <w:t xml:space="preserve">nu se </w:t>
      </w:r>
      <w:proofErr w:type="spellStart"/>
      <w:r w:rsidRPr="00C044A8">
        <w:rPr>
          <w:rFonts w:ascii="Times New Roman" w:eastAsia="Times New Roman" w:hAnsi="Times New Roman" w:cs="Times New Roman"/>
          <w:b/>
          <w:color w:val="FF0000"/>
          <w:kern w:val="0"/>
          <w:lang w:val="en-US" w:eastAsia="ru-RU"/>
          <w14:ligatures w14:val="none"/>
        </w:rPr>
        <w:t>aplica</w:t>
      </w:r>
      <w:proofErr w:type="spellEnd"/>
    </w:p>
    <w:p w14:paraId="20F0CDF1"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Scurta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descriere</w:t>
      </w:r>
      <w:proofErr w:type="spellEnd"/>
      <w:r w:rsidRPr="00C044A8">
        <w:rPr>
          <w:rFonts w:ascii="Times New Roman" w:eastAsia="Times New Roman" w:hAnsi="Times New Roman" w:cs="Times New Roman"/>
          <w:b/>
          <w:kern w:val="0"/>
          <w:lang w:val="en-US" w:eastAsia="ru-RU"/>
          <w14:ligatures w14:val="none"/>
        </w:rPr>
        <w:t xml:space="preserve"> a </w:t>
      </w:r>
      <w:proofErr w:type="spellStart"/>
      <w:r w:rsidRPr="00C044A8">
        <w:rPr>
          <w:rFonts w:ascii="Times New Roman" w:eastAsia="Times New Roman" w:hAnsi="Times New Roman" w:cs="Times New Roman"/>
          <w:b/>
          <w:kern w:val="0"/>
          <w:lang w:val="en-US" w:eastAsia="ru-RU"/>
          <w14:ligatures w14:val="none"/>
        </w:rPr>
        <w:t>criteriilor</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privind</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eligibilitatea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operatorilor</w:t>
      </w:r>
      <w:proofErr w:type="spellEnd"/>
      <w:r w:rsidRPr="00C044A8">
        <w:rPr>
          <w:rFonts w:ascii="Times New Roman" w:eastAsia="Times New Roman" w:hAnsi="Times New Roman" w:cs="Times New Roman"/>
          <w:b/>
          <w:kern w:val="0"/>
          <w:lang w:val="en-US" w:eastAsia="ru-RU"/>
          <w14:ligatures w14:val="none"/>
        </w:rPr>
        <w:t xml:space="preserve"> economici care pot </w:t>
      </w:r>
      <w:proofErr w:type="spellStart"/>
      <w:r w:rsidRPr="00C044A8">
        <w:rPr>
          <w:rFonts w:ascii="Times New Roman" w:eastAsia="Times New Roman" w:hAnsi="Times New Roman" w:cs="Times New Roman"/>
          <w:b/>
          <w:kern w:val="0"/>
          <w:lang w:val="en-US" w:eastAsia="ru-RU"/>
          <w14:ligatures w14:val="none"/>
        </w:rPr>
        <w:t>determina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eliminarea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acestora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și</w:t>
      </w:r>
      <w:proofErr w:type="spellEnd"/>
      <w:r w:rsidRPr="00C044A8">
        <w:rPr>
          <w:rFonts w:ascii="Times New Roman" w:eastAsia="Times New Roman" w:hAnsi="Times New Roman" w:cs="Times New Roman"/>
          <w:b/>
          <w:kern w:val="0"/>
          <w:lang w:val="en-US" w:eastAsia="ru-RU"/>
          <w14:ligatures w14:val="none"/>
        </w:rPr>
        <w:t xml:space="preserve"> a </w:t>
      </w:r>
      <w:proofErr w:type="spellStart"/>
      <w:r w:rsidRPr="00C044A8">
        <w:rPr>
          <w:rFonts w:ascii="Times New Roman" w:eastAsia="Times New Roman" w:hAnsi="Times New Roman" w:cs="Times New Roman"/>
          <w:b/>
          <w:kern w:val="0"/>
          <w:lang w:val="en-US" w:eastAsia="ru-RU"/>
          <w14:ligatures w14:val="none"/>
        </w:rPr>
        <w:t>criteriilor</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selecție</w:t>
      </w:r>
      <w:proofErr w:type="spellEnd"/>
      <w:r w:rsidRPr="00C044A8">
        <w:rPr>
          <w:rFonts w:ascii="Times New Roman" w:eastAsia="Times New Roman" w:hAnsi="Times New Roman" w:cs="Times New Roman"/>
          <w:b/>
          <w:kern w:val="0"/>
          <w:lang w:val="en-US" w:eastAsia="ru-RU"/>
          <w14:ligatures w14:val="none"/>
        </w:rPr>
        <w:t xml:space="preserve">/de </w:t>
      </w:r>
      <w:proofErr w:type="spellStart"/>
      <w:r w:rsidRPr="00C044A8">
        <w:rPr>
          <w:rFonts w:ascii="Times New Roman" w:eastAsia="Times New Roman" w:hAnsi="Times New Roman" w:cs="Times New Roman"/>
          <w:b/>
          <w:kern w:val="0"/>
          <w:lang w:val="en-US" w:eastAsia="ru-RU"/>
          <w14:ligatures w14:val="none"/>
        </w:rPr>
        <w:t>preselecție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nivelul</w:t>
      </w:r>
      <w:proofErr w:type="spellEnd"/>
      <w:r w:rsidRPr="00C044A8">
        <w:rPr>
          <w:rFonts w:ascii="Times New Roman" w:eastAsia="Times New Roman" w:hAnsi="Times New Roman" w:cs="Times New Roman"/>
          <w:b/>
          <w:kern w:val="0"/>
          <w:lang w:val="en-US" w:eastAsia="ru-RU"/>
          <w14:ligatures w14:val="none"/>
        </w:rPr>
        <w:t xml:space="preserve"> minim (</w:t>
      </w:r>
      <w:proofErr w:type="spellStart"/>
      <w:r w:rsidRPr="00C044A8">
        <w:rPr>
          <w:rFonts w:ascii="Times New Roman" w:eastAsia="Times New Roman" w:hAnsi="Times New Roman" w:cs="Times New Roman"/>
          <w:b/>
          <w:kern w:val="0"/>
          <w:lang w:val="en-US" w:eastAsia="ru-RU"/>
          <w14:ligatures w14:val="none"/>
        </w:rPr>
        <w:t>nivelurile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minime</w:t>
      </w:r>
      <w:proofErr w:type="spellEnd"/>
      <w:r w:rsidRPr="00C044A8">
        <w:rPr>
          <w:rFonts w:ascii="Times New Roman" w:eastAsia="Times New Roman" w:hAnsi="Times New Roman" w:cs="Times New Roman"/>
          <w:b/>
          <w:kern w:val="0"/>
          <w:lang w:val="en-US" w:eastAsia="ru-RU"/>
          <w14:ligatures w14:val="none"/>
        </w:rPr>
        <w:t xml:space="preserve">) al (ale) </w:t>
      </w:r>
      <w:proofErr w:type="spellStart"/>
      <w:r w:rsidRPr="00C044A8">
        <w:rPr>
          <w:rFonts w:ascii="Times New Roman" w:eastAsia="Times New Roman" w:hAnsi="Times New Roman" w:cs="Times New Roman"/>
          <w:b/>
          <w:kern w:val="0"/>
          <w:lang w:val="en-US" w:eastAsia="ru-RU"/>
          <w14:ligatures w14:val="none"/>
        </w:rPr>
        <w:t>cerințelor</w:t>
      </w:r>
      <w:proofErr w:type="spellEnd"/>
      <w:r w:rsidRPr="00C044A8">
        <w:rPr>
          <w:rFonts w:ascii="Times New Roman" w:eastAsia="Times New Roman" w:hAnsi="Times New Roman" w:cs="Times New Roman"/>
          <w:b/>
          <w:kern w:val="0"/>
          <w:lang w:val="en-US" w:eastAsia="ru-RU"/>
          <w14:ligatures w14:val="none"/>
        </w:rPr>
        <w:t xml:space="preserve"> eventual </w:t>
      </w:r>
      <w:proofErr w:type="spellStart"/>
      <w:r w:rsidRPr="00C044A8">
        <w:rPr>
          <w:rFonts w:ascii="Times New Roman" w:eastAsia="Times New Roman" w:hAnsi="Times New Roman" w:cs="Times New Roman"/>
          <w:b/>
          <w:kern w:val="0"/>
          <w:lang w:val="en-US" w:eastAsia="ru-RU"/>
          <w14:ligatures w14:val="none"/>
        </w:rPr>
        <w:t>impuse</w:t>
      </w:r>
      <w:proofErr w:type="spellEnd"/>
      <w:r w:rsidRPr="00C044A8">
        <w:rPr>
          <w:rFonts w:ascii="Times New Roman" w:eastAsia="Times New Roman" w:hAnsi="Times New Roman" w:cs="Times New Roman"/>
          <w:b/>
          <w:kern w:val="0"/>
          <w:lang w:val="en-US" w:eastAsia="ru-RU"/>
          <w14:ligatures w14:val="none"/>
        </w:rPr>
        <w:t xml:space="preserve">; se </w:t>
      </w:r>
      <w:proofErr w:type="spellStart"/>
      <w:r w:rsidRPr="00C044A8">
        <w:rPr>
          <w:rFonts w:ascii="Times New Roman" w:eastAsia="Times New Roman" w:hAnsi="Times New Roman" w:cs="Times New Roman"/>
          <w:b/>
          <w:kern w:val="0"/>
          <w:lang w:val="en-US" w:eastAsia="ru-RU"/>
          <w14:ligatures w14:val="none"/>
        </w:rPr>
        <w:t>menționeazăinformațiile</w:t>
      </w:r>
      <w:proofErr w:type="spellEnd"/>
      <w:r w:rsidRPr="00C044A8">
        <w:rPr>
          <w:rFonts w:ascii="Times New Roman" w:eastAsia="Times New Roman" w:hAnsi="Times New Roman" w:cs="Times New Roman"/>
          <w:b/>
          <w:kern w:val="0"/>
          <w:lang w:val="en-US" w:eastAsia="ru-RU"/>
          <w14:ligatures w14:val="none"/>
        </w:rPr>
        <w:t xml:space="preserve"> solicitate (DUAE, </w:t>
      </w:r>
      <w:proofErr w:type="spellStart"/>
      <w:r w:rsidRPr="00C044A8">
        <w:rPr>
          <w:rFonts w:ascii="Times New Roman" w:eastAsia="Times New Roman" w:hAnsi="Times New Roman" w:cs="Times New Roman"/>
          <w:b/>
          <w:kern w:val="0"/>
          <w:lang w:val="en-US" w:eastAsia="ru-RU"/>
          <w14:ligatures w14:val="none"/>
        </w:rPr>
        <w:t>documentație</w:t>
      </w:r>
      <w:proofErr w:type="spellEnd"/>
      <w:r w:rsidRPr="00C044A8">
        <w:rPr>
          <w:rFonts w:ascii="Times New Roman" w:eastAsia="Times New Roman" w:hAnsi="Times New Roman" w:cs="Times New Roman"/>
          <w:b/>
          <w:kern w:val="0"/>
          <w:lang w:val="en-US" w:eastAsia="ru-RU"/>
          <w14:ligatures w14:val="none"/>
        </w:rPr>
        <w:t xml:space="preserve">): </w:t>
      </w:r>
    </w:p>
    <w:tbl>
      <w:tblPr>
        <w:tblStyle w:val="Grigliatabella2114"/>
        <w:tblW w:w="9958" w:type="dxa"/>
        <w:jc w:val="center"/>
        <w:tblInd w:w="0" w:type="dxa"/>
        <w:tblLook w:val="04A0" w:firstRow="1" w:lastRow="0" w:firstColumn="1" w:lastColumn="0" w:noHBand="0" w:noVBand="1"/>
      </w:tblPr>
      <w:tblGrid>
        <w:gridCol w:w="500"/>
        <w:gridCol w:w="3681"/>
        <w:gridCol w:w="4060"/>
        <w:gridCol w:w="1717"/>
      </w:tblGrid>
      <w:tr w:rsidR="00C044A8" w:rsidRPr="00C044A8" w14:paraId="110829EB" w14:textId="77777777" w:rsidTr="006F4AF6">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5119527E" w14:textId="77777777" w:rsidR="00C044A8" w:rsidRPr="00C044A8" w:rsidRDefault="00C044A8" w:rsidP="00C044A8">
            <w:pPr>
              <w:shd w:val="clear" w:color="auto" w:fill="FFFFFF"/>
              <w:tabs>
                <w:tab w:val="left" w:pos="612"/>
              </w:tabs>
              <w:spacing w:line="259" w:lineRule="auto"/>
              <w:rPr>
                <w:rFonts w:ascii="Times New Roman" w:hAnsi="Times New Roman"/>
                <w:b/>
                <w:iCs/>
                <w:sz w:val="20"/>
                <w:szCs w:val="20"/>
                <w:lang w:eastAsia="ru-RU"/>
              </w:rPr>
            </w:pPr>
            <w:r w:rsidRPr="00C044A8">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537E919A"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Criteriile de calificare și de selecție</w:t>
            </w:r>
          </w:p>
          <w:p w14:paraId="39A49504"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79F58CA5"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5C21A01C"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Nivelul minim/</w:t>
            </w:r>
            <w:r w:rsidRPr="00C044A8">
              <w:rPr>
                <w:rFonts w:ascii="Times New Roman" w:hAnsi="Times New Roman"/>
                <w:b/>
                <w:iCs/>
                <w:sz w:val="20"/>
                <w:szCs w:val="20"/>
                <w:lang w:eastAsia="ru-RU"/>
              </w:rPr>
              <w:br/>
              <w:t>Obligativitatea</w:t>
            </w:r>
          </w:p>
        </w:tc>
      </w:tr>
      <w:tr w:rsidR="00C044A8" w:rsidRPr="00C044A8" w14:paraId="65D2D28C"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013CC463"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1346BD4B"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1BD8A9FC"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61FDEF51"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r w:rsidR="00C044A8" w:rsidRPr="00C044A8" w14:paraId="618F40EB"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63E43E64"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463A73FF" w14:textId="77777777" w:rsidR="00C044A8" w:rsidRPr="00C044A8" w:rsidRDefault="00C044A8" w:rsidP="00C044A8">
            <w:pPr>
              <w:shd w:val="clear" w:color="auto" w:fill="FFFFFF"/>
              <w:tabs>
                <w:tab w:val="left" w:pos="612"/>
              </w:tabs>
              <w:spacing w:before="120" w:after="120" w:line="259" w:lineRule="auto"/>
              <w:jc w:val="center"/>
              <w:rPr>
                <w:rFonts w:ascii="Times New Roman" w:hAnsi="Times New Roman"/>
                <w:b/>
                <w:iCs/>
                <w:noProof/>
                <w:sz w:val="20"/>
                <w:szCs w:val="20"/>
              </w:rPr>
            </w:pPr>
            <w:r w:rsidRPr="00C044A8">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4B80C62B"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bCs/>
                <w:iCs/>
                <w:sz w:val="20"/>
                <w:szCs w:val="20"/>
                <w:lang w:eastAsia="ru-RU"/>
              </w:rPr>
              <w:t>Completat conform documentației de deviz (formularele 3,5 și 7 corespunzător CPL/2012)</w:t>
            </w:r>
            <w:r w:rsidRPr="00C044A8">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263F32DE"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r w:rsidR="00C044A8" w:rsidRPr="00C044A8" w14:paraId="59DB7753"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4FBA6225"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C53F910" w14:textId="77777777" w:rsidR="00C044A8" w:rsidRPr="00C044A8" w:rsidRDefault="00C044A8" w:rsidP="00C044A8">
            <w:pPr>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7C86A98F"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5523CF7B"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r w:rsidR="00C044A8" w:rsidRPr="00C044A8" w14:paraId="4EB5CF8D"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537D9C98"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4ED4D36"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Garanția pentru ofertă 2%</w:t>
            </w:r>
          </w:p>
          <w:p w14:paraId="6EB7C9DC"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1BC7F46F" w14:textId="77777777" w:rsidR="00C044A8" w:rsidRPr="00C044A8" w:rsidRDefault="00C044A8" w:rsidP="00C044A8">
            <w:pPr>
              <w:tabs>
                <w:tab w:val="left" w:pos="0"/>
              </w:tabs>
              <w:spacing w:line="259" w:lineRule="auto"/>
              <w:contextualSpacing/>
              <w:jc w:val="center"/>
              <w:rPr>
                <w:rFonts w:ascii="Times New Roman" w:hAnsi="Times New Roman"/>
                <w:b/>
                <w:iCs/>
                <w:sz w:val="20"/>
                <w:szCs w:val="20"/>
                <w:lang w:eastAsia="ru-RU"/>
              </w:rPr>
            </w:pPr>
            <w:r w:rsidRPr="00C044A8">
              <w:rPr>
                <w:rFonts w:ascii="Times New Roman" w:hAnsi="Times New Roman"/>
                <w:b/>
                <w:iCs/>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60F9155F"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r w:rsidR="00C044A8" w:rsidRPr="00C044A8" w14:paraId="33C1EBD1"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2FE83F99"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BDC8F38" w14:textId="77777777" w:rsidR="00C044A8" w:rsidRPr="00C044A8" w:rsidRDefault="00C044A8" w:rsidP="00C044A8">
            <w:pPr>
              <w:shd w:val="clear" w:color="auto" w:fill="FFFFFF"/>
              <w:tabs>
                <w:tab w:val="left" w:pos="612"/>
              </w:tabs>
              <w:spacing w:line="259" w:lineRule="auto"/>
              <w:jc w:val="center"/>
              <w:rPr>
                <w:rFonts w:ascii="Times New Roman" w:hAnsi="Times New Roman"/>
                <w:b/>
                <w:iCs/>
                <w:noProof/>
                <w:sz w:val="20"/>
                <w:szCs w:val="20"/>
              </w:rPr>
            </w:pPr>
            <w:r w:rsidRPr="00C044A8">
              <w:rPr>
                <w:rFonts w:ascii="Times New Roman" w:hAnsi="Times New Roman"/>
                <w:b/>
                <w:iCs/>
                <w:noProof/>
                <w:sz w:val="20"/>
                <w:szCs w:val="20"/>
              </w:rPr>
              <w:t>Grafic de executare a lucrărilor</w:t>
            </w:r>
          </w:p>
          <w:p w14:paraId="576F51DA" w14:textId="77777777" w:rsidR="00C044A8" w:rsidRPr="00C044A8" w:rsidRDefault="00C044A8" w:rsidP="00C044A8">
            <w:pPr>
              <w:shd w:val="clear" w:color="auto" w:fill="FFFFFF"/>
              <w:tabs>
                <w:tab w:val="left" w:pos="612"/>
              </w:tabs>
              <w:spacing w:line="259" w:lineRule="auto"/>
              <w:jc w:val="center"/>
              <w:rPr>
                <w:rFonts w:ascii="Times New Roman" w:hAnsi="Times New Roman"/>
                <w:b/>
                <w:iCs/>
                <w:noProof/>
                <w:sz w:val="20"/>
                <w:szCs w:val="20"/>
              </w:rPr>
            </w:pPr>
            <w:r w:rsidRPr="00C044A8">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64A3F16F"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007215FB"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r w:rsidR="00C044A8" w:rsidRPr="00C044A8" w14:paraId="0A587F00"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31807C28"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927D799" w14:textId="77777777" w:rsidR="00C044A8" w:rsidRPr="00C044A8" w:rsidRDefault="00C044A8" w:rsidP="00C044A8">
            <w:pPr>
              <w:shd w:val="clear" w:color="auto" w:fill="FFFFFF"/>
              <w:tabs>
                <w:tab w:val="left" w:pos="612"/>
              </w:tabs>
              <w:spacing w:line="259" w:lineRule="auto"/>
              <w:jc w:val="center"/>
              <w:rPr>
                <w:rFonts w:ascii="Times New Roman" w:hAnsi="Times New Roman"/>
                <w:b/>
                <w:iCs/>
                <w:noProof/>
                <w:sz w:val="20"/>
                <w:szCs w:val="20"/>
              </w:rPr>
            </w:pPr>
            <w:r w:rsidRPr="00C044A8">
              <w:rPr>
                <w:rFonts w:ascii="Times New Roman" w:eastAsia="Times New Roman" w:hAnsi="Times New Roman"/>
                <w:b/>
                <w:noProof/>
                <w:sz w:val="20"/>
                <w:szCs w:val="20"/>
              </w:rPr>
              <w:t xml:space="preserve">Declarație privind experienţa similară </w:t>
            </w:r>
            <w:r w:rsidRPr="00C044A8">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7886C83B"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65BC781B"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r w:rsidR="00C044A8" w:rsidRPr="00C044A8" w14:paraId="4CE1DAD8"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000CD8A7" w14:textId="77777777" w:rsidR="00C044A8" w:rsidRPr="00C044A8" w:rsidRDefault="00C044A8" w:rsidP="00C044A8">
            <w:pPr>
              <w:numPr>
                <w:ilvl w:val="0"/>
                <w:numId w:val="4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7E0343F"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eastAsia="Times New Roman" w:hAnsi="Times New Roman"/>
                <w:b/>
                <w:noProof/>
                <w:sz w:val="20"/>
                <w:szCs w:val="20"/>
              </w:rPr>
              <w:t xml:space="preserve">Declaraţie privind dotările specifice, utilajul şi echipamentul necesar pentru îndeplinirea corespunzătoare a contractului </w:t>
            </w:r>
            <w:r w:rsidRPr="00C044A8">
              <w:rPr>
                <w:rFonts w:ascii="Times New Roman" w:eastAsia="Times New Roman" w:hAnsi="Times New Roman"/>
                <w:b/>
                <w:iCs/>
                <w:noProof/>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3F41037E" w14:textId="77777777" w:rsidR="00C044A8" w:rsidRPr="00C044A8" w:rsidRDefault="00C044A8" w:rsidP="00C044A8">
            <w:pPr>
              <w:spacing w:line="259" w:lineRule="auto"/>
              <w:jc w:val="center"/>
              <w:rPr>
                <w:rFonts w:ascii="Times New Roman" w:hAnsi="Times New Roman"/>
                <w:b/>
                <w:sz w:val="20"/>
                <w:szCs w:val="20"/>
              </w:rPr>
            </w:pPr>
            <w:r w:rsidRPr="00C044A8">
              <w:rPr>
                <w:rFonts w:ascii="Times New Roman" w:hAnsi="Times New Roman"/>
                <w:b/>
                <w:sz w:val="20"/>
                <w:szCs w:val="20"/>
              </w:rPr>
              <w:t>Semnată electronic de către reprezentantul legal al Participantului.</w:t>
            </w:r>
          </w:p>
          <w:p w14:paraId="3C2FDF85" w14:textId="77777777" w:rsidR="00C044A8" w:rsidRPr="00C044A8" w:rsidRDefault="00C044A8" w:rsidP="00C044A8">
            <w:pPr>
              <w:spacing w:line="259" w:lineRule="auto"/>
              <w:rPr>
                <w:rFonts w:ascii="Times New Roman" w:hAnsi="Times New Roman"/>
                <w:b/>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139EC46A"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r w:rsidR="00C044A8" w:rsidRPr="00C044A8" w14:paraId="7D6EAE71"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0F955D20"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0224121"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6D298B24" w14:textId="77777777" w:rsidR="00C044A8" w:rsidRPr="00C044A8" w:rsidRDefault="00C044A8" w:rsidP="00C044A8">
            <w:pPr>
              <w:spacing w:line="259" w:lineRule="auto"/>
              <w:jc w:val="center"/>
              <w:rPr>
                <w:rFonts w:ascii="Times New Roman" w:hAnsi="Times New Roman"/>
                <w:b/>
                <w:sz w:val="20"/>
                <w:szCs w:val="20"/>
              </w:rPr>
            </w:pPr>
            <w:r w:rsidRPr="00C044A8">
              <w:rPr>
                <w:rFonts w:ascii="Times New Roman" w:hAnsi="Times New Roman"/>
                <w:b/>
                <w:sz w:val="20"/>
                <w:szCs w:val="20"/>
              </w:rPr>
              <w:t>Semnată electronic de către reprezentantul legal al Participantului.</w:t>
            </w:r>
          </w:p>
          <w:p w14:paraId="6DCBE387" w14:textId="77777777" w:rsidR="00C044A8" w:rsidRPr="00C044A8" w:rsidRDefault="00C044A8" w:rsidP="00C044A8">
            <w:pPr>
              <w:spacing w:line="259" w:lineRule="auto"/>
              <w:jc w:val="center"/>
              <w:rPr>
                <w:rFonts w:ascii="Times New Roman" w:hAnsi="Times New Roman"/>
                <w:b/>
                <w:sz w:val="20"/>
                <w:szCs w:val="20"/>
              </w:rPr>
            </w:pPr>
            <w:r w:rsidRPr="00C044A8">
              <w:rPr>
                <w:rFonts w:ascii="Times New Roman" w:hAnsi="Times New Roman"/>
                <w:b/>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41E4B132"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r w:rsidR="00C044A8" w:rsidRPr="00C044A8" w14:paraId="47FA6124"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1A2718BE"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8ECF5E1"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65A1B62B" w14:textId="77777777" w:rsidR="00C044A8" w:rsidRPr="00C044A8" w:rsidRDefault="00C044A8" w:rsidP="00C044A8">
            <w:pPr>
              <w:spacing w:line="259" w:lineRule="auto"/>
              <w:jc w:val="center"/>
              <w:rPr>
                <w:rFonts w:ascii="Times New Roman" w:hAnsi="Times New Roman"/>
                <w:b/>
                <w:sz w:val="20"/>
                <w:szCs w:val="20"/>
              </w:rPr>
            </w:pPr>
            <w:r w:rsidRPr="00C044A8">
              <w:rPr>
                <w:rFonts w:ascii="Times New Roman" w:hAnsi="Times New Roman"/>
                <w:b/>
                <w:sz w:val="20"/>
                <w:szCs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07D66C03"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r w:rsidR="00C044A8" w:rsidRPr="00C044A8" w14:paraId="2D0F8DCE"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6B6D88CD"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42621CC" w14:textId="77777777" w:rsidR="00C044A8" w:rsidRPr="00C044A8" w:rsidRDefault="00C044A8" w:rsidP="00C044A8">
            <w:pPr>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25EB7CBB" w14:textId="77777777" w:rsidR="00C044A8" w:rsidRPr="00C044A8" w:rsidRDefault="00C044A8" w:rsidP="00C044A8">
            <w:pPr>
              <w:spacing w:line="259" w:lineRule="auto"/>
              <w:jc w:val="center"/>
              <w:rPr>
                <w:rFonts w:ascii="Times New Roman" w:hAnsi="Times New Roman"/>
                <w:b/>
                <w:sz w:val="20"/>
                <w:szCs w:val="20"/>
              </w:rPr>
            </w:pPr>
            <w:r w:rsidRPr="00C044A8">
              <w:rPr>
                <w:rFonts w:ascii="Times New Roman" w:hAnsi="Times New Roman"/>
                <w:b/>
                <w:iCs/>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561CE1CE"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r w:rsidR="00C044A8" w:rsidRPr="00C044A8" w14:paraId="684D3108"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48BFD5E0"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027CDB81"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0AFD9146" w14:textId="77777777" w:rsidR="00C044A8" w:rsidRPr="00C044A8" w:rsidRDefault="00C044A8" w:rsidP="00C044A8">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C044A8">
              <w:rPr>
                <w:rFonts w:ascii="Times New Roman" w:hAnsi="Times New Roman"/>
                <w:b/>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3CBAE0C1" w14:textId="77777777" w:rsidR="00C044A8" w:rsidRPr="00C044A8" w:rsidRDefault="00C044A8" w:rsidP="00C044A8">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C044A8">
              <w:rPr>
                <w:rFonts w:ascii="Times New Roman" w:hAnsi="Times New Roman"/>
                <w:b/>
                <w:iCs/>
                <w:sz w:val="20"/>
                <w:szCs w:val="20"/>
                <w:lang w:eastAsia="ru-RU"/>
              </w:rPr>
              <w:t>Obligatoriu pentru Participantul desemnat învingător</w:t>
            </w:r>
          </w:p>
        </w:tc>
      </w:tr>
      <w:tr w:rsidR="00C044A8" w:rsidRPr="00C044A8" w14:paraId="00FEDCEC"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745EE428"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7763D414" w14:textId="77777777" w:rsidR="00C044A8" w:rsidRPr="00C044A8" w:rsidRDefault="00C044A8" w:rsidP="00C044A8">
            <w:pPr>
              <w:shd w:val="clear" w:color="auto" w:fill="FFFFFF" w:themeFill="background1"/>
              <w:tabs>
                <w:tab w:val="left" w:pos="612"/>
              </w:tabs>
              <w:spacing w:line="259" w:lineRule="auto"/>
              <w:jc w:val="center"/>
              <w:rPr>
                <w:rFonts w:ascii="Times New Roman" w:hAnsi="Times New Roman"/>
                <w:b/>
                <w:sz w:val="20"/>
                <w:szCs w:val="20"/>
                <w:lang w:val="en-US"/>
              </w:rPr>
            </w:pPr>
            <w:r w:rsidRPr="00C044A8">
              <w:rPr>
                <w:rFonts w:ascii="Times New Roman" w:hAnsi="Times New Roman"/>
                <w:b/>
                <w:bCs/>
                <w:sz w:val="20"/>
                <w:szCs w:val="20"/>
              </w:rPr>
              <w:t>Certificat privind managementul calității lucrărilor conform standardelor ISO în domeniu construcțiilor</w:t>
            </w:r>
          </w:p>
        </w:tc>
        <w:tc>
          <w:tcPr>
            <w:tcW w:w="4060" w:type="dxa"/>
            <w:shd w:val="clear" w:color="auto" w:fill="auto"/>
          </w:tcPr>
          <w:p w14:paraId="4BCC05B7" w14:textId="77777777" w:rsidR="00C044A8" w:rsidRPr="00C044A8" w:rsidRDefault="00C044A8" w:rsidP="00C044A8">
            <w:pPr>
              <w:widowControl w:val="0"/>
              <w:spacing w:line="259" w:lineRule="auto"/>
              <w:contextualSpacing/>
              <w:jc w:val="center"/>
              <w:rPr>
                <w:rFonts w:ascii="Times New Roman" w:hAnsi="Times New Roman"/>
                <w:b/>
                <w:sz w:val="20"/>
                <w:szCs w:val="20"/>
              </w:rPr>
            </w:pPr>
            <w:r w:rsidRPr="00C044A8">
              <w:rPr>
                <w:rFonts w:ascii="Times New Roman" w:hAnsi="Times New Roman"/>
                <w:b/>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C044A8">
              <w:rPr>
                <w:rFonts w:ascii="Times New Roman" w:eastAsia="Calibri" w:hAnsi="Times New Roman"/>
                <w:b/>
                <w:sz w:val="20"/>
                <w:szCs w:val="20"/>
              </w:rPr>
              <w:t xml:space="preserve"> </w:t>
            </w:r>
            <w:r w:rsidRPr="00C044A8">
              <w:rPr>
                <w:rFonts w:ascii="Times New Roman" w:hAnsi="Times New Roman"/>
                <w:b/>
                <w:sz w:val="20"/>
                <w:szCs w:val="20"/>
              </w:rPr>
              <w:t xml:space="preserve">Valabil la ziua petrecerii concursului. </w:t>
            </w:r>
          </w:p>
          <w:p w14:paraId="6D042075" w14:textId="77777777" w:rsidR="00C044A8" w:rsidRPr="00C044A8" w:rsidRDefault="00C044A8" w:rsidP="00C044A8">
            <w:pPr>
              <w:widowControl w:val="0"/>
              <w:spacing w:line="259" w:lineRule="auto"/>
              <w:contextualSpacing/>
              <w:jc w:val="center"/>
              <w:rPr>
                <w:rFonts w:ascii="Times New Roman" w:hAnsi="Times New Roman"/>
                <w:b/>
                <w:iCs/>
                <w:sz w:val="20"/>
                <w:szCs w:val="20"/>
                <w:lang w:val="ro-MD" w:eastAsia="ru-RU"/>
              </w:rPr>
            </w:pPr>
            <w:r w:rsidRPr="00C044A8">
              <w:rPr>
                <w:rFonts w:ascii="Times New Roman" w:hAnsi="Times New Roman"/>
                <w:b/>
                <w:sz w:val="20"/>
                <w:szCs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525E26AF"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r w:rsidR="00C044A8" w:rsidRPr="00C044A8" w14:paraId="0FAE115B" w14:textId="77777777" w:rsidTr="006F4AF6">
        <w:trPr>
          <w:jc w:val="center"/>
        </w:trPr>
        <w:tc>
          <w:tcPr>
            <w:tcW w:w="500" w:type="dxa"/>
            <w:tcBorders>
              <w:top w:val="single" w:sz="4" w:space="0" w:color="auto"/>
              <w:left w:val="single" w:sz="4" w:space="0" w:color="auto"/>
              <w:bottom w:val="single" w:sz="4" w:space="0" w:color="auto"/>
              <w:right w:val="single" w:sz="4" w:space="0" w:color="auto"/>
            </w:tcBorders>
          </w:tcPr>
          <w:p w14:paraId="4C6DF8F0" w14:textId="77777777" w:rsidR="00C044A8" w:rsidRPr="00C044A8" w:rsidRDefault="00C044A8" w:rsidP="00C044A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31F3F9AA" w14:textId="77777777" w:rsidR="00C044A8" w:rsidRPr="00C044A8" w:rsidRDefault="00C044A8" w:rsidP="00C044A8">
            <w:pPr>
              <w:shd w:val="clear" w:color="auto" w:fill="FFFFFF" w:themeFill="background1"/>
              <w:tabs>
                <w:tab w:val="left" w:pos="612"/>
              </w:tabs>
              <w:spacing w:line="259" w:lineRule="auto"/>
              <w:jc w:val="center"/>
              <w:rPr>
                <w:rFonts w:ascii="Times New Roman" w:hAnsi="Times New Roman"/>
                <w:b/>
                <w:sz w:val="20"/>
                <w:szCs w:val="20"/>
                <w:lang w:val="ro-MD"/>
              </w:rPr>
            </w:pPr>
            <w:r w:rsidRPr="00C044A8">
              <w:rPr>
                <w:rFonts w:ascii="Times New Roman" w:hAnsi="Times New Roman"/>
                <w:b/>
                <w:sz w:val="20"/>
                <w:szCs w:val="20"/>
                <w:lang w:val="ro-MD"/>
              </w:rPr>
              <w:t>Certificat de efectuarea sistematica a plății impozitelor, contribuiților eliberate de Inspectoratul Fiscal valabil la data deschiderii ofertelor</w:t>
            </w:r>
          </w:p>
        </w:tc>
        <w:tc>
          <w:tcPr>
            <w:tcW w:w="4060" w:type="dxa"/>
            <w:shd w:val="clear" w:color="auto" w:fill="auto"/>
          </w:tcPr>
          <w:p w14:paraId="77BDB1F7" w14:textId="77777777" w:rsidR="00C044A8" w:rsidRPr="00C044A8" w:rsidRDefault="00C044A8" w:rsidP="00C044A8">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C044A8">
              <w:rPr>
                <w:rFonts w:ascii="Times New Roman" w:hAnsi="Times New Roman"/>
                <w:b/>
                <w:iCs/>
                <w:sz w:val="20"/>
                <w:szCs w:val="20"/>
                <w:lang w:val="ro-MD" w:eastAsia="ru-RU"/>
              </w:rPr>
              <w:t xml:space="preserve">Descărcat de pe platforma (MConnect) </w:t>
            </w:r>
          </w:p>
          <w:p w14:paraId="43614E4F" w14:textId="77777777" w:rsidR="00C044A8" w:rsidRPr="00C044A8" w:rsidRDefault="00C044A8" w:rsidP="00C044A8">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C044A8">
              <w:rPr>
                <w:rFonts w:ascii="Times New Roman" w:hAnsi="Times New Roman"/>
                <w:b/>
                <w:iCs/>
                <w:sz w:val="20"/>
                <w:szCs w:val="20"/>
                <w:lang w:val="ro-MD" w:eastAsia="ru-RU"/>
              </w:rPr>
              <w:t>Semnată electronice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07061707" w14:textId="77777777" w:rsidR="00C044A8" w:rsidRPr="00C044A8" w:rsidRDefault="00C044A8" w:rsidP="00C044A8">
            <w:pPr>
              <w:shd w:val="clear" w:color="auto" w:fill="FFFFFF"/>
              <w:tabs>
                <w:tab w:val="left" w:pos="612"/>
              </w:tabs>
              <w:spacing w:line="259" w:lineRule="auto"/>
              <w:jc w:val="center"/>
              <w:rPr>
                <w:rFonts w:ascii="Times New Roman" w:hAnsi="Times New Roman"/>
                <w:b/>
                <w:iCs/>
                <w:sz w:val="20"/>
                <w:szCs w:val="20"/>
                <w:lang w:eastAsia="ru-RU"/>
              </w:rPr>
            </w:pPr>
            <w:r w:rsidRPr="00C044A8">
              <w:rPr>
                <w:rFonts w:ascii="Times New Roman" w:hAnsi="Times New Roman"/>
                <w:b/>
                <w:iCs/>
                <w:sz w:val="20"/>
                <w:szCs w:val="20"/>
                <w:lang w:eastAsia="ru-RU"/>
              </w:rPr>
              <w:t>Obligatoriu</w:t>
            </w:r>
          </w:p>
        </w:tc>
      </w:tr>
    </w:tbl>
    <w:p w14:paraId="23DC912C" w14:textId="77777777" w:rsidR="00C044A8" w:rsidRPr="00C044A8" w:rsidRDefault="00C044A8" w:rsidP="00C044A8">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5FBA18E7"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Garanția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pentru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ofertă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după</w:t>
      </w:r>
      <w:proofErr w:type="spellEnd"/>
      <w:r w:rsidRPr="00C044A8">
        <w:rPr>
          <w:rFonts w:ascii="Times New Roman" w:eastAsia="Times New Roman" w:hAnsi="Times New Roman" w:cs="Times New Roman"/>
          <w:b/>
          <w:kern w:val="0"/>
          <w:lang w:val="en-US" w:eastAsia="ru-RU"/>
          <w14:ligatures w14:val="none"/>
        </w:rPr>
        <w:t xml:space="preserve"> </w:t>
      </w:r>
      <w:proofErr w:type="spellStart"/>
      <w:proofErr w:type="gramStart"/>
      <w:r w:rsidRPr="00C044A8">
        <w:rPr>
          <w:rFonts w:ascii="Times New Roman" w:eastAsia="Times New Roman" w:hAnsi="Times New Roman" w:cs="Times New Roman"/>
          <w:b/>
          <w:kern w:val="0"/>
          <w:lang w:val="en-US" w:eastAsia="ru-RU"/>
          <w14:ligatures w14:val="none"/>
        </w:rPr>
        <w:t>caz</w:t>
      </w:r>
      <w:proofErr w:type="spellEnd"/>
      <w:r w:rsidRPr="00C044A8">
        <w:rPr>
          <w:rFonts w:ascii="Times New Roman" w:eastAsia="Times New Roman" w:hAnsi="Times New Roman" w:cs="Times New Roman"/>
          <w:b/>
          <w:kern w:val="0"/>
          <w:lang w:val="en-US" w:eastAsia="ru-RU"/>
          <w14:ligatures w14:val="none"/>
        </w:rPr>
        <w:t xml:space="preserve">  2</w:t>
      </w:r>
      <w:proofErr w:type="gram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noProof/>
          <w:kern w:val="0"/>
          <w:lang w:val="en-US"/>
          <w14:ligatures w14:val="none"/>
        </w:rPr>
        <w:t xml:space="preserve">, </w:t>
      </w:r>
      <w:proofErr w:type="spellStart"/>
      <w:r w:rsidRPr="00C044A8">
        <w:rPr>
          <w:rFonts w:ascii="Times New Roman" w:eastAsia="Times New Roman" w:hAnsi="Times New Roman" w:cs="Times New Roman"/>
          <w:b/>
          <w:kern w:val="0"/>
          <w:lang w:val="en-US" w:eastAsia="ru-RU"/>
          <w14:ligatures w14:val="none"/>
        </w:rPr>
        <w:t>cuantumul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valorii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contractului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fara</w:t>
      </w:r>
      <w:proofErr w:type="spellEnd"/>
      <w:r w:rsidRPr="00C044A8">
        <w:rPr>
          <w:rFonts w:ascii="Times New Roman" w:eastAsia="Times New Roman" w:hAnsi="Times New Roman" w:cs="Times New Roman"/>
          <w:b/>
          <w:kern w:val="0"/>
          <w:lang w:val="en-US" w:eastAsia="ru-RU"/>
          <w14:ligatures w14:val="none"/>
        </w:rPr>
        <w:t xml:space="preserve"> TVA.</w:t>
      </w:r>
    </w:p>
    <w:p w14:paraId="015A408C"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Termenul</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garanție</w:t>
      </w:r>
      <w:proofErr w:type="spellEnd"/>
      <w:r w:rsidRPr="00C044A8">
        <w:rPr>
          <w:rFonts w:ascii="Times New Roman" w:eastAsia="Times New Roman" w:hAnsi="Times New Roman" w:cs="Times New Roman"/>
          <w:b/>
          <w:kern w:val="0"/>
          <w:lang w:val="en-US" w:eastAsia="ru-RU"/>
          <w14:ligatures w14:val="none"/>
        </w:rPr>
        <w:t xml:space="preserve"> a </w:t>
      </w:r>
      <w:proofErr w:type="spellStart"/>
      <w:r w:rsidRPr="00C044A8">
        <w:rPr>
          <w:rFonts w:ascii="Times New Roman" w:eastAsia="Times New Roman" w:hAnsi="Times New Roman" w:cs="Times New Roman"/>
          <w:b/>
          <w:kern w:val="0"/>
          <w:lang w:val="en-US" w:eastAsia="ru-RU"/>
          <w14:ligatures w14:val="none"/>
        </w:rPr>
        <w:t>lucrărilor</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serviciilor</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proiectare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și</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lucrări</w:t>
      </w:r>
      <w:proofErr w:type="spellEnd"/>
      <w:r w:rsidRPr="00C044A8">
        <w:rPr>
          <w:rFonts w:ascii="Times New Roman" w:eastAsia="Times New Roman" w:hAnsi="Times New Roman" w:cs="Times New Roman"/>
          <w:b/>
          <w:kern w:val="0"/>
          <w:lang w:val="en-US" w:eastAsia="ru-RU"/>
          <w14:ligatures w14:val="none"/>
        </w:rPr>
        <w:t xml:space="preserve"> 5 ani.</w:t>
      </w:r>
    </w:p>
    <w:p w14:paraId="7E6ADA2D"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Garanția</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bună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execuție</w:t>
      </w:r>
      <w:proofErr w:type="spellEnd"/>
      <w:r w:rsidRPr="00C044A8">
        <w:rPr>
          <w:rFonts w:ascii="Times New Roman" w:eastAsia="Times New Roman" w:hAnsi="Times New Roman" w:cs="Times New Roman"/>
          <w:b/>
          <w:kern w:val="0"/>
          <w:lang w:val="en-US" w:eastAsia="ru-RU"/>
          <w14:ligatures w14:val="none"/>
        </w:rPr>
        <w:t xml:space="preserve"> a </w:t>
      </w:r>
      <w:proofErr w:type="spellStart"/>
      <w:r w:rsidRPr="00C044A8">
        <w:rPr>
          <w:rFonts w:ascii="Times New Roman" w:eastAsia="Times New Roman" w:hAnsi="Times New Roman" w:cs="Times New Roman"/>
          <w:b/>
          <w:kern w:val="0"/>
          <w:lang w:val="en-US" w:eastAsia="ru-RU"/>
          <w14:ligatures w14:val="none"/>
        </w:rPr>
        <w:t>contractului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după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w:t>
      </w:r>
      <w:proofErr w:type="spellEnd"/>
      <w:r w:rsidRPr="00C044A8">
        <w:rPr>
          <w:rFonts w:ascii="Times New Roman" w:eastAsia="Times New Roman" w:hAnsi="Times New Roman" w:cs="Times New Roman"/>
          <w:b/>
          <w:kern w:val="0"/>
          <w:lang w:val="en-US" w:eastAsia="ru-RU"/>
          <w14:ligatures w14:val="none"/>
        </w:rPr>
        <w:t xml:space="preserve"> - %, </w:t>
      </w:r>
      <w:proofErr w:type="spellStart"/>
      <w:r w:rsidRPr="00C044A8">
        <w:rPr>
          <w:rFonts w:ascii="Times New Roman" w:eastAsia="Times New Roman" w:hAnsi="Times New Roman" w:cs="Times New Roman"/>
          <w:b/>
          <w:kern w:val="0"/>
          <w:lang w:val="en-US" w:eastAsia="ru-RU"/>
          <w14:ligatures w14:val="none"/>
        </w:rPr>
        <w:t>cuantumul</w:t>
      </w:r>
      <w:proofErr w:type="spellEnd"/>
      <w:r w:rsidRPr="00C044A8">
        <w:rPr>
          <w:rFonts w:ascii="Times New Roman" w:eastAsia="Times New Roman" w:hAnsi="Times New Roman" w:cs="Times New Roman"/>
          <w:b/>
          <w:kern w:val="0"/>
          <w:lang w:val="en-US" w:eastAsia="ru-RU"/>
          <w14:ligatures w14:val="none"/>
        </w:rPr>
        <w:t xml:space="preserve">_ </w:t>
      </w:r>
      <w:proofErr w:type="spellStart"/>
      <w:r w:rsidRPr="00C044A8">
        <w:rPr>
          <w:rFonts w:ascii="Times New Roman" w:eastAsia="Times New Roman" w:hAnsi="Times New Roman" w:cs="Times New Roman"/>
          <w:b/>
          <w:kern w:val="0"/>
          <w:lang w:val="en-US" w:eastAsia="ru-RU"/>
          <w14:ligatures w14:val="none"/>
        </w:rPr>
        <w:t>cuantumul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valorii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contractului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fara</w:t>
      </w:r>
      <w:proofErr w:type="spellEnd"/>
      <w:r w:rsidRPr="00C044A8">
        <w:rPr>
          <w:rFonts w:ascii="Times New Roman" w:eastAsia="Times New Roman" w:hAnsi="Times New Roman" w:cs="Times New Roman"/>
          <w:b/>
          <w:kern w:val="0"/>
          <w:lang w:val="en-US" w:eastAsia="ru-RU"/>
          <w14:ligatures w14:val="none"/>
        </w:rPr>
        <w:t xml:space="preserve"> TVA.</w:t>
      </w:r>
    </w:p>
    <w:p w14:paraId="6440EDB4"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Motivul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recurgerii</w:t>
      </w:r>
      <w:proofErr w:type="spellEnd"/>
      <w:r w:rsidRPr="00C044A8">
        <w:rPr>
          <w:rFonts w:ascii="Times New Roman" w:eastAsia="Times New Roman" w:hAnsi="Times New Roman" w:cs="Times New Roman"/>
          <w:b/>
          <w:kern w:val="0"/>
          <w:lang w:val="en-US" w:eastAsia="ru-RU"/>
          <w14:ligatures w14:val="none"/>
        </w:rPr>
        <w:t xml:space="preserve"> la </w:t>
      </w:r>
      <w:proofErr w:type="spellStart"/>
      <w:r w:rsidRPr="00C044A8">
        <w:rPr>
          <w:rFonts w:ascii="Times New Roman" w:eastAsia="Times New Roman" w:hAnsi="Times New Roman" w:cs="Times New Roman"/>
          <w:b/>
          <w:kern w:val="0"/>
          <w:lang w:val="en-US" w:eastAsia="ru-RU"/>
          <w14:ligatures w14:val="none"/>
        </w:rPr>
        <w:t>procedura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accelerată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licitației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deschise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restrânse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și</w:t>
      </w:r>
      <w:proofErr w:type="spellEnd"/>
      <w:r w:rsidRPr="00C044A8">
        <w:rPr>
          <w:rFonts w:ascii="Times New Roman" w:eastAsia="Times New Roman" w:hAnsi="Times New Roman" w:cs="Times New Roman"/>
          <w:b/>
          <w:kern w:val="0"/>
          <w:lang w:val="en-US" w:eastAsia="ru-RU"/>
          <w14:ligatures w14:val="none"/>
        </w:rPr>
        <w:t xml:space="preserve"> a </w:t>
      </w:r>
      <w:proofErr w:type="spellStart"/>
      <w:r w:rsidRPr="00C044A8">
        <w:rPr>
          <w:rFonts w:ascii="Times New Roman" w:eastAsia="Times New Roman" w:hAnsi="Times New Roman" w:cs="Times New Roman"/>
          <w:b/>
          <w:kern w:val="0"/>
          <w:lang w:val="en-US" w:eastAsia="ru-RU"/>
          <w14:ligatures w14:val="none"/>
        </w:rPr>
        <w:t>procedurii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negociate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după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color w:val="FF0000"/>
          <w:kern w:val="0"/>
          <w:lang w:val="en-US" w:eastAsia="ru-RU"/>
          <w14:ligatures w14:val="none"/>
        </w:rPr>
        <w:t xml:space="preserve">nu se </w:t>
      </w:r>
      <w:proofErr w:type="spellStart"/>
      <w:r w:rsidRPr="00C044A8">
        <w:rPr>
          <w:rFonts w:ascii="Times New Roman" w:eastAsia="Times New Roman" w:hAnsi="Times New Roman" w:cs="Times New Roman"/>
          <w:b/>
          <w:color w:val="FF0000"/>
          <w:kern w:val="0"/>
          <w:lang w:val="en-US" w:eastAsia="ru-RU"/>
          <w14:ligatures w14:val="none"/>
        </w:rPr>
        <w:t>aplica</w:t>
      </w:r>
      <w:proofErr w:type="spellEnd"/>
    </w:p>
    <w:p w14:paraId="29EBF36D"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Tehnici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și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instrumente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specifice</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atribuire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dacă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este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specificați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dacă</w:t>
      </w:r>
      <w:proofErr w:type="spellEnd"/>
      <w:r w:rsidRPr="00C044A8">
        <w:rPr>
          <w:rFonts w:ascii="Times New Roman" w:eastAsia="Times New Roman" w:hAnsi="Times New Roman" w:cs="Times New Roman"/>
          <w:b/>
          <w:kern w:val="0"/>
          <w:lang w:val="en-US" w:eastAsia="ru-RU"/>
          <w14:ligatures w14:val="none"/>
        </w:rPr>
        <w:t xml:space="preserve"> se </w:t>
      </w:r>
      <w:proofErr w:type="spellStart"/>
      <w:r w:rsidRPr="00C044A8">
        <w:rPr>
          <w:rFonts w:ascii="Times New Roman" w:eastAsia="Times New Roman" w:hAnsi="Times New Roman" w:cs="Times New Roman"/>
          <w:b/>
          <w:kern w:val="0"/>
          <w:lang w:val="en-US" w:eastAsia="ru-RU"/>
          <w14:ligatures w14:val="none"/>
        </w:rPr>
        <w:t>va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utiliza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acordul-cadru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sistemul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dinamic</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achiziție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licitația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electronică</w:t>
      </w:r>
      <w:proofErr w:type="spellEnd"/>
      <w:r w:rsidRPr="00C044A8">
        <w:rPr>
          <w:rFonts w:ascii="Times New Roman" w:eastAsia="Times New Roman" w:hAnsi="Times New Roman" w:cs="Times New Roman"/>
          <w:b/>
          <w:kern w:val="0"/>
          <w:lang w:val="en-US" w:eastAsia="ru-RU"/>
          <w14:ligatures w14:val="none"/>
        </w:rPr>
        <w:t>):</w:t>
      </w:r>
      <w:r w:rsidRPr="00C044A8">
        <w:rPr>
          <w:rFonts w:ascii="Times New Roman" w:eastAsia="Times New Roman" w:hAnsi="Times New Roman" w:cs="Times New Roman"/>
          <w:b/>
          <w:color w:val="FF0000"/>
          <w:kern w:val="0"/>
          <w:lang w:val="en-US" w:eastAsia="ru-RU"/>
          <w14:ligatures w14:val="none"/>
        </w:rPr>
        <w:t xml:space="preserve">nu se </w:t>
      </w:r>
      <w:proofErr w:type="spellStart"/>
      <w:r w:rsidRPr="00C044A8">
        <w:rPr>
          <w:rFonts w:ascii="Times New Roman" w:eastAsia="Times New Roman" w:hAnsi="Times New Roman" w:cs="Times New Roman"/>
          <w:b/>
          <w:color w:val="FF0000"/>
          <w:kern w:val="0"/>
          <w:lang w:val="en-US" w:eastAsia="ru-RU"/>
          <w14:ligatures w14:val="none"/>
        </w:rPr>
        <w:t>aplica</w:t>
      </w:r>
      <w:proofErr w:type="spellEnd"/>
    </w:p>
    <w:p w14:paraId="5BE658B0" w14:textId="77777777" w:rsidR="00C044A8" w:rsidRPr="00C044A8" w:rsidRDefault="00C044A8" w:rsidP="00C044A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Condiții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speciale</w:t>
      </w:r>
      <w:proofErr w:type="spellEnd"/>
      <w:r w:rsidRPr="00C044A8">
        <w:rPr>
          <w:rFonts w:ascii="Times New Roman" w:eastAsia="Times New Roman" w:hAnsi="Times New Roman" w:cs="Times New Roman"/>
          <w:b/>
          <w:kern w:val="0"/>
          <w:lang w:val="en-US" w:eastAsia="ru-RU"/>
          <w14:ligatures w14:val="none"/>
        </w:rPr>
        <w:t xml:space="preserve"> de care </w:t>
      </w:r>
      <w:proofErr w:type="spellStart"/>
      <w:r w:rsidRPr="00C044A8">
        <w:rPr>
          <w:rFonts w:ascii="Times New Roman" w:eastAsia="Times New Roman" w:hAnsi="Times New Roman" w:cs="Times New Roman"/>
          <w:b/>
          <w:kern w:val="0"/>
          <w:lang w:val="en-US" w:eastAsia="ru-RU"/>
          <w14:ligatures w14:val="none"/>
        </w:rPr>
        <w:t>depinde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îndeplinirea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contractului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kern w:val="0"/>
          <w:lang w:val="en-US" w:eastAsia="ru-RU"/>
          <w14:ligatures w14:val="none"/>
        </w:rPr>
        <w:t>indicați</w:t>
      </w:r>
      <w:proofErr w:type="spellEnd"/>
      <w:r w:rsidRPr="00C044A8">
        <w:rPr>
          <w:rFonts w:ascii="Times New Roman" w:eastAsia="Times New Roman" w:hAnsi="Times New Roman" w:cs="Times New Roman"/>
          <w:kern w:val="0"/>
          <w:lang w:val="en-US" w:eastAsia="ru-RU"/>
          <w14:ligatures w14:val="none"/>
        </w:rPr>
        <w:t xml:space="preserve"> </w:t>
      </w:r>
      <w:proofErr w:type="spellStart"/>
      <w:r w:rsidRPr="00C044A8">
        <w:rPr>
          <w:rFonts w:ascii="Times New Roman" w:eastAsia="Times New Roman" w:hAnsi="Times New Roman" w:cs="Times New Roman"/>
          <w:kern w:val="0"/>
          <w:lang w:val="en-US" w:eastAsia="ru-RU"/>
          <w14:ligatures w14:val="none"/>
        </w:rPr>
        <w:t>după</w:t>
      </w:r>
      <w:proofErr w:type="spellEnd"/>
      <w:r w:rsidRPr="00C044A8">
        <w:rPr>
          <w:rFonts w:ascii="Times New Roman" w:eastAsia="Times New Roman" w:hAnsi="Times New Roman" w:cs="Times New Roman"/>
          <w:kern w:val="0"/>
          <w:lang w:val="en-US" w:eastAsia="ru-RU"/>
          <w14:ligatures w14:val="none"/>
        </w:rPr>
        <w:t xml:space="preserve"> </w:t>
      </w:r>
      <w:proofErr w:type="spellStart"/>
      <w:r w:rsidRPr="00C044A8">
        <w:rPr>
          <w:rFonts w:ascii="Times New Roman" w:eastAsia="Times New Roman" w:hAnsi="Times New Roman" w:cs="Times New Roman"/>
          <w:kern w:val="0"/>
          <w:lang w:val="en-US" w:eastAsia="ru-RU"/>
          <w14:ligatures w14:val="none"/>
        </w:rPr>
        <w:t>caz</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color w:val="FF0000"/>
          <w:kern w:val="0"/>
          <w:lang w:val="en-US" w:eastAsia="ru-RU"/>
          <w14:ligatures w14:val="none"/>
        </w:rPr>
        <w:t xml:space="preserve">nu se </w:t>
      </w:r>
      <w:proofErr w:type="spellStart"/>
      <w:r w:rsidRPr="00C044A8">
        <w:rPr>
          <w:rFonts w:ascii="Times New Roman" w:eastAsia="Times New Roman" w:hAnsi="Times New Roman" w:cs="Times New Roman"/>
          <w:b/>
          <w:color w:val="FF0000"/>
          <w:kern w:val="0"/>
          <w:lang w:val="en-US" w:eastAsia="ru-RU"/>
          <w14:ligatures w14:val="none"/>
        </w:rPr>
        <w:t>aplica</w:t>
      </w:r>
      <w:proofErr w:type="spellEnd"/>
    </w:p>
    <w:p w14:paraId="2EE54BB4" w14:textId="77777777" w:rsidR="00C044A8" w:rsidRPr="00C044A8" w:rsidRDefault="00C044A8" w:rsidP="00C044A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5" w:name="_Hlk71621175"/>
      <w:proofErr w:type="spellStart"/>
      <w:r w:rsidRPr="00C044A8">
        <w:rPr>
          <w:rFonts w:ascii="Times New Roman" w:eastAsia="Times New Roman" w:hAnsi="Times New Roman" w:cs="Times New Roman"/>
          <w:b/>
          <w:kern w:val="0"/>
          <w:lang w:val="en-US" w:eastAsia="ru-RU"/>
          <w14:ligatures w14:val="none"/>
        </w:rPr>
        <w:t>Ofertele</w:t>
      </w:r>
      <w:proofErr w:type="spellEnd"/>
      <w:r w:rsidRPr="00C044A8">
        <w:rPr>
          <w:rFonts w:ascii="Times New Roman" w:eastAsia="Times New Roman" w:hAnsi="Times New Roman" w:cs="Times New Roman"/>
          <w:b/>
          <w:kern w:val="0"/>
          <w:lang w:val="en-US" w:eastAsia="ru-RU"/>
          <w14:ligatures w14:val="none"/>
        </w:rPr>
        <w:t xml:space="preserve"> se </w:t>
      </w:r>
      <w:proofErr w:type="spellStart"/>
      <w:r w:rsidRPr="00C044A8">
        <w:rPr>
          <w:rFonts w:ascii="Times New Roman" w:eastAsia="Times New Roman" w:hAnsi="Times New Roman" w:cs="Times New Roman"/>
          <w:b/>
          <w:kern w:val="0"/>
          <w:lang w:val="en-US" w:eastAsia="ru-RU"/>
          <w14:ligatures w14:val="none"/>
        </w:rPr>
        <w:t>prezintă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valută_</w:t>
      </w:r>
      <w:bookmarkEnd w:id="45"/>
      <w:r w:rsidRPr="00C044A8">
        <w:rPr>
          <w:rFonts w:ascii="Times New Roman" w:eastAsia="Times New Roman" w:hAnsi="Times New Roman" w:cs="Times New Roman"/>
          <w:b/>
          <w:kern w:val="0"/>
          <w:lang w:val="en-US" w:eastAsia="ru-RU"/>
          <w14:ligatures w14:val="none"/>
        </w:rPr>
        <w:t>MDL</w:t>
      </w:r>
      <w:proofErr w:type="spellEnd"/>
    </w:p>
    <w:p w14:paraId="2D960438" w14:textId="77777777" w:rsidR="00C044A8" w:rsidRPr="00C044A8" w:rsidRDefault="00C044A8" w:rsidP="00C044A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Criteriul</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evaluare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aplicat</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pentru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atribuirea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contractului</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color w:val="FF0000"/>
          <w:kern w:val="0"/>
          <w:lang w:val="en-US" w:eastAsia="ru-RU"/>
          <w14:ligatures w14:val="none"/>
        </w:rPr>
        <w:t xml:space="preserve">Cel </w:t>
      </w:r>
      <w:proofErr w:type="spellStart"/>
      <w:r w:rsidRPr="00C044A8">
        <w:rPr>
          <w:rFonts w:ascii="Times New Roman" w:eastAsia="Times New Roman" w:hAnsi="Times New Roman" w:cs="Times New Roman"/>
          <w:b/>
          <w:color w:val="FF0000"/>
          <w:kern w:val="0"/>
          <w:lang w:val="en-US" w:eastAsia="ru-RU"/>
          <w14:ligatures w14:val="none"/>
        </w:rPr>
        <w:t>mai</w:t>
      </w:r>
      <w:proofErr w:type="spellEnd"/>
      <w:r w:rsidRPr="00C044A8">
        <w:rPr>
          <w:rFonts w:ascii="Times New Roman" w:eastAsia="Times New Roman" w:hAnsi="Times New Roman" w:cs="Times New Roman"/>
          <w:b/>
          <w:color w:val="FF0000"/>
          <w:kern w:val="0"/>
          <w:lang w:val="en-US" w:eastAsia="ru-RU"/>
          <w14:ligatures w14:val="none"/>
        </w:rPr>
        <w:t xml:space="preserve"> mic </w:t>
      </w:r>
      <w:proofErr w:type="spellStart"/>
      <w:r w:rsidRPr="00C044A8">
        <w:rPr>
          <w:rFonts w:ascii="Times New Roman" w:eastAsia="Times New Roman" w:hAnsi="Times New Roman" w:cs="Times New Roman"/>
          <w:b/>
          <w:color w:val="FF0000"/>
          <w:kern w:val="0"/>
          <w:lang w:val="en-US" w:eastAsia="ru-RU"/>
          <w14:ligatures w14:val="none"/>
        </w:rPr>
        <w:t>pret</w:t>
      </w:r>
      <w:proofErr w:type="spellEnd"/>
    </w:p>
    <w:p w14:paraId="6F2CAB49" w14:textId="77777777" w:rsidR="00C044A8" w:rsidRPr="00C044A8" w:rsidRDefault="00C044A8" w:rsidP="00C044A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Factorii</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evaluare</w:t>
      </w:r>
      <w:proofErr w:type="spellEnd"/>
      <w:r w:rsidRPr="00C044A8">
        <w:rPr>
          <w:rFonts w:ascii="Times New Roman" w:eastAsia="Times New Roman" w:hAnsi="Times New Roman" w:cs="Times New Roman"/>
          <w:b/>
          <w:kern w:val="0"/>
          <w:lang w:val="en-US" w:eastAsia="ru-RU"/>
          <w14:ligatures w14:val="none"/>
        </w:rPr>
        <w:t xml:space="preserve"> </w:t>
      </w:r>
      <w:proofErr w:type="gramStart"/>
      <w:r w:rsidRPr="00C044A8">
        <w:rPr>
          <w:rFonts w:ascii="Times New Roman" w:eastAsia="Times New Roman" w:hAnsi="Times New Roman" w:cs="Times New Roman"/>
          <w:b/>
          <w:kern w:val="0"/>
          <w:lang w:val="en-US" w:eastAsia="ru-RU"/>
          <w14:ligatures w14:val="none"/>
        </w:rPr>
        <w:t>a</w:t>
      </w:r>
      <w:proofErr w:type="gram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ofertei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celei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mai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avantajoase</w:t>
      </w:r>
      <w:proofErr w:type="spellEnd"/>
      <w:r w:rsidRPr="00C044A8">
        <w:rPr>
          <w:rFonts w:ascii="Times New Roman" w:eastAsia="Times New Roman" w:hAnsi="Times New Roman" w:cs="Times New Roman"/>
          <w:b/>
          <w:kern w:val="0"/>
          <w:lang w:val="en-US" w:eastAsia="ru-RU"/>
          <w14:ligatures w14:val="none"/>
        </w:rPr>
        <w:t xml:space="preserve"> din </w:t>
      </w:r>
      <w:proofErr w:type="spellStart"/>
      <w:r w:rsidRPr="00C044A8">
        <w:rPr>
          <w:rFonts w:ascii="Times New Roman" w:eastAsia="Times New Roman" w:hAnsi="Times New Roman" w:cs="Times New Roman"/>
          <w:b/>
          <w:kern w:val="0"/>
          <w:lang w:val="en-US" w:eastAsia="ru-RU"/>
          <w14:ligatures w14:val="none"/>
        </w:rPr>
        <w:t>punct</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vedere</w:t>
      </w:r>
      <w:proofErr w:type="spellEnd"/>
      <w:r w:rsidRPr="00C044A8">
        <w:rPr>
          <w:rFonts w:ascii="Times New Roman" w:eastAsia="Times New Roman" w:hAnsi="Times New Roman" w:cs="Times New Roman"/>
          <w:b/>
          <w:kern w:val="0"/>
          <w:lang w:val="en-US" w:eastAsia="ru-RU"/>
          <w14:ligatures w14:val="none"/>
        </w:rPr>
        <w:t xml:space="preserve"> economic, precum </w:t>
      </w:r>
      <w:proofErr w:type="spellStart"/>
      <w:r w:rsidRPr="00C044A8">
        <w:rPr>
          <w:rFonts w:ascii="Times New Roman" w:eastAsia="Times New Roman" w:hAnsi="Times New Roman" w:cs="Times New Roman"/>
          <w:b/>
          <w:kern w:val="0"/>
          <w:lang w:val="en-US" w:eastAsia="ru-RU"/>
          <w14:ligatures w14:val="none"/>
        </w:rPr>
        <w:t>și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ponderile</w:t>
      </w:r>
      <w:proofErr w:type="spellEnd"/>
      <w:r w:rsidRPr="00C044A8">
        <w:rPr>
          <w:rFonts w:ascii="Times New Roman" w:eastAsia="Times New Roman" w:hAnsi="Times New Roman" w:cs="Times New Roman"/>
          <w:b/>
          <w:kern w:val="0"/>
          <w:lang w:val="en-US" w:eastAsia="ru-RU"/>
          <w14:ligatures w14:val="none"/>
        </w:rPr>
        <w:t xml:space="preserve"> lor:</w:t>
      </w:r>
    </w:p>
    <w:tbl>
      <w:tblPr>
        <w:tblStyle w:val="Grigliatabella2"/>
        <w:tblW w:w="0" w:type="auto"/>
        <w:tblLook w:val="04A0" w:firstRow="1" w:lastRow="0" w:firstColumn="1" w:lastColumn="0" w:noHBand="0" w:noVBand="1"/>
      </w:tblPr>
      <w:tblGrid>
        <w:gridCol w:w="576"/>
        <w:gridCol w:w="7121"/>
        <w:gridCol w:w="1789"/>
      </w:tblGrid>
      <w:tr w:rsidR="00C044A8" w:rsidRPr="00C044A8" w14:paraId="1FA21DE8" w14:textId="77777777" w:rsidTr="006F4AF6">
        <w:tc>
          <w:tcPr>
            <w:tcW w:w="577" w:type="dxa"/>
            <w:shd w:val="clear" w:color="auto" w:fill="auto"/>
          </w:tcPr>
          <w:p w14:paraId="1FB412A5" w14:textId="77777777" w:rsidR="00C044A8" w:rsidRPr="00C044A8" w:rsidRDefault="00C044A8" w:rsidP="00C044A8">
            <w:pPr>
              <w:shd w:val="clear" w:color="auto" w:fill="FFFFFF" w:themeFill="background1"/>
              <w:tabs>
                <w:tab w:val="left" w:pos="612"/>
              </w:tabs>
              <w:spacing w:before="120" w:after="120" w:line="259" w:lineRule="auto"/>
              <w:rPr>
                <w:b/>
                <w:iCs/>
                <w:sz w:val="20"/>
                <w:szCs w:val="20"/>
                <w:lang w:val="en-US" w:eastAsia="ru-RU"/>
              </w:rPr>
            </w:pPr>
            <w:r w:rsidRPr="00C044A8">
              <w:rPr>
                <w:b/>
                <w:iCs/>
                <w:sz w:val="20"/>
                <w:szCs w:val="20"/>
                <w:lang w:val="en-US" w:eastAsia="ru-RU"/>
              </w:rPr>
              <w:t>Nr. d/o</w:t>
            </w:r>
          </w:p>
        </w:tc>
        <w:tc>
          <w:tcPr>
            <w:tcW w:w="7248" w:type="dxa"/>
            <w:shd w:val="clear" w:color="auto" w:fill="auto"/>
          </w:tcPr>
          <w:p w14:paraId="5A3C18FC" w14:textId="77777777" w:rsidR="00C044A8" w:rsidRPr="00C044A8" w:rsidRDefault="00C044A8" w:rsidP="00C044A8">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C044A8">
              <w:rPr>
                <w:b/>
                <w:iCs/>
                <w:sz w:val="20"/>
                <w:szCs w:val="20"/>
                <w:lang w:val="en-US" w:eastAsia="ru-RU"/>
              </w:rPr>
              <w:t>Denumirea</w:t>
            </w:r>
            <w:proofErr w:type="spellEnd"/>
            <w:r w:rsidRPr="00C044A8">
              <w:rPr>
                <w:b/>
                <w:iCs/>
                <w:sz w:val="20"/>
                <w:szCs w:val="20"/>
                <w:lang w:val="en-US" w:eastAsia="ru-RU"/>
              </w:rPr>
              <w:t xml:space="preserve"> </w:t>
            </w:r>
            <w:proofErr w:type="spellStart"/>
            <w:r w:rsidRPr="00C044A8">
              <w:rPr>
                <w:b/>
                <w:iCs/>
                <w:sz w:val="20"/>
                <w:szCs w:val="20"/>
                <w:lang w:val="en-US" w:eastAsia="ru-RU"/>
              </w:rPr>
              <w:t>factorului</w:t>
            </w:r>
            <w:proofErr w:type="spellEnd"/>
            <w:r w:rsidRPr="00C044A8">
              <w:rPr>
                <w:b/>
                <w:iCs/>
                <w:sz w:val="20"/>
                <w:szCs w:val="20"/>
                <w:lang w:val="en-US" w:eastAsia="ru-RU"/>
              </w:rPr>
              <w:t xml:space="preserve"> de </w:t>
            </w:r>
            <w:proofErr w:type="spellStart"/>
            <w:r w:rsidRPr="00C044A8">
              <w:rPr>
                <w:b/>
                <w:iCs/>
                <w:sz w:val="20"/>
                <w:szCs w:val="20"/>
                <w:lang w:val="en-US" w:eastAsia="ru-RU"/>
              </w:rPr>
              <w:t>evaluare</w:t>
            </w:r>
            <w:proofErr w:type="spellEnd"/>
          </w:p>
        </w:tc>
        <w:tc>
          <w:tcPr>
            <w:tcW w:w="1800" w:type="dxa"/>
            <w:shd w:val="clear" w:color="auto" w:fill="auto"/>
          </w:tcPr>
          <w:p w14:paraId="4E975B9B" w14:textId="77777777" w:rsidR="00C044A8" w:rsidRPr="00C044A8" w:rsidRDefault="00C044A8" w:rsidP="00C044A8">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C044A8">
              <w:rPr>
                <w:b/>
                <w:iCs/>
                <w:sz w:val="20"/>
                <w:szCs w:val="20"/>
                <w:lang w:val="en-US" w:eastAsia="ru-RU"/>
              </w:rPr>
              <w:t>Ponderea</w:t>
            </w:r>
            <w:proofErr w:type="spellEnd"/>
            <w:r w:rsidRPr="00C044A8">
              <w:rPr>
                <w:b/>
                <w:iCs/>
                <w:sz w:val="20"/>
                <w:szCs w:val="20"/>
                <w:lang w:val="en-US" w:eastAsia="ru-RU"/>
              </w:rPr>
              <w:t>%</w:t>
            </w:r>
          </w:p>
        </w:tc>
      </w:tr>
      <w:tr w:rsidR="00C044A8" w:rsidRPr="00C044A8" w14:paraId="679C66E4" w14:textId="77777777" w:rsidTr="006F4AF6">
        <w:tc>
          <w:tcPr>
            <w:tcW w:w="577" w:type="dxa"/>
            <w:shd w:val="clear" w:color="auto" w:fill="auto"/>
          </w:tcPr>
          <w:p w14:paraId="29620388" w14:textId="77777777" w:rsidR="00C044A8" w:rsidRPr="00C044A8" w:rsidRDefault="00C044A8" w:rsidP="00C044A8">
            <w:pPr>
              <w:shd w:val="clear" w:color="auto" w:fill="FFFFFF" w:themeFill="background1"/>
              <w:tabs>
                <w:tab w:val="left" w:pos="612"/>
              </w:tabs>
              <w:spacing w:before="120" w:after="120" w:line="259" w:lineRule="auto"/>
              <w:rPr>
                <w:iCs/>
                <w:lang w:val="en-US" w:eastAsia="ru-RU"/>
              </w:rPr>
            </w:pPr>
          </w:p>
        </w:tc>
        <w:tc>
          <w:tcPr>
            <w:tcW w:w="7248" w:type="dxa"/>
            <w:shd w:val="clear" w:color="auto" w:fill="auto"/>
          </w:tcPr>
          <w:p w14:paraId="302E3F5D" w14:textId="77777777" w:rsidR="00C044A8" w:rsidRPr="00C044A8" w:rsidRDefault="00C044A8" w:rsidP="00C044A8">
            <w:pPr>
              <w:shd w:val="clear" w:color="auto" w:fill="FFFFFF" w:themeFill="background1"/>
              <w:tabs>
                <w:tab w:val="left" w:pos="612"/>
              </w:tabs>
              <w:spacing w:before="120" w:after="120" w:line="259" w:lineRule="auto"/>
              <w:rPr>
                <w:iCs/>
                <w:lang w:val="en-US" w:eastAsia="ru-RU"/>
              </w:rPr>
            </w:pPr>
          </w:p>
        </w:tc>
        <w:tc>
          <w:tcPr>
            <w:tcW w:w="1800" w:type="dxa"/>
            <w:shd w:val="clear" w:color="auto" w:fill="auto"/>
          </w:tcPr>
          <w:p w14:paraId="7941AD25" w14:textId="77777777" w:rsidR="00C044A8" w:rsidRPr="00C044A8" w:rsidRDefault="00C044A8" w:rsidP="00C044A8">
            <w:pPr>
              <w:shd w:val="clear" w:color="auto" w:fill="FFFFFF" w:themeFill="background1"/>
              <w:tabs>
                <w:tab w:val="left" w:pos="612"/>
              </w:tabs>
              <w:spacing w:before="120" w:after="120" w:line="259" w:lineRule="auto"/>
              <w:rPr>
                <w:iCs/>
                <w:lang w:val="en-US" w:eastAsia="ru-RU"/>
              </w:rPr>
            </w:pPr>
          </w:p>
        </w:tc>
      </w:tr>
    </w:tbl>
    <w:p w14:paraId="76241BCE"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Termenul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limită</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depunere</w:t>
      </w:r>
      <w:proofErr w:type="spellEnd"/>
      <w:r w:rsidRPr="00C044A8">
        <w:rPr>
          <w:rFonts w:ascii="Times New Roman" w:eastAsia="Times New Roman" w:hAnsi="Times New Roman" w:cs="Times New Roman"/>
          <w:b/>
          <w:kern w:val="0"/>
          <w:lang w:val="en-US" w:eastAsia="ru-RU"/>
          <w14:ligatures w14:val="none"/>
        </w:rPr>
        <w:t>/</w:t>
      </w:r>
      <w:proofErr w:type="spellStart"/>
      <w:r w:rsidRPr="00C044A8">
        <w:rPr>
          <w:rFonts w:ascii="Times New Roman" w:eastAsia="Times New Roman" w:hAnsi="Times New Roman" w:cs="Times New Roman"/>
          <w:b/>
          <w:kern w:val="0"/>
          <w:lang w:val="en-US" w:eastAsia="ru-RU"/>
          <w14:ligatures w14:val="none"/>
        </w:rPr>
        <w:t>deschidere</w:t>
      </w:r>
      <w:proofErr w:type="spellEnd"/>
      <w:r w:rsidRPr="00C044A8">
        <w:rPr>
          <w:rFonts w:ascii="Times New Roman" w:eastAsia="Times New Roman" w:hAnsi="Times New Roman" w:cs="Times New Roman"/>
          <w:b/>
          <w:kern w:val="0"/>
          <w:lang w:val="en-US" w:eastAsia="ru-RU"/>
          <w14:ligatures w14:val="none"/>
        </w:rPr>
        <w:t xml:space="preserve"> </w:t>
      </w:r>
      <w:proofErr w:type="gramStart"/>
      <w:r w:rsidRPr="00C044A8">
        <w:rPr>
          <w:rFonts w:ascii="Times New Roman" w:eastAsia="Times New Roman" w:hAnsi="Times New Roman" w:cs="Times New Roman"/>
          <w:b/>
          <w:kern w:val="0"/>
          <w:lang w:val="en-US" w:eastAsia="ru-RU"/>
          <w14:ligatures w14:val="none"/>
        </w:rPr>
        <w:t>a</w:t>
      </w:r>
      <w:proofErr w:type="gram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ofertelor</w:t>
      </w:r>
      <w:proofErr w:type="spellEnd"/>
      <w:r w:rsidRPr="00C044A8">
        <w:rPr>
          <w:rFonts w:ascii="Times New Roman" w:eastAsia="Times New Roman" w:hAnsi="Times New Roman" w:cs="Times New Roman"/>
          <w:b/>
          <w:kern w:val="0"/>
          <w:lang w:val="en-US" w:eastAsia="ru-RU"/>
          <w14:ligatures w14:val="none"/>
        </w:rPr>
        <w:t>:</w:t>
      </w:r>
    </w:p>
    <w:p w14:paraId="624BAC03" w14:textId="77777777" w:rsidR="00C044A8" w:rsidRPr="00C044A8" w:rsidRDefault="00C044A8" w:rsidP="00C044A8">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C044A8">
        <w:rPr>
          <w:rFonts w:ascii="Times New Roman" w:eastAsia="Times New Roman" w:hAnsi="Times New Roman" w:cs="Times New Roman"/>
          <w:b/>
          <w:kern w:val="0"/>
          <w:lang w:val="en-US" w:eastAsia="ru-RU"/>
          <w14:ligatures w14:val="none"/>
        </w:rPr>
        <w:t>conform SIA RSAP /</w:t>
      </w:r>
      <w:proofErr w:type="spellStart"/>
      <w:r w:rsidRPr="00C044A8">
        <w:rPr>
          <w:rFonts w:ascii="Times New Roman" w:eastAsia="Times New Roman" w:hAnsi="Times New Roman" w:cs="Times New Roman"/>
          <w:b/>
          <w:kern w:val="0"/>
          <w:lang w:val="en-US" w:eastAsia="ru-RU"/>
          <w14:ligatures w14:val="none"/>
        </w:rPr>
        <w:t>până</w:t>
      </w:r>
      <w:proofErr w:type="spellEnd"/>
      <w:r w:rsidRPr="00C044A8">
        <w:rPr>
          <w:rFonts w:ascii="Times New Roman" w:eastAsia="Times New Roman" w:hAnsi="Times New Roman" w:cs="Times New Roman"/>
          <w:b/>
          <w:kern w:val="0"/>
          <w:lang w:val="en-US" w:eastAsia="ru-RU"/>
          <w14:ligatures w14:val="none"/>
        </w:rPr>
        <w:t xml:space="preserve"> la: </w:t>
      </w:r>
      <w:r w:rsidRPr="00C044A8">
        <w:rPr>
          <w:rFonts w:ascii="Times New Roman" w:eastAsia="Times New Roman" w:hAnsi="Times New Roman" w:cs="Times New Roman"/>
          <w:b/>
          <w:i/>
          <w:kern w:val="0"/>
          <w:lang w:val="en-US" w:eastAsia="ru-RU"/>
          <w14:ligatures w14:val="none"/>
        </w:rPr>
        <w:t>conform SIA RSAP</w:t>
      </w:r>
    </w:p>
    <w:p w14:paraId="0C12EACD" w14:textId="77777777" w:rsidR="00C044A8" w:rsidRPr="00C044A8" w:rsidRDefault="00C044A8" w:rsidP="00C044A8">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C044A8">
        <w:rPr>
          <w:rFonts w:ascii="Times New Roman" w:eastAsia="Times New Roman" w:hAnsi="Times New Roman" w:cs="Times New Roman"/>
          <w:b/>
          <w:kern w:val="0"/>
          <w:lang w:val="en-US" w:eastAsia="ru-RU"/>
          <w14:ligatures w14:val="none"/>
        </w:rPr>
        <w:t xml:space="preserve">pe: </w:t>
      </w:r>
      <w:r w:rsidRPr="00C044A8">
        <w:rPr>
          <w:rFonts w:ascii="Times New Roman" w:eastAsia="Times New Roman" w:hAnsi="Times New Roman" w:cs="Times New Roman"/>
          <w:b/>
          <w:i/>
          <w:kern w:val="0"/>
          <w:lang w:val="en-US" w:eastAsia="ru-RU"/>
          <w14:ligatures w14:val="none"/>
        </w:rPr>
        <w:t>conform SIA RSAP</w:t>
      </w:r>
    </w:p>
    <w:p w14:paraId="4CC669AD" w14:textId="77777777" w:rsidR="00C044A8" w:rsidRPr="00C044A8" w:rsidRDefault="00C044A8" w:rsidP="00C044A8">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Adresa</w:t>
      </w:r>
      <w:proofErr w:type="spellEnd"/>
      <w:r w:rsidRPr="00C044A8">
        <w:rPr>
          <w:rFonts w:ascii="Times New Roman" w:eastAsia="Times New Roman" w:hAnsi="Times New Roman" w:cs="Times New Roman"/>
          <w:b/>
          <w:kern w:val="0"/>
          <w:lang w:val="en-US" w:eastAsia="ru-RU"/>
          <w14:ligatures w14:val="none"/>
        </w:rPr>
        <w:t xml:space="preserve"> la care </w:t>
      </w:r>
      <w:proofErr w:type="spellStart"/>
      <w:r w:rsidRPr="00C044A8">
        <w:rPr>
          <w:rFonts w:ascii="Times New Roman" w:eastAsia="Times New Roman" w:hAnsi="Times New Roman" w:cs="Times New Roman"/>
          <w:b/>
          <w:kern w:val="0"/>
          <w:lang w:val="en-US" w:eastAsia="ru-RU"/>
          <w14:ligatures w14:val="none"/>
        </w:rPr>
        <w:t>trebuie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transmise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ofertele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cererile</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participare</w:t>
      </w:r>
      <w:proofErr w:type="spellEnd"/>
      <w:r w:rsidRPr="00C044A8">
        <w:rPr>
          <w:rFonts w:ascii="Times New Roman" w:eastAsia="Times New Roman" w:hAnsi="Times New Roman" w:cs="Times New Roman"/>
          <w:b/>
          <w:kern w:val="0"/>
          <w:lang w:val="en-US" w:eastAsia="ru-RU"/>
          <w14:ligatures w14:val="none"/>
        </w:rPr>
        <w:t xml:space="preserve">: </w:t>
      </w:r>
    </w:p>
    <w:p w14:paraId="72D0FC51" w14:textId="77777777" w:rsidR="00C044A8" w:rsidRPr="00C044A8" w:rsidRDefault="00C044A8" w:rsidP="00C044A8">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i/>
          <w:kern w:val="0"/>
          <w:lang w:val="en-US" w:eastAsia="ru-RU"/>
          <w14:ligatures w14:val="none"/>
        </w:rPr>
        <w:t>Ofertele</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sau</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cererile</w:t>
      </w:r>
      <w:proofErr w:type="spellEnd"/>
      <w:r w:rsidRPr="00C044A8">
        <w:rPr>
          <w:rFonts w:ascii="Times New Roman" w:eastAsia="Times New Roman" w:hAnsi="Times New Roman" w:cs="Times New Roman"/>
          <w:b/>
          <w:i/>
          <w:kern w:val="0"/>
          <w:lang w:val="en-US" w:eastAsia="ru-RU"/>
          <w14:ligatures w14:val="none"/>
        </w:rPr>
        <w:t xml:space="preserve"> de </w:t>
      </w:r>
      <w:proofErr w:type="spellStart"/>
      <w:r w:rsidRPr="00C044A8">
        <w:rPr>
          <w:rFonts w:ascii="Times New Roman" w:eastAsia="Times New Roman" w:hAnsi="Times New Roman" w:cs="Times New Roman"/>
          <w:b/>
          <w:i/>
          <w:kern w:val="0"/>
          <w:lang w:val="en-US" w:eastAsia="ru-RU"/>
          <w14:ligatures w14:val="none"/>
        </w:rPr>
        <w:t>participare</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vor</w:t>
      </w:r>
      <w:proofErr w:type="spellEnd"/>
      <w:r w:rsidRPr="00C044A8">
        <w:rPr>
          <w:rFonts w:ascii="Times New Roman" w:eastAsia="Times New Roman" w:hAnsi="Times New Roman" w:cs="Times New Roman"/>
          <w:b/>
          <w:i/>
          <w:kern w:val="0"/>
          <w:lang w:val="en-US" w:eastAsia="ru-RU"/>
          <w14:ligatures w14:val="none"/>
        </w:rPr>
        <w:t xml:space="preserve"> fi </w:t>
      </w:r>
      <w:proofErr w:type="spellStart"/>
      <w:r w:rsidRPr="00C044A8">
        <w:rPr>
          <w:rFonts w:ascii="Times New Roman" w:eastAsia="Times New Roman" w:hAnsi="Times New Roman" w:cs="Times New Roman"/>
          <w:b/>
          <w:i/>
          <w:kern w:val="0"/>
          <w:lang w:val="en-US" w:eastAsia="ru-RU"/>
          <w14:ligatures w14:val="none"/>
        </w:rPr>
        <w:t>depuse</w:t>
      </w:r>
      <w:proofErr w:type="spellEnd"/>
      <w:r w:rsidRPr="00C044A8">
        <w:rPr>
          <w:rFonts w:ascii="Times New Roman" w:eastAsia="Times New Roman" w:hAnsi="Times New Roman" w:cs="Times New Roman"/>
          <w:b/>
          <w:i/>
          <w:kern w:val="0"/>
          <w:lang w:val="en-US" w:eastAsia="ru-RU"/>
          <w14:ligatures w14:val="none"/>
        </w:rPr>
        <w:t xml:space="preserve"> electronic </w:t>
      </w:r>
      <w:proofErr w:type="spellStart"/>
      <w:r w:rsidRPr="00C044A8">
        <w:rPr>
          <w:rFonts w:ascii="Times New Roman" w:eastAsia="Times New Roman" w:hAnsi="Times New Roman" w:cs="Times New Roman"/>
          <w:b/>
          <w:i/>
          <w:kern w:val="0"/>
          <w:lang w:val="en-US" w:eastAsia="ru-RU"/>
          <w14:ligatures w14:val="none"/>
        </w:rPr>
        <w:t>prin</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intermediul</w:t>
      </w:r>
      <w:proofErr w:type="spellEnd"/>
      <w:r w:rsidRPr="00C044A8">
        <w:rPr>
          <w:rFonts w:ascii="Times New Roman" w:eastAsia="Times New Roman" w:hAnsi="Times New Roman" w:cs="Times New Roman"/>
          <w:b/>
          <w:i/>
          <w:kern w:val="0"/>
          <w:lang w:val="en-US" w:eastAsia="ru-RU"/>
          <w14:ligatures w14:val="none"/>
        </w:rPr>
        <w:t xml:space="preserve"> SIA RSAP</w:t>
      </w:r>
    </w:p>
    <w:p w14:paraId="566CB3E6" w14:textId="77777777" w:rsidR="00C044A8" w:rsidRPr="00C044A8" w:rsidRDefault="00C044A8" w:rsidP="00C044A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Termenul</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valabilitate</w:t>
      </w:r>
      <w:proofErr w:type="spellEnd"/>
      <w:r w:rsidRPr="00C044A8">
        <w:rPr>
          <w:rFonts w:ascii="Times New Roman" w:eastAsia="Times New Roman" w:hAnsi="Times New Roman" w:cs="Times New Roman"/>
          <w:b/>
          <w:kern w:val="0"/>
          <w:lang w:val="en-US" w:eastAsia="ru-RU"/>
          <w14:ligatures w14:val="none"/>
        </w:rPr>
        <w:t xml:space="preserve"> </w:t>
      </w:r>
      <w:proofErr w:type="gramStart"/>
      <w:r w:rsidRPr="00C044A8">
        <w:rPr>
          <w:rFonts w:ascii="Times New Roman" w:eastAsia="Times New Roman" w:hAnsi="Times New Roman" w:cs="Times New Roman"/>
          <w:b/>
          <w:kern w:val="0"/>
          <w:lang w:val="en-US" w:eastAsia="ru-RU"/>
          <w14:ligatures w14:val="none"/>
        </w:rPr>
        <w:t>a</w:t>
      </w:r>
      <w:proofErr w:type="gram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ofertelor</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color w:val="FF0000"/>
          <w:kern w:val="0"/>
          <w:lang w:val="en-US" w:eastAsia="ru-RU"/>
          <w14:ligatures w14:val="none"/>
        </w:rPr>
        <w:t xml:space="preserve">60 </w:t>
      </w:r>
      <w:proofErr w:type="spellStart"/>
      <w:r w:rsidRPr="00C044A8">
        <w:rPr>
          <w:rFonts w:ascii="Times New Roman" w:eastAsia="Times New Roman" w:hAnsi="Times New Roman" w:cs="Times New Roman"/>
          <w:b/>
          <w:color w:val="FF0000"/>
          <w:kern w:val="0"/>
          <w:lang w:val="en-US" w:eastAsia="ru-RU"/>
          <w14:ligatures w14:val="none"/>
        </w:rPr>
        <w:t>zile</w:t>
      </w:r>
      <w:proofErr w:type="spellEnd"/>
    </w:p>
    <w:p w14:paraId="233E5DCA" w14:textId="77777777" w:rsidR="00C044A8" w:rsidRPr="00C044A8" w:rsidRDefault="00C044A8" w:rsidP="00C044A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Locul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deschiderii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ofertelor</w:t>
      </w:r>
      <w:proofErr w:type="spellEnd"/>
      <w:r w:rsidRPr="00C044A8">
        <w:rPr>
          <w:rFonts w:ascii="Times New Roman" w:eastAsia="Times New Roman" w:hAnsi="Times New Roman" w:cs="Times New Roman"/>
          <w:b/>
          <w:kern w:val="0"/>
          <w:lang w:val="en-US" w:eastAsia="ru-RU"/>
          <w14:ligatures w14:val="none"/>
        </w:rPr>
        <w:t xml:space="preserve">: SIA RSAP </w:t>
      </w:r>
    </w:p>
    <w:p w14:paraId="2AA0E30E" w14:textId="77777777" w:rsidR="00C044A8" w:rsidRPr="00C044A8" w:rsidRDefault="00C044A8" w:rsidP="00C044A8">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C044A8">
        <w:rPr>
          <w:rFonts w:ascii="Times New Roman" w:eastAsia="Times New Roman" w:hAnsi="Times New Roman" w:cs="Times New Roman"/>
          <w:b/>
          <w:i/>
          <w:kern w:val="0"/>
          <w:lang w:val="en-US" w:eastAsia="ru-RU"/>
          <w14:ligatures w14:val="none"/>
        </w:rPr>
        <w:t>Ofertele</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întârziate</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vor</w:t>
      </w:r>
      <w:proofErr w:type="spellEnd"/>
      <w:r w:rsidRPr="00C044A8">
        <w:rPr>
          <w:rFonts w:ascii="Times New Roman" w:eastAsia="Times New Roman" w:hAnsi="Times New Roman" w:cs="Times New Roman"/>
          <w:b/>
          <w:i/>
          <w:kern w:val="0"/>
          <w:lang w:val="en-US" w:eastAsia="ru-RU"/>
          <w14:ligatures w14:val="none"/>
        </w:rPr>
        <w:t xml:space="preserve"> fi </w:t>
      </w:r>
      <w:proofErr w:type="spellStart"/>
      <w:r w:rsidRPr="00C044A8">
        <w:rPr>
          <w:rFonts w:ascii="Times New Roman" w:eastAsia="Times New Roman" w:hAnsi="Times New Roman" w:cs="Times New Roman"/>
          <w:b/>
          <w:i/>
          <w:kern w:val="0"/>
          <w:lang w:val="en-US" w:eastAsia="ru-RU"/>
          <w14:ligatures w14:val="none"/>
        </w:rPr>
        <w:t>respinse</w:t>
      </w:r>
      <w:proofErr w:type="spellEnd"/>
      <w:r w:rsidRPr="00C044A8">
        <w:rPr>
          <w:rFonts w:ascii="Times New Roman" w:eastAsia="Times New Roman" w:hAnsi="Times New Roman" w:cs="Times New Roman"/>
          <w:b/>
          <w:i/>
          <w:kern w:val="0"/>
          <w:lang w:val="en-US" w:eastAsia="ru-RU"/>
          <w14:ligatures w14:val="none"/>
        </w:rPr>
        <w:t xml:space="preserve">. </w:t>
      </w:r>
    </w:p>
    <w:p w14:paraId="79334D4D"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Persoanele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autorizate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asiste</w:t>
      </w:r>
      <w:proofErr w:type="spellEnd"/>
      <w:r w:rsidRPr="00C044A8">
        <w:rPr>
          <w:rFonts w:ascii="Times New Roman" w:eastAsia="Times New Roman" w:hAnsi="Times New Roman" w:cs="Times New Roman"/>
          <w:b/>
          <w:kern w:val="0"/>
          <w:lang w:val="en-US" w:eastAsia="ru-RU"/>
          <w14:ligatures w14:val="none"/>
        </w:rPr>
        <w:t xml:space="preserve"> la </w:t>
      </w:r>
      <w:proofErr w:type="spellStart"/>
      <w:r w:rsidRPr="00C044A8">
        <w:rPr>
          <w:rFonts w:ascii="Times New Roman" w:eastAsia="Times New Roman" w:hAnsi="Times New Roman" w:cs="Times New Roman"/>
          <w:b/>
          <w:kern w:val="0"/>
          <w:lang w:val="en-US" w:eastAsia="ru-RU"/>
          <w14:ligatures w14:val="none"/>
        </w:rPr>
        <w:t>deschiderea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ofertelor</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kern w:val="0"/>
          <w:lang w:val="en-US" w:eastAsia="ru-RU"/>
          <w14:ligatures w14:val="none"/>
        </w:rPr>
        <w:br/>
      </w:r>
      <w:proofErr w:type="spellStart"/>
      <w:r w:rsidRPr="00C044A8">
        <w:rPr>
          <w:rFonts w:ascii="Times New Roman" w:eastAsia="Times New Roman" w:hAnsi="Times New Roman" w:cs="Times New Roman"/>
          <w:b/>
          <w:i/>
          <w:kern w:val="0"/>
          <w:lang w:val="en-US" w:eastAsia="ru-RU"/>
          <w14:ligatures w14:val="none"/>
        </w:rPr>
        <w:t>Ofertanții</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sau</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reprezentanții</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acestora</w:t>
      </w:r>
      <w:proofErr w:type="spellEnd"/>
      <w:r w:rsidRPr="00C044A8">
        <w:rPr>
          <w:rFonts w:ascii="Times New Roman" w:eastAsia="Times New Roman" w:hAnsi="Times New Roman" w:cs="Times New Roman"/>
          <w:b/>
          <w:i/>
          <w:kern w:val="0"/>
          <w:lang w:val="en-US" w:eastAsia="ru-RU"/>
          <w14:ligatures w14:val="none"/>
        </w:rPr>
        <w:t xml:space="preserve"> au </w:t>
      </w:r>
      <w:proofErr w:type="spellStart"/>
      <w:r w:rsidRPr="00C044A8">
        <w:rPr>
          <w:rFonts w:ascii="Times New Roman" w:eastAsia="Times New Roman" w:hAnsi="Times New Roman" w:cs="Times New Roman"/>
          <w:b/>
          <w:i/>
          <w:kern w:val="0"/>
          <w:lang w:val="en-US" w:eastAsia="ru-RU"/>
          <w14:ligatures w14:val="none"/>
        </w:rPr>
        <w:t>dreptul</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să</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participe</w:t>
      </w:r>
      <w:proofErr w:type="spellEnd"/>
      <w:r w:rsidRPr="00C044A8">
        <w:rPr>
          <w:rFonts w:ascii="Times New Roman" w:eastAsia="Times New Roman" w:hAnsi="Times New Roman" w:cs="Times New Roman"/>
          <w:b/>
          <w:i/>
          <w:kern w:val="0"/>
          <w:lang w:val="en-US" w:eastAsia="ru-RU"/>
          <w14:ligatures w14:val="none"/>
        </w:rPr>
        <w:t xml:space="preserve"> la </w:t>
      </w:r>
      <w:proofErr w:type="spellStart"/>
      <w:r w:rsidRPr="00C044A8">
        <w:rPr>
          <w:rFonts w:ascii="Times New Roman" w:eastAsia="Times New Roman" w:hAnsi="Times New Roman" w:cs="Times New Roman"/>
          <w:b/>
          <w:i/>
          <w:kern w:val="0"/>
          <w:lang w:val="en-US" w:eastAsia="ru-RU"/>
          <w14:ligatures w14:val="none"/>
        </w:rPr>
        <w:t>deschiderea</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ofertelor</w:t>
      </w:r>
      <w:proofErr w:type="spellEnd"/>
      <w:r w:rsidRPr="00C044A8">
        <w:rPr>
          <w:rFonts w:ascii="Times New Roman" w:eastAsia="Times New Roman" w:hAnsi="Times New Roman" w:cs="Times New Roman"/>
          <w:b/>
          <w:i/>
          <w:kern w:val="0"/>
          <w:lang w:val="en-US" w:eastAsia="ru-RU"/>
          <w14:ligatures w14:val="none"/>
        </w:rPr>
        <w:t xml:space="preserve">, cu </w:t>
      </w:r>
      <w:proofErr w:type="spellStart"/>
      <w:r w:rsidRPr="00C044A8">
        <w:rPr>
          <w:rFonts w:ascii="Times New Roman" w:eastAsia="Times New Roman" w:hAnsi="Times New Roman" w:cs="Times New Roman"/>
          <w:b/>
          <w:i/>
          <w:kern w:val="0"/>
          <w:lang w:val="en-US" w:eastAsia="ru-RU"/>
          <w14:ligatures w14:val="none"/>
        </w:rPr>
        <w:t>excepția</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cazului</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când</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ofertele</w:t>
      </w:r>
      <w:proofErr w:type="spellEnd"/>
      <w:r w:rsidRPr="00C044A8">
        <w:rPr>
          <w:rFonts w:ascii="Times New Roman" w:eastAsia="Times New Roman" w:hAnsi="Times New Roman" w:cs="Times New Roman"/>
          <w:b/>
          <w:i/>
          <w:kern w:val="0"/>
          <w:lang w:val="en-US" w:eastAsia="ru-RU"/>
          <w14:ligatures w14:val="none"/>
        </w:rPr>
        <w:t xml:space="preserve"> au </w:t>
      </w:r>
      <w:proofErr w:type="spellStart"/>
      <w:r w:rsidRPr="00C044A8">
        <w:rPr>
          <w:rFonts w:ascii="Times New Roman" w:eastAsia="Times New Roman" w:hAnsi="Times New Roman" w:cs="Times New Roman"/>
          <w:b/>
          <w:i/>
          <w:kern w:val="0"/>
          <w:lang w:val="en-US" w:eastAsia="ru-RU"/>
          <w14:ligatures w14:val="none"/>
        </w:rPr>
        <w:t>fost</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depuse</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prin</w:t>
      </w:r>
      <w:proofErr w:type="spellEnd"/>
      <w:r w:rsidRPr="00C044A8">
        <w:rPr>
          <w:rFonts w:ascii="Times New Roman" w:eastAsia="Times New Roman" w:hAnsi="Times New Roman" w:cs="Times New Roman"/>
          <w:b/>
          <w:i/>
          <w:kern w:val="0"/>
          <w:lang w:val="en-US" w:eastAsia="ru-RU"/>
          <w14:ligatures w14:val="none"/>
        </w:rPr>
        <w:t xml:space="preserve"> SIA RSAP</w:t>
      </w:r>
      <w:r w:rsidRPr="00C044A8">
        <w:rPr>
          <w:rFonts w:ascii="Times New Roman" w:eastAsia="Times New Roman" w:hAnsi="Times New Roman" w:cs="Times New Roman"/>
          <w:b/>
          <w:kern w:val="0"/>
          <w:lang w:val="en-US" w:eastAsia="ru-RU"/>
          <w14:ligatures w14:val="none"/>
        </w:rPr>
        <w:t>.</w:t>
      </w:r>
    </w:p>
    <w:p w14:paraId="40296C2C"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C044A8">
        <w:rPr>
          <w:rFonts w:ascii="Times New Roman" w:eastAsia="Times New Roman" w:hAnsi="Times New Roman" w:cs="Times New Roman"/>
          <w:b/>
          <w:kern w:val="0"/>
          <w:lang w:val="en-US" w:eastAsia="ru-RU"/>
          <w14:ligatures w14:val="none"/>
        </w:rPr>
        <w:t xml:space="preserve">Limba </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limbile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care </w:t>
      </w:r>
      <w:proofErr w:type="spellStart"/>
      <w:r w:rsidRPr="00C044A8">
        <w:rPr>
          <w:rFonts w:ascii="Times New Roman" w:eastAsia="Times New Roman" w:hAnsi="Times New Roman" w:cs="Times New Roman"/>
          <w:b/>
          <w:kern w:val="0"/>
          <w:lang w:val="en-US" w:eastAsia="ru-RU"/>
          <w14:ligatures w14:val="none"/>
        </w:rPr>
        <w:t>trebuie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redactate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ofertele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cererile</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participare</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color w:val="FF0000"/>
          <w:kern w:val="0"/>
          <w:lang w:val="en-US" w:eastAsia="ru-RU"/>
          <w14:ligatures w14:val="none"/>
        </w:rPr>
        <w:t>Limba de Stat</w:t>
      </w:r>
    </w:p>
    <w:p w14:paraId="1027AEBA"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Respectivul</w:t>
      </w:r>
      <w:proofErr w:type="spellEnd"/>
      <w:r w:rsidRPr="00C044A8">
        <w:rPr>
          <w:rFonts w:ascii="Times New Roman" w:eastAsia="Times New Roman" w:hAnsi="Times New Roman" w:cs="Times New Roman"/>
          <w:b/>
          <w:kern w:val="0"/>
          <w:lang w:val="en-US" w:eastAsia="ru-RU"/>
          <w14:ligatures w14:val="none"/>
        </w:rPr>
        <w:t xml:space="preserve"> contract se </w:t>
      </w:r>
      <w:proofErr w:type="spellStart"/>
      <w:r w:rsidRPr="00C044A8">
        <w:rPr>
          <w:rFonts w:ascii="Times New Roman" w:eastAsia="Times New Roman" w:hAnsi="Times New Roman" w:cs="Times New Roman"/>
          <w:b/>
          <w:kern w:val="0"/>
          <w:lang w:val="en-US" w:eastAsia="ru-RU"/>
          <w14:ligatures w14:val="none"/>
        </w:rPr>
        <w:t>referă</w:t>
      </w:r>
      <w:proofErr w:type="spellEnd"/>
      <w:r w:rsidRPr="00C044A8">
        <w:rPr>
          <w:rFonts w:ascii="Times New Roman" w:eastAsia="Times New Roman" w:hAnsi="Times New Roman" w:cs="Times New Roman"/>
          <w:b/>
          <w:kern w:val="0"/>
          <w:lang w:val="en-US" w:eastAsia="ru-RU"/>
          <w14:ligatures w14:val="none"/>
        </w:rPr>
        <w:t xml:space="preserve"> la un </w:t>
      </w:r>
      <w:proofErr w:type="spellStart"/>
      <w:r w:rsidRPr="00C044A8">
        <w:rPr>
          <w:rFonts w:ascii="Times New Roman" w:eastAsia="Times New Roman" w:hAnsi="Times New Roman" w:cs="Times New Roman"/>
          <w:b/>
          <w:kern w:val="0"/>
          <w:lang w:val="en-US" w:eastAsia="ru-RU"/>
          <w14:ligatures w14:val="none"/>
        </w:rPr>
        <w:t>proiect</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și</w:t>
      </w:r>
      <w:proofErr w:type="spellEnd"/>
      <w:r w:rsidRPr="00C044A8">
        <w:rPr>
          <w:rFonts w:ascii="Times New Roman" w:eastAsia="Times New Roman" w:hAnsi="Times New Roman" w:cs="Times New Roman"/>
          <w:b/>
          <w:kern w:val="0"/>
          <w:lang w:val="en-US" w:eastAsia="ru-RU"/>
          <w14:ligatures w14:val="none"/>
        </w:rPr>
        <w:t>/</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program </w:t>
      </w:r>
      <w:proofErr w:type="spellStart"/>
      <w:r w:rsidRPr="00C044A8">
        <w:rPr>
          <w:rFonts w:ascii="Times New Roman" w:eastAsia="Times New Roman" w:hAnsi="Times New Roman" w:cs="Times New Roman"/>
          <w:b/>
          <w:kern w:val="0"/>
          <w:lang w:val="en-US" w:eastAsia="ru-RU"/>
          <w14:ligatures w14:val="none"/>
        </w:rPr>
        <w:t>finanțat</w:t>
      </w:r>
      <w:proofErr w:type="spellEnd"/>
      <w:r w:rsidRPr="00C044A8">
        <w:rPr>
          <w:rFonts w:ascii="Times New Roman" w:eastAsia="Times New Roman" w:hAnsi="Times New Roman" w:cs="Times New Roman"/>
          <w:b/>
          <w:kern w:val="0"/>
          <w:lang w:val="en-US" w:eastAsia="ru-RU"/>
          <w14:ligatures w14:val="none"/>
        </w:rPr>
        <w:t xml:space="preserve"> din </w:t>
      </w:r>
      <w:proofErr w:type="spellStart"/>
      <w:r w:rsidRPr="00C044A8">
        <w:rPr>
          <w:rFonts w:ascii="Times New Roman" w:eastAsia="Times New Roman" w:hAnsi="Times New Roman" w:cs="Times New Roman"/>
          <w:b/>
          <w:kern w:val="0"/>
          <w:lang w:val="en-US" w:eastAsia="ru-RU"/>
          <w14:ligatures w14:val="none"/>
        </w:rPr>
        <w:t>fonduri</w:t>
      </w:r>
      <w:proofErr w:type="spellEnd"/>
      <w:r w:rsidRPr="00C044A8">
        <w:rPr>
          <w:rFonts w:ascii="Times New Roman" w:eastAsia="Times New Roman" w:hAnsi="Times New Roman" w:cs="Times New Roman"/>
          <w:b/>
          <w:kern w:val="0"/>
          <w:lang w:val="en-US" w:eastAsia="ru-RU"/>
          <w14:ligatures w14:val="none"/>
        </w:rPr>
        <w:t xml:space="preserve"> ale </w:t>
      </w:r>
      <w:proofErr w:type="spellStart"/>
      <w:r w:rsidRPr="00C044A8">
        <w:rPr>
          <w:rFonts w:ascii="Times New Roman" w:eastAsia="Times New Roman" w:hAnsi="Times New Roman" w:cs="Times New Roman"/>
          <w:b/>
          <w:kern w:val="0"/>
          <w:lang w:val="en-US" w:eastAsia="ru-RU"/>
          <w14:ligatures w14:val="none"/>
        </w:rPr>
        <w:t>Uniunii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Europene</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color w:val="FF0000"/>
          <w:kern w:val="0"/>
          <w:lang w:val="en-US" w:eastAsia="ru-RU"/>
          <w14:ligatures w14:val="none"/>
        </w:rPr>
        <w:t>NU</w:t>
      </w:r>
    </w:p>
    <w:p w14:paraId="5D66C7C5"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Denumirea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și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adresa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organismului</w:t>
      </w:r>
      <w:proofErr w:type="spellEnd"/>
      <w:r w:rsidRPr="00C044A8">
        <w:rPr>
          <w:rFonts w:ascii="Times New Roman" w:eastAsia="Times New Roman" w:hAnsi="Times New Roman" w:cs="Times New Roman"/>
          <w:b/>
          <w:kern w:val="0"/>
          <w:lang w:val="en-US" w:eastAsia="ru-RU"/>
          <w14:ligatures w14:val="none"/>
        </w:rPr>
        <w:t xml:space="preserve"> competent de </w:t>
      </w:r>
      <w:proofErr w:type="spellStart"/>
      <w:r w:rsidRPr="00C044A8">
        <w:rPr>
          <w:rFonts w:ascii="Times New Roman" w:eastAsia="Times New Roman" w:hAnsi="Times New Roman" w:cs="Times New Roman"/>
          <w:b/>
          <w:kern w:val="0"/>
          <w:lang w:val="en-US" w:eastAsia="ru-RU"/>
          <w14:ligatures w14:val="none"/>
        </w:rPr>
        <w:t>soluționare</w:t>
      </w:r>
      <w:proofErr w:type="spellEnd"/>
      <w:r w:rsidRPr="00C044A8">
        <w:rPr>
          <w:rFonts w:ascii="Times New Roman" w:eastAsia="Times New Roman" w:hAnsi="Times New Roman" w:cs="Times New Roman"/>
          <w:b/>
          <w:kern w:val="0"/>
          <w:lang w:val="en-US" w:eastAsia="ru-RU"/>
          <w14:ligatures w14:val="none"/>
        </w:rPr>
        <w:t xml:space="preserve"> a </w:t>
      </w:r>
      <w:proofErr w:type="spellStart"/>
      <w:r w:rsidRPr="00C044A8">
        <w:rPr>
          <w:rFonts w:ascii="Times New Roman" w:eastAsia="Times New Roman" w:hAnsi="Times New Roman" w:cs="Times New Roman"/>
          <w:b/>
          <w:kern w:val="0"/>
          <w:lang w:val="en-US" w:eastAsia="ru-RU"/>
          <w14:ligatures w14:val="none"/>
        </w:rPr>
        <w:t>contestațiilor</w:t>
      </w:r>
      <w:proofErr w:type="spellEnd"/>
      <w:r w:rsidRPr="00C044A8">
        <w:rPr>
          <w:rFonts w:ascii="Times New Roman" w:eastAsia="Times New Roman" w:hAnsi="Times New Roman" w:cs="Times New Roman"/>
          <w:b/>
          <w:kern w:val="0"/>
          <w:lang w:val="en-US" w:eastAsia="ru-RU"/>
          <w14:ligatures w14:val="none"/>
        </w:rPr>
        <w:t xml:space="preserve">: </w:t>
      </w:r>
    </w:p>
    <w:p w14:paraId="4B0AC53B" w14:textId="77777777" w:rsidR="00C044A8" w:rsidRPr="00C044A8" w:rsidRDefault="00C044A8" w:rsidP="00C044A8">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C044A8">
        <w:rPr>
          <w:rFonts w:ascii="Times New Roman" w:eastAsia="Times New Roman" w:hAnsi="Times New Roman" w:cs="Times New Roman"/>
          <w:b/>
          <w:i/>
          <w:kern w:val="0"/>
          <w:lang w:val="en-US" w:eastAsia="ru-RU"/>
          <w14:ligatures w14:val="none"/>
        </w:rPr>
        <w:t>Agenția</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Națională</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pentru</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Soluționarea</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Contestațiilor</w:t>
      </w:r>
      <w:proofErr w:type="spellEnd"/>
    </w:p>
    <w:p w14:paraId="773D3B27" w14:textId="77777777" w:rsidR="00C044A8" w:rsidRPr="00C044A8" w:rsidRDefault="00C044A8" w:rsidP="00C044A8">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C044A8">
        <w:rPr>
          <w:rFonts w:ascii="Times New Roman" w:eastAsia="Times New Roman" w:hAnsi="Times New Roman" w:cs="Times New Roman"/>
          <w:b/>
          <w:i/>
          <w:kern w:val="0"/>
          <w:lang w:val="en-US" w:eastAsia="ru-RU"/>
          <w14:ligatures w14:val="none"/>
        </w:rPr>
        <w:t>Adresa</w:t>
      </w:r>
      <w:proofErr w:type="spellEnd"/>
      <w:r w:rsidRPr="00C044A8">
        <w:rPr>
          <w:rFonts w:ascii="Times New Roman" w:eastAsia="Times New Roman" w:hAnsi="Times New Roman" w:cs="Times New Roman"/>
          <w:b/>
          <w:i/>
          <w:kern w:val="0"/>
          <w:lang w:val="en-US" w:eastAsia="ru-RU"/>
          <w14:ligatures w14:val="none"/>
        </w:rPr>
        <w:t xml:space="preserve">: mun. Chișinău, bd. </w:t>
      </w:r>
      <w:proofErr w:type="spellStart"/>
      <w:r w:rsidRPr="00C044A8">
        <w:rPr>
          <w:rFonts w:ascii="Times New Roman" w:eastAsia="Times New Roman" w:hAnsi="Times New Roman" w:cs="Times New Roman"/>
          <w:b/>
          <w:i/>
          <w:kern w:val="0"/>
          <w:lang w:val="en-US" w:eastAsia="ru-RU"/>
          <w14:ligatures w14:val="none"/>
        </w:rPr>
        <w:t>Ștefan</w:t>
      </w:r>
      <w:proofErr w:type="spellEnd"/>
      <w:r w:rsidRPr="00C044A8">
        <w:rPr>
          <w:rFonts w:ascii="Times New Roman" w:eastAsia="Times New Roman" w:hAnsi="Times New Roman" w:cs="Times New Roman"/>
          <w:b/>
          <w:i/>
          <w:kern w:val="0"/>
          <w:lang w:val="en-US" w:eastAsia="ru-RU"/>
          <w14:ligatures w14:val="none"/>
        </w:rPr>
        <w:t xml:space="preserve"> cel Mare </w:t>
      </w:r>
      <w:proofErr w:type="spellStart"/>
      <w:r w:rsidRPr="00C044A8">
        <w:rPr>
          <w:rFonts w:ascii="Times New Roman" w:eastAsia="Times New Roman" w:hAnsi="Times New Roman" w:cs="Times New Roman"/>
          <w:b/>
          <w:i/>
          <w:kern w:val="0"/>
          <w:lang w:val="en-US" w:eastAsia="ru-RU"/>
          <w14:ligatures w14:val="none"/>
        </w:rPr>
        <w:t>și</w:t>
      </w:r>
      <w:proofErr w:type="spellEnd"/>
      <w:r w:rsidRPr="00C044A8">
        <w:rPr>
          <w:rFonts w:ascii="Times New Roman" w:eastAsia="Times New Roman" w:hAnsi="Times New Roman" w:cs="Times New Roman"/>
          <w:b/>
          <w:i/>
          <w:kern w:val="0"/>
          <w:lang w:val="en-US" w:eastAsia="ru-RU"/>
          <w14:ligatures w14:val="none"/>
        </w:rPr>
        <w:t xml:space="preserve"> </w:t>
      </w:r>
      <w:proofErr w:type="spellStart"/>
      <w:r w:rsidRPr="00C044A8">
        <w:rPr>
          <w:rFonts w:ascii="Times New Roman" w:eastAsia="Times New Roman" w:hAnsi="Times New Roman" w:cs="Times New Roman"/>
          <w:b/>
          <w:i/>
          <w:kern w:val="0"/>
          <w:lang w:val="en-US" w:eastAsia="ru-RU"/>
          <w14:ligatures w14:val="none"/>
        </w:rPr>
        <w:t>Sfânt</w:t>
      </w:r>
      <w:proofErr w:type="spellEnd"/>
      <w:r w:rsidRPr="00C044A8">
        <w:rPr>
          <w:rFonts w:ascii="Times New Roman" w:eastAsia="Times New Roman" w:hAnsi="Times New Roman" w:cs="Times New Roman"/>
          <w:b/>
          <w:i/>
          <w:kern w:val="0"/>
          <w:lang w:val="en-US" w:eastAsia="ru-RU"/>
          <w14:ligatures w14:val="none"/>
        </w:rPr>
        <w:t xml:space="preserve"> nr.124 (et.4), MD 2001;</w:t>
      </w:r>
    </w:p>
    <w:p w14:paraId="03133564" w14:textId="77777777" w:rsidR="00C044A8" w:rsidRPr="00C044A8" w:rsidRDefault="00C044A8" w:rsidP="00C044A8">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C044A8">
        <w:rPr>
          <w:rFonts w:ascii="Times New Roman" w:eastAsia="Times New Roman" w:hAnsi="Times New Roman" w:cs="Times New Roman"/>
          <w:b/>
          <w:i/>
          <w:kern w:val="0"/>
          <w:lang w:val="en-US" w:eastAsia="ru-RU"/>
          <w14:ligatures w14:val="none"/>
        </w:rPr>
        <w:t>Tel/Fax/email: 022-820 652, 022 820-651, contestatii@ansc.md</w:t>
      </w:r>
    </w:p>
    <w:p w14:paraId="12F3F84D"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C044A8">
        <w:rPr>
          <w:rFonts w:ascii="Times New Roman" w:eastAsia="Times New Roman" w:hAnsi="Times New Roman" w:cs="Times New Roman"/>
          <w:b/>
          <w:kern w:val="0"/>
          <w:lang w:val="en-US" w:eastAsia="ru-RU"/>
          <w14:ligatures w14:val="none"/>
        </w:rPr>
        <w:t>Data (</w:t>
      </w:r>
      <w:proofErr w:type="spellStart"/>
      <w:r w:rsidRPr="00C044A8">
        <w:rPr>
          <w:rFonts w:ascii="Times New Roman" w:eastAsia="Times New Roman" w:hAnsi="Times New Roman" w:cs="Times New Roman"/>
          <w:b/>
          <w:kern w:val="0"/>
          <w:lang w:val="en-US" w:eastAsia="ru-RU"/>
          <w14:ligatures w14:val="none"/>
        </w:rPr>
        <w:t>datele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și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referința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referințele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publicărilor</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anterioare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Jurnalul </w:t>
      </w:r>
      <w:proofErr w:type="spellStart"/>
      <w:r w:rsidRPr="00C044A8">
        <w:rPr>
          <w:rFonts w:ascii="Times New Roman" w:eastAsia="Times New Roman" w:hAnsi="Times New Roman" w:cs="Times New Roman"/>
          <w:b/>
          <w:kern w:val="0"/>
          <w:lang w:val="en-US" w:eastAsia="ru-RU"/>
          <w14:ligatures w14:val="none"/>
        </w:rPr>
        <w:t>Oficial</w:t>
      </w:r>
      <w:proofErr w:type="spellEnd"/>
      <w:r w:rsidRPr="00C044A8">
        <w:rPr>
          <w:rFonts w:ascii="Times New Roman" w:eastAsia="Times New Roman" w:hAnsi="Times New Roman" w:cs="Times New Roman"/>
          <w:b/>
          <w:kern w:val="0"/>
          <w:lang w:val="en-US" w:eastAsia="ru-RU"/>
          <w14:ligatures w14:val="none"/>
        </w:rPr>
        <w:t xml:space="preserve"> al </w:t>
      </w:r>
      <w:proofErr w:type="spellStart"/>
      <w:r w:rsidRPr="00C044A8">
        <w:rPr>
          <w:rFonts w:ascii="Times New Roman" w:eastAsia="Times New Roman" w:hAnsi="Times New Roman" w:cs="Times New Roman"/>
          <w:b/>
          <w:kern w:val="0"/>
          <w:lang w:val="en-US" w:eastAsia="ru-RU"/>
          <w14:ligatures w14:val="none"/>
        </w:rPr>
        <w:t>Uniunii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Europene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privind</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contractul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contractele</w:t>
      </w:r>
      <w:proofErr w:type="spellEnd"/>
      <w:r w:rsidRPr="00C044A8">
        <w:rPr>
          <w:rFonts w:ascii="Times New Roman" w:eastAsia="Times New Roman" w:hAnsi="Times New Roman" w:cs="Times New Roman"/>
          <w:b/>
          <w:kern w:val="0"/>
          <w:lang w:val="en-US" w:eastAsia="ru-RU"/>
          <w14:ligatures w14:val="none"/>
        </w:rPr>
        <w:t xml:space="preserve">) la care se </w:t>
      </w:r>
      <w:proofErr w:type="spellStart"/>
      <w:r w:rsidRPr="00C044A8">
        <w:rPr>
          <w:rFonts w:ascii="Times New Roman" w:eastAsia="Times New Roman" w:hAnsi="Times New Roman" w:cs="Times New Roman"/>
          <w:b/>
          <w:kern w:val="0"/>
          <w:lang w:val="en-US" w:eastAsia="ru-RU"/>
          <w14:ligatures w14:val="none"/>
        </w:rPr>
        <w:t>referă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anunțul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respectiv</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dacă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este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cazul</w:t>
      </w:r>
      <w:proofErr w:type="spellEnd"/>
      <w:proofErr w:type="gramStart"/>
      <w:r w:rsidRPr="00C044A8">
        <w:rPr>
          <w:rFonts w:ascii="Times New Roman" w:eastAsia="Times New Roman" w:hAnsi="Times New Roman" w:cs="Times New Roman"/>
          <w:b/>
          <w:kern w:val="0"/>
          <w:lang w:val="en-US" w:eastAsia="ru-RU"/>
          <w14:ligatures w14:val="none"/>
        </w:rPr>
        <w:t>):</w:t>
      </w:r>
      <w:r w:rsidRPr="00C044A8">
        <w:rPr>
          <w:rFonts w:ascii="Times New Roman" w:eastAsia="Times New Roman" w:hAnsi="Times New Roman" w:cs="Times New Roman"/>
          <w:b/>
          <w:color w:val="FF0000"/>
          <w:kern w:val="0"/>
          <w:lang w:val="en-US" w:eastAsia="ru-RU"/>
          <w14:ligatures w14:val="none"/>
        </w:rPr>
        <w:t>Nu</w:t>
      </w:r>
      <w:proofErr w:type="gramEnd"/>
    </w:p>
    <w:p w14:paraId="34895394"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achizițiilor</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periodice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calendarul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estimat</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pentru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publicarea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anunțurilor</w:t>
      </w:r>
      <w:proofErr w:type="spellEnd"/>
      <w:r w:rsidRPr="00C044A8">
        <w:rPr>
          <w:rFonts w:ascii="Times New Roman" w:eastAsia="Times New Roman" w:hAnsi="Times New Roman" w:cs="Times New Roman"/>
          <w:b/>
          <w:kern w:val="0"/>
          <w:lang w:val="en-US" w:eastAsia="ru-RU"/>
          <w14:ligatures w14:val="none"/>
        </w:rPr>
        <w:t xml:space="preserve"> </w:t>
      </w:r>
      <w:proofErr w:type="gramStart"/>
      <w:r w:rsidRPr="00C044A8">
        <w:rPr>
          <w:rFonts w:ascii="Times New Roman" w:eastAsia="Times New Roman" w:hAnsi="Times New Roman" w:cs="Times New Roman"/>
          <w:b/>
          <w:kern w:val="0"/>
          <w:lang w:val="en-US" w:eastAsia="ru-RU"/>
          <w14:ligatures w14:val="none"/>
        </w:rPr>
        <w:t>viitoare</w:t>
      </w:r>
      <w:r w:rsidRPr="00C044A8">
        <w:rPr>
          <w:rFonts w:ascii="Times New Roman" w:eastAsia="Times New Roman" w:hAnsi="Times New Roman" w:cs="Times New Roman"/>
          <w:b/>
          <w:kern w:val="0"/>
          <w:shd w:val="clear" w:color="auto" w:fill="FFFFFF" w:themeFill="background1"/>
          <w:lang w:val="en-US" w:eastAsia="ru-RU"/>
          <w14:ligatures w14:val="none"/>
        </w:rPr>
        <w:t>:_</w:t>
      </w:r>
      <w:proofErr w:type="gramEnd"/>
      <w:r w:rsidRPr="00C044A8">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w:t>
      </w:r>
    </w:p>
    <w:p w14:paraId="135828B0"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C044A8">
        <w:rPr>
          <w:rFonts w:ascii="Times New Roman" w:eastAsia="Times New Roman" w:hAnsi="Times New Roman" w:cs="Times New Roman"/>
          <w:b/>
          <w:kern w:val="0"/>
          <w:lang w:val="en-US" w:eastAsia="ru-RU"/>
          <w14:ligatures w14:val="none"/>
        </w:rPr>
        <w:t xml:space="preserve">Data </w:t>
      </w:r>
      <w:proofErr w:type="spellStart"/>
      <w:r w:rsidRPr="00C044A8">
        <w:rPr>
          <w:rFonts w:ascii="Times New Roman" w:eastAsia="Times New Roman" w:hAnsi="Times New Roman" w:cs="Times New Roman"/>
          <w:b/>
          <w:kern w:val="0"/>
          <w:lang w:val="en-US" w:eastAsia="ru-RU"/>
          <w14:ligatures w14:val="none"/>
        </w:rPr>
        <w:t>publicării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anunțului</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intenție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sau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după</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precizarea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că</w:t>
      </w:r>
      <w:proofErr w:type="spellEnd"/>
      <w:r w:rsidRPr="00C044A8">
        <w:rPr>
          <w:rFonts w:ascii="Times New Roman" w:eastAsia="Times New Roman" w:hAnsi="Times New Roman" w:cs="Times New Roman"/>
          <w:b/>
          <w:kern w:val="0"/>
          <w:lang w:val="en-US" w:eastAsia="ru-RU"/>
          <w14:ligatures w14:val="none"/>
        </w:rPr>
        <w:t xml:space="preserve"> nu a </w:t>
      </w:r>
      <w:proofErr w:type="spellStart"/>
      <w:r w:rsidRPr="00C044A8">
        <w:rPr>
          <w:rFonts w:ascii="Times New Roman" w:eastAsia="Times New Roman" w:hAnsi="Times New Roman" w:cs="Times New Roman"/>
          <w:b/>
          <w:kern w:val="0"/>
          <w:lang w:val="en-US" w:eastAsia="ru-RU"/>
          <w14:ligatures w14:val="none"/>
        </w:rPr>
        <w:t>fost</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publicat</w:t>
      </w:r>
      <w:proofErr w:type="spellEnd"/>
      <w:r w:rsidRPr="00C044A8">
        <w:rPr>
          <w:rFonts w:ascii="Times New Roman" w:eastAsia="Times New Roman" w:hAnsi="Times New Roman" w:cs="Times New Roman"/>
          <w:b/>
          <w:kern w:val="0"/>
          <w:lang w:val="en-US" w:eastAsia="ru-RU"/>
          <w14:ligatures w14:val="none"/>
        </w:rPr>
        <w:t xml:space="preserve"> un </w:t>
      </w:r>
      <w:proofErr w:type="spellStart"/>
      <w:r w:rsidRPr="00C044A8">
        <w:rPr>
          <w:rFonts w:ascii="Times New Roman" w:eastAsia="Times New Roman" w:hAnsi="Times New Roman" w:cs="Times New Roman"/>
          <w:b/>
          <w:kern w:val="0"/>
          <w:lang w:val="en-US" w:eastAsia="ru-RU"/>
          <w14:ligatures w14:val="none"/>
        </w:rPr>
        <w:t>astfel</w:t>
      </w:r>
      <w:proofErr w:type="spellEnd"/>
      <w:r w:rsidRPr="00C044A8">
        <w:rPr>
          <w:rFonts w:ascii="Times New Roman" w:eastAsia="Times New Roman" w:hAnsi="Times New Roman" w:cs="Times New Roman"/>
          <w:b/>
          <w:kern w:val="0"/>
          <w:lang w:val="en-US" w:eastAsia="ru-RU"/>
          <w14:ligatures w14:val="none"/>
        </w:rPr>
        <w:t xml:space="preserve"> de </w:t>
      </w:r>
      <w:proofErr w:type="gramStart"/>
      <w:r w:rsidRPr="00C044A8">
        <w:rPr>
          <w:rFonts w:ascii="Times New Roman" w:eastAsia="Times New Roman" w:hAnsi="Times New Roman" w:cs="Times New Roman"/>
          <w:b/>
          <w:kern w:val="0"/>
          <w:shd w:val="clear" w:color="auto" w:fill="FFFFFF" w:themeFill="background1"/>
          <w:lang w:val="en-US" w:eastAsia="ru-RU"/>
          <w14:ligatures w14:val="none"/>
        </w:rPr>
        <w:t>anunţ:_</w:t>
      </w:r>
      <w:proofErr w:type="gramEnd"/>
      <w:r w:rsidRPr="00C044A8">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w:t>
      </w:r>
    </w:p>
    <w:p w14:paraId="381DAC33"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C044A8">
        <w:rPr>
          <w:rFonts w:ascii="Times New Roman" w:eastAsia="Times New Roman" w:hAnsi="Times New Roman" w:cs="Times New Roman"/>
          <w:b/>
          <w:kern w:val="0"/>
          <w:lang w:val="en-US" w:eastAsia="ru-RU"/>
          <w14:ligatures w14:val="none"/>
        </w:rPr>
        <w:t xml:space="preserve">Data </w:t>
      </w:r>
      <w:proofErr w:type="spellStart"/>
      <w:r w:rsidRPr="00C044A8">
        <w:rPr>
          <w:rFonts w:ascii="Times New Roman" w:eastAsia="Times New Roman" w:hAnsi="Times New Roman" w:cs="Times New Roman"/>
          <w:b/>
          <w:kern w:val="0"/>
          <w:lang w:val="en-US" w:eastAsia="ru-RU"/>
          <w14:ligatures w14:val="none"/>
        </w:rPr>
        <w:t>transmiterii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spre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publicare</w:t>
      </w:r>
      <w:proofErr w:type="spellEnd"/>
      <w:r w:rsidRPr="00C044A8">
        <w:rPr>
          <w:rFonts w:ascii="Times New Roman" w:eastAsia="Times New Roman" w:hAnsi="Times New Roman" w:cs="Times New Roman"/>
          <w:b/>
          <w:kern w:val="0"/>
          <w:lang w:val="en-US" w:eastAsia="ru-RU"/>
          <w14:ligatures w14:val="none"/>
        </w:rPr>
        <w:t xml:space="preserve"> </w:t>
      </w:r>
      <w:proofErr w:type="gramStart"/>
      <w:r w:rsidRPr="00C044A8">
        <w:rPr>
          <w:rFonts w:ascii="Times New Roman" w:eastAsia="Times New Roman" w:hAnsi="Times New Roman" w:cs="Times New Roman"/>
          <w:b/>
          <w:kern w:val="0"/>
          <w:lang w:val="en-US" w:eastAsia="ru-RU"/>
          <w14:ligatures w14:val="none"/>
        </w:rPr>
        <w:t>a</w:t>
      </w:r>
      <w:proofErr w:type="gram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anunțului</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participar</w:t>
      </w:r>
      <w:r w:rsidRPr="00C044A8">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C044A8">
        <w:rPr>
          <w:rFonts w:ascii="Times New Roman" w:eastAsia="Times New Roman" w:hAnsi="Times New Roman" w:cs="Times New Roman"/>
          <w:b/>
          <w:kern w:val="0"/>
          <w:shd w:val="clear" w:color="auto" w:fill="FFFFFF" w:themeFill="background1"/>
          <w:lang w:val="en-US" w:eastAsia="ru-RU"/>
          <w14:ligatures w14:val="none"/>
        </w:rPr>
        <w:t xml:space="preserve">: </w:t>
      </w:r>
    </w:p>
    <w:p w14:paraId="6563E635"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cadrul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procedurii</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achiziție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publică</w:t>
      </w:r>
      <w:proofErr w:type="spellEnd"/>
      <w:r w:rsidRPr="00C044A8">
        <w:rPr>
          <w:rFonts w:ascii="Times New Roman" w:eastAsia="Times New Roman" w:hAnsi="Times New Roman" w:cs="Times New Roman"/>
          <w:b/>
          <w:kern w:val="0"/>
          <w:lang w:val="en-US" w:eastAsia="ru-RU"/>
          <w14:ligatures w14:val="none"/>
        </w:rPr>
        <w:t xml:space="preserve"> se </w:t>
      </w:r>
      <w:proofErr w:type="spellStart"/>
      <w:r w:rsidRPr="00C044A8">
        <w:rPr>
          <w:rFonts w:ascii="Times New Roman" w:eastAsia="Times New Roman" w:hAnsi="Times New Roman" w:cs="Times New Roman"/>
          <w:b/>
          <w:kern w:val="0"/>
          <w:lang w:val="en-US" w:eastAsia="ru-RU"/>
          <w14:ligatures w14:val="none"/>
        </w:rPr>
        <w:t>va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utiliza</w:t>
      </w:r>
      <w:proofErr w:type="spellEnd"/>
      <w:r w:rsidRPr="00C044A8">
        <w:rPr>
          <w:rFonts w:ascii="Times New Roman" w:eastAsia="Times New Roman" w:hAnsi="Times New Roman" w:cs="Times New Roman"/>
          <w:b/>
          <w:kern w:val="0"/>
          <w:lang w:val="en-US" w:eastAsia="ru-RU"/>
          <w14:ligatures w14:val="none"/>
        </w:rPr>
        <w:t>/</w:t>
      </w:r>
      <w:proofErr w:type="spellStart"/>
      <w:r w:rsidRPr="00C044A8">
        <w:rPr>
          <w:rFonts w:ascii="Times New Roman" w:eastAsia="Times New Roman" w:hAnsi="Times New Roman" w:cs="Times New Roman"/>
          <w:b/>
          <w:kern w:val="0"/>
          <w:lang w:val="en-US" w:eastAsia="ru-RU"/>
          <w14:ligatures w14:val="none"/>
        </w:rPr>
        <w:t>accepta</w:t>
      </w:r>
      <w:proofErr w:type="spellEnd"/>
      <w:r w:rsidRPr="00C044A8">
        <w:rPr>
          <w:rFonts w:ascii="Times New Roman" w:eastAsia="Times New Roman" w:hAnsi="Times New Roman" w:cs="Times New Roman"/>
          <w:b/>
          <w:kern w:val="0"/>
          <w:lang w:val="en-US" w:eastAsia="ru-RU"/>
          <w14:ligatures w14:val="none"/>
        </w:rPr>
        <w:t>:</w:t>
      </w:r>
    </w:p>
    <w:p w14:paraId="44837C9C" w14:textId="77777777" w:rsidR="00C044A8" w:rsidRPr="00C044A8" w:rsidRDefault="00C044A8" w:rsidP="00C044A8">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C044A8" w:rsidRPr="00C044A8" w14:paraId="746D392E" w14:textId="77777777" w:rsidTr="006F4AF6">
        <w:tc>
          <w:tcPr>
            <w:tcW w:w="5305" w:type="dxa"/>
            <w:shd w:val="clear" w:color="auto" w:fill="FFFFFF"/>
          </w:tcPr>
          <w:p w14:paraId="03504218" w14:textId="77777777" w:rsidR="00C044A8" w:rsidRPr="00C044A8" w:rsidRDefault="00C044A8" w:rsidP="00C044A8">
            <w:pPr>
              <w:shd w:val="clear" w:color="auto" w:fill="FFFFFF" w:themeFill="background1"/>
              <w:tabs>
                <w:tab w:val="right" w:pos="426"/>
              </w:tabs>
              <w:spacing w:line="259" w:lineRule="auto"/>
              <w:rPr>
                <w:rFonts w:ascii="Times New Roman" w:eastAsia="Times New Roman" w:hAnsi="Times New Roman" w:cs="Times New Roman"/>
                <w:b/>
                <w:lang w:val="en-US" w:eastAsia="ru-RU"/>
              </w:rPr>
            </w:pPr>
            <w:proofErr w:type="spellStart"/>
            <w:r w:rsidRPr="00C044A8">
              <w:rPr>
                <w:rFonts w:ascii="Times New Roman" w:eastAsia="Times New Roman" w:hAnsi="Times New Roman" w:cs="Times New Roman"/>
                <w:b/>
                <w:lang w:val="en-US" w:eastAsia="ru-RU"/>
              </w:rPr>
              <w:t>Denumirea</w:t>
            </w:r>
            <w:proofErr w:type="spellEnd"/>
            <w:r w:rsidRPr="00C044A8">
              <w:rPr>
                <w:rFonts w:ascii="Times New Roman" w:eastAsia="Times New Roman" w:hAnsi="Times New Roman" w:cs="Times New Roman"/>
                <w:b/>
                <w:lang w:val="en-US" w:eastAsia="ru-RU"/>
              </w:rPr>
              <w:t xml:space="preserve"> </w:t>
            </w:r>
            <w:proofErr w:type="spellStart"/>
            <w:r w:rsidRPr="00C044A8">
              <w:rPr>
                <w:rFonts w:ascii="Times New Roman" w:eastAsia="Times New Roman" w:hAnsi="Times New Roman" w:cs="Times New Roman"/>
                <w:b/>
                <w:lang w:val="en-US" w:eastAsia="ru-RU"/>
              </w:rPr>
              <w:t>instrumentului</w:t>
            </w:r>
            <w:proofErr w:type="spellEnd"/>
            <w:r w:rsidRPr="00C044A8">
              <w:rPr>
                <w:rFonts w:ascii="Times New Roman" w:eastAsia="Times New Roman" w:hAnsi="Times New Roman" w:cs="Times New Roman"/>
                <w:b/>
                <w:lang w:val="en-US" w:eastAsia="ru-RU"/>
              </w:rPr>
              <w:t xml:space="preserve"> electronic</w:t>
            </w:r>
          </w:p>
        </w:tc>
        <w:tc>
          <w:tcPr>
            <w:tcW w:w="3785" w:type="dxa"/>
            <w:shd w:val="clear" w:color="auto" w:fill="FFFFFF"/>
          </w:tcPr>
          <w:p w14:paraId="390448E5" w14:textId="77777777" w:rsidR="00C044A8" w:rsidRPr="00C044A8" w:rsidRDefault="00C044A8" w:rsidP="00C044A8">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C044A8">
              <w:rPr>
                <w:rFonts w:ascii="Times New Roman" w:eastAsia="Times New Roman" w:hAnsi="Times New Roman" w:cs="Times New Roman"/>
                <w:b/>
                <w:lang w:val="en-US" w:eastAsia="ru-RU"/>
              </w:rPr>
              <w:t xml:space="preserve">Se </w:t>
            </w:r>
            <w:proofErr w:type="spellStart"/>
            <w:r w:rsidRPr="00C044A8">
              <w:rPr>
                <w:rFonts w:ascii="Times New Roman" w:eastAsia="Times New Roman" w:hAnsi="Times New Roman" w:cs="Times New Roman"/>
                <w:b/>
                <w:lang w:val="en-US" w:eastAsia="ru-RU"/>
              </w:rPr>
              <w:t>va</w:t>
            </w:r>
            <w:proofErr w:type="spellEnd"/>
            <w:r w:rsidRPr="00C044A8">
              <w:rPr>
                <w:rFonts w:ascii="Times New Roman" w:eastAsia="Times New Roman" w:hAnsi="Times New Roman" w:cs="Times New Roman"/>
                <w:b/>
                <w:lang w:val="en-US" w:eastAsia="ru-RU"/>
              </w:rPr>
              <w:t xml:space="preserve"> </w:t>
            </w:r>
            <w:proofErr w:type="spellStart"/>
            <w:r w:rsidRPr="00C044A8">
              <w:rPr>
                <w:rFonts w:ascii="Times New Roman" w:eastAsia="Times New Roman" w:hAnsi="Times New Roman" w:cs="Times New Roman"/>
                <w:b/>
                <w:lang w:val="en-US" w:eastAsia="ru-RU"/>
              </w:rPr>
              <w:t>utiliza</w:t>
            </w:r>
            <w:proofErr w:type="spellEnd"/>
            <w:r w:rsidRPr="00C044A8">
              <w:rPr>
                <w:rFonts w:ascii="Times New Roman" w:eastAsia="Times New Roman" w:hAnsi="Times New Roman" w:cs="Times New Roman"/>
                <w:b/>
                <w:lang w:val="en-US" w:eastAsia="ru-RU"/>
              </w:rPr>
              <w:t>/</w:t>
            </w:r>
            <w:proofErr w:type="spellStart"/>
            <w:r w:rsidRPr="00C044A8">
              <w:rPr>
                <w:rFonts w:ascii="Times New Roman" w:eastAsia="Times New Roman" w:hAnsi="Times New Roman" w:cs="Times New Roman"/>
                <w:b/>
                <w:lang w:val="en-US" w:eastAsia="ru-RU"/>
              </w:rPr>
              <w:t>accepta</w:t>
            </w:r>
            <w:proofErr w:type="spellEnd"/>
            <w:r w:rsidRPr="00C044A8">
              <w:rPr>
                <w:rFonts w:ascii="Times New Roman" w:eastAsia="Times New Roman" w:hAnsi="Times New Roman" w:cs="Times New Roman"/>
                <w:b/>
                <w:lang w:val="en-US" w:eastAsia="ru-RU"/>
              </w:rPr>
              <w:t xml:space="preserve"> </w:t>
            </w:r>
            <w:proofErr w:type="spellStart"/>
            <w:r w:rsidRPr="00C044A8">
              <w:rPr>
                <w:rFonts w:ascii="Times New Roman" w:eastAsia="Times New Roman" w:hAnsi="Times New Roman" w:cs="Times New Roman"/>
                <w:b/>
                <w:lang w:val="en-US" w:eastAsia="ru-RU"/>
              </w:rPr>
              <w:t>sau</w:t>
            </w:r>
            <w:proofErr w:type="spellEnd"/>
            <w:r w:rsidRPr="00C044A8">
              <w:rPr>
                <w:rFonts w:ascii="Times New Roman" w:eastAsia="Times New Roman" w:hAnsi="Times New Roman" w:cs="Times New Roman"/>
                <w:b/>
                <w:lang w:val="en-US" w:eastAsia="ru-RU"/>
              </w:rPr>
              <w:t xml:space="preserve"> nu</w:t>
            </w:r>
          </w:p>
        </w:tc>
      </w:tr>
      <w:tr w:rsidR="00C044A8" w:rsidRPr="00C044A8" w14:paraId="215F013D" w14:textId="77777777" w:rsidTr="006F4AF6">
        <w:tc>
          <w:tcPr>
            <w:tcW w:w="5305" w:type="dxa"/>
            <w:shd w:val="clear" w:color="auto" w:fill="FFFFFF"/>
          </w:tcPr>
          <w:p w14:paraId="1D378F33" w14:textId="77777777" w:rsidR="00C044A8" w:rsidRPr="00C044A8" w:rsidRDefault="00C044A8" w:rsidP="00C044A8">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C044A8">
              <w:rPr>
                <w:rFonts w:ascii="Times New Roman" w:eastAsia="Times New Roman" w:hAnsi="Times New Roman" w:cs="Times New Roman"/>
                <w:lang w:val="en-US" w:eastAsia="ru-RU"/>
              </w:rPr>
              <w:t>depunerea</w:t>
            </w:r>
            <w:proofErr w:type="spellEnd"/>
            <w:r w:rsidRPr="00C044A8">
              <w:rPr>
                <w:rFonts w:ascii="Times New Roman" w:eastAsia="Times New Roman" w:hAnsi="Times New Roman" w:cs="Times New Roman"/>
                <w:lang w:val="en-US" w:eastAsia="ru-RU"/>
              </w:rPr>
              <w:t xml:space="preserve"> </w:t>
            </w:r>
            <w:proofErr w:type="spellStart"/>
            <w:r w:rsidRPr="00C044A8">
              <w:rPr>
                <w:rFonts w:ascii="Times New Roman" w:eastAsia="Times New Roman" w:hAnsi="Times New Roman" w:cs="Times New Roman"/>
                <w:lang w:val="en-US" w:eastAsia="ru-RU"/>
              </w:rPr>
              <w:t>electronică</w:t>
            </w:r>
            <w:proofErr w:type="spellEnd"/>
            <w:r w:rsidRPr="00C044A8">
              <w:rPr>
                <w:rFonts w:ascii="Times New Roman" w:eastAsia="Times New Roman" w:hAnsi="Times New Roman" w:cs="Times New Roman"/>
                <w:lang w:val="en-US" w:eastAsia="ru-RU"/>
              </w:rPr>
              <w:t xml:space="preserve"> </w:t>
            </w:r>
            <w:proofErr w:type="gramStart"/>
            <w:r w:rsidRPr="00C044A8">
              <w:rPr>
                <w:rFonts w:ascii="Times New Roman" w:eastAsia="Times New Roman" w:hAnsi="Times New Roman" w:cs="Times New Roman"/>
                <w:lang w:val="en-US" w:eastAsia="ru-RU"/>
              </w:rPr>
              <w:t>a</w:t>
            </w:r>
            <w:proofErr w:type="gramEnd"/>
            <w:r w:rsidRPr="00C044A8">
              <w:rPr>
                <w:rFonts w:ascii="Times New Roman" w:eastAsia="Times New Roman" w:hAnsi="Times New Roman" w:cs="Times New Roman"/>
                <w:lang w:val="en-US" w:eastAsia="ru-RU"/>
              </w:rPr>
              <w:t xml:space="preserve"> </w:t>
            </w:r>
            <w:proofErr w:type="spellStart"/>
            <w:r w:rsidRPr="00C044A8">
              <w:rPr>
                <w:rFonts w:ascii="Times New Roman" w:eastAsia="Times New Roman" w:hAnsi="Times New Roman" w:cs="Times New Roman"/>
                <w:lang w:val="en-US" w:eastAsia="ru-RU"/>
              </w:rPr>
              <w:t>ofertelor</w:t>
            </w:r>
            <w:proofErr w:type="spellEnd"/>
            <w:r w:rsidRPr="00C044A8">
              <w:rPr>
                <w:rFonts w:ascii="Times New Roman" w:eastAsia="Times New Roman" w:hAnsi="Times New Roman" w:cs="Times New Roman"/>
                <w:lang w:val="en-US" w:eastAsia="ru-RU"/>
              </w:rPr>
              <w:t xml:space="preserve"> </w:t>
            </w:r>
            <w:proofErr w:type="spellStart"/>
            <w:r w:rsidRPr="00C044A8">
              <w:rPr>
                <w:rFonts w:ascii="Times New Roman" w:eastAsia="Times New Roman" w:hAnsi="Times New Roman" w:cs="Times New Roman"/>
                <w:lang w:val="en-US" w:eastAsia="ru-RU"/>
              </w:rPr>
              <w:t>sau</w:t>
            </w:r>
            <w:proofErr w:type="spellEnd"/>
            <w:r w:rsidRPr="00C044A8">
              <w:rPr>
                <w:rFonts w:ascii="Times New Roman" w:eastAsia="Times New Roman" w:hAnsi="Times New Roman" w:cs="Times New Roman"/>
                <w:lang w:val="en-US" w:eastAsia="ru-RU"/>
              </w:rPr>
              <w:t xml:space="preserve"> a </w:t>
            </w:r>
            <w:proofErr w:type="spellStart"/>
            <w:r w:rsidRPr="00C044A8">
              <w:rPr>
                <w:rFonts w:ascii="Times New Roman" w:eastAsia="Times New Roman" w:hAnsi="Times New Roman" w:cs="Times New Roman"/>
                <w:lang w:val="en-US" w:eastAsia="ru-RU"/>
              </w:rPr>
              <w:t>cererilor</w:t>
            </w:r>
            <w:proofErr w:type="spellEnd"/>
            <w:r w:rsidRPr="00C044A8">
              <w:rPr>
                <w:rFonts w:ascii="Times New Roman" w:eastAsia="Times New Roman" w:hAnsi="Times New Roman" w:cs="Times New Roman"/>
                <w:lang w:val="en-US" w:eastAsia="ru-RU"/>
              </w:rPr>
              <w:t xml:space="preserve"> de </w:t>
            </w:r>
            <w:proofErr w:type="spellStart"/>
            <w:r w:rsidRPr="00C044A8">
              <w:rPr>
                <w:rFonts w:ascii="Times New Roman" w:eastAsia="Times New Roman" w:hAnsi="Times New Roman" w:cs="Times New Roman"/>
                <w:lang w:val="en-US" w:eastAsia="ru-RU"/>
              </w:rPr>
              <w:t>participare</w:t>
            </w:r>
            <w:proofErr w:type="spellEnd"/>
          </w:p>
        </w:tc>
        <w:tc>
          <w:tcPr>
            <w:tcW w:w="3785" w:type="dxa"/>
            <w:shd w:val="clear" w:color="auto" w:fill="FFFFFF"/>
          </w:tcPr>
          <w:p w14:paraId="777D6A2C" w14:textId="77777777" w:rsidR="00C044A8" w:rsidRPr="00C044A8" w:rsidRDefault="00C044A8" w:rsidP="00C044A8">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C044A8">
              <w:rPr>
                <w:rFonts w:ascii="Times New Roman" w:eastAsia="Times New Roman" w:hAnsi="Times New Roman" w:cs="Times New Roman"/>
                <w:lang w:val="en-US" w:eastAsia="ru-RU"/>
              </w:rPr>
              <w:t>Da</w:t>
            </w:r>
          </w:p>
        </w:tc>
      </w:tr>
      <w:tr w:rsidR="00C044A8" w:rsidRPr="00C044A8" w14:paraId="3156BECD" w14:textId="77777777" w:rsidTr="006F4AF6">
        <w:tc>
          <w:tcPr>
            <w:tcW w:w="5305" w:type="dxa"/>
            <w:shd w:val="clear" w:color="auto" w:fill="FFFFFF"/>
          </w:tcPr>
          <w:p w14:paraId="54BF4053" w14:textId="77777777" w:rsidR="00C044A8" w:rsidRPr="00C044A8" w:rsidRDefault="00C044A8" w:rsidP="00C044A8">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C044A8">
              <w:rPr>
                <w:rFonts w:ascii="Times New Roman" w:eastAsia="Times New Roman" w:hAnsi="Times New Roman" w:cs="Times New Roman"/>
                <w:lang w:val="en-US" w:eastAsia="ru-RU"/>
              </w:rPr>
              <w:t>sistemul</w:t>
            </w:r>
            <w:proofErr w:type="spellEnd"/>
            <w:r w:rsidRPr="00C044A8">
              <w:rPr>
                <w:rFonts w:ascii="Times New Roman" w:eastAsia="Times New Roman" w:hAnsi="Times New Roman" w:cs="Times New Roman"/>
                <w:lang w:val="en-US" w:eastAsia="ru-RU"/>
              </w:rPr>
              <w:t xml:space="preserve"> de </w:t>
            </w:r>
            <w:proofErr w:type="spellStart"/>
            <w:r w:rsidRPr="00C044A8">
              <w:rPr>
                <w:rFonts w:ascii="Times New Roman" w:eastAsia="Times New Roman" w:hAnsi="Times New Roman" w:cs="Times New Roman"/>
                <w:lang w:val="en-US" w:eastAsia="ru-RU"/>
              </w:rPr>
              <w:t>comenzi</w:t>
            </w:r>
            <w:proofErr w:type="spellEnd"/>
            <w:r w:rsidRPr="00C044A8">
              <w:rPr>
                <w:rFonts w:ascii="Times New Roman" w:eastAsia="Times New Roman" w:hAnsi="Times New Roman" w:cs="Times New Roman"/>
                <w:lang w:val="en-US" w:eastAsia="ru-RU"/>
              </w:rPr>
              <w:t xml:space="preserve"> </w:t>
            </w:r>
            <w:proofErr w:type="spellStart"/>
            <w:r w:rsidRPr="00C044A8">
              <w:rPr>
                <w:rFonts w:ascii="Times New Roman" w:eastAsia="Times New Roman" w:hAnsi="Times New Roman" w:cs="Times New Roman"/>
                <w:lang w:val="en-US" w:eastAsia="ru-RU"/>
              </w:rPr>
              <w:t>electronice</w:t>
            </w:r>
            <w:proofErr w:type="spellEnd"/>
          </w:p>
        </w:tc>
        <w:tc>
          <w:tcPr>
            <w:tcW w:w="3785" w:type="dxa"/>
            <w:shd w:val="clear" w:color="auto" w:fill="FFFFFF"/>
          </w:tcPr>
          <w:p w14:paraId="48138EB6" w14:textId="77777777" w:rsidR="00C044A8" w:rsidRPr="00C044A8" w:rsidRDefault="00C044A8" w:rsidP="00C044A8">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C044A8">
              <w:rPr>
                <w:rFonts w:ascii="Times New Roman" w:eastAsia="Times New Roman" w:hAnsi="Times New Roman" w:cs="Times New Roman"/>
                <w:lang w:val="en-US" w:eastAsia="ru-RU"/>
              </w:rPr>
              <w:t>Nu</w:t>
            </w:r>
          </w:p>
        </w:tc>
      </w:tr>
      <w:tr w:rsidR="00C044A8" w:rsidRPr="00C044A8" w14:paraId="05222951" w14:textId="77777777" w:rsidTr="006F4AF6">
        <w:tc>
          <w:tcPr>
            <w:tcW w:w="5305" w:type="dxa"/>
            <w:shd w:val="clear" w:color="auto" w:fill="FFFFFF"/>
          </w:tcPr>
          <w:p w14:paraId="67E27A6A" w14:textId="77777777" w:rsidR="00C044A8" w:rsidRPr="00C044A8" w:rsidRDefault="00C044A8" w:rsidP="00C044A8">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C044A8">
              <w:rPr>
                <w:rFonts w:ascii="Times New Roman" w:eastAsia="Times New Roman" w:hAnsi="Times New Roman" w:cs="Times New Roman"/>
                <w:lang w:val="en-US" w:eastAsia="ru-RU"/>
              </w:rPr>
              <w:t>facturarea</w:t>
            </w:r>
            <w:proofErr w:type="spellEnd"/>
            <w:r w:rsidRPr="00C044A8">
              <w:rPr>
                <w:rFonts w:ascii="Times New Roman" w:eastAsia="Times New Roman" w:hAnsi="Times New Roman" w:cs="Times New Roman"/>
                <w:lang w:val="en-US" w:eastAsia="ru-RU"/>
              </w:rPr>
              <w:t xml:space="preserve"> </w:t>
            </w:r>
            <w:proofErr w:type="spellStart"/>
            <w:r w:rsidRPr="00C044A8">
              <w:rPr>
                <w:rFonts w:ascii="Times New Roman" w:eastAsia="Times New Roman" w:hAnsi="Times New Roman" w:cs="Times New Roman"/>
                <w:lang w:val="en-US" w:eastAsia="ru-RU"/>
              </w:rPr>
              <w:t>electronică</w:t>
            </w:r>
            <w:proofErr w:type="spellEnd"/>
          </w:p>
        </w:tc>
        <w:tc>
          <w:tcPr>
            <w:tcW w:w="3785" w:type="dxa"/>
            <w:shd w:val="clear" w:color="auto" w:fill="FFFFFF"/>
          </w:tcPr>
          <w:p w14:paraId="767F1A55" w14:textId="77777777" w:rsidR="00C044A8" w:rsidRPr="00C044A8" w:rsidRDefault="00C044A8" w:rsidP="00C044A8">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C044A8">
              <w:rPr>
                <w:rFonts w:ascii="Times New Roman" w:eastAsia="Times New Roman" w:hAnsi="Times New Roman" w:cs="Times New Roman"/>
                <w:lang w:val="en-US" w:eastAsia="ru-RU"/>
              </w:rPr>
              <w:t>Da</w:t>
            </w:r>
          </w:p>
        </w:tc>
      </w:tr>
      <w:tr w:rsidR="00C044A8" w:rsidRPr="00C044A8" w14:paraId="4D88432E" w14:textId="77777777" w:rsidTr="006F4AF6">
        <w:trPr>
          <w:trHeight w:val="77"/>
        </w:trPr>
        <w:tc>
          <w:tcPr>
            <w:tcW w:w="5305" w:type="dxa"/>
            <w:shd w:val="clear" w:color="auto" w:fill="FFFFFF"/>
          </w:tcPr>
          <w:p w14:paraId="0A97B46A" w14:textId="77777777" w:rsidR="00C044A8" w:rsidRPr="00C044A8" w:rsidRDefault="00C044A8" w:rsidP="00C044A8">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C044A8">
              <w:rPr>
                <w:rFonts w:ascii="Times New Roman" w:eastAsia="Times New Roman" w:hAnsi="Times New Roman" w:cs="Times New Roman"/>
                <w:lang w:val="en-US" w:eastAsia="ru-RU"/>
              </w:rPr>
              <w:t>plățile</w:t>
            </w:r>
            <w:proofErr w:type="spellEnd"/>
            <w:r w:rsidRPr="00C044A8">
              <w:rPr>
                <w:rFonts w:ascii="Times New Roman" w:eastAsia="Times New Roman" w:hAnsi="Times New Roman" w:cs="Times New Roman"/>
                <w:lang w:val="en-US" w:eastAsia="ru-RU"/>
              </w:rPr>
              <w:t xml:space="preserve"> </w:t>
            </w:r>
            <w:proofErr w:type="spellStart"/>
            <w:r w:rsidRPr="00C044A8">
              <w:rPr>
                <w:rFonts w:ascii="Times New Roman" w:eastAsia="Times New Roman" w:hAnsi="Times New Roman" w:cs="Times New Roman"/>
                <w:lang w:val="en-US" w:eastAsia="ru-RU"/>
              </w:rPr>
              <w:t>electronice</w:t>
            </w:r>
            <w:proofErr w:type="spellEnd"/>
          </w:p>
        </w:tc>
        <w:tc>
          <w:tcPr>
            <w:tcW w:w="3785" w:type="dxa"/>
            <w:shd w:val="clear" w:color="auto" w:fill="FFFFFF"/>
          </w:tcPr>
          <w:p w14:paraId="78F0EB85" w14:textId="77777777" w:rsidR="00C044A8" w:rsidRPr="00C044A8" w:rsidRDefault="00C044A8" w:rsidP="00C044A8">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C044A8">
              <w:rPr>
                <w:rFonts w:ascii="Times New Roman" w:eastAsia="Times New Roman" w:hAnsi="Times New Roman" w:cs="Times New Roman"/>
                <w:lang w:val="en-US" w:eastAsia="ru-RU"/>
              </w:rPr>
              <w:t>Da</w:t>
            </w:r>
          </w:p>
        </w:tc>
      </w:tr>
    </w:tbl>
    <w:p w14:paraId="7F860AE8"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C044A8">
        <w:rPr>
          <w:rFonts w:ascii="Times New Roman" w:eastAsia="Times New Roman" w:hAnsi="Times New Roman" w:cs="Times New Roman"/>
          <w:b/>
          <w:kern w:val="0"/>
          <w:lang w:val="en-US" w:eastAsia="ru-RU"/>
          <w14:ligatures w14:val="none"/>
        </w:rPr>
        <w:t>Contractul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intră</w:t>
      </w:r>
      <w:proofErr w:type="spellEnd"/>
      <w:r w:rsidRPr="00C044A8">
        <w:rPr>
          <w:rFonts w:ascii="Times New Roman" w:eastAsia="Times New Roman" w:hAnsi="Times New Roman" w:cs="Times New Roman"/>
          <w:b/>
          <w:kern w:val="0"/>
          <w:lang w:val="en-US" w:eastAsia="ru-RU"/>
          <w14:ligatures w14:val="none"/>
        </w:rPr>
        <w:t xml:space="preserve"> sub </w:t>
      </w:r>
      <w:proofErr w:type="spellStart"/>
      <w:r w:rsidRPr="00C044A8">
        <w:rPr>
          <w:rFonts w:ascii="Times New Roman" w:eastAsia="Times New Roman" w:hAnsi="Times New Roman" w:cs="Times New Roman"/>
          <w:b/>
          <w:kern w:val="0"/>
          <w:lang w:val="en-US" w:eastAsia="ru-RU"/>
          <w14:ligatures w14:val="none"/>
        </w:rPr>
        <w:t>incidența</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Acordului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privind</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achizițiile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guvernamentale</w:t>
      </w:r>
      <w:proofErr w:type="spellEnd"/>
      <w:r w:rsidRPr="00C044A8">
        <w:rPr>
          <w:rFonts w:ascii="Times New Roman" w:eastAsia="Times New Roman" w:hAnsi="Times New Roman" w:cs="Times New Roman"/>
          <w:b/>
          <w:kern w:val="0"/>
          <w:lang w:val="en-US" w:eastAsia="ru-RU"/>
          <w14:ligatures w14:val="none"/>
        </w:rPr>
        <w:t xml:space="preserve"> al </w:t>
      </w:r>
      <w:proofErr w:type="spellStart"/>
      <w:r w:rsidRPr="00C044A8">
        <w:rPr>
          <w:rFonts w:ascii="Times New Roman" w:eastAsia="Times New Roman" w:hAnsi="Times New Roman" w:cs="Times New Roman"/>
          <w:b/>
          <w:kern w:val="0"/>
          <w:lang w:val="en-US" w:eastAsia="ru-RU"/>
          <w14:ligatures w14:val="none"/>
        </w:rPr>
        <w:t>Organizației</w:t>
      </w:r>
      <w:proofErr w:type="spellEnd"/>
      <w:r w:rsidRPr="00C044A8">
        <w:rPr>
          <w:rFonts w:ascii="Times New Roman" w:eastAsia="Times New Roman" w:hAnsi="Times New Roman" w:cs="Times New Roman"/>
          <w:b/>
          <w:kern w:val="0"/>
          <w:lang w:val="en-US" w:eastAsia="ru-RU"/>
          <w14:ligatures w14:val="none"/>
        </w:rPr>
        <w:t xml:space="preserve"> Mondiale a </w:t>
      </w:r>
      <w:proofErr w:type="spellStart"/>
      <w:r w:rsidRPr="00C044A8">
        <w:rPr>
          <w:rFonts w:ascii="Times New Roman" w:eastAsia="Times New Roman" w:hAnsi="Times New Roman" w:cs="Times New Roman"/>
          <w:b/>
          <w:kern w:val="0"/>
          <w:lang w:val="en-US" w:eastAsia="ru-RU"/>
          <w14:ligatures w14:val="none"/>
        </w:rPr>
        <w:t>Comerțului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numai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cazul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anunțurilor</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transmise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spre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publicare</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în</w:t>
      </w:r>
      <w:proofErr w:type="spellEnd"/>
      <w:r w:rsidRPr="00C044A8">
        <w:rPr>
          <w:rFonts w:ascii="Times New Roman" w:eastAsia="Times New Roman" w:hAnsi="Times New Roman" w:cs="Times New Roman"/>
          <w:b/>
          <w:kern w:val="0"/>
          <w:lang w:val="en-US" w:eastAsia="ru-RU"/>
          <w14:ligatures w14:val="none"/>
        </w:rPr>
        <w:t xml:space="preserve"> Jurnalul </w:t>
      </w:r>
      <w:proofErr w:type="spellStart"/>
      <w:r w:rsidRPr="00C044A8">
        <w:rPr>
          <w:rFonts w:ascii="Times New Roman" w:eastAsia="Times New Roman" w:hAnsi="Times New Roman" w:cs="Times New Roman"/>
          <w:b/>
          <w:kern w:val="0"/>
          <w:lang w:val="en-US" w:eastAsia="ru-RU"/>
          <w14:ligatures w14:val="none"/>
        </w:rPr>
        <w:t>Oficial</w:t>
      </w:r>
      <w:proofErr w:type="spellEnd"/>
      <w:r w:rsidRPr="00C044A8">
        <w:rPr>
          <w:rFonts w:ascii="Times New Roman" w:eastAsia="Times New Roman" w:hAnsi="Times New Roman" w:cs="Times New Roman"/>
          <w:b/>
          <w:kern w:val="0"/>
          <w:lang w:val="en-US" w:eastAsia="ru-RU"/>
          <w14:ligatures w14:val="none"/>
        </w:rPr>
        <w:t xml:space="preserve"> al </w:t>
      </w:r>
      <w:proofErr w:type="spellStart"/>
      <w:r w:rsidRPr="00C044A8">
        <w:rPr>
          <w:rFonts w:ascii="Times New Roman" w:eastAsia="Times New Roman" w:hAnsi="Times New Roman" w:cs="Times New Roman"/>
          <w:b/>
          <w:kern w:val="0"/>
          <w:lang w:val="en-US" w:eastAsia="ru-RU"/>
          <w14:ligatures w14:val="none"/>
        </w:rPr>
        <w:t>Uniunii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Europene</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color w:val="FF0000"/>
          <w:kern w:val="0"/>
          <w:lang w:val="en-US" w:eastAsia="ru-RU"/>
          <w14:ligatures w14:val="none"/>
        </w:rPr>
        <w:t>Nu</w:t>
      </w:r>
    </w:p>
    <w:p w14:paraId="545D6642" w14:textId="77777777" w:rsidR="00C044A8" w:rsidRPr="00C044A8" w:rsidRDefault="00C044A8" w:rsidP="00C044A8">
      <w:pPr>
        <w:shd w:val="clear" w:color="auto" w:fill="FFFFFF" w:themeFill="background1"/>
        <w:tabs>
          <w:tab w:val="right" w:pos="426"/>
        </w:tabs>
        <w:spacing w:after="0" w:line="240" w:lineRule="auto"/>
        <w:ind w:left="3960"/>
        <w:contextualSpacing/>
        <w:rPr>
          <w:rFonts w:ascii="Times New Roman" w:eastAsia="Times New Roman" w:hAnsi="Times New Roman" w:cs="Times New Roman"/>
          <w:kern w:val="0"/>
          <w:sz w:val="20"/>
          <w:lang w:val="en-US" w:eastAsia="ru-RU"/>
          <w14:ligatures w14:val="none"/>
        </w:rPr>
      </w:pPr>
    </w:p>
    <w:p w14:paraId="1E28D51C" w14:textId="77777777" w:rsidR="00C044A8" w:rsidRPr="00C044A8" w:rsidRDefault="00C044A8" w:rsidP="00C044A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C044A8">
        <w:rPr>
          <w:rFonts w:ascii="Times New Roman" w:eastAsia="Times New Roman" w:hAnsi="Times New Roman" w:cs="Times New Roman"/>
          <w:b/>
          <w:kern w:val="0"/>
          <w:lang w:val="en-US" w:eastAsia="ru-RU"/>
          <w14:ligatures w14:val="none"/>
        </w:rPr>
        <w:t xml:space="preserve">Alte </w:t>
      </w:r>
      <w:proofErr w:type="spellStart"/>
      <w:r w:rsidRPr="00C044A8">
        <w:rPr>
          <w:rFonts w:ascii="Times New Roman" w:eastAsia="Times New Roman" w:hAnsi="Times New Roman" w:cs="Times New Roman"/>
          <w:b/>
          <w:kern w:val="0"/>
          <w:lang w:val="en-US" w:eastAsia="ru-RU"/>
          <w14:ligatures w14:val="none"/>
        </w:rPr>
        <w:t>informații</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relevante</w:t>
      </w:r>
      <w:proofErr w:type="spellEnd"/>
      <w:r w:rsidRPr="00C044A8">
        <w:rPr>
          <w:rFonts w:ascii="Times New Roman" w:eastAsia="Times New Roman" w:hAnsi="Times New Roman" w:cs="Times New Roman"/>
          <w:b/>
          <w:kern w:val="0"/>
          <w:lang w:val="en-US" w:eastAsia="ru-RU"/>
          <w14:ligatures w14:val="none"/>
        </w:rPr>
        <w:t xml:space="preserve">: </w:t>
      </w:r>
      <w:r w:rsidRPr="00C044A8">
        <w:rPr>
          <w:rFonts w:ascii="Times New Roman" w:eastAsia="Times New Roman" w:hAnsi="Times New Roman" w:cs="Times New Roman"/>
          <w:b/>
          <w:kern w:val="0"/>
          <w:shd w:val="clear" w:color="auto" w:fill="FFFFFF" w:themeFill="background1"/>
          <w:lang w:val="en-US" w:eastAsia="ru-RU"/>
          <w14:ligatures w14:val="none"/>
        </w:rPr>
        <w:t>-</w:t>
      </w:r>
    </w:p>
    <w:p w14:paraId="1F845290" w14:textId="77777777" w:rsidR="00C044A8" w:rsidRPr="00C044A8" w:rsidRDefault="00C044A8" w:rsidP="00C044A8">
      <w:pPr>
        <w:spacing w:line="259" w:lineRule="auto"/>
        <w:ind w:left="720"/>
        <w:contextualSpacing/>
        <w:rPr>
          <w:rFonts w:ascii="Times New Roman" w:eastAsia="Times New Roman" w:hAnsi="Times New Roman" w:cs="Times New Roman"/>
          <w:b/>
          <w:kern w:val="0"/>
          <w:lang w:val="en-US" w:eastAsia="ru-RU"/>
          <w14:ligatures w14:val="none"/>
        </w:rPr>
      </w:pPr>
    </w:p>
    <w:p w14:paraId="32602B6A" w14:textId="77777777" w:rsidR="00C044A8" w:rsidRPr="00C044A8" w:rsidRDefault="00C044A8" w:rsidP="00C044A8">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p>
    <w:p w14:paraId="2E6E57D4" w14:textId="77777777" w:rsidR="00C044A8" w:rsidRPr="00C044A8" w:rsidRDefault="00C044A8" w:rsidP="00C044A8">
      <w:pPr>
        <w:shd w:val="clear" w:color="auto" w:fill="FFFFFF" w:themeFill="background1"/>
        <w:tabs>
          <w:tab w:val="left" w:pos="284"/>
          <w:tab w:val="left" w:pos="426"/>
          <w:tab w:val="decimal" w:pos="8364"/>
        </w:tabs>
        <w:spacing w:after="0" w:line="276" w:lineRule="auto"/>
        <w:ind w:left="-284" w:right="-144" w:firstLine="284"/>
        <w:rPr>
          <w:rFonts w:ascii="Times New Roman" w:eastAsia="PMingLiU" w:hAnsi="Times New Roman" w:cs="Times New Roman"/>
          <w:b/>
          <w:kern w:val="0"/>
          <w:lang w:val="en-US" w:eastAsia="zh-CN"/>
          <w14:ligatures w14:val="none"/>
        </w:rPr>
      </w:pPr>
      <w:proofErr w:type="spellStart"/>
      <w:r w:rsidRPr="00C044A8">
        <w:rPr>
          <w:rFonts w:ascii="Times New Roman" w:eastAsia="Times New Roman" w:hAnsi="Times New Roman" w:cs="Times New Roman"/>
          <w:b/>
          <w:kern w:val="0"/>
          <w:lang w:val="en-US" w:eastAsia="ru-RU"/>
          <w14:ligatures w14:val="none"/>
        </w:rPr>
        <w:t>Conducătorul</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lang w:val="en-US" w:eastAsia="ru-RU"/>
          <w14:ligatures w14:val="none"/>
        </w:rPr>
        <w:t>grupului</w:t>
      </w:r>
      <w:proofErr w:type="spellEnd"/>
      <w:r w:rsidRPr="00C044A8">
        <w:rPr>
          <w:rFonts w:ascii="Times New Roman" w:eastAsia="Times New Roman" w:hAnsi="Times New Roman" w:cs="Times New Roman"/>
          <w:b/>
          <w:kern w:val="0"/>
          <w:lang w:val="en-US" w:eastAsia="ru-RU"/>
          <w14:ligatures w14:val="none"/>
        </w:rPr>
        <w:t xml:space="preserve"> de </w:t>
      </w:r>
      <w:proofErr w:type="spellStart"/>
      <w:r w:rsidRPr="00C044A8">
        <w:rPr>
          <w:rFonts w:ascii="Times New Roman" w:eastAsia="Times New Roman" w:hAnsi="Times New Roman" w:cs="Times New Roman"/>
          <w:b/>
          <w:kern w:val="0"/>
          <w:lang w:val="en-US" w:eastAsia="ru-RU"/>
          <w14:ligatures w14:val="none"/>
        </w:rPr>
        <w:t>lucru</w:t>
      </w:r>
      <w:proofErr w:type="spellEnd"/>
      <w:r w:rsidRPr="00C044A8">
        <w:rPr>
          <w:rFonts w:ascii="Times New Roman" w:eastAsia="Times New Roman" w:hAnsi="Times New Roman" w:cs="Times New Roman"/>
          <w:b/>
          <w:kern w:val="0"/>
          <w:lang w:val="en-US" w:eastAsia="ru-RU"/>
          <w14:ligatures w14:val="none"/>
        </w:rPr>
        <w:t xml:space="preserve">:  </w:t>
      </w:r>
      <w:proofErr w:type="spellStart"/>
      <w:r w:rsidRPr="00C044A8">
        <w:rPr>
          <w:rFonts w:ascii="Times New Roman" w:eastAsia="Times New Roman" w:hAnsi="Times New Roman" w:cs="Times New Roman"/>
          <w:b/>
          <w:kern w:val="0"/>
          <w:shd w:val="clear" w:color="auto" w:fill="FFFFFF" w:themeFill="background1"/>
          <w:lang w:val="en-US" w:eastAsia="ru-RU"/>
          <w14:ligatures w14:val="none"/>
        </w:rPr>
        <w:t>Donțu</w:t>
      </w:r>
      <w:proofErr w:type="spellEnd"/>
      <w:r w:rsidRPr="00C044A8">
        <w:rPr>
          <w:rFonts w:ascii="Times New Roman" w:eastAsia="Times New Roman" w:hAnsi="Times New Roman" w:cs="Times New Roman"/>
          <w:b/>
          <w:kern w:val="0"/>
          <w:shd w:val="clear" w:color="auto" w:fill="FFFFFF" w:themeFill="background1"/>
          <w:lang w:val="en-US" w:eastAsia="ru-RU"/>
          <w14:ligatures w14:val="none"/>
        </w:rPr>
        <w:t xml:space="preserve"> Alexandru</w:t>
      </w:r>
    </w:p>
    <w:p w14:paraId="5A2C1D15" w14:textId="77777777" w:rsidR="00C044A8" w:rsidRPr="00C044A8" w:rsidRDefault="00C044A8" w:rsidP="00C044A8">
      <w:pPr>
        <w:spacing w:after="0" w:line="240" w:lineRule="auto"/>
        <w:rPr>
          <w:rFonts w:ascii="Times New Roman" w:eastAsia="Times New Roman" w:hAnsi="Times New Roman" w:cs="Times New Roman"/>
          <w:kern w:val="0"/>
          <w:lang w:val="en-US"/>
          <w14:ligatures w14:val="none"/>
        </w:rPr>
      </w:pPr>
    </w:p>
    <w:p w14:paraId="696489E4" w14:textId="77777777" w:rsidR="00C044A8" w:rsidRPr="00C044A8" w:rsidRDefault="00C044A8" w:rsidP="00C044A8">
      <w:pPr>
        <w:spacing w:line="259" w:lineRule="auto"/>
        <w:rPr>
          <w:kern w:val="0"/>
          <w:sz w:val="22"/>
          <w:szCs w:val="22"/>
          <w:lang w:val="en-US"/>
          <w14:ligatures w14:val="none"/>
        </w:rPr>
      </w:pPr>
    </w:p>
    <w:p w14:paraId="510AD2CF" w14:textId="77777777" w:rsidR="00C044A8" w:rsidRPr="00C044A8" w:rsidRDefault="00C044A8" w:rsidP="00C044A8">
      <w:pPr>
        <w:spacing w:line="259" w:lineRule="auto"/>
        <w:rPr>
          <w:kern w:val="0"/>
          <w:sz w:val="22"/>
          <w:szCs w:val="22"/>
          <w:lang w:val="ro-MD"/>
          <w14:ligatures w14:val="none"/>
        </w:rPr>
      </w:pPr>
    </w:p>
    <w:p w14:paraId="27462704" w14:textId="77777777" w:rsidR="00C044A8" w:rsidRPr="00C044A8" w:rsidRDefault="00C044A8" w:rsidP="00C044A8">
      <w:pPr>
        <w:rPr>
          <w:lang w:val="en-US"/>
        </w:rPr>
      </w:pPr>
    </w:p>
    <w:p w14:paraId="39513A16" w14:textId="77777777" w:rsidR="007C156B" w:rsidRPr="00C044A8" w:rsidRDefault="007C156B" w:rsidP="007C156B">
      <w:pPr>
        <w:spacing w:line="259" w:lineRule="auto"/>
        <w:rPr>
          <w:kern w:val="0"/>
          <w:sz w:val="22"/>
          <w:szCs w:val="22"/>
          <w:lang w:val="en-US"/>
          <w14:ligatures w14:val="none"/>
        </w:rPr>
      </w:pPr>
    </w:p>
    <w:p w14:paraId="7C2E240C" w14:textId="77777777" w:rsidR="007C156B" w:rsidRPr="007C156B" w:rsidRDefault="007C156B" w:rsidP="007C156B">
      <w:pPr>
        <w:rPr>
          <w:lang w:val="en-US"/>
        </w:rPr>
      </w:pPr>
    </w:p>
    <w:p w14:paraId="2B29A374" w14:textId="56DA4308" w:rsidR="00DE3E62" w:rsidRPr="00DE3E62" w:rsidRDefault="00DE3E62" w:rsidP="00DE3E62">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p>
    <w:p w14:paraId="7770741A"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p w14:paraId="3022F6E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8675762"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3</w:t>
      </w:r>
    </w:p>
    <w:p w14:paraId="3F90256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17F8330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7CAF72D" w14:textId="77777777" w:rsidR="00DE3E62" w:rsidRPr="00DE3E62" w:rsidRDefault="00DE3E62" w:rsidP="00DE3E62">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30794C72"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7675C0" w14:textId="77777777" w:rsidR="00DE3E62" w:rsidRPr="00DE3E62" w:rsidRDefault="00DE3E62" w:rsidP="00DE3E62">
      <w:pPr>
        <w:spacing w:before="240" w:line="240" w:lineRule="auto"/>
        <w:jc w:val="center"/>
        <w:rPr>
          <w:rFonts w:ascii="Times New Roman" w:eastAsia="Calibri" w:hAnsi="Times New Roman" w:cs="Times New Roman"/>
          <w:b/>
          <w:kern w:val="0"/>
          <w:sz w:val="28"/>
          <w:szCs w:val="28"/>
          <w:lang w:val="ro-MD"/>
          <w14:ligatures w14:val="none"/>
        </w:rPr>
      </w:pPr>
      <w:r w:rsidRPr="00DE3E62">
        <w:rPr>
          <w:rFonts w:ascii="Times New Roman" w:eastAsia="Calibri" w:hAnsi="Times New Roman" w:cs="Times New Roman"/>
          <w:b/>
          <w:kern w:val="0"/>
          <w:sz w:val="28"/>
          <w:szCs w:val="28"/>
          <w:lang w:val="ro-MD"/>
          <w14:ligatures w14:val="none"/>
        </w:rPr>
        <w:t>INVITAȚIE DE PARTICIPARE LA ETAPELE DE PRESELECȚIE/LA PROCEDURILE NEGOCIATE</w:t>
      </w:r>
    </w:p>
    <w:p w14:paraId="33901367" w14:textId="77777777" w:rsidR="00DE3E62" w:rsidRPr="00DE3E62" w:rsidRDefault="00DE3E62" w:rsidP="00DE3E62">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3945294A" w14:textId="77777777" w:rsidR="00DE3E62" w:rsidRPr="00DE3E62" w:rsidRDefault="00DE3E62" w:rsidP="00DE3E62">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privind achiziționarea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DE3E62">
        <w:rPr>
          <w:rFonts w:ascii="Times New Roman" w:eastAsia="Times New Roman" w:hAnsi="Times New Roman" w:cs="Times New Roman"/>
          <w:b/>
          <w:kern w:val="0"/>
          <w:shd w:val="clear" w:color="auto" w:fill="FFFFFF" w:themeFill="background1"/>
          <w:lang w:val="ro-MD" w:eastAsia="ru-RU"/>
          <w14:ligatures w14:val="none"/>
        </w:rPr>
        <w:br/>
      </w:r>
      <w:r w:rsidRPr="00DE3E62">
        <w:rPr>
          <w:rFonts w:ascii="Times New Roman" w:eastAsia="Times New Roman" w:hAnsi="Times New Roman" w:cs="Times New Roman"/>
          <w:kern w:val="0"/>
          <w:sz w:val="20"/>
          <w:lang w:val="ro-MD" w:eastAsia="ru-RU"/>
          <w14:ligatures w14:val="none"/>
        </w:rPr>
        <w:t xml:space="preserve">                                                             (se indică obiectul achiziției)</w:t>
      </w:r>
      <w:r w:rsidRPr="00DE3E62">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DE3E62">
        <w:rPr>
          <w:rFonts w:ascii="Times New Roman" w:eastAsia="Times New Roman" w:hAnsi="Times New Roman" w:cs="Times New Roman"/>
          <w:b/>
          <w:kern w:val="0"/>
          <w:lang w:val="ro-MD" w:eastAsia="ru-RU"/>
          <w14:ligatures w14:val="none"/>
        </w:rPr>
        <w:br/>
      </w:r>
      <w:r w:rsidRPr="00DE3E62">
        <w:rPr>
          <w:rFonts w:ascii="Times New Roman" w:eastAsia="Times New Roman" w:hAnsi="Times New Roman" w:cs="Times New Roman"/>
          <w:kern w:val="0"/>
          <w:sz w:val="20"/>
          <w:lang w:val="ro-MD" w:eastAsia="ru-RU"/>
          <w14:ligatures w14:val="none"/>
        </w:rPr>
        <w:t xml:space="preserve">                                                             (tipul procedurii de achiziție)</w:t>
      </w:r>
    </w:p>
    <w:p w14:paraId="2D4DD1AD" w14:textId="77777777" w:rsidR="00DE3E62" w:rsidRPr="00DE3E62" w:rsidRDefault="00DE3E62" w:rsidP="00DE3E62">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1D71B2DD" w14:textId="77777777" w:rsidR="00DE3E62" w:rsidRPr="00DE3E62" w:rsidRDefault="00DE3E62" w:rsidP="00DE3E62">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Denumirea autorității contractante: ___________________________________________</w:t>
      </w:r>
    </w:p>
    <w:p w14:paraId="2DE79A09"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IDNO: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290D0544"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Adresa: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738FCBCE"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Numărul de telefon/fax: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6E8A9053"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w:t>
      </w:r>
    </w:p>
    <w:p w14:paraId="54CFAEF8"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DE3E62">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3E7852CF"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o-RO"/>
          <w14:ligatures w14:val="none"/>
        </w:rPr>
        <w:t>Anunțul de participare: Nr._________, Data publicării____________, Link___________</w:t>
      </w:r>
    </w:p>
    <w:p w14:paraId="290DAC90" w14:textId="77777777" w:rsidR="00DE3E62" w:rsidRPr="00DE3E62" w:rsidRDefault="00DE3E62" w:rsidP="00DE3E62">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0CA1D03B" w14:textId="77777777" w:rsidR="00DE3E62" w:rsidRPr="00DE3E62" w:rsidRDefault="00DE3E62" w:rsidP="00DE3E62">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E3E62" w:rsidRPr="00C044A8" w14:paraId="20B713DE" w14:textId="77777777" w:rsidTr="000F4428">
        <w:trPr>
          <w:jc w:val="center"/>
        </w:trPr>
        <w:tc>
          <w:tcPr>
            <w:tcW w:w="576" w:type="dxa"/>
            <w:shd w:val="clear" w:color="auto" w:fill="auto"/>
          </w:tcPr>
          <w:p w14:paraId="36BE1896" w14:textId="77777777" w:rsidR="00DE3E62" w:rsidRPr="00DE3E62" w:rsidRDefault="00DE3E62" w:rsidP="00DE3E62">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DE3E62">
              <w:rPr>
                <w:rFonts w:ascii="Times New Roman" w:eastAsia="Times New Roman" w:hAnsi="Times New Roman" w:cs="Times New Roman"/>
                <w:b/>
                <w:iCs/>
                <w:sz w:val="20"/>
                <w:szCs w:val="20"/>
                <w:lang w:val="ro-MD" w:eastAsia="ru-RU"/>
              </w:rPr>
              <w:t>Nr. d/o</w:t>
            </w:r>
          </w:p>
        </w:tc>
        <w:tc>
          <w:tcPr>
            <w:tcW w:w="3810" w:type="dxa"/>
            <w:shd w:val="clear" w:color="auto" w:fill="auto"/>
          </w:tcPr>
          <w:p w14:paraId="35C21254" w14:textId="77777777" w:rsidR="00DE3E62" w:rsidRPr="00DE3E62" w:rsidRDefault="00DE3E62" w:rsidP="00DE3E62">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DE3E62">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7145E034" w14:textId="77777777" w:rsidR="00DE3E62" w:rsidRPr="00DE3E62" w:rsidRDefault="00DE3E62" w:rsidP="00DE3E62">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DE3E62">
              <w:rPr>
                <w:rFonts w:ascii="Times New Roman" w:eastAsia="Times New Roman" w:hAnsi="Times New Roman" w:cs="Times New Roman"/>
                <w:b/>
                <w:iCs/>
                <w:sz w:val="20"/>
                <w:szCs w:val="20"/>
                <w:lang w:val="ro-MD" w:eastAsia="ru-RU"/>
              </w:rPr>
              <w:t>Mod de prezentare a documentului:</w:t>
            </w:r>
          </w:p>
        </w:tc>
      </w:tr>
      <w:tr w:rsidR="00DE3E62" w:rsidRPr="00C044A8" w14:paraId="33BCA91B" w14:textId="77777777" w:rsidTr="000F4428">
        <w:trPr>
          <w:jc w:val="center"/>
        </w:trPr>
        <w:tc>
          <w:tcPr>
            <w:tcW w:w="576" w:type="dxa"/>
            <w:shd w:val="clear" w:color="auto" w:fill="auto"/>
          </w:tcPr>
          <w:p w14:paraId="2A81F18F"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561CC07B"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28111E1B"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DE3E62" w:rsidRPr="00C044A8" w14:paraId="3B828631" w14:textId="77777777" w:rsidTr="000F4428">
        <w:trPr>
          <w:jc w:val="center"/>
        </w:trPr>
        <w:tc>
          <w:tcPr>
            <w:tcW w:w="576" w:type="dxa"/>
            <w:shd w:val="clear" w:color="auto" w:fill="auto"/>
          </w:tcPr>
          <w:p w14:paraId="67B04C98"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7177509D"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095C785F"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1962C9B0" w14:textId="77777777" w:rsidR="00DE3E62" w:rsidRPr="00DE3E62" w:rsidRDefault="00DE3E62" w:rsidP="00DE3E6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Garanția pentru ofertă, după caz ________________</w:t>
      </w:r>
      <w:r w:rsidRPr="00DE3E62">
        <w:rPr>
          <w:rFonts w:ascii="Times New Roman" w:eastAsia="Times New Roman" w:hAnsi="Times New Roman" w:cs="Times New Roman"/>
          <w:noProof/>
          <w:kern w:val="0"/>
          <w:lang w:val="ro-MD"/>
          <w14:ligatures w14:val="none"/>
        </w:rPr>
        <w:t xml:space="preserve">, </w:t>
      </w:r>
      <w:r w:rsidRPr="00DE3E62">
        <w:rPr>
          <w:rFonts w:ascii="Times New Roman" w:eastAsia="Times New Roman" w:hAnsi="Times New Roman" w:cs="Times New Roman"/>
          <w:b/>
          <w:kern w:val="0"/>
          <w:lang w:val="ro-MD" w:eastAsia="ru-RU"/>
          <w14:ligatures w14:val="none"/>
        </w:rPr>
        <w:t>cuantumul________________.</w:t>
      </w:r>
    </w:p>
    <w:p w14:paraId="7DE02E24" w14:textId="77777777" w:rsidR="00DE3E62" w:rsidRPr="00DE3E62" w:rsidRDefault="00DE3E62" w:rsidP="00DE3E6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1C5706AD" w14:textId="77777777" w:rsidR="00DE3E62" w:rsidRPr="00DE3E62" w:rsidRDefault="00DE3E62" w:rsidP="00DE3E6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Garanția de bună execuție a contractului, după caz______________,  cuantumul__.</w:t>
      </w:r>
    </w:p>
    <w:p w14:paraId="51A7EE64" w14:textId="77777777" w:rsidR="00DE3E62" w:rsidRPr="00DE3E62" w:rsidRDefault="00DE3E62" w:rsidP="00DE3E6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Ofertele se prezintă în valuta_____________________________________________.</w:t>
      </w:r>
    </w:p>
    <w:p w14:paraId="32716079"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Termenul limită de depunere/deschidere a ofertelor:</w:t>
      </w:r>
    </w:p>
    <w:p w14:paraId="428EDC3F" w14:textId="77777777" w:rsidR="00DE3E62" w:rsidRPr="00DE3E62" w:rsidRDefault="00DE3E62" w:rsidP="00DE3E62">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până la: </w:t>
      </w:r>
      <w:r w:rsidRPr="00DE3E62">
        <w:rPr>
          <w:rFonts w:ascii="Times New Roman" w:eastAsia="Times New Roman" w:hAnsi="Times New Roman" w:cs="Times New Roman"/>
          <w:b/>
          <w:i/>
          <w:kern w:val="0"/>
          <w:lang w:val="ro-MD" w:eastAsia="ru-RU"/>
          <w14:ligatures w14:val="none"/>
        </w:rPr>
        <w:t>[ora exactă]</w:t>
      </w:r>
      <w:r w:rsidRPr="00DE3E62">
        <w:rPr>
          <w:rFonts w:ascii="Times New Roman" w:eastAsia="Times New Roman" w:hAnsi="Times New Roman" w:cs="Times New Roman"/>
          <w:b/>
          <w:kern w:val="0"/>
          <w:lang w:val="ro-MD" w:eastAsia="ru-RU"/>
          <w14:ligatures w14:val="none"/>
        </w:rPr>
        <w:t>______________________________________________________</w:t>
      </w:r>
    </w:p>
    <w:p w14:paraId="7DA43200" w14:textId="77777777" w:rsidR="00DE3E62" w:rsidRPr="00DE3E62" w:rsidRDefault="00DE3E62" w:rsidP="00DE3E62">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pe: </w:t>
      </w:r>
      <w:r w:rsidRPr="00DE3E62">
        <w:rPr>
          <w:rFonts w:ascii="Times New Roman" w:eastAsia="Times New Roman" w:hAnsi="Times New Roman" w:cs="Times New Roman"/>
          <w:b/>
          <w:i/>
          <w:kern w:val="0"/>
          <w:lang w:val="ro-MD" w:eastAsia="ru-RU"/>
          <w14:ligatures w14:val="none"/>
        </w:rPr>
        <w:t>[data]</w:t>
      </w:r>
      <w:r w:rsidRPr="00DE3E62">
        <w:rPr>
          <w:rFonts w:ascii="Times New Roman" w:eastAsia="Times New Roman" w:hAnsi="Times New Roman" w:cs="Times New Roman"/>
          <w:b/>
          <w:kern w:val="0"/>
          <w:lang w:val="ro-MD" w:eastAsia="ru-RU"/>
          <w14:ligatures w14:val="none"/>
        </w:rPr>
        <w:t>_______________________________________________________________</w:t>
      </w:r>
    </w:p>
    <w:p w14:paraId="1F1F3764"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Adresa la care trebuie transmise ofertele: </w:t>
      </w:r>
    </w:p>
    <w:p w14:paraId="0B9CC7E1" w14:textId="77777777" w:rsidR="00DE3E62" w:rsidRPr="00DE3E62" w:rsidRDefault="00DE3E62" w:rsidP="00DE3E62">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i/>
          <w:kern w:val="0"/>
          <w:lang w:val="ro-MD" w:eastAsia="ru-RU"/>
          <w14:ligatures w14:val="none"/>
        </w:rPr>
        <w:t>Ofertele vor fi depuse electronic prin intermediul SIA RSAP(după caz)</w:t>
      </w:r>
    </w:p>
    <w:p w14:paraId="18ACC055" w14:textId="77777777" w:rsidR="00DE3E62" w:rsidRPr="00DE3E62" w:rsidRDefault="00DE3E62" w:rsidP="00DE3E62">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Termenul de valabilitate a ofertelor: __________________________________________</w:t>
      </w:r>
    </w:p>
    <w:p w14:paraId="365B3C32" w14:textId="77777777" w:rsidR="00DE3E62" w:rsidRPr="00DE3E62" w:rsidRDefault="00DE3E62" w:rsidP="00DE3E62">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Locul deschiderii ofertelor: __________________________________________________</w:t>
      </w:r>
    </w:p>
    <w:p w14:paraId="6521104C" w14:textId="77777777" w:rsidR="00DE3E62" w:rsidRPr="00DE3E62" w:rsidRDefault="00DE3E62" w:rsidP="00DE3E62">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DE3E62">
        <w:rPr>
          <w:rFonts w:ascii="Times New Roman" w:eastAsia="Times New Roman" w:hAnsi="Times New Roman" w:cs="Times New Roman"/>
          <w:kern w:val="0"/>
          <w:sz w:val="20"/>
          <w:lang w:val="ro-MD" w:eastAsia="ru-RU"/>
          <w14:ligatures w14:val="none"/>
        </w:rPr>
        <w:t>(SIA RSAP sau adresa deschiderii)</w:t>
      </w:r>
    </w:p>
    <w:p w14:paraId="407B0E0C" w14:textId="77777777" w:rsidR="00DE3E62" w:rsidRPr="00DE3E62" w:rsidRDefault="00DE3E62" w:rsidP="00DE3E62">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DE3E62">
        <w:rPr>
          <w:rFonts w:ascii="Times New Roman" w:eastAsia="Times New Roman" w:hAnsi="Times New Roman" w:cs="Times New Roman"/>
          <w:b/>
          <w:i/>
          <w:kern w:val="0"/>
          <w:lang w:val="ro-MD" w:eastAsia="ru-RU"/>
          <w14:ligatures w14:val="none"/>
        </w:rPr>
        <w:t xml:space="preserve">Ofertele întârziate vor fi respinse. </w:t>
      </w:r>
    </w:p>
    <w:p w14:paraId="4BD6C56A"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Persoanele autorizate să asiste la deschiderea ofertelor: </w:t>
      </w:r>
      <w:r w:rsidRPr="00DE3E62">
        <w:rPr>
          <w:rFonts w:ascii="Times New Roman" w:eastAsia="Times New Roman" w:hAnsi="Times New Roman" w:cs="Times New Roman"/>
          <w:b/>
          <w:kern w:val="0"/>
          <w:lang w:val="ro-MD" w:eastAsia="ru-RU"/>
          <w14:ligatures w14:val="none"/>
        </w:rPr>
        <w:br/>
      </w:r>
      <w:r w:rsidRPr="00DE3E62">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DE3E62">
        <w:rPr>
          <w:rFonts w:ascii="Times New Roman" w:eastAsia="Times New Roman" w:hAnsi="Times New Roman" w:cs="Times New Roman"/>
          <w:b/>
          <w:kern w:val="0"/>
          <w:lang w:val="ro-MD" w:eastAsia="ru-RU"/>
          <w14:ligatures w14:val="none"/>
        </w:rPr>
        <w:t>.</w:t>
      </w:r>
    </w:p>
    <w:p w14:paraId="0960524C"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4F41D878"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2C1A498A" w14:textId="77777777" w:rsidR="00DE3E62" w:rsidRPr="00DE3E62" w:rsidRDefault="00DE3E62" w:rsidP="00DE3E62">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DE3E62">
        <w:rPr>
          <w:rFonts w:ascii="Times New Roman" w:eastAsia="Times New Roman" w:hAnsi="Times New Roman" w:cs="Times New Roman"/>
          <w:kern w:val="0"/>
          <w:sz w:val="20"/>
          <w:lang w:val="ro-MD" w:eastAsia="ru-RU"/>
          <w14:ligatures w14:val="none"/>
        </w:rPr>
        <w:t>(se specifică denumirea proiectului și/sau programului)</w:t>
      </w:r>
    </w:p>
    <w:p w14:paraId="0783F3BA"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C29C9B6"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Alte informații relevante: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1A2C2C3A" w14:textId="77777777" w:rsidR="00DE3E62" w:rsidRPr="00DE3E62" w:rsidRDefault="00DE3E62" w:rsidP="00DE3E62">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2BA97022" w14:textId="77777777" w:rsidR="00DE3E62" w:rsidRPr="00DE3E62" w:rsidRDefault="00DE3E62" w:rsidP="00DE3E62">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1E3F91A2" w14:textId="77777777" w:rsidR="00DE3E62" w:rsidRPr="00DE3E62" w:rsidRDefault="00DE3E62" w:rsidP="00DE3E62">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DE3E62">
        <w:rPr>
          <w:rFonts w:ascii="Times New Roman" w:eastAsia="Times New Roman" w:hAnsi="Times New Roman" w:cs="Times New Roman"/>
          <w:b/>
          <w:kern w:val="0"/>
          <w:lang w:val="ro-MD" w:eastAsia="ru-RU"/>
          <w14:ligatures w14:val="none"/>
        </w:rPr>
        <w:t xml:space="preserve">Conducătorul grupului de lucru:  </w:t>
      </w:r>
      <w:r w:rsidRPr="00DE3E62">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DE3E62">
        <w:rPr>
          <w:rFonts w:ascii="Times New Roman" w:eastAsia="Times New Roman" w:hAnsi="Times New Roman" w:cs="Times New Roman"/>
          <w:b/>
          <w:noProof/>
          <w:kern w:val="0"/>
          <w:lang w:val="ro-MD"/>
          <w14:ligatures w14:val="none"/>
        </w:rPr>
        <w:t>.</w:t>
      </w:r>
    </w:p>
    <w:p w14:paraId="07C2C00F" w14:textId="77777777" w:rsidR="00DE3E62" w:rsidRPr="00DE3E62" w:rsidRDefault="00DE3E62" w:rsidP="00DE3E62">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554EA882" w14:textId="77777777" w:rsidR="00DE3E62" w:rsidRPr="00DE3E62" w:rsidRDefault="00DE3E62" w:rsidP="00DE3E62">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45A371B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4F832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767560B"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25CCCE5"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D2D526C"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EBFBBEB"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991989"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8757DA7"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E624430"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ADEBB14"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DBBDFB5"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B81FCB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4C9E4A1"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054EC00"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4EE8AF9"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E565D8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24EF38A"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9E1B366"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2AC27B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17CAB9D"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6D083EC"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861BF0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8EBA9D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3DFA5F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5F0225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635E3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7225DAA"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C701BF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3EEEC4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4</w:t>
      </w:r>
    </w:p>
    <w:p w14:paraId="0FEBA6E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5E6DD0F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35F67BA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BF2B366"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D921F4"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CF85592"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DE3E62">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5DF7AA43"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014BBFA9"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DE3E62">
        <w:rPr>
          <w:rFonts w:ascii="Times New Roman" w:eastAsia="Times New Roman" w:hAnsi="Times New Roman" w:cs="Times New Roman"/>
          <w:color w:val="000000"/>
          <w:kern w:val="0"/>
          <w:lang w:val="ro-MD" w:eastAsia="ru-RU"/>
          <w14:ligatures w14:val="none"/>
        </w:rPr>
        <w:t>Nr. ____________ , aprobat la ___________</w:t>
      </w:r>
    </w:p>
    <w:p w14:paraId="52045869"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BC09FD2"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E3E62" w:rsidRPr="00DE3E62" w14:paraId="1B0951ED"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BFFAE6"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DE3E62" w:rsidRPr="00DE3E62" w14:paraId="314CC647"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98BB0D" w14:textId="77777777" w:rsidR="00DE3E62" w:rsidRPr="00DE3E62" w:rsidRDefault="00DE3E62" w:rsidP="00DE3E62">
            <w:pPr>
              <w:spacing w:after="0" w:line="240" w:lineRule="auto"/>
              <w:ind w:right="129"/>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DE3E62" w:rsidRPr="00DE3E62" w14:paraId="0B52474E" w14:textId="77777777" w:rsidTr="000F442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5F627D"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p>
        </w:tc>
      </w:tr>
      <w:tr w:rsidR="00DE3E62" w:rsidRPr="00DE3E62" w14:paraId="2D48AD07"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863268"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DE3E62" w:rsidRPr="00DE3E62" w14:paraId="47236F23"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22B916"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DE3E62" w:rsidRPr="00DE3E62" w14:paraId="751B377B"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6B6C01"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DE3E62" w:rsidRPr="00DE3E62" w14:paraId="2F2126AB" w14:textId="77777777" w:rsidTr="000F442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2C50B6"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p>
        </w:tc>
      </w:tr>
      <w:tr w:rsidR="00DE3E62" w:rsidRPr="00DE3E62" w14:paraId="7DFACACB"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D52BB7"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DE3E62" w:rsidRPr="00DE3E62" w14:paraId="2FEFB6F7"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42BA3F" w14:textId="77777777" w:rsidR="00DE3E62" w:rsidRPr="00DE3E62" w:rsidRDefault="00DE3E62" w:rsidP="00DE3E62">
            <w:pPr>
              <w:spacing w:after="0" w:line="240" w:lineRule="auto"/>
              <w:ind w:right="129"/>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DE3E62" w:rsidRPr="00DE3E62" w14:paraId="4543B405"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4ADE6D"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DE3E62" w:rsidRPr="00DE3E62" w14:paraId="1C8E5694"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5DF50A"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p>
        </w:tc>
      </w:tr>
    </w:tbl>
    <w:p w14:paraId="1B9C2C5B"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515E6890"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 xml:space="preserve">Grupul de lucru numit prin </w:t>
      </w:r>
      <w:r w:rsidRPr="00DE3E62">
        <w:rPr>
          <w:rFonts w:ascii="Times New Roman" w:eastAsia="PMingLiU" w:hAnsi="Times New Roman" w:cs="Times New Roman"/>
          <w:b/>
          <w:kern w:val="0"/>
          <w:lang w:val="ro-MD" w:eastAsia="zh-CN"/>
          <w14:ligatures w14:val="none"/>
        </w:rPr>
        <w:t>Ordinul (Decizia)</w:t>
      </w:r>
      <w:r w:rsidRPr="00DE3E62">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2DDE3D6C" w14:textId="77777777" w:rsidR="00DE3E62" w:rsidRPr="00DE3E62" w:rsidRDefault="00DE3E62" w:rsidP="00DE3E62">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41E71B4C" w14:textId="77777777" w:rsidR="00DE3E62" w:rsidRPr="00DE3E62" w:rsidRDefault="00DE3E62" w:rsidP="00DE3E62">
      <w:pPr>
        <w:tabs>
          <w:tab w:val="left" w:pos="0"/>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1._________________________ preşedinte _____________________________</w:t>
      </w:r>
    </w:p>
    <w:p w14:paraId="5A0EFBE3" w14:textId="77777777" w:rsidR="00DE3E62" w:rsidRPr="00DE3E62" w:rsidRDefault="00DE3E62" w:rsidP="00DE3E62">
      <w:pPr>
        <w:tabs>
          <w:tab w:val="left" w:pos="0"/>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2. _________________________membru</w:t>
      </w:r>
      <w:r w:rsidRPr="00DE3E62">
        <w:rPr>
          <w:rFonts w:ascii="Times New Roman" w:eastAsia="PMingLiU" w:hAnsi="Times New Roman" w:cs="Times New Roman"/>
          <w:kern w:val="0"/>
          <w:lang w:val="ro-MD" w:eastAsia="zh-CN"/>
          <w14:ligatures w14:val="none"/>
        </w:rPr>
        <w:softHyphen/>
      </w:r>
      <w:r w:rsidRPr="00DE3E62">
        <w:rPr>
          <w:rFonts w:ascii="Times New Roman" w:eastAsia="PMingLiU" w:hAnsi="Times New Roman" w:cs="Times New Roman"/>
          <w:kern w:val="0"/>
          <w:lang w:val="ro-MD" w:eastAsia="zh-CN"/>
          <w14:ligatures w14:val="none"/>
        </w:rPr>
        <w:softHyphen/>
      </w:r>
      <w:r w:rsidRPr="00DE3E62">
        <w:rPr>
          <w:rFonts w:ascii="Times New Roman" w:eastAsia="PMingLiU" w:hAnsi="Times New Roman" w:cs="Times New Roman"/>
          <w:kern w:val="0"/>
          <w:lang w:val="ro-MD" w:eastAsia="zh-CN"/>
          <w14:ligatures w14:val="none"/>
        </w:rPr>
        <w:softHyphen/>
      </w:r>
      <w:r w:rsidRPr="00DE3E62">
        <w:rPr>
          <w:rFonts w:ascii="Times New Roman" w:eastAsia="PMingLiU" w:hAnsi="Times New Roman" w:cs="Times New Roman"/>
          <w:kern w:val="0"/>
          <w:lang w:val="ro-MD" w:eastAsia="zh-CN"/>
          <w14:ligatures w14:val="none"/>
        </w:rPr>
        <w:softHyphen/>
      </w:r>
      <w:r w:rsidRPr="00DE3E62">
        <w:rPr>
          <w:rFonts w:ascii="Times New Roman" w:eastAsia="PMingLiU" w:hAnsi="Times New Roman" w:cs="Times New Roman"/>
          <w:kern w:val="0"/>
          <w:lang w:val="ro-MD" w:eastAsia="zh-CN"/>
          <w14:ligatures w14:val="none"/>
        </w:rPr>
        <w:softHyphen/>
        <w:t xml:space="preserve"> ______________________________</w:t>
      </w:r>
    </w:p>
    <w:p w14:paraId="0BE22609" w14:textId="77777777" w:rsidR="00DE3E62" w:rsidRPr="00DE3E62" w:rsidRDefault="00DE3E62" w:rsidP="00DE3E62">
      <w:pPr>
        <w:tabs>
          <w:tab w:val="left" w:pos="0"/>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3._________________________ membru______________________________</w:t>
      </w:r>
    </w:p>
    <w:p w14:paraId="7DD9D054" w14:textId="77777777" w:rsidR="00DE3E62" w:rsidRPr="00DE3E62" w:rsidRDefault="00DE3E62" w:rsidP="00DE3E62">
      <w:pPr>
        <w:tabs>
          <w:tab w:val="left" w:pos="0"/>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4._________________________ membru______________________________</w:t>
      </w:r>
    </w:p>
    <w:p w14:paraId="281A1509" w14:textId="77777777" w:rsidR="00DE3E62" w:rsidRPr="00DE3E62" w:rsidRDefault="00DE3E62" w:rsidP="00DE3E62">
      <w:pPr>
        <w:tabs>
          <w:tab w:val="left" w:pos="0"/>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 xml:space="preserve">5._________________________ membru______________________________                   </w:t>
      </w:r>
    </w:p>
    <w:p w14:paraId="0BA5D11D" w14:textId="77777777" w:rsidR="00DE3E62" w:rsidRPr="00DE3E62" w:rsidRDefault="00DE3E62" w:rsidP="00DE3E62">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etc.</w:t>
      </w:r>
    </w:p>
    <w:p w14:paraId="73540D04"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7A84373A" w14:textId="77777777" w:rsidR="00DE3E62" w:rsidRPr="00DE3E62" w:rsidRDefault="00DE3E62" w:rsidP="00DE3E6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1._________________________________________</w:t>
      </w:r>
    </w:p>
    <w:p w14:paraId="3D47B81D" w14:textId="77777777" w:rsidR="00DE3E62" w:rsidRPr="00DE3E62" w:rsidRDefault="00DE3E62" w:rsidP="00DE3E6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2._________________________________________</w:t>
      </w:r>
    </w:p>
    <w:p w14:paraId="036EF6BF" w14:textId="77777777" w:rsidR="00DE3E62" w:rsidRPr="00DE3E62" w:rsidRDefault="00DE3E62" w:rsidP="00DE3E6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3._________________________________________</w:t>
      </w:r>
    </w:p>
    <w:p w14:paraId="52FCB86E" w14:textId="77777777" w:rsidR="00DE3E62" w:rsidRPr="00DE3E62" w:rsidRDefault="00DE3E62" w:rsidP="00DE3E6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4._________________________________________</w:t>
      </w:r>
    </w:p>
    <w:p w14:paraId="443C32E5" w14:textId="77777777" w:rsidR="00DE3E62" w:rsidRPr="00DE3E62" w:rsidRDefault="00DE3E62" w:rsidP="00DE3E6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etc.</w:t>
      </w:r>
    </w:p>
    <w:p w14:paraId="54795A59"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4E8BFC65"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E3E62" w:rsidRPr="00DE3E62" w14:paraId="26BC6328" w14:textId="77777777" w:rsidTr="000F442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5E9664" w14:textId="77777777" w:rsidR="00DE3E62" w:rsidRPr="00DE3E62" w:rsidRDefault="00DE3E62" w:rsidP="00DE3E62">
            <w:pPr>
              <w:spacing w:after="0" w:line="240" w:lineRule="auto"/>
              <w:rPr>
                <w:rFonts w:ascii="Times New Roman" w:eastAsia="Times New Roman" w:hAnsi="Times New Roman" w:cs="Times New Roman"/>
                <w:bCs/>
                <w:noProof/>
                <w:color w:val="000000" w:themeColor="text1"/>
                <w:kern w:val="0"/>
                <w:lang w:val="ro-MD"/>
                <w14:ligatures w14:val="none"/>
              </w:rPr>
            </w:pPr>
            <w:r w:rsidRPr="00DE3E62">
              <w:rPr>
                <w:rFonts w:ascii="Times New Roman" w:eastAsia="Times New Roman" w:hAnsi="Times New Roman" w:cs="Times New Roman"/>
                <w:bCs/>
                <w:noProof/>
                <w:color w:val="000000" w:themeColor="text1"/>
                <w:kern w:val="0"/>
                <w:lang w:val="ro-MD"/>
                <w14:ligatures w14:val="none"/>
              </w:rPr>
              <w:t>CANDIDAT</w:t>
            </w:r>
          </w:p>
        </w:tc>
      </w:tr>
      <w:tr w:rsidR="00DE3E62" w:rsidRPr="00DE3E62" w14:paraId="1EF28AE3" w14:textId="77777777" w:rsidTr="000F442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34AD81" w14:textId="77777777" w:rsidR="00DE3E62" w:rsidRPr="00DE3E62" w:rsidRDefault="00DE3E62" w:rsidP="00DE3E62">
            <w:pPr>
              <w:spacing w:after="0" w:line="240" w:lineRule="auto"/>
              <w:rPr>
                <w:rFonts w:ascii="Times New Roman" w:eastAsia="Times New Roman" w:hAnsi="Times New Roman" w:cs="Times New Roman"/>
                <w:bCs/>
                <w:noProof/>
                <w:color w:val="000000" w:themeColor="text1"/>
                <w:kern w:val="0"/>
                <w:lang w:val="ro-MD"/>
                <w14:ligatures w14:val="none"/>
              </w:rPr>
            </w:pPr>
            <w:r w:rsidRPr="00DE3E62">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F0FBA4" w14:textId="77777777" w:rsidR="00DE3E62" w:rsidRPr="00DE3E62" w:rsidRDefault="00DE3E62" w:rsidP="00DE3E62">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DE3E62">
              <w:rPr>
                <w:rFonts w:ascii="Times New Roman" w:eastAsia="Times New Roman" w:hAnsi="Times New Roman" w:cs="Times New Roman"/>
                <w:bCs/>
                <w:noProof/>
                <w:color w:val="000000" w:themeColor="text1"/>
                <w:kern w:val="0"/>
                <w:lang w:val="ro-MD"/>
                <w14:ligatures w14:val="none"/>
              </w:rPr>
              <w:t xml:space="preserve">Corespundere                                  </w:t>
            </w:r>
          </w:p>
        </w:tc>
      </w:tr>
      <w:tr w:rsidR="00DE3E62" w:rsidRPr="00DE3E62" w14:paraId="678D923E" w14:textId="77777777" w:rsidTr="000F442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C6E4CE" w14:textId="77777777" w:rsidR="00DE3E62" w:rsidRPr="00DE3E62" w:rsidRDefault="00DE3E62" w:rsidP="00DE3E62">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449179" w14:textId="77777777" w:rsidR="00DE3E62" w:rsidRPr="00DE3E62" w:rsidRDefault="00DE3E62" w:rsidP="00DE3E62">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DE3E62" w:rsidRPr="00DE3E62" w14:paraId="573A9A8D" w14:textId="77777777" w:rsidTr="000F442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3032B5" w14:textId="77777777" w:rsidR="00DE3E62" w:rsidRPr="00DE3E62" w:rsidRDefault="00DE3E62" w:rsidP="00DE3E62">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162FF4" w14:textId="77777777" w:rsidR="00DE3E62" w:rsidRPr="00DE3E62" w:rsidRDefault="00DE3E62" w:rsidP="00DE3E62">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DE3E62" w:rsidRPr="00DE3E62" w14:paraId="5AAABFB7" w14:textId="77777777" w:rsidTr="000F442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47F740" w14:textId="77777777" w:rsidR="00DE3E62" w:rsidRPr="00DE3E62" w:rsidRDefault="00DE3E62" w:rsidP="00DE3E62">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E53EE6" w14:textId="77777777" w:rsidR="00DE3E62" w:rsidRPr="00DE3E62" w:rsidRDefault="00DE3E62" w:rsidP="00DE3E62">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6389B83A"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56D86BA"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Constatări/Comentarii privind documentele de calificare:</w:t>
      </w:r>
    </w:p>
    <w:p w14:paraId="45D65880"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4B0DF28D"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11EF312"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Candidați respinși/descalificaţi:</w:t>
      </w:r>
    </w:p>
    <w:p w14:paraId="4B5FF04D"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3A929011"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3ADAAB4"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87A7CA7"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6E0CF486"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020D9B11"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F027B52"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Rezultatele preselecției:</w:t>
      </w:r>
    </w:p>
    <w:p w14:paraId="7D41CFB4"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60CA3835" w14:textId="77777777" w:rsidR="00DE3E62" w:rsidRPr="00DE3E62" w:rsidRDefault="00DE3E62" w:rsidP="00DE3E62">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48DB20FF"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98DA504"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Candidații preselectați:</w:t>
      </w:r>
    </w:p>
    <w:p w14:paraId="6A003DC7"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1.</w:t>
      </w:r>
    </w:p>
    <w:p w14:paraId="264EE565"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2.</w:t>
      </w:r>
    </w:p>
    <w:p w14:paraId="3BC30EF6"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3.</w:t>
      </w:r>
    </w:p>
    <w:p w14:paraId="4521C0D8"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etc.</w:t>
      </w:r>
    </w:p>
    <w:p w14:paraId="3AEFF144"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2078C88" w14:textId="77777777" w:rsidR="00DE3E62" w:rsidRPr="00DE3E62" w:rsidRDefault="00DE3E62" w:rsidP="00DE3E62">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16A6F42F"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1DF25A16" w14:textId="77777777" w:rsidR="00DE3E62" w:rsidRPr="00DE3E62" w:rsidRDefault="00DE3E62" w:rsidP="00DE3E62">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7576BB81" w14:textId="77777777" w:rsidR="00DE3E62" w:rsidRPr="00DE3E62" w:rsidRDefault="00DE3E62" w:rsidP="00DE3E62">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DE3E62">
        <w:rPr>
          <w:rFonts w:ascii="Times New Roman" w:eastAsia="PMingLiU" w:hAnsi="Times New Roman" w:cs="Times New Roman"/>
          <w:kern w:val="0"/>
          <w:lang w:val="ro-MD" w:eastAsia="zh-CN"/>
          <w14:ligatures w14:val="none"/>
        </w:rPr>
        <w:t>:</w:t>
      </w:r>
    </w:p>
    <w:p w14:paraId="670448EF"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2A6EE971" w14:textId="77777777" w:rsidR="00DE3E62" w:rsidRPr="00DE3E62" w:rsidRDefault="00DE3E62" w:rsidP="00DE3E62">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7BFE6E1C" w14:textId="77777777" w:rsidR="00DE3E62" w:rsidRPr="00DE3E62" w:rsidRDefault="00DE3E62" w:rsidP="00DE3E62">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Semnăturile membrilor grupului de lucru:</w:t>
      </w:r>
    </w:p>
    <w:p w14:paraId="6AD3351C" w14:textId="77777777" w:rsidR="00DE3E62" w:rsidRPr="00DE3E62" w:rsidRDefault="00DE3E62" w:rsidP="00DE3E62">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1.</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t>____________________</w:t>
      </w:r>
    </w:p>
    <w:p w14:paraId="43A966A3" w14:textId="77777777" w:rsidR="00DE3E62" w:rsidRPr="00DE3E62" w:rsidRDefault="00DE3E62" w:rsidP="00DE3E62">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2.</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t>____________________</w:t>
      </w:r>
    </w:p>
    <w:p w14:paraId="54D3519B" w14:textId="77777777" w:rsidR="00DE3E62" w:rsidRPr="00DE3E62" w:rsidRDefault="00DE3E62" w:rsidP="00DE3E62">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3.</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t>____________________</w:t>
      </w:r>
    </w:p>
    <w:p w14:paraId="49EE91B5" w14:textId="77777777" w:rsidR="00DE3E62" w:rsidRPr="00DE3E62" w:rsidRDefault="00DE3E62" w:rsidP="00DE3E62">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4.</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t>____________________</w:t>
      </w:r>
    </w:p>
    <w:p w14:paraId="6058A3E5"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5.</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t>____________________</w:t>
      </w:r>
      <w:r w:rsidRPr="00DE3E62">
        <w:rPr>
          <w:rFonts w:ascii="Times New Roman" w:eastAsia="PMingLiU" w:hAnsi="Times New Roman" w:cs="Times New Roman"/>
          <w:b/>
          <w:kern w:val="0"/>
          <w:lang w:val="ro-MD" w:eastAsia="zh-CN"/>
          <w14:ligatures w14:val="none"/>
        </w:rPr>
        <w:tab/>
      </w:r>
    </w:p>
    <w:p w14:paraId="43946B8C"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etc.</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p>
    <w:p w14:paraId="2FEEAE28"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29BF544"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41D2F81"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EB4672A"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9E6A765"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0B0D889"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B6FC993"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A94E305"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CD60FC1"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B275041"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E3EB218"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6430C74"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541676D"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9299DA9"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C9226CC"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DE7481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CC6388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B72A114"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5</w:t>
      </w:r>
    </w:p>
    <w:p w14:paraId="379A4B8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3550CDB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77F0C47D"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AAED589"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042D8C9" w14:textId="77777777" w:rsidR="00DE3E62" w:rsidRPr="00DE3E62" w:rsidRDefault="00DE3E62" w:rsidP="00DE3E62">
      <w:pPr>
        <w:spacing w:before="240" w:line="240" w:lineRule="auto"/>
        <w:jc w:val="center"/>
        <w:rPr>
          <w:rFonts w:ascii="Times New Roman" w:eastAsia="Calibri" w:hAnsi="Times New Roman" w:cs="Times New Roman"/>
          <w:b/>
          <w:kern w:val="0"/>
          <w:sz w:val="28"/>
          <w:szCs w:val="28"/>
          <w:lang w:val="ro-MD"/>
          <w14:ligatures w14:val="none"/>
        </w:rPr>
      </w:pPr>
      <w:r w:rsidRPr="00DE3E62">
        <w:rPr>
          <w:rFonts w:ascii="Times New Roman" w:eastAsia="Calibri" w:hAnsi="Times New Roman" w:cs="Times New Roman"/>
          <w:b/>
          <w:kern w:val="0"/>
          <w:sz w:val="28"/>
          <w:szCs w:val="28"/>
          <w:lang w:val="ro-MD"/>
          <w14:ligatures w14:val="none"/>
        </w:rPr>
        <w:t>ANUNȚ DE ATRIBUIRE</w:t>
      </w:r>
    </w:p>
    <w:p w14:paraId="2F838611" w14:textId="77777777" w:rsidR="00DE3E62" w:rsidRPr="00DE3E62" w:rsidRDefault="00DE3E62" w:rsidP="00DE3E62">
      <w:pPr>
        <w:spacing w:line="240" w:lineRule="auto"/>
        <w:jc w:val="center"/>
        <w:rPr>
          <w:rFonts w:ascii="Times New Roman" w:eastAsia="Calibri" w:hAnsi="Times New Roman" w:cs="Times New Roman"/>
          <w:kern w:val="0"/>
          <w:u w:val="single"/>
          <w:lang w:val="ro-MD"/>
          <w14:ligatures w14:val="none"/>
        </w:rPr>
      </w:pPr>
      <w:r w:rsidRPr="00DE3E62">
        <w:rPr>
          <w:rFonts w:ascii="Times New Roman" w:eastAsia="Cambria" w:hAnsi="Times New Roman" w:cs="Times New Roman"/>
          <w:kern w:val="0"/>
          <w:lang w:val="ro-MD"/>
          <w14:ligatures w14:val="none"/>
        </w:rPr>
        <w:t>Nr.din___________</w:t>
      </w:r>
    </w:p>
    <w:p w14:paraId="63BAF4FE" w14:textId="77777777" w:rsidR="00DE3E62" w:rsidRPr="00DE3E62" w:rsidRDefault="00DE3E62" w:rsidP="00DE3E62">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E3E62" w:rsidRPr="00DE3E62" w14:paraId="4A5A0BBC" w14:textId="77777777" w:rsidTr="000F4428">
        <w:tc>
          <w:tcPr>
            <w:tcW w:w="4248" w:type="dxa"/>
            <w:shd w:val="clear" w:color="auto" w:fill="FFFFFF" w:themeFill="background1"/>
          </w:tcPr>
          <w:p w14:paraId="1655A4AB" w14:textId="77777777" w:rsidR="00DE3E62" w:rsidRPr="00DE3E62" w:rsidRDefault="00DE3E62" w:rsidP="00DE3E62">
            <w:pPr>
              <w:spacing w:line="259" w:lineRule="auto"/>
              <w:ind w:right="-1"/>
              <w:jc w:val="both"/>
              <w:rPr>
                <w:rFonts w:ascii="Times New Roman" w:eastAsia="Cambria" w:hAnsi="Times New Roman" w:cs="Times New Roman"/>
                <w:lang w:val="ro-MD"/>
              </w:rPr>
            </w:pPr>
            <w:r w:rsidRPr="00DE3E62">
              <w:rPr>
                <w:rFonts w:ascii="Times New Roman" w:eastAsia="Calibri" w:hAnsi="Times New Roman" w:cs="Times New Roman"/>
                <w:lang w:val="ro-MD"/>
              </w:rPr>
              <w:t>Denumirea autorității contractante</w:t>
            </w:r>
          </w:p>
        </w:tc>
        <w:tc>
          <w:tcPr>
            <w:tcW w:w="5528" w:type="dxa"/>
          </w:tcPr>
          <w:p w14:paraId="6E9AF947"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506D509F" w14:textId="77777777" w:rsidTr="000F4428">
        <w:tc>
          <w:tcPr>
            <w:tcW w:w="4248" w:type="dxa"/>
            <w:shd w:val="clear" w:color="auto" w:fill="FFFFFF" w:themeFill="background1"/>
          </w:tcPr>
          <w:p w14:paraId="7B80F759"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mbria" w:hAnsi="Times New Roman" w:cs="Times New Roman"/>
                <w:lang w:val="ro-MD"/>
              </w:rPr>
              <w:t>Localitate</w:t>
            </w:r>
          </w:p>
        </w:tc>
        <w:tc>
          <w:tcPr>
            <w:tcW w:w="5528" w:type="dxa"/>
          </w:tcPr>
          <w:p w14:paraId="1D9DF92F"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5175F407" w14:textId="77777777" w:rsidTr="000F4428">
        <w:tc>
          <w:tcPr>
            <w:tcW w:w="4248" w:type="dxa"/>
            <w:shd w:val="clear" w:color="auto" w:fill="FFFFFF" w:themeFill="background1"/>
          </w:tcPr>
          <w:p w14:paraId="0CBAC7B8" w14:textId="77777777" w:rsidR="00DE3E62" w:rsidRPr="00DE3E62" w:rsidRDefault="00DE3E62" w:rsidP="00DE3E62">
            <w:pPr>
              <w:spacing w:line="259" w:lineRule="auto"/>
              <w:ind w:right="-1"/>
              <w:jc w:val="both"/>
              <w:rPr>
                <w:rFonts w:ascii="Times New Roman" w:eastAsia="Cambria" w:hAnsi="Times New Roman" w:cs="Times New Roman"/>
                <w:lang w:val="ro-MD"/>
              </w:rPr>
            </w:pPr>
            <w:r w:rsidRPr="00DE3E62">
              <w:rPr>
                <w:rFonts w:ascii="Times New Roman" w:eastAsia="Calibri" w:hAnsi="Times New Roman" w:cs="Times New Roman"/>
                <w:lang w:val="ro-MD"/>
              </w:rPr>
              <w:t>IDNO</w:t>
            </w:r>
          </w:p>
        </w:tc>
        <w:tc>
          <w:tcPr>
            <w:tcW w:w="5528" w:type="dxa"/>
          </w:tcPr>
          <w:p w14:paraId="748C9D28"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7013DCF1" w14:textId="77777777" w:rsidTr="000F4428">
        <w:tc>
          <w:tcPr>
            <w:tcW w:w="4248" w:type="dxa"/>
            <w:shd w:val="clear" w:color="auto" w:fill="FFFFFF" w:themeFill="background1"/>
          </w:tcPr>
          <w:p w14:paraId="351F8AFB"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Adresa</w:t>
            </w:r>
          </w:p>
        </w:tc>
        <w:tc>
          <w:tcPr>
            <w:tcW w:w="5528" w:type="dxa"/>
          </w:tcPr>
          <w:p w14:paraId="1623A23E"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68FD20FB" w14:textId="77777777" w:rsidTr="000F4428">
        <w:tc>
          <w:tcPr>
            <w:tcW w:w="4248" w:type="dxa"/>
            <w:shd w:val="clear" w:color="auto" w:fill="FFFFFF" w:themeFill="background1"/>
          </w:tcPr>
          <w:p w14:paraId="45100123"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Număr de telefon/fax</w:t>
            </w:r>
          </w:p>
        </w:tc>
        <w:tc>
          <w:tcPr>
            <w:tcW w:w="5528" w:type="dxa"/>
          </w:tcPr>
          <w:p w14:paraId="120871A9"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309CAA71" w14:textId="77777777" w:rsidTr="000F4428">
        <w:tc>
          <w:tcPr>
            <w:tcW w:w="4248" w:type="dxa"/>
            <w:shd w:val="clear" w:color="auto" w:fill="FFFFFF" w:themeFill="background1"/>
          </w:tcPr>
          <w:p w14:paraId="51E72D0D"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E-mail</w:t>
            </w:r>
          </w:p>
        </w:tc>
        <w:tc>
          <w:tcPr>
            <w:tcW w:w="5528" w:type="dxa"/>
          </w:tcPr>
          <w:p w14:paraId="2CB82CD5"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36B9840E" w14:textId="77777777" w:rsidTr="000F4428">
        <w:tc>
          <w:tcPr>
            <w:tcW w:w="4248" w:type="dxa"/>
            <w:shd w:val="clear" w:color="auto" w:fill="FFFFFF" w:themeFill="background1"/>
          </w:tcPr>
          <w:p w14:paraId="05437A56"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Pagina web oficială</w:t>
            </w:r>
          </w:p>
        </w:tc>
        <w:tc>
          <w:tcPr>
            <w:tcW w:w="5528" w:type="dxa"/>
          </w:tcPr>
          <w:p w14:paraId="08B8DB16"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219337C3" w14:textId="77777777" w:rsidTr="000F4428">
        <w:tc>
          <w:tcPr>
            <w:tcW w:w="4248" w:type="dxa"/>
            <w:shd w:val="clear" w:color="auto" w:fill="FFFFFF" w:themeFill="background1"/>
          </w:tcPr>
          <w:p w14:paraId="060BD53F"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Persoana de contact</w:t>
            </w:r>
          </w:p>
        </w:tc>
        <w:tc>
          <w:tcPr>
            <w:tcW w:w="5528" w:type="dxa"/>
          </w:tcPr>
          <w:p w14:paraId="0F00824B"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C044A8" w14:paraId="4C9D00F0" w14:textId="77777777" w:rsidTr="000F4428">
        <w:tc>
          <w:tcPr>
            <w:tcW w:w="4248" w:type="dxa"/>
            <w:shd w:val="clear" w:color="auto" w:fill="FFFFFF" w:themeFill="background1"/>
          </w:tcPr>
          <w:p w14:paraId="27CEF661"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Tipul autorității contractante și obiectul principal de activitate </w:t>
            </w:r>
          </w:p>
          <w:p w14:paraId="49CEA61A" w14:textId="77777777" w:rsidR="00DE3E62" w:rsidRPr="00DE3E62" w:rsidRDefault="00DE3E62" w:rsidP="00DE3E62">
            <w:pPr>
              <w:spacing w:line="259" w:lineRule="auto"/>
              <w:ind w:right="-1"/>
              <w:jc w:val="both"/>
              <w:rPr>
                <w:rFonts w:ascii="Times New Roman" w:eastAsia="Calibri" w:hAnsi="Times New Roman" w:cs="Times New Roman"/>
                <w:sz w:val="20"/>
                <w:szCs w:val="20"/>
                <w:lang w:val="ro-MD"/>
              </w:rPr>
            </w:pPr>
            <w:r w:rsidRPr="00DE3E62">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17C71C7F"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bl>
    <w:p w14:paraId="3E39D7FF" w14:textId="77777777" w:rsidR="00DE3E62" w:rsidRPr="00DE3E62" w:rsidRDefault="00DE3E62" w:rsidP="00DE3E62">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DE3E62">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DE3E62" w:rsidRPr="00C044A8" w14:paraId="0819EB99" w14:textId="77777777" w:rsidTr="000F4428">
        <w:tc>
          <w:tcPr>
            <w:tcW w:w="4248" w:type="dxa"/>
            <w:shd w:val="clear" w:color="auto" w:fill="FFFFFF" w:themeFill="background1"/>
          </w:tcPr>
          <w:p w14:paraId="4C201F30"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Tipul procedurii de atribuire aplicate</w:t>
            </w:r>
          </w:p>
        </w:tc>
        <w:tc>
          <w:tcPr>
            <w:tcW w:w="5570" w:type="dxa"/>
          </w:tcPr>
          <w:p w14:paraId="07594E35" w14:textId="77777777" w:rsidR="00DE3E62" w:rsidRPr="00DE3E62" w:rsidRDefault="00DE3E62" w:rsidP="00DE3E62">
            <w:pPr>
              <w:spacing w:line="259" w:lineRule="auto"/>
              <w:ind w:right="-1"/>
              <w:jc w:val="both"/>
              <w:rPr>
                <w:rFonts w:ascii="Times New Roman" w:eastAsia="Times New Roman" w:hAnsi="Times New Roman" w:cs="Times New Roman"/>
                <w:i/>
                <w:lang w:val="ro-MD" w:eastAsia="ro-RO"/>
              </w:rPr>
            </w:pPr>
          </w:p>
        </w:tc>
      </w:tr>
      <w:tr w:rsidR="00DE3E62" w:rsidRPr="00C044A8" w14:paraId="33614DD4" w14:textId="77777777" w:rsidTr="000F4428">
        <w:tc>
          <w:tcPr>
            <w:tcW w:w="4248" w:type="dxa"/>
            <w:shd w:val="clear" w:color="auto" w:fill="FFFFFF" w:themeFill="background1"/>
          </w:tcPr>
          <w:p w14:paraId="657003BA"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Justificarea alegerii procedurii de atribuire </w:t>
            </w:r>
          </w:p>
          <w:p w14:paraId="154BEAC9" w14:textId="77777777" w:rsidR="00DE3E62" w:rsidRPr="00DE3E62" w:rsidRDefault="00DE3E62" w:rsidP="00DE3E62">
            <w:pPr>
              <w:spacing w:line="259" w:lineRule="auto"/>
              <w:ind w:right="-1"/>
              <w:jc w:val="both"/>
              <w:rPr>
                <w:rFonts w:ascii="Times New Roman" w:eastAsia="Times New Roman" w:hAnsi="Times New Roman" w:cs="Times New Roman"/>
                <w:i/>
                <w:sz w:val="20"/>
                <w:szCs w:val="20"/>
                <w:lang w:val="ro-MD" w:eastAsia="ro-RO"/>
              </w:rPr>
            </w:pPr>
            <w:r w:rsidRPr="00DE3E62">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1C7AF04C" w14:textId="77777777" w:rsidR="00DE3E62" w:rsidRPr="00DE3E62" w:rsidRDefault="00DE3E62" w:rsidP="00DE3E62">
            <w:pPr>
              <w:spacing w:line="259" w:lineRule="auto"/>
              <w:ind w:right="-1"/>
              <w:jc w:val="both"/>
              <w:rPr>
                <w:rFonts w:ascii="Times New Roman" w:eastAsia="Times New Roman" w:hAnsi="Times New Roman" w:cs="Times New Roman"/>
                <w:i/>
                <w:lang w:val="ro-MD" w:eastAsia="ro-RO"/>
              </w:rPr>
            </w:pPr>
          </w:p>
        </w:tc>
      </w:tr>
      <w:tr w:rsidR="00DE3E62" w:rsidRPr="00DE3E62" w14:paraId="08A4E8DF" w14:textId="77777777" w:rsidTr="000F4428">
        <w:tc>
          <w:tcPr>
            <w:tcW w:w="4248" w:type="dxa"/>
            <w:shd w:val="clear" w:color="auto" w:fill="FFFFFF" w:themeFill="background1"/>
          </w:tcPr>
          <w:p w14:paraId="36F39D07"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Tipul obiectului contractului de achiziție/acordului-cadru</w:t>
            </w:r>
          </w:p>
        </w:tc>
        <w:tc>
          <w:tcPr>
            <w:tcW w:w="5570" w:type="dxa"/>
          </w:tcPr>
          <w:p w14:paraId="3ADBD54F"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Servicii de proiectare □  </w:t>
            </w:r>
          </w:p>
          <w:p w14:paraId="1E930148"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Lucrări □</w:t>
            </w:r>
          </w:p>
        </w:tc>
      </w:tr>
      <w:tr w:rsidR="00DE3E62" w:rsidRPr="00DE3E62" w14:paraId="0A5D974B" w14:textId="77777777" w:rsidTr="000F4428">
        <w:tc>
          <w:tcPr>
            <w:tcW w:w="4248" w:type="dxa"/>
            <w:shd w:val="clear" w:color="auto" w:fill="FFFFFF" w:themeFill="background1"/>
          </w:tcPr>
          <w:p w14:paraId="398671F4"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Obiectul de achiziție</w:t>
            </w:r>
          </w:p>
        </w:tc>
        <w:tc>
          <w:tcPr>
            <w:tcW w:w="5570" w:type="dxa"/>
          </w:tcPr>
          <w:p w14:paraId="75CE674B"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p>
        </w:tc>
      </w:tr>
      <w:tr w:rsidR="00DE3E62" w:rsidRPr="00DE3E62" w14:paraId="6E29127D" w14:textId="77777777" w:rsidTr="000F4428">
        <w:trPr>
          <w:trHeight w:val="255"/>
        </w:trPr>
        <w:tc>
          <w:tcPr>
            <w:tcW w:w="4248" w:type="dxa"/>
            <w:vMerge w:val="restart"/>
            <w:shd w:val="clear" w:color="auto" w:fill="FFFFFF" w:themeFill="background1"/>
          </w:tcPr>
          <w:p w14:paraId="4381D337"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Anunțul de participare</w:t>
            </w:r>
          </w:p>
          <w:p w14:paraId="6690BCF2" w14:textId="77777777" w:rsidR="00DE3E62" w:rsidRPr="00DE3E62" w:rsidRDefault="00DE3E62" w:rsidP="00DE3E62">
            <w:pPr>
              <w:spacing w:line="259" w:lineRule="auto"/>
              <w:ind w:right="-1"/>
              <w:jc w:val="both"/>
              <w:rPr>
                <w:rFonts w:ascii="Times New Roman" w:eastAsia="Times New Roman" w:hAnsi="Times New Roman" w:cs="Times New Roman"/>
                <w:i/>
                <w:lang w:val="ro-MD" w:eastAsia="ro-RO"/>
              </w:rPr>
            </w:pPr>
          </w:p>
        </w:tc>
        <w:tc>
          <w:tcPr>
            <w:tcW w:w="5570" w:type="dxa"/>
          </w:tcPr>
          <w:p w14:paraId="59AD7331" w14:textId="77777777" w:rsidR="00DE3E62" w:rsidRPr="00DE3E62" w:rsidRDefault="00DE3E62" w:rsidP="00DE3E62">
            <w:pPr>
              <w:spacing w:line="259" w:lineRule="auto"/>
              <w:ind w:right="-1"/>
              <w:jc w:val="both"/>
              <w:rPr>
                <w:rFonts w:ascii="Times New Roman" w:eastAsia="Cambria" w:hAnsi="Times New Roman" w:cs="Times New Roman"/>
                <w:lang w:val="ro-MD"/>
              </w:rPr>
            </w:pPr>
            <w:r w:rsidRPr="00DE3E62">
              <w:rPr>
                <w:rFonts w:ascii="Times New Roman" w:eastAsia="Cambria" w:hAnsi="Times New Roman" w:cs="Times New Roman"/>
                <w:lang w:val="ro-MD"/>
              </w:rPr>
              <w:t>Nr.:</w:t>
            </w:r>
          </w:p>
        </w:tc>
      </w:tr>
      <w:tr w:rsidR="00DE3E62" w:rsidRPr="00DE3E62" w14:paraId="10412CA2" w14:textId="77777777" w:rsidTr="000F4428">
        <w:trPr>
          <w:trHeight w:val="255"/>
        </w:trPr>
        <w:tc>
          <w:tcPr>
            <w:tcW w:w="4248" w:type="dxa"/>
            <w:vMerge/>
            <w:shd w:val="clear" w:color="auto" w:fill="FFFFFF" w:themeFill="background1"/>
          </w:tcPr>
          <w:p w14:paraId="38B730A2"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p>
        </w:tc>
        <w:tc>
          <w:tcPr>
            <w:tcW w:w="5570" w:type="dxa"/>
          </w:tcPr>
          <w:p w14:paraId="66D18DFE" w14:textId="77777777" w:rsidR="00DE3E62" w:rsidRPr="00DE3E62" w:rsidRDefault="00DE3E62" w:rsidP="00DE3E62">
            <w:pPr>
              <w:spacing w:line="259" w:lineRule="auto"/>
              <w:ind w:right="-1"/>
              <w:jc w:val="both"/>
              <w:rPr>
                <w:rFonts w:ascii="Times New Roman" w:eastAsia="Cambria" w:hAnsi="Times New Roman" w:cs="Times New Roman"/>
                <w:lang w:val="ro-MD"/>
              </w:rPr>
            </w:pPr>
            <w:r w:rsidRPr="00DE3E62">
              <w:rPr>
                <w:rFonts w:ascii="Times New Roman" w:eastAsia="Cambria" w:hAnsi="Times New Roman" w:cs="Times New Roman"/>
                <w:lang w:val="ro-MD"/>
              </w:rPr>
              <w:t>Data publicării:</w:t>
            </w:r>
          </w:p>
        </w:tc>
      </w:tr>
      <w:tr w:rsidR="00DE3E62" w:rsidRPr="00DE3E62" w14:paraId="7AA45CEA" w14:textId="77777777" w:rsidTr="000F4428">
        <w:trPr>
          <w:trHeight w:val="255"/>
        </w:trPr>
        <w:tc>
          <w:tcPr>
            <w:tcW w:w="4248" w:type="dxa"/>
            <w:vMerge/>
            <w:shd w:val="clear" w:color="auto" w:fill="FFFFFF" w:themeFill="background1"/>
          </w:tcPr>
          <w:p w14:paraId="2F59F0C9"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p>
        </w:tc>
        <w:tc>
          <w:tcPr>
            <w:tcW w:w="5570" w:type="dxa"/>
          </w:tcPr>
          <w:p w14:paraId="28770FC2" w14:textId="77777777" w:rsidR="00DE3E62" w:rsidRPr="00DE3E62" w:rsidRDefault="00DE3E62" w:rsidP="00DE3E62">
            <w:pPr>
              <w:spacing w:line="259" w:lineRule="auto"/>
              <w:ind w:right="-1"/>
              <w:jc w:val="both"/>
              <w:rPr>
                <w:rFonts w:ascii="Times New Roman" w:eastAsia="Cambria" w:hAnsi="Times New Roman" w:cs="Times New Roman"/>
                <w:lang w:val="ro-MD"/>
              </w:rPr>
            </w:pPr>
            <w:r w:rsidRPr="00DE3E62">
              <w:rPr>
                <w:rFonts w:ascii="Times New Roman" w:eastAsia="Cambria" w:hAnsi="Times New Roman" w:cs="Times New Roman"/>
                <w:lang w:val="ro-MD"/>
              </w:rPr>
              <w:t>Link:</w:t>
            </w:r>
          </w:p>
        </w:tc>
      </w:tr>
      <w:tr w:rsidR="00DE3E62" w:rsidRPr="00C044A8" w14:paraId="6F10D0F3" w14:textId="77777777" w:rsidTr="000F4428">
        <w:trPr>
          <w:trHeight w:val="281"/>
        </w:trPr>
        <w:tc>
          <w:tcPr>
            <w:tcW w:w="4248" w:type="dxa"/>
            <w:shd w:val="clear" w:color="auto" w:fill="FFFFFF" w:themeFill="background1"/>
          </w:tcPr>
          <w:p w14:paraId="0E8D7C3D"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Criteriul de atribuire utilizat</w:t>
            </w:r>
          </w:p>
        </w:tc>
        <w:tc>
          <w:tcPr>
            <w:tcW w:w="5570" w:type="dxa"/>
          </w:tcPr>
          <w:p w14:paraId="64E3F41E"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Prețul cel mai scăzut □</w:t>
            </w:r>
          </w:p>
          <w:p w14:paraId="18191970"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Costul cel mai scăzut □</w:t>
            </w:r>
          </w:p>
          <w:p w14:paraId="15F19ECE"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Cel mai bun raport calitate-preț □</w:t>
            </w:r>
          </w:p>
          <w:p w14:paraId="7165F264"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Cel mai bun raport calitate-cost □</w:t>
            </w:r>
          </w:p>
        </w:tc>
      </w:tr>
      <w:tr w:rsidR="00DE3E62" w:rsidRPr="00DE3E62" w14:paraId="56E58D51" w14:textId="77777777" w:rsidTr="000F4428">
        <w:trPr>
          <w:trHeight w:val="281"/>
        </w:trPr>
        <w:tc>
          <w:tcPr>
            <w:tcW w:w="4248" w:type="dxa"/>
            <w:shd w:val="clear" w:color="auto" w:fill="FFFFFF" w:themeFill="background1"/>
          </w:tcPr>
          <w:p w14:paraId="732CE665"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rPr>
              <w:t>Tehnici și instrumente specifice de atribuire utilizate</w:t>
            </w:r>
          </w:p>
        </w:tc>
        <w:tc>
          <w:tcPr>
            <w:tcW w:w="5570" w:type="dxa"/>
          </w:tcPr>
          <w:p w14:paraId="1C8FB518"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Acord-cadru □ </w:t>
            </w:r>
          </w:p>
          <w:p w14:paraId="50230BB2"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rPr>
              <w:t xml:space="preserve">Sistem dinamic de achiziții </w:t>
            </w:r>
            <w:r w:rsidRPr="00DE3E62">
              <w:rPr>
                <w:rFonts w:ascii="Times New Roman" w:eastAsia="Times New Roman" w:hAnsi="Times New Roman" w:cs="Times New Roman"/>
                <w:lang w:val="ro-MD" w:eastAsia="ro-RO"/>
              </w:rPr>
              <w:t xml:space="preserve">□ </w:t>
            </w:r>
          </w:p>
          <w:p w14:paraId="6B848B6C"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Licitație electronică □ </w:t>
            </w:r>
          </w:p>
        </w:tc>
      </w:tr>
      <w:tr w:rsidR="00DE3E62" w:rsidRPr="00DE3E62" w14:paraId="3BC5140E" w14:textId="77777777" w:rsidTr="000F4428">
        <w:trPr>
          <w:trHeight w:val="281"/>
        </w:trPr>
        <w:tc>
          <w:tcPr>
            <w:tcW w:w="4248" w:type="dxa"/>
            <w:vMerge w:val="restart"/>
            <w:shd w:val="clear" w:color="auto" w:fill="FFFFFF" w:themeFill="background1"/>
          </w:tcPr>
          <w:p w14:paraId="3F6B4999"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Nr. oferte primite</w:t>
            </w:r>
          </w:p>
        </w:tc>
        <w:tc>
          <w:tcPr>
            <w:tcW w:w="5570" w:type="dxa"/>
          </w:tcPr>
          <w:p w14:paraId="11F33F03"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Total:</w:t>
            </w:r>
          </w:p>
        </w:tc>
      </w:tr>
      <w:tr w:rsidR="00DE3E62" w:rsidRPr="00C044A8" w14:paraId="6CBE8FD1" w14:textId="77777777" w:rsidTr="000F4428">
        <w:trPr>
          <w:trHeight w:val="281"/>
        </w:trPr>
        <w:tc>
          <w:tcPr>
            <w:tcW w:w="4248" w:type="dxa"/>
            <w:vMerge/>
            <w:shd w:val="clear" w:color="auto" w:fill="FFFFFF" w:themeFill="background1"/>
          </w:tcPr>
          <w:p w14:paraId="129F3F3F" w14:textId="77777777" w:rsidR="00DE3E62" w:rsidRPr="00DE3E62" w:rsidRDefault="00DE3E62" w:rsidP="00DE3E62">
            <w:pPr>
              <w:spacing w:line="259" w:lineRule="auto"/>
              <w:ind w:right="-1"/>
              <w:jc w:val="both"/>
              <w:rPr>
                <w:rFonts w:ascii="Times New Roman" w:eastAsia="Times New Roman" w:hAnsi="Times New Roman" w:cs="Times New Roman"/>
                <w:lang w:val="ro-MD"/>
              </w:rPr>
            </w:pPr>
          </w:p>
        </w:tc>
        <w:tc>
          <w:tcPr>
            <w:tcW w:w="5570" w:type="dxa"/>
          </w:tcPr>
          <w:p w14:paraId="024A056B"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Calibri" w:hAnsi="Times New Roman" w:cs="Times New Roman"/>
                <w:lang w:val="ro-MD"/>
              </w:rPr>
              <w:t>De la operatori economici care sunt întreprinderi mici și mijlocii:</w:t>
            </w:r>
          </w:p>
        </w:tc>
      </w:tr>
      <w:tr w:rsidR="00DE3E62" w:rsidRPr="00C044A8" w14:paraId="70F75553" w14:textId="77777777" w:rsidTr="000F4428">
        <w:trPr>
          <w:trHeight w:val="281"/>
        </w:trPr>
        <w:tc>
          <w:tcPr>
            <w:tcW w:w="4248" w:type="dxa"/>
            <w:vMerge/>
            <w:shd w:val="clear" w:color="auto" w:fill="FFFFFF" w:themeFill="background1"/>
          </w:tcPr>
          <w:p w14:paraId="65A03CBD" w14:textId="77777777" w:rsidR="00DE3E62" w:rsidRPr="00DE3E62" w:rsidRDefault="00DE3E62" w:rsidP="00DE3E62">
            <w:pPr>
              <w:spacing w:line="259" w:lineRule="auto"/>
              <w:ind w:right="-1"/>
              <w:jc w:val="both"/>
              <w:rPr>
                <w:rFonts w:ascii="Times New Roman" w:eastAsia="Times New Roman" w:hAnsi="Times New Roman" w:cs="Times New Roman"/>
                <w:lang w:val="ro-MD"/>
              </w:rPr>
            </w:pPr>
          </w:p>
        </w:tc>
        <w:tc>
          <w:tcPr>
            <w:tcW w:w="5570" w:type="dxa"/>
          </w:tcPr>
          <w:p w14:paraId="4F46FA26"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Calibri" w:hAnsi="Times New Roman" w:cs="Times New Roman"/>
                <w:lang w:val="ro-MD"/>
              </w:rPr>
              <w:t>De la operatori economici dintr-un alt stat:</w:t>
            </w:r>
          </w:p>
        </w:tc>
      </w:tr>
      <w:tr w:rsidR="00DE3E62" w:rsidRPr="00DE3E62" w14:paraId="49161130" w14:textId="77777777" w:rsidTr="000F4428">
        <w:trPr>
          <w:trHeight w:val="281"/>
        </w:trPr>
        <w:tc>
          <w:tcPr>
            <w:tcW w:w="4248" w:type="dxa"/>
            <w:vMerge/>
            <w:shd w:val="clear" w:color="auto" w:fill="FFFFFF" w:themeFill="background1"/>
          </w:tcPr>
          <w:p w14:paraId="5B9142F8" w14:textId="77777777" w:rsidR="00DE3E62" w:rsidRPr="00DE3E62" w:rsidRDefault="00DE3E62" w:rsidP="00DE3E62">
            <w:pPr>
              <w:spacing w:line="259" w:lineRule="auto"/>
              <w:ind w:right="-1"/>
              <w:jc w:val="both"/>
              <w:rPr>
                <w:rFonts w:ascii="Times New Roman" w:eastAsia="Times New Roman" w:hAnsi="Times New Roman" w:cs="Times New Roman"/>
                <w:lang w:val="ro-MD"/>
              </w:rPr>
            </w:pPr>
          </w:p>
        </w:tc>
        <w:tc>
          <w:tcPr>
            <w:tcW w:w="5570" w:type="dxa"/>
          </w:tcPr>
          <w:p w14:paraId="6EC2FAA2"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Calibri" w:hAnsi="Times New Roman" w:cs="Times New Roman"/>
                <w:lang w:val="ro-MD"/>
              </w:rPr>
              <w:t>Pe cale electronică:</w:t>
            </w:r>
          </w:p>
        </w:tc>
      </w:tr>
    </w:tbl>
    <w:p w14:paraId="6E9E2D7C" w14:textId="77777777" w:rsidR="00DE3E62" w:rsidRPr="00DE3E62" w:rsidRDefault="00DE3E62" w:rsidP="00DE3E62">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Date cu privire la atribuirea contractelor de achiziție/acordului-cadru:</w:t>
      </w:r>
    </w:p>
    <w:p w14:paraId="4543E016" w14:textId="77777777" w:rsidR="00DE3E62" w:rsidRPr="00DE3E62" w:rsidRDefault="00DE3E62" w:rsidP="00DE3E62">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DE3E62">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DE3E62">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DE3E62" w:rsidRPr="00DE3E62" w14:paraId="0E988050" w14:textId="77777777" w:rsidTr="000F4428">
        <w:trPr>
          <w:trHeight w:val="269"/>
        </w:trPr>
        <w:tc>
          <w:tcPr>
            <w:tcW w:w="4253" w:type="dxa"/>
            <w:shd w:val="clear" w:color="auto" w:fill="FFFFFF" w:themeFill="background1"/>
          </w:tcPr>
          <w:p w14:paraId="57F89783"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Denumire</w:t>
            </w:r>
          </w:p>
        </w:tc>
        <w:tc>
          <w:tcPr>
            <w:tcW w:w="5528" w:type="dxa"/>
          </w:tcPr>
          <w:p w14:paraId="76D96F87"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p>
        </w:tc>
      </w:tr>
      <w:tr w:rsidR="00DE3E62" w:rsidRPr="00DE3E62" w14:paraId="090A5F03" w14:textId="77777777" w:rsidTr="000F4428">
        <w:trPr>
          <w:trHeight w:val="269"/>
        </w:trPr>
        <w:tc>
          <w:tcPr>
            <w:tcW w:w="4253" w:type="dxa"/>
            <w:shd w:val="clear" w:color="auto" w:fill="FFFFFF" w:themeFill="background1"/>
          </w:tcPr>
          <w:p w14:paraId="0B7F30B1"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IDNO</w:t>
            </w:r>
          </w:p>
        </w:tc>
        <w:tc>
          <w:tcPr>
            <w:tcW w:w="5528" w:type="dxa"/>
          </w:tcPr>
          <w:p w14:paraId="297BAF8C"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p>
        </w:tc>
      </w:tr>
      <w:tr w:rsidR="00DE3E62" w:rsidRPr="00C044A8" w14:paraId="488D45E7" w14:textId="77777777" w:rsidTr="000F4428">
        <w:trPr>
          <w:trHeight w:val="269"/>
        </w:trPr>
        <w:tc>
          <w:tcPr>
            <w:tcW w:w="4253" w:type="dxa"/>
            <w:shd w:val="clear" w:color="auto" w:fill="FFFFFF" w:themeFill="background1"/>
          </w:tcPr>
          <w:p w14:paraId="6DEB9EB3"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Date de contact </w:t>
            </w:r>
          </w:p>
          <w:p w14:paraId="0334241B"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b/>
                <w:i/>
                <w:sz w:val="20"/>
                <w:szCs w:val="20"/>
                <w:lang w:val="ro-MD"/>
              </w:rPr>
            </w:pPr>
            <w:r w:rsidRPr="00DE3E62">
              <w:rPr>
                <w:rFonts w:ascii="Times New Roman" w:eastAsia="Calibri" w:hAnsi="Times New Roman" w:cs="Times New Roman"/>
                <w:i/>
                <w:sz w:val="20"/>
                <w:szCs w:val="20"/>
                <w:lang w:val="ro-MD"/>
              </w:rPr>
              <w:t>(adresa/telefon/fax/e-mail/ pagina web)</w:t>
            </w:r>
          </w:p>
        </w:tc>
        <w:tc>
          <w:tcPr>
            <w:tcW w:w="5528" w:type="dxa"/>
          </w:tcPr>
          <w:p w14:paraId="0259C2A8"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p>
        </w:tc>
      </w:tr>
      <w:tr w:rsidR="00DE3E62" w:rsidRPr="00DE3E62" w14:paraId="0D5D744C" w14:textId="77777777" w:rsidTr="000F4428">
        <w:trPr>
          <w:trHeight w:val="269"/>
        </w:trPr>
        <w:tc>
          <w:tcPr>
            <w:tcW w:w="4253" w:type="dxa"/>
            <w:shd w:val="clear" w:color="auto" w:fill="FFFFFF" w:themeFill="background1"/>
          </w:tcPr>
          <w:p w14:paraId="6EBF9975"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Times New Roman" w:hAnsi="Times New Roman" w:cs="Times New Roman"/>
                <w:lang w:val="ro-MD" w:eastAsia="ro-RO"/>
              </w:rPr>
              <w:t xml:space="preserve">Întreprindere mică sau mijlocie </w:t>
            </w:r>
          </w:p>
        </w:tc>
        <w:tc>
          <w:tcPr>
            <w:tcW w:w="5528" w:type="dxa"/>
          </w:tcPr>
          <w:p w14:paraId="476F214D"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Da □       Nu □       </w:t>
            </w:r>
          </w:p>
        </w:tc>
      </w:tr>
      <w:tr w:rsidR="00DE3E62" w:rsidRPr="00DE3E62" w14:paraId="75234950" w14:textId="77777777" w:rsidTr="000F4428">
        <w:trPr>
          <w:trHeight w:val="269"/>
        </w:trPr>
        <w:tc>
          <w:tcPr>
            <w:tcW w:w="4253" w:type="dxa"/>
            <w:shd w:val="clear" w:color="auto" w:fill="FFFFFF" w:themeFill="background1"/>
          </w:tcPr>
          <w:p w14:paraId="55433B9C" w14:textId="77777777" w:rsidR="00DE3E62" w:rsidRPr="00DE3E62" w:rsidRDefault="00DE3E62" w:rsidP="00DE3E62">
            <w:pPr>
              <w:tabs>
                <w:tab w:val="left" w:pos="1134"/>
                <w:tab w:val="left" w:pos="2694"/>
              </w:tabs>
              <w:spacing w:line="259" w:lineRule="auto"/>
              <w:jc w:val="both"/>
              <w:rPr>
                <w:rFonts w:ascii="Times New Roman" w:eastAsia="Times New Roman" w:hAnsi="Times New Roman" w:cs="Times New Roman"/>
                <w:lang w:val="ro-MD" w:eastAsia="ro-RO"/>
              </w:rPr>
            </w:pPr>
            <w:r w:rsidRPr="00DE3E62">
              <w:rPr>
                <w:rFonts w:ascii="Times New Roman" w:eastAsia="Calibri" w:hAnsi="Times New Roman" w:cs="Times New Roman"/>
                <w:lang w:val="ro-MD"/>
              </w:rPr>
              <w:t xml:space="preserve">Asociație de operatori economici </w:t>
            </w:r>
          </w:p>
          <w:p w14:paraId="0F52ABC3" w14:textId="77777777" w:rsidR="00DE3E62" w:rsidRPr="00DE3E62" w:rsidRDefault="00DE3E62" w:rsidP="00DE3E62">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DE3E62">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71941461" w14:textId="77777777" w:rsidR="00DE3E62" w:rsidRPr="00DE3E62" w:rsidRDefault="00DE3E62" w:rsidP="00DE3E62">
            <w:pPr>
              <w:tabs>
                <w:tab w:val="left" w:pos="1134"/>
                <w:tab w:val="left" w:pos="2694"/>
              </w:tabs>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Da □       Nu □       </w:t>
            </w:r>
          </w:p>
          <w:p w14:paraId="58DEC473"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p>
        </w:tc>
      </w:tr>
      <w:tr w:rsidR="00DE3E62" w:rsidRPr="00DE3E62" w14:paraId="457AB90F" w14:textId="77777777" w:rsidTr="000F4428">
        <w:trPr>
          <w:trHeight w:val="604"/>
        </w:trPr>
        <w:tc>
          <w:tcPr>
            <w:tcW w:w="4253" w:type="dxa"/>
            <w:shd w:val="clear" w:color="auto" w:fill="FFFFFF" w:themeFill="background1"/>
          </w:tcPr>
          <w:p w14:paraId="65C08496"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Subcontractanți</w:t>
            </w:r>
          </w:p>
          <w:p w14:paraId="25AB5885"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i/>
                <w:sz w:val="20"/>
                <w:szCs w:val="20"/>
                <w:lang w:val="ro-MD"/>
              </w:rPr>
            </w:pPr>
            <w:r w:rsidRPr="00DE3E62">
              <w:rPr>
                <w:rFonts w:ascii="Times New Roman" w:eastAsia="Calibri" w:hAnsi="Times New Roman" w:cs="Times New Roman"/>
                <w:i/>
                <w:sz w:val="20"/>
                <w:szCs w:val="20"/>
                <w:lang w:val="ro-MD"/>
              </w:rPr>
              <w:t>(denumirea, valoarea și procentul din contract)</w:t>
            </w:r>
          </w:p>
        </w:tc>
        <w:tc>
          <w:tcPr>
            <w:tcW w:w="5528" w:type="dxa"/>
          </w:tcPr>
          <w:p w14:paraId="396F9A9E" w14:textId="77777777" w:rsidR="00DE3E62" w:rsidRPr="00DE3E62" w:rsidRDefault="00DE3E62" w:rsidP="00DE3E62">
            <w:pPr>
              <w:tabs>
                <w:tab w:val="left" w:pos="1134"/>
                <w:tab w:val="left" w:pos="2694"/>
              </w:tabs>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Da □       Nu □      </w:t>
            </w:r>
          </w:p>
          <w:p w14:paraId="098B7100" w14:textId="77777777" w:rsidR="00DE3E62" w:rsidRPr="00DE3E62" w:rsidRDefault="00DE3E62" w:rsidP="00DE3E62">
            <w:pPr>
              <w:tabs>
                <w:tab w:val="left" w:pos="1134"/>
                <w:tab w:val="left" w:pos="2694"/>
              </w:tabs>
              <w:spacing w:line="259" w:lineRule="auto"/>
              <w:jc w:val="both"/>
              <w:rPr>
                <w:rFonts w:ascii="Times New Roman" w:eastAsia="Times New Roman" w:hAnsi="Times New Roman" w:cs="Times New Roman"/>
                <w:lang w:val="ro-MD" w:eastAsia="ro-RO"/>
              </w:rPr>
            </w:pPr>
          </w:p>
        </w:tc>
      </w:tr>
    </w:tbl>
    <w:p w14:paraId="101A46CC" w14:textId="77777777" w:rsidR="00DE3E62" w:rsidRPr="00DE3E62" w:rsidRDefault="00DE3E62" w:rsidP="00DE3E62">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DE3E62" w:rsidRPr="00DE3E62" w14:paraId="7721E32A" w14:textId="77777777" w:rsidTr="000F4428">
        <w:tc>
          <w:tcPr>
            <w:tcW w:w="562" w:type="dxa"/>
            <w:shd w:val="clear" w:color="auto" w:fill="F2F2F2"/>
          </w:tcPr>
          <w:p w14:paraId="5B1ACB7C"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Nr. crt.</w:t>
            </w:r>
          </w:p>
        </w:tc>
        <w:tc>
          <w:tcPr>
            <w:tcW w:w="3402" w:type="dxa"/>
            <w:shd w:val="clear" w:color="auto" w:fill="F2F2F2"/>
          </w:tcPr>
          <w:p w14:paraId="2DFD49E9"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Denumirea serviciilor de proiectare sau lucrărilor</w:t>
            </w:r>
          </w:p>
        </w:tc>
        <w:tc>
          <w:tcPr>
            <w:tcW w:w="1418" w:type="dxa"/>
            <w:shd w:val="clear" w:color="auto" w:fill="F2F2F2"/>
          </w:tcPr>
          <w:p w14:paraId="69093EC4"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Cod CPV</w:t>
            </w:r>
          </w:p>
        </w:tc>
        <w:tc>
          <w:tcPr>
            <w:tcW w:w="1417" w:type="dxa"/>
            <w:shd w:val="clear" w:color="auto" w:fill="F2F2F2"/>
          </w:tcPr>
          <w:p w14:paraId="22B9DE37"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Cantitate/ Unitate de măsură</w:t>
            </w:r>
          </w:p>
        </w:tc>
        <w:tc>
          <w:tcPr>
            <w:tcW w:w="1560" w:type="dxa"/>
            <w:shd w:val="clear" w:color="auto" w:fill="F2F2F2"/>
          </w:tcPr>
          <w:p w14:paraId="4F8EA4DE"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Nr. și data contractului</w:t>
            </w:r>
          </w:p>
        </w:tc>
        <w:tc>
          <w:tcPr>
            <w:tcW w:w="1417" w:type="dxa"/>
            <w:shd w:val="clear" w:color="auto" w:fill="F2F2F2"/>
          </w:tcPr>
          <w:p w14:paraId="2E57BE07"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Suma, inclusiv TVA</w:t>
            </w:r>
          </w:p>
        </w:tc>
      </w:tr>
      <w:tr w:rsidR="00DE3E62" w:rsidRPr="00DE3E62" w14:paraId="344238FF" w14:textId="77777777" w:rsidTr="000F4428">
        <w:tc>
          <w:tcPr>
            <w:tcW w:w="562" w:type="dxa"/>
          </w:tcPr>
          <w:p w14:paraId="6A14AD2E"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1</w:t>
            </w:r>
          </w:p>
        </w:tc>
        <w:tc>
          <w:tcPr>
            <w:tcW w:w="3402" w:type="dxa"/>
          </w:tcPr>
          <w:p w14:paraId="36449F58" w14:textId="77777777" w:rsidR="00DE3E62" w:rsidRPr="00DE3E62" w:rsidRDefault="00DE3E62" w:rsidP="00DE3E62">
            <w:pPr>
              <w:tabs>
                <w:tab w:val="left" w:pos="1134"/>
                <w:tab w:val="left" w:pos="2694"/>
              </w:tabs>
              <w:spacing w:before="240"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Denumire lot nr. 1</w:t>
            </w:r>
          </w:p>
        </w:tc>
        <w:tc>
          <w:tcPr>
            <w:tcW w:w="1418" w:type="dxa"/>
          </w:tcPr>
          <w:p w14:paraId="01A1C073"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3560A836"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5821EE71"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28C54DB1"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r>
      <w:tr w:rsidR="00DE3E62" w:rsidRPr="00DE3E62" w14:paraId="29A1B138" w14:textId="77777777" w:rsidTr="000F4428">
        <w:tc>
          <w:tcPr>
            <w:tcW w:w="562" w:type="dxa"/>
          </w:tcPr>
          <w:p w14:paraId="6B91633A"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n</w:t>
            </w:r>
          </w:p>
        </w:tc>
        <w:tc>
          <w:tcPr>
            <w:tcW w:w="3402" w:type="dxa"/>
          </w:tcPr>
          <w:p w14:paraId="4398AB0C" w14:textId="77777777" w:rsidR="00DE3E62" w:rsidRPr="00DE3E62" w:rsidRDefault="00DE3E62" w:rsidP="00DE3E62">
            <w:pPr>
              <w:tabs>
                <w:tab w:val="left" w:pos="1134"/>
                <w:tab w:val="left" w:pos="2694"/>
              </w:tabs>
              <w:spacing w:before="240"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Denumire lot nr. n</w:t>
            </w:r>
          </w:p>
        </w:tc>
        <w:tc>
          <w:tcPr>
            <w:tcW w:w="1418" w:type="dxa"/>
          </w:tcPr>
          <w:p w14:paraId="52E6B251"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7753A7C9"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5F58CC78"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6CA8FA92"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r>
    </w:tbl>
    <w:p w14:paraId="3B1886B0" w14:textId="77777777" w:rsidR="00DE3E62" w:rsidRPr="00DE3E62" w:rsidRDefault="00DE3E62" w:rsidP="00DE3E62">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DE3E62">
        <w:rPr>
          <w:rFonts w:ascii="Times New Roman" w:eastAsia="Calibri" w:hAnsi="Times New Roman" w:cs="Times New Roman"/>
          <w:b/>
          <w:i/>
          <w:color w:val="FF0000"/>
          <w:kern w:val="0"/>
          <w:lang w:val="ro-MD"/>
          <w14:ligatures w14:val="none"/>
        </w:rPr>
        <w:t>Notă:</w:t>
      </w:r>
      <w:r w:rsidRPr="00DE3E62">
        <w:rPr>
          <w:rFonts w:ascii="Times New Roman" w:eastAsia="Calibri" w:hAnsi="Times New Roman" w:cs="Times New Roman"/>
          <w:i/>
          <w:kern w:val="0"/>
          <w:lang w:val="ro-MD"/>
          <w14:ligatures w14:val="none"/>
        </w:rPr>
        <w:t xml:space="preserve"> Informațiile respective urmează a fi indicate pentru fiecare atribuire în parte.</w:t>
      </w:r>
    </w:p>
    <w:p w14:paraId="36F3E382" w14:textId="77777777" w:rsidR="00DE3E62" w:rsidRPr="00DE3E62" w:rsidRDefault="00DE3E62" w:rsidP="00DE3E62">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DE3E62" w:rsidRPr="00DE3E62" w14:paraId="2A45A522" w14:textId="77777777" w:rsidTr="000F4428">
        <w:tc>
          <w:tcPr>
            <w:tcW w:w="5524" w:type="dxa"/>
            <w:shd w:val="clear" w:color="auto" w:fill="FFFFFF" w:themeFill="background1"/>
          </w:tcPr>
          <w:p w14:paraId="456BB656" w14:textId="77777777" w:rsidR="00DE3E62" w:rsidRPr="00DE3E62" w:rsidRDefault="00DE3E62" w:rsidP="00DE3E62">
            <w:pPr>
              <w:tabs>
                <w:tab w:val="left" w:pos="1134"/>
                <w:tab w:val="left" w:pos="2694"/>
              </w:tabs>
              <w:spacing w:line="259" w:lineRule="auto"/>
              <w:contextualSpacing/>
              <w:jc w:val="both"/>
              <w:rPr>
                <w:rFonts w:ascii="Times New Roman" w:eastAsia="Calibri" w:hAnsi="Times New Roman" w:cs="Times New Roman"/>
                <w:bCs/>
                <w:lang w:val="ro-MD"/>
              </w:rPr>
            </w:pPr>
            <w:r w:rsidRPr="00DE3E62">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503EDF5A"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Nu □        </w:t>
            </w:r>
          </w:p>
          <w:p w14:paraId="170B5EEF"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Da □        </w:t>
            </w:r>
          </w:p>
        </w:tc>
      </w:tr>
      <w:tr w:rsidR="00DE3E62" w:rsidRPr="00DE3E62" w14:paraId="2C7B191D" w14:textId="77777777" w:rsidTr="000F4428">
        <w:tc>
          <w:tcPr>
            <w:tcW w:w="5524" w:type="dxa"/>
            <w:vMerge w:val="restart"/>
            <w:shd w:val="clear" w:color="auto" w:fill="FFFFFF" w:themeFill="background1"/>
          </w:tcPr>
          <w:p w14:paraId="4CDCC691" w14:textId="77777777" w:rsidR="00DE3E62" w:rsidRPr="00DE3E62" w:rsidRDefault="00DE3E62" w:rsidP="00DE3E62">
            <w:pPr>
              <w:spacing w:line="259" w:lineRule="auto"/>
              <w:ind w:right="-1"/>
              <w:jc w:val="both"/>
              <w:rPr>
                <w:rFonts w:ascii="Times New Roman" w:eastAsia="Times New Roman" w:hAnsi="Times New Roman" w:cs="Times New Roman"/>
                <w:highlight w:val="yellow"/>
                <w:lang w:val="ro-MD" w:eastAsia="ro-RO"/>
              </w:rPr>
            </w:pPr>
            <w:r w:rsidRPr="00DE3E62">
              <w:rPr>
                <w:rFonts w:ascii="Times New Roman" w:eastAsia="Times New Roman" w:hAnsi="Times New Roman" w:cs="Times New Roman"/>
                <w:lang w:val="ro-MD" w:eastAsia="ro-RO"/>
              </w:rPr>
              <w:t xml:space="preserve">Publicarea anterioară în </w:t>
            </w:r>
            <w:r w:rsidRPr="00DE3E62">
              <w:rPr>
                <w:rFonts w:ascii="Times New Roman" w:eastAsia="Times New Roman" w:hAnsi="Times New Roman" w:cs="Times New Roman"/>
                <w:i/>
                <w:lang w:val="ro-MD" w:eastAsia="zh-CN"/>
              </w:rPr>
              <w:t xml:space="preserve">Jurnalul Oficial al Uniunii Europene </w:t>
            </w:r>
            <w:r w:rsidRPr="00DE3E62">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4CBA91E0"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Nu □        </w:t>
            </w:r>
          </w:p>
        </w:tc>
      </w:tr>
      <w:tr w:rsidR="00DE3E62" w:rsidRPr="00C044A8" w14:paraId="10686F1C" w14:textId="77777777" w:rsidTr="000F4428">
        <w:tc>
          <w:tcPr>
            <w:tcW w:w="5524" w:type="dxa"/>
            <w:vMerge/>
            <w:shd w:val="clear" w:color="auto" w:fill="FFFFFF" w:themeFill="background1"/>
          </w:tcPr>
          <w:p w14:paraId="097F461B" w14:textId="77777777" w:rsidR="00DE3E62" w:rsidRPr="00DE3E62" w:rsidRDefault="00DE3E62" w:rsidP="00DE3E62">
            <w:pPr>
              <w:spacing w:line="259" w:lineRule="auto"/>
              <w:jc w:val="both"/>
              <w:rPr>
                <w:rFonts w:ascii="Times New Roman" w:eastAsia="Calibri" w:hAnsi="Times New Roman" w:cs="Times New Roman"/>
                <w:lang w:val="ro-MD"/>
              </w:rPr>
            </w:pPr>
          </w:p>
        </w:tc>
        <w:tc>
          <w:tcPr>
            <w:tcW w:w="4394" w:type="dxa"/>
          </w:tcPr>
          <w:p w14:paraId="72B121BE"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Times New Roman" w:hAnsi="Times New Roman" w:cs="Times New Roman"/>
                <w:lang w:val="ro-MD" w:eastAsia="ro-RO"/>
              </w:rPr>
              <w:t>Data (datele) și referința (referințele) publicărilor:</w:t>
            </w:r>
          </w:p>
        </w:tc>
      </w:tr>
      <w:tr w:rsidR="00DE3E62" w:rsidRPr="00C044A8" w14:paraId="7B2F7A69" w14:textId="77777777" w:rsidTr="000F4428">
        <w:tc>
          <w:tcPr>
            <w:tcW w:w="5524" w:type="dxa"/>
            <w:shd w:val="clear" w:color="auto" w:fill="FFFFFF" w:themeFill="background1"/>
          </w:tcPr>
          <w:p w14:paraId="117B4D08"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Agenția Națională pentru Soluționarea Contestațiilor</w:t>
            </w:r>
          </w:p>
          <w:p w14:paraId="4246E6CD" w14:textId="77777777" w:rsidR="00DE3E62" w:rsidRPr="00DE3E62" w:rsidRDefault="00DE3E62" w:rsidP="00DE3E62">
            <w:pPr>
              <w:spacing w:line="259" w:lineRule="auto"/>
              <w:contextualSpacing/>
              <w:jc w:val="both"/>
              <w:rPr>
                <w:rFonts w:ascii="Times New Roman" w:eastAsia="Times New Roman" w:hAnsi="Times New Roman" w:cs="Times New Roman"/>
                <w:lang w:val="ro-MD" w:eastAsia="zh-CN"/>
              </w:rPr>
            </w:pPr>
          </w:p>
        </w:tc>
        <w:tc>
          <w:tcPr>
            <w:tcW w:w="4394" w:type="dxa"/>
          </w:tcPr>
          <w:p w14:paraId="35111779"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mun. Chișinău, bd. Ștefan cel Mare și Sfânt, 124, MD-2001;</w:t>
            </w:r>
          </w:p>
          <w:p w14:paraId="6BBE3DFE"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tel/fax: (022) 820 652, 820-651 </w:t>
            </w:r>
          </w:p>
          <w:p w14:paraId="7C5D2C96" w14:textId="77777777" w:rsidR="00DE3E62" w:rsidRPr="00DE3E62" w:rsidRDefault="00DE3E62" w:rsidP="00DE3E62">
            <w:pPr>
              <w:spacing w:line="259" w:lineRule="auto"/>
              <w:jc w:val="both"/>
              <w:rPr>
                <w:rFonts w:ascii="Times New Roman" w:eastAsia="Calibri" w:hAnsi="Times New Roman" w:cs="Times New Roman"/>
                <w:color w:val="0563C1"/>
                <w:u w:val="single"/>
                <w:lang w:val="ro-MD"/>
              </w:rPr>
            </w:pPr>
            <w:r w:rsidRPr="00DE3E62">
              <w:rPr>
                <w:rFonts w:ascii="Times New Roman" w:eastAsia="Calibri" w:hAnsi="Times New Roman" w:cs="Times New Roman"/>
                <w:lang w:val="ro-MD"/>
              </w:rPr>
              <w:t xml:space="preserve">e-mail: </w:t>
            </w:r>
            <w:hyperlink r:id="rId8" w:history="1">
              <w:r w:rsidRPr="00DE3E62">
                <w:rPr>
                  <w:rFonts w:ascii="Times New Roman" w:eastAsia="Calibri" w:hAnsi="Times New Roman" w:cs="Times New Roman"/>
                  <w:color w:val="0563C1"/>
                  <w:u w:val="single"/>
                  <w:lang w:val="ro-MD"/>
                </w:rPr>
                <w:t>contestatii@ansc.md</w:t>
              </w:r>
            </w:hyperlink>
          </w:p>
          <w:p w14:paraId="1D846550"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pagina web: </w:t>
            </w:r>
            <w:r w:rsidRPr="00DE3E62">
              <w:rPr>
                <w:rFonts w:ascii="Times New Roman" w:eastAsia="Calibri" w:hAnsi="Times New Roman" w:cs="Times New Roman"/>
                <w:color w:val="0563C1"/>
                <w:u w:val="single"/>
                <w:lang w:val="ro-MD"/>
              </w:rPr>
              <w:t>www.ansc.md</w:t>
            </w:r>
          </w:p>
        </w:tc>
      </w:tr>
      <w:tr w:rsidR="00DE3E62" w:rsidRPr="00DE3E62" w14:paraId="6609B65A" w14:textId="77777777" w:rsidTr="000F4428">
        <w:tc>
          <w:tcPr>
            <w:tcW w:w="5524" w:type="dxa"/>
            <w:shd w:val="clear" w:color="auto" w:fill="FFFFFF" w:themeFill="background1"/>
          </w:tcPr>
          <w:p w14:paraId="677811DE"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Alte informații relevante</w:t>
            </w:r>
          </w:p>
        </w:tc>
        <w:tc>
          <w:tcPr>
            <w:tcW w:w="4394" w:type="dxa"/>
          </w:tcPr>
          <w:p w14:paraId="04525814" w14:textId="77777777" w:rsidR="00DE3E62" w:rsidRPr="00DE3E62" w:rsidRDefault="00DE3E62" w:rsidP="00DE3E62">
            <w:pPr>
              <w:spacing w:line="259" w:lineRule="auto"/>
              <w:jc w:val="both"/>
              <w:rPr>
                <w:rFonts w:ascii="Times New Roman" w:eastAsia="Calibri" w:hAnsi="Times New Roman" w:cs="Times New Roman"/>
                <w:lang w:val="ro-MD"/>
              </w:rPr>
            </w:pPr>
          </w:p>
        </w:tc>
      </w:tr>
    </w:tbl>
    <w:p w14:paraId="1DA598A7" w14:textId="77777777" w:rsidR="00DE3E62" w:rsidRPr="00DE3E62" w:rsidRDefault="00DE3E62" w:rsidP="00DE3E62">
      <w:pPr>
        <w:spacing w:after="0" w:line="240" w:lineRule="auto"/>
        <w:jc w:val="both"/>
        <w:rPr>
          <w:rFonts w:ascii="Times New Roman" w:eastAsia="Calibri" w:hAnsi="Times New Roman" w:cs="Times New Roman"/>
          <w:kern w:val="0"/>
          <w:lang w:val="ro-MD"/>
          <w14:ligatures w14:val="none"/>
        </w:rPr>
      </w:pPr>
    </w:p>
    <w:p w14:paraId="74DDFF1A" w14:textId="77777777" w:rsidR="00DE3E62" w:rsidRPr="00DE3E62" w:rsidRDefault="00DE3E62" w:rsidP="00DE3E62">
      <w:pPr>
        <w:spacing w:before="120" w:after="0" w:line="240" w:lineRule="auto"/>
        <w:ind w:firstLine="567"/>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 xml:space="preserve">Conducătorul grupului de lucru:  ___________________________                </w:t>
      </w:r>
    </w:p>
    <w:p w14:paraId="039090BE" w14:textId="77777777" w:rsidR="00DE3E62" w:rsidRPr="00DE3E62" w:rsidRDefault="00DE3E62" w:rsidP="00DE3E62">
      <w:pPr>
        <w:spacing w:after="0" w:line="240" w:lineRule="auto"/>
        <w:jc w:val="both"/>
        <w:rPr>
          <w:rFonts w:ascii="Times New Roman" w:eastAsia="Calibri" w:hAnsi="Times New Roman" w:cs="Times New Roman"/>
          <w:kern w:val="0"/>
          <w:lang w:val="ro-MD"/>
          <w14:ligatures w14:val="none"/>
        </w:rPr>
      </w:pPr>
    </w:p>
    <w:p w14:paraId="5C0D8C15"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DE3E62">
        <w:rPr>
          <w:rFonts w:ascii="Times New Roman" w:eastAsia="Calibri" w:hAnsi="Times New Roman" w:cs="Times New Roman"/>
          <w:b/>
          <w:i/>
          <w:color w:val="FF0000"/>
          <w:kern w:val="0"/>
          <w:lang w:val="ro-MD"/>
          <w14:ligatures w14:val="none"/>
        </w:rPr>
        <w:t xml:space="preserve">Notă: </w:t>
      </w:r>
      <w:r w:rsidRPr="00DE3E62">
        <w:rPr>
          <w:rFonts w:ascii="Times New Roman" w:eastAsia="Calibri" w:hAnsi="Times New Roman" w:cs="Times New Roman"/>
          <w:i/>
          <w:kern w:val="0"/>
          <w:lang w:val="ro-MD"/>
          <w14:ligatures w14:val="none"/>
        </w:rPr>
        <w:t>A</w:t>
      </w:r>
      <w:r w:rsidRPr="00DE3E62">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DE3E62">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E3E62">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0EC3F146"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E0BD6A3"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735D446"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71D6FF2"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F5C941E"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DAB30BE"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B79CDF4"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ADED6D1"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1E3ED36"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0100FEE"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33FD2BD"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28455C2"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9DAC457" w14:textId="77777777" w:rsidR="00DE3E62" w:rsidRPr="00DE3E62" w:rsidRDefault="00DE3E62" w:rsidP="00DE3E62">
      <w:pPr>
        <w:spacing w:after="0" w:line="240" w:lineRule="auto"/>
        <w:jc w:val="both"/>
        <w:rPr>
          <w:rFonts w:ascii="Times New Roman" w:eastAsia="Calibri" w:hAnsi="Times New Roman" w:cs="Times New Roman"/>
          <w:kern w:val="0"/>
          <w:lang w:val="ro-MD"/>
          <w14:ligatures w14:val="none"/>
        </w:rPr>
      </w:pPr>
    </w:p>
    <w:p w14:paraId="08AB3592" w14:textId="77777777" w:rsidR="00DE3E62" w:rsidRPr="00DE3E62" w:rsidRDefault="00DE3E62" w:rsidP="00DE3E62">
      <w:pPr>
        <w:spacing w:after="0" w:line="240" w:lineRule="auto"/>
        <w:jc w:val="both"/>
        <w:rPr>
          <w:rFonts w:ascii="Times New Roman" w:eastAsia="Calibri" w:hAnsi="Times New Roman" w:cs="Times New Roman"/>
          <w:kern w:val="0"/>
          <w:lang w:val="ro-MD"/>
          <w14:ligatures w14:val="none"/>
        </w:rPr>
      </w:pPr>
    </w:p>
    <w:p w14:paraId="2B32CE19" w14:textId="77777777" w:rsidR="00DE3E62" w:rsidRPr="00DE3E62" w:rsidRDefault="00DE3E62" w:rsidP="00DE3E62">
      <w:pPr>
        <w:spacing w:after="0" w:line="240" w:lineRule="auto"/>
        <w:jc w:val="both"/>
        <w:rPr>
          <w:rFonts w:ascii="Times New Roman" w:eastAsia="Calibri" w:hAnsi="Times New Roman" w:cs="Times New Roman"/>
          <w:kern w:val="0"/>
          <w:lang w:val="ro-MD"/>
          <w14:ligatures w14:val="none"/>
        </w:rPr>
      </w:pPr>
    </w:p>
    <w:p w14:paraId="5719676D"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6</w:t>
      </w:r>
    </w:p>
    <w:p w14:paraId="04A1B25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4A43831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B0971EF"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p>
    <w:p w14:paraId="5464B078" w14:textId="77777777" w:rsidR="00DE3E62" w:rsidRPr="00DE3E62" w:rsidRDefault="00DE3E62" w:rsidP="00DE3E62">
      <w:pPr>
        <w:spacing w:after="0" w:line="240" w:lineRule="auto"/>
        <w:jc w:val="right"/>
        <w:rPr>
          <w:rFonts w:ascii="Times New Roman" w:eastAsia="Times New Roman" w:hAnsi="Times New Roman" w:cs="Times New Roman"/>
          <w:i/>
          <w:kern w:val="0"/>
          <w:sz w:val="22"/>
          <w:szCs w:val="22"/>
          <w:lang w:val="ro-MD"/>
          <w14:ligatures w14:val="none"/>
        </w:rPr>
      </w:pPr>
    </w:p>
    <w:p w14:paraId="35D2D2D9" w14:textId="77777777" w:rsidR="00DE3E62" w:rsidRPr="00DE3E62" w:rsidRDefault="00DE3E62" w:rsidP="00DE3E62">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73EF8DD8" w14:textId="77777777" w:rsidR="00DE3E62" w:rsidRPr="00DE3E62" w:rsidRDefault="00DE3E62" w:rsidP="00DE3E62">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DE3E62">
        <w:rPr>
          <w:rFonts w:ascii="Times New Roman" w:eastAsia="Times New Roman" w:hAnsi="Times New Roman" w:cs="Times New Roman"/>
          <w:b/>
          <w:bCs/>
          <w:color w:val="000000"/>
          <w:kern w:val="0"/>
          <w:sz w:val="28"/>
          <w:szCs w:val="28"/>
          <w:lang w:val="ro-MD"/>
          <w14:ligatures w14:val="none"/>
        </w:rPr>
        <w:t>ANUNȚ</w:t>
      </w:r>
    </w:p>
    <w:p w14:paraId="48218E74" w14:textId="77777777" w:rsidR="00DE3E62" w:rsidRPr="00DE3E62" w:rsidRDefault="00DE3E62" w:rsidP="00DE3E62">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DE3E62">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DE3E62">
        <w:rPr>
          <w:rFonts w:ascii="Times New Roman" w:eastAsia="Times New Roman" w:hAnsi="Times New Roman" w:cs="Times New Roman"/>
          <w:b/>
          <w:bCs/>
          <w:color w:val="000000"/>
          <w:kern w:val="0"/>
          <w:sz w:val="22"/>
          <w:szCs w:val="22"/>
          <w:lang w:val="ro-MD"/>
          <w14:ligatures w14:val="none"/>
        </w:rPr>
        <w:br/>
        <w:t>de achiziții publice/acordului-cadru</w:t>
      </w:r>
    </w:p>
    <w:p w14:paraId="4A62E310" w14:textId="77777777" w:rsidR="00DE3E62" w:rsidRPr="00DE3E62" w:rsidRDefault="00DE3E62" w:rsidP="00DE3E62">
      <w:pPr>
        <w:spacing w:before="240" w:after="240" w:line="240" w:lineRule="auto"/>
        <w:ind w:right="-1"/>
        <w:jc w:val="center"/>
        <w:rPr>
          <w:rFonts w:ascii="Times New Roman" w:eastAsia="Cambria" w:hAnsi="Times New Roman" w:cs="Times New Roman"/>
          <w:kern w:val="0"/>
          <w:sz w:val="22"/>
          <w:szCs w:val="22"/>
          <w:lang w:val="ro-MD"/>
          <w14:ligatures w14:val="none"/>
        </w:rPr>
      </w:pPr>
      <w:r w:rsidRPr="00DE3E62">
        <w:rPr>
          <w:rFonts w:ascii="Times New Roman" w:eastAsia="Cambria" w:hAnsi="Times New Roman" w:cs="Times New Roman"/>
          <w:kern w:val="0"/>
          <w:sz w:val="22"/>
          <w:szCs w:val="22"/>
          <w:lang w:val="ro-MD"/>
          <w14:ligatures w14:val="none"/>
        </w:rPr>
        <w:t>Nr. ___________ din _____________</w:t>
      </w:r>
    </w:p>
    <w:p w14:paraId="4EADBE5E" w14:textId="77777777" w:rsidR="00DE3E62" w:rsidRPr="00DE3E62" w:rsidRDefault="00DE3E62" w:rsidP="00DE3E6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DE3E62">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DE3E62" w:rsidRPr="00DE3E62" w14:paraId="499D89BF" w14:textId="77777777" w:rsidTr="000F4428">
        <w:tc>
          <w:tcPr>
            <w:tcW w:w="5353" w:type="dxa"/>
            <w:shd w:val="clear" w:color="auto" w:fill="FFFFFF" w:themeFill="background1"/>
          </w:tcPr>
          <w:p w14:paraId="7A6D0904" w14:textId="77777777" w:rsidR="00DE3E62" w:rsidRPr="00DE3E62" w:rsidRDefault="00DE3E62" w:rsidP="00DE3E62">
            <w:pPr>
              <w:spacing w:line="259" w:lineRule="auto"/>
              <w:jc w:val="both"/>
              <w:rPr>
                <w:rFonts w:ascii="Times New Roman" w:eastAsia="Cambria" w:hAnsi="Times New Roman" w:cs="Times New Roman"/>
                <w:b/>
                <w:lang w:val="ro-MD"/>
              </w:rPr>
            </w:pPr>
            <w:r w:rsidRPr="00DE3E62">
              <w:rPr>
                <w:rFonts w:ascii="Times New Roman" w:eastAsia="Times New Roman" w:hAnsi="Times New Roman" w:cs="Times New Roman"/>
                <w:b/>
                <w:lang w:val="ro-MD"/>
              </w:rPr>
              <w:t>Denumirea autorității contractante</w:t>
            </w:r>
          </w:p>
        </w:tc>
        <w:tc>
          <w:tcPr>
            <w:tcW w:w="4218" w:type="dxa"/>
          </w:tcPr>
          <w:p w14:paraId="43FFDBBC"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7D4DDE76" w14:textId="77777777" w:rsidTr="000F4428">
        <w:tc>
          <w:tcPr>
            <w:tcW w:w="5353" w:type="dxa"/>
            <w:shd w:val="clear" w:color="auto" w:fill="FFFFFF" w:themeFill="background1"/>
          </w:tcPr>
          <w:p w14:paraId="3BBA450B"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Cambria" w:hAnsi="Times New Roman" w:cs="Times New Roman"/>
                <w:b/>
                <w:lang w:val="ro-MD"/>
              </w:rPr>
              <w:t>Localitate</w:t>
            </w:r>
          </w:p>
        </w:tc>
        <w:tc>
          <w:tcPr>
            <w:tcW w:w="4218" w:type="dxa"/>
          </w:tcPr>
          <w:p w14:paraId="73F79CF8"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3042D10F" w14:textId="77777777" w:rsidTr="000F4428">
        <w:tc>
          <w:tcPr>
            <w:tcW w:w="5353" w:type="dxa"/>
            <w:shd w:val="clear" w:color="auto" w:fill="FFFFFF" w:themeFill="background1"/>
          </w:tcPr>
          <w:p w14:paraId="2F5C4530" w14:textId="77777777" w:rsidR="00DE3E62" w:rsidRPr="00DE3E62" w:rsidRDefault="00DE3E62" w:rsidP="00DE3E62">
            <w:pPr>
              <w:spacing w:line="259" w:lineRule="auto"/>
              <w:jc w:val="both"/>
              <w:rPr>
                <w:rFonts w:ascii="Times New Roman" w:eastAsia="Cambria" w:hAnsi="Times New Roman" w:cs="Times New Roman"/>
                <w:b/>
                <w:lang w:val="ro-MD"/>
              </w:rPr>
            </w:pPr>
            <w:r w:rsidRPr="00DE3E62">
              <w:rPr>
                <w:rFonts w:ascii="Times New Roman" w:eastAsia="Times New Roman" w:hAnsi="Times New Roman" w:cs="Times New Roman"/>
                <w:b/>
                <w:lang w:val="ro-MD"/>
              </w:rPr>
              <w:t>IDNO</w:t>
            </w:r>
          </w:p>
        </w:tc>
        <w:tc>
          <w:tcPr>
            <w:tcW w:w="4218" w:type="dxa"/>
          </w:tcPr>
          <w:p w14:paraId="01D700B5"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7DEFD62A" w14:textId="77777777" w:rsidTr="000F4428">
        <w:tc>
          <w:tcPr>
            <w:tcW w:w="5353" w:type="dxa"/>
            <w:shd w:val="clear" w:color="auto" w:fill="FFFFFF" w:themeFill="background1"/>
          </w:tcPr>
          <w:p w14:paraId="0E5AF3DD"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Adresa</w:t>
            </w:r>
          </w:p>
        </w:tc>
        <w:tc>
          <w:tcPr>
            <w:tcW w:w="4218" w:type="dxa"/>
          </w:tcPr>
          <w:p w14:paraId="524A0D5F"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712BFAC1" w14:textId="77777777" w:rsidTr="000F4428">
        <w:tc>
          <w:tcPr>
            <w:tcW w:w="5353" w:type="dxa"/>
            <w:shd w:val="clear" w:color="auto" w:fill="FFFFFF" w:themeFill="background1"/>
          </w:tcPr>
          <w:p w14:paraId="74F81598"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Număr de telefon</w:t>
            </w:r>
          </w:p>
        </w:tc>
        <w:tc>
          <w:tcPr>
            <w:tcW w:w="4218" w:type="dxa"/>
          </w:tcPr>
          <w:p w14:paraId="6C6170A9"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7B10276C" w14:textId="77777777" w:rsidTr="000F4428">
        <w:tc>
          <w:tcPr>
            <w:tcW w:w="5353" w:type="dxa"/>
            <w:shd w:val="clear" w:color="auto" w:fill="FFFFFF" w:themeFill="background1"/>
          </w:tcPr>
          <w:p w14:paraId="3F3FA597"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Număr de fax</w:t>
            </w:r>
          </w:p>
        </w:tc>
        <w:tc>
          <w:tcPr>
            <w:tcW w:w="4218" w:type="dxa"/>
          </w:tcPr>
          <w:p w14:paraId="07C065DB"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5A021A1B" w14:textId="77777777" w:rsidTr="000F4428">
        <w:tc>
          <w:tcPr>
            <w:tcW w:w="5353" w:type="dxa"/>
            <w:shd w:val="clear" w:color="auto" w:fill="FFFFFF" w:themeFill="background1"/>
          </w:tcPr>
          <w:p w14:paraId="35C54229"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 xml:space="preserve">E-mail </w:t>
            </w:r>
          </w:p>
        </w:tc>
        <w:tc>
          <w:tcPr>
            <w:tcW w:w="4218" w:type="dxa"/>
          </w:tcPr>
          <w:p w14:paraId="6B87F655"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3D5BEC28" w14:textId="77777777" w:rsidTr="000F4428">
        <w:tc>
          <w:tcPr>
            <w:tcW w:w="5353" w:type="dxa"/>
            <w:shd w:val="clear" w:color="auto" w:fill="FFFFFF" w:themeFill="background1"/>
          </w:tcPr>
          <w:p w14:paraId="1DB06822"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Pagina web oficială</w:t>
            </w:r>
          </w:p>
        </w:tc>
        <w:tc>
          <w:tcPr>
            <w:tcW w:w="4218" w:type="dxa"/>
          </w:tcPr>
          <w:p w14:paraId="1397B087"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C044A8" w14:paraId="7055996F" w14:textId="77777777" w:rsidTr="000F4428">
        <w:tc>
          <w:tcPr>
            <w:tcW w:w="5353" w:type="dxa"/>
            <w:shd w:val="clear" w:color="auto" w:fill="FFFFFF" w:themeFill="background1"/>
          </w:tcPr>
          <w:p w14:paraId="0A7F8E74"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 xml:space="preserve">Persoana de contact </w:t>
            </w:r>
          </w:p>
          <w:p w14:paraId="5A88BC66"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i/>
                <w:lang w:val="ro-MD"/>
              </w:rPr>
              <w:t>(nume, prenume, telefon, e-mail)</w:t>
            </w:r>
          </w:p>
        </w:tc>
        <w:tc>
          <w:tcPr>
            <w:tcW w:w="4218" w:type="dxa"/>
          </w:tcPr>
          <w:p w14:paraId="4AB0811A" w14:textId="77777777" w:rsidR="00DE3E62" w:rsidRPr="00DE3E62" w:rsidRDefault="00DE3E62" w:rsidP="00DE3E62">
            <w:pPr>
              <w:spacing w:line="259" w:lineRule="auto"/>
              <w:jc w:val="both"/>
              <w:rPr>
                <w:rFonts w:ascii="Times New Roman" w:eastAsia="Cambria" w:hAnsi="Times New Roman" w:cs="Times New Roman"/>
                <w:lang w:val="ro-MD"/>
              </w:rPr>
            </w:pPr>
          </w:p>
        </w:tc>
      </w:tr>
    </w:tbl>
    <w:p w14:paraId="1EEC331C" w14:textId="77777777" w:rsidR="00DE3E62" w:rsidRPr="00DE3E62" w:rsidRDefault="00DE3E62" w:rsidP="00DE3E6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DE3E62">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DE3E62" w:rsidRPr="00C044A8" w14:paraId="3ED35224" w14:textId="77777777" w:rsidTr="000F4428">
        <w:tc>
          <w:tcPr>
            <w:tcW w:w="5353" w:type="dxa"/>
            <w:shd w:val="clear" w:color="auto" w:fill="FFFFFF" w:themeFill="background1"/>
          </w:tcPr>
          <w:p w14:paraId="66716F58"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Tipul procedurii de achiziție</w:t>
            </w:r>
          </w:p>
        </w:tc>
        <w:tc>
          <w:tcPr>
            <w:tcW w:w="4218" w:type="dxa"/>
          </w:tcPr>
          <w:p w14:paraId="28C96953"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Cererea ofertelor de prețuri □  </w:t>
            </w:r>
          </w:p>
          <w:p w14:paraId="51DA4D46" w14:textId="77777777" w:rsidR="00DE3E62" w:rsidRPr="00DE3E62" w:rsidRDefault="00DE3E62" w:rsidP="00DE3E62">
            <w:pPr>
              <w:spacing w:line="259" w:lineRule="auto"/>
              <w:jc w:val="both"/>
              <w:rPr>
                <w:rFonts w:ascii="Times New Roman" w:eastAsia="Times New Roman" w:hAnsi="Times New Roman" w:cs="Times New Roman"/>
                <w:i/>
                <w:lang w:val="ro-MD" w:eastAsia="ro-RO"/>
              </w:rPr>
            </w:pPr>
            <w:r w:rsidRPr="00DE3E62">
              <w:rPr>
                <w:rFonts w:ascii="Times New Roman" w:eastAsia="Times New Roman" w:hAnsi="Times New Roman" w:cs="Times New Roman"/>
                <w:lang w:val="ro-MD" w:eastAsia="ro-RO"/>
              </w:rPr>
              <w:t xml:space="preserve">Licitație deschisă □  Altele: </w:t>
            </w:r>
            <w:r w:rsidRPr="00DE3E62">
              <w:rPr>
                <w:rFonts w:ascii="Times New Roman" w:eastAsia="Times New Roman" w:hAnsi="Times New Roman" w:cs="Times New Roman"/>
                <w:i/>
                <w:lang w:val="ro-MD" w:eastAsia="ro-RO"/>
              </w:rPr>
              <w:t>[Indicați]</w:t>
            </w:r>
          </w:p>
        </w:tc>
      </w:tr>
      <w:tr w:rsidR="00DE3E62" w:rsidRPr="00DE3E62" w14:paraId="5E568A04" w14:textId="77777777" w:rsidTr="000F4428">
        <w:tc>
          <w:tcPr>
            <w:tcW w:w="5353" w:type="dxa"/>
            <w:shd w:val="clear" w:color="auto" w:fill="FFFFFF" w:themeFill="background1"/>
          </w:tcPr>
          <w:p w14:paraId="4C031581"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Obiectul achiziției</w:t>
            </w:r>
          </w:p>
        </w:tc>
        <w:tc>
          <w:tcPr>
            <w:tcW w:w="4218" w:type="dxa"/>
          </w:tcPr>
          <w:p w14:paraId="2D5CDB51" w14:textId="77777777" w:rsidR="00DE3E62" w:rsidRPr="00DE3E62" w:rsidRDefault="00DE3E62" w:rsidP="00DE3E62">
            <w:pPr>
              <w:spacing w:line="259" w:lineRule="auto"/>
              <w:jc w:val="both"/>
              <w:rPr>
                <w:rFonts w:ascii="Times New Roman" w:eastAsia="Times New Roman" w:hAnsi="Times New Roman" w:cs="Times New Roman"/>
                <w:lang w:val="ro-MD" w:eastAsia="ro-RO"/>
              </w:rPr>
            </w:pPr>
          </w:p>
        </w:tc>
      </w:tr>
      <w:tr w:rsidR="00DE3E62" w:rsidRPr="00DE3E62" w14:paraId="348DB2D9" w14:textId="77777777" w:rsidTr="000F4428">
        <w:tc>
          <w:tcPr>
            <w:tcW w:w="5353" w:type="dxa"/>
            <w:shd w:val="clear" w:color="auto" w:fill="FFFFFF" w:themeFill="background1"/>
          </w:tcPr>
          <w:p w14:paraId="38F9A241"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Cod CPV</w:t>
            </w:r>
          </w:p>
        </w:tc>
        <w:tc>
          <w:tcPr>
            <w:tcW w:w="4218" w:type="dxa"/>
          </w:tcPr>
          <w:p w14:paraId="5BD2798B" w14:textId="77777777" w:rsidR="00DE3E62" w:rsidRPr="00DE3E62" w:rsidRDefault="00DE3E62" w:rsidP="00DE3E62">
            <w:pPr>
              <w:spacing w:line="259" w:lineRule="auto"/>
              <w:jc w:val="both"/>
              <w:rPr>
                <w:rFonts w:ascii="Times New Roman" w:eastAsia="Times New Roman" w:hAnsi="Times New Roman" w:cs="Times New Roman"/>
                <w:lang w:val="ro-MD" w:eastAsia="ro-RO"/>
              </w:rPr>
            </w:pPr>
          </w:p>
        </w:tc>
      </w:tr>
      <w:tr w:rsidR="00DE3E62" w:rsidRPr="00DE3E62" w14:paraId="57237640" w14:textId="77777777" w:rsidTr="000F4428">
        <w:tc>
          <w:tcPr>
            <w:tcW w:w="5353" w:type="dxa"/>
            <w:shd w:val="clear" w:color="auto" w:fill="FFFFFF" w:themeFill="background1"/>
          </w:tcPr>
          <w:p w14:paraId="3B12F125"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 xml:space="preserve">Valoarea estimată a achiziției </w:t>
            </w:r>
          </w:p>
        </w:tc>
        <w:tc>
          <w:tcPr>
            <w:tcW w:w="4218" w:type="dxa"/>
          </w:tcPr>
          <w:p w14:paraId="60B9E8C3"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4BD33B9E" w14:textId="77777777" w:rsidTr="000F4428">
        <w:tc>
          <w:tcPr>
            <w:tcW w:w="5353" w:type="dxa"/>
            <w:vMerge w:val="restart"/>
            <w:shd w:val="clear" w:color="auto" w:fill="FFFFFF" w:themeFill="background1"/>
          </w:tcPr>
          <w:p w14:paraId="067C674B"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 xml:space="preserve">Nr. și link-ul procedurii </w:t>
            </w:r>
            <w:r w:rsidRPr="00DE3E62">
              <w:rPr>
                <w:rFonts w:ascii="Times New Roman" w:eastAsia="Times New Roman" w:hAnsi="Times New Roman" w:cs="Times New Roman"/>
                <w:i/>
                <w:lang w:val="ro-MD" w:eastAsia="ro-RO"/>
              </w:rPr>
              <w:t xml:space="preserve">(se va indica din cadrul portalului guvernamental </w:t>
            </w:r>
            <w:hyperlink r:id="rId9" w:history="1">
              <w:r w:rsidRPr="00DE3E62">
                <w:rPr>
                  <w:rFonts w:ascii="Times New Roman" w:eastAsia="Times New Roman" w:hAnsi="Times New Roman" w:cs="Times New Roman"/>
                  <w:i/>
                  <w:color w:val="0000FF"/>
                  <w:u w:val="single"/>
                  <w:lang w:val="ro-MD" w:eastAsia="ro-RO"/>
                </w:rPr>
                <w:t>www.mtender.gov.md</w:t>
              </w:r>
            </w:hyperlink>
            <w:r w:rsidRPr="00DE3E62">
              <w:rPr>
                <w:rFonts w:ascii="Times New Roman" w:eastAsia="Times New Roman" w:hAnsi="Times New Roman" w:cs="Times New Roman"/>
                <w:i/>
                <w:lang w:val="ro-MD" w:eastAsia="ro-RO"/>
              </w:rPr>
              <w:t>)</w:t>
            </w:r>
          </w:p>
        </w:tc>
        <w:tc>
          <w:tcPr>
            <w:tcW w:w="4218" w:type="dxa"/>
          </w:tcPr>
          <w:p w14:paraId="6D936D41" w14:textId="77777777" w:rsidR="00DE3E62" w:rsidRPr="00DE3E62" w:rsidRDefault="00DE3E62" w:rsidP="00DE3E62">
            <w:pPr>
              <w:spacing w:line="259" w:lineRule="auto"/>
              <w:jc w:val="both"/>
              <w:rPr>
                <w:rFonts w:ascii="Times New Roman" w:eastAsia="Cambria" w:hAnsi="Times New Roman" w:cs="Times New Roman"/>
                <w:lang w:val="ro-MD"/>
              </w:rPr>
            </w:pPr>
            <w:r w:rsidRPr="00DE3E62">
              <w:rPr>
                <w:rFonts w:ascii="Times New Roman" w:eastAsia="Cambria" w:hAnsi="Times New Roman" w:cs="Times New Roman"/>
                <w:lang w:val="ro-MD"/>
              </w:rPr>
              <w:t>Nr:</w:t>
            </w:r>
          </w:p>
        </w:tc>
      </w:tr>
      <w:tr w:rsidR="00DE3E62" w:rsidRPr="00DE3E62" w14:paraId="1A2E7C15" w14:textId="77777777" w:rsidTr="000F4428">
        <w:tc>
          <w:tcPr>
            <w:tcW w:w="5353" w:type="dxa"/>
            <w:vMerge/>
            <w:shd w:val="clear" w:color="auto" w:fill="FFFFFF" w:themeFill="background1"/>
          </w:tcPr>
          <w:p w14:paraId="01A2F08C"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p>
        </w:tc>
        <w:tc>
          <w:tcPr>
            <w:tcW w:w="4218" w:type="dxa"/>
          </w:tcPr>
          <w:p w14:paraId="62F2DDA9" w14:textId="77777777" w:rsidR="00DE3E62" w:rsidRPr="00DE3E62" w:rsidRDefault="00DE3E62" w:rsidP="00DE3E62">
            <w:pPr>
              <w:spacing w:line="259" w:lineRule="auto"/>
              <w:jc w:val="both"/>
              <w:rPr>
                <w:rFonts w:ascii="Times New Roman" w:eastAsia="Cambria" w:hAnsi="Times New Roman" w:cs="Times New Roman"/>
                <w:lang w:val="ro-MD"/>
              </w:rPr>
            </w:pPr>
            <w:r w:rsidRPr="00DE3E62">
              <w:rPr>
                <w:rFonts w:ascii="Times New Roman" w:eastAsia="Cambria" w:hAnsi="Times New Roman" w:cs="Times New Roman"/>
                <w:lang w:val="ro-MD"/>
              </w:rPr>
              <w:t>Link:</w:t>
            </w:r>
          </w:p>
        </w:tc>
      </w:tr>
      <w:tr w:rsidR="00DE3E62" w:rsidRPr="00C044A8" w14:paraId="523E23DC" w14:textId="77777777" w:rsidTr="000F4428">
        <w:tc>
          <w:tcPr>
            <w:tcW w:w="5353" w:type="dxa"/>
            <w:shd w:val="clear" w:color="auto" w:fill="FFFFFF" w:themeFill="background1"/>
          </w:tcPr>
          <w:p w14:paraId="045AEED9"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eastAsia="ro-RO"/>
              </w:rPr>
              <w:t>Data publicării anunțului de participare</w:t>
            </w:r>
          </w:p>
        </w:tc>
        <w:tc>
          <w:tcPr>
            <w:tcW w:w="4218" w:type="dxa"/>
          </w:tcPr>
          <w:p w14:paraId="2F89BDAB"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C044A8" w14:paraId="7D09DCD6" w14:textId="77777777" w:rsidTr="000F4428">
        <w:trPr>
          <w:trHeight w:val="1040"/>
        </w:trPr>
        <w:tc>
          <w:tcPr>
            <w:tcW w:w="5353" w:type="dxa"/>
            <w:shd w:val="clear" w:color="auto" w:fill="FFFFFF" w:themeFill="background1"/>
          </w:tcPr>
          <w:p w14:paraId="34F2877D"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DE3E62">
              <w:rPr>
                <w:rFonts w:ascii="Times New Roman" w:eastAsia="Times New Roman" w:hAnsi="Times New Roman" w:cs="Times New Roman"/>
                <w:i/>
                <w:color w:val="000000"/>
                <w:lang w:val="ro-MD"/>
              </w:rPr>
              <w:t>(după caz)</w:t>
            </w:r>
          </w:p>
        </w:tc>
        <w:tc>
          <w:tcPr>
            <w:tcW w:w="4218" w:type="dxa"/>
          </w:tcPr>
          <w:p w14:paraId="574494B6" w14:textId="77777777" w:rsidR="00DE3E62" w:rsidRPr="00DE3E62" w:rsidRDefault="00DE3E62" w:rsidP="00DE3E62">
            <w:pPr>
              <w:spacing w:line="259" w:lineRule="auto"/>
              <w:jc w:val="both"/>
              <w:rPr>
                <w:rFonts w:ascii="Times New Roman" w:eastAsia="Cambria" w:hAnsi="Times New Roman" w:cs="Times New Roman"/>
                <w:lang w:val="ro-MD"/>
              </w:rPr>
            </w:pPr>
          </w:p>
        </w:tc>
      </w:tr>
    </w:tbl>
    <w:p w14:paraId="7E69EBF5" w14:textId="77777777" w:rsidR="00DE3E62" w:rsidRPr="00DE3E62" w:rsidRDefault="00DE3E62" w:rsidP="00DE3E6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DE3E62">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DE3E62" w:rsidRPr="00DE3E62" w14:paraId="19D85A6D" w14:textId="77777777" w:rsidTr="000F4428">
        <w:trPr>
          <w:trHeight w:val="304"/>
        </w:trPr>
        <w:tc>
          <w:tcPr>
            <w:tcW w:w="5353" w:type="dxa"/>
            <w:shd w:val="clear" w:color="auto" w:fill="FFFFFF" w:themeFill="background1"/>
          </w:tcPr>
          <w:p w14:paraId="408E1DB3"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Tipul contractului de achiziție/acordului-cadru</w:t>
            </w:r>
          </w:p>
        </w:tc>
        <w:tc>
          <w:tcPr>
            <w:tcW w:w="4218" w:type="dxa"/>
          </w:tcPr>
          <w:p w14:paraId="27163412"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 Servicii de proiectare □      Lucrări □</w:t>
            </w:r>
          </w:p>
        </w:tc>
      </w:tr>
      <w:tr w:rsidR="00DE3E62" w:rsidRPr="00DE3E62" w14:paraId="54CE6A15" w14:textId="77777777" w:rsidTr="000F4428">
        <w:trPr>
          <w:trHeight w:val="315"/>
        </w:trPr>
        <w:tc>
          <w:tcPr>
            <w:tcW w:w="5353" w:type="dxa"/>
            <w:shd w:val="clear" w:color="auto" w:fill="FFFFFF" w:themeFill="background1"/>
          </w:tcPr>
          <w:p w14:paraId="1C11D0CE"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72843411"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Nu □    Da □</w:t>
            </w:r>
          </w:p>
        </w:tc>
      </w:tr>
      <w:tr w:rsidR="00DE3E62" w:rsidRPr="00DE3E62" w14:paraId="43021E09" w14:textId="77777777" w:rsidTr="000F4428">
        <w:trPr>
          <w:trHeight w:val="525"/>
        </w:trPr>
        <w:tc>
          <w:tcPr>
            <w:tcW w:w="5353" w:type="dxa"/>
            <w:shd w:val="clear" w:color="auto" w:fill="FFFFFF" w:themeFill="background1"/>
          </w:tcPr>
          <w:p w14:paraId="0DC895DA"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Sursa de finanțare</w:t>
            </w:r>
          </w:p>
        </w:tc>
        <w:tc>
          <w:tcPr>
            <w:tcW w:w="4218" w:type="dxa"/>
          </w:tcPr>
          <w:p w14:paraId="63298716"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Bugetul de stat □     FAOAM □ </w:t>
            </w:r>
          </w:p>
          <w:p w14:paraId="4B304E5A"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BASS □     Surse externe □ </w:t>
            </w:r>
          </w:p>
          <w:p w14:paraId="173ABA19"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Alte surse: </w:t>
            </w:r>
            <w:r w:rsidRPr="00DE3E62">
              <w:rPr>
                <w:rFonts w:ascii="Times New Roman" w:eastAsia="Times New Roman" w:hAnsi="Times New Roman" w:cs="Times New Roman"/>
                <w:i/>
                <w:lang w:val="ro-MD" w:eastAsia="ro-RO"/>
              </w:rPr>
              <w:t>[Indicați]</w:t>
            </w:r>
          </w:p>
        </w:tc>
      </w:tr>
      <w:tr w:rsidR="00DE3E62" w:rsidRPr="00C044A8" w14:paraId="0FFE8F56" w14:textId="77777777" w:rsidTr="000F4428">
        <w:trPr>
          <w:trHeight w:val="353"/>
        </w:trPr>
        <w:tc>
          <w:tcPr>
            <w:tcW w:w="5353" w:type="dxa"/>
            <w:shd w:val="clear" w:color="auto" w:fill="FFFFFF" w:themeFill="background1"/>
          </w:tcPr>
          <w:p w14:paraId="434707A6"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Data deciziei de atribuire a contractului de achiziție/ acordului-cadru</w:t>
            </w:r>
          </w:p>
        </w:tc>
        <w:tc>
          <w:tcPr>
            <w:tcW w:w="4218" w:type="dxa"/>
          </w:tcPr>
          <w:p w14:paraId="16FD56FB" w14:textId="77777777" w:rsidR="00DE3E62" w:rsidRPr="00DE3E62" w:rsidRDefault="00DE3E62" w:rsidP="00DE3E62">
            <w:pPr>
              <w:spacing w:line="259" w:lineRule="auto"/>
              <w:jc w:val="both"/>
              <w:rPr>
                <w:rFonts w:ascii="Times New Roman" w:eastAsia="Times New Roman" w:hAnsi="Times New Roman" w:cs="Times New Roman"/>
                <w:lang w:val="ro-MD" w:eastAsia="ro-RO"/>
              </w:rPr>
            </w:pPr>
          </w:p>
        </w:tc>
      </w:tr>
      <w:tr w:rsidR="00DE3E62" w:rsidRPr="00DE3E62" w14:paraId="2493DEBA" w14:textId="77777777" w:rsidTr="000F4428">
        <w:trPr>
          <w:trHeight w:val="140"/>
        </w:trPr>
        <w:tc>
          <w:tcPr>
            <w:tcW w:w="5353" w:type="dxa"/>
            <w:shd w:val="clear" w:color="auto" w:fill="FFFFFF" w:themeFill="background1"/>
          </w:tcPr>
          <w:p w14:paraId="33CD99E7"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Denumirea operatorului economic</w:t>
            </w:r>
          </w:p>
        </w:tc>
        <w:tc>
          <w:tcPr>
            <w:tcW w:w="4218" w:type="dxa"/>
          </w:tcPr>
          <w:p w14:paraId="71960D94" w14:textId="77777777" w:rsidR="00DE3E62" w:rsidRPr="00DE3E62" w:rsidRDefault="00DE3E62" w:rsidP="00DE3E62">
            <w:pPr>
              <w:spacing w:line="259" w:lineRule="auto"/>
              <w:jc w:val="both"/>
              <w:rPr>
                <w:rFonts w:ascii="Times New Roman" w:eastAsia="Times New Roman" w:hAnsi="Times New Roman" w:cs="Times New Roman"/>
                <w:i/>
                <w:lang w:val="ro-MD" w:eastAsia="ro-RO"/>
              </w:rPr>
            </w:pPr>
          </w:p>
        </w:tc>
      </w:tr>
      <w:tr w:rsidR="00DE3E62" w:rsidRPr="00DE3E62" w14:paraId="1B667208" w14:textId="77777777" w:rsidTr="000F4428">
        <w:trPr>
          <w:trHeight w:val="188"/>
        </w:trPr>
        <w:tc>
          <w:tcPr>
            <w:tcW w:w="5353" w:type="dxa"/>
            <w:vMerge w:val="restart"/>
            <w:shd w:val="clear" w:color="auto" w:fill="FFFFFF" w:themeFill="background1"/>
          </w:tcPr>
          <w:p w14:paraId="57D45811"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Nr. și data contractului de achiziție/acordului-cadru</w:t>
            </w:r>
          </w:p>
        </w:tc>
        <w:tc>
          <w:tcPr>
            <w:tcW w:w="4218" w:type="dxa"/>
          </w:tcPr>
          <w:p w14:paraId="08435D7E"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Nr:</w:t>
            </w:r>
          </w:p>
        </w:tc>
      </w:tr>
      <w:tr w:rsidR="00DE3E62" w:rsidRPr="00DE3E62" w14:paraId="6E41C861" w14:textId="77777777" w:rsidTr="000F4428">
        <w:trPr>
          <w:trHeight w:val="219"/>
        </w:trPr>
        <w:tc>
          <w:tcPr>
            <w:tcW w:w="5353" w:type="dxa"/>
            <w:vMerge/>
            <w:shd w:val="clear" w:color="auto" w:fill="FFFFFF" w:themeFill="background1"/>
          </w:tcPr>
          <w:p w14:paraId="44316CC8"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p>
        </w:tc>
        <w:tc>
          <w:tcPr>
            <w:tcW w:w="4218" w:type="dxa"/>
          </w:tcPr>
          <w:p w14:paraId="37270042"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Data:</w:t>
            </w:r>
          </w:p>
        </w:tc>
      </w:tr>
      <w:tr w:rsidR="00DE3E62" w:rsidRPr="00DE3E62" w14:paraId="6A0F4537" w14:textId="77777777" w:rsidTr="000F4428">
        <w:trPr>
          <w:trHeight w:val="207"/>
        </w:trPr>
        <w:tc>
          <w:tcPr>
            <w:tcW w:w="5353" w:type="dxa"/>
            <w:vMerge w:val="restart"/>
            <w:shd w:val="clear" w:color="auto" w:fill="FFFFFF" w:themeFill="background1"/>
          </w:tcPr>
          <w:p w14:paraId="6CB11A5C"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Valoarea contractului de achiziție/acordului-cadru</w:t>
            </w:r>
          </w:p>
        </w:tc>
        <w:tc>
          <w:tcPr>
            <w:tcW w:w="4218" w:type="dxa"/>
          </w:tcPr>
          <w:p w14:paraId="614D35A1"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Fără TVA:</w:t>
            </w:r>
          </w:p>
        </w:tc>
      </w:tr>
      <w:tr w:rsidR="00DE3E62" w:rsidRPr="00DE3E62" w14:paraId="58685F01" w14:textId="77777777" w:rsidTr="000F4428">
        <w:trPr>
          <w:trHeight w:val="207"/>
        </w:trPr>
        <w:tc>
          <w:tcPr>
            <w:tcW w:w="5353" w:type="dxa"/>
            <w:vMerge/>
            <w:shd w:val="clear" w:color="auto" w:fill="FFFFFF" w:themeFill="background1"/>
          </w:tcPr>
          <w:p w14:paraId="66DF461D"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p>
        </w:tc>
        <w:tc>
          <w:tcPr>
            <w:tcW w:w="4218" w:type="dxa"/>
          </w:tcPr>
          <w:p w14:paraId="1E91BF66"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Inclusiv TVA:</w:t>
            </w:r>
          </w:p>
        </w:tc>
      </w:tr>
      <w:tr w:rsidR="00DE3E62" w:rsidRPr="00DE3E62" w14:paraId="20DB27D7" w14:textId="77777777" w:rsidTr="000F4428">
        <w:trPr>
          <w:trHeight w:val="115"/>
        </w:trPr>
        <w:tc>
          <w:tcPr>
            <w:tcW w:w="5353" w:type="dxa"/>
            <w:shd w:val="clear" w:color="auto" w:fill="FFFFFF" w:themeFill="background1"/>
          </w:tcPr>
          <w:p w14:paraId="371196FC"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Termen de valabilitate</w:t>
            </w:r>
          </w:p>
        </w:tc>
        <w:tc>
          <w:tcPr>
            <w:tcW w:w="4218" w:type="dxa"/>
          </w:tcPr>
          <w:p w14:paraId="38DA116C" w14:textId="77777777" w:rsidR="00DE3E62" w:rsidRPr="00DE3E62" w:rsidRDefault="00DE3E62" w:rsidP="00DE3E62">
            <w:pPr>
              <w:spacing w:line="259" w:lineRule="auto"/>
              <w:jc w:val="both"/>
              <w:rPr>
                <w:rFonts w:ascii="Times New Roman" w:eastAsia="Times New Roman" w:hAnsi="Times New Roman" w:cs="Times New Roman"/>
                <w:lang w:val="ro-MD" w:eastAsia="ro-RO"/>
              </w:rPr>
            </w:pPr>
          </w:p>
        </w:tc>
      </w:tr>
      <w:tr w:rsidR="00DE3E62" w:rsidRPr="00DE3E62" w14:paraId="3FB99B72" w14:textId="77777777" w:rsidTr="000F4428">
        <w:trPr>
          <w:trHeight w:val="70"/>
        </w:trPr>
        <w:tc>
          <w:tcPr>
            <w:tcW w:w="5353" w:type="dxa"/>
            <w:shd w:val="clear" w:color="auto" w:fill="FFFFFF" w:themeFill="background1"/>
          </w:tcPr>
          <w:p w14:paraId="12942126"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Termen de execuție</w:t>
            </w:r>
          </w:p>
        </w:tc>
        <w:tc>
          <w:tcPr>
            <w:tcW w:w="4218" w:type="dxa"/>
          </w:tcPr>
          <w:p w14:paraId="57C87191" w14:textId="77777777" w:rsidR="00DE3E62" w:rsidRPr="00DE3E62" w:rsidRDefault="00DE3E62" w:rsidP="00DE3E62">
            <w:pPr>
              <w:spacing w:line="259" w:lineRule="auto"/>
              <w:jc w:val="both"/>
              <w:rPr>
                <w:rFonts w:ascii="Times New Roman" w:eastAsia="Times New Roman" w:hAnsi="Times New Roman" w:cs="Times New Roman"/>
                <w:lang w:val="ro-MD" w:eastAsia="ro-RO"/>
              </w:rPr>
            </w:pPr>
          </w:p>
        </w:tc>
      </w:tr>
    </w:tbl>
    <w:p w14:paraId="4E8D411A" w14:textId="77777777" w:rsidR="00DE3E62" w:rsidRPr="00DE3E62" w:rsidRDefault="00DE3E62" w:rsidP="00DE3E6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DE3E62">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DE3E62" w:rsidRPr="00DE3E62" w14:paraId="22C8DFA0" w14:textId="77777777" w:rsidTr="000F4428">
        <w:tc>
          <w:tcPr>
            <w:tcW w:w="4785" w:type="dxa"/>
            <w:shd w:val="clear" w:color="auto" w:fill="FFFFFF" w:themeFill="background1"/>
          </w:tcPr>
          <w:p w14:paraId="1C075060" w14:textId="77777777" w:rsidR="00DE3E62" w:rsidRPr="00DE3E62" w:rsidRDefault="00DE3E62" w:rsidP="00DE3E62">
            <w:pPr>
              <w:spacing w:line="259" w:lineRule="auto"/>
              <w:ind w:right="-1"/>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 xml:space="preserve">Tipul modificărilor </w:t>
            </w:r>
          </w:p>
        </w:tc>
        <w:tc>
          <w:tcPr>
            <w:tcW w:w="4786" w:type="dxa"/>
          </w:tcPr>
          <w:p w14:paraId="5FA322C1" w14:textId="77777777" w:rsidR="00DE3E62" w:rsidRPr="00DE3E62" w:rsidRDefault="00DE3E62" w:rsidP="00DE3E62">
            <w:pPr>
              <w:spacing w:line="259" w:lineRule="auto"/>
              <w:ind w:right="-1"/>
              <w:jc w:val="both"/>
              <w:rPr>
                <w:rFonts w:ascii="Times New Roman" w:eastAsia="Times New Roman" w:hAnsi="Times New Roman" w:cs="Times New Roman"/>
                <w:lang w:val="ro-MD"/>
              </w:rPr>
            </w:pPr>
            <w:r w:rsidRPr="00DE3E62">
              <w:rPr>
                <w:rFonts w:ascii="Times New Roman" w:eastAsia="Times New Roman" w:hAnsi="Times New Roman" w:cs="Times New Roman"/>
                <w:lang w:val="ro-MD"/>
              </w:rPr>
              <w:t xml:space="preserve">Micşorarea valorii contractului </w:t>
            </w:r>
            <w:r w:rsidRPr="00DE3E62">
              <w:rPr>
                <w:rFonts w:ascii="Times New Roman" w:eastAsia="Times New Roman" w:hAnsi="Times New Roman" w:cs="Times New Roman"/>
                <w:lang w:val="ro-MD" w:eastAsia="ro-RO"/>
              </w:rPr>
              <w:t xml:space="preserve"> □</w:t>
            </w:r>
          </w:p>
          <w:p w14:paraId="10792294" w14:textId="77777777" w:rsidR="00DE3E62" w:rsidRPr="00DE3E62" w:rsidRDefault="00DE3E62" w:rsidP="00DE3E62">
            <w:pPr>
              <w:spacing w:line="259" w:lineRule="auto"/>
              <w:ind w:right="-1"/>
              <w:jc w:val="both"/>
              <w:rPr>
                <w:rFonts w:ascii="Times New Roman" w:eastAsia="Times New Roman" w:hAnsi="Times New Roman" w:cs="Times New Roman"/>
                <w:lang w:val="ro-MD"/>
              </w:rPr>
            </w:pPr>
            <w:r w:rsidRPr="00DE3E62">
              <w:rPr>
                <w:rFonts w:ascii="Times New Roman" w:eastAsia="Times New Roman" w:hAnsi="Times New Roman" w:cs="Times New Roman"/>
                <w:lang w:val="ro-MD"/>
              </w:rPr>
              <w:t xml:space="preserve">Majorarea valorii contractului </w:t>
            </w:r>
            <w:r w:rsidRPr="00DE3E62">
              <w:rPr>
                <w:rFonts w:ascii="Times New Roman" w:eastAsia="Times New Roman" w:hAnsi="Times New Roman" w:cs="Times New Roman"/>
                <w:lang w:val="ro-MD" w:eastAsia="ro-RO"/>
              </w:rPr>
              <w:t xml:space="preserve"> □</w:t>
            </w:r>
          </w:p>
          <w:p w14:paraId="123040CA" w14:textId="77777777" w:rsidR="00DE3E62" w:rsidRPr="00DE3E62" w:rsidRDefault="00DE3E62" w:rsidP="00DE3E62">
            <w:pPr>
              <w:spacing w:line="259" w:lineRule="auto"/>
              <w:ind w:right="-1"/>
              <w:rPr>
                <w:rFonts w:ascii="Times New Roman" w:eastAsia="Times New Roman" w:hAnsi="Times New Roman" w:cs="Times New Roman"/>
                <w:lang w:val="ro-MD"/>
              </w:rPr>
            </w:pPr>
            <w:r w:rsidRPr="00DE3E62">
              <w:rPr>
                <w:rFonts w:ascii="Times New Roman" w:eastAsia="Times New Roman" w:hAnsi="Times New Roman" w:cs="Times New Roman"/>
                <w:lang w:val="ro-MD"/>
              </w:rPr>
              <w:t xml:space="preserve">Modificarea termenului de executare/ prestare </w:t>
            </w:r>
            <w:r w:rsidRPr="00DE3E62">
              <w:rPr>
                <w:rFonts w:ascii="Times New Roman" w:eastAsia="Times New Roman" w:hAnsi="Times New Roman" w:cs="Times New Roman"/>
                <w:lang w:val="ro-MD" w:eastAsia="ro-RO"/>
              </w:rPr>
              <w:t xml:space="preserve"> □</w:t>
            </w:r>
          </w:p>
          <w:p w14:paraId="603241A0" w14:textId="77777777" w:rsidR="00DE3E62" w:rsidRPr="00DE3E62" w:rsidRDefault="00DE3E62" w:rsidP="00DE3E62">
            <w:pPr>
              <w:spacing w:line="259" w:lineRule="auto"/>
              <w:ind w:right="-1"/>
              <w:jc w:val="both"/>
              <w:rPr>
                <w:rFonts w:ascii="Times New Roman" w:eastAsia="Times New Roman" w:hAnsi="Times New Roman" w:cs="Times New Roman"/>
                <w:lang w:val="ro-MD"/>
              </w:rPr>
            </w:pPr>
            <w:r w:rsidRPr="00DE3E62">
              <w:rPr>
                <w:rFonts w:ascii="Times New Roman" w:eastAsia="Times New Roman" w:hAnsi="Times New Roman" w:cs="Times New Roman"/>
                <w:lang w:val="ro-MD"/>
              </w:rPr>
              <w:t xml:space="preserve">Modificarea termenului de valabilitate </w:t>
            </w:r>
            <w:r w:rsidRPr="00DE3E62">
              <w:rPr>
                <w:rFonts w:ascii="Times New Roman" w:eastAsia="Times New Roman" w:hAnsi="Times New Roman" w:cs="Times New Roman"/>
                <w:lang w:val="ro-MD" w:eastAsia="ro-RO"/>
              </w:rPr>
              <w:t xml:space="preserve"> □</w:t>
            </w:r>
          </w:p>
          <w:p w14:paraId="030C7277"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rPr>
              <w:t xml:space="preserve">Rezoluțiunea contractului </w:t>
            </w:r>
            <w:r w:rsidRPr="00DE3E62">
              <w:rPr>
                <w:rFonts w:ascii="Times New Roman" w:eastAsia="Times New Roman" w:hAnsi="Times New Roman" w:cs="Times New Roman"/>
                <w:lang w:val="ro-MD" w:eastAsia="ro-RO"/>
              </w:rPr>
              <w:t xml:space="preserve"> □</w:t>
            </w:r>
          </w:p>
          <w:p w14:paraId="0F9002D2"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Altele:  </w:t>
            </w:r>
            <w:r w:rsidRPr="00DE3E62">
              <w:rPr>
                <w:rFonts w:ascii="Times New Roman" w:eastAsia="Times New Roman" w:hAnsi="Times New Roman" w:cs="Times New Roman"/>
                <w:i/>
                <w:lang w:val="ro-MD" w:eastAsia="ro-RO"/>
              </w:rPr>
              <w:t>[Indicați]</w:t>
            </w:r>
          </w:p>
        </w:tc>
      </w:tr>
      <w:tr w:rsidR="00DE3E62" w:rsidRPr="00C044A8" w14:paraId="3826243C" w14:textId="77777777" w:rsidTr="000F4428">
        <w:tc>
          <w:tcPr>
            <w:tcW w:w="4785" w:type="dxa"/>
            <w:shd w:val="clear" w:color="auto" w:fill="FFFFFF" w:themeFill="background1"/>
          </w:tcPr>
          <w:p w14:paraId="0F37C37C" w14:textId="77777777" w:rsidR="00DE3E62" w:rsidRPr="00DE3E62" w:rsidRDefault="00DE3E62" w:rsidP="00DE3E62">
            <w:pPr>
              <w:spacing w:line="259" w:lineRule="auto"/>
              <w:ind w:right="-1"/>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Temeiul juridic</w:t>
            </w:r>
          </w:p>
        </w:tc>
        <w:tc>
          <w:tcPr>
            <w:tcW w:w="4786" w:type="dxa"/>
          </w:tcPr>
          <w:p w14:paraId="69533506" w14:textId="77777777" w:rsidR="00DE3E62" w:rsidRPr="00DE3E62" w:rsidRDefault="00DE3E62" w:rsidP="00DE3E62">
            <w:pPr>
              <w:spacing w:line="259" w:lineRule="auto"/>
              <w:ind w:right="-1"/>
              <w:jc w:val="both"/>
              <w:rPr>
                <w:rFonts w:ascii="Times New Roman" w:eastAsia="Times New Roman" w:hAnsi="Times New Roman" w:cs="Times New Roman"/>
                <w:lang w:val="ro-MD"/>
              </w:rPr>
            </w:pPr>
            <w:r w:rsidRPr="00DE3E62">
              <w:rPr>
                <w:rFonts w:ascii="Times New Roman" w:eastAsia="Times New Roman" w:hAnsi="Times New Roman" w:cs="Times New Roman"/>
                <w:i/>
                <w:lang w:val="ro-MD" w:eastAsia="ro-RO"/>
              </w:rPr>
              <w:t>[Indicați actul normativ, articol, alineat]</w:t>
            </w:r>
          </w:p>
        </w:tc>
      </w:tr>
      <w:tr w:rsidR="00DE3E62" w:rsidRPr="00C044A8" w14:paraId="40F16800" w14:textId="77777777" w:rsidTr="000F4428">
        <w:tc>
          <w:tcPr>
            <w:tcW w:w="4785" w:type="dxa"/>
            <w:shd w:val="clear" w:color="auto" w:fill="FFFFFF" w:themeFill="background1"/>
          </w:tcPr>
          <w:p w14:paraId="2A48F1B5" w14:textId="77777777" w:rsidR="00DE3E62" w:rsidRPr="00DE3E62" w:rsidRDefault="00DE3E62" w:rsidP="00DE3E62">
            <w:pPr>
              <w:spacing w:line="259" w:lineRule="auto"/>
              <w:ind w:right="-1"/>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 xml:space="preserve">Creșterea </w:t>
            </w:r>
            <w:r w:rsidRPr="00DE3E62">
              <w:rPr>
                <w:rFonts w:ascii="Times New Roman" w:eastAsia="Times New Roman" w:hAnsi="Times New Roman" w:cs="Times New Roman"/>
                <w:b/>
                <w:color w:val="000000"/>
                <w:lang w:val="ro-MD"/>
              </w:rPr>
              <w:t xml:space="preserve">prețului în urma modificării </w:t>
            </w:r>
            <w:r w:rsidRPr="00DE3E62">
              <w:rPr>
                <w:rFonts w:ascii="Times New Roman" w:eastAsia="Times New Roman" w:hAnsi="Times New Roman" w:cs="Times New Roman"/>
                <w:i/>
                <w:lang w:val="ro-MD" w:eastAsia="ro-RO"/>
              </w:rPr>
              <w:t>(după caz)</w:t>
            </w:r>
          </w:p>
        </w:tc>
        <w:tc>
          <w:tcPr>
            <w:tcW w:w="4786" w:type="dxa"/>
          </w:tcPr>
          <w:p w14:paraId="4B6D7369" w14:textId="77777777" w:rsidR="00DE3E62" w:rsidRPr="00DE3E62" w:rsidRDefault="00DE3E62" w:rsidP="00DE3E62">
            <w:pPr>
              <w:spacing w:line="259" w:lineRule="auto"/>
              <w:ind w:right="-1"/>
              <w:jc w:val="both"/>
              <w:rPr>
                <w:rFonts w:ascii="Times New Roman" w:eastAsia="Times New Roman" w:hAnsi="Times New Roman" w:cs="Times New Roman"/>
                <w:i/>
                <w:lang w:val="ro-MD" w:eastAsia="ro-RO"/>
              </w:rPr>
            </w:pPr>
            <w:r w:rsidRPr="00DE3E62">
              <w:rPr>
                <w:rFonts w:ascii="Times New Roman" w:eastAsia="Times New Roman" w:hAnsi="Times New Roman" w:cs="Times New Roman"/>
                <w:i/>
                <w:lang w:val="ro-MD" w:eastAsia="ro-RO"/>
              </w:rPr>
              <w:t>[</w:t>
            </w:r>
            <w:r w:rsidRPr="00DE3E62">
              <w:rPr>
                <w:rFonts w:ascii="Times New Roman" w:eastAsia="Times New Roman" w:hAnsi="Times New Roman" w:cs="Times New Roman"/>
                <w:i/>
                <w:color w:val="000000"/>
                <w:lang w:val="ro-MD"/>
              </w:rPr>
              <w:t>Se va indica dacă se utilizează preţul actualizat al contractului de achiziţii publice/acordului-cadru</w:t>
            </w:r>
            <w:r w:rsidRPr="00DE3E62">
              <w:rPr>
                <w:rFonts w:ascii="Times New Roman" w:eastAsia="Times New Roman" w:hAnsi="Times New Roman" w:cs="Times New Roman"/>
                <w:i/>
                <w:lang w:val="ro-MD" w:eastAsia="ro-RO"/>
              </w:rPr>
              <w:t>]</w:t>
            </w:r>
          </w:p>
        </w:tc>
      </w:tr>
      <w:tr w:rsidR="00DE3E62" w:rsidRPr="00C044A8" w14:paraId="040EFA55" w14:textId="77777777" w:rsidTr="000F4428">
        <w:tc>
          <w:tcPr>
            <w:tcW w:w="4785" w:type="dxa"/>
            <w:shd w:val="clear" w:color="auto" w:fill="FFFFFF" w:themeFill="background1"/>
          </w:tcPr>
          <w:p w14:paraId="082F8E36" w14:textId="77777777" w:rsidR="00DE3E62" w:rsidRPr="00DE3E62" w:rsidRDefault="00DE3E62" w:rsidP="00DE3E62">
            <w:pPr>
              <w:spacing w:line="259" w:lineRule="auto"/>
              <w:ind w:right="-1"/>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 xml:space="preserve">Modificarea anterioară a contractului de achiziții publice/acordului-cadru </w:t>
            </w:r>
            <w:r w:rsidRPr="00DE3E62">
              <w:rPr>
                <w:rFonts w:ascii="Times New Roman" w:eastAsia="Times New Roman" w:hAnsi="Times New Roman" w:cs="Times New Roman"/>
                <w:i/>
                <w:lang w:val="ro-MD" w:eastAsia="ro-RO"/>
              </w:rPr>
              <w:t>(după caz)</w:t>
            </w:r>
          </w:p>
        </w:tc>
        <w:tc>
          <w:tcPr>
            <w:tcW w:w="4786" w:type="dxa"/>
          </w:tcPr>
          <w:p w14:paraId="236F68AA" w14:textId="77777777" w:rsidR="00DE3E62" w:rsidRPr="00DE3E62" w:rsidRDefault="00DE3E62" w:rsidP="00DE3E62">
            <w:pPr>
              <w:spacing w:line="259" w:lineRule="auto"/>
              <w:ind w:right="-1"/>
              <w:jc w:val="both"/>
              <w:rPr>
                <w:rFonts w:ascii="Times New Roman" w:eastAsia="Times New Roman" w:hAnsi="Times New Roman" w:cs="Times New Roman"/>
                <w:i/>
                <w:lang w:val="ro-MD" w:eastAsia="ro-RO"/>
              </w:rPr>
            </w:pPr>
            <w:r w:rsidRPr="00DE3E62">
              <w:rPr>
                <w:rFonts w:ascii="Times New Roman" w:eastAsia="Times New Roman" w:hAnsi="Times New Roman" w:cs="Times New Roman"/>
                <w:i/>
                <w:lang w:val="ro-MD" w:eastAsia="ro-RO"/>
              </w:rPr>
              <w:t>[Se vor indica toate modificările operate anterior și valoarea acestora]</w:t>
            </w:r>
          </w:p>
        </w:tc>
      </w:tr>
      <w:tr w:rsidR="00DE3E62" w:rsidRPr="00DE3E62" w14:paraId="6AC8338F" w14:textId="77777777" w:rsidTr="000F4428">
        <w:tc>
          <w:tcPr>
            <w:tcW w:w="4785" w:type="dxa"/>
            <w:shd w:val="clear" w:color="auto" w:fill="FFFFFF" w:themeFill="background1"/>
          </w:tcPr>
          <w:p w14:paraId="4DA647AD" w14:textId="77777777" w:rsidR="00DE3E62" w:rsidRPr="00DE3E62" w:rsidRDefault="00DE3E62" w:rsidP="00DE3E62">
            <w:pPr>
              <w:spacing w:line="259" w:lineRule="auto"/>
              <w:ind w:right="-1"/>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Alte informații relevante</w:t>
            </w:r>
          </w:p>
        </w:tc>
        <w:tc>
          <w:tcPr>
            <w:tcW w:w="4786" w:type="dxa"/>
          </w:tcPr>
          <w:p w14:paraId="7F18858B"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p>
        </w:tc>
      </w:tr>
    </w:tbl>
    <w:p w14:paraId="1D6EDDC7" w14:textId="77777777" w:rsidR="00DE3E62" w:rsidRPr="00DE3E62" w:rsidRDefault="00DE3E62" w:rsidP="00DE3E62">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DE3E62">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413ED344" w14:textId="77777777" w:rsidR="00DE3E62" w:rsidRPr="00DE3E62" w:rsidRDefault="00DE3E62" w:rsidP="00DE3E62">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DE3E62">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223BA57B" w14:textId="77777777" w:rsidR="00DE3E62" w:rsidRPr="00DE3E62" w:rsidRDefault="00DE3E62" w:rsidP="00DE3E62">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DE3E62">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4827FD" w14:textId="77777777" w:rsidR="00DE3E62" w:rsidRPr="00DE3E62" w:rsidRDefault="00DE3E62" w:rsidP="00DE3E62">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DE3E62">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1C32F99E" w14:textId="77777777" w:rsidR="00DE3E62" w:rsidRPr="00DE3E62" w:rsidRDefault="00DE3E62" w:rsidP="00DE3E62">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DE3E62">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6A9EDAAB" w14:textId="77777777" w:rsidR="00DE3E62" w:rsidRPr="00DE3E62" w:rsidRDefault="00DE3E62" w:rsidP="00DE3E62">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DE3E62">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37BBC5" w14:textId="77777777" w:rsidR="00DE3E62" w:rsidRPr="00DE3E62" w:rsidRDefault="00DE3E62" w:rsidP="00DE3E62">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DE3E62">
        <w:rPr>
          <w:rFonts w:ascii="Times New Roman" w:eastAsia="Times New Roman" w:hAnsi="Times New Roman" w:cs="Times New Roman"/>
          <w:b/>
          <w:kern w:val="0"/>
          <w:sz w:val="22"/>
          <w:szCs w:val="22"/>
          <w:lang w:val="ro-MD" w:eastAsia="zh-CN"/>
          <w14:ligatures w14:val="none"/>
        </w:rPr>
        <w:t>Rezultatele examinării:</w:t>
      </w:r>
    </w:p>
    <w:p w14:paraId="542B52C0" w14:textId="77777777" w:rsidR="00DE3E62" w:rsidRPr="00DE3E62" w:rsidRDefault="00DE3E62" w:rsidP="00DE3E62">
      <w:pPr>
        <w:spacing w:after="240" w:line="240" w:lineRule="auto"/>
        <w:jc w:val="both"/>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DE3E62" w:rsidRPr="00DE3E62" w14:paraId="08F84536" w14:textId="77777777" w:rsidTr="000F4428">
        <w:tc>
          <w:tcPr>
            <w:tcW w:w="2093" w:type="dxa"/>
            <w:vMerge w:val="restart"/>
            <w:shd w:val="clear" w:color="auto" w:fill="FFFFFF" w:themeFill="background1"/>
            <w:vAlign w:val="center"/>
          </w:tcPr>
          <w:p w14:paraId="1D127608"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r w:rsidRPr="00DE3E62">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6846C20F"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r w:rsidRPr="00DE3E62">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7D8F9947"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r w:rsidRPr="00DE3E62">
              <w:rPr>
                <w:rFonts w:ascii="Times New Roman" w:eastAsia="Times New Roman" w:hAnsi="Times New Roman" w:cs="Times New Roman"/>
                <w:b/>
                <w:lang w:val="ro-MD"/>
              </w:rPr>
              <w:t xml:space="preserve">Valoarea modificărilor </w:t>
            </w:r>
            <w:r w:rsidRPr="00DE3E62">
              <w:rPr>
                <w:rFonts w:ascii="Times New Roman" w:eastAsia="Times New Roman" w:hAnsi="Times New Roman" w:cs="Times New Roman"/>
                <w:lang w:val="ro-MD"/>
              </w:rPr>
              <w:t>(după caz)</w:t>
            </w:r>
          </w:p>
        </w:tc>
      </w:tr>
      <w:tr w:rsidR="00DE3E62" w:rsidRPr="00DE3E62" w14:paraId="17B44592" w14:textId="77777777" w:rsidTr="000F4428">
        <w:tc>
          <w:tcPr>
            <w:tcW w:w="2093" w:type="dxa"/>
            <w:vMerge/>
            <w:shd w:val="clear" w:color="auto" w:fill="FFFFFF" w:themeFill="background1"/>
            <w:vAlign w:val="center"/>
          </w:tcPr>
          <w:p w14:paraId="3783EB61"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5AE9BC02"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53DE7569"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r w:rsidRPr="00DE3E62">
              <w:rPr>
                <w:rFonts w:ascii="Times New Roman" w:eastAsia="Times New Roman" w:hAnsi="Times New Roman" w:cs="Times New Roman"/>
                <w:b/>
                <w:lang w:val="ro-MD"/>
              </w:rPr>
              <w:t>Fără TVA</w:t>
            </w:r>
          </w:p>
        </w:tc>
        <w:tc>
          <w:tcPr>
            <w:tcW w:w="1915" w:type="dxa"/>
            <w:shd w:val="clear" w:color="auto" w:fill="FFFFFF" w:themeFill="background1"/>
            <w:vAlign w:val="center"/>
          </w:tcPr>
          <w:p w14:paraId="184B3170"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r w:rsidRPr="00DE3E62">
              <w:rPr>
                <w:rFonts w:ascii="Times New Roman" w:eastAsia="Times New Roman" w:hAnsi="Times New Roman" w:cs="Times New Roman"/>
                <w:b/>
                <w:lang w:val="ro-MD"/>
              </w:rPr>
              <w:t>Inclusiv TVA</w:t>
            </w:r>
          </w:p>
        </w:tc>
      </w:tr>
      <w:tr w:rsidR="00DE3E62" w:rsidRPr="00DE3E62" w14:paraId="621A9636" w14:textId="77777777" w:rsidTr="000F4428">
        <w:tc>
          <w:tcPr>
            <w:tcW w:w="2093" w:type="dxa"/>
          </w:tcPr>
          <w:p w14:paraId="79DDA822" w14:textId="77777777" w:rsidR="00DE3E62" w:rsidRPr="00DE3E62" w:rsidRDefault="00DE3E62" w:rsidP="00DE3E62">
            <w:pPr>
              <w:spacing w:line="259" w:lineRule="auto"/>
              <w:jc w:val="both"/>
              <w:rPr>
                <w:rFonts w:ascii="Times New Roman" w:eastAsia="Times New Roman" w:hAnsi="Times New Roman" w:cs="Times New Roman"/>
                <w:lang w:val="ro-MD"/>
              </w:rPr>
            </w:pPr>
          </w:p>
        </w:tc>
        <w:tc>
          <w:tcPr>
            <w:tcW w:w="1735" w:type="dxa"/>
          </w:tcPr>
          <w:p w14:paraId="47882619" w14:textId="77777777" w:rsidR="00DE3E62" w:rsidRPr="00DE3E62" w:rsidRDefault="00DE3E62" w:rsidP="00DE3E62">
            <w:pPr>
              <w:spacing w:line="259" w:lineRule="auto"/>
              <w:jc w:val="both"/>
              <w:rPr>
                <w:rFonts w:ascii="Times New Roman" w:eastAsia="Times New Roman" w:hAnsi="Times New Roman" w:cs="Times New Roman"/>
                <w:lang w:val="ro-MD"/>
              </w:rPr>
            </w:pPr>
          </w:p>
        </w:tc>
        <w:tc>
          <w:tcPr>
            <w:tcW w:w="1667" w:type="dxa"/>
          </w:tcPr>
          <w:p w14:paraId="4D2A6FC3" w14:textId="77777777" w:rsidR="00DE3E62" w:rsidRPr="00DE3E62" w:rsidRDefault="00DE3E62" w:rsidP="00DE3E62">
            <w:pPr>
              <w:spacing w:line="259" w:lineRule="auto"/>
              <w:jc w:val="both"/>
              <w:rPr>
                <w:rFonts w:ascii="Times New Roman" w:eastAsia="Times New Roman" w:hAnsi="Times New Roman" w:cs="Times New Roman"/>
                <w:lang w:val="ro-MD"/>
              </w:rPr>
            </w:pPr>
          </w:p>
        </w:tc>
        <w:tc>
          <w:tcPr>
            <w:tcW w:w="2161" w:type="dxa"/>
          </w:tcPr>
          <w:p w14:paraId="700E6E25" w14:textId="77777777" w:rsidR="00DE3E62" w:rsidRPr="00DE3E62" w:rsidRDefault="00DE3E62" w:rsidP="00DE3E62">
            <w:pPr>
              <w:spacing w:line="259" w:lineRule="auto"/>
              <w:jc w:val="both"/>
              <w:rPr>
                <w:rFonts w:ascii="Times New Roman" w:eastAsia="Times New Roman" w:hAnsi="Times New Roman" w:cs="Times New Roman"/>
                <w:lang w:val="ro-MD"/>
              </w:rPr>
            </w:pPr>
          </w:p>
        </w:tc>
        <w:tc>
          <w:tcPr>
            <w:tcW w:w="1915" w:type="dxa"/>
          </w:tcPr>
          <w:p w14:paraId="74A46744" w14:textId="77777777" w:rsidR="00DE3E62" w:rsidRPr="00DE3E62" w:rsidRDefault="00DE3E62" w:rsidP="00DE3E62">
            <w:pPr>
              <w:spacing w:line="259" w:lineRule="auto"/>
              <w:jc w:val="both"/>
              <w:rPr>
                <w:rFonts w:ascii="Times New Roman" w:eastAsia="Times New Roman" w:hAnsi="Times New Roman" w:cs="Times New Roman"/>
                <w:lang w:val="ro-MD"/>
              </w:rPr>
            </w:pPr>
          </w:p>
        </w:tc>
      </w:tr>
    </w:tbl>
    <w:p w14:paraId="31016EDC" w14:textId="77777777" w:rsidR="00DE3E62" w:rsidRPr="00DE3E62" w:rsidRDefault="00DE3E62" w:rsidP="00DE3E62">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DE3E62">
        <w:rPr>
          <w:rFonts w:ascii="Times New Roman" w:eastAsia="Times New Roman" w:hAnsi="Times New Roman" w:cs="Times New Roman"/>
          <w:b/>
          <w:kern w:val="0"/>
          <w:sz w:val="22"/>
          <w:szCs w:val="22"/>
          <w:lang w:val="ro-MD"/>
          <w14:ligatures w14:val="none"/>
        </w:rPr>
        <w:t>Conducătorul grupului de lucru:</w:t>
      </w:r>
    </w:p>
    <w:p w14:paraId="1F06AE36" w14:textId="77777777" w:rsidR="00DE3E62" w:rsidRPr="00DE3E62" w:rsidRDefault="00DE3E62" w:rsidP="00DE3E62">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sz w:val="22"/>
          <w:szCs w:val="22"/>
          <w:lang w:val="ro-MD"/>
          <w14:ligatures w14:val="none"/>
        </w:rPr>
        <w:t xml:space="preserve">______________________________________                               </w:t>
      </w:r>
      <w:r w:rsidRPr="00DE3E62">
        <w:rPr>
          <w:rFonts w:ascii="Times New Roman" w:eastAsia="Times New Roman" w:hAnsi="Times New Roman" w:cs="Times New Roman"/>
          <w:kern w:val="0"/>
          <w:sz w:val="22"/>
          <w:szCs w:val="22"/>
          <w:lang w:val="ro-MD"/>
          <w14:ligatures w14:val="none"/>
        </w:rPr>
        <w:tab/>
        <w:t>__________________</w:t>
      </w:r>
    </w:p>
    <w:p w14:paraId="5E56219C" w14:textId="77777777" w:rsidR="00DE3E62" w:rsidRPr="00DE3E62" w:rsidRDefault="00DE3E62" w:rsidP="00DE3E62">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29544F4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bookmarkStart w:id="46" w:name="_Toc449692095"/>
    </w:p>
    <w:p w14:paraId="2271A54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7CDDF91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AA8F96F"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F7605B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DC5467F"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42E3EE5"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D2F98F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60C9B1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CA6AD5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1543F8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78166AA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0F0724A6"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7</w:t>
      </w:r>
    </w:p>
    <w:p w14:paraId="2015B7F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7C3F596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555494A"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3E96E61"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D3C588E" w14:textId="77777777" w:rsidR="00DE3E62" w:rsidRPr="00DE3E62" w:rsidRDefault="00DE3E62" w:rsidP="00DE3E62">
      <w:pPr>
        <w:tabs>
          <w:tab w:val="left" w:pos="567"/>
        </w:tabs>
        <w:spacing w:after="0" w:line="240" w:lineRule="auto"/>
        <w:rPr>
          <w:rFonts w:asciiTheme="majorHAnsi" w:eastAsia="Times New Roman" w:hAnsiTheme="majorHAnsi" w:cstheme="majorHAnsi"/>
          <w:b/>
          <w:kern w:val="0"/>
          <w:lang w:val="ro-MD"/>
          <w14:ligatures w14:val="none"/>
        </w:rPr>
      </w:pPr>
      <w:bookmarkStart w:id="47" w:name="_Toc449692096"/>
      <w:bookmarkEnd w:id="46"/>
    </w:p>
    <w:p w14:paraId="4F1E06D8"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DE3E62">
        <w:rPr>
          <w:rFonts w:ascii="Times New Roman" w:eastAsia="Times New Roman" w:hAnsi="Times New Roman" w:cs="Times New Roman"/>
          <w:b/>
          <w:kern w:val="0"/>
          <w:sz w:val="28"/>
          <w:szCs w:val="28"/>
          <w:lang w:val="ro-MD"/>
          <w14:ligatures w14:val="none"/>
        </w:rPr>
        <w:t>CERERE DE PARTICIPARE</w:t>
      </w:r>
    </w:p>
    <w:p w14:paraId="4DF95C57" w14:textId="77777777" w:rsidR="00DE3E62" w:rsidRPr="00DE3E62" w:rsidRDefault="00DE3E62" w:rsidP="00DE3E62">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72586792" w14:textId="77777777" w:rsidR="00DE3E62" w:rsidRPr="00DE3E62" w:rsidRDefault="00DE3E62" w:rsidP="00DE3E62">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Către_________________________________________________________________________</w:t>
      </w:r>
      <w:r w:rsidRPr="00DE3E62">
        <w:rPr>
          <w:rFonts w:ascii="Times New Roman" w:eastAsia="Times New Roman" w:hAnsi="Times New Roman" w:cs="Times New Roman"/>
          <w:kern w:val="0"/>
          <w:lang w:val="ro-MD"/>
          <w14:ligatures w14:val="none"/>
        </w:rPr>
        <w:softHyphen/>
      </w:r>
      <w:r w:rsidRPr="00DE3E62">
        <w:rPr>
          <w:rFonts w:ascii="Times New Roman" w:eastAsia="Times New Roman" w:hAnsi="Times New Roman" w:cs="Times New Roman"/>
          <w:kern w:val="0"/>
          <w:lang w:val="ro-MD"/>
          <w14:ligatures w14:val="none"/>
        </w:rPr>
        <w:softHyphen/>
      </w:r>
      <w:r w:rsidRPr="00DE3E62">
        <w:rPr>
          <w:rFonts w:ascii="Times New Roman" w:eastAsia="Times New Roman" w:hAnsi="Times New Roman" w:cs="Times New Roman"/>
          <w:kern w:val="0"/>
          <w:lang w:val="ro-MD"/>
          <w14:ligatures w14:val="none"/>
        </w:rPr>
        <w:softHyphen/>
        <w:t xml:space="preserve">                                                      (denumirea autorităţii contractante şi adresa completă)</w:t>
      </w:r>
    </w:p>
    <w:p w14:paraId="448A3071"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p>
    <w:p w14:paraId="0471482E"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Stimaţi domni</w:t>
      </w:r>
      <w:r w:rsidRPr="00DE3E62">
        <w:rPr>
          <w:rFonts w:ascii="Times New Roman" w:eastAsia="Times New Roman" w:hAnsi="Times New Roman" w:cs="Times New Roman"/>
          <w:kern w:val="0"/>
          <w:lang w:val="ro-MD"/>
          <w14:ligatures w14:val="none"/>
        </w:rPr>
        <w:t>,</w:t>
      </w:r>
    </w:p>
    <w:p w14:paraId="08EABA1F"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DE3E62">
        <w:rPr>
          <w:rFonts w:ascii="Times New Roman" w:eastAsia="Times New Roman" w:hAnsi="Times New Roman" w:cs="Times New Roman"/>
          <w:kern w:val="0"/>
          <w:szCs w:val="20"/>
          <w:lang w:val="ro-MD"/>
          <w14:ligatures w14:val="none"/>
        </w:rPr>
        <w:t xml:space="preserve">, </w:t>
      </w:r>
      <w:r w:rsidRPr="00DE3E62">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DE3E62">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DE3E62">
        <w:rPr>
          <w:rFonts w:ascii="Times New Roman" w:eastAsia="Times New Roman" w:hAnsi="Times New Roman" w:cs="Times New Roman"/>
          <w:kern w:val="0"/>
          <w:lang w:val="ro-MD"/>
          <w14:ligatures w14:val="none"/>
        </w:rPr>
        <w:t xml:space="preserve"> neavînd obiecții la documentația de atribuire. </w:t>
      </w:r>
    </w:p>
    <w:p w14:paraId="2FF2ED96"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591616C"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Data completării . . . . . . . . . . . . .</w:t>
      </w:r>
      <w:r w:rsidRPr="00DE3E62">
        <w:rPr>
          <w:rFonts w:ascii="Times New Roman" w:eastAsia="Times New Roman" w:hAnsi="Times New Roman" w:cs="Times New Roman"/>
          <w:kern w:val="0"/>
          <w:lang w:val="ro-MD"/>
          <w14:ligatures w14:val="none"/>
        </w:rPr>
        <w:tab/>
        <w:t>Cu stimă,</w:t>
      </w:r>
    </w:p>
    <w:p w14:paraId="05531C1E"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Ofertant/candidat</w:t>
      </w:r>
    </w:p>
    <w:p w14:paraId="606A60FF"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 . . . . . . . . . . . . . . . . . . . . . .</w:t>
      </w:r>
    </w:p>
    <w:p w14:paraId="6C17F605"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(semnătura autorizată)</w:t>
      </w:r>
    </w:p>
    <w:p w14:paraId="6E46006B"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E8B0A93"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7216D11"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2861D97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4CE0EEEB"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6C3A7FC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B456118"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4FAAA12C"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5FF5EB73"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78568C24"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2B4B3A77"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00EA49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4CCD525B"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7BDD3F8D"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71DC1189"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2299A4C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8</w:t>
      </w:r>
    </w:p>
    <w:p w14:paraId="7B53A22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528000D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3AE0AB6"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6DD953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4DB292E2" w14:textId="77777777" w:rsidR="00DE3E62" w:rsidRPr="00DE3E62" w:rsidRDefault="00DE3E62" w:rsidP="00DE3E62">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DE3E62">
        <w:rPr>
          <w:rFonts w:ascii="Times New Roman" w:eastAsiaTheme="majorEastAsia" w:hAnsi="Times New Roman" w:cs="Times New Roman"/>
          <w:b/>
          <w:bCs/>
          <w:noProof/>
          <w:kern w:val="0"/>
          <w:lang w:val="ro-MD"/>
          <w14:ligatures w14:val="none"/>
        </w:rPr>
        <w:t>DECLARAŢIE</w:t>
      </w:r>
    </w:p>
    <w:p w14:paraId="56B9C683" w14:textId="77777777" w:rsidR="00DE3E62" w:rsidRPr="00DE3E62" w:rsidRDefault="00DE3E62" w:rsidP="00DE3E62">
      <w:pPr>
        <w:tabs>
          <w:tab w:val="left" w:pos="567"/>
        </w:tabs>
        <w:spacing w:after="0" w:line="36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privind valabilitatea ofertei</w:t>
      </w:r>
    </w:p>
    <w:p w14:paraId="30016456"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4072FB6D" w14:textId="77777777" w:rsidR="00DE3E62" w:rsidRPr="00DE3E62" w:rsidRDefault="00DE3E62" w:rsidP="00DE3E62">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Către_________________________________________________________________________</w:t>
      </w:r>
      <w:r w:rsidRPr="00DE3E62">
        <w:rPr>
          <w:rFonts w:ascii="Times New Roman" w:eastAsia="Times New Roman" w:hAnsi="Times New Roman" w:cs="Times New Roman"/>
          <w:kern w:val="0"/>
          <w:lang w:val="ro-MD"/>
          <w14:ligatures w14:val="none"/>
        </w:rPr>
        <w:softHyphen/>
      </w:r>
      <w:r w:rsidRPr="00DE3E62">
        <w:rPr>
          <w:rFonts w:ascii="Times New Roman" w:eastAsia="Times New Roman" w:hAnsi="Times New Roman" w:cs="Times New Roman"/>
          <w:kern w:val="0"/>
          <w:lang w:val="ro-MD"/>
          <w14:ligatures w14:val="none"/>
        </w:rPr>
        <w:softHyphen/>
      </w:r>
      <w:r w:rsidRPr="00DE3E62">
        <w:rPr>
          <w:rFonts w:ascii="Times New Roman" w:eastAsia="Times New Roman" w:hAnsi="Times New Roman" w:cs="Times New Roman"/>
          <w:kern w:val="0"/>
          <w:lang w:val="ro-MD"/>
          <w14:ligatures w14:val="none"/>
        </w:rPr>
        <w:softHyphen/>
      </w:r>
      <w:r w:rsidRPr="00DE3E62">
        <w:rPr>
          <w:rFonts w:ascii="Times New Roman" w:eastAsia="Times New Roman" w:hAnsi="Times New Roman" w:cs="Times New Roman"/>
          <w:kern w:val="0"/>
          <w:sz w:val="20"/>
          <w:szCs w:val="20"/>
          <w:lang w:val="ro-MD"/>
          <w14:ligatures w14:val="none"/>
        </w:rPr>
        <w:t>(</w:t>
      </w:r>
      <w:r w:rsidRPr="00DE3E62">
        <w:rPr>
          <w:rFonts w:ascii="Times New Roman" w:eastAsia="Times New Roman" w:hAnsi="Times New Roman" w:cs="Times New Roman"/>
          <w:i/>
          <w:kern w:val="0"/>
          <w:sz w:val="20"/>
          <w:szCs w:val="20"/>
          <w:lang w:val="ro-MD"/>
          <w14:ligatures w14:val="none"/>
        </w:rPr>
        <w:t>denumirea autorităţii contractante şi adresa completă</w:t>
      </w:r>
      <w:r w:rsidRPr="00DE3E62">
        <w:rPr>
          <w:rFonts w:ascii="Times New Roman" w:eastAsia="Times New Roman" w:hAnsi="Times New Roman" w:cs="Times New Roman"/>
          <w:kern w:val="0"/>
          <w:sz w:val="20"/>
          <w:szCs w:val="20"/>
          <w:lang w:val="ro-MD"/>
          <w14:ligatures w14:val="none"/>
        </w:rPr>
        <w:t>)</w:t>
      </w:r>
    </w:p>
    <w:p w14:paraId="162469AE"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p>
    <w:p w14:paraId="0DF6ECF7"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p>
    <w:p w14:paraId="54ED6E69"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Stimaţi domni</w:t>
      </w:r>
      <w:r w:rsidRPr="00DE3E62">
        <w:rPr>
          <w:rFonts w:ascii="Times New Roman" w:eastAsia="Times New Roman" w:hAnsi="Times New Roman" w:cs="Times New Roman"/>
          <w:kern w:val="0"/>
          <w:lang w:val="ro-MD"/>
          <w14:ligatures w14:val="none"/>
        </w:rPr>
        <w:t>,</w:t>
      </w:r>
    </w:p>
    <w:p w14:paraId="33B19234"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3E42A97C" w14:textId="77777777" w:rsidR="00DE3E62" w:rsidRPr="00DE3E62" w:rsidRDefault="00DE3E62" w:rsidP="00DE3E62">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Calibri" w:hAnsi="Times New Roman" w:cs="Times New Roman"/>
          <w:noProof/>
          <w:kern w:val="0"/>
          <w:lang w:val="ro-MD"/>
          <w14:ligatures w14:val="none"/>
        </w:rPr>
        <w:t xml:space="preserve">    Ne angajăm să menținem oferta valabilă, </w:t>
      </w:r>
      <w:r w:rsidRPr="00DE3E62">
        <w:rPr>
          <w:rFonts w:ascii="Times New Roman" w:eastAsia="Times New Roman" w:hAnsi="Times New Roman" w:cs="Times New Roman"/>
          <w:b/>
          <w:kern w:val="0"/>
          <w:lang w:val="ro-MD" w:eastAsia="ru-RU"/>
          <w14:ligatures w14:val="none"/>
        </w:rPr>
        <w:t xml:space="preserve">privind achiziționarea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w:t>
      </w:r>
      <w:r w:rsidRPr="00DE3E62">
        <w:rPr>
          <w:rFonts w:ascii="Times New Roman" w:eastAsia="Times New Roman" w:hAnsi="Times New Roman" w:cs="Times New Roman"/>
          <w:b/>
          <w:kern w:val="0"/>
          <w:shd w:val="clear" w:color="auto" w:fill="FFFFFF" w:themeFill="background1"/>
          <w:lang w:val="ro-MD" w:eastAsia="ru-RU"/>
          <w14:ligatures w14:val="none"/>
        </w:rPr>
        <w:br/>
      </w:r>
      <w:r w:rsidRPr="00DE3E62">
        <w:rPr>
          <w:rFonts w:ascii="Times New Roman" w:eastAsia="Times New Roman" w:hAnsi="Times New Roman" w:cs="Times New Roman"/>
          <w:kern w:val="0"/>
          <w:sz w:val="20"/>
          <w:lang w:val="ro-MD" w:eastAsia="ru-RU"/>
          <w14:ligatures w14:val="none"/>
        </w:rPr>
        <w:t xml:space="preserve">                                                                                                                                   (se indică obiectul achiziției)</w:t>
      </w:r>
      <w:r w:rsidRPr="00DE3E62">
        <w:rPr>
          <w:rFonts w:ascii="Times New Roman" w:eastAsia="Times New Roman" w:hAnsi="Times New Roman" w:cs="Times New Roman"/>
          <w:b/>
          <w:kern w:val="0"/>
          <w:lang w:val="ro-MD" w:eastAsia="ru-RU"/>
          <w14:ligatures w14:val="none"/>
        </w:rPr>
        <w:br/>
        <w:t>prin procedura de achiziție_____________________________________,</w:t>
      </w:r>
      <w:r w:rsidRPr="00DE3E62">
        <w:rPr>
          <w:rFonts w:ascii="Times New Roman" w:eastAsia="Times New Roman" w:hAnsi="Times New Roman" w:cs="Times New Roman"/>
          <w:b/>
          <w:kern w:val="0"/>
          <w:lang w:val="ro-MD" w:eastAsia="ru-RU"/>
          <w14:ligatures w14:val="none"/>
        </w:rPr>
        <w:br/>
      </w:r>
      <w:r w:rsidRPr="00DE3E62">
        <w:rPr>
          <w:rFonts w:ascii="Times New Roman" w:eastAsia="Times New Roman" w:hAnsi="Times New Roman" w:cs="Times New Roman"/>
          <w:kern w:val="0"/>
          <w:sz w:val="20"/>
          <w:lang w:val="ro-MD" w:eastAsia="ru-RU"/>
          <w14:ligatures w14:val="none"/>
        </w:rPr>
        <w:t xml:space="preserve">                                                                           (tipul procedurii de achiziție)</w:t>
      </w:r>
    </w:p>
    <w:p w14:paraId="1E6CD6A9" w14:textId="77777777" w:rsidR="00DE3E62" w:rsidRPr="00DE3E62" w:rsidRDefault="00DE3E62" w:rsidP="00DE3E62">
      <w:pPr>
        <w:autoSpaceDN w:val="0"/>
        <w:adjustRightInd w:val="0"/>
        <w:spacing w:after="0" w:line="240"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073D85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73FCF10"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35F74E89"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6B8CC0AC"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1C87DB3"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538AEF34"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4077A0E"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Data completării . . . . . . . . . . . . .</w:t>
      </w:r>
      <w:r w:rsidRPr="00DE3E62">
        <w:rPr>
          <w:rFonts w:ascii="Times New Roman" w:eastAsia="Times New Roman" w:hAnsi="Times New Roman" w:cs="Times New Roman"/>
          <w:kern w:val="0"/>
          <w:lang w:val="ro-MD"/>
          <w14:ligatures w14:val="none"/>
        </w:rPr>
        <w:tab/>
        <w:t>Cu stimă,</w:t>
      </w:r>
    </w:p>
    <w:p w14:paraId="7DE22E98"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Ofertant/candidat</w:t>
      </w:r>
    </w:p>
    <w:p w14:paraId="6922704E"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 . . . . . . . . . . . . . . . . . . . . . .</w:t>
      </w:r>
    </w:p>
    <w:p w14:paraId="693B6089"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(semnătura autorizată)</w:t>
      </w:r>
    </w:p>
    <w:p w14:paraId="25F35FCE"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4AF3B3B"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517FEE4B"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33E5A55D"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C05ACC4"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50C195B9"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2D99AEB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7BD0EB36"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8DC6810"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5A90E196"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32B250B"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9</w:t>
      </w:r>
    </w:p>
    <w:p w14:paraId="2938B98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0032B2D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34047698"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bookmarkEnd w:id="47"/>
    <w:p w14:paraId="2A466270"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p w14:paraId="693B33E8"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b/>
      </w:r>
      <w:r w:rsidRPr="00DE3E62">
        <w:rPr>
          <w:rFonts w:ascii="Times New Roman" w:eastAsia="Times New Roman" w:hAnsi="Times New Roman" w:cs="Times New Roman"/>
          <w:b/>
          <w:kern w:val="0"/>
          <w:lang w:val="ro-MD"/>
          <w14:ligatures w14:val="none"/>
        </w:rPr>
        <w:tab/>
      </w:r>
      <w:r w:rsidRPr="00DE3E62">
        <w:rPr>
          <w:rFonts w:ascii="Times New Roman" w:eastAsia="Times New Roman" w:hAnsi="Times New Roman" w:cs="Times New Roman"/>
          <w:b/>
          <w:kern w:val="0"/>
          <w:lang w:val="ro-MD"/>
          <w14:ligatures w14:val="none"/>
        </w:rPr>
        <w:tab/>
        <w:t>BANCA</w:t>
      </w:r>
    </w:p>
    <w:p w14:paraId="1F43479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w:t>
      </w:r>
    </w:p>
    <w:p w14:paraId="731E2C7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(denumirea)</w:t>
      </w:r>
    </w:p>
    <w:p w14:paraId="679BDAE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p w14:paraId="612A4A8D"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SCRISOARE  DE  GARANŢIE  BANCARĂ</w:t>
      </w:r>
    </w:p>
    <w:p w14:paraId="2E7AF39E"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pentru participare cu ofertă la procedura de atribuire a contractului de achiziţie publică</w:t>
      </w:r>
    </w:p>
    <w:p w14:paraId="3DE0B98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13B6F8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103259F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Către_________________________________________________________________________</w:t>
      </w:r>
    </w:p>
    <w:p w14:paraId="76B172E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t xml:space="preserve">                        (denumirea autorităţii contractante şi adresa completă)</w:t>
      </w:r>
    </w:p>
    <w:p w14:paraId="1091E78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_____________________________________________________________________________</w:t>
      </w:r>
    </w:p>
    <w:p w14:paraId="486BF73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70F6E1C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t xml:space="preserve">             (denumirea contractului de achiziţie publică)</w:t>
      </w:r>
    </w:p>
    <w:p w14:paraId="4A405400"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subsemnaţii___________________________________________________________________, </w:t>
      </w:r>
    </w:p>
    <w:p w14:paraId="20E37392"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(denumirea băncii)</w:t>
      </w:r>
    </w:p>
    <w:p w14:paraId="50D56D4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26CDE9F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(adresa băncii)</w:t>
      </w:r>
    </w:p>
    <w:p w14:paraId="4495E39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4549653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(denumirea autorităţii contractante)</w:t>
      </w:r>
    </w:p>
    <w:p w14:paraId="2BBD83E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207A8F0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p>
    <w:p w14:paraId="18CE1CB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6318203" w14:textId="77777777" w:rsidR="00DE3E62" w:rsidRPr="00DE3E62" w:rsidRDefault="00DE3E62" w:rsidP="00DE3E62">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Ofertantul ____________________________________________________________________</w:t>
      </w:r>
    </w:p>
    <w:p w14:paraId="24557087" w14:textId="77777777" w:rsidR="00DE3E62" w:rsidRPr="00DE3E62" w:rsidRDefault="00DE3E62" w:rsidP="00DE3E62">
      <w:pPr>
        <w:tabs>
          <w:tab w:val="left" w:pos="1069"/>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t xml:space="preserve">(denumirea ofertantului)                                </w:t>
      </w:r>
    </w:p>
    <w:p w14:paraId="7CCAB0CC" w14:textId="77777777" w:rsidR="00DE3E62" w:rsidRPr="00DE3E62" w:rsidRDefault="00DE3E62" w:rsidP="00DE3E62">
      <w:pPr>
        <w:tabs>
          <w:tab w:val="left" w:pos="567"/>
        </w:tabs>
        <w:spacing w:after="0" w:line="240" w:lineRule="auto"/>
        <w:ind w:hanging="349"/>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îşi  retrage sau modifică oferta în perioada de  valabilitate a acesteia;</w:t>
      </w:r>
    </w:p>
    <w:p w14:paraId="06ED8670" w14:textId="77777777" w:rsidR="00DE3E62" w:rsidRPr="00DE3E62" w:rsidRDefault="00DE3E62" w:rsidP="00DE3E62">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14B21C5" w14:textId="77777777" w:rsidR="00DE3E62" w:rsidRPr="00DE3E62" w:rsidRDefault="00DE3E62" w:rsidP="00DE3E62">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 sa fiind stabilită câştigătoare, ofertantul _______________________________________</w:t>
      </w:r>
    </w:p>
    <w:p w14:paraId="1A5B6D6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(denumirea ofertantului)</w:t>
      </w:r>
    </w:p>
    <w:p w14:paraId="40815619" w14:textId="77777777" w:rsidR="00DE3E62" w:rsidRPr="00DE3E62" w:rsidRDefault="00DE3E62" w:rsidP="00DE3E62">
      <w:pPr>
        <w:tabs>
          <w:tab w:val="left" w:pos="567"/>
        </w:tabs>
        <w:spacing w:after="0" w:line="240" w:lineRule="auto"/>
        <w:ind w:hanging="349"/>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nu a constituit garanţia de bună execuție;</w:t>
      </w:r>
    </w:p>
    <w:p w14:paraId="3CD0C7B6" w14:textId="77777777" w:rsidR="00DE3E62" w:rsidRPr="00DE3E62" w:rsidRDefault="00DE3E62" w:rsidP="00DE3E62">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 sa fiind stabilită câştigătoare, ofertantul _______________________________________</w:t>
      </w:r>
    </w:p>
    <w:p w14:paraId="308A67A9" w14:textId="77777777" w:rsidR="00DE3E62" w:rsidRPr="00DE3E62" w:rsidRDefault="00DE3E62" w:rsidP="00DE3E62">
      <w:pPr>
        <w:tabs>
          <w:tab w:val="left" w:pos="567"/>
        </w:tabs>
        <w:spacing w:after="0" w:line="240" w:lineRule="auto"/>
        <w:ind w:hanging="349"/>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t xml:space="preserve">                                                                              (denumirea ofertantului) </w:t>
      </w:r>
    </w:p>
    <w:p w14:paraId="48B7905E" w14:textId="77777777" w:rsidR="00DE3E62" w:rsidRPr="00DE3E62" w:rsidRDefault="00DE3E62" w:rsidP="00DE3E62">
      <w:pPr>
        <w:tabs>
          <w:tab w:val="left" w:pos="567"/>
        </w:tabs>
        <w:spacing w:after="0" w:line="240" w:lineRule="auto"/>
        <w:ind w:hanging="349"/>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a refuzat să semneze contractul de achiziţie publică de lucrări;</w:t>
      </w:r>
    </w:p>
    <w:p w14:paraId="452A350C" w14:textId="77777777" w:rsidR="00DE3E62" w:rsidRPr="00DE3E62" w:rsidRDefault="00DE3E62" w:rsidP="00DE3E62">
      <w:pPr>
        <w:tabs>
          <w:tab w:val="left" w:pos="567"/>
        </w:tabs>
        <w:spacing w:after="0" w:line="240" w:lineRule="auto"/>
        <w:ind w:hanging="502"/>
        <w:rPr>
          <w:rFonts w:ascii="Times New Roman" w:eastAsia="Times New Roman" w:hAnsi="Times New Roman" w:cs="Times New Roman"/>
          <w:kern w:val="0"/>
          <w:lang w:val="ro-MD"/>
          <w14:ligatures w14:val="none"/>
        </w:rPr>
      </w:pPr>
    </w:p>
    <w:p w14:paraId="7F41F176"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1FD92F7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Prezenta garanţie este valabilă până la data de _______________________________________</w:t>
      </w:r>
    </w:p>
    <w:p w14:paraId="69FF660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05F96340"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(semnătura autorizată)</w:t>
      </w:r>
    </w:p>
    <w:p w14:paraId="4B613FC7" w14:textId="77777777" w:rsidR="00DE3E62" w:rsidRPr="00DE3E62" w:rsidRDefault="00DE3E62" w:rsidP="00DE3E62">
      <w:pPr>
        <w:spacing w:after="200" w:line="276" w:lineRule="auto"/>
        <w:jc w:val="center"/>
        <w:rPr>
          <w:rFonts w:ascii="Times New Roman" w:eastAsia="Times New Roman" w:hAnsi="Times New Roman" w:cs="Times New Roman"/>
          <w:noProof/>
          <w:kern w:val="0"/>
          <w:lang w:val="ro-MD" w:eastAsia="zh-CN"/>
          <w14:ligatures w14:val="none"/>
        </w:rPr>
      </w:pPr>
      <w:bookmarkStart w:id="48" w:name="_Toc449692097"/>
    </w:p>
    <w:p w14:paraId="6CD8919A" w14:textId="77777777" w:rsidR="00DE3E62" w:rsidRPr="00DE3E62" w:rsidRDefault="00DE3E62" w:rsidP="00DE3E62">
      <w:pPr>
        <w:spacing w:after="200" w:line="276" w:lineRule="auto"/>
        <w:jc w:val="center"/>
        <w:rPr>
          <w:rFonts w:ascii="Times New Roman" w:eastAsia="Times New Roman" w:hAnsi="Times New Roman" w:cs="Times New Roman"/>
          <w:noProof/>
          <w:kern w:val="0"/>
          <w:lang w:val="ro-MD" w:eastAsia="zh-CN"/>
          <w14:ligatures w14:val="none"/>
        </w:rPr>
      </w:pPr>
    </w:p>
    <w:p w14:paraId="4B56B8C1" w14:textId="77777777" w:rsidR="00DE3E62" w:rsidRPr="00DE3E62" w:rsidRDefault="00DE3E62" w:rsidP="00DE3E62">
      <w:pPr>
        <w:spacing w:after="200" w:line="276" w:lineRule="auto"/>
        <w:jc w:val="center"/>
        <w:rPr>
          <w:rFonts w:ascii="Times New Roman" w:eastAsia="Times New Roman" w:hAnsi="Times New Roman" w:cs="Times New Roman"/>
          <w:noProof/>
          <w:kern w:val="0"/>
          <w:lang w:val="ro-MD" w:eastAsia="zh-CN"/>
          <w14:ligatures w14:val="none"/>
        </w:rPr>
      </w:pPr>
    </w:p>
    <w:p w14:paraId="58FAAF09"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10</w:t>
      </w:r>
    </w:p>
    <w:p w14:paraId="2419CDD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0CFA048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6E8C5F98" w14:textId="77777777" w:rsidR="00DE3E62" w:rsidRPr="00DE3E62" w:rsidRDefault="00DE3E62" w:rsidP="00DE3E62">
      <w:pPr>
        <w:spacing w:after="200" w:line="276" w:lineRule="auto"/>
        <w:jc w:val="center"/>
        <w:rPr>
          <w:rFonts w:ascii="Times New Roman" w:eastAsia="Times New Roman" w:hAnsi="Times New Roman" w:cs="Times New Roman"/>
          <w:noProof/>
          <w:kern w:val="0"/>
          <w:lang w:val="ro-MD" w:eastAsia="zh-CN"/>
          <w14:ligatures w14:val="none"/>
        </w:rPr>
      </w:pPr>
    </w:p>
    <w:p w14:paraId="1A3C3F09" w14:textId="77777777" w:rsidR="00DE3E62" w:rsidRPr="00DE3E62" w:rsidRDefault="00DE3E62" w:rsidP="00DE3E62">
      <w:pPr>
        <w:spacing w:after="0" w:line="240" w:lineRule="auto"/>
        <w:rPr>
          <w:rFonts w:ascii="Times New Roman" w:eastAsia="Times New Roman" w:hAnsi="Times New Roman" w:cs="Times New Roman"/>
          <w:noProof/>
          <w:kern w:val="0"/>
          <w:lang w:val="ro-MD" w:eastAsia="zh-CN"/>
          <w14:ligatures w14:val="none"/>
        </w:rPr>
      </w:pPr>
    </w:p>
    <w:bookmarkEnd w:id="48"/>
    <w:p w14:paraId="144AF6A4"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p>
    <w:p w14:paraId="1AE4B82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GRAFIC DE  EXECUTARE A LUCRĂRILOR</w:t>
      </w:r>
    </w:p>
    <w:p w14:paraId="5379DAC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_____________________________________________________________________________</w:t>
      </w:r>
    </w:p>
    <w:p w14:paraId="04CAF4FD"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(denumirea lucrărilor)</w:t>
      </w:r>
    </w:p>
    <w:p w14:paraId="7925489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E3E62" w:rsidRPr="00DE3E62" w14:paraId="0C5975F6" w14:textId="77777777" w:rsidTr="000F4428">
        <w:trPr>
          <w:cantSplit/>
          <w:trHeight w:val="300"/>
        </w:trPr>
        <w:tc>
          <w:tcPr>
            <w:tcW w:w="709" w:type="dxa"/>
            <w:vMerge w:val="restart"/>
          </w:tcPr>
          <w:p w14:paraId="265E3839"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Nr.</w:t>
            </w:r>
          </w:p>
          <w:p w14:paraId="079FB043"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d/o</w:t>
            </w:r>
          </w:p>
        </w:tc>
        <w:tc>
          <w:tcPr>
            <w:tcW w:w="2825" w:type="dxa"/>
            <w:vMerge w:val="restart"/>
          </w:tcPr>
          <w:p w14:paraId="1439ADBE"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Grupa de obiecte/denumirea obiectului</w:t>
            </w:r>
          </w:p>
        </w:tc>
        <w:tc>
          <w:tcPr>
            <w:tcW w:w="3126" w:type="dxa"/>
            <w:gridSpan w:val="3"/>
          </w:tcPr>
          <w:p w14:paraId="03CB1CB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Anul 1</w:t>
            </w:r>
          </w:p>
        </w:tc>
        <w:tc>
          <w:tcPr>
            <w:tcW w:w="1044" w:type="dxa"/>
            <w:gridSpan w:val="2"/>
          </w:tcPr>
          <w:p w14:paraId="2219E915"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w:t>
            </w:r>
          </w:p>
        </w:tc>
        <w:tc>
          <w:tcPr>
            <w:tcW w:w="1320" w:type="dxa"/>
            <w:gridSpan w:val="2"/>
          </w:tcPr>
          <w:p w14:paraId="570F987A"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Anul (n)</w:t>
            </w:r>
          </w:p>
        </w:tc>
      </w:tr>
      <w:tr w:rsidR="00DE3E62" w:rsidRPr="00DE3E62" w14:paraId="75458711" w14:textId="77777777" w:rsidTr="000F4428">
        <w:trPr>
          <w:cantSplit/>
          <w:trHeight w:val="240"/>
        </w:trPr>
        <w:tc>
          <w:tcPr>
            <w:tcW w:w="709" w:type="dxa"/>
            <w:vMerge/>
          </w:tcPr>
          <w:p w14:paraId="5F0F1896"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612F1180"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65BF41A0"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Luna</w:t>
            </w:r>
          </w:p>
        </w:tc>
      </w:tr>
      <w:tr w:rsidR="00DE3E62" w:rsidRPr="00DE3E62" w14:paraId="0307C648" w14:textId="77777777" w:rsidTr="000F4428">
        <w:trPr>
          <w:cantSplit/>
          <w:trHeight w:val="120"/>
        </w:trPr>
        <w:tc>
          <w:tcPr>
            <w:tcW w:w="709" w:type="dxa"/>
            <w:vMerge/>
          </w:tcPr>
          <w:p w14:paraId="075B7F41"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5C2D9FA0"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5D51B41C"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1</w:t>
            </w:r>
          </w:p>
        </w:tc>
        <w:tc>
          <w:tcPr>
            <w:tcW w:w="1215" w:type="dxa"/>
          </w:tcPr>
          <w:p w14:paraId="22778119"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2</w:t>
            </w:r>
          </w:p>
        </w:tc>
        <w:tc>
          <w:tcPr>
            <w:tcW w:w="1005" w:type="dxa"/>
            <w:gridSpan w:val="2"/>
          </w:tcPr>
          <w:p w14:paraId="5DA05746"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3</w:t>
            </w:r>
          </w:p>
        </w:tc>
        <w:tc>
          <w:tcPr>
            <w:tcW w:w="990" w:type="dxa"/>
            <w:gridSpan w:val="2"/>
          </w:tcPr>
          <w:p w14:paraId="6B41054C"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w:t>
            </w:r>
          </w:p>
        </w:tc>
        <w:tc>
          <w:tcPr>
            <w:tcW w:w="1245" w:type="dxa"/>
          </w:tcPr>
          <w:p w14:paraId="387531E4"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n</w:t>
            </w:r>
          </w:p>
        </w:tc>
      </w:tr>
      <w:tr w:rsidR="00DE3E62" w:rsidRPr="00DE3E62" w14:paraId="63CAB3F9" w14:textId="77777777" w:rsidTr="000F4428">
        <w:trPr>
          <w:cantSplit/>
          <w:trHeight w:val="180"/>
        </w:trPr>
        <w:tc>
          <w:tcPr>
            <w:tcW w:w="709" w:type="dxa"/>
          </w:tcPr>
          <w:p w14:paraId="5C4E727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2825" w:type="dxa"/>
          </w:tcPr>
          <w:p w14:paraId="48898BC2"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Organizare de şantier</w:t>
            </w:r>
          </w:p>
        </w:tc>
        <w:tc>
          <w:tcPr>
            <w:tcW w:w="1035" w:type="dxa"/>
          </w:tcPr>
          <w:p w14:paraId="5FC3641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5E4E08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885E6F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3FA88B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D5BBF6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56929297" w14:textId="77777777" w:rsidTr="000F4428">
        <w:trPr>
          <w:cantSplit/>
          <w:trHeight w:val="1372"/>
        </w:trPr>
        <w:tc>
          <w:tcPr>
            <w:tcW w:w="709" w:type="dxa"/>
          </w:tcPr>
          <w:p w14:paraId="7267445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2. </w:t>
            </w:r>
          </w:p>
          <w:p w14:paraId="7EB5216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05D06DC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281025A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0E81B15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07D347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Obiect 01</w:t>
            </w:r>
          </w:p>
          <w:p w14:paraId="7E53901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Categoria de lucrări:</w:t>
            </w:r>
          </w:p>
          <w:p w14:paraId="66CC167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3E8728D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62370790"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742A0D6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C503BED"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D17A5F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F47281D"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7DA8E5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05C6B3D0" w14:textId="77777777" w:rsidTr="000F4428">
        <w:trPr>
          <w:cantSplit/>
          <w:trHeight w:val="1412"/>
        </w:trPr>
        <w:tc>
          <w:tcPr>
            <w:tcW w:w="709" w:type="dxa"/>
          </w:tcPr>
          <w:p w14:paraId="500E8A8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3.</w:t>
            </w:r>
          </w:p>
          <w:p w14:paraId="58E5A83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D746A1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61752E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7D3E0F2"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1669A85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Obiect 02</w:t>
            </w:r>
          </w:p>
          <w:p w14:paraId="6E6ADD6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Categoria de lucrări:</w:t>
            </w:r>
          </w:p>
          <w:p w14:paraId="14BC982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2226D595"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46DC89C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59F3AB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89B5B2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B042875"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990C2B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18A680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7A41E3AC" w14:textId="77777777" w:rsidTr="000F4428">
        <w:trPr>
          <w:cantSplit/>
          <w:trHeight w:val="1593"/>
        </w:trPr>
        <w:tc>
          <w:tcPr>
            <w:tcW w:w="709" w:type="dxa"/>
          </w:tcPr>
          <w:p w14:paraId="32ECD40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w:t>
            </w:r>
          </w:p>
        </w:tc>
        <w:tc>
          <w:tcPr>
            <w:tcW w:w="2825" w:type="dxa"/>
          </w:tcPr>
          <w:p w14:paraId="428FFE5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Obiect n …</w:t>
            </w:r>
          </w:p>
          <w:p w14:paraId="291D46F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Categoria de lucrări:</w:t>
            </w:r>
          </w:p>
          <w:p w14:paraId="6338592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03C03A4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00898AB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79B7A2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2AA04A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F827CB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BF6B1A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20AFABD"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bl>
    <w:p w14:paraId="4CC8347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3791E19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28863AD"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_________________________________________</w:t>
      </w:r>
    </w:p>
    <w:p w14:paraId="7564CD6B"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37297F8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4E0E290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w:t>
      </w:r>
      <w:bookmarkStart w:id="49" w:name="_Toc449692098"/>
      <w:r w:rsidRPr="00DE3E62">
        <w:rPr>
          <w:rFonts w:ascii="Times New Roman" w:eastAsia="PMingLiU" w:hAnsi="Times New Roman" w:cs="Times New Roman"/>
          <w:noProof/>
          <w:kern w:val="0"/>
          <w:lang w:val="ro-MD" w:eastAsia="zh-CN"/>
          <w14:ligatures w14:val="none"/>
        </w:rPr>
        <w:t>____</w:t>
      </w:r>
    </w:p>
    <w:p w14:paraId="10498462"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6F6860F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125CDADF"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0F45494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7019A97F"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2388528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3FD262A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051F6C33"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2186979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4372B5D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22B6596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4890F15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7B87EC3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287E417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0EA153E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5E1CCC8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11DF9B22"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4A4F286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59CD514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34B3FF8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11</w:t>
      </w:r>
    </w:p>
    <w:p w14:paraId="785F167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72ECC79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00B0C95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1928C2F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4BCCEFC0"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1016728E" w14:textId="77777777" w:rsidR="00DE3E62" w:rsidRPr="00DE3E62" w:rsidRDefault="00DE3E62" w:rsidP="00DE3E62">
      <w:pPr>
        <w:spacing w:after="0" w:line="240" w:lineRule="auto"/>
        <w:jc w:val="center"/>
        <w:rPr>
          <w:rFonts w:ascii="Times New Roman" w:eastAsia="PMingLiU" w:hAnsi="Times New Roman" w:cs="Times New Roman"/>
          <w:noProof/>
          <w:kern w:val="0"/>
          <w:lang w:val="ro-MD" w:eastAsia="zh-CN"/>
          <w14:ligatures w14:val="none"/>
        </w:rPr>
      </w:pPr>
    </w:p>
    <w:p w14:paraId="48356CA1"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GRAFIC DE  EXECUTARE A DOCUMENTAȚIEI DE PROIECT</w:t>
      </w:r>
    </w:p>
    <w:p w14:paraId="44953B6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_____________________________________________________________________________</w:t>
      </w:r>
    </w:p>
    <w:p w14:paraId="2C157D65"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(denumirea serviciilor)</w:t>
      </w:r>
    </w:p>
    <w:p w14:paraId="4F78596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E3E62" w:rsidRPr="00DE3E62" w14:paraId="008355C9" w14:textId="77777777" w:rsidTr="000F4428">
        <w:trPr>
          <w:cantSplit/>
          <w:trHeight w:val="300"/>
        </w:trPr>
        <w:tc>
          <w:tcPr>
            <w:tcW w:w="709" w:type="dxa"/>
            <w:vMerge w:val="restart"/>
          </w:tcPr>
          <w:p w14:paraId="570A3907"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Nr.</w:t>
            </w:r>
          </w:p>
          <w:p w14:paraId="3E3AAA5E"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d/o</w:t>
            </w:r>
          </w:p>
        </w:tc>
        <w:tc>
          <w:tcPr>
            <w:tcW w:w="2825" w:type="dxa"/>
            <w:vMerge w:val="restart"/>
          </w:tcPr>
          <w:p w14:paraId="6BA6B668"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Grupa de obiecte/denumirea obiectului</w:t>
            </w:r>
          </w:p>
        </w:tc>
        <w:tc>
          <w:tcPr>
            <w:tcW w:w="3126" w:type="dxa"/>
            <w:gridSpan w:val="3"/>
          </w:tcPr>
          <w:p w14:paraId="75B0A0F3"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Anul 1</w:t>
            </w:r>
          </w:p>
        </w:tc>
        <w:tc>
          <w:tcPr>
            <w:tcW w:w="1044" w:type="dxa"/>
            <w:gridSpan w:val="2"/>
          </w:tcPr>
          <w:p w14:paraId="141B7D25"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w:t>
            </w:r>
          </w:p>
        </w:tc>
        <w:tc>
          <w:tcPr>
            <w:tcW w:w="1320" w:type="dxa"/>
            <w:gridSpan w:val="2"/>
          </w:tcPr>
          <w:p w14:paraId="7D9CB972"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Anul (n)</w:t>
            </w:r>
          </w:p>
        </w:tc>
      </w:tr>
      <w:tr w:rsidR="00DE3E62" w:rsidRPr="00DE3E62" w14:paraId="2E9EF1E3" w14:textId="77777777" w:rsidTr="000F4428">
        <w:trPr>
          <w:cantSplit/>
          <w:trHeight w:val="240"/>
        </w:trPr>
        <w:tc>
          <w:tcPr>
            <w:tcW w:w="709" w:type="dxa"/>
            <w:vMerge/>
          </w:tcPr>
          <w:p w14:paraId="497EADCD"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BDE6AA4"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3EADDA5D"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Luna</w:t>
            </w:r>
          </w:p>
        </w:tc>
      </w:tr>
      <w:tr w:rsidR="00DE3E62" w:rsidRPr="00DE3E62" w14:paraId="5FC95254" w14:textId="77777777" w:rsidTr="000F4428">
        <w:trPr>
          <w:cantSplit/>
          <w:trHeight w:val="120"/>
        </w:trPr>
        <w:tc>
          <w:tcPr>
            <w:tcW w:w="709" w:type="dxa"/>
            <w:vMerge/>
          </w:tcPr>
          <w:p w14:paraId="22B24B9C"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2D0B77B7"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2BFC6B5E"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1</w:t>
            </w:r>
          </w:p>
        </w:tc>
        <w:tc>
          <w:tcPr>
            <w:tcW w:w="1215" w:type="dxa"/>
          </w:tcPr>
          <w:p w14:paraId="0DAFBE5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2</w:t>
            </w:r>
          </w:p>
        </w:tc>
        <w:tc>
          <w:tcPr>
            <w:tcW w:w="1005" w:type="dxa"/>
            <w:gridSpan w:val="2"/>
          </w:tcPr>
          <w:p w14:paraId="2A266E4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3</w:t>
            </w:r>
          </w:p>
        </w:tc>
        <w:tc>
          <w:tcPr>
            <w:tcW w:w="990" w:type="dxa"/>
            <w:gridSpan w:val="2"/>
          </w:tcPr>
          <w:p w14:paraId="1F6206C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w:t>
            </w:r>
          </w:p>
        </w:tc>
        <w:tc>
          <w:tcPr>
            <w:tcW w:w="1245" w:type="dxa"/>
          </w:tcPr>
          <w:p w14:paraId="0EAB6188"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n</w:t>
            </w:r>
          </w:p>
        </w:tc>
      </w:tr>
      <w:tr w:rsidR="00DE3E62" w:rsidRPr="00C044A8" w14:paraId="13664AE2" w14:textId="77777777" w:rsidTr="000F4428">
        <w:trPr>
          <w:cantSplit/>
          <w:trHeight w:val="180"/>
        </w:trPr>
        <w:tc>
          <w:tcPr>
            <w:tcW w:w="709" w:type="dxa"/>
          </w:tcPr>
          <w:p w14:paraId="49685BF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2825" w:type="dxa"/>
          </w:tcPr>
          <w:p w14:paraId="439E2CA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Faza 1</w:t>
            </w:r>
          </w:p>
          <w:p w14:paraId="2624463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58A7226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EE04CA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DEA283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B16B07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07D565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5D4A8FD1" w14:textId="77777777" w:rsidTr="000F4428">
        <w:trPr>
          <w:cantSplit/>
          <w:trHeight w:val="1372"/>
        </w:trPr>
        <w:tc>
          <w:tcPr>
            <w:tcW w:w="709" w:type="dxa"/>
          </w:tcPr>
          <w:p w14:paraId="56537C9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2. </w:t>
            </w:r>
          </w:p>
          <w:p w14:paraId="5BDEB6E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0A1C32F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6DBB5D2"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65DB2AC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40601D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Faza 2</w:t>
            </w:r>
          </w:p>
          <w:p w14:paraId="1582841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Schiță de proiect __________________</w:t>
            </w:r>
          </w:p>
          <w:p w14:paraId="4B12CD3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B575C72"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182545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FEB2A30"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BBE21F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829F93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6D4EBD5D" w14:textId="77777777" w:rsidTr="000F4428">
        <w:trPr>
          <w:cantSplit/>
          <w:trHeight w:val="1412"/>
        </w:trPr>
        <w:tc>
          <w:tcPr>
            <w:tcW w:w="709" w:type="dxa"/>
          </w:tcPr>
          <w:p w14:paraId="107C20C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3.</w:t>
            </w:r>
          </w:p>
          <w:p w14:paraId="0502B36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53A893D0"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053B6AE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5380FFAD"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16DD6EE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Faza 3</w:t>
            </w:r>
          </w:p>
          <w:p w14:paraId="47F58D8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Proiect de execuție (desene și deviz):</w:t>
            </w:r>
          </w:p>
          <w:p w14:paraId="32446C6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05FFBA3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3E984B3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738A586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D6DE53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C00718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81071D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9EBC2C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49C5AA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0CC05822" w14:textId="77777777" w:rsidTr="000F4428">
        <w:trPr>
          <w:cantSplit/>
          <w:trHeight w:val="1593"/>
        </w:trPr>
        <w:tc>
          <w:tcPr>
            <w:tcW w:w="709" w:type="dxa"/>
          </w:tcPr>
          <w:p w14:paraId="00C38CE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w:t>
            </w:r>
          </w:p>
        </w:tc>
        <w:tc>
          <w:tcPr>
            <w:tcW w:w="2825" w:type="dxa"/>
          </w:tcPr>
          <w:p w14:paraId="6902288D"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Faza n</w:t>
            </w:r>
          </w:p>
          <w:p w14:paraId="12DA9BD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w:t>
            </w:r>
          </w:p>
          <w:p w14:paraId="679A4F2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25DAFA7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5CC7474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640724E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120444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DE9449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8FA4AE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5183545"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bl>
    <w:p w14:paraId="4A01CF7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427FF9A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_________________________________________</w:t>
      </w:r>
    </w:p>
    <w:p w14:paraId="4298EF6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00243E2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0971E0F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________________________________</w:t>
      </w:r>
    </w:p>
    <w:p w14:paraId="70D072C4"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7CFCE45"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A28E82F"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E6038FB"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6C76A9DB"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F5F2B00"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1015CF8"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C5851E3"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34A495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12</w:t>
      </w:r>
    </w:p>
    <w:p w14:paraId="03ED046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36CD81F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bookmarkEnd w:id="49"/>
    <w:p w14:paraId="04FF7EDB" w14:textId="77777777" w:rsidR="00DE3E62" w:rsidRPr="00DE3E62" w:rsidRDefault="00DE3E62" w:rsidP="00DE3E62">
      <w:pPr>
        <w:spacing w:after="0" w:line="240" w:lineRule="auto"/>
        <w:rPr>
          <w:rFonts w:ascii="Times New Roman" w:eastAsia="PMingLiU" w:hAnsi="Times New Roman" w:cs="Times New Roman"/>
          <w:b/>
          <w:noProof/>
          <w:kern w:val="0"/>
          <w:lang w:val="ro-MD" w:eastAsia="zh-CN"/>
          <w14:ligatures w14:val="none"/>
        </w:rPr>
      </w:pPr>
    </w:p>
    <w:p w14:paraId="58B24BC8" w14:textId="77777777" w:rsidR="00DE3E62" w:rsidRPr="00DE3E62" w:rsidRDefault="00DE3E62" w:rsidP="00DE3E62">
      <w:pPr>
        <w:spacing w:after="0" w:line="240" w:lineRule="auto"/>
        <w:jc w:val="center"/>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noProof/>
          <w:kern w:val="0"/>
          <w:lang w:val="ro-MD" w:eastAsia="zh-CN"/>
          <w14:ligatures w14:val="none"/>
        </w:rPr>
        <w:t>DECLARAȚIE</w:t>
      </w:r>
    </w:p>
    <w:p w14:paraId="4B1228A6" w14:textId="77777777" w:rsidR="00DE3E62" w:rsidRPr="00DE3E62" w:rsidRDefault="00DE3E62" w:rsidP="00DE3E62">
      <w:pPr>
        <w:tabs>
          <w:tab w:val="left" w:pos="567"/>
        </w:tabs>
        <w:spacing w:after="0" w:line="240" w:lineRule="auto"/>
        <w:jc w:val="center"/>
        <w:rPr>
          <w:rFonts w:ascii="Baltica RR" w:eastAsia="Times New Roman" w:hAnsi="Baltica RR" w:cs="Times New Roman"/>
          <w:b/>
          <w:kern w:val="0"/>
          <w:szCs w:val="20"/>
          <w:lang w:val="ro-MD"/>
          <w14:ligatures w14:val="none"/>
        </w:rPr>
      </w:pPr>
      <w:r w:rsidRPr="00DE3E62">
        <w:rPr>
          <w:rFonts w:ascii="Baltica RR" w:eastAsia="Times New Roman" w:hAnsi="Baltica RR" w:cs="Times New Roman"/>
          <w:b/>
          <w:kern w:val="0"/>
          <w:szCs w:val="20"/>
          <w:lang w:val="ro-MD"/>
          <w14:ligatures w14:val="none"/>
        </w:rPr>
        <w:t>privind experien</w:t>
      </w:r>
      <w:r w:rsidRPr="00DE3E62">
        <w:rPr>
          <w:rFonts w:ascii="Baltica RR" w:eastAsia="Times New Roman" w:hAnsi="Baltica RR" w:cs="Times New Roman" w:hint="eastAsia"/>
          <w:b/>
          <w:kern w:val="0"/>
          <w:szCs w:val="20"/>
          <w:lang w:val="ro-MD"/>
          <w14:ligatures w14:val="none"/>
        </w:rPr>
        <w:t>ţ</w:t>
      </w:r>
      <w:r w:rsidRPr="00DE3E62">
        <w:rPr>
          <w:rFonts w:ascii="Baltica RR" w:eastAsia="Times New Roman" w:hAnsi="Baltica RR" w:cs="Times New Roman"/>
          <w:b/>
          <w:kern w:val="0"/>
          <w:szCs w:val="20"/>
          <w:lang w:val="ro-MD"/>
          <w14:ligatures w14:val="none"/>
        </w:rPr>
        <w:t>a similar</w:t>
      </w:r>
      <w:r w:rsidRPr="00DE3E62">
        <w:rPr>
          <w:rFonts w:ascii="Baltica RR" w:eastAsia="Times New Roman" w:hAnsi="Baltica RR" w:cs="Times New Roman" w:hint="eastAsia"/>
          <w:b/>
          <w:kern w:val="0"/>
          <w:szCs w:val="20"/>
          <w:lang w:val="ro-MD"/>
          <w14:ligatures w14:val="none"/>
        </w:rPr>
        <w:t>ă</w:t>
      </w:r>
    </w:p>
    <w:p w14:paraId="12AE3ED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kern w:val="0"/>
          <w:lang w:val="ro-MD"/>
          <w14:ligatures w14:val="none"/>
        </w:rPr>
      </w:pPr>
    </w:p>
    <w:p w14:paraId="41ADDCCE"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 Denumirea şi obiectul contractului______________________________________________</w:t>
      </w:r>
    </w:p>
    <w:p w14:paraId="45FC99BC"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2. Numărul şi data contractului___________________________________________________</w:t>
      </w:r>
    </w:p>
    <w:p w14:paraId="06A2A568"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3. Denumirea/numele beneficiarului_______________________________________________</w:t>
      </w:r>
    </w:p>
    <w:p w14:paraId="28B02DAC"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4. Adresa beneficiarului_________________________________________________________</w:t>
      </w:r>
    </w:p>
    <w:p w14:paraId="09D4DD61"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5. Ţara______________________________________________________________________</w:t>
      </w:r>
    </w:p>
    <w:p w14:paraId="463D8710"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6. Calitatea în care a participat la îndeplinirea contractului______________________________</w:t>
      </w:r>
    </w:p>
    <w:p w14:paraId="41734CD3" w14:textId="77777777" w:rsidR="00DE3E62" w:rsidRPr="00DE3E62" w:rsidRDefault="00DE3E62" w:rsidP="00DE3E62">
      <w:pPr>
        <w:tabs>
          <w:tab w:val="left" w:pos="567"/>
        </w:tabs>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notează opţiunea corespunzătoare)</w:t>
      </w:r>
    </w:p>
    <w:p w14:paraId="7F571696" w14:textId="77777777" w:rsidR="00DE3E62" w:rsidRPr="00DE3E62" w:rsidRDefault="00DE3E62" w:rsidP="00DE3E62">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antreprenorul sau antreprenorul general (lider de asociaţie)</w:t>
      </w:r>
    </w:p>
    <w:p w14:paraId="4B0A73D3" w14:textId="77777777" w:rsidR="00DE3E62" w:rsidRPr="00DE3E62" w:rsidRDefault="00DE3E62" w:rsidP="00DE3E62">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antreprenor asociat</w:t>
      </w:r>
    </w:p>
    <w:p w14:paraId="6B0A3EE4" w14:textId="77777777" w:rsidR="00DE3E62" w:rsidRPr="00DE3E62" w:rsidRDefault="00DE3E62" w:rsidP="00DE3E62">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subantreprenor</w:t>
      </w:r>
    </w:p>
    <w:p w14:paraId="031B977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7.  Valoarea contractului</w:t>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t xml:space="preserve">exprimată în moneda      </w:t>
      </w:r>
      <w:r w:rsidRPr="00DE3E62">
        <w:rPr>
          <w:rFonts w:ascii="Times New Roman" w:eastAsia="Times New Roman" w:hAnsi="Times New Roman" w:cs="Times New Roman"/>
          <w:kern w:val="0"/>
          <w:lang w:val="ro-MD"/>
          <w14:ligatures w14:val="none"/>
        </w:rPr>
        <w:tab/>
        <w:t xml:space="preserve">     exprimată</w:t>
      </w:r>
    </w:p>
    <w:p w14:paraId="548F1DD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în care s-a                       </w:t>
      </w:r>
      <w:r w:rsidRPr="00DE3E62">
        <w:rPr>
          <w:rFonts w:ascii="Times New Roman" w:eastAsia="Times New Roman" w:hAnsi="Times New Roman" w:cs="Times New Roman"/>
          <w:kern w:val="0"/>
          <w:lang w:val="ro-MD"/>
          <w14:ligatures w14:val="none"/>
        </w:rPr>
        <w:tab/>
        <w:t xml:space="preserve">     în echivalent</w:t>
      </w:r>
    </w:p>
    <w:p w14:paraId="11782730" w14:textId="77777777" w:rsidR="00DE3E62" w:rsidRPr="00DE3E62" w:rsidRDefault="00DE3E62" w:rsidP="00DE3E62">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încheiat contractul     </w:t>
      </w:r>
      <w:r w:rsidRPr="00DE3E62">
        <w:rPr>
          <w:rFonts w:ascii="Times New Roman" w:eastAsia="Times New Roman" w:hAnsi="Times New Roman" w:cs="Times New Roman"/>
          <w:kern w:val="0"/>
          <w:lang w:val="ro-MD"/>
          <w14:ligatures w14:val="none"/>
        </w:rPr>
        <w:tab/>
        <w:t>dolari SUA</w:t>
      </w:r>
    </w:p>
    <w:p w14:paraId="4984066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a) iniţială (la data semnării contractului )    _________________ </w:t>
      </w:r>
      <w:r w:rsidRPr="00DE3E62">
        <w:rPr>
          <w:rFonts w:ascii="Times New Roman" w:eastAsia="Times New Roman" w:hAnsi="Times New Roman" w:cs="Times New Roman"/>
          <w:kern w:val="0"/>
          <w:lang w:val="ro-MD"/>
          <w14:ligatures w14:val="none"/>
        </w:rPr>
        <w:tab/>
        <w:t xml:space="preserve">        __________________</w:t>
      </w:r>
    </w:p>
    <w:p w14:paraId="68F6461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b) finală </w:t>
      </w:r>
      <w:r w:rsidRPr="00DE3E62">
        <w:rPr>
          <w:rFonts w:ascii="Baltica RR" w:eastAsia="Times New Roman" w:hAnsi="Baltica RR" w:cs="Times New Roman"/>
          <w:kern w:val="0"/>
          <w:szCs w:val="20"/>
          <w:lang w:val="ro-MD"/>
          <w14:ligatures w14:val="none"/>
        </w:rPr>
        <w:t>(la data  finaliz</w:t>
      </w:r>
      <w:r w:rsidRPr="00DE3E62">
        <w:rPr>
          <w:rFonts w:ascii="Baltica RR" w:eastAsia="Times New Roman" w:hAnsi="Baltica RR" w:cs="Times New Roman" w:hint="eastAsia"/>
          <w:kern w:val="0"/>
          <w:szCs w:val="20"/>
          <w:lang w:val="ro-MD"/>
          <w14:ligatures w14:val="none"/>
        </w:rPr>
        <w:t>ă</w:t>
      </w:r>
      <w:r w:rsidRPr="00DE3E62">
        <w:rPr>
          <w:rFonts w:ascii="Baltica RR" w:eastAsia="Times New Roman" w:hAnsi="Baltica RR" w:cs="Times New Roman"/>
          <w:kern w:val="0"/>
          <w:szCs w:val="20"/>
          <w:lang w:val="ro-MD"/>
          <w14:ligatures w14:val="none"/>
        </w:rPr>
        <w:t>rii contractului) __________________</w:t>
      </w:r>
      <w:r w:rsidRPr="00DE3E62">
        <w:rPr>
          <w:rFonts w:ascii="Baltica RR" w:eastAsia="Times New Roman" w:hAnsi="Baltica RR" w:cs="Times New Roman"/>
          <w:kern w:val="0"/>
          <w:szCs w:val="20"/>
          <w:lang w:val="ro-MD"/>
          <w14:ligatures w14:val="none"/>
        </w:rPr>
        <w:tab/>
        <w:t xml:space="preserve">    ____________________</w:t>
      </w:r>
    </w:p>
    <w:p w14:paraId="4AEC457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6532916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9. Perioada de executare a lucrării (luni)</w:t>
      </w:r>
    </w:p>
    <w:p w14:paraId="60019ADF" w14:textId="77777777" w:rsidR="00DE3E62" w:rsidRPr="00DE3E62" w:rsidRDefault="00DE3E62" w:rsidP="00DE3E62">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contractată_______________________________________________________________</w:t>
      </w:r>
    </w:p>
    <w:p w14:paraId="389F5785" w14:textId="77777777" w:rsidR="00DE3E62" w:rsidRPr="00DE3E62" w:rsidRDefault="00DE3E62" w:rsidP="00DE3E62">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b) efectiv realizată ____________________________________________________________</w:t>
      </w:r>
    </w:p>
    <w:p w14:paraId="53ED627B" w14:textId="77777777" w:rsidR="00DE3E62" w:rsidRPr="00DE3E62" w:rsidRDefault="00DE3E62" w:rsidP="00DE3E62">
      <w:pPr>
        <w:tabs>
          <w:tab w:val="left" w:pos="567"/>
          <w:tab w:val="left" w:pos="1080"/>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54E7E85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10. Numărul şi data procesului-verbal de recepţie la terminarea lucrărilor _________________</w:t>
      </w:r>
    </w:p>
    <w:p w14:paraId="5FCA364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11. Principalele remedieri şi completări înscrise în procesul-verbal de recepţie_____________</w:t>
      </w:r>
    </w:p>
    <w:p w14:paraId="6B90998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____________________________________________________________________________</w:t>
      </w:r>
    </w:p>
    <w:p w14:paraId="255FC80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689C707" w14:textId="77777777" w:rsidR="00DE3E62" w:rsidRPr="00DE3E62" w:rsidRDefault="00DE3E62" w:rsidP="00DE3E62">
      <w:pPr>
        <w:spacing w:after="0" w:line="240" w:lineRule="auto"/>
        <w:rPr>
          <w:rFonts w:ascii="Times New Roman" w:eastAsia="MS Mincho" w:hAnsi="Times New Roman" w:cs="Times New Roman"/>
          <w:noProof/>
          <w:kern w:val="0"/>
          <w:lang w:val="ro-MD" w:eastAsia="zh-CN"/>
          <w14:ligatures w14:val="none"/>
        </w:rPr>
      </w:pPr>
    </w:p>
    <w:p w14:paraId="4EA53581" w14:textId="77777777" w:rsidR="00DE3E62" w:rsidRPr="00DE3E62" w:rsidRDefault="00DE3E62" w:rsidP="00DE3E62">
      <w:pPr>
        <w:spacing w:after="0" w:line="240" w:lineRule="auto"/>
        <w:rPr>
          <w:rFonts w:ascii="Times New Roman" w:eastAsia="MS Mincho" w:hAnsi="Times New Roman" w:cs="Times New Roman"/>
          <w:noProof/>
          <w:kern w:val="0"/>
          <w:lang w:val="ro-MD" w:eastAsia="zh-CN"/>
          <w14:ligatures w14:val="none"/>
        </w:rPr>
      </w:pPr>
      <w:r w:rsidRPr="00DE3E62">
        <w:rPr>
          <w:rFonts w:ascii="Times New Roman" w:eastAsia="MS Mincho" w:hAnsi="Times New Roman" w:cs="Times New Roman"/>
          <w:noProof/>
          <w:kern w:val="0"/>
          <w:lang w:val="ro-MD" w:eastAsia="zh-CN"/>
          <w14:ligatures w14:val="none"/>
        </w:rPr>
        <w:t>Data completării:______________________</w:t>
      </w:r>
    </w:p>
    <w:p w14:paraId="3302672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w:t>
      </w:r>
    </w:p>
    <w:p w14:paraId="7E3C6CCD"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w:t>
      </w:r>
    </w:p>
    <w:p w14:paraId="6F26FDA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45DE5313" w14:textId="77777777" w:rsidR="00DE3E62" w:rsidRPr="00DE3E62" w:rsidRDefault="00DE3E62" w:rsidP="00DE3E62">
      <w:pPr>
        <w:spacing w:after="0" w:line="240" w:lineRule="auto"/>
        <w:jc w:val="both"/>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w:t>
      </w:r>
    </w:p>
    <w:p w14:paraId="7D25E487" w14:textId="77777777" w:rsidR="00DE3E62" w:rsidRPr="00DE3E62" w:rsidRDefault="00DE3E62" w:rsidP="00DE3E62">
      <w:pPr>
        <w:spacing w:after="200" w:line="276" w:lineRule="auto"/>
        <w:rPr>
          <w:rFonts w:ascii="Times New Roman" w:eastAsia="PMingLiU" w:hAnsi="Times New Roman" w:cs="Times New Roman"/>
          <w:noProof/>
          <w:kern w:val="0"/>
          <w:lang w:val="ro-MD" w:eastAsia="zh-CN"/>
          <w14:ligatures w14:val="none"/>
        </w:rPr>
      </w:pPr>
      <w:bookmarkStart w:id="50" w:name="_Toc449692109"/>
    </w:p>
    <w:p w14:paraId="31BD0D13"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3CAB5976"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1493C941"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049C7DBC"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029054D7"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761370C7"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62DA76BB"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7209DF30"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7FC42CEB"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23FC3693"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1DC65AFA"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5D9CFDCA"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6AC10778"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13</w:t>
      </w:r>
    </w:p>
    <w:p w14:paraId="0A4885A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1B3CF3B9"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0C5ECAB0"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2B928A8B"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bookmarkEnd w:id="50"/>
    <w:p w14:paraId="2FD9D0B6"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p>
    <w:p w14:paraId="5228A444" w14:textId="77777777" w:rsidR="00DE3E62" w:rsidRPr="00DE3E62" w:rsidRDefault="00DE3E62" w:rsidP="00DE3E62">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 xml:space="preserve">DECLARAȚIE </w:t>
      </w:r>
    </w:p>
    <w:p w14:paraId="7C32AFD9"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PMingLiU" w:hAnsi="Times New Roman" w:cs="Times New Roman"/>
          <w:b/>
          <w:kern w:val="0"/>
          <w:lang w:val="ro-MD" w:eastAsia="zh-CN"/>
          <w14:ligatures w14:val="none"/>
        </w:rPr>
        <w:t xml:space="preserve">privind </w:t>
      </w:r>
      <w:r w:rsidRPr="00DE3E62">
        <w:rPr>
          <w:rFonts w:ascii="Times New Roman" w:eastAsia="Times New Roman" w:hAnsi="Times New Roman" w:cs="Times New Roman"/>
          <w:b/>
          <w:kern w:val="0"/>
          <w:lang w:val="ro-MD"/>
          <w14:ligatures w14:val="none"/>
        </w:rPr>
        <w:t>lista principalelor lucrări executate în ultimul an de activitate</w:t>
      </w:r>
    </w:p>
    <w:p w14:paraId="3F910E4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DE3E62" w:rsidRPr="00C044A8" w14:paraId="20259358" w14:textId="77777777" w:rsidTr="000F442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ADE33D4"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Nr</w:t>
            </w:r>
          </w:p>
          <w:p w14:paraId="79772B06"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eastAsia="zh-CN"/>
                <w14:ligatures w14:val="none"/>
              </w:rPr>
            </w:pPr>
            <w:r w:rsidRPr="00DE3E62">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6BBA6B4E"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69B37F5A"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6298ED1"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Calitatea antreprenorului</w:t>
            </w:r>
            <w:r w:rsidRPr="00DE3E62">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2358A9B7"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B739764"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C839CDD"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Numărul şi data procesului-verbal de recepţie la terminarea lucrărilor</w:t>
            </w:r>
          </w:p>
        </w:tc>
      </w:tr>
      <w:tr w:rsidR="00DE3E62" w:rsidRPr="00DE3E62" w14:paraId="0608E9D7" w14:textId="77777777" w:rsidTr="000F4428">
        <w:trPr>
          <w:trHeight w:val="300"/>
        </w:trPr>
        <w:tc>
          <w:tcPr>
            <w:tcW w:w="607" w:type="dxa"/>
            <w:tcBorders>
              <w:top w:val="nil"/>
              <w:left w:val="single" w:sz="4" w:space="0" w:color="auto"/>
              <w:bottom w:val="single" w:sz="4" w:space="0" w:color="auto"/>
              <w:right w:val="single" w:sz="4" w:space="0" w:color="auto"/>
            </w:tcBorders>
            <w:vAlign w:val="center"/>
          </w:tcPr>
          <w:p w14:paraId="5C924E44"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73D1627D"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42BC42CE"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4B5BBA2B"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1901DB97"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751ECC5"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1CF53542"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r>
      <w:tr w:rsidR="00DE3E62" w:rsidRPr="00DE3E62" w14:paraId="10C1067A" w14:textId="77777777" w:rsidTr="000F4428">
        <w:trPr>
          <w:trHeight w:val="300"/>
        </w:trPr>
        <w:tc>
          <w:tcPr>
            <w:tcW w:w="607" w:type="dxa"/>
            <w:tcBorders>
              <w:top w:val="nil"/>
              <w:left w:val="single" w:sz="4" w:space="0" w:color="auto"/>
              <w:bottom w:val="single" w:sz="4" w:space="0" w:color="auto"/>
              <w:right w:val="single" w:sz="4" w:space="0" w:color="auto"/>
            </w:tcBorders>
            <w:vAlign w:val="center"/>
          </w:tcPr>
          <w:p w14:paraId="1EFF8DD0"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4CF01A96"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3238C4E9"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46E6DF02"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2062AB1"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1A08F68"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67AA7114"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r>
      <w:tr w:rsidR="00DE3E62" w:rsidRPr="00DE3E62" w14:paraId="7738BFB7" w14:textId="77777777" w:rsidTr="000F4428">
        <w:trPr>
          <w:trHeight w:val="300"/>
        </w:trPr>
        <w:tc>
          <w:tcPr>
            <w:tcW w:w="607" w:type="dxa"/>
            <w:tcBorders>
              <w:top w:val="nil"/>
              <w:left w:val="single" w:sz="4" w:space="0" w:color="auto"/>
              <w:bottom w:val="single" w:sz="4" w:space="0" w:color="auto"/>
              <w:right w:val="single" w:sz="4" w:space="0" w:color="auto"/>
            </w:tcBorders>
            <w:vAlign w:val="center"/>
          </w:tcPr>
          <w:p w14:paraId="5822339C"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3322D7D7"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5ABF29B9"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72B07725"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6D7B795"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CAAB3C2"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4BBEF138"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r>
    </w:tbl>
    <w:p w14:paraId="571FCF8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A697E9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vertAlign w:val="superscript"/>
          <w:lang w:val="ro-MD"/>
          <w14:ligatures w14:val="none"/>
        </w:rPr>
        <w:t>*</w:t>
      </w:r>
      <w:r w:rsidRPr="00DE3E62">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3C29DC5E"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2CF7CB8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________________________________________</w:t>
      </w:r>
    </w:p>
    <w:p w14:paraId="3946E70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w:t>
      </w:r>
    </w:p>
    <w:p w14:paraId="701A0F92"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w:t>
      </w:r>
    </w:p>
    <w:p w14:paraId="32D442EF"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________________________________</w:t>
      </w:r>
    </w:p>
    <w:p w14:paraId="14189E13" w14:textId="77777777" w:rsidR="00DE3E62" w:rsidRPr="00DE3E62" w:rsidRDefault="00DE3E62" w:rsidP="00DE3E62">
      <w:pPr>
        <w:spacing w:after="200" w:line="276" w:lineRule="auto"/>
        <w:rPr>
          <w:rFonts w:ascii="Times New Roman" w:eastAsia="PMingLiU" w:hAnsi="Times New Roman" w:cs="Times New Roman"/>
          <w:noProof/>
          <w:kern w:val="0"/>
          <w:lang w:val="ro-MD" w:eastAsia="zh-CN"/>
          <w14:ligatures w14:val="none"/>
        </w:rPr>
      </w:pPr>
      <w:bookmarkStart w:id="51" w:name="_Toc449692110"/>
    </w:p>
    <w:p w14:paraId="0F74EAD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1360F1FA"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92FB115"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5A91B05"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37E3E9F"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D352F41"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C62B41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1A4C521"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92B61D9"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0559A06"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F02A9FF"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440A95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FACC192"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18AF7E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B540D3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28AC8D8"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1480D0A"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4291B2A"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803EEA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9E65E32"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5B8777B"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0CCA949"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6873C4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D1F17D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14</w:t>
      </w:r>
    </w:p>
    <w:p w14:paraId="7CE2CD4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23EAEB4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0650B047"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0875115"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bookmarkEnd w:id="51"/>
    <w:p w14:paraId="423E82CC" w14:textId="77777777" w:rsidR="00DE3E62" w:rsidRPr="00DE3E62" w:rsidRDefault="00DE3E62" w:rsidP="00DE3E62">
      <w:pPr>
        <w:spacing w:after="0" w:line="276" w:lineRule="auto"/>
        <w:jc w:val="center"/>
        <w:rPr>
          <w:rFonts w:ascii="Times New Roman" w:eastAsia="PMingLiU" w:hAnsi="Times New Roman" w:cs="Times New Roman"/>
          <w:b/>
          <w:kern w:val="0"/>
          <w:lang w:val="ro-MD" w:eastAsia="zh-CN"/>
          <w14:ligatures w14:val="none"/>
        </w:rPr>
      </w:pPr>
    </w:p>
    <w:p w14:paraId="732CA2B9" w14:textId="77777777" w:rsidR="00DE3E62" w:rsidRPr="00DE3E62" w:rsidRDefault="00DE3E62" w:rsidP="00DE3E62">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2" w:name="_Toc449632664"/>
      <w:bookmarkStart w:id="53" w:name="_Toc449633156"/>
      <w:bookmarkStart w:id="54" w:name="_Toc449692111"/>
      <w:r w:rsidRPr="00DE3E62">
        <w:rPr>
          <w:rFonts w:ascii="Times New Roman" w:eastAsia="PMingLiU" w:hAnsi="Times New Roman" w:cs="Times New Roman"/>
          <w:b/>
          <w:bCs/>
          <w:iCs/>
          <w:noProof/>
          <w:kern w:val="0"/>
          <w:lang w:val="ro-MD" w:eastAsia="zh-CN"/>
          <w14:ligatures w14:val="none"/>
        </w:rPr>
        <w:t>DECLARAŢIE</w:t>
      </w:r>
      <w:bookmarkEnd w:id="52"/>
      <w:bookmarkEnd w:id="53"/>
      <w:bookmarkEnd w:id="54"/>
    </w:p>
    <w:p w14:paraId="126B9283" w14:textId="77777777" w:rsidR="00DE3E62" w:rsidRPr="00DE3E62" w:rsidRDefault="00DE3E62" w:rsidP="00DE3E62">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5" w:name="_Toc449632665"/>
      <w:bookmarkStart w:id="56" w:name="_Toc449633157"/>
      <w:bookmarkStart w:id="57" w:name="_Toc449692112"/>
      <w:r w:rsidRPr="00DE3E62">
        <w:rPr>
          <w:rFonts w:ascii="Times New Roman" w:eastAsia="PMingLiU" w:hAnsi="Times New Roman" w:cs="Times New Roman"/>
          <w:b/>
          <w:noProof/>
          <w:kern w:val="0"/>
          <w:lang w:val="ro-MD"/>
          <w14:ligatures w14:val="none"/>
        </w:rPr>
        <w:t xml:space="preserve">privind dotările specifice, utilajul şi echipamentul necesar </w:t>
      </w:r>
      <w:r w:rsidRPr="00DE3E62">
        <w:rPr>
          <w:rFonts w:ascii="Times New Roman" w:eastAsia="PMingLiU" w:hAnsi="Times New Roman" w:cs="Times New Roman"/>
          <w:b/>
          <w:bCs/>
          <w:noProof/>
          <w:spacing w:val="-2"/>
          <w:kern w:val="0"/>
          <w:lang w:val="ro-MD" w:eastAsia="zh-CN"/>
          <w14:ligatures w14:val="none"/>
        </w:rPr>
        <w:t xml:space="preserve">pentru </w:t>
      </w:r>
      <w:r w:rsidRPr="00DE3E62">
        <w:rPr>
          <w:rFonts w:ascii="Times New Roman" w:eastAsia="PMingLiU" w:hAnsi="Times New Roman" w:cs="Times New Roman"/>
          <w:b/>
          <w:noProof/>
          <w:kern w:val="0"/>
          <w:lang w:val="ro-MD" w:eastAsia="zh-CN"/>
          <w14:ligatures w14:val="none"/>
        </w:rPr>
        <w:t>îndeplinirea corespunzătoare a contractului</w:t>
      </w:r>
      <w:bookmarkEnd w:id="55"/>
      <w:bookmarkEnd w:id="56"/>
      <w:bookmarkEnd w:id="57"/>
    </w:p>
    <w:p w14:paraId="43E07671"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E3E62" w:rsidRPr="00C044A8" w14:paraId="36D003DD" w14:textId="77777777" w:rsidTr="000F4428">
        <w:trPr>
          <w:trHeight w:val="700"/>
        </w:trPr>
        <w:tc>
          <w:tcPr>
            <w:tcW w:w="720" w:type="dxa"/>
          </w:tcPr>
          <w:p w14:paraId="152CB880" w14:textId="77777777" w:rsidR="00DE3E62" w:rsidRPr="00DE3E62" w:rsidRDefault="00DE3E62" w:rsidP="00DE3E62">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6FAECC1B"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Nr.</w:t>
            </w:r>
          </w:p>
          <w:p w14:paraId="1FD91E33"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d/o</w:t>
            </w:r>
          </w:p>
        </w:tc>
        <w:tc>
          <w:tcPr>
            <w:tcW w:w="4680" w:type="dxa"/>
            <w:vAlign w:val="center"/>
          </w:tcPr>
          <w:p w14:paraId="67683DB4"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513FE8E"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0B19511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Unitatea de măsură</w:t>
            </w:r>
          </w:p>
          <w:p w14:paraId="6548F8CF"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(bucăţi şi seturi)</w:t>
            </w:r>
          </w:p>
        </w:tc>
        <w:tc>
          <w:tcPr>
            <w:tcW w:w="1289" w:type="dxa"/>
            <w:vAlign w:val="center"/>
          </w:tcPr>
          <w:p w14:paraId="3B7DF70A"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6A7B0C4D"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Asigurate din dotare</w:t>
            </w:r>
          </w:p>
        </w:tc>
        <w:tc>
          <w:tcPr>
            <w:tcW w:w="1544" w:type="dxa"/>
            <w:vAlign w:val="center"/>
          </w:tcPr>
          <w:p w14:paraId="0D93E5BB"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7DE0DEC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Asigurate de la terţi sau din alte surse</w:t>
            </w:r>
          </w:p>
        </w:tc>
      </w:tr>
      <w:tr w:rsidR="00DE3E62" w:rsidRPr="00DE3E62" w14:paraId="71225ED8" w14:textId="77777777" w:rsidTr="000F4428">
        <w:trPr>
          <w:trHeight w:val="240"/>
        </w:trPr>
        <w:tc>
          <w:tcPr>
            <w:tcW w:w="720" w:type="dxa"/>
          </w:tcPr>
          <w:p w14:paraId="65310156"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0</w:t>
            </w:r>
          </w:p>
        </w:tc>
        <w:tc>
          <w:tcPr>
            <w:tcW w:w="4680" w:type="dxa"/>
          </w:tcPr>
          <w:p w14:paraId="240D2818"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1</w:t>
            </w:r>
          </w:p>
        </w:tc>
        <w:tc>
          <w:tcPr>
            <w:tcW w:w="1260" w:type="dxa"/>
          </w:tcPr>
          <w:p w14:paraId="27C7F11E"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2</w:t>
            </w:r>
          </w:p>
        </w:tc>
        <w:tc>
          <w:tcPr>
            <w:tcW w:w="1289" w:type="dxa"/>
          </w:tcPr>
          <w:p w14:paraId="3C79E1EB"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3</w:t>
            </w:r>
          </w:p>
        </w:tc>
        <w:tc>
          <w:tcPr>
            <w:tcW w:w="1544" w:type="dxa"/>
          </w:tcPr>
          <w:p w14:paraId="2ADCBBEE"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4</w:t>
            </w:r>
          </w:p>
        </w:tc>
      </w:tr>
      <w:tr w:rsidR="00DE3E62" w:rsidRPr="00DE3E62" w14:paraId="3E5FC81E" w14:textId="77777777" w:rsidTr="000F4428">
        <w:trPr>
          <w:trHeight w:val="240"/>
        </w:trPr>
        <w:tc>
          <w:tcPr>
            <w:tcW w:w="720" w:type="dxa"/>
          </w:tcPr>
          <w:p w14:paraId="4E9D65F3"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w:t>
            </w:r>
          </w:p>
        </w:tc>
        <w:tc>
          <w:tcPr>
            <w:tcW w:w="4680" w:type="dxa"/>
          </w:tcPr>
          <w:p w14:paraId="075D0142"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605FC9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EB929B6"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0823609"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5079DB8A" w14:textId="77777777" w:rsidTr="000F4428">
        <w:trPr>
          <w:trHeight w:val="240"/>
        </w:trPr>
        <w:tc>
          <w:tcPr>
            <w:tcW w:w="720" w:type="dxa"/>
          </w:tcPr>
          <w:p w14:paraId="7B8D005C"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w:t>
            </w:r>
          </w:p>
        </w:tc>
        <w:tc>
          <w:tcPr>
            <w:tcW w:w="4680" w:type="dxa"/>
          </w:tcPr>
          <w:p w14:paraId="6B53C4F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07B898E5"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FCE3639"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50308E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30BFBB73" w14:textId="77777777" w:rsidTr="000F4428">
        <w:trPr>
          <w:trHeight w:val="240"/>
        </w:trPr>
        <w:tc>
          <w:tcPr>
            <w:tcW w:w="720" w:type="dxa"/>
          </w:tcPr>
          <w:p w14:paraId="6DE81180"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w:t>
            </w:r>
          </w:p>
        </w:tc>
        <w:tc>
          <w:tcPr>
            <w:tcW w:w="4680" w:type="dxa"/>
          </w:tcPr>
          <w:p w14:paraId="7AF44991"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08B7397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823379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A191ECE"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52DD955B" w14:textId="77777777" w:rsidTr="000F4428">
        <w:trPr>
          <w:trHeight w:val="240"/>
        </w:trPr>
        <w:tc>
          <w:tcPr>
            <w:tcW w:w="720" w:type="dxa"/>
          </w:tcPr>
          <w:p w14:paraId="4686F2E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w:t>
            </w:r>
          </w:p>
        </w:tc>
        <w:tc>
          <w:tcPr>
            <w:tcW w:w="4680" w:type="dxa"/>
          </w:tcPr>
          <w:p w14:paraId="42229197"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33834B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E4BD2D5"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DE41A9C"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53AC210D" w14:textId="77777777" w:rsidTr="000F4428">
        <w:trPr>
          <w:trHeight w:val="240"/>
        </w:trPr>
        <w:tc>
          <w:tcPr>
            <w:tcW w:w="720" w:type="dxa"/>
          </w:tcPr>
          <w:p w14:paraId="19B7B73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37FCE684"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C24238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172E5A1"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FE01C57"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0F40147E" w14:textId="77777777" w:rsidTr="000F4428">
        <w:trPr>
          <w:trHeight w:val="240"/>
        </w:trPr>
        <w:tc>
          <w:tcPr>
            <w:tcW w:w="720" w:type="dxa"/>
          </w:tcPr>
          <w:p w14:paraId="0D7CDBD9"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w:t>
            </w:r>
          </w:p>
        </w:tc>
        <w:tc>
          <w:tcPr>
            <w:tcW w:w="4680" w:type="dxa"/>
          </w:tcPr>
          <w:p w14:paraId="0A0ACB6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B2B0C42"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D821CE4"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39B134C"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285EDCFF"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5A50F77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6F320EA8"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_________________________________________</w:t>
      </w:r>
    </w:p>
    <w:p w14:paraId="6E6923F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52967C8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7234E66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_________________________________</w:t>
      </w:r>
    </w:p>
    <w:p w14:paraId="72777ADE" w14:textId="77777777" w:rsidR="00DE3E62" w:rsidRPr="00DE3E62" w:rsidRDefault="00DE3E62" w:rsidP="00DE3E62">
      <w:pPr>
        <w:spacing w:after="200" w:line="276" w:lineRule="auto"/>
        <w:jc w:val="center"/>
        <w:rPr>
          <w:rFonts w:ascii="Times New Roman" w:eastAsia="PMingLiU" w:hAnsi="Times New Roman" w:cs="Times New Roman"/>
          <w:noProof/>
          <w:kern w:val="0"/>
          <w:lang w:val="ro-MD" w:eastAsia="zh-CN"/>
          <w14:ligatures w14:val="none"/>
        </w:rPr>
      </w:pPr>
      <w:bookmarkStart w:id="58" w:name="_Toc449692113"/>
    </w:p>
    <w:p w14:paraId="6CB19041"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2F80652"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017699B"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D3B35DB"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38DBE2B"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FC54685"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E2F406C"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5C73C7C"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768454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6377629"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8BCDEE7"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0C04639"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B52A763"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CEC6106"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353034F"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2B2EFA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59FA5C4"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15</w:t>
      </w:r>
    </w:p>
    <w:p w14:paraId="48A72579"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4F55618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98C732F"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C2B8972"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bookmarkEnd w:id="58"/>
    <w:p w14:paraId="6D44BD2B" w14:textId="77777777" w:rsidR="00DE3E62" w:rsidRPr="00DE3E62" w:rsidRDefault="00DE3E62" w:rsidP="00DE3E62">
      <w:pPr>
        <w:spacing w:after="0" w:line="276" w:lineRule="auto"/>
        <w:jc w:val="center"/>
        <w:rPr>
          <w:rFonts w:ascii="Times New Roman" w:eastAsia="PMingLiU" w:hAnsi="Times New Roman" w:cs="Times New Roman"/>
          <w:b/>
          <w:kern w:val="0"/>
          <w:lang w:val="ro-MD" w:eastAsia="zh-CN"/>
          <w14:ligatures w14:val="none"/>
        </w:rPr>
      </w:pPr>
    </w:p>
    <w:p w14:paraId="011A03E6" w14:textId="77777777" w:rsidR="00DE3E62" w:rsidRPr="00DE3E62" w:rsidRDefault="00DE3E62" w:rsidP="00DE3E62">
      <w:pPr>
        <w:spacing w:after="0" w:line="240" w:lineRule="auto"/>
        <w:ind w:firstLine="709"/>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DECLARAŢIE</w:t>
      </w:r>
    </w:p>
    <w:p w14:paraId="5E1449F9" w14:textId="77777777" w:rsidR="00DE3E62" w:rsidRPr="00DE3E62" w:rsidRDefault="00DE3E62" w:rsidP="00DE3E62">
      <w:pPr>
        <w:spacing w:after="0" w:line="240" w:lineRule="auto"/>
        <w:ind w:firstLine="709"/>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privind personalul de specialitate propus pentru implementarea contractului</w:t>
      </w:r>
    </w:p>
    <w:p w14:paraId="4B66B0D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DE3E62" w:rsidRPr="00C044A8" w14:paraId="1A605229" w14:textId="77777777" w:rsidTr="000F4428">
        <w:trPr>
          <w:cantSplit/>
          <w:trHeight w:val="1942"/>
        </w:trPr>
        <w:tc>
          <w:tcPr>
            <w:tcW w:w="273" w:type="pct"/>
            <w:vAlign w:val="center"/>
          </w:tcPr>
          <w:p w14:paraId="3D9C3108"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2C11C77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Nr.</w:t>
            </w:r>
          </w:p>
          <w:p w14:paraId="411DE59D"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d/o</w:t>
            </w:r>
          </w:p>
        </w:tc>
        <w:tc>
          <w:tcPr>
            <w:tcW w:w="727" w:type="pct"/>
            <w:vAlign w:val="center"/>
          </w:tcPr>
          <w:p w14:paraId="32FE9985"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6C5442D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Funcţia</w:t>
            </w:r>
          </w:p>
        </w:tc>
        <w:tc>
          <w:tcPr>
            <w:tcW w:w="1000" w:type="pct"/>
            <w:vAlign w:val="center"/>
          </w:tcPr>
          <w:p w14:paraId="7795A698"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32509B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7EF3362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53717399"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426C911E"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Numărul certificatului de atestare</w:t>
            </w:r>
          </w:p>
          <w:p w14:paraId="5A081240"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și data eliberării</w:t>
            </w:r>
          </w:p>
          <w:p w14:paraId="02B0FFBD"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5B4FAB02"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DE3E62" w:rsidRPr="00DE3E62" w14:paraId="16F98BCE" w14:textId="77777777" w:rsidTr="000F4428">
        <w:trPr>
          <w:cantSplit/>
          <w:trHeight w:val="320"/>
        </w:trPr>
        <w:tc>
          <w:tcPr>
            <w:tcW w:w="273" w:type="pct"/>
          </w:tcPr>
          <w:p w14:paraId="7C3C9E9F" w14:textId="77777777" w:rsidR="00DE3E62" w:rsidRPr="00DE3E62" w:rsidRDefault="00DE3E62" w:rsidP="00DE3E62">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3C9E2EA6"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1</w:t>
            </w:r>
          </w:p>
        </w:tc>
        <w:tc>
          <w:tcPr>
            <w:tcW w:w="1000" w:type="pct"/>
          </w:tcPr>
          <w:p w14:paraId="1B707DE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2</w:t>
            </w:r>
          </w:p>
        </w:tc>
        <w:tc>
          <w:tcPr>
            <w:tcW w:w="1036" w:type="pct"/>
          </w:tcPr>
          <w:p w14:paraId="459BF551"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3</w:t>
            </w:r>
          </w:p>
        </w:tc>
        <w:tc>
          <w:tcPr>
            <w:tcW w:w="1056" w:type="pct"/>
          </w:tcPr>
          <w:p w14:paraId="0B1F06C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4</w:t>
            </w:r>
          </w:p>
        </w:tc>
        <w:tc>
          <w:tcPr>
            <w:tcW w:w="908" w:type="pct"/>
          </w:tcPr>
          <w:p w14:paraId="4054F9A2"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5</w:t>
            </w:r>
          </w:p>
        </w:tc>
      </w:tr>
      <w:tr w:rsidR="00DE3E62" w:rsidRPr="00DE3E62" w14:paraId="48F311A6" w14:textId="77777777" w:rsidTr="000F4428">
        <w:trPr>
          <w:cantSplit/>
          <w:trHeight w:val="140"/>
        </w:trPr>
        <w:tc>
          <w:tcPr>
            <w:tcW w:w="273" w:type="pct"/>
          </w:tcPr>
          <w:p w14:paraId="7E750A0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B0F2847"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Arhitect-șef</w:t>
            </w:r>
          </w:p>
        </w:tc>
        <w:tc>
          <w:tcPr>
            <w:tcW w:w="1000" w:type="pct"/>
          </w:tcPr>
          <w:p w14:paraId="3F89155E"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9058E72"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35364FF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7FA71C3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DE3E62" w:rsidRPr="00DE3E62" w14:paraId="0E67E7EA" w14:textId="77777777" w:rsidTr="000F4428">
        <w:trPr>
          <w:cantSplit/>
          <w:trHeight w:val="140"/>
        </w:trPr>
        <w:tc>
          <w:tcPr>
            <w:tcW w:w="273" w:type="pct"/>
          </w:tcPr>
          <w:p w14:paraId="2FF8DDD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963D825"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Inginer-șef</w:t>
            </w:r>
          </w:p>
        </w:tc>
        <w:tc>
          <w:tcPr>
            <w:tcW w:w="1000" w:type="pct"/>
          </w:tcPr>
          <w:p w14:paraId="06680F7C"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126CE41"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8C37506"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D6D1FC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DE3E62" w:rsidRPr="00DE3E62" w14:paraId="5CB122EB" w14:textId="77777777" w:rsidTr="000F4428">
        <w:trPr>
          <w:cantSplit/>
          <w:trHeight w:val="140"/>
        </w:trPr>
        <w:tc>
          <w:tcPr>
            <w:tcW w:w="273" w:type="pct"/>
          </w:tcPr>
          <w:p w14:paraId="4338A37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EE50E69"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Diriginţi de şantier</w:t>
            </w:r>
          </w:p>
        </w:tc>
        <w:tc>
          <w:tcPr>
            <w:tcW w:w="1000" w:type="pct"/>
          </w:tcPr>
          <w:p w14:paraId="6466B2B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2E368A7"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932BBC3"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A5A13A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DE3E62" w:rsidRPr="00DE3E62" w14:paraId="4D6D8B78" w14:textId="77777777" w:rsidTr="000F4428">
        <w:trPr>
          <w:cantSplit/>
          <w:trHeight w:val="140"/>
        </w:trPr>
        <w:tc>
          <w:tcPr>
            <w:tcW w:w="273" w:type="pct"/>
          </w:tcPr>
          <w:p w14:paraId="12957A2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0B7ACE8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Maiştri</w:t>
            </w:r>
          </w:p>
        </w:tc>
        <w:tc>
          <w:tcPr>
            <w:tcW w:w="1000" w:type="pct"/>
          </w:tcPr>
          <w:p w14:paraId="0152E885"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4AEDC01"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33AFA38"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89DEBD8"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DE3E62" w:rsidRPr="00DE3E62" w14:paraId="0E7D1533" w14:textId="77777777" w:rsidTr="000F4428">
        <w:trPr>
          <w:cantSplit/>
          <w:trHeight w:val="1270"/>
        </w:trPr>
        <w:tc>
          <w:tcPr>
            <w:tcW w:w="273" w:type="pct"/>
          </w:tcPr>
          <w:p w14:paraId="7E8C57CD"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911522D"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Specialişti</w:t>
            </w:r>
          </w:p>
          <w:p w14:paraId="588A682E"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w:t>
            </w:r>
          </w:p>
          <w:p w14:paraId="50CB92C3"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w:t>
            </w:r>
          </w:p>
          <w:p w14:paraId="2CCA2BD1"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w:t>
            </w:r>
          </w:p>
        </w:tc>
        <w:tc>
          <w:tcPr>
            <w:tcW w:w="1000" w:type="pct"/>
          </w:tcPr>
          <w:p w14:paraId="62FFB6C2"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7131569"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022903F6"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7A89AB49"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6FA2EB83"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58320450"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_________________________________________</w:t>
      </w:r>
    </w:p>
    <w:p w14:paraId="11DC577E"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4D153BDD"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42A664E0"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_________________________________</w:t>
      </w:r>
    </w:p>
    <w:p w14:paraId="0478CC2E" w14:textId="77777777" w:rsidR="00DE3E62" w:rsidRPr="00DE3E62" w:rsidRDefault="00DE3E62" w:rsidP="00DE3E62">
      <w:pPr>
        <w:spacing w:after="200" w:line="276" w:lineRule="auto"/>
        <w:rPr>
          <w:rFonts w:ascii="Times New Roman" w:eastAsia="PMingLiU" w:hAnsi="Times New Roman" w:cs="Times New Roman"/>
          <w:noProof/>
          <w:kern w:val="0"/>
          <w:lang w:val="ro-MD" w:eastAsia="zh-CN"/>
          <w14:ligatures w14:val="none"/>
        </w:rPr>
      </w:pPr>
      <w:bookmarkStart w:id="59" w:name="_Toc449692114"/>
    </w:p>
    <w:p w14:paraId="293DBC48"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06CD92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AD322C1"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0E91671"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90E95B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F933F58"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1EF1BD1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AF0F53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8FB06F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1482A9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897E24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5D00FA3"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9F4BE3F"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D33758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A3021E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39118F9"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1077C6B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E0F7EDF"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16</w:t>
      </w:r>
    </w:p>
    <w:p w14:paraId="13831EC9"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2840BC7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568B0AF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F3017CC"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30DA8D3"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bookmarkEnd w:id="59"/>
    <w:p w14:paraId="1E129DF1" w14:textId="77777777" w:rsidR="00DE3E62" w:rsidRPr="00DE3E62" w:rsidRDefault="00DE3E62" w:rsidP="00DE3E62">
      <w:pPr>
        <w:spacing w:after="0" w:line="276" w:lineRule="auto"/>
        <w:jc w:val="center"/>
        <w:rPr>
          <w:rFonts w:ascii="Times New Roman" w:eastAsia="PMingLiU" w:hAnsi="Times New Roman" w:cs="Times New Roman"/>
          <w:b/>
          <w:kern w:val="0"/>
          <w:lang w:val="ro-MD" w:eastAsia="zh-CN"/>
          <w14:ligatures w14:val="none"/>
        </w:rPr>
      </w:pPr>
    </w:p>
    <w:p w14:paraId="4B41E09F" w14:textId="77777777" w:rsidR="00DE3E62" w:rsidRPr="00DE3E62" w:rsidRDefault="00DE3E62" w:rsidP="00DE3E62">
      <w:pPr>
        <w:spacing w:after="0" w:line="240" w:lineRule="auto"/>
        <w:jc w:val="center"/>
        <w:rPr>
          <w:rFonts w:ascii="Times New Roman" w:eastAsia="SimSun" w:hAnsi="Times New Roman" w:cs="Times New Roman"/>
          <w:b/>
          <w:bCs/>
          <w:iCs/>
          <w:noProof/>
          <w:kern w:val="0"/>
          <w:lang w:val="ro-MD" w:eastAsia="zh-CN"/>
          <w14:ligatures w14:val="none"/>
        </w:rPr>
      </w:pPr>
      <w:r w:rsidRPr="00DE3E62">
        <w:rPr>
          <w:rFonts w:ascii="Times New Roman" w:eastAsia="SimSun" w:hAnsi="Times New Roman" w:cs="Times New Roman"/>
          <w:b/>
          <w:bCs/>
          <w:iCs/>
          <w:noProof/>
          <w:kern w:val="0"/>
          <w:lang w:val="ro-MD" w:eastAsia="zh-CN"/>
          <w14:ligatures w14:val="none"/>
        </w:rPr>
        <w:t>LISTA SUBCONTRACTANȚILOR</w:t>
      </w:r>
    </w:p>
    <w:p w14:paraId="395304D6" w14:textId="77777777" w:rsidR="00DE3E62" w:rsidRPr="00DE3E62" w:rsidRDefault="00DE3E62" w:rsidP="00DE3E62">
      <w:pPr>
        <w:spacing w:after="0" w:line="240" w:lineRule="auto"/>
        <w:jc w:val="center"/>
        <w:rPr>
          <w:rFonts w:ascii="Times New Roman" w:eastAsia="SimSun" w:hAnsi="Times New Roman" w:cs="Times New Roman"/>
          <w:b/>
          <w:bCs/>
          <w:iCs/>
          <w:noProof/>
          <w:kern w:val="0"/>
          <w:lang w:val="ro-MD" w:eastAsia="zh-CN"/>
          <w14:ligatures w14:val="none"/>
        </w:rPr>
      </w:pPr>
      <w:r w:rsidRPr="00DE3E62">
        <w:rPr>
          <w:rFonts w:ascii="Times New Roman" w:eastAsia="SimSun" w:hAnsi="Times New Roman" w:cs="Times New Roman"/>
          <w:b/>
          <w:bCs/>
          <w:iCs/>
          <w:noProof/>
          <w:kern w:val="0"/>
          <w:lang w:val="ro-MD" w:eastAsia="zh-CN"/>
          <w14:ligatures w14:val="none"/>
        </w:rPr>
        <w:t>ŞI PARTEA/PĂRŢILE DIN CONTRACT CARE SUNT</w:t>
      </w:r>
    </w:p>
    <w:p w14:paraId="40ED4DC0" w14:textId="77777777" w:rsidR="00DE3E62" w:rsidRPr="00DE3E62" w:rsidRDefault="00DE3E62" w:rsidP="00DE3E62">
      <w:pPr>
        <w:spacing w:after="0" w:line="240" w:lineRule="auto"/>
        <w:jc w:val="center"/>
        <w:rPr>
          <w:rFonts w:ascii="Times New Roman" w:eastAsia="SimSun" w:hAnsi="Times New Roman" w:cs="Times New Roman"/>
          <w:b/>
          <w:bCs/>
          <w:iCs/>
          <w:noProof/>
          <w:kern w:val="0"/>
          <w:lang w:val="ro-MD" w:eastAsia="zh-CN"/>
          <w14:ligatures w14:val="none"/>
        </w:rPr>
      </w:pPr>
      <w:r w:rsidRPr="00DE3E62">
        <w:rPr>
          <w:rFonts w:ascii="Times New Roman" w:eastAsia="SimSun" w:hAnsi="Times New Roman" w:cs="Times New Roman"/>
          <w:b/>
          <w:bCs/>
          <w:iCs/>
          <w:noProof/>
          <w:kern w:val="0"/>
          <w:lang w:val="ro-MD" w:eastAsia="zh-CN"/>
          <w14:ligatures w14:val="none"/>
        </w:rPr>
        <w:t>ÎNDEPLINITE DE ACEŞTIA</w:t>
      </w:r>
    </w:p>
    <w:p w14:paraId="6ACC8794" w14:textId="77777777" w:rsidR="00DE3E62" w:rsidRPr="00DE3E62" w:rsidRDefault="00DE3E62" w:rsidP="00DE3E62">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DE3E62" w:rsidRPr="00DE3E62" w14:paraId="5376134C" w14:textId="77777777" w:rsidTr="000F4428">
        <w:trPr>
          <w:cantSplit/>
          <w:trHeight w:val="920"/>
        </w:trPr>
        <w:tc>
          <w:tcPr>
            <w:tcW w:w="0" w:type="auto"/>
            <w:vAlign w:val="center"/>
          </w:tcPr>
          <w:p w14:paraId="437A27E2"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Nr. d/o</w:t>
            </w:r>
          </w:p>
        </w:tc>
        <w:tc>
          <w:tcPr>
            <w:tcW w:w="3126" w:type="dxa"/>
            <w:vAlign w:val="center"/>
          </w:tcPr>
          <w:p w14:paraId="4058F154"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2F2EF065" w14:textId="77777777" w:rsidR="00DE3E62" w:rsidRPr="00DE3E62" w:rsidRDefault="00DE3E62" w:rsidP="00DE3E62">
            <w:pPr>
              <w:spacing w:after="0" w:line="240" w:lineRule="auto"/>
              <w:rPr>
                <w:rFonts w:ascii="Times New Roman" w:eastAsia="MS Mincho" w:hAnsi="Times New Roman" w:cs="Times New Roman"/>
                <w:b/>
                <w:noProof/>
                <w:kern w:val="0"/>
                <w:lang w:val="ro-MD" w:eastAsia="zh-CN"/>
                <w14:ligatures w14:val="none"/>
              </w:rPr>
            </w:pPr>
            <w:r w:rsidRPr="00DE3E62">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36C9141B" w14:textId="77777777" w:rsidR="00DE3E62" w:rsidRPr="00DE3E62" w:rsidRDefault="00DE3E62" w:rsidP="00DE3E62">
            <w:pPr>
              <w:spacing w:after="0" w:line="240" w:lineRule="auto"/>
              <w:rPr>
                <w:rFonts w:ascii="Times New Roman" w:eastAsia="MS Mincho" w:hAnsi="Times New Roman" w:cs="Times New Roman"/>
                <w:b/>
                <w:noProof/>
                <w:kern w:val="0"/>
                <w:lang w:val="ro-MD" w:eastAsia="zh-CN"/>
                <w14:ligatures w14:val="none"/>
              </w:rPr>
            </w:pPr>
            <w:r w:rsidRPr="00DE3E62">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5B15193D" w14:textId="77777777" w:rsidR="00DE3E62" w:rsidRPr="00DE3E62" w:rsidRDefault="00DE3E62" w:rsidP="00DE3E62">
            <w:pPr>
              <w:spacing w:after="0" w:line="240" w:lineRule="auto"/>
              <w:rPr>
                <w:rFonts w:ascii="Times New Roman" w:eastAsia="MS Mincho" w:hAnsi="Times New Roman" w:cs="Times New Roman"/>
                <w:b/>
                <w:noProof/>
                <w:kern w:val="0"/>
                <w:lang w:val="ro-MD" w:eastAsia="zh-CN"/>
                <w14:ligatures w14:val="none"/>
              </w:rPr>
            </w:pPr>
            <w:r w:rsidRPr="00DE3E62">
              <w:rPr>
                <w:rFonts w:ascii="Times New Roman" w:eastAsia="MS Mincho" w:hAnsi="Times New Roman" w:cs="Times New Roman"/>
                <w:b/>
                <w:noProof/>
                <w:kern w:val="0"/>
                <w:lang w:val="ro-MD" w:eastAsia="zh-CN"/>
                <w14:ligatures w14:val="none"/>
              </w:rPr>
              <w:t>% din valoarea contractului</w:t>
            </w:r>
          </w:p>
        </w:tc>
      </w:tr>
      <w:tr w:rsidR="00DE3E62" w:rsidRPr="00DE3E62" w14:paraId="7EB37DD3" w14:textId="77777777" w:rsidTr="000F4428">
        <w:trPr>
          <w:trHeight w:val="175"/>
        </w:trPr>
        <w:tc>
          <w:tcPr>
            <w:tcW w:w="0" w:type="auto"/>
          </w:tcPr>
          <w:p w14:paraId="73CF3827"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w:t>
            </w:r>
          </w:p>
        </w:tc>
        <w:tc>
          <w:tcPr>
            <w:tcW w:w="3126" w:type="dxa"/>
          </w:tcPr>
          <w:p w14:paraId="6FAA1F6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C84DB7C"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FE50F1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181E177"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495AD1D9" w14:textId="77777777" w:rsidTr="000F4428">
        <w:trPr>
          <w:trHeight w:val="337"/>
        </w:trPr>
        <w:tc>
          <w:tcPr>
            <w:tcW w:w="0" w:type="auto"/>
          </w:tcPr>
          <w:p w14:paraId="46EF0190"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w:t>
            </w:r>
          </w:p>
        </w:tc>
        <w:tc>
          <w:tcPr>
            <w:tcW w:w="3126" w:type="dxa"/>
          </w:tcPr>
          <w:p w14:paraId="5A1BB92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49B87E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DB893BD"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D087AC5"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3EF3DE48" w14:textId="77777777" w:rsidTr="000F4428">
        <w:trPr>
          <w:trHeight w:val="181"/>
        </w:trPr>
        <w:tc>
          <w:tcPr>
            <w:tcW w:w="0" w:type="auto"/>
          </w:tcPr>
          <w:p w14:paraId="3C315C75"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w:t>
            </w:r>
          </w:p>
        </w:tc>
        <w:tc>
          <w:tcPr>
            <w:tcW w:w="3126" w:type="dxa"/>
          </w:tcPr>
          <w:p w14:paraId="4CB4BA3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C579A6E"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7CC4361"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241BCC6"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2DF4EE48" w14:textId="77777777" w:rsidTr="000F4428">
        <w:trPr>
          <w:trHeight w:val="181"/>
        </w:trPr>
        <w:tc>
          <w:tcPr>
            <w:tcW w:w="0" w:type="auto"/>
          </w:tcPr>
          <w:p w14:paraId="2CA34EA4"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w:t>
            </w:r>
          </w:p>
        </w:tc>
        <w:tc>
          <w:tcPr>
            <w:tcW w:w="3126" w:type="dxa"/>
          </w:tcPr>
          <w:p w14:paraId="100CC54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54F98E4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4D55228"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6BD79C3"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56301DC4" w14:textId="77777777" w:rsidTr="000F4428">
        <w:trPr>
          <w:trHeight w:val="181"/>
        </w:trPr>
        <w:tc>
          <w:tcPr>
            <w:tcW w:w="0" w:type="auto"/>
          </w:tcPr>
          <w:p w14:paraId="2865FBB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6B76D18E"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8521D43"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113963BE"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61B41FAD"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0EF2D3F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14B9F2C3"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w:t>
      </w:r>
    </w:p>
    <w:p w14:paraId="3CA2E26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w:t>
      </w:r>
    </w:p>
    <w:p w14:paraId="4FD37E4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w:t>
      </w:r>
    </w:p>
    <w:p w14:paraId="7FA037DD"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w:t>
      </w:r>
    </w:p>
    <w:p w14:paraId="408C23D4" w14:textId="77777777" w:rsidR="00DE3E62" w:rsidRPr="00DE3E62" w:rsidRDefault="00DE3E62" w:rsidP="00DE3E62">
      <w:pPr>
        <w:spacing w:after="0" w:line="240" w:lineRule="auto"/>
        <w:rPr>
          <w:rFonts w:ascii="Times New Roman" w:eastAsia="PMingLiU" w:hAnsi="Times New Roman" w:cs="Times New Roman"/>
          <w:noProof/>
          <w:kern w:val="0"/>
          <w:lang w:val="ro-MD" w:eastAsia="zh-CN"/>
          <w14:ligatures w14:val="none"/>
        </w:rPr>
      </w:pPr>
    </w:p>
    <w:p w14:paraId="5B47504F" w14:textId="77777777" w:rsidR="00DE3E62" w:rsidRPr="00DE3E62" w:rsidRDefault="00DE3E62" w:rsidP="00DE3E62">
      <w:pPr>
        <w:spacing w:after="200" w:line="276" w:lineRule="auto"/>
        <w:jc w:val="center"/>
        <w:rPr>
          <w:rFonts w:ascii="Times New Roman" w:eastAsia="PMingLiU" w:hAnsi="Times New Roman" w:cs="Times New Roman"/>
          <w:noProof/>
          <w:kern w:val="0"/>
          <w:lang w:val="ro-MD" w:eastAsia="zh-CN"/>
          <w14:ligatures w14:val="none"/>
        </w:rPr>
      </w:pPr>
      <w:bookmarkStart w:id="60" w:name="_Toc449692115"/>
    </w:p>
    <w:p w14:paraId="59E0CDCD"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204408EB"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6D16D1DF"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1F7E4230"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49BDEDC0"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1656AF13"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16873AF4"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5CED6E51"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1BAE04CD"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7DFAEB1C"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1E1A8BAF"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7B6D6B72"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2FC0016E"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7403AD1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17</w:t>
      </w:r>
    </w:p>
    <w:p w14:paraId="4C14BDF9"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52C8D94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7E44D1EF"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3136A6CD"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bookmarkEnd w:id="60"/>
    <w:p w14:paraId="18A9CC62"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INFORMAŢII PRIVIND ASOCIEREA</w:t>
      </w:r>
    </w:p>
    <w:p w14:paraId="45129123"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în vederea participării la procedura de atribuirea executării obiectivului de investiție</w:t>
      </w:r>
    </w:p>
    <w:p w14:paraId="7456B4C4"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____________________________________________________________________________</w:t>
      </w:r>
    </w:p>
    <w:p w14:paraId="3D61C73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(denumirea)</w:t>
      </w:r>
    </w:p>
    <w:p w14:paraId="6B24D801"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DE3E62">
        <w:rPr>
          <w:rFonts w:ascii="Times New Roman" w:eastAsia="Times New Roman" w:hAnsi="Times New Roman" w:cs="Times New Roman"/>
          <w:b/>
          <w:noProof/>
          <w:kern w:val="0"/>
          <w:lang w:val="ro-MD"/>
          <w14:ligatures w14:val="none"/>
        </w:rPr>
        <w:t>1.Părţi contractante</w:t>
      </w:r>
      <w:r w:rsidRPr="00DE3E62">
        <w:rPr>
          <w:rFonts w:ascii="Times New Roman" w:eastAsia="Times New Roman" w:hAnsi="Times New Roman" w:cs="Times New Roman"/>
          <w:noProof/>
          <w:kern w:val="0"/>
          <w:lang w:val="ro-MD"/>
          <w14:ligatures w14:val="none"/>
        </w:rPr>
        <w:t xml:space="preserve"> ( agenţi economici)</w:t>
      </w:r>
    </w:p>
    <w:p w14:paraId="7F7F99B1" w14:textId="77777777" w:rsidR="00DE3E62" w:rsidRPr="00DE3E62" w:rsidRDefault="00DE3E62" w:rsidP="00DE3E6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w:t>
      </w:r>
    </w:p>
    <w:p w14:paraId="5D381AE7" w14:textId="77777777" w:rsidR="00DE3E62" w:rsidRPr="00DE3E62" w:rsidRDefault="00DE3E62" w:rsidP="00DE3E6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w:t>
      </w:r>
    </w:p>
    <w:p w14:paraId="4C6CF6A5" w14:textId="77777777" w:rsidR="00DE3E62" w:rsidRPr="00DE3E62" w:rsidRDefault="00DE3E62" w:rsidP="00DE3E6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w:t>
      </w:r>
    </w:p>
    <w:p w14:paraId="0B3EF2E8"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2. Adrese, telefon, fax </w:t>
      </w:r>
      <w:r w:rsidRPr="00DE3E62">
        <w:rPr>
          <w:rFonts w:ascii="Times New Roman" w:eastAsia="Times New Roman" w:hAnsi="Times New Roman" w:cs="Times New Roman"/>
          <w:noProof/>
          <w:kern w:val="0"/>
          <w:lang w:val="ro-MD"/>
          <w14:ligatures w14:val="none"/>
        </w:rPr>
        <w:t xml:space="preserve"> ale partenerilor (părţi contractante):</w:t>
      </w:r>
    </w:p>
    <w:p w14:paraId="08F97564" w14:textId="77777777" w:rsidR="00DE3E62" w:rsidRPr="00DE3E62" w:rsidRDefault="00DE3E62" w:rsidP="00DE3E6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w:t>
      </w:r>
    </w:p>
    <w:p w14:paraId="65193F43" w14:textId="77777777" w:rsidR="00DE3E62" w:rsidRPr="00DE3E62" w:rsidRDefault="00DE3E62" w:rsidP="00DE3E6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w:t>
      </w:r>
    </w:p>
    <w:p w14:paraId="149CE78D" w14:textId="77777777" w:rsidR="00DE3E62" w:rsidRPr="00DE3E62" w:rsidRDefault="00DE3E62" w:rsidP="00DE3E6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w:t>
      </w:r>
    </w:p>
    <w:p w14:paraId="626BC983"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3. Informaţii privind modul de asociere:</w:t>
      </w:r>
    </w:p>
    <w:p w14:paraId="5C1E96C2"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 Data încheierii contractului de asociere __________________________________________</w:t>
      </w:r>
    </w:p>
    <w:p w14:paraId="1C8A6719"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04A1DCAA" w14:textId="77777777" w:rsidR="00DE3E62" w:rsidRPr="00DE3E62" w:rsidRDefault="00DE3E62" w:rsidP="00DE3E62">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 Activităţi economice ce se vor realiza în comun ____________________________________</w:t>
      </w:r>
    </w:p>
    <w:p w14:paraId="509B0A2C"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_____________________________________________________________________________</w:t>
      </w:r>
    </w:p>
    <w:p w14:paraId="66E21E76" w14:textId="77777777" w:rsidR="00DE3E62" w:rsidRPr="00DE3E62" w:rsidRDefault="00DE3E62" w:rsidP="00DE3E62">
      <w:pPr>
        <w:tabs>
          <w:tab w:val="left" w:pos="284"/>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0BB784F7"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1A74A105"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_____________________________________________________________________________</w:t>
      </w:r>
    </w:p>
    <w:p w14:paraId="0751F385"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f) Condiţii de administrare a asociaţiei______________________________________________</w:t>
      </w:r>
    </w:p>
    <w:p w14:paraId="6DF7D95B"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585A600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1E23FDC9"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65CBD5CB"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j) Alte cauze__________________________________________________________________</w:t>
      </w:r>
    </w:p>
    <w:p w14:paraId="57D5BB6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3D83B636"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00F2144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Data completării __________________________________                           </w:t>
      </w:r>
      <w:r w:rsidRPr="00DE3E62">
        <w:rPr>
          <w:rFonts w:ascii="Times New Roman" w:eastAsia="PMingLiU" w:hAnsi="Times New Roman" w:cs="Times New Roman"/>
          <w:noProof/>
          <w:kern w:val="0"/>
          <w:lang w:val="ro-MD" w:eastAsia="zh-CN"/>
          <w14:ligatures w14:val="none"/>
        </w:rPr>
        <w:tab/>
      </w:r>
      <w:r w:rsidRPr="00DE3E62">
        <w:rPr>
          <w:rFonts w:ascii="Times New Roman" w:eastAsia="PMingLiU" w:hAnsi="Times New Roman" w:cs="Times New Roman"/>
          <w:noProof/>
          <w:kern w:val="0"/>
          <w:lang w:val="ro-MD" w:eastAsia="zh-CN"/>
          <w14:ligatures w14:val="none"/>
        </w:rPr>
        <w:tab/>
      </w:r>
    </w:p>
    <w:p w14:paraId="61FFC4E6"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Liderul Asociației: __________________________</w:t>
      </w:r>
    </w:p>
    <w:p w14:paraId="2C3189BE"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037E0955"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1538A40D"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_________________________________</w:t>
      </w:r>
    </w:p>
    <w:p w14:paraId="38FA339B"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719A939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Asociatul secund: __________________________</w:t>
      </w:r>
    </w:p>
    <w:p w14:paraId="521C7F8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2A55A4D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32A12EBC" w14:textId="77777777" w:rsidR="00DE3E62" w:rsidRPr="00DE3E62" w:rsidRDefault="00DE3E62" w:rsidP="00DE3E62">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Denumirea întreprinderii: _________________________________  </w:t>
      </w:r>
    </w:p>
    <w:p w14:paraId="6C8AB45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03569D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C2A16E0"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18</w:t>
      </w:r>
    </w:p>
    <w:p w14:paraId="35BC6AF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185F51A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BCD478C"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D3E765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04EAF16"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59FC3C5" w14:textId="77777777" w:rsidR="00DE3E62" w:rsidRPr="00DE3E62" w:rsidRDefault="00DE3E62" w:rsidP="00DE3E62">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ANGAJAMENT TERŢ SUSŢINĂTOR FINANCIAR</w:t>
      </w:r>
    </w:p>
    <w:p w14:paraId="0D26422C"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FC55127"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DE3E62">
        <w:rPr>
          <w:rFonts w:ascii="Times New Roman" w:eastAsia="Times New Roman" w:hAnsi="Times New Roman" w:cs="Times New Roman"/>
          <w:b/>
          <w:noProof/>
          <w:spacing w:val="-2"/>
          <w:kern w:val="0"/>
          <w:lang w:val="ro-MD"/>
          <w14:ligatures w14:val="none"/>
        </w:rPr>
        <w:t>Terţ susţinător financiar</w:t>
      </w:r>
    </w:p>
    <w:p w14:paraId="1FC6FD5E"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spacing w:val="-2"/>
          <w:kern w:val="0"/>
          <w:lang w:val="ro-MD"/>
          <w14:ligatures w14:val="none"/>
        </w:rPr>
        <w:t>..........................</w:t>
      </w:r>
      <w:r w:rsidRPr="00DE3E62">
        <w:rPr>
          <w:rFonts w:ascii="Times New Roman" w:eastAsia="Times New Roman" w:hAnsi="Times New Roman" w:cs="Times New Roman"/>
          <w:noProof/>
          <w:kern w:val="0"/>
          <w:lang w:val="ro-MD"/>
          <w14:ligatures w14:val="none"/>
        </w:rPr>
        <w:t xml:space="preserve">(denumirea)  </w:t>
      </w:r>
    </w:p>
    <w:p w14:paraId="2FF2BB78"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ANGAJAMENT</w:t>
      </w:r>
    </w:p>
    <w:p w14:paraId="0E0EA68A"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privind susţinerea financiară </w:t>
      </w:r>
      <w:r w:rsidRPr="00DE3E62">
        <w:rPr>
          <w:rFonts w:ascii="Times New Roman" w:eastAsia="Times New Roman" w:hAnsi="Times New Roman" w:cs="Times New Roman"/>
          <w:noProof/>
          <w:spacing w:val="-1"/>
          <w:kern w:val="0"/>
          <w:lang w:val="ro-MD"/>
          <w14:ligatures w14:val="none"/>
        </w:rPr>
        <w:t>a ofertantului/candidatului\</w:t>
      </w:r>
    </w:p>
    <w:p w14:paraId="6317BB98" w14:textId="77777777" w:rsidR="00DE3E62" w:rsidRPr="00DE3E62" w:rsidRDefault="00DE3E62" w:rsidP="00DE3E62">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DE3E62">
        <w:rPr>
          <w:rFonts w:ascii="Times New Roman" w:eastAsia="Times New Roman" w:hAnsi="Times New Roman" w:cs="Times New Roman"/>
          <w:noProof/>
          <w:spacing w:val="-3"/>
          <w:kern w:val="0"/>
          <w:lang w:val="ro-MD"/>
          <w14:ligatures w14:val="none"/>
        </w:rPr>
        <w:t>Către, ................................................................................................................................................</w:t>
      </w:r>
    </w:p>
    <w:p w14:paraId="2084B0A7"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i/>
          <w:noProof/>
          <w:kern w:val="0"/>
          <w:lang w:val="ro-MD"/>
          <w14:ligatures w14:val="none"/>
        </w:rPr>
        <w:t xml:space="preserve">                            (denumirea autorităţii contractante şi adresa completă)</w:t>
      </w:r>
    </w:p>
    <w:p w14:paraId="1D79C8DE" w14:textId="77777777" w:rsidR="00DE3E62" w:rsidRPr="00DE3E62" w:rsidRDefault="00DE3E62" w:rsidP="00DE3E62">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Cu privire la procedura pentru atribuirea contractului ......................................................................</w:t>
      </w:r>
    </w:p>
    <w:p w14:paraId="641BAA16" w14:textId="77777777" w:rsidR="00DE3E62" w:rsidRPr="00DE3E62" w:rsidRDefault="00DE3E62" w:rsidP="00DE3E62">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i/>
          <w:noProof/>
          <w:kern w:val="0"/>
          <w:lang w:val="ro-MD"/>
          <w14:ligatures w14:val="none"/>
        </w:rPr>
        <w:t>(denumirea contractului de achiziţie publică),</w:t>
      </w:r>
      <w:r w:rsidRPr="00DE3E62">
        <w:rPr>
          <w:rFonts w:ascii="Times New Roman" w:eastAsia="Times New Roman" w:hAnsi="Times New Roman" w:cs="Times New Roman"/>
          <w:noProof/>
          <w:kern w:val="0"/>
          <w:lang w:val="ro-MD"/>
          <w14:ligatures w14:val="none"/>
        </w:rPr>
        <w:t xml:space="preserve"> noi .......................(</w:t>
      </w:r>
      <w:r w:rsidRPr="00DE3E62">
        <w:rPr>
          <w:rFonts w:ascii="Times New Roman" w:eastAsia="Times New Roman" w:hAnsi="Times New Roman" w:cs="Times New Roman"/>
          <w:i/>
          <w:noProof/>
          <w:kern w:val="0"/>
          <w:lang w:val="ro-MD"/>
          <w14:ligatures w14:val="none"/>
        </w:rPr>
        <w:t>denumirea terţului susţinător financiar)</w:t>
      </w:r>
      <w:r w:rsidRPr="00DE3E62">
        <w:rPr>
          <w:rFonts w:ascii="Times New Roman" w:eastAsia="Times New Roman" w:hAnsi="Times New Roman" w:cs="Times New Roman"/>
          <w:noProof/>
          <w:kern w:val="0"/>
          <w:lang w:val="ro-MD"/>
          <w14:ligatures w14:val="none"/>
        </w:rPr>
        <w:t xml:space="preserve">, având sediul înregistrat </w:t>
      </w:r>
      <w:r w:rsidRPr="00DE3E62">
        <w:rPr>
          <w:rFonts w:ascii="Times New Roman" w:eastAsia="Times New Roman" w:hAnsi="Times New Roman" w:cs="Times New Roman"/>
          <w:noProof/>
          <w:spacing w:val="-7"/>
          <w:kern w:val="0"/>
          <w:lang w:val="ro-MD"/>
          <w14:ligatures w14:val="none"/>
        </w:rPr>
        <w:t xml:space="preserve">la .................. </w:t>
      </w:r>
      <w:r w:rsidRPr="00DE3E62">
        <w:rPr>
          <w:rFonts w:ascii="Times New Roman" w:eastAsia="Times New Roman" w:hAnsi="Times New Roman" w:cs="Times New Roman"/>
          <w:noProof/>
          <w:kern w:val="0"/>
          <w:lang w:val="ro-MD"/>
          <w14:ligatures w14:val="none"/>
        </w:rPr>
        <w:t>(</w:t>
      </w:r>
      <w:r w:rsidRPr="00DE3E62">
        <w:rPr>
          <w:rFonts w:ascii="Times New Roman" w:eastAsia="Times New Roman" w:hAnsi="Times New Roman" w:cs="Times New Roman"/>
          <w:i/>
          <w:noProof/>
          <w:kern w:val="0"/>
          <w:lang w:val="ro-MD"/>
          <w14:ligatures w14:val="none"/>
        </w:rPr>
        <w:t>adresa terţului susţinător financiar)</w:t>
      </w:r>
      <w:r w:rsidRPr="00DE3E62">
        <w:rPr>
          <w:rFonts w:ascii="Times New Roman" w:eastAsia="Times New Roman" w:hAnsi="Times New Roman" w:cs="Times New Roman"/>
          <w:noProof/>
          <w:kern w:val="0"/>
          <w:lang w:val="ro-MD"/>
          <w14:ligatures w14:val="none"/>
        </w:rPr>
        <w:t>, ne obligăm, în mod ferm, necondiţionat şi irevocabil, să punem la dispoziţia ................ (</w:t>
      </w:r>
      <w:r w:rsidRPr="00DE3E62">
        <w:rPr>
          <w:rFonts w:ascii="Times New Roman" w:eastAsia="Times New Roman" w:hAnsi="Times New Roman" w:cs="Times New Roman"/>
          <w:i/>
          <w:noProof/>
          <w:kern w:val="0"/>
          <w:lang w:val="ro-MD"/>
          <w14:ligatures w14:val="none"/>
        </w:rPr>
        <w:t>denumirea ofertantului/candidatului</w:t>
      </w:r>
      <w:r w:rsidRPr="00DE3E62">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4590C19"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3731E975"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DE3E62">
        <w:rPr>
          <w:rFonts w:ascii="Times New Roman" w:eastAsia="Times New Roman" w:hAnsi="Times New Roman" w:cs="Times New Roman"/>
          <w:i/>
          <w:noProof/>
          <w:kern w:val="0"/>
          <w:lang w:val="ro-MD"/>
          <w14:ligatures w14:val="none"/>
        </w:rPr>
        <w:t xml:space="preserve">denumirea ofertantului/candidatului) </w:t>
      </w:r>
      <w:r w:rsidRPr="00DE3E62">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10D60732"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Noi, ............................................ (</w:t>
      </w:r>
      <w:r w:rsidRPr="00DE3E62">
        <w:rPr>
          <w:rFonts w:ascii="Times New Roman" w:eastAsia="Times New Roman" w:hAnsi="Times New Roman" w:cs="Times New Roman"/>
          <w:i/>
          <w:noProof/>
          <w:kern w:val="0"/>
          <w:lang w:val="ro-MD"/>
          <w14:ligatures w14:val="none"/>
        </w:rPr>
        <w:t>denumirea terţului susţinător financiar),</w:t>
      </w:r>
      <w:r w:rsidRPr="00DE3E62">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DE3E62">
        <w:rPr>
          <w:rFonts w:ascii="Times New Roman" w:eastAsia="Times New Roman" w:hAnsi="Times New Roman" w:cs="Times New Roman"/>
          <w:i/>
          <w:noProof/>
          <w:kern w:val="0"/>
          <w:lang w:val="ro-MD"/>
          <w14:ligatures w14:val="none"/>
        </w:rPr>
        <w:t>denumirea ofertantului)</w:t>
      </w:r>
      <w:r w:rsidRPr="00DE3E62">
        <w:rPr>
          <w:rFonts w:ascii="Times New Roman" w:eastAsia="Times New Roman" w:hAnsi="Times New Roman" w:cs="Times New Roman"/>
          <w:noProof/>
          <w:kern w:val="0"/>
          <w:lang w:val="ro-MD"/>
          <w14:ligatures w14:val="none"/>
        </w:rPr>
        <w:t>, în baza contractului de achiziţie publică şi pentru care ...... (</w:t>
      </w:r>
      <w:r w:rsidRPr="00DE3E62">
        <w:rPr>
          <w:rFonts w:ascii="Times New Roman" w:eastAsia="Times New Roman" w:hAnsi="Times New Roman" w:cs="Times New Roman"/>
          <w:i/>
          <w:noProof/>
          <w:kern w:val="0"/>
          <w:lang w:val="ro-MD"/>
          <w14:ligatures w14:val="none"/>
        </w:rPr>
        <w:t>denumirea ofertantului/candidatului)</w:t>
      </w:r>
      <w:r w:rsidRPr="00DE3E62">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7DDECCE5"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Noi, ..................... </w:t>
      </w:r>
      <w:r w:rsidRPr="00DE3E62">
        <w:rPr>
          <w:rFonts w:ascii="Times New Roman" w:eastAsia="Times New Roman" w:hAnsi="Times New Roman" w:cs="Times New Roman"/>
          <w:i/>
          <w:noProof/>
          <w:kern w:val="0"/>
          <w:lang w:val="ro-MD"/>
          <w14:ligatures w14:val="none"/>
        </w:rPr>
        <w:t>(denumirea terţului susţinător financiar)</w:t>
      </w:r>
      <w:r w:rsidRPr="00DE3E62">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DE3E62">
        <w:rPr>
          <w:rFonts w:ascii="Times New Roman" w:eastAsia="Times New Roman" w:hAnsi="Times New Roman" w:cs="Times New Roman"/>
          <w:i/>
          <w:noProof/>
          <w:kern w:val="0"/>
          <w:lang w:val="ro-MD"/>
          <w14:ligatures w14:val="none"/>
        </w:rPr>
        <w:t>denumirea ofertantului/candidatului),</w:t>
      </w:r>
      <w:r w:rsidRPr="00DE3E62">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6767752F"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Noi,..................................</w:t>
      </w:r>
      <w:r w:rsidRPr="00DE3E62">
        <w:rPr>
          <w:rFonts w:ascii="Times New Roman" w:eastAsia="Times New Roman" w:hAnsi="Times New Roman" w:cs="Times New Roman"/>
          <w:i/>
          <w:noProof/>
          <w:kern w:val="0"/>
          <w:lang w:val="ro-MD"/>
          <w14:ligatures w14:val="none"/>
        </w:rPr>
        <w:t xml:space="preserve"> (denumirea terţului susţinător financiar),</w:t>
      </w:r>
      <w:r w:rsidRPr="00DE3E62">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07077FFE"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E3E62">
        <w:rPr>
          <w:rFonts w:ascii="Times New Roman" w:eastAsia="Times New Roman" w:hAnsi="Times New Roman" w:cs="Times New Roman"/>
          <w:noProof/>
          <w:kern w:val="0"/>
          <w:lang w:val="ro-MD"/>
          <w14:ligatures w14:val="none"/>
        </w:rPr>
        <w:t xml:space="preserve"> (</w:t>
      </w:r>
      <w:r w:rsidRPr="00DE3E62">
        <w:rPr>
          <w:rFonts w:ascii="Times New Roman" w:eastAsia="Times New Roman" w:hAnsi="Times New Roman" w:cs="Times New Roman"/>
          <w:i/>
          <w:noProof/>
          <w:kern w:val="0"/>
          <w:lang w:val="ro-MD"/>
          <w14:ligatures w14:val="none"/>
        </w:rPr>
        <w:t>denumirea ofertantului/candidatului).</w:t>
      </w:r>
    </w:p>
    <w:p w14:paraId="45C5E6AD"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42F458D"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48C0FBC"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7C446D25"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681C1A14"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19215200" w14:textId="77777777" w:rsidR="00DE3E62" w:rsidRPr="00DE3E62" w:rsidRDefault="00DE3E62" w:rsidP="00DE3E62">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Data completării,</w:t>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t xml:space="preserve">                                        Terţ susţinător,</w:t>
      </w:r>
      <w:r w:rsidRPr="00DE3E62">
        <w:rPr>
          <w:rFonts w:ascii="Times New Roman" w:eastAsia="Times New Roman" w:hAnsi="Times New Roman" w:cs="Times New Roman"/>
          <w:i/>
          <w:noProof/>
          <w:spacing w:val="-1"/>
          <w:kern w:val="0"/>
          <w:lang w:val="ro-MD"/>
          <w14:ligatures w14:val="none"/>
        </w:rPr>
        <w:t xml:space="preserve">  (semnătură autorizată)</w:t>
      </w:r>
    </w:p>
    <w:p w14:paraId="2E539095" w14:textId="77777777" w:rsidR="00DE3E62" w:rsidRPr="00DE3E62" w:rsidRDefault="00DE3E62" w:rsidP="00DE3E62">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56DE820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12E9DC9"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467E2B0"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19</w:t>
      </w:r>
    </w:p>
    <w:p w14:paraId="00705C6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71955C1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09FAD08D"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61F6957" w14:textId="77777777" w:rsidR="00DE3E62" w:rsidRPr="00DE3E62" w:rsidRDefault="00DE3E62" w:rsidP="00DE3E62">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2E1930AF" w14:textId="77777777" w:rsidR="00DE3E62" w:rsidRPr="00DE3E62" w:rsidRDefault="00DE3E62" w:rsidP="00DE3E62">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176D69A4" w14:textId="77777777" w:rsidR="00DE3E62" w:rsidRPr="00DE3E62" w:rsidRDefault="00DE3E62" w:rsidP="00DE3E62">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5B7A77AB" w14:textId="77777777" w:rsidR="00DE3E62" w:rsidRPr="00DE3E62" w:rsidRDefault="00DE3E62" w:rsidP="00DE3E62">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044DB2B7"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p w14:paraId="33CDD6EB" w14:textId="77777777" w:rsidR="00DE3E62" w:rsidRPr="00DE3E62" w:rsidRDefault="00DE3E62" w:rsidP="00DE3E62">
      <w:pPr>
        <w:shd w:val="clear" w:color="auto" w:fill="FFFFFF"/>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spacing w:val="-2"/>
          <w:kern w:val="0"/>
          <w:lang w:val="ro-MD"/>
          <w14:ligatures w14:val="none"/>
        </w:rPr>
        <w:t>..........................</w:t>
      </w:r>
    </w:p>
    <w:p w14:paraId="7ABAD74D"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(denumirea)</w:t>
      </w:r>
    </w:p>
    <w:p w14:paraId="6CE28E52"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ANGAJAMENT</w:t>
      </w:r>
    </w:p>
    <w:p w14:paraId="4A7AC89D"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privind susţinerea tehnică și profesională</w:t>
      </w:r>
    </w:p>
    <w:p w14:paraId="636F0D5E"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 ofertantului/candidatului</w:t>
      </w:r>
    </w:p>
    <w:p w14:paraId="3660C34A"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3930B630"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spacing w:val="-2"/>
          <w:kern w:val="0"/>
          <w:lang w:val="ro-MD"/>
          <w14:ligatures w14:val="none"/>
        </w:rPr>
        <w:t>Către</w:t>
      </w:r>
      <w:r w:rsidRPr="00DE3E62">
        <w:rPr>
          <w:rFonts w:ascii="Times New Roman" w:eastAsia="Times New Roman" w:hAnsi="Times New Roman" w:cs="Times New Roman"/>
          <w:noProof/>
          <w:kern w:val="0"/>
          <w:lang w:val="ro-MD"/>
          <w14:ligatures w14:val="none"/>
        </w:rPr>
        <w:t>, .................................................................................................................................................</w:t>
      </w:r>
    </w:p>
    <w:p w14:paraId="1CCA3425" w14:textId="77777777" w:rsidR="00DE3E62" w:rsidRPr="00DE3E62" w:rsidRDefault="00DE3E62" w:rsidP="00DE3E62">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i/>
          <w:noProof/>
          <w:kern w:val="0"/>
          <w:lang w:val="ro-MD"/>
          <w14:ligatures w14:val="none"/>
        </w:rPr>
        <w:t xml:space="preserve">                                   (denumirea autorităţii contractante şi adresa completă)</w:t>
      </w:r>
    </w:p>
    <w:p w14:paraId="143F27B7" w14:textId="77777777" w:rsidR="00DE3E62" w:rsidRPr="00DE3E62" w:rsidRDefault="00DE3E62" w:rsidP="00DE3E62">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Cu privire la procedura pentru atribuirea contractului ................</w:t>
      </w:r>
      <w:r w:rsidRPr="00DE3E62">
        <w:rPr>
          <w:rFonts w:ascii="Times New Roman" w:eastAsia="Times New Roman" w:hAnsi="Times New Roman" w:cs="Times New Roman"/>
          <w:i/>
          <w:noProof/>
          <w:kern w:val="0"/>
          <w:lang w:val="ro-MD"/>
          <w14:ligatures w14:val="none"/>
        </w:rPr>
        <w:t>...... (denumirea contractului de achiziţie publică)</w:t>
      </w:r>
      <w:r w:rsidRPr="00DE3E62">
        <w:rPr>
          <w:rFonts w:ascii="Times New Roman" w:eastAsia="Times New Roman" w:hAnsi="Times New Roman" w:cs="Times New Roman"/>
          <w:noProof/>
          <w:kern w:val="0"/>
          <w:lang w:val="ro-MD"/>
          <w14:ligatures w14:val="none"/>
        </w:rPr>
        <w:t xml:space="preserve">, noi ............. </w:t>
      </w:r>
      <w:r w:rsidRPr="00DE3E62">
        <w:rPr>
          <w:rFonts w:ascii="Times New Roman" w:eastAsia="Times New Roman" w:hAnsi="Times New Roman" w:cs="Times New Roman"/>
          <w:i/>
          <w:noProof/>
          <w:kern w:val="0"/>
          <w:lang w:val="ro-MD"/>
          <w14:ligatures w14:val="none"/>
        </w:rPr>
        <w:t>(denumirea terţului susţinător tehnic şi profesional</w:t>
      </w:r>
      <w:r w:rsidRPr="00DE3E62">
        <w:rPr>
          <w:rFonts w:ascii="Times New Roman" w:eastAsia="Times New Roman" w:hAnsi="Times New Roman" w:cs="Times New Roman"/>
          <w:noProof/>
          <w:kern w:val="0"/>
          <w:lang w:val="ro-MD"/>
          <w14:ligatures w14:val="none"/>
        </w:rPr>
        <w:t>), având sediul înregistrat la .......... .............</w:t>
      </w:r>
      <w:r w:rsidRPr="00DE3E62">
        <w:rPr>
          <w:rFonts w:ascii="Times New Roman" w:eastAsia="Times New Roman" w:hAnsi="Times New Roman" w:cs="Times New Roman"/>
          <w:i/>
          <w:noProof/>
          <w:kern w:val="0"/>
          <w:lang w:val="ro-MD"/>
          <w14:ligatures w14:val="none"/>
        </w:rPr>
        <w:t>(adresa terţului susţinător tehnic şi profesional)</w:t>
      </w:r>
      <w:r w:rsidRPr="00DE3E62">
        <w:rPr>
          <w:rFonts w:ascii="Times New Roman" w:eastAsia="Times New Roman" w:hAnsi="Times New Roman" w:cs="Times New Roman"/>
          <w:noProof/>
          <w:kern w:val="0"/>
          <w:lang w:val="ro-MD"/>
          <w14:ligatures w14:val="none"/>
        </w:rPr>
        <w:t>, ne obligăm, în mod ferm, necondiţionat şi irevocabil, să punem la dispoziţia.............. (</w:t>
      </w:r>
      <w:r w:rsidRPr="00DE3E62">
        <w:rPr>
          <w:rFonts w:ascii="Times New Roman" w:eastAsia="Times New Roman" w:hAnsi="Times New Roman" w:cs="Times New Roman"/>
          <w:i/>
          <w:noProof/>
          <w:kern w:val="0"/>
          <w:lang w:val="ro-MD"/>
          <w14:ligatures w14:val="none"/>
        </w:rPr>
        <w:t>denumirea ofertantului)</w:t>
      </w:r>
      <w:r w:rsidRPr="00DE3E62">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5E35AC4" w14:textId="77777777" w:rsidR="00DE3E62" w:rsidRPr="00DE3E62" w:rsidRDefault="00DE3E62" w:rsidP="00DE3E62">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0E1DEF64"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DE3E62">
        <w:rPr>
          <w:rFonts w:ascii="Times New Roman" w:eastAsia="Times New Roman" w:hAnsi="Times New Roman" w:cs="Times New Roman"/>
          <w:i/>
          <w:noProof/>
          <w:kern w:val="0"/>
          <w:lang w:val="ro-MD"/>
          <w14:ligatures w14:val="none"/>
        </w:rPr>
        <w:t xml:space="preserve">denumirea ofertantului/candidatului) </w:t>
      </w:r>
      <w:r w:rsidRPr="00DE3E62">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2D758F2B"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Noi, ....................... </w:t>
      </w:r>
      <w:r w:rsidRPr="00DE3E62">
        <w:rPr>
          <w:rFonts w:ascii="Times New Roman" w:eastAsia="Times New Roman" w:hAnsi="Times New Roman" w:cs="Times New Roman"/>
          <w:i/>
          <w:noProof/>
          <w:kern w:val="0"/>
          <w:lang w:val="ro-MD"/>
          <w14:ligatures w14:val="none"/>
        </w:rPr>
        <w:t>(denumirea terţului susţinător tehnic şiprofesional),</w:t>
      </w:r>
      <w:r w:rsidRPr="00DE3E62">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DE3E62">
        <w:rPr>
          <w:rFonts w:ascii="Times New Roman" w:eastAsia="Times New Roman" w:hAnsi="Times New Roman" w:cs="Times New Roman"/>
          <w:i/>
          <w:noProof/>
          <w:kern w:val="0"/>
          <w:lang w:val="ro-MD"/>
          <w14:ligatures w14:val="none"/>
        </w:rPr>
        <w:t>(denumirea ofertantului/candidatului)</w:t>
      </w:r>
      <w:r w:rsidRPr="00DE3E62">
        <w:rPr>
          <w:rFonts w:ascii="Times New Roman" w:eastAsia="Times New Roman" w:hAnsi="Times New Roman" w:cs="Times New Roman"/>
          <w:noProof/>
          <w:kern w:val="0"/>
          <w:lang w:val="ro-MD"/>
          <w14:ligatures w14:val="none"/>
        </w:rPr>
        <w:t xml:space="preserve">, în baza contractului de achiziţie publică, şi pentru care ................ </w:t>
      </w:r>
      <w:r w:rsidRPr="00DE3E62">
        <w:rPr>
          <w:rFonts w:ascii="Times New Roman" w:eastAsia="Times New Roman" w:hAnsi="Times New Roman" w:cs="Times New Roman"/>
          <w:i/>
          <w:noProof/>
          <w:kern w:val="0"/>
          <w:lang w:val="ro-MD"/>
          <w14:ligatures w14:val="none"/>
        </w:rPr>
        <w:t>(denumire operatorul/candidatului)</w:t>
      </w:r>
      <w:r w:rsidRPr="00DE3E62">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1202352C"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Noi, .................. </w:t>
      </w:r>
      <w:r w:rsidRPr="00DE3E62">
        <w:rPr>
          <w:rFonts w:ascii="Times New Roman" w:eastAsia="Times New Roman" w:hAnsi="Times New Roman" w:cs="Times New Roman"/>
          <w:i/>
          <w:noProof/>
          <w:kern w:val="0"/>
          <w:lang w:val="ro-MD"/>
          <w14:ligatures w14:val="none"/>
        </w:rPr>
        <w:t>(denumirea terţului susţinător tehnic şi profesional),</w:t>
      </w:r>
      <w:r w:rsidRPr="00DE3E62">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DE3E62">
        <w:rPr>
          <w:rFonts w:ascii="Times New Roman" w:eastAsia="Times New Roman" w:hAnsi="Times New Roman" w:cs="Times New Roman"/>
          <w:i/>
          <w:noProof/>
          <w:kern w:val="0"/>
          <w:lang w:val="ro-MD"/>
          <w14:ligatures w14:val="none"/>
        </w:rPr>
        <w:t>denumire ofertant),</w:t>
      </w:r>
      <w:r w:rsidRPr="00DE3E62">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79BE9692"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Noi,..................................</w:t>
      </w:r>
      <w:r w:rsidRPr="00DE3E62">
        <w:rPr>
          <w:rFonts w:ascii="Times New Roman" w:eastAsia="Times New Roman" w:hAnsi="Times New Roman" w:cs="Times New Roman"/>
          <w:i/>
          <w:noProof/>
          <w:kern w:val="0"/>
          <w:lang w:val="ro-MD"/>
          <w14:ligatures w14:val="none"/>
        </w:rPr>
        <w:t xml:space="preserve"> (denumirea terţului susţinător tehnic şi profesional),</w:t>
      </w:r>
      <w:r w:rsidRPr="00DE3E62">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1FA36B15"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E3E62">
        <w:rPr>
          <w:rFonts w:ascii="Times New Roman" w:eastAsia="Times New Roman" w:hAnsi="Times New Roman" w:cs="Times New Roman"/>
          <w:noProof/>
          <w:kern w:val="0"/>
          <w:lang w:val="ro-MD"/>
          <w14:ligatures w14:val="none"/>
        </w:rPr>
        <w:t xml:space="preserve"> (</w:t>
      </w:r>
      <w:r w:rsidRPr="00DE3E62">
        <w:rPr>
          <w:rFonts w:ascii="Times New Roman" w:eastAsia="Times New Roman" w:hAnsi="Times New Roman" w:cs="Times New Roman"/>
          <w:i/>
          <w:noProof/>
          <w:kern w:val="0"/>
          <w:lang w:val="ro-MD"/>
          <w14:ligatures w14:val="none"/>
        </w:rPr>
        <w:t>denumirea ofertantului/candidatului).</w:t>
      </w:r>
    </w:p>
    <w:p w14:paraId="5B4FCAD6"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1F255527"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764071BC"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Data completării,</w:t>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t>Terţ susţinător,</w:t>
      </w:r>
    </w:p>
    <w:p w14:paraId="21583ED2"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w:t>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t>.....................</w:t>
      </w:r>
    </w:p>
    <w:p w14:paraId="516ECC24" w14:textId="77777777" w:rsidR="00DE3E62" w:rsidRPr="00DE3E62" w:rsidRDefault="00DE3E62" w:rsidP="00DE3E62">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DE3E62">
        <w:rPr>
          <w:rFonts w:ascii="Times New Roman" w:eastAsia="Times New Roman" w:hAnsi="Times New Roman" w:cs="Times New Roman"/>
          <w:i/>
          <w:noProof/>
          <w:spacing w:val="-1"/>
          <w:kern w:val="0"/>
          <w:lang w:val="ro-MD"/>
          <w14:ligatures w14:val="none"/>
        </w:rPr>
        <w:t>(semnătură autorizată)</w:t>
      </w:r>
    </w:p>
    <w:p w14:paraId="229A505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5096D48"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20</w:t>
      </w:r>
    </w:p>
    <w:p w14:paraId="25B21BC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3CE16D9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F36768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76DDAC1"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C6E036B" w14:textId="77777777" w:rsidR="00DE3E62" w:rsidRPr="00DE3E62" w:rsidRDefault="00DE3E62" w:rsidP="00DE3E62">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DE3E62">
        <w:rPr>
          <w:rFonts w:ascii="Times New Roman" w:eastAsia="Times New Roman" w:hAnsi="Times New Roman" w:cs="Times New Roman"/>
          <w:b/>
          <w:bCs/>
          <w:noProof/>
          <w:kern w:val="32"/>
          <w:lang w:val="ro-MD"/>
          <w14:ligatures w14:val="none"/>
        </w:rPr>
        <w:t xml:space="preserve">DECLARAŢIE TERŢ SUSŢINĂTOR TEHNIC </w:t>
      </w:r>
    </w:p>
    <w:p w14:paraId="1385E987" w14:textId="77777777" w:rsidR="00DE3E62" w:rsidRPr="00DE3E62" w:rsidRDefault="00DE3E62" w:rsidP="00DE3E62">
      <w:pPr>
        <w:shd w:val="clear" w:color="auto" w:fill="FFFFFF"/>
        <w:spacing w:after="200" w:line="240" w:lineRule="auto"/>
        <w:rPr>
          <w:rFonts w:ascii="Times New Roman" w:eastAsia="Calibri" w:hAnsi="Times New Roman" w:cs="Times New Roman"/>
          <w:b/>
          <w:i/>
          <w:noProof/>
          <w:kern w:val="0"/>
          <w:lang w:val="ro-MD"/>
          <w14:ligatures w14:val="none"/>
        </w:rPr>
      </w:pPr>
    </w:p>
    <w:p w14:paraId="135CA8BA" w14:textId="77777777" w:rsidR="00DE3E62" w:rsidRPr="00DE3E62" w:rsidRDefault="00DE3E62" w:rsidP="00DE3E62">
      <w:pPr>
        <w:shd w:val="clear" w:color="auto" w:fill="FFFFFF"/>
        <w:spacing w:after="0" w:line="240" w:lineRule="auto"/>
        <w:rPr>
          <w:rFonts w:ascii="Times New Roman" w:eastAsia="Calibri" w:hAnsi="Times New Roman" w:cs="Times New Roman"/>
          <w:b/>
          <w:noProof/>
          <w:spacing w:val="-2"/>
          <w:kern w:val="0"/>
          <w:lang w:val="ro-MD"/>
          <w14:ligatures w14:val="none"/>
        </w:rPr>
      </w:pPr>
      <w:r w:rsidRPr="00DE3E62">
        <w:rPr>
          <w:rFonts w:ascii="Times New Roman" w:eastAsia="Calibri" w:hAnsi="Times New Roman" w:cs="Times New Roman"/>
          <w:b/>
          <w:noProof/>
          <w:spacing w:val="-2"/>
          <w:kern w:val="0"/>
          <w:lang w:val="ro-MD"/>
          <w14:ligatures w14:val="none"/>
        </w:rPr>
        <w:t xml:space="preserve">Terţ susţinător tehnic </w:t>
      </w:r>
    </w:p>
    <w:p w14:paraId="64C1A263" w14:textId="77777777" w:rsidR="00DE3E62" w:rsidRPr="00DE3E62" w:rsidRDefault="00DE3E62" w:rsidP="00DE3E62">
      <w:pPr>
        <w:shd w:val="clear" w:color="auto" w:fill="FFFFFF"/>
        <w:spacing w:after="0" w:line="240" w:lineRule="auto"/>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spacing w:val="-2"/>
          <w:kern w:val="0"/>
          <w:lang w:val="ro-MD"/>
          <w14:ligatures w14:val="none"/>
        </w:rPr>
        <w:t>..........................</w:t>
      </w:r>
    </w:p>
    <w:p w14:paraId="737FA05B" w14:textId="77777777" w:rsidR="00DE3E62" w:rsidRPr="00DE3E62" w:rsidRDefault="00DE3E62" w:rsidP="00DE3E62">
      <w:pPr>
        <w:shd w:val="clear" w:color="auto" w:fill="FFFFFF"/>
        <w:spacing w:after="0" w:line="240" w:lineRule="auto"/>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(denumirea)</w:t>
      </w:r>
    </w:p>
    <w:p w14:paraId="0237AE96" w14:textId="77777777" w:rsidR="00DE3E62" w:rsidRPr="00DE3E62" w:rsidRDefault="00DE3E62" w:rsidP="00DE3E62">
      <w:pPr>
        <w:shd w:val="clear" w:color="auto" w:fill="FFFFFF"/>
        <w:spacing w:after="0" w:line="240" w:lineRule="auto"/>
        <w:rPr>
          <w:rFonts w:ascii="Times New Roman" w:eastAsia="Calibri" w:hAnsi="Times New Roman" w:cs="Times New Roman"/>
          <w:noProof/>
          <w:kern w:val="0"/>
          <w:lang w:val="ro-MD"/>
          <w14:ligatures w14:val="none"/>
        </w:rPr>
      </w:pPr>
    </w:p>
    <w:p w14:paraId="2D3156C8" w14:textId="77777777" w:rsidR="00DE3E62" w:rsidRPr="00DE3E62" w:rsidRDefault="00DE3E62" w:rsidP="00DE3E62">
      <w:pPr>
        <w:spacing w:after="200" w:line="240" w:lineRule="auto"/>
        <w:jc w:val="center"/>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kern w:val="0"/>
          <w:lang w:val="ro-MD"/>
          <w14:ligatures w14:val="none"/>
        </w:rPr>
        <w:t>Declaraţie</w:t>
      </w:r>
    </w:p>
    <w:p w14:paraId="58DB0987" w14:textId="77777777" w:rsidR="00DE3E62" w:rsidRPr="00DE3E62" w:rsidRDefault="00DE3E62" w:rsidP="00DE3E62">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Subsemnatul, reprezentant împuternicit al .......................... (</w:t>
      </w:r>
      <w:r w:rsidRPr="00DE3E62">
        <w:rPr>
          <w:rFonts w:ascii="Times New Roman" w:eastAsia="Calibri" w:hAnsi="Times New Roman" w:cs="Times New Roman"/>
          <w:i/>
          <w:noProof/>
          <w:kern w:val="0"/>
          <w:lang w:val="ro-MD"/>
          <w14:ligatures w14:val="none"/>
        </w:rPr>
        <w:t>denumirea terţului susţinător tehnic şi profesional),</w:t>
      </w:r>
      <w:r w:rsidRPr="00DE3E62">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6096CD6" w14:textId="77777777" w:rsidR="00DE3E62" w:rsidRPr="00DE3E62" w:rsidRDefault="00DE3E62" w:rsidP="00DE3E62">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DE3E62">
        <w:rPr>
          <w:rFonts w:ascii="Times New Roman" w:eastAsia="Calibri" w:hAnsi="Times New Roman" w:cs="Times New Roman"/>
          <w:i/>
          <w:noProof/>
          <w:kern w:val="0"/>
          <w:lang w:val="ro-MD"/>
          <w14:ligatures w14:val="none"/>
        </w:rPr>
        <w:t>obiectul contractului).</w:t>
      </w:r>
    </w:p>
    <w:p w14:paraId="12A1440F" w14:textId="77777777" w:rsidR="00DE3E62" w:rsidRPr="00DE3E62" w:rsidRDefault="00DE3E62" w:rsidP="00DE3E62">
      <w:pPr>
        <w:shd w:val="clear" w:color="auto" w:fill="FFFFFF"/>
        <w:spacing w:after="200" w:line="240" w:lineRule="auto"/>
        <w:rPr>
          <w:rFonts w:ascii="Times New Roman" w:eastAsia="Calibri" w:hAnsi="Times New Roman" w:cs="Times New Roman"/>
          <w:noProof/>
          <w:kern w:val="0"/>
          <w:lang w:val="ro-MD"/>
          <w14:ligatures w14:val="none"/>
        </w:rPr>
      </w:pPr>
    </w:p>
    <w:p w14:paraId="4FBC9FA8" w14:textId="77777777" w:rsidR="00DE3E62" w:rsidRPr="00DE3E62" w:rsidRDefault="00DE3E62" w:rsidP="00DE3E62">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spacing w:val="-3"/>
          <w:kern w:val="0"/>
          <w:lang w:val="ro-MD"/>
          <w14:ligatures w14:val="none"/>
        </w:rPr>
        <w:t>LISTA</w:t>
      </w:r>
    </w:p>
    <w:p w14:paraId="1245D051" w14:textId="77777777" w:rsidR="00DE3E62" w:rsidRPr="00DE3E62" w:rsidRDefault="00DE3E62" w:rsidP="00DE3E62">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E3E62" w:rsidRPr="00DE3E62" w14:paraId="167C7C4F" w14:textId="77777777" w:rsidTr="000F4428">
        <w:tc>
          <w:tcPr>
            <w:tcW w:w="609" w:type="dxa"/>
            <w:shd w:val="clear" w:color="auto" w:fill="auto"/>
          </w:tcPr>
          <w:p w14:paraId="1B557690"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 xml:space="preserve">Nr. </w:t>
            </w:r>
          </w:p>
          <w:p w14:paraId="38B24290"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crt</w:t>
            </w:r>
          </w:p>
        </w:tc>
        <w:tc>
          <w:tcPr>
            <w:tcW w:w="3477" w:type="dxa"/>
            <w:shd w:val="clear" w:color="auto" w:fill="auto"/>
          </w:tcPr>
          <w:p w14:paraId="29B05665"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 xml:space="preserve">Denumire </w:t>
            </w:r>
            <w:r w:rsidRPr="00DE3E62">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6CEF307D"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2F241669"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Forma de deţinere</w:t>
            </w:r>
          </w:p>
        </w:tc>
      </w:tr>
      <w:tr w:rsidR="00DE3E62" w:rsidRPr="00DE3E62" w14:paraId="5A890B0C" w14:textId="77777777" w:rsidTr="000F4428">
        <w:tc>
          <w:tcPr>
            <w:tcW w:w="609" w:type="dxa"/>
            <w:shd w:val="clear" w:color="auto" w:fill="auto"/>
          </w:tcPr>
          <w:p w14:paraId="40B9A516"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CFF1449"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0B9FF72"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0A89AAD5"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5E6B6EDD"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În chirie</w:t>
            </w:r>
          </w:p>
        </w:tc>
      </w:tr>
      <w:tr w:rsidR="00DE3E62" w:rsidRPr="00DE3E62" w14:paraId="109604FF" w14:textId="77777777" w:rsidTr="000F4428">
        <w:tc>
          <w:tcPr>
            <w:tcW w:w="609" w:type="dxa"/>
            <w:shd w:val="clear" w:color="auto" w:fill="auto"/>
          </w:tcPr>
          <w:p w14:paraId="5679A160"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1330CDCC"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253D07E"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74725341"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0F0CA84"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r>
      <w:tr w:rsidR="00DE3E62" w:rsidRPr="00DE3E62" w14:paraId="1B51598B" w14:textId="77777777" w:rsidTr="000F4428">
        <w:tc>
          <w:tcPr>
            <w:tcW w:w="609" w:type="dxa"/>
            <w:shd w:val="clear" w:color="auto" w:fill="auto"/>
          </w:tcPr>
          <w:p w14:paraId="664A5259"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4C460483"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3527E9CF"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57418A55"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0864BA72"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r>
      <w:tr w:rsidR="00DE3E62" w:rsidRPr="00DE3E62" w14:paraId="319CA5BB" w14:textId="77777777" w:rsidTr="000F4428">
        <w:tc>
          <w:tcPr>
            <w:tcW w:w="609" w:type="dxa"/>
            <w:shd w:val="clear" w:color="auto" w:fill="auto"/>
          </w:tcPr>
          <w:p w14:paraId="1AE4F0D5"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5BF7CBDB"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4C547E67"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60821A32"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7A33D5C3"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r>
    </w:tbl>
    <w:p w14:paraId="618ED591" w14:textId="77777777" w:rsidR="00DE3E62" w:rsidRPr="00DE3E62" w:rsidRDefault="00DE3E62" w:rsidP="00DE3E62">
      <w:pPr>
        <w:spacing w:after="200" w:line="240" w:lineRule="auto"/>
        <w:ind w:left="28"/>
        <w:rPr>
          <w:rFonts w:ascii="Times New Roman" w:eastAsia="Calibri" w:hAnsi="Times New Roman" w:cs="Times New Roman"/>
          <w:noProof/>
          <w:kern w:val="0"/>
          <w:lang w:val="ro-MD"/>
          <w14:ligatures w14:val="none"/>
        </w:rPr>
      </w:pPr>
    </w:p>
    <w:p w14:paraId="3FA40553" w14:textId="77777777" w:rsidR="00DE3E62" w:rsidRPr="00DE3E62" w:rsidRDefault="00DE3E62" w:rsidP="00DE3E62">
      <w:pPr>
        <w:spacing w:after="200" w:line="240" w:lineRule="auto"/>
        <w:ind w:left="28"/>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126D1F57" w14:textId="77777777" w:rsidR="00DE3E62" w:rsidRPr="00DE3E62" w:rsidRDefault="00DE3E62" w:rsidP="00DE3E62">
      <w:pPr>
        <w:spacing w:after="200" w:line="240" w:lineRule="auto"/>
        <w:ind w:left="28"/>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w:t>
      </w:r>
      <w:r w:rsidRPr="00DE3E62">
        <w:rPr>
          <w:rFonts w:ascii="Times New Roman" w:eastAsia="Calibri" w:hAnsi="Times New Roman" w:cs="Times New Roman"/>
          <w:i/>
          <w:noProof/>
          <w:kern w:val="0"/>
          <w:lang w:val="ro-MD"/>
          <w14:ligatures w14:val="none"/>
        </w:rPr>
        <w:t>denumirea ofertantului/candidatului).</w:t>
      </w:r>
    </w:p>
    <w:p w14:paraId="7F580C71" w14:textId="77777777" w:rsidR="00DE3E62" w:rsidRPr="00DE3E62" w:rsidRDefault="00DE3E62" w:rsidP="00DE3E6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6FE241F6" w14:textId="77777777" w:rsidR="00DE3E62" w:rsidRPr="00DE3E62" w:rsidRDefault="00DE3E62" w:rsidP="00DE3E6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56095E65" w14:textId="77777777" w:rsidR="00DE3E62" w:rsidRPr="00DE3E62" w:rsidRDefault="00DE3E62" w:rsidP="00DE3E6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4077356A" w14:textId="77777777" w:rsidR="00DE3E62" w:rsidRPr="00DE3E62" w:rsidRDefault="00DE3E62" w:rsidP="00DE3E6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DE3E62">
        <w:rPr>
          <w:rFonts w:ascii="Times New Roman" w:eastAsia="Calibri" w:hAnsi="Times New Roman" w:cs="Times New Roman"/>
          <w:noProof/>
          <w:spacing w:val="-1"/>
          <w:kern w:val="0"/>
          <w:lang w:val="ro-MD"/>
          <w14:ligatures w14:val="none"/>
        </w:rPr>
        <w:t>Data completării,</w:t>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t>Terţ susţinător,</w:t>
      </w:r>
    </w:p>
    <w:p w14:paraId="3848EC7D" w14:textId="77777777" w:rsidR="00DE3E62" w:rsidRPr="00DE3E62" w:rsidRDefault="00DE3E62" w:rsidP="00DE3E62">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DE3E62">
        <w:rPr>
          <w:rFonts w:ascii="Times New Roman" w:eastAsia="Calibri" w:hAnsi="Times New Roman" w:cs="Times New Roman"/>
          <w:i/>
          <w:noProof/>
          <w:spacing w:val="-1"/>
          <w:kern w:val="0"/>
          <w:lang w:val="ro-MD"/>
          <w14:ligatures w14:val="none"/>
        </w:rPr>
        <w:t>(semnătură autorizată</w:t>
      </w:r>
      <w:r w:rsidRPr="00DE3E62">
        <w:rPr>
          <w:rFonts w:ascii="Times New Roman" w:eastAsia="Calibri" w:hAnsi="Times New Roman" w:cs="Times New Roman"/>
          <w:i/>
          <w:noProof/>
          <w:spacing w:val="-1"/>
          <w:kern w:val="0"/>
          <w:sz w:val="22"/>
          <w:szCs w:val="22"/>
          <w:lang w:val="ro-MD"/>
          <w14:ligatures w14:val="none"/>
        </w:rPr>
        <w:t>)</w:t>
      </w:r>
    </w:p>
    <w:p w14:paraId="60A54E1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0B21B5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BD038B8"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E1CA955"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C990E73"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6CC332F"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21</w:t>
      </w:r>
    </w:p>
    <w:p w14:paraId="72D4710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5B0038E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32932A51"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2CB34B3"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8B1979C"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0121AAF" w14:textId="77777777" w:rsidR="00DE3E62" w:rsidRPr="00DE3E62" w:rsidRDefault="00DE3E62" w:rsidP="00DE3E62">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DE3E62">
        <w:rPr>
          <w:rFonts w:ascii="Times New Roman" w:eastAsia="Times New Roman" w:hAnsi="Times New Roman" w:cs="Times New Roman"/>
          <w:b/>
          <w:bCs/>
          <w:noProof/>
          <w:kern w:val="32"/>
          <w:lang w:val="ro-MD"/>
          <w14:ligatures w14:val="none"/>
        </w:rPr>
        <w:t>DECLARAŢIE TERŢ SUSŢINĂTOR PROFESIONAL</w:t>
      </w:r>
    </w:p>
    <w:p w14:paraId="41966B57" w14:textId="77777777" w:rsidR="00DE3E62" w:rsidRPr="00DE3E62" w:rsidRDefault="00DE3E62" w:rsidP="00DE3E62">
      <w:pPr>
        <w:spacing w:after="0" w:line="276" w:lineRule="auto"/>
        <w:rPr>
          <w:rFonts w:ascii="Times New Roman" w:eastAsia="Calibri" w:hAnsi="Times New Roman" w:cs="Times New Roman"/>
          <w:noProof/>
          <w:kern w:val="0"/>
          <w:lang w:val="ro-MD"/>
          <w14:ligatures w14:val="none"/>
        </w:rPr>
      </w:pPr>
    </w:p>
    <w:p w14:paraId="42A0B22F" w14:textId="77777777" w:rsidR="00DE3E62" w:rsidRPr="00DE3E62" w:rsidRDefault="00DE3E62" w:rsidP="00DE3E62">
      <w:pPr>
        <w:shd w:val="clear" w:color="auto" w:fill="FFFFFF"/>
        <w:spacing w:after="0" w:line="276" w:lineRule="auto"/>
        <w:rPr>
          <w:rFonts w:ascii="Times New Roman" w:eastAsia="Calibri" w:hAnsi="Times New Roman" w:cs="Times New Roman"/>
          <w:b/>
          <w:noProof/>
          <w:spacing w:val="-2"/>
          <w:kern w:val="0"/>
          <w:lang w:val="ro-MD"/>
          <w14:ligatures w14:val="none"/>
        </w:rPr>
      </w:pPr>
      <w:r w:rsidRPr="00DE3E62">
        <w:rPr>
          <w:rFonts w:ascii="Times New Roman" w:eastAsia="Calibri" w:hAnsi="Times New Roman" w:cs="Times New Roman"/>
          <w:b/>
          <w:noProof/>
          <w:spacing w:val="-2"/>
          <w:kern w:val="0"/>
          <w:lang w:val="ro-MD"/>
          <w14:ligatures w14:val="none"/>
        </w:rPr>
        <w:t>Terţ susţinător profesional</w:t>
      </w:r>
    </w:p>
    <w:p w14:paraId="29E09D27" w14:textId="77777777" w:rsidR="00DE3E62" w:rsidRPr="00DE3E62" w:rsidRDefault="00DE3E62" w:rsidP="00DE3E62">
      <w:pPr>
        <w:shd w:val="clear" w:color="auto" w:fill="FFFFFF"/>
        <w:spacing w:after="0" w:line="276" w:lineRule="auto"/>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spacing w:val="-2"/>
          <w:kern w:val="0"/>
          <w:lang w:val="ro-MD"/>
          <w14:ligatures w14:val="none"/>
        </w:rPr>
        <w:t>..........................</w:t>
      </w:r>
    </w:p>
    <w:p w14:paraId="28F9A01C" w14:textId="77777777" w:rsidR="00DE3E62" w:rsidRPr="00DE3E62" w:rsidRDefault="00DE3E62" w:rsidP="00DE3E62">
      <w:pPr>
        <w:shd w:val="clear" w:color="auto" w:fill="FFFFFF"/>
        <w:spacing w:after="0" w:line="276" w:lineRule="auto"/>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(denumirea)</w:t>
      </w:r>
    </w:p>
    <w:p w14:paraId="0B801BD4" w14:textId="77777777" w:rsidR="00DE3E62" w:rsidRPr="00DE3E62" w:rsidRDefault="00DE3E62" w:rsidP="00DE3E62">
      <w:pPr>
        <w:shd w:val="clear" w:color="auto" w:fill="FFFFFF"/>
        <w:spacing w:after="0" w:line="276" w:lineRule="auto"/>
        <w:rPr>
          <w:rFonts w:ascii="Times New Roman" w:eastAsia="Calibri" w:hAnsi="Times New Roman" w:cs="Times New Roman"/>
          <w:noProof/>
          <w:kern w:val="0"/>
          <w:lang w:val="ro-MD"/>
          <w14:ligatures w14:val="none"/>
        </w:rPr>
      </w:pPr>
    </w:p>
    <w:p w14:paraId="4CB85CB2" w14:textId="77777777" w:rsidR="00DE3E62" w:rsidRPr="00DE3E62" w:rsidRDefault="00DE3E62" w:rsidP="00DE3E62">
      <w:pPr>
        <w:spacing w:after="200" w:line="276" w:lineRule="auto"/>
        <w:jc w:val="center"/>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kern w:val="0"/>
          <w:lang w:val="ro-MD"/>
          <w14:ligatures w14:val="none"/>
        </w:rPr>
        <w:t>Declaraţie</w:t>
      </w:r>
    </w:p>
    <w:p w14:paraId="57C8F9D8" w14:textId="77777777" w:rsidR="00DE3E62" w:rsidRPr="00DE3E62" w:rsidRDefault="00DE3E62" w:rsidP="00DE3E62">
      <w:pPr>
        <w:shd w:val="clear" w:color="auto" w:fill="FFFFFF"/>
        <w:spacing w:after="20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425C3DC" w14:textId="77777777" w:rsidR="00DE3E62" w:rsidRPr="00DE3E62" w:rsidRDefault="00DE3E62" w:rsidP="00DE3E62">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spacing w:val="-3"/>
          <w:kern w:val="0"/>
          <w:lang w:val="ro-MD"/>
          <w14:ligatures w14:val="none"/>
        </w:rPr>
        <w:t>LISTA</w:t>
      </w:r>
    </w:p>
    <w:p w14:paraId="47D7BA72" w14:textId="77777777" w:rsidR="00DE3E62" w:rsidRPr="00DE3E62" w:rsidRDefault="00DE3E62" w:rsidP="00DE3E62">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privind personalului de specialitate angajat care urmează a fi efectiv</w:t>
      </w:r>
    </w:p>
    <w:p w14:paraId="3A1873FE" w14:textId="77777777" w:rsidR="00DE3E62" w:rsidRPr="00DE3E62" w:rsidRDefault="00DE3E62" w:rsidP="00DE3E62">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alocat pentru îndeplinirea contractului de achiziţie publică</w:t>
      </w:r>
    </w:p>
    <w:p w14:paraId="5726A32D" w14:textId="77777777" w:rsidR="00DE3E62" w:rsidRPr="00DE3E62" w:rsidRDefault="00DE3E62" w:rsidP="00DE3E62">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E3E62" w:rsidRPr="00DE3E62" w14:paraId="1CD0836D" w14:textId="77777777" w:rsidTr="000F4428">
        <w:trPr>
          <w:jc w:val="center"/>
        </w:trPr>
        <w:tc>
          <w:tcPr>
            <w:tcW w:w="3023" w:type="dxa"/>
            <w:shd w:val="clear" w:color="auto" w:fill="auto"/>
          </w:tcPr>
          <w:p w14:paraId="004ECF44"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6A7215FA"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Anul 1</w:t>
            </w:r>
          </w:p>
        </w:tc>
        <w:tc>
          <w:tcPr>
            <w:tcW w:w="1845" w:type="dxa"/>
            <w:shd w:val="clear" w:color="auto" w:fill="auto"/>
          </w:tcPr>
          <w:p w14:paraId="35C21374"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Anul 2</w:t>
            </w:r>
          </w:p>
        </w:tc>
        <w:tc>
          <w:tcPr>
            <w:tcW w:w="1757" w:type="dxa"/>
            <w:shd w:val="clear" w:color="auto" w:fill="auto"/>
          </w:tcPr>
          <w:p w14:paraId="71712620"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Anul 3</w:t>
            </w:r>
          </w:p>
        </w:tc>
      </w:tr>
      <w:tr w:rsidR="00DE3E62" w:rsidRPr="00DE3E62" w14:paraId="0E19E93F" w14:textId="77777777" w:rsidTr="000F4428">
        <w:trPr>
          <w:jc w:val="center"/>
        </w:trPr>
        <w:tc>
          <w:tcPr>
            <w:tcW w:w="3023" w:type="dxa"/>
            <w:shd w:val="clear" w:color="auto" w:fill="auto"/>
          </w:tcPr>
          <w:p w14:paraId="064EB25C"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141D2B06"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3E08301D"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5B2AA572"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r>
      <w:tr w:rsidR="00DE3E62" w:rsidRPr="00DE3E62" w14:paraId="491DA9F4" w14:textId="77777777" w:rsidTr="000F4428">
        <w:trPr>
          <w:jc w:val="center"/>
        </w:trPr>
        <w:tc>
          <w:tcPr>
            <w:tcW w:w="3023" w:type="dxa"/>
            <w:shd w:val="clear" w:color="auto" w:fill="auto"/>
          </w:tcPr>
          <w:p w14:paraId="1315DFC5"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w:t>
            </w:r>
          </w:p>
        </w:tc>
        <w:tc>
          <w:tcPr>
            <w:tcW w:w="1757" w:type="dxa"/>
            <w:shd w:val="clear" w:color="auto" w:fill="auto"/>
          </w:tcPr>
          <w:p w14:paraId="49363FCA"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4139FD34"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68B37F0B"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r>
      <w:tr w:rsidR="00DE3E62" w:rsidRPr="00DE3E62" w14:paraId="32C7B13C" w14:textId="77777777" w:rsidTr="000F4428">
        <w:trPr>
          <w:jc w:val="center"/>
        </w:trPr>
        <w:tc>
          <w:tcPr>
            <w:tcW w:w="3023" w:type="dxa"/>
            <w:shd w:val="clear" w:color="auto" w:fill="auto"/>
          </w:tcPr>
          <w:p w14:paraId="120DD122"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w:t>
            </w:r>
          </w:p>
        </w:tc>
        <w:tc>
          <w:tcPr>
            <w:tcW w:w="1757" w:type="dxa"/>
            <w:shd w:val="clear" w:color="auto" w:fill="auto"/>
          </w:tcPr>
          <w:p w14:paraId="371CB083"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62AC5D0A"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97A4578"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r>
      <w:tr w:rsidR="00DE3E62" w:rsidRPr="00DE3E62" w14:paraId="307A3E45" w14:textId="77777777" w:rsidTr="000F4428">
        <w:trPr>
          <w:jc w:val="center"/>
        </w:trPr>
        <w:tc>
          <w:tcPr>
            <w:tcW w:w="3023" w:type="dxa"/>
            <w:shd w:val="clear" w:color="auto" w:fill="auto"/>
          </w:tcPr>
          <w:p w14:paraId="31E71DD2"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w:t>
            </w:r>
          </w:p>
        </w:tc>
        <w:tc>
          <w:tcPr>
            <w:tcW w:w="1757" w:type="dxa"/>
            <w:shd w:val="clear" w:color="auto" w:fill="auto"/>
          </w:tcPr>
          <w:p w14:paraId="0A6FBEA9"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7BF203CD"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E88C856"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r>
    </w:tbl>
    <w:p w14:paraId="5CB3AB4A" w14:textId="77777777" w:rsidR="00DE3E62" w:rsidRPr="00DE3E62" w:rsidRDefault="00DE3E62" w:rsidP="00DE3E62">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73BF27FF" w14:textId="77777777" w:rsidR="00DE3E62" w:rsidRPr="00DE3E62" w:rsidRDefault="00DE3E62" w:rsidP="00DE3E62">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076E53FB" w14:textId="77777777" w:rsidR="00DE3E62" w:rsidRPr="00DE3E62" w:rsidRDefault="00DE3E62" w:rsidP="00DE3E62">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E987EDB" w14:textId="77777777" w:rsidR="00DE3E62" w:rsidRPr="00DE3E62" w:rsidRDefault="00DE3E62" w:rsidP="00DE3E62">
      <w:pPr>
        <w:shd w:val="clear" w:color="auto" w:fill="FFFFFF"/>
        <w:spacing w:after="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DE3E62">
        <w:rPr>
          <w:rFonts w:ascii="Times New Roman" w:eastAsia="Calibri" w:hAnsi="Times New Roman" w:cs="Times New Roman"/>
          <w:i/>
          <w:noProof/>
          <w:kern w:val="0"/>
          <w:lang w:val="ro-MD"/>
          <w14:ligatures w14:val="none"/>
        </w:rPr>
        <w:t>denumirea şi adresa autorităţii contractante)</w:t>
      </w:r>
      <w:r w:rsidRPr="00DE3E62">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2B4753A7" w14:textId="77777777" w:rsidR="00DE3E62" w:rsidRPr="00DE3E62" w:rsidRDefault="00DE3E62" w:rsidP="00DE3E62">
      <w:pPr>
        <w:shd w:val="clear" w:color="auto" w:fill="FFFFFF"/>
        <w:spacing w:after="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6A60FB11" w14:textId="77777777" w:rsidR="00DE3E62" w:rsidRPr="00DE3E62" w:rsidRDefault="00DE3E62" w:rsidP="00DE3E62">
      <w:pPr>
        <w:shd w:val="clear" w:color="auto" w:fill="FFFFFF"/>
        <w:spacing w:after="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w:t>
      </w:r>
      <w:r w:rsidRPr="00DE3E62">
        <w:rPr>
          <w:rFonts w:ascii="Times New Roman" w:eastAsia="Calibri" w:hAnsi="Times New Roman" w:cs="Times New Roman"/>
          <w:i/>
          <w:noProof/>
          <w:kern w:val="0"/>
          <w:lang w:val="ro-MD"/>
          <w14:ligatures w14:val="none"/>
        </w:rPr>
        <w:t>denumirea ofertantului/candidatului).</w:t>
      </w:r>
    </w:p>
    <w:p w14:paraId="258CAD5E" w14:textId="77777777" w:rsidR="00DE3E62" w:rsidRPr="00DE3E62" w:rsidRDefault="00DE3E62" w:rsidP="00DE3E62">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20E3C219" w14:textId="77777777" w:rsidR="00DE3E62" w:rsidRPr="00DE3E62" w:rsidRDefault="00DE3E62" w:rsidP="00DE3E62">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DE3E62">
        <w:rPr>
          <w:rFonts w:ascii="Times New Roman" w:eastAsia="Calibri" w:hAnsi="Times New Roman" w:cs="Times New Roman"/>
          <w:noProof/>
          <w:spacing w:val="-1"/>
          <w:kern w:val="0"/>
          <w:lang w:val="ro-MD"/>
          <w14:ligatures w14:val="none"/>
        </w:rPr>
        <w:t>Data completării,</w:t>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t>Terţ susţinător,</w:t>
      </w:r>
    </w:p>
    <w:p w14:paraId="5C99EF7B" w14:textId="77777777" w:rsidR="00DE3E62" w:rsidRPr="00DE3E62" w:rsidRDefault="00DE3E62" w:rsidP="00DE3E62">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DE3E62">
        <w:rPr>
          <w:rFonts w:ascii="Times New Roman" w:eastAsia="Calibri" w:hAnsi="Times New Roman" w:cs="Times New Roman"/>
          <w:i/>
          <w:noProof/>
          <w:spacing w:val="-1"/>
          <w:kern w:val="0"/>
          <w:lang w:val="ro-MD"/>
          <w14:ligatures w14:val="none"/>
        </w:rPr>
        <w:t>(semnătură autorizată)</w:t>
      </w:r>
    </w:p>
    <w:p w14:paraId="18851695"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22</w:t>
      </w:r>
    </w:p>
    <w:p w14:paraId="44BFFDE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147BCA4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6C0CC7D5"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15B2ABE" w14:textId="77777777" w:rsidR="00DE3E62" w:rsidRPr="00DE3E62" w:rsidRDefault="00DE3E62" w:rsidP="00DE3E62">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DE3E62">
        <w:rPr>
          <w:rFonts w:ascii="Times New Roman" w:eastAsia="Times New Roman" w:hAnsi="Times New Roman" w:cs="Times New Roman"/>
          <w:b/>
          <w:noProof/>
          <w:color w:val="000000"/>
          <w:w w:val="90"/>
          <w:kern w:val="0"/>
          <w:lang w:val="ro-MD"/>
          <w14:ligatures w14:val="none"/>
        </w:rPr>
        <w:t>(Antetul instituției)</w:t>
      </w:r>
    </w:p>
    <w:p w14:paraId="6183984F" w14:textId="77777777" w:rsidR="00DE3E62" w:rsidRPr="00DE3E62" w:rsidRDefault="00DE3E62" w:rsidP="00DE3E62">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DE3E62">
        <w:rPr>
          <w:rFonts w:ascii="Times New Roman" w:eastAsia="Times New Roman" w:hAnsi="Times New Roman" w:cs="Times New Roman"/>
          <w:b/>
          <w:noProof/>
          <w:color w:val="000000"/>
          <w:w w:val="90"/>
          <w:kern w:val="0"/>
          <w:lang w:val="ro-MD"/>
          <w14:ligatures w14:val="none"/>
        </w:rPr>
        <w:t>~~~~~~~~~~~~~~~~~~~~~~~~~~~~~~~~~~~~~~~~~~~~~~~~~~~~~~~~~~~~~~~~~~~~~~~</w:t>
      </w:r>
    </w:p>
    <w:p w14:paraId="1076EE03" w14:textId="77777777" w:rsidR="00DE3E62" w:rsidRPr="00DE3E62" w:rsidRDefault="00DE3E62" w:rsidP="00DE3E62">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DE3E62">
        <w:rPr>
          <w:rFonts w:ascii="Times New Roman" w:eastAsia="Times New Roman" w:hAnsi="Times New Roman" w:cs="Times New Roman"/>
          <w:b/>
          <w:noProof/>
          <w:color w:val="000000"/>
          <w:w w:val="90"/>
          <w:kern w:val="0"/>
          <w:sz w:val="28"/>
          <w:szCs w:val="28"/>
          <w:lang w:val="ro-MD"/>
          <w14:ligatures w14:val="none"/>
        </w:rPr>
        <w:t>„__” ________ _____</w:t>
      </w:r>
      <w:r w:rsidRPr="00DE3E62">
        <w:rPr>
          <w:rFonts w:ascii="Times New Roman" w:eastAsia="Times New Roman" w:hAnsi="Times New Roman" w:cs="Times New Roman"/>
          <w:noProof/>
          <w:kern w:val="0"/>
          <w:lang w:val="ro-MD"/>
          <w14:ligatures w14:val="none"/>
        </w:rPr>
        <w:t>nr. __________</w:t>
      </w:r>
    </w:p>
    <w:p w14:paraId="3D959E5D" w14:textId="77777777" w:rsidR="00DE3E62" w:rsidRPr="00DE3E62" w:rsidRDefault="00DE3E62" w:rsidP="00DE3E62">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DE3E62">
        <w:rPr>
          <w:rFonts w:ascii="Times New Roman" w:eastAsia="Times New Roman" w:hAnsi="Times New Roman" w:cs="Times New Roman"/>
          <w:b/>
          <w:noProof/>
          <w:color w:val="000000"/>
          <w:w w:val="90"/>
          <w:kern w:val="0"/>
          <w:sz w:val="28"/>
          <w:szCs w:val="28"/>
          <w:lang w:val="ro-MD"/>
          <w14:ligatures w14:val="none"/>
        </w:rPr>
        <w:t xml:space="preserve">AVIZ </w:t>
      </w:r>
    </w:p>
    <w:p w14:paraId="2FE9353F" w14:textId="77777777" w:rsidR="00DE3E62" w:rsidRPr="00DE3E62" w:rsidRDefault="00DE3E62" w:rsidP="00DE3E62">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20AC751A" w14:textId="77777777" w:rsidR="00DE3E62" w:rsidRPr="00DE3E62" w:rsidRDefault="00DE3E62" w:rsidP="00DE3E62">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Eliberat întreprinderii </w:t>
      </w:r>
      <w:r w:rsidRPr="00DE3E62">
        <w:rPr>
          <w:rFonts w:ascii="Times New Roman" w:eastAsia="PMingLiU" w:hAnsi="Times New Roman" w:cs="Times New Roman"/>
          <w:noProof/>
          <w:kern w:val="0"/>
          <w:lang w:val="ro-MD" w:eastAsia="zh-CN"/>
          <w14:ligatures w14:val="none"/>
        </w:rPr>
        <w:tab/>
        <w:t xml:space="preserve"> IDNO </w:t>
      </w:r>
      <w:r w:rsidRPr="00DE3E62">
        <w:rPr>
          <w:rFonts w:ascii="Times New Roman" w:eastAsia="PMingLiU" w:hAnsi="Times New Roman" w:cs="Times New Roman"/>
          <w:noProof/>
          <w:kern w:val="0"/>
          <w:lang w:val="ro-MD" w:eastAsia="zh-CN"/>
          <w14:ligatures w14:val="none"/>
        </w:rPr>
        <w:tab/>
        <w:t xml:space="preserve"> conform</w:t>
      </w:r>
    </w:p>
    <w:p w14:paraId="1315174D" w14:textId="77777777" w:rsidR="00DE3E62" w:rsidRPr="00DE3E62" w:rsidRDefault="00DE3E62" w:rsidP="00DE3E62">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cererii nr. </w:t>
      </w:r>
      <w:r w:rsidRPr="00DE3E62">
        <w:rPr>
          <w:rFonts w:ascii="Times New Roman" w:eastAsia="PMingLiU" w:hAnsi="Times New Roman" w:cs="Times New Roman"/>
          <w:noProof/>
          <w:kern w:val="0"/>
          <w:lang w:val="ro-MD" w:eastAsia="zh-CN"/>
          <w14:ligatures w14:val="none"/>
        </w:rPr>
        <w:tab/>
        <w:t xml:space="preserve"> din </w:t>
      </w:r>
      <w:r w:rsidRPr="00DE3E62">
        <w:rPr>
          <w:rFonts w:ascii="Times New Roman" w:eastAsia="PMingLiU" w:hAnsi="Times New Roman" w:cs="Times New Roman"/>
          <w:noProof/>
          <w:kern w:val="0"/>
          <w:lang w:val="ro-MD" w:eastAsia="zh-CN"/>
          <w14:ligatures w14:val="none"/>
        </w:rPr>
        <w:tab/>
        <w:t>. În urma verificării actelor prezentate și informației rezultate din</w:t>
      </w:r>
    </w:p>
    <w:p w14:paraId="2B2BA8EF"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actele de control în ultimii 3 (trei) ani, potrivit Ordinului nr. </w:t>
      </w:r>
      <w:r w:rsidRPr="00DE3E62">
        <w:rPr>
          <w:rFonts w:ascii="Times New Roman" w:eastAsia="PMingLiU" w:hAnsi="Times New Roman" w:cs="Times New Roman"/>
          <w:noProof/>
          <w:kern w:val="0"/>
          <w:lang w:val="ro-MD" w:eastAsia="zh-CN"/>
          <w14:ligatures w14:val="none"/>
        </w:rPr>
        <w:tab/>
        <w:t xml:space="preserve"> din</w:t>
      </w:r>
      <w:r w:rsidRPr="00DE3E62">
        <w:rPr>
          <w:rFonts w:ascii="Times New Roman" w:eastAsia="PMingLiU" w:hAnsi="Times New Roman" w:cs="Times New Roman"/>
          <w:noProof/>
          <w:kern w:val="0"/>
          <w:lang w:val="ro-MD" w:eastAsia="zh-CN"/>
          <w14:ligatures w14:val="none"/>
        </w:rPr>
        <w:tab/>
        <w:t xml:space="preserve">, Agenția pentru </w:t>
      </w:r>
      <w:r w:rsidRPr="00DE3E62">
        <w:rPr>
          <w:rFonts w:ascii="Times New Roman" w:eastAsia="PMingLiU" w:hAnsi="Times New Roman" w:cs="Times New Roman"/>
          <w:noProof/>
          <w:kern w:val="0"/>
          <w:lang w:val="ro-MD" w:eastAsia="zh-CN"/>
          <w14:ligatures w14:val="none"/>
        </w:rPr>
        <w:br/>
        <w:t>Supraveghere Tehnică constată următoarele:</w:t>
      </w:r>
    </w:p>
    <w:p w14:paraId="44FCA8FF"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BEC261D"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D7EFA75"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DE3E62" w:rsidRPr="00DE3E62" w14:paraId="5CA5583A" w14:textId="77777777" w:rsidTr="000F4428">
        <w:tc>
          <w:tcPr>
            <w:tcW w:w="471" w:type="dxa"/>
          </w:tcPr>
          <w:p w14:paraId="2B5B1EC4"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Nr</w:t>
            </w:r>
          </w:p>
        </w:tc>
        <w:tc>
          <w:tcPr>
            <w:tcW w:w="3751" w:type="dxa"/>
          </w:tcPr>
          <w:p w14:paraId="61B80AE2" w14:textId="77777777" w:rsidR="00DE3E62" w:rsidRPr="00DE3E62" w:rsidRDefault="00DE3E62" w:rsidP="00DE3E62">
            <w:pPr>
              <w:tabs>
                <w:tab w:val="left" w:leader="underscore" w:pos="6465"/>
                <w:tab w:val="right" w:leader="underscore" w:pos="9777"/>
              </w:tabs>
              <w:spacing w:line="302" w:lineRule="auto"/>
              <w:jc w:val="center"/>
              <w:rPr>
                <w:rFonts w:eastAsia="PMingLiU"/>
                <w:noProof/>
                <w:lang w:val="ro-MD" w:eastAsia="zh-CN"/>
              </w:rPr>
            </w:pPr>
            <w:r w:rsidRPr="00DE3E62">
              <w:rPr>
                <w:rFonts w:eastAsia="PMingLiU"/>
                <w:noProof/>
                <w:lang w:val="ro-MD" w:eastAsia="zh-CN"/>
              </w:rPr>
              <w:t>Informații</w:t>
            </w:r>
          </w:p>
        </w:tc>
        <w:tc>
          <w:tcPr>
            <w:tcW w:w="4001" w:type="dxa"/>
          </w:tcPr>
          <w:p w14:paraId="6C867D74" w14:textId="77777777" w:rsidR="00DE3E62" w:rsidRPr="00DE3E62" w:rsidRDefault="00DE3E62" w:rsidP="00DE3E62">
            <w:pPr>
              <w:tabs>
                <w:tab w:val="left" w:leader="underscore" w:pos="6465"/>
                <w:tab w:val="right" w:leader="underscore" w:pos="9777"/>
              </w:tabs>
              <w:spacing w:line="302" w:lineRule="auto"/>
              <w:jc w:val="center"/>
              <w:rPr>
                <w:rFonts w:eastAsia="PMingLiU"/>
                <w:noProof/>
                <w:lang w:val="ro-MD" w:eastAsia="zh-CN"/>
              </w:rPr>
            </w:pPr>
            <w:r w:rsidRPr="00DE3E62">
              <w:rPr>
                <w:rFonts w:eastAsia="PMingLiU"/>
                <w:noProof/>
                <w:lang w:val="ro-MD" w:eastAsia="zh-CN"/>
              </w:rPr>
              <w:t>Noțiuni</w:t>
            </w:r>
          </w:p>
        </w:tc>
        <w:tc>
          <w:tcPr>
            <w:tcW w:w="575" w:type="dxa"/>
          </w:tcPr>
          <w:p w14:paraId="7E87C6EB"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DA</w:t>
            </w:r>
          </w:p>
        </w:tc>
        <w:tc>
          <w:tcPr>
            <w:tcW w:w="563" w:type="dxa"/>
          </w:tcPr>
          <w:p w14:paraId="39E72846"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NU</w:t>
            </w:r>
          </w:p>
        </w:tc>
        <w:tc>
          <w:tcPr>
            <w:tcW w:w="846" w:type="dxa"/>
          </w:tcPr>
          <w:p w14:paraId="7400C57E"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Nota</w:t>
            </w:r>
          </w:p>
        </w:tc>
      </w:tr>
      <w:tr w:rsidR="00DE3E62" w:rsidRPr="00C044A8" w14:paraId="2697E7AD" w14:textId="77777777" w:rsidTr="000F4428">
        <w:trPr>
          <w:trHeight w:val="540"/>
        </w:trPr>
        <w:tc>
          <w:tcPr>
            <w:tcW w:w="471" w:type="dxa"/>
            <w:vMerge w:val="restart"/>
          </w:tcPr>
          <w:p w14:paraId="4E3680D0"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I</w:t>
            </w:r>
          </w:p>
        </w:tc>
        <w:tc>
          <w:tcPr>
            <w:tcW w:w="3751" w:type="dxa"/>
            <w:vMerge w:val="restart"/>
          </w:tcPr>
          <w:p w14:paraId="1BF879F1"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Încălcări constatate prin procese - verbale de control, emise în temeiul Legii nr.131/2012 privind controlul de stat asupra activității de întreprinzător</w:t>
            </w:r>
            <w:r w:rsidRPr="00DE3E62">
              <w:rPr>
                <w:noProof/>
                <w:lang w:val="ro-MD"/>
              </w:rPr>
              <w:t>)</w:t>
            </w:r>
            <w:r w:rsidRPr="00DE3E62">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266AC5E1"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încalcări foarte grave</w:t>
            </w:r>
          </w:p>
          <w:p w14:paraId="69360C79" w14:textId="77777777" w:rsidR="00DE3E62" w:rsidRPr="00DE3E62" w:rsidRDefault="00DE3E62" w:rsidP="00DE3E62">
            <w:pPr>
              <w:tabs>
                <w:tab w:val="left" w:leader="underscore" w:pos="6465"/>
                <w:tab w:val="right" w:leader="underscore" w:pos="9777"/>
              </w:tabs>
              <w:spacing w:line="302" w:lineRule="auto"/>
              <w:jc w:val="both"/>
              <w:rPr>
                <w:rFonts w:eastAsia="PMingLiU"/>
                <w:noProof/>
                <w:sz w:val="22"/>
                <w:szCs w:val="22"/>
                <w:lang w:val="ro-MD" w:eastAsia="zh-CN"/>
              </w:rPr>
            </w:pPr>
            <w:r w:rsidRPr="00DE3E62">
              <w:rPr>
                <w:noProof/>
                <w:lang w:val="ro-MD"/>
              </w:rPr>
              <w:t>(art. 5</w:t>
            </w:r>
            <w:r w:rsidRPr="00DE3E62">
              <w:rPr>
                <w:noProof/>
                <w:vertAlign w:val="superscript"/>
                <w:lang w:val="ro-MD"/>
              </w:rPr>
              <w:t>1</w:t>
            </w:r>
            <w:r w:rsidRPr="00DE3E62">
              <w:rPr>
                <w:noProof/>
                <w:lang w:val="ro-MD"/>
              </w:rPr>
              <w:t xml:space="preserve"> Legea nr.131/2012privind controlul de stat asupra activității de întreprinzător)</w:t>
            </w:r>
          </w:p>
        </w:tc>
        <w:tc>
          <w:tcPr>
            <w:tcW w:w="575" w:type="dxa"/>
          </w:tcPr>
          <w:p w14:paraId="59895F96"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p>
        </w:tc>
        <w:tc>
          <w:tcPr>
            <w:tcW w:w="563" w:type="dxa"/>
          </w:tcPr>
          <w:p w14:paraId="0624F156"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p>
        </w:tc>
        <w:tc>
          <w:tcPr>
            <w:tcW w:w="846" w:type="dxa"/>
          </w:tcPr>
          <w:p w14:paraId="524B1CAD"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p>
        </w:tc>
      </w:tr>
      <w:tr w:rsidR="00DE3E62" w:rsidRPr="00C044A8" w14:paraId="137317C4" w14:textId="77777777" w:rsidTr="000F4428">
        <w:trPr>
          <w:trHeight w:val="1380"/>
        </w:trPr>
        <w:tc>
          <w:tcPr>
            <w:tcW w:w="471" w:type="dxa"/>
            <w:vMerge/>
          </w:tcPr>
          <w:p w14:paraId="2C9F8E9F"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p>
        </w:tc>
        <w:tc>
          <w:tcPr>
            <w:tcW w:w="3751" w:type="dxa"/>
            <w:vMerge/>
          </w:tcPr>
          <w:p w14:paraId="002F3B23"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2EFC6B3B"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Sancțiuni economice</w:t>
            </w:r>
          </w:p>
          <w:p w14:paraId="24AA9525"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(cu exagerări ale costului mai mare de 15% din valoarea lucrărilor executate, inclusiv)</w:t>
            </w:r>
          </w:p>
        </w:tc>
        <w:tc>
          <w:tcPr>
            <w:tcW w:w="575" w:type="dxa"/>
          </w:tcPr>
          <w:p w14:paraId="3F288515"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0864BE7"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B1A8528"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DE3E62" w14:paraId="7B432644" w14:textId="77777777" w:rsidTr="000F4428">
        <w:trPr>
          <w:trHeight w:val="420"/>
        </w:trPr>
        <w:tc>
          <w:tcPr>
            <w:tcW w:w="471" w:type="dxa"/>
            <w:vMerge w:val="restart"/>
          </w:tcPr>
          <w:p w14:paraId="41637193"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II</w:t>
            </w:r>
          </w:p>
        </w:tc>
        <w:tc>
          <w:tcPr>
            <w:tcW w:w="3751" w:type="dxa"/>
            <w:vMerge w:val="restart"/>
          </w:tcPr>
          <w:p w14:paraId="1F08F729"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Au fost înregistrate cazuri de accidente:</w:t>
            </w:r>
          </w:p>
        </w:tc>
        <w:tc>
          <w:tcPr>
            <w:tcW w:w="4001" w:type="dxa"/>
          </w:tcPr>
          <w:p w14:paraId="35FEA2CE"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Accidente tehnice grave</w:t>
            </w:r>
          </w:p>
        </w:tc>
        <w:tc>
          <w:tcPr>
            <w:tcW w:w="575" w:type="dxa"/>
          </w:tcPr>
          <w:p w14:paraId="04B89A8C"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90D9AF1"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9FDDE39"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DE3E62" w14:paraId="55592C70" w14:textId="77777777" w:rsidTr="000F4428">
        <w:trPr>
          <w:trHeight w:val="535"/>
        </w:trPr>
        <w:tc>
          <w:tcPr>
            <w:tcW w:w="471" w:type="dxa"/>
            <w:vMerge/>
          </w:tcPr>
          <w:p w14:paraId="5A1FFEAE"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187A3C58"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469BB5C"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07458587"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1203C00"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CAA8912"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C044A8" w14:paraId="5951ECE3" w14:textId="77777777" w:rsidTr="000F4428">
        <w:trPr>
          <w:trHeight w:val="1770"/>
        </w:trPr>
        <w:tc>
          <w:tcPr>
            <w:tcW w:w="471" w:type="dxa"/>
            <w:vMerge w:val="restart"/>
          </w:tcPr>
          <w:p w14:paraId="590AA7AB"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III</w:t>
            </w:r>
          </w:p>
        </w:tc>
        <w:tc>
          <w:tcPr>
            <w:tcW w:w="3751" w:type="dxa"/>
            <w:vMerge w:val="restart"/>
          </w:tcPr>
          <w:p w14:paraId="08CF22F1"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Întreprinderea dispune de necesarul de personal propriu calificat (specialiști și muncitori specializați</w:t>
            </w:r>
            <w:r w:rsidRPr="00DE3E62">
              <w:rPr>
                <w:noProof/>
                <w:lang w:val="ro-MD"/>
              </w:rPr>
              <w:t>cu certificate de atestare tehnico-profesională</w:t>
            </w:r>
            <w:r w:rsidRPr="00DE3E62">
              <w:rPr>
                <w:rFonts w:eastAsia="PMingLiU"/>
                <w:noProof/>
                <w:lang w:val="ro-MD" w:eastAsia="zh-CN"/>
              </w:rPr>
              <w:t>),tehnică specializată (mecanisme, utilaje), încăperi separate corespunzătoare genului de activitate (sector de producere, depozit, oficiu) pentru executarea următoarelor tipuri de lucrări:</w:t>
            </w:r>
          </w:p>
          <w:p w14:paraId="0D7C2689"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EDF04F9"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7CCEAEED"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019BEA6"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6B3A639"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4FC89DD"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7419CC1"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5B277E2A"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Construcții civile, industriale și agrozootehnice</w:t>
            </w:r>
          </w:p>
          <w:p w14:paraId="151FFA3C" w14:textId="77777777" w:rsidR="00DE3E62" w:rsidRPr="00DE3E62" w:rsidRDefault="00DE3E62" w:rsidP="00DE3E62">
            <w:pPr>
              <w:tabs>
                <w:tab w:val="left" w:pos="567"/>
              </w:tabs>
              <w:spacing w:line="259" w:lineRule="auto"/>
              <w:rPr>
                <w:noProof/>
                <w:lang w:val="ro-MD"/>
              </w:rPr>
            </w:pPr>
            <w:r w:rsidRPr="00DE3E62">
              <w:rPr>
                <w:noProof/>
                <w:lang w:val="ro-MD"/>
              </w:rPr>
              <w:t>A.Terasamente, lucrări la structura clădirilor;</w:t>
            </w:r>
          </w:p>
          <w:p w14:paraId="06CF95A2" w14:textId="77777777" w:rsidR="00DE3E62" w:rsidRPr="00DE3E62" w:rsidRDefault="00DE3E62" w:rsidP="00DE3E62">
            <w:pPr>
              <w:tabs>
                <w:tab w:val="decimal" w:pos="216"/>
                <w:tab w:val="left" w:leader="underscore" w:pos="6465"/>
                <w:tab w:val="right" w:leader="underscore" w:pos="9777"/>
              </w:tabs>
              <w:spacing w:line="259" w:lineRule="auto"/>
              <w:ind w:left="360" w:hanging="360"/>
              <w:rPr>
                <w:noProof/>
                <w:lang w:val="ro-MD"/>
              </w:rPr>
            </w:pPr>
            <w:r w:rsidRPr="00DE3E62">
              <w:rPr>
                <w:noProof/>
                <w:lang w:val="ro-MD"/>
              </w:rPr>
              <w:t xml:space="preserve">B. structuri metalice; </w:t>
            </w:r>
          </w:p>
          <w:p w14:paraId="64AC266A" w14:textId="77777777" w:rsidR="00DE3E62" w:rsidRPr="00DE3E62" w:rsidRDefault="00DE3E62" w:rsidP="00DE3E62">
            <w:pPr>
              <w:tabs>
                <w:tab w:val="decimal" w:pos="216"/>
                <w:tab w:val="left" w:leader="underscore" w:pos="6465"/>
                <w:tab w:val="right" w:leader="underscore" w:pos="9777"/>
              </w:tabs>
              <w:spacing w:line="259" w:lineRule="auto"/>
              <w:ind w:left="360" w:hanging="360"/>
              <w:rPr>
                <w:rFonts w:eastAsia="PMingLiU"/>
                <w:noProof/>
                <w:lang w:val="ro-MD" w:eastAsia="zh-CN"/>
              </w:rPr>
            </w:pPr>
            <w:r w:rsidRPr="00DE3E62">
              <w:rPr>
                <w:noProof/>
                <w:lang w:val="ro-MD"/>
              </w:rPr>
              <w:t>C. finisare, amenajare, protecție.</w:t>
            </w:r>
          </w:p>
        </w:tc>
        <w:tc>
          <w:tcPr>
            <w:tcW w:w="575" w:type="dxa"/>
          </w:tcPr>
          <w:p w14:paraId="3B4AA40C"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9843DA5"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13DC241"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C044A8" w14:paraId="74DBE46A" w14:textId="77777777" w:rsidTr="000F4428">
        <w:trPr>
          <w:trHeight w:val="1260"/>
        </w:trPr>
        <w:tc>
          <w:tcPr>
            <w:tcW w:w="471" w:type="dxa"/>
            <w:vMerge/>
          </w:tcPr>
          <w:p w14:paraId="36F99FED"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1790A4F"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B8D4FEB"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 xml:space="preserve"> Construcții rutiere:</w:t>
            </w:r>
          </w:p>
          <w:p w14:paraId="373FAE55" w14:textId="77777777" w:rsidR="00DE3E62" w:rsidRPr="00DE3E62" w:rsidRDefault="00DE3E62" w:rsidP="00DE3E62">
            <w:pPr>
              <w:tabs>
                <w:tab w:val="left" w:leader="underscore" w:pos="6465"/>
                <w:tab w:val="right" w:leader="underscore" w:pos="9777"/>
              </w:tabs>
              <w:spacing w:line="259" w:lineRule="auto"/>
              <w:jc w:val="both"/>
              <w:rPr>
                <w:noProof/>
                <w:lang w:val="ro-MD"/>
              </w:rPr>
            </w:pPr>
            <w:r w:rsidRPr="00DE3E62">
              <w:rPr>
                <w:noProof/>
                <w:lang w:val="ro-MD"/>
              </w:rPr>
              <w:t xml:space="preserve">A.drumuri și piste de aviație; </w:t>
            </w:r>
          </w:p>
          <w:p w14:paraId="210FC30E" w14:textId="77777777" w:rsidR="00DE3E62" w:rsidRPr="00DE3E62" w:rsidRDefault="00DE3E62" w:rsidP="00DE3E62">
            <w:pPr>
              <w:tabs>
                <w:tab w:val="left" w:leader="underscore" w:pos="6465"/>
                <w:tab w:val="right" w:leader="underscore" w:pos="9777"/>
              </w:tabs>
              <w:spacing w:line="259" w:lineRule="auto"/>
              <w:jc w:val="both"/>
              <w:rPr>
                <w:noProof/>
                <w:lang w:val="ro-MD"/>
              </w:rPr>
            </w:pPr>
            <w:r w:rsidRPr="00DE3E62">
              <w:rPr>
                <w:noProof/>
                <w:lang w:val="ro-MD"/>
              </w:rPr>
              <w:t xml:space="preserve">B.poduri; </w:t>
            </w:r>
          </w:p>
          <w:p w14:paraId="74BAB132"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noProof/>
                <w:lang w:val="ro-MD"/>
              </w:rPr>
              <w:t>C.căi ferate.</w:t>
            </w:r>
          </w:p>
        </w:tc>
        <w:tc>
          <w:tcPr>
            <w:tcW w:w="575" w:type="dxa"/>
          </w:tcPr>
          <w:p w14:paraId="392CC573"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59F910A"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58BF251"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C044A8" w14:paraId="3A4959C8" w14:textId="77777777" w:rsidTr="000F4428">
        <w:trPr>
          <w:trHeight w:val="1260"/>
        </w:trPr>
        <w:tc>
          <w:tcPr>
            <w:tcW w:w="471" w:type="dxa"/>
            <w:vMerge/>
          </w:tcPr>
          <w:p w14:paraId="32D6B24A"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1829D6B"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ADDF839" w14:textId="77777777" w:rsidR="00DE3E62" w:rsidRPr="00DE3E62" w:rsidRDefault="00DE3E62" w:rsidP="00DE3E62">
            <w:pPr>
              <w:tabs>
                <w:tab w:val="left" w:pos="567"/>
              </w:tabs>
              <w:spacing w:line="276" w:lineRule="auto"/>
              <w:rPr>
                <w:noProof/>
                <w:lang w:val="ro-MD"/>
              </w:rPr>
            </w:pPr>
            <w:r w:rsidRPr="00DE3E62">
              <w:rPr>
                <w:noProof/>
                <w:lang w:val="ro-MD"/>
              </w:rPr>
              <w:t>Construcții speciale:</w:t>
            </w:r>
          </w:p>
          <w:p w14:paraId="70888157" w14:textId="77777777" w:rsidR="00DE3E62" w:rsidRPr="00DE3E62" w:rsidRDefault="00DE3E62" w:rsidP="00DE3E62">
            <w:pPr>
              <w:tabs>
                <w:tab w:val="left" w:pos="567"/>
              </w:tabs>
              <w:spacing w:line="276" w:lineRule="auto"/>
              <w:rPr>
                <w:noProof/>
                <w:lang w:val="ro-MD"/>
              </w:rPr>
            </w:pPr>
            <w:r w:rsidRPr="00DE3E62">
              <w:rPr>
                <w:noProof/>
                <w:lang w:val="ro-MD"/>
              </w:rPr>
              <w:t>A. hidrotehnice și pentru îmbunătățiri funciare;</w:t>
            </w:r>
          </w:p>
          <w:p w14:paraId="3FD6D041" w14:textId="77777777" w:rsidR="00DE3E62" w:rsidRPr="00DE3E62" w:rsidRDefault="00DE3E62" w:rsidP="00DE3E62">
            <w:pPr>
              <w:tabs>
                <w:tab w:val="left" w:pos="567"/>
              </w:tabs>
              <w:spacing w:line="276" w:lineRule="auto"/>
              <w:rPr>
                <w:noProof/>
                <w:lang w:val="ro-MD"/>
              </w:rPr>
            </w:pPr>
            <w:r w:rsidRPr="00DE3E62">
              <w:rPr>
                <w:noProof/>
                <w:lang w:val="ro-MD"/>
              </w:rPr>
              <w:t xml:space="preserve">B. fântâni arteziene; </w:t>
            </w:r>
          </w:p>
          <w:p w14:paraId="2F002BF3" w14:textId="77777777" w:rsidR="00DE3E62" w:rsidRPr="00DE3E62" w:rsidRDefault="00DE3E62" w:rsidP="00DE3E62">
            <w:pPr>
              <w:tabs>
                <w:tab w:val="left" w:pos="567"/>
              </w:tabs>
              <w:spacing w:line="276" w:lineRule="auto"/>
              <w:rPr>
                <w:noProof/>
                <w:lang w:val="ro-MD"/>
              </w:rPr>
            </w:pPr>
            <w:r w:rsidRPr="00DE3E62">
              <w:rPr>
                <w:noProof/>
                <w:lang w:val="ro-MD"/>
              </w:rPr>
              <w:t>C. porturi și debarcadere;</w:t>
            </w:r>
          </w:p>
          <w:p w14:paraId="34A2D70E"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noProof/>
                <w:lang w:val="ro-MD"/>
              </w:rPr>
              <w:t>D. mine, cariere;     E. tuneluri.</w:t>
            </w:r>
          </w:p>
        </w:tc>
        <w:tc>
          <w:tcPr>
            <w:tcW w:w="575" w:type="dxa"/>
          </w:tcPr>
          <w:p w14:paraId="6620FC64"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A7F6D09"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586AA8B"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C044A8" w14:paraId="5D77946A" w14:textId="77777777" w:rsidTr="000F4428">
        <w:trPr>
          <w:trHeight w:val="2055"/>
        </w:trPr>
        <w:tc>
          <w:tcPr>
            <w:tcW w:w="471" w:type="dxa"/>
            <w:vMerge/>
          </w:tcPr>
          <w:p w14:paraId="2B062BD8"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6CCBD4F"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7875040"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Instalații și rețele tehnico-edilitare:</w:t>
            </w:r>
          </w:p>
          <w:p w14:paraId="3D1E64D7" w14:textId="77777777" w:rsidR="00DE3E62" w:rsidRPr="00DE3E62" w:rsidRDefault="00DE3E62" w:rsidP="00DE3E62">
            <w:pPr>
              <w:tabs>
                <w:tab w:val="left" w:pos="567"/>
              </w:tabs>
              <w:spacing w:line="276" w:lineRule="auto"/>
              <w:rPr>
                <w:noProof/>
                <w:lang w:val="ro-MD"/>
              </w:rPr>
            </w:pPr>
            <w:r w:rsidRPr="00DE3E62">
              <w:rPr>
                <w:noProof/>
                <w:lang w:val="ro-MD"/>
              </w:rPr>
              <w:t>A.de alimentare cu apă și canalizare;</w:t>
            </w:r>
          </w:p>
          <w:p w14:paraId="520F71C8" w14:textId="77777777" w:rsidR="00DE3E62" w:rsidRPr="00DE3E62" w:rsidRDefault="00DE3E62" w:rsidP="00DE3E62">
            <w:pPr>
              <w:tabs>
                <w:tab w:val="left" w:pos="567"/>
              </w:tabs>
              <w:spacing w:line="276" w:lineRule="auto"/>
              <w:rPr>
                <w:noProof/>
                <w:lang w:val="ro-MD"/>
              </w:rPr>
            </w:pPr>
            <w:r w:rsidRPr="00DE3E62">
              <w:rPr>
                <w:noProof/>
                <w:lang w:val="ro-MD"/>
              </w:rPr>
              <w:t xml:space="preserve">B.de încălzire; </w:t>
            </w:r>
          </w:p>
          <w:p w14:paraId="358CF227" w14:textId="77777777" w:rsidR="00DE3E62" w:rsidRPr="00DE3E62" w:rsidRDefault="00DE3E62" w:rsidP="00DE3E62">
            <w:pPr>
              <w:tabs>
                <w:tab w:val="left" w:pos="567"/>
              </w:tabs>
              <w:spacing w:line="276" w:lineRule="auto"/>
              <w:rPr>
                <w:noProof/>
                <w:lang w:val="ro-MD"/>
              </w:rPr>
            </w:pPr>
            <w:r w:rsidRPr="00DE3E62">
              <w:rPr>
                <w:noProof/>
                <w:lang w:val="ro-MD"/>
              </w:rPr>
              <w:t>C. ventilație, climatizare; D. electrice;</w:t>
            </w:r>
          </w:p>
          <w:p w14:paraId="7B329C9A" w14:textId="77777777" w:rsidR="00DE3E62" w:rsidRPr="00DE3E62" w:rsidRDefault="00DE3E62" w:rsidP="00DE3E62">
            <w:pPr>
              <w:tabs>
                <w:tab w:val="left" w:pos="567"/>
              </w:tabs>
              <w:spacing w:line="276" w:lineRule="auto"/>
              <w:rPr>
                <w:noProof/>
                <w:lang w:val="ro-MD"/>
              </w:rPr>
            </w:pPr>
            <w:r w:rsidRPr="00DE3E62">
              <w:rPr>
                <w:noProof/>
                <w:lang w:val="ro-MD"/>
              </w:rPr>
              <w:t>E.de automatizare; F.telecomunicație; G.semnalizare;</w:t>
            </w:r>
          </w:p>
          <w:p w14:paraId="5FAEC95D" w14:textId="77777777" w:rsidR="00DE3E62" w:rsidRPr="00DE3E62" w:rsidRDefault="00DE3E62" w:rsidP="00DE3E62">
            <w:pPr>
              <w:tabs>
                <w:tab w:val="left" w:leader="underscore" w:pos="6465"/>
                <w:tab w:val="right" w:leader="underscore" w:pos="9777"/>
              </w:tabs>
              <w:spacing w:line="259" w:lineRule="auto"/>
              <w:jc w:val="both"/>
              <w:rPr>
                <w:noProof/>
                <w:lang w:val="ro-MD"/>
              </w:rPr>
            </w:pPr>
            <w:r w:rsidRPr="00DE3E62">
              <w:rPr>
                <w:noProof/>
                <w:lang w:val="ro-MD"/>
              </w:rPr>
              <w:t>H.frigorifice,compresoare;</w:t>
            </w:r>
          </w:p>
          <w:p w14:paraId="4F6FD3B8" w14:textId="77777777" w:rsidR="00DE3E62" w:rsidRPr="00DE3E62" w:rsidRDefault="00DE3E62" w:rsidP="00DE3E62">
            <w:pPr>
              <w:tabs>
                <w:tab w:val="left" w:leader="underscore" w:pos="6465"/>
                <w:tab w:val="right" w:leader="underscore" w:pos="9777"/>
              </w:tabs>
              <w:spacing w:line="259" w:lineRule="auto"/>
              <w:jc w:val="both"/>
              <w:rPr>
                <w:rFonts w:eastAsia="PMingLiU"/>
                <w:i/>
                <w:noProof/>
                <w:lang w:val="ro-MD" w:eastAsia="zh-CN"/>
              </w:rPr>
            </w:pPr>
            <w:r w:rsidRPr="00DE3E62">
              <w:rPr>
                <w:noProof/>
                <w:lang w:val="ro-MD"/>
              </w:rPr>
              <w:t>I. tehnologice.</w:t>
            </w:r>
          </w:p>
        </w:tc>
        <w:tc>
          <w:tcPr>
            <w:tcW w:w="575" w:type="dxa"/>
          </w:tcPr>
          <w:p w14:paraId="101A1902"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43E0910"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AEE9283"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C044A8" w14:paraId="4C3A9C07" w14:textId="77777777" w:rsidTr="000F4428">
        <w:trPr>
          <w:trHeight w:val="945"/>
        </w:trPr>
        <w:tc>
          <w:tcPr>
            <w:tcW w:w="471" w:type="dxa"/>
            <w:vMerge/>
          </w:tcPr>
          <w:p w14:paraId="4F8584D8"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046203E"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D4FD932"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Instalații industriale periculoase:</w:t>
            </w:r>
          </w:p>
          <w:p w14:paraId="6B4C1181" w14:textId="77777777" w:rsidR="00DE3E62" w:rsidRPr="00DE3E62" w:rsidRDefault="00DE3E62" w:rsidP="00DE3E62">
            <w:pPr>
              <w:tabs>
                <w:tab w:val="left" w:pos="567"/>
              </w:tabs>
              <w:spacing w:line="276" w:lineRule="auto"/>
              <w:rPr>
                <w:noProof/>
                <w:lang w:val="ro-MD"/>
              </w:rPr>
            </w:pPr>
            <w:r w:rsidRPr="00DE3E62">
              <w:rPr>
                <w:noProof/>
                <w:lang w:val="ro-MD"/>
              </w:rPr>
              <w:t>A. sub presiune, mecanisme de ridicat, cazane;</w:t>
            </w:r>
          </w:p>
          <w:p w14:paraId="6048607F" w14:textId="77777777" w:rsidR="00DE3E62" w:rsidRPr="00DE3E62" w:rsidRDefault="00DE3E62" w:rsidP="00DE3E62">
            <w:pPr>
              <w:tabs>
                <w:tab w:val="left" w:pos="567"/>
              </w:tabs>
              <w:spacing w:line="276" w:lineRule="auto"/>
              <w:rPr>
                <w:noProof/>
                <w:lang w:val="ro-MD"/>
              </w:rPr>
            </w:pPr>
            <w:r w:rsidRPr="00DE3E62">
              <w:rPr>
                <w:noProof/>
                <w:lang w:val="ro-MD"/>
              </w:rPr>
              <w:t>B. chimico-tehnologice; C. gazoducte magistrale;</w:t>
            </w:r>
          </w:p>
          <w:p w14:paraId="53AAD1DC" w14:textId="77777777" w:rsidR="00DE3E62" w:rsidRPr="00DE3E62" w:rsidRDefault="00DE3E62" w:rsidP="00DE3E62">
            <w:pPr>
              <w:numPr>
                <w:ilvl w:val="0"/>
                <w:numId w:val="19"/>
              </w:numPr>
              <w:tabs>
                <w:tab w:val="decimal" w:pos="317"/>
                <w:tab w:val="left" w:pos="1134"/>
              </w:tabs>
              <w:ind w:hanging="650"/>
              <w:jc w:val="both"/>
              <w:rPr>
                <w:rFonts w:eastAsia="PMingLiU"/>
                <w:i/>
                <w:noProof/>
                <w:lang w:val="ro-MD" w:eastAsia="zh-CN"/>
              </w:rPr>
            </w:pPr>
            <w:r w:rsidRPr="00DE3E62">
              <w:rPr>
                <w:lang w:val="ro-MD"/>
              </w:rPr>
              <w:t>D. sisteme de alimentare cu gaze.</w:t>
            </w:r>
          </w:p>
        </w:tc>
        <w:tc>
          <w:tcPr>
            <w:tcW w:w="575" w:type="dxa"/>
          </w:tcPr>
          <w:p w14:paraId="5B41CA13"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5F21CFD"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44EC078"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7F80899D"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12C3A69"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18C970B0"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Este valabil </w:t>
      </w:r>
      <w:r w:rsidRPr="00DE3E62">
        <w:rPr>
          <w:rFonts w:ascii="Times New Roman" w:eastAsia="Times New Roman" w:hAnsi="Times New Roman" w:cs="Times New Roman"/>
          <w:b/>
          <w:noProof/>
          <w:kern w:val="0"/>
          <w:u w:val="single"/>
          <w:lang w:val="ro-MD"/>
          <w14:ligatures w14:val="none"/>
        </w:rPr>
        <w:t xml:space="preserve">12 luni  </w:t>
      </w:r>
      <w:r w:rsidRPr="00DE3E62">
        <w:rPr>
          <w:rFonts w:ascii="Times New Roman" w:eastAsia="PMingLiU" w:hAnsi="Times New Roman" w:cs="Times New Roman"/>
          <w:noProof/>
          <w:kern w:val="0"/>
          <w:lang w:val="ro-MD" w:eastAsia="zh-CN"/>
          <w14:ligatures w14:val="none"/>
        </w:rPr>
        <w:t>de la data eliberării.</w:t>
      </w:r>
    </w:p>
    <w:p w14:paraId="02F4DFAB"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73545EE"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1C86A09"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0988E53"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798DBCC"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Director                                                      Semnătura           ________________________</w:t>
      </w:r>
    </w:p>
    <w:p w14:paraId="5E34EC30"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DE3E62">
        <w:rPr>
          <w:rFonts w:ascii="Times New Roman" w:eastAsia="PMingLiU" w:hAnsi="Times New Roman" w:cs="Times New Roman"/>
          <w:noProof/>
          <w:kern w:val="0"/>
          <w:sz w:val="20"/>
          <w:szCs w:val="20"/>
          <w:lang w:val="ro-MD" w:eastAsia="zh-CN"/>
          <w14:ligatures w14:val="none"/>
        </w:rPr>
        <w:t xml:space="preserve">                 </w:t>
      </w:r>
      <w:r w:rsidRPr="00DE3E62">
        <w:rPr>
          <w:rFonts w:ascii="Times New Roman" w:eastAsia="PMingLiU" w:hAnsi="Times New Roman" w:cs="Times New Roman"/>
          <w:i/>
          <w:iCs/>
          <w:noProof/>
          <w:kern w:val="0"/>
          <w:sz w:val="20"/>
          <w:szCs w:val="20"/>
          <w:lang w:val="ro-MD" w:eastAsia="zh-CN"/>
          <w14:ligatures w14:val="none"/>
        </w:rPr>
        <w:t>(Prenume, Nume)</w:t>
      </w:r>
    </w:p>
    <w:p w14:paraId="2F55C76D"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Ex.  _____________________</w:t>
      </w:r>
    </w:p>
    <w:p w14:paraId="08D08036"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DE3E62">
        <w:rPr>
          <w:rFonts w:ascii="Times New Roman" w:eastAsia="PMingLiU" w:hAnsi="Times New Roman" w:cs="Times New Roman"/>
          <w:i/>
          <w:noProof/>
          <w:kern w:val="0"/>
          <w:lang w:val="ro-MD" w:eastAsia="zh-CN"/>
          <w14:ligatures w14:val="none"/>
        </w:rPr>
        <w:t xml:space="preserve">             </w:t>
      </w:r>
      <w:r w:rsidRPr="00DE3E62">
        <w:rPr>
          <w:rFonts w:ascii="Times New Roman" w:eastAsia="PMingLiU" w:hAnsi="Times New Roman" w:cs="Times New Roman"/>
          <w:i/>
          <w:noProof/>
          <w:kern w:val="0"/>
          <w:sz w:val="20"/>
          <w:szCs w:val="20"/>
          <w:lang w:val="ro-MD" w:eastAsia="zh-CN"/>
          <w14:ligatures w14:val="none"/>
        </w:rPr>
        <w:t>(Prenume, Nume)</w:t>
      </w:r>
    </w:p>
    <w:p w14:paraId="41D34267"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Tel. _____________________</w:t>
      </w:r>
    </w:p>
    <w:p w14:paraId="60A73864"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A2B3F67"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82C1B8C"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F29AE7E"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D17C913"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489CBAD"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557634B"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4891DF9"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B4F983F" w14:textId="77777777" w:rsidR="00DE3E62" w:rsidRPr="00DE3E62" w:rsidRDefault="00DE3E62" w:rsidP="00DE3E62">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DE3E62">
        <w:rPr>
          <w:rFonts w:ascii="Times New Roman" w:eastAsia="Times New Roman" w:hAnsi="Times New Roman" w:cs="Times New Roman"/>
          <w:b/>
          <w:noProof/>
          <w:kern w:val="0"/>
          <w:lang w:val="ro-MD"/>
          <w14:ligatures w14:val="none"/>
        </w:rPr>
        <w:t>~~~~~~~~~~~~~~~~~~~~~~~~~~~~~~~~~~~~~~~~~~~~~~~~~~~~~~~~~~~~~~~~~~~~~~~~~~ (Antetul instituției)</w:t>
      </w:r>
    </w:p>
    <w:p w14:paraId="67908AF7"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F301D18"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3D8E2C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27FF96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290B95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5232A4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0119C04F"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3F35A5C"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23</w:t>
      </w:r>
    </w:p>
    <w:p w14:paraId="39DE561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2199670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5134E7E"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0B6F96A"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68B0F7B"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1" w:name="_Toc449692118"/>
      <w:bookmarkStart w:id="62" w:name="_Toc390252621"/>
      <w:r w:rsidRPr="00DE3E62">
        <w:rPr>
          <w:rFonts w:ascii="Times New Roman" w:eastAsiaTheme="majorEastAsia" w:hAnsi="Times New Roman" w:cs="Times New Roman"/>
          <w:b/>
          <w:noProof/>
          <w:kern w:val="0"/>
          <w:lang w:val="ro-MD"/>
          <w14:ligatures w14:val="none"/>
        </w:rPr>
        <w:t>CAIET DE SARCINI</w:t>
      </w:r>
      <w:bookmarkEnd w:id="61"/>
    </w:p>
    <w:p w14:paraId="3FDDAF76"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DE3E62">
        <w:rPr>
          <w:rFonts w:ascii="Times New Roman" w:eastAsiaTheme="majorEastAsia" w:hAnsi="Times New Roman" w:cs="Times New Roman"/>
          <w:b/>
          <w:noProof/>
          <w:kern w:val="0"/>
          <w:lang w:val="ro-MD"/>
          <w14:ligatures w14:val="none"/>
        </w:rPr>
        <w:t xml:space="preserve"> </w:t>
      </w:r>
    </w:p>
    <w:p w14:paraId="36A10A2D"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DE3E62">
        <w:rPr>
          <w:rFonts w:ascii="Times New Roman" w:eastAsiaTheme="majorEastAsia" w:hAnsi="Times New Roman" w:cs="Times New Roman"/>
          <w:b/>
          <w:bCs/>
          <w:noProof/>
          <w:kern w:val="0"/>
          <w:lang w:val="ro-MD"/>
          <w14:ligatures w14:val="none"/>
        </w:rPr>
        <w:t>FORMULARUL DE DEVIZ NR.1 – LISTA CU CANTITĂȚILE DE LUCRĂRI</w:t>
      </w:r>
      <w:bookmarkEnd w:id="62"/>
    </w:p>
    <w:p w14:paraId="5B101EB0"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14762493"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DE3E62">
        <w:rPr>
          <w:rFonts w:ascii="Times New Roman" w:eastAsiaTheme="majorEastAsia" w:hAnsi="Times New Roman" w:cs="Times New Roman"/>
          <w:b/>
          <w:noProof/>
          <w:kern w:val="0"/>
          <w:sz w:val="26"/>
          <w:szCs w:val="26"/>
          <w:lang w:val="ro-MD"/>
          <w14:ligatures w14:val="none"/>
        </w:rPr>
        <w:t>LUCRĂRI</w:t>
      </w:r>
    </w:p>
    <w:p w14:paraId="1365DEB1"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461CE41F"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p>
    <w:p w14:paraId="5D685F76"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Obiectul_______________________________________________________________</w:t>
      </w:r>
    </w:p>
    <w:p w14:paraId="082328C8" w14:textId="77777777" w:rsidR="00DE3E62" w:rsidRPr="00DE3E62" w:rsidRDefault="00DE3E62" w:rsidP="00DE3E62">
      <w:pPr>
        <w:spacing w:after="0" w:line="240" w:lineRule="auto"/>
        <w:ind w:firstLine="709"/>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i/>
          <w:noProof/>
          <w:kern w:val="0"/>
          <w:lang w:val="ro-MD"/>
          <w14:ligatures w14:val="none"/>
        </w:rPr>
        <w:t>(denumirea, adresa)</w:t>
      </w:r>
    </w:p>
    <w:p w14:paraId="47E03E3F"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Autoritatea contractantă__________________________________________________</w:t>
      </w:r>
    </w:p>
    <w:p w14:paraId="00C0DC92" w14:textId="77777777" w:rsidR="00DE3E62" w:rsidRPr="00DE3E62" w:rsidRDefault="00DE3E62" w:rsidP="00DE3E62">
      <w:pPr>
        <w:spacing w:after="0" w:line="240" w:lineRule="auto"/>
        <w:ind w:firstLine="709"/>
        <w:jc w:val="center"/>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i/>
          <w:noProof/>
          <w:kern w:val="0"/>
          <w:lang w:val="ro-MD"/>
          <w14:ligatures w14:val="none"/>
        </w:rPr>
        <w:t>(denumirea, adresa)</w:t>
      </w:r>
    </w:p>
    <w:p w14:paraId="01DA6CD0" w14:textId="77777777" w:rsidR="00DE3E62" w:rsidRPr="00DE3E62" w:rsidRDefault="00DE3E62" w:rsidP="00DE3E62">
      <w:pPr>
        <w:spacing w:after="0" w:line="240" w:lineRule="auto"/>
        <w:ind w:firstLine="709"/>
        <w:jc w:val="both"/>
        <w:rPr>
          <w:rFonts w:ascii="Times New Roman" w:eastAsia="Times New Roman" w:hAnsi="Times New Roman" w:cs="Times New Roman"/>
          <w:b/>
          <w:bCs/>
          <w:kern w:val="0"/>
          <w:lang w:val="ro-MD" w:eastAsia="ru-RU"/>
          <w14:ligatures w14:val="none"/>
        </w:rPr>
      </w:pPr>
      <w:r w:rsidRPr="00DE3E62">
        <w:rPr>
          <w:rFonts w:ascii="Times New Roman" w:eastAsia="Times New Roman" w:hAnsi="Times New Roman" w:cs="Times New Roman"/>
          <w:b/>
          <w:bCs/>
          <w:kern w:val="0"/>
          <w:lang w:val="ro-MD" w:eastAsia="ru-RU"/>
          <w14:ligatures w14:val="none"/>
        </w:rPr>
        <w:t>1 . Descriere generală</w:t>
      </w:r>
    </w:p>
    <w:p w14:paraId="338D1BA4"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476A2AC5"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2. Informaţii şi proiectare</w:t>
      </w:r>
    </w:p>
    <w:p w14:paraId="4EF79DFF"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0C751A4E"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3. Materiale, compatibilităţi, reglementări tehnice şi standarde utilizate</w:t>
      </w:r>
    </w:p>
    <w:p w14:paraId="037ECD93"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32A12C76"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4. Mostre</w:t>
      </w:r>
    </w:p>
    <w:p w14:paraId="6C337D36"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modul de prezentare a mostrelor la toate produsele utilizate.</w:t>
      </w:r>
    </w:p>
    <w:p w14:paraId="0E57725D"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4BCB0312"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4641A69A"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6. Încercări, instrucţiuni, garanţii ale furnizorilor, desene şi scheme de execuţie</w:t>
      </w:r>
    </w:p>
    <w:p w14:paraId="5FA12C59"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52F3A55"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7. Remedierea viciilor ascunse şi a defectelor</w:t>
      </w:r>
    </w:p>
    <w:p w14:paraId="3FDDAD37"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364AE4C2"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8. Trasarea geodezică a lucrărilor, toleranţe de execuţie</w:t>
      </w:r>
    </w:p>
    <w:p w14:paraId="7236AEC8"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36DC135C"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9. Parametrii de calcul ai elementelor constructive</w:t>
      </w:r>
    </w:p>
    <w:p w14:paraId="33DF8F0F"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sarcinile luate în calcul: seismicitatea, acţiunile, alţi parametri.</w:t>
      </w:r>
    </w:p>
    <w:p w14:paraId="227FF5BD"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22030B7C"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69DC53E2"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11. Nivelul admis al zgomotului şi al vibraţiilor</w:t>
      </w:r>
    </w:p>
    <w:p w14:paraId="448AFC03"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22F2E30C"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12. Cerinţe privind montarea utilajelor şi a instalaţiilor</w:t>
      </w:r>
    </w:p>
    <w:p w14:paraId="5AFD02AC"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amplasarea tuturor instalaţiilor interioare; modul şi locul de fixare; protecţia anticorozivă; materialele şi produsele utilizate.</w:t>
      </w:r>
    </w:p>
    <w:p w14:paraId="375C6CFB"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13. Lucrări de construcţii aferente montării instalaţiilor</w:t>
      </w:r>
    </w:p>
    <w:p w14:paraId="6FCDB39F"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4170BDD1"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14. Articole, produse şi piese necesare instalaţiilor</w:t>
      </w:r>
    </w:p>
    <w:p w14:paraId="1D2ED9DD"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2968AC15"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2F9E6F55"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C21D137"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16. Definiţii</w:t>
      </w:r>
    </w:p>
    <w:p w14:paraId="686413CE"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6258A42B"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17. Cerinţe privind calculul costului</w:t>
      </w:r>
    </w:p>
    <w:p w14:paraId="7D9EF9C2"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56E07625"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18. Documente obligatorii la depunerea ofertei</w:t>
      </w:r>
    </w:p>
    <w:p w14:paraId="7C214E37"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4C29FF3"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19. Documente obligatorii la evaluarea ofertelor</w:t>
      </w:r>
    </w:p>
    <w:p w14:paraId="597EEC71"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541899B"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p>
    <w:p w14:paraId="6E49085A"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p>
    <w:p w14:paraId="02D24715"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p>
    <w:p w14:paraId="57FD90C6"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p>
    <w:p w14:paraId="35A7D2DA"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p>
    <w:p w14:paraId="0250B44A"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w:t>
      </w:r>
    </w:p>
    <w:p w14:paraId="6D212C1C"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2CA614FA"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p w14:paraId="7A7F8D77" w14:textId="77777777" w:rsidR="00DE3E62" w:rsidRPr="00DE3E62" w:rsidRDefault="00DE3E62" w:rsidP="00DE3E62">
      <w:pPr>
        <w:spacing w:after="0" w:line="240" w:lineRule="auto"/>
        <w:ind w:firstLine="709"/>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 xml:space="preserve"> </w:t>
      </w:r>
    </w:p>
    <w:p w14:paraId="0A62F57C" w14:textId="77777777" w:rsidR="00DE3E62" w:rsidRPr="00DE3E62" w:rsidRDefault="00DE3E62" w:rsidP="00DE3E62">
      <w:pPr>
        <w:spacing w:after="0" w:line="240" w:lineRule="auto"/>
        <w:ind w:firstLine="709"/>
        <w:jc w:val="both"/>
        <w:rPr>
          <w:rFonts w:ascii="Times New Roman" w:eastAsia="Times New Roman" w:hAnsi="Times New Roman" w:cs="Times New Roman"/>
          <w:bCs/>
          <w:noProof/>
          <w:kern w:val="0"/>
          <w:lang w:val="ro-MD"/>
          <w14:ligatures w14:val="none"/>
        </w:rPr>
      </w:pPr>
    </w:p>
    <w:p w14:paraId="11705537"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Cs/>
          <w:noProof/>
          <w:kern w:val="0"/>
          <w:lang w:val="ro-MD"/>
          <w14:ligatures w14:val="none"/>
        </w:rPr>
        <w:t xml:space="preserve">Autoritatea contractantă </w:t>
      </w:r>
      <w:r w:rsidRPr="00DE3E62">
        <w:rPr>
          <w:rFonts w:ascii="Times New Roman" w:eastAsia="Times New Roman" w:hAnsi="Times New Roman" w:cs="Times New Roman"/>
          <w:noProof/>
          <w:kern w:val="0"/>
          <w:lang w:val="ro-MD"/>
          <w14:ligatures w14:val="none"/>
        </w:rPr>
        <w:t> ___________              </w:t>
      </w:r>
      <w:r w:rsidRPr="00DE3E62">
        <w:rPr>
          <w:rFonts w:ascii="Times New Roman" w:eastAsia="Times New Roman" w:hAnsi="Times New Roman" w:cs="Times New Roman"/>
          <w:bCs/>
          <w:noProof/>
          <w:kern w:val="0"/>
          <w:lang w:val="ro-MD"/>
          <w14:ligatures w14:val="none"/>
        </w:rPr>
        <w:t>Data</w:t>
      </w:r>
      <w:r w:rsidRPr="00DE3E62">
        <w:rPr>
          <w:rFonts w:ascii="Times New Roman" w:eastAsia="Times New Roman" w:hAnsi="Times New Roman" w:cs="Times New Roman"/>
          <w:noProof/>
          <w:kern w:val="0"/>
          <w:lang w:val="ro-MD"/>
          <w14:ligatures w14:val="none"/>
        </w:rPr>
        <w:t xml:space="preserve"> "____"__________________</w:t>
      </w:r>
    </w:p>
    <w:p w14:paraId="1D81D72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1928BC08"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4AC23AD9"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18587CAA"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15B33378"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16CA2E6E"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6563EF66"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45E41A29"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5ACC6545"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6E55E1C1"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6FC29336"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16966040"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21F744CE"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2617463D"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65EE5CDD"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046D67CD"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7433CAF5"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01FE0EA5" w14:textId="77777777" w:rsidR="00DE3E62" w:rsidRPr="00DE3E62" w:rsidRDefault="00DE3E62" w:rsidP="00DE3E62">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DE3E62">
        <w:rPr>
          <w:rFonts w:ascii="Times New Roman" w:eastAsiaTheme="majorEastAsia" w:hAnsi="Times New Roman" w:cs="Times New Roman"/>
          <w:b/>
          <w:bCs/>
          <w:noProof/>
          <w:kern w:val="0"/>
          <w:lang w:val="ro-MD"/>
          <w14:ligatures w14:val="none"/>
        </w:rPr>
        <w:t>Formularul de deviz nr.1 – Lista cu cantitățile de lucrări</w:t>
      </w:r>
    </w:p>
    <w:p w14:paraId="0A848A50"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p>
    <w:p w14:paraId="19BAE5A6"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Obiectul____________________________________________________________________</w:t>
      </w:r>
    </w:p>
    <w:p w14:paraId="3208DFD2"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Autoritatea contractantă________________________________________________________</w:t>
      </w:r>
    </w:p>
    <w:p w14:paraId="197F53A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DE3E62" w:rsidRPr="00DE3E62" w14:paraId="1B254081" w14:textId="77777777" w:rsidTr="000F442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4B9972F"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EE9AFEB"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60E9142"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77E73E01"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Unitatea</w:t>
            </w:r>
          </w:p>
          <w:p w14:paraId="7D42B2EE"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2D75D5C"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Cantitatea</w:t>
            </w:r>
          </w:p>
        </w:tc>
      </w:tr>
      <w:tr w:rsidR="00DE3E62" w:rsidRPr="00DE3E62" w14:paraId="08D1B69D" w14:textId="77777777" w:rsidTr="000F44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F286389" w14:textId="77777777" w:rsidR="00DE3E62" w:rsidRPr="00DE3E62" w:rsidRDefault="00DE3E62" w:rsidP="00DE3E62">
            <w:pPr>
              <w:spacing w:after="0" w:line="240" w:lineRule="auto"/>
              <w:jc w:val="center"/>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4B7F8B56" w14:textId="77777777" w:rsidR="00DE3E62" w:rsidRPr="00DE3E62" w:rsidRDefault="00DE3E62" w:rsidP="00DE3E62">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771132C9"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9D65356"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5E47F011"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DE3E62" w:rsidRPr="00DE3E62" w14:paraId="168471D4" w14:textId="77777777" w:rsidTr="000F44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5750DE" w14:textId="77777777" w:rsidR="00DE3E62" w:rsidRPr="00DE3E62" w:rsidRDefault="00DE3E62" w:rsidP="00DE3E62">
            <w:pPr>
              <w:spacing w:after="0" w:line="240" w:lineRule="auto"/>
              <w:jc w:val="center"/>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60C63874" w14:textId="77777777" w:rsidR="00DE3E62" w:rsidRPr="00DE3E62" w:rsidRDefault="00DE3E62" w:rsidP="00DE3E62">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2F7091E2"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0C99597B"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20A7702"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DE3E62" w:rsidRPr="00DE3E62" w14:paraId="058AE168" w14:textId="77777777" w:rsidTr="000F44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0F8D48" w14:textId="77777777" w:rsidR="00DE3E62" w:rsidRPr="00DE3E62" w:rsidRDefault="00DE3E62" w:rsidP="00DE3E62">
            <w:pPr>
              <w:spacing w:after="0" w:line="240" w:lineRule="auto"/>
              <w:jc w:val="center"/>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59ABF6FF" w14:textId="77777777" w:rsidR="00DE3E62" w:rsidRPr="00DE3E62" w:rsidRDefault="00DE3E62" w:rsidP="00DE3E62">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52F6795"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76A59BE3"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A5A4EB9"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DE3E62" w:rsidRPr="00DE3E62" w14:paraId="2CB4FAAA" w14:textId="77777777" w:rsidTr="000F44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F61039" w14:textId="77777777" w:rsidR="00DE3E62" w:rsidRPr="00DE3E62" w:rsidRDefault="00DE3E62" w:rsidP="00DE3E62">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69D93272"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C713427"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2DEA95DC"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1B83DCA9"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DE3E62" w:rsidRPr="00DE3E62" w14:paraId="711D0015" w14:textId="77777777" w:rsidTr="000F44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01193C" w14:textId="77777777" w:rsidR="00DE3E62" w:rsidRPr="00DE3E62" w:rsidRDefault="00DE3E62" w:rsidP="00DE3E62">
            <w:pPr>
              <w:spacing w:after="0" w:line="240" w:lineRule="auto"/>
              <w:jc w:val="center"/>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6331E597"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C41C70C"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27DCE22"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3F59BFB9"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DE3E62" w:rsidRPr="00DE3E62" w14:paraId="0F0805A6" w14:textId="77777777" w:rsidTr="000F442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0992AB5" w14:textId="77777777" w:rsidR="00DE3E62" w:rsidRPr="00DE3E62" w:rsidRDefault="00DE3E62" w:rsidP="00DE3E62">
            <w:pPr>
              <w:spacing w:after="0" w:line="240" w:lineRule="auto"/>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Total</w:t>
            </w:r>
          </w:p>
        </w:tc>
      </w:tr>
    </w:tbl>
    <w:p w14:paraId="41CD6502"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p>
    <w:p w14:paraId="7FA8C970"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r w:rsidRPr="00DE3E62">
        <w:rPr>
          <w:rFonts w:ascii="Times New Roman" w:eastAsia="Times New Roman" w:hAnsi="Times New Roman" w:cs="Times New Roman"/>
          <w:bCs/>
          <w:noProof/>
          <w:kern w:val="0"/>
          <w:lang w:val="ro-MD"/>
          <w14:ligatures w14:val="none"/>
        </w:rPr>
        <w:t xml:space="preserve">Data </w:t>
      </w:r>
      <w:r w:rsidRPr="00DE3E62">
        <w:rPr>
          <w:rFonts w:ascii="Times New Roman" w:eastAsia="Times New Roman" w:hAnsi="Times New Roman" w:cs="Times New Roman"/>
          <w:noProof/>
          <w:kern w:val="0"/>
          <w:lang w:val="ro-MD"/>
          <w14:ligatures w14:val="none"/>
        </w:rPr>
        <w:t>„____"__________________</w:t>
      </w:r>
    </w:p>
    <w:p w14:paraId="0944CFC4" w14:textId="77777777" w:rsidR="00DE3E62" w:rsidRPr="00DE3E62" w:rsidRDefault="00DE3E62" w:rsidP="00DE3E62">
      <w:pPr>
        <w:tabs>
          <w:tab w:val="left" w:pos="567"/>
        </w:tabs>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____________________________  </w:t>
      </w:r>
    </w:p>
    <w:p w14:paraId="2FE35245" w14:textId="77777777" w:rsidR="00DE3E62" w:rsidRPr="00DE3E62" w:rsidRDefault="00DE3E62" w:rsidP="00DE3E62">
      <w:pPr>
        <w:tabs>
          <w:tab w:val="left" w:pos="567"/>
        </w:tabs>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(semnătura autorizată)</w:t>
      </w:r>
    </w:p>
    <w:p w14:paraId="3ED7E02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ABF361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148C2A11" w14:textId="77777777" w:rsidR="00DE3E62" w:rsidRPr="00DE3E62" w:rsidRDefault="00DE3E62" w:rsidP="00DE3E62">
      <w:pPr>
        <w:tabs>
          <w:tab w:val="left" w:pos="567"/>
        </w:tabs>
        <w:spacing w:after="0" w:line="240" w:lineRule="auto"/>
        <w:rPr>
          <w:rFonts w:ascii="Times New Roman" w:eastAsia="Times New Roman" w:hAnsi="Times New Roman" w:cs="Times New Roman"/>
          <w:i/>
          <w:kern w:val="0"/>
          <w:szCs w:val="20"/>
          <w:lang w:val="ro-MD"/>
          <w14:ligatures w14:val="none"/>
        </w:rPr>
      </w:pPr>
      <w:r w:rsidRPr="00DE3E62">
        <w:rPr>
          <w:rFonts w:ascii="Times New Roman" w:eastAsia="Times New Roman" w:hAnsi="Times New Roman" w:cs="Times New Roman"/>
          <w:i/>
          <w:kern w:val="0"/>
          <w:lang w:val="ro-MD"/>
          <w14:ligatures w14:val="none"/>
        </w:rPr>
        <w:t xml:space="preserve">Notă: Autoritatea contractantă trebuie să atașeze la caietul de sarcini, </w:t>
      </w:r>
      <w:r w:rsidRPr="00DE3E62">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603689BE" w14:textId="77777777" w:rsidR="00DE3E62" w:rsidRPr="00DE3E62" w:rsidRDefault="00DE3E62" w:rsidP="00DE3E62">
      <w:pPr>
        <w:tabs>
          <w:tab w:val="left" w:pos="567"/>
        </w:tabs>
        <w:spacing w:after="0" w:line="240" w:lineRule="auto"/>
        <w:rPr>
          <w:rFonts w:ascii="Times New Roman" w:eastAsia="Times New Roman" w:hAnsi="Times New Roman" w:cs="Times New Roman"/>
          <w:i/>
          <w:kern w:val="0"/>
          <w:lang w:val="ro-MD"/>
          <w14:ligatures w14:val="none"/>
        </w:rPr>
        <w:sectPr w:rsidR="00DE3E62" w:rsidRPr="00DE3E62" w:rsidSect="00DE3E62">
          <w:footerReference w:type="first" r:id="rId10"/>
          <w:pgSz w:w="11906" w:h="16838" w:code="9"/>
          <w:pgMar w:top="426" w:right="1134" w:bottom="851" w:left="1276" w:header="720" w:footer="510" w:gutter="0"/>
          <w:cols w:space="720"/>
          <w:titlePg/>
          <w:docGrid w:linePitch="326"/>
        </w:sectPr>
      </w:pPr>
    </w:p>
    <w:p w14:paraId="274F2760"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24</w:t>
      </w:r>
    </w:p>
    <w:p w14:paraId="22A6503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615F11C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73934E4"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08AEDA82"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CAIET DE SARCINI</w:t>
      </w:r>
    </w:p>
    <w:p w14:paraId="3701723D"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4D884CCD"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DE3E62">
        <w:rPr>
          <w:rFonts w:ascii="Times New Roman" w:eastAsiaTheme="majorEastAsia" w:hAnsi="Times New Roman" w:cs="Times New Roman"/>
          <w:b/>
          <w:noProof/>
          <w:kern w:val="0"/>
          <w:lang w:val="ro-MD"/>
          <w14:ligatures w14:val="none"/>
        </w:rPr>
        <w:t>SERVICII DE PROIECTARE</w:t>
      </w:r>
    </w:p>
    <w:p w14:paraId="00F7289F"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p>
    <w:p w14:paraId="24DE0E91" w14:textId="77777777" w:rsidR="00DE3E62" w:rsidRPr="00DE3E62" w:rsidRDefault="00DE3E62" w:rsidP="00DE3E62">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Denumirea obiectului</w:t>
      </w:r>
    </w:p>
    <w:p w14:paraId="75E189FE"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precizează descrierea generală a obiectului de proiectare.</w:t>
      </w:r>
    </w:p>
    <w:p w14:paraId="6877DF40"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Amplasarea obiectului </w:t>
      </w:r>
    </w:p>
    <w:p w14:paraId="59BC9A27"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precizează adresa.</w:t>
      </w:r>
    </w:p>
    <w:p w14:paraId="3372A655"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Beneficiar</w:t>
      </w:r>
      <w:r w:rsidRPr="00DE3E62">
        <w:rPr>
          <w:rFonts w:ascii="Times New Roman" w:eastAsia="Times New Roman" w:hAnsi="Times New Roman" w:cs="Times New Roman"/>
          <w:kern w:val="0"/>
          <w:lang w:val="ro-MD"/>
          <w14:ligatures w14:val="none"/>
        </w:rPr>
        <w:t xml:space="preserve">/investitor </w:t>
      </w:r>
    </w:p>
    <w:p w14:paraId="5063CE63"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precizează Autoritatea contractantă.</w:t>
      </w:r>
    </w:p>
    <w:p w14:paraId="1FF19F0F"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Statutul de protecție  </w:t>
      </w:r>
    </w:p>
    <w:p w14:paraId="136FB5EE"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precizează după caz.</w:t>
      </w:r>
    </w:p>
    <w:p w14:paraId="3FA316C5"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Temeiul proiectării</w:t>
      </w:r>
    </w:p>
    <w:p w14:paraId="6EAD5CF4" w14:textId="77777777" w:rsidR="00DE3E62" w:rsidRPr="00DE3E62" w:rsidRDefault="00DE3E62" w:rsidP="00DE3E62">
      <w:pPr>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Se precizează temeiul elaborării documentației. </w:t>
      </w:r>
    </w:p>
    <w:p w14:paraId="0BD3F13C"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Descrierea obiectului </w:t>
      </w:r>
    </w:p>
    <w:p w14:paraId="5CDA302F"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caracteristicile tehnice ale obiectului.</w:t>
      </w:r>
    </w:p>
    <w:p w14:paraId="39776D6A" w14:textId="77777777" w:rsidR="00DE3E62" w:rsidRPr="00DE3E62" w:rsidRDefault="00DE3E62" w:rsidP="00DE3E62">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Justificarea elaborării documentației de proiect</w:t>
      </w:r>
    </w:p>
    <w:p w14:paraId="35AD5C64"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necesitatea elaborării documentației.</w:t>
      </w:r>
    </w:p>
    <w:p w14:paraId="56BE3CD9"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Cerințe referitor la lucrările planificate la obiect</w:t>
      </w:r>
    </w:p>
    <w:p w14:paraId="5B312679"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precizează tipul lucrărilor pentru care este necesară elaborarea documentației de proiect.</w:t>
      </w:r>
    </w:p>
    <w:p w14:paraId="079DE167"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4EDCE00B" w14:textId="77777777" w:rsidR="00DE3E62" w:rsidRPr="00DE3E62" w:rsidRDefault="00DE3E62" w:rsidP="00DE3E62">
      <w:pPr>
        <w:tabs>
          <w:tab w:val="left" w:pos="990"/>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etapele, cerințele privindexecuția documentației de proiect etc.</w:t>
      </w:r>
    </w:p>
    <w:p w14:paraId="0A8BE59C" w14:textId="77777777" w:rsidR="00DE3E62" w:rsidRPr="00DE3E62" w:rsidRDefault="00DE3E62" w:rsidP="00DE3E62">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10. Documente obligatorii la depunerea ofertei</w:t>
      </w:r>
    </w:p>
    <w:p w14:paraId="33F43C7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BC0237B" w14:textId="77777777" w:rsidR="00DE3E62" w:rsidRPr="00DE3E62" w:rsidRDefault="00DE3E62" w:rsidP="00DE3E62">
      <w:pPr>
        <w:spacing w:after="0" w:line="240" w:lineRule="auto"/>
        <w:ind w:hanging="426"/>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11. Documente obligatorii la evaluarea ofertelor.</w:t>
      </w:r>
    </w:p>
    <w:p w14:paraId="551DEA64" w14:textId="77777777" w:rsidR="00DE3E62" w:rsidRPr="00DE3E62" w:rsidRDefault="00DE3E62" w:rsidP="00DE3E62">
      <w:pPr>
        <w:spacing w:after="0" w:line="240" w:lineRule="auto"/>
        <w:ind w:hanging="426"/>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B5EDD1" w14:textId="77777777" w:rsidR="00DE3E62" w:rsidRPr="00DE3E62" w:rsidRDefault="00DE3E62" w:rsidP="00DE3E62">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197175EC" w14:textId="77777777" w:rsidR="00DE3E62" w:rsidRPr="00DE3E62" w:rsidRDefault="00DE3E62" w:rsidP="00DE3E62">
      <w:pPr>
        <w:spacing w:after="0" w:line="240" w:lineRule="auto"/>
        <w:ind w:firstLine="142"/>
        <w:jc w:val="both"/>
        <w:rPr>
          <w:rFonts w:ascii="Times New Roman" w:eastAsia="Times New Roman" w:hAnsi="Times New Roman" w:cs="Times New Roman"/>
          <w:b/>
          <w:bCs/>
          <w:noProof/>
          <w:kern w:val="0"/>
          <w:lang w:val="ro-MD"/>
          <w14:ligatures w14:val="none"/>
        </w:rPr>
      </w:pPr>
    </w:p>
    <w:p w14:paraId="30C5901D" w14:textId="77777777" w:rsidR="00DE3E62" w:rsidRPr="00DE3E62" w:rsidRDefault="00DE3E62" w:rsidP="00DE3E62">
      <w:pPr>
        <w:spacing w:after="0" w:line="240" w:lineRule="auto"/>
        <w:ind w:firstLine="142"/>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Autoritatea contractantă </w:t>
      </w:r>
      <w:r w:rsidRPr="00DE3E62">
        <w:rPr>
          <w:rFonts w:ascii="Times New Roman" w:eastAsia="Times New Roman" w:hAnsi="Times New Roman" w:cs="Times New Roman"/>
          <w:noProof/>
          <w:kern w:val="0"/>
          <w:lang w:val="ro-MD"/>
          <w14:ligatures w14:val="none"/>
        </w:rPr>
        <w:t> ___________              </w:t>
      </w:r>
      <w:r w:rsidRPr="00DE3E62">
        <w:rPr>
          <w:rFonts w:ascii="Times New Roman" w:eastAsia="Times New Roman" w:hAnsi="Times New Roman" w:cs="Times New Roman"/>
          <w:b/>
          <w:bCs/>
          <w:noProof/>
          <w:kern w:val="0"/>
          <w:lang w:val="ro-MD"/>
          <w14:ligatures w14:val="none"/>
        </w:rPr>
        <w:t>Data</w:t>
      </w:r>
      <w:r w:rsidRPr="00DE3E62">
        <w:rPr>
          <w:rFonts w:ascii="Times New Roman" w:eastAsia="Times New Roman" w:hAnsi="Times New Roman" w:cs="Times New Roman"/>
          <w:noProof/>
          <w:kern w:val="0"/>
          <w:lang w:val="ro-MD"/>
          <w14:ligatures w14:val="none"/>
        </w:rPr>
        <w:t>„____"__________________</w:t>
      </w:r>
    </w:p>
    <w:p w14:paraId="263676E9"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127CA256"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26C80FA" w14:textId="77777777" w:rsidR="00DE3E62" w:rsidRPr="00DE3E62" w:rsidRDefault="00DE3E62" w:rsidP="00DE3E62">
      <w:pPr>
        <w:spacing w:after="0" w:line="240" w:lineRule="auto"/>
        <w:ind w:firstLine="709"/>
        <w:jc w:val="both"/>
        <w:rPr>
          <w:rFonts w:ascii="Times New Roman" w:eastAsia="Times New Roman" w:hAnsi="Times New Roman" w:cs="Times New Roman"/>
          <w:i/>
          <w:iCs/>
          <w:noProof/>
          <w:kern w:val="0"/>
          <w:lang w:val="ro-MD"/>
          <w14:ligatures w14:val="none"/>
        </w:rPr>
      </w:pPr>
    </w:p>
    <w:p w14:paraId="279CD874" w14:textId="77777777" w:rsidR="00DE3E62" w:rsidRPr="00DE3E62" w:rsidRDefault="00DE3E62" w:rsidP="00DE3E62">
      <w:pPr>
        <w:spacing w:after="0" w:line="240" w:lineRule="auto"/>
        <w:ind w:firstLine="709"/>
        <w:jc w:val="both"/>
        <w:rPr>
          <w:rFonts w:ascii="Times New Roman" w:eastAsia="Times New Roman" w:hAnsi="Times New Roman" w:cs="Times New Roman"/>
          <w:i/>
          <w:iCs/>
          <w:noProof/>
          <w:kern w:val="0"/>
          <w:lang w:val="ro-MD"/>
          <w14:ligatures w14:val="none"/>
        </w:rPr>
      </w:pPr>
    </w:p>
    <w:p w14:paraId="4728A79E" w14:textId="77777777" w:rsidR="00DE3E62" w:rsidRPr="00DE3E62" w:rsidRDefault="00DE3E62" w:rsidP="00DE3E62">
      <w:pPr>
        <w:spacing w:after="0" w:line="240" w:lineRule="auto"/>
        <w:ind w:firstLine="709"/>
        <w:jc w:val="both"/>
        <w:rPr>
          <w:rFonts w:ascii="Times New Roman" w:eastAsia="Times New Roman" w:hAnsi="Times New Roman" w:cs="Times New Roman"/>
          <w:i/>
          <w:iCs/>
          <w:noProof/>
          <w:kern w:val="0"/>
          <w:lang w:val="ro-MD"/>
          <w14:ligatures w14:val="none"/>
        </w:rPr>
      </w:pPr>
    </w:p>
    <w:p w14:paraId="7DB32B31" w14:textId="77777777" w:rsidR="00DE3E62" w:rsidRPr="00DE3E62" w:rsidRDefault="00DE3E62" w:rsidP="00DE3E62">
      <w:pPr>
        <w:spacing w:after="0" w:line="240" w:lineRule="auto"/>
        <w:ind w:firstLine="709"/>
        <w:jc w:val="both"/>
        <w:rPr>
          <w:rFonts w:ascii="Times New Roman" w:eastAsia="Times New Roman" w:hAnsi="Times New Roman" w:cs="Times New Roman"/>
          <w:i/>
          <w:iCs/>
          <w:noProof/>
          <w:kern w:val="0"/>
          <w:lang w:val="ro-MD"/>
          <w14:ligatures w14:val="none"/>
        </w:rPr>
      </w:pPr>
    </w:p>
    <w:p w14:paraId="5D8CEBFD"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0246260D"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82E6BBB"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7E7C8D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20FC94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2A969FC"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25</w:t>
      </w:r>
    </w:p>
    <w:p w14:paraId="08539D1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0ABDA20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7FE460E"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0D25A8E"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0E8E0C4"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1037741" w14:textId="77777777" w:rsidR="00DE3E62" w:rsidRPr="00DE3E62" w:rsidRDefault="00DE3E62" w:rsidP="00DE3E62">
      <w:pPr>
        <w:spacing w:after="0" w:line="240" w:lineRule="auto"/>
        <w:jc w:val="center"/>
        <w:rPr>
          <w:rFonts w:ascii="Times New Roman" w:eastAsia="Times New Roman" w:hAnsi="Times New Roman" w:cs="Times New Roman"/>
          <w:b/>
          <w:kern w:val="0"/>
          <w:lang w:val="ro-MD"/>
          <w14:ligatures w14:val="none"/>
        </w:rPr>
      </w:pPr>
    </w:p>
    <w:p w14:paraId="7D02A6FE" w14:textId="77777777" w:rsidR="00DE3E62" w:rsidRPr="00DE3E62" w:rsidRDefault="00DE3E62" w:rsidP="00DE3E62">
      <w:pPr>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CONTRACT – MODEL</w:t>
      </w:r>
    </w:p>
    <w:p w14:paraId="69CD5452"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0528AAA1"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DE3E62" w:rsidRPr="00DE3E62" w14:paraId="03CB2A6D" w14:textId="77777777" w:rsidTr="000F4428">
        <w:trPr>
          <w:trHeight w:val="697"/>
        </w:trPr>
        <w:tc>
          <w:tcPr>
            <w:tcW w:w="9748" w:type="dxa"/>
            <w:vAlign w:val="center"/>
          </w:tcPr>
          <w:p w14:paraId="042697F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57A192E9" w14:textId="77777777" w:rsidR="00DE3E62" w:rsidRPr="00DE3E62" w:rsidRDefault="00DE3E62" w:rsidP="00DE3E62">
            <w:pPr>
              <w:spacing w:after="0" w:line="240" w:lineRule="auto"/>
              <w:jc w:val="both"/>
              <w:rPr>
                <w:rFonts w:ascii="Times New Roman" w:eastAsia="Times New Roman" w:hAnsi="Times New Roman" w:cs="Times New Roman"/>
                <w:b/>
                <w:caps/>
                <w:noProof/>
                <w:kern w:val="0"/>
                <w:sz w:val="28"/>
                <w:szCs w:val="28"/>
                <w:lang w:val="ro-MD"/>
                <w14:ligatures w14:val="none"/>
              </w:rPr>
            </w:pPr>
          </w:p>
          <w:p w14:paraId="6C8DD1DA" w14:textId="77777777" w:rsidR="00DE3E62" w:rsidRPr="00DE3E62" w:rsidRDefault="00DE3E62" w:rsidP="00DE3E62">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DE3E62">
              <w:rPr>
                <w:rFonts w:ascii="Times New Roman" w:eastAsia="Times New Roman" w:hAnsi="Times New Roman" w:cs="Times New Roman"/>
                <w:b/>
                <w:caps/>
                <w:noProof/>
                <w:kern w:val="0"/>
                <w:sz w:val="28"/>
                <w:szCs w:val="28"/>
                <w:lang w:val="ro-MD"/>
                <w14:ligatures w14:val="none"/>
              </w:rPr>
              <w:t>Contract</w:t>
            </w:r>
            <w:r w:rsidRPr="00DE3E62">
              <w:rPr>
                <w:rFonts w:ascii="Times New Roman" w:eastAsia="Times New Roman" w:hAnsi="Times New Roman" w:cs="Times New Roman"/>
                <w:b/>
                <w:noProof/>
                <w:kern w:val="0"/>
                <w:sz w:val="28"/>
                <w:szCs w:val="28"/>
                <w:lang w:val="ro-MD"/>
                <w14:ligatures w14:val="none"/>
              </w:rPr>
              <w:t xml:space="preserve"> DE ANTREPRIZĂ Nr.</w:t>
            </w:r>
          </w:p>
          <w:p w14:paraId="17B896E7"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privind achiziţia prin</w:t>
            </w:r>
            <w:r w:rsidRPr="00DE3E62">
              <w:rPr>
                <w:rFonts w:ascii="Times New Roman" w:eastAsia="Times New Roman" w:hAnsi="Times New Roman" w:cs="Times New Roman"/>
                <w:b/>
                <w:noProof/>
                <w:kern w:val="0"/>
                <w:lang w:val="ro-MD"/>
                <w14:ligatures w14:val="none"/>
              </w:rPr>
              <w:softHyphen/>
            </w:r>
            <w:r w:rsidRPr="00DE3E62">
              <w:rPr>
                <w:rFonts w:ascii="Times New Roman" w:eastAsia="Times New Roman" w:hAnsi="Times New Roman" w:cs="Times New Roman"/>
                <w:b/>
                <w:noProof/>
                <w:kern w:val="0"/>
                <w:lang w:val="ro-MD"/>
                <w14:ligatures w14:val="none"/>
              </w:rPr>
              <w:softHyphen/>
            </w:r>
            <w:r w:rsidRPr="00DE3E62">
              <w:rPr>
                <w:rFonts w:ascii="Times New Roman" w:eastAsia="Times New Roman" w:hAnsi="Times New Roman" w:cs="Times New Roman"/>
                <w:b/>
                <w:noProof/>
                <w:kern w:val="0"/>
                <w:lang w:val="ro-MD"/>
                <w14:ligatures w14:val="none"/>
              </w:rPr>
              <w:softHyphen/>
              <w:t>________________</w:t>
            </w:r>
          </w:p>
          <w:p w14:paraId="1F81D564" w14:textId="77777777" w:rsidR="00DE3E62" w:rsidRPr="00DE3E62" w:rsidRDefault="00DE3E62" w:rsidP="00DE3E62">
            <w:pPr>
              <w:spacing w:after="0" w:line="240" w:lineRule="auto"/>
              <w:jc w:val="both"/>
              <w:rPr>
                <w:rFonts w:ascii="Times New Roman" w:eastAsia="Times New Roman" w:hAnsi="Times New Roman" w:cs="Times New Roman"/>
                <w:b/>
                <w:i/>
                <w:noProof/>
                <w:kern w:val="0"/>
                <w:lang w:val="ro-MD"/>
                <w14:ligatures w14:val="none"/>
              </w:rPr>
            </w:pPr>
          </w:p>
          <w:p w14:paraId="52E41D04" w14:textId="77777777" w:rsidR="00DE3E62" w:rsidRPr="00DE3E62" w:rsidRDefault="00DE3E62" w:rsidP="00DE3E62">
            <w:pPr>
              <w:spacing w:after="0" w:line="240" w:lineRule="auto"/>
              <w:jc w:val="both"/>
              <w:rPr>
                <w:rFonts w:ascii="Times New Roman" w:eastAsia="Times New Roman" w:hAnsi="Times New Roman" w:cs="Times New Roman"/>
                <w:b/>
                <w:i/>
                <w:noProof/>
                <w:kern w:val="0"/>
                <w:lang w:val="ro-MD"/>
                <w14:ligatures w14:val="none"/>
              </w:rPr>
            </w:pPr>
          </w:p>
          <w:p w14:paraId="143A0B6E" w14:textId="77777777" w:rsidR="00DE3E62" w:rsidRPr="00DE3E62" w:rsidRDefault="00DE3E62" w:rsidP="00DE3E62">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„___”_________20__                                                                                  _________________</w:t>
            </w:r>
          </w:p>
          <w:p w14:paraId="11D540CC"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sz w:val="20"/>
                <w:szCs w:val="20"/>
                <w:lang w:val="ro-MD"/>
                <w14:ligatures w14:val="none"/>
              </w:rPr>
              <w:t xml:space="preserve">                                                                                                                                    (municipiu, oraş)</w:t>
            </w:r>
          </w:p>
          <w:p w14:paraId="3D2390A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18720A0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9F76577" w14:textId="77777777" w:rsidR="00DE3E62" w:rsidRPr="00DE3E62" w:rsidRDefault="00DE3E62" w:rsidP="00DE3E62">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DE3E62">
              <w:rPr>
                <w:rFonts w:ascii="Times New Roman" w:eastAsia="Times New Roman" w:hAnsi="Times New Roman" w:cs="Times New Roman"/>
                <w:b/>
                <w:kern w:val="28"/>
                <w:lang w:val="ro-MD"/>
                <w14:ligatures w14:val="none"/>
              </w:rPr>
              <w:t>PARTEA GENERALĂ</w:t>
            </w:r>
          </w:p>
          <w:p w14:paraId="52FC658A"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DE3E62">
              <w:rPr>
                <w:rFonts w:ascii="Times New Roman" w:eastAsia="Times New Roman" w:hAnsi="Times New Roman" w:cs="Times New Roman"/>
                <w:kern w:val="28"/>
                <w:sz w:val="20"/>
                <w:szCs w:val="20"/>
                <w:lang w:val="ro-MD"/>
                <w14:ligatures w14:val="none"/>
              </w:rPr>
              <w:t xml:space="preserve"> (OBLIGATORIU)</w:t>
            </w:r>
          </w:p>
          <w:p w14:paraId="37D03AC5" w14:textId="77777777" w:rsidR="00DE3E62" w:rsidRPr="00DE3E62" w:rsidRDefault="00DE3E62" w:rsidP="00DE3E62">
            <w:pPr>
              <w:spacing w:after="0" w:line="240" w:lineRule="auto"/>
              <w:rPr>
                <w:rFonts w:ascii="Times New Roman" w:eastAsia="Times New Roman" w:hAnsi="Times New Roman" w:cs="Times New Roman"/>
                <w:b/>
                <w:noProof/>
                <w:kern w:val="28"/>
                <w:lang w:val="ro-MD"/>
                <w14:ligatures w14:val="none"/>
              </w:rPr>
            </w:pPr>
          </w:p>
          <w:p w14:paraId="4A6B7706" w14:textId="77777777" w:rsidR="00DE3E62" w:rsidRPr="00DE3E62" w:rsidRDefault="00DE3E62" w:rsidP="00DE3E62">
            <w:pPr>
              <w:spacing w:after="0" w:line="240" w:lineRule="auto"/>
              <w:rPr>
                <w:rFonts w:ascii="Times New Roman" w:eastAsia="Times New Roman" w:hAnsi="Times New Roman" w:cs="Times New Roman"/>
                <w:b/>
                <w:noProof/>
                <w:kern w:val="28"/>
                <w:lang w:val="ro-MD"/>
                <w14:ligatures w14:val="none"/>
              </w:rPr>
            </w:pPr>
            <w:r w:rsidRPr="00DE3E62">
              <w:rPr>
                <w:rFonts w:ascii="Times New Roman" w:eastAsia="Times New Roman" w:hAnsi="Times New Roman" w:cs="Times New Roman"/>
                <w:b/>
                <w:noProof/>
                <w:kern w:val="28"/>
                <w:lang w:val="ro-MD"/>
                <w14:ligatures w14:val="none"/>
              </w:rPr>
              <w:t>PĂRŢILE CONTRACTANTE</w:t>
            </w:r>
          </w:p>
          <w:p w14:paraId="17C20AC2" w14:textId="77777777" w:rsidR="00DE3E62" w:rsidRPr="00DE3E62" w:rsidRDefault="00DE3E62" w:rsidP="00DE3E62">
            <w:pPr>
              <w:spacing w:after="0" w:line="240" w:lineRule="auto"/>
              <w:rPr>
                <w:rFonts w:ascii="Times New Roman" w:eastAsia="Times New Roman" w:hAnsi="Times New Roman" w:cs="Times New Roman"/>
                <w:b/>
                <w:noProof/>
                <w:kern w:val="28"/>
                <w:lang w:val="ro-MD"/>
                <w14:ligatures w14:val="none"/>
              </w:rPr>
            </w:pPr>
          </w:p>
          <w:p w14:paraId="0A236555"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0AF331D8" w14:textId="77777777" w:rsidR="00DE3E62" w:rsidRPr="00DE3E62" w:rsidRDefault="00DE3E62" w:rsidP="00DE3E62">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 cu sediul în</w:t>
            </w:r>
          </w:p>
          <w:p w14:paraId="2ECBD548" w14:textId="77777777" w:rsidR="00DE3E62" w:rsidRPr="00DE3E62" w:rsidRDefault="00DE3E62" w:rsidP="00DE3E62">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DE3E62">
              <w:rPr>
                <w:rFonts w:ascii="Times New Roman" w:eastAsia="Times New Roman" w:hAnsi="Times New Roman" w:cs="Times New Roman"/>
                <w:noProof/>
                <w:kern w:val="0"/>
                <w:sz w:val="20"/>
                <w:szCs w:val="20"/>
                <w:lang w:val="ro-MD"/>
                <w14:ligatures w14:val="none"/>
              </w:rPr>
              <w:t xml:space="preserve">                                                          (denumirea autorităţii contractante) </w:t>
            </w:r>
          </w:p>
          <w:p w14:paraId="5CC1EC44"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______________________________________________________________________________</w:t>
            </w:r>
          </w:p>
          <w:p w14:paraId="1691E6FD"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DE3E62">
              <w:rPr>
                <w:rFonts w:ascii="Times New Roman" w:eastAsia="Times New Roman" w:hAnsi="Times New Roman" w:cs="Times New Roman"/>
                <w:kern w:val="0"/>
                <w:sz w:val="20"/>
                <w:szCs w:val="20"/>
                <w:lang w:val="ro-MD" w:eastAsia="ru-RU"/>
                <w14:ligatures w14:val="none"/>
              </w:rPr>
              <w:t xml:space="preserve">                                                                   (localitatea) </w:t>
            </w:r>
          </w:p>
          <w:p w14:paraId="76573C2B"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str._____________________________________, </w:t>
            </w:r>
            <w:r w:rsidRPr="00DE3E62">
              <w:rPr>
                <w:rFonts w:ascii="Times New Roman" w:eastAsia="Times New Roman" w:hAnsi="Times New Roman" w:cs="Times New Roman"/>
                <w:noProof/>
                <w:kern w:val="0"/>
                <w:lang w:val="ro-MD"/>
                <w14:ligatures w14:val="none"/>
              </w:rPr>
              <w:tab/>
              <w:t>telefon: ______________, fax: _____________,</w:t>
            </w:r>
          </w:p>
          <w:p w14:paraId="0BAC29AC"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66C75C43"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DE3E62">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092B59B3"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5F1CD5F5" w14:textId="77777777" w:rsidR="00DE3E62" w:rsidRPr="00DE3E62" w:rsidRDefault="00DE3E62" w:rsidP="00DE3E62">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DE3E62">
              <w:rPr>
                <w:rFonts w:ascii="Times New Roman" w:eastAsia="Times New Roman" w:hAnsi="Times New Roman" w:cs="Times New Roman"/>
                <w:noProof/>
                <w:kern w:val="0"/>
                <w:sz w:val="20"/>
                <w:szCs w:val="20"/>
                <w:lang w:val="ro-MD"/>
                <w14:ligatures w14:val="none"/>
              </w:rPr>
              <w:t xml:space="preserve">                                                                                                (denumirea operatorului economic) </w:t>
            </w:r>
          </w:p>
          <w:p w14:paraId="7048FF1A"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cu sediul în _________________________________str._________________________________,</w:t>
            </w:r>
          </w:p>
          <w:p w14:paraId="3B6F8640" w14:textId="77777777" w:rsidR="00DE3E62" w:rsidRPr="00DE3E62" w:rsidRDefault="00DE3E62" w:rsidP="00DE3E62">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DE3E62">
              <w:rPr>
                <w:rFonts w:ascii="Times New Roman" w:eastAsia="Times New Roman" w:hAnsi="Times New Roman" w:cs="Times New Roman"/>
                <w:noProof/>
                <w:kern w:val="0"/>
                <w:sz w:val="20"/>
                <w:szCs w:val="20"/>
                <w:lang w:val="ro-MD"/>
                <w14:ligatures w14:val="none"/>
              </w:rPr>
              <w:t xml:space="preserve">                                                    (localitatea) </w:t>
            </w:r>
          </w:p>
          <w:p w14:paraId="407E1E31"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DE3E62">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1590894"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DE3E62">
              <w:rPr>
                <w:rFonts w:ascii="Times New Roman" w:eastAsia="Times New Roman" w:hAnsi="Times New Roman" w:cs="Times New Roman"/>
                <w:kern w:val="0"/>
                <w:sz w:val="20"/>
                <w:szCs w:val="20"/>
                <w:lang w:val="ro-MD" w:eastAsia="ru-RU"/>
                <w14:ligatures w14:val="none"/>
              </w:rPr>
              <w:t xml:space="preserve"> (numele şi funcţia conducătorului)</w:t>
            </w:r>
          </w:p>
          <w:p w14:paraId="0FAAFA3F" w14:textId="77777777" w:rsidR="00DE3E62" w:rsidRPr="00DE3E62" w:rsidRDefault="00DE3E62" w:rsidP="00DE3E62">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2D4F0C9E" w14:textId="77777777" w:rsidR="00DE3E62" w:rsidRPr="00DE3E62" w:rsidRDefault="00DE3E62" w:rsidP="00DE3E62">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1. OBIECTUL CONTRACTULUI</w:t>
            </w:r>
          </w:p>
          <w:p w14:paraId="4CA3D90C" w14:textId="77777777" w:rsidR="00DE3E62" w:rsidRPr="00DE3E62" w:rsidRDefault="00DE3E62" w:rsidP="00DE3E62">
            <w:pPr>
              <w:spacing w:after="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1.1. Antreprenorul se obligă să execute </w:t>
            </w:r>
            <w:r w:rsidRPr="00DE3E62">
              <w:rPr>
                <w:rFonts w:ascii="Times New Roman" w:eastAsia="Times New Roman" w:hAnsi="Times New Roman" w:cs="Times New Roman"/>
                <w:i/>
                <w:noProof/>
                <w:kern w:val="0"/>
                <w:lang w:val="ro-MD"/>
                <w14:ligatures w14:val="none"/>
              </w:rPr>
              <w:t>lucrările ______________________</w:t>
            </w:r>
            <w:r w:rsidRPr="00DE3E62">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44CA7E6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2760BFA4" w14:textId="77777777" w:rsidR="00DE3E62" w:rsidRPr="00DE3E62" w:rsidRDefault="00DE3E62" w:rsidP="00DE3E62">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2. PERIOADA DE EXECUŢIE</w:t>
            </w:r>
          </w:p>
          <w:p w14:paraId="45A4B837"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2.1. Durata de execuţie a lucrărilor contractate este de _________ luni și zile___după primirea ordinului de începere a execuţiei şi asigurării lucrului ritmic de către beneficiar-ordonatorul de credite.</w:t>
            </w:r>
          </w:p>
          <w:p w14:paraId="5B3BF450"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26189534"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1820B433" w14:textId="77777777" w:rsidR="00DE3E62" w:rsidRPr="00DE3E62" w:rsidRDefault="00DE3E62" w:rsidP="00DE3E6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generate de Beneficiar;</w:t>
            </w:r>
          </w:p>
          <w:p w14:paraId="39ADC6DE" w14:textId="77777777" w:rsidR="00DE3E62" w:rsidRPr="00DE3E62" w:rsidRDefault="00DE3E62" w:rsidP="00DE3E6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5AB31148" w14:textId="77777777" w:rsidR="00DE3E62" w:rsidRPr="00DE3E62" w:rsidRDefault="00DE3E62" w:rsidP="00DE3E6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22AAE0CF" w14:textId="77777777" w:rsidR="00DE3E62" w:rsidRPr="00DE3E62" w:rsidRDefault="00DE3E62" w:rsidP="00DE3E6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calamităţilor naturale recunoscute de autoritatea legală.</w:t>
            </w:r>
          </w:p>
          <w:p w14:paraId="107F1D06"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7892F04"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4DDA35D" w14:textId="77777777" w:rsidR="00DE3E62" w:rsidRPr="00DE3E62" w:rsidRDefault="00DE3E62" w:rsidP="00DE3E62">
            <w:pPr>
              <w:spacing w:after="20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5D10AD1" w14:textId="77777777" w:rsidR="00DE3E62" w:rsidRPr="00DE3E62" w:rsidRDefault="00DE3E62" w:rsidP="00DE3E62">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noProof/>
                <w:kern w:val="0"/>
                <w:lang w:val="ro-MD"/>
                <w14:ligatures w14:val="none"/>
              </w:rPr>
              <w:t>2.7.Se indică t</w:t>
            </w:r>
            <w:r w:rsidRPr="00DE3E62">
              <w:rPr>
                <w:rFonts w:ascii="Times New Roman" w:eastAsia="Times New Roman" w:hAnsi="Times New Roman" w:cs="Times New Roman"/>
                <w:kern w:val="0"/>
                <w:lang w:val="ro-MD" w:eastAsia="ru-RU"/>
                <w14:ligatures w14:val="none"/>
              </w:rPr>
              <w:t>ermenul de garanție a lucrărilor</w:t>
            </w:r>
            <w:r w:rsidRPr="00DE3E62">
              <w:rPr>
                <w:rFonts w:ascii="Times New Roman" w:eastAsia="Times New Roman" w:hAnsi="Times New Roman" w:cs="Times New Roman"/>
                <w:b/>
                <w:kern w:val="0"/>
                <w:lang w:val="ro-MD" w:eastAsia="ru-RU"/>
                <w14:ligatures w14:val="none"/>
              </w:rPr>
              <w:t>___________________.</w:t>
            </w:r>
          </w:p>
          <w:p w14:paraId="5F98BA35"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p>
          <w:p w14:paraId="012C6BA2" w14:textId="77777777" w:rsidR="00DE3E62" w:rsidRPr="00DE3E62" w:rsidRDefault="00DE3E62" w:rsidP="00DE3E62">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3. VALOAREA LUCRĂRILOR ŞI MODALITĂŢILE DE PLATĂ</w:t>
            </w:r>
          </w:p>
          <w:p w14:paraId="2029DA4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DE3E62">
              <w:rPr>
                <w:rFonts w:ascii="Times New Roman" w:eastAsia="Times New Roman" w:hAnsi="Times New Roman" w:cs="Times New Roman"/>
                <w:noProof/>
                <w:kern w:val="0"/>
                <w:sz w:val="20"/>
                <w:szCs w:val="20"/>
                <w:lang w:val="ro-MD"/>
                <w14:ligatures w14:val="none"/>
              </w:rPr>
              <w:t xml:space="preserve">.                                                         </w:t>
            </w:r>
            <w:r w:rsidRPr="00DE3E62">
              <w:rPr>
                <w:rFonts w:ascii="Times New Roman" w:eastAsia="Times New Roman" w:hAnsi="Times New Roman" w:cs="Times New Roman"/>
                <w:i/>
                <w:noProof/>
                <w:kern w:val="0"/>
                <w:sz w:val="20"/>
                <w:szCs w:val="20"/>
                <w:lang w:val="ro-MD"/>
                <w14:ligatures w14:val="none"/>
              </w:rPr>
              <w:t>(suma cu cifre şi litere)                                                                     (suma cu cifre şi litere)</w:t>
            </w:r>
          </w:p>
          <w:p w14:paraId="00A89B83" w14:textId="77777777" w:rsidR="00DE3E62" w:rsidRPr="00DE3E62" w:rsidRDefault="00DE3E62" w:rsidP="00DE3E62">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5F629FE8" w14:textId="77777777" w:rsidR="00DE3E62" w:rsidRPr="00DE3E62" w:rsidRDefault="00DE3E62" w:rsidP="00DE3E6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659D6906" w14:textId="77777777" w:rsidR="00DE3E62" w:rsidRPr="00DE3E62" w:rsidRDefault="00DE3E62" w:rsidP="00DE3E6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2D301CA" w14:textId="77777777" w:rsidR="00DE3E62" w:rsidRPr="00DE3E62" w:rsidRDefault="00DE3E62" w:rsidP="00DE3E6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3.5.Lucrările nu vor fi considerate finalizate până când procesul-verbal de recepţie la terminarea lucrărilor  nu va fi semnat de comisia de recepţie, care confirmă că lucrările au fost executate conform contractului.</w:t>
            </w:r>
          </w:p>
          <w:p w14:paraId="53F890D4" w14:textId="77777777" w:rsidR="00DE3E62" w:rsidRPr="00DE3E62" w:rsidRDefault="00DE3E62" w:rsidP="00DE3E6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1D8E4D2" w14:textId="77777777" w:rsidR="00DE3E62" w:rsidRPr="00DE3E62" w:rsidRDefault="00DE3E62" w:rsidP="00DE3E62">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78CEEA8F" w14:textId="77777777" w:rsidR="00DE3E62" w:rsidRPr="00DE3E62" w:rsidRDefault="00DE3E62" w:rsidP="00DE3E62">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4. DREPTURILE ŞI OBLIGAŢIUNILE ANTREPRENORULUI ŞI ALE BENEFICIARULUI</w:t>
            </w:r>
          </w:p>
          <w:p w14:paraId="3509587A" w14:textId="77777777" w:rsidR="00DE3E62" w:rsidRPr="00DE3E62" w:rsidRDefault="00DE3E62" w:rsidP="00DE3E62">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29419B6" w14:textId="77777777" w:rsidR="00DE3E62" w:rsidRPr="00DE3E62" w:rsidRDefault="00DE3E62" w:rsidP="00DE3E62">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46AB2958"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F5DE0B9"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3F82E52F" w14:textId="77777777" w:rsidR="00DE3E62" w:rsidRPr="00DE3E62" w:rsidRDefault="00DE3E62" w:rsidP="00DE3E62">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B9F1CF6"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4226B786"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25B6552"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74AEC3A"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0556D6C"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853A7D8"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2C5ADA9E"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3481AE60"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E0B5D95"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5120C9F"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607B1464"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CCA17FE"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007590C"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4EFD8E1"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1060206F"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52C8FCFE"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39E7EBC"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2709955"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64B74411" w14:textId="77777777" w:rsidR="00DE3E62" w:rsidRPr="00DE3E62" w:rsidRDefault="00DE3E62" w:rsidP="00DE3E62">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65BB397C" w14:textId="77777777" w:rsidR="00DE3E62" w:rsidRPr="00DE3E62" w:rsidRDefault="00DE3E62" w:rsidP="00DE3E62">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5A9926CF" w14:textId="77777777" w:rsidR="00DE3E62" w:rsidRPr="00DE3E62" w:rsidRDefault="00DE3E62" w:rsidP="00DE3E62">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4072A818"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09A772D8"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7ED7EF0"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D2BBF69" w14:textId="77777777" w:rsidR="00DE3E62" w:rsidRPr="00DE3E62" w:rsidRDefault="00DE3E62" w:rsidP="00DE3E62">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25B13A9" w14:textId="77777777" w:rsidR="00DE3E62" w:rsidRPr="00DE3E62" w:rsidRDefault="00DE3E62" w:rsidP="00DE3E62">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3B0DFF41" w14:textId="77777777" w:rsidR="00DE3E62" w:rsidRPr="00DE3E62" w:rsidRDefault="00DE3E62" w:rsidP="00DE3E62">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5. AJUSTAREA VALORII CONTRACTULUI</w:t>
            </w:r>
          </w:p>
          <w:p w14:paraId="230637AF" w14:textId="77777777" w:rsidR="00DE3E62" w:rsidRPr="00DE3E62" w:rsidRDefault="00DE3E62" w:rsidP="00DE3E62">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092EA99" w14:textId="77777777" w:rsidR="00DE3E62" w:rsidRPr="00DE3E62" w:rsidRDefault="00DE3E62" w:rsidP="00DE3E62">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5F3EC7FF" w14:textId="77777777" w:rsidR="00DE3E62" w:rsidRPr="00DE3E62" w:rsidRDefault="00DE3E62" w:rsidP="00DE3E62">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 ANTREPRENORUL ŞI SUBANTREPRENORII </w:t>
            </w:r>
          </w:p>
          <w:p w14:paraId="068B685E"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D2F92C0"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151D96DC"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2B3137DC" w14:textId="77777777" w:rsidR="00DE3E62" w:rsidRPr="00DE3E62" w:rsidRDefault="00DE3E62" w:rsidP="00DE3E62">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1A38C6C5" w14:textId="77777777" w:rsidR="00DE3E62" w:rsidRPr="00DE3E62" w:rsidRDefault="00DE3E62" w:rsidP="00DE3E62">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0F2E30DC" w14:textId="77777777" w:rsidR="00DE3E62" w:rsidRPr="00DE3E62" w:rsidRDefault="00DE3E62" w:rsidP="00DE3E62">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7. FORŢA DE MUNCĂ</w:t>
            </w:r>
          </w:p>
          <w:p w14:paraId="7A1531B9" w14:textId="77777777" w:rsidR="00DE3E62" w:rsidRPr="00DE3E62" w:rsidRDefault="00DE3E62" w:rsidP="00DE3E62">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1A218331" w14:textId="77777777" w:rsidR="00DE3E62" w:rsidRPr="00DE3E62" w:rsidRDefault="00DE3E62" w:rsidP="00DE3E62">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12B2A161" w14:textId="77777777" w:rsidR="00DE3E62" w:rsidRPr="00DE3E62" w:rsidRDefault="00DE3E62" w:rsidP="00DE3E62">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8. MATERIALELE ŞI EXECUŢIA LUCRĂRILOR PROPRIU-ZISE</w:t>
            </w:r>
          </w:p>
          <w:p w14:paraId="69E5D104" w14:textId="77777777" w:rsidR="00DE3E62" w:rsidRPr="00DE3E62" w:rsidRDefault="00DE3E62" w:rsidP="00DE3E62">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0906AEF" w14:textId="77777777" w:rsidR="00DE3E62" w:rsidRPr="00DE3E62" w:rsidRDefault="00DE3E62" w:rsidP="00DE3E62">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2F631C8E" w14:textId="77777777" w:rsidR="00DE3E62" w:rsidRPr="00DE3E62" w:rsidRDefault="00DE3E62" w:rsidP="00DE3E62">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84B433D" w14:textId="77777777" w:rsidR="00DE3E62" w:rsidRPr="00DE3E62" w:rsidRDefault="00DE3E62" w:rsidP="00DE3E6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8.4. Beneficiarul, proiectantul sau orice altă persoană autorizată de aceştia au acces tot timpul la lucrări pe şantier şi în locurile unde se pregăteşte lucrarea, în depozite de materiale prefabricate etc. </w:t>
            </w:r>
          </w:p>
          <w:p w14:paraId="4A5F31DC" w14:textId="77777777" w:rsidR="00DE3E62" w:rsidRPr="00DE3E62" w:rsidRDefault="00DE3E62" w:rsidP="00DE3E6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41088F53" w14:textId="77777777" w:rsidR="00DE3E62" w:rsidRPr="00DE3E62" w:rsidRDefault="00DE3E62" w:rsidP="00DE3E6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06F4B28" w14:textId="77777777" w:rsidR="00DE3E62" w:rsidRPr="00DE3E62" w:rsidRDefault="00DE3E62" w:rsidP="00DE3E6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48A2F581" w14:textId="77777777" w:rsidR="00DE3E62" w:rsidRPr="00DE3E62" w:rsidRDefault="00DE3E62" w:rsidP="00DE3E6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EB123A4" w14:textId="77777777" w:rsidR="00DE3E62" w:rsidRPr="00DE3E62" w:rsidRDefault="00DE3E62" w:rsidP="00DE3E62">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5CB11E59" w14:textId="77777777" w:rsidR="00DE3E62" w:rsidRPr="00DE3E62" w:rsidRDefault="00DE3E62" w:rsidP="00DE3E62">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11E61905" w14:textId="77777777" w:rsidR="00DE3E62" w:rsidRPr="00DE3E62" w:rsidRDefault="00DE3E62" w:rsidP="00DE3E62">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9. PERIOADA DE GARANŢIE ŞI REMEDIERI ÎN PERIOADA DE GARANŢIE</w:t>
            </w:r>
          </w:p>
          <w:p w14:paraId="435AA2BE"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9.1. Perioada de garanţie pentru lucrărieste de  </w:t>
            </w:r>
            <w:r w:rsidRPr="00DE3E62">
              <w:rPr>
                <w:rFonts w:ascii="Times New Roman" w:eastAsia="Times New Roman" w:hAnsi="Times New Roman" w:cs="Times New Roman"/>
                <w:b/>
                <w:kern w:val="0"/>
                <w:lang w:val="ro-MD" w:eastAsia="ru-RU"/>
                <w14:ligatures w14:val="none"/>
              </w:rPr>
              <w:t>___</w:t>
            </w:r>
            <w:r w:rsidRPr="00DE3E62">
              <w:rPr>
                <w:rFonts w:ascii="Times New Roman" w:eastAsia="Times New Roman" w:hAnsi="Times New Roman" w:cs="Times New Roman"/>
                <w:kern w:val="0"/>
                <w:lang w:val="ro-MD" w:eastAsia="ru-RU"/>
                <w14:ligatures w14:val="none"/>
              </w:rPr>
              <w:t xml:space="preserve"> ani. </w:t>
            </w:r>
          </w:p>
          <w:p w14:paraId="07222945"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4495F22A"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477814A4"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64BCBA2F" w14:textId="77777777" w:rsidR="00DE3E62" w:rsidRPr="00DE3E62" w:rsidRDefault="00DE3E62" w:rsidP="00DE3E62">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10. RĂSPUNDEREA PĂRŢILOR</w:t>
            </w:r>
          </w:p>
          <w:p w14:paraId="373F786A"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18FB3E19"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989F269"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3C25A23A"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ACD5D1F"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37A1DC5"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ED4C82F"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410A710"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4DE5F18B"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09704E72" w14:textId="77777777" w:rsidR="00DE3E62" w:rsidRPr="00DE3E62" w:rsidRDefault="00DE3E62" w:rsidP="00DE3E62">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47E22F0" w14:textId="77777777" w:rsidR="00DE3E62" w:rsidRPr="00DE3E62" w:rsidRDefault="00DE3E62" w:rsidP="00DE3E62">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660F1B84" w14:textId="77777777" w:rsidR="00DE3E62" w:rsidRPr="00DE3E62" w:rsidRDefault="00DE3E62" w:rsidP="00DE3E62">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6C9F77FC" w14:textId="77777777" w:rsidR="00DE3E62" w:rsidRPr="00DE3E62" w:rsidRDefault="00DE3E62" w:rsidP="00DE3E62">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11. SOLUŢIONAREA LITIGIILOR</w:t>
            </w:r>
          </w:p>
          <w:p w14:paraId="3CCAE101" w14:textId="77777777" w:rsidR="00DE3E62" w:rsidRPr="00DE3E62" w:rsidRDefault="00DE3E62" w:rsidP="00DE3E62">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E26B0EA"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p>
          <w:p w14:paraId="3D5DDAC6" w14:textId="77777777" w:rsidR="00DE3E62" w:rsidRPr="00DE3E62" w:rsidRDefault="00DE3E62" w:rsidP="00DE3E62">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12. REZOLUȚIUNEACONTRACTULUI</w:t>
            </w:r>
          </w:p>
          <w:p w14:paraId="549EA8A2"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12.1. Antreprenorul poate cere rezoluțiunea contractului, dacă: </w:t>
            </w:r>
          </w:p>
          <w:p w14:paraId="65B82C5C" w14:textId="77777777" w:rsidR="00DE3E62" w:rsidRPr="00DE3E62" w:rsidRDefault="00DE3E62" w:rsidP="00DE3E62">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658AB9A2" w14:textId="77777777" w:rsidR="00DE3E62" w:rsidRPr="00DE3E62" w:rsidRDefault="00DE3E62" w:rsidP="00DE3E62">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b) Beneficiarul nu onorează o plată scadentă mai mult de 3 luni; </w:t>
            </w:r>
          </w:p>
          <w:p w14:paraId="1600717E" w14:textId="77777777" w:rsidR="00DE3E62" w:rsidRPr="00DE3E62" w:rsidRDefault="00DE3E62" w:rsidP="00DE3E62">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2A0EA8FF"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12.2. Beneficiarul poate cere rezoluțiunea contractului, dacă: </w:t>
            </w:r>
          </w:p>
          <w:p w14:paraId="0F75F749" w14:textId="77777777" w:rsidR="00DE3E62" w:rsidRPr="00DE3E62" w:rsidRDefault="00DE3E62" w:rsidP="00DE3E6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3B9C6B49" w14:textId="77777777" w:rsidR="00DE3E62" w:rsidRPr="00DE3E62" w:rsidRDefault="00DE3E62" w:rsidP="00DE3E6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b) Antreprenorul nu începe lucrările fără să aibă un motiv justificat sau nu reia lucrările suspendate, în termen rezonabil de la primirea dispoziţiei scrise de reîncepere a lucrărilor; </w:t>
            </w:r>
          </w:p>
          <w:p w14:paraId="7ACC9919" w14:textId="77777777" w:rsidR="00DE3E62" w:rsidRPr="00DE3E62" w:rsidRDefault="00DE3E62" w:rsidP="00DE3E6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161A3C29" w14:textId="77777777" w:rsidR="00DE3E62" w:rsidRPr="00DE3E62" w:rsidRDefault="00DE3E62" w:rsidP="00DE3E6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0782AFEA"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3BA34E45"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02FE71A1"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659E8AE"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72404815" w14:textId="77777777" w:rsidR="00DE3E62" w:rsidRPr="00DE3E62" w:rsidRDefault="00DE3E62" w:rsidP="00DE3E62">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12.7. Cazuri specifice de încetare a contractului de achiziţii publice:</w:t>
            </w:r>
          </w:p>
          <w:p w14:paraId="271A3B8D" w14:textId="77777777" w:rsidR="00DE3E62" w:rsidRPr="00DE3E62" w:rsidRDefault="00DE3E62" w:rsidP="00DE3E62">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346B55AF" w14:textId="77777777" w:rsidR="00DE3E62" w:rsidRPr="00DE3E62" w:rsidRDefault="00DE3E62" w:rsidP="00DE3E62">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14C2DCAA" w14:textId="77777777" w:rsidR="00DE3E62" w:rsidRPr="00DE3E62" w:rsidRDefault="00DE3E62" w:rsidP="00DE3E62">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1298212E" w14:textId="77777777" w:rsidR="00DE3E62" w:rsidRPr="00DE3E62" w:rsidRDefault="00DE3E62" w:rsidP="00DE3E62">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13D96C2" w14:textId="77777777" w:rsidR="00DE3E62" w:rsidRPr="00DE3E62" w:rsidRDefault="00DE3E62" w:rsidP="00DE3E62">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62CD8164" w14:textId="77777777" w:rsidR="00DE3E62" w:rsidRPr="00DE3E62" w:rsidRDefault="00DE3E62" w:rsidP="00DE3E62">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13. DISPOZIŢII FINALE</w:t>
            </w:r>
          </w:p>
          <w:p w14:paraId="00E9CF58"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24C419AB" w14:textId="77777777" w:rsidR="00DE3E62" w:rsidRPr="00DE3E62" w:rsidRDefault="00DE3E62" w:rsidP="00DE3E6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 Caietul de sarcini;</w:t>
            </w:r>
          </w:p>
          <w:p w14:paraId="12197F87" w14:textId="77777777" w:rsidR="00DE3E62" w:rsidRPr="00DE3E62" w:rsidRDefault="00DE3E62" w:rsidP="00DE3E6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 Propunerea tehnică;</w:t>
            </w:r>
          </w:p>
          <w:p w14:paraId="773E2B2E" w14:textId="77777777" w:rsidR="00DE3E62" w:rsidRPr="00DE3E62" w:rsidRDefault="00DE3E62" w:rsidP="00DE3E6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 Propunerea financiară;</w:t>
            </w:r>
          </w:p>
          <w:p w14:paraId="270B70B2" w14:textId="77777777" w:rsidR="00DE3E62" w:rsidRPr="00DE3E62" w:rsidRDefault="00DE3E62" w:rsidP="00DE3E6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d) Graficul de executare a lucrărilor ; </w:t>
            </w:r>
          </w:p>
          <w:p w14:paraId="7CEF2AF6" w14:textId="77777777" w:rsidR="00DE3E62" w:rsidRPr="00DE3E62" w:rsidRDefault="00DE3E62" w:rsidP="00DE3E6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e) Garanția de bună execuție.</w:t>
            </w:r>
          </w:p>
          <w:p w14:paraId="7E501873"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13.2. Documentele contractului vor fi întocmite în limba română.</w:t>
            </w:r>
          </w:p>
          <w:p w14:paraId="61C6E1FF"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25D8D4F8" w14:textId="77777777" w:rsidR="00DE3E62" w:rsidRPr="00DE3E62" w:rsidRDefault="00DE3E62" w:rsidP="00DE3E62">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0A6F061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4850BA"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4DE34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144633"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8D5E99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6F489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413AB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276B1EF"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94F8D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1C045D"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E021C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7BA4E7" w14:textId="77777777" w:rsidR="00DE3E62" w:rsidRPr="00DE3E62" w:rsidRDefault="00DE3E62" w:rsidP="00DE3E62">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PARTEA CE ȚINE DE CONDIȚIILE </w:t>
            </w:r>
          </w:p>
          <w:p w14:paraId="6872302C" w14:textId="77777777" w:rsidR="00DE3E62" w:rsidRPr="00DE3E62" w:rsidRDefault="00DE3E62" w:rsidP="00DE3E62">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SPECIALE A CONTRACTULUI</w:t>
            </w:r>
          </w:p>
          <w:p w14:paraId="7FAEE45E"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w:t>
            </w:r>
            <w:r w:rsidRPr="00DE3E62">
              <w:rPr>
                <w:rFonts w:ascii="Times New Roman" w:eastAsia="Times New Roman" w:hAnsi="Times New Roman" w:cs="Times New Roman"/>
                <w:noProof/>
                <w:kern w:val="0"/>
                <w:sz w:val="20"/>
                <w:szCs w:val="20"/>
                <w:lang w:val="ro-MD"/>
                <w14:ligatures w14:val="none"/>
              </w:rPr>
              <w:t>LA NECESITATE)</w:t>
            </w:r>
          </w:p>
          <w:p w14:paraId="737BE8ED"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3A3B2D2"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A1023B0"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8360B74"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C6225ED"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C55C531"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17AEFAD"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4497186"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0950BED"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0F77E22"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1AE9BB8"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298B29E"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70929E5"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5990F82"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BF4B57B"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5E325EB"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6329A7D"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E5D7975"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3098BB7" w14:textId="77777777" w:rsidR="00DE3E62" w:rsidRPr="00DE3E62" w:rsidRDefault="00DE3E62" w:rsidP="00DE3E62">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                 RECHIZITELE JURIDICE, POŞTALE ŞI DE PLĂŢI ALE PĂRŢILOR</w:t>
            </w:r>
          </w:p>
          <w:p w14:paraId="0041E265" w14:textId="77777777" w:rsidR="00DE3E62" w:rsidRPr="00DE3E62" w:rsidRDefault="00DE3E62" w:rsidP="00DE3E62">
            <w:pPr>
              <w:tabs>
                <w:tab w:val="left" w:pos="2685"/>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3E62" w:rsidRPr="00C044A8" w14:paraId="33DDC356" w14:textId="77777777" w:rsidTr="000F4428">
              <w:trPr>
                <w:jc w:val="center"/>
              </w:trPr>
              <w:tc>
                <w:tcPr>
                  <w:tcW w:w="5163" w:type="dxa"/>
                  <w:tcBorders>
                    <w:top w:val="nil"/>
                    <w:left w:val="nil"/>
                    <w:bottom w:val="nil"/>
                    <w:right w:val="nil"/>
                  </w:tcBorders>
                </w:tcPr>
                <w:p w14:paraId="7A96FA47" w14:textId="77777777" w:rsidR="00DE3E62" w:rsidRPr="00DE3E62" w:rsidRDefault="00DE3E62" w:rsidP="00DE3E62">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0D0C81D7" w14:textId="77777777" w:rsidR="00DE3E62" w:rsidRPr="00DE3E62" w:rsidRDefault="00DE3E62" w:rsidP="00DE3E62">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iCs/>
                      <w:noProof/>
                      <w:kern w:val="0"/>
                      <w:lang w:val="ro-MD"/>
                      <w14:ligatures w14:val="none"/>
                    </w:rPr>
                    <w:t>BENEFICIARUL</w:t>
                  </w:r>
                </w:p>
              </w:tc>
            </w:tr>
            <w:tr w:rsidR="00DE3E62" w:rsidRPr="00C044A8" w14:paraId="0627A052" w14:textId="77777777" w:rsidTr="000F4428">
              <w:trPr>
                <w:jc w:val="center"/>
              </w:trPr>
              <w:tc>
                <w:tcPr>
                  <w:tcW w:w="5163" w:type="dxa"/>
                  <w:tcBorders>
                    <w:top w:val="nil"/>
                    <w:left w:val="nil"/>
                    <w:bottom w:val="nil"/>
                    <w:right w:val="nil"/>
                  </w:tcBorders>
                  <w:vAlign w:val="center"/>
                </w:tcPr>
                <w:p w14:paraId="5D9B96D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34F71684"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Adresa poştală:</w:t>
                  </w:r>
                </w:p>
              </w:tc>
            </w:tr>
            <w:tr w:rsidR="00DE3E62" w:rsidRPr="00C044A8" w14:paraId="393123FC" w14:textId="77777777" w:rsidTr="000F4428">
              <w:trPr>
                <w:jc w:val="center"/>
              </w:trPr>
              <w:tc>
                <w:tcPr>
                  <w:tcW w:w="5163" w:type="dxa"/>
                  <w:tcBorders>
                    <w:top w:val="nil"/>
                    <w:left w:val="nil"/>
                    <w:bottom w:val="nil"/>
                    <w:right w:val="nil"/>
                  </w:tcBorders>
                  <w:vAlign w:val="center"/>
                </w:tcPr>
                <w:p w14:paraId="393E1F83"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1F4BC77F"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Telefon:</w:t>
                  </w:r>
                </w:p>
              </w:tc>
            </w:tr>
            <w:tr w:rsidR="00DE3E62" w:rsidRPr="00C044A8" w14:paraId="1D8ED427" w14:textId="77777777" w:rsidTr="000F4428">
              <w:trPr>
                <w:jc w:val="center"/>
              </w:trPr>
              <w:tc>
                <w:tcPr>
                  <w:tcW w:w="5163" w:type="dxa"/>
                  <w:tcBorders>
                    <w:top w:val="nil"/>
                    <w:left w:val="nil"/>
                    <w:bottom w:val="nil"/>
                    <w:right w:val="nil"/>
                  </w:tcBorders>
                  <w:vAlign w:val="center"/>
                </w:tcPr>
                <w:p w14:paraId="2D3E5403"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4B29CC48"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 fiscal:</w:t>
                  </w:r>
                </w:p>
              </w:tc>
            </w:tr>
            <w:tr w:rsidR="00DE3E62" w:rsidRPr="00C044A8" w14:paraId="1A537A21" w14:textId="77777777" w:rsidTr="000F4428">
              <w:trPr>
                <w:jc w:val="center"/>
              </w:trPr>
              <w:tc>
                <w:tcPr>
                  <w:tcW w:w="5163" w:type="dxa"/>
                  <w:tcBorders>
                    <w:top w:val="nil"/>
                    <w:left w:val="nil"/>
                    <w:bottom w:val="nil"/>
                    <w:right w:val="nil"/>
                  </w:tcBorders>
                  <w:vAlign w:val="center"/>
                </w:tcPr>
                <w:p w14:paraId="0B6DA886"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08E6D3AE"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Banca:</w:t>
                  </w:r>
                </w:p>
              </w:tc>
            </w:tr>
            <w:tr w:rsidR="00DE3E62" w:rsidRPr="00C044A8" w14:paraId="530BE1B2" w14:textId="77777777" w:rsidTr="000F4428">
              <w:trPr>
                <w:jc w:val="center"/>
              </w:trPr>
              <w:tc>
                <w:tcPr>
                  <w:tcW w:w="5163" w:type="dxa"/>
                  <w:tcBorders>
                    <w:top w:val="nil"/>
                    <w:left w:val="nil"/>
                    <w:bottom w:val="nil"/>
                    <w:right w:val="nil"/>
                  </w:tcBorders>
                  <w:vAlign w:val="center"/>
                </w:tcPr>
                <w:p w14:paraId="0F80F525"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614945E9"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w:t>
                  </w:r>
                </w:p>
              </w:tc>
            </w:tr>
            <w:tr w:rsidR="00DE3E62" w:rsidRPr="00C044A8" w14:paraId="12FC5813" w14:textId="77777777" w:rsidTr="000F4428">
              <w:trPr>
                <w:jc w:val="center"/>
              </w:trPr>
              <w:tc>
                <w:tcPr>
                  <w:tcW w:w="5163" w:type="dxa"/>
                  <w:tcBorders>
                    <w:top w:val="nil"/>
                    <w:left w:val="nil"/>
                    <w:bottom w:val="nil"/>
                    <w:right w:val="nil"/>
                  </w:tcBorders>
                  <w:vAlign w:val="center"/>
                </w:tcPr>
                <w:p w14:paraId="09DE52A4"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3115236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IBAN</w:t>
                  </w:r>
                </w:p>
              </w:tc>
            </w:tr>
            <w:tr w:rsidR="00DE3E62" w:rsidRPr="00C044A8" w14:paraId="1F03621C" w14:textId="77777777" w:rsidTr="000F4428">
              <w:trPr>
                <w:trHeight w:val="713"/>
                <w:jc w:val="center"/>
              </w:trPr>
              <w:tc>
                <w:tcPr>
                  <w:tcW w:w="5163" w:type="dxa"/>
                  <w:tcBorders>
                    <w:top w:val="nil"/>
                    <w:left w:val="nil"/>
                    <w:bottom w:val="nil"/>
                    <w:right w:val="nil"/>
                  </w:tcBorders>
                  <w:vAlign w:val="center"/>
                </w:tcPr>
                <w:p w14:paraId="75CB9E13" w14:textId="77777777" w:rsidR="00DE3E62" w:rsidRPr="00DE3E62" w:rsidRDefault="00DE3E62" w:rsidP="00DE3E6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1F7C428E"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D11FA9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5C7EEE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2256258"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F3AB3E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A151212"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562EBF7"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5FD79DEB" w14:textId="77777777" w:rsidR="00DE3E62" w:rsidRPr="00DE3E62" w:rsidRDefault="00DE3E62" w:rsidP="00DE3E62">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DE3E62" w:rsidRPr="00C044A8" w14:paraId="435CFBD6" w14:textId="77777777" w:rsidTr="000F4428">
              <w:trPr>
                <w:trHeight w:val="357"/>
                <w:jc w:val="center"/>
              </w:trPr>
              <w:tc>
                <w:tcPr>
                  <w:tcW w:w="5188" w:type="dxa"/>
                  <w:vAlign w:val="center"/>
                </w:tcPr>
                <w:p w14:paraId="6DD220BA"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ANTREPRENOR</w:t>
                  </w:r>
                </w:p>
              </w:tc>
              <w:tc>
                <w:tcPr>
                  <w:tcW w:w="4559" w:type="dxa"/>
                  <w:vAlign w:val="center"/>
                </w:tcPr>
                <w:p w14:paraId="313E700A"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BENEFICIAR</w:t>
                  </w:r>
                </w:p>
              </w:tc>
            </w:tr>
            <w:tr w:rsidR="00DE3E62" w:rsidRPr="00C044A8" w14:paraId="4BB8659F" w14:textId="77777777" w:rsidTr="000F4428">
              <w:trPr>
                <w:trHeight w:val="357"/>
                <w:jc w:val="center"/>
              </w:trPr>
              <w:tc>
                <w:tcPr>
                  <w:tcW w:w="5188" w:type="dxa"/>
                  <w:vAlign w:val="center"/>
                </w:tcPr>
                <w:p w14:paraId="6136102A"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721709C6"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78DEEE0F"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1B5F9C7A"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3E02C4DE"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0B475C9B"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tc>
            </w:tr>
          </w:tbl>
          <w:p w14:paraId="7C1F714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48CB6A"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B084A3"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DD46F8"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5F8653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254F057C"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6392231D"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Anexa nr. 1</w:t>
            </w:r>
          </w:p>
          <w:p w14:paraId="7859EACB"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Contractul nr. ___________</w:t>
            </w:r>
          </w:p>
          <w:p w14:paraId="2C917717"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Din „____”  _____ 20_______</w:t>
            </w:r>
          </w:p>
          <w:p w14:paraId="6392853F"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0E9E34"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6D7DBF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21ECA4E"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243ECE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2E50AB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D9581E"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816228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36A42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SPECIFICAŢII TEHNICE</w:t>
            </w:r>
          </w:p>
          <w:p w14:paraId="7F4343BA"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E3E62" w:rsidRPr="00C044A8" w14:paraId="21415949" w14:textId="77777777" w:rsidTr="000F442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8A2A2F"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9813168"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511E94"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F0EC54C"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Specificarea tehnică deplină solicitată de către autoritatea contractantă</w:t>
                  </w:r>
                </w:p>
                <w:p w14:paraId="14B3AA90"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A30165"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bCs/>
                      <w:kern w:val="0"/>
                      <w:lang w:val="ro-MD"/>
                      <w14:ligatures w14:val="none"/>
                    </w:rPr>
                    <w:t xml:space="preserve">Specificarea tehnică </w:t>
                  </w:r>
                  <w:r w:rsidRPr="00DE3E62">
                    <w:rPr>
                      <w:rFonts w:ascii="Times New Roman" w:eastAsia="Times New Roman" w:hAnsi="Times New Roman" w:cs="Times New Roman"/>
                      <w:b/>
                      <w:noProof/>
                      <w:kern w:val="0"/>
                      <w:lang w:val="ro-MD"/>
                      <w14:ligatures w14:val="none"/>
                    </w:rPr>
                    <w:t>deplină propusă de către ofertant</w:t>
                  </w:r>
                </w:p>
                <w:p w14:paraId="47796A8A"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F90AB9" w14:textId="77777777" w:rsidR="00DE3E62" w:rsidRPr="00DE3E62" w:rsidRDefault="00DE3E62" w:rsidP="00DE3E62">
                  <w:pPr>
                    <w:spacing w:after="0" w:line="240" w:lineRule="auto"/>
                    <w:ind w:right="94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Standarde de</w:t>
                  </w:r>
                </w:p>
                <w:p w14:paraId="481D25D6" w14:textId="77777777" w:rsidR="00DE3E62" w:rsidRPr="00DE3E62" w:rsidRDefault="00DE3E62" w:rsidP="00DE3E62">
                  <w:pPr>
                    <w:spacing w:after="0" w:line="240" w:lineRule="auto"/>
                    <w:ind w:right="94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referinţă</w:t>
                  </w:r>
                </w:p>
              </w:tc>
            </w:tr>
            <w:tr w:rsidR="00DE3E62" w:rsidRPr="00C044A8" w14:paraId="00AD0817" w14:textId="77777777" w:rsidTr="000F442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B177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B910BAC"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679A997"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6BD31B"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8E970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61C0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C044A8" w14:paraId="23D99CD3" w14:textId="77777777" w:rsidTr="000F442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1C16E7"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A7466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44C262"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E20D71"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2A967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DC55E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C044A8" w14:paraId="6512923D" w14:textId="77777777" w:rsidTr="000F4428">
              <w:tc>
                <w:tcPr>
                  <w:tcW w:w="2261" w:type="dxa"/>
                  <w:gridSpan w:val="2"/>
                  <w:tcBorders>
                    <w:top w:val="single" w:sz="6" w:space="0" w:color="000000"/>
                    <w:left w:val="nil"/>
                    <w:bottom w:val="nil"/>
                    <w:right w:val="nil"/>
                  </w:tcBorders>
                </w:tcPr>
                <w:p w14:paraId="6E620CD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4292705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6EB8482"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144721BB"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7E5C6B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5064FA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2E29767B"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07B31FDC"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7DD9DFDC"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2A6DE9D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55AFCA2C"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53EBCC4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1807C464" w14:textId="77777777" w:rsidR="00DE3E62" w:rsidRPr="00DE3E62" w:rsidRDefault="00DE3E62" w:rsidP="00DE3E62">
                  <w:pPr>
                    <w:spacing w:after="0" w:line="240" w:lineRule="auto"/>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SEMNĂTURILE PĂRŢILOR</w:t>
                  </w:r>
                </w:p>
                <w:p w14:paraId="7D05DD95"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tc>
            </w:tr>
            <w:tr w:rsidR="00DE3E62" w:rsidRPr="00C044A8" w14:paraId="2441D945" w14:textId="77777777" w:rsidTr="000F4428">
              <w:tc>
                <w:tcPr>
                  <w:tcW w:w="4763" w:type="dxa"/>
                  <w:gridSpan w:val="4"/>
                  <w:tcBorders>
                    <w:top w:val="nil"/>
                    <w:left w:val="nil"/>
                    <w:bottom w:val="nil"/>
                    <w:right w:val="nil"/>
                  </w:tcBorders>
                  <w:tcMar>
                    <w:top w:w="24" w:type="dxa"/>
                    <w:left w:w="48" w:type="dxa"/>
                    <w:bottom w:w="24" w:type="dxa"/>
                    <w:right w:w="48" w:type="dxa"/>
                  </w:tcMar>
                  <w:hideMark/>
                </w:tcPr>
                <w:p w14:paraId="14812AC5"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ANTREPRENORUL</w:t>
                  </w:r>
                </w:p>
                <w:p w14:paraId="3A527DAA"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09ABC225" w14:textId="77777777" w:rsidR="00DE3E62" w:rsidRPr="00DE3E62" w:rsidRDefault="00DE3E62" w:rsidP="00DE3E62">
                  <w:pPr>
                    <w:spacing w:after="0" w:line="240" w:lineRule="auto"/>
                    <w:ind w:firstLine="567"/>
                    <w:rPr>
                      <w:rFonts w:ascii="Times New Roman" w:eastAsia="Times New Roman" w:hAnsi="Times New Roman" w:cs="Times New Roman"/>
                      <w:kern w:val="0"/>
                      <w:lang w:val="ro-MD"/>
                      <w14:ligatures w14:val="none"/>
                    </w:rPr>
                  </w:pPr>
                </w:p>
                <w:p w14:paraId="1D43C1B0" w14:textId="77777777" w:rsidR="00DE3E62" w:rsidRPr="00DE3E62" w:rsidRDefault="00DE3E62" w:rsidP="00DE3E62">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4B6A31E9"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4409A198"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 xml:space="preserve">                               BENEFICIAR</w:t>
                  </w:r>
                </w:p>
                <w:p w14:paraId="408917EA"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666741B9"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p w14:paraId="22514E9E"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bl>
          <w:p w14:paraId="0D38E5B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AD05E9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6C89B0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8F0E1F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18B87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686B04"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FDE597B"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1BCC8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5813E6B"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A444246"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7AF422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88EFDD"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566BF24"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BF70FD"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85E7A7E"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B8E12C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7368C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A87B09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28EC5A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Anexa nr. 2</w:t>
            </w:r>
          </w:p>
          <w:p w14:paraId="4A41A35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Contractul nr.__________</w:t>
            </w:r>
          </w:p>
          <w:p w14:paraId="5323E3E5"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2EAB73D"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18459FB"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D7CBC36" w14:textId="77777777" w:rsidR="00DE3E62" w:rsidRPr="00DE3E62" w:rsidRDefault="00DE3E62" w:rsidP="00DE3E62">
            <w:pPr>
              <w:spacing w:after="0" w:line="240" w:lineRule="auto"/>
              <w:ind w:firstLine="567"/>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SPECIFICAŢII DE PREŢ</w:t>
            </w:r>
          </w:p>
          <w:p w14:paraId="654D4F23"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3E62" w:rsidRPr="00C044A8" w14:paraId="4A106338" w14:textId="77777777" w:rsidTr="000F442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E1E4BA" w14:textId="77777777" w:rsidR="00DE3E62" w:rsidRPr="00DE3E62" w:rsidRDefault="00DE3E62" w:rsidP="00DE3E62">
                  <w:pPr>
                    <w:spacing w:after="0" w:line="240" w:lineRule="auto"/>
                    <w:ind w:right="-176"/>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10ACCE" w14:textId="77777777" w:rsidR="00DE3E62" w:rsidRPr="00DE3E62" w:rsidRDefault="00DE3E62" w:rsidP="00DE3E62">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Denumirea</w:t>
                  </w:r>
                </w:p>
                <w:p w14:paraId="44C230A1" w14:textId="77777777" w:rsidR="00DE3E62" w:rsidRPr="00DE3E62" w:rsidRDefault="00DE3E62" w:rsidP="00DE3E62">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lucrărilor</w:t>
                  </w:r>
                </w:p>
                <w:p w14:paraId="68D06980" w14:textId="77777777" w:rsidR="00DE3E62" w:rsidRPr="00DE3E62" w:rsidRDefault="00DE3E62" w:rsidP="00DE3E6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6C4B9D"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9D8008"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457D03"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D9A838"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1734CC"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5168C0"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Termenii de executare</w:t>
                  </w:r>
                </w:p>
                <w:p w14:paraId="282C644B" w14:textId="77777777" w:rsidR="00DE3E62" w:rsidRPr="00DE3E62" w:rsidRDefault="00DE3E62" w:rsidP="00DE3E62">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DE3E62" w:rsidRPr="00C044A8" w14:paraId="364F20B4" w14:textId="77777777" w:rsidTr="000F442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BB2A3E"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5070A1"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FD9DBE"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993FE9"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A35CF32"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5A8D40"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9B328"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AD661"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DE3E62" w:rsidRPr="00C044A8" w14:paraId="29F93CF0" w14:textId="77777777" w:rsidTr="000F442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A66E96"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ED381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8EEFFA"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99272F"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80F5FC"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69C26C"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54AF6F"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DAF516"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DE3E62" w:rsidRPr="00C044A8" w14:paraId="7E83C22E" w14:textId="77777777" w:rsidTr="000F4428">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9A39349"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73563806"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DB03C95"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D110A73"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1CAD451"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D3FE8B1"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7CE89CC"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989132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SEMNĂTURILE PĂRŢILOR</w:t>
                  </w:r>
                </w:p>
                <w:p w14:paraId="3AAF9F6C"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p>
              </w:tc>
            </w:tr>
            <w:tr w:rsidR="00DE3E62" w:rsidRPr="00C044A8" w14:paraId="58FC32D5" w14:textId="77777777" w:rsidTr="000F4428">
              <w:tc>
                <w:tcPr>
                  <w:tcW w:w="5303" w:type="dxa"/>
                  <w:gridSpan w:val="5"/>
                  <w:tcBorders>
                    <w:top w:val="nil"/>
                    <w:left w:val="nil"/>
                    <w:bottom w:val="nil"/>
                    <w:right w:val="nil"/>
                  </w:tcBorders>
                  <w:tcMar>
                    <w:top w:w="24" w:type="dxa"/>
                    <w:left w:w="48" w:type="dxa"/>
                    <w:bottom w:w="24" w:type="dxa"/>
                    <w:right w:w="48" w:type="dxa"/>
                  </w:tcMar>
                  <w:hideMark/>
                </w:tcPr>
                <w:p w14:paraId="1FBD57A6"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ANTREPRENOR</w:t>
                  </w:r>
                </w:p>
                <w:p w14:paraId="3DD83560" w14:textId="77777777" w:rsidR="00DE3E62" w:rsidRPr="00DE3E62" w:rsidRDefault="00DE3E62" w:rsidP="00DE3E62">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2A8474F3"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36875649"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BENEFICIAR</w:t>
                  </w:r>
                </w:p>
                <w:p w14:paraId="0105F75B"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5CEF0073"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57F123ED"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tc>
            </w:tr>
          </w:tbl>
          <w:p w14:paraId="5E36F94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0537AF"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36253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D3DA2F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A0BEBB"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C1FB35"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CEC99D"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D19701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ED0276"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6842B08"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73944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80CD88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FDBF11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3BBBED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4960C2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B5C6B1C"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3860D8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8C2C82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384F8D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F4A982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BBB364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Anexa nr. 26</w:t>
            </w:r>
          </w:p>
          <w:p w14:paraId="681D36A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43C672B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F2CC734"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3E2EA1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3C144F"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E3CFE7" w14:textId="77777777" w:rsidR="00DE3E62" w:rsidRPr="00DE3E62" w:rsidRDefault="00DE3E62" w:rsidP="00DE3E62">
            <w:pPr>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CONTRACT – MODEL</w:t>
            </w:r>
          </w:p>
          <w:p w14:paraId="78AB830B" w14:textId="77777777" w:rsidR="00DE3E62" w:rsidRPr="00DE3E62" w:rsidRDefault="00DE3E62" w:rsidP="00DE3E62">
            <w:pPr>
              <w:spacing w:after="0" w:line="240" w:lineRule="auto"/>
              <w:jc w:val="center"/>
              <w:rPr>
                <w:rFonts w:ascii="Times New Roman" w:eastAsia="Times New Roman" w:hAnsi="Times New Roman" w:cs="Times New Roman"/>
                <w:b/>
                <w:kern w:val="0"/>
                <w:lang w:val="ro-MD"/>
                <w14:ligatures w14:val="none"/>
              </w:rPr>
            </w:pPr>
          </w:p>
          <w:p w14:paraId="66CF2AB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A5B639"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caps/>
                <w:noProof/>
                <w:kern w:val="0"/>
                <w:lang w:val="ro-MD"/>
                <w14:ligatures w14:val="none"/>
              </w:rPr>
              <w:t>Contract</w:t>
            </w:r>
            <w:r w:rsidRPr="00DE3E62">
              <w:rPr>
                <w:rFonts w:ascii="Times New Roman" w:eastAsia="Times New Roman" w:hAnsi="Times New Roman" w:cs="Times New Roman"/>
                <w:b/>
                <w:noProof/>
                <w:kern w:val="0"/>
                <w:lang w:val="ro-MD"/>
                <w14:ligatures w14:val="none"/>
              </w:rPr>
              <w:t xml:space="preserve"> nr.  </w:t>
            </w:r>
            <w:r w:rsidRPr="00DE3E62">
              <w:rPr>
                <w:rFonts w:ascii="Times New Roman" w:eastAsia="Times New Roman" w:hAnsi="Times New Roman" w:cs="Times New Roman"/>
                <w:noProof/>
                <w:kern w:val="0"/>
                <w:u w:val="single"/>
                <w:lang w:val="ro-MD"/>
                <w14:ligatures w14:val="none"/>
              </w:rPr>
              <w:t>______________</w:t>
            </w:r>
          </w:p>
          <w:p w14:paraId="544C6E17" w14:textId="77777777" w:rsidR="00DE3E62" w:rsidRPr="00DE3E62" w:rsidRDefault="00DE3E62" w:rsidP="00DE3E62">
            <w:pPr>
              <w:spacing w:after="0" w:line="240" w:lineRule="auto"/>
              <w:jc w:val="center"/>
              <w:rPr>
                <w:rFonts w:ascii="Times New Roman" w:eastAsia="Times New Roman" w:hAnsi="Times New Roman" w:cs="Times New Roman"/>
                <w:b/>
                <w:i/>
                <w:noProof/>
                <w:kern w:val="0"/>
                <w:lang w:val="ro-MD"/>
                <w14:ligatures w14:val="none"/>
              </w:rPr>
            </w:pPr>
            <w:r w:rsidRPr="00DE3E62">
              <w:rPr>
                <w:rFonts w:ascii="Times New Roman" w:eastAsia="Times New Roman" w:hAnsi="Times New Roman" w:cs="Times New Roman"/>
                <w:b/>
                <w:noProof/>
                <w:kern w:val="0"/>
                <w:lang w:val="ro-MD"/>
                <w14:ligatures w14:val="none"/>
              </w:rPr>
              <w:t xml:space="preserve">de achiziţionare aserviciilor de proiectare </w:t>
            </w:r>
          </w:p>
          <w:p w14:paraId="132849D7"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BA57CA6" w14:textId="77777777" w:rsidR="00DE3E62" w:rsidRPr="00DE3E62" w:rsidRDefault="00DE3E62" w:rsidP="00DE3E62">
            <w:pPr>
              <w:spacing w:after="0" w:line="240" w:lineRule="auto"/>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b/>
                <w:noProof/>
                <w:kern w:val="0"/>
                <w:lang w:val="ro-MD"/>
                <w14:ligatures w14:val="none"/>
              </w:rPr>
              <w:t xml:space="preserve">”___” _____________  202..                                                                 </w:t>
            </w:r>
            <w:r w:rsidRPr="00DE3E62">
              <w:rPr>
                <w:rFonts w:ascii="Times New Roman" w:eastAsia="Times New Roman" w:hAnsi="Times New Roman" w:cs="Times New Roman"/>
                <w:noProof/>
                <w:kern w:val="0"/>
                <w:lang w:val="ro-MD"/>
                <w14:ligatures w14:val="none"/>
              </w:rPr>
              <w:t>oraș/municipiu</w:t>
            </w:r>
            <w:r w:rsidRPr="00DE3E62">
              <w:rPr>
                <w:rFonts w:ascii="Times New Roman" w:eastAsia="Times New Roman" w:hAnsi="Times New Roman" w:cs="Times New Roman"/>
                <w:b/>
                <w:noProof/>
                <w:kern w:val="0"/>
                <w:lang w:val="ro-MD"/>
                <w14:ligatures w14:val="none"/>
              </w:rPr>
              <w:t>…...………</w:t>
            </w:r>
          </w:p>
          <w:p w14:paraId="66ABA0FA"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14B8B42" w14:textId="77777777" w:rsidR="00DE3E62" w:rsidRPr="00DE3E62" w:rsidRDefault="00DE3E62" w:rsidP="00DE3E62">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DE3E62">
              <w:rPr>
                <w:rFonts w:ascii="Times New Roman" w:eastAsia="Times New Roman" w:hAnsi="Times New Roman" w:cs="Times New Roman"/>
                <w:b/>
                <w:kern w:val="28"/>
                <w:lang w:val="ro-MD"/>
                <w14:ligatures w14:val="none"/>
              </w:rPr>
              <w:t>PARTEA GENERALĂ</w:t>
            </w:r>
          </w:p>
          <w:p w14:paraId="2A2A4728"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DE3E62">
              <w:rPr>
                <w:rFonts w:ascii="Times New Roman" w:eastAsia="Times New Roman" w:hAnsi="Times New Roman" w:cs="Times New Roman"/>
                <w:kern w:val="28"/>
                <w:sz w:val="20"/>
                <w:szCs w:val="20"/>
                <w:lang w:val="ro-MD"/>
                <w14:ligatures w14:val="none"/>
              </w:rPr>
              <w:t xml:space="preserve">                    (OBLIGATORIU)</w:t>
            </w:r>
          </w:p>
          <w:p w14:paraId="32F89DC0"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DE3E62" w:rsidRPr="00DE3E62" w14:paraId="389C2540" w14:textId="77777777" w:rsidTr="000F4428">
              <w:tc>
                <w:tcPr>
                  <w:tcW w:w="2650" w:type="pct"/>
                </w:tcPr>
                <w:p w14:paraId="06C8AEE3"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Beneficiar</w:t>
                  </w:r>
                </w:p>
              </w:tc>
              <w:tc>
                <w:tcPr>
                  <w:tcW w:w="2350" w:type="pct"/>
                </w:tcPr>
                <w:p w14:paraId="5BE9EFAA"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Antreprenor</w:t>
                  </w:r>
                </w:p>
              </w:tc>
            </w:tr>
            <w:tr w:rsidR="00DE3E62" w:rsidRPr="00C044A8" w14:paraId="301EE0F1" w14:textId="77777777" w:rsidTr="000F4428">
              <w:tc>
                <w:tcPr>
                  <w:tcW w:w="2650" w:type="pct"/>
                </w:tcPr>
                <w:p w14:paraId="594DCF9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w:t>
                  </w:r>
                  <w:r w:rsidRPr="00DE3E62">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DE3E62">
                    <w:rPr>
                      <w:rFonts w:ascii="Times New Roman" w:eastAsia="Times New Roman" w:hAnsi="Times New Roman" w:cs="Times New Roman"/>
                      <w:i/>
                      <w:noProof/>
                      <w:kern w:val="0"/>
                      <w:lang w:val="ro-MD"/>
                      <w14:ligatures w14:val="none"/>
                    </w:rPr>
                    <w:t>Beneficiar</w:t>
                  </w:r>
                  <w:r w:rsidRPr="00DE3E62">
                    <w:rPr>
                      <w:rFonts w:ascii="Times New Roman" w:eastAsia="Times New Roman" w:hAnsi="Times New Roman" w:cs="Times New Roman"/>
                      <w:noProof/>
                      <w:kern w:val="0"/>
                      <w:lang w:val="ro-MD"/>
                      <w14:ligatures w14:val="none"/>
                    </w:rPr>
                    <w:t xml:space="preserve">, </w:t>
                  </w:r>
                  <w:r w:rsidRPr="00DE3E62">
                    <w:rPr>
                      <w:rFonts w:ascii="Times New Roman" w:eastAsia="Times New Roman" w:hAnsi="Times New Roman" w:cs="Times New Roman"/>
                      <w:i/>
                      <w:noProof/>
                      <w:kern w:val="0"/>
                      <w:lang w:val="ro-MD"/>
                      <w14:ligatures w14:val="none"/>
                    </w:rPr>
                    <w:t xml:space="preserve">IDNO, </w:t>
                  </w:r>
                  <w:r w:rsidRPr="00DE3E62">
                    <w:rPr>
                      <w:rFonts w:ascii="Times New Roman" w:eastAsia="Times New Roman" w:hAnsi="Times New Roman" w:cs="Times New Roman"/>
                      <w:noProof/>
                      <w:kern w:val="0"/>
                      <w:lang w:val="ro-MD"/>
                      <w14:ligatures w14:val="none"/>
                    </w:rPr>
                    <w:t xml:space="preserve"> pe de o parte,</w:t>
                  </w:r>
                </w:p>
              </w:tc>
              <w:tc>
                <w:tcPr>
                  <w:tcW w:w="2350" w:type="pct"/>
                </w:tcPr>
                <w:p w14:paraId="19215DF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w:t>
                  </w:r>
                  <w:r w:rsidRPr="00DE3E62">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DE3E62">
                    <w:rPr>
                      <w:rFonts w:ascii="Times New Roman" w:eastAsia="Times New Roman" w:hAnsi="Times New Roman" w:cs="Times New Roman"/>
                      <w:i/>
                      <w:noProof/>
                      <w:kern w:val="0"/>
                      <w:lang w:val="ro-MD"/>
                      <w14:ligatures w14:val="none"/>
                    </w:rPr>
                    <w:t xml:space="preserve">Antreprenor, IDNO, </w:t>
                  </w:r>
                  <w:r w:rsidRPr="00DE3E62">
                    <w:rPr>
                      <w:rFonts w:ascii="Times New Roman" w:eastAsia="Times New Roman" w:hAnsi="Times New Roman" w:cs="Times New Roman"/>
                      <w:noProof/>
                      <w:kern w:val="0"/>
                      <w:lang w:val="ro-MD"/>
                      <w14:ligatures w14:val="none"/>
                    </w:rPr>
                    <w:t xml:space="preserve"> pe de altă parte,</w:t>
                  </w:r>
                </w:p>
              </w:tc>
            </w:tr>
          </w:tbl>
          <w:p w14:paraId="2BA83BF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ambii (denumiţi în continuare </w:t>
            </w:r>
            <w:r w:rsidRPr="00DE3E62">
              <w:rPr>
                <w:rFonts w:ascii="Times New Roman" w:eastAsia="Times New Roman" w:hAnsi="Times New Roman" w:cs="Times New Roman"/>
                <w:i/>
                <w:noProof/>
                <w:kern w:val="0"/>
                <w:lang w:val="ro-MD"/>
                <w14:ligatures w14:val="none"/>
              </w:rPr>
              <w:t>Părţi</w:t>
            </w:r>
            <w:r w:rsidRPr="00DE3E62">
              <w:rPr>
                <w:rFonts w:ascii="Times New Roman" w:eastAsia="Times New Roman" w:hAnsi="Times New Roman" w:cs="Times New Roman"/>
                <w:noProof/>
                <w:kern w:val="0"/>
                <w:lang w:val="ro-MD"/>
                <w14:ligatures w14:val="none"/>
              </w:rPr>
              <w:t>), au încheiat prezentul Contract referitor la următoarele:</w:t>
            </w:r>
          </w:p>
          <w:p w14:paraId="70115855"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64769A6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 Achiziţionarea </w:t>
            </w:r>
            <w:r w:rsidRPr="00DE3E62">
              <w:rPr>
                <w:rFonts w:ascii="Times New Roman" w:eastAsia="Times New Roman" w:hAnsi="Times New Roman" w:cs="Times New Roman"/>
                <w:b/>
                <w:noProof/>
                <w:kern w:val="0"/>
                <w:lang w:val="ro-MD"/>
                <w14:ligatures w14:val="none"/>
              </w:rPr>
              <w:t>serviciilor de proiectare …………..,</w:t>
            </w:r>
            <w:r w:rsidRPr="00DE3E62">
              <w:rPr>
                <w:rFonts w:ascii="Times New Roman" w:eastAsia="Times New Roman" w:hAnsi="Times New Roman" w:cs="Times New Roman"/>
                <w:noProof/>
                <w:kern w:val="0"/>
                <w:lang w:val="ro-MD"/>
                <w14:ligatures w14:val="none"/>
              </w:rPr>
              <w:t xml:space="preserve"> denumite în </w:t>
            </w:r>
            <w:r w:rsidRPr="00DE3E62">
              <w:rPr>
                <w:rFonts w:ascii="Times New Roman" w:eastAsia="Times New Roman" w:hAnsi="Times New Roman" w:cs="Times New Roman"/>
                <w:noProof/>
                <w:kern w:val="0"/>
                <w:shd w:val="clear" w:color="auto" w:fill="FFFFFF" w:themeFill="background1"/>
                <w:lang w:val="ro-MD"/>
                <w14:ligatures w14:val="none"/>
              </w:rPr>
              <w:t>continuare Lucrări</w:t>
            </w:r>
            <w:r w:rsidRPr="00DE3E62">
              <w:rPr>
                <w:rFonts w:ascii="Times New Roman" w:eastAsia="Times New Roman" w:hAnsi="Times New Roman" w:cs="Times New Roman"/>
                <w:noProof/>
                <w:kern w:val="0"/>
                <w:lang w:val="ro-MD"/>
                <w14:ligatures w14:val="none"/>
              </w:rPr>
              <w:t>, conform procedurii de achiziție publică nr…</w:t>
            </w:r>
            <w:r w:rsidRPr="00DE3E62">
              <w:rPr>
                <w:rFonts w:ascii="Times New Roman" w:eastAsia="Times New Roman" w:hAnsi="Times New Roman" w:cs="Times New Roman"/>
                <w:b/>
                <w:noProof/>
                <w:kern w:val="0"/>
                <w:shd w:val="clear" w:color="auto" w:fill="FFFFFF"/>
                <w:lang w:val="ro-MD"/>
                <w14:ligatures w14:val="none"/>
              </w:rPr>
              <w:t>……………</w:t>
            </w:r>
            <w:r w:rsidRPr="00DE3E62">
              <w:rPr>
                <w:rFonts w:ascii="Times New Roman" w:eastAsia="Times New Roman" w:hAnsi="Times New Roman" w:cs="Times New Roman"/>
                <w:noProof/>
                <w:kern w:val="0"/>
                <w:lang w:val="ro-MD"/>
                <w14:ligatures w14:val="none"/>
              </w:rPr>
              <w:t>din ………..în baza deciziei grupului de lucru al Beneficiarului din ………..</w:t>
            </w:r>
          </w:p>
          <w:p w14:paraId="350E666B"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047BDA2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Următoarele documente vor fi considerate părţi componente ale Contractului:</w:t>
            </w:r>
          </w:p>
          <w:p w14:paraId="1E6D0EB8" w14:textId="77777777" w:rsidR="00DE3E62" w:rsidRPr="00DE3E62" w:rsidRDefault="00DE3E62" w:rsidP="00DE3E62">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Formularul Contractului;</w:t>
            </w:r>
          </w:p>
          <w:p w14:paraId="58DA68AE" w14:textId="77777777" w:rsidR="00DE3E62" w:rsidRPr="00DE3E62" w:rsidRDefault="00DE3E62" w:rsidP="00DE3E62">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noProof/>
                <w:kern w:val="0"/>
                <w:lang w:val="ro-MD"/>
                <w14:ligatures w14:val="none"/>
              </w:rPr>
              <w:t>Formularul ofertei;</w:t>
            </w:r>
          </w:p>
          <w:p w14:paraId="4DEED21F" w14:textId="77777777" w:rsidR="00DE3E62" w:rsidRPr="00DE3E62" w:rsidRDefault="00DE3E62" w:rsidP="00DE3E62">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noProof/>
                <w:kern w:val="0"/>
                <w:lang w:val="ro-MD"/>
                <w14:ligatures w14:val="none"/>
              </w:rPr>
              <w:t>Caietul de sarcini;</w:t>
            </w:r>
          </w:p>
          <w:p w14:paraId="5DFFD337" w14:textId="77777777" w:rsidR="00DE3E62" w:rsidRPr="00DE3E62" w:rsidRDefault="00DE3E62" w:rsidP="00DE3E62">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noProof/>
                <w:kern w:val="0"/>
                <w:lang w:val="ro-MD"/>
                <w14:ligatures w14:val="none"/>
              </w:rPr>
              <w:t>Garanția de bună execuție.</w:t>
            </w:r>
          </w:p>
          <w:p w14:paraId="3A56CAA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2EA97B8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36F4C47B"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72285BD" w14:textId="77777777" w:rsidR="00DE3E62" w:rsidRPr="00DE3E62" w:rsidRDefault="00DE3E62" w:rsidP="00DE3E62">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32718272"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 OBIECTUL CONTRACTULUI</w:t>
            </w:r>
          </w:p>
          <w:p w14:paraId="47A620A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4B3EE32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469D5C7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1DF1CA8E"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5FF46454"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2.TERMENII ŞI CONDIŢIILE DE PRESTARE</w:t>
            </w:r>
          </w:p>
          <w:p w14:paraId="3DB9D3F1"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2.1.  Executarea Lucrărilor de proiectare se efectuează în conformitate cu parametrii tehnici şi cerinţele de bază la elaborarea proiectului stipulate în documentația de atribuire </w:t>
            </w:r>
            <w:r w:rsidRPr="00DE3E62">
              <w:rPr>
                <w:rFonts w:ascii="Times New Roman" w:eastAsia="Times New Roman" w:hAnsi="Times New Roman" w:cs="Times New Roman"/>
                <w:noProof/>
                <w:kern w:val="0"/>
                <w:shd w:val="clear" w:color="auto" w:fill="FFFFFF" w:themeFill="background1"/>
                <w:lang w:val="ro-MD"/>
                <w14:ligatures w14:val="none"/>
              </w:rPr>
              <w:t>şi anexa nr……..</w:t>
            </w:r>
            <w:r w:rsidRPr="00DE3E62">
              <w:rPr>
                <w:rFonts w:ascii="Times New Roman" w:eastAsia="Times New Roman" w:hAnsi="Times New Roman" w:cs="Times New Roman"/>
                <w:noProof/>
                <w:kern w:val="0"/>
                <w:lang w:val="ro-MD"/>
                <w14:ligatures w14:val="none"/>
              </w:rPr>
              <w:t xml:space="preserve">la prezentul Contract. </w:t>
            </w:r>
          </w:p>
          <w:p w14:paraId="1D048DD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2.2. Termenul limită de predare a documentaţiei de proiect şi deviz – </w:t>
            </w:r>
            <w:r w:rsidRPr="00DE3E62">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DE3E62">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52C1F09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7537538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668D36B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5279EDDD"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p>
          <w:p w14:paraId="2AA72522"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3. PREŢUL ŞI CONDIŢIILE DE PLATĂ</w:t>
            </w:r>
          </w:p>
          <w:p w14:paraId="694847C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3.1. Preţul Lucrărilor conform prezentului Contract este stabilit în lei moldoveneşti.</w:t>
            </w:r>
          </w:p>
          <w:p w14:paraId="14F60FCF"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r w:rsidRPr="00DE3E62">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DE3E62">
              <w:rPr>
                <w:rFonts w:ascii="Times New Roman" w:eastAsia="Times New Roman" w:hAnsi="Times New Roman" w:cs="Times New Roman"/>
                <w:b/>
                <w:noProof/>
                <w:kern w:val="0"/>
                <w:lang w:val="ro-MD"/>
                <w14:ligatures w14:val="none"/>
              </w:rPr>
              <w:t>……..</w:t>
            </w:r>
          </w:p>
          <w:p w14:paraId="3EC9375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485DC958"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I etapă</w:t>
            </w:r>
            <w:r w:rsidRPr="00DE3E62">
              <w:rPr>
                <w:rFonts w:ascii="Times New Roman" w:eastAsia="Times New Roman" w:hAnsi="Times New Roman" w:cs="Times New Roman"/>
                <w:noProof/>
                <w:kern w:val="0"/>
                <w:lang w:val="ro-MD"/>
                <w14:ligatures w14:val="none"/>
              </w:rPr>
              <w:t xml:space="preserve"> – predarea raportului topogeodezic, hidrologic și geologic – </w:t>
            </w:r>
            <w:r w:rsidRPr="00DE3E62">
              <w:rPr>
                <w:rFonts w:ascii="Times New Roman" w:eastAsia="Times New Roman" w:hAnsi="Times New Roman" w:cs="Times New Roman"/>
                <w:b/>
                <w:noProof/>
                <w:kern w:val="0"/>
                <w:lang w:val="ro-MD"/>
                <w14:ligatures w14:val="none"/>
              </w:rPr>
              <w:t>…….., inclusiv TVA,</w:t>
            </w:r>
            <w:r w:rsidRPr="00DE3E62">
              <w:rPr>
                <w:rFonts w:ascii="Times New Roman" w:eastAsia="Times New Roman" w:hAnsi="Times New Roman" w:cs="Times New Roman"/>
                <w:noProof/>
                <w:kern w:val="0"/>
                <w:lang w:val="ro-MD"/>
                <w14:ligatures w14:val="none"/>
              </w:rPr>
              <w:t xml:space="preserve"> conform Specificației;</w:t>
            </w:r>
          </w:p>
          <w:p w14:paraId="510217A6"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II etapă</w:t>
            </w:r>
            <w:r w:rsidRPr="00DE3E62">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DE3E62">
              <w:rPr>
                <w:rFonts w:ascii="Times New Roman" w:eastAsia="Times New Roman" w:hAnsi="Times New Roman" w:cs="Times New Roman"/>
                <w:b/>
                <w:noProof/>
                <w:kern w:val="0"/>
                <w:lang w:val="ro-MD"/>
                <w14:ligatures w14:val="none"/>
              </w:rPr>
              <w:t>……., inclusiv TVA,</w:t>
            </w:r>
            <w:r w:rsidRPr="00DE3E62">
              <w:rPr>
                <w:rFonts w:ascii="Times New Roman" w:eastAsia="Times New Roman" w:hAnsi="Times New Roman" w:cs="Times New Roman"/>
                <w:noProof/>
                <w:kern w:val="0"/>
                <w:lang w:val="ro-MD"/>
                <w14:ligatures w14:val="none"/>
              </w:rPr>
              <w:t xml:space="preserve"> conform Specificației. </w:t>
            </w:r>
          </w:p>
          <w:p w14:paraId="58521D9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6146CF7F"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3.5. Plăţile se vor efectua prin ……………, indicat în prezentul Contract.</w:t>
            </w:r>
          </w:p>
          <w:p w14:paraId="74933591"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4E7AF43C"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4. CONDIŢIILE DE PREDARE-PRIMIRE</w:t>
            </w:r>
          </w:p>
          <w:p w14:paraId="5DF885A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222D1C8F" w14:textId="77777777" w:rsidR="00DE3E62" w:rsidRPr="00DE3E62" w:rsidRDefault="00DE3E62" w:rsidP="00DE3E62">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37AD6434" w14:textId="77777777" w:rsidR="00DE3E62" w:rsidRPr="00DE3E62" w:rsidRDefault="00DE3E62" w:rsidP="00DE3E62">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calitatea Lucrărilor corespunde documentelor normative și standardelor de stat.</w:t>
            </w:r>
          </w:p>
          <w:p w14:paraId="11E9F8F5" w14:textId="77777777" w:rsidR="00DE3E62" w:rsidRPr="00DE3E62" w:rsidRDefault="00DE3E62" w:rsidP="00DE3E62">
            <w:pPr>
              <w:spacing w:after="0" w:line="240" w:lineRule="auto"/>
              <w:ind w:firstLine="720"/>
              <w:jc w:val="center"/>
              <w:rPr>
                <w:rFonts w:ascii="Times New Roman" w:eastAsia="Times New Roman" w:hAnsi="Times New Roman" w:cs="Times New Roman"/>
                <w:b/>
                <w:noProof/>
                <w:kern w:val="0"/>
                <w:lang w:val="ro-MD"/>
                <w14:ligatures w14:val="none"/>
              </w:rPr>
            </w:pPr>
          </w:p>
          <w:p w14:paraId="58008F37"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5. STANDARDE</w:t>
            </w:r>
          </w:p>
          <w:p w14:paraId="2883245F"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4A171FD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742E2278"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p>
          <w:p w14:paraId="28ED56D9"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6. OBLIGAŢIILE PĂRŢILOR</w:t>
            </w:r>
          </w:p>
          <w:p w14:paraId="3429830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6.1. În baza prezentului Contract, Antreprenorul se obligă:</w:t>
            </w:r>
          </w:p>
          <w:p w14:paraId="37953063"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716E1550"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presteze Lucrările conform condiţiilor prevăzute de prezentul Contract;</w:t>
            </w:r>
          </w:p>
          <w:p w14:paraId="2734859E"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indice t</w:t>
            </w:r>
            <w:r w:rsidRPr="00DE3E62">
              <w:rPr>
                <w:rFonts w:ascii="Times New Roman" w:eastAsia="Times New Roman" w:hAnsi="Times New Roman" w:cs="Times New Roman"/>
                <w:kern w:val="0"/>
                <w:lang w:val="ro-MD" w:eastAsia="ru-RU"/>
                <w14:ligatures w14:val="none"/>
              </w:rPr>
              <w:t>ermenul de garanție a lucrărilor;</w:t>
            </w:r>
          </w:p>
          <w:p w14:paraId="24F6B313"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notifice Beneficiarul, după semnarea prezentului Contract, în decurs de …. zile calendaristice, prin notificare scrisă sau e-mail, despre începerea executării Lucrărilor;</w:t>
            </w:r>
          </w:p>
          <w:p w14:paraId="2740ADFB"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775F33FF"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1A5AB839"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255A1C7B"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0D034FE3" w14:textId="77777777" w:rsidR="00DE3E62" w:rsidRPr="00DE3E62" w:rsidRDefault="00DE3E62" w:rsidP="00DE3E62">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531C699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6.2.  În baza prezentului Contract, Beneficiarul se obligă:</w:t>
            </w:r>
          </w:p>
          <w:p w14:paraId="040BB38E" w14:textId="77777777" w:rsidR="00DE3E62" w:rsidRPr="00DE3E62" w:rsidRDefault="00DE3E62" w:rsidP="00DE3E62">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4FF3FF10" w14:textId="77777777" w:rsidR="00DE3E62" w:rsidRPr="00DE3E62" w:rsidRDefault="00DE3E62" w:rsidP="00DE3E62">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5E8CF6A8" w14:textId="77777777" w:rsidR="00DE3E62" w:rsidRPr="00DE3E62" w:rsidRDefault="00DE3E62" w:rsidP="00DE3E62">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60DF6FCF" w14:textId="77777777" w:rsidR="00DE3E62" w:rsidRPr="00DE3E62" w:rsidRDefault="00DE3E62" w:rsidP="00DE3E62">
            <w:pPr>
              <w:spacing w:after="0" w:line="240" w:lineRule="auto"/>
              <w:ind w:firstLine="720"/>
              <w:jc w:val="center"/>
              <w:rPr>
                <w:rFonts w:ascii="Times New Roman" w:eastAsia="Times New Roman" w:hAnsi="Times New Roman" w:cs="Times New Roman"/>
                <w:b/>
                <w:noProof/>
                <w:kern w:val="0"/>
                <w:lang w:val="ro-MD"/>
                <w14:ligatures w14:val="none"/>
              </w:rPr>
            </w:pPr>
          </w:p>
          <w:p w14:paraId="76D13DCD"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7. JUSTIFICAREA DATORITĂ UNUI IMPEDIMENT</w:t>
            </w:r>
          </w:p>
          <w:p w14:paraId="543CC70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AAB29A3"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369158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16AADB0"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p>
          <w:p w14:paraId="7495F8C6"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8. REZOLUȚIUNEA CONTRACTULUI</w:t>
            </w:r>
          </w:p>
          <w:p w14:paraId="3875BAD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8.1.Rezoluțiunea Contractului se poate realiza cu acordul comun al Părţilor.</w:t>
            </w:r>
          </w:p>
          <w:p w14:paraId="178DB9A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8.2. Contractul poate fi rezolvitîn mod unilateral în caz de:</w:t>
            </w:r>
          </w:p>
          <w:p w14:paraId="3318E715" w14:textId="77777777" w:rsidR="00DE3E62" w:rsidRPr="00DE3E62" w:rsidRDefault="00DE3E62" w:rsidP="00DE3E6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5D65E42C" w14:textId="77777777" w:rsidR="00DE3E62" w:rsidRPr="00DE3E62" w:rsidRDefault="00DE3E62" w:rsidP="00DE3E6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nerespectare de către Antreprenor a termenelor de executare stabilite;</w:t>
            </w:r>
          </w:p>
          <w:p w14:paraId="28EF5A21" w14:textId="77777777" w:rsidR="00DE3E62" w:rsidRPr="00DE3E62" w:rsidRDefault="00DE3E62" w:rsidP="00DE3E6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nerespectare de către Beneficiar a termenelor de plată a Lucrărilor;</w:t>
            </w:r>
          </w:p>
          <w:p w14:paraId="01617E48" w14:textId="77777777" w:rsidR="00DE3E62" w:rsidRPr="00DE3E62" w:rsidRDefault="00DE3E62" w:rsidP="00DE3E6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14363EEA" w14:textId="77777777" w:rsidR="00DE3E62" w:rsidRPr="00DE3E62" w:rsidRDefault="00DE3E62" w:rsidP="00DE3E6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001857AD" w14:textId="77777777" w:rsidR="00DE3E62" w:rsidRPr="00DE3E62" w:rsidRDefault="00DE3E62" w:rsidP="00DE3E62">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40E83D76" w14:textId="77777777" w:rsidR="00DE3E62" w:rsidRPr="00DE3E62" w:rsidRDefault="00DE3E62" w:rsidP="00DE3E62">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88A9D2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8.3. Partea iniţiatoare a rezoluțiunii Contractului este obligată să comunice în termen de …… zile lucrătoare celeilalte Părţi despre intenţiile ei printr-o scrisoare motivată.</w:t>
            </w:r>
          </w:p>
          <w:p w14:paraId="68BB3F9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7283C26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43C59986"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9. RECLAMAŢII ŞI SANCŢIUNI</w:t>
            </w:r>
          </w:p>
          <w:p w14:paraId="0E9F74D6"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1651F05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607DEEBA"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5A3C4D7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56744CF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46B9297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4878D1F6"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5E1B9D6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6471C2B1"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p>
          <w:p w14:paraId="7B46F76F"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10. DREPTURI DE PROPRIETATE INTELECTUALĂ</w:t>
            </w:r>
          </w:p>
          <w:p w14:paraId="6C8F562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10.1. Antreprenorul are obligaţia să despăgubească Beneficiarul împotriva oricăror:</w:t>
            </w:r>
          </w:p>
          <w:p w14:paraId="51EA2277"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38FD88"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0B631D21"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p>
          <w:p w14:paraId="746142D7"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11. DISPOZIŢII FINALE</w:t>
            </w:r>
          </w:p>
          <w:p w14:paraId="524E39BA"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1E0965B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699012D1"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72EC6FF"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38951421"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4A321A9E"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7F33F71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079A0E96"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3C2E4804"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568D8BC8"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0F3858B1"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7FAF3A64"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00600219"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7E3D1E9E"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09CC93AE"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084A3AE1"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22C173DA" w14:textId="77777777" w:rsidR="00DE3E62" w:rsidRPr="00DE3E62" w:rsidRDefault="00DE3E62" w:rsidP="00DE3E62">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PARTEA CE ȚINE DE CONDIȚIILE</w:t>
            </w:r>
          </w:p>
          <w:p w14:paraId="728628D1" w14:textId="77777777" w:rsidR="00DE3E62" w:rsidRPr="00DE3E62" w:rsidRDefault="00DE3E62" w:rsidP="00DE3E62">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SPECIALE AL CONTRACTULUI</w:t>
            </w:r>
          </w:p>
          <w:p w14:paraId="1FD8C3BA"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w:t>
            </w:r>
            <w:r w:rsidRPr="00DE3E62">
              <w:rPr>
                <w:rFonts w:ascii="Times New Roman" w:eastAsia="Times New Roman" w:hAnsi="Times New Roman" w:cs="Times New Roman"/>
                <w:noProof/>
                <w:kern w:val="0"/>
                <w:sz w:val="20"/>
                <w:szCs w:val="20"/>
                <w:lang w:val="ro-MD"/>
                <w14:ligatures w14:val="none"/>
              </w:rPr>
              <w:t>LA NECESITATE)</w:t>
            </w:r>
          </w:p>
          <w:p w14:paraId="59D97C54"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0783807B"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5AE4999E"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0EE61F50"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2D4BFC88"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5723B749"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103B491C"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4D7065A0" w14:textId="77777777" w:rsidR="00DE3E62" w:rsidRPr="00DE3E62" w:rsidRDefault="00DE3E62" w:rsidP="00DE3E62">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RECHIZITELE JURIDICE, POŞTALE ŞI DE PLĂŢI ALE PĂRŢILOR</w:t>
            </w:r>
          </w:p>
          <w:p w14:paraId="6BF79CA4" w14:textId="77777777" w:rsidR="00DE3E62" w:rsidRPr="00DE3E62" w:rsidRDefault="00DE3E62" w:rsidP="00DE3E62">
            <w:pPr>
              <w:tabs>
                <w:tab w:val="left" w:pos="2685"/>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3E62" w:rsidRPr="00C044A8" w14:paraId="0FB18C3E" w14:textId="77777777" w:rsidTr="000F4428">
              <w:trPr>
                <w:jc w:val="center"/>
              </w:trPr>
              <w:tc>
                <w:tcPr>
                  <w:tcW w:w="5163" w:type="dxa"/>
                  <w:tcBorders>
                    <w:top w:val="nil"/>
                    <w:left w:val="nil"/>
                    <w:bottom w:val="nil"/>
                    <w:right w:val="nil"/>
                  </w:tcBorders>
                </w:tcPr>
                <w:p w14:paraId="1541208A" w14:textId="77777777" w:rsidR="00DE3E62" w:rsidRPr="00DE3E62" w:rsidRDefault="00DE3E62" w:rsidP="00DE3E62">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7E8A0367" w14:textId="77777777" w:rsidR="00DE3E62" w:rsidRPr="00DE3E62" w:rsidRDefault="00DE3E62" w:rsidP="00DE3E62">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iCs/>
                      <w:noProof/>
                      <w:kern w:val="0"/>
                      <w:lang w:val="ro-MD"/>
                      <w14:ligatures w14:val="none"/>
                    </w:rPr>
                    <w:t>BENEFICIARUL</w:t>
                  </w:r>
                </w:p>
              </w:tc>
            </w:tr>
            <w:tr w:rsidR="00DE3E62" w:rsidRPr="00C044A8" w14:paraId="12C667B3" w14:textId="77777777" w:rsidTr="000F4428">
              <w:trPr>
                <w:jc w:val="center"/>
              </w:trPr>
              <w:tc>
                <w:tcPr>
                  <w:tcW w:w="5163" w:type="dxa"/>
                  <w:tcBorders>
                    <w:top w:val="nil"/>
                    <w:left w:val="nil"/>
                    <w:bottom w:val="nil"/>
                    <w:right w:val="nil"/>
                  </w:tcBorders>
                  <w:vAlign w:val="center"/>
                </w:tcPr>
                <w:p w14:paraId="295DE9E3"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12E26842"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Adresa poştală:</w:t>
                  </w:r>
                </w:p>
              </w:tc>
            </w:tr>
            <w:tr w:rsidR="00DE3E62" w:rsidRPr="00C044A8" w14:paraId="36062F2C" w14:textId="77777777" w:rsidTr="000F4428">
              <w:trPr>
                <w:jc w:val="center"/>
              </w:trPr>
              <w:tc>
                <w:tcPr>
                  <w:tcW w:w="5163" w:type="dxa"/>
                  <w:tcBorders>
                    <w:top w:val="nil"/>
                    <w:left w:val="nil"/>
                    <w:bottom w:val="nil"/>
                    <w:right w:val="nil"/>
                  </w:tcBorders>
                  <w:vAlign w:val="center"/>
                </w:tcPr>
                <w:p w14:paraId="6084E896"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65DBA2EC"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Telefon:</w:t>
                  </w:r>
                </w:p>
              </w:tc>
            </w:tr>
            <w:tr w:rsidR="00DE3E62" w:rsidRPr="00C044A8" w14:paraId="18EF2B91" w14:textId="77777777" w:rsidTr="000F4428">
              <w:trPr>
                <w:jc w:val="center"/>
              </w:trPr>
              <w:tc>
                <w:tcPr>
                  <w:tcW w:w="5163" w:type="dxa"/>
                  <w:tcBorders>
                    <w:top w:val="nil"/>
                    <w:left w:val="nil"/>
                    <w:bottom w:val="nil"/>
                    <w:right w:val="nil"/>
                  </w:tcBorders>
                  <w:vAlign w:val="center"/>
                </w:tcPr>
                <w:p w14:paraId="264C72FE"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5DE4431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 fiscal:</w:t>
                  </w:r>
                </w:p>
              </w:tc>
            </w:tr>
            <w:tr w:rsidR="00DE3E62" w:rsidRPr="00C044A8" w14:paraId="0F15AC9D" w14:textId="77777777" w:rsidTr="000F4428">
              <w:trPr>
                <w:jc w:val="center"/>
              </w:trPr>
              <w:tc>
                <w:tcPr>
                  <w:tcW w:w="5163" w:type="dxa"/>
                  <w:tcBorders>
                    <w:top w:val="nil"/>
                    <w:left w:val="nil"/>
                    <w:bottom w:val="nil"/>
                    <w:right w:val="nil"/>
                  </w:tcBorders>
                  <w:vAlign w:val="center"/>
                </w:tcPr>
                <w:p w14:paraId="2A671B77"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50956A23"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Banca:</w:t>
                  </w:r>
                </w:p>
              </w:tc>
            </w:tr>
            <w:tr w:rsidR="00DE3E62" w:rsidRPr="00C044A8" w14:paraId="2839B13E" w14:textId="77777777" w:rsidTr="000F4428">
              <w:trPr>
                <w:jc w:val="center"/>
              </w:trPr>
              <w:tc>
                <w:tcPr>
                  <w:tcW w:w="5163" w:type="dxa"/>
                  <w:tcBorders>
                    <w:top w:val="nil"/>
                    <w:left w:val="nil"/>
                    <w:bottom w:val="nil"/>
                    <w:right w:val="nil"/>
                  </w:tcBorders>
                  <w:vAlign w:val="center"/>
                </w:tcPr>
                <w:p w14:paraId="4D8BCC17"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07216C05"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w:t>
                  </w:r>
                </w:p>
              </w:tc>
            </w:tr>
            <w:tr w:rsidR="00DE3E62" w:rsidRPr="00C044A8" w14:paraId="04D16557" w14:textId="77777777" w:rsidTr="000F4428">
              <w:trPr>
                <w:jc w:val="center"/>
              </w:trPr>
              <w:tc>
                <w:tcPr>
                  <w:tcW w:w="5163" w:type="dxa"/>
                  <w:tcBorders>
                    <w:top w:val="nil"/>
                    <w:left w:val="nil"/>
                    <w:bottom w:val="nil"/>
                    <w:right w:val="nil"/>
                  </w:tcBorders>
                  <w:vAlign w:val="center"/>
                </w:tcPr>
                <w:p w14:paraId="48515E8E"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74A54EE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IBAN</w:t>
                  </w:r>
                </w:p>
              </w:tc>
            </w:tr>
            <w:tr w:rsidR="00DE3E62" w:rsidRPr="00C044A8" w14:paraId="0C4B973E" w14:textId="77777777" w:rsidTr="000F4428">
              <w:trPr>
                <w:trHeight w:val="749"/>
                <w:jc w:val="center"/>
              </w:trPr>
              <w:tc>
                <w:tcPr>
                  <w:tcW w:w="5163" w:type="dxa"/>
                  <w:tcBorders>
                    <w:top w:val="nil"/>
                    <w:left w:val="nil"/>
                    <w:bottom w:val="nil"/>
                    <w:right w:val="nil"/>
                  </w:tcBorders>
                  <w:vAlign w:val="center"/>
                </w:tcPr>
                <w:p w14:paraId="702977AB" w14:textId="77777777" w:rsidR="00DE3E62" w:rsidRPr="00DE3E62" w:rsidRDefault="00DE3E62" w:rsidP="00DE3E6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01E0DCC0"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A816E85"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279A3B5"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F8A3ADC"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500D72D"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4AF5DA59" w14:textId="77777777" w:rsidR="00DE3E62" w:rsidRPr="00DE3E62" w:rsidRDefault="00DE3E62" w:rsidP="00DE3E62">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SEMNĂTURILE PĂRŢILOR</w:t>
            </w:r>
          </w:p>
          <w:p w14:paraId="54C66458" w14:textId="77777777" w:rsidR="00DE3E62" w:rsidRPr="00DE3E62" w:rsidRDefault="00DE3E62" w:rsidP="00DE3E62">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DE3E62" w:rsidRPr="00C044A8" w14:paraId="54A89C57" w14:textId="77777777" w:rsidTr="000F4428">
              <w:trPr>
                <w:trHeight w:val="357"/>
                <w:jc w:val="center"/>
              </w:trPr>
              <w:tc>
                <w:tcPr>
                  <w:tcW w:w="5188" w:type="dxa"/>
                  <w:vAlign w:val="center"/>
                </w:tcPr>
                <w:p w14:paraId="5A045FE8"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ANTREPRENOR</w:t>
                  </w:r>
                </w:p>
              </w:tc>
              <w:tc>
                <w:tcPr>
                  <w:tcW w:w="4559" w:type="dxa"/>
                  <w:vAlign w:val="center"/>
                </w:tcPr>
                <w:p w14:paraId="74E01C3F"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BENEFICIAR</w:t>
                  </w:r>
                </w:p>
              </w:tc>
            </w:tr>
            <w:tr w:rsidR="00DE3E62" w:rsidRPr="00C044A8" w14:paraId="13728CEA" w14:textId="77777777" w:rsidTr="000F4428">
              <w:trPr>
                <w:trHeight w:val="357"/>
                <w:jc w:val="center"/>
              </w:trPr>
              <w:tc>
                <w:tcPr>
                  <w:tcW w:w="5188" w:type="dxa"/>
                  <w:vAlign w:val="center"/>
                </w:tcPr>
                <w:p w14:paraId="63828E65"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229D9BE6"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tc>
            </w:tr>
          </w:tbl>
          <w:p w14:paraId="2C94B5FD"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16819A"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A76D0DA" w14:textId="77777777" w:rsidR="00DE3E62" w:rsidRPr="00DE3E62" w:rsidRDefault="00DE3E62" w:rsidP="00DE3E62">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1B372838" w14:textId="77777777" w:rsidR="00DE3E62" w:rsidRPr="00DE3E62" w:rsidRDefault="00DE3E62" w:rsidP="00DE3E62">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2E0EAAD6" w14:textId="77777777" w:rsidR="00DE3E62" w:rsidRPr="00DE3E62" w:rsidRDefault="00DE3E62" w:rsidP="00DE3E62">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03BC99F4"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6AE0AE"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03A7883"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2DF275"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43BB6D89"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08660481"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4CC77346"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1A9E16EE"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3DE25B6A"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2FD9B8C4"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4E920713"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532655DE"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00B90A0E"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55C37DD9"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47BFC19A"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22731919"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Anexa nr. 1</w:t>
            </w:r>
          </w:p>
          <w:p w14:paraId="349699FE"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Contractul nr. ___________</w:t>
            </w:r>
          </w:p>
          <w:p w14:paraId="109E6ACF"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din „____”  _____ 20_______</w:t>
            </w:r>
          </w:p>
          <w:p w14:paraId="2874504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37AB47"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FB27838"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CBAC36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3E61B35"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DAE9838"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E127F9F"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SPECIFICAŢII TEHNICE</w:t>
            </w:r>
          </w:p>
          <w:p w14:paraId="06B6EA88"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DE3E62" w:rsidRPr="00DE3E62" w14:paraId="12775421" w14:textId="77777777" w:rsidTr="000F442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5008DF"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7125F5"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CA04C3"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F25A818"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Specificarea tehnică deplină solicitată de către autoritatea contractantă</w:t>
                  </w:r>
                </w:p>
                <w:p w14:paraId="12AE9935"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383CBA"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bCs/>
                      <w:kern w:val="0"/>
                      <w:lang w:val="ro-MD"/>
                      <w14:ligatures w14:val="none"/>
                    </w:rPr>
                    <w:t>Specificarea tehnică</w:t>
                  </w:r>
                  <w:r w:rsidRPr="00DE3E62">
                    <w:rPr>
                      <w:rFonts w:ascii="Times New Roman" w:eastAsia="Times New Roman" w:hAnsi="Times New Roman" w:cs="Times New Roman"/>
                      <w:b/>
                      <w:noProof/>
                      <w:kern w:val="0"/>
                      <w:lang w:val="ro-MD"/>
                      <w14:ligatures w14:val="none"/>
                    </w:rPr>
                    <w:t>deplină propusă de către ofertant</w:t>
                  </w:r>
                </w:p>
                <w:p w14:paraId="3B7E876F"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001E7B54" w14:textId="77777777" w:rsidR="00DE3E62" w:rsidRPr="00DE3E62" w:rsidRDefault="00DE3E62" w:rsidP="00DE3E62">
                  <w:pPr>
                    <w:spacing w:after="0" w:line="240" w:lineRule="auto"/>
                    <w:ind w:left="378" w:right="377"/>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Standarde de</w:t>
                  </w:r>
                </w:p>
                <w:p w14:paraId="2C6DFC5D" w14:textId="77777777" w:rsidR="00DE3E62" w:rsidRPr="00DE3E62" w:rsidRDefault="00DE3E62" w:rsidP="00DE3E62">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referinţă</w:t>
                  </w:r>
                </w:p>
              </w:tc>
            </w:tr>
            <w:tr w:rsidR="00DE3E62" w:rsidRPr="00DE3E62" w14:paraId="01C3989F" w14:textId="77777777" w:rsidTr="000F442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33DC6"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C588DB"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200EA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DFE9E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C06EC"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A426FB1"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DE3E62" w14:paraId="607E02BB" w14:textId="77777777" w:rsidTr="000F442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2AB8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B5ADA"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190A8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B5B2C2"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97B4E3"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D033E6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DE3E62" w14:paraId="330DB374" w14:textId="77777777" w:rsidTr="000F4428">
              <w:tc>
                <w:tcPr>
                  <w:tcW w:w="2261" w:type="dxa"/>
                  <w:gridSpan w:val="2"/>
                  <w:tcBorders>
                    <w:top w:val="single" w:sz="6" w:space="0" w:color="000000"/>
                    <w:left w:val="nil"/>
                    <w:bottom w:val="nil"/>
                    <w:right w:val="nil"/>
                  </w:tcBorders>
                </w:tcPr>
                <w:p w14:paraId="5D3BAFC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55D42C94"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47BF1331"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8500816"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152D9D6"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27B8FC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394899FE"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3148878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46833EB9"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340A1766"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023075E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1826F9B4"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2A46346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62542A61" w14:textId="77777777" w:rsidR="00DE3E62" w:rsidRPr="00DE3E62" w:rsidRDefault="00DE3E62" w:rsidP="00DE3E62">
                  <w:pPr>
                    <w:spacing w:after="0" w:line="240" w:lineRule="auto"/>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SEMNĂTURILE PĂRŢILOR</w:t>
                  </w:r>
                </w:p>
                <w:p w14:paraId="51EAAD78"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tc>
            </w:tr>
            <w:tr w:rsidR="00DE3E62" w:rsidRPr="00C044A8" w14:paraId="2A363CEF" w14:textId="77777777" w:rsidTr="000F4428">
              <w:tc>
                <w:tcPr>
                  <w:tcW w:w="4763" w:type="dxa"/>
                  <w:gridSpan w:val="4"/>
                  <w:tcBorders>
                    <w:top w:val="nil"/>
                    <w:left w:val="nil"/>
                    <w:bottom w:val="nil"/>
                    <w:right w:val="nil"/>
                  </w:tcBorders>
                  <w:tcMar>
                    <w:top w:w="24" w:type="dxa"/>
                    <w:left w:w="48" w:type="dxa"/>
                    <w:bottom w:w="24" w:type="dxa"/>
                    <w:right w:w="48" w:type="dxa"/>
                  </w:tcMar>
                  <w:hideMark/>
                </w:tcPr>
                <w:p w14:paraId="2FAA4155"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Antreprenorul/Prestatorul de lucrări/de servicii de proiectare</w:t>
                  </w:r>
                </w:p>
                <w:p w14:paraId="31992BB4"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5C2E595A"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7926BE0A"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5E55787F"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 xml:space="preserve">                                  Beneficiar</w:t>
                  </w:r>
                </w:p>
                <w:p w14:paraId="0FFC8B83"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6680DF3A"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7900AE93"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tc>
            </w:tr>
          </w:tbl>
          <w:p w14:paraId="7DCC564A"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2317614D"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52FC89BC"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3D3CC511"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5F60F9DC"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265E6136"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0DC42ADD"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39AD1662"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40408CFC"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076D8228"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0F26ED82"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637257CF"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349F9A42"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69EDABB1"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5DE09DB6"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0D0F24F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190AB78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B2FAA0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7E9AD5A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502BB2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24D2F1E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B980FB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Anexa nr. 2</w:t>
            </w:r>
          </w:p>
          <w:p w14:paraId="23A02B5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Contractul nr.__________</w:t>
            </w:r>
          </w:p>
          <w:p w14:paraId="52AC4BA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36DE25D9"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035EBED1"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4CB0841"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5C088585"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DF72C56" w14:textId="77777777" w:rsidR="00DE3E62" w:rsidRPr="00DE3E62" w:rsidRDefault="00DE3E62" w:rsidP="00DE3E62">
            <w:pPr>
              <w:spacing w:after="0" w:line="240" w:lineRule="auto"/>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 xml:space="preserve">        SPECIFICAŢII DE PREŢ</w:t>
            </w:r>
          </w:p>
          <w:p w14:paraId="1E6CC419"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3E62" w:rsidRPr="00DE3E62" w14:paraId="2103A98E" w14:textId="77777777" w:rsidTr="000F442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ABB94A" w14:textId="77777777" w:rsidR="00DE3E62" w:rsidRPr="00DE3E62" w:rsidRDefault="00DE3E62" w:rsidP="00DE3E62">
                  <w:pPr>
                    <w:spacing w:after="0" w:line="240" w:lineRule="auto"/>
                    <w:ind w:right="-176"/>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F02D4A" w14:textId="77777777" w:rsidR="00DE3E62" w:rsidRPr="00DE3E62" w:rsidRDefault="00DE3E62" w:rsidP="00DE3E6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Denumirea</w:t>
                  </w:r>
                </w:p>
                <w:p w14:paraId="4C064ED1" w14:textId="77777777" w:rsidR="00DE3E62" w:rsidRPr="00DE3E62" w:rsidRDefault="00DE3E62" w:rsidP="00DE3E6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lucrărilor/</w:t>
                  </w:r>
                </w:p>
                <w:p w14:paraId="290A8716" w14:textId="77777777" w:rsidR="00DE3E62" w:rsidRPr="00DE3E62" w:rsidRDefault="00DE3E62" w:rsidP="00DE3E6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serviciilor</w:t>
                  </w:r>
                </w:p>
                <w:p w14:paraId="13ED24B2" w14:textId="77777777" w:rsidR="00DE3E62" w:rsidRPr="00DE3E62" w:rsidRDefault="00DE3E62" w:rsidP="00DE3E6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A58201"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7922D3"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39D6EA"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F695D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Preţul unitar,</w:t>
                  </w:r>
                </w:p>
                <w:p w14:paraId="74DE3F5A"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314407"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0B7C69"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Termenii de executare/</w:t>
                  </w:r>
                </w:p>
                <w:p w14:paraId="71B0A700"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prestare</w:t>
                  </w:r>
                </w:p>
              </w:tc>
            </w:tr>
            <w:tr w:rsidR="00DE3E62" w:rsidRPr="00DE3E62" w14:paraId="54480046" w14:textId="77777777" w:rsidTr="000F442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8C7E7C"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DD22FB"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3B90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2ECE3C"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EAABB92"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EABFD4"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E2885"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53D93"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DE3E62" w14:paraId="6758E9B8" w14:textId="77777777" w:rsidTr="000F442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F6F65"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15A1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A33D7"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3B93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9635D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9C93C2"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D4FB9"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48224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DE3E62" w14:paraId="5BE5FD2D" w14:textId="77777777" w:rsidTr="000F4428">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90B1A73"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1A02891E"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6E53077B"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252F3B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435D95D1"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78494BF1"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2EF3454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45B6726A"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350256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34B697B0"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SEMNĂTURILE PĂRŢILOR</w:t>
                  </w:r>
                </w:p>
              </w:tc>
            </w:tr>
            <w:tr w:rsidR="00DE3E62" w:rsidRPr="00C044A8" w14:paraId="78D305E9" w14:textId="77777777" w:rsidTr="000F4428">
              <w:tc>
                <w:tcPr>
                  <w:tcW w:w="5303" w:type="dxa"/>
                  <w:gridSpan w:val="5"/>
                  <w:tcBorders>
                    <w:top w:val="nil"/>
                    <w:left w:val="nil"/>
                    <w:bottom w:val="nil"/>
                    <w:right w:val="nil"/>
                  </w:tcBorders>
                  <w:tcMar>
                    <w:top w:w="24" w:type="dxa"/>
                    <w:left w:w="48" w:type="dxa"/>
                    <w:bottom w:w="24" w:type="dxa"/>
                    <w:right w:w="48" w:type="dxa"/>
                  </w:tcMar>
                  <w:hideMark/>
                </w:tcPr>
                <w:p w14:paraId="212E87B5"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Antreprenorul/Prestatorul de lucrări/</w:t>
                  </w:r>
                </w:p>
                <w:p w14:paraId="1118F4DC"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de servicii de proiectare</w:t>
                  </w:r>
                </w:p>
                <w:p w14:paraId="0576680E"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2A82832E"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6BEF47FC"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Beneficiar</w:t>
                  </w:r>
                </w:p>
                <w:p w14:paraId="55A98B4D"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6451F372"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36F53A86"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tc>
            </w:tr>
          </w:tbl>
          <w:p w14:paraId="5296B6AD"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7AEAEE93"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1CF748A" w14:textId="77777777" w:rsidR="00DE3E62" w:rsidRPr="00DE3E62" w:rsidRDefault="00DE3E62" w:rsidP="00DE3E62">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2EB6A4C8"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2FDC4D8C"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3197B2E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23B60C0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9F7209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8A8EF8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3F914BC"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59D473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DC1D76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072779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263CE6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9F11AE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1A11A0F"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C716FA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Anexa nr. 27</w:t>
            </w:r>
          </w:p>
          <w:p w14:paraId="56D4B74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3987EA65"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E380919" w14:textId="77777777" w:rsidR="00DE3E62" w:rsidRPr="00DE3E62" w:rsidRDefault="00DE3E62" w:rsidP="00DE3E62">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36C1C6D8"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42F6203D"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DE3E62" w:rsidRPr="00C044A8" w14:paraId="1E772974" w14:textId="77777777" w:rsidTr="000F4428">
              <w:tc>
                <w:tcPr>
                  <w:tcW w:w="9640" w:type="dxa"/>
                  <w:gridSpan w:val="2"/>
                </w:tcPr>
                <w:p w14:paraId="773FA0D8"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caps/>
                      <w:noProof/>
                      <w:kern w:val="0"/>
                      <w:lang w:val="ro-MD"/>
                      <w14:ligatures w14:val="none"/>
                    </w:rPr>
                    <w:t>ACORD ADIȚIONAL</w:t>
                  </w:r>
                  <w:r w:rsidRPr="00DE3E62">
                    <w:rPr>
                      <w:rFonts w:ascii="Times New Roman" w:eastAsia="Times New Roman" w:hAnsi="Times New Roman" w:cs="Times New Roman"/>
                      <w:b/>
                      <w:noProof/>
                      <w:kern w:val="0"/>
                      <w:lang w:val="ro-MD"/>
                      <w14:ligatures w14:val="none"/>
                    </w:rPr>
                    <w:t xml:space="preserve"> Nr.______</w:t>
                  </w:r>
                </w:p>
                <w:p w14:paraId="5F0A72C2"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p>
                <w:p w14:paraId="2EE152B8"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contractul nr.</w:t>
                  </w:r>
                  <w:r w:rsidRPr="00DE3E62">
                    <w:rPr>
                      <w:rFonts w:ascii="Times New Roman" w:eastAsia="Calibri" w:hAnsi="Times New Roman" w:cs="Times New Roman"/>
                      <w:noProof/>
                      <w:kern w:val="0"/>
                      <w:lang w:val="ro-MD"/>
                      <w14:ligatures w14:val="none"/>
                    </w:rPr>
                    <w:t>________</w:t>
                  </w:r>
                  <w:r w:rsidRPr="00DE3E62">
                    <w:rPr>
                      <w:rFonts w:ascii="Times New Roman" w:eastAsia="Times New Roman" w:hAnsi="Times New Roman" w:cs="Times New Roman"/>
                      <w:noProof/>
                      <w:kern w:val="0"/>
                      <w:lang w:val="ro-MD"/>
                      <w14:ligatures w14:val="none"/>
                    </w:rPr>
                    <w:t>din ”__„_________ 20___</w:t>
                  </w:r>
                </w:p>
                <w:p w14:paraId="152F394F"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4FB644B8"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tc>
            </w:tr>
            <w:tr w:rsidR="00DE3E62" w:rsidRPr="00C044A8" w14:paraId="090A89D9" w14:textId="77777777" w:rsidTr="000F4428">
              <w:tc>
                <w:tcPr>
                  <w:tcW w:w="9640" w:type="dxa"/>
                  <w:gridSpan w:val="2"/>
                </w:tcPr>
                <w:p w14:paraId="5C7DFC1D" w14:textId="77777777" w:rsidR="00DE3E62" w:rsidRPr="00DE3E62" w:rsidRDefault="00DE3E62" w:rsidP="00DE3E62">
                  <w:pPr>
                    <w:spacing w:after="0" w:line="240" w:lineRule="auto"/>
                    <w:ind w:firstLine="720"/>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DE3E62">
                    <w:rPr>
                      <w:rFonts w:ascii="Times New Roman" w:eastAsia="Calibri" w:hAnsi="Times New Roman" w:cs="Times New Roman"/>
                      <w:kern w:val="0"/>
                      <w:lang w:val="ro-MD"/>
                      <w14:ligatures w14:val="none"/>
                    </w:rPr>
                    <w:t>și</w:t>
                  </w:r>
                  <w:r w:rsidRPr="00DE3E62">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683DCE7B" w14:textId="77777777" w:rsidR="00DE3E62" w:rsidRPr="00DE3E62" w:rsidRDefault="00DE3E62" w:rsidP="00DE3E62">
                  <w:pPr>
                    <w:spacing w:after="0" w:line="240" w:lineRule="auto"/>
                    <w:jc w:val="both"/>
                    <w:rPr>
                      <w:rFonts w:ascii="Times New Roman" w:eastAsia="Times New Roman" w:hAnsi="Times New Roman" w:cs="Times New Roman"/>
                      <w:kern w:val="0"/>
                      <w:lang w:val="ro-MD" w:eastAsia="ru-RU"/>
                      <w14:ligatures w14:val="none"/>
                    </w:rPr>
                  </w:pPr>
                </w:p>
                <w:p w14:paraId="26273EBE" w14:textId="77777777" w:rsidR="00DE3E62" w:rsidRPr="00DE3E62" w:rsidRDefault="00DE3E62" w:rsidP="00DE3E62">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DE3E62">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4A9ED4BE" w14:textId="77777777" w:rsidR="00DE3E62" w:rsidRPr="00DE3E62" w:rsidRDefault="00DE3E62" w:rsidP="00DE3E62">
                  <w:pPr>
                    <w:spacing w:after="0" w:line="240" w:lineRule="auto"/>
                    <w:jc w:val="both"/>
                    <w:rPr>
                      <w:rFonts w:ascii="Times New Roman" w:eastAsia="Times New Roman" w:hAnsi="Times New Roman" w:cs="Times New Roman"/>
                      <w:kern w:val="0"/>
                      <w:lang w:val="ro-MD" w:eastAsia="ru-RU"/>
                      <w14:ligatures w14:val="none"/>
                    </w:rPr>
                  </w:pPr>
                </w:p>
                <w:p w14:paraId="4A544F12" w14:textId="77777777" w:rsidR="00DE3E62" w:rsidRPr="00DE3E62" w:rsidRDefault="00DE3E62" w:rsidP="00DE3E62">
                  <w:pPr>
                    <w:spacing w:after="0" w:line="240"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1F6A3B69" w14:textId="77777777" w:rsidR="00DE3E62" w:rsidRPr="00DE3E62" w:rsidRDefault="00DE3E62" w:rsidP="00DE3E62">
                  <w:pPr>
                    <w:tabs>
                      <w:tab w:val="right" w:pos="10205"/>
                    </w:tabs>
                    <w:spacing w:after="0" w:line="240" w:lineRule="auto"/>
                    <w:rPr>
                      <w:rFonts w:ascii="Times New Roman" w:eastAsia="Times New Roman" w:hAnsi="Times New Roman" w:cs="Times New Roman"/>
                      <w:kern w:val="0"/>
                      <w:lang w:val="ro-MD" w:eastAsia="ru-RU"/>
                      <w14:ligatures w14:val="none"/>
                    </w:rPr>
                  </w:pPr>
                </w:p>
                <w:p w14:paraId="4975E4C4" w14:textId="77777777" w:rsidR="00DE3E62" w:rsidRPr="00DE3E62" w:rsidRDefault="00DE3E62" w:rsidP="00DE3E62">
                  <w:pPr>
                    <w:spacing w:after="0" w:line="240" w:lineRule="auto"/>
                    <w:ind w:right="-1"/>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Prin prezentul acord, în Contract se aplică următoarele modificări:</w:t>
                  </w:r>
                </w:p>
                <w:p w14:paraId="4AD600D4" w14:textId="77777777" w:rsidR="00DE3E62" w:rsidRPr="00DE3E62" w:rsidRDefault="00DE3E62" w:rsidP="00DE3E62">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w:t>
                  </w:r>
                </w:p>
                <w:p w14:paraId="0EEAA5C0" w14:textId="77777777" w:rsidR="00DE3E62" w:rsidRPr="00DE3E62" w:rsidRDefault="00DE3E62" w:rsidP="00DE3E62">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5AE57D55" w14:textId="77777777" w:rsidR="00DE3E62" w:rsidRPr="00DE3E62" w:rsidRDefault="00DE3E62" w:rsidP="00DE3E62">
                  <w:pPr>
                    <w:spacing w:after="0" w:line="240" w:lineRule="auto"/>
                    <w:ind w:right="-1"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310603C4" w14:textId="77777777" w:rsidR="00DE3E62" w:rsidRPr="00DE3E62" w:rsidRDefault="00DE3E62" w:rsidP="00DE3E62">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4ECB4088"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66778270"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bCs/>
                      <w:kern w:val="0"/>
                      <w:lang w:val="ro-MD"/>
                      <w14:ligatures w14:val="none"/>
                    </w:rPr>
                    <w:t>SEMNĂTURILE PĂRŢILOR</w:t>
                  </w:r>
                </w:p>
                <w:p w14:paraId="11D3E525"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tc>
            </w:tr>
            <w:tr w:rsidR="00DE3E62" w:rsidRPr="00C044A8" w14:paraId="62A6696C" w14:textId="77777777" w:rsidTr="000F4428">
              <w:trPr>
                <w:trHeight w:val="357"/>
              </w:trPr>
              <w:tc>
                <w:tcPr>
                  <w:tcW w:w="5179" w:type="dxa"/>
                  <w:vAlign w:val="center"/>
                </w:tcPr>
                <w:p w14:paraId="7456EF4B"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bCs/>
                      <w:kern w:val="0"/>
                      <w:lang w:val="ro-MD"/>
                      <w14:ligatures w14:val="none"/>
                    </w:rPr>
                    <w:t>ANTREPRENORUL/PRESTATORUL</w:t>
                  </w:r>
                </w:p>
              </w:tc>
              <w:tc>
                <w:tcPr>
                  <w:tcW w:w="4461" w:type="dxa"/>
                  <w:vAlign w:val="center"/>
                </w:tcPr>
                <w:p w14:paraId="4627098E"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BENEFICIAR</w:t>
                  </w:r>
                </w:p>
              </w:tc>
            </w:tr>
            <w:tr w:rsidR="00DE3E62" w:rsidRPr="00C044A8" w14:paraId="4F35EBD7" w14:textId="77777777" w:rsidTr="000F44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5273019"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6B6CFD14"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tc>
            </w:tr>
          </w:tbl>
          <w:p w14:paraId="62A56F72"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FB1482B"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F2A9F11"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1253C59"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C88EEC1"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C3C6CCF"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526FD12"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3C75408"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0EFB575"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71141B1"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C11E444"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56ECAB0"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6628E70"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DFF49FC"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5C62695"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Anexa nr. 28</w:t>
            </w:r>
          </w:p>
          <w:p w14:paraId="2DC2FA65"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2C0CCD7C"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0233CAE5"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7FB5330"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FB3216C"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3615F391"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ACORD-CADRU </w:t>
            </w:r>
          </w:p>
          <w:p w14:paraId="032DD886"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nr. ________ data ___________</w:t>
            </w:r>
          </w:p>
          <w:p w14:paraId="10D82DCD"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5061CFE4" w14:textId="77777777" w:rsidR="00DE3E62" w:rsidRPr="00DE3E62" w:rsidRDefault="00DE3E62" w:rsidP="00DE3E62">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1. Părţile acordului-cadru</w:t>
            </w:r>
          </w:p>
          <w:p w14:paraId="53713412" w14:textId="77777777" w:rsidR="00DE3E62" w:rsidRPr="00DE3E62" w:rsidRDefault="00DE3E62" w:rsidP="00DE3E62">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38E7730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2233A663"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282E035"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între</w:t>
            </w:r>
          </w:p>
          <w:p w14:paraId="61E02C97"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01B86C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i/>
                <w:noProof/>
                <w:kern w:val="0"/>
                <w:lang w:val="ro-MD"/>
                <w14:ligatures w14:val="none"/>
              </w:rPr>
              <w:t>(Denumirea autorităţii contractante)…………………………</w:t>
            </w:r>
            <w:r w:rsidRPr="00DE3E62">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DE3E62">
              <w:rPr>
                <w:rFonts w:ascii="Times New Roman" w:eastAsia="Times New Roman" w:hAnsi="Times New Roman" w:cs="Times New Roman"/>
                <w:b/>
                <w:noProof/>
                <w:kern w:val="0"/>
                <w:lang w:val="ro-MD"/>
                <w14:ligatures w14:val="none"/>
              </w:rPr>
              <w:t>promitent-achizitor</w:t>
            </w:r>
            <w:r w:rsidRPr="00DE3E62">
              <w:rPr>
                <w:rFonts w:ascii="Times New Roman" w:eastAsia="Times New Roman" w:hAnsi="Times New Roman" w:cs="Times New Roman"/>
                <w:noProof/>
                <w:kern w:val="0"/>
                <w:lang w:val="ro-MD"/>
                <w14:ligatures w14:val="none"/>
              </w:rPr>
              <w:t xml:space="preserve">, pe de o parte, </w:t>
            </w:r>
            <w:r w:rsidRPr="00DE3E62">
              <w:rPr>
                <w:rFonts w:ascii="Times New Roman" w:eastAsia="Times New Roman" w:hAnsi="Times New Roman" w:cs="Times New Roman"/>
                <w:b/>
                <w:bCs/>
                <w:noProof/>
                <w:kern w:val="0"/>
                <w:lang w:val="ro-MD"/>
                <w14:ligatures w14:val="none"/>
              </w:rPr>
              <w:t>  </w:t>
            </w:r>
            <w:r w:rsidRPr="00DE3E62">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DE3E62">
              <w:rPr>
                <w:rFonts w:ascii="Times New Roman" w:eastAsia="Times New Roman" w:hAnsi="Times New Roman" w:cs="Times New Roman"/>
                <w:b/>
                <w:bCs/>
                <w:noProof/>
                <w:kern w:val="0"/>
                <w:lang w:val="ro-MD"/>
                <w14:ligatures w14:val="none"/>
              </w:rPr>
              <w:t>promitent-executor/prestator</w:t>
            </w:r>
            <w:r w:rsidRPr="00DE3E62">
              <w:rPr>
                <w:rFonts w:ascii="Times New Roman" w:eastAsia="Times New Roman" w:hAnsi="Times New Roman" w:cs="Times New Roman"/>
                <w:noProof/>
                <w:kern w:val="0"/>
                <w:lang w:val="ro-MD"/>
                <w14:ligatures w14:val="none"/>
              </w:rPr>
              <w:t>, pe de alta parte.</w:t>
            </w:r>
          </w:p>
          <w:p w14:paraId="6B0F6087"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7F71733" w14:textId="77777777" w:rsidR="00DE3E62" w:rsidRPr="00DE3E62" w:rsidRDefault="00DE3E62" w:rsidP="00DE3E62">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2. Scopul acordului-cadru</w:t>
            </w:r>
          </w:p>
          <w:p w14:paraId="6D41D89D"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21FFE1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0647AC5"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9C6C86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A032CE7"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6DE5BB5"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           3. Durata acordului-cadru</w:t>
            </w:r>
          </w:p>
          <w:p w14:paraId="3B70F4AA"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766E34A"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412A7D4D"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615D0B6" w14:textId="77777777" w:rsidR="00DE3E62" w:rsidRPr="00DE3E62" w:rsidRDefault="00DE3E62" w:rsidP="00DE3E62">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  4.  Obligaţiile promitentului-executor/prestator</w:t>
            </w:r>
          </w:p>
          <w:p w14:paraId="5DF49282"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0AA56E81"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78D0636"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4833F3B3"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0C18E8B5" w14:textId="77777777" w:rsidR="00DE3E62" w:rsidRPr="00DE3E62" w:rsidRDefault="00DE3E62" w:rsidP="00DE3E62">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           5.  Obligaţiile promitentului-achizitor</w:t>
            </w:r>
          </w:p>
          <w:p w14:paraId="32A41097"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5B1D4A7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DBEC0BA"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69F45EF5" w14:textId="77777777" w:rsidR="00DE3E62" w:rsidRPr="00DE3E62" w:rsidRDefault="00DE3E62" w:rsidP="00DE3E62">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      6. Rezoluțiune unilaterală</w:t>
            </w:r>
          </w:p>
          <w:p w14:paraId="5EEBD078" w14:textId="77777777" w:rsidR="00DE3E62" w:rsidRPr="00DE3E62" w:rsidRDefault="00DE3E62" w:rsidP="00DE3E62">
            <w:pPr>
              <w:spacing w:after="0" w:line="240" w:lineRule="auto"/>
              <w:ind w:left="660"/>
              <w:jc w:val="both"/>
              <w:rPr>
                <w:rFonts w:ascii="Times New Roman" w:eastAsia="Times New Roman" w:hAnsi="Times New Roman" w:cs="Times New Roman"/>
                <w:b/>
                <w:bCs/>
                <w:noProof/>
                <w:kern w:val="0"/>
                <w:lang w:val="ro-MD"/>
                <w14:ligatures w14:val="none"/>
              </w:rPr>
            </w:pPr>
          </w:p>
          <w:p w14:paraId="17A961EA"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581E0B13" w14:textId="77777777" w:rsidR="00DE3E62" w:rsidRPr="00DE3E62" w:rsidRDefault="00DE3E62" w:rsidP="00DE3E62">
            <w:pPr>
              <w:tabs>
                <w:tab w:val="left" w:pos="729"/>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139BB32B" w14:textId="77777777" w:rsidR="00DE3E62" w:rsidRPr="00DE3E62" w:rsidRDefault="00DE3E62" w:rsidP="00DE3E62">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5735353D" w14:textId="77777777" w:rsidR="00DE3E62" w:rsidRPr="00DE3E62" w:rsidRDefault="00DE3E62" w:rsidP="00DE3E62">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Documentele acordului-cadru:</w:t>
            </w:r>
          </w:p>
          <w:p w14:paraId="2F483CFA" w14:textId="77777777" w:rsidR="00DE3E62" w:rsidRPr="00DE3E62" w:rsidRDefault="00DE3E62" w:rsidP="00DE3E62">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0158182B"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DE3E62">
              <w:rPr>
                <w:rFonts w:ascii="Times New Roman" w:eastAsia="Times New Roman" w:hAnsi="Times New Roman" w:cs="Times New Roman"/>
                <w:iCs/>
                <w:noProof/>
                <w:kern w:val="0"/>
                <w:lang w:val="ro-MD"/>
                <w14:ligatures w14:val="none"/>
              </w:rPr>
              <w:t>a) propunerea tehnică;</w:t>
            </w:r>
          </w:p>
          <w:p w14:paraId="2BA3D8D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 propunerea financiară;</w:t>
            </w:r>
          </w:p>
          <w:p w14:paraId="47C2012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 caietul de sarcini;</w:t>
            </w:r>
          </w:p>
          <w:p w14:paraId="78B2123C"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 alte anexe, după caz.</w:t>
            </w:r>
          </w:p>
          <w:p w14:paraId="627275A4"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C17F981" w14:textId="77777777" w:rsidR="00DE3E62" w:rsidRPr="00DE3E62" w:rsidRDefault="00DE3E62" w:rsidP="00DE3E62">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Încetarea acordului cadru</w:t>
            </w:r>
          </w:p>
          <w:p w14:paraId="1ECBBD68" w14:textId="77777777" w:rsidR="00DE3E62" w:rsidRPr="00DE3E62" w:rsidRDefault="00DE3E62" w:rsidP="00DE3E62">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092DF5B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8.1    Prezentul acord-cadru încetează de drept- prin ajungerea la termen;</w:t>
            </w:r>
          </w:p>
          <w:p w14:paraId="4337D9B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8.2    Acordul-cadru poate înceta şi în următoarele cazuri:</w:t>
            </w:r>
          </w:p>
          <w:p w14:paraId="50A783AA" w14:textId="77777777" w:rsidR="00DE3E62" w:rsidRPr="00DE3E62" w:rsidRDefault="00DE3E62" w:rsidP="00DE3E62">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prin acordul de voinţă al părţilor ;</w:t>
            </w:r>
          </w:p>
          <w:p w14:paraId="4572F037" w14:textId="77777777" w:rsidR="00DE3E62" w:rsidRPr="00DE3E62" w:rsidRDefault="00DE3E62" w:rsidP="00DE3E62">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6576578D"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0809B9CE" w14:textId="77777777" w:rsidR="00DE3E62" w:rsidRPr="00DE3E62" w:rsidRDefault="00DE3E62" w:rsidP="00DE3E62">
            <w:pPr>
              <w:spacing w:after="0" w:line="240" w:lineRule="auto"/>
              <w:jc w:val="both"/>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i/>
                <w:noProof/>
                <w:kern w:val="0"/>
                <w:lang w:val="ro-MD"/>
                <w14:ligatures w14:val="none"/>
              </w:rPr>
              <w:t>CLAUZE APLICABILE CONTRACTELOR SUBSECVENTE</w:t>
            </w:r>
          </w:p>
          <w:p w14:paraId="7829D7CB"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8487D48" w14:textId="77777777" w:rsidR="00DE3E62" w:rsidRPr="00DE3E62" w:rsidRDefault="00DE3E62" w:rsidP="00DE3E62">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 xml:space="preserve">Executarea contractelor subsecvente </w:t>
            </w:r>
          </w:p>
          <w:p w14:paraId="0FFB1AC9" w14:textId="77777777" w:rsidR="00DE3E62" w:rsidRPr="00DE3E62" w:rsidRDefault="00DE3E62" w:rsidP="00DE3E62">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2F3F4C9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9.1 Executarea contractelor subsecvente va începe din momentul încheierii acestora.</w:t>
            </w:r>
          </w:p>
          <w:p w14:paraId="2A69FFD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3F88C3C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CCB9FFA"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2AC52F3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9B1DC8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766D933"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6FA75A68" w14:textId="77777777" w:rsidR="00DE3E62" w:rsidRPr="00DE3E62" w:rsidRDefault="00DE3E62" w:rsidP="00DE3E62">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11. Litigii</w:t>
            </w:r>
          </w:p>
          <w:p w14:paraId="024442AB"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0FBE496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1212BF8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4495C2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3D60348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2ECC177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6AC9302"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059093B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167F7ABF"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3394ABC2"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98DF80F"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Promitent-achizitor,                                              Promitent- executor/prestator,</w:t>
            </w:r>
          </w:p>
          <w:p w14:paraId="0672355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p w14:paraId="6674EE92"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(semnătura autorizată)                                              (semnătura autorizată)</w:t>
            </w:r>
          </w:p>
          <w:p w14:paraId="2EF1381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700ECF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Promitent-achizitor,                                              Promitent- executor/prestator,</w:t>
            </w:r>
          </w:p>
          <w:p w14:paraId="7990C00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                                                     ..................................</w:t>
            </w:r>
          </w:p>
          <w:p w14:paraId="41240B8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(semnătura autorizată)                                              (semnătura autorizată)</w:t>
            </w:r>
          </w:p>
          <w:p w14:paraId="1EDB60C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11BD21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0357672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Promitent-achizitor,                                              Promitent- executor/prestator,</w:t>
            </w:r>
          </w:p>
          <w:p w14:paraId="4B1C9F0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p w14:paraId="240EA0C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(semnătura autorizată)                                              (semnătura autorizată)</w:t>
            </w:r>
          </w:p>
          <w:p w14:paraId="603B7B3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4F3B7C9"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74DE980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1A7BF222"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2004B9E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05B90B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tc>
      </w:tr>
    </w:tbl>
    <w:p w14:paraId="242753C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13C55A93" w14:textId="77777777" w:rsidR="00DE3E62" w:rsidRPr="00DE3E62" w:rsidRDefault="00DE3E62" w:rsidP="00DE3E62">
      <w:pPr>
        <w:spacing w:after="0" w:line="240" w:lineRule="auto"/>
        <w:rPr>
          <w:rFonts w:ascii="Times New Roman" w:eastAsia="Times New Roman" w:hAnsi="Times New Roman" w:cs="Times New Roman"/>
          <w:noProof/>
          <w:kern w:val="0"/>
          <w:lang w:val="ro-RO"/>
          <w14:ligatures w14:val="none"/>
        </w:rPr>
      </w:pPr>
    </w:p>
    <w:p w14:paraId="1530811D" w14:textId="77777777" w:rsidR="00DE3E62" w:rsidRPr="00DE3E62" w:rsidRDefault="00DE3E62" w:rsidP="00DE3E62">
      <w:pPr>
        <w:spacing w:line="259" w:lineRule="auto"/>
        <w:rPr>
          <w:kern w:val="0"/>
          <w:sz w:val="22"/>
          <w:szCs w:val="22"/>
          <w14:ligatures w14:val="none"/>
        </w:rPr>
      </w:pPr>
    </w:p>
    <w:p w14:paraId="00D5E27F" w14:textId="77777777" w:rsidR="00DE3E62" w:rsidRPr="00DE3E62" w:rsidRDefault="00DE3E62" w:rsidP="00DE3E62">
      <w:pPr>
        <w:spacing w:line="259" w:lineRule="auto"/>
        <w:rPr>
          <w:kern w:val="0"/>
          <w:sz w:val="22"/>
          <w:szCs w:val="22"/>
          <w14:ligatures w14:val="none"/>
        </w:rPr>
      </w:pPr>
    </w:p>
    <w:p w14:paraId="285ED504" w14:textId="77777777" w:rsidR="00DE3E62" w:rsidRPr="00DE3E62" w:rsidRDefault="00DE3E62" w:rsidP="00DE3E62">
      <w:pPr>
        <w:spacing w:line="259" w:lineRule="auto"/>
        <w:rPr>
          <w:kern w:val="0"/>
          <w:sz w:val="22"/>
          <w:szCs w:val="22"/>
          <w14:ligatures w14:val="none"/>
        </w:rPr>
      </w:pPr>
    </w:p>
    <w:p w14:paraId="591EBABE" w14:textId="77777777" w:rsidR="00DE3E62" w:rsidRPr="00DE3E62" w:rsidRDefault="00DE3E62" w:rsidP="00DE3E62">
      <w:pPr>
        <w:spacing w:line="259" w:lineRule="auto"/>
        <w:rPr>
          <w:kern w:val="0"/>
          <w:sz w:val="22"/>
          <w:szCs w:val="22"/>
          <w14:ligatures w14:val="none"/>
        </w:rPr>
      </w:pPr>
    </w:p>
    <w:p w14:paraId="0AEEEA86" w14:textId="77777777" w:rsidR="00DE3E62" w:rsidRPr="00DE3E62" w:rsidRDefault="00DE3E62" w:rsidP="00DE3E62">
      <w:pPr>
        <w:spacing w:line="259" w:lineRule="auto"/>
        <w:rPr>
          <w:kern w:val="0"/>
          <w:sz w:val="22"/>
          <w:szCs w:val="22"/>
          <w14:ligatures w14:val="none"/>
        </w:rPr>
      </w:pPr>
    </w:p>
    <w:p w14:paraId="0AA7CA3C" w14:textId="77777777" w:rsidR="00DE3E62" w:rsidRPr="00DE3E62" w:rsidRDefault="00DE3E62" w:rsidP="00DE3E62"/>
    <w:p w14:paraId="62061212" w14:textId="77777777" w:rsidR="00DE3E62" w:rsidRPr="00DE3E62" w:rsidRDefault="00DE3E62" w:rsidP="00DE3E62"/>
    <w:p w14:paraId="1DF0382C" w14:textId="77777777" w:rsidR="00DE3E62" w:rsidRPr="00DE3E62" w:rsidRDefault="00DE3E62" w:rsidP="00DE3E62"/>
    <w:p w14:paraId="0252ACF3" w14:textId="77777777" w:rsidR="0039109E" w:rsidRDefault="0039109E"/>
    <w:sectPr w:rsidR="0039109E" w:rsidSect="00DE3E62">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D489E" w14:textId="77777777" w:rsidR="003861BB" w:rsidRDefault="003861BB">
      <w:pPr>
        <w:spacing w:after="0" w:line="240" w:lineRule="auto"/>
      </w:pPr>
      <w:r>
        <w:separator/>
      </w:r>
    </w:p>
  </w:endnote>
  <w:endnote w:type="continuationSeparator" w:id="0">
    <w:p w14:paraId="0497D039" w14:textId="77777777" w:rsidR="003861BB" w:rsidRDefault="00386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7BE96" w14:textId="77777777" w:rsidR="00130BD9" w:rsidRDefault="00130BD9"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4ABDBEF1" w14:textId="77777777" w:rsidR="00130BD9" w:rsidRDefault="00000000">
        <w:pPr>
          <w:pStyle w:val="ac"/>
          <w:jc w:val="right"/>
        </w:pPr>
        <w:r>
          <w:fldChar w:fldCharType="begin"/>
        </w:r>
        <w:r>
          <w:instrText xml:space="preserve"> PAGE   \* MERGEFORMAT </w:instrText>
        </w:r>
        <w:r>
          <w:fldChar w:fldCharType="separate"/>
        </w:r>
        <w:r>
          <w:t>71</w:t>
        </w:r>
        <w:r>
          <w:fldChar w:fldCharType="end"/>
        </w:r>
      </w:p>
    </w:sdtContent>
  </w:sdt>
  <w:p w14:paraId="6C530661" w14:textId="77777777" w:rsidR="00130BD9" w:rsidRDefault="00130BD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7DDB0" w14:textId="77777777" w:rsidR="003861BB" w:rsidRDefault="003861BB">
      <w:pPr>
        <w:spacing w:after="0" w:line="240" w:lineRule="auto"/>
      </w:pPr>
      <w:r>
        <w:separator/>
      </w:r>
    </w:p>
  </w:footnote>
  <w:footnote w:type="continuationSeparator" w:id="0">
    <w:p w14:paraId="4839F6FC" w14:textId="77777777" w:rsidR="003861BB" w:rsidRDefault="003861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575"/>
    <w:rsid w:val="00073D12"/>
    <w:rsid w:val="00130BD9"/>
    <w:rsid w:val="003861BB"/>
    <w:rsid w:val="0039109E"/>
    <w:rsid w:val="00702284"/>
    <w:rsid w:val="007C156B"/>
    <w:rsid w:val="00A070FA"/>
    <w:rsid w:val="00C044A8"/>
    <w:rsid w:val="00C17575"/>
    <w:rsid w:val="00DE3E62"/>
    <w:rsid w:val="00FD666F"/>
    <w:rsid w:val="00FF6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5700F0-7D3E-4507-9339-99AD0373C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175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C175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C17575"/>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C1757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C1757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1757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1757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C1757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C1757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1757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C1757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C17575"/>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C17575"/>
    <w:rPr>
      <w:rFonts w:eastAsiaTheme="majorEastAsia" w:cstheme="majorBidi"/>
      <w:i/>
      <w:iCs/>
      <w:color w:val="0F4761" w:themeColor="accent1" w:themeShade="BF"/>
    </w:rPr>
  </w:style>
  <w:style w:type="character" w:customStyle="1" w:styleId="50">
    <w:name w:val="Заголовок 5 Знак"/>
    <w:basedOn w:val="a0"/>
    <w:link w:val="5"/>
    <w:rsid w:val="00C1757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1757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17575"/>
    <w:rPr>
      <w:rFonts w:eastAsiaTheme="majorEastAsia" w:cstheme="majorBidi"/>
      <w:color w:val="595959" w:themeColor="text1" w:themeTint="A6"/>
    </w:rPr>
  </w:style>
  <w:style w:type="character" w:customStyle="1" w:styleId="80">
    <w:name w:val="Заголовок 8 Знак"/>
    <w:basedOn w:val="a0"/>
    <w:link w:val="8"/>
    <w:semiHidden/>
    <w:rsid w:val="00C17575"/>
    <w:rPr>
      <w:rFonts w:eastAsiaTheme="majorEastAsia" w:cstheme="majorBidi"/>
      <w:i/>
      <w:iCs/>
      <w:color w:val="272727" w:themeColor="text1" w:themeTint="D8"/>
    </w:rPr>
  </w:style>
  <w:style w:type="character" w:customStyle="1" w:styleId="90">
    <w:name w:val="Заголовок 9 Знак"/>
    <w:basedOn w:val="a0"/>
    <w:link w:val="9"/>
    <w:semiHidden/>
    <w:rsid w:val="00C17575"/>
    <w:rPr>
      <w:rFonts w:eastAsiaTheme="majorEastAsia" w:cstheme="majorBidi"/>
      <w:color w:val="272727" w:themeColor="text1" w:themeTint="D8"/>
    </w:rPr>
  </w:style>
  <w:style w:type="paragraph" w:styleId="a3">
    <w:name w:val="Title"/>
    <w:basedOn w:val="a"/>
    <w:next w:val="a"/>
    <w:link w:val="a4"/>
    <w:uiPriority w:val="10"/>
    <w:qFormat/>
    <w:rsid w:val="00C175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17575"/>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C1757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C1757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17575"/>
    <w:pPr>
      <w:spacing w:before="160"/>
      <w:jc w:val="center"/>
    </w:pPr>
    <w:rPr>
      <w:i/>
      <w:iCs/>
      <w:color w:val="404040" w:themeColor="text1" w:themeTint="BF"/>
    </w:rPr>
  </w:style>
  <w:style w:type="character" w:customStyle="1" w:styleId="22">
    <w:name w:val="Цитата 2 Знак"/>
    <w:basedOn w:val="a0"/>
    <w:link w:val="21"/>
    <w:uiPriority w:val="29"/>
    <w:rsid w:val="00C17575"/>
    <w:rPr>
      <w:i/>
      <w:iCs/>
      <w:color w:val="404040" w:themeColor="text1" w:themeTint="BF"/>
    </w:rPr>
  </w:style>
  <w:style w:type="paragraph" w:styleId="a7">
    <w:name w:val="List Paragraph"/>
    <w:aliases w:val="HotarirePunct1"/>
    <w:basedOn w:val="a"/>
    <w:uiPriority w:val="1"/>
    <w:qFormat/>
    <w:rsid w:val="00C17575"/>
    <w:pPr>
      <w:ind w:left="720"/>
      <w:contextualSpacing/>
    </w:pPr>
  </w:style>
  <w:style w:type="character" w:styleId="a8">
    <w:name w:val="Intense Emphasis"/>
    <w:basedOn w:val="a0"/>
    <w:uiPriority w:val="21"/>
    <w:qFormat/>
    <w:rsid w:val="00C17575"/>
    <w:rPr>
      <w:i/>
      <w:iCs/>
      <w:color w:val="0F4761" w:themeColor="accent1" w:themeShade="BF"/>
    </w:rPr>
  </w:style>
  <w:style w:type="paragraph" w:styleId="a9">
    <w:name w:val="Intense Quote"/>
    <w:basedOn w:val="a"/>
    <w:next w:val="a"/>
    <w:link w:val="aa"/>
    <w:uiPriority w:val="30"/>
    <w:qFormat/>
    <w:rsid w:val="00C175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17575"/>
    <w:rPr>
      <w:i/>
      <w:iCs/>
      <w:color w:val="0F4761" w:themeColor="accent1" w:themeShade="BF"/>
    </w:rPr>
  </w:style>
  <w:style w:type="character" w:styleId="ab">
    <w:name w:val="Intense Reference"/>
    <w:basedOn w:val="a0"/>
    <w:uiPriority w:val="32"/>
    <w:qFormat/>
    <w:rsid w:val="00C17575"/>
    <w:rPr>
      <w:b/>
      <w:bCs/>
      <w:smallCaps/>
      <w:color w:val="0F4761" w:themeColor="accent1" w:themeShade="BF"/>
      <w:spacing w:val="5"/>
    </w:rPr>
  </w:style>
  <w:style w:type="numbering" w:customStyle="1" w:styleId="11">
    <w:name w:val="Нет списка1"/>
    <w:next w:val="a2"/>
    <w:uiPriority w:val="99"/>
    <w:semiHidden/>
    <w:unhideWhenUsed/>
    <w:rsid w:val="00DE3E62"/>
  </w:style>
  <w:style w:type="numbering" w:customStyle="1" w:styleId="110">
    <w:name w:val="Нет списка11"/>
    <w:next w:val="a2"/>
    <w:uiPriority w:val="99"/>
    <w:semiHidden/>
    <w:unhideWhenUsed/>
    <w:rsid w:val="00DE3E62"/>
  </w:style>
  <w:style w:type="paragraph" w:styleId="ac">
    <w:name w:val="footer"/>
    <w:basedOn w:val="a"/>
    <w:link w:val="ad"/>
    <w:uiPriority w:val="99"/>
    <w:rsid w:val="00DE3E62"/>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DE3E62"/>
    <w:rPr>
      <w:rFonts w:ascii="Times New Roman" w:eastAsia="Times New Roman" w:hAnsi="Times New Roman" w:cs="Times New Roman"/>
      <w:noProof/>
      <w:kern w:val="0"/>
      <w:lang w:val="ro-RO"/>
      <w14:ligatures w14:val="none"/>
    </w:rPr>
  </w:style>
  <w:style w:type="character" w:styleId="ae">
    <w:name w:val="page number"/>
    <w:basedOn w:val="a0"/>
    <w:rsid w:val="00DE3E62"/>
  </w:style>
  <w:style w:type="paragraph" w:styleId="af">
    <w:name w:val="Body Text"/>
    <w:basedOn w:val="a"/>
    <w:link w:val="af0"/>
    <w:uiPriority w:val="1"/>
    <w:qFormat/>
    <w:rsid w:val="00DE3E62"/>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DE3E62"/>
    <w:rPr>
      <w:rFonts w:ascii="Baltica RR" w:eastAsia="Times New Roman" w:hAnsi="Baltica RR" w:cs="Times New Roman"/>
      <w:kern w:val="0"/>
      <w:szCs w:val="20"/>
      <w:lang w:val="ro-RO"/>
      <w14:ligatures w14:val="none"/>
    </w:rPr>
  </w:style>
  <w:style w:type="paragraph" w:styleId="af1">
    <w:name w:val="header"/>
    <w:basedOn w:val="a"/>
    <w:link w:val="af2"/>
    <w:rsid w:val="00DE3E62"/>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DE3E62"/>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DE3E62"/>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DE3E62"/>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DE3E62"/>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DE3E62"/>
    <w:rPr>
      <w:rFonts w:ascii="Baltica RR" w:eastAsia="Times New Roman" w:hAnsi="Baltica RR" w:cs="Times New Roman"/>
      <w:kern w:val="0"/>
      <w:szCs w:val="20"/>
      <w:lang w:val="ro-RO" w:eastAsia="ru-RU"/>
      <w14:ligatures w14:val="none"/>
    </w:rPr>
  </w:style>
  <w:style w:type="paragraph" w:styleId="25">
    <w:name w:val="Body Text 2"/>
    <w:basedOn w:val="a"/>
    <w:link w:val="26"/>
    <w:rsid w:val="00DE3E62"/>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DE3E62"/>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DE3E62"/>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DE3E62"/>
    <w:rPr>
      <w:rFonts w:ascii="Tahoma" w:eastAsia="Times New Roman" w:hAnsi="Tahoma" w:cs="Tahoma"/>
      <w:kern w:val="0"/>
      <w:sz w:val="16"/>
      <w:szCs w:val="16"/>
      <w:lang w:eastAsia="ru-RU"/>
      <w14:ligatures w14:val="none"/>
    </w:rPr>
  </w:style>
  <w:style w:type="table" w:styleId="af7">
    <w:name w:val="Table Grid"/>
    <w:basedOn w:val="a1"/>
    <w:uiPriority w:val="39"/>
    <w:rsid w:val="00DE3E6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DE3E62"/>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DE3E62"/>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DE3E62"/>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DE3E62"/>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DE3E62"/>
    <w:rPr>
      <w:rFonts w:ascii="Times New Roman" w:eastAsia="Times New Roman" w:hAnsi="Times New Roman" w:cs="Times New Roman"/>
      <w:kern w:val="0"/>
      <w:sz w:val="16"/>
      <w:szCs w:val="16"/>
      <w:lang w:val="ro-RO"/>
      <w14:ligatures w14:val="none"/>
    </w:rPr>
  </w:style>
  <w:style w:type="character" w:styleId="af9">
    <w:name w:val="Hyperlink"/>
    <w:uiPriority w:val="99"/>
    <w:rsid w:val="00DE3E62"/>
    <w:rPr>
      <w:color w:val="0000FF"/>
      <w:u w:val="single"/>
    </w:rPr>
  </w:style>
  <w:style w:type="paragraph" w:customStyle="1" w:styleId="cp">
    <w:name w:val="cp"/>
    <w:basedOn w:val="a"/>
    <w:rsid w:val="00DE3E62"/>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DE3E62"/>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DE3E62"/>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DE3E62"/>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DE3E62"/>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DE3E62"/>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DE3E62"/>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DE3E62"/>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DE3E62"/>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DE3E62"/>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DE3E62"/>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DE3E62"/>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DE3E62"/>
    <w:rPr>
      <w:rFonts w:ascii="Times New Roman" w:eastAsia="Times New Roman" w:hAnsi="Times New Roman" w:cs="Times New Roman"/>
      <w:kern w:val="0"/>
      <w:sz w:val="20"/>
      <w:szCs w:val="20"/>
      <w:lang w:val="en-US"/>
      <w14:ligatures w14:val="none"/>
    </w:rPr>
  </w:style>
  <w:style w:type="character" w:styleId="afd">
    <w:name w:val="footnote reference"/>
    <w:rsid w:val="00DE3E62"/>
    <w:rPr>
      <w:vertAlign w:val="superscript"/>
    </w:rPr>
  </w:style>
  <w:style w:type="character" w:styleId="afe">
    <w:name w:val="annotation reference"/>
    <w:uiPriority w:val="99"/>
    <w:rsid w:val="00DE3E62"/>
    <w:rPr>
      <w:sz w:val="16"/>
      <w:szCs w:val="16"/>
    </w:rPr>
  </w:style>
  <w:style w:type="paragraph" w:styleId="aff">
    <w:name w:val="annotation text"/>
    <w:basedOn w:val="a"/>
    <w:link w:val="aff0"/>
    <w:uiPriority w:val="99"/>
    <w:rsid w:val="00DE3E62"/>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DE3E62"/>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DE3E62"/>
    <w:rPr>
      <w:b/>
      <w:bCs/>
    </w:rPr>
  </w:style>
  <w:style w:type="character" w:customStyle="1" w:styleId="aff2">
    <w:name w:val="Тема примечания Знак"/>
    <w:basedOn w:val="aff0"/>
    <w:link w:val="aff1"/>
    <w:rsid w:val="00DE3E62"/>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DE3E62"/>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DE3E62"/>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DE3E62"/>
  </w:style>
  <w:style w:type="paragraph" w:customStyle="1" w:styleId="Style3">
    <w:name w:val="Style3"/>
    <w:basedOn w:val="3"/>
    <w:link w:val="Style3Char"/>
    <w:qFormat/>
    <w:rsid w:val="00DE3E62"/>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DE3E62"/>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DE3E62"/>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DE3E62"/>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DE3E62"/>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DE3E62"/>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DE3E62"/>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DE3E62"/>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DE3E62"/>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DE3E62"/>
    <w:rPr>
      <w:rFonts w:ascii="Times New Roman" w:hAnsi="Times New Roman" w:cs="Times New Roman"/>
      <w:b/>
      <w:bCs/>
      <w:i/>
      <w:iCs/>
      <w:sz w:val="22"/>
      <w:szCs w:val="22"/>
    </w:rPr>
  </w:style>
  <w:style w:type="paragraph" w:customStyle="1" w:styleId="Style73">
    <w:name w:val="Style73"/>
    <w:basedOn w:val="a"/>
    <w:uiPriority w:val="99"/>
    <w:rsid w:val="00DE3E62"/>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DE3E62"/>
    <w:rPr>
      <w:rFonts w:ascii="Times New Roman" w:hAnsi="Times New Roman" w:cs="Times New Roman"/>
      <w:sz w:val="22"/>
      <w:szCs w:val="22"/>
    </w:rPr>
  </w:style>
  <w:style w:type="paragraph" w:styleId="HTML">
    <w:name w:val="HTML Preformatted"/>
    <w:basedOn w:val="a"/>
    <w:link w:val="HTML0"/>
    <w:uiPriority w:val="99"/>
    <w:semiHidden/>
    <w:unhideWhenUsed/>
    <w:rsid w:val="00DE3E62"/>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DE3E62"/>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DE3E62"/>
    <w:rPr>
      <w:rFonts w:ascii="Times New Roman" w:eastAsia="Calibri" w:hAnsi="Times New Roman" w:cs="Times New Roman"/>
      <w:b/>
      <w:kern w:val="0"/>
      <w:lang w:val="ru-RU" w:eastAsia="ru-RU" w:bidi="ar-SA"/>
      <w14:ligatures w14:val="none"/>
    </w:rPr>
  </w:style>
  <w:style w:type="character" w:customStyle="1" w:styleId="shorttext">
    <w:name w:val="short_text"/>
    <w:rsid w:val="00DE3E62"/>
  </w:style>
  <w:style w:type="paragraph" w:styleId="aff3">
    <w:name w:val="caption"/>
    <w:basedOn w:val="a"/>
    <w:qFormat/>
    <w:rsid w:val="00DE3E62"/>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DE3E62"/>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DE3E62"/>
    <w:rPr>
      <w:b/>
      <w:bCs/>
    </w:rPr>
  </w:style>
  <w:style w:type="paragraph" w:styleId="aff6">
    <w:name w:val="Revision"/>
    <w:hidden/>
    <w:uiPriority w:val="99"/>
    <w:semiHidden/>
    <w:rsid w:val="00DE3E62"/>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DE3E62"/>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DE3E6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DE3E62"/>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DE3E62"/>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DE3E62"/>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DE3E62"/>
    <w:rPr>
      <w:color w:val="808080"/>
    </w:rPr>
  </w:style>
  <w:style w:type="character" w:customStyle="1" w:styleId="ln2paragraf1">
    <w:name w:val="ln2paragraf1"/>
    <w:rsid w:val="00DE3E62"/>
    <w:rPr>
      <w:b/>
      <w:bCs/>
    </w:rPr>
  </w:style>
  <w:style w:type="character" w:customStyle="1" w:styleId="ln2tparagraf">
    <w:name w:val="ln2tparagraf"/>
    <w:rsid w:val="00DE3E62"/>
  </w:style>
  <w:style w:type="character" w:customStyle="1" w:styleId="ln2tpunct">
    <w:name w:val="ln2tpunct"/>
    <w:rsid w:val="00DE3E62"/>
  </w:style>
  <w:style w:type="paragraph" w:customStyle="1" w:styleId="nt">
    <w:name w:val="nt"/>
    <w:basedOn w:val="a"/>
    <w:rsid w:val="00DE3E62"/>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DE3E62"/>
    <w:rPr>
      <w:b/>
      <w:bCs/>
      <w:sz w:val="26"/>
      <w:szCs w:val="26"/>
    </w:rPr>
  </w:style>
  <w:style w:type="paragraph" w:customStyle="1" w:styleId="DefaultText">
    <w:name w:val="Default Text"/>
    <w:basedOn w:val="a"/>
    <w:link w:val="DefaultTextChar"/>
    <w:uiPriority w:val="99"/>
    <w:rsid w:val="00DE3E62"/>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DE3E62"/>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DE3E6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DE3E6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DE3E6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DE3E6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E3E6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3E62"/>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DE3E62"/>
    <w:rPr>
      <w:color w:val="605E5C"/>
      <w:shd w:val="clear" w:color="auto" w:fill="E1DFDD"/>
    </w:rPr>
  </w:style>
  <w:style w:type="table" w:customStyle="1" w:styleId="Grigliatabella219">
    <w:name w:val="Griglia tabella219"/>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3">
    <w:name w:val="Griglia tabella2113"/>
    <w:basedOn w:val="a1"/>
    <w:uiPriority w:val="39"/>
    <w:rsid w:val="007C156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4">
    <w:name w:val="Griglia tabella2114"/>
    <w:basedOn w:val="a1"/>
    <w:uiPriority w:val="39"/>
    <w:rsid w:val="00C044A8"/>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71</Pages>
  <Words>25030</Words>
  <Characters>142673</Characters>
  <Application>Microsoft Office Word</Application>
  <DocSecurity>0</DocSecurity>
  <Lines>1188</Lines>
  <Paragraphs>334</Paragraphs>
  <ScaleCrop>false</ScaleCrop>
  <Company/>
  <LinksUpToDate>false</LinksUpToDate>
  <CharactersWithSpaces>167369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2026-03-05T15:35:00Z</dcterms:created>
  <dcterms:modified xsi:type="dcterms:W3CDTF">2026-06-30T07:44:00Z</dcterms:modified>
</cp:coreProperties>
</file>