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bookmarkStart w:id="1" w:name="_GoBack"/>
      <w:bookmarkEnd w:id="1"/>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2" w:name="_Hlk77771042"/>
      <w:r w:rsidRPr="00B24AA0">
        <w:rPr>
          <w:rFonts w:ascii="Times New Roman" w:hAnsi="Times New Roman"/>
          <w:b/>
          <w:sz w:val="28"/>
          <w:szCs w:val="28"/>
        </w:rPr>
        <w:t>CERERE DE PARTICIPARE</w:t>
      </w:r>
      <w:r w:rsidRPr="001B44CC">
        <w:rPr>
          <w:rFonts w:ascii="Times New Roman" w:hAnsi="Times New Roman"/>
          <w:b/>
          <w:sz w:val="28"/>
          <w:szCs w:val="28"/>
        </w:rPr>
        <w:t xml:space="preserv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2"/>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24AA0" w:rsidRDefault="00BB1EC7" w:rsidP="00BB1EC7">
      <w:pPr>
        <w:pStyle w:val="2"/>
        <w:tabs>
          <w:tab w:val="left" w:pos="567"/>
        </w:tabs>
        <w:spacing w:before="0"/>
        <w:jc w:val="center"/>
        <w:rPr>
          <w:rFonts w:ascii="Times New Roman" w:hAnsi="Times New Roman" w:cs="Times New Roman"/>
          <w:color w:val="auto"/>
          <w:sz w:val="28"/>
          <w:szCs w:val="28"/>
        </w:rPr>
      </w:pPr>
      <w:r w:rsidRPr="00B24AA0">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B24AA0">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457F3FD7" w14:textId="7D7BB0AB" w:rsidR="001F113D" w:rsidRDefault="001F113D" w:rsidP="00950D18">
      <w:pPr>
        <w:pStyle w:val="a8"/>
        <w:tabs>
          <w:tab w:val="left" w:pos="567"/>
        </w:tabs>
        <w:spacing w:line="360" w:lineRule="auto"/>
        <w:rPr>
          <w:rFonts w:ascii="Times New Roman" w:hAnsi="Times New Roman"/>
          <w:szCs w:val="24"/>
        </w:rPr>
      </w:pPr>
    </w:p>
    <w:p w14:paraId="0D3579EC" w14:textId="77777777" w:rsidR="00355100" w:rsidRDefault="00355100"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D8DF40F" w14:textId="4B749495" w:rsidR="00BA2145" w:rsidRPr="00331624" w:rsidRDefault="00BA2145" w:rsidP="00331624">
      <w:pPr>
        <w:tabs>
          <w:tab w:val="left" w:pos="5103"/>
          <w:tab w:val="left" w:pos="10348"/>
        </w:tabs>
        <w:spacing w:after="240"/>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bookmarkEnd w:id="0"/>
    </w:p>
    <w:p w14:paraId="1C51A82A" w14:textId="29725F88" w:rsidR="00AA1372" w:rsidRPr="00355100" w:rsidRDefault="00BA2145" w:rsidP="00000FCA">
      <w:pPr>
        <w:pStyle w:val="a8"/>
        <w:tabs>
          <w:tab w:val="left" w:pos="567"/>
        </w:tabs>
        <w:spacing w:line="360" w:lineRule="auto"/>
        <w:jc w:val="both"/>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42853FB" w14:textId="3D782B0D" w:rsidR="00AA1372" w:rsidRPr="00331624"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D1725F5" w14:textId="6CD93C34" w:rsidR="00AA1372" w:rsidRPr="001B44CC" w:rsidRDefault="00A227F2" w:rsidP="00331624">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3" w:name="_Toc449692097"/>
    </w:p>
    <w:p w14:paraId="2CACA40A" w14:textId="77777777" w:rsidR="00331624" w:rsidRDefault="00331624" w:rsidP="00331624">
      <w:pPr>
        <w:rPr>
          <w:b/>
          <w:bCs/>
          <w:i/>
          <w:iCs/>
          <w:sz w:val="22"/>
          <w:szCs w:val="22"/>
          <w:lang w:eastAsia="ru-RU"/>
        </w:rPr>
      </w:pPr>
      <w:bookmarkStart w:id="4" w:name="_Toc449692098"/>
      <w:bookmarkEnd w:id="3"/>
    </w:p>
    <w:p w14:paraId="6CE36520" w14:textId="09E18B60" w:rsidR="00355100" w:rsidRDefault="00331624" w:rsidP="00331624">
      <w:pPr>
        <w:rPr>
          <w:b/>
          <w:bCs/>
          <w:i/>
          <w:iCs/>
        </w:rPr>
      </w:pPr>
      <w:r w:rsidRPr="000D59D8">
        <w:rPr>
          <w:b/>
          <w:bCs/>
          <w:i/>
          <w:iCs/>
          <w:sz w:val="22"/>
          <w:szCs w:val="22"/>
          <w:lang w:eastAsia="ru-RU"/>
        </w:rPr>
        <w:t>Notă: Autoritatea contractantă va reține garanția pentru ofertă în cazul atestării circumstanţelor stabilite de prevederile art. 68 alin. (4) din Legea nr. 131/2015 privind achiziţiile publice.</w:t>
      </w:r>
    </w:p>
    <w:p w14:paraId="37DD7F49" w14:textId="77777777" w:rsidR="00331624" w:rsidRDefault="00331624" w:rsidP="00A7633B">
      <w:pPr>
        <w:jc w:val="right"/>
        <w:rPr>
          <w:b/>
          <w:bCs/>
          <w:i/>
          <w:iCs/>
        </w:rPr>
      </w:pPr>
    </w:p>
    <w:p w14:paraId="1F5E147C" w14:textId="77777777" w:rsidR="00331624" w:rsidRDefault="00331624" w:rsidP="00A7633B">
      <w:pPr>
        <w:jc w:val="right"/>
        <w:rPr>
          <w:b/>
          <w:bCs/>
          <w:i/>
          <w:iCs/>
        </w:rPr>
      </w:pPr>
    </w:p>
    <w:p w14:paraId="0D584602" w14:textId="77777777" w:rsidR="008D38D4" w:rsidRDefault="008D38D4" w:rsidP="00894223">
      <w:pPr>
        <w:tabs>
          <w:tab w:val="left" w:pos="5103"/>
          <w:tab w:val="left" w:pos="10348"/>
        </w:tabs>
        <w:jc w:val="right"/>
        <w:rPr>
          <w:b/>
          <w:i/>
          <w:iCs/>
        </w:rPr>
        <w:sectPr w:rsidR="008D38D4" w:rsidSect="0027109B">
          <w:footerReference w:type="first" r:id="rId8"/>
          <w:pgSz w:w="11906" w:h="16838" w:code="9"/>
          <w:pgMar w:top="851" w:right="851" w:bottom="851" w:left="1701" w:header="720" w:footer="510" w:gutter="0"/>
          <w:cols w:space="720"/>
          <w:titlePg/>
          <w:docGrid w:linePitch="326"/>
        </w:sectPr>
      </w:pPr>
    </w:p>
    <w:p w14:paraId="43B70C98" w14:textId="77777777" w:rsidR="008D38D4" w:rsidRPr="006A5C5A" w:rsidRDefault="008D38D4" w:rsidP="008D38D4">
      <w:pPr>
        <w:jc w:val="right"/>
        <w:rPr>
          <w:b/>
          <w:bCs/>
          <w:i/>
          <w:iCs/>
          <w:sz w:val="22"/>
        </w:rPr>
      </w:pPr>
      <w:r w:rsidRPr="006A5C5A">
        <w:rPr>
          <w:b/>
          <w:bCs/>
          <w:i/>
          <w:iCs/>
        </w:rPr>
        <w:lastRenderedPageBreak/>
        <w:t>Anexa nr. 10</w:t>
      </w:r>
    </w:p>
    <w:p w14:paraId="5A174974" w14:textId="77777777" w:rsidR="008D38D4" w:rsidRDefault="008D38D4" w:rsidP="00894223">
      <w:pPr>
        <w:tabs>
          <w:tab w:val="left" w:pos="5103"/>
          <w:tab w:val="left" w:pos="10348"/>
        </w:tabs>
        <w:jc w:val="right"/>
        <w:rPr>
          <w:b/>
          <w:i/>
          <w:iCs/>
        </w:rPr>
      </w:pPr>
    </w:p>
    <w:p w14:paraId="02D0A640" w14:textId="44CBD0D5" w:rsidR="00894223" w:rsidRPr="006A5C5A" w:rsidRDefault="00894223" w:rsidP="00894223">
      <w:pPr>
        <w:tabs>
          <w:tab w:val="left" w:pos="5103"/>
          <w:tab w:val="left" w:pos="10348"/>
        </w:tabs>
        <w:jc w:val="right"/>
        <w:rPr>
          <w:b/>
          <w:bCs/>
          <w:i/>
          <w:iCs/>
        </w:rPr>
      </w:pPr>
      <w:r w:rsidRPr="006A5C5A">
        <w:rPr>
          <w:b/>
          <w:i/>
          <w:iCs/>
        </w:rPr>
        <w:t>la</w:t>
      </w:r>
      <w:r w:rsidRPr="006A5C5A">
        <w:rPr>
          <w:b/>
          <w:bCs/>
          <w:i/>
          <w:iCs/>
          <w:lang w:eastAsia="ru-RU"/>
        </w:rPr>
        <w:t xml:space="preserve"> Documentația standard</w:t>
      </w:r>
      <w:r w:rsidRPr="006A5C5A">
        <w:rPr>
          <w:b/>
          <w:bCs/>
          <w:i/>
          <w:iCs/>
        </w:rPr>
        <w:t xml:space="preserve"> </w:t>
      </w:r>
      <w:r w:rsidRPr="006A5C5A">
        <w:rPr>
          <w:b/>
          <w:bCs/>
          <w:i/>
          <w:iCs/>
          <w:lang w:eastAsia="ru-RU"/>
        </w:rPr>
        <w:t xml:space="preserve">aprobată prin Ordinul </w:t>
      </w:r>
    </w:p>
    <w:p w14:paraId="1986A11F" w14:textId="77777777" w:rsidR="00894223" w:rsidRPr="006A5C5A" w:rsidRDefault="00894223" w:rsidP="00894223">
      <w:pPr>
        <w:tabs>
          <w:tab w:val="left" w:pos="5103"/>
          <w:tab w:val="left" w:pos="10348"/>
        </w:tabs>
        <w:jc w:val="right"/>
        <w:rPr>
          <w:b/>
          <w:bCs/>
          <w:i/>
          <w:iCs/>
          <w:lang w:eastAsia="ru-RU"/>
        </w:rPr>
      </w:pPr>
      <w:r w:rsidRPr="006A5C5A">
        <w:rPr>
          <w:b/>
          <w:bCs/>
          <w:i/>
          <w:iCs/>
          <w:lang w:eastAsia="ru-RU"/>
        </w:rPr>
        <w:t>Ministrului Finanţelor</w:t>
      </w:r>
      <w:r w:rsidRPr="006A5C5A">
        <w:rPr>
          <w:b/>
          <w:bCs/>
          <w:i/>
          <w:iCs/>
        </w:rPr>
        <w:t xml:space="preserve"> </w:t>
      </w:r>
      <w:r w:rsidRPr="006A5C5A">
        <w:rPr>
          <w:b/>
          <w:bCs/>
          <w:i/>
          <w:iCs/>
          <w:lang w:eastAsia="ru-RU"/>
        </w:rPr>
        <w:t>nr. 69 din 7 mai 2021</w:t>
      </w:r>
    </w:p>
    <w:p w14:paraId="5CDFDAC2" w14:textId="77777777" w:rsidR="00894223" w:rsidRPr="006A5C5A" w:rsidRDefault="00894223" w:rsidP="00894223">
      <w:pPr>
        <w:tabs>
          <w:tab w:val="left" w:pos="567"/>
        </w:tabs>
        <w:spacing w:line="360" w:lineRule="auto"/>
        <w:jc w:val="both"/>
        <w:rPr>
          <w:rFonts w:ascii="Baltica RR" w:hAnsi="Baltica RR"/>
          <w:b/>
          <w:i/>
          <w:iCs/>
          <w:color w:val="2E74B5"/>
          <w:szCs w:val="28"/>
        </w:rPr>
      </w:pPr>
    </w:p>
    <w:p w14:paraId="12D833AC" w14:textId="77777777" w:rsidR="00894223" w:rsidRPr="006A5C5A" w:rsidRDefault="00894223" w:rsidP="00894223">
      <w:pPr>
        <w:tabs>
          <w:tab w:val="left" w:pos="567"/>
        </w:tabs>
        <w:spacing w:line="360" w:lineRule="auto"/>
        <w:jc w:val="both"/>
        <w:rPr>
          <w:b/>
        </w:rPr>
      </w:pPr>
      <w:r w:rsidRPr="006A5C5A">
        <w:rPr>
          <w:rFonts w:ascii="Baltica RR" w:hAnsi="Baltica RR"/>
          <w:b/>
          <w:i/>
          <w:iCs/>
          <w:color w:val="2E74B5"/>
          <w:szCs w:val="28"/>
        </w:rPr>
        <w:t>Se completează de către operatorul economic.</w:t>
      </w:r>
    </w:p>
    <w:p w14:paraId="0B43163E" w14:textId="77777777" w:rsidR="00894223" w:rsidRPr="006A5C5A" w:rsidRDefault="00894223" w:rsidP="00894223">
      <w:pPr>
        <w:jc w:val="both"/>
        <w:rPr>
          <w:lang w:eastAsia="zh-CN"/>
        </w:rPr>
      </w:pPr>
    </w:p>
    <w:p w14:paraId="27B90A50" w14:textId="77777777" w:rsidR="00894223" w:rsidRPr="006A5C5A" w:rsidRDefault="00894223" w:rsidP="00894223">
      <w:pPr>
        <w:jc w:val="center"/>
        <w:rPr>
          <w:b/>
        </w:rPr>
      </w:pPr>
    </w:p>
    <w:p w14:paraId="2FFCC588" w14:textId="66B91BC4" w:rsidR="00731FBF" w:rsidRPr="00731FBF" w:rsidRDefault="00894223" w:rsidP="00731FBF">
      <w:pPr>
        <w:tabs>
          <w:tab w:val="left" w:pos="567"/>
        </w:tabs>
        <w:jc w:val="center"/>
        <w:rPr>
          <w:b/>
          <w:szCs w:val="28"/>
        </w:rPr>
      </w:pPr>
      <w:r w:rsidRPr="00B24AA0">
        <w:rPr>
          <w:b/>
          <w:szCs w:val="28"/>
        </w:rPr>
        <w:t>GRAFIC DE</w:t>
      </w:r>
      <w:r w:rsidRPr="006A5C5A">
        <w:rPr>
          <w:b/>
          <w:szCs w:val="28"/>
        </w:rPr>
        <w:t xml:space="preserve">  EXECUTARE A LUCRĂRILOR</w:t>
      </w:r>
    </w:p>
    <w:p w14:paraId="41B4FBB6" w14:textId="0838C9A0" w:rsidR="00894223" w:rsidRDefault="00731FBF" w:rsidP="00911A3B">
      <w:pPr>
        <w:pStyle w:val="a8"/>
        <w:tabs>
          <w:tab w:val="left" w:pos="567"/>
        </w:tabs>
      </w:pPr>
      <w:r w:rsidRPr="004408E2">
        <w:rPr>
          <w:b/>
          <w:szCs w:val="24"/>
          <w:lang w:val="en-US"/>
        </w:rPr>
        <w:t xml:space="preserve">     </w:t>
      </w:r>
      <w:r>
        <w:rPr>
          <w:b/>
          <w:szCs w:val="24"/>
          <w:lang w:val="en-US"/>
        </w:rPr>
        <w:t xml:space="preserve">     </w:t>
      </w:r>
    </w:p>
    <w:p w14:paraId="27B57623" w14:textId="025AA3FF" w:rsidR="00911A3B" w:rsidRPr="00EE64DF" w:rsidRDefault="00911A3B" w:rsidP="00952FA7">
      <w:pPr>
        <w:pStyle w:val="a8"/>
        <w:tabs>
          <w:tab w:val="left" w:pos="567"/>
        </w:tabs>
        <w:rPr>
          <w:b/>
          <w:szCs w:val="24"/>
          <w:u w:val="single"/>
          <w:lang w:val="en-US"/>
        </w:rPr>
      </w:pPr>
      <w:r w:rsidRPr="004408E2">
        <w:rPr>
          <w:b/>
          <w:szCs w:val="24"/>
          <w:lang w:val="en-US"/>
        </w:rPr>
        <w:t xml:space="preserve">     </w:t>
      </w:r>
      <w:r>
        <w:rPr>
          <w:b/>
          <w:szCs w:val="24"/>
          <w:lang w:val="en-US"/>
        </w:rPr>
        <w:t xml:space="preserve">     </w:t>
      </w:r>
      <w:r w:rsidR="00952FA7" w:rsidRPr="00EE64DF">
        <w:rPr>
          <w:b/>
          <w:szCs w:val="24"/>
          <w:u w:val="single"/>
          <w:lang w:val="en-US"/>
        </w:rPr>
        <w:t xml:space="preserve">Lucrări de </w:t>
      </w:r>
      <w:r w:rsidR="00EE64DF" w:rsidRPr="00EE64DF">
        <w:rPr>
          <w:rFonts w:ascii="Times New Roman" w:hAnsi="Times New Roman"/>
          <w:b/>
          <w:szCs w:val="24"/>
          <w:u w:val="single"/>
          <w:lang w:eastAsia="ru-RU"/>
        </w:rPr>
        <w:t>construcție a rețelelor exterioare de apeduct și canalizare</w:t>
      </w:r>
    </w:p>
    <w:p w14:paraId="7781F115" w14:textId="12C0B8DF" w:rsidR="00911A3B" w:rsidRDefault="00911A3B" w:rsidP="00911A3B">
      <w:pPr>
        <w:pStyle w:val="a8"/>
        <w:tabs>
          <w:tab w:val="left" w:pos="567"/>
        </w:tabs>
        <w:rPr>
          <w:rFonts w:ascii="Times New Roman" w:hAnsi="Times New Roman"/>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685"/>
        <w:gridCol w:w="567"/>
        <w:gridCol w:w="425"/>
        <w:gridCol w:w="426"/>
        <w:gridCol w:w="425"/>
        <w:gridCol w:w="567"/>
        <w:gridCol w:w="425"/>
        <w:gridCol w:w="567"/>
        <w:gridCol w:w="431"/>
        <w:gridCol w:w="420"/>
        <w:gridCol w:w="425"/>
        <w:gridCol w:w="425"/>
        <w:gridCol w:w="567"/>
        <w:gridCol w:w="425"/>
        <w:gridCol w:w="426"/>
        <w:gridCol w:w="425"/>
        <w:gridCol w:w="425"/>
        <w:gridCol w:w="425"/>
        <w:gridCol w:w="426"/>
        <w:gridCol w:w="425"/>
        <w:gridCol w:w="425"/>
        <w:gridCol w:w="425"/>
        <w:gridCol w:w="426"/>
        <w:gridCol w:w="425"/>
        <w:gridCol w:w="425"/>
        <w:gridCol w:w="567"/>
      </w:tblGrid>
      <w:tr w:rsidR="00B24AA0" w:rsidRPr="00B24AA0" w14:paraId="49D485B5" w14:textId="77777777" w:rsidTr="00B24AA0">
        <w:trPr>
          <w:cantSplit/>
          <w:trHeight w:val="112"/>
        </w:trPr>
        <w:tc>
          <w:tcPr>
            <w:tcW w:w="426" w:type="dxa"/>
            <w:vMerge w:val="restart"/>
            <w:tcBorders>
              <w:top w:val="single" w:sz="2" w:space="0" w:color="auto"/>
              <w:left w:val="single" w:sz="4" w:space="0" w:color="auto"/>
              <w:right w:val="single" w:sz="4" w:space="0" w:color="auto"/>
            </w:tcBorders>
          </w:tcPr>
          <w:p w14:paraId="7A547DF8" w14:textId="77777777" w:rsidR="00B24AA0" w:rsidRPr="00B24AA0" w:rsidRDefault="00B24AA0" w:rsidP="00B24AA0">
            <w:pPr>
              <w:tabs>
                <w:tab w:val="left" w:pos="567"/>
              </w:tabs>
              <w:rPr>
                <w:rFonts w:ascii="Baltica RR" w:eastAsia="Calibri" w:hAnsi="Baltica RR"/>
                <w:b/>
                <w:noProof w:val="0"/>
                <w:sz w:val="18"/>
                <w:szCs w:val="18"/>
              </w:rPr>
            </w:pPr>
            <w:r w:rsidRPr="00B24AA0">
              <w:rPr>
                <w:rFonts w:ascii="Baltica RR" w:eastAsia="Calibri" w:hAnsi="Baltica RR"/>
                <w:b/>
                <w:noProof w:val="0"/>
                <w:sz w:val="18"/>
                <w:szCs w:val="18"/>
              </w:rPr>
              <w:t>Nr</w:t>
            </w:r>
          </w:p>
          <w:p w14:paraId="167189B5" w14:textId="77777777" w:rsidR="00B24AA0" w:rsidRPr="00B24AA0" w:rsidRDefault="00B24AA0" w:rsidP="00B24AA0">
            <w:pPr>
              <w:tabs>
                <w:tab w:val="left" w:pos="567"/>
              </w:tabs>
              <w:rPr>
                <w:rFonts w:ascii="Baltica RR" w:eastAsia="Calibri" w:hAnsi="Baltica RR"/>
                <w:b/>
                <w:noProof w:val="0"/>
                <w:sz w:val="18"/>
                <w:szCs w:val="18"/>
              </w:rPr>
            </w:pPr>
            <w:r w:rsidRPr="00B24AA0">
              <w:rPr>
                <w:rFonts w:ascii="Baltica RR" w:eastAsia="Calibri" w:hAnsi="Baltica RR"/>
                <w:b/>
                <w:noProof w:val="0"/>
                <w:sz w:val="18"/>
                <w:szCs w:val="18"/>
              </w:rPr>
              <w:t>d/o</w:t>
            </w:r>
          </w:p>
        </w:tc>
        <w:tc>
          <w:tcPr>
            <w:tcW w:w="3685" w:type="dxa"/>
            <w:vMerge w:val="restart"/>
            <w:tcBorders>
              <w:top w:val="single" w:sz="2" w:space="0" w:color="auto"/>
              <w:left w:val="single" w:sz="4" w:space="0" w:color="auto"/>
              <w:right w:val="single" w:sz="4" w:space="0" w:color="auto"/>
            </w:tcBorders>
          </w:tcPr>
          <w:p w14:paraId="1CBCACEA" w14:textId="77777777" w:rsidR="00B24AA0" w:rsidRPr="00B24AA0" w:rsidRDefault="00B24AA0" w:rsidP="00B24AA0">
            <w:pPr>
              <w:tabs>
                <w:tab w:val="left" w:pos="567"/>
              </w:tabs>
              <w:rPr>
                <w:rFonts w:ascii="Baltica RR" w:eastAsia="Calibri" w:hAnsi="Baltica RR"/>
                <w:b/>
                <w:noProof w:val="0"/>
                <w:sz w:val="20"/>
                <w:szCs w:val="20"/>
              </w:rPr>
            </w:pPr>
          </w:p>
          <w:p w14:paraId="0D423D6A" w14:textId="77777777" w:rsidR="00B24AA0" w:rsidRPr="00B24AA0" w:rsidRDefault="00B24AA0" w:rsidP="00B24AA0">
            <w:pPr>
              <w:tabs>
                <w:tab w:val="left" w:pos="567"/>
              </w:tabs>
              <w:rPr>
                <w:rFonts w:ascii="Baltica RR" w:eastAsia="Calibri" w:hAnsi="Baltica RR"/>
                <w:b/>
                <w:noProof w:val="0"/>
                <w:sz w:val="20"/>
                <w:szCs w:val="20"/>
              </w:rPr>
            </w:pPr>
            <w:r w:rsidRPr="00B24AA0">
              <w:rPr>
                <w:rFonts w:ascii="Baltica RR" w:eastAsia="Calibri" w:hAnsi="Baltica RR"/>
                <w:b/>
                <w:noProof w:val="0"/>
                <w:sz w:val="20"/>
                <w:szCs w:val="20"/>
              </w:rPr>
              <w:t>Grupa de obiecte</w:t>
            </w:r>
          </w:p>
          <w:p w14:paraId="413ACC05" w14:textId="77777777" w:rsidR="00B24AA0" w:rsidRPr="00B24AA0" w:rsidRDefault="00B24AA0" w:rsidP="00B24AA0">
            <w:pPr>
              <w:tabs>
                <w:tab w:val="left" w:pos="567"/>
              </w:tabs>
              <w:rPr>
                <w:rFonts w:ascii="Baltica RR" w:eastAsia="Calibri" w:hAnsi="Baltica RR"/>
                <w:b/>
                <w:noProof w:val="0"/>
                <w:sz w:val="20"/>
                <w:szCs w:val="20"/>
              </w:rPr>
            </w:pPr>
            <w:r w:rsidRPr="00B24AA0">
              <w:rPr>
                <w:rFonts w:ascii="Baltica RR" w:eastAsia="Calibri" w:hAnsi="Baltica RR"/>
                <w:b/>
                <w:noProof w:val="0"/>
                <w:sz w:val="20"/>
                <w:szCs w:val="20"/>
              </w:rPr>
              <w:t>/denumirea obiectului</w:t>
            </w:r>
          </w:p>
        </w:tc>
        <w:tc>
          <w:tcPr>
            <w:tcW w:w="11340" w:type="dxa"/>
            <w:gridSpan w:val="25"/>
            <w:tcBorders>
              <w:top w:val="single" w:sz="2" w:space="0" w:color="auto"/>
              <w:left w:val="single" w:sz="4" w:space="0" w:color="auto"/>
              <w:right w:val="single" w:sz="4" w:space="0" w:color="auto"/>
            </w:tcBorders>
          </w:tcPr>
          <w:p w14:paraId="07B1C4B8" w14:textId="77777777" w:rsidR="00B24AA0" w:rsidRPr="00B24AA0" w:rsidRDefault="00B24AA0" w:rsidP="00B24AA0">
            <w:pPr>
              <w:spacing w:line="276" w:lineRule="auto"/>
              <w:rPr>
                <w:rFonts w:ascii="Baltica RR" w:eastAsia="Calibri" w:hAnsi="Baltica RR"/>
                <w:b/>
                <w:noProof w:val="0"/>
              </w:rPr>
            </w:pPr>
            <w:r w:rsidRPr="00B24AA0">
              <w:rPr>
                <w:rFonts w:ascii="Baltica RR" w:eastAsia="Calibri" w:hAnsi="Baltica RR"/>
                <w:b/>
                <w:noProof w:val="0"/>
              </w:rPr>
              <w:t xml:space="preserve">                                                                                         Anul  2026</w:t>
            </w:r>
          </w:p>
        </w:tc>
      </w:tr>
      <w:tr w:rsidR="00B24AA0" w:rsidRPr="00B24AA0" w14:paraId="76C5E99A" w14:textId="77777777" w:rsidTr="00B24AA0">
        <w:trPr>
          <w:cantSplit/>
          <w:trHeight w:val="212"/>
        </w:trPr>
        <w:tc>
          <w:tcPr>
            <w:tcW w:w="426" w:type="dxa"/>
            <w:vMerge/>
            <w:tcBorders>
              <w:left w:val="single" w:sz="4" w:space="0" w:color="auto"/>
              <w:right w:val="single" w:sz="4" w:space="0" w:color="auto"/>
            </w:tcBorders>
            <w:vAlign w:val="center"/>
            <w:hideMark/>
          </w:tcPr>
          <w:p w14:paraId="791A59CD" w14:textId="77777777" w:rsidR="00B24AA0" w:rsidRPr="00B24AA0" w:rsidRDefault="00B24AA0" w:rsidP="00B24AA0">
            <w:pPr>
              <w:rPr>
                <w:rFonts w:ascii="Baltica RR" w:eastAsia="Calibri" w:hAnsi="Baltica RR"/>
                <w:b/>
                <w:noProof w:val="0"/>
              </w:rPr>
            </w:pPr>
          </w:p>
        </w:tc>
        <w:tc>
          <w:tcPr>
            <w:tcW w:w="3685" w:type="dxa"/>
            <w:vMerge/>
            <w:tcBorders>
              <w:left w:val="single" w:sz="4" w:space="0" w:color="auto"/>
              <w:right w:val="single" w:sz="4" w:space="0" w:color="auto"/>
            </w:tcBorders>
            <w:vAlign w:val="center"/>
            <w:hideMark/>
          </w:tcPr>
          <w:p w14:paraId="02F400A4" w14:textId="77777777" w:rsidR="00B24AA0" w:rsidRPr="00B24AA0" w:rsidRDefault="00B24AA0" w:rsidP="00B24AA0">
            <w:pPr>
              <w:rPr>
                <w:rFonts w:ascii="Baltica RR" w:eastAsia="Calibri" w:hAnsi="Baltica RR"/>
                <w:b/>
                <w:noProof w:val="0"/>
              </w:rPr>
            </w:pPr>
          </w:p>
        </w:tc>
        <w:tc>
          <w:tcPr>
            <w:tcW w:w="11340" w:type="dxa"/>
            <w:gridSpan w:val="25"/>
            <w:tcBorders>
              <w:top w:val="single" w:sz="4" w:space="0" w:color="auto"/>
              <w:left w:val="single" w:sz="4" w:space="0" w:color="auto"/>
              <w:right w:val="single" w:sz="4" w:space="0" w:color="auto"/>
            </w:tcBorders>
            <w:vAlign w:val="center"/>
          </w:tcPr>
          <w:p w14:paraId="65C94E18" w14:textId="77777777" w:rsidR="00B24AA0" w:rsidRPr="00B24AA0" w:rsidRDefault="00B24AA0" w:rsidP="00B24AA0">
            <w:pPr>
              <w:rPr>
                <w:rFonts w:ascii="Baltica RR" w:eastAsia="Calibri" w:hAnsi="Baltica RR"/>
                <w:b/>
                <w:noProof w:val="0"/>
              </w:rPr>
            </w:pPr>
            <w:r w:rsidRPr="00B24AA0">
              <w:rPr>
                <w:rFonts w:ascii="Baltica RR" w:eastAsia="Calibri" w:hAnsi="Baltica RR"/>
                <w:b/>
                <w:noProof w:val="0"/>
              </w:rPr>
              <w:t xml:space="preserve">                                                                               Zile calendaristice – 100 </w:t>
            </w:r>
          </w:p>
        </w:tc>
      </w:tr>
      <w:tr w:rsidR="00B24AA0" w:rsidRPr="00B24AA0" w14:paraId="5B6C9A50" w14:textId="77777777" w:rsidTr="00B24AA0">
        <w:trPr>
          <w:cantSplit/>
          <w:trHeight w:val="420"/>
        </w:trPr>
        <w:tc>
          <w:tcPr>
            <w:tcW w:w="426" w:type="dxa"/>
            <w:tcBorders>
              <w:top w:val="single" w:sz="4" w:space="0" w:color="auto"/>
              <w:left w:val="single" w:sz="4" w:space="0" w:color="auto"/>
              <w:right w:val="single" w:sz="4" w:space="0" w:color="auto"/>
            </w:tcBorders>
          </w:tcPr>
          <w:p w14:paraId="219FA598" w14:textId="77777777" w:rsidR="00B24AA0" w:rsidRPr="00B24AA0" w:rsidRDefault="00B24AA0" w:rsidP="00B24AA0">
            <w:pPr>
              <w:tabs>
                <w:tab w:val="left" w:pos="567"/>
              </w:tabs>
              <w:rPr>
                <w:rFonts w:ascii="Baltica RR" w:eastAsia="Calibri" w:hAnsi="Baltica RR"/>
                <w:noProof w:val="0"/>
                <w:sz w:val="20"/>
                <w:szCs w:val="20"/>
              </w:rPr>
            </w:pPr>
          </w:p>
          <w:p w14:paraId="04A07A62" w14:textId="77777777" w:rsidR="00B24AA0" w:rsidRPr="00B24AA0" w:rsidRDefault="00B24AA0" w:rsidP="00B24AA0">
            <w:pPr>
              <w:tabs>
                <w:tab w:val="left" w:pos="567"/>
              </w:tabs>
              <w:rPr>
                <w:rFonts w:ascii="Baltica RR" w:eastAsia="Calibri" w:hAnsi="Baltica RR"/>
                <w:noProof w:val="0"/>
                <w:sz w:val="20"/>
                <w:szCs w:val="20"/>
              </w:rPr>
            </w:pPr>
          </w:p>
        </w:tc>
        <w:tc>
          <w:tcPr>
            <w:tcW w:w="3685" w:type="dxa"/>
            <w:tcBorders>
              <w:top w:val="single" w:sz="4" w:space="0" w:color="auto"/>
              <w:left w:val="single" w:sz="4" w:space="0" w:color="auto"/>
              <w:right w:val="single" w:sz="4" w:space="0" w:color="auto"/>
            </w:tcBorders>
          </w:tcPr>
          <w:p w14:paraId="1B83C3FE" w14:textId="77777777" w:rsidR="00B24AA0" w:rsidRPr="00B24AA0" w:rsidRDefault="00B24AA0" w:rsidP="00B24AA0">
            <w:pPr>
              <w:tabs>
                <w:tab w:val="left" w:pos="567"/>
              </w:tabs>
              <w:rPr>
                <w:rFonts w:ascii="Baltica RR" w:eastAsia="Calibri" w:hAnsi="Baltica RR"/>
                <w:b/>
                <w:noProof w:val="0"/>
                <w:sz w:val="20"/>
                <w:szCs w:val="20"/>
              </w:rPr>
            </w:pPr>
            <w:r w:rsidRPr="00B24AA0">
              <w:rPr>
                <w:rFonts w:ascii="Baltica RR" w:eastAsia="Calibri" w:hAnsi="Baltica RR"/>
                <w:noProof w:val="0"/>
              </w:rPr>
              <w:t xml:space="preserve"> </w:t>
            </w:r>
            <w:r w:rsidRPr="00B24AA0">
              <w:rPr>
                <w:rFonts w:ascii="Baltica RR" w:eastAsia="Calibri" w:hAnsi="Baltica RR"/>
                <w:b/>
                <w:noProof w:val="0"/>
                <w:sz w:val="20"/>
                <w:szCs w:val="20"/>
              </w:rPr>
              <w:t xml:space="preserve">Denumirea lucrărilor        </w:t>
            </w:r>
          </w:p>
        </w:tc>
        <w:tc>
          <w:tcPr>
            <w:tcW w:w="567" w:type="dxa"/>
            <w:tcBorders>
              <w:top w:val="single" w:sz="4" w:space="0" w:color="auto"/>
              <w:left w:val="single" w:sz="4" w:space="0" w:color="auto"/>
              <w:right w:val="single" w:sz="4" w:space="0" w:color="auto"/>
            </w:tcBorders>
            <w:shd w:val="clear" w:color="auto" w:fill="FFFFFF"/>
          </w:tcPr>
          <w:p w14:paraId="29029834"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4</w:t>
            </w:r>
          </w:p>
        </w:tc>
        <w:tc>
          <w:tcPr>
            <w:tcW w:w="425" w:type="dxa"/>
            <w:tcBorders>
              <w:top w:val="single" w:sz="4" w:space="0" w:color="auto"/>
              <w:left w:val="single" w:sz="4" w:space="0" w:color="auto"/>
              <w:right w:val="single" w:sz="4" w:space="0" w:color="auto"/>
            </w:tcBorders>
            <w:shd w:val="clear" w:color="auto" w:fill="FFFFFF"/>
          </w:tcPr>
          <w:p w14:paraId="6395CDD1"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8</w:t>
            </w:r>
          </w:p>
        </w:tc>
        <w:tc>
          <w:tcPr>
            <w:tcW w:w="426" w:type="dxa"/>
            <w:tcBorders>
              <w:top w:val="single" w:sz="4" w:space="0" w:color="auto"/>
              <w:left w:val="single" w:sz="4" w:space="0" w:color="auto"/>
              <w:right w:val="single" w:sz="4" w:space="0" w:color="auto"/>
            </w:tcBorders>
            <w:shd w:val="clear" w:color="auto" w:fill="FFFFFF"/>
          </w:tcPr>
          <w:p w14:paraId="0505BD58"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12</w:t>
            </w:r>
          </w:p>
        </w:tc>
        <w:tc>
          <w:tcPr>
            <w:tcW w:w="425" w:type="dxa"/>
            <w:tcBorders>
              <w:top w:val="single" w:sz="4" w:space="0" w:color="auto"/>
              <w:left w:val="single" w:sz="4" w:space="0" w:color="auto"/>
              <w:right w:val="single" w:sz="4" w:space="0" w:color="auto"/>
            </w:tcBorders>
            <w:shd w:val="clear" w:color="auto" w:fill="FFFFFF"/>
          </w:tcPr>
          <w:p w14:paraId="483D9A75"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16</w:t>
            </w:r>
          </w:p>
        </w:tc>
        <w:tc>
          <w:tcPr>
            <w:tcW w:w="567" w:type="dxa"/>
            <w:tcBorders>
              <w:top w:val="single" w:sz="4" w:space="0" w:color="auto"/>
              <w:left w:val="single" w:sz="4" w:space="0" w:color="auto"/>
              <w:right w:val="single" w:sz="4" w:space="0" w:color="auto"/>
            </w:tcBorders>
            <w:shd w:val="clear" w:color="auto" w:fill="FFFFFF"/>
          </w:tcPr>
          <w:p w14:paraId="7E5B4AE6"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20</w:t>
            </w:r>
          </w:p>
        </w:tc>
        <w:tc>
          <w:tcPr>
            <w:tcW w:w="425" w:type="dxa"/>
            <w:tcBorders>
              <w:top w:val="single" w:sz="4" w:space="0" w:color="auto"/>
              <w:left w:val="single" w:sz="4" w:space="0" w:color="auto"/>
              <w:right w:val="single" w:sz="4" w:space="0" w:color="auto"/>
            </w:tcBorders>
            <w:shd w:val="clear" w:color="auto" w:fill="FFFFFF"/>
          </w:tcPr>
          <w:p w14:paraId="0F5555F0"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24</w:t>
            </w:r>
          </w:p>
        </w:tc>
        <w:tc>
          <w:tcPr>
            <w:tcW w:w="567" w:type="dxa"/>
            <w:tcBorders>
              <w:top w:val="single" w:sz="4" w:space="0" w:color="auto"/>
              <w:left w:val="single" w:sz="4" w:space="0" w:color="auto"/>
              <w:right w:val="single" w:sz="4" w:space="0" w:color="auto"/>
            </w:tcBorders>
            <w:shd w:val="clear" w:color="auto" w:fill="FFFFFF"/>
          </w:tcPr>
          <w:p w14:paraId="57CE9FBE"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28</w:t>
            </w:r>
          </w:p>
        </w:tc>
        <w:tc>
          <w:tcPr>
            <w:tcW w:w="431" w:type="dxa"/>
            <w:tcBorders>
              <w:top w:val="single" w:sz="4" w:space="0" w:color="auto"/>
              <w:left w:val="single" w:sz="4" w:space="0" w:color="auto"/>
              <w:right w:val="single" w:sz="4" w:space="0" w:color="auto"/>
            </w:tcBorders>
            <w:shd w:val="clear" w:color="auto" w:fill="FFFFFF"/>
          </w:tcPr>
          <w:p w14:paraId="2CD327C6"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32</w:t>
            </w:r>
          </w:p>
        </w:tc>
        <w:tc>
          <w:tcPr>
            <w:tcW w:w="420" w:type="dxa"/>
            <w:tcBorders>
              <w:top w:val="single" w:sz="4" w:space="0" w:color="auto"/>
              <w:left w:val="single" w:sz="4" w:space="0" w:color="auto"/>
              <w:right w:val="single" w:sz="4" w:space="0" w:color="auto"/>
            </w:tcBorders>
            <w:shd w:val="clear" w:color="auto" w:fill="FFFFFF"/>
          </w:tcPr>
          <w:p w14:paraId="3BA9920C"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36</w:t>
            </w:r>
          </w:p>
        </w:tc>
        <w:tc>
          <w:tcPr>
            <w:tcW w:w="425" w:type="dxa"/>
            <w:tcBorders>
              <w:top w:val="single" w:sz="4" w:space="0" w:color="auto"/>
              <w:left w:val="single" w:sz="4" w:space="0" w:color="auto"/>
              <w:right w:val="single" w:sz="4" w:space="0" w:color="auto"/>
            </w:tcBorders>
            <w:shd w:val="clear" w:color="auto" w:fill="FFFFFF"/>
          </w:tcPr>
          <w:p w14:paraId="7354BC42"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40</w:t>
            </w:r>
          </w:p>
        </w:tc>
        <w:tc>
          <w:tcPr>
            <w:tcW w:w="425" w:type="dxa"/>
            <w:tcBorders>
              <w:top w:val="single" w:sz="4" w:space="0" w:color="auto"/>
              <w:left w:val="single" w:sz="4" w:space="0" w:color="auto"/>
              <w:right w:val="single" w:sz="4" w:space="0" w:color="auto"/>
            </w:tcBorders>
            <w:shd w:val="clear" w:color="auto" w:fill="FFFFFF"/>
          </w:tcPr>
          <w:p w14:paraId="14C73161"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44</w:t>
            </w:r>
          </w:p>
        </w:tc>
        <w:tc>
          <w:tcPr>
            <w:tcW w:w="567" w:type="dxa"/>
            <w:tcBorders>
              <w:top w:val="single" w:sz="4" w:space="0" w:color="auto"/>
              <w:left w:val="single" w:sz="4" w:space="0" w:color="auto"/>
              <w:right w:val="single" w:sz="4" w:space="0" w:color="auto"/>
            </w:tcBorders>
            <w:shd w:val="clear" w:color="auto" w:fill="FFFFFF"/>
          </w:tcPr>
          <w:p w14:paraId="38BE2464"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48</w:t>
            </w:r>
          </w:p>
        </w:tc>
        <w:tc>
          <w:tcPr>
            <w:tcW w:w="425" w:type="dxa"/>
            <w:tcBorders>
              <w:top w:val="single" w:sz="4" w:space="0" w:color="auto"/>
              <w:left w:val="single" w:sz="4" w:space="0" w:color="auto"/>
              <w:right w:val="single" w:sz="4" w:space="0" w:color="auto"/>
            </w:tcBorders>
            <w:shd w:val="clear" w:color="auto" w:fill="FFFFFF"/>
          </w:tcPr>
          <w:p w14:paraId="7186D51C"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52</w:t>
            </w:r>
          </w:p>
        </w:tc>
        <w:tc>
          <w:tcPr>
            <w:tcW w:w="426" w:type="dxa"/>
            <w:tcBorders>
              <w:top w:val="single" w:sz="4" w:space="0" w:color="auto"/>
              <w:left w:val="single" w:sz="4" w:space="0" w:color="auto"/>
              <w:right w:val="single" w:sz="4" w:space="0" w:color="auto"/>
            </w:tcBorders>
            <w:shd w:val="clear" w:color="auto" w:fill="FFFFFF"/>
          </w:tcPr>
          <w:p w14:paraId="5CAA89A2"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56</w:t>
            </w:r>
          </w:p>
        </w:tc>
        <w:tc>
          <w:tcPr>
            <w:tcW w:w="425" w:type="dxa"/>
            <w:tcBorders>
              <w:top w:val="single" w:sz="4" w:space="0" w:color="auto"/>
              <w:left w:val="single" w:sz="4" w:space="0" w:color="auto"/>
              <w:right w:val="single" w:sz="4" w:space="0" w:color="auto"/>
            </w:tcBorders>
            <w:shd w:val="clear" w:color="auto" w:fill="FFFFFF"/>
          </w:tcPr>
          <w:p w14:paraId="156EEC70"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60</w:t>
            </w:r>
          </w:p>
        </w:tc>
        <w:tc>
          <w:tcPr>
            <w:tcW w:w="425" w:type="dxa"/>
            <w:tcBorders>
              <w:top w:val="single" w:sz="4" w:space="0" w:color="auto"/>
              <w:left w:val="single" w:sz="4" w:space="0" w:color="auto"/>
              <w:right w:val="single" w:sz="4" w:space="0" w:color="auto"/>
            </w:tcBorders>
            <w:shd w:val="clear" w:color="auto" w:fill="FFFFFF"/>
          </w:tcPr>
          <w:p w14:paraId="5B713D55"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64</w:t>
            </w:r>
          </w:p>
        </w:tc>
        <w:tc>
          <w:tcPr>
            <w:tcW w:w="425" w:type="dxa"/>
            <w:tcBorders>
              <w:top w:val="single" w:sz="4" w:space="0" w:color="auto"/>
              <w:left w:val="single" w:sz="4" w:space="0" w:color="auto"/>
              <w:right w:val="single" w:sz="4" w:space="0" w:color="auto"/>
            </w:tcBorders>
            <w:shd w:val="clear" w:color="auto" w:fill="FFFFFF"/>
          </w:tcPr>
          <w:p w14:paraId="224ACC02"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68</w:t>
            </w:r>
          </w:p>
        </w:tc>
        <w:tc>
          <w:tcPr>
            <w:tcW w:w="426" w:type="dxa"/>
            <w:tcBorders>
              <w:top w:val="single" w:sz="4" w:space="0" w:color="auto"/>
              <w:left w:val="single" w:sz="4" w:space="0" w:color="auto"/>
              <w:right w:val="single" w:sz="4" w:space="0" w:color="auto"/>
            </w:tcBorders>
            <w:shd w:val="clear" w:color="auto" w:fill="FFFFFF"/>
          </w:tcPr>
          <w:p w14:paraId="2A81324F"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72</w:t>
            </w:r>
          </w:p>
        </w:tc>
        <w:tc>
          <w:tcPr>
            <w:tcW w:w="425" w:type="dxa"/>
            <w:tcBorders>
              <w:top w:val="single" w:sz="4" w:space="0" w:color="auto"/>
              <w:left w:val="single" w:sz="4" w:space="0" w:color="auto"/>
              <w:right w:val="single" w:sz="4" w:space="0" w:color="auto"/>
            </w:tcBorders>
            <w:shd w:val="clear" w:color="auto" w:fill="FFFFFF"/>
          </w:tcPr>
          <w:p w14:paraId="3973C269"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76</w:t>
            </w:r>
          </w:p>
        </w:tc>
        <w:tc>
          <w:tcPr>
            <w:tcW w:w="425" w:type="dxa"/>
            <w:tcBorders>
              <w:top w:val="single" w:sz="4" w:space="0" w:color="auto"/>
              <w:left w:val="single" w:sz="4" w:space="0" w:color="auto"/>
              <w:right w:val="single" w:sz="4" w:space="0" w:color="auto"/>
            </w:tcBorders>
          </w:tcPr>
          <w:p w14:paraId="28F61B73"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80</w:t>
            </w:r>
          </w:p>
        </w:tc>
        <w:tc>
          <w:tcPr>
            <w:tcW w:w="425" w:type="dxa"/>
            <w:tcBorders>
              <w:top w:val="single" w:sz="4" w:space="0" w:color="auto"/>
              <w:left w:val="single" w:sz="4" w:space="0" w:color="auto"/>
              <w:right w:val="single" w:sz="4" w:space="0" w:color="auto"/>
            </w:tcBorders>
          </w:tcPr>
          <w:p w14:paraId="0487D470"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84</w:t>
            </w:r>
          </w:p>
        </w:tc>
        <w:tc>
          <w:tcPr>
            <w:tcW w:w="426" w:type="dxa"/>
            <w:tcBorders>
              <w:top w:val="single" w:sz="4" w:space="0" w:color="auto"/>
              <w:left w:val="single" w:sz="4" w:space="0" w:color="auto"/>
              <w:right w:val="single" w:sz="4" w:space="0" w:color="auto"/>
            </w:tcBorders>
          </w:tcPr>
          <w:p w14:paraId="69ED6F01"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88</w:t>
            </w:r>
          </w:p>
        </w:tc>
        <w:tc>
          <w:tcPr>
            <w:tcW w:w="425" w:type="dxa"/>
            <w:tcBorders>
              <w:top w:val="single" w:sz="4" w:space="0" w:color="auto"/>
              <w:left w:val="single" w:sz="4" w:space="0" w:color="auto"/>
              <w:right w:val="single" w:sz="4" w:space="0" w:color="auto"/>
            </w:tcBorders>
          </w:tcPr>
          <w:p w14:paraId="54C85A8B"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92</w:t>
            </w:r>
          </w:p>
        </w:tc>
        <w:tc>
          <w:tcPr>
            <w:tcW w:w="425" w:type="dxa"/>
            <w:tcBorders>
              <w:top w:val="single" w:sz="4" w:space="0" w:color="auto"/>
              <w:left w:val="single" w:sz="4" w:space="0" w:color="auto"/>
              <w:right w:val="single" w:sz="4" w:space="0" w:color="auto"/>
            </w:tcBorders>
          </w:tcPr>
          <w:p w14:paraId="254676E4"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96</w:t>
            </w:r>
          </w:p>
        </w:tc>
        <w:tc>
          <w:tcPr>
            <w:tcW w:w="567" w:type="dxa"/>
            <w:tcBorders>
              <w:top w:val="single" w:sz="4" w:space="0" w:color="auto"/>
              <w:left w:val="single" w:sz="4" w:space="0" w:color="auto"/>
              <w:right w:val="single" w:sz="4" w:space="0" w:color="auto"/>
            </w:tcBorders>
          </w:tcPr>
          <w:p w14:paraId="1B4BCDFD" w14:textId="77777777" w:rsidR="00B24AA0" w:rsidRPr="00B24AA0" w:rsidRDefault="00B24AA0" w:rsidP="00B24AA0">
            <w:pPr>
              <w:spacing w:line="276" w:lineRule="auto"/>
              <w:rPr>
                <w:rFonts w:ascii="Baltica RR" w:eastAsia="Calibri" w:hAnsi="Baltica RR"/>
                <w:noProof w:val="0"/>
                <w:sz w:val="20"/>
                <w:szCs w:val="20"/>
              </w:rPr>
            </w:pPr>
            <w:r w:rsidRPr="00B24AA0">
              <w:rPr>
                <w:rFonts w:ascii="Baltica RR" w:eastAsia="Calibri" w:hAnsi="Baltica RR"/>
                <w:noProof w:val="0"/>
                <w:sz w:val="20"/>
                <w:szCs w:val="20"/>
              </w:rPr>
              <w:t>100</w:t>
            </w:r>
          </w:p>
        </w:tc>
      </w:tr>
      <w:tr w:rsidR="00B24AA0" w:rsidRPr="00B24AA0" w14:paraId="596C0A44" w14:textId="77777777" w:rsidTr="00B24AA0">
        <w:trPr>
          <w:cantSplit/>
          <w:trHeight w:val="358"/>
        </w:trPr>
        <w:tc>
          <w:tcPr>
            <w:tcW w:w="426" w:type="dxa"/>
            <w:tcBorders>
              <w:top w:val="single" w:sz="4" w:space="0" w:color="auto"/>
              <w:left w:val="single" w:sz="4" w:space="0" w:color="auto"/>
              <w:right w:val="single" w:sz="4" w:space="0" w:color="auto"/>
            </w:tcBorders>
          </w:tcPr>
          <w:p w14:paraId="7068C8F9"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1</w:t>
            </w:r>
          </w:p>
        </w:tc>
        <w:tc>
          <w:tcPr>
            <w:tcW w:w="3685" w:type="dxa"/>
            <w:tcBorders>
              <w:top w:val="single" w:sz="4" w:space="0" w:color="auto"/>
              <w:left w:val="single" w:sz="4" w:space="0" w:color="auto"/>
              <w:right w:val="single" w:sz="4" w:space="0" w:color="auto"/>
            </w:tcBorders>
          </w:tcPr>
          <w:p w14:paraId="7EF2F775"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 xml:space="preserve">Lucrări de terasamente                </w:t>
            </w:r>
          </w:p>
        </w:tc>
        <w:tc>
          <w:tcPr>
            <w:tcW w:w="567" w:type="dxa"/>
            <w:tcBorders>
              <w:top w:val="single" w:sz="4" w:space="0" w:color="auto"/>
              <w:left w:val="single" w:sz="4" w:space="0" w:color="auto"/>
              <w:right w:val="single" w:sz="4" w:space="0" w:color="auto"/>
            </w:tcBorders>
            <w:shd w:val="clear" w:color="auto" w:fill="FFFFFF"/>
          </w:tcPr>
          <w:p w14:paraId="4A0C3F36" w14:textId="77777777" w:rsidR="00B24AA0" w:rsidRPr="00B24AA0" w:rsidRDefault="00B24AA0" w:rsidP="00B24AA0">
            <w:pPr>
              <w:tabs>
                <w:tab w:val="left" w:pos="567"/>
              </w:tabs>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52E1D042" w14:textId="77777777" w:rsidR="00B24AA0" w:rsidRPr="00B24AA0" w:rsidRDefault="00B24AA0" w:rsidP="00B24AA0">
            <w:pPr>
              <w:tabs>
                <w:tab w:val="left" w:pos="567"/>
              </w:tabs>
              <w:rPr>
                <w:rFonts w:ascii="Baltica RR" w:eastAsia="Calibri" w:hAnsi="Baltica RR"/>
                <w:noProof w:val="0"/>
                <w:sz w:val="20"/>
                <w:szCs w:val="20"/>
              </w:rPr>
            </w:pPr>
          </w:p>
        </w:tc>
        <w:tc>
          <w:tcPr>
            <w:tcW w:w="426" w:type="dxa"/>
            <w:tcBorders>
              <w:top w:val="single" w:sz="4" w:space="0" w:color="auto"/>
              <w:left w:val="single" w:sz="4" w:space="0" w:color="auto"/>
              <w:right w:val="single" w:sz="4" w:space="0" w:color="auto"/>
            </w:tcBorders>
            <w:shd w:val="clear" w:color="auto" w:fill="FFFFFF"/>
          </w:tcPr>
          <w:p w14:paraId="3BFF656B"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4FE293DC" w14:textId="77777777" w:rsidR="00B24AA0" w:rsidRPr="00B24AA0" w:rsidRDefault="00B24AA0" w:rsidP="00B24AA0">
            <w:pPr>
              <w:spacing w:line="276" w:lineRule="auto"/>
              <w:rPr>
                <w:rFonts w:ascii="Baltica RR" w:eastAsia="Calibri" w:hAnsi="Baltica RR"/>
                <w:noProof w:val="0"/>
                <w:sz w:val="20"/>
                <w:szCs w:val="20"/>
              </w:rPr>
            </w:pPr>
          </w:p>
        </w:tc>
        <w:tc>
          <w:tcPr>
            <w:tcW w:w="567" w:type="dxa"/>
            <w:tcBorders>
              <w:top w:val="single" w:sz="4" w:space="0" w:color="auto"/>
              <w:left w:val="single" w:sz="4" w:space="0" w:color="auto"/>
              <w:right w:val="single" w:sz="4" w:space="0" w:color="auto"/>
            </w:tcBorders>
            <w:shd w:val="clear" w:color="auto" w:fill="FFFFFF"/>
          </w:tcPr>
          <w:p w14:paraId="424F3E88"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751EB88D" w14:textId="77777777" w:rsidR="00B24AA0" w:rsidRPr="00B24AA0" w:rsidRDefault="00B24AA0" w:rsidP="00B24AA0">
            <w:pPr>
              <w:spacing w:line="276" w:lineRule="auto"/>
              <w:rPr>
                <w:rFonts w:ascii="Baltica RR" w:eastAsia="Calibri" w:hAnsi="Baltica RR"/>
                <w:noProof w:val="0"/>
                <w:sz w:val="20"/>
                <w:szCs w:val="20"/>
              </w:rPr>
            </w:pPr>
          </w:p>
        </w:tc>
        <w:tc>
          <w:tcPr>
            <w:tcW w:w="567" w:type="dxa"/>
            <w:tcBorders>
              <w:top w:val="single" w:sz="4" w:space="0" w:color="auto"/>
              <w:left w:val="single" w:sz="4" w:space="0" w:color="auto"/>
              <w:right w:val="single" w:sz="4" w:space="0" w:color="auto"/>
            </w:tcBorders>
            <w:shd w:val="clear" w:color="auto" w:fill="FFFFFF"/>
          </w:tcPr>
          <w:p w14:paraId="369AEE90" w14:textId="77777777" w:rsidR="00B24AA0" w:rsidRPr="00B24AA0" w:rsidRDefault="00B24AA0" w:rsidP="00B24AA0">
            <w:pPr>
              <w:spacing w:line="276" w:lineRule="auto"/>
              <w:rPr>
                <w:rFonts w:ascii="Baltica RR" w:eastAsia="Calibri" w:hAnsi="Baltica RR"/>
                <w:noProof w:val="0"/>
                <w:sz w:val="20"/>
                <w:szCs w:val="20"/>
              </w:rPr>
            </w:pPr>
          </w:p>
        </w:tc>
        <w:tc>
          <w:tcPr>
            <w:tcW w:w="431" w:type="dxa"/>
            <w:tcBorders>
              <w:top w:val="single" w:sz="4" w:space="0" w:color="auto"/>
              <w:left w:val="single" w:sz="4" w:space="0" w:color="auto"/>
              <w:right w:val="single" w:sz="4" w:space="0" w:color="auto"/>
            </w:tcBorders>
            <w:shd w:val="clear" w:color="auto" w:fill="FFFFFF"/>
          </w:tcPr>
          <w:p w14:paraId="70BECF2B" w14:textId="77777777" w:rsidR="00B24AA0" w:rsidRPr="00B24AA0" w:rsidRDefault="00B24AA0" w:rsidP="00B24AA0">
            <w:pPr>
              <w:spacing w:line="276" w:lineRule="auto"/>
              <w:rPr>
                <w:rFonts w:ascii="Baltica RR" w:eastAsia="Calibri" w:hAnsi="Baltica RR"/>
                <w:noProof w:val="0"/>
                <w:sz w:val="20"/>
                <w:szCs w:val="20"/>
              </w:rPr>
            </w:pPr>
          </w:p>
        </w:tc>
        <w:tc>
          <w:tcPr>
            <w:tcW w:w="420" w:type="dxa"/>
            <w:tcBorders>
              <w:top w:val="single" w:sz="4" w:space="0" w:color="auto"/>
              <w:left w:val="single" w:sz="4" w:space="0" w:color="auto"/>
              <w:right w:val="single" w:sz="4" w:space="0" w:color="auto"/>
            </w:tcBorders>
            <w:shd w:val="clear" w:color="auto" w:fill="FFFFFF"/>
          </w:tcPr>
          <w:p w14:paraId="631EA20D"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293BA943"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70D92F53" w14:textId="77777777" w:rsidR="00B24AA0" w:rsidRPr="00B24AA0" w:rsidRDefault="00B24AA0" w:rsidP="00B24AA0">
            <w:pPr>
              <w:spacing w:line="276" w:lineRule="auto"/>
              <w:rPr>
                <w:rFonts w:ascii="Baltica RR" w:eastAsia="Calibri" w:hAnsi="Baltica RR"/>
                <w:noProof w:val="0"/>
                <w:sz w:val="20"/>
                <w:szCs w:val="20"/>
              </w:rPr>
            </w:pPr>
          </w:p>
        </w:tc>
        <w:tc>
          <w:tcPr>
            <w:tcW w:w="567" w:type="dxa"/>
            <w:tcBorders>
              <w:top w:val="single" w:sz="4" w:space="0" w:color="auto"/>
              <w:left w:val="single" w:sz="4" w:space="0" w:color="auto"/>
              <w:right w:val="single" w:sz="4" w:space="0" w:color="auto"/>
            </w:tcBorders>
            <w:shd w:val="clear" w:color="auto" w:fill="FFFFFF"/>
          </w:tcPr>
          <w:p w14:paraId="56F98800"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3DE343CA" w14:textId="77777777" w:rsidR="00B24AA0" w:rsidRPr="00B24AA0" w:rsidRDefault="00B24AA0" w:rsidP="00B24AA0">
            <w:pPr>
              <w:spacing w:line="276" w:lineRule="auto"/>
              <w:rPr>
                <w:rFonts w:ascii="Baltica RR" w:eastAsia="Calibri" w:hAnsi="Baltica RR"/>
                <w:noProof w:val="0"/>
                <w:sz w:val="20"/>
                <w:szCs w:val="20"/>
              </w:rPr>
            </w:pPr>
          </w:p>
        </w:tc>
        <w:tc>
          <w:tcPr>
            <w:tcW w:w="426" w:type="dxa"/>
            <w:tcBorders>
              <w:top w:val="single" w:sz="4" w:space="0" w:color="auto"/>
              <w:left w:val="single" w:sz="4" w:space="0" w:color="auto"/>
              <w:right w:val="single" w:sz="4" w:space="0" w:color="auto"/>
            </w:tcBorders>
            <w:shd w:val="clear" w:color="auto" w:fill="FFFFFF"/>
          </w:tcPr>
          <w:p w14:paraId="52AC636A"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3A6EBAD7"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4502A212"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11106FD2" w14:textId="77777777" w:rsidR="00B24AA0" w:rsidRPr="00B24AA0" w:rsidRDefault="00B24AA0" w:rsidP="00B24AA0">
            <w:pPr>
              <w:spacing w:line="276" w:lineRule="auto"/>
              <w:rPr>
                <w:rFonts w:ascii="Baltica RR" w:eastAsia="Calibri" w:hAnsi="Baltica RR"/>
                <w:noProof w:val="0"/>
                <w:sz w:val="20"/>
                <w:szCs w:val="20"/>
              </w:rPr>
            </w:pPr>
          </w:p>
        </w:tc>
        <w:tc>
          <w:tcPr>
            <w:tcW w:w="426" w:type="dxa"/>
            <w:tcBorders>
              <w:top w:val="single" w:sz="4" w:space="0" w:color="auto"/>
              <w:left w:val="single" w:sz="4" w:space="0" w:color="auto"/>
              <w:right w:val="single" w:sz="4" w:space="0" w:color="auto"/>
            </w:tcBorders>
            <w:shd w:val="clear" w:color="auto" w:fill="FFFFFF"/>
          </w:tcPr>
          <w:p w14:paraId="3E9E989E"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6551AA41"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08FD7D0C"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7FB2EB61" w14:textId="77777777" w:rsidR="00B24AA0" w:rsidRPr="00B24AA0" w:rsidRDefault="00B24AA0" w:rsidP="00B24AA0">
            <w:pPr>
              <w:spacing w:line="276" w:lineRule="auto"/>
              <w:rPr>
                <w:rFonts w:ascii="Baltica RR" w:eastAsia="Calibri" w:hAnsi="Baltica RR"/>
                <w:noProof w:val="0"/>
                <w:sz w:val="20"/>
                <w:szCs w:val="20"/>
              </w:rPr>
            </w:pPr>
          </w:p>
        </w:tc>
        <w:tc>
          <w:tcPr>
            <w:tcW w:w="426" w:type="dxa"/>
            <w:tcBorders>
              <w:top w:val="single" w:sz="4" w:space="0" w:color="auto"/>
              <w:left w:val="single" w:sz="4" w:space="0" w:color="auto"/>
              <w:right w:val="single" w:sz="4" w:space="0" w:color="auto"/>
            </w:tcBorders>
            <w:shd w:val="clear" w:color="auto" w:fill="FFFFFF"/>
          </w:tcPr>
          <w:p w14:paraId="0DFCE705"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shd w:val="clear" w:color="auto" w:fill="FFFFFF"/>
          </w:tcPr>
          <w:p w14:paraId="3A376B2E" w14:textId="77777777" w:rsidR="00B24AA0" w:rsidRPr="00B24AA0" w:rsidRDefault="00B24AA0" w:rsidP="00B24AA0">
            <w:pPr>
              <w:spacing w:line="276" w:lineRule="auto"/>
              <w:rPr>
                <w:rFonts w:ascii="Baltica RR" w:eastAsia="Calibri" w:hAnsi="Baltica RR"/>
                <w:noProof w:val="0"/>
                <w:sz w:val="20"/>
                <w:szCs w:val="20"/>
              </w:rPr>
            </w:pPr>
          </w:p>
        </w:tc>
        <w:tc>
          <w:tcPr>
            <w:tcW w:w="425" w:type="dxa"/>
            <w:tcBorders>
              <w:top w:val="single" w:sz="4" w:space="0" w:color="auto"/>
              <w:left w:val="single" w:sz="4" w:space="0" w:color="auto"/>
              <w:right w:val="single" w:sz="4" w:space="0" w:color="auto"/>
            </w:tcBorders>
          </w:tcPr>
          <w:p w14:paraId="7B179EAC" w14:textId="77777777" w:rsidR="00B24AA0" w:rsidRPr="00B24AA0" w:rsidRDefault="00B24AA0" w:rsidP="00B24AA0">
            <w:pPr>
              <w:spacing w:line="276" w:lineRule="auto"/>
              <w:rPr>
                <w:rFonts w:ascii="Baltica RR" w:eastAsia="Calibri" w:hAnsi="Baltica RR"/>
                <w:noProof w:val="0"/>
                <w:sz w:val="20"/>
                <w:szCs w:val="20"/>
              </w:rPr>
            </w:pPr>
          </w:p>
        </w:tc>
        <w:tc>
          <w:tcPr>
            <w:tcW w:w="567" w:type="dxa"/>
            <w:tcBorders>
              <w:top w:val="single" w:sz="4" w:space="0" w:color="auto"/>
              <w:left w:val="single" w:sz="4" w:space="0" w:color="auto"/>
              <w:right w:val="single" w:sz="4" w:space="0" w:color="auto"/>
            </w:tcBorders>
          </w:tcPr>
          <w:p w14:paraId="542F19F4" w14:textId="77777777" w:rsidR="00B24AA0" w:rsidRPr="00B24AA0" w:rsidRDefault="00B24AA0" w:rsidP="00B24AA0">
            <w:pPr>
              <w:spacing w:line="276" w:lineRule="auto"/>
              <w:rPr>
                <w:rFonts w:ascii="Baltica RR" w:eastAsia="Calibri" w:hAnsi="Baltica RR"/>
                <w:noProof w:val="0"/>
                <w:sz w:val="20"/>
                <w:szCs w:val="20"/>
              </w:rPr>
            </w:pPr>
          </w:p>
        </w:tc>
      </w:tr>
      <w:tr w:rsidR="00B24AA0" w:rsidRPr="00B24AA0" w14:paraId="79F4A1F0" w14:textId="77777777" w:rsidTr="00B24AA0">
        <w:trPr>
          <w:cantSplit/>
          <w:trHeight w:val="375"/>
        </w:trPr>
        <w:tc>
          <w:tcPr>
            <w:tcW w:w="426" w:type="dxa"/>
            <w:tcBorders>
              <w:top w:val="single" w:sz="4" w:space="0" w:color="auto"/>
              <w:left w:val="single" w:sz="4" w:space="0" w:color="auto"/>
              <w:right w:val="single" w:sz="4" w:space="0" w:color="auto"/>
            </w:tcBorders>
          </w:tcPr>
          <w:p w14:paraId="20D2B23D"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2</w:t>
            </w:r>
          </w:p>
        </w:tc>
        <w:tc>
          <w:tcPr>
            <w:tcW w:w="3685" w:type="dxa"/>
            <w:tcBorders>
              <w:top w:val="single" w:sz="4" w:space="0" w:color="auto"/>
              <w:left w:val="single" w:sz="4" w:space="0" w:color="auto"/>
              <w:right w:val="single" w:sz="4" w:space="0" w:color="auto"/>
            </w:tcBorders>
          </w:tcPr>
          <w:p w14:paraId="4E0C9857" w14:textId="77777777" w:rsidR="00B24AA0" w:rsidRPr="00B24AA0" w:rsidRDefault="00B24AA0" w:rsidP="00B24AA0">
            <w:pPr>
              <w:tabs>
                <w:tab w:val="left" w:pos="567"/>
              </w:tabs>
              <w:rPr>
                <w:rFonts w:ascii="Baltica RR" w:eastAsia="Calibri" w:hAnsi="Baltica RR"/>
                <w:noProof w:val="0"/>
              </w:rPr>
            </w:pPr>
            <w:r w:rsidRPr="00B24AA0">
              <w:rPr>
                <w:rFonts w:ascii="Baltica RR" w:eastAsia="Calibri" w:hAnsi="Baltica RR"/>
                <w:noProof w:val="0"/>
                <w:sz w:val="20"/>
                <w:szCs w:val="20"/>
              </w:rPr>
              <w:t xml:space="preserve">Executarea forajului orizontal           </w:t>
            </w:r>
          </w:p>
        </w:tc>
        <w:tc>
          <w:tcPr>
            <w:tcW w:w="567" w:type="dxa"/>
            <w:tcBorders>
              <w:top w:val="single" w:sz="4" w:space="0" w:color="auto"/>
              <w:left w:val="single" w:sz="4" w:space="0" w:color="auto"/>
              <w:right w:val="single" w:sz="4" w:space="0" w:color="auto"/>
            </w:tcBorders>
            <w:shd w:val="clear" w:color="auto" w:fill="FFFFFF"/>
          </w:tcPr>
          <w:p w14:paraId="543D14B3"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65001BA" w14:textId="77777777" w:rsidR="00B24AA0" w:rsidRPr="00B24AA0" w:rsidRDefault="00B24AA0" w:rsidP="00B24AA0">
            <w:pPr>
              <w:tabs>
                <w:tab w:val="left" w:pos="567"/>
              </w:tabs>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065F093A"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6F1A295"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7EF6DD8E"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5F9E8FF6"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6105C87A" w14:textId="77777777" w:rsidR="00B24AA0" w:rsidRPr="00B24AA0" w:rsidRDefault="00B24AA0" w:rsidP="00B24AA0">
            <w:pPr>
              <w:spacing w:line="276" w:lineRule="auto"/>
              <w:rPr>
                <w:rFonts w:ascii="Baltica RR" w:eastAsia="Calibri" w:hAnsi="Baltica RR"/>
                <w:noProof w:val="0"/>
              </w:rPr>
            </w:pPr>
          </w:p>
        </w:tc>
        <w:tc>
          <w:tcPr>
            <w:tcW w:w="431" w:type="dxa"/>
            <w:tcBorders>
              <w:top w:val="single" w:sz="4" w:space="0" w:color="auto"/>
              <w:left w:val="single" w:sz="4" w:space="0" w:color="auto"/>
              <w:right w:val="single" w:sz="4" w:space="0" w:color="auto"/>
            </w:tcBorders>
            <w:shd w:val="clear" w:color="auto" w:fill="FFFFFF"/>
          </w:tcPr>
          <w:p w14:paraId="35E8D0AE" w14:textId="77777777" w:rsidR="00B24AA0" w:rsidRPr="00B24AA0" w:rsidRDefault="00B24AA0" w:rsidP="00B24AA0">
            <w:pPr>
              <w:spacing w:line="276" w:lineRule="auto"/>
              <w:rPr>
                <w:rFonts w:ascii="Baltica RR" w:eastAsia="Calibri" w:hAnsi="Baltica RR"/>
                <w:noProof w:val="0"/>
              </w:rPr>
            </w:pPr>
          </w:p>
        </w:tc>
        <w:tc>
          <w:tcPr>
            <w:tcW w:w="420" w:type="dxa"/>
            <w:tcBorders>
              <w:top w:val="single" w:sz="4" w:space="0" w:color="auto"/>
              <w:left w:val="single" w:sz="4" w:space="0" w:color="auto"/>
              <w:right w:val="single" w:sz="4" w:space="0" w:color="auto"/>
            </w:tcBorders>
            <w:shd w:val="clear" w:color="auto" w:fill="FFFFFF"/>
          </w:tcPr>
          <w:p w14:paraId="3F9A6D5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260888E"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C63780A"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3F010A46"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5F3F5F9"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1B30236E"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0CC01DD"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D703907"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5488ECB"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2B9AE600"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076692F"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9AE3274"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AD241B6"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6F2FDE72"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A75BB05"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tcPr>
          <w:p w14:paraId="31946F2E"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tcPr>
          <w:p w14:paraId="267A12AD" w14:textId="77777777" w:rsidR="00B24AA0" w:rsidRPr="00B24AA0" w:rsidRDefault="00B24AA0" w:rsidP="00B24AA0">
            <w:pPr>
              <w:spacing w:line="276" w:lineRule="auto"/>
              <w:rPr>
                <w:rFonts w:ascii="Baltica RR" w:eastAsia="Calibri" w:hAnsi="Baltica RR"/>
                <w:noProof w:val="0"/>
              </w:rPr>
            </w:pPr>
          </w:p>
        </w:tc>
      </w:tr>
      <w:tr w:rsidR="00B24AA0" w:rsidRPr="00B24AA0" w14:paraId="2CDD27C5" w14:textId="77777777" w:rsidTr="00B24AA0">
        <w:trPr>
          <w:cantSplit/>
          <w:trHeight w:val="435"/>
        </w:trPr>
        <w:tc>
          <w:tcPr>
            <w:tcW w:w="426" w:type="dxa"/>
            <w:tcBorders>
              <w:top w:val="single" w:sz="4" w:space="0" w:color="auto"/>
              <w:left w:val="single" w:sz="4" w:space="0" w:color="auto"/>
              <w:right w:val="single" w:sz="4" w:space="0" w:color="auto"/>
            </w:tcBorders>
          </w:tcPr>
          <w:p w14:paraId="38F56E65"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3</w:t>
            </w:r>
          </w:p>
        </w:tc>
        <w:tc>
          <w:tcPr>
            <w:tcW w:w="3685" w:type="dxa"/>
            <w:tcBorders>
              <w:top w:val="single" w:sz="4" w:space="0" w:color="auto"/>
              <w:left w:val="single" w:sz="4" w:space="0" w:color="auto"/>
              <w:right w:val="single" w:sz="4" w:space="0" w:color="auto"/>
            </w:tcBorders>
          </w:tcPr>
          <w:p w14:paraId="3A98FC6C" w14:textId="77777777" w:rsidR="00B24AA0" w:rsidRPr="00B24AA0" w:rsidRDefault="00B24AA0" w:rsidP="00B24AA0">
            <w:pPr>
              <w:tabs>
                <w:tab w:val="left" w:pos="567"/>
              </w:tabs>
              <w:rPr>
                <w:rFonts w:ascii="Baltica RR" w:eastAsia="Calibri" w:hAnsi="Baltica RR"/>
                <w:noProof w:val="0"/>
              </w:rPr>
            </w:pPr>
            <w:r w:rsidRPr="00B24AA0">
              <w:rPr>
                <w:rFonts w:ascii="Baltica RR" w:eastAsia="Calibri" w:hAnsi="Baltica RR"/>
                <w:noProof w:val="0"/>
                <w:sz w:val="20"/>
                <w:szCs w:val="20"/>
              </w:rPr>
              <w:t>Lucrări de instalare rețelelor exterioare de apeduct și canalizare</w:t>
            </w:r>
          </w:p>
        </w:tc>
        <w:tc>
          <w:tcPr>
            <w:tcW w:w="567" w:type="dxa"/>
            <w:tcBorders>
              <w:top w:val="single" w:sz="4" w:space="0" w:color="auto"/>
              <w:left w:val="single" w:sz="4" w:space="0" w:color="auto"/>
              <w:right w:val="single" w:sz="4" w:space="0" w:color="auto"/>
            </w:tcBorders>
            <w:shd w:val="clear" w:color="auto" w:fill="FFFFFF"/>
          </w:tcPr>
          <w:p w14:paraId="1A188C02"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ABFFB39" w14:textId="77777777" w:rsidR="00B24AA0" w:rsidRPr="00B24AA0" w:rsidRDefault="00B24AA0" w:rsidP="00B24AA0">
            <w:pPr>
              <w:tabs>
                <w:tab w:val="left" w:pos="567"/>
              </w:tabs>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72159305"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0B61470"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243ADCA3"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12F2BCA"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09AF9E4E" w14:textId="77777777" w:rsidR="00B24AA0" w:rsidRPr="00B24AA0" w:rsidRDefault="00B24AA0" w:rsidP="00B24AA0">
            <w:pPr>
              <w:spacing w:line="276" w:lineRule="auto"/>
              <w:rPr>
                <w:rFonts w:ascii="Baltica RR" w:eastAsia="Calibri" w:hAnsi="Baltica RR"/>
                <w:noProof w:val="0"/>
              </w:rPr>
            </w:pPr>
          </w:p>
        </w:tc>
        <w:tc>
          <w:tcPr>
            <w:tcW w:w="431" w:type="dxa"/>
            <w:tcBorders>
              <w:top w:val="single" w:sz="4" w:space="0" w:color="auto"/>
              <w:left w:val="single" w:sz="4" w:space="0" w:color="auto"/>
              <w:right w:val="single" w:sz="4" w:space="0" w:color="auto"/>
            </w:tcBorders>
            <w:shd w:val="clear" w:color="auto" w:fill="FFFFFF"/>
          </w:tcPr>
          <w:p w14:paraId="3158D979" w14:textId="77777777" w:rsidR="00B24AA0" w:rsidRPr="00B24AA0" w:rsidRDefault="00B24AA0" w:rsidP="00B24AA0">
            <w:pPr>
              <w:spacing w:line="276" w:lineRule="auto"/>
              <w:rPr>
                <w:rFonts w:ascii="Baltica RR" w:eastAsia="Calibri" w:hAnsi="Baltica RR"/>
                <w:noProof w:val="0"/>
              </w:rPr>
            </w:pPr>
          </w:p>
        </w:tc>
        <w:tc>
          <w:tcPr>
            <w:tcW w:w="420" w:type="dxa"/>
            <w:tcBorders>
              <w:top w:val="single" w:sz="4" w:space="0" w:color="auto"/>
              <w:left w:val="single" w:sz="4" w:space="0" w:color="auto"/>
              <w:right w:val="single" w:sz="4" w:space="0" w:color="auto"/>
            </w:tcBorders>
            <w:shd w:val="clear" w:color="auto" w:fill="FFFFFF"/>
          </w:tcPr>
          <w:p w14:paraId="389BD2B5"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CEF407C"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189A539"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68943CD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9EE1836"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5E2393E0"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5ECE46D"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C03DA3A"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AD7B87C"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40CD6FF2"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44C7D58"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571580F"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84C0F0B"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68E9D96F"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E47594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tcPr>
          <w:p w14:paraId="4237FBF6"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tcPr>
          <w:p w14:paraId="78C9F530" w14:textId="77777777" w:rsidR="00B24AA0" w:rsidRPr="00B24AA0" w:rsidRDefault="00B24AA0" w:rsidP="00B24AA0">
            <w:pPr>
              <w:spacing w:line="276" w:lineRule="auto"/>
              <w:rPr>
                <w:rFonts w:ascii="Baltica RR" w:eastAsia="Calibri" w:hAnsi="Baltica RR"/>
                <w:noProof w:val="0"/>
              </w:rPr>
            </w:pPr>
          </w:p>
        </w:tc>
      </w:tr>
      <w:tr w:rsidR="00B24AA0" w:rsidRPr="00B24AA0" w14:paraId="42CAE548" w14:textId="77777777" w:rsidTr="00B24AA0">
        <w:trPr>
          <w:cantSplit/>
          <w:trHeight w:val="420"/>
        </w:trPr>
        <w:tc>
          <w:tcPr>
            <w:tcW w:w="426" w:type="dxa"/>
            <w:tcBorders>
              <w:top w:val="single" w:sz="4" w:space="0" w:color="auto"/>
              <w:left w:val="single" w:sz="4" w:space="0" w:color="auto"/>
              <w:right w:val="single" w:sz="4" w:space="0" w:color="auto"/>
            </w:tcBorders>
          </w:tcPr>
          <w:p w14:paraId="3B4B8B01"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4</w:t>
            </w:r>
          </w:p>
        </w:tc>
        <w:tc>
          <w:tcPr>
            <w:tcW w:w="3685" w:type="dxa"/>
            <w:tcBorders>
              <w:top w:val="single" w:sz="4" w:space="0" w:color="auto"/>
              <w:left w:val="single" w:sz="4" w:space="0" w:color="auto"/>
              <w:right w:val="single" w:sz="4" w:space="0" w:color="auto"/>
            </w:tcBorders>
          </w:tcPr>
          <w:p w14:paraId="5C20886B" w14:textId="77777777" w:rsidR="00B24AA0" w:rsidRPr="00B24AA0" w:rsidRDefault="00B24AA0" w:rsidP="00B24AA0">
            <w:pPr>
              <w:tabs>
                <w:tab w:val="left" w:pos="567"/>
              </w:tabs>
              <w:rPr>
                <w:rFonts w:ascii="Baltica RR" w:eastAsia="Calibri" w:hAnsi="Baltica RR"/>
                <w:noProof w:val="0"/>
              </w:rPr>
            </w:pPr>
            <w:r w:rsidRPr="00B24AA0">
              <w:rPr>
                <w:rFonts w:ascii="Baltica RR" w:eastAsia="Calibri" w:hAnsi="Baltica RR"/>
                <w:noProof w:val="0"/>
                <w:sz w:val="20"/>
                <w:szCs w:val="20"/>
              </w:rPr>
              <w:t>Lucrări de montare a elementelor din beton armat (cămine de vizitare)</w:t>
            </w:r>
          </w:p>
        </w:tc>
        <w:tc>
          <w:tcPr>
            <w:tcW w:w="567" w:type="dxa"/>
            <w:tcBorders>
              <w:top w:val="single" w:sz="4" w:space="0" w:color="auto"/>
              <w:left w:val="single" w:sz="4" w:space="0" w:color="auto"/>
              <w:right w:val="single" w:sz="4" w:space="0" w:color="auto"/>
            </w:tcBorders>
            <w:shd w:val="clear" w:color="auto" w:fill="FFFFFF"/>
          </w:tcPr>
          <w:p w14:paraId="671E4FA7"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0E2B142" w14:textId="77777777" w:rsidR="00B24AA0" w:rsidRPr="00B24AA0" w:rsidRDefault="00B24AA0" w:rsidP="00B24AA0">
            <w:pPr>
              <w:tabs>
                <w:tab w:val="left" w:pos="567"/>
              </w:tabs>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63B6E08E"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9D18E89"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77560DA2"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B560766"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6E669E28" w14:textId="77777777" w:rsidR="00B24AA0" w:rsidRPr="00B24AA0" w:rsidRDefault="00B24AA0" w:rsidP="00B24AA0">
            <w:pPr>
              <w:spacing w:line="276" w:lineRule="auto"/>
              <w:rPr>
                <w:rFonts w:ascii="Baltica RR" w:eastAsia="Calibri" w:hAnsi="Baltica RR"/>
                <w:noProof w:val="0"/>
              </w:rPr>
            </w:pPr>
          </w:p>
        </w:tc>
        <w:tc>
          <w:tcPr>
            <w:tcW w:w="431" w:type="dxa"/>
            <w:tcBorders>
              <w:top w:val="single" w:sz="4" w:space="0" w:color="auto"/>
              <w:left w:val="single" w:sz="4" w:space="0" w:color="auto"/>
              <w:right w:val="single" w:sz="4" w:space="0" w:color="auto"/>
            </w:tcBorders>
            <w:shd w:val="clear" w:color="auto" w:fill="FFFFFF"/>
          </w:tcPr>
          <w:p w14:paraId="71CE5705" w14:textId="77777777" w:rsidR="00B24AA0" w:rsidRPr="00B24AA0" w:rsidRDefault="00B24AA0" w:rsidP="00B24AA0">
            <w:pPr>
              <w:spacing w:line="276" w:lineRule="auto"/>
              <w:rPr>
                <w:rFonts w:ascii="Baltica RR" w:eastAsia="Calibri" w:hAnsi="Baltica RR"/>
                <w:noProof w:val="0"/>
              </w:rPr>
            </w:pPr>
          </w:p>
        </w:tc>
        <w:tc>
          <w:tcPr>
            <w:tcW w:w="420" w:type="dxa"/>
            <w:tcBorders>
              <w:top w:val="single" w:sz="4" w:space="0" w:color="auto"/>
              <w:left w:val="single" w:sz="4" w:space="0" w:color="auto"/>
              <w:right w:val="single" w:sz="4" w:space="0" w:color="auto"/>
            </w:tcBorders>
            <w:shd w:val="clear" w:color="auto" w:fill="FFFFFF"/>
          </w:tcPr>
          <w:p w14:paraId="13ED49A3"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12EBE92"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9519E09"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5B28A58C"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163C360"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2B4B19B6"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B261ACE"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FDF39CF"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1B9A679"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3A34359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FF7CBB2"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04E6B9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B8175EA"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70955C7C"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D09F004"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149A3BD"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311B8525" w14:textId="77777777" w:rsidR="00B24AA0" w:rsidRPr="00B24AA0" w:rsidRDefault="00B24AA0" w:rsidP="00B24AA0">
            <w:pPr>
              <w:spacing w:line="276" w:lineRule="auto"/>
              <w:rPr>
                <w:rFonts w:ascii="Baltica RR" w:eastAsia="Calibri" w:hAnsi="Baltica RR"/>
                <w:noProof w:val="0"/>
              </w:rPr>
            </w:pPr>
          </w:p>
        </w:tc>
      </w:tr>
      <w:tr w:rsidR="00B24AA0" w:rsidRPr="00B24AA0" w14:paraId="13C9F966" w14:textId="77777777" w:rsidTr="00B24AA0">
        <w:trPr>
          <w:cantSplit/>
          <w:trHeight w:val="301"/>
        </w:trPr>
        <w:tc>
          <w:tcPr>
            <w:tcW w:w="426" w:type="dxa"/>
            <w:tcBorders>
              <w:top w:val="single" w:sz="4" w:space="0" w:color="auto"/>
              <w:left w:val="single" w:sz="4" w:space="0" w:color="auto"/>
              <w:right w:val="single" w:sz="4" w:space="0" w:color="auto"/>
            </w:tcBorders>
          </w:tcPr>
          <w:p w14:paraId="7CCAD824"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5</w:t>
            </w:r>
          </w:p>
        </w:tc>
        <w:tc>
          <w:tcPr>
            <w:tcW w:w="3685" w:type="dxa"/>
            <w:tcBorders>
              <w:top w:val="single" w:sz="4" w:space="0" w:color="auto"/>
              <w:left w:val="single" w:sz="4" w:space="0" w:color="auto"/>
              <w:right w:val="single" w:sz="4" w:space="0" w:color="auto"/>
            </w:tcBorders>
          </w:tcPr>
          <w:p w14:paraId="0CD2C6E1"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Lucrări de amenajarea teritoriului (pavarea  suprafețelor, reparația suprafețelor din beton asfalt)</w:t>
            </w:r>
          </w:p>
        </w:tc>
        <w:tc>
          <w:tcPr>
            <w:tcW w:w="567" w:type="dxa"/>
            <w:tcBorders>
              <w:top w:val="single" w:sz="4" w:space="0" w:color="auto"/>
              <w:left w:val="single" w:sz="4" w:space="0" w:color="auto"/>
              <w:right w:val="single" w:sz="4" w:space="0" w:color="auto"/>
            </w:tcBorders>
            <w:shd w:val="clear" w:color="auto" w:fill="FFFFFF"/>
          </w:tcPr>
          <w:p w14:paraId="0D246B80"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493CC519" w14:textId="77777777" w:rsidR="00B24AA0" w:rsidRPr="00B24AA0" w:rsidRDefault="00B24AA0" w:rsidP="00B24AA0">
            <w:pPr>
              <w:tabs>
                <w:tab w:val="left" w:pos="567"/>
              </w:tabs>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3B62216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EA76326"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36938BA3"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5560B618"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7A36944D" w14:textId="77777777" w:rsidR="00B24AA0" w:rsidRPr="00B24AA0" w:rsidRDefault="00B24AA0" w:rsidP="00B24AA0">
            <w:pPr>
              <w:spacing w:line="276" w:lineRule="auto"/>
              <w:rPr>
                <w:rFonts w:ascii="Baltica RR" w:eastAsia="Calibri" w:hAnsi="Baltica RR"/>
                <w:noProof w:val="0"/>
              </w:rPr>
            </w:pPr>
          </w:p>
        </w:tc>
        <w:tc>
          <w:tcPr>
            <w:tcW w:w="431" w:type="dxa"/>
            <w:tcBorders>
              <w:top w:val="single" w:sz="4" w:space="0" w:color="auto"/>
              <w:left w:val="single" w:sz="4" w:space="0" w:color="auto"/>
              <w:right w:val="single" w:sz="4" w:space="0" w:color="auto"/>
            </w:tcBorders>
            <w:shd w:val="clear" w:color="auto" w:fill="FFFFFF"/>
          </w:tcPr>
          <w:p w14:paraId="1AE44928" w14:textId="77777777" w:rsidR="00B24AA0" w:rsidRPr="00B24AA0" w:rsidRDefault="00B24AA0" w:rsidP="00B24AA0">
            <w:pPr>
              <w:spacing w:line="276" w:lineRule="auto"/>
              <w:rPr>
                <w:rFonts w:ascii="Baltica RR" w:eastAsia="Calibri" w:hAnsi="Baltica RR"/>
                <w:noProof w:val="0"/>
              </w:rPr>
            </w:pPr>
          </w:p>
        </w:tc>
        <w:tc>
          <w:tcPr>
            <w:tcW w:w="420" w:type="dxa"/>
            <w:tcBorders>
              <w:top w:val="single" w:sz="4" w:space="0" w:color="auto"/>
              <w:left w:val="single" w:sz="4" w:space="0" w:color="auto"/>
              <w:right w:val="single" w:sz="4" w:space="0" w:color="auto"/>
            </w:tcBorders>
            <w:shd w:val="clear" w:color="auto" w:fill="FFFFFF"/>
          </w:tcPr>
          <w:p w14:paraId="42D74EAF"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58F27088"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7D3ECE4"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4833DEB7"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8F3DDF0"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0E95F04B"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9303840"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39EAC245"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E2BB4CB"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6DC3C6E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AB19EC0"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5B23ECB6"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0C3CEE78"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189517BC"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ABC4C3C"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14C55179"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70D340DB" w14:textId="77777777" w:rsidR="00B24AA0" w:rsidRPr="00B24AA0" w:rsidRDefault="00B24AA0" w:rsidP="00B24AA0">
            <w:pPr>
              <w:spacing w:line="276" w:lineRule="auto"/>
              <w:rPr>
                <w:rFonts w:ascii="Baltica RR" w:eastAsia="Calibri" w:hAnsi="Baltica RR"/>
                <w:noProof w:val="0"/>
              </w:rPr>
            </w:pPr>
          </w:p>
        </w:tc>
      </w:tr>
      <w:tr w:rsidR="00B24AA0" w:rsidRPr="00B24AA0" w14:paraId="54E4B6DA" w14:textId="77777777" w:rsidTr="00B24AA0">
        <w:trPr>
          <w:cantSplit/>
          <w:trHeight w:val="840"/>
        </w:trPr>
        <w:tc>
          <w:tcPr>
            <w:tcW w:w="426" w:type="dxa"/>
            <w:tcBorders>
              <w:top w:val="single" w:sz="4" w:space="0" w:color="auto"/>
              <w:left w:val="single" w:sz="4" w:space="0" w:color="auto"/>
              <w:right w:val="single" w:sz="4" w:space="0" w:color="auto"/>
            </w:tcBorders>
          </w:tcPr>
          <w:p w14:paraId="46718B75" w14:textId="77777777" w:rsidR="00B24AA0" w:rsidRPr="00B24AA0" w:rsidRDefault="00B24AA0" w:rsidP="00B24AA0">
            <w:pPr>
              <w:tabs>
                <w:tab w:val="left" w:pos="567"/>
              </w:tabs>
              <w:rPr>
                <w:rFonts w:ascii="Baltica RR" w:eastAsia="Calibri" w:hAnsi="Baltica RR"/>
                <w:noProof w:val="0"/>
                <w:sz w:val="20"/>
                <w:szCs w:val="20"/>
              </w:rPr>
            </w:pPr>
          </w:p>
          <w:p w14:paraId="0CFFD356" w14:textId="77777777" w:rsidR="00B24AA0" w:rsidRPr="00B24AA0" w:rsidRDefault="00B24AA0" w:rsidP="00B24AA0">
            <w:pPr>
              <w:tabs>
                <w:tab w:val="left" w:pos="567"/>
              </w:tabs>
              <w:rPr>
                <w:rFonts w:ascii="Baltica RR" w:eastAsia="Calibri" w:hAnsi="Baltica RR"/>
                <w:noProof w:val="0"/>
                <w:sz w:val="20"/>
                <w:szCs w:val="20"/>
              </w:rPr>
            </w:pPr>
          </w:p>
          <w:p w14:paraId="4D5B36D3" w14:textId="77777777" w:rsidR="00B24AA0" w:rsidRPr="00B24AA0" w:rsidRDefault="00B24AA0" w:rsidP="00B24AA0">
            <w:pPr>
              <w:tabs>
                <w:tab w:val="left" w:pos="567"/>
              </w:tabs>
              <w:rPr>
                <w:rFonts w:ascii="Baltica RR" w:eastAsia="Calibri" w:hAnsi="Baltica RR"/>
                <w:noProof w:val="0"/>
                <w:sz w:val="20"/>
                <w:szCs w:val="20"/>
              </w:rPr>
            </w:pPr>
          </w:p>
          <w:p w14:paraId="3F53196A" w14:textId="77777777" w:rsidR="00B24AA0" w:rsidRPr="00B24AA0" w:rsidRDefault="00B24AA0" w:rsidP="00B24AA0">
            <w:pPr>
              <w:tabs>
                <w:tab w:val="left" w:pos="567"/>
              </w:tabs>
              <w:rPr>
                <w:rFonts w:ascii="Baltica RR" w:eastAsia="Calibri" w:hAnsi="Baltica RR"/>
                <w:noProof w:val="0"/>
                <w:sz w:val="20"/>
                <w:szCs w:val="20"/>
              </w:rPr>
            </w:pPr>
            <w:r w:rsidRPr="00B24AA0">
              <w:rPr>
                <w:rFonts w:ascii="Baltica RR" w:eastAsia="Calibri" w:hAnsi="Baltica RR"/>
                <w:noProof w:val="0"/>
                <w:sz w:val="20"/>
                <w:szCs w:val="20"/>
              </w:rPr>
              <w:t>6</w:t>
            </w:r>
          </w:p>
        </w:tc>
        <w:tc>
          <w:tcPr>
            <w:tcW w:w="3685" w:type="dxa"/>
            <w:tcBorders>
              <w:top w:val="single" w:sz="4" w:space="0" w:color="auto"/>
              <w:left w:val="single" w:sz="4" w:space="0" w:color="auto"/>
              <w:right w:val="single" w:sz="4" w:space="0" w:color="auto"/>
            </w:tcBorders>
          </w:tcPr>
          <w:p w14:paraId="7202CC66" w14:textId="77777777" w:rsidR="00B24AA0" w:rsidRPr="00B24AA0" w:rsidRDefault="00B24AA0" w:rsidP="00B24AA0">
            <w:pPr>
              <w:rPr>
                <w:rFonts w:ascii="Baltica RR" w:eastAsia="Calibri" w:hAnsi="Baltica RR"/>
                <w:noProof w:val="0"/>
              </w:rPr>
            </w:pPr>
            <w:r w:rsidRPr="00B24AA0">
              <w:rPr>
                <w:rFonts w:ascii="Baltica RR" w:eastAsia="Calibri" w:hAnsi="Baltica RR"/>
                <w:noProof w:val="0"/>
                <w:sz w:val="20"/>
                <w:szCs w:val="20"/>
              </w:rPr>
              <w:t xml:space="preserve">Lucrări de dare în exploatare.         Actele de predare –primire a rețelelor tehnico-edilitare către  S.A. ,,Apa Canal Chișinău,,                                   </w:t>
            </w:r>
            <w:r w:rsidRPr="00B24AA0">
              <w:rPr>
                <w:rFonts w:eastAsia="Calibri"/>
                <w:noProof w:val="0"/>
                <w:sz w:val="20"/>
                <w:szCs w:val="20"/>
                <w:lang w:val="en-US"/>
              </w:rPr>
              <w:t xml:space="preserve"> Ridicarea topografică de control elaborată de specialiști atestați, avizată de către Direcția Generală Arhitectură, Urbanism și Relații Funciare , Primăria Chișinău.</w:t>
            </w:r>
            <w:r w:rsidRPr="00B24AA0">
              <w:rPr>
                <w:rFonts w:ascii="Calibri" w:eastAsia="Calibri" w:hAnsi="Calibri"/>
                <w:noProof w:val="0"/>
                <w:sz w:val="20"/>
                <w:szCs w:val="20"/>
                <w:lang w:val="ro-MD"/>
              </w:rPr>
              <w:t xml:space="preserve"> </w:t>
            </w:r>
          </w:p>
        </w:tc>
        <w:tc>
          <w:tcPr>
            <w:tcW w:w="567" w:type="dxa"/>
            <w:tcBorders>
              <w:top w:val="single" w:sz="4" w:space="0" w:color="auto"/>
              <w:left w:val="single" w:sz="4" w:space="0" w:color="auto"/>
              <w:right w:val="single" w:sz="4" w:space="0" w:color="auto"/>
            </w:tcBorders>
            <w:shd w:val="clear" w:color="auto" w:fill="FFFFFF"/>
          </w:tcPr>
          <w:p w14:paraId="70685D89"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ED953F7" w14:textId="77777777" w:rsidR="00B24AA0" w:rsidRPr="00B24AA0" w:rsidRDefault="00B24AA0" w:rsidP="00B24AA0">
            <w:pPr>
              <w:tabs>
                <w:tab w:val="left" w:pos="567"/>
              </w:tabs>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22772D08"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510760F3" w14:textId="77777777" w:rsidR="00B24AA0" w:rsidRPr="00B24AA0" w:rsidRDefault="00B24AA0" w:rsidP="00B24AA0">
            <w:pPr>
              <w:tabs>
                <w:tab w:val="left" w:pos="567"/>
              </w:tabs>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231F2A56" w14:textId="77777777" w:rsidR="00B24AA0" w:rsidRPr="00B24AA0" w:rsidRDefault="00B24AA0" w:rsidP="00B24AA0">
            <w:pPr>
              <w:tabs>
                <w:tab w:val="left" w:pos="567"/>
              </w:tabs>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DA7F9D5" w14:textId="77777777" w:rsidR="00B24AA0" w:rsidRPr="00B24AA0" w:rsidRDefault="00B24AA0" w:rsidP="00B24AA0">
            <w:pPr>
              <w:tabs>
                <w:tab w:val="left" w:pos="567"/>
              </w:tabs>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3028635B" w14:textId="77777777" w:rsidR="00B24AA0" w:rsidRPr="00B24AA0" w:rsidRDefault="00B24AA0" w:rsidP="00B24AA0">
            <w:pPr>
              <w:tabs>
                <w:tab w:val="left" w:pos="567"/>
              </w:tabs>
              <w:rPr>
                <w:rFonts w:ascii="Baltica RR" w:eastAsia="Calibri" w:hAnsi="Baltica RR"/>
                <w:noProof w:val="0"/>
              </w:rPr>
            </w:pPr>
          </w:p>
        </w:tc>
        <w:tc>
          <w:tcPr>
            <w:tcW w:w="431" w:type="dxa"/>
            <w:tcBorders>
              <w:top w:val="single" w:sz="4" w:space="0" w:color="auto"/>
              <w:left w:val="single" w:sz="4" w:space="0" w:color="auto"/>
              <w:right w:val="single" w:sz="4" w:space="0" w:color="auto"/>
            </w:tcBorders>
            <w:shd w:val="clear" w:color="auto" w:fill="FFFFFF"/>
          </w:tcPr>
          <w:p w14:paraId="18786105" w14:textId="77777777" w:rsidR="00B24AA0" w:rsidRPr="00B24AA0" w:rsidRDefault="00B24AA0" w:rsidP="00B24AA0">
            <w:pPr>
              <w:tabs>
                <w:tab w:val="left" w:pos="567"/>
              </w:tabs>
              <w:rPr>
                <w:rFonts w:ascii="Baltica RR" w:eastAsia="Calibri" w:hAnsi="Baltica RR"/>
                <w:noProof w:val="0"/>
              </w:rPr>
            </w:pPr>
          </w:p>
        </w:tc>
        <w:tc>
          <w:tcPr>
            <w:tcW w:w="420" w:type="dxa"/>
            <w:tcBorders>
              <w:top w:val="single" w:sz="4" w:space="0" w:color="auto"/>
              <w:left w:val="single" w:sz="4" w:space="0" w:color="auto"/>
              <w:right w:val="single" w:sz="4" w:space="0" w:color="auto"/>
            </w:tcBorders>
            <w:shd w:val="clear" w:color="auto" w:fill="FFFFFF"/>
          </w:tcPr>
          <w:p w14:paraId="5D2EB0D1"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3421E03"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A863BFE" w14:textId="77777777" w:rsidR="00B24AA0" w:rsidRPr="00B24AA0" w:rsidRDefault="00B24AA0" w:rsidP="00B24AA0">
            <w:pPr>
              <w:spacing w:line="276" w:lineRule="auto"/>
              <w:rPr>
                <w:rFonts w:ascii="Baltica RR" w:eastAsia="Calibri" w:hAnsi="Baltica RR"/>
                <w:noProof w:val="0"/>
              </w:rPr>
            </w:pPr>
          </w:p>
        </w:tc>
        <w:tc>
          <w:tcPr>
            <w:tcW w:w="567" w:type="dxa"/>
            <w:tcBorders>
              <w:top w:val="single" w:sz="4" w:space="0" w:color="auto"/>
              <w:left w:val="single" w:sz="4" w:space="0" w:color="auto"/>
              <w:right w:val="single" w:sz="4" w:space="0" w:color="auto"/>
            </w:tcBorders>
            <w:shd w:val="clear" w:color="auto" w:fill="FFFFFF"/>
          </w:tcPr>
          <w:p w14:paraId="0AB8767D"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61A64C96" w14:textId="77777777" w:rsidR="00B24AA0" w:rsidRPr="00B24AA0" w:rsidRDefault="00B24AA0" w:rsidP="00B24AA0">
            <w:pPr>
              <w:spacing w:line="276" w:lineRule="auto"/>
              <w:rPr>
                <w:rFonts w:ascii="Baltica RR" w:eastAsia="Calibri" w:hAnsi="Baltica RR"/>
                <w:noProof w:val="0"/>
              </w:rPr>
            </w:pPr>
          </w:p>
        </w:tc>
        <w:tc>
          <w:tcPr>
            <w:tcW w:w="426" w:type="dxa"/>
            <w:tcBorders>
              <w:top w:val="single" w:sz="4" w:space="0" w:color="auto"/>
              <w:left w:val="single" w:sz="4" w:space="0" w:color="auto"/>
              <w:right w:val="single" w:sz="4" w:space="0" w:color="auto"/>
            </w:tcBorders>
            <w:shd w:val="clear" w:color="auto" w:fill="FFFFFF"/>
          </w:tcPr>
          <w:p w14:paraId="43D4F2A7"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5B6DDA8A"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2065D33A" w14:textId="77777777" w:rsidR="00B24AA0" w:rsidRPr="00B24AA0" w:rsidRDefault="00B24AA0" w:rsidP="00B24AA0">
            <w:pPr>
              <w:spacing w:line="276" w:lineRule="auto"/>
              <w:rPr>
                <w:rFonts w:ascii="Baltica RR" w:eastAsia="Calibri" w:hAnsi="Baltica RR"/>
                <w:noProof w:val="0"/>
              </w:rPr>
            </w:pPr>
          </w:p>
        </w:tc>
        <w:tc>
          <w:tcPr>
            <w:tcW w:w="425" w:type="dxa"/>
            <w:tcBorders>
              <w:top w:val="single" w:sz="4" w:space="0" w:color="auto"/>
              <w:left w:val="single" w:sz="4" w:space="0" w:color="auto"/>
              <w:right w:val="single" w:sz="4" w:space="0" w:color="auto"/>
            </w:tcBorders>
            <w:shd w:val="clear" w:color="auto" w:fill="FFFFFF"/>
          </w:tcPr>
          <w:p w14:paraId="7D650B8B" w14:textId="77777777" w:rsidR="00B24AA0" w:rsidRPr="00B24AA0" w:rsidRDefault="00B24AA0" w:rsidP="00B24AA0">
            <w:pPr>
              <w:spacing w:line="276" w:lineRule="auto"/>
              <w:rPr>
                <w:rFonts w:ascii="Baltica RR" w:eastAsia="Calibri" w:hAnsi="Baltica RR"/>
                <w:noProof w:val="0"/>
              </w:rPr>
            </w:pPr>
          </w:p>
        </w:tc>
        <w:tc>
          <w:tcPr>
            <w:tcW w:w="426" w:type="dxa"/>
            <w:tcBorders>
              <w:left w:val="single" w:sz="4" w:space="0" w:color="auto"/>
              <w:right w:val="single" w:sz="4" w:space="0" w:color="auto"/>
            </w:tcBorders>
            <w:shd w:val="clear" w:color="auto" w:fill="FFFFFF"/>
          </w:tcPr>
          <w:p w14:paraId="2878CB88" w14:textId="77777777" w:rsidR="00B24AA0" w:rsidRPr="00B24AA0" w:rsidRDefault="00B24AA0" w:rsidP="00B24AA0">
            <w:pPr>
              <w:spacing w:line="276" w:lineRule="auto"/>
              <w:rPr>
                <w:rFonts w:ascii="Baltica RR" w:eastAsia="Calibri" w:hAnsi="Baltica RR"/>
                <w:noProof w:val="0"/>
              </w:rPr>
            </w:pPr>
          </w:p>
        </w:tc>
        <w:tc>
          <w:tcPr>
            <w:tcW w:w="425" w:type="dxa"/>
            <w:tcBorders>
              <w:left w:val="single" w:sz="4" w:space="0" w:color="auto"/>
              <w:right w:val="single" w:sz="4" w:space="0" w:color="auto"/>
            </w:tcBorders>
            <w:shd w:val="clear" w:color="auto" w:fill="FFFFFF"/>
          </w:tcPr>
          <w:p w14:paraId="3D24F9F2" w14:textId="77777777" w:rsidR="00B24AA0" w:rsidRPr="00B24AA0" w:rsidRDefault="00B24AA0" w:rsidP="00B24AA0">
            <w:pPr>
              <w:spacing w:line="276" w:lineRule="auto"/>
              <w:rPr>
                <w:rFonts w:ascii="Baltica RR" w:eastAsia="Calibri" w:hAnsi="Baltica RR"/>
                <w:noProof w:val="0"/>
              </w:rPr>
            </w:pPr>
          </w:p>
        </w:tc>
        <w:tc>
          <w:tcPr>
            <w:tcW w:w="425" w:type="dxa"/>
            <w:tcBorders>
              <w:left w:val="single" w:sz="4" w:space="0" w:color="auto"/>
              <w:right w:val="single" w:sz="4" w:space="0" w:color="auto"/>
            </w:tcBorders>
            <w:shd w:val="clear" w:color="auto" w:fill="FFFFFF"/>
          </w:tcPr>
          <w:p w14:paraId="4E959513" w14:textId="77777777" w:rsidR="00B24AA0" w:rsidRPr="00B24AA0" w:rsidRDefault="00B24AA0" w:rsidP="00B24AA0">
            <w:pPr>
              <w:spacing w:line="276" w:lineRule="auto"/>
              <w:rPr>
                <w:rFonts w:ascii="Baltica RR" w:eastAsia="Calibri" w:hAnsi="Baltica RR"/>
                <w:noProof w:val="0"/>
              </w:rPr>
            </w:pPr>
          </w:p>
        </w:tc>
        <w:tc>
          <w:tcPr>
            <w:tcW w:w="425" w:type="dxa"/>
            <w:tcBorders>
              <w:left w:val="single" w:sz="4" w:space="0" w:color="auto"/>
              <w:right w:val="single" w:sz="4" w:space="0" w:color="auto"/>
            </w:tcBorders>
            <w:shd w:val="clear" w:color="auto" w:fill="FFFFFF"/>
          </w:tcPr>
          <w:p w14:paraId="5B84E3C6" w14:textId="77777777" w:rsidR="00B24AA0" w:rsidRPr="00B24AA0" w:rsidRDefault="00B24AA0" w:rsidP="00B24AA0">
            <w:pPr>
              <w:spacing w:line="276" w:lineRule="auto"/>
              <w:rPr>
                <w:rFonts w:ascii="Baltica RR" w:eastAsia="Calibri" w:hAnsi="Baltica RR"/>
                <w:noProof w:val="0"/>
              </w:rPr>
            </w:pPr>
          </w:p>
        </w:tc>
        <w:tc>
          <w:tcPr>
            <w:tcW w:w="426" w:type="dxa"/>
            <w:tcBorders>
              <w:left w:val="single" w:sz="4" w:space="0" w:color="auto"/>
              <w:right w:val="single" w:sz="4" w:space="0" w:color="auto"/>
            </w:tcBorders>
            <w:shd w:val="clear" w:color="auto" w:fill="FFFFFF"/>
          </w:tcPr>
          <w:p w14:paraId="14231606" w14:textId="77777777" w:rsidR="00B24AA0" w:rsidRPr="00B24AA0" w:rsidRDefault="00B24AA0" w:rsidP="00B24AA0">
            <w:pPr>
              <w:spacing w:line="276" w:lineRule="auto"/>
              <w:rPr>
                <w:rFonts w:ascii="Baltica RR" w:eastAsia="Calibri" w:hAnsi="Baltica RR"/>
                <w:noProof w:val="0"/>
              </w:rPr>
            </w:pPr>
          </w:p>
        </w:tc>
        <w:tc>
          <w:tcPr>
            <w:tcW w:w="425" w:type="dxa"/>
            <w:tcBorders>
              <w:left w:val="single" w:sz="4" w:space="0" w:color="auto"/>
              <w:right w:val="single" w:sz="4" w:space="0" w:color="auto"/>
            </w:tcBorders>
            <w:shd w:val="clear" w:color="auto" w:fill="FFFFFF"/>
          </w:tcPr>
          <w:p w14:paraId="211097A8" w14:textId="77777777" w:rsidR="00B24AA0" w:rsidRPr="00B24AA0" w:rsidRDefault="00B24AA0" w:rsidP="00B24AA0">
            <w:pPr>
              <w:spacing w:line="276" w:lineRule="auto"/>
              <w:rPr>
                <w:rFonts w:ascii="Baltica RR" w:eastAsia="Calibri" w:hAnsi="Baltica RR"/>
                <w:noProof w:val="0"/>
              </w:rPr>
            </w:pPr>
          </w:p>
        </w:tc>
        <w:tc>
          <w:tcPr>
            <w:tcW w:w="425" w:type="dxa"/>
            <w:tcBorders>
              <w:left w:val="single" w:sz="4" w:space="0" w:color="auto"/>
              <w:right w:val="single" w:sz="4" w:space="0" w:color="auto"/>
            </w:tcBorders>
            <w:shd w:val="clear" w:color="auto" w:fill="FFFFFF"/>
          </w:tcPr>
          <w:p w14:paraId="1496D9B5" w14:textId="77777777" w:rsidR="00B24AA0" w:rsidRPr="00B24AA0" w:rsidRDefault="00B24AA0" w:rsidP="00B24AA0">
            <w:pPr>
              <w:spacing w:line="276" w:lineRule="auto"/>
              <w:rPr>
                <w:rFonts w:ascii="Baltica RR" w:eastAsia="Calibri" w:hAnsi="Baltica RR"/>
                <w:noProof w:val="0"/>
              </w:rPr>
            </w:pPr>
          </w:p>
        </w:tc>
        <w:tc>
          <w:tcPr>
            <w:tcW w:w="567" w:type="dxa"/>
            <w:tcBorders>
              <w:left w:val="single" w:sz="4" w:space="0" w:color="auto"/>
              <w:right w:val="single" w:sz="4" w:space="0" w:color="auto"/>
            </w:tcBorders>
            <w:shd w:val="clear" w:color="auto" w:fill="FFFFFF"/>
          </w:tcPr>
          <w:p w14:paraId="7A2AA7C7" w14:textId="77777777" w:rsidR="00B24AA0" w:rsidRPr="00B24AA0" w:rsidRDefault="00B24AA0" w:rsidP="00B24AA0">
            <w:pPr>
              <w:spacing w:line="276" w:lineRule="auto"/>
              <w:rPr>
                <w:rFonts w:ascii="Baltica RR" w:eastAsia="Calibri" w:hAnsi="Baltica RR"/>
                <w:noProof w:val="0"/>
              </w:rPr>
            </w:pPr>
          </w:p>
        </w:tc>
      </w:tr>
    </w:tbl>
    <w:p w14:paraId="06810CD2" w14:textId="756BED61" w:rsidR="00B24AA0" w:rsidRPr="00B24AA0" w:rsidRDefault="00B24AA0" w:rsidP="00911A3B">
      <w:pPr>
        <w:pStyle w:val="a8"/>
        <w:tabs>
          <w:tab w:val="left" w:pos="567"/>
        </w:tabs>
        <w:rPr>
          <w:rFonts w:ascii="Times New Roman" w:hAnsi="Times New Roman"/>
          <w:szCs w:val="24"/>
          <w:lang w:val="en-US"/>
        </w:rPr>
      </w:pPr>
    </w:p>
    <w:p w14:paraId="643A677F" w14:textId="77777777" w:rsidR="00894223" w:rsidRPr="006A5C5A" w:rsidRDefault="00894223" w:rsidP="00894223">
      <w:pPr>
        <w:jc w:val="both"/>
      </w:pPr>
    </w:p>
    <w:p w14:paraId="2FA15345" w14:textId="77777777" w:rsidR="00894223" w:rsidRPr="006A5C5A" w:rsidRDefault="00894223" w:rsidP="00894223">
      <w:pPr>
        <w:jc w:val="both"/>
        <w:rPr>
          <w:rFonts w:eastAsia="PMingLiU"/>
          <w:lang w:eastAsia="zh-CN"/>
        </w:rPr>
      </w:pPr>
      <w:r w:rsidRPr="006A5C5A">
        <w:rPr>
          <w:rFonts w:eastAsia="PMingLiU"/>
          <w:lang w:eastAsia="zh-CN"/>
        </w:rPr>
        <w:t>Semnat: _________________________________________</w:t>
      </w:r>
    </w:p>
    <w:p w14:paraId="5B0459A1" w14:textId="77777777" w:rsidR="00894223" w:rsidRPr="006A5C5A" w:rsidRDefault="00894223" w:rsidP="00894223">
      <w:pPr>
        <w:jc w:val="both"/>
        <w:rPr>
          <w:rFonts w:eastAsia="PMingLiU"/>
          <w:lang w:eastAsia="zh-CN"/>
        </w:rPr>
      </w:pPr>
      <w:r w:rsidRPr="006A5C5A">
        <w:rPr>
          <w:rFonts w:eastAsia="PMingLiU"/>
          <w:lang w:eastAsia="zh-CN"/>
        </w:rPr>
        <w:t>Nume: __________________________________________</w:t>
      </w:r>
    </w:p>
    <w:p w14:paraId="50EF4DFA" w14:textId="77777777" w:rsidR="00894223" w:rsidRPr="006A5C5A" w:rsidRDefault="00894223" w:rsidP="00894223">
      <w:pPr>
        <w:jc w:val="both"/>
        <w:rPr>
          <w:rFonts w:eastAsia="PMingLiU"/>
          <w:lang w:eastAsia="zh-CN"/>
        </w:rPr>
      </w:pPr>
      <w:r w:rsidRPr="006A5C5A">
        <w:rPr>
          <w:rFonts w:eastAsia="PMingLiU"/>
          <w:lang w:eastAsia="zh-CN"/>
        </w:rPr>
        <w:t>Funcţia în cadrul întreprinderii: ____________________________</w:t>
      </w:r>
    </w:p>
    <w:p w14:paraId="4BCE181B" w14:textId="336C089B" w:rsidR="00A7633B" w:rsidRDefault="00894223" w:rsidP="00F43D02">
      <w:pPr>
        <w:jc w:val="both"/>
        <w:rPr>
          <w:rFonts w:eastAsia="PMingLiU"/>
          <w:lang w:eastAsia="zh-CN"/>
        </w:rPr>
      </w:pPr>
      <w:r w:rsidRPr="006A5C5A">
        <w:rPr>
          <w:rFonts w:eastAsia="PMingLiU"/>
          <w:lang w:eastAsia="zh-CN"/>
        </w:rPr>
        <w:t>Denumirea întreprinderii: _________________________________</w:t>
      </w:r>
    </w:p>
    <w:p w14:paraId="4CEDD14C" w14:textId="2DDFB337" w:rsidR="008D38D4" w:rsidRDefault="008D38D4" w:rsidP="00F43D02">
      <w:pPr>
        <w:jc w:val="both"/>
        <w:rPr>
          <w:rFonts w:eastAsia="PMingLiU"/>
          <w:lang w:eastAsia="zh-CN"/>
        </w:rPr>
        <w:sectPr w:rsidR="008D38D4" w:rsidSect="00B24AA0">
          <w:pgSz w:w="16838" w:h="11906" w:orient="landscape" w:code="9"/>
          <w:pgMar w:top="567" w:right="851" w:bottom="851" w:left="851" w:header="720" w:footer="510" w:gutter="0"/>
          <w:cols w:space="720"/>
          <w:titlePg/>
          <w:docGrid w:linePitch="326"/>
        </w:sectPr>
      </w:pPr>
    </w:p>
    <w:p w14:paraId="19B9B04D" w14:textId="77777777" w:rsidR="00A7633B" w:rsidRPr="001B44CC" w:rsidRDefault="00A7633B"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4"/>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B24AA0" w:rsidRDefault="00A227F2" w:rsidP="002242A0">
      <w:pPr>
        <w:jc w:val="center"/>
        <w:rPr>
          <w:rFonts w:eastAsia="PMingLiU"/>
          <w:b/>
          <w:noProof w:val="0"/>
          <w:sz w:val="28"/>
          <w:szCs w:val="28"/>
          <w:lang w:eastAsia="zh-CN"/>
        </w:rPr>
      </w:pPr>
      <w:r w:rsidRPr="00B24AA0">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B24AA0">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127933E0" w14:textId="77777777" w:rsidR="001E49A4" w:rsidRPr="001B44CC" w:rsidRDefault="001E49A4" w:rsidP="001E49A4">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B24AA0">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2A582A">
        <w:trPr>
          <w:trHeight w:val="700"/>
        </w:trPr>
        <w:tc>
          <w:tcPr>
            <w:tcW w:w="720" w:type="dxa"/>
          </w:tcPr>
          <w:p w14:paraId="19F33407" w14:textId="77777777" w:rsidR="00CA0DF5" w:rsidRPr="001B44CC" w:rsidRDefault="00CA0DF5" w:rsidP="002A582A">
            <w:pPr>
              <w:tabs>
                <w:tab w:val="left" w:pos="567"/>
                <w:tab w:val="left" w:pos="1134"/>
              </w:tabs>
              <w:ind w:left="360"/>
              <w:jc w:val="both"/>
              <w:outlineLvl w:val="0"/>
              <w:rPr>
                <w:b/>
              </w:rPr>
            </w:pPr>
          </w:p>
          <w:p w14:paraId="221FA7B2" w14:textId="77777777" w:rsidR="00CA0DF5" w:rsidRPr="001B44CC" w:rsidRDefault="00CA0DF5" w:rsidP="002A582A">
            <w:pPr>
              <w:tabs>
                <w:tab w:val="left" w:pos="567"/>
              </w:tabs>
              <w:jc w:val="both"/>
              <w:rPr>
                <w:b/>
              </w:rPr>
            </w:pPr>
            <w:r w:rsidRPr="001B44CC">
              <w:rPr>
                <w:b/>
              </w:rPr>
              <w:t>Nr.</w:t>
            </w:r>
          </w:p>
          <w:p w14:paraId="33711628" w14:textId="77777777" w:rsidR="00CA0DF5" w:rsidRPr="001B44CC" w:rsidRDefault="00CA0DF5" w:rsidP="002A582A">
            <w:pPr>
              <w:tabs>
                <w:tab w:val="left" w:pos="567"/>
              </w:tabs>
              <w:jc w:val="both"/>
              <w:rPr>
                <w:b/>
              </w:rPr>
            </w:pPr>
            <w:r w:rsidRPr="001B44CC">
              <w:rPr>
                <w:b/>
              </w:rPr>
              <w:t>d/o</w:t>
            </w:r>
          </w:p>
        </w:tc>
        <w:tc>
          <w:tcPr>
            <w:tcW w:w="4680" w:type="dxa"/>
            <w:vAlign w:val="center"/>
          </w:tcPr>
          <w:p w14:paraId="146BC2BE" w14:textId="77777777" w:rsidR="00CA0DF5" w:rsidRPr="001B44CC" w:rsidRDefault="00CA0DF5" w:rsidP="002A582A">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2A582A">
            <w:pPr>
              <w:tabs>
                <w:tab w:val="left" w:pos="567"/>
                <w:tab w:val="left" w:pos="1134"/>
              </w:tabs>
              <w:ind w:left="360"/>
              <w:jc w:val="center"/>
              <w:outlineLvl w:val="0"/>
              <w:rPr>
                <w:b/>
              </w:rPr>
            </w:pPr>
          </w:p>
          <w:p w14:paraId="6B94A11C" w14:textId="77777777" w:rsidR="00CA0DF5" w:rsidRPr="001B44CC" w:rsidRDefault="00CA0DF5" w:rsidP="002A582A">
            <w:pPr>
              <w:tabs>
                <w:tab w:val="left" w:pos="567"/>
              </w:tabs>
              <w:jc w:val="center"/>
              <w:rPr>
                <w:b/>
              </w:rPr>
            </w:pPr>
            <w:r w:rsidRPr="001B44CC">
              <w:rPr>
                <w:b/>
              </w:rPr>
              <w:t>Unitatea de măsură</w:t>
            </w:r>
          </w:p>
          <w:p w14:paraId="3FF58E55" w14:textId="77777777" w:rsidR="00CA0DF5" w:rsidRPr="001B44CC" w:rsidRDefault="00CA0DF5" w:rsidP="002A582A">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2A582A">
            <w:pPr>
              <w:tabs>
                <w:tab w:val="left" w:pos="567"/>
                <w:tab w:val="left" w:pos="1134"/>
              </w:tabs>
              <w:ind w:left="360"/>
              <w:jc w:val="center"/>
              <w:outlineLvl w:val="0"/>
              <w:rPr>
                <w:b/>
              </w:rPr>
            </w:pPr>
          </w:p>
          <w:p w14:paraId="318E7535" w14:textId="77777777" w:rsidR="00CA0DF5" w:rsidRPr="001B44CC" w:rsidRDefault="00CA0DF5" w:rsidP="002A582A">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2A582A">
            <w:pPr>
              <w:tabs>
                <w:tab w:val="left" w:pos="567"/>
                <w:tab w:val="left" w:pos="1134"/>
              </w:tabs>
              <w:ind w:left="360"/>
              <w:jc w:val="center"/>
              <w:outlineLvl w:val="0"/>
              <w:rPr>
                <w:b/>
              </w:rPr>
            </w:pPr>
          </w:p>
          <w:p w14:paraId="68FDBAC0" w14:textId="77777777" w:rsidR="00CA0DF5" w:rsidRPr="001B44CC" w:rsidRDefault="00CA0DF5" w:rsidP="002A582A">
            <w:pPr>
              <w:tabs>
                <w:tab w:val="left" w:pos="567"/>
              </w:tabs>
              <w:jc w:val="center"/>
              <w:rPr>
                <w:b/>
              </w:rPr>
            </w:pPr>
            <w:r w:rsidRPr="001B44CC">
              <w:rPr>
                <w:b/>
              </w:rPr>
              <w:t>Asigurate de la terţi sau din alte surse</w:t>
            </w:r>
          </w:p>
        </w:tc>
      </w:tr>
      <w:tr w:rsidR="00CA0DF5" w:rsidRPr="001B44CC" w14:paraId="2482A953" w14:textId="77777777" w:rsidTr="002A582A">
        <w:trPr>
          <w:trHeight w:val="240"/>
        </w:trPr>
        <w:tc>
          <w:tcPr>
            <w:tcW w:w="720" w:type="dxa"/>
          </w:tcPr>
          <w:p w14:paraId="303CAA52" w14:textId="77777777" w:rsidR="00CA0DF5" w:rsidRPr="001B44CC" w:rsidRDefault="00CA0DF5" w:rsidP="002A582A">
            <w:pPr>
              <w:tabs>
                <w:tab w:val="left" w:pos="567"/>
              </w:tabs>
              <w:jc w:val="both"/>
              <w:rPr>
                <w:b/>
              </w:rPr>
            </w:pPr>
            <w:r w:rsidRPr="001B44CC">
              <w:rPr>
                <w:b/>
              </w:rPr>
              <w:t>0</w:t>
            </w:r>
          </w:p>
        </w:tc>
        <w:tc>
          <w:tcPr>
            <w:tcW w:w="4680" w:type="dxa"/>
          </w:tcPr>
          <w:p w14:paraId="225ECD81" w14:textId="77777777" w:rsidR="00CA0DF5" w:rsidRPr="001B44CC" w:rsidRDefault="00CA0DF5" w:rsidP="002A582A">
            <w:pPr>
              <w:tabs>
                <w:tab w:val="left" w:pos="567"/>
              </w:tabs>
              <w:jc w:val="both"/>
              <w:rPr>
                <w:b/>
              </w:rPr>
            </w:pPr>
            <w:r w:rsidRPr="001B44CC">
              <w:rPr>
                <w:b/>
              </w:rPr>
              <w:t xml:space="preserve">                             1</w:t>
            </w:r>
          </w:p>
        </w:tc>
        <w:tc>
          <w:tcPr>
            <w:tcW w:w="1260" w:type="dxa"/>
          </w:tcPr>
          <w:p w14:paraId="29FE8CCE" w14:textId="77777777" w:rsidR="00CA0DF5" w:rsidRPr="001B44CC" w:rsidRDefault="00CA0DF5" w:rsidP="002A582A">
            <w:pPr>
              <w:tabs>
                <w:tab w:val="left" w:pos="567"/>
              </w:tabs>
              <w:jc w:val="both"/>
              <w:rPr>
                <w:b/>
              </w:rPr>
            </w:pPr>
            <w:r w:rsidRPr="001B44CC">
              <w:rPr>
                <w:b/>
              </w:rPr>
              <w:t>2</w:t>
            </w:r>
          </w:p>
        </w:tc>
        <w:tc>
          <w:tcPr>
            <w:tcW w:w="1289" w:type="dxa"/>
          </w:tcPr>
          <w:p w14:paraId="256C847E" w14:textId="77777777" w:rsidR="00CA0DF5" w:rsidRPr="001B44CC" w:rsidRDefault="00CA0DF5" w:rsidP="002A582A">
            <w:pPr>
              <w:tabs>
                <w:tab w:val="left" w:pos="567"/>
              </w:tabs>
              <w:jc w:val="both"/>
              <w:rPr>
                <w:b/>
              </w:rPr>
            </w:pPr>
            <w:r w:rsidRPr="001B44CC">
              <w:rPr>
                <w:b/>
              </w:rPr>
              <w:t>3</w:t>
            </w:r>
          </w:p>
        </w:tc>
        <w:tc>
          <w:tcPr>
            <w:tcW w:w="1544" w:type="dxa"/>
          </w:tcPr>
          <w:p w14:paraId="4F239E74" w14:textId="77777777" w:rsidR="00CA0DF5" w:rsidRPr="001B44CC" w:rsidRDefault="00CA0DF5" w:rsidP="002A582A">
            <w:pPr>
              <w:tabs>
                <w:tab w:val="left" w:pos="567"/>
              </w:tabs>
              <w:jc w:val="both"/>
              <w:rPr>
                <w:b/>
              </w:rPr>
            </w:pPr>
            <w:r w:rsidRPr="001B44CC">
              <w:rPr>
                <w:b/>
              </w:rPr>
              <w:t>4</w:t>
            </w:r>
          </w:p>
        </w:tc>
      </w:tr>
      <w:tr w:rsidR="00CA0DF5" w:rsidRPr="001B44CC" w14:paraId="298958E5" w14:textId="77777777" w:rsidTr="002A582A">
        <w:trPr>
          <w:trHeight w:val="240"/>
        </w:trPr>
        <w:tc>
          <w:tcPr>
            <w:tcW w:w="720" w:type="dxa"/>
          </w:tcPr>
          <w:p w14:paraId="43A69F2E" w14:textId="77777777" w:rsidR="00CA0DF5" w:rsidRPr="001B44CC" w:rsidRDefault="00CA0DF5" w:rsidP="002A582A">
            <w:pPr>
              <w:tabs>
                <w:tab w:val="left" w:pos="567"/>
              </w:tabs>
              <w:jc w:val="both"/>
            </w:pPr>
            <w:r w:rsidRPr="001B44CC">
              <w:t>1.</w:t>
            </w:r>
          </w:p>
        </w:tc>
        <w:tc>
          <w:tcPr>
            <w:tcW w:w="4680" w:type="dxa"/>
          </w:tcPr>
          <w:p w14:paraId="6A35933B" w14:textId="77777777" w:rsidR="00CA0DF5" w:rsidRPr="001B44CC" w:rsidRDefault="00CA0DF5" w:rsidP="002A582A">
            <w:pPr>
              <w:keepNext/>
              <w:keepLines/>
              <w:tabs>
                <w:tab w:val="left" w:pos="567"/>
              </w:tabs>
              <w:spacing w:before="200"/>
              <w:jc w:val="both"/>
              <w:outlineLvl w:val="2"/>
            </w:pPr>
          </w:p>
        </w:tc>
        <w:tc>
          <w:tcPr>
            <w:tcW w:w="1260" w:type="dxa"/>
          </w:tcPr>
          <w:p w14:paraId="245E3160" w14:textId="77777777" w:rsidR="00CA0DF5" w:rsidRPr="001B44CC" w:rsidRDefault="00CA0DF5" w:rsidP="002A582A">
            <w:pPr>
              <w:keepNext/>
              <w:keepLines/>
              <w:tabs>
                <w:tab w:val="left" w:pos="567"/>
              </w:tabs>
              <w:spacing w:before="200"/>
              <w:jc w:val="both"/>
              <w:outlineLvl w:val="2"/>
            </w:pPr>
          </w:p>
        </w:tc>
        <w:tc>
          <w:tcPr>
            <w:tcW w:w="1289" w:type="dxa"/>
          </w:tcPr>
          <w:p w14:paraId="4C98FBC7" w14:textId="77777777" w:rsidR="00CA0DF5" w:rsidRPr="001B44CC" w:rsidRDefault="00CA0DF5" w:rsidP="002A582A">
            <w:pPr>
              <w:keepNext/>
              <w:keepLines/>
              <w:tabs>
                <w:tab w:val="left" w:pos="567"/>
              </w:tabs>
              <w:spacing w:before="200"/>
              <w:jc w:val="both"/>
              <w:outlineLvl w:val="2"/>
            </w:pPr>
          </w:p>
        </w:tc>
        <w:tc>
          <w:tcPr>
            <w:tcW w:w="1544" w:type="dxa"/>
          </w:tcPr>
          <w:p w14:paraId="23FFDB35" w14:textId="77777777" w:rsidR="00CA0DF5" w:rsidRPr="001B44CC" w:rsidRDefault="00CA0DF5" w:rsidP="002A582A">
            <w:pPr>
              <w:keepNext/>
              <w:keepLines/>
              <w:tabs>
                <w:tab w:val="left" w:pos="567"/>
              </w:tabs>
              <w:spacing w:before="200"/>
              <w:jc w:val="both"/>
              <w:outlineLvl w:val="2"/>
            </w:pPr>
          </w:p>
        </w:tc>
      </w:tr>
      <w:tr w:rsidR="00CA0DF5" w:rsidRPr="001B44CC" w14:paraId="109C5245" w14:textId="77777777" w:rsidTr="002A582A">
        <w:trPr>
          <w:trHeight w:val="240"/>
        </w:trPr>
        <w:tc>
          <w:tcPr>
            <w:tcW w:w="720" w:type="dxa"/>
          </w:tcPr>
          <w:p w14:paraId="15241E76" w14:textId="77777777" w:rsidR="00CA0DF5" w:rsidRPr="001B44CC" w:rsidRDefault="00CA0DF5" w:rsidP="002A582A">
            <w:pPr>
              <w:tabs>
                <w:tab w:val="left" w:pos="567"/>
              </w:tabs>
              <w:jc w:val="both"/>
            </w:pPr>
            <w:r w:rsidRPr="001B44CC">
              <w:t>2.</w:t>
            </w:r>
          </w:p>
        </w:tc>
        <w:tc>
          <w:tcPr>
            <w:tcW w:w="4680" w:type="dxa"/>
          </w:tcPr>
          <w:p w14:paraId="25B16378" w14:textId="77777777" w:rsidR="00CA0DF5" w:rsidRPr="001B44CC" w:rsidRDefault="00CA0DF5" w:rsidP="002A582A">
            <w:pPr>
              <w:keepNext/>
              <w:keepLines/>
              <w:tabs>
                <w:tab w:val="left" w:pos="567"/>
              </w:tabs>
              <w:spacing w:before="200"/>
              <w:jc w:val="both"/>
              <w:outlineLvl w:val="2"/>
            </w:pPr>
          </w:p>
        </w:tc>
        <w:tc>
          <w:tcPr>
            <w:tcW w:w="1260" w:type="dxa"/>
          </w:tcPr>
          <w:p w14:paraId="2141BAD4" w14:textId="77777777" w:rsidR="00CA0DF5" w:rsidRPr="001B44CC" w:rsidRDefault="00CA0DF5" w:rsidP="002A582A">
            <w:pPr>
              <w:keepNext/>
              <w:keepLines/>
              <w:tabs>
                <w:tab w:val="left" w:pos="567"/>
              </w:tabs>
              <w:spacing w:before="200"/>
              <w:jc w:val="both"/>
              <w:outlineLvl w:val="2"/>
            </w:pPr>
          </w:p>
        </w:tc>
        <w:tc>
          <w:tcPr>
            <w:tcW w:w="1289" w:type="dxa"/>
          </w:tcPr>
          <w:p w14:paraId="71A90E63" w14:textId="77777777" w:rsidR="00CA0DF5" w:rsidRPr="001B44CC" w:rsidRDefault="00CA0DF5" w:rsidP="002A582A">
            <w:pPr>
              <w:keepNext/>
              <w:keepLines/>
              <w:tabs>
                <w:tab w:val="left" w:pos="567"/>
              </w:tabs>
              <w:spacing w:before="200"/>
              <w:jc w:val="both"/>
              <w:outlineLvl w:val="2"/>
            </w:pPr>
          </w:p>
        </w:tc>
        <w:tc>
          <w:tcPr>
            <w:tcW w:w="1544" w:type="dxa"/>
          </w:tcPr>
          <w:p w14:paraId="7D99CEB8" w14:textId="77777777" w:rsidR="00CA0DF5" w:rsidRPr="001B44CC" w:rsidRDefault="00CA0DF5" w:rsidP="002A582A">
            <w:pPr>
              <w:keepNext/>
              <w:keepLines/>
              <w:tabs>
                <w:tab w:val="left" w:pos="567"/>
              </w:tabs>
              <w:spacing w:before="200"/>
              <w:jc w:val="both"/>
              <w:outlineLvl w:val="2"/>
            </w:pPr>
          </w:p>
        </w:tc>
      </w:tr>
      <w:tr w:rsidR="00CA0DF5" w:rsidRPr="001B44CC" w14:paraId="26E33AAF" w14:textId="77777777" w:rsidTr="002A582A">
        <w:trPr>
          <w:trHeight w:val="240"/>
        </w:trPr>
        <w:tc>
          <w:tcPr>
            <w:tcW w:w="720" w:type="dxa"/>
          </w:tcPr>
          <w:p w14:paraId="580CEA6C" w14:textId="77777777" w:rsidR="00CA0DF5" w:rsidRPr="001B44CC" w:rsidRDefault="00CA0DF5" w:rsidP="002A582A">
            <w:pPr>
              <w:tabs>
                <w:tab w:val="left" w:pos="567"/>
              </w:tabs>
              <w:jc w:val="both"/>
            </w:pPr>
            <w:r w:rsidRPr="001B44CC">
              <w:t>3.</w:t>
            </w:r>
          </w:p>
        </w:tc>
        <w:tc>
          <w:tcPr>
            <w:tcW w:w="4680" w:type="dxa"/>
          </w:tcPr>
          <w:p w14:paraId="028A0469" w14:textId="77777777" w:rsidR="00CA0DF5" w:rsidRPr="001B44CC" w:rsidRDefault="00CA0DF5" w:rsidP="002A582A">
            <w:pPr>
              <w:keepNext/>
              <w:keepLines/>
              <w:tabs>
                <w:tab w:val="left" w:pos="567"/>
              </w:tabs>
              <w:spacing w:before="200"/>
              <w:jc w:val="both"/>
              <w:outlineLvl w:val="2"/>
            </w:pPr>
          </w:p>
        </w:tc>
        <w:tc>
          <w:tcPr>
            <w:tcW w:w="1260" w:type="dxa"/>
          </w:tcPr>
          <w:p w14:paraId="03D7D517" w14:textId="77777777" w:rsidR="00CA0DF5" w:rsidRPr="001B44CC" w:rsidRDefault="00CA0DF5" w:rsidP="002A582A">
            <w:pPr>
              <w:keepNext/>
              <w:keepLines/>
              <w:tabs>
                <w:tab w:val="left" w:pos="567"/>
              </w:tabs>
              <w:spacing w:before="200"/>
              <w:jc w:val="both"/>
              <w:outlineLvl w:val="2"/>
            </w:pPr>
          </w:p>
        </w:tc>
        <w:tc>
          <w:tcPr>
            <w:tcW w:w="1289" w:type="dxa"/>
          </w:tcPr>
          <w:p w14:paraId="0A167587" w14:textId="77777777" w:rsidR="00CA0DF5" w:rsidRPr="001B44CC" w:rsidRDefault="00CA0DF5" w:rsidP="002A582A">
            <w:pPr>
              <w:keepNext/>
              <w:keepLines/>
              <w:tabs>
                <w:tab w:val="left" w:pos="567"/>
              </w:tabs>
              <w:spacing w:before="200"/>
              <w:jc w:val="both"/>
              <w:outlineLvl w:val="2"/>
            </w:pPr>
          </w:p>
        </w:tc>
        <w:tc>
          <w:tcPr>
            <w:tcW w:w="1544" w:type="dxa"/>
          </w:tcPr>
          <w:p w14:paraId="1AA77FEC" w14:textId="77777777" w:rsidR="00CA0DF5" w:rsidRPr="001B44CC" w:rsidRDefault="00CA0DF5" w:rsidP="002A582A">
            <w:pPr>
              <w:keepNext/>
              <w:keepLines/>
              <w:tabs>
                <w:tab w:val="left" w:pos="567"/>
              </w:tabs>
              <w:spacing w:before="200"/>
              <w:jc w:val="both"/>
              <w:outlineLvl w:val="2"/>
            </w:pPr>
          </w:p>
        </w:tc>
      </w:tr>
      <w:tr w:rsidR="00CA0DF5" w:rsidRPr="001B44CC" w14:paraId="3142BFA1" w14:textId="77777777" w:rsidTr="002A582A">
        <w:trPr>
          <w:trHeight w:val="240"/>
        </w:trPr>
        <w:tc>
          <w:tcPr>
            <w:tcW w:w="720" w:type="dxa"/>
          </w:tcPr>
          <w:p w14:paraId="764F1620" w14:textId="77777777" w:rsidR="00CA0DF5" w:rsidRPr="001B44CC" w:rsidRDefault="00CA0DF5" w:rsidP="002A582A">
            <w:pPr>
              <w:tabs>
                <w:tab w:val="left" w:pos="567"/>
              </w:tabs>
              <w:jc w:val="both"/>
            </w:pPr>
            <w:r w:rsidRPr="001B44CC">
              <w:t>.</w:t>
            </w:r>
          </w:p>
        </w:tc>
        <w:tc>
          <w:tcPr>
            <w:tcW w:w="4680" w:type="dxa"/>
          </w:tcPr>
          <w:p w14:paraId="5310BF90" w14:textId="77777777" w:rsidR="00CA0DF5" w:rsidRPr="001B44CC" w:rsidRDefault="00CA0DF5" w:rsidP="002A582A">
            <w:pPr>
              <w:keepNext/>
              <w:keepLines/>
              <w:tabs>
                <w:tab w:val="left" w:pos="567"/>
              </w:tabs>
              <w:spacing w:before="200"/>
              <w:jc w:val="both"/>
              <w:outlineLvl w:val="2"/>
            </w:pPr>
          </w:p>
        </w:tc>
        <w:tc>
          <w:tcPr>
            <w:tcW w:w="1260" w:type="dxa"/>
          </w:tcPr>
          <w:p w14:paraId="4491CD8E" w14:textId="77777777" w:rsidR="00CA0DF5" w:rsidRPr="001B44CC" w:rsidRDefault="00CA0DF5" w:rsidP="002A582A">
            <w:pPr>
              <w:keepNext/>
              <w:keepLines/>
              <w:tabs>
                <w:tab w:val="left" w:pos="567"/>
              </w:tabs>
              <w:spacing w:before="200"/>
              <w:jc w:val="both"/>
              <w:outlineLvl w:val="2"/>
            </w:pPr>
          </w:p>
        </w:tc>
        <w:tc>
          <w:tcPr>
            <w:tcW w:w="1289" w:type="dxa"/>
          </w:tcPr>
          <w:p w14:paraId="28879D0D" w14:textId="77777777" w:rsidR="00CA0DF5" w:rsidRPr="001B44CC" w:rsidRDefault="00CA0DF5" w:rsidP="002A582A">
            <w:pPr>
              <w:keepNext/>
              <w:keepLines/>
              <w:tabs>
                <w:tab w:val="left" w:pos="567"/>
              </w:tabs>
              <w:spacing w:before="200"/>
              <w:jc w:val="both"/>
              <w:outlineLvl w:val="2"/>
            </w:pPr>
          </w:p>
        </w:tc>
        <w:tc>
          <w:tcPr>
            <w:tcW w:w="1544" w:type="dxa"/>
          </w:tcPr>
          <w:p w14:paraId="75A0B4BD" w14:textId="77777777" w:rsidR="00CA0DF5" w:rsidRPr="001B44CC" w:rsidRDefault="00CA0DF5" w:rsidP="002A582A">
            <w:pPr>
              <w:keepNext/>
              <w:keepLines/>
              <w:tabs>
                <w:tab w:val="left" w:pos="567"/>
              </w:tabs>
              <w:spacing w:before="200"/>
              <w:jc w:val="both"/>
              <w:outlineLvl w:val="2"/>
            </w:pPr>
          </w:p>
        </w:tc>
      </w:tr>
      <w:tr w:rsidR="00CA0DF5" w:rsidRPr="001B44CC" w14:paraId="0D37515E" w14:textId="77777777" w:rsidTr="002A582A">
        <w:trPr>
          <w:trHeight w:val="240"/>
        </w:trPr>
        <w:tc>
          <w:tcPr>
            <w:tcW w:w="720" w:type="dxa"/>
          </w:tcPr>
          <w:p w14:paraId="68BE5ED3" w14:textId="77777777" w:rsidR="00CA0DF5" w:rsidRPr="001B44CC" w:rsidRDefault="00CA0DF5" w:rsidP="002A582A">
            <w:pPr>
              <w:keepNext/>
              <w:keepLines/>
              <w:tabs>
                <w:tab w:val="left" w:pos="567"/>
              </w:tabs>
              <w:spacing w:before="200"/>
              <w:jc w:val="both"/>
              <w:outlineLvl w:val="2"/>
            </w:pPr>
          </w:p>
        </w:tc>
        <w:tc>
          <w:tcPr>
            <w:tcW w:w="4680" w:type="dxa"/>
          </w:tcPr>
          <w:p w14:paraId="6A48AE99" w14:textId="77777777" w:rsidR="00CA0DF5" w:rsidRPr="001B44CC" w:rsidRDefault="00CA0DF5" w:rsidP="002A582A">
            <w:pPr>
              <w:keepNext/>
              <w:keepLines/>
              <w:tabs>
                <w:tab w:val="left" w:pos="567"/>
              </w:tabs>
              <w:spacing w:before="200"/>
              <w:jc w:val="both"/>
              <w:outlineLvl w:val="2"/>
            </w:pPr>
          </w:p>
        </w:tc>
        <w:tc>
          <w:tcPr>
            <w:tcW w:w="1260" w:type="dxa"/>
          </w:tcPr>
          <w:p w14:paraId="015F1DA5" w14:textId="77777777" w:rsidR="00CA0DF5" w:rsidRPr="001B44CC" w:rsidRDefault="00CA0DF5" w:rsidP="002A582A">
            <w:pPr>
              <w:keepNext/>
              <w:keepLines/>
              <w:tabs>
                <w:tab w:val="left" w:pos="567"/>
              </w:tabs>
              <w:spacing w:before="200"/>
              <w:jc w:val="both"/>
              <w:outlineLvl w:val="2"/>
            </w:pPr>
          </w:p>
        </w:tc>
        <w:tc>
          <w:tcPr>
            <w:tcW w:w="1289" w:type="dxa"/>
          </w:tcPr>
          <w:p w14:paraId="3900F24C" w14:textId="77777777" w:rsidR="00CA0DF5" w:rsidRPr="001B44CC" w:rsidRDefault="00CA0DF5" w:rsidP="002A582A">
            <w:pPr>
              <w:keepNext/>
              <w:keepLines/>
              <w:tabs>
                <w:tab w:val="left" w:pos="567"/>
              </w:tabs>
              <w:spacing w:before="200"/>
              <w:jc w:val="both"/>
              <w:outlineLvl w:val="2"/>
            </w:pPr>
          </w:p>
        </w:tc>
        <w:tc>
          <w:tcPr>
            <w:tcW w:w="1544" w:type="dxa"/>
          </w:tcPr>
          <w:p w14:paraId="745C1FA7" w14:textId="77777777" w:rsidR="00CA0DF5" w:rsidRPr="001B44CC" w:rsidRDefault="00CA0DF5" w:rsidP="002A582A">
            <w:pPr>
              <w:keepNext/>
              <w:keepLines/>
              <w:tabs>
                <w:tab w:val="left" w:pos="567"/>
              </w:tabs>
              <w:spacing w:before="200"/>
              <w:jc w:val="both"/>
              <w:outlineLvl w:val="2"/>
            </w:pPr>
          </w:p>
        </w:tc>
      </w:tr>
      <w:tr w:rsidR="00CA0DF5" w:rsidRPr="001B44CC" w14:paraId="539AC160" w14:textId="77777777" w:rsidTr="002A582A">
        <w:trPr>
          <w:trHeight w:val="240"/>
        </w:trPr>
        <w:tc>
          <w:tcPr>
            <w:tcW w:w="720" w:type="dxa"/>
          </w:tcPr>
          <w:p w14:paraId="1E3934D4" w14:textId="77777777" w:rsidR="00CA0DF5" w:rsidRPr="001B44CC" w:rsidRDefault="00CA0DF5" w:rsidP="002A582A">
            <w:pPr>
              <w:tabs>
                <w:tab w:val="left" w:pos="567"/>
              </w:tabs>
              <w:jc w:val="both"/>
            </w:pPr>
            <w:r w:rsidRPr="001B44CC">
              <w:t>n</w:t>
            </w:r>
          </w:p>
        </w:tc>
        <w:tc>
          <w:tcPr>
            <w:tcW w:w="4680" w:type="dxa"/>
          </w:tcPr>
          <w:p w14:paraId="13AC6CE7" w14:textId="77777777" w:rsidR="00CA0DF5" w:rsidRPr="001B44CC" w:rsidRDefault="00CA0DF5" w:rsidP="002A582A">
            <w:pPr>
              <w:keepNext/>
              <w:keepLines/>
              <w:tabs>
                <w:tab w:val="left" w:pos="567"/>
              </w:tabs>
              <w:spacing w:before="200"/>
              <w:jc w:val="both"/>
              <w:outlineLvl w:val="2"/>
            </w:pPr>
          </w:p>
        </w:tc>
        <w:tc>
          <w:tcPr>
            <w:tcW w:w="1260" w:type="dxa"/>
          </w:tcPr>
          <w:p w14:paraId="58DAA31F" w14:textId="77777777" w:rsidR="00CA0DF5" w:rsidRPr="001B44CC" w:rsidRDefault="00CA0DF5" w:rsidP="002A582A">
            <w:pPr>
              <w:keepNext/>
              <w:keepLines/>
              <w:tabs>
                <w:tab w:val="left" w:pos="567"/>
              </w:tabs>
              <w:spacing w:before="200"/>
              <w:jc w:val="both"/>
              <w:outlineLvl w:val="2"/>
            </w:pPr>
          </w:p>
        </w:tc>
        <w:tc>
          <w:tcPr>
            <w:tcW w:w="1289" w:type="dxa"/>
          </w:tcPr>
          <w:p w14:paraId="56B0C7DC" w14:textId="77777777" w:rsidR="00CA0DF5" w:rsidRPr="001B44CC" w:rsidRDefault="00CA0DF5" w:rsidP="002A582A">
            <w:pPr>
              <w:keepNext/>
              <w:keepLines/>
              <w:tabs>
                <w:tab w:val="left" w:pos="567"/>
              </w:tabs>
              <w:spacing w:before="200"/>
              <w:jc w:val="both"/>
              <w:outlineLvl w:val="2"/>
            </w:pPr>
          </w:p>
        </w:tc>
        <w:tc>
          <w:tcPr>
            <w:tcW w:w="1544" w:type="dxa"/>
          </w:tcPr>
          <w:p w14:paraId="56F01677" w14:textId="77777777" w:rsidR="00CA0DF5" w:rsidRPr="001B44CC" w:rsidRDefault="00CA0DF5" w:rsidP="002A582A">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B24AA0" w:rsidRDefault="00CA0DF5" w:rsidP="00CA0DF5">
      <w:pPr>
        <w:ind w:firstLine="709"/>
        <w:jc w:val="center"/>
        <w:rPr>
          <w:rFonts w:eastAsia="PMingLiU"/>
          <w:b/>
          <w:lang w:eastAsia="zh-CN"/>
        </w:rPr>
      </w:pPr>
      <w:r w:rsidRPr="00B24AA0">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B24AA0">
        <w:rPr>
          <w:rFonts w:eastAsia="PMingLiU"/>
          <w:b/>
          <w:lang w:eastAsia="zh-CN"/>
        </w:rPr>
        <w:t>privind personalul de specialitate propus pentru</w:t>
      </w:r>
      <w:r w:rsidRPr="001B44CC">
        <w:rPr>
          <w:rFonts w:eastAsia="PMingLiU"/>
          <w:b/>
          <w:lang w:eastAsia="zh-CN"/>
        </w:rPr>
        <w:t xml:space="preserve">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2A582A">
        <w:trPr>
          <w:cantSplit/>
          <w:trHeight w:val="1942"/>
        </w:trPr>
        <w:tc>
          <w:tcPr>
            <w:tcW w:w="273" w:type="pct"/>
            <w:vAlign w:val="center"/>
          </w:tcPr>
          <w:p w14:paraId="2D50E97C" w14:textId="77777777" w:rsidR="00CA0DF5" w:rsidRPr="001B44CC" w:rsidRDefault="00CA0DF5" w:rsidP="002A582A">
            <w:pPr>
              <w:tabs>
                <w:tab w:val="left" w:pos="567"/>
              </w:tabs>
              <w:jc w:val="center"/>
              <w:rPr>
                <w:b/>
                <w:bCs/>
              </w:rPr>
            </w:pPr>
          </w:p>
          <w:p w14:paraId="1419F518" w14:textId="77777777" w:rsidR="00CA0DF5" w:rsidRPr="001B44CC" w:rsidRDefault="00CA0DF5" w:rsidP="002A582A">
            <w:pPr>
              <w:tabs>
                <w:tab w:val="left" w:pos="567"/>
              </w:tabs>
              <w:jc w:val="center"/>
              <w:rPr>
                <w:b/>
                <w:bCs/>
              </w:rPr>
            </w:pPr>
            <w:r w:rsidRPr="001B44CC">
              <w:rPr>
                <w:b/>
                <w:bCs/>
              </w:rPr>
              <w:t>Nr.</w:t>
            </w:r>
          </w:p>
          <w:p w14:paraId="42DC60AD" w14:textId="77777777" w:rsidR="00CA0DF5" w:rsidRPr="001B44CC" w:rsidRDefault="00CA0DF5" w:rsidP="002A582A">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2A582A">
            <w:pPr>
              <w:tabs>
                <w:tab w:val="left" w:pos="567"/>
                <w:tab w:val="left" w:pos="1134"/>
              </w:tabs>
              <w:ind w:left="360"/>
              <w:jc w:val="center"/>
              <w:outlineLvl w:val="0"/>
              <w:rPr>
                <w:b/>
                <w:bCs/>
              </w:rPr>
            </w:pPr>
          </w:p>
          <w:p w14:paraId="0B9C9EB5" w14:textId="77777777" w:rsidR="00CA0DF5" w:rsidRPr="001B44CC" w:rsidRDefault="00CA0DF5" w:rsidP="002A582A">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2A582A">
            <w:pPr>
              <w:tabs>
                <w:tab w:val="left" w:pos="567"/>
                <w:tab w:val="left" w:pos="1134"/>
              </w:tabs>
              <w:ind w:left="360"/>
              <w:jc w:val="center"/>
              <w:outlineLvl w:val="0"/>
              <w:rPr>
                <w:b/>
                <w:bCs/>
              </w:rPr>
            </w:pPr>
          </w:p>
          <w:p w14:paraId="03D92E76" w14:textId="77777777" w:rsidR="00CA0DF5" w:rsidRPr="001B44CC" w:rsidRDefault="00CA0DF5" w:rsidP="002A582A">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2A582A">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2A582A">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2A582A">
            <w:pPr>
              <w:tabs>
                <w:tab w:val="left" w:pos="567"/>
              </w:tabs>
              <w:jc w:val="center"/>
              <w:rPr>
                <w:b/>
                <w:bCs/>
              </w:rPr>
            </w:pPr>
            <w:r w:rsidRPr="001B44CC">
              <w:rPr>
                <w:b/>
                <w:bCs/>
              </w:rPr>
              <w:t>Numărul certificatului de atestare</w:t>
            </w:r>
          </w:p>
          <w:p w14:paraId="7E74E44D" w14:textId="77777777" w:rsidR="00CA0DF5" w:rsidRPr="001B44CC" w:rsidRDefault="00CA0DF5" w:rsidP="002A582A">
            <w:pPr>
              <w:tabs>
                <w:tab w:val="left" w:pos="567"/>
              </w:tabs>
              <w:jc w:val="center"/>
              <w:rPr>
                <w:b/>
                <w:bCs/>
              </w:rPr>
            </w:pPr>
            <w:r w:rsidRPr="001B44CC">
              <w:rPr>
                <w:b/>
                <w:bCs/>
              </w:rPr>
              <w:t>și data eliberării</w:t>
            </w:r>
          </w:p>
          <w:p w14:paraId="656761B2" w14:textId="77777777" w:rsidR="00CA0DF5" w:rsidRPr="001B44CC" w:rsidRDefault="00CA0DF5" w:rsidP="002A582A">
            <w:pPr>
              <w:tabs>
                <w:tab w:val="left" w:pos="567"/>
                <w:tab w:val="left" w:pos="1134"/>
              </w:tabs>
              <w:ind w:left="360"/>
              <w:jc w:val="center"/>
              <w:outlineLvl w:val="0"/>
              <w:rPr>
                <w:b/>
                <w:bCs/>
              </w:rPr>
            </w:pPr>
          </w:p>
          <w:p w14:paraId="4A1BD017" w14:textId="77777777" w:rsidR="00CA0DF5" w:rsidRPr="001B44CC" w:rsidRDefault="00CA0DF5" w:rsidP="002A582A">
            <w:pPr>
              <w:tabs>
                <w:tab w:val="left" w:pos="567"/>
                <w:tab w:val="left" w:pos="1134"/>
              </w:tabs>
              <w:ind w:left="360"/>
              <w:jc w:val="center"/>
              <w:outlineLvl w:val="0"/>
              <w:rPr>
                <w:b/>
                <w:bCs/>
              </w:rPr>
            </w:pPr>
          </w:p>
        </w:tc>
      </w:tr>
      <w:tr w:rsidR="00CA0DF5" w:rsidRPr="001B44CC" w14:paraId="66D2495F" w14:textId="77777777" w:rsidTr="002A582A">
        <w:trPr>
          <w:cantSplit/>
          <w:trHeight w:val="320"/>
        </w:trPr>
        <w:tc>
          <w:tcPr>
            <w:tcW w:w="273" w:type="pct"/>
          </w:tcPr>
          <w:p w14:paraId="456BC7CA" w14:textId="77777777" w:rsidR="00CA0DF5" w:rsidRPr="001B44CC" w:rsidRDefault="00CA0DF5" w:rsidP="002A582A">
            <w:pPr>
              <w:tabs>
                <w:tab w:val="left" w:pos="567"/>
                <w:tab w:val="left" w:pos="1134"/>
              </w:tabs>
              <w:ind w:left="360"/>
              <w:jc w:val="both"/>
              <w:outlineLvl w:val="0"/>
              <w:rPr>
                <w:b/>
                <w:bCs/>
              </w:rPr>
            </w:pPr>
          </w:p>
        </w:tc>
        <w:tc>
          <w:tcPr>
            <w:tcW w:w="727" w:type="pct"/>
          </w:tcPr>
          <w:p w14:paraId="52DC772F" w14:textId="77777777" w:rsidR="00CA0DF5" w:rsidRPr="001B44CC" w:rsidRDefault="00CA0DF5" w:rsidP="002A582A">
            <w:pPr>
              <w:tabs>
                <w:tab w:val="left" w:pos="567"/>
              </w:tabs>
              <w:jc w:val="both"/>
              <w:rPr>
                <w:b/>
                <w:bCs/>
              </w:rPr>
            </w:pPr>
            <w:r w:rsidRPr="001B44CC">
              <w:rPr>
                <w:b/>
                <w:bCs/>
              </w:rPr>
              <w:t>1</w:t>
            </w:r>
          </w:p>
        </w:tc>
        <w:tc>
          <w:tcPr>
            <w:tcW w:w="1000" w:type="pct"/>
          </w:tcPr>
          <w:p w14:paraId="6ED52801" w14:textId="77777777" w:rsidR="00CA0DF5" w:rsidRPr="001B44CC" w:rsidRDefault="00CA0DF5" w:rsidP="002A582A">
            <w:pPr>
              <w:tabs>
                <w:tab w:val="left" w:pos="567"/>
              </w:tabs>
              <w:jc w:val="both"/>
              <w:rPr>
                <w:b/>
                <w:bCs/>
              </w:rPr>
            </w:pPr>
            <w:r w:rsidRPr="001B44CC">
              <w:rPr>
                <w:b/>
                <w:bCs/>
              </w:rPr>
              <w:t>2</w:t>
            </w:r>
          </w:p>
        </w:tc>
        <w:tc>
          <w:tcPr>
            <w:tcW w:w="1036" w:type="pct"/>
          </w:tcPr>
          <w:p w14:paraId="026C97B7" w14:textId="77777777" w:rsidR="00CA0DF5" w:rsidRPr="001B44CC" w:rsidRDefault="00CA0DF5" w:rsidP="002A582A">
            <w:pPr>
              <w:tabs>
                <w:tab w:val="left" w:pos="567"/>
              </w:tabs>
              <w:jc w:val="both"/>
              <w:rPr>
                <w:b/>
                <w:bCs/>
              </w:rPr>
            </w:pPr>
            <w:r w:rsidRPr="001B44CC">
              <w:rPr>
                <w:b/>
                <w:bCs/>
              </w:rPr>
              <w:t>3</w:t>
            </w:r>
          </w:p>
        </w:tc>
        <w:tc>
          <w:tcPr>
            <w:tcW w:w="1056" w:type="pct"/>
          </w:tcPr>
          <w:p w14:paraId="1B0509F2" w14:textId="77777777" w:rsidR="00CA0DF5" w:rsidRPr="001B44CC" w:rsidRDefault="00CA0DF5" w:rsidP="002A582A">
            <w:pPr>
              <w:tabs>
                <w:tab w:val="left" w:pos="567"/>
              </w:tabs>
              <w:jc w:val="both"/>
              <w:rPr>
                <w:b/>
                <w:bCs/>
              </w:rPr>
            </w:pPr>
            <w:r w:rsidRPr="001B44CC">
              <w:rPr>
                <w:b/>
                <w:bCs/>
              </w:rPr>
              <w:t>4</w:t>
            </w:r>
          </w:p>
        </w:tc>
        <w:tc>
          <w:tcPr>
            <w:tcW w:w="908" w:type="pct"/>
          </w:tcPr>
          <w:p w14:paraId="2B5B40D1" w14:textId="77777777" w:rsidR="00CA0DF5" w:rsidRPr="001B44CC" w:rsidRDefault="00CA0DF5" w:rsidP="002A582A">
            <w:pPr>
              <w:tabs>
                <w:tab w:val="left" w:pos="567"/>
              </w:tabs>
              <w:jc w:val="both"/>
              <w:rPr>
                <w:b/>
                <w:bCs/>
              </w:rPr>
            </w:pPr>
            <w:r w:rsidRPr="001B44CC">
              <w:rPr>
                <w:b/>
                <w:bCs/>
              </w:rPr>
              <w:t>5</w:t>
            </w:r>
          </w:p>
        </w:tc>
      </w:tr>
      <w:tr w:rsidR="00CA0DF5" w:rsidRPr="001B44CC" w14:paraId="6CA5C4FB" w14:textId="77777777" w:rsidTr="002A582A">
        <w:trPr>
          <w:cantSplit/>
          <w:trHeight w:val="140"/>
        </w:trPr>
        <w:tc>
          <w:tcPr>
            <w:tcW w:w="273" w:type="pct"/>
          </w:tcPr>
          <w:p w14:paraId="2C55AB3D" w14:textId="77777777" w:rsidR="00CA0DF5" w:rsidRPr="001B44CC" w:rsidRDefault="00CA0DF5" w:rsidP="002A582A">
            <w:pPr>
              <w:keepNext/>
              <w:keepLines/>
              <w:tabs>
                <w:tab w:val="left" w:pos="567"/>
              </w:tabs>
              <w:spacing w:before="200"/>
              <w:jc w:val="both"/>
              <w:outlineLvl w:val="2"/>
              <w:rPr>
                <w:bCs/>
              </w:rPr>
            </w:pPr>
          </w:p>
        </w:tc>
        <w:tc>
          <w:tcPr>
            <w:tcW w:w="727" w:type="pct"/>
          </w:tcPr>
          <w:p w14:paraId="6D9701F3" w14:textId="77777777" w:rsidR="00CA0DF5" w:rsidRPr="001B44CC" w:rsidRDefault="00CA0DF5" w:rsidP="002A582A">
            <w:pPr>
              <w:tabs>
                <w:tab w:val="left" w:pos="567"/>
              </w:tabs>
              <w:jc w:val="both"/>
              <w:rPr>
                <w:bCs/>
              </w:rPr>
            </w:pPr>
            <w:r w:rsidRPr="001B44CC">
              <w:rPr>
                <w:bCs/>
              </w:rPr>
              <w:t>Arhitect-șef</w:t>
            </w:r>
          </w:p>
        </w:tc>
        <w:tc>
          <w:tcPr>
            <w:tcW w:w="1000" w:type="pct"/>
          </w:tcPr>
          <w:p w14:paraId="5532A95C" w14:textId="77777777" w:rsidR="00CA0DF5" w:rsidRPr="001B44CC" w:rsidRDefault="00CA0DF5" w:rsidP="002A582A">
            <w:pPr>
              <w:keepNext/>
              <w:keepLines/>
              <w:tabs>
                <w:tab w:val="left" w:pos="567"/>
              </w:tabs>
              <w:spacing w:before="200"/>
              <w:jc w:val="both"/>
              <w:outlineLvl w:val="2"/>
              <w:rPr>
                <w:bCs/>
              </w:rPr>
            </w:pPr>
          </w:p>
        </w:tc>
        <w:tc>
          <w:tcPr>
            <w:tcW w:w="1036" w:type="pct"/>
          </w:tcPr>
          <w:p w14:paraId="1397FF6C" w14:textId="77777777" w:rsidR="00CA0DF5" w:rsidRPr="001B44CC" w:rsidRDefault="00CA0DF5" w:rsidP="002A582A">
            <w:pPr>
              <w:keepNext/>
              <w:keepLines/>
              <w:tabs>
                <w:tab w:val="left" w:pos="567"/>
              </w:tabs>
              <w:spacing w:before="200"/>
              <w:jc w:val="both"/>
              <w:outlineLvl w:val="2"/>
              <w:rPr>
                <w:bCs/>
              </w:rPr>
            </w:pPr>
          </w:p>
        </w:tc>
        <w:tc>
          <w:tcPr>
            <w:tcW w:w="1056" w:type="pct"/>
          </w:tcPr>
          <w:p w14:paraId="492E9346" w14:textId="77777777" w:rsidR="00CA0DF5" w:rsidRPr="001B44CC" w:rsidRDefault="00CA0DF5" w:rsidP="002A582A">
            <w:pPr>
              <w:keepNext/>
              <w:keepLines/>
              <w:tabs>
                <w:tab w:val="left" w:pos="567"/>
              </w:tabs>
              <w:spacing w:before="200"/>
              <w:jc w:val="both"/>
              <w:outlineLvl w:val="2"/>
              <w:rPr>
                <w:bCs/>
              </w:rPr>
            </w:pPr>
          </w:p>
        </w:tc>
        <w:tc>
          <w:tcPr>
            <w:tcW w:w="908" w:type="pct"/>
          </w:tcPr>
          <w:p w14:paraId="1AD4B162" w14:textId="77777777" w:rsidR="00CA0DF5" w:rsidRPr="001B44CC" w:rsidRDefault="00CA0DF5" w:rsidP="002A582A">
            <w:pPr>
              <w:keepNext/>
              <w:keepLines/>
              <w:tabs>
                <w:tab w:val="left" w:pos="567"/>
              </w:tabs>
              <w:spacing w:before="200"/>
              <w:jc w:val="both"/>
              <w:outlineLvl w:val="2"/>
              <w:rPr>
                <w:bCs/>
              </w:rPr>
            </w:pPr>
          </w:p>
        </w:tc>
      </w:tr>
      <w:tr w:rsidR="00CA0DF5" w:rsidRPr="001B44CC" w14:paraId="39598380" w14:textId="77777777" w:rsidTr="002A582A">
        <w:trPr>
          <w:cantSplit/>
          <w:trHeight w:val="140"/>
        </w:trPr>
        <w:tc>
          <w:tcPr>
            <w:tcW w:w="273" w:type="pct"/>
          </w:tcPr>
          <w:p w14:paraId="2E82BCDB" w14:textId="77777777" w:rsidR="00CA0DF5" w:rsidRPr="001B44CC" w:rsidRDefault="00CA0DF5" w:rsidP="002A582A">
            <w:pPr>
              <w:keepNext/>
              <w:keepLines/>
              <w:tabs>
                <w:tab w:val="left" w:pos="567"/>
              </w:tabs>
              <w:spacing w:before="200"/>
              <w:jc w:val="both"/>
              <w:outlineLvl w:val="2"/>
              <w:rPr>
                <w:bCs/>
              </w:rPr>
            </w:pPr>
          </w:p>
        </w:tc>
        <w:tc>
          <w:tcPr>
            <w:tcW w:w="727" w:type="pct"/>
          </w:tcPr>
          <w:p w14:paraId="6893F825" w14:textId="77777777" w:rsidR="00CA0DF5" w:rsidRPr="001B44CC" w:rsidRDefault="00CA0DF5" w:rsidP="002A582A">
            <w:pPr>
              <w:tabs>
                <w:tab w:val="left" w:pos="567"/>
              </w:tabs>
              <w:jc w:val="both"/>
              <w:rPr>
                <w:bCs/>
              </w:rPr>
            </w:pPr>
            <w:r w:rsidRPr="001B44CC">
              <w:rPr>
                <w:bCs/>
              </w:rPr>
              <w:t>Inginer-șef</w:t>
            </w:r>
          </w:p>
        </w:tc>
        <w:tc>
          <w:tcPr>
            <w:tcW w:w="1000" w:type="pct"/>
          </w:tcPr>
          <w:p w14:paraId="0FA39470" w14:textId="77777777" w:rsidR="00CA0DF5" w:rsidRPr="001B44CC" w:rsidRDefault="00CA0DF5" w:rsidP="002A582A">
            <w:pPr>
              <w:keepNext/>
              <w:keepLines/>
              <w:tabs>
                <w:tab w:val="left" w:pos="567"/>
              </w:tabs>
              <w:spacing w:before="200"/>
              <w:jc w:val="both"/>
              <w:outlineLvl w:val="2"/>
              <w:rPr>
                <w:bCs/>
              </w:rPr>
            </w:pPr>
          </w:p>
        </w:tc>
        <w:tc>
          <w:tcPr>
            <w:tcW w:w="1036" w:type="pct"/>
          </w:tcPr>
          <w:p w14:paraId="11823CDF" w14:textId="77777777" w:rsidR="00CA0DF5" w:rsidRPr="001B44CC" w:rsidRDefault="00CA0DF5" w:rsidP="002A582A">
            <w:pPr>
              <w:keepNext/>
              <w:keepLines/>
              <w:tabs>
                <w:tab w:val="left" w:pos="567"/>
              </w:tabs>
              <w:spacing w:before="200"/>
              <w:jc w:val="both"/>
              <w:outlineLvl w:val="2"/>
              <w:rPr>
                <w:bCs/>
              </w:rPr>
            </w:pPr>
          </w:p>
        </w:tc>
        <w:tc>
          <w:tcPr>
            <w:tcW w:w="1056" w:type="pct"/>
          </w:tcPr>
          <w:p w14:paraId="4C65E29F" w14:textId="77777777" w:rsidR="00CA0DF5" w:rsidRPr="001B44CC" w:rsidRDefault="00CA0DF5" w:rsidP="002A582A">
            <w:pPr>
              <w:keepNext/>
              <w:keepLines/>
              <w:tabs>
                <w:tab w:val="left" w:pos="567"/>
              </w:tabs>
              <w:spacing w:before="200"/>
              <w:jc w:val="both"/>
              <w:outlineLvl w:val="2"/>
              <w:rPr>
                <w:bCs/>
              </w:rPr>
            </w:pPr>
          </w:p>
        </w:tc>
        <w:tc>
          <w:tcPr>
            <w:tcW w:w="908" w:type="pct"/>
          </w:tcPr>
          <w:p w14:paraId="7BB3BCA8" w14:textId="77777777" w:rsidR="00CA0DF5" w:rsidRPr="001B44CC" w:rsidRDefault="00CA0DF5" w:rsidP="002A582A">
            <w:pPr>
              <w:keepNext/>
              <w:keepLines/>
              <w:tabs>
                <w:tab w:val="left" w:pos="567"/>
              </w:tabs>
              <w:spacing w:before="200"/>
              <w:jc w:val="both"/>
              <w:outlineLvl w:val="2"/>
              <w:rPr>
                <w:bCs/>
              </w:rPr>
            </w:pPr>
          </w:p>
        </w:tc>
      </w:tr>
      <w:tr w:rsidR="00CA0DF5" w:rsidRPr="001B44CC" w14:paraId="10142DCC" w14:textId="77777777" w:rsidTr="002A582A">
        <w:trPr>
          <w:cantSplit/>
          <w:trHeight w:val="140"/>
        </w:trPr>
        <w:tc>
          <w:tcPr>
            <w:tcW w:w="273" w:type="pct"/>
          </w:tcPr>
          <w:p w14:paraId="3A1692C0" w14:textId="77777777" w:rsidR="00CA0DF5" w:rsidRPr="001B44CC" w:rsidRDefault="00CA0DF5" w:rsidP="002A582A">
            <w:pPr>
              <w:keepNext/>
              <w:keepLines/>
              <w:tabs>
                <w:tab w:val="left" w:pos="567"/>
              </w:tabs>
              <w:spacing w:before="200"/>
              <w:jc w:val="both"/>
              <w:outlineLvl w:val="2"/>
              <w:rPr>
                <w:bCs/>
              </w:rPr>
            </w:pPr>
          </w:p>
        </w:tc>
        <w:tc>
          <w:tcPr>
            <w:tcW w:w="727" w:type="pct"/>
          </w:tcPr>
          <w:p w14:paraId="0F08B402" w14:textId="77777777" w:rsidR="00CA0DF5" w:rsidRPr="001B44CC" w:rsidRDefault="00CA0DF5" w:rsidP="002A582A">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2A582A">
            <w:pPr>
              <w:keepNext/>
              <w:keepLines/>
              <w:tabs>
                <w:tab w:val="left" w:pos="567"/>
              </w:tabs>
              <w:spacing w:before="200"/>
              <w:jc w:val="both"/>
              <w:outlineLvl w:val="2"/>
              <w:rPr>
                <w:bCs/>
              </w:rPr>
            </w:pPr>
          </w:p>
        </w:tc>
        <w:tc>
          <w:tcPr>
            <w:tcW w:w="1036" w:type="pct"/>
          </w:tcPr>
          <w:p w14:paraId="63BAAE3C" w14:textId="77777777" w:rsidR="00CA0DF5" w:rsidRPr="001B44CC" w:rsidRDefault="00CA0DF5" w:rsidP="002A582A">
            <w:pPr>
              <w:keepNext/>
              <w:keepLines/>
              <w:tabs>
                <w:tab w:val="left" w:pos="567"/>
              </w:tabs>
              <w:spacing w:before="200"/>
              <w:jc w:val="both"/>
              <w:outlineLvl w:val="2"/>
              <w:rPr>
                <w:bCs/>
              </w:rPr>
            </w:pPr>
          </w:p>
        </w:tc>
        <w:tc>
          <w:tcPr>
            <w:tcW w:w="1056" w:type="pct"/>
          </w:tcPr>
          <w:p w14:paraId="0BBB0FBD" w14:textId="77777777" w:rsidR="00CA0DF5" w:rsidRPr="001B44CC" w:rsidRDefault="00CA0DF5" w:rsidP="002A582A">
            <w:pPr>
              <w:keepNext/>
              <w:keepLines/>
              <w:tabs>
                <w:tab w:val="left" w:pos="567"/>
              </w:tabs>
              <w:spacing w:before="200"/>
              <w:jc w:val="both"/>
              <w:outlineLvl w:val="2"/>
              <w:rPr>
                <w:bCs/>
              </w:rPr>
            </w:pPr>
          </w:p>
        </w:tc>
        <w:tc>
          <w:tcPr>
            <w:tcW w:w="908" w:type="pct"/>
          </w:tcPr>
          <w:p w14:paraId="22577445" w14:textId="77777777" w:rsidR="00CA0DF5" w:rsidRPr="001B44CC" w:rsidRDefault="00CA0DF5" w:rsidP="002A582A">
            <w:pPr>
              <w:keepNext/>
              <w:keepLines/>
              <w:tabs>
                <w:tab w:val="left" w:pos="567"/>
              </w:tabs>
              <w:spacing w:before="200"/>
              <w:jc w:val="both"/>
              <w:outlineLvl w:val="2"/>
              <w:rPr>
                <w:bCs/>
              </w:rPr>
            </w:pPr>
          </w:p>
        </w:tc>
      </w:tr>
      <w:tr w:rsidR="00CA0DF5" w:rsidRPr="001B44CC" w14:paraId="09C54A27" w14:textId="77777777" w:rsidTr="002A582A">
        <w:trPr>
          <w:cantSplit/>
          <w:trHeight w:val="140"/>
        </w:trPr>
        <w:tc>
          <w:tcPr>
            <w:tcW w:w="273" w:type="pct"/>
          </w:tcPr>
          <w:p w14:paraId="712D9D75" w14:textId="77777777" w:rsidR="00CA0DF5" w:rsidRPr="001B44CC" w:rsidRDefault="00CA0DF5" w:rsidP="002A582A">
            <w:pPr>
              <w:keepNext/>
              <w:keepLines/>
              <w:tabs>
                <w:tab w:val="left" w:pos="567"/>
              </w:tabs>
              <w:spacing w:before="200"/>
              <w:jc w:val="both"/>
              <w:outlineLvl w:val="2"/>
              <w:rPr>
                <w:bCs/>
              </w:rPr>
            </w:pPr>
          </w:p>
        </w:tc>
        <w:tc>
          <w:tcPr>
            <w:tcW w:w="727" w:type="pct"/>
          </w:tcPr>
          <w:p w14:paraId="7DFE941A" w14:textId="77777777" w:rsidR="00CA0DF5" w:rsidRPr="001B44CC" w:rsidRDefault="00CA0DF5" w:rsidP="002A582A">
            <w:pPr>
              <w:tabs>
                <w:tab w:val="left" w:pos="567"/>
              </w:tabs>
              <w:jc w:val="both"/>
              <w:rPr>
                <w:bCs/>
              </w:rPr>
            </w:pPr>
            <w:r w:rsidRPr="001B44CC">
              <w:rPr>
                <w:bCs/>
              </w:rPr>
              <w:t>Maiştri</w:t>
            </w:r>
          </w:p>
        </w:tc>
        <w:tc>
          <w:tcPr>
            <w:tcW w:w="1000" w:type="pct"/>
          </w:tcPr>
          <w:p w14:paraId="2A849A5D" w14:textId="77777777" w:rsidR="00CA0DF5" w:rsidRPr="001B44CC" w:rsidRDefault="00CA0DF5" w:rsidP="002A582A">
            <w:pPr>
              <w:keepNext/>
              <w:keepLines/>
              <w:tabs>
                <w:tab w:val="left" w:pos="567"/>
              </w:tabs>
              <w:spacing w:before="200"/>
              <w:jc w:val="both"/>
              <w:outlineLvl w:val="2"/>
              <w:rPr>
                <w:bCs/>
              </w:rPr>
            </w:pPr>
          </w:p>
        </w:tc>
        <w:tc>
          <w:tcPr>
            <w:tcW w:w="1036" w:type="pct"/>
          </w:tcPr>
          <w:p w14:paraId="3C22B16F" w14:textId="77777777" w:rsidR="00CA0DF5" w:rsidRPr="001B44CC" w:rsidRDefault="00CA0DF5" w:rsidP="002A582A">
            <w:pPr>
              <w:keepNext/>
              <w:keepLines/>
              <w:tabs>
                <w:tab w:val="left" w:pos="567"/>
              </w:tabs>
              <w:spacing w:before="200"/>
              <w:jc w:val="both"/>
              <w:outlineLvl w:val="2"/>
              <w:rPr>
                <w:bCs/>
              </w:rPr>
            </w:pPr>
          </w:p>
        </w:tc>
        <w:tc>
          <w:tcPr>
            <w:tcW w:w="1056" w:type="pct"/>
          </w:tcPr>
          <w:p w14:paraId="19FDCC63" w14:textId="77777777" w:rsidR="00CA0DF5" w:rsidRPr="001B44CC" w:rsidRDefault="00CA0DF5" w:rsidP="002A582A">
            <w:pPr>
              <w:keepNext/>
              <w:keepLines/>
              <w:tabs>
                <w:tab w:val="left" w:pos="567"/>
              </w:tabs>
              <w:spacing w:before="200"/>
              <w:jc w:val="both"/>
              <w:outlineLvl w:val="2"/>
              <w:rPr>
                <w:bCs/>
              </w:rPr>
            </w:pPr>
          </w:p>
        </w:tc>
        <w:tc>
          <w:tcPr>
            <w:tcW w:w="908" w:type="pct"/>
          </w:tcPr>
          <w:p w14:paraId="3896BC5F" w14:textId="77777777" w:rsidR="00CA0DF5" w:rsidRPr="001B44CC" w:rsidRDefault="00CA0DF5" w:rsidP="002A582A">
            <w:pPr>
              <w:keepNext/>
              <w:keepLines/>
              <w:tabs>
                <w:tab w:val="left" w:pos="567"/>
              </w:tabs>
              <w:spacing w:before="200"/>
              <w:jc w:val="both"/>
              <w:outlineLvl w:val="2"/>
              <w:rPr>
                <w:bCs/>
              </w:rPr>
            </w:pPr>
          </w:p>
        </w:tc>
      </w:tr>
      <w:tr w:rsidR="00CA0DF5" w:rsidRPr="001B44CC" w14:paraId="16BFDC5B" w14:textId="77777777" w:rsidTr="002A582A">
        <w:trPr>
          <w:cantSplit/>
          <w:trHeight w:val="1270"/>
        </w:trPr>
        <w:tc>
          <w:tcPr>
            <w:tcW w:w="273" w:type="pct"/>
          </w:tcPr>
          <w:p w14:paraId="70BA7223" w14:textId="77777777" w:rsidR="00CA0DF5" w:rsidRPr="001B44CC" w:rsidRDefault="00CA0DF5" w:rsidP="002A582A">
            <w:pPr>
              <w:keepNext/>
              <w:keepLines/>
              <w:tabs>
                <w:tab w:val="left" w:pos="567"/>
              </w:tabs>
              <w:spacing w:before="200"/>
              <w:jc w:val="both"/>
              <w:outlineLvl w:val="2"/>
              <w:rPr>
                <w:bCs/>
              </w:rPr>
            </w:pPr>
          </w:p>
        </w:tc>
        <w:tc>
          <w:tcPr>
            <w:tcW w:w="727" w:type="pct"/>
          </w:tcPr>
          <w:p w14:paraId="3BB99CDB" w14:textId="77777777" w:rsidR="00CA0DF5" w:rsidRPr="001B44CC" w:rsidRDefault="00CA0DF5" w:rsidP="002A582A">
            <w:pPr>
              <w:tabs>
                <w:tab w:val="left" w:pos="567"/>
              </w:tabs>
              <w:jc w:val="both"/>
              <w:rPr>
                <w:bCs/>
              </w:rPr>
            </w:pPr>
            <w:r w:rsidRPr="001B44CC">
              <w:rPr>
                <w:bCs/>
              </w:rPr>
              <w:t>Specialişti</w:t>
            </w:r>
          </w:p>
          <w:p w14:paraId="5AC34603" w14:textId="77777777" w:rsidR="00CA0DF5" w:rsidRPr="001B44CC" w:rsidRDefault="00CA0DF5" w:rsidP="002A582A">
            <w:pPr>
              <w:tabs>
                <w:tab w:val="left" w:pos="567"/>
              </w:tabs>
              <w:jc w:val="both"/>
              <w:rPr>
                <w:bCs/>
              </w:rPr>
            </w:pPr>
            <w:r w:rsidRPr="001B44CC">
              <w:rPr>
                <w:bCs/>
              </w:rPr>
              <w:t>……………</w:t>
            </w:r>
          </w:p>
          <w:p w14:paraId="1061D3BC" w14:textId="77777777" w:rsidR="00CA0DF5" w:rsidRPr="001B44CC" w:rsidRDefault="00CA0DF5" w:rsidP="002A582A">
            <w:pPr>
              <w:tabs>
                <w:tab w:val="left" w:pos="567"/>
              </w:tabs>
              <w:jc w:val="both"/>
              <w:rPr>
                <w:bCs/>
              </w:rPr>
            </w:pPr>
            <w:r w:rsidRPr="001B44CC">
              <w:rPr>
                <w:bCs/>
              </w:rPr>
              <w:t>……………</w:t>
            </w:r>
          </w:p>
          <w:p w14:paraId="14048354" w14:textId="77777777" w:rsidR="00CA0DF5" w:rsidRPr="001B44CC" w:rsidRDefault="00CA0DF5" w:rsidP="002A582A">
            <w:pPr>
              <w:tabs>
                <w:tab w:val="left" w:pos="567"/>
              </w:tabs>
              <w:jc w:val="both"/>
              <w:rPr>
                <w:bCs/>
              </w:rPr>
            </w:pPr>
            <w:r w:rsidRPr="001B44CC">
              <w:rPr>
                <w:bCs/>
              </w:rPr>
              <w:t>…………….</w:t>
            </w:r>
          </w:p>
        </w:tc>
        <w:tc>
          <w:tcPr>
            <w:tcW w:w="1000" w:type="pct"/>
          </w:tcPr>
          <w:p w14:paraId="0C2EF18E" w14:textId="77777777" w:rsidR="00CA0DF5" w:rsidRPr="001B44CC" w:rsidRDefault="00CA0DF5" w:rsidP="002A582A">
            <w:pPr>
              <w:keepNext/>
              <w:keepLines/>
              <w:tabs>
                <w:tab w:val="left" w:pos="567"/>
              </w:tabs>
              <w:spacing w:before="200"/>
              <w:jc w:val="both"/>
              <w:outlineLvl w:val="2"/>
              <w:rPr>
                <w:bCs/>
              </w:rPr>
            </w:pPr>
          </w:p>
        </w:tc>
        <w:tc>
          <w:tcPr>
            <w:tcW w:w="1036" w:type="pct"/>
          </w:tcPr>
          <w:p w14:paraId="7FF5855C" w14:textId="77777777" w:rsidR="00CA0DF5" w:rsidRPr="001B44CC" w:rsidRDefault="00CA0DF5" w:rsidP="002A582A">
            <w:pPr>
              <w:keepNext/>
              <w:keepLines/>
              <w:tabs>
                <w:tab w:val="left" w:pos="567"/>
              </w:tabs>
              <w:spacing w:before="200"/>
              <w:jc w:val="both"/>
              <w:outlineLvl w:val="2"/>
              <w:rPr>
                <w:bCs/>
              </w:rPr>
            </w:pPr>
          </w:p>
        </w:tc>
        <w:tc>
          <w:tcPr>
            <w:tcW w:w="1056" w:type="pct"/>
          </w:tcPr>
          <w:p w14:paraId="090A2425" w14:textId="77777777" w:rsidR="00CA0DF5" w:rsidRPr="001B44CC" w:rsidRDefault="00CA0DF5" w:rsidP="002A582A">
            <w:pPr>
              <w:keepNext/>
              <w:keepLines/>
              <w:tabs>
                <w:tab w:val="left" w:pos="567"/>
              </w:tabs>
              <w:spacing w:before="200"/>
              <w:jc w:val="both"/>
              <w:outlineLvl w:val="2"/>
              <w:rPr>
                <w:bCs/>
              </w:rPr>
            </w:pPr>
          </w:p>
        </w:tc>
        <w:tc>
          <w:tcPr>
            <w:tcW w:w="908" w:type="pct"/>
          </w:tcPr>
          <w:p w14:paraId="65194D85" w14:textId="77777777" w:rsidR="00CA0DF5" w:rsidRPr="001B44CC" w:rsidRDefault="00CA0DF5" w:rsidP="002A582A">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556A79C1" w14:textId="77777777" w:rsidR="005E252C" w:rsidRDefault="005E252C" w:rsidP="00CA0DF5">
      <w:pPr>
        <w:jc w:val="right"/>
        <w:rPr>
          <w:b/>
          <w:bCs/>
          <w:i/>
          <w:iCs/>
          <w:noProof w:val="0"/>
        </w:rPr>
      </w:pPr>
    </w:p>
    <w:p w14:paraId="70CDBA20" w14:textId="77777777" w:rsidR="005E252C" w:rsidRDefault="005E252C" w:rsidP="00CA0DF5">
      <w:pPr>
        <w:jc w:val="right"/>
        <w:rPr>
          <w:b/>
          <w:bCs/>
          <w:i/>
          <w:iCs/>
          <w:noProof w:val="0"/>
        </w:rPr>
      </w:pPr>
    </w:p>
    <w:p w14:paraId="1F6A55BD" w14:textId="77777777" w:rsidR="005E252C" w:rsidRDefault="005E252C" w:rsidP="00CA0DF5">
      <w:pPr>
        <w:jc w:val="right"/>
        <w:rPr>
          <w:b/>
          <w:bCs/>
          <w:i/>
          <w:iCs/>
          <w:noProof w:val="0"/>
        </w:rPr>
      </w:pPr>
    </w:p>
    <w:p w14:paraId="4D67EDBB" w14:textId="77777777" w:rsidR="005E252C" w:rsidRDefault="005E252C" w:rsidP="00CA0DF5">
      <w:pPr>
        <w:jc w:val="right"/>
        <w:rPr>
          <w:b/>
          <w:bCs/>
          <w:i/>
          <w:iCs/>
          <w:noProof w:val="0"/>
        </w:rPr>
      </w:pPr>
    </w:p>
    <w:p w14:paraId="2717F002" w14:textId="77777777" w:rsidR="005E252C" w:rsidRDefault="005E252C" w:rsidP="00CA0DF5">
      <w:pPr>
        <w:jc w:val="right"/>
        <w:rPr>
          <w:b/>
          <w:bCs/>
          <w:i/>
          <w:iCs/>
          <w:noProof w:val="0"/>
        </w:rPr>
      </w:pPr>
    </w:p>
    <w:p w14:paraId="5C5F44BB" w14:textId="77777777" w:rsidR="005E252C" w:rsidRDefault="005E252C" w:rsidP="00CA0DF5">
      <w:pPr>
        <w:jc w:val="right"/>
        <w:rPr>
          <w:b/>
          <w:bCs/>
          <w:i/>
          <w:iCs/>
          <w:noProof w:val="0"/>
        </w:rPr>
      </w:pPr>
    </w:p>
    <w:p w14:paraId="4DDCA920" w14:textId="77777777" w:rsidR="005E252C" w:rsidRDefault="005E252C" w:rsidP="00CA0DF5">
      <w:pPr>
        <w:jc w:val="right"/>
        <w:rPr>
          <w:b/>
          <w:bCs/>
          <w:i/>
          <w:iCs/>
          <w:noProof w:val="0"/>
        </w:rPr>
      </w:pPr>
    </w:p>
    <w:p w14:paraId="25511FBF" w14:textId="77777777" w:rsidR="005E252C" w:rsidRDefault="005E252C" w:rsidP="00CA0DF5">
      <w:pPr>
        <w:jc w:val="right"/>
        <w:rPr>
          <w:b/>
          <w:bCs/>
          <w:i/>
          <w:iCs/>
          <w:noProof w:val="0"/>
        </w:rPr>
      </w:pPr>
    </w:p>
    <w:p w14:paraId="343BA42D" w14:textId="77777777" w:rsidR="005E252C" w:rsidRDefault="005E252C" w:rsidP="00CA0DF5">
      <w:pPr>
        <w:jc w:val="right"/>
        <w:rPr>
          <w:b/>
          <w:bCs/>
          <w:i/>
          <w:iCs/>
          <w:noProof w:val="0"/>
        </w:rPr>
      </w:pPr>
    </w:p>
    <w:p w14:paraId="6F161841" w14:textId="77777777" w:rsidR="005E252C" w:rsidRDefault="005E252C" w:rsidP="00CA0DF5">
      <w:pPr>
        <w:jc w:val="right"/>
        <w:rPr>
          <w:b/>
          <w:bCs/>
          <w:i/>
          <w:iCs/>
          <w:noProof w:val="0"/>
        </w:rPr>
      </w:pPr>
    </w:p>
    <w:p w14:paraId="3DAD6183" w14:textId="77777777" w:rsidR="005E252C" w:rsidRDefault="005E252C" w:rsidP="00CA0DF5">
      <w:pPr>
        <w:jc w:val="right"/>
        <w:rPr>
          <w:b/>
          <w:bCs/>
          <w:i/>
          <w:iCs/>
          <w:noProof w:val="0"/>
        </w:rPr>
      </w:pPr>
    </w:p>
    <w:p w14:paraId="3F82A7A5" w14:textId="77777777" w:rsidR="005E252C" w:rsidRDefault="005E252C" w:rsidP="00CA0DF5">
      <w:pPr>
        <w:jc w:val="right"/>
        <w:rPr>
          <w:b/>
          <w:bCs/>
          <w:i/>
          <w:iCs/>
          <w:noProof w:val="0"/>
        </w:rPr>
      </w:pPr>
    </w:p>
    <w:p w14:paraId="1266429B" w14:textId="77777777" w:rsidR="005E252C" w:rsidRDefault="005E252C" w:rsidP="00CA0DF5">
      <w:pPr>
        <w:jc w:val="right"/>
        <w:rPr>
          <w:b/>
          <w:bCs/>
          <w:i/>
          <w:iCs/>
          <w:noProof w:val="0"/>
        </w:rPr>
      </w:pPr>
    </w:p>
    <w:p w14:paraId="7815E9BB" w14:textId="77777777" w:rsidR="005E252C" w:rsidRDefault="005E252C" w:rsidP="00CA0DF5">
      <w:pPr>
        <w:jc w:val="right"/>
        <w:rPr>
          <w:b/>
          <w:bCs/>
          <w:i/>
          <w:iCs/>
          <w:noProof w:val="0"/>
        </w:rPr>
      </w:pPr>
    </w:p>
    <w:p w14:paraId="7BB49853" w14:textId="77777777" w:rsidR="005E252C" w:rsidRDefault="005E252C" w:rsidP="00CA0DF5">
      <w:pPr>
        <w:jc w:val="right"/>
        <w:rPr>
          <w:b/>
          <w:bCs/>
          <w:i/>
          <w:iCs/>
          <w:noProof w:val="0"/>
        </w:rPr>
      </w:pPr>
    </w:p>
    <w:p w14:paraId="5A44AFD9" w14:textId="77777777" w:rsidR="005E252C" w:rsidRDefault="005E252C" w:rsidP="00CA0DF5">
      <w:pPr>
        <w:jc w:val="right"/>
        <w:rPr>
          <w:b/>
          <w:bCs/>
          <w:i/>
          <w:iCs/>
          <w:noProof w:val="0"/>
        </w:rPr>
      </w:pPr>
    </w:p>
    <w:p w14:paraId="5C712842" w14:textId="77777777" w:rsidR="005E252C" w:rsidRPr="005E252C" w:rsidRDefault="005E252C" w:rsidP="005E252C">
      <w:pPr>
        <w:jc w:val="right"/>
        <w:rPr>
          <w:b/>
          <w:i/>
          <w:noProof w:val="0"/>
          <w:sz w:val="22"/>
          <w:szCs w:val="22"/>
        </w:rPr>
      </w:pPr>
      <w:bookmarkStart w:id="13" w:name="_Toc449692115"/>
      <w:r w:rsidRPr="005E252C">
        <w:rPr>
          <w:b/>
          <w:i/>
          <w:noProof w:val="0"/>
        </w:rPr>
        <w:t>Anexa nr. 17</w:t>
      </w:r>
    </w:p>
    <w:p w14:paraId="7C225B8B" w14:textId="77777777" w:rsidR="005E252C" w:rsidRPr="005E252C" w:rsidRDefault="005E252C" w:rsidP="005E252C">
      <w:pPr>
        <w:jc w:val="right"/>
        <w:rPr>
          <w:b/>
          <w:i/>
          <w:noProof w:val="0"/>
        </w:rPr>
      </w:pPr>
      <w:r w:rsidRPr="005E252C">
        <w:rPr>
          <w:b/>
          <w:i/>
          <w:noProof w:val="0"/>
        </w:rPr>
        <w:t>la Documentația standard nr.69</w:t>
      </w:r>
    </w:p>
    <w:p w14:paraId="4D1ECF18" w14:textId="77777777" w:rsidR="005E252C" w:rsidRPr="005E252C" w:rsidRDefault="005E252C" w:rsidP="005E252C">
      <w:pPr>
        <w:jc w:val="right"/>
        <w:rPr>
          <w:b/>
          <w:i/>
          <w:noProof w:val="0"/>
        </w:rPr>
      </w:pPr>
      <w:r w:rsidRPr="005E252C">
        <w:rPr>
          <w:b/>
          <w:i/>
          <w:noProof w:val="0"/>
        </w:rPr>
        <w:t>din 7 mai 2021</w:t>
      </w:r>
    </w:p>
    <w:p w14:paraId="62CA7F30" w14:textId="77777777" w:rsidR="005E252C" w:rsidRPr="001B44CC" w:rsidRDefault="005E252C" w:rsidP="005E252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1D19BB7D" w14:textId="77777777" w:rsidR="005E252C" w:rsidRPr="00FF430B" w:rsidRDefault="005E252C" w:rsidP="005E252C">
      <w:pPr>
        <w:spacing w:after="200" w:line="276" w:lineRule="auto"/>
        <w:jc w:val="center"/>
        <w:rPr>
          <w:rFonts w:eastAsia="PMingLiU"/>
          <w:b/>
          <w:lang w:eastAsia="zh-CN"/>
        </w:rPr>
      </w:pPr>
    </w:p>
    <w:bookmarkEnd w:id="13"/>
    <w:p w14:paraId="7F3A5E55" w14:textId="77777777" w:rsidR="005E252C" w:rsidRPr="00FF430B" w:rsidRDefault="005E252C" w:rsidP="005E252C">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D41DE5B" w14:textId="77777777" w:rsidR="005E252C" w:rsidRPr="00FF430B" w:rsidRDefault="005E252C" w:rsidP="005E252C">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62FC5672" w14:textId="77777777" w:rsidR="005E252C" w:rsidRPr="00FF430B" w:rsidRDefault="005E252C" w:rsidP="005E252C">
      <w:pPr>
        <w:tabs>
          <w:tab w:val="left" w:pos="567"/>
        </w:tabs>
        <w:jc w:val="both"/>
      </w:pPr>
      <w:r w:rsidRPr="00FF430B">
        <w:t>____________________________________________________________________________</w:t>
      </w:r>
    </w:p>
    <w:p w14:paraId="058D4A54" w14:textId="77777777" w:rsidR="005E252C" w:rsidRPr="00FF430B" w:rsidRDefault="005E252C" w:rsidP="005E252C">
      <w:pPr>
        <w:tabs>
          <w:tab w:val="left" w:pos="567"/>
        </w:tabs>
        <w:jc w:val="center"/>
        <w:rPr>
          <w:b/>
        </w:rPr>
      </w:pPr>
      <w:r w:rsidRPr="00FF430B">
        <w:rPr>
          <w:b/>
        </w:rPr>
        <w:t>(denumirea)</w:t>
      </w:r>
    </w:p>
    <w:p w14:paraId="1869361C" w14:textId="77777777" w:rsidR="005E252C" w:rsidRPr="00FF430B" w:rsidRDefault="005E252C" w:rsidP="005E252C">
      <w:pPr>
        <w:tabs>
          <w:tab w:val="left" w:pos="567"/>
        </w:tabs>
        <w:jc w:val="both"/>
        <w:rPr>
          <w:u w:val="single"/>
        </w:rPr>
      </w:pPr>
      <w:r w:rsidRPr="00FF430B">
        <w:rPr>
          <w:b/>
        </w:rPr>
        <w:t>1.Părţi contractante</w:t>
      </w:r>
      <w:r w:rsidRPr="00FF430B">
        <w:t xml:space="preserve"> ( agenţi economici)</w:t>
      </w:r>
    </w:p>
    <w:p w14:paraId="174D8F7D"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1586748C"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6231D2EF"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2C75FDE2" w14:textId="77777777" w:rsidR="005E252C" w:rsidRPr="00FF430B" w:rsidRDefault="005E252C" w:rsidP="005E252C">
      <w:pPr>
        <w:tabs>
          <w:tab w:val="left" w:pos="567"/>
        </w:tabs>
        <w:jc w:val="both"/>
      </w:pPr>
      <w:r w:rsidRPr="00FF430B">
        <w:rPr>
          <w:b/>
        </w:rPr>
        <w:t xml:space="preserve">2. Adrese, telefon, fax </w:t>
      </w:r>
      <w:r w:rsidRPr="00FF430B">
        <w:t xml:space="preserve"> ale partenerilor (părţi contractante):</w:t>
      </w:r>
    </w:p>
    <w:p w14:paraId="45997F86"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2CBE08E7"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11685BDD"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6B98EDDF" w14:textId="77777777" w:rsidR="005E252C" w:rsidRPr="00FF430B" w:rsidRDefault="005E252C" w:rsidP="005E252C">
      <w:pPr>
        <w:tabs>
          <w:tab w:val="left" w:pos="567"/>
        </w:tabs>
        <w:jc w:val="both"/>
      </w:pPr>
      <w:r w:rsidRPr="00FF430B">
        <w:rPr>
          <w:b/>
        </w:rPr>
        <w:t>3. Informaţii privind modul de asociere:</w:t>
      </w:r>
    </w:p>
    <w:p w14:paraId="64EA73E1" w14:textId="77777777" w:rsidR="005E252C" w:rsidRPr="00FF430B" w:rsidRDefault="005E252C" w:rsidP="005E252C">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16C5FEC" w14:textId="77777777" w:rsidR="005E252C" w:rsidRPr="00FF430B" w:rsidRDefault="005E252C" w:rsidP="005E252C">
      <w:pPr>
        <w:tabs>
          <w:tab w:val="left" w:pos="567"/>
        </w:tabs>
        <w:jc w:val="both"/>
      </w:pPr>
      <w:r w:rsidRPr="00FF430B">
        <w:t>b) Locul şi data înregistrării asociaţiei______________________________________________</w:t>
      </w:r>
    </w:p>
    <w:p w14:paraId="05A8AAC4" w14:textId="77777777" w:rsidR="005E252C" w:rsidRPr="00FF430B" w:rsidRDefault="005E252C" w:rsidP="005E252C">
      <w:pPr>
        <w:pStyle w:val="a4"/>
        <w:tabs>
          <w:tab w:val="left" w:pos="567"/>
        </w:tabs>
        <w:jc w:val="both"/>
      </w:pPr>
      <w:r w:rsidRPr="00FF430B">
        <w:t>c) Activităţi economice ce se vor realiza în comun ____________________________________</w:t>
      </w:r>
    </w:p>
    <w:p w14:paraId="32ABE65D" w14:textId="77777777" w:rsidR="005E252C" w:rsidRPr="00FF430B" w:rsidRDefault="005E252C" w:rsidP="005E252C">
      <w:pPr>
        <w:tabs>
          <w:tab w:val="left" w:pos="567"/>
        </w:tabs>
        <w:jc w:val="both"/>
      </w:pPr>
      <w:r w:rsidRPr="00FF430B">
        <w:t>_____________________________________________________________________________</w:t>
      </w:r>
    </w:p>
    <w:p w14:paraId="07B14A5E" w14:textId="77777777" w:rsidR="005E252C" w:rsidRPr="00FF430B" w:rsidRDefault="005E252C" w:rsidP="005E252C">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77E9DB0" w14:textId="77777777" w:rsidR="005E252C" w:rsidRPr="00FF430B" w:rsidRDefault="005E252C" w:rsidP="005E252C">
      <w:pPr>
        <w:tabs>
          <w:tab w:val="left" w:pos="567"/>
        </w:tabs>
        <w:jc w:val="both"/>
      </w:pPr>
      <w:r w:rsidRPr="00FF430B">
        <w:t>e) Valoarea  și cota procentuală a lucrărilor executate de fiecare asociat ___________________</w:t>
      </w:r>
    </w:p>
    <w:p w14:paraId="0F7442DB" w14:textId="77777777" w:rsidR="005E252C" w:rsidRPr="00FF430B" w:rsidRDefault="005E252C" w:rsidP="005E252C">
      <w:pPr>
        <w:tabs>
          <w:tab w:val="left" w:pos="567"/>
        </w:tabs>
        <w:jc w:val="both"/>
      </w:pPr>
      <w:r w:rsidRPr="00FF430B">
        <w:t>_____________________________________________________________________________</w:t>
      </w:r>
    </w:p>
    <w:p w14:paraId="7A357DD5" w14:textId="77777777" w:rsidR="005E252C" w:rsidRPr="00FF430B" w:rsidRDefault="005E252C" w:rsidP="005E252C">
      <w:pPr>
        <w:tabs>
          <w:tab w:val="left" w:pos="567"/>
        </w:tabs>
        <w:jc w:val="both"/>
      </w:pPr>
      <w:r w:rsidRPr="00FF430B">
        <w:t>f) Condiţii de administrare a asociaţiei______________________________________________</w:t>
      </w:r>
    </w:p>
    <w:p w14:paraId="71295002" w14:textId="77777777" w:rsidR="005E252C" w:rsidRPr="00FF430B" w:rsidRDefault="005E252C" w:rsidP="005E252C">
      <w:pPr>
        <w:tabs>
          <w:tab w:val="left" w:pos="567"/>
        </w:tabs>
        <w:jc w:val="both"/>
      </w:pPr>
      <w:r w:rsidRPr="00FF430B">
        <w:t>g) Modalitatea de împărţire a rezultatelor activităţii economice comune desfăşurate ____________________________________________________________________________</w:t>
      </w:r>
    </w:p>
    <w:p w14:paraId="58EF51D7" w14:textId="77777777" w:rsidR="005E252C" w:rsidRPr="00FF430B" w:rsidRDefault="005E252C" w:rsidP="005E252C">
      <w:pPr>
        <w:tabs>
          <w:tab w:val="left" w:pos="567"/>
        </w:tabs>
        <w:jc w:val="both"/>
      </w:pPr>
      <w:r w:rsidRPr="00FF430B">
        <w:t>h) Cauze de încetare a asociaţiei şi modul de împărţire a rezultatelor   lichidării_____________________________________________________________________</w:t>
      </w:r>
    </w:p>
    <w:p w14:paraId="70237B58" w14:textId="77777777" w:rsidR="005E252C" w:rsidRPr="00FF430B" w:rsidRDefault="005E252C" w:rsidP="005E252C">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C3FE1CC" w14:textId="77777777" w:rsidR="005E252C" w:rsidRPr="00FF430B" w:rsidRDefault="005E252C" w:rsidP="005E252C">
      <w:pPr>
        <w:tabs>
          <w:tab w:val="left" w:pos="567"/>
        </w:tabs>
        <w:jc w:val="both"/>
      </w:pPr>
      <w:r w:rsidRPr="00FF430B">
        <w:t>j) Alte cauze__________________________________________________________________</w:t>
      </w:r>
    </w:p>
    <w:p w14:paraId="59C60847" w14:textId="77777777" w:rsidR="005E252C" w:rsidRPr="00FF430B" w:rsidRDefault="005E252C" w:rsidP="005E252C">
      <w:pPr>
        <w:jc w:val="both"/>
        <w:rPr>
          <w:rFonts w:eastAsia="PMingLiU"/>
          <w:lang w:eastAsia="zh-CN"/>
        </w:rPr>
      </w:pPr>
    </w:p>
    <w:p w14:paraId="1D387C56" w14:textId="77777777" w:rsidR="005E252C" w:rsidRPr="00FF430B" w:rsidRDefault="005E252C" w:rsidP="005E252C">
      <w:pPr>
        <w:jc w:val="both"/>
        <w:rPr>
          <w:rFonts w:eastAsia="PMingLiU"/>
          <w:lang w:eastAsia="zh-CN"/>
        </w:rPr>
      </w:pPr>
    </w:p>
    <w:p w14:paraId="1B06C257" w14:textId="77777777" w:rsidR="005E252C" w:rsidRPr="00FF430B" w:rsidRDefault="005E252C" w:rsidP="005E252C">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D5A47F0" w14:textId="77777777" w:rsidR="005E252C" w:rsidRPr="00FF430B" w:rsidRDefault="005E252C" w:rsidP="005E252C">
      <w:pPr>
        <w:jc w:val="both"/>
        <w:rPr>
          <w:rFonts w:eastAsia="PMingLiU"/>
          <w:lang w:eastAsia="zh-CN"/>
        </w:rPr>
      </w:pPr>
      <w:r w:rsidRPr="00FF430B">
        <w:rPr>
          <w:rFonts w:eastAsia="PMingLiU"/>
          <w:lang w:eastAsia="zh-CN"/>
        </w:rPr>
        <w:t>Semnat Liderul Asociației: __________________________</w:t>
      </w:r>
    </w:p>
    <w:p w14:paraId="3B86B534"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39E25ED6"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3C5D1481" w14:textId="77777777" w:rsidR="005E252C" w:rsidRPr="00FF430B" w:rsidRDefault="005E252C" w:rsidP="005E252C">
      <w:pPr>
        <w:jc w:val="both"/>
        <w:rPr>
          <w:rFonts w:eastAsia="PMingLiU"/>
          <w:lang w:eastAsia="zh-CN"/>
        </w:rPr>
      </w:pPr>
      <w:r w:rsidRPr="00FF430B">
        <w:rPr>
          <w:rFonts w:eastAsia="PMingLiU"/>
          <w:lang w:eastAsia="zh-CN"/>
        </w:rPr>
        <w:t>Denumirea întreprinderii: _________________________________</w:t>
      </w:r>
    </w:p>
    <w:p w14:paraId="59E86DC1" w14:textId="77777777" w:rsidR="005E252C" w:rsidRPr="00FF430B" w:rsidRDefault="005E252C" w:rsidP="005E252C">
      <w:pPr>
        <w:jc w:val="both"/>
        <w:rPr>
          <w:rFonts w:eastAsia="PMingLiU"/>
          <w:lang w:eastAsia="zh-CN"/>
        </w:rPr>
      </w:pPr>
    </w:p>
    <w:p w14:paraId="44C77D99" w14:textId="77777777" w:rsidR="005E252C" w:rsidRPr="00FF430B" w:rsidRDefault="005E252C" w:rsidP="005E252C">
      <w:pPr>
        <w:jc w:val="both"/>
        <w:rPr>
          <w:rFonts w:eastAsia="PMingLiU"/>
          <w:lang w:eastAsia="zh-CN"/>
        </w:rPr>
      </w:pPr>
      <w:r w:rsidRPr="00FF430B">
        <w:rPr>
          <w:rFonts w:eastAsia="PMingLiU"/>
          <w:lang w:eastAsia="zh-CN"/>
        </w:rPr>
        <w:t>Semnat Asociatul secund: __________________________</w:t>
      </w:r>
    </w:p>
    <w:p w14:paraId="342A336B"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52036BBB"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6848D94C" w14:textId="77777777" w:rsidR="005E252C" w:rsidRPr="00FF430B" w:rsidRDefault="005E252C" w:rsidP="005E252C">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DC515D2" w14:textId="77777777" w:rsidR="005E252C" w:rsidRPr="00FF430B" w:rsidRDefault="005E252C" w:rsidP="005E252C">
      <w:pPr>
        <w:tabs>
          <w:tab w:val="left" w:pos="567"/>
        </w:tabs>
        <w:jc w:val="both"/>
        <w:rPr>
          <w:rFonts w:eastAsia="PMingLiU"/>
          <w:lang w:eastAsia="zh-CN"/>
        </w:rPr>
      </w:pPr>
    </w:p>
    <w:p w14:paraId="1CE2F1A2" w14:textId="77777777" w:rsidR="005E252C" w:rsidRPr="00FF430B" w:rsidRDefault="005E252C" w:rsidP="005E252C">
      <w:pPr>
        <w:tabs>
          <w:tab w:val="left" w:pos="567"/>
        </w:tabs>
        <w:jc w:val="center"/>
        <w:rPr>
          <w:b/>
          <w:color w:val="000000"/>
          <w:w w:val="90"/>
          <w:sz w:val="28"/>
          <w:szCs w:val="28"/>
        </w:rPr>
      </w:pPr>
    </w:p>
    <w:p w14:paraId="495C8D3F" w14:textId="77777777" w:rsidR="005E252C" w:rsidRDefault="005E252C" w:rsidP="005E252C">
      <w:pPr>
        <w:tabs>
          <w:tab w:val="left" w:pos="567"/>
        </w:tabs>
        <w:rPr>
          <w:b/>
          <w:color w:val="000000"/>
          <w:w w:val="90"/>
        </w:rPr>
      </w:pPr>
    </w:p>
    <w:p w14:paraId="181AEFE0" w14:textId="77777777" w:rsidR="005E252C" w:rsidRPr="001B44CC" w:rsidRDefault="005E252C"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8D38D4">
          <w:pgSz w:w="11906" w:h="16838" w:code="9"/>
          <w:pgMar w:top="851" w:right="851" w:bottom="851" w:left="1701" w:header="720" w:footer="510" w:gutter="0"/>
          <w:cols w:space="720"/>
          <w:titlePg/>
          <w:docGrid w:linePitch="326"/>
        </w:sectPr>
      </w:pPr>
    </w:p>
    <w:bookmarkEnd w:id="6"/>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104B7908" w14:textId="77777777" w:rsidR="00A04EF6" w:rsidRDefault="0003591A" w:rsidP="00196AB4">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A04EF6">
        <w:rPr>
          <w:rFonts w:eastAsia="PMingLiU"/>
          <w:b/>
          <w:bCs/>
          <w:lang w:eastAsia="zh-CN"/>
        </w:rPr>
        <w:t>Inspectoratului</w:t>
      </w:r>
      <w:r w:rsidRPr="001B44CC">
        <w:rPr>
          <w:rFonts w:eastAsia="PMingLiU"/>
          <w:b/>
          <w:bCs/>
          <w:lang w:eastAsia="zh-CN"/>
        </w:rPr>
        <w:t xml:space="preserve"> </w:t>
      </w:r>
      <w:r w:rsidR="00A7633B">
        <w:rPr>
          <w:rFonts w:eastAsia="PMingLiU"/>
          <w:b/>
          <w:bCs/>
          <w:lang w:eastAsia="zh-CN"/>
        </w:rPr>
        <w:t>Național</w:t>
      </w:r>
    </w:p>
    <w:p w14:paraId="71D928ED" w14:textId="4DB7442C" w:rsidR="006620F8" w:rsidRPr="001B44CC" w:rsidRDefault="00A7633B" w:rsidP="00196AB4">
      <w:pPr>
        <w:tabs>
          <w:tab w:val="left" w:leader="underscore" w:pos="6465"/>
          <w:tab w:val="right" w:leader="underscore" w:pos="9777"/>
        </w:tabs>
        <w:spacing w:line="302" w:lineRule="auto"/>
        <w:rPr>
          <w:rFonts w:eastAsia="PMingLiU"/>
          <w:lang w:eastAsia="zh-CN"/>
        </w:rPr>
      </w:pPr>
      <w:r>
        <w:rPr>
          <w:rFonts w:eastAsia="PMingLiU"/>
          <w:b/>
          <w:bCs/>
          <w:lang w:eastAsia="zh-CN"/>
        </w:rPr>
        <w:t xml:space="preserve"> </w:t>
      </w:r>
      <w:r w:rsidR="0003591A" w:rsidRPr="001B44CC">
        <w:rPr>
          <w:rFonts w:eastAsia="PMingLiU"/>
          <w:b/>
          <w:bCs/>
          <w:lang w:eastAsia="zh-CN"/>
        </w:rPr>
        <w:t xml:space="preserve">pentru Supraveghere Tehnică </w:t>
      </w:r>
      <w:r w:rsidR="0003591A"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sectPr w:rsidR="00406D0E"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CD4FF" w14:textId="77777777" w:rsidR="004B4DD5" w:rsidRDefault="004B4DD5" w:rsidP="00A20ACF">
      <w:r>
        <w:separator/>
      </w:r>
    </w:p>
  </w:endnote>
  <w:endnote w:type="continuationSeparator" w:id="0">
    <w:p w14:paraId="000B5061" w14:textId="77777777" w:rsidR="004B4DD5" w:rsidRDefault="004B4D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81328C" w:rsidRDefault="0081328C"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5E11406" w:rsidR="0081328C" w:rsidRDefault="0081328C">
        <w:pPr>
          <w:pStyle w:val="a4"/>
          <w:jc w:val="right"/>
        </w:pPr>
        <w:r>
          <w:fldChar w:fldCharType="begin"/>
        </w:r>
        <w:r>
          <w:instrText xml:space="preserve"> PAGE   \* MERGEFORMAT </w:instrText>
        </w:r>
        <w:r>
          <w:fldChar w:fldCharType="separate"/>
        </w:r>
        <w:r w:rsidR="00CD76D9">
          <w:t>10</w:t>
        </w:r>
        <w:r>
          <w:fldChar w:fldCharType="end"/>
        </w:r>
      </w:p>
    </w:sdtContent>
  </w:sdt>
  <w:p w14:paraId="075618FA" w14:textId="77777777" w:rsidR="0081328C" w:rsidRDefault="0081328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0B1FC" w14:textId="77777777" w:rsidR="004B4DD5" w:rsidRDefault="004B4DD5" w:rsidP="00A20ACF">
      <w:r>
        <w:separator/>
      </w:r>
    </w:p>
  </w:footnote>
  <w:footnote w:type="continuationSeparator" w:id="0">
    <w:p w14:paraId="77326119" w14:textId="77777777" w:rsidR="004B4DD5" w:rsidRDefault="004B4DD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0FCA"/>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D0"/>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49A4"/>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82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624"/>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0"/>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DD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296E"/>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B41"/>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2C"/>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E2"/>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956"/>
    <w:rsid w:val="007252D3"/>
    <w:rsid w:val="0072565E"/>
    <w:rsid w:val="0072621E"/>
    <w:rsid w:val="007316BD"/>
    <w:rsid w:val="00731FBF"/>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328C"/>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3A9"/>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22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815"/>
    <w:rsid w:val="008D1ADB"/>
    <w:rsid w:val="008D1DA6"/>
    <w:rsid w:val="008D1E68"/>
    <w:rsid w:val="008D2C5A"/>
    <w:rsid w:val="008D38D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48C"/>
    <w:rsid w:val="008F467E"/>
    <w:rsid w:val="008F57D7"/>
    <w:rsid w:val="008F5C61"/>
    <w:rsid w:val="008F5E7D"/>
    <w:rsid w:val="008F7A97"/>
    <w:rsid w:val="00900A76"/>
    <w:rsid w:val="00905255"/>
    <w:rsid w:val="00905325"/>
    <w:rsid w:val="009056E5"/>
    <w:rsid w:val="00905A43"/>
    <w:rsid w:val="00905E0C"/>
    <w:rsid w:val="00907166"/>
    <w:rsid w:val="0091097A"/>
    <w:rsid w:val="00911A3B"/>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FA7"/>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4EF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3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4AA0"/>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3A"/>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BF6428"/>
    <w:rsid w:val="00C00316"/>
    <w:rsid w:val="00C02DDF"/>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2D5"/>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D76D9"/>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93A2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576"/>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4EA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E64DF"/>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3D11"/>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4587DDB-A1B3-48C8-873D-1C9877204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26">
    <w:name w:val="Заголовок2"/>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87415377">
      <w:bodyDiv w:val="1"/>
      <w:marLeft w:val="0"/>
      <w:marRight w:val="0"/>
      <w:marTop w:val="0"/>
      <w:marBottom w:val="0"/>
      <w:divBdr>
        <w:top w:val="none" w:sz="0" w:space="0" w:color="auto"/>
        <w:left w:val="none" w:sz="0" w:space="0" w:color="auto"/>
        <w:bottom w:val="none" w:sz="0" w:space="0" w:color="auto"/>
        <w:right w:val="none" w:sz="0" w:space="0" w:color="auto"/>
      </w:divBdr>
    </w:div>
    <w:div w:id="701370223">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B4466-0F9A-4ED2-83D8-D546E2C8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11</Pages>
  <Words>2812</Words>
  <Characters>16031</Characters>
  <Application>Microsoft Office Word</Application>
  <DocSecurity>0</DocSecurity>
  <Lines>133</Lines>
  <Paragraphs>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222</cp:revision>
  <cp:lastPrinted>2022-02-15T13:03:00Z</cp:lastPrinted>
  <dcterms:created xsi:type="dcterms:W3CDTF">2021-06-14T10:00:00Z</dcterms:created>
  <dcterms:modified xsi:type="dcterms:W3CDTF">2026-01-21T08:31:00Z</dcterms:modified>
</cp:coreProperties>
</file>