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a"/>
        <w:numPr>
          <w:ilvl w:val="0"/>
          <w:numId w:val="14"/>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436A0C">
      <w:pPr>
        <w:pStyle w:val="2"/>
        <w:keepNext w:val="0"/>
        <w:keepLines w:val="0"/>
        <w:tabs>
          <w:tab w:val="left" w:pos="-284"/>
        </w:tabs>
        <w:spacing w:before="0"/>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6182C728" w14:textId="77777777" w:rsidR="00D2736A" w:rsidRDefault="00D2736A" w:rsidP="00413058">
      <w:pPr>
        <w:tabs>
          <w:tab w:val="left" w:pos="-284"/>
          <w:tab w:val="left" w:pos="142"/>
          <w:tab w:val="left" w:pos="426"/>
          <w:tab w:val="left" w:pos="604"/>
          <w:tab w:val="left" w:pos="1134"/>
        </w:tabs>
        <w:spacing w:after="120"/>
        <w:ind w:left="-284" w:firstLine="284"/>
        <w:jc w:val="both"/>
        <w:rPr>
          <w:lang w:val="ro-MD"/>
        </w:rPr>
      </w:pPr>
    </w:p>
    <w:p w14:paraId="55E41F6B" w14:textId="77777777" w:rsidR="00D2736A" w:rsidRPr="00FF430B" w:rsidRDefault="00D2736A" w:rsidP="00413058">
      <w:pPr>
        <w:tabs>
          <w:tab w:val="left" w:pos="-284"/>
          <w:tab w:val="left" w:pos="142"/>
          <w:tab w:val="left" w:pos="426"/>
          <w:tab w:val="left" w:pos="604"/>
          <w:tab w:val="left" w:pos="1134"/>
        </w:tabs>
        <w:spacing w:after="120"/>
        <w:ind w:left="-284" w:firstLine="284"/>
        <w:jc w:val="both"/>
        <w:rPr>
          <w:lang w:val="ro-MD"/>
        </w:rPr>
      </w:pP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3DC95F68" w14:textId="77777777" w:rsidR="00D2736A" w:rsidRDefault="00D2736A" w:rsidP="0060057B">
      <w:pPr>
        <w:tabs>
          <w:tab w:val="left" w:pos="-284"/>
          <w:tab w:val="left" w:pos="142"/>
          <w:tab w:val="left" w:pos="426"/>
          <w:tab w:val="left" w:pos="604"/>
          <w:tab w:val="left" w:pos="1134"/>
        </w:tabs>
        <w:spacing w:after="120"/>
        <w:ind w:left="-284" w:firstLine="284"/>
        <w:jc w:val="both"/>
        <w:rPr>
          <w:lang w:val="ro-MD"/>
        </w:rPr>
      </w:pPr>
    </w:p>
    <w:p w14:paraId="39F8690A" w14:textId="77777777" w:rsidR="00D2736A" w:rsidRDefault="00D2736A" w:rsidP="0060057B">
      <w:pPr>
        <w:tabs>
          <w:tab w:val="left" w:pos="-284"/>
          <w:tab w:val="left" w:pos="142"/>
          <w:tab w:val="left" w:pos="426"/>
          <w:tab w:val="left" w:pos="604"/>
          <w:tab w:val="left" w:pos="1134"/>
        </w:tabs>
        <w:spacing w:after="120"/>
        <w:ind w:left="-284" w:firstLine="284"/>
        <w:jc w:val="both"/>
        <w:rPr>
          <w:lang w:val="ro-MD"/>
        </w:rPr>
      </w:pPr>
    </w:p>
    <w:p w14:paraId="5296288F" w14:textId="77777777" w:rsidR="00D2736A" w:rsidRPr="00FF430B" w:rsidRDefault="00D2736A" w:rsidP="0060057B">
      <w:pPr>
        <w:tabs>
          <w:tab w:val="left" w:pos="-284"/>
          <w:tab w:val="left" w:pos="142"/>
          <w:tab w:val="left" w:pos="426"/>
          <w:tab w:val="left" w:pos="604"/>
          <w:tab w:val="left" w:pos="1134"/>
        </w:tabs>
        <w:spacing w:after="120"/>
        <w:ind w:left="-284" w:firstLine="284"/>
        <w:jc w:val="both"/>
        <w:rPr>
          <w:lang w:val="ro-MD"/>
        </w:rPr>
      </w:pP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C97B51" w:rsidRPr="00FF430B">
        <w:rPr>
          <w:lang w:val="ro-MD"/>
        </w:rPr>
        <w:lastRenderedPageBreak/>
        <w:t>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23E7428" w14:textId="77777777" w:rsidR="00D2736A" w:rsidRPr="00D2736A" w:rsidRDefault="00D2736A" w:rsidP="00D2736A">
      <w:pPr>
        <w:spacing w:before="120"/>
        <w:jc w:val="center"/>
        <w:outlineLvl w:val="0"/>
        <w:rPr>
          <w:b/>
          <w:noProof w:val="0"/>
          <w:sz w:val="28"/>
          <w:szCs w:val="28"/>
          <w:lang w:eastAsia="ru-RU"/>
        </w:rPr>
      </w:pPr>
      <w:r w:rsidRPr="00D2736A">
        <w:rPr>
          <w:b/>
          <w:noProof w:val="0"/>
          <w:sz w:val="28"/>
          <w:szCs w:val="28"/>
          <w:lang w:eastAsia="ru-RU"/>
        </w:rPr>
        <w:t>ANUNȚ DE PARTICIPARE</w:t>
      </w:r>
    </w:p>
    <w:p w14:paraId="70FAF6F9" w14:textId="77777777" w:rsidR="00D2736A" w:rsidRPr="00D2736A" w:rsidRDefault="00D2736A" w:rsidP="00D2736A">
      <w:pPr>
        <w:rPr>
          <w:noProof w:val="0"/>
          <w:sz w:val="20"/>
          <w:szCs w:val="20"/>
          <w:lang w:eastAsia="ru-RU"/>
        </w:rPr>
      </w:pPr>
    </w:p>
    <w:p w14:paraId="66E1A37E" w14:textId="77777777" w:rsidR="00D2736A" w:rsidRPr="00D2736A" w:rsidRDefault="00D2736A" w:rsidP="00D2736A">
      <w:pPr>
        <w:contextualSpacing/>
        <w:rPr>
          <w:b/>
          <w:bCs/>
          <w:noProof w:val="0"/>
          <w:u w:val="single"/>
          <w:shd w:val="clear" w:color="auto" w:fill="FFFFFF"/>
          <w:lang w:val="it-IT" w:eastAsia="ru-RU"/>
        </w:rPr>
      </w:pPr>
      <w:r w:rsidRPr="00D2736A">
        <w:rPr>
          <w:noProof w:val="0"/>
          <w:u w:val="single"/>
          <w:lang w:eastAsia="ru-RU"/>
        </w:rPr>
        <w:t>privind achiziționarea</w:t>
      </w:r>
      <w:r w:rsidRPr="00D2736A">
        <w:rPr>
          <w:b/>
          <w:noProof w:val="0"/>
          <w:lang w:eastAsia="ru-RU"/>
        </w:rPr>
        <w:t xml:space="preserve"> :</w:t>
      </w:r>
      <w:r w:rsidRPr="00D2736A">
        <w:rPr>
          <w:noProof w:val="0"/>
          <w:lang w:eastAsia="ru-RU"/>
        </w:rPr>
        <w:t xml:space="preserve"> </w:t>
      </w:r>
      <w:r w:rsidRPr="00D2736A">
        <w:rPr>
          <w:b/>
          <w:bCs/>
          <w:noProof w:val="0"/>
        </w:rPr>
        <w:t xml:space="preserve">Lucrări de amenajarea stațiilor de transport public cu copertină pentru așteptare în or.Vatra, mun.Chișinău </w:t>
      </w:r>
    </w:p>
    <w:p w14:paraId="794A0E7C" w14:textId="77777777" w:rsidR="00D2736A" w:rsidRPr="00D2736A" w:rsidRDefault="00D2736A" w:rsidP="00D2736A">
      <w:pPr>
        <w:shd w:val="clear" w:color="auto" w:fill="FFFFFF"/>
        <w:spacing w:before="120"/>
        <w:jc w:val="center"/>
        <w:rPr>
          <w:noProof w:val="0"/>
          <w:sz w:val="20"/>
          <w:lang w:eastAsia="ru-RU"/>
        </w:rPr>
      </w:pPr>
      <w:r w:rsidRPr="00D2736A">
        <w:rPr>
          <w:b/>
          <w:i/>
          <w:iCs/>
          <w:noProof w:val="0"/>
          <w:sz w:val="40"/>
          <w:szCs w:val="40"/>
          <w:u w:val="single"/>
          <w:shd w:val="clear" w:color="auto" w:fill="FFFFFF"/>
          <w:lang w:val="it-IT" w:eastAsia="ru-RU"/>
        </w:rPr>
        <w:t xml:space="preserve">Cererea Ofertelor de Prețuri(COP) </w:t>
      </w:r>
    </w:p>
    <w:p w14:paraId="291A9299" w14:textId="77777777" w:rsidR="00D2736A" w:rsidRPr="00D2736A" w:rsidRDefault="00D2736A" w:rsidP="00D2736A">
      <w:pPr>
        <w:tabs>
          <w:tab w:val="left" w:pos="284"/>
          <w:tab w:val="right" w:pos="9531"/>
        </w:tabs>
        <w:spacing w:before="120"/>
        <w:rPr>
          <w:b/>
          <w:noProof w:val="0"/>
          <w:highlight w:val="yellow"/>
        </w:rPr>
      </w:pPr>
      <w:r w:rsidRPr="00D2736A">
        <w:rPr>
          <w:b/>
          <w:noProof w:val="0"/>
          <w:highlight w:val="yellow"/>
        </w:rPr>
        <w:t>*</w:t>
      </w:r>
      <w:r w:rsidRPr="00D2736A">
        <w:rPr>
          <w:bCs/>
          <w:noProof w:val="0"/>
          <w:highlight w:val="yellow"/>
        </w:rPr>
        <w:t>Procedura a fost inclusă în planul de achiziții publice a autorității contractante (Da/Nu):_</w:t>
      </w:r>
      <w:r w:rsidRPr="00D2736A">
        <w:rPr>
          <w:b/>
          <w:noProof w:val="0"/>
          <w:highlight w:val="yellow"/>
        </w:rPr>
        <w:t>DA_</w:t>
      </w:r>
    </w:p>
    <w:p w14:paraId="7B76D29E" w14:textId="77777777" w:rsidR="00D2736A" w:rsidRPr="00D2736A" w:rsidRDefault="00D2736A" w:rsidP="00D2736A">
      <w:pPr>
        <w:shd w:val="clear" w:color="auto" w:fill="FFFFFF"/>
        <w:tabs>
          <w:tab w:val="left" w:pos="284"/>
          <w:tab w:val="right" w:pos="426"/>
        </w:tabs>
        <w:spacing w:before="120"/>
        <w:jc w:val="both"/>
        <w:rPr>
          <w:b/>
          <w:noProof w:val="0"/>
        </w:rPr>
      </w:pPr>
      <w:r w:rsidRPr="00D2736A">
        <w:rPr>
          <w:bCs/>
          <w:noProof w:val="0"/>
          <w:highlight w:val="yellow"/>
        </w:rPr>
        <w:t>Link-ul către planul de achiziții publice publicat</w:t>
      </w:r>
      <w:r w:rsidRPr="00D2736A">
        <w:rPr>
          <w:bCs/>
          <w:noProof w:val="0"/>
        </w:rPr>
        <w:t>:</w:t>
      </w:r>
      <w:r w:rsidRPr="00D2736A">
        <w:rPr>
          <w:b/>
          <w:noProof w:val="0"/>
        </w:rPr>
        <w:t xml:space="preserve">  </w:t>
      </w:r>
      <w:hyperlink r:id="rId13" w:history="1">
        <w:r w:rsidRPr="00D2736A">
          <w:rPr>
            <w:b/>
            <w:noProof w:val="0"/>
            <w:color w:val="0000FF"/>
            <w:u w:val="single"/>
          </w:rPr>
          <w:t>www.primariavatra.md</w:t>
        </w:r>
      </w:hyperlink>
      <w:r w:rsidRPr="00D2736A">
        <w:rPr>
          <w:b/>
          <w:noProof w:val="0"/>
        </w:rPr>
        <w:t xml:space="preserve"> </w:t>
      </w:r>
    </w:p>
    <w:p w14:paraId="187AEBD7" w14:textId="77777777" w:rsidR="00D2736A" w:rsidRPr="00D2736A" w:rsidRDefault="00D2736A" w:rsidP="00D2736A">
      <w:pPr>
        <w:shd w:val="clear" w:color="auto" w:fill="FFFFFF"/>
        <w:tabs>
          <w:tab w:val="left" w:pos="284"/>
          <w:tab w:val="right" w:pos="426"/>
        </w:tabs>
        <w:spacing w:before="120"/>
        <w:jc w:val="both"/>
        <w:rPr>
          <w:b/>
          <w:noProof w:val="0"/>
          <w:lang w:eastAsia="ru-RU"/>
        </w:rPr>
      </w:pPr>
      <w:r w:rsidRPr="00D2736A">
        <w:rPr>
          <w:bCs/>
          <w:noProof w:val="0"/>
          <w:lang w:eastAsia="ru-RU"/>
        </w:rPr>
        <w:t>Denumirea autorității contractante</w:t>
      </w:r>
      <w:r w:rsidRPr="00D2736A">
        <w:rPr>
          <w:b/>
          <w:noProof w:val="0"/>
          <w:lang w:eastAsia="ru-RU"/>
        </w:rPr>
        <w:t>: Primăria or.Vatra</w:t>
      </w:r>
    </w:p>
    <w:p w14:paraId="3EB65512" w14:textId="77777777" w:rsidR="00D2736A" w:rsidRPr="00D2736A" w:rsidRDefault="00D2736A" w:rsidP="00D2736A">
      <w:pPr>
        <w:numPr>
          <w:ilvl w:val="0"/>
          <w:numId w:val="19"/>
        </w:numPr>
        <w:shd w:val="clear" w:color="auto" w:fill="FFFFFF"/>
        <w:tabs>
          <w:tab w:val="left" w:pos="284"/>
          <w:tab w:val="right" w:pos="9531"/>
        </w:tabs>
        <w:spacing w:before="120"/>
        <w:ind w:left="284" w:hanging="284"/>
        <w:rPr>
          <w:b/>
          <w:noProof w:val="0"/>
          <w:lang w:eastAsia="ru-RU"/>
        </w:rPr>
      </w:pPr>
      <w:r w:rsidRPr="00D2736A">
        <w:rPr>
          <w:bCs/>
          <w:noProof w:val="0"/>
          <w:lang w:eastAsia="ru-RU"/>
        </w:rPr>
        <w:t>IDNO</w:t>
      </w:r>
      <w:r w:rsidRPr="00D2736A">
        <w:rPr>
          <w:b/>
          <w:noProof w:val="0"/>
          <w:lang w:eastAsia="ru-RU"/>
        </w:rPr>
        <w:t xml:space="preserve">: </w:t>
      </w:r>
      <w:r w:rsidRPr="00D2736A">
        <w:rPr>
          <w:b/>
          <w:noProof w:val="0"/>
          <w:shd w:val="clear" w:color="auto" w:fill="FFFFFF"/>
          <w:lang w:eastAsia="ru-RU"/>
        </w:rPr>
        <w:t>1007601009554</w:t>
      </w:r>
    </w:p>
    <w:p w14:paraId="73EA75B1" w14:textId="77777777" w:rsidR="00D2736A" w:rsidRPr="00D2736A" w:rsidRDefault="00D2736A" w:rsidP="00D2736A">
      <w:pPr>
        <w:numPr>
          <w:ilvl w:val="0"/>
          <w:numId w:val="19"/>
        </w:numPr>
        <w:shd w:val="clear" w:color="auto" w:fill="FFFFFF"/>
        <w:tabs>
          <w:tab w:val="left" w:pos="284"/>
          <w:tab w:val="right" w:pos="9531"/>
        </w:tabs>
        <w:spacing w:before="120"/>
        <w:ind w:left="284" w:hanging="284"/>
        <w:rPr>
          <w:b/>
          <w:noProof w:val="0"/>
          <w:lang w:eastAsia="ru-RU"/>
        </w:rPr>
      </w:pPr>
      <w:r w:rsidRPr="00D2736A">
        <w:rPr>
          <w:bCs/>
          <w:noProof w:val="0"/>
          <w:lang w:eastAsia="ru-RU"/>
        </w:rPr>
        <w:t>Adresa:</w:t>
      </w:r>
      <w:r w:rsidRPr="00D2736A">
        <w:rPr>
          <w:b/>
          <w:noProof w:val="0"/>
          <w:lang w:eastAsia="ru-RU"/>
        </w:rPr>
        <w:t xml:space="preserve"> MD 2055,  or.Vatra, str. Ștefan Vodă, nr. 5</w:t>
      </w:r>
    </w:p>
    <w:p w14:paraId="04B2058F" w14:textId="77777777" w:rsidR="00D2736A" w:rsidRPr="00D2736A" w:rsidRDefault="00D2736A" w:rsidP="00D2736A">
      <w:pPr>
        <w:numPr>
          <w:ilvl w:val="0"/>
          <w:numId w:val="19"/>
        </w:numPr>
        <w:shd w:val="clear" w:color="auto" w:fill="FFFFFF"/>
        <w:tabs>
          <w:tab w:val="left" w:pos="284"/>
          <w:tab w:val="right" w:pos="9531"/>
        </w:tabs>
        <w:spacing w:before="120"/>
        <w:ind w:left="284" w:hanging="284"/>
        <w:rPr>
          <w:b/>
          <w:noProof w:val="0"/>
          <w:lang w:eastAsia="ru-RU"/>
        </w:rPr>
      </w:pPr>
      <w:r w:rsidRPr="00D2736A">
        <w:rPr>
          <w:bCs/>
          <w:noProof w:val="0"/>
          <w:lang w:eastAsia="ru-RU"/>
        </w:rPr>
        <w:t>Numărul de telefon/fax</w:t>
      </w:r>
      <w:r w:rsidRPr="00D2736A">
        <w:rPr>
          <w:b/>
          <w:noProof w:val="0"/>
          <w:lang w:eastAsia="ru-RU"/>
        </w:rPr>
        <w:t>:</w:t>
      </w:r>
      <w:r w:rsidRPr="00D2736A">
        <w:rPr>
          <w:b/>
          <w:noProof w:val="0"/>
          <w:shd w:val="clear" w:color="auto" w:fill="FFFFFF"/>
          <w:lang w:eastAsia="ru-RU"/>
        </w:rPr>
        <w:t>022-615806/596004</w:t>
      </w:r>
    </w:p>
    <w:p w14:paraId="3C8BF4F9" w14:textId="77777777" w:rsidR="00D2736A" w:rsidRPr="00D2736A" w:rsidRDefault="00D2736A" w:rsidP="00D2736A">
      <w:pPr>
        <w:numPr>
          <w:ilvl w:val="0"/>
          <w:numId w:val="19"/>
        </w:numPr>
        <w:shd w:val="clear" w:color="auto" w:fill="FFFFFF"/>
        <w:tabs>
          <w:tab w:val="left" w:pos="284"/>
          <w:tab w:val="right" w:pos="9531"/>
        </w:tabs>
        <w:spacing w:before="120"/>
        <w:ind w:left="284" w:hanging="284"/>
        <w:rPr>
          <w:b/>
          <w:noProof w:val="0"/>
          <w:lang w:eastAsia="ru-RU"/>
        </w:rPr>
      </w:pPr>
      <w:r w:rsidRPr="00D2736A">
        <w:rPr>
          <w:bCs/>
          <w:noProof w:val="0"/>
          <w:lang w:eastAsia="ru-RU"/>
        </w:rPr>
        <w:t>Adresa de e-mail și pagina web oficială a autorității contractante:</w:t>
      </w:r>
      <w:r w:rsidRPr="00D2736A">
        <w:rPr>
          <w:b/>
          <w:noProof w:val="0"/>
          <w:lang w:eastAsia="ru-RU"/>
        </w:rPr>
        <w:t xml:space="preserve"> </w:t>
      </w:r>
      <w:r w:rsidRPr="00D2736A">
        <w:rPr>
          <w:b/>
          <w:noProof w:val="0"/>
          <w:u w:val="single"/>
          <w:shd w:val="clear" w:color="auto" w:fill="FFFFFF"/>
          <w:lang w:eastAsia="ru-RU"/>
        </w:rPr>
        <w:t>achiziții.vatra@gmail.com</w:t>
      </w:r>
    </w:p>
    <w:p w14:paraId="6041CCDF" w14:textId="77777777" w:rsidR="00D2736A" w:rsidRPr="00D2736A" w:rsidRDefault="00D2736A" w:rsidP="00D2736A">
      <w:pPr>
        <w:numPr>
          <w:ilvl w:val="0"/>
          <w:numId w:val="19"/>
        </w:numPr>
        <w:shd w:val="clear" w:color="auto" w:fill="FFFFFF"/>
        <w:tabs>
          <w:tab w:val="left" w:pos="284"/>
          <w:tab w:val="right" w:pos="9531"/>
        </w:tabs>
        <w:spacing w:before="120"/>
        <w:ind w:left="288" w:hanging="288"/>
        <w:rPr>
          <w:b/>
          <w:noProof w:val="0"/>
          <w:u w:val="single"/>
          <w:lang w:eastAsia="ru-RU"/>
        </w:rPr>
      </w:pPr>
      <w:r w:rsidRPr="00D2736A">
        <w:rPr>
          <w:bCs/>
          <w:noProof w:val="0"/>
          <w:lang w:eastAsia="ru-RU"/>
        </w:rPr>
        <w:t>Adresa de e-mail sau pagina web oficială de la care se va putea obține accesul la documentația de atribuire:</w:t>
      </w:r>
      <w:r w:rsidRPr="00D2736A">
        <w:rPr>
          <w:b/>
          <w:noProof w:val="0"/>
          <w:lang w:eastAsia="ru-RU"/>
        </w:rPr>
        <w:t xml:space="preserve"> </w:t>
      </w:r>
      <w:r w:rsidRPr="00D2736A">
        <w:rPr>
          <w:b/>
          <w:i/>
          <w:noProof w:val="0"/>
          <w:u w:val="single"/>
          <w:lang w:eastAsia="ru-RU"/>
        </w:rPr>
        <w:t>documentația de atribuire este anexată în cadrul procedurii în SIA RSAP</w:t>
      </w:r>
    </w:p>
    <w:p w14:paraId="575D6DBD" w14:textId="77777777" w:rsidR="00D2736A" w:rsidRPr="00D2736A" w:rsidRDefault="00D2736A" w:rsidP="00D2736A">
      <w:pPr>
        <w:numPr>
          <w:ilvl w:val="0"/>
          <w:numId w:val="19"/>
        </w:numPr>
        <w:shd w:val="clear" w:color="auto" w:fill="FFFFFF"/>
        <w:tabs>
          <w:tab w:val="left" w:pos="284"/>
          <w:tab w:val="right" w:pos="9531"/>
        </w:tabs>
        <w:spacing w:before="120"/>
        <w:ind w:left="284" w:hanging="284"/>
        <w:rPr>
          <w:b/>
          <w:noProof w:val="0"/>
          <w:lang w:eastAsia="ru-RU"/>
        </w:rPr>
      </w:pPr>
      <w:r w:rsidRPr="00D2736A">
        <w:rPr>
          <w:bCs/>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D2736A">
        <w:rPr>
          <w:b/>
          <w:noProof w:val="0"/>
          <w:lang w:eastAsia="ru-RU"/>
        </w:rPr>
        <w:t xml:space="preserve"> </w:t>
      </w:r>
      <w:r w:rsidRPr="00D2736A">
        <w:rPr>
          <w:b/>
          <w:noProof w:val="0"/>
          <w:u w:val="single"/>
          <w:lang w:eastAsia="ru-RU"/>
        </w:rPr>
        <w:t>nu se aplica</w:t>
      </w:r>
    </w:p>
    <w:p w14:paraId="3647C6A0" w14:textId="77777777" w:rsidR="00D2736A" w:rsidRPr="00D2736A" w:rsidRDefault="00D2736A" w:rsidP="00D2736A">
      <w:pPr>
        <w:numPr>
          <w:ilvl w:val="0"/>
          <w:numId w:val="19"/>
        </w:numPr>
        <w:shd w:val="clear" w:color="auto" w:fill="FFFFFF"/>
        <w:tabs>
          <w:tab w:val="left" w:pos="284"/>
          <w:tab w:val="right" w:pos="9531"/>
        </w:tabs>
        <w:spacing w:before="120"/>
        <w:ind w:left="284" w:hanging="284"/>
        <w:rPr>
          <w:bCs/>
          <w:noProof w:val="0"/>
          <w:lang w:eastAsia="ru-RU"/>
        </w:rPr>
      </w:pPr>
      <w:r w:rsidRPr="00D2736A">
        <w:rPr>
          <w:bCs/>
          <w:noProof w:val="0"/>
          <w:lang w:eastAsia="ru-RU"/>
        </w:rPr>
        <w:t>Cumpărătorul invită operatorii economici interesați, care îi pot satisface necesitățile, să participe la procedura de achiziție privind prestarea/executarea următoarelor servicii de proiectare/lucrări:</w:t>
      </w:r>
    </w:p>
    <w:p w14:paraId="7A9BAF3B" w14:textId="77777777" w:rsidR="00D2736A" w:rsidRPr="00D2736A" w:rsidRDefault="00D2736A" w:rsidP="00D2736A">
      <w:pPr>
        <w:shd w:val="clear" w:color="auto" w:fill="FFFFFF"/>
        <w:tabs>
          <w:tab w:val="left" w:pos="284"/>
          <w:tab w:val="right" w:pos="9531"/>
        </w:tabs>
        <w:spacing w:before="120"/>
        <w:ind w:left="284"/>
        <w:rPr>
          <w:bCs/>
          <w:noProof w:val="0"/>
          <w:lang w:eastAsia="ru-RU"/>
        </w:rPr>
      </w:pPr>
    </w:p>
    <w:tbl>
      <w:tblPr>
        <w:tblW w:w="10373" w:type="dxa"/>
        <w:tblInd w:w="-455" w:type="dxa"/>
        <w:tblLayout w:type="fixed"/>
        <w:tblLook w:val="04A0" w:firstRow="1" w:lastRow="0" w:firstColumn="1" w:lastColumn="0" w:noHBand="0" w:noVBand="1"/>
      </w:tblPr>
      <w:tblGrid>
        <w:gridCol w:w="537"/>
        <w:gridCol w:w="1025"/>
        <w:gridCol w:w="2393"/>
        <w:gridCol w:w="990"/>
        <w:gridCol w:w="1170"/>
        <w:gridCol w:w="1980"/>
        <w:gridCol w:w="2278"/>
      </w:tblGrid>
      <w:tr w:rsidR="00D2736A" w:rsidRPr="00D2736A" w14:paraId="10106E0C" w14:textId="77777777" w:rsidTr="00383BB3">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19E52BC" w14:textId="77777777" w:rsidR="00D2736A" w:rsidRPr="00D2736A" w:rsidRDefault="00D2736A" w:rsidP="00D2736A">
            <w:pPr>
              <w:shd w:val="clear" w:color="auto" w:fill="FFFFFF"/>
              <w:spacing w:before="120"/>
              <w:jc w:val="center"/>
              <w:rPr>
                <w:b/>
                <w:noProof w:val="0"/>
                <w:sz w:val="20"/>
                <w:szCs w:val="20"/>
                <w:lang w:eastAsia="ru-RU"/>
              </w:rPr>
            </w:pPr>
            <w:r w:rsidRPr="00D2736A">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71D8CA24" w14:textId="77777777" w:rsidR="00D2736A" w:rsidRPr="00D2736A" w:rsidRDefault="00D2736A" w:rsidP="00D2736A">
            <w:pPr>
              <w:shd w:val="clear" w:color="auto" w:fill="FFFFFF"/>
              <w:spacing w:before="120"/>
              <w:jc w:val="center"/>
              <w:rPr>
                <w:b/>
                <w:noProof w:val="0"/>
                <w:sz w:val="20"/>
                <w:szCs w:val="20"/>
                <w:lang w:eastAsia="ru-RU"/>
              </w:rPr>
            </w:pPr>
            <w:r w:rsidRPr="00D2736A">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24CFAABC" w14:textId="77777777" w:rsidR="00D2736A" w:rsidRPr="00D2736A" w:rsidRDefault="00D2736A" w:rsidP="00D2736A">
            <w:pPr>
              <w:shd w:val="clear" w:color="auto" w:fill="FFFFFF"/>
              <w:spacing w:before="120"/>
              <w:jc w:val="center"/>
              <w:rPr>
                <w:b/>
                <w:noProof w:val="0"/>
                <w:sz w:val="20"/>
                <w:szCs w:val="20"/>
                <w:lang w:eastAsia="ru-RU"/>
              </w:rPr>
            </w:pPr>
            <w:r w:rsidRPr="00D2736A">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4DD5B840" w14:textId="77777777" w:rsidR="00D2736A" w:rsidRPr="00D2736A" w:rsidRDefault="00D2736A" w:rsidP="00D2736A">
            <w:pPr>
              <w:shd w:val="clear" w:color="auto" w:fill="FFFFFF"/>
              <w:spacing w:before="120"/>
              <w:jc w:val="center"/>
              <w:rPr>
                <w:b/>
                <w:noProof w:val="0"/>
                <w:sz w:val="20"/>
                <w:szCs w:val="20"/>
                <w:lang w:eastAsia="ru-RU"/>
              </w:rPr>
            </w:pPr>
            <w:r w:rsidRPr="00D2736A">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1B0A53CE" w14:textId="77777777" w:rsidR="00D2736A" w:rsidRPr="00D2736A" w:rsidRDefault="00D2736A" w:rsidP="00D2736A">
            <w:pPr>
              <w:shd w:val="clear" w:color="auto" w:fill="FFFFFF"/>
              <w:spacing w:before="120"/>
              <w:jc w:val="center"/>
              <w:rPr>
                <w:b/>
                <w:noProof w:val="0"/>
                <w:sz w:val="20"/>
                <w:szCs w:val="20"/>
                <w:lang w:eastAsia="ru-RU"/>
              </w:rPr>
            </w:pPr>
            <w:r w:rsidRPr="00D2736A">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3DD688" w14:textId="77777777" w:rsidR="00D2736A" w:rsidRPr="00D2736A" w:rsidRDefault="00D2736A" w:rsidP="00D2736A">
            <w:pPr>
              <w:shd w:val="clear" w:color="auto" w:fill="FFFFFF"/>
              <w:spacing w:before="120"/>
              <w:jc w:val="center"/>
              <w:rPr>
                <w:b/>
                <w:noProof w:val="0"/>
                <w:sz w:val="20"/>
                <w:szCs w:val="20"/>
                <w:lang w:eastAsia="ru-RU"/>
              </w:rPr>
            </w:pPr>
            <w:r w:rsidRPr="00D2736A">
              <w:rPr>
                <w:b/>
                <w:noProof w:val="0"/>
                <w:sz w:val="20"/>
                <w:szCs w:val="20"/>
                <w:lang w:eastAsia="ru-RU"/>
              </w:rPr>
              <w:t>Specificarea tehnică deplină solicitată, Standarde de referință</w:t>
            </w:r>
          </w:p>
        </w:tc>
        <w:tc>
          <w:tcPr>
            <w:tcW w:w="2278" w:type="dxa"/>
            <w:tcBorders>
              <w:top w:val="single" w:sz="4" w:space="0" w:color="auto"/>
              <w:left w:val="single" w:sz="4" w:space="0" w:color="auto"/>
              <w:bottom w:val="single" w:sz="4" w:space="0" w:color="auto"/>
              <w:right w:val="single" w:sz="4" w:space="0" w:color="auto"/>
            </w:tcBorders>
          </w:tcPr>
          <w:p w14:paraId="3D5C114C" w14:textId="77777777" w:rsidR="00D2736A" w:rsidRPr="00D2736A" w:rsidRDefault="00D2736A" w:rsidP="00D2736A">
            <w:pPr>
              <w:shd w:val="clear" w:color="auto" w:fill="FFFFFF"/>
              <w:spacing w:before="120"/>
              <w:jc w:val="center"/>
              <w:rPr>
                <w:b/>
                <w:noProof w:val="0"/>
                <w:sz w:val="20"/>
                <w:szCs w:val="20"/>
                <w:lang w:eastAsia="ru-RU"/>
              </w:rPr>
            </w:pPr>
            <w:r w:rsidRPr="00D2736A">
              <w:rPr>
                <w:b/>
                <w:noProof w:val="0"/>
                <w:sz w:val="20"/>
                <w:szCs w:val="20"/>
                <w:lang w:eastAsia="ru-RU"/>
              </w:rPr>
              <w:t>Valoarea estimată</w:t>
            </w:r>
            <w:r w:rsidRPr="00D2736A">
              <w:rPr>
                <w:b/>
                <w:noProof w:val="0"/>
                <w:sz w:val="20"/>
                <w:szCs w:val="20"/>
                <w:lang w:eastAsia="ru-RU"/>
              </w:rPr>
              <w:br/>
              <w:t>(se va indica pentru fiecare lot în parte), fără TVA</w:t>
            </w:r>
          </w:p>
        </w:tc>
      </w:tr>
      <w:tr w:rsidR="00D2736A" w:rsidRPr="00D2736A" w14:paraId="6297B4EA" w14:textId="77777777" w:rsidTr="00383BB3">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15A893D" w14:textId="77777777" w:rsidR="00D2736A" w:rsidRPr="00D2736A" w:rsidRDefault="00D2736A" w:rsidP="00D2736A">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94FE2EB" w14:textId="77777777" w:rsidR="00D2736A" w:rsidRPr="00D2736A" w:rsidRDefault="00D2736A" w:rsidP="00D2736A">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8C13194" w14:textId="77777777" w:rsidR="00D2736A" w:rsidRPr="00D2736A" w:rsidRDefault="00D2736A" w:rsidP="00D2736A">
            <w:pPr>
              <w:shd w:val="clear" w:color="auto" w:fill="FFFFFF"/>
              <w:spacing w:before="120"/>
              <w:jc w:val="center"/>
              <w:rPr>
                <w:noProof w:val="0"/>
                <w:sz w:val="20"/>
                <w:szCs w:val="20"/>
                <w:lang w:eastAsia="ru-RU"/>
              </w:rPr>
            </w:pPr>
            <w:r w:rsidRPr="00D2736A">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697DD4B" w14:textId="77777777" w:rsidR="00D2736A" w:rsidRPr="00D2736A" w:rsidRDefault="00D2736A" w:rsidP="00D2736A">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1180FA" w14:textId="77777777" w:rsidR="00D2736A" w:rsidRPr="00D2736A" w:rsidRDefault="00D2736A" w:rsidP="00D2736A">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8DE4E5" w14:textId="77777777" w:rsidR="00D2736A" w:rsidRPr="00D2736A" w:rsidRDefault="00D2736A" w:rsidP="00D2736A">
            <w:pPr>
              <w:shd w:val="clear" w:color="auto" w:fill="FFFFFF"/>
              <w:spacing w:before="120"/>
              <w:jc w:val="center"/>
              <w:rPr>
                <w:noProof w:val="0"/>
                <w:sz w:val="20"/>
                <w:szCs w:val="20"/>
                <w:lang w:eastAsia="ru-RU"/>
              </w:rPr>
            </w:pPr>
          </w:p>
        </w:tc>
        <w:tc>
          <w:tcPr>
            <w:tcW w:w="2278" w:type="dxa"/>
            <w:tcBorders>
              <w:top w:val="single" w:sz="4" w:space="0" w:color="auto"/>
              <w:left w:val="single" w:sz="4" w:space="0" w:color="auto"/>
              <w:bottom w:val="single" w:sz="4" w:space="0" w:color="auto"/>
              <w:right w:val="single" w:sz="4" w:space="0" w:color="auto"/>
            </w:tcBorders>
          </w:tcPr>
          <w:p w14:paraId="7392D238" w14:textId="77777777" w:rsidR="00D2736A" w:rsidRPr="00D2736A" w:rsidRDefault="00D2736A" w:rsidP="00D2736A">
            <w:pPr>
              <w:shd w:val="clear" w:color="auto" w:fill="FFFFFF"/>
              <w:spacing w:before="120"/>
              <w:jc w:val="center"/>
              <w:rPr>
                <w:noProof w:val="0"/>
                <w:sz w:val="20"/>
                <w:szCs w:val="20"/>
                <w:lang w:eastAsia="ru-RU"/>
              </w:rPr>
            </w:pPr>
          </w:p>
        </w:tc>
      </w:tr>
      <w:tr w:rsidR="00D2736A" w:rsidRPr="00D2736A" w14:paraId="18D4ADA1" w14:textId="77777777" w:rsidTr="00383BB3">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1045789" w14:textId="77777777" w:rsidR="00D2736A" w:rsidRPr="00D2736A" w:rsidRDefault="00D2736A" w:rsidP="00D2736A">
            <w:pPr>
              <w:shd w:val="clear" w:color="auto" w:fill="FFFFFF"/>
              <w:spacing w:before="120"/>
              <w:jc w:val="center"/>
              <w:rPr>
                <w:noProof w:val="0"/>
                <w:sz w:val="20"/>
                <w:szCs w:val="20"/>
                <w:lang w:eastAsia="ru-RU"/>
              </w:rPr>
            </w:pPr>
            <w:r w:rsidRPr="00D2736A">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4E9F1D80" w14:textId="77777777" w:rsidR="00D2736A" w:rsidRPr="00D2736A" w:rsidRDefault="00D2736A" w:rsidP="00D2736A">
            <w:pPr>
              <w:shd w:val="clear" w:color="auto" w:fill="FFFFFF"/>
              <w:spacing w:before="120"/>
              <w:jc w:val="center"/>
              <w:rPr>
                <w:noProof w:val="0"/>
                <w:sz w:val="20"/>
                <w:szCs w:val="20"/>
                <w:lang w:eastAsia="ru-RU"/>
              </w:rPr>
            </w:pPr>
            <w:r w:rsidRPr="00D2736A">
              <w:rPr>
                <w:rFonts w:ascii="Helvetica" w:hAnsi="Helvetica" w:cs="Helvetica"/>
                <w:b/>
                <w:bCs/>
                <w:noProof w:val="0"/>
                <w:color w:val="333333"/>
                <w:sz w:val="20"/>
                <w:szCs w:val="20"/>
                <w:shd w:val="clear" w:color="auto" w:fill="E8E8E8"/>
                <w:lang w:val="en-US"/>
              </w:rPr>
              <w:t>45200000-9</w:t>
            </w:r>
          </w:p>
        </w:tc>
        <w:tc>
          <w:tcPr>
            <w:tcW w:w="2393" w:type="dxa"/>
            <w:tcBorders>
              <w:top w:val="single" w:sz="4" w:space="0" w:color="auto"/>
              <w:left w:val="single" w:sz="4" w:space="0" w:color="auto"/>
              <w:bottom w:val="single" w:sz="4" w:space="0" w:color="auto"/>
              <w:right w:val="single" w:sz="4" w:space="0" w:color="auto"/>
            </w:tcBorders>
            <w:vAlign w:val="center"/>
          </w:tcPr>
          <w:p w14:paraId="493BA5B8" w14:textId="77777777" w:rsidR="00D2736A" w:rsidRPr="00D2736A" w:rsidRDefault="00D2736A" w:rsidP="00D2736A">
            <w:pPr>
              <w:shd w:val="clear" w:color="auto" w:fill="FFFFFF"/>
              <w:spacing w:before="120"/>
              <w:jc w:val="both"/>
              <w:rPr>
                <w:bCs/>
                <w:i/>
                <w:iCs/>
                <w:noProof w:val="0"/>
                <w:u w:val="single"/>
                <w:shd w:val="clear" w:color="auto" w:fill="FFFFFF"/>
                <w:lang w:val="it-IT" w:eastAsia="ru-RU"/>
              </w:rPr>
            </w:pPr>
            <w:r w:rsidRPr="00D2736A">
              <w:rPr>
                <w:bCs/>
                <w:i/>
                <w:iCs/>
                <w:noProof w:val="0"/>
                <w:lang w:val="it-IT" w:eastAsia="ru-RU"/>
              </w:rPr>
              <w:t xml:space="preserve"> </w:t>
            </w:r>
            <w:r w:rsidRPr="00D2736A">
              <w:rPr>
                <w:rFonts w:eastAsia="Microsoft Sans Serif"/>
                <w:b/>
                <w:bCs/>
                <w:noProof w:val="0"/>
                <w:color w:val="000000"/>
                <w:sz w:val="22"/>
                <w:szCs w:val="22"/>
                <w:lang w:eastAsia="ro-RO" w:bidi="ro-RO"/>
              </w:rPr>
              <w:t>Lucrări de amenajarea stațiilor de transport public cu copertină pentru așteptare în or.Vatra, mun.Chișinău</w:t>
            </w:r>
          </w:p>
        </w:tc>
        <w:tc>
          <w:tcPr>
            <w:tcW w:w="990" w:type="dxa"/>
            <w:tcBorders>
              <w:top w:val="single" w:sz="4" w:space="0" w:color="auto"/>
              <w:left w:val="single" w:sz="4" w:space="0" w:color="auto"/>
              <w:bottom w:val="single" w:sz="4" w:space="0" w:color="auto"/>
              <w:right w:val="single" w:sz="4" w:space="0" w:color="auto"/>
            </w:tcBorders>
            <w:vAlign w:val="center"/>
          </w:tcPr>
          <w:p w14:paraId="1051651B" w14:textId="77777777" w:rsidR="00D2736A" w:rsidRPr="00D2736A" w:rsidRDefault="00D2736A" w:rsidP="00D2736A">
            <w:pPr>
              <w:shd w:val="clear" w:color="auto" w:fill="FFFFFF"/>
              <w:spacing w:before="120"/>
              <w:jc w:val="center"/>
              <w:rPr>
                <w:noProof w:val="0"/>
                <w:sz w:val="20"/>
                <w:szCs w:val="20"/>
                <w:lang w:eastAsia="ru-RU"/>
              </w:rPr>
            </w:pPr>
            <w:r w:rsidRPr="00D2736A">
              <w:rPr>
                <w:noProof w:val="0"/>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1DA06772" w14:textId="77777777" w:rsidR="00D2736A" w:rsidRPr="00D2736A" w:rsidRDefault="00D2736A" w:rsidP="00D2736A">
            <w:pPr>
              <w:shd w:val="clear" w:color="auto" w:fill="FFFFFF"/>
              <w:spacing w:before="120"/>
              <w:jc w:val="center"/>
              <w:rPr>
                <w:noProof w:val="0"/>
                <w:sz w:val="20"/>
                <w:szCs w:val="20"/>
                <w:lang w:eastAsia="ru-RU"/>
              </w:rPr>
            </w:pPr>
            <w:r w:rsidRPr="00D2736A">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2DAD4174" w14:textId="77777777" w:rsidR="00D2736A" w:rsidRPr="00D2736A" w:rsidRDefault="00D2736A" w:rsidP="00D2736A">
            <w:pPr>
              <w:shd w:val="clear" w:color="auto" w:fill="FFFFFF"/>
              <w:spacing w:before="120"/>
              <w:jc w:val="center"/>
              <w:rPr>
                <w:noProof w:val="0"/>
                <w:sz w:val="20"/>
                <w:szCs w:val="20"/>
                <w:lang w:eastAsia="ru-RU"/>
              </w:rPr>
            </w:pPr>
            <w:r w:rsidRPr="00D2736A">
              <w:rPr>
                <w:noProof w:val="0"/>
                <w:sz w:val="20"/>
                <w:szCs w:val="20"/>
                <w:lang w:eastAsia="ru-RU"/>
              </w:rPr>
              <w:t>Conform caietului de sarcini</w:t>
            </w:r>
          </w:p>
        </w:tc>
        <w:tc>
          <w:tcPr>
            <w:tcW w:w="2278" w:type="dxa"/>
            <w:tcBorders>
              <w:top w:val="single" w:sz="4" w:space="0" w:color="auto"/>
              <w:left w:val="single" w:sz="4" w:space="0" w:color="auto"/>
              <w:bottom w:val="single" w:sz="4" w:space="0" w:color="auto"/>
              <w:right w:val="single" w:sz="4" w:space="0" w:color="auto"/>
            </w:tcBorders>
          </w:tcPr>
          <w:p w14:paraId="6AB4CC17" w14:textId="77777777" w:rsidR="00D2736A" w:rsidRPr="00D2736A" w:rsidRDefault="00D2736A" w:rsidP="00D2736A">
            <w:pPr>
              <w:shd w:val="clear" w:color="auto" w:fill="FFFFFF"/>
              <w:spacing w:before="120"/>
              <w:jc w:val="center"/>
              <w:rPr>
                <w:b/>
                <w:bCs/>
                <w:noProof w:val="0"/>
                <w:sz w:val="20"/>
                <w:szCs w:val="20"/>
                <w:lang w:val="en-US" w:eastAsia="ru-RU"/>
              </w:rPr>
            </w:pPr>
          </w:p>
          <w:p w14:paraId="35067D1A" w14:textId="77777777" w:rsidR="00D2736A" w:rsidRPr="00D2736A" w:rsidRDefault="00D2736A" w:rsidP="00D2736A">
            <w:pPr>
              <w:shd w:val="clear" w:color="auto" w:fill="FFFFFF"/>
              <w:spacing w:before="120"/>
              <w:jc w:val="center"/>
              <w:rPr>
                <w:b/>
                <w:bCs/>
                <w:noProof w:val="0"/>
                <w:sz w:val="20"/>
                <w:szCs w:val="20"/>
                <w:lang w:val="en-US" w:eastAsia="ru-RU"/>
              </w:rPr>
            </w:pPr>
          </w:p>
          <w:p w14:paraId="54FA13C1" w14:textId="77777777" w:rsidR="00D2736A" w:rsidRPr="00D2736A" w:rsidRDefault="00D2736A" w:rsidP="00D2736A">
            <w:pPr>
              <w:shd w:val="clear" w:color="auto" w:fill="FFFFFF"/>
              <w:spacing w:before="120"/>
              <w:jc w:val="center"/>
              <w:rPr>
                <w:noProof w:val="0"/>
                <w:lang w:val="en-US" w:eastAsia="ru-RU"/>
              </w:rPr>
            </w:pPr>
            <w:r w:rsidRPr="00D2736A">
              <w:rPr>
                <w:noProof w:val="0"/>
                <w:color w:val="000000"/>
                <w:lang w:val="en-US"/>
              </w:rPr>
              <w:t>1 066 366,67 l</w:t>
            </w:r>
            <w:r w:rsidRPr="00D2736A">
              <w:rPr>
                <w:rFonts w:eastAsia="Calibri"/>
                <w:noProof w:val="0"/>
                <w:lang w:val="ro-MD"/>
              </w:rPr>
              <w:t>ei</w:t>
            </w:r>
          </w:p>
        </w:tc>
      </w:tr>
      <w:tr w:rsidR="00D2736A" w:rsidRPr="00D2736A" w14:paraId="143E0E32" w14:textId="77777777" w:rsidTr="00383BB3">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15BD26" w14:textId="77777777" w:rsidR="00D2736A" w:rsidRPr="00D2736A" w:rsidRDefault="00D2736A" w:rsidP="00D2736A">
            <w:pPr>
              <w:shd w:val="clear" w:color="auto" w:fill="FFFFFF"/>
              <w:spacing w:before="120"/>
              <w:rPr>
                <w:noProof w:val="0"/>
                <w:sz w:val="20"/>
                <w:szCs w:val="20"/>
                <w:lang w:eastAsia="ru-RU"/>
              </w:rPr>
            </w:pPr>
            <w:r w:rsidRPr="00D2736A">
              <w:rPr>
                <w:b/>
                <w:noProof w:val="0"/>
                <w:sz w:val="20"/>
                <w:szCs w:val="20"/>
                <w:lang w:eastAsia="ru-RU"/>
              </w:rPr>
              <w:t>Valoarea estimativă totală</w:t>
            </w:r>
          </w:p>
        </w:tc>
        <w:tc>
          <w:tcPr>
            <w:tcW w:w="2278" w:type="dxa"/>
            <w:tcBorders>
              <w:top w:val="single" w:sz="4" w:space="0" w:color="auto"/>
              <w:left w:val="single" w:sz="4" w:space="0" w:color="auto"/>
              <w:bottom w:val="single" w:sz="4" w:space="0" w:color="auto"/>
              <w:right w:val="single" w:sz="4" w:space="0" w:color="auto"/>
            </w:tcBorders>
          </w:tcPr>
          <w:p w14:paraId="07063579" w14:textId="77777777" w:rsidR="00D2736A" w:rsidRPr="00D2736A" w:rsidRDefault="00D2736A" w:rsidP="00D2736A">
            <w:pPr>
              <w:spacing w:line="276" w:lineRule="auto"/>
              <w:jc w:val="center"/>
              <w:rPr>
                <w:rFonts w:eastAsia="Calibri"/>
                <w:b/>
                <w:noProof w:val="0"/>
                <w:lang w:val="ro-MD"/>
              </w:rPr>
            </w:pPr>
            <w:r w:rsidRPr="00D2736A">
              <w:rPr>
                <w:b/>
                <w:bCs/>
                <w:noProof w:val="0"/>
                <w:color w:val="000000"/>
                <w:lang w:val="en-US"/>
              </w:rPr>
              <w:t>1 066 366,67</w:t>
            </w:r>
            <w:r w:rsidRPr="00D2736A">
              <w:rPr>
                <w:noProof w:val="0"/>
                <w:color w:val="000000"/>
                <w:lang w:val="en-US"/>
              </w:rPr>
              <w:t xml:space="preserve"> </w:t>
            </w:r>
            <w:r w:rsidRPr="00D2736A">
              <w:rPr>
                <w:rFonts w:eastAsia="Calibri"/>
                <w:b/>
                <w:noProof w:val="0"/>
                <w:lang w:val="ro-MD"/>
              </w:rPr>
              <w:t>lei</w:t>
            </w:r>
          </w:p>
        </w:tc>
      </w:tr>
    </w:tbl>
    <w:p w14:paraId="2BB34039" w14:textId="77777777" w:rsidR="00D2736A" w:rsidRPr="00D2736A" w:rsidRDefault="00D2736A" w:rsidP="00D2736A">
      <w:pPr>
        <w:numPr>
          <w:ilvl w:val="0"/>
          <w:numId w:val="19"/>
        </w:numPr>
        <w:shd w:val="clear" w:color="auto" w:fill="FFFFFF"/>
        <w:tabs>
          <w:tab w:val="right" w:pos="426"/>
        </w:tabs>
        <w:spacing w:before="120"/>
        <w:ind w:left="360"/>
        <w:jc w:val="both"/>
        <w:rPr>
          <w:bCs/>
          <w:i/>
          <w:iCs/>
          <w:noProof w:val="0"/>
          <w:lang w:eastAsia="ru-RU"/>
        </w:rPr>
      </w:pPr>
      <w:r w:rsidRPr="00D2736A">
        <w:rPr>
          <w:bCs/>
          <w:noProof w:val="0"/>
          <w:lang w:eastAsia="ru-RU"/>
        </w:rPr>
        <w:t xml:space="preserve">În cazul procedurilor de preselecție se indică numărul minim al candidaților şi dacă este cazul, numărul maxim al acestora – </w:t>
      </w:r>
      <w:r w:rsidRPr="00D2736A">
        <w:rPr>
          <w:bCs/>
          <w:i/>
          <w:iCs/>
          <w:noProof w:val="0"/>
          <w:lang w:eastAsia="ru-RU"/>
        </w:rPr>
        <w:t xml:space="preserve">nu se aplică </w:t>
      </w:r>
    </w:p>
    <w:p w14:paraId="16B39D0E" w14:textId="77777777" w:rsidR="00D2736A" w:rsidRPr="00D2736A" w:rsidRDefault="00D2736A" w:rsidP="00D2736A">
      <w:pPr>
        <w:shd w:val="clear" w:color="auto" w:fill="FFFFFF"/>
        <w:tabs>
          <w:tab w:val="right" w:pos="426"/>
        </w:tabs>
        <w:ind w:left="357"/>
        <w:rPr>
          <w:bCs/>
          <w:noProof w:val="0"/>
          <w:lang w:eastAsia="ru-RU"/>
        </w:rPr>
      </w:pPr>
    </w:p>
    <w:p w14:paraId="039CED78" w14:textId="77777777" w:rsidR="00D2736A" w:rsidRPr="00D2736A" w:rsidRDefault="00D2736A" w:rsidP="00D2736A">
      <w:pPr>
        <w:numPr>
          <w:ilvl w:val="0"/>
          <w:numId w:val="19"/>
        </w:numPr>
        <w:shd w:val="clear" w:color="auto" w:fill="FFFFFF"/>
        <w:tabs>
          <w:tab w:val="right" w:pos="426"/>
        </w:tabs>
        <w:ind w:left="357"/>
        <w:jc w:val="both"/>
        <w:rPr>
          <w:bCs/>
          <w:noProof w:val="0"/>
          <w:lang w:eastAsia="ru-RU"/>
        </w:rPr>
      </w:pPr>
      <w:r w:rsidRPr="00D2736A">
        <w:rPr>
          <w:bCs/>
          <w:noProof w:val="0"/>
          <w:lang w:eastAsia="ru-RU"/>
        </w:rPr>
        <w:lastRenderedPageBreak/>
        <w:t>În cazul în care contractul este împărțit pe loturi, un operator economic poate depune oferta (se va selecta):</w:t>
      </w:r>
    </w:p>
    <w:p w14:paraId="364EBDBB" w14:textId="77777777" w:rsidR="00D2736A" w:rsidRPr="00D2736A" w:rsidRDefault="00D2736A" w:rsidP="00D2736A">
      <w:pPr>
        <w:shd w:val="clear" w:color="auto" w:fill="FFFFFF"/>
        <w:tabs>
          <w:tab w:val="right" w:pos="426"/>
        </w:tabs>
        <w:ind w:left="357"/>
        <w:rPr>
          <w:b/>
          <w:noProof w:val="0"/>
          <w:lang w:eastAsia="ru-RU"/>
        </w:rPr>
      </w:pPr>
    </w:p>
    <w:p w14:paraId="05D17E10" w14:textId="77777777" w:rsidR="00D2736A" w:rsidRPr="00D2736A" w:rsidRDefault="00D2736A" w:rsidP="00D2736A">
      <w:pPr>
        <w:numPr>
          <w:ilvl w:val="0"/>
          <w:numId w:val="20"/>
        </w:numPr>
        <w:shd w:val="clear" w:color="auto" w:fill="FFFFFF"/>
        <w:tabs>
          <w:tab w:val="right" w:pos="426"/>
        </w:tabs>
        <w:rPr>
          <w:b/>
          <w:noProof w:val="0"/>
          <w:u w:val="single"/>
          <w:lang w:eastAsia="ru-RU"/>
        </w:rPr>
      </w:pPr>
      <w:r w:rsidRPr="00D2736A">
        <w:rPr>
          <w:b/>
          <w:noProof w:val="0"/>
          <w:u w:val="single"/>
          <w:lang w:eastAsia="ru-RU"/>
        </w:rPr>
        <w:t>Pentru un singur lot;</w:t>
      </w:r>
    </w:p>
    <w:p w14:paraId="50DDD818" w14:textId="77777777" w:rsidR="00D2736A" w:rsidRPr="00D2736A" w:rsidRDefault="00D2736A" w:rsidP="00D2736A">
      <w:pPr>
        <w:numPr>
          <w:ilvl w:val="0"/>
          <w:numId w:val="20"/>
        </w:numPr>
        <w:shd w:val="clear" w:color="auto" w:fill="FFFFFF"/>
        <w:tabs>
          <w:tab w:val="right" w:pos="426"/>
        </w:tabs>
        <w:rPr>
          <w:noProof w:val="0"/>
          <w:lang w:eastAsia="ru-RU"/>
        </w:rPr>
      </w:pPr>
      <w:r w:rsidRPr="00D2736A">
        <w:rPr>
          <w:noProof w:val="0"/>
          <w:lang w:eastAsia="ru-RU"/>
        </w:rPr>
        <w:t>Pentru mai multe loturi;</w:t>
      </w:r>
    </w:p>
    <w:p w14:paraId="69B7F7F8" w14:textId="77777777" w:rsidR="00D2736A" w:rsidRPr="00D2736A" w:rsidRDefault="00D2736A" w:rsidP="00D2736A">
      <w:pPr>
        <w:numPr>
          <w:ilvl w:val="0"/>
          <w:numId w:val="20"/>
        </w:numPr>
        <w:shd w:val="clear" w:color="auto" w:fill="FFFFFF"/>
        <w:tabs>
          <w:tab w:val="right" w:pos="426"/>
        </w:tabs>
        <w:rPr>
          <w:bCs/>
          <w:noProof w:val="0"/>
          <w:lang w:eastAsia="ru-RU"/>
        </w:rPr>
      </w:pPr>
      <w:r w:rsidRPr="00D2736A">
        <w:rPr>
          <w:bCs/>
          <w:noProof w:val="0"/>
          <w:lang w:eastAsia="ru-RU"/>
        </w:rPr>
        <w:t>Pentru toate loturile;</w:t>
      </w:r>
    </w:p>
    <w:p w14:paraId="51B0CA79" w14:textId="77777777" w:rsidR="00D2736A" w:rsidRPr="00D2736A" w:rsidRDefault="00D2736A" w:rsidP="00D2736A">
      <w:pPr>
        <w:numPr>
          <w:ilvl w:val="0"/>
          <w:numId w:val="20"/>
        </w:numPr>
        <w:shd w:val="clear" w:color="auto" w:fill="FFFFFF"/>
        <w:tabs>
          <w:tab w:val="right" w:pos="426"/>
        </w:tabs>
        <w:rPr>
          <w:noProof w:val="0"/>
          <w:lang w:eastAsia="ru-RU"/>
        </w:rPr>
      </w:pPr>
      <w:r w:rsidRPr="00D2736A">
        <w:rPr>
          <w:noProof w:val="0"/>
          <w:lang w:eastAsia="ru-RU"/>
        </w:rPr>
        <w:t>Alte limitări privind numărul de loturi care pot fi atribuite aceluiași ofertant___________</w:t>
      </w:r>
    </w:p>
    <w:p w14:paraId="06545495" w14:textId="77777777" w:rsidR="00D2736A" w:rsidRPr="00D2736A" w:rsidRDefault="00D2736A" w:rsidP="00D2736A">
      <w:pPr>
        <w:numPr>
          <w:ilvl w:val="0"/>
          <w:numId w:val="19"/>
        </w:numPr>
        <w:shd w:val="clear" w:color="auto" w:fill="FFFFFF"/>
        <w:tabs>
          <w:tab w:val="right" w:pos="426"/>
        </w:tabs>
        <w:spacing w:before="120"/>
        <w:ind w:left="0" w:firstLine="0"/>
        <w:rPr>
          <w:b/>
          <w:noProof w:val="0"/>
          <w:lang w:eastAsia="ru-RU"/>
        </w:rPr>
      </w:pPr>
      <w:r w:rsidRPr="00D2736A">
        <w:rPr>
          <w:bCs/>
          <w:noProof w:val="0"/>
          <w:lang w:eastAsia="ru-RU"/>
        </w:rPr>
        <w:t>Admiterea sau interzicerea ofertelor alternative</w:t>
      </w:r>
      <w:r w:rsidRPr="00D2736A">
        <w:rPr>
          <w:b/>
          <w:noProof w:val="0"/>
          <w:lang w:eastAsia="ru-RU"/>
        </w:rPr>
        <w:t xml:space="preserve">:  </w:t>
      </w:r>
      <w:r w:rsidRPr="00D2736A">
        <w:rPr>
          <w:b/>
          <w:noProof w:val="0"/>
          <w:u w:val="single"/>
          <w:lang w:eastAsia="ru-RU"/>
        </w:rPr>
        <w:t>nu se admite</w:t>
      </w:r>
    </w:p>
    <w:p w14:paraId="6C3D9CB0" w14:textId="77777777" w:rsidR="00D2736A" w:rsidRPr="00D2736A" w:rsidRDefault="00D2736A" w:rsidP="00D2736A">
      <w:pPr>
        <w:shd w:val="clear" w:color="auto" w:fill="FFFFFF"/>
        <w:tabs>
          <w:tab w:val="right" w:pos="426"/>
        </w:tabs>
        <w:rPr>
          <w:noProof w:val="0"/>
          <w:sz w:val="20"/>
          <w:lang w:eastAsia="ru-RU"/>
        </w:rPr>
      </w:pPr>
      <w:r w:rsidRPr="00D2736A">
        <w:rPr>
          <w:noProof w:val="0"/>
          <w:sz w:val="20"/>
          <w:lang w:eastAsia="ru-RU"/>
        </w:rPr>
        <w:t xml:space="preserve">                                                                                          (indicați se admite sau nu se admite)</w:t>
      </w:r>
    </w:p>
    <w:p w14:paraId="12B0ED7F" w14:textId="77777777" w:rsidR="00D2736A" w:rsidRPr="00D2736A" w:rsidRDefault="00D2736A" w:rsidP="00D2736A">
      <w:pPr>
        <w:numPr>
          <w:ilvl w:val="0"/>
          <w:numId w:val="19"/>
        </w:numPr>
        <w:shd w:val="clear" w:color="auto" w:fill="FFFFFF"/>
        <w:tabs>
          <w:tab w:val="left" w:pos="0"/>
          <w:tab w:val="left" w:pos="284"/>
          <w:tab w:val="left" w:pos="426"/>
        </w:tabs>
        <w:spacing w:before="120"/>
        <w:ind w:left="284" w:hanging="284"/>
        <w:jc w:val="both"/>
        <w:rPr>
          <w:bCs/>
          <w:i/>
          <w:iCs/>
          <w:noProof w:val="0"/>
          <w:lang w:eastAsia="ru-RU"/>
        </w:rPr>
      </w:pPr>
      <w:r w:rsidRPr="00D2736A">
        <w:rPr>
          <w:bCs/>
          <w:noProof w:val="0"/>
          <w:lang w:eastAsia="ru-RU"/>
        </w:rPr>
        <w:t>Termenii și condițiile de prestare/executare solicitați</w:t>
      </w:r>
      <w:r w:rsidRPr="00D2736A">
        <w:rPr>
          <w:b/>
          <w:noProof w:val="0"/>
          <w:lang w:eastAsia="ru-RU"/>
        </w:rPr>
        <w:t xml:space="preserve">:  </w:t>
      </w:r>
      <w:r w:rsidRPr="00D2736A">
        <w:rPr>
          <w:b/>
          <w:noProof w:val="0"/>
          <w:u w:val="single"/>
          <w:lang w:eastAsia="ru-RU"/>
        </w:rPr>
        <w:t>45 zile de la momentul emiterii de către Beneficiar a ordinului de începere a lucrărilor</w:t>
      </w:r>
      <w:r w:rsidRPr="00D2736A">
        <w:rPr>
          <w:bCs/>
          <w:noProof w:val="0"/>
          <w:lang w:eastAsia="ru-RU"/>
        </w:rPr>
        <w:t xml:space="preserve">, </w:t>
      </w:r>
      <w:r w:rsidRPr="00D2736A">
        <w:rPr>
          <w:bCs/>
          <w:i/>
          <w:iCs/>
          <w:noProof w:val="0"/>
          <w:lang w:eastAsia="ru-RU"/>
        </w:rPr>
        <w:t xml:space="preserve">ca urmare a înregistrării contractului de antrepriză la Trezorerie.  </w:t>
      </w:r>
      <w:r w:rsidRPr="00D2736A">
        <w:rPr>
          <w:i/>
          <w:iCs/>
          <w:noProof w:val="0"/>
          <w:lang w:val="en-US"/>
        </w:rPr>
        <w:t xml:space="preserve">Plata </w:t>
      </w:r>
      <w:proofErr w:type="spellStart"/>
      <w:r w:rsidRPr="00D2736A">
        <w:rPr>
          <w:i/>
          <w:iCs/>
          <w:noProof w:val="0"/>
          <w:lang w:val="en-US"/>
        </w:rPr>
        <w:t>finală</w:t>
      </w:r>
      <w:proofErr w:type="spellEnd"/>
      <w:r w:rsidRPr="00D2736A">
        <w:rPr>
          <w:i/>
          <w:iCs/>
          <w:noProof w:val="0"/>
          <w:lang w:val="en-US"/>
        </w:rPr>
        <w:t xml:space="preserve"> de 15% din </w:t>
      </w:r>
      <w:proofErr w:type="spellStart"/>
      <w:r w:rsidRPr="00D2736A">
        <w:rPr>
          <w:i/>
          <w:iCs/>
          <w:noProof w:val="0"/>
          <w:lang w:val="en-US"/>
        </w:rPr>
        <w:t>valoarea</w:t>
      </w:r>
      <w:proofErr w:type="spellEnd"/>
      <w:r w:rsidRPr="00D2736A">
        <w:rPr>
          <w:i/>
          <w:iCs/>
          <w:noProof w:val="0"/>
          <w:lang w:val="en-US"/>
        </w:rPr>
        <w:t xml:space="preserve"> </w:t>
      </w:r>
      <w:proofErr w:type="spellStart"/>
      <w:r w:rsidRPr="00D2736A">
        <w:rPr>
          <w:i/>
          <w:iCs/>
          <w:noProof w:val="0"/>
          <w:lang w:val="en-US"/>
        </w:rPr>
        <w:t>totală</w:t>
      </w:r>
      <w:proofErr w:type="spellEnd"/>
      <w:r w:rsidRPr="00D2736A">
        <w:rPr>
          <w:i/>
          <w:iCs/>
          <w:noProof w:val="0"/>
          <w:lang w:val="en-US"/>
        </w:rPr>
        <w:t xml:space="preserve"> a </w:t>
      </w:r>
      <w:proofErr w:type="spellStart"/>
      <w:r w:rsidRPr="00D2736A">
        <w:rPr>
          <w:i/>
          <w:iCs/>
          <w:noProof w:val="0"/>
          <w:lang w:val="en-US"/>
        </w:rPr>
        <w:t>contractului</w:t>
      </w:r>
      <w:proofErr w:type="spellEnd"/>
      <w:r w:rsidRPr="00D2736A">
        <w:rPr>
          <w:i/>
          <w:iCs/>
          <w:noProof w:val="0"/>
          <w:lang w:val="en-US"/>
        </w:rPr>
        <w:t xml:space="preserve"> </w:t>
      </w:r>
      <w:proofErr w:type="spellStart"/>
      <w:r w:rsidRPr="00D2736A">
        <w:rPr>
          <w:i/>
          <w:iCs/>
          <w:noProof w:val="0"/>
          <w:lang w:val="en-US"/>
        </w:rPr>
        <w:t>va</w:t>
      </w:r>
      <w:proofErr w:type="spellEnd"/>
      <w:r w:rsidRPr="00D2736A">
        <w:rPr>
          <w:i/>
          <w:iCs/>
          <w:noProof w:val="0"/>
          <w:lang w:val="en-US"/>
        </w:rPr>
        <w:t xml:space="preserve"> fi </w:t>
      </w:r>
      <w:proofErr w:type="spellStart"/>
      <w:r w:rsidRPr="00D2736A">
        <w:rPr>
          <w:i/>
          <w:iCs/>
          <w:noProof w:val="0"/>
          <w:lang w:val="en-US"/>
        </w:rPr>
        <w:t>achitată</w:t>
      </w:r>
      <w:proofErr w:type="spellEnd"/>
      <w:r w:rsidRPr="00D2736A">
        <w:rPr>
          <w:i/>
          <w:iCs/>
          <w:noProof w:val="0"/>
          <w:lang w:val="en-US"/>
        </w:rPr>
        <w:t xml:space="preserve"> de </w:t>
      </w:r>
    </w:p>
    <w:p w14:paraId="2893E7CC" w14:textId="77777777" w:rsidR="00D2736A" w:rsidRPr="00D2736A" w:rsidRDefault="00D2736A" w:rsidP="00D2736A">
      <w:pPr>
        <w:shd w:val="clear" w:color="auto" w:fill="FFFFFF"/>
        <w:tabs>
          <w:tab w:val="left" w:pos="0"/>
          <w:tab w:val="left" w:pos="284"/>
          <w:tab w:val="left" w:pos="426"/>
        </w:tabs>
        <w:spacing w:before="120"/>
        <w:jc w:val="both"/>
        <w:rPr>
          <w:bCs/>
          <w:i/>
          <w:iCs/>
          <w:noProof w:val="0"/>
          <w:lang w:eastAsia="ru-RU"/>
        </w:rPr>
      </w:pPr>
    </w:p>
    <w:p w14:paraId="4D303B99" w14:textId="77777777" w:rsidR="00D2736A" w:rsidRPr="00D2736A" w:rsidRDefault="00D2736A" w:rsidP="00D2736A">
      <w:pPr>
        <w:shd w:val="clear" w:color="auto" w:fill="FFFFFF"/>
        <w:tabs>
          <w:tab w:val="left" w:pos="0"/>
          <w:tab w:val="left" w:pos="284"/>
          <w:tab w:val="left" w:pos="426"/>
        </w:tabs>
        <w:spacing w:before="120"/>
        <w:jc w:val="both"/>
        <w:rPr>
          <w:bCs/>
          <w:i/>
          <w:iCs/>
          <w:noProof w:val="0"/>
          <w:lang w:eastAsia="ru-RU"/>
        </w:rPr>
      </w:pPr>
      <w:proofErr w:type="spellStart"/>
      <w:r w:rsidRPr="00D2736A">
        <w:rPr>
          <w:i/>
          <w:iCs/>
          <w:noProof w:val="0"/>
          <w:lang w:val="en-US"/>
        </w:rPr>
        <w:t>Beneficiar</w:t>
      </w:r>
      <w:proofErr w:type="spellEnd"/>
      <w:r w:rsidRPr="00D2736A">
        <w:rPr>
          <w:i/>
          <w:iCs/>
          <w:noProof w:val="0"/>
          <w:lang w:val="en-US"/>
        </w:rPr>
        <w:t xml:space="preserve"> </w:t>
      </w:r>
      <w:proofErr w:type="spellStart"/>
      <w:r w:rsidRPr="00D2736A">
        <w:rPr>
          <w:i/>
          <w:iCs/>
          <w:noProof w:val="0"/>
          <w:lang w:val="en-US"/>
        </w:rPr>
        <w:t>către</w:t>
      </w:r>
      <w:proofErr w:type="spellEnd"/>
      <w:r w:rsidRPr="00D2736A">
        <w:rPr>
          <w:i/>
          <w:iCs/>
          <w:noProof w:val="0"/>
          <w:lang w:val="en-US"/>
        </w:rPr>
        <w:t xml:space="preserve"> </w:t>
      </w:r>
      <w:proofErr w:type="spellStart"/>
      <w:r w:rsidRPr="00D2736A">
        <w:rPr>
          <w:i/>
          <w:iCs/>
          <w:noProof w:val="0"/>
          <w:lang w:val="en-US"/>
        </w:rPr>
        <w:t>Antreprenor</w:t>
      </w:r>
      <w:proofErr w:type="spellEnd"/>
      <w:r w:rsidRPr="00D2736A">
        <w:rPr>
          <w:i/>
          <w:iCs/>
          <w:noProof w:val="0"/>
          <w:lang w:val="en-US"/>
        </w:rPr>
        <w:t xml:space="preserve"> </w:t>
      </w:r>
      <w:proofErr w:type="spellStart"/>
      <w:r w:rsidRPr="00D2736A">
        <w:rPr>
          <w:i/>
          <w:iCs/>
          <w:noProof w:val="0"/>
          <w:lang w:val="en-US"/>
        </w:rPr>
        <w:t>după</w:t>
      </w:r>
      <w:proofErr w:type="spellEnd"/>
      <w:r w:rsidRPr="00D2736A">
        <w:rPr>
          <w:i/>
          <w:iCs/>
          <w:noProof w:val="0"/>
          <w:lang w:val="en-US"/>
        </w:rPr>
        <w:t xml:space="preserve"> </w:t>
      </w:r>
      <w:proofErr w:type="spellStart"/>
      <w:r w:rsidRPr="00D2736A">
        <w:rPr>
          <w:i/>
          <w:iCs/>
          <w:noProof w:val="0"/>
          <w:lang w:val="en-US"/>
        </w:rPr>
        <w:t>efectuarea</w:t>
      </w:r>
      <w:proofErr w:type="spellEnd"/>
      <w:r w:rsidRPr="00D2736A">
        <w:rPr>
          <w:i/>
          <w:iCs/>
          <w:noProof w:val="0"/>
          <w:lang w:val="en-US"/>
        </w:rPr>
        <w:t xml:space="preserve"> </w:t>
      </w:r>
      <w:proofErr w:type="spellStart"/>
      <w:r w:rsidRPr="00D2736A">
        <w:rPr>
          <w:i/>
          <w:iCs/>
          <w:noProof w:val="0"/>
          <w:lang w:val="en-US"/>
        </w:rPr>
        <w:t>recepției</w:t>
      </w:r>
      <w:proofErr w:type="spellEnd"/>
      <w:r w:rsidRPr="00D2736A">
        <w:rPr>
          <w:i/>
          <w:iCs/>
          <w:noProof w:val="0"/>
          <w:lang w:val="en-US"/>
        </w:rPr>
        <w:t xml:space="preserve"> </w:t>
      </w:r>
      <w:proofErr w:type="spellStart"/>
      <w:r w:rsidRPr="00D2736A">
        <w:rPr>
          <w:i/>
          <w:iCs/>
          <w:noProof w:val="0"/>
          <w:lang w:val="en-US"/>
        </w:rPr>
        <w:t>lucrărilor</w:t>
      </w:r>
      <w:proofErr w:type="spellEnd"/>
      <w:r w:rsidRPr="00D2736A">
        <w:rPr>
          <w:i/>
          <w:iCs/>
          <w:noProof w:val="0"/>
          <w:lang w:val="en-US"/>
        </w:rPr>
        <w:t xml:space="preserve"> </w:t>
      </w:r>
      <w:proofErr w:type="spellStart"/>
      <w:r w:rsidRPr="00D2736A">
        <w:rPr>
          <w:i/>
          <w:iCs/>
          <w:noProof w:val="0"/>
          <w:lang w:val="en-US"/>
        </w:rPr>
        <w:t>executate</w:t>
      </w:r>
      <w:proofErr w:type="spellEnd"/>
      <w:r w:rsidRPr="00D2736A">
        <w:rPr>
          <w:i/>
          <w:iCs/>
          <w:noProof w:val="0"/>
          <w:lang w:val="en-US"/>
        </w:rPr>
        <w:t xml:space="preserve">, conform </w:t>
      </w:r>
      <w:proofErr w:type="spellStart"/>
      <w:r w:rsidRPr="00D2736A">
        <w:rPr>
          <w:i/>
          <w:iCs/>
          <w:noProof w:val="0"/>
          <w:lang w:val="en-US"/>
        </w:rPr>
        <w:t>prevederilor</w:t>
      </w:r>
      <w:proofErr w:type="spellEnd"/>
      <w:r w:rsidRPr="00D2736A">
        <w:rPr>
          <w:i/>
          <w:iCs/>
          <w:noProof w:val="0"/>
          <w:lang w:val="en-US"/>
        </w:rPr>
        <w:t xml:space="preserve"> </w:t>
      </w:r>
      <w:proofErr w:type="spellStart"/>
      <w:r w:rsidRPr="00D2736A">
        <w:rPr>
          <w:i/>
          <w:iCs/>
          <w:noProof w:val="0"/>
          <w:lang w:val="en-US"/>
        </w:rPr>
        <w:t>legale</w:t>
      </w:r>
      <w:proofErr w:type="spellEnd"/>
      <w:r w:rsidRPr="00D2736A">
        <w:rPr>
          <w:i/>
          <w:iCs/>
          <w:noProof w:val="0"/>
          <w:lang w:val="en-US"/>
        </w:rPr>
        <w:t xml:space="preserve"> </w:t>
      </w:r>
      <w:proofErr w:type="spellStart"/>
      <w:r w:rsidRPr="00D2736A">
        <w:rPr>
          <w:i/>
          <w:iCs/>
          <w:noProof w:val="0"/>
          <w:lang w:val="en-US"/>
        </w:rPr>
        <w:t>și</w:t>
      </w:r>
      <w:proofErr w:type="spellEnd"/>
      <w:r w:rsidRPr="00D2736A">
        <w:rPr>
          <w:i/>
          <w:iCs/>
          <w:noProof w:val="0"/>
          <w:lang w:val="en-US"/>
        </w:rPr>
        <w:t xml:space="preserve"> </w:t>
      </w:r>
      <w:proofErr w:type="spellStart"/>
      <w:r w:rsidRPr="00D2736A">
        <w:rPr>
          <w:i/>
          <w:iCs/>
          <w:noProof w:val="0"/>
          <w:lang w:val="en-US"/>
        </w:rPr>
        <w:t>contractuale</w:t>
      </w:r>
      <w:proofErr w:type="spellEnd"/>
      <w:r w:rsidRPr="00D2736A">
        <w:rPr>
          <w:i/>
          <w:iCs/>
          <w:noProof w:val="0"/>
          <w:lang w:val="en-US"/>
        </w:rPr>
        <w:t>.</w:t>
      </w:r>
      <w:r w:rsidRPr="00D2736A">
        <w:rPr>
          <w:i/>
          <w:iCs/>
          <w:noProof w:val="0"/>
          <w:lang w:val="zh-CN" w:eastAsia="zh-CN"/>
        </w:rPr>
        <w:t xml:space="preserve">    </w:t>
      </w:r>
      <w:r w:rsidRPr="00D2736A">
        <w:rPr>
          <w:i/>
          <w:iCs/>
          <w:noProof w:val="0"/>
          <w:lang w:val="en-US"/>
        </w:rPr>
        <w:t xml:space="preserve">                                                                                                                  </w:t>
      </w:r>
    </w:p>
    <w:p w14:paraId="4E6B4927" w14:textId="77777777" w:rsidR="00D2736A" w:rsidRPr="00D2736A" w:rsidRDefault="00D2736A" w:rsidP="00D2736A">
      <w:pPr>
        <w:numPr>
          <w:ilvl w:val="0"/>
          <w:numId w:val="19"/>
        </w:numPr>
        <w:shd w:val="clear" w:color="auto" w:fill="FFFFFF"/>
        <w:tabs>
          <w:tab w:val="left" w:pos="0"/>
          <w:tab w:val="left" w:pos="284"/>
          <w:tab w:val="left" w:pos="426"/>
        </w:tabs>
        <w:spacing w:before="120"/>
        <w:ind w:left="284" w:hanging="284"/>
        <w:rPr>
          <w:b/>
          <w:noProof w:val="0"/>
          <w:lang w:eastAsia="ru-RU"/>
        </w:rPr>
      </w:pPr>
      <w:r w:rsidRPr="00D2736A">
        <w:rPr>
          <w:bCs/>
          <w:noProof w:val="0"/>
          <w:lang w:eastAsia="ru-RU"/>
        </w:rPr>
        <w:t>Termenul de valabilitate a contractului</w:t>
      </w:r>
      <w:r w:rsidRPr="00D2736A">
        <w:rPr>
          <w:b/>
          <w:noProof w:val="0"/>
          <w:lang w:eastAsia="ru-RU"/>
        </w:rPr>
        <w:t xml:space="preserve">: </w:t>
      </w:r>
      <w:r w:rsidRPr="00D2736A">
        <w:rPr>
          <w:b/>
          <w:noProof w:val="0"/>
          <w:u w:val="single"/>
          <w:lang w:eastAsia="ru-RU"/>
        </w:rPr>
        <w:t>31 decembrie 202</w:t>
      </w:r>
      <w:r w:rsidRPr="00D2736A">
        <w:rPr>
          <w:b/>
          <w:noProof w:val="0"/>
          <w:u w:val="single"/>
          <w:lang w:val="it-IT" w:eastAsia="ru-RU"/>
        </w:rPr>
        <w:t>6</w:t>
      </w:r>
    </w:p>
    <w:p w14:paraId="04E23E94" w14:textId="77777777" w:rsidR="00D2736A" w:rsidRPr="00D2736A" w:rsidRDefault="00D2736A" w:rsidP="00D2736A">
      <w:pPr>
        <w:numPr>
          <w:ilvl w:val="0"/>
          <w:numId w:val="19"/>
        </w:numPr>
        <w:tabs>
          <w:tab w:val="right" w:pos="426"/>
        </w:tabs>
        <w:spacing w:before="120"/>
        <w:ind w:left="360"/>
        <w:rPr>
          <w:b/>
          <w:noProof w:val="0"/>
          <w:lang w:eastAsia="ru-RU"/>
        </w:rPr>
      </w:pPr>
      <w:r w:rsidRPr="00D2736A">
        <w:rPr>
          <w:bCs/>
          <w:noProof w:val="0"/>
          <w:lang w:eastAsia="ru-RU"/>
        </w:rPr>
        <w:t xml:space="preserve"> Contract de achiziție rezervat atelierelor protejate sau că acesta poate fi executat numai în cadrul   unor programe de angajare protejată (după caz</w:t>
      </w:r>
      <w:r w:rsidRPr="00D2736A">
        <w:rPr>
          <w:b/>
          <w:noProof w:val="0"/>
          <w:lang w:eastAsia="ru-RU"/>
        </w:rPr>
        <w:t xml:space="preserve">): </w:t>
      </w:r>
      <w:r w:rsidRPr="00D2736A">
        <w:rPr>
          <w:b/>
          <w:noProof w:val="0"/>
          <w:u w:val="single"/>
          <w:lang w:eastAsia="ru-RU"/>
        </w:rPr>
        <w:t>NU</w:t>
      </w:r>
    </w:p>
    <w:p w14:paraId="76876C55" w14:textId="77777777" w:rsidR="00D2736A" w:rsidRPr="00D2736A" w:rsidRDefault="00D2736A" w:rsidP="00D2736A">
      <w:pPr>
        <w:shd w:val="clear" w:color="auto" w:fill="FFFFFF"/>
        <w:tabs>
          <w:tab w:val="right" w:pos="426"/>
        </w:tabs>
        <w:contextualSpacing/>
        <w:rPr>
          <w:noProof w:val="0"/>
          <w:sz w:val="20"/>
          <w:lang w:eastAsia="ru-RU"/>
        </w:rPr>
      </w:pPr>
      <w:r w:rsidRPr="00D2736A">
        <w:rPr>
          <w:noProof w:val="0"/>
          <w:sz w:val="20"/>
          <w:lang w:eastAsia="ru-RU"/>
        </w:rPr>
        <w:t xml:space="preserve">                                                                                       (indicați da sau nu)</w:t>
      </w:r>
    </w:p>
    <w:p w14:paraId="4453FE67" w14:textId="77777777" w:rsidR="00D2736A" w:rsidRPr="00D2736A" w:rsidRDefault="00D2736A" w:rsidP="00D2736A">
      <w:pPr>
        <w:numPr>
          <w:ilvl w:val="0"/>
          <w:numId w:val="19"/>
        </w:numPr>
        <w:shd w:val="clear" w:color="auto" w:fill="FFFFFF"/>
        <w:tabs>
          <w:tab w:val="right" w:pos="426"/>
        </w:tabs>
        <w:spacing w:before="120"/>
        <w:ind w:left="360"/>
        <w:rPr>
          <w:b/>
          <w:noProof w:val="0"/>
          <w:lang w:eastAsia="ru-RU"/>
        </w:rPr>
      </w:pPr>
      <w:r w:rsidRPr="00D2736A">
        <w:rPr>
          <w:bCs/>
          <w:noProof w:val="0"/>
          <w:lang w:eastAsia="ru-RU"/>
        </w:rPr>
        <w:t>Prestarea serviciului este rezervată unei anumite profesii în temeiul unor legi sau al unor acte administrative (după caz</w:t>
      </w:r>
      <w:r w:rsidRPr="00D2736A">
        <w:rPr>
          <w:b/>
          <w:noProof w:val="0"/>
          <w:lang w:eastAsia="ru-RU"/>
        </w:rPr>
        <w:t>): __________________nu se aplică_____________________</w:t>
      </w:r>
    </w:p>
    <w:p w14:paraId="65538344" w14:textId="77777777" w:rsidR="00D2736A" w:rsidRPr="00D2736A" w:rsidRDefault="00D2736A" w:rsidP="00D2736A">
      <w:pPr>
        <w:shd w:val="clear" w:color="auto" w:fill="FFFFFF"/>
        <w:tabs>
          <w:tab w:val="right" w:pos="426"/>
        </w:tabs>
        <w:contextualSpacing/>
        <w:rPr>
          <w:noProof w:val="0"/>
          <w:sz w:val="20"/>
          <w:lang w:eastAsia="ru-RU"/>
        </w:rPr>
      </w:pPr>
      <w:r w:rsidRPr="00D2736A">
        <w:rPr>
          <w:noProof w:val="0"/>
          <w:sz w:val="20"/>
          <w:lang w:eastAsia="ru-RU"/>
        </w:rPr>
        <w:t xml:space="preserve">                                                                             (se menționează respectivele legi și acte administrative)</w:t>
      </w:r>
    </w:p>
    <w:p w14:paraId="4FDFBD57" w14:textId="77777777" w:rsidR="00D2736A" w:rsidRPr="00D2736A" w:rsidRDefault="00D2736A" w:rsidP="00D2736A">
      <w:pPr>
        <w:numPr>
          <w:ilvl w:val="0"/>
          <w:numId w:val="19"/>
        </w:numPr>
        <w:shd w:val="clear" w:color="auto" w:fill="FFFFFF"/>
        <w:tabs>
          <w:tab w:val="right" w:pos="426"/>
        </w:tabs>
        <w:spacing w:before="120"/>
        <w:ind w:left="360"/>
        <w:rPr>
          <w:bCs/>
          <w:noProof w:val="0"/>
          <w:lang w:eastAsia="ru-RU"/>
        </w:rPr>
      </w:pPr>
      <w:r w:rsidRPr="00D2736A">
        <w:rPr>
          <w:bCs/>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556F9330" w14:textId="77777777" w:rsidR="00D2736A" w:rsidRPr="00D2736A" w:rsidRDefault="00D2736A" w:rsidP="00D2736A">
      <w:pPr>
        <w:shd w:val="clear" w:color="auto" w:fill="FFFFFF"/>
        <w:tabs>
          <w:tab w:val="right" w:pos="426"/>
        </w:tabs>
        <w:spacing w:before="120"/>
        <w:ind w:left="360"/>
        <w:jc w:val="both"/>
        <w:rPr>
          <w:bCs/>
          <w:noProof w:val="0"/>
          <w:lang w:eastAsia="ru-RU"/>
        </w:rPr>
      </w:pPr>
      <w:r w:rsidRPr="00D2736A">
        <w:rPr>
          <w:bCs/>
          <w:noProof w:val="0"/>
          <w:lang w:eastAsia="ru-RU"/>
        </w:rPr>
        <w:t xml:space="preserve">            Autoritatea contractantă solicită operatorilor economici participanți să depună, odată cu oferta, următoarele documente, completate și semnate electronic calificat de către conducătorul operatorului economic sau persoana împuternicită de acesta.</w:t>
      </w:r>
    </w:p>
    <w:tbl>
      <w:tblPr>
        <w:tblStyle w:val="Grigliatabella2"/>
        <w:tblW w:w="10349" w:type="dxa"/>
        <w:tblInd w:w="-431" w:type="dxa"/>
        <w:tblLayout w:type="fixed"/>
        <w:tblLook w:val="04A0" w:firstRow="1" w:lastRow="0" w:firstColumn="1" w:lastColumn="0" w:noHBand="0" w:noVBand="1"/>
      </w:tblPr>
      <w:tblGrid>
        <w:gridCol w:w="568"/>
        <w:gridCol w:w="3402"/>
        <w:gridCol w:w="4111"/>
        <w:gridCol w:w="2268"/>
      </w:tblGrid>
      <w:tr w:rsidR="00D2736A" w:rsidRPr="00D2736A" w14:paraId="3C343820" w14:textId="77777777" w:rsidTr="00383BB3">
        <w:tc>
          <w:tcPr>
            <w:tcW w:w="568" w:type="dxa"/>
          </w:tcPr>
          <w:p w14:paraId="346E7773" w14:textId="77777777" w:rsidR="00D2736A" w:rsidRPr="00D2736A" w:rsidRDefault="00D2736A" w:rsidP="00D2736A">
            <w:pPr>
              <w:shd w:val="clear" w:color="auto" w:fill="FFFFFF"/>
              <w:tabs>
                <w:tab w:val="left" w:pos="612"/>
              </w:tabs>
              <w:spacing w:before="120" w:after="120"/>
              <w:rPr>
                <w:rFonts w:eastAsia="SimSun"/>
                <w:b/>
                <w:iCs/>
                <w:noProof w:val="0"/>
                <w:color w:val="000000"/>
                <w:lang w:val="ro-MD" w:eastAsia="ru-RU"/>
              </w:rPr>
            </w:pPr>
            <w:r w:rsidRPr="00D2736A">
              <w:rPr>
                <w:rFonts w:eastAsia="SimSun"/>
                <w:b/>
                <w:iCs/>
                <w:noProof w:val="0"/>
                <w:color w:val="000000"/>
                <w:lang w:val="ro-MD" w:eastAsia="ru-RU"/>
              </w:rPr>
              <w:t>Nr. d/o</w:t>
            </w:r>
          </w:p>
        </w:tc>
        <w:tc>
          <w:tcPr>
            <w:tcW w:w="3402" w:type="dxa"/>
          </w:tcPr>
          <w:p w14:paraId="0CE9368B" w14:textId="77777777" w:rsidR="00D2736A" w:rsidRPr="00D2736A" w:rsidRDefault="00D2736A" w:rsidP="00D2736A">
            <w:pPr>
              <w:shd w:val="clear" w:color="auto" w:fill="FFFFFF"/>
              <w:tabs>
                <w:tab w:val="left" w:pos="612"/>
              </w:tabs>
              <w:spacing w:before="120" w:after="120"/>
              <w:jc w:val="center"/>
              <w:rPr>
                <w:rFonts w:eastAsia="SimSun"/>
                <w:b/>
                <w:iCs/>
                <w:noProof w:val="0"/>
                <w:color w:val="000000"/>
                <w:lang w:val="ro-MD" w:eastAsia="ru-RU"/>
              </w:rPr>
            </w:pPr>
            <w:r w:rsidRPr="00D2736A">
              <w:rPr>
                <w:rFonts w:eastAsia="SimSun"/>
                <w:b/>
                <w:iCs/>
                <w:noProof w:val="0"/>
                <w:color w:val="000000"/>
                <w:lang w:val="ro-MD" w:eastAsia="ru-RU"/>
              </w:rPr>
              <w:t>Descrierea criteriului/cerinței</w:t>
            </w:r>
          </w:p>
        </w:tc>
        <w:tc>
          <w:tcPr>
            <w:tcW w:w="4111" w:type="dxa"/>
          </w:tcPr>
          <w:p w14:paraId="69DE3C13" w14:textId="77777777" w:rsidR="00D2736A" w:rsidRPr="00D2736A" w:rsidRDefault="00D2736A" w:rsidP="00D2736A">
            <w:pPr>
              <w:shd w:val="clear" w:color="auto" w:fill="FFFFFF"/>
              <w:tabs>
                <w:tab w:val="left" w:pos="612"/>
              </w:tabs>
              <w:spacing w:before="120" w:after="120"/>
              <w:jc w:val="center"/>
              <w:rPr>
                <w:rFonts w:eastAsia="SimSun"/>
                <w:b/>
                <w:iCs/>
                <w:noProof w:val="0"/>
                <w:color w:val="000000"/>
                <w:lang w:val="ro-MD" w:eastAsia="ru-RU"/>
              </w:rPr>
            </w:pPr>
            <w:r w:rsidRPr="00D2736A">
              <w:rPr>
                <w:rFonts w:eastAsia="SimSun"/>
                <w:b/>
                <w:iCs/>
                <w:noProof w:val="0"/>
                <w:color w:val="000000"/>
                <w:lang w:val="ro-MD" w:eastAsia="ru-RU"/>
              </w:rPr>
              <w:t>Mod de demonstrare a îndeplinirii criteriului/cerinței:</w:t>
            </w:r>
          </w:p>
        </w:tc>
        <w:tc>
          <w:tcPr>
            <w:tcW w:w="2268" w:type="dxa"/>
          </w:tcPr>
          <w:p w14:paraId="0DB38CFB" w14:textId="77777777" w:rsidR="00D2736A" w:rsidRPr="00D2736A" w:rsidRDefault="00D2736A" w:rsidP="00D2736A">
            <w:pPr>
              <w:shd w:val="clear" w:color="auto" w:fill="FFFFFF"/>
              <w:tabs>
                <w:tab w:val="left" w:pos="612"/>
              </w:tabs>
              <w:spacing w:before="120" w:after="120"/>
              <w:jc w:val="center"/>
              <w:rPr>
                <w:rFonts w:eastAsia="SimSun"/>
                <w:b/>
                <w:iCs/>
                <w:noProof w:val="0"/>
                <w:color w:val="000000"/>
                <w:lang w:val="ro-MD" w:eastAsia="ru-RU"/>
              </w:rPr>
            </w:pPr>
            <w:r w:rsidRPr="00D2736A">
              <w:rPr>
                <w:rFonts w:eastAsia="SimSun"/>
                <w:b/>
                <w:iCs/>
                <w:noProof w:val="0"/>
                <w:color w:val="000000"/>
                <w:lang w:val="ro-MD" w:eastAsia="ru-RU"/>
              </w:rPr>
              <w:t>Nivelul minim/</w:t>
            </w:r>
            <w:r w:rsidRPr="00D2736A">
              <w:rPr>
                <w:rFonts w:eastAsia="SimSun"/>
                <w:b/>
                <w:iCs/>
                <w:noProof w:val="0"/>
                <w:color w:val="000000"/>
                <w:lang w:val="ro-MD" w:eastAsia="ru-RU"/>
              </w:rPr>
              <w:br/>
              <w:t>Obligativitatea</w:t>
            </w:r>
          </w:p>
        </w:tc>
      </w:tr>
      <w:tr w:rsidR="00D2736A" w:rsidRPr="00D2736A" w14:paraId="26F0ABD7" w14:textId="77777777" w:rsidTr="00383BB3">
        <w:tc>
          <w:tcPr>
            <w:tcW w:w="10349" w:type="dxa"/>
            <w:gridSpan w:val="4"/>
            <w:vAlign w:val="center"/>
          </w:tcPr>
          <w:p w14:paraId="3A59ED48" w14:textId="77777777" w:rsidR="00D2736A" w:rsidRPr="00D2736A" w:rsidRDefault="00D2736A" w:rsidP="00D2736A">
            <w:pPr>
              <w:shd w:val="clear" w:color="auto" w:fill="FFFFFF"/>
              <w:tabs>
                <w:tab w:val="left" w:pos="612"/>
              </w:tabs>
              <w:spacing w:before="120" w:after="120"/>
              <w:jc w:val="center"/>
              <w:rPr>
                <w:rFonts w:eastAsia="SimSun"/>
                <w:iCs/>
                <w:noProof w:val="0"/>
                <w:color w:val="000000"/>
                <w:lang w:val="ro-MD" w:eastAsia="ru-RU"/>
              </w:rPr>
            </w:pPr>
            <w:proofErr w:type="spellStart"/>
            <w:r w:rsidRPr="00D2736A">
              <w:rPr>
                <w:rFonts w:eastAsia="SimSun"/>
                <w:b/>
                <w:i/>
                <w:noProof w:val="0"/>
                <w:color w:val="000000"/>
                <w:lang w:val="en-US"/>
              </w:rPr>
              <w:t>Documentele</w:t>
            </w:r>
            <w:proofErr w:type="spellEnd"/>
            <w:r w:rsidRPr="00D2736A">
              <w:rPr>
                <w:rFonts w:eastAsia="SimSun"/>
                <w:b/>
                <w:i/>
                <w:noProof w:val="0"/>
                <w:color w:val="000000"/>
                <w:lang w:val="en-US"/>
              </w:rPr>
              <w:t xml:space="preserve"> </w:t>
            </w:r>
            <w:proofErr w:type="spellStart"/>
            <w:r w:rsidRPr="00D2736A">
              <w:rPr>
                <w:rFonts w:eastAsia="SimSun"/>
                <w:b/>
                <w:i/>
                <w:noProof w:val="0"/>
                <w:color w:val="000000"/>
                <w:lang w:val="en-US"/>
              </w:rPr>
              <w:t>ce</w:t>
            </w:r>
            <w:proofErr w:type="spellEnd"/>
            <w:r w:rsidRPr="00D2736A">
              <w:rPr>
                <w:rFonts w:eastAsia="SimSun"/>
                <w:b/>
                <w:i/>
                <w:noProof w:val="0"/>
                <w:color w:val="000000"/>
                <w:lang w:val="en-US"/>
              </w:rPr>
              <w:t xml:space="preserve"> </w:t>
            </w:r>
            <w:proofErr w:type="spellStart"/>
            <w:r w:rsidRPr="00D2736A">
              <w:rPr>
                <w:rFonts w:eastAsia="SimSun"/>
                <w:b/>
                <w:i/>
                <w:noProof w:val="0"/>
                <w:color w:val="000000"/>
                <w:lang w:val="en-US"/>
              </w:rPr>
              <w:t>constituie</w:t>
            </w:r>
            <w:proofErr w:type="spellEnd"/>
            <w:r w:rsidRPr="00D2736A">
              <w:rPr>
                <w:rFonts w:eastAsia="SimSun"/>
                <w:b/>
                <w:i/>
                <w:noProof w:val="0"/>
                <w:color w:val="000000"/>
                <w:lang w:val="en-US"/>
              </w:rPr>
              <w:t xml:space="preserve"> </w:t>
            </w:r>
            <w:proofErr w:type="spellStart"/>
            <w:r w:rsidRPr="00D2736A">
              <w:rPr>
                <w:rFonts w:eastAsia="SimSun"/>
                <w:b/>
                <w:i/>
                <w:noProof w:val="0"/>
                <w:color w:val="000000"/>
                <w:lang w:val="en-US"/>
              </w:rPr>
              <w:t>oferta</w:t>
            </w:r>
            <w:proofErr w:type="spellEnd"/>
          </w:p>
        </w:tc>
      </w:tr>
      <w:tr w:rsidR="00D2736A" w:rsidRPr="00D2736A" w14:paraId="2484AD95" w14:textId="77777777" w:rsidTr="00383BB3">
        <w:tc>
          <w:tcPr>
            <w:tcW w:w="568" w:type="dxa"/>
          </w:tcPr>
          <w:p w14:paraId="79FD11EC" w14:textId="77777777" w:rsidR="00D2736A" w:rsidRPr="00D2736A" w:rsidRDefault="00D2736A" w:rsidP="00D2736A">
            <w:pPr>
              <w:shd w:val="clear" w:color="auto" w:fill="FFFFFF"/>
              <w:tabs>
                <w:tab w:val="left" w:pos="612"/>
              </w:tabs>
              <w:spacing w:before="120" w:after="120"/>
              <w:rPr>
                <w:rFonts w:eastAsia="SimSun"/>
                <w:b/>
                <w:bCs/>
                <w:iCs/>
                <w:noProof w:val="0"/>
                <w:color w:val="000000"/>
                <w:lang w:val="ro-MD" w:eastAsia="ru-RU"/>
              </w:rPr>
            </w:pPr>
            <w:r w:rsidRPr="00D2736A">
              <w:rPr>
                <w:rFonts w:eastAsia="SimSun"/>
                <w:b/>
                <w:bCs/>
                <w:iCs/>
                <w:noProof w:val="0"/>
                <w:color w:val="000000"/>
                <w:lang w:val="ro-MD" w:eastAsia="ru-RU"/>
              </w:rPr>
              <w:t>1</w:t>
            </w:r>
          </w:p>
        </w:tc>
        <w:tc>
          <w:tcPr>
            <w:tcW w:w="3402" w:type="dxa"/>
          </w:tcPr>
          <w:p w14:paraId="7CA57B20" w14:textId="77777777" w:rsidR="00D2736A" w:rsidRPr="00D2736A" w:rsidRDefault="00D2736A" w:rsidP="00D2736A">
            <w:pPr>
              <w:shd w:val="clear" w:color="auto" w:fill="FFFFFF"/>
              <w:tabs>
                <w:tab w:val="left" w:pos="612"/>
              </w:tabs>
              <w:spacing w:before="120" w:after="120"/>
              <w:rPr>
                <w:rFonts w:eastAsia="SimSun"/>
                <w:iCs/>
                <w:noProof w:val="0"/>
                <w:color w:val="000000"/>
                <w:lang w:val="ro-MD" w:eastAsia="ru-RU"/>
              </w:rPr>
            </w:pPr>
            <w:r w:rsidRPr="00D2736A">
              <w:rPr>
                <w:rFonts w:eastAsia="SimSun"/>
                <w:noProof w:val="0"/>
                <w:color w:val="000000"/>
                <w:lang w:val="en-US"/>
              </w:rPr>
              <w:t>DUAE</w:t>
            </w:r>
          </w:p>
        </w:tc>
        <w:tc>
          <w:tcPr>
            <w:tcW w:w="4111" w:type="dxa"/>
          </w:tcPr>
          <w:p w14:paraId="73716625" w14:textId="77777777" w:rsidR="00D2736A" w:rsidRPr="00D2736A" w:rsidRDefault="00D2736A" w:rsidP="00D2736A">
            <w:pPr>
              <w:ind w:left="108"/>
              <w:jc w:val="both"/>
              <w:rPr>
                <w:rFonts w:eastAsia="SimSun"/>
                <w:noProof w:val="0"/>
                <w:color w:val="000000"/>
                <w:lang w:val="en-US"/>
              </w:rPr>
            </w:pPr>
            <w:proofErr w:type="spellStart"/>
            <w:r w:rsidRPr="00D2736A">
              <w:rPr>
                <w:rFonts w:eastAsia="SimSun"/>
                <w:noProof w:val="0"/>
                <w:color w:val="000000"/>
                <w:lang w:val="en-US"/>
              </w:rPr>
              <w:t>Formularul</w:t>
            </w:r>
            <w:proofErr w:type="spellEnd"/>
            <w:r w:rsidRPr="00D2736A">
              <w:rPr>
                <w:rFonts w:eastAsia="SimSun"/>
                <w:noProof w:val="0"/>
                <w:color w:val="000000"/>
                <w:lang w:val="en-US"/>
              </w:rPr>
              <w:t xml:space="preserve"> standard al </w:t>
            </w:r>
            <w:proofErr w:type="spellStart"/>
            <w:r w:rsidRPr="00D2736A">
              <w:rPr>
                <w:rFonts w:eastAsia="SimSun"/>
                <w:noProof w:val="0"/>
                <w:color w:val="000000"/>
                <w:lang w:val="en-US"/>
              </w:rPr>
              <w:t>Documentului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Unic</w:t>
            </w:r>
            <w:proofErr w:type="spellEnd"/>
            <w:r w:rsidRPr="00D2736A">
              <w:rPr>
                <w:rFonts w:eastAsia="SimSun"/>
                <w:noProof w:val="0"/>
                <w:color w:val="000000"/>
                <w:lang w:val="en-US"/>
              </w:rPr>
              <w:t xml:space="preserve"> de </w:t>
            </w:r>
            <w:proofErr w:type="spellStart"/>
            <w:r w:rsidRPr="00D2736A">
              <w:rPr>
                <w:rFonts w:eastAsia="SimSun"/>
                <w:noProof w:val="0"/>
                <w:color w:val="000000"/>
                <w:lang w:val="en-US"/>
              </w:rPr>
              <w:t>Achiziții</w:t>
            </w:r>
            <w:proofErr w:type="spellEnd"/>
            <w:r w:rsidRPr="00D2736A">
              <w:rPr>
                <w:rFonts w:eastAsia="SimSun"/>
                <w:noProof w:val="0"/>
                <w:color w:val="000000"/>
                <w:lang w:val="en-US"/>
              </w:rPr>
              <w:t xml:space="preserve"> European </w:t>
            </w:r>
            <w:proofErr w:type="spellStart"/>
            <w:r w:rsidRPr="00D2736A">
              <w:rPr>
                <w:rFonts w:eastAsia="SimSun"/>
                <w:noProof w:val="0"/>
                <w:color w:val="000000"/>
                <w:lang w:val="en-US"/>
              </w:rPr>
              <w:t>aprobat</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prin</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Ordinul</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Ministerului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Finanțelor</w:t>
            </w:r>
            <w:proofErr w:type="spellEnd"/>
            <w:r w:rsidRPr="00D2736A">
              <w:rPr>
                <w:rFonts w:eastAsia="SimSun"/>
                <w:noProof w:val="0"/>
                <w:color w:val="000000"/>
                <w:lang w:val="en-US"/>
              </w:rPr>
              <w:t xml:space="preserve"> nr.72 </w:t>
            </w:r>
            <w:proofErr w:type="gramStart"/>
            <w:r w:rsidRPr="00D2736A">
              <w:rPr>
                <w:rFonts w:eastAsia="SimSun"/>
                <w:noProof w:val="0"/>
                <w:color w:val="000000"/>
                <w:lang w:val="en-US"/>
              </w:rPr>
              <w:t>din  11.06.2020</w:t>
            </w:r>
            <w:proofErr w:type="gramEnd"/>
            <w:r w:rsidRPr="00D2736A">
              <w:rPr>
                <w:rFonts w:eastAsia="SimSun"/>
                <w:noProof w:val="0"/>
                <w:color w:val="000000"/>
                <w:lang w:val="en-US"/>
              </w:rPr>
              <w:t xml:space="preserve">, cu </w:t>
            </w:r>
            <w:proofErr w:type="spellStart"/>
            <w:r w:rsidRPr="00D2736A">
              <w:rPr>
                <w:rFonts w:eastAsia="SimSun"/>
                <w:noProof w:val="0"/>
                <w:color w:val="000000"/>
                <w:lang w:val="en-US"/>
              </w:rPr>
              <w:t>modificările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ulterioare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aprobate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prin</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Ordinul</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Ministerului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Finanțelor</w:t>
            </w:r>
            <w:proofErr w:type="spellEnd"/>
            <w:r w:rsidRPr="00D2736A">
              <w:rPr>
                <w:rFonts w:eastAsia="SimSun"/>
                <w:noProof w:val="0"/>
                <w:color w:val="000000"/>
                <w:lang w:val="en-US"/>
              </w:rPr>
              <w:t xml:space="preserve"> nr. 146 </w:t>
            </w:r>
            <w:proofErr w:type="gramStart"/>
            <w:r w:rsidRPr="00D2736A">
              <w:rPr>
                <w:rFonts w:eastAsia="SimSun"/>
                <w:noProof w:val="0"/>
                <w:color w:val="000000"/>
                <w:lang w:val="en-US"/>
              </w:rPr>
              <w:t>din</w:t>
            </w:r>
            <w:proofErr w:type="gramEnd"/>
            <w:r w:rsidRPr="00D2736A">
              <w:rPr>
                <w:rFonts w:eastAsia="SimSun"/>
                <w:noProof w:val="0"/>
                <w:color w:val="000000"/>
                <w:lang w:val="en-US"/>
              </w:rPr>
              <w:t xml:space="preserve"> 24.11.2020, </w:t>
            </w:r>
            <w:proofErr w:type="spellStart"/>
            <w:r w:rsidRPr="00D2736A">
              <w:rPr>
                <w:rFonts w:eastAsia="SimSun"/>
                <w:noProof w:val="0"/>
                <w:color w:val="000000"/>
                <w:lang w:val="en-US"/>
              </w:rPr>
              <w:t>îl</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găsiți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atașat</w:t>
            </w:r>
            <w:proofErr w:type="spellEnd"/>
            <w:r w:rsidRPr="00D2736A">
              <w:rPr>
                <w:rFonts w:eastAsia="SimSun"/>
                <w:noProof w:val="0"/>
                <w:color w:val="000000"/>
                <w:lang w:val="en-US"/>
              </w:rPr>
              <w:t xml:space="preserve"> de </w:t>
            </w:r>
            <w:proofErr w:type="spellStart"/>
            <w:r w:rsidRPr="00D2736A">
              <w:rPr>
                <w:rFonts w:eastAsia="SimSun"/>
                <w:noProof w:val="0"/>
                <w:color w:val="000000"/>
                <w:lang w:val="en-US"/>
              </w:rPr>
              <w:t>către</w:t>
            </w:r>
            <w:proofErr w:type="spellEnd"/>
            <w:r w:rsidRPr="00D2736A">
              <w:rPr>
                <w:rFonts w:eastAsia="SimSun"/>
                <w:noProof w:val="0"/>
                <w:color w:val="000000"/>
                <w:lang w:val="en-US"/>
              </w:rPr>
              <w:t xml:space="preserve"> AC pe </w:t>
            </w:r>
            <w:proofErr w:type="spellStart"/>
            <w:r w:rsidRPr="00D2736A">
              <w:rPr>
                <w:rFonts w:eastAsia="SimSun"/>
                <w:noProof w:val="0"/>
                <w:color w:val="000000"/>
                <w:lang w:val="en-US"/>
              </w:rPr>
              <w:t>platforma</w:t>
            </w:r>
            <w:proofErr w:type="spellEnd"/>
            <w:r w:rsidRPr="00D2736A">
              <w:rPr>
                <w:rFonts w:eastAsia="SimSun"/>
                <w:noProof w:val="0"/>
                <w:color w:val="000000"/>
                <w:lang w:val="en-US"/>
              </w:rPr>
              <w:t xml:space="preserve"> achiziții.md, </w:t>
            </w:r>
            <w:proofErr w:type="spellStart"/>
            <w:r w:rsidRPr="00D2736A">
              <w:rPr>
                <w:rFonts w:eastAsia="SimSun"/>
                <w:noProof w:val="0"/>
                <w:color w:val="000000"/>
                <w:lang w:val="en-US"/>
              </w:rPr>
              <w:t>operatorul</w:t>
            </w:r>
            <w:proofErr w:type="spellEnd"/>
            <w:r w:rsidRPr="00D2736A">
              <w:rPr>
                <w:rFonts w:eastAsia="SimSun"/>
                <w:noProof w:val="0"/>
                <w:color w:val="000000"/>
                <w:lang w:val="en-US"/>
              </w:rPr>
              <w:t xml:space="preserve"> economic, </w:t>
            </w:r>
            <w:proofErr w:type="spellStart"/>
            <w:r w:rsidRPr="00D2736A">
              <w:rPr>
                <w:rFonts w:eastAsia="SimSun"/>
                <w:noProof w:val="0"/>
                <w:color w:val="000000"/>
                <w:lang w:val="en-US"/>
              </w:rPr>
              <w:t>va</w:t>
            </w:r>
            <w:proofErr w:type="spellEnd"/>
            <w:r w:rsidRPr="00D2736A">
              <w:rPr>
                <w:rFonts w:eastAsia="SimSun"/>
                <w:noProof w:val="0"/>
                <w:color w:val="000000"/>
                <w:lang w:val="en-US"/>
              </w:rPr>
              <w:t xml:space="preserve"> include </w:t>
            </w:r>
            <w:proofErr w:type="spellStart"/>
            <w:r w:rsidRPr="00D2736A">
              <w:rPr>
                <w:rFonts w:eastAsia="SimSun"/>
                <w:noProof w:val="0"/>
                <w:color w:val="000000"/>
                <w:lang w:val="en-US"/>
              </w:rPr>
              <w:t>informațiile</w:t>
            </w:r>
            <w:proofErr w:type="spellEnd"/>
            <w:r w:rsidRPr="00D2736A">
              <w:rPr>
                <w:rFonts w:eastAsia="SimSun"/>
                <w:noProof w:val="0"/>
                <w:color w:val="000000"/>
                <w:lang w:val="en-US"/>
              </w:rPr>
              <w:t xml:space="preserve">, care </w:t>
            </w:r>
            <w:proofErr w:type="spellStart"/>
            <w:r w:rsidRPr="00D2736A">
              <w:rPr>
                <w:rFonts w:eastAsia="SimSun"/>
                <w:noProof w:val="0"/>
                <w:color w:val="000000"/>
                <w:lang w:val="en-US"/>
              </w:rPr>
              <w:t>demonstrează</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îndeplinirea</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criteriilor</w:t>
            </w:r>
            <w:proofErr w:type="spellEnd"/>
            <w:r w:rsidRPr="00D2736A">
              <w:rPr>
                <w:rFonts w:eastAsia="SimSun"/>
                <w:noProof w:val="0"/>
                <w:color w:val="000000"/>
                <w:lang w:val="en-US"/>
              </w:rPr>
              <w:t xml:space="preserve"> de </w:t>
            </w:r>
            <w:proofErr w:type="spellStart"/>
            <w:r w:rsidRPr="00D2736A">
              <w:rPr>
                <w:rFonts w:eastAsia="SimSun"/>
                <w:noProof w:val="0"/>
                <w:color w:val="000000"/>
                <w:lang w:val="en-US"/>
              </w:rPr>
              <w:t>calificare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și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selecție</w:t>
            </w:r>
            <w:proofErr w:type="spellEnd"/>
            <w:r w:rsidRPr="00D2736A">
              <w:rPr>
                <w:rFonts w:eastAsia="SimSun"/>
                <w:noProof w:val="0"/>
                <w:color w:val="000000"/>
                <w:lang w:val="en-US"/>
              </w:rPr>
              <w:t xml:space="preserve"> din </w:t>
            </w:r>
            <w:proofErr w:type="spellStart"/>
            <w:r w:rsidRPr="00D2736A">
              <w:rPr>
                <w:rFonts w:eastAsia="SimSun"/>
                <w:noProof w:val="0"/>
                <w:color w:val="000000"/>
                <w:lang w:val="en-US"/>
              </w:rPr>
              <w:t>anunț</w:t>
            </w:r>
            <w:proofErr w:type="spellEnd"/>
            <w:r w:rsidRPr="00D2736A">
              <w:rPr>
                <w:rFonts w:eastAsia="SimSun"/>
                <w:noProof w:val="0"/>
                <w:color w:val="000000"/>
                <w:lang w:val="en-US"/>
              </w:rPr>
              <w:t xml:space="preserve">.   </w:t>
            </w:r>
          </w:p>
          <w:p w14:paraId="60688C74" w14:textId="77777777" w:rsidR="00D2736A" w:rsidRPr="00D2736A" w:rsidRDefault="00D2736A" w:rsidP="00D2736A">
            <w:pPr>
              <w:spacing w:after="88" w:line="253" w:lineRule="auto"/>
              <w:ind w:left="108"/>
              <w:jc w:val="both"/>
              <w:rPr>
                <w:rFonts w:eastAsia="SimSun"/>
                <w:noProof w:val="0"/>
                <w:color w:val="000000"/>
                <w:lang w:val="en-US"/>
              </w:rPr>
            </w:pPr>
            <w:r w:rsidRPr="00D2736A">
              <w:rPr>
                <w:rFonts w:eastAsia="SimSun"/>
                <w:i/>
                <w:noProof w:val="0"/>
                <w:color w:val="000000"/>
                <w:lang w:val="en-US"/>
              </w:rPr>
              <w:t xml:space="preserve">Original - </w:t>
            </w:r>
            <w:proofErr w:type="spellStart"/>
            <w:r w:rsidRPr="00D2736A">
              <w:rPr>
                <w:rFonts w:eastAsia="SimSun"/>
                <w:i/>
                <w:noProof w:val="0"/>
                <w:color w:val="000000"/>
                <w:lang w:val="en-US"/>
              </w:rPr>
              <w:t>confirmat</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prin</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aplicarea</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semnăturii</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electronice</w:t>
            </w:r>
            <w:proofErr w:type="spellEnd"/>
            <w:r w:rsidRPr="00D2736A">
              <w:rPr>
                <w:rFonts w:eastAsia="SimSun"/>
                <w:i/>
                <w:noProof w:val="0"/>
                <w:color w:val="000000"/>
                <w:lang w:val="en-US"/>
              </w:rPr>
              <w:t xml:space="preserve"> a </w:t>
            </w:r>
            <w:proofErr w:type="spellStart"/>
            <w:r w:rsidRPr="00D2736A">
              <w:rPr>
                <w:rFonts w:eastAsia="SimSun"/>
                <w:i/>
                <w:noProof w:val="0"/>
                <w:color w:val="000000"/>
                <w:lang w:val="en-US"/>
              </w:rPr>
              <w:t>reprezentantului</w:t>
            </w:r>
            <w:proofErr w:type="spellEnd"/>
            <w:r w:rsidRPr="00D2736A">
              <w:rPr>
                <w:rFonts w:eastAsia="SimSun"/>
                <w:i/>
                <w:noProof w:val="0"/>
                <w:color w:val="000000"/>
                <w:lang w:val="en-US"/>
              </w:rPr>
              <w:t xml:space="preserve"> legal al </w:t>
            </w:r>
            <w:proofErr w:type="spellStart"/>
            <w:r w:rsidRPr="00D2736A">
              <w:rPr>
                <w:rFonts w:eastAsia="SimSun"/>
                <w:i/>
                <w:noProof w:val="0"/>
                <w:color w:val="000000"/>
                <w:lang w:val="en-US"/>
              </w:rPr>
              <w:t>operatorului</w:t>
            </w:r>
            <w:proofErr w:type="spellEnd"/>
            <w:r w:rsidRPr="00D2736A">
              <w:rPr>
                <w:rFonts w:eastAsia="SimSun"/>
                <w:i/>
                <w:noProof w:val="0"/>
                <w:color w:val="000000"/>
                <w:lang w:val="en-US"/>
              </w:rPr>
              <w:t xml:space="preserve"> economic.  </w:t>
            </w:r>
          </w:p>
          <w:p w14:paraId="25E13774" w14:textId="77777777" w:rsidR="00D2736A" w:rsidRPr="00D2736A" w:rsidRDefault="00D2736A" w:rsidP="00D2736A">
            <w:pPr>
              <w:ind w:left="108"/>
              <w:jc w:val="both"/>
              <w:rPr>
                <w:rFonts w:eastAsia="SimSun"/>
                <w:noProof w:val="0"/>
                <w:color w:val="000000"/>
                <w:lang w:val="en-US"/>
              </w:rPr>
            </w:pPr>
            <w:proofErr w:type="spellStart"/>
            <w:r w:rsidRPr="00D2736A">
              <w:rPr>
                <w:rFonts w:eastAsia="SimSun"/>
                <w:noProof w:val="0"/>
                <w:color w:val="000000"/>
                <w:lang w:val="en-US"/>
              </w:rPr>
              <w:t>Notă</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Prezentarea</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oricărui</w:t>
            </w:r>
            <w:proofErr w:type="spellEnd"/>
            <w:r w:rsidRPr="00D2736A">
              <w:rPr>
                <w:rFonts w:eastAsia="SimSun"/>
                <w:noProof w:val="0"/>
                <w:color w:val="000000"/>
                <w:lang w:val="en-US"/>
              </w:rPr>
              <w:t xml:space="preserve"> alt formular DUAE </w:t>
            </w:r>
            <w:proofErr w:type="spellStart"/>
            <w:r w:rsidRPr="00D2736A">
              <w:rPr>
                <w:rFonts w:eastAsia="SimSun"/>
                <w:noProof w:val="0"/>
                <w:color w:val="000000"/>
                <w:lang w:val="en-US"/>
              </w:rPr>
              <w:t>decât</w:t>
            </w:r>
            <w:proofErr w:type="spellEnd"/>
            <w:r w:rsidRPr="00D2736A">
              <w:rPr>
                <w:rFonts w:eastAsia="SimSun"/>
                <w:noProof w:val="0"/>
                <w:color w:val="000000"/>
                <w:lang w:val="en-US"/>
              </w:rPr>
              <w:t xml:space="preserve"> cel </w:t>
            </w:r>
            <w:proofErr w:type="spellStart"/>
            <w:r w:rsidRPr="00D2736A">
              <w:rPr>
                <w:rFonts w:eastAsia="SimSun"/>
                <w:noProof w:val="0"/>
                <w:color w:val="000000"/>
                <w:lang w:val="en-US"/>
              </w:rPr>
              <w:t>solicitat</w:t>
            </w:r>
            <w:proofErr w:type="spellEnd"/>
            <w:r w:rsidRPr="00D2736A">
              <w:rPr>
                <w:rFonts w:eastAsia="SimSun"/>
                <w:noProof w:val="0"/>
                <w:color w:val="000000"/>
                <w:lang w:val="en-US"/>
              </w:rPr>
              <w:t xml:space="preserve"> de </w:t>
            </w:r>
            <w:proofErr w:type="spellStart"/>
            <w:r w:rsidRPr="00D2736A">
              <w:rPr>
                <w:rFonts w:eastAsia="SimSun"/>
                <w:noProof w:val="0"/>
                <w:color w:val="000000"/>
                <w:lang w:val="en-US"/>
              </w:rPr>
              <w:lastRenderedPageBreak/>
              <w:t>către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autoritatea</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contractantă</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va</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servi</w:t>
            </w:r>
            <w:proofErr w:type="spellEnd"/>
            <w:r w:rsidRPr="00D2736A">
              <w:rPr>
                <w:rFonts w:eastAsia="SimSun"/>
                <w:noProof w:val="0"/>
                <w:color w:val="000000"/>
                <w:lang w:val="en-US"/>
              </w:rPr>
              <w:t xml:space="preserve"> ca </w:t>
            </w:r>
            <w:proofErr w:type="spellStart"/>
            <w:r w:rsidRPr="00D2736A">
              <w:rPr>
                <w:rFonts w:eastAsia="SimSun"/>
                <w:noProof w:val="0"/>
                <w:color w:val="000000"/>
                <w:lang w:val="en-US"/>
              </w:rPr>
              <w:t>temei</w:t>
            </w:r>
            <w:proofErr w:type="spellEnd"/>
            <w:r w:rsidRPr="00D2736A">
              <w:rPr>
                <w:rFonts w:eastAsia="SimSun"/>
                <w:noProof w:val="0"/>
                <w:color w:val="000000"/>
                <w:lang w:val="en-US"/>
              </w:rPr>
              <w:t xml:space="preserve"> de </w:t>
            </w:r>
            <w:proofErr w:type="spellStart"/>
            <w:r w:rsidRPr="00D2736A">
              <w:rPr>
                <w:rFonts w:eastAsia="SimSun"/>
                <w:noProof w:val="0"/>
                <w:color w:val="000000"/>
                <w:lang w:val="en-US"/>
              </w:rPr>
              <w:t>descalificare</w:t>
            </w:r>
            <w:proofErr w:type="spellEnd"/>
            <w:r w:rsidRPr="00D2736A">
              <w:rPr>
                <w:rFonts w:eastAsia="SimSun"/>
                <w:noProof w:val="0"/>
                <w:color w:val="000000"/>
                <w:lang w:val="en-US"/>
              </w:rPr>
              <w:t xml:space="preserve"> de la </w:t>
            </w:r>
            <w:proofErr w:type="spellStart"/>
            <w:r w:rsidRPr="00D2736A">
              <w:rPr>
                <w:rFonts w:eastAsia="SimSun"/>
                <w:noProof w:val="0"/>
                <w:color w:val="000000"/>
                <w:lang w:val="en-US"/>
              </w:rPr>
              <w:t>procedura</w:t>
            </w:r>
            <w:proofErr w:type="spellEnd"/>
            <w:r w:rsidRPr="00D2736A">
              <w:rPr>
                <w:rFonts w:eastAsia="SimSun"/>
                <w:noProof w:val="0"/>
                <w:color w:val="000000"/>
                <w:lang w:val="en-US"/>
              </w:rPr>
              <w:t xml:space="preserve"> de </w:t>
            </w:r>
            <w:proofErr w:type="spellStart"/>
            <w:r w:rsidRPr="00D2736A">
              <w:rPr>
                <w:rFonts w:eastAsia="SimSun"/>
                <w:noProof w:val="0"/>
                <w:color w:val="000000"/>
                <w:lang w:val="en-US"/>
              </w:rPr>
              <w:t>achiziție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publică</w:t>
            </w:r>
            <w:proofErr w:type="spellEnd"/>
            <w:r w:rsidRPr="00D2736A">
              <w:rPr>
                <w:rFonts w:eastAsia="SimSun"/>
                <w:noProof w:val="0"/>
                <w:color w:val="000000"/>
                <w:lang w:val="en-US"/>
              </w:rPr>
              <w:t xml:space="preserve">. </w:t>
            </w:r>
          </w:p>
        </w:tc>
        <w:tc>
          <w:tcPr>
            <w:tcW w:w="2268" w:type="dxa"/>
            <w:vAlign w:val="bottom"/>
          </w:tcPr>
          <w:p w14:paraId="4C19138A" w14:textId="77777777" w:rsidR="00D2736A" w:rsidRPr="00D2736A" w:rsidRDefault="00D2736A" w:rsidP="00D2736A">
            <w:pPr>
              <w:rPr>
                <w:rFonts w:eastAsia="SimSun"/>
                <w:i/>
                <w:iCs/>
                <w:noProof w:val="0"/>
                <w:color w:val="000000"/>
                <w:lang w:val="en-US"/>
              </w:rPr>
            </w:pPr>
            <w:proofErr w:type="spellStart"/>
            <w:r w:rsidRPr="00D2736A">
              <w:rPr>
                <w:rFonts w:eastAsia="SimSun"/>
                <w:i/>
                <w:iCs/>
                <w:noProof w:val="0"/>
                <w:color w:val="000000"/>
                <w:lang w:val="en-US"/>
              </w:rPr>
              <w:lastRenderedPageBreak/>
              <w:t>Obligatoriu</w:t>
            </w:r>
            <w:proofErr w:type="spellEnd"/>
          </w:p>
          <w:p w14:paraId="790F6A06" w14:textId="77777777" w:rsidR="00D2736A" w:rsidRPr="00D2736A" w:rsidRDefault="00D2736A" w:rsidP="00D2736A">
            <w:pPr>
              <w:rPr>
                <w:rFonts w:eastAsia="SimSun"/>
                <w:i/>
                <w:iCs/>
                <w:noProof w:val="0"/>
                <w:color w:val="000000"/>
                <w:lang w:val="en-US"/>
              </w:rPr>
            </w:pPr>
          </w:p>
          <w:p w14:paraId="5F6360AA" w14:textId="77777777" w:rsidR="00D2736A" w:rsidRPr="00D2736A" w:rsidRDefault="00D2736A" w:rsidP="00D2736A">
            <w:pPr>
              <w:rPr>
                <w:rFonts w:eastAsia="SimSun"/>
                <w:i/>
                <w:iCs/>
                <w:noProof w:val="0"/>
                <w:color w:val="000000"/>
                <w:lang w:val="en-US"/>
              </w:rPr>
            </w:pPr>
          </w:p>
          <w:p w14:paraId="02803699" w14:textId="77777777" w:rsidR="00D2736A" w:rsidRPr="00D2736A" w:rsidRDefault="00D2736A" w:rsidP="00D2736A">
            <w:pPr>
              <w:rPr>
                <w:rFonts w:eastAsia="SimSun"/>
                <w:i/>
                <w:iCs/>
                <w:noProof w:val="0"/>
                <w:color w:val="000000"/>
                <w:lang w:val="en-US"/>
              </w:rPr>
            </w:pPr>
          </w:p>
          <w:p w14:paraId="0BBB4116" w14:textId="77777777" w:rsidR="00D2736A" w:rsidRPr="00D2736A" w:rsidRDefault="00D2736A" w:rsidP="00D2736A">
            <w:pPr>
              <w:rPr>
                <w:rFonts w:eastAsia="SimSun"/>
                <w:i/>
                <w:iCs/>
                <w:noProof w:val="0"/>
                <w:color w:val="000000"/>
                <w:lang w:val="en-US"/>
              </w:rPr>
            </w:pPr>
          </w:p>
          <w:p w14:paraId="29BC90A2" w14:textId="77777777" w:rsidR="00D2736A" w:rsidRPr="00D2736A" w:rsidRDefault="00D2736A" w:rsidP="00D2736A">
            <w:pPr>
              <w:rPr>
                <w:rFonts w:eastAsia="SimSun"/>
                <w:i/>
                <w:iCs/>
                <w:noProof w:val="0"/>
                <w:color w:val="000000"/>
                <w:lang w:val="en-US"/>
              </w:rPr>
            </w:pPr>
          </w:p>
          <w:p w14:paraId="420564B1" w14:textId="77777777" w:rsidR="00D2736A" w:rsidRPr="00D2736A" w:rsidRDefault="00D2736A" w:rsidP="00D2736A">
            <w:pPr>
              <w:rPr>
                <w:rFonts w:eastAsia="SimSun"/>
                <w:i/>
                <w:iCs/>
                <w:noProof w:val="0"/>
                <w:color w:val="000000"/>
                <w:lang w:val="en-US"/>
              </w:rPr>
            </w:pPr>
          </w:p>
          <w:p w14:paraId="63F4C0B0" w14:textId="77777777" w:rsidR="00D2736A" w:rsidRPr="00D2736A" w:rsidRDefault="00D2736A" w:rsidP="00D2736A">
            <w:pPr>
              <w:rPr>
                <w:rFonts w:eastAsia="SimSun"/>
                <w:i/>
                <w:iCs/>
                <w:noProof w:val="0"/>
                <w:color w:val="000000"/>
                <w:lang w:val="en-US"/>
              </w:rPr>
            </w:pPr>
          </w:p>
          <w:p w14:paraId="3F911520" w14:textId="77777777" w:rsidR="00D2736A" w:rsidRPr="00D2736A" w:rsidRDefault="00D2736A" w:rsidP="00D2736A">
            <w:pPr>
              <w:rPr>
                <w:rFonts w:eastAsia="SimSun"/>
                <w:i/>
                <w:iCs/>
                <w:noProof w:val="0"/>
                <w:color w:val="000000"/>
                <w:lang w:val="en-US"/>
              </w:rPr>
            </w:pPr>
          </w:p>
          <w:p w14:paraId="3BE449C3" w14:textId="77777777" w:rsidR="00D2736A" w:rsidRPr="00D2736A" w:rsidRDefault="00D2736A" w:rsidP="00D2736A">
            <w:pPr>
              <w:rPr>
                <w:rFonts w:eastAsia="SimSun"/>
                <w:i/>
                <w:iCs/>
                <w:noProof w:val="0"/>
                <w:color w:val="000000"/>
                <w:lang w:val="en-US"/>
              </w:rPr>
            </w:pPr>
          </w:p>
          <w:p w14:paraId="3FEE8F36" w14:textId="77777777" w:rsidR="00D2736A" w:rsidRPr="00D2736A" w:rsidRDefault="00D2736A" w:rsidP="00D2736A">
            <w:pPr>
              <w:rPr>
                <w:rFonts w:eastAsia="SimSun"/>
                <w:i/>
                <w:iCs/>
                <w:noProof w:val="0"/>
                <w:color w:val="000000"/>
                <w:lang w:val="en-US"/>
              </w:rPr>
            </w:pPr>
          </w:p>
          <w:p w14:paraId="3DF8EE7F" w14:textId="77777777" w:rsidR="00D2736A" w:rsidRPr="00D2736A" w:rsidRDefault="00D2736A" w:rsidP="00D2736A">
            <w:pPr>
              <w:rPr>
                <w:rFonts w:eastAsia="SimSun"/>
                <w:i/>
                <w:iCs/>
                <w:noProof w:val="0"/>
                <w:color w:val="000000"/>
                <w:lang w:val="en-US"/>
              </w:rPr>
            </w:pPr>
          </w:p>
          <w:p w14:paraId="11E25CD9" w14:textId="77777777" w:rsidR="00D2736A" w:rsidRPr="00D2736A" w:rsidRDefault="00D2736A" w:rsidP="00D2736A">
            <w:pPr>
              <w:rPr>
                <w:rFonts w:eastAsia="SimSun"/>
                <w:i/>
                <w:iCs/>
                <w:noProof w:val="0"/>
                <w:color w:val="000000"/>
                <w:lang w:val="en-US"/>
              </w:rPr>
            </w:pPr>
          </w:p>
          <w:p w14:paraId="3410BB16" w14:textId="77777777" w:rsidR="00D2736A" w:rsidRPr="00D2736A" w:rsidRDefault="00D2736A" w:rsidP="00D2736A">
            <w:pPr>
              <w:rPr>
                <w:rFonts w:eastAsia="SimSun"/>
                <w:i/>
                <w:iCs/>
                <w:noProof w:val="0"/>
                <w:color w:val="000000"/>
                <w:lang w:val="en-US"/>
              </w:rPr>
            </w:pPr>
          </w:p>
          <w:p w14:paraId="00E6150F" w14:textId="77777777" w:rsidR="00D2736A" w:rsidRPr="00D2736A" w:rsidRDefault="00D2736A" w:rsidP="00D2736A">
            <w:pPr>
              <w:rPr>
                <w:rFonts w:eastAsia="SimSun"/>
                <w:i/>
                <w:iCs/>
                <w:noProof w:val="0"/>
                <w:color w:val="000000"/>
                <w:lang w:val="en-US"/>
              </w:rPr>
            </w:pPr>
          </w:p>
          <w:p w14:paraId="15C2A0AA" w14:textId="77777777" w:rsidR="00D2736A" w:rsidRPr="00D2736A" w:rsidRDefault="00D2736A" w:rsidP="00D2736A">
            <w:pPr>
              <w:rPr>
                <w:rFonts w:eastAsia="SimSun"/>
                <w:i/>
                <w:iCs/>
                <w:noProof w:val="0"/>
                <w:color w:val="000000"/>
                <w:lang w:val="en-US"/>
              </w:rPr>
            </w:pPr>
          </w:p>
          <w:p w14:paraId="669A66C9" w14:textId="77777777" w:rsidR="00D2736A" w:rsidRPr="00D2736A" w:rsidRDefault="00D2736A" w:rsidP="00D2736A">
            <w:pPr>
              <w:rPr>
                <w:rFonts w:eastAsia="SimSun"/>
                <w:i/>
                <w:iCs/>
                <w:noProof w:val="0"/>
                <w:color w:val="000000"/>
                <w:lang w:val="en-US"/>
              </w:rPr>
            </w:pPr>
          </w:p>
          <w:p w14:paraId="4C6607DF" w14:textId="77777777" w:rsidR="00D2736A" w:rsidRPr="00D2736A" w:rsidRDefault="00D2736A" w:rsidP="00D2736A">
            <w:pPr>
              <w:rPr>
                <w:rFonts w:eastAsia="SimSun"/>
                <w:i/>
                <w:iCs/>
                <w:noProof w:val="0"/>
                <w:color w:val="000000"/>
                <w:lang w:val="en-US"/>
              </w:rPr>
            </w:pPr>
          </w:p>
          <w:p w14:paraId="0148C5E4" w14:textId="77777777" w:rsidR="00D2736A" w:rsidRPr="00D2736A" w:rsidRDefault="00D2736A" w:rsidP="00D2736A">
            <w:pPr>
              <w:rPr>
                <w:rFonts w:eastAsia="SimSun"/>
                <w:i/>
                <w:iCs/>
                <w:noProof w:val="0"/>
                <w:color w:val="000000"/>
                <w:lang w:val="en-US"/>
              </w:rPr>
            </w:pPr>
          </w:p>
          <w:p w14:paraId="5FDC6111" w14:textId="77777777" w:rsidR="00D2736A" w:rsidRPr="00D2736A" w:rsidRDefault="00D2736A" w:rsidP="00D2736A">
            <w:pPr>
              <w:rPr>
                <w:rFonts w:eastAsia="SimSun"/>
                <w:i/>
                <w:iCs/>
                <w:noProof w:val="0"/>
                <w:color w:val="000000"/>
                <w:lang w:val="en-US"/>
              </w:rPr>
            </w:pPr>
          </w:p>
        </w:tc>
      </w:tr>
      <w:tr w:rsidR="00D2736A" w:rsidRPr="00D2736A" w14:paraId="4239E4F2" w14:textId="77777777" w:rsidTr="00383BB3">
        <w:tc>
          <w:tcPr>
            <w:tcW w:w="568" w:type="dxa"/>
          </w:tcPr>
          <w:p w14:paraId="1103FB5B" w14:textId="77777777" w:rsidR="00D2736A" w:rsidRPr="00D2736A" w:rsidRDefault="00D2736A" w:rsidP="00D2736A">
            <w:pPr>
              <w:shd w:val="clear" w:color="auto" w:fill="FFFFFF"/>
              <w:tabs>
                <w:tab w:val="left" w:pos="612"/>
              </w:tabs>
              <w:spacing w:before="120" w:after="120"/>
              <w:rPr>
                <w:rFonts w:eastAsia="SimSun"/>
                <w:b/>
                <w:bCs/>
                <w:iCs/>
                <w:noProof w:val="0"/>
                <w:color w:val="000000"/>
                <w:lang w:val="ro-MD" w:eastAsia="ru-RU"/>
              </w:rPr>
            </w:pPr>
            <w:r w:rsidRPr="00D2736A">
              <w:rPr>
                <w:rFonts w:eastAsia="SimSun"/>
                <w:b/>
                <w:bCs/>
                <w:iCs/>
                <w:noProof w:val="0"/>
                <w:color w:val="000000"/>
                <w:lang w:val="ro-MD" w:eastAsia="ru-RU"/>
              </w:rPr>
              <w:lastRenderedPageBreak/>
              <w:t xml:space="preserve">2 </w:t>
            </w:r>
          </w:p>
        </w:tc>
        <w:tc>
          <w:tcPr>
            <w:tcW w:w="3402" w:type="dxa"/>
          </w:tcPr>
          <w:p w14:paraId="60CE9DCF" w14:textId="77777777" w:rsidR="00D2736A" w:rsidRPr="00D2736A" w:rsidRDefault="00D2736A" w:rsidP="00D2736A">
            <w:pPr>
              <w:shd w:val="clear" w:color="auto" w:fill="FFFFFF"/>
              <w:tabs>
                <w:tab w:val="left" w:pos="612"/>
              </w:tabs>
              <w:spacing w:before="120" w:after="120"/>
              <w:rPr>
                <w:rFonts w:eastAsia="SimSun"/>
                <w:noProof w:val="0"/>
                <w:color w:val="000000"/>
                <w:lang w:val="en-US"/>
              </w:rPr>
            </w:pPr>
            <w:r w:rsidRPr="00D2736A">
              <w:rPr>
                <w:rFonts w:eastAsia="SimSun"/>
                <w:noProof w:val="0"/>
                <w:color w:val="000000"/>
                <w:lang w:val="en-US"/>
              </w:rPr>
              <w:t xml:space="preserve">  </w:t>
            </w:r>
            <w:proofErr w:type="spellStart"/>
            <w:r w:rsidRPr="00D2736A">
              <w:rPr>
                <w:rFonts w:eastAsia="SimSun"/>
                <w:noProof w:val="0"/>
                <w:color w:val="000000"/>
                <w:lang w:val="en-US"/>
              </w:rPr>
              <w:t>Oferta</w:t>
            </w:r>
            <w:proofErr w:type="spellEnd"/>
          </w:p>
        </w:tc>
        <w:tc>
          <w:tcPr>
            <w:tcW w:w="4111" w:type="dxa"/>
          </w:tcPr>
          <w:p w14:paraId="71890089" w14:textId="77777777" w:rsidR="00D2736A" w:rsidRPr="00D2736A" w:rsidRDefault="00D2736A" w:rsidP="00D2736A">
            <w:pPr>
              <w:spacing w:after="88" w:line="253" w:lineRule="auto"/>
              <w:ind w:left="108"/>
              <w:jc w:val="center"/>
              <w:rPr>
                <w:rFonts w:eastAsia="SimSun"/>
                <w:noProof w:val="0"/>
                <w:color w:val="000000"/>
                <w:lang w:val="en-US"/>
              </w:rPr>
            </w:pPr>
            <w:r w:rsidRPr="00D2736A">
              <w:rPr>
                <w:rFonts w:eastAsia="SimSun"/>
                <w:i/>
                <w:iCs/>
                <w:noProof w:val="0"/>
                <w:color w:val="000000"/>
                <w:lang w:val="en-US"/>
              </w:rPr>
              <w:t xml:space="preserve">Original - </w:t>
            </w:r>
            <w:proofErr w:type="spellStart"/>
            <w:r w:rsidRPr="00D2736A">
              <w:rPr>
                <w:rFonts w:eastAsia="SimSun"/>
                <w:i/>
                <w:iCs/>
                <w:noProof w:val="0"/>
                <w:color w:val="000000"/>
                <w:lang w:val="en-US"/>
              </w:rPr>
              <w:t>confirmat</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prin</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aplicarea</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semnăturii</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electronice</w:t>
            </w:r>
            <w:proofErr w:type="spellEnd"/>
            <w:r w:rsidRPr="00D2736A">
              <w:rPr>
                <w:rFonts w:eastAsia="SimSun"/>
                <w:i/>
                <w:iCs/>
                <w:noProof w:val="0"/>
                <w:color w:val="000000"/>
                <w:lang w:val="en-US"/>
              </w:rPr>
              <w:t xml:space="preserve"> a </w:t>
            </w:r>
            <w:proofErr w:type="spellStart"/>
            <w:r w:rsidRPr="00D2736A">
              <w:rPr>
                <w:rFonts w:eastAsia="SimSun"/>
                <w:i/>
                <w:noProof w:val="0"/>
                <w:color w:val="000000"/>
                <w:lang w:val="en-US"/>
              </w:rPr>
              <w:t>reprezentantului</w:t>
            </w:r>
            <w:proofErr w:type="spellEnd"/>
            <w:r w:rsidRPr="00D2736A">
              <w:rPr>
                <w:rFonts w:eastAsia="SimSun"/>
                <w:i/>
                <w:noProof w:val="0"/>
                <w:color w:val="000000"/>
                <w:lang w:val="en-US"/>
              </w:rPr>
              <w:t xml:space="preserve"> legal al </w:t>
            </w:r>
            <w:proofErr w:type="spellStart"/>
            <w:r w:rsidRPr="00D2736A">
              <w:rPr>
                <w:rFonts w:eastAsia="SimSun"/>
                <w:i/>
                <w:noProof w:val="0"/>
                <w:color w:val="000000"/>
                <w:lang w:val="en-US"/>
              </w:rPr>
              <w:t>operatorului</w:t>
            </w:r>
            <w:proofErr w:type="spellEnd"/>
            <w:r w:rsidRPr="00D2736A">
              <w:rPr>
                <w:rFonts w:eastAsia="SimSun"/>
                <w:i/>
                <w:noProof w:val="0"/>
                <w:color w:val="000000"/>
                <w:lang w:val="en-US"/>
              </w:rPr>
              <w:t xml:space="preserve"> economic</w:t>
            </w:r>
          </w:p>
        </w:tc>
        <w:tc>
          <w:tcPr>
            <w:tcW w:w="2268" w:type="dxa"/>
            <w:vAlign w:val="bottom"/>
          </w:tcPr>
          <w:p w14:paraId="2FE68F04" w14:textId="77777777" w:rsidR="00D2736A" w:rsidRPr="00D2736A" w:rsidRDefault="00D2736A" w:rsidP="00D2736A">
            <w:pPr>
              <w:rPr>
                <w:rFonts w:eastAsia="SimSun"/>
                <w:i/>
                <w:iCs/>
                <w:noProof w:val="0"/>
                <w:color w:val="000000"/>
                <w:lang w:val="en-US"/>
              </w:rPr>
            </w:pPr>
            <w:proofErr w:type="spellStart"/>
            <w:r w:rsidRPr="00D2736A">
              <w:rPr>
                <w:rFonts w:eastAsia="SimSun"/>
                <w:i/>
                <w:iCs/>
                <w:noProof w:val="0"/>
                <w:color w:val="000000"/>
                <w:lang w:val="en-US"/>
              </w:rPr>
              <w:t>Obligatoriu</w:t>
            </w:r>
            <w:proofErr w:type="spellEnd"/>
          </w:p>
          <w:p w14:paraId="3B09610C" w14:textId="77777777" w:rsidR="00D2736A" w:rsidRPr="00D2736A" w:rsidRDefault="00D2736A" w:rsidP="00D2736A">
            <w:pPr>
              <w:rPr>
                <w:rFonts w:eastAsia="SimSun"/>
                <w:i/>
                <w:iCs/>
                <w:noProof w:val="0"/>
                <w:color w:val="000000"/>
                <w:lang w:val="en-US"/>
              </w:rPr>
            </w:pPr>
          </w:p>
          <w:p w14:paraId="71DCE5F8" w14:textId="77777777" w:rsidR="00D2736A" w:rsidRPr="00D2736A" w:rsidRDefault="00D2736A" w:rsidP="00D2736A">
            <w:pPr>
              <w:rPr>
                <w:rFonts w:eastAsia="SimSun"/>
                <w:i/>
                <w:iCs/>
                <w:noProof w:val="0"/>
                <w:color w:val="000000"/>
                <w:lang w:val="en-US"/>
              </w:rPr>
            </w:pPr>
          </w:p>
          <w:p w14:paraId="426F486A" w14:textId="77777777" w:rsidR="00D2736A" w:rsidRPr="00D2736A" w:rsidRDefault="00D2736A" w:rsidP="00D2736A">
            <w:pPr>
              <w:rPr>
                <w:rFonts w:ascii="Calibri" w:eastAsia="SimSun" w:hAnsi="Calibri"/>
                <w:i/>
                <w:iCs/>
                <w:noProof w:val="0"/>
                <w:color w:val="000000"/>
                <w:lang w:val="en-US"/>
              </w:rPr>
            </w:pPr>
          </w:p>
        </w:tc>
      </w:tr>
      <w:tr w:rsidR="00D2736A" w:rsidRPr="00D2736A" w14:paraId="4155CEA7" w14:textId="77777777" w:rsidTr="00383BB3">
        <w:tc>
          <w:tcPr>
            <w:tcW w:w="568" w:type="dxa"/>
          </w:tcPr>
          <w:p w14:paraId="4210FAF8" w14:textId="77777777" w:rsidR="00D2736A" w:rsidRPr="00D2736A" w:rsidRDefault="00D2736A" w:rsidP="00D2736A">
            <w:pPr>
              <w:shd w:val="clear" w:color="auto" w:fill="FFFFFF"/>
              <w:tabs>
                <w:tab w:val="left" w:pos="612"/>
              </w:tabs>
              <w:spacing w:before="120" w:after="120"/>
              <w:rPr>
                <w:rFonts w:eastAsia="SimSun"/>
                <w:b/>
                <w:bCs/>
                <w:iCs/>
                <w:noProof w:val="0"/>
                <w:color w:val="000000"/>
                <w:lang w:val="ro-MD" w:eastAsia="ru-RU"/>
              </w:rPr>
            </w:pPr>
            <w:r w:rsidRPr="00D2736A">
              <w:rPr>
                <w:rFonts w:eastAsia="SimSun"/>
                <w:b/>
                <w:bCs/>
                <w:iCs/>
                <w:noProof w:val="0"/>
                <w:color w:val="000000"/>
                <w:lang w:val="ro-MD" w:eastAsia="ru-RU"/>
              </w:rPr>
              <w:t>3</w:t>
            </w:r>
          </w:p>
        </w:tc>
        <w:tc>
          <w:tcPr>
            <w:tcW w:w="3402" w:type="dxa"/>
          </w:tcPr>
          <w:p w14:paraId="2078DAE1" w14:textId="77777777" w:rsidR="00D2736A" w:rsidRPr="00D2736A" w:rsidRDefault="00D2736A" w:rsidP="00D2736A">
            <w:pPr>
              <w:ind w:left="108" w:right="79"/>
              <w:rPr>
                <w:rFonts w:eastAsia="SimSun"/>
                <w:noProof w:val="0"/>
                <w:color w:val="000000"/>
                <w:lang w:val="en-US"/>
              </w:rPr>
            </w:pPr>
            <w:proofErr w:type="spellStart"/>
            <w:r w:rsidRPr="00D2736A">
              <w:rPr>
                <w:rFonts w:eastAsia="SimSun"/>
                <w:noProof w:val="0"/>
                <w:color w:val="000000"/>
                <w:lang w:val="en-US"/>
              </w:rPr>
              <w:t>Documentație</w:t>
            </w:r>
            <w:proofErr w:type="spellEnd"/>
            <w:r w:rsidRPr="00D2736A">
              <w:rPr>
                <w:rFonts w:eastAsia="SimSun"/>
                <w:noProof w:val="0"/>
                <w:color w:val="000000"/>
                <w:lang w:val="en-US"/>
              </w:rPr>
              <w:t xml:space="preserve"> de </w:t>
            </w:r>
            <w:proofErr w:type="spellStart"/>
            <w:r w:rsidRPr="00D2736A">
              <w:rPr>
                <w:rFonts w:eastAsia="SimSun"/>
                <w:noProof w:val="0"/>
                <w:color w:val="000000"/>
                <w:lang w:val="en-US"/>
              </w:rPr>
              <w:t>deviz</w:t>
            </w:r>
            <w:proofErr w:type="spellEnd"/>
            <w:r w:rsidRPr="00D2736A">
              <w:rPr>
                <w:rFonts w:eastAsia="SimSun"/>
                <w:noProof w:val="0"/>
                <w:color w:val="000000"/>
                <w:lang w:val="en-US"/>
              </w:rPr>
              <w:t xml:space="preserve"> </w:t>
            </w:r>
          </w:p>
        </w:tc>
        <w:tc>
          <w:tcPr>
            <w:tcW w:w="4111" w:type="dxa"/>
          </w:tcPr>
          <w:p w14:paraId="5771BAF6" w14:textId="77777777" w:rsidR="00D2736A" w:rsidRPr="00D2736A" w:rsidRDefault="00D2736A" w:rsidP="00D2736A">
            <w:pPr>
              <w:spacing w:after="88" w:line="253" w:lineRule="auto"/>
              <w:ind w:left="108"/>
              <w:jc w:val="center"/>
              <w:rPr>
                <w:rFonts w:eastAsia="SimSun"/>
                <w:noProof w:val="0"/>
                <w:color w:val="000000"/>
                <w:lang w:val="en-US"/>
              </w:rPr>
            </w:pPr>
            <w:r w:rsidRPr="00D2736A">
              <w:rPr>
                <w:rFonts w:eastAsia="SimSun"/>
                <w:i/>
                <w:iCs/>
                <w:noProof w:val="0"/>
                <w:color w:val="000000"/>
                <w:lang w:val="en-US"/>
              </w:rPr>
              <w:t xml:space="preserve">Original - </w:t>
            </w:r>
            <w:proofErr w:type="spellStart"/>
            <w:r w:rsidRPr="00D2736A">
              <w:rPr>
                <w:rFonts w:eastAsia="SimSun"/>
                <w:i/>
                <w:iCs/>
                <w:noProof w:val="0"/>
                <w:color w:val="000000"/>
                <w:lang w:val="en-US"/>
              </w:rPr>
              <w:t>confirmat</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prin</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aplicarea</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semnăturii</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electronice</w:t>
            </w:r>
            <w:proofErr w:type="spellEnd"/>
            <w:r w:rsidRPr="00D2736A">
              <w:rPr>
                <w:rFonts w:eastAsia="SimSun"/>
                <w:i/>
                <w:iCs/>
                <w:noProof w:val="0"/>
                <w:color w:val="000000"/>
                <w:lang w:val="en-US"/>
              </w:rPr>
              <w:t xml:space="preserve"> a </w:t>
            </w:r>
            <w:proofErr w:type="spellStart"/>
            <w:r w:rsidRPr="00D2736A">
              <w:rPr>
                <w:rFonts w:eastAsia="SimSun"/>
                <w:i/>
                <w:noProof w:val="0"/>
                <w:color w:val="000000"/>
                <w:lang w:val="en-US"/>
              </w:rPr>
              <w:t>reprezentantului</w:t>
            </w:r>
            <w:proofErr w:type="spellEnd"/>
            <w:r w:rsidRPr="00D2736A">
              <w:rPr>
                <w:rFonts w:eastAsia="SimSun"/>
                <w:i/>
                <w:noProof w:val="0"/>
                <w:color w:val="000000"/>
                <w:lang w:val="en-US"/>
              </w:rPr>
              <w:t xml:space="preserve"> legal al </w:t>
            </w:r>
            <w:proofErr w:type="spellStart"/>
            <w:r w:rsidRPr="00D2736A">
              <w:rPr>
                <w:rFonts w:eastAsia="SimSun"/>
                <w:i/>
                <w:noProof w:val="0"/>
                <w:color w:val="000000"/>
                <w:lang w:val="en-US"/>
              </w:rPr>
              <w:t>operatorului</w:t>
            </w:r>
            <w:proofErr w:type="spellEnd"/>
            <w:r w:rsidRPr="00D2736A">
              <w:rPr>
                <w:rFonts w:eastAsia="SimSun"/>
                <w:i/>
                <w:noProof w:val="0"/>
                <w:color w:val="000000"/>
                <w:lang w:val="en-US"/>
              </w:rPr>
              <w:t xml:space="preserve"> economic</w:t>
            </w:r>
          </w:p>
        </w:tc>
        <w:tc>
          <w:tcPr>
            <w:tcW w:w="2268" w:type="dxa"/>
          </w:tcPr>
          <w:p w14:paraId="411E454F" w14:textId="77777777" w:rsidR="00D2736A" w:rsidRPr="00D2736A" w:rsidRDefault="00D2736A" w:rsidP="00D2736A">
            <w:pPr>
              <w:rPr>
                <w:rFonts w:eastAsia="SimSun"/>
                <w:i/>
                <w:iCs/>
                <w:noProof w:val="0"/>
                <w:lang w:val="en-US"/>
              </w:rPr>
            </w:pPr>
            <w:proofErr w:type="spellStart"/>
            <w:r w:rsidRPr="00D2736A">
              <w:rPr>
                <w:rFonts w:eastAsia="SimSun"/>
                <w:i/>
                <w:iCs/>
                <w:noProof w:val="0"/>
                <w:color w:val="000000"/>
                <w:lang w:val="en-US"/>
              </w:rPr>
              <w:t>Obligatoriu</w:t>
            </w:r>
            <w:proofErr w:type="spellEnd"/>
          </w:p>
        </w:tc>
      </w:tr>
      <w:tr w:rsidR="00D2736A" w:rsidRPr="00D2736A" w14:paraId="509AD3A4" w14:textId="77777777" w:rsidTr="00383BB3">
        <w:tc>
          <w:tcPr>
            <w:tcW w:w="568" w:type="dxa"/>
          </w:tcPr>
          <w:p w14:paraId="13E5A62D" w14:textId="77777777" w:rsidR="00D2736A" w:rsidRPr="00D2736A" w:rsidRDefault="00D2736A" w:rsidP="00D2736A">
            <w:pPr>
              <w:shd w:val="clear" w:color="auto" w:fill="FFFFFF"/>
              <w:tabs>
                <w:tab w:val="left" w:pos="612"/>
              </w:tabs>
              <w:spacing w:before="120" w:after="120"/>
              <w:rPr>
                <w:rFonts w:eastAsia="SimSun"/>
                <w:b/>
                <w:bCs/>
                <w:iCs/>
                <w:noProof w:val="0"/>
                <w:color w:val="000000"/>
                <w:lang w:val="ro-MD" w:eastAsia="ru-RU"/>
              </w:rPr>
            </w:pPr>
            <w:r w:rsidRPr="00D2736A">
              <w:rPr>
                <w:rFonts w:eastAsia="SimSun"/>
                <w:b/>
                <w:bCs/>
                <w:iCs/>
                <w:noProof w:val="0"/>
                <w:color w:val="000000"/>
                <w:lang w:val="ro-MD" w:eastAsia="ru-RU"/>
              </w:rPr>
              <w:t>4</w:t>
            </w:r>
          </w:p>
        </w:tc>
        <w:tc>
          <w:tcPr>
            <w:tcW w:w="3402" w:type="dxa"/>
          </w:tcPr>
          <w:p w14:paraId="6C24C717" w14:textId="77777777" w:rsidR="00D2736A" w:rsidRPr="00D2736A" w:rsidRDefault="00D2736A" w:rsidP="00D2736A">
            <w:pPr>
              <w:rPr>
                <w:rFonts w:eastAsia="SimSun"/>
                <w:noProof w:val="0"/>
                <w:color w:val="000000"/>
                <w:lang w:val="en-US"/>
              </w:rPr>
            </w:pPr>
            <w:r w:rsidRPr="00D2736A">
              <w:rPr>
                <w:rFonts w:eastAsia="SimSun"/>
                <w:noProof w:val="0"/>
                <w:color w:val="000000"/>
                <w:lang w:val="en-US"/>
              </w:rPr>
              <w:t xml:space="preserve">Cerere de </w:t>
            </w:r>
            <w:proofErr w:type="spellStart"/>
            <w:r w:rsidRPr="00D2736A">
              <w:rPr>
                <w:rFonts w:eastAsia="SimSun"/>
                <w:noProof w:val="0"/>
                <w:color w:val="000000"/>
                <w:lang w:val="en-US"/>
              </w:rPr>
              <w:t>participare</w:t>
            </w:r>
            <w:proofErr w:type="spellEnd"/>
            <w:r w:rsidRPr="00D2736A">
              <w:rPr>
                <w:rFonts w:eastAsia="SimSun"/>
                <w:noProof w:val="0"/>
                <w:color w:val="000000"/>
                <w:lang w:val="en-US"/>
              </w:rPr>
              <w:t xml:space="preserve"> </w:t>
            </w:r>
          </w:p>
        </w:tc>
        <w:tc>
          <w:tcPr>
            <w:tcW w:w="4111" w:type="dxa"/>
          </w:tcPr>
          <w:p w14:paraId="59F6A6C7" w14:textId="77777777" w:rsidR="00D2736A" w:rsidRPr="00D2736A" w:rsidRDefault="00D2736A" w:rsidP="00D2736A">
            <w:pPr>
              <w:spacing w:after="16"/>
              <w:ind w:left="112"/>
              <w:jc w:val="center"/>
              <w:rPr>
                <w:rFonts w:eastAsia="SimSun"/>
                <w:noProof w:val="0"/>
                <w:color w:val="000000"/>
                <w:lang w:val="en-US"/>
              </w:rPr>
            </w:pPr>
            <w:proofErr w:type="spellStart"/>
            <w:r w:rsidRPr="00D2736A">
              <w:rPr>
                <w:rFonts w:eastAsia="SimSun"/>
                <w:b/>
                <w:noProof w:val="0"/>
                <w:color w:val="000000"/>
                <w:lang w:val="en-US"/>
              </w:rPr>
              <w:t>Anexa</w:t>
            </w:r>
            <w:proofErr w:type="spellEnd"/>
            <w:r w:rsidRPr="00D2736A">
              <w:rPr>
                <w:rFonts w:eastAsia="SimSun"/>
                <w:b/>
                <w:noProof w:val="0"/>
                <w:color w:val="000000"/>
                <w:lang w:val="en-US"/>
              </w:rPr>
              <w:t xml:space="preserve"> nr. 7</w:t>
            </w:r>
          </w:p>
          <w:p w14:paraId="66691002" w14:textId="77777777" w:rsidR="00D2736A" w:rsidRPr="00D2736A" w:rsidRDefault="00D2736A" w:rsidP="00D2736A">
            <w:pPr>
              <w:spacing w:after="88" w:line="253" w:lineRule="auto"/>
              <w:ind w:left="108"/>
              <w:jc w:val="center"/>
              <w:rPr>
                <w:rFonts w:eastAsia="SimSun"/>
                <w:noProof w:val="0"/>
                <w:color w:val="000000"/>
                <w:lang w:val="en-US"/>
              </w:rPr>
            </w:pPr>
            <w:r w:rsidRPr="00D2736A">
              <w:rPr>
                <w:rFonts w:eastAsia="SimSun"/>
                <w:i/>
                <w:noProof w:val="0"/>
                <w:color w:val="000000"/>
                <w:lang w:val="en-US"/>
              </w:rPr>
              <w:t xml:space="preserve">Original - </w:t>
            </w:r>
            <w:proofErr w:type="spellStart"/>
            <w:r w:rsidRPr="00D2736A">
              <w:rPr>
                <w:rFonts w:eastAsia="SimSun"/>
                <w:i/>
                <w:noProof w:val="0"/>
                <w:color w:val="000000"/>
                <w:lang w:val="en-US"/>
              </w:rPr>
              <w:t>confirmat</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prin</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aplicarea</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semnăturii</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electronice</w:t>
            </w:r>
            <w:proofErr w:type="spellEnd"/>
            <w:r w:rsidRPr="00D2736A">
              <w:rPr>
                <w:rFonts w:eastAsia="SimSun"/>
                <w:i/>
                <w:noProof w:val="0"/>
                <w:color w:val="000000"/>
                <w:lang w:val="en-US"/>
              </w:rPr>
              <w:t xml:space="preserve"> a </w:t>
            </w:r>
            <w:proofErr w:type="spellStart"/>
            <w:r w:rsidRPr="00D2736A">
              <w:rPr>
                <w:rFonts w:eastAsia="SimSun"/>
                <w:i/>
                <w:noProof w:val="0"/>
                <w:color w:val="000000"/>
                <w:lang w:val="en-US"/>
              </w:rPr>
              <w:t>reprezentantului</w:t>
            </w:r>
            <w:proofErr w:type="spellEnd"/>
            <w:r w:rsidRPr="00D2736A">
              <w:rPr>
                <w:rFonts w:eastAsia="SimSun"/>
                <w:i/>
                <w:noProof w:val="0"/>
                <w:color w:val="000000"/>
                <w:lang w:val="en-US"/>
              </w:rPr>
              <w:t xml:space="preserve"> legal al </w:t>
            </w:r>
            <w:proofErr w:type="spellStart"/>
            <w:r w:rsidRPr="00D2736A">
              <w:rPr>
                <w:rFonts w:eastAsia="SimSun"/>
                <w:i/>
                <w:noProof w:val="0"/>
                <w:color w:val="000000"/>
                <w:lang w:val="en-US"/>
              </w:rPr>
              <w:t>operatorului</w:t>
            </w:r>
            <w:proofErr w:type="spellEnd"/>
            <w:r w:rsidRPr="00D2736A">
              <w:rPr>
                <w:rFonts w:eastAsia="SimSun"/>
                <w:i/>
                <w:noProof w:val="0"/>
                <w:color w:val="000000"/>
                <w:lang w:val="en-US"/>
              </w:rPr>
              <w:t xml:space="preserve"> economic</w:t>
            </w:r>
          </w:p>
        </w:tc>
        <w:tc>
          <w:tcPr>
            <w:tcW w:w="2268" w:type="dxa"/>
          </w:tcPr>
          <w:p w14:paraId="67981642" w14:textId="77777777" w:rsidR="00D2736A" w:rsidRPr="00D2736A" w:rsidRDefault="00D2736A" w:rsidP="00D2736A">
            <w:pPr>
              <w:rPr>
                <w:rFonts w:eastAsia="SimSun"/>
                <w:i/>
                <w:iCs/>
                <w:noProof w:val="0"/>
                <w:lang w:val="en-US"/>
              </w:rPr>
            </w:pPr>
            <w:proofErr w:type="spellStart"/>
            <w:r w:rsidRPr="00D2736A">
              <w:rPr>
                <w:rFonts w:eastAsia="SimSun"/>
                <w:i/>
                <w:iCs/>
                <w:noProof w:val="0"/>
                <w:color w:val="000000"/>
                <w:lang w:val="en-US"/>
              </w:rPr>
              <w:t>Obligatoriu</w:t>
            </w:r>
            <w:proofErr w:type="spellEnd"/>
          </w:p>
        </w:tc>
      </w:tr>
      <w:tr w:rsidR="00D2736A" w:rsidRPr="00D2736A" w14:paraId="46E7C0A5" w14:textId="77777777" w:rsidTr="00383BB3">
        <w:tc>
          <w:tcPr>
            <w:tcW w:w="568" w:type="dxa"/>
          </w:tcPr>
          <w:p w14:paraId="5EB62978" w14:textId="77777777" w:rsidR="00D2736A" w:rsidRPr="00D2736A" w:rsidRDefault="00D2736A" w:rsidP="00D2736A">
            <w:pPr>
              <w:shd w:val="clear" w:color="auto" w:fill="FFFFFF"/>
              <w:tabs>
                <w:tab w:val="left" w:pos="612"/>
              </w:tabs>
              <w:spacing w:before="120" w:after="120"/>
              <w:rPr>
                <w:rFonts w:eastAsia="SimSun"/>
                <w:b/>
                <w:bCs/>
                <w:iCs/>
                <w:noProof w:val="0"/>
                <w:color w:val="000000"/>
                <w:lang w:val="ro-MD" w:eastAsia="ru-RU"/>
              </w:rPr>
            </w:pPr>
            <w:r w:rsidRPr="00D2736A">
              <w:rPr>
                <w:rFonts w:eastAsia="SimSun"/>
                <w:b/>
                <w:bCs/>
                <w:iCs/>
                <w:noProof w:val="0"/>
                <w:color w:val="000000"/>
                <w:lang w:val="ro-MD" w:eastAsia="ru-RU"/>
              </w:rPr>
              <w:t>5</w:t>
            </w:r>
          </w:p>
        </w:tc>
        <w:tc>
          <w:tcPr>
            <w:tcW w:w="3402" w:type="dxa"/>
          </w:tcPr>
          <w:p w14:paraId="0D61DA35" w14:textId="77777777" w:rsidR="00D2736A" w:rsidRPr="00D2736A" w:rsidRDefault="00D2736A" w:rsidP="00D2736A">
            <w:pPr>
              <w:ind w:left="108"/>
              <w:jc w:val="both"/>
              <w:rPr>
                <w:rFonts w:eastAsia="SimSun"/>
                <w:noProof w:val="0"/>
                <w:color w:val="000000"/>
                <w:lang w:val="en-US"/>
              </w:rPr>
            </w:pPr>
            <w:proofErr w:type="spellStart"/>
            <w:r w:rsidRPr="00D2736A">
              <w:rPr>
                <w:rFonts w:eastAsia="SimSun"/>
                <w:noProof w:val="0"/>
                <w:color w:val="000000"/>
                <w:lang w:val="en-US"/>
              </w:rPr>
              <w:t>Declarație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privind</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valabilitatea</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ofertei</w:t>
            </w:r>
            <w:proofErr w:type="spellEnd"/>
            <w:r w:rsidRPr="00D2736A">
              <w:rPr>
                <w:rFonts w:eastAsia="SimSun"/>
                <w:b/>
                <w:noProof w:val="0"/>
                <w:color w:val="000000"/>
                <w:lang w:val="en-US"/>
              </w:rPr>
              <w:t xml:space="preserve"> </w:t>
            </w:r>
            <w:proofErr w:type="spellStart"/>
            <w:r w:rsidRPr="00D2736A">
              <w:rPr>
                <w:rFonts w:eastAsia="SimSun"/>
                <w:b/>
                <w:noProof w:val="0"/>
                <w:color w:val="000000"/>
                <w:lang w:val="en-US"/>
              </w:rPr>
              <w:t>pentru</w:t>
            </w:r>
            <w:proofErr w:type="spellEnd"/>
            <w:r w:rsidRPr="00D2736A">
              <w:rPr>
                <w:rFonts w:eastAsia="SimSun"/>
                <w:b/>
                <w:noProof w:val="0"/>
                <w:color w:val="000000"/>
                <w:lang w:val="en-US"/>
              </w:rPr>
              <w:t xml:space="preserve"> o </w:t>
            </w:r>
            <w:proofErr w:type="spellStart"/>
            <w:r w:rsidRPr="00D2736A">
              <w:rPr>
                <w:rFonts w:eastAsia="SimSun"/>
                <w:b/>
                <w:noProof w:val="0"/>
                <w:color w:val="000000"/>
                <w:lang w:val="en-US"/>
              </w:rPr>
              <w:t>durată</w:t>
            </w:r>
            <w:proofErr w:type="spellEnd"/>
            <w:r w:rsidRPr="00D2736A">
              <w:rPr>
                <w:rFonts w:eastAsia="SimSun"/>
                <w:b/>
                <w:noProof w:val="0"/>
                <w:color w:val="000000"/>
                <w:lang w:val="en-US"/>
              </w:rPr>
              <w:t xml:space="preserve"> de 60 de </w:t>
            </w:r>
            <w:proofErr w:type="spellStart"/>
            <w:r w:rsidRPr="00D2736A">
              <w:rPr>
                <w:rFonts w:eastAsia="SimSun"/>
                <w:b/>
                <w:noProof w:val="0"/>
                <w:color w:val="000000"/>
                <w:lang w:val="en-US"/>
              </w:rPr>
              <w:t>zile</w:t>
            </w:r>
            <w:proofErr w:type="spellEnd"/>
            <w:r w:rsidRPr="00D2736A">
              <w:rPr>
                <w:rFonts w:eastAsia="SimSun"/>
                <w:b/>
                <w:noProof w:val="0"/>
                <w:color w:val="000000"/>
                <w:lang w:val="en-US"/>
              </w:rPr>
              <w:t xml:space="preserve"> </w:t>
            </w:r>
            <w:proofErr w:type="spellStart"/>
            <w:r w:rsidRPr="00D2736A">
              <w:rPr>
                <w:rFonts w:eastAsia="SimSun"/>
                <w:b/>
                <w:noProof w:val="0"/>
                <w:color w:val="000000"/>
                <w:lang w:val="en-US"/>
              </w:rPr>
              <w:t>calendaristice</w:t>
            </w:r>
            <w:proofErr w:type="spellEnd"/>
          </w:p>
        </w:tc>
        <w:tc>
          <w:tcPr>
            <w:tcW w:w="4111" w:type="dxa"/>
          </w:tcPr>
          <w:p w14:paraId="7DFCCF29" w14:textId="77777777" w:rsidR="00D2736A" w:rsidRPr="00D2736A" w:rsidRDefault="00D2736A" w:rsidP="00D2736A">
            <w:pPr>
              <w:spacing w:after="30"/>
              <w:ind w:left="112"/>
              <w:jc w:val="center"/>
              <w:rPr>
                <w:rFonts w:eastAsia="SimSun"/>
                <w:noProof w:val="0"/>
                <w:color w:val="000000"/>
                <w:lang w:val="en-US"/>
              </w:rPr>
            </w:pPr>
            <w:proofErr w:type="spellStart"/>
            <w:r w:rsidRPr="00D2736A">
              <w:rPr>
                <w:rFonts w:eastAsia="SimSun"/>
                <w:b/>
                <w:noProof w:val="0"/>
                <w:color w:val="000000"/>
                <w:lang w:val="en-US"/>
              </w:rPr>
              <w:t>Anexa</w:t>
            </w:r>
            <w:proofErr w:type="spellEnd"/>
            <w:r w:rsidRPr="00D2736A">
              <w:rPr>
                <w:rFonts w:eastAsia="SimSun"/>
                <w:b/>
                <w:noProof w:val="0"/>
                <w:color w:val="000000"/>
                <w:lang w:val="en-US"/>
              </w:rPr>
              <w:t xml:space="preserve"> nr. 8</w:t>
            </w:r>
          </w:p>
          <w:p w14:paraId="66A442AA" w14:textId="77777777" w:rsidR="00D2736A" w:rsidRPr="00D2736A" w:rsidRDefault="00D2736A" w:rsidP="00D2736A">
            <w:pPr>
              <w:spacing w:after="88" w:line="253" w:lineRule="auto"/>
              <w:ind w:left="108"/>
              <w:jc w:val="center"/>
              <w:rPr>
                <w:rFonts w:eastAsia="SimSun"/>
                <w:noProof w:val="0"/>
                <w:color w:val="000000"/>
                <w:lang w:val="en-US"/>
              </w:rPr>
            </w:pPr>
            <w:r w:rsidRPr="00D2736A">
              <w:rPr>
                <w:rFonts w:eastAsia="SimSun"/>
                <w:i/>
                <w:noProof w:val="0"/>
                <w:color w:val="000000"/>
                <w:lang w:val="en-US"/>
              </w:rPr>
              <w:t xml:space="preserve">Original - </w:t>
            </w:r>
            <w:proofErr w:type="spellStart"/>
            <w:r w:rsidRPr="00D2736A">
              <w:rPr>
                <w:rFonts w:eastAsia="SimSun"/>
                <w:i/>
                <w:noProof w:val="0"/>
                <w:color w:val="000000"/>
                <w:lang w:val="en-US"/>
              </w:rPr>
              <w:t>confirmat</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prin</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aplicarea</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semnăturii</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electronice</w:t>
            </w:r>
            <w:proofErr w:type="spellEnd"/>
            <w:r w:rsidRPr="00D2736A">
              <w:rPr>
                <w:rFonts w:eastAsia="SimSun"/>
                <w:i/>
                <w:noProof w:val="0"/>
                <w:color w:val="000000"/>
                <w:lang w:val="en-US"/>
              </w:rPr>
              <w:t xml:space="preserve"> a </w:t>
            </w:r>
            <w:proofErr w:type="spellStart"/>
            <w:r w:rsidRPr="00D2736A">
              <w:rPr>
                <w:rFonts w:eastAsia="SimSun"/>
                <w:i/>
                <w:noProof w:val="0"/>
                <w:color w:val="000000"/>
                <w:lang w:val="en-US"/>
              </w:rPr>
              <w:t>reprezentantului</w:t>
            </w:r>
            <w:proofErr w:type="spellEnd"/>
            <w:r w:rsidRPr="00D2736A">
              <w:rPr>
                <w:rFonts w:eastAsia="SimSun"/>
                <w:i/>
                <w:noProof w:val="0"/>
                <w:color w:val="000000"/>
                <w:lang w:val="en-US"/>
              </w:rPr>
              <w:t xml:space="preserve"> legal al </w:t>
            </w:r>
            <w:proofErr w:type="spellStart"/>
            <w:r w:rsidRPr="00D2736A">
              <w:rPr>
                <w:rFonts w:eastAsia="SimSun"/>
                <w:i/>
                <w:noProof w:val="0"/>
                <w:color w:val="000000"/>
                <w:lang w:val="en-US"/>
              </w:rPr>
              <w:t>operatorului</w:t>
            </w:r>
            <w:proofErr w:type="spellEnd"/>
            <w:r w:rsidRPr="00D2736A">
              <w:rPr>
                <w:rFonts w:eastAsia="SimSun"/>
                <w:i/>
                <w:noProof w:val="0"/>
                <w:color w:val="000000"/>
                <w:lang w:val="en-US"/>
              </w:rPr>
              <w:t xml:space="preserve"> economic</w:t>
            </w:r>
          </w:p>
        </w:tc>
        <w:tc>
          <w:tcPr>
            <w:tcW w:w="2268" w:type="dxa"/>
          </w:tcPr>
          <w:p w14:paraId="469E6DD1" w14:textId="77777777" w:rsidR="00D2736A" w:rsidRPr="00D2736A" w:rsidRDefault="00D2736A" w:rsidP="00D2736A">
            <w:pPr>
              <w:rPr>
                <w:rFonts w:eastAsia="SimSun"/>
                <w:i/>
                <w:iCs/>
                <w:noProof w:val="0"/>
                <w:lang w:val="en-US"/>
              </w:rPr>
            </w:pPr>
            <w:proofErr w:type="spellStart"/>
            <w:r w:rsidRPr="00D2736A">
              <w:rPr>
                <w:rFonts w:eastAsia="SimSun"/>
                <w:i/>
                <w:iCs/>
                <w:noProof w:val="0"/>
                <w:color w:val="000000"/>
                <w:lang w:val="en-US"/>
              </w:rPr>
              <w:t>Obligatoriu</w:t>
            </w:r>
            <w:proofErr w:type="spellEnd"/>
          </w:p>
        </w:tc>
      </w:tr>
      <w:tr w:rsidR="00D2736A" w:rsidRPr="00D2736A" w14:paraId="60B336E4" w14:textId="77777777" w:rsidTr="00383BB3">
        <w:tc>
          <w:tcPr>
            <w:tcW w:w="568" w:type="dxa"/>
          </w:tcPr>
          <w:p w14:paraId="43D64BFD" w14:textId="77777777" w:rsidR="00D2736A" w:rsidRPr="00D2736A" w:rsidRDefault="00D2736A" w:rsidP="00D2736A">
            <w:pPr>
              <w:shd w:val="clear" w:color="auto" w:fill="FFFFFF"/>
              <w:tabs>
                <w:tab w:val="left" w:pos="612"/>
              </w:tabs>
              <w:spacing w:before="120" w:after="120"/>
              <w:rPr>
                <w:rFonts w:eastAsia="SimSun"/>
                <w:b/>
                <w:bCs/>
                <w:iCs/>
                <w:noProof w:val="0"/>
                <w:color w:val="000000"/>
                <w:lang w:val="ro-MD" w:eastAsia="ru-RU"/>
              </w:rPr>
            </w:pPr>
            <w:r w:rsidRPr="00D2736A">
              <w:rPr>
                <w:rFonts w:eastAsia="SimSun"/>
                <w:b/>
                <w:bCs/>
                <w:iCs/>
                <w:noProof w:val="0"/>
                <w:color w:val="000000"/>
                <w:lang w:val="ro-MD" w:eastAsia="ru-RU"/>
              </w:rPr>
              <w:t>6</w:t>
            </w:r>
          </w:p>
        </w:tc>
        <w:tc>
          <w:tcPr>
            <w:tcW w:w="3402" w:type="dxa"/>
          </w:tcPr>
          <w:p w14:paraId="0F2DFEC8" w14:textId="77777777" w:rsidR="00D2736A" w:rsidRPr="00D2736A" w:rsidRDefault="00D2736A" w:rsidP="00D2736A">
            <w:pPr>
              <w:shd w:val="clear" w:color="auto" w:fill="FFFFFF"/>
              <w:tabs>
                <w:tab w:val="left" w:pos="612"/>
              </w:tabs>
              <w:spacing w:before="120" w:after="120"/>
              <w:rPr>
                <w:rFonts w:eastAsia="SimSun"/>
                <w:iCs/>
                <w:noProof w:val="0"/>
                <w:color w:val="000000"/>
                <w:lang w:val="ro-MD" w:eastAsia="ru-RU"/>
              </w:rPr>
            </w:pPr>
            <w:proofErr w:type="spellStart"/>
            <w:r w:rsidRPr="00D2736A">
              <w:rPr>
                <w:rFonts w:eastAsia="SimSun"/>
                <w:noProof w:val="0"/>
                <w:color w:val="000000"/>
                <w:lang w:val="en-US"/>
              </w:rPr>
              <w:t>Scrisoare</w:t>
            </w:r>
            <w:proofErr w:type="spellEnd"/>
            <w:r w:rsidRPr="00D2736A">
              <w:rPr>
                <w:rFonts w:eastAsia="SimSun"/>
                <w:noProof w:val="0"/>
                <w:color w:val="000000"/>
                <w:lang w:val="en-US"/>
              </w:rPr>
              <w:t xml:space="preserve"> de </w:t>
            </w:r>
            <w:proofErr w:type="spellStart"/>
            <w:r w:rsidRPr="00D2736A">
              <w:rPr>
                <w:rFonts w:eastAsia="SimSun"/>
                <w:noProof w:val="0"/>
                <w:color w:val="000000"/>
                <w:lang w:val="en-US"/>
              </w:rPr>
              <w:t>garanție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bancară</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pentru</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ofertă</w:t>
            </w:r>
            <w:proofErr w:type="spellEnd"/>
            <w:r w:rsidRPr="00D2736A">
              <w:rPr>
                <w:rFonts w:eastAsia="SimSun"/>
                <w:noProof w:val="0"/>
                <w:color w:val="000000"/>
                <w:lang w:val="en-US"/>
              </w:rPr>
              <w:t xml:space="preserve"> 2%  </w:t>
            </w:r>
          </w:p>
        </w:tc>
        <w:tc>
          <w:tcPr>
            <w:tcW w:w="4111" w:type="dxa"/>
          </w:tcPr>
          <w:p w14:paraId="7293F846" w14:textId="77777777" w:rsidR="00D2736A" w:rsidRPr="00D2736A" w:rsidRDefault="00D2736A" w:rsidP="00D2736A">
            <w:pPr>
              <w:ind w:left="108" w:right="371" w:firstLine="67"/>
              <w:jc w:val="center"/>
              <w:rPr>
                <w:rFonts w:eastAsia="SimSun"/>
                <w:b/>
                <w:noProof w:val="0"/>
                <w:color w:val="000000"/>
                <w:lang w:val="en-US"/>
              </w:rPr>
            </w:pPr>
            <w:proofErr w:type="spellStart"/>
            <w:r w:rsidRPr="00D2736A">
              <w:rPr>
                <w:rFonts w:eastAsia="SimSun"/>
                <w:b/>
                <w:noProof w:val="0"/>
                <w:color w:val="000000"/>
                <w:lang w:val="en-US"/>
              </w:rPr>
              <w:t>Anexa</w:t>
            </w:r>
            <w:proofErr w:type="spellEnd"/>
            <w:r w:rsidRPr="00D2736A">
              <w:rPr>
                <w:rFonts w:eastAsia="SimSun"/>
                <w:b/>
                <w:noProof w:val="0"/>
                <w:color w:val="000000"/>
                <w:lang w:val="en-US"/>
              </w:rPr>
              <w:t xml:space="preserve"> nr. 9</w:t>
            </w:r>
          </w:p>
          <w:p w14:paraId="31A8896B" w14:textId="77777777" w:rsidR="00D2736A" w:rsidRPr="00D2736A" w:rsidRDefault="00D2736A" w:rsidP="00D2736A">
            <w:pPr>
              <w:ind w:left="108" w:right="371" w:firstLine="67"/>
              <w:jc w:val="center"/>
              <w:rPr>
                <w:rFonts w:eastAsia="SimSun"/>
                <w:b/>
                <w:i/>
                <w:iCs/>
                <w:noProof w:val="0"/>
                <w:color w:val="000000"/>
                <w:lang w:val="en-US"/>
              </w:rPr>
            </w:pPr>
            <w:r w:rsidRPr="00D2736A">
              <w:rPr>
                <w:rFonts w:eastAsia="SimSun"/>
                <w:i/>
                <w:iCs/>
                <w:noProof w:val="0"/>
                <w:color w:val="000000"/>
                <w:lang w:val="en-US"/>
              </w:rPr>
              <w:t xml:space="preserve">Formular </w:t>
            </w:r>
            <w:proofErr w:type="spellStart"/>
            <w:r w:rsidRPr="00D2736A">
              <w:rPr>
                <w:rFonts w:eastAsia="SimSun"/>
                <w:i/>
                <w:iCs/>
                <w:noProof w:val="0"/>
                <w:color w:val="000000"/>
                <w:lang w:val="en-US"/>
              </w:rPr>
              <w:t>bancar</w:t>
            </w:r>
            <w:proofErr w:type="spellEnd"/>
            <w:r w:rsidRPr="00D2736A">
              <w:rPr>
                <w:rFonts w:eastAsia="SimSun"/>
                <w:i/>
                <w:iCs/>
                <w:noProof w:val="0"/>
                <w:color w:val="000000"/>
                <w:lang w:val="en-US"/>
              </w:rPr>
              <w:t xml:space="preserve"> - 2 % din </w:t>
            </w:r>
            <w:proofErr w:type="spellStart"/>
            <w:r w:rsidRPr="00D2736A">
              <w:rPr>
                <w:rFonts w:eastAsia="SimSun"/>
                <w:i/>
                <w:iCs/>
                <w:noProof w:val="0"/>
                <w:color w:val="000000"/>
                <w:lang w:val="en-US"/>
              </w:rPr>
              <w:t>valoarea</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ofertei</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fără</w:t>
            </w:r>
            <w:proofErr w:type="spellEnd"/>
            <w:r w:rsidRPr="00D2736A">
              <w:rPr>
                <w:rFonts w:eastAsia="SimSun"/>
                <w:i/>
                <w:iCs/>
                <w:noProof w:val="0"/>
                <w:color w:val="000000"/>
                <w:lang w:val="en-US"/>
              </w:rPr>
              <w:t xml:space="preserve"> TVA, original, </w:t>
            </w:r>
            <w:proofErr w:type="spellStart"/>
            <w:r w:rsidRPr="00D2736A">
              <w:rPr>
                <w:rFonts w:eastAsia="SimSun"/>
                <w:i/>
                <w:iCs/>
                <w:noProof w:val="0"/>
                <w:color w:val="000000"/>
                <w:lang w:val="en-US"/>
              </w:rPr>
              <w:t>emisă</w:t>
            </w:r>
            <w:proofErr w:type="spellEnd"/>
            <w:r w:rsidRPr="00D2736A">
              <w:rPr>
                <w:rFonts w:eastAsia="SimSun"/>
                <w:i/>
                <w:iCs/>
                <w:noProof w:val="0"/>
                <w:color w:val="000000"/>
                <w:lang w:val="en-US"/>
              </w:rPr>
              <w:t xml:space="preserve"> de o </w:t>
            </w:r>
            <w:proofErr w:type="spellStart"/>
            <w:r w:rsidRPr="00D2736A">
              <w:rPr>
                <w:rFonts w:eastAsia="SimSun"/>
                <w:i/>
                <w:iCs/>
                <w:noProof w:val="0"/>
                <w:color w:val="000000"/>
                <w:lang w:val="en-US"/>
              </w:rPr>
              <w:t>bancă</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comercială</w:t>
            </w:r>
            <w:proofErr w:type="spellEnd"/>
          </w:p>
        </w:tc>
        <w:tc>
          <w:tcPr>
            <w:tcW w:w="2268" w:type="dxa"/>
          </w:tcPr>
          <w:p w14:paraId="29ACAE9B" w14:textId="77777777" w:rsidR="00D2736A" w:rsidRPr="00D2736A" w:rsidRDefault="00D2736A" w:rsidP="00D2736A">
            <w:pPr>
              <w:shd w:val="clear" w:color="auto" w:fill="FFFFFF"/>
              <w:tabs>
                <w:tab w:val="left" w:pos="612"/>
              </w:tabs>
              <w:spacing w:before="120" w:after="120"/>
              <w:rPr>
                <w:rFonts w:eastAsia="SimSun"/>
                <w:i/>
                <w:iCs/>
                <w:noProof w:val="0"/>
                <w:color w:val="000000"/>
                <w:lang w:val="ro-MD" w:eastAsia="ru-RU"/>
              </w:rPr>
            </w:pPr>
            <w:proofErr w:type="spellStart"/>
            <w:r w:rsidRPr="00D2736A">
              <w:rPr>
                <w:rFonts w:eastAsia="SimSun"/>
                <w:i/>
                <w:iCs/>
                <w:noProof w:val="0"/>
                <w:color w:val="000000"/>
                <w:lang w:val="en-US"/>
              </w:rPr>
              <w:t>Obligatoriu</w:t>
            </w:r>
            <w:proofErr w:type="spellEnd"/>
          </w:p>
        </w:tc>
      </w:tr>
      <w:tr w:rsidR="00D2736A" w:rsidRPr="00D2736A" w14:paraId="75C3A84C" w14:textId="77777777" w:rsidTr="00383BB3">
        <w:tc>
          <w:tcPr>
            <w:tcW w:w="568" w:type="dxa"/>
          </w:tcPr>
          <w:p w14:paraId="564DA6B6" w14:textId="77777777" w:rsidR="00D2736A" w:rsidRPr="00D2736A" w:rsidRDefault="00D2736A" w:rsidP="00D2736A">
            <w:pPr>
              <w:shd w:val="clear" w:color="auto" w:fill="FFFFFF"/>
              <w:tabs>
                <w:tab w:val="left" w:pos="612"/>
              </w:tabs>
              <w:spacing w:before="120" w:after="120"/>
              <w:rPr>
                <w:rFonts w:eastAsia="SimSun"/>
                <w:b/>
                <w:bCs/>
                <w:iCs/>
                <w:noProof w:val="0"/>
                <w:color w:val="000000"/>
                <w:lang w:val="ro-MD" w:eastAsia="ru-RU"/>
              </w:rPr>
            </w:pPr>
            <w:r w:rsidRPr="00D2736A">
              <w:rPr>
                <w:rFonts w:eastAsia="SimSun"/>
                <w:b/>
                <w:bCs/>
                <w:iCs/>
                <w:noProof w:val="0"/>
                <w:color w:val="000000"/>
                <w:lang w:val="ro-MD" w:eastAsia="ru-RU"/>
              </w:rPr>
              <w:t>7</w:t>
            </w:r>
          </w:p>
        </w:tc>
        <w:tc>
          <w:tcPr>
            <w:tcW w:w="3402" w:type="dxa"/>
          </w:tcPr>
          <w:p w14:paraId="7C0184CE" w14:textId="77777777" w:rsidR="00D2736A" w:rsidRPr="00D2736A" w:rsidRDefault="00D2736A" w:rsidP="00D2736A">
            <w:pPr>
              <w:shd w:val="clear" w:color="auto" w:fill="FFFFFF"/>
              <w:tabs>
                <w:tab w:val="left" w:pos="612"/>
              </w:tabs>
              <w:spacing w:before="120" w:after="120"/>
              <w:rPr>
                <w:rFonts w:ascii="Calibri" w:eastAsia="SimSun" w:hAnsi="Calibri"/>
                <w:noProof w:val="0"/>
                <w:color w:val="000000"/>
                <w:lang w:val="en-US"/>
              </w:rPr>
            </w:pPr>
            <w:proofErr w:type="spellStart"/>
            <w:r w:rsidRPr="00D2736A">
              <w:rPr>
                <w:rFonts w:eastAsia="SimSun"/>
                <w:noProof w:val="0"/>
                <w:color w:val="000000"/>
                <w:lang w:val="en-US"/>
              </w:rPr>
              <w:t>Grafic</w:t>
            </w:r>
            <w:proofErr w:type="spellEnd"/>
            <w:r w:rsidRPr="00D2736A">
              <w:rPr>
                <w:rFonts w:eastAsia="SimSun"/>
                <w:noProof w:val="0"/>
                <w:color w:val="000000"/>
                <w:lang w:val="en-US"/>
              </w:rPr>
              <w:t xml:space="preserve"> de </w:t>
            </w:r>
            <w:proofErr w:type="spellStart"/>
            <w:r w:rsidRPr="00D2736A">
              <w:rPr>
                <w:rFonts w:eastAsia="SimSun"/>
                <w:noProof w:val="0"/>
                <w:color w:val="000000"/>
                <w:lang w:val="en-US"/>
              </w:rPr>
              <w:t>executare</w:t>
            </w:r>
            <w:proofErr w:type="spellEnd"/>
            <w:r w:rsidRPr="00D2736A">
              <w:rPr>
                <w:rFonts w:eastAsia="SimSun"/>
                <w:noProof w:val="0"/>
                <w:color w:val="000000"/>
                <w:lang w:val="en-US"/>
              </w:rPr>
              <w:t xml:space="preserve"> a </w:t>
            </w:r>
            <w:proofErr w:type="spellStart"/>
            <w:r w:rsidRPr="00D2736A">
              <w:rPr>
                <w:rFonts w:eastAsia="SimSun"/>
                <w:noProof w:val="0"/>
                <w:color w:val="000000"/>
                <w:lang w:val="en-US"/>
              </w:rPr>
              <w:t>lucrărilor</w:t>
            </w:r>
            <w:proofErr w:type="spellEnd"/>
            <w:r w:rsidRPr="00D2736A">
              <w:rPr>
                <w:rFonts w:eastAsia="SimSun"/>
                <w:noProof w:val="0"/>
                <w:color w:val="000000"/>
                <w:lang w:val="en-US"/>
              </w:rPr>
              <w:t xml:space="preserve"> conform pct. 11 din </w:t>
            </w:r>
            <w:proofErr w:type="spellStart"/>
            <w:r w:rsidRPr="00D2736A">
              <w:rPr>
                <w:rFonts w:eastAsia="SimSun"/>
                <w:noProof w:val="0"/>
                <w:color w:val="000000"/>
                <w:lang w:val="en-US"/>
              </w:rPr>
              <w:t>anunț</w:t>
            </w:r>
            <w:proofErr w:type="spellEnd"/>
          </w:p>
        </w:tc>
        <w:tc>
          <w:tcPr>
            <w:tcW w:w="4111" w:type="dxa"/>
          </w:tcPr>
          <w:p w14:paraId="6150DA3B" w14:textId="77777777" w:rsidR="00D2736A" w:rsidRPr="00D2736A" w:rsidRDefault="00D2736A" w:rsidP="00D2736A">
            <w:pPr>
              <w:spacing w:after="90"/>
              <w:ind w:right="4" w:firstLine="33"/>
              <w:jc w:val="center"/>
              <w:rPr>
                <w:rFonts w:eastAsia="SimSun"/>
                <w:noProof w:val="0"/>
                <w:color w:val="000000"/>
                <w:lang w:val="en-US"/>
              </w:rPr>
            </w:pPr>
            <w:proofErr w:type="spellStart"/>
            <w:r w:rsidRPr="00D2736A">
              <w:rPr>
                <w:rFonts w:eastAsia="SimSun"/>
                <w:b/>
                <w:noProof w:val="0"/>
                <w:color w:val="000000"/>
                <w:lang w:val="en-US"/>
              </w:rPr>
              <w:t>Anexa</w:t>
            </w:r>
            <w:proofErr w:type="spellEnd"/>
            <w:r w:rsidRPr="00D2736A">
              <w:rPr>
                <w:rFonts w:eastAsia="SimSun"/>
                <w:b/>
                <w:noProof w:val="0"/>
                <w:color w:val="000000"/>
                <w:lang w:val="en-US"/>
              </w:rPr>
              <w:t xml:space="preserve"> nr. 10 </w:t>
            </w:r>
          </w:p>
          <w:p w14:paraId="75D0EBF6" w14:textId="77777777" w:rsidR="00D2736A" w:rsidRPr="00D2736A" w:rsidRDefault="00D2736A" w:rsidP="00D2736A">
            <w:pPr>
              <w:ind w:left="108" w:right="371" w:firstLine="67"/>
              <w:jc w:val="center"/>
              <w:rPr>
                <w:rFonts w:ascii="Calibri" w:eastAsia="SimSun" w:hAnsi="Calibri"/>
                <w:b/>
                <w:noProof w:val="0"/>
                <w:color w:val="000000"/>
                <w:lang w:val="en-US"/>
              </w:rPr>
            </w:pPr>
            <w:r w:rsidRPr="00D2736A">
              <w:rPr>
                <w:rFonts w:eastAsia="SimSun"/>
                <w:noProof w:val="0"/>
                <w:color w:val="000000"/>
                <w:lang w:val="en-US"/>
              </w:rPr>
              <w:t xml:space="preserve">Original - </w:t>
            </w:r>
            <w:proofErr w:type="spellStart"/>
            <w:r w:rsidRPr="00D2736A">
              <w:rPr>
                <w:rFonts w:eastAsia="SimSun"/>
                <w:noProof w:val="0"/>
                <w:color w:val="000000"/>
                <w:lang w:val="en-US"/>
              </w:rPr>
              <w:t>confirmat</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prin</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aplicarea</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semnăturii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electronice</w:t>
            </w:r>
            <w:proofErr w:type="spellEnd"/>
            <w:r w:rsidRPr="00D2736A">
              <w:rPr>
                <w:rFonts w:eastAsia="SimSun"/>
                <w:noProof w:val="0"/>
                <w:color w:val="000000"/>
                <w:lang w:val="en-US"/>
              </w:rPr>
              <w:t xml:space="preserve"> a </w:t>
            </w:r>
            <w:proofErr w:type="spellStart"/>
            <w:r w:rsidRPr="00D2736A">
              <w:rPr>
                <w:rFonts w:eastAsia="SimSun"/>
                <w:i/>
                <w:noProof w:val="0"/>
                <w:color w:val="000000"/>
                <w:lang w:val="en-US"/>
              </w:rPr>
              <w:t>reprezentantului</w:t>
            </w:r>
            <w:proofErr w:type="spellEnd"/>
            <w:r w:rsidRPr="00D2736A">
              <w:rPr>
                <w:rFonts w:eastAsia="SimSun"/>
                <w:i/>
                <w:noProof w:val="0"/>
                <w:color w:val="000000"/>
                <w:lang w:val="en-US"/>
              </w:rPr>
              <w:t xml:space="preserve"> legal al </w:t>
            </w:r>
            <w:proofErr w:type="spellStart"/>
            <w:r w:rsidRPr="00D2736A">
              <w:rPr>
                <w:rFonts w:eastAsia="SimSun"/>
                <w:i/>
                <w:noProof w:val="0"/>
                <w:color w:val="000000"/>
                <w:lang w:val="en-US"/>
              </w:rPr>
              <w:t>operatorului</w:t>
            </w:r>
            <w:proofErr w:type="spellEnd"/>
            <w:r w:rsidRPr="00D2736A">
              <w:rPr>
                <w:rFonts w:eastAsia="SimSun"/>
                <w:i/>
                <w:noProof w:val="0"/>
                <w:color w:val="000000"/>
                <w:lang w:val="en-US"/>
              </w:rPr>
              <w:t xml:space="preserve"> economic</w:t>
            </w:r>
          </w:p>
        </w:tc>
        <w:tc>
          <w:tcPr>
            <w:tcW w:w="2268" w:type="dxa"/>
          </w:tcPr>
          <w:p w14:paraId="6AF93719" w14:textId="77777777" w:rsidR="00D2736A" w:rsidRPr="00D2736A" w:rsidRDefault="00D2736A" w:rsidP="00D2736A">
            <w:pPr>
              <w:shd w:val="clear" w:color="auto" w:fill="FFFFFF"/>
              <w:tabs>
                <w:tab w:val="left" w:pos="612"/>
              </w:tabs>
              <w:spacing w:before="120" w:after="120"/>
              <w:rPr>
                <w:rFonts w:ascii="Calibri" w:eastAsia="SimSun" w:hAnsi="Calibri"/>
                <w:i/>
                <w:iCs/>
                <w:noProof w:val="0"/>
                <w:color w:val="000000"/>
                <w:lang w:val="en-US"/>
              </w:rPr>
            </w:pPr>
            <w:proofErr w:type="spellStart"/>
            <w:r w:rsidRPr="00D2736A">
              <w:rPr>
                <w:rFonts w:eastAsia="SimSun"/>
                <w:i/>
                <w:iCs/>
                <w:noProof w:val="0"/>
                <w:color w:val="000000"/>
                <w:lang w:val="en-US"/>
              </w:rPr>
              <w:t>Obligatoriu</w:t>
            </w:r>
            <w:proofErr w:type="spellEnd"/>
          </w:p>
        </w:tc>
      </w:tr>
      <w:tr w:rsidR="00D2736A" w:rsidRPr="00D2736A" w14:paraId="1617CEC9" w14:textId="77777777" w:rsidTr="00383BB3">
        <w:tc>
          <w:tcPr>
            <w:tcW w:w="568" w:type="dxa"/>
          </w:tcPr>
          <w:p w14:paraId="6E1C734D" w14:textId="77777777" w:rsidR="00D2736A" w:rsidRPr="00D2736A" w:rsidRDefault="00D2736A" w:rsidP="00D2736A">
            <w:pPr>
              <w:shd w:val="clear" w:color="auto" w:fill="FFFFFF"/>
              <w:tabs>
                <w:tab w:val="left" w:pos="612"/>
              </w:tabs>
              <w:spacing w:before="120" w:after="120"/>
              <w:rPr>
                <w:rFonts w:eastAsia="SimSun"/>
                <w:b/>
                <w:bCs/>
                <w:iCs/>
                <w:noProof w:val="0"/>
                <w:color w:val="000000"/>
                <w:lang w:val="ro-MD" w:eastAsia="ru-RU"/>
              </w:rPr>
            </w:pPr>
            <w:r w:rsidRPr="00D2736A">
              <w:rPr>
                <w:rFonts w:eastAsia="SimSun"/>
                <w:b/>
                <w:bCs/>
                <w:iCs/>
                <w:noProof w:val="0"/>
                <w:color w:val="000000"/>
                <w:lang w:val="ro-MD" w:eastAsia="ru-RU"/>
              </w:rPr>
              <w:t>8</w:t>
            </w:r>
          </w:p>
        </w:tc>
        <w:tc>
          <w:tcPr>
            <w:tcW w:w="3402" w:type="dxa"/>
          </w:tcPr>
          <w:p w14:paraId="54804F60" w14:textId="77777777" w:rsidR="00D2736A" w:rsidRPr="00D2736A" w:rsidRDefault="00D2736A" w:rsidP="00D2736A">
            <w:pPr>
              <w:shd w:val="clear" w:color="auto" w:fill="FFFFFF"/>
              <w:tabs>
                <w:tab w:val="left" w:pos="612"/>
              </w:tabs>
              <w:spacing w:before="120" w:after="120"/>
              <w:rPr>
                <w:rFonts w:ascii="Calibri" w:eastAsia="SimSun" w:hAnsi="Calibri"/>
                <w:noProof w:val="0"/>
                <w:color w:val="000000"/>
                <w:lang w:val="en-US"/>
              </w:rPr>
            </w:pPr>
            <w:proofErr w:type="spellStart"/>
            <w:r w:rsidRPr="00D2736A">
              <w:rPr>
                <w:rFonts w:eastAsia="SimSun"/>
                <w:noProof w:val="0"/>
                <w:color w:val="000000"/>
                <w:lang w:val="en-US"/>
              </w:rPr>
              <w:t>Certificat</w:t>
            </w:r>
            <w:proofErr w:type="spellEnd"/>
            <w:r w:rsidRPr="00D2736A">
              <w:rPr>
                <w:rFonts w:eastAsia="SimSun"/>
                <w:noProof w:val="0"/>
                <w:color w:val="000000"/>
                <w:lang w:val="en-US"/>
              </w:rPr>
              <w:t>/</w:t>
            </w:r>
            <w:proofErr w:type="spellStart"/>
            <w:r w:rsidRPr="00D2736A">
              <w:rPr>
                <w:rFonts w:eastAsia="SimSun"/>
                <w:noProof w:val="0"/>
                <w:color w:val="000000"/>
                <w:lang w:val="en-US"/>
              </w:rPr>
              <w:t>decizie</w:t>
            </w:r>
            <w:proofErr w:type="spellEnd"/>
            <w:r w:rsidRPr="00D2736A">
              <w:rPr>
                <w:rFonts w:eastAsia="SimSun"/>
                <w:noProof w:val="0"/>
                <w:color w:val="000000"/>
                <w:lang w:val="en-US"/>
              </w:rPr>
              <w:t xml:space="preserve"> de </w:t>
            </w:r>
            <w:proofErr w:type="spellStart"/>
            <w:r w:rsidRPr="00D2736A">
              <w:rPr>
                <w:rFonts w:eastAsia="SimSun"/>
                <w:noProof w:val="0"/>
                <w:color w:val="000000"/>
                <w:lang w:val="en-US"/>
              </w:rPr>
              <w:t>înregistrare</w:t>
            </w:r>
            <w:proofErr w:type="spellEnd"/>
            <w:r w:rsidRPr="00D2736A">
              <w:rPr>
                <w:rFonts w:eastAsia="SimSun"/>
                <w:noProof w:val="0"/>
                <w:color w:val="000000"/>
                <w:lang w:val="en-US"/>
              </w:rPr>
              <w:t xml:space="preserve"> a </w:t>
            </w:r>
            <w:proofErr w:type="spellStart"/>
            <w:r w:rsidRPr="00D2736A">
              <w:rPr>
                <w:rFonts w:eastAsia="SimSun"/>
                <w:noProof w:val="0"/>
                <w:color w:val="000000"/>
                <w:lang w:val="en-US"/>
              </w:rPr>
              <w:t>întreprinderii</w:t>
            </w:r>
            <w:proofErr w:type="spellEnd"/>
            <w:r w:rsidRPr="00D2736A">
              <w:rPr>
                <w:rFonts w:eastAsia="SimSun"/>
                <w:noProof w:val="0"/>
                <w:color w:val="000000"/>
                <w:lang w:val="en-US"/>
              </w:rPr>
              <w:t xml:space="preserve">, extras din </w:t>
            </w:r>
            <w:proofErr w:type="spellStart"/>
            <w:r w:rsidRPr="00D2736A">
              <w:rPr>
                <w:rFonts w:eastAsia="SimSun"/>
                <w:noProof w:val="0"/>
                <w:color w:val="000000"/>
                <w:lang w:val="en-US"/>
              </w:rPr>
              <w:t>Registrul</w:t>
            </w:r>
            <w:proofErr w:type="spellEnd"/>
            <w:r w:rsidRPr="00D2736A">
              <w:rPr>
                <w:rFonts w:eastAsia="SimSun"/>
                <w:noProof w:val="0"/>
                <w:color w:val="000000"/>
                <w:lang w:val="en-US"/>
              </w:rPr>
              <w:t xml:space="preserve"> de stat al </w:t>
            </w:r>
            <w:proofErr w:type="spellStart"/>
            <w:r w:rsidRPr="00D2736A">
              <w:rPr>
                <w:rFonts w:eastAsia="SimSun"/>
                <w:noProof w:val="0"/>
                <w:color w:val="000000"/>
                <w:lang w:val="en-US"/>
              </w:rPr>
              <w:t>persoanelor</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juridice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valabil</w:t>
            </w:r>
            <w:proofErr w:type="spellEnd"/>
            <w:r w:rsidRPr="00D2736A">
              <w:rPr>
                <w:rFonts w:eastAsia="SimSun"/>
                <w:noProof w:val="0"/>
                <w:color w:val="000000"/>
                <w:lang w:val="en-US"/>
              </w:rPr>
              <w:t xml:space="preserve"> cu </w:t>
            </w:r>
            <w:proofErr w:type="spellStart"/>
            <w:r w:rsidRPr="00D2736A">
              <w:rPr>
                <w:rFonts w:eastAsia="SimSun"/>
                <w:noProof w:val="0"/>
                <w:color w:val="000000"/>
                <w:lang w:val="en-US"/>
              </w:rPr>
              <w:t>indicarea</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beneficiarilor</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efectivi</w:t>
            </w:r>
            <w:proofErr w:type="spellEnd"/>
          </w:p>
        </w:tc>
        <w:tc>
          <w:tcPr>
            <w:tcW w:w="4111" w:type="dxa"/>
          </w:tcPr>
          <w:p w14:paraId="59720032" w14:textId="77777777" w:rsidR="00D2736A" w:rsidRPr="00D2736A" w:rsidRDefault="00D2736A" w:rsidP="00D2736A">
            <w:pPr>
              <w:spacing w:after="88" w:line="253" w:lineRule="auto"/>
              <w:ind w:left="108"/>
              <w:jc w:val="center"/>
              <w:rPr>
                <w:rFonts w:eastAsia="SimSun"/>
                <w:noProof w:val="0"/>
                <w:color w:val="000000"/>
                <w:lang w:val="en-US"/>
              </w:rPr>
            </w:pPr>
            <w:proofErr w:type="spellStart"/>
            <w:r w:rsidRPr="00D2736A">
              <w:rPr>
                <w:rFonts w:eastAsia="SimSun"/>
                <w:i/>
                <w:noProof w:val="0"/>
                <w:color w:val="000000"/>
                <w:lang w:val="en-US"/>
              </w:rPr>
              <w:t>Copie</w:t>
            </w:r>
            <w:proofErr w:type="spellEnd"/>
            <w:r w:rsidRPr="00D2736A">
              <w:rPr>
                <w:rFonts w:eastAsia="SimSun"/>
                <w:i/>
                <w:noProof w:val="0"/>
                <w:color w:val="000000"/>
                <w:lang w:val="en-US"/>
              </w:rPr>
              <w:t xml:space="preserve"> - </w:t>
            </w:r>
            <w:proofErr w:type="spellStart"/>
            <w:r w:rsidRPr="00D2736A">
              <w:rPr>
                <w:rFonts w:eastAsia="SimSun"/>
                <w:i/>
                <w:noProof w:val="0"/>
                <w:color w:val="000000"/>
                <w:lang w:val="en-US"/>
              </w:rPr>
              <w:t>confirmat</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prin</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aplicarea</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semnăturii</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electronice</w:t>
            </w:r>
            <w:proofErr w:type="spellEnd"/>
            <w:r w:rsidRPr="00D2736A">
              <w:rPr>
                <w:rFonts w:eastAsia="SimSun"/>
                <w:i/>
                <w:noProof w:val="0"/>
                <w:color w:val="000000"/>
                <w:lang w:val="en-US"/>
              </w:rPr>
              <w:t xml:space="preserve"> a </w:t>
            </w:r>
            <w:proofErr w:type="spellStart"/>
            <w:r w:rsidRPr="00D2736A">
              <w:rPr>
                <w:rFonts w:eastAsia="SimSun"/>
                <w:i/>
                <w:noProof w:val="0"/>
                <w:color w:val="000000"/>
                <w:lang w:val="en-US"/>
              </w:rPr>
              <w:t>reprezentantului</w:t>
            </w:r>
            <w:proofErr w:type="spellEnd"/>
            <w:r w:rsidRPr="00D2736A">
              <w:rPr>
                <w:rFonts w:eastAsia="SimSun"/>
                <w:i/>
                <w:noProof w:val="0"/>
                <w:color w:val="000000"/>
                <w:lang w:val="en-US"/>
              </w:rPr>
              <w:t xml:space="preserve"> legal al </w:t>
            </w:r>
            <w:proofErr w:type="spellStart"/>
            <w:r w:rsidRPr="00D2736A">
              <w:rPr>
                <w:rFonts w:eastAsia="SimSun"/>
                <w:i/>
                <w:noProof w:val="0"/>
                <w:color w:val="000000"/>
                <w:lang w:val="en-US"/>
              </w:rPr>
              <w:t>operatorului</w:t>
            </w:r>
            <w:proofErr w:type="spellEnd"/>
            <w:r w:rsidRPr="00D2736A">
              <w:rPr>
                <w:rFonts w:eastAsia="SimSun"/>
                <w:i/>
                <w:noProof w:val="0"/>
                <w:color w:val="000000"/>
                <w:lang w:val="en-US"/>
              </w:rPr>
              <w:t xml:space="preserve"> economic</w:t>
            </w:r>
          </w:p>
          <w:p w14:paraId="057E74B4" w14:textId="77777777" w:rsidR="00D2736A" w:rsidRPr="00D2736A" w:rsidRDefault="00D2736A" w:rsidP="00D2736A">
            <w:pPr>
              <w:spacing w:after="90"/>
              <w:ind w:right="4" w:firstLine="33"/>
              <w:jc w:val="center"/>
              <w:rPr>
                <w:rFonts w:ascii="Calibri" w:eastAsia="SimSun" w:hAnsi="Calibri"/>
                <w:b/>
                <w:noProof w:val="0"/>
                <w:color w:val="000000"/>
                <w:lang w:val="en-US"/>
              </w:rPr>
            </w:pPr>
          </w:p>
        </w:tc>
        <w:tc>
          <w:tcPr>
            <w:tcW w:w="2268" w:type="dxa"/>
          </w:tcPr>
          <w:p w14:paraId="5F4FDE80" w14:textId="77777777" w:rsidR="00D2736A" w:rsidRPr="00D2736A" w:rsidRDefault="00D2736A" w:rsidP="00D2736A">
            <w:pPr>
              <w:shd w:val="clear" w:color="auto" w:fill="FFFFFF"/>
              <w:tabs>
                <w:tab w:val="left" w:pos="612"/>
              </w:tabs>
              <w:spacing w:before="120" w:after="120"/>
              <w:rPr>
                <w:rFonts w:ascii="Calibri" w:eastAsia="SimSun" w:hAnsi="Calibri"/>
                <w:i/>
                <w:iCs/>
                <w:noProof w:val="0"/>
                <w:color w:val="000000"/>
                <w:lang w:val="en-US"/>
              </w:rPr>
            </w:pPr>
            <w:proofErr w:type="spellStart"/>
            <w:r w:rsidRPr="00D2736A">
              <w:rPr>
                <w:rFonts w:eastAsia="SimSun"/>
                <w:i/>
                <w:iCs/>
                <w:noProof w:val="0"/>
                <w:color w:val="000000"/>
                <w:lang w:val="en-US"/>
              </w:rPr>
              <w:t>Obligatoriu</w:t>
            </w:r>
            <w:proofErr w:type="spellEnd"/>
          </w:p>
        </w:tc>
      </w:tr>
      <w:tr w:rsidR="00D2736A" w:rsidRPr="00D2736A" w14:paraId="155C2B84" w14:textId="77777777" w:rsidTr="00383BB3">
        <w:trPr>
          <w:trHeight w:val="1266"/>
        </w:trPr>
        <w:tc>
          <w:tcPr>
            <w:tcW w:w="568" w:type="dxa"/>
          </w:tcPr>
          <w:p w14:paraId="2A64B948" w14:textId="77777777" w:rsidR="00D2736A" w:rsidRPr="00D2736A" w:rsidRDefault="00D2736A" w:rsidP="00D2736A">
            <w:pPr>
              <w:shd w:val="clear" w:color="auto" w:fill="FFFFFF"/>
              <w:tabs>
                <w:tab w:val="left" w:pos="612"/>
              </w:tabs>
              <w:spacing w:before="120" w:after="120"/>
              <w:rPr>
                <w:rFonts w:eastAsia="SimSun"/>
                <w:b/>
                <w:bCs/>
                <w:iCs/>
                <w:noProof w:val="0"/>
                <w:color w:val="000000"/>
                <w:lang w:val="ro-MD" w:eastAsia="ru-RU"/>
              </w:rPr>
            </w:pPr>
            <w:r w:rsidRPr="00D2736A">
              <w:rPr>
                <w:rFonts w:eastAsia="SimSun"/>
                <w:b/>
                <w:bCs/>
                <w:iCs/>
                <w:noProof w:val="0"/>
                <w:color w:val="000000"/>
                <w:lang w:val="ro-MD" w:eastAsia="ru-RU"/>
              </w:rPr>
              <w:t>9</w:t>
            </w:r>
          </w:p>
        </w:tc>
        <w:tc>
          <w:tcPr>
            <w:tcW w:w="3402" w:type="dxa"/>
          </w:tcPr>
          <w:p w14:paraId="7524C4D6" w14:textId="77777777" w:rsidR="00D2736A" w:rsidRPr="00D2736A" w:rsidRDefault="00D2736A" w:rsidP="00D2736A">
            <w:pPr>
              <w:shd w:val="clear" w:color="auto" w:fill="FFFFFF"/>
              <w:tabs>
                <w:tab w:val="left" w:pos="612"/>
              </w:tabs>
              <w:spacing w:before="120" w:after="120"/>
              <w:rPr>
                <w:rFonts w:eastAsia="SimSun"/>
                <w:iCs/>
                <w:noProof w:val="0"/>
                <w:color w:val="000000"/>
                <w:lang w:val="ro-MD" w:eastAsia="ru-RU"/>
              </w:rPr>
            </w:pPr>
            <w:proofErr w:type="spellStart"/>
            <w:r w:rsidRPr="00D2736A">
              <w:rPr>
                <w:rFonts w:eastAsia="SimSun"/>
                <w:noProof w:val="0"/>
                <w:color w:val="000000"/>
                <w:lang w:val="en-US"/>
              </w:rPr>
              <w:t>Declarație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privind</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experiența</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similară</w:t>
            </w:r>
            <w:proofErr w:type="spellEnd"/>
          </w:p>
        </w:tc>
        <w:tc>
          <w:tcPr>
            <w:tcW w:w="4111" w:type="dxa"/>
          </w:tcPr>
          <w:p w14:paraId="1EA04319" w14:textId="77777777" w:rsidR="00D2736A" w:rsidRPr="00D2736A" w:rsidRDefault="00D2736A" w:rsidP="00D2736A">
            <w:pPr>
              <w:spacing w:after="90"/>
              <w:ind w:right="4"/>
              <w:jc w:val="center"/>
              <w:rPr>
                <w:rFonts w:eastAsia="SimSun"/>
                <w:noProof w:val="0"/>
                <w:color w:val="000000"/>
                <w:lang w:val="en-US"/>
              </w:rPr>
            </w:pPr>
            <w:proofErr w:type="spellStart"/>
            <w:r w:rsidRPr="00D2736A">
              <w:rPr>
                <w:rFonts w:eastAsia="SimSun"/>
                <w:b/>
                <w:noProof w:val="0"/>
                <w:color w:val="000000"/>
                <w:lang w:val="en-US"/>
              </w:rPr>
              <w:t>Anexa</w:t>
            </w:r>
            <w:proofErr w:type="spellEnd"/>
            <w:r w:rsidRPr="00D2736A">
              <w:rPr>
                <w:rFonts w:eastAsia="SimSun"/>
                <w:b/>
                <w:noProof w:val="0"/>
                <w:color w:val="000000"/>
                <w:lang w:val="en-US"/>
              </w:rPr>
              <w:t xml:space="preserve"> nr. 12 </w:t>
            </w:r>
          </w:p>
          <w:p w14:paraId="053AEB94" w14:textId="77777777" w:rsidR="00D2736A" w:rsidRPr="00D2736A" w:rsidRDefault="00D2736A" w:rsidP="00D2736A">
            <w:pPr>
              <w:spacing w:after="88" w:line="253" w:lineRule="auto"/>
              <w:ind w:left="108"/>
              <w:jc w:val="center"/>
              <w:rPr>
                <w:rFonts w:eastAsia="SimSun"/>
                <w:noProof w:val="0"/>
                <w:color w:val="000000"/>
                <w:lang w:val="en-US"/>
              </w:rPr>
            </w:pPr>
            <w:r w:rsidRPr="00D2736A">
              <w:rPr>
                <w:rFonts w:eastAsia="SimSun"/>
                <w:i/>
                <w:noProof w:val="0"/>
                <w:color w:val="000000"/>
                <w:lang w:val="en-US"/>
              </w:rPr>
              <w:t xml:space="preserve">Original - </w:t>
            </w:r>
            <w:proofErr w:type="spellStart"/>
            <w:r w:rsidRPr="00D2736A">
              <w:rPr>
                <w:rFonts w:eastAsia="SimSun"/>
                <w:i/>
                <w:noProof w:val="0"/>
                <w:color w:val="000000"/>
                <w:lang w:val="en-US"/>
              </w:rPr>
              <w:t>confirmat</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prin</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aplicarea</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semnăturii</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electronice</w:t>
            </w:r>
            <w:proofErr w:type="spellEnd"/>
            <w:r w:rsidRPr="00D2736A">
              <w:rPr>
                <w:rFonts w:eastAsia="SimSun"/>
                <w:i/>
                <w:noProof w:val="0"/>
                <w:color w:val="000000"/>
                <w:lang w:val="en-US"/>
              </w:rPr>
              <w:t xml:space="preserve"> a </w:t>
            </w:r>
            <w:proofErr w:type="spellStart"/>
            <w:r w:rsidRPr="00D2736A">
              <w:rPr>
                <w:rFonts w:eastAsia="SimSun"/>
                <w:i/>
                <w:noProof w:val="0"/>
                <w:color w:val="000000"/>
                <w:lang w:val="en-US"/>
              </w:rPr>
              <w:t>reprezentantului</w:t>
            </w:r>
            <w:proofErr w:type="spellEnd"/>
            <w:r w:rsidRPr="00D2736A">
              <w:rPr>
                <w:rFonts w:eastAsia="SimSun"/>
                <w:i/>
                <w:noProof w:val="0"/>
                <w:color w:val="000000"/>
                <w:lang w:val="en-US"/>
              </w:rPr>
              <w:t xml:space="preserve"> legal al </w:t>
            </w:r>
            <w:proofErr w:type="spellStart"/>
            <w:r w:rsidRPr="00D2736A">
              <w:rPr>
                <w:rFonts w:eastAsia="SimSun"/>
                <w:i/>
                <w:noProof w:val="0"/>
                <w:color w:val="000000"/>
                <w:lang w:val="en-US"/>
              </w:rPr>
              <w:t>operatorului</w:t>
            </w:r>
            <w:proofErr w:type="spellEnd"/>
            <w:r w:rsidRPr="00D2736A">
              <w:rPr>
                <w:rFonts w:eastAsia="SimSun"/>
                <w:i/>
                <w:noProof w:val="0"/>
                <w:color w:val="000000"/>
                <w:lang w:val="en-US"/>
              </w:rPr>
              <w:t xml:space="preserve"> economic</w:t>
            </w:r>
          </w:p>
        </w:tc>
        <w:tc>
          <w:tcPr>
            <w:tcW w:w="2268" w:type="dxa"/>
          </w:tcPr>
          <w:p w14:paraId="406C49E8" w14:textId="77777777" w:rsidR="00D2736A" w:rsidRPr="00D2736A" w:rsidRDefault="00D2736A" w:rsidP="00D2736A">
            <w:pPr>
              <w:shd w:val="clear" w:color="auto" w:fill="FFFFFF"/>
              <w:tabs>
                <w:tab w:val="left" w:pos="612"/>
              </w:tabs>
              <w:spacing w:before="120" w:after="120"/>
              <w:rPr>
                <w:rFonts w:eastAsia="SimSun"/>
                <w:i/>
                <w:iCs/>
                <w:noProof w:val="0"/>
                <w:color w:val="000000"/>
                <w:lang w:val="ro-MD" w:eastAsia="ru-RU"/>
              </w:rPr>
            </w:pPr>
            <w:proofErr w:type="spellStart"/>
            <w:r w:rsidRPr="00D2736A">
              <w:rPr>
                <w:rFonts w:eastAsia="SimSun"/>
                <w:i/>
                <w:iCs/>
                <w:noProof w:val="0"/>
                <w:color w:val="000000"/>
                <w:lang w:val="en-US"/>
              </w:rPr>
              <w:t>Obligatoriu</w:t>
            </w:r>
            <w:proofErr w:type="spellEnd"/>
          </w:p>
        </w:tc>
      </w:tr>
      <w:tr w:rsidR="00D2736A" w:rsidRPr="00D2736A" w14:paraId="6A8AB792" w14:textId="77777777" w:rsidTr="00383BB3">
        <w:tc>
          <w:tcPr>
            <w:tcW w:w="568" w:type="dxa"/>
          </w:tcPr>
          <w:p w14:paraId="0BFE1F74" w14:textId="77777777" w:rsidR="00D2736A" w:rsidRPr="00D2736A" w:rsidRDefault="00D2736A" w:rsidP="00D2736A">
            <w:pPr>
              <w:shd w:val="clear" w:color="auto" w:fill="FFFFFF"/>
              <w:tabs>
                <w:tab w:val="left" w:pos="612"/>
              </w:tabs>
              <w:spacing w:before="120" w:after="120"/>
              <w:rPr>
                <w:rFonts w:eastAsia="SimSun"/>
                <w:b/>
                <w:bCs/>
                <w:iCs/>
                <w:noProof w:val="0"/>
                <w:color w:val="000000"/>
                <w:lang w:val="en-US" w:eastAsia="ru-RU"/>
              </w:rPr>
            </w:pPr>
            <w:r w:rsidRPr="00D2736A">
              <w:rPr>
                <w:rFonts w:eastAsia="SimSun"/>
                <w:b/>
                <w:bCs/>
                <w:iCs/>
                <w:noProof w:val="0"/>
                <w:color w:val="000000"/>
                <w:lang w:val="en-US" w:eastAsia="ru-RU"/>
              </w:rPr>
              <w:t>10</w:t>
            </w:r>
          </w:p>
        </w:tc>
        <w:tc>
          <w:tcPr>
            <w:tcW w:w="3402" w:type="dxa"/>
          </w:tcPr>
          <w:p w14:paraId="2F0956F8" w14:textId="77777777" w:rsidR="00D2736A" w:rsidRPr="00D2736A" w:rsidRDefault="00D2736A" w:rsidP="00D2736A">
            <w:pPr>
              <w:ind w:left="106"/>
              <w:rPr>
                <w:rFonts w:eastAsia="SimSun"/>
                <w:noProof w:val="0"/>
                <w:color w:val="000000"/>
                <w:lang w:val="en-US"/>
              </w:rPr>
            </w:pPr>
            <w:proofErr w:type="spellStart"/>
            <w:r w:rsidRPr="00D2736A">
              <w:rPr>
                <w:rFonts w:eastAsia="SimSun"/>
                <w:noProof w:val="0"/>
                <w:color w:val="000000"/>
                <w:lang w:val="en-US"/>
              </w:rPr>
              <w:t>Declarație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privind</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lista</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principalelor</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lucrări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executate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în</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ultimul</w:t>
            </w:r>
            <w:proofErr w:type="spellEnd"/>
            <w:r w:rsidRPr="00D2736A">
              <w:rPr>
                <w:rFonts w:eastAsia="SimSun"/>
                <w:noProof w:val="0"/>
                <w:color w:val="000000"/>
                <w:lang w:val="en-US"/>
              </w:rPr>
              <w:t xml:space="preserve"> an de </w:t>
            </w:r>
            <w:proofErr w:type="spellStart"/>
            <w:r w:rsidRPr="00D2736A">
              <w:rPr>
                <w:rFonts w:eastAsia="SimSun"/>
                <w:noProof w:val="0"/>
                <w:color w:val="000000"/>
                <w:lang w:val="en-US"/>
              </w:rPr>
              <w:t>activitate</w:t>
            </w:r>
            <w:proofErr w:type="spellEnd"/>
            <w:r w:rsidRPr="00D2736A">
              <w:rPr>
                <w:rFonts w:eastAsia="SimSun"/>
                <w:b/>
                <w:noProof w:val="0"/>
                <w:color w:val="000000"/>
                <w:lang w:val="en-US"/>
              </w:rPr>
              <w:t xml:space="preserve"> </w:t>
            </w:r>
          </w:p>
        </w:tc>
        <w:tc>
          <w:tcPr>
            <w:tcW w:w="4111" w:type="dxa"/>
          </w:tcPr>
          <w:p w14:paraId="145A39EB" w14:textId="77777777" w:rsidR="00D2736A" w:rsidRPr="00D2736A" w:rsidRDefault="00D2736A" w:rsidP="00D2736A">
            <w:pPr>
              <w:spacing w:after="90"/>
              <w:ind w:right="4"/>
              <w:jc w:val="center"/>
              <w:rPr>
                <w:rFonts w:eastAsia="SimSun"/>
                <w:noProof w:val="0"/>
                <w:color w:val="000000"/>
                <w:lang w:val="en-US"/>
              </w:rPr>
            </w:pPr>
            <w:proofErr w:type="spellStart"/>
            <w:r w:rsidRPr="00D2736A">
              <w:rPr>
                <w:rFonts w:eastAsia="SimSun"/>
                <w:b/>
                <w:noProof w:val="0"/>
                <w:color w:val="000000"/>
                <w:lang w:val="en-US"/>
              </w:rPr>
              <w:t>Anexa</w:t>
            </w:r>
            <w:proofErr w:type="spellEnd"/>
            <w:r w:rsidRPr="00D2736A">
              <w:rPr>
                <w:rFonts w:eastAsia="SimSun"/>
                <w:b/>
                <w:noProof w:val="0"/>
                <w:color w:val="000000"/>
                <w:lang w:val="en-US"/>
              </w:rPr>
              <w:t xml:space="preserve"> nr. 13 </w:t>
            </w:r>
          </w:p>
          <w:p w14:paraId="646CAD55" w14:textId="77777777" w:rsidR="00D2736A" w:rsidRPr="00D2736A" w:rsidRDefault="00D2736A" w:rsidP="00D2736A">
            <w:pPr>
              <w:spacing w:after="88" w:line="253" w:lineRule="auto"/>
              <w:ind w:left="108"/>
              <w:jc w:val="center"/>
              <w:rPr>
                <w:rFonts w:eastAsia="SimSun"/>
                <w:noProof w:val="0"/>
                <w:color w:val="000000"/>
                <w:lang w:val="en-US"/>
              </w:rPr>
            </w:pPr>
            <w:r w:rsidRPr="00D2736A">
              <w:rPr>
                <w:rFonts w:eastAsia="SimSun"/>
                <w:i/>
                <w:noProof w:val="0"/>
                <w:color w:val="000000"/>
                <w:lang w:val="en-US"/>
              </w:rPr>
              <w:t xml:space="preserve">Original - </w:t>
            </w:r>
            <w:proofErr w:type="spellStart"/>
            <w:r w:rsidRPr="00D2736A">
              <w:rPr>
                <w:rFonts w:eastAsia="SimSun"/>
                <w:i/>
                <w:noProof w:val="0"/>
                <w:color w:val="000000"/>
                <w:lang w:val="en-US"/>
              </w:rPr>
              <w:t>confirmat</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prin</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aplicarea</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semnăturii</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electronice</w:t>
            </w:r>
            <w:proofErr w:type="spellEnd"/>
            <w:r w:rsidRPr="00D2736A">
              <w:rPr>
                <w:rFonts w:eastAsia="SimSun"/>
                <w:i/>
                <w:noProof w:val="0"/>
                <w:color w:val="000000"/>
                <w:lang w:val="en-US"/>
              </w:rPr>
              <w:t xml:space="preserve"> a </w:t>
            </w:r>
            <w:proofErr w:type="spellStart"/>
            <w:r w:rsidRPr="00D2736A">
              <w:rPr>
                <w:rFonts w:eastAsia="SimSun"/>
                <w:i/>
                <w:noProof w:val="0"/>
                <w:color w:val="000000"/>
                <w:lang w:val="en-US"/>
              </w:rPr>
              <w:t>reprezentantului</w:t>
            </w:r>
            <w:proofErr w:type="spellEnd"/>
            <w:r w:rsidRPr="00D2736A">
              <w:rPr>
                <w:rFonts w:eastAsia="SimSun"/>
                <w:i/>
                <w:noProof w:val="0"/>
                <w:color w:val="000000"/>
                <w:lang w:val="en-US"/>
              </w:rPr>
              <w:t xml:space="preserve"> legal al </w:t>
            </w:r>
            <w:proofErr w:type="spellStart"/>
            <w:r w:rsidRPr="00D2736A">
              <w:rPr>
                <w:rFonts w:eastAsia="SimSun"/>
                <w:i/>
                <w:noProof w:val="0"/>
                <w:color w:val="000000"/>
                <w:lang w:val="en-US"/>
              </w:rPr>
              <w:t>operatorului</w:t>
            </w:r>
            <w:proofErr w:type="spellEnd"/>
            <w:r w:rsidRPr="00D2736A">
              <w:rPr>
                <w:rFonts w:eastAsia="SimSun"/>
                <w:i/>
                <w:noProof w:val="0"/>
                <w:color w:val="000000"/>
                <w:lang w:val="en-US"/>
              </w:rPr>
              <w:t xml:space="preserve"> economic</w:t>
            </w:r>
          </w:p>
        </w:tc>
        <w:tc>
          <w:tcPr>
            <w:tcW w:w="2268" w:type="dxa"/>
          </w:tcPr>
          <w:p w14:paraId="3842823A" w14:textId="77777777" w:rsidR="00D2736A" w:rsidRPr="00D2736A" w:rsidRDefault="00D2736A" w:rsidP="00D2736A">
            <w:pPr>
              <w:shd w:val="clear" w:color="auto" w:fill="FFFFFF"/>
              <w:tabs>
                <w:tab w:val="left" w:pos="612"/>
              </w:tabs>
              <w:spacing w:before="120" w:after="120"/>
              <w:rPr>
                <w:rFonts w:eastAsia="SimSun"/>
                <w:i/>
                <w:iCs/>
                <w:noProof w:val="0"/>
                <w:color w:val="000000"/>
                <w:lang w:val="ro-MD" w:eastAsia="ru-RU"/>
              </w:rPr>
            </w:pPr>
            <w:proofErr w:type="spellStart"/>
            <w:r w:rsidRPr="00D2736A">
              <w:rPr>
                <w:rFonts w:eastAsia="SimSun"/>
                <w:i/>
                <w:iCs/>
                <w:noProof w:val="0"/>
                <w:color w:val="000000"/>
                <w:lang w:val="en-US"/>
              </w:rPr>
              <w:t>Obligatoriu</w:t>
            </w:r>
            <w:proofErr w:type="spellEnd"/>
          </w:p>
        </w:tc>
      </w:tr>
      <w:tr w:rsidR="00D2736A" w:rsidRPr="00D2736A" w14:paraId="37FCF782" w14:textId="77777777" w:rsidTr="00383BB3">
        <w:trPr>
          <w:trHeight w:val="1346"/>
        </w:trPr>
        <w:tc>
          <w:tcPr>
            <w:tcW w:w="568" w:type="dxa"/>
          </w:tcPr>
          <w:p w14:paraId="66B14756" w14:textId="77777777" w:rsidR="00D2736A" w:rsidRPr="00D2736A" w:rsidRDefault="00D2736A" w:rsidP="00D2736A">
            <w:pPr>
              <w:shd w:val="clear" w:color="auto" w:fill="FFFFFF"/>
              <w:tabs>
                <w:tab w:val="left" w:pos="612"/>
              </w:tabs>
              <w:spacing w:before="120" w:after="120"/>
              <w:rPr>
                <w:rFonts w:eastAsia="SimSun"/>
                <w:b/>
                <w:bCs/>
                <w:iCs/>
                <w:noProof w:val="0"/>
                <w:color w:val="000000"/>
                <w:lang w:val="ro-MD" w:eastAsia="ru-RU"/>
              </w:rPr>
            </w:pPr>
            <w:r w:rsidRPr="00D2736A">
              <w:rPr>
                <w:rFonts w:eastAsia="SimSun"/>
                <w:b/>
                <w:bCs/>
                <w:iCs/>
                <w:noProof w:val="0"/>
                <w:color w:val="000000"/>
                <w:lang w:val="ro-MD" w:eastAsia="ru-RU"/>
              </w:rPr>
              <w:lastRenderedPageBreak/>
              <w:t>11</w:t>
            </w:r>
          </w:p>
        </w:tc>
        <w:tc>
          <w:tcPr>
            <w:tcW w:w="3402" w:type="dxa"/>
          </w:tcPr>
          <w:p w14:paraId="3A0A8C47" w14:textId="77777777" w:rsidR="00D2736A" w:rsidRPr="00D2736A" w:rsidRDefault="00D2736A" w:rsidP="00D2736A">
            <w:pPr>
              <w:spacing w:after="1" w:line="239" w:lineRule="auto"/>
              <w:ind w:left="106" w:right="-2"/>
              <w:jc w:val="both"/>
              <w:rPr>
                <w:rFonts w:eastAsia="SimSun"/>
                <w:iCs/>
                <w:noProof w:val="0"/>
                <w:color w:val="000000"/>
                <w:lang w:val="ro-MD" w:eastAsia="ru-RU"/>
              </w:rPr>
            </w:pPr>
            <w:proofErr w:type="spellStart"/>
            <w:r w:rsidRPr="00D2736A">
              <w:rPr>
                <w:rFonts w:eastAsia="SimSun"/>
                <w:noProof w:val="0"/>
                <w:color w:val="000000"/>
                <w:lang w:val="en-US"/>
              </w:rPr>
              <w:t>Declarație</w:t>
            </w:r>
            <w:proofErr w:type="spellEnd"/>
            <w:r w:rsidRPr="00D2736A">
              <w:rPr>
                <w:rFonts w:eastAsia="SimSun"/>
                <w:noProof w:val="0"/>
                <w:color w:val="000000"/>
                <w:lang w:val="en-US"/>
              </w:rPr>
              <w:t xml:space="preserve"> </w:t>
            </w:r>
            <w:proofErr w:type="spellStart"/>
            <w:proofErr w:type="gramStart"/>
            <w:r w:rsidRPr="00D2736A">
              <w:rPr>
                <w:rFonts w:eastAsia="SimSun"/>
                <w:noProof w:val="0"/>
                <w:color w:val="000000"/>
                <w:lang w:val="en-US"/>
              </w:rPr>
              <w:t>privind</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dotările</w:t>
            </w:r>
            <w:proofErr w:type="spellEnd"/>
            <w:proofErr w:type="gramEnd"/>
            <w:r w:rsidRPr="00D2736A">
              <w:rPr>
                <w:rFonts w:eastAsia="SimSun"/>
                <w:noProof w:val="0"/>
                <w:color w:val="000000"/>
                <w:lang w:val="en-US"/>
              </w:rPr>
              <w:t xml:space="preserve"> </w:t>
            </w:r>
            <w:proofErr w:type="spellStart"/>
            <w:r w:rsidRPr="00D2736A">
              <w:rPr>
                <w:rFonts w:eastAsia="SimSun"/>
                <w:noProof w:val="0"/>
                <w:color w:val="000000"/>
                <w:lang w:val="en-US"/>
              </w:rPr>
              <w:t>specifice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utilajul</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și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echipamentul</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necesar</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pentru</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îndeplinirea</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corespunzătoare</w:t>
            </w:r>
            <w:proofErr w:type="spellEnd"/>
            <w:r w:rsidRPr="00D2736A">
              <w:rPr>
                <w:rFonts w:eastAsia="SimSun"/>
                <w:noProof w:val="0"/>
                <w:color w:val="000000"/>
                <w:lang w:val="en-US"/>
              </w:rPr>
              <w:t xml:space="preserve"> a </w:t>
            </w:r>
            <w:proofErr w:type="spellStart"/>
            <w:r w:rsidRPr="00D2736A">
              <w:rPr>
                <w:rFonts w:eastAsia="SimSun"/>
                <w:noProof w:val="0"/>
                <w:color w:val="000000"/>
                <w:lang w:val="en-US"/>
              </w:rPr>
              <w:t>contractului</w:t>
            </w:r>
            <w:proofErr w:type="spellEnd"/>
          </w:p>
        </w:tc>
        <w:tc>
          <w:tcPr>
            <w:tcW w:w="4111" w:type="dxa"/>
          </w:tcPr>
          <w:p w14:paraId="41B4580F" w14:textId="77777777" w:rsidR="00D2736A" w:rsidRPr="00D2736A" w:rsidRDefault="00D2736A" w:rsidP="00D2736A">
            <w:pPr>
              <w:spacing w:after="104"/>
              <w:ind w:right="4"/>
              <w:jc w:val="center"/>
              <w:rPr>
                <w:rFonts w:eastAsia="SimSun"/>
                <w:noProof w:val="0"/>
                <w:color w:val="000000"/>
                <w:lang w:val="en-US"/>
              </w:rPr>
            </w:pPr>
            <w:proofErr w:type="spellStart"/>
            <w:proofErr w:type="gramStart"/>
            <w:r w:rsidRPr="00D2736A">
              <w:rPr>
                <w:rFonts w:eastAsia="SimSun"/>
                <w:b/>
                <w:noProof w:val="0"/>
                <w:color w:val="000000"/>
                <w:lang w:val="en-US"/>
              </w:rPr>
              <w:t>Anexa</w:t>
            </w:r>
            <w:proofErr w:type="spellEnd"/>
            <w:r w:rsidRPr="00D2736A">
              <w:rPr>
                <w:rFonts w:eastAsia="SimSun"/>
                <w:b/>
                <w:noProof w:val="0"/>
                <w:color w:val="000000"/>
                <w:lang w:val="en-US"/>
              </w:rPr>
              <w:t xml:space="preserve">  nr</w:t>
            </w:r>
            <w:proofErr w:type="gramEnd"/>
            <w:r w:rsidRPr="00D2736A">
              <w:rPr>
                <w:rFonts w:eastAsia="SimSun"/>
                <w:b/>
                <w:noProof w:val="0"/>
                <w:color w:val="000000"/>
                <w:lang w:val="en-US"/>
              </w:rPr>
              <w:t xml:space="preserve">.14 </w:t>
            </w:r>
          </w:p>
          <w:p w14:paraId="3EA3103D" w14:textId="77777777" w:rsidR="00D2736A" w:rsidRPr="00D2736A" w:rsidRDefault="00D2736A" w:rsidP="00D2736A">
            <w:pPr>
              <w:spacing w:after="88" w:line="253" w:lineRule="auto"/>
              <w:ind w:left="108"/>
              <w:jc w:val="center"/>
              <w:rPr>
                <w:rFonts w:eastAsia="SimSun"/>
                <w:noProof w:val="0"/>
                <w:color w:val="000000"/>
                <w:lang w:val="en-US"/>
              </w:rPr>
            </w:pPr>
            <w:r w:rsidRPr="00D2736A">
              <w:rPr>
                <w:rFonts w:eastAsia="SimSun"/>
                <w:i/>
                <w:noProof w:val="0"/>
                <w:color w:val="000000"/>
                <w:lang w:val="en-US"/>
              </w:rPr>
              <w:t xml:space="preserve">Original - </w:t>
            </w:r>
            <w:proofErr w:type="spellStart"/>
            <w:r w:rsidRPr="00D2736A">
              <w:rPr>
                <w:rFonts w:eastAsia="SimSun"/>
                <w:i/>
                <w:noProof w:val="0"/>
                <w:color w:val="000000"/>
                <w:lang w:val="en-US"/>
              </w:rPr>
              <w:t>confirmat</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prin</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aplicarea</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semnăturii</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electronice</w:t>
            </w:r>
            <w:proofErr w:type="spellEnd"/>
            <w:r w:rsidRPr="00D2736A">
              <w:rPr>
                <w:rFonts w:eastAsia="SimSun"/>
                <w:i/>
                <w:noProof w:val="0"/>
                <w:color w:val="000000"/>
                <w:lang w:val="en-US"/>
              </w:rPr>
              <w:t xml:space="preserve"> a </w:t>
            </w:r>
            <w:proofErr w:type="spellStart"/>
            <w:r w:rsidRPr="00D2736A">
              <w:rPr>
                <w:rFonts w:eastAsia="SimSun"/>
                <w:i/>
                <w:noProof w:val="0"/>
                <w:color w:val="000000"/>
                <w:lang w:val="en-US"/>
              </w:rPr>
              <w:t>reprezentantului</w:t>
            </w:r>
            <w:proofErr w:type="spellEnd"/>
            <w:r w:rsidRPr="00D2736A">
              <w:rPr>
                <w:rFonts w:eastAsia="SimSun"/>
                <w:i/>
                <w:noProof w:val="0"/>
                <w:color w:val="000000"/>
                <w:lang w:val="en-US"/>
              </w:rPr>
              <w:t xml:space="preserve"> legal al </w:t>
            </w:r>
            <w:proofErr w:type="spellStart"/>
            <w:r w:rsidRPr="00D2736A">
              <w:rPr>
                <w:rFonts w:eastAsia="SimSun"/>
                <w:i/>
                <w:noProof w:val="0"/>
                <w:color w:val="000000"/>
                <w:lang w:val="en-US"/>
              </w:rPr>
              <w:t>operatorului</w:t>
            </w:r>
            <w:proofErr w:type="spellEnd"/>
            <w:r w:rsidRPr="00D2736A">
              <w:rPr>
                <w:rFonts w:eastAsia="SimSun"/>
                <w:i/>
                <w:noProof w:val="0"/>
                <w:color w:val="000000"/>
                <w:lang w:val="en-US"/>
              </w:rPr>
              <w:t xml:space="preserve"> economic</w:t>
            </w:r>
          </w:p>
        </w:tc>
        <w:tc>
          <w:tcPr>
            <w:tcW w:w="2268" w:type="dxa"/>
          </w:tcPr>
          <w:p w14:paraId="10B2D75E" w14:textId="77777777" w:rsidR="00D2736A" w:rsidRPr="00D2736A" w:rsidRDefault="00D2736A" w:rsidP="00D2736A">
            <w:pPr>
              <w:shd w:val="clear" w:color="auto" w:fill="FFFFFF"/>
              <w:tabs>
                <w:tab w:val="left" w:pos="612"/>
              </w:tabs>
              <w:spacing w:before="120" w:after="120"/>
              <w:rPr>
                <w:rFonts w:eastAsia="SimSun"/>
                <w:i/>
                <w:iCs/>
                <w:noProof w:val="0"/>
                <w:color w:val="000000"/>
                <w:lang w:val="ro-MD" w:eastAsia="ru-RU"/>
              </w:rPr>
            </w:pPr>
            <w:proofErr w:type="spellStart"/>
            <w:r w:rsidRPr="00D2736A">
              <w:rPr>
                <w:rFonts w:eastAsia="SimSun"/>
                <w:i/>
                <w:iCs/>
                <w:noProof w:val="0"/>
                <w:color w:val="000000"/>
                <w:lang w:val="en-US"/>
              </w:rPr>
              <w:t>Obligatoriu</w:t>
            </w:r>
            <w:proofErr w:type="spellEnd"/>
          </w:p>
        </w:tc>
      </w:tr>
      <w:tr w:rsidR="00D2736A" w:rsidRPr="00D2736A" w14:paraId="564B6CE8" w14:textId="77777777" w:rsidTr="00383BB3">
        <w:trPr>
          <w:trHeight w:val="558"/>
        </w:trPr>
        <w:tc>
          <w:tcPr>
            <w:tcW w:w="568" w:type="dxa"/>
          </w:tcPr>
          <w:p w14:paraId="7EAFFF34" w14:textId="77777777" w:rsidR="00D2736A" w:rsidRPr="00D2736A" w:rsidRDefault="00D2736A" w:rsidP="00D2736A">
            <w:pPr>
              <w:shd w:val="clear" w:color="auto" w:fill="FFFFFF"/>
              <w:tabs>
                <w:tab w:val="left" w:pos="612"/>
              </w:tabs>
              <w:spacing w:before="120" w:after="120"/>
              <w:rPr>
                <w:rFonts w:eastAsia="SimSun"/>
                <w:b/>
                <w:bCs/>
                <w:iCs/>
                <w:noProof w:val="0"/>
                <w:color w:val="000000"/>
                <w:lang w:val="ro-MD" w:eastAsia="ru-RU"/>
              </w:rPr>
            </w:pPr>
            <w:r w:rsidRPr="00D2736A">
              <w:rPr>
                <w:rFonts w:eastAsia="SimSun"/>
                <w:b/>
                <w:bCs/>
                <w:iCs/>
                <w:noProof w:val="0"/>
                <w:color w:val="000000"/>
                <w:lang w:val="ro-MD" w:eastAsia="ru-RU"/>
              </w:rPr>
              <w:t>12</w:t>
            </w:r>
          </w:p>
        </w:tc>
        <w:tc>
          <w:tcPr>
            <w:tcW w:w="3402" w:type="dxa"/>
          </w:tcPr>
          <w:p w14:paraId="40DE6AF2" w14:textId="77777777" w:rsidR="00D2736A" w:rsidRPr="00D2736A" w:rsidRDefault="00D2736A" w:rsidP="00D2736A">
            <w:pPr>
              <w:shd w:val="clear" w:color="auto" w:fill="FFFFFF"/>
              <w:tabs>
                <w:tab w:val="left" w:pos="612"/>
              </w:tabs>
              <w:spacing w:before="120" w:after="120"/>
              <w:rPr>
                <w:rFonts w:eastAsia="SimSun"/>
                <w:iCs/>
                <w:noProof w:val="0"/>
                <w:color w:val="000000"/>
                <w:lang w:val="ro-MD" w:eastAsia="ru-RU"/>
              </w:rPr>
            </w:pPr>
            <w:proofErr w:type="spellStart"/>
            <w:r w:rsidRPr="00D2736A">
              <w:rPr>
                <w:rFonts w:eastAsia="SimSun"/>
                <w:noProof w:val="0"/>
                <w:color w:val="000000"/>
                <w:lang w:val="en-US"/>
              </w:rPr>
              <w:t>Declarație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privind</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personalul</w:t>
            </w:r>
            <w:proofErr w:type="spellEnd"/>
            <w:r w:rsidRPr="00D2736A">
              <w:rPr>
                <w:rFonts w:eastAsia="SimSun"/>
                <w:noProof w:val="0"/>
                <w:color w:val="000000"/>
                <w:lang w:val="en-US"/>
              </w:rPr>
              <w:t xml:space="preserve"> de </w:t>
            </w:r>
            <w:proofErr w:type="spellStart"/>
            <w:r w:rsidRPr="00D2736A">
              <w:rPr>
                <w:rFonts w:eastAsia="SimSun"/>
                <w:noProof w:val="0"/>
                <w:color w:val="000000"/>
                <w:lang w:val="en-US"/>
              </w:rPr>
              <w:t>specialitate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și</w:t>
            </w:r>
            <w:proofErr w:type="spellEnd"/>
            <w:r w:rsidRPr="00D2736A">
              <w:rPr>
                <w:rFonts w:eastAsia="SimSun"/>
                <w:noProof w:val="0"/>
                <w:color w:val="000000"/>
                <w:lang w:val="en-US"/>
              </w:rPr>
              <w:t>/</w:t>
            </w:r>
            <w:proofErr w:type="spellStart"/>
            <w:r w:rsidRPr="00D2736A">
              <w:rPr>
                <w:rFonts w:eastAsia="SimSun"/>
                <w:noProof w:val="0"/>
                <w:color w:val="000000"/>
                <w:lang w:val="en-US"/>
              </w:rPr>
              <w:t>sau</w:t>
            </w:r>
            <w:proofErr w:type="spellEnd"/>
            <w:r w:rsidRPr="00D2736A">
              <w:rPr>
                <w:rFonts w:eastAsia="SimSun"/>
                <w:noProof w:val="0"/>
                <w:color w:val="000000"/>
                <w:lang w:val="en-US"/>
              </w:rPr>
              <w:t xml:space="preserve"> a </w:t>
            </w:r>
            <w:proofErr w:type="spellStart"/>
            <w:r w:rsidRPr="00D2736A">
              <w:rPr>
                <w:rFonts w:eastAsia="SimSun"/>
                <w:noProof w:val="0"/>
                <w:color w:val="000000"/>
                <w:lang w:val="en-US"/>
              </w:rPr>
              <w:t>experților</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propus</w:t>
            </w:r>
            <w:proofErr w:type="spellEnd"/>
            <w:r w:rsidRPr="00D2736A">
              <w:rPr>
                <w:rFonts w:eastAsia="SimSun"/>
                <w:noProof w:val="0"/>
                <w:color w:val="000000"/>
                <w:lang w:val="en-US"/>
              </w:rPr>
              <w:t>/</w:t>
            </w:r>
            <w:proofErr w:type="spellStart"/>
            <w:r w:rsidRPr="00D2736A">
              <w:rPr>
                <w:rFonts w:eastAsia="SimSun"/>
                <w:noProof w:val="0"/>
                <w:color w:val="000000"/>
                <w:lang w:val="en-US"/>
              </w:rPr>
              <w:t>propuși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pentru</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implementarea</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contractului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declarațiile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referitoare</w:t>
            </w:r>
            <w:proofErr w:type="spellEnd"/>
            <w:r w:rsidRPr="00D2736A">
              <w:rPr>
                <w:rFonts w:eastAsia="SimSun"/>
                <w:noProof w:val="0"/>
                <w:color w:val="000000"/>
                <w:lang w:val="en-US"/>
              </w:rPr>
              <w:t xml:space="preserve"> la </w:t>
            </w:r>
            <w:proofErr w:type="spellStart"/>
            <w:r w:rsidRPr="00D2736A">
              <w:rPr>
                <w:rFonts w:eastAsia="SimSun"/>
                <w:noProof w:val="0"/>
                <w:color w:val="000000"/>
                <w:lang w:val="en-US"/>
              </w:rPr>
              <w:t>studiile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pregătirea</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profesională</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și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calificarea</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personalului</w:t>
            </w:r>
            <w:proofErr w:type="spellEnd"/>
            <w:r w:rsidRPr="00D2736A">
              <w:rPr>
                <w:rFonts w:eastAsia="SimSun"/>
                <w:noProof w:val="0"/>
                <w:color w:val="000000"/>
                <w:lang w:val="en-US"/>
              </w:rPr>
              <w:t xml:space="preserve"> de </w:t>
            </w:r>
            <w:proofErr w:type="spellStart"/>
            <w:r w:rsidRPr="00D2736A">
              <w:rPr>
                <w:rFonts w:eastAsia="SimSun"/>
                <w:noProof w:val="0"/>
                <w:color w:val="000000"/>
                <w:lang w:val="en-US"/>
              </w:rPr>
              <w:t>conducere</w:t>
            </w:r>
            <w:proofErr w:type="spellEnd"/>
            <w:r w:rsidRPr="00D2736A">
              <w:rPr>
                <w:rFonts w:eastAsia="SimSun"/>
                <w:noProof w:val="0"/>
                <w:color w:val="000000"/>
                <w:lang w:val="en-US"/>
              </w:rPr>
              <w:t xml:space="preserve">, precum </w:t>
            </w:r>
            <w:proofErr w:type="spellStart"/>
            <w:r w:rsidRPr="00D2736A">
              <w:rPr>
                <w:rFonts w:eastAsia="SimSun"/>
                <w:noProof w:val="0"/>
                <w:color w:val="000000"/>
                <w:lang w:val="en-US"/>
              </w:rPr>
              <w:t>și</w:t>
            </w:r>
            <w:proofErr w:type="spellEnd"/>
            <w:r w:rsidRPr="00D2736A">
              <w:rPr>
                <w:rFonts w:eastAsia="SimSun"/>
                <w:noProof w:val="0"/>
                <w:color w:val="000000"/>
                <w:lang w:val="en-US"/>
              </w:rPr>
              <w:t xml:space="preserve"> ale </w:t>
            </w:r>
            <w:proofErr w:type="spellStart"/>
            <w:r w:rsidRPr="00D2736A">
              <w:rPr>
                <w:rFonts w:eastAsia="SimSun"/>
                <w:noProof w:val="0"/>
                <w:color w:val="000000"/>
                <w:lang w:val="en-US"/>
              </w:rPr>
              <w:t>persoanelor</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responsabile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pentru</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execuția</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lucrărilor</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inclusiv</w:t>
            </w:r>
            <w:proofErr w:type="spellEnd"/>
            <w:r w:rsidRPr="00D2736A">
              <w:rPr>
                <w:rFonts w:eastAsia="SimSun"/>
                <w:noProof w:val="0"/>
                <w:color w:val="000000"/>
                <w:lang w:val="en-US"/>
              </w:rPr>
              <w:t xml:space="preserve"> a </w:t>
            </w:r>
            <w:proofErr w:type="spellStart"/>
            <w:r w:rsidRPr="00D2736A">
              <w:rPr>
                <w:rFonts w:eastAsia="SimSun"/>
                <w:noProof w:val="0"/>
                <w:color w:val="000000"/>
                <w:lang w:val="en-US"/>
              </w:rPr>
              <w:t>dirigintelui</w:t>
            </w:r>
            <w:proofErr w:type="spellEnd"/>
            <w:r w:rsidRPr="00D2736A">
              <w:rPr>
                <w:rFonts w:eastAsia="SimSun"/>
                <w:noProof w:val="0"/>
                <w:color w:val="000000"/>
                <w:lang w:val="en-US"/>
              </w:rPr>
              <w:t xml:space="preserve"> de </w:t>
            </w:r>
            <w:proofErr w:type="spellStart"/>
            <w:r w:rsidRPr="00D2736A">
              <w:rPr>
                <w:rFonts w:eastAsia="SimSun"/>
                <w:noProof w:val="0"/>
                <w:color w:val="000000"/>
                <w:lang w:val="en-US"/>
              </w:rPr>
              <w:t>șantier</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și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specialiștilor</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implicați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atestați</w:t>
            </w:r>
            <w:proofErr w:type="spellEnd"/>
            <w:r w:rsidRPr="00D2736A">
              <w:rPr>
                <w:rFonts w:eastAsia="SimSun"/>
                <w:noProof w:val="0"/>
                <w:color w:val="000000"/>
                <w:lang w:val="en-US"/>
              </w:rPr>
              <w:t xml:space="preserve"> conform </w:t>
            </w:r>
            <w:proofErr w:type="spellStart"/>
            <w:r w:rsidRPr="00D2736A">
              <w:rPr>
                <w:rFonts w:eastAsia="SimSun"/>
                <w:noProof w:val="0"/>
                <w:color w:val="000000"/>
                <w:lang w:val="en-US"/>
              </w:rPr>
              <w:t>legislației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confirmat</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prin</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certificat</w:t>
            </w:r>
            <w:proofErr w:type="spellEnd"/>
            <w:r w:rsidRPr="00D2736A">
              <w:rPr>
                <w:rFonts w:eastAsia="SimSun"/>
                <w:noProof w:val="0"/>
                <w:color w:val="000000"/>
                <w:lang w:val="en-US"/>
              </w:rPr>
              <w:t xml:space="preserve"> de </w:t>
            </w:r>
            <w:proofErr w:type="spellStart"/>
            <w:r w:rsidRPr="00D2736A">
              <w:rPr>
                <w:rFonts w:eastAsia="SimSun"/>
                <w:noProof w:val="0"/>
                <w:color w:val="000000"/>
                <w:lang w:val="en-US"/>
              </w:rPr>
              <w:t>atestare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profesională</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și</w:t>
            </w:r>
            <w:proofErr w:type="spellEnd"/>
            <w:r w:rsidRPr="00D2736A">
              <w:rPr>
                <w:rFonts w:eastAsia="SimSun"/>
                <w:noProof w:val="0"/>
                <w:color w:val="000000"/>
                <w:lang w:val="en-US"/>
              </w:rPr>
              <w:t xml:space="preserve"> cu o </w:t>
            </w:r>
            <w:proofErr w:type="spellStart"/>
            <w:r w:rsidRPr="00D2736A">
              <w:rPr>
                <w:rFonts w:eastAsia="SimSun"/>
                <w:noProof w:val="0"/>
                <w:color w:val="000000"/>
                <w:lang w:val="en-US"/>
              </w:rPr>
              <w:t>experiență</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similară</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în</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domeniul</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lucrării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ce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urmează</w:t>
            </w:r>
            <w:proofErr w:type="spellEnd"/>
            <w:r w:rsidRPr="00D2736A">
              <w:rPr>
                <w:rFonts w:eastAsia="SimSun"/>
                <w:noProof w:val="0"/>
                <w:color w:val="000000"/>
                <w:lang w:val="en-US"/>
              </w:rPr>
              <w:t xml:space="preserve"> a fi </w:t>
            </w:r>
            <w:proofErr w:type="spellStart"/>
            <w:r w:rsidRPr="00D2736A">
              <w:rPr>
                <w:rFonts w:eastAsia="SimSun"/>
                <w:noProof w:val="0"/>
                <w:color w:val="000000"/>
                <w:lang w:val="en-US"/>
              </w:rPr>
              <w:t>executată</w:t>
            </w:r>
            <w:proofErr w:type="spellEnd"/>
            <w:r w:rsidRPr="00D2736A">
              <w:rPr>
                <w:rFonts w:eastAsia="SimSun"/>
                <w:noProof w:val="0"/>
                <w:color w:val="000000"/>
                <w:lang w:val="en-US"/>
              </w:rPr>
              <w:t>)</w:t>
            </w:r>
          </w:p>
        </w:tc>
        <w:tc>
          <w:tcPr>
            <w:tcW w:w="4111" w:type="dxa"/>
          </w:tcPr>
          <w:p w14:paraId="2FB9A5E6" w14:textId="77777777" w:rsidR="00D2736A" w:rsidRPr="00D2736A" w:rsidRDefault="00D2736A" w:rsidP="00D2736A">
            <w:pPr>
              <w:spacing w:after="150"/>
              <w:ind w:right="1"/>
              <w:jc w:val="center"/>
              <w:rPr>
                <w:rFonts w:eastAsia="SimSun"/>
                <w:b/>
                <w:noProof w:val="0"/>
                <w:color w:val="000000"/>
                <w:lang w:val="en-US"/>
              </w:rPr>
            </w:pPr>
            <w:proofErr w:type="spellStart"/>
            <w:r w:rsidRPr="00D2736A">
              <w:rPr>
                <w:rFonts w:eastAsia="SimSun"/>
                <w:b/>
                <w:noProof w:val="0"/>
                <w:color w:val="000000"/>
                <w:lang w:val="en-US"/>
              </w:rPr>
              <w:t>Anexa</w:t>
            </w:r>
            <w:proofErr w:type="spellEnd"/>
            <w:r w:rsidRPr="00D2736A">
              <w:rPr>
                <w:rFonts w:eastAsia="SimSun"/>
                <w:b/>
                <w:noProof w:val="0"/>
                <w:color w:val="000000"/>
                <w:lang w:val="en-US"/>
              </w:rPr>
              <w:t xml:space="preserve"> nr.15 </w:t>
            </w:r>
          </w:p>
          <w:p w14:paraId="001E362F" w14:textId="77777777" w:rsidR="00D2736A" w:rsidRPr="00D2736A" w:rsidRDefault="00D2736A" w:rsidP="00D2736A">
            <w:pPr>
              <w:spacing w:after="88" w:line="253" w:lineRule="auto"/>
              <w:ind w:left="108"/>
              <w:jc w:val="center"/>
              <w:rPr>
                <w:rFonts w:eastAsia="SimSun"/>
                <w:noProof w:val="0"/>
                <w:color w:val="000000"/>
                <w:lang w:val="en-US"/>
              </w:rPr>
            </w:pPr>
            <w:r w:rsidRPr="00D2736A">
              <w:rPr>
                <w:rFonts w:eastAsia="SimSun"/>
                <w:i/>
                <w:iCs/>
                <w:noProof w:val="0"/>
                <w:color w:val="000000"/>
                <w:lang w:val="en-US"/>
              </w:rPr>
              <w:t xml:space="preserve">Original - </w:t>
            </w:r>
            <w:proofErr w:type="spellStart"/>
            <w:r w:rsidRPr="00D2736A">
              <w:rPr>
                <w:rFonts w:eastAsia="SimSun"/>
                <w:i/>
                <w:iCs/>
                <w:noProof w:val="0"/>
                <w:color w:val="000000"/>
                <w:lang w:val="en-US"/>
              </w:rPr>
              <w:t>confirmat</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prin</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aplicarea</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semnăturii</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electronice</w:t>
            </w:r>
            <w:proofErr w:type="spellEnd"/>
            <w:r w:rsidRPr="00D2736A">
              <w:rPr>
                <w:rFonts w:eastAsia="SimSun"/>
                <w:i/>
                <w:iCs/>
                <w:noProof w:val="0"/>
                <w:color w:val="000000"/>
                <w:lang w:val="en-US"/>
              </w:rPr>
              <w:t xml:space="preserve"> a </w:t>
            </w:r>
            <w:proofErr w:type="spellStart"/>
            <w:r w:rsidRPr="00D2736A">
              <w:rPr>
                <w:rFonts w:eastAsia="SimSun"/>
                <w:i/>
                <w:noProof w:val="0"/>
                <w:color w:val="000000"/>
                <w:lang w:val="en-US"/>
              </w:rPr>
              <w:t>reprezentantului</w:t>
            </w:r>
            <w:proofErr w:type="spellEnd"/>
            <w:r w:rsidRPr="00D2736A">
              <w:rPr>
                <w:rFonts w:eastAsia="SimSun"/>
                <w:i/>
                <w:noProof w:val="0"/>
                <w:color w:val="000000"/>
                <w:lang w:val="en-US"/>
              </w:rPr>
              <w:t xml:space="preserve"> legal al </w:t>
            </w:r>
            <w:proofErr w:type="spellStart"/>
            <w:r w:rsidRPr="00D2736A">
              <w:rPr>
                <w:rFonts w:eastAsia="SimSun"/>
                <w:i/>
                <w:noProof w:val="0"/>
                <w:color w:val="000000"/>
                <w:lang w:val="en-US"/>
              </w:rPr>
              <w:t>operatorului</w:t>
            </w:r>
            <w:proofErr w:type="spellEnd"/>
            <w:r w:rsidRPr="00D2736A">
              <w:rPr>
                <w:rFonts w:eastAsia="SimSun"/>
                <w:i/>
                <w:noProof w:val="0"/>
                <w:color w:val="000000"/>
                <w:lang w:val="en-US"/>
              </w:rPr>
              <w:t xml:space="preserve"> economic</w:t>
            </w:r>
          </w:p>
          <w:p w14:paraId="22116372" w14:textId="77777777" w:rsidR="00D2736A" w:rsidRPr="00D2736A" w:rsidRDefault="00D2736A" w:rsidP="00D2736A">
            <w:pPr>
              <w:shd w:val="clear" w:color="auto" w:fill="FFFFFF"/>
              <w:tabs>
                <w:tab w:val="left" w:pos="612"/>
              </w:tabs>
              <w:spacing w:before="120" w:after="120"/>
              <w:jc w:val="both"/>
              <w:rPr>
                <w:rFonts w:eastAsia="SimSun"/>
                <w:noProof w:val="0"/>
                <w:color w:val="000000"/>
                <w:lang w:val="en-US"/>
              </w:rPr>
            </w:pPr>
            <w:proofErr w:type="spellStart"/>
            <w:r w:rsidRPr="00D2736A">
              <w:rPr>
                <w:rFonts w:eastAsia="SimSun"/>
                <w:noProof w:val="0"/>
                <w:color w:val="000000"/>
                <w:lang w:val="en-US"/>
              </w:rPr>
              <w:t>Perioada</w:t>
            </w:r>
            <w:proofErr w:type="spellEnd"/>
            <w:r w:rsidRPr="00D2736A">
              <w:rPr>
                <w:rFonts w:eastAsia="SimSun"/>
                <w:noProof w:val="0"/>
                <w:color w:val="000000"/>
                <w:lang w:val="en-US"/>
              </w:rPr>
              <w:t xml:space="preserve"> de </w:t>
            </w:r>
            <w:proofErr w:type="spellStart"/>
            <w:r w:rsidRPr="00D2736A">
              <w:rPr>
                <w:rFonts w:eastAsia="SimSun"/>
                <w:noProof w:val="0"/>
                <w:color w:val="000000"/>
                <w:lang w:val="en-US"/>
              </w:rPr>
              <w:t>mobilizare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durata</w:t>
            </w:r>
            <w:proofErr w:type="spellEnd"/>
            <w:r w:rsidRPr="00D2736A">
              <w:rPr>
                <w:rFonts w:eastAsia="SimSun"/>
                <w:noProof w:val="0"/>
                <w:color w:val="000000"/>
                <w:lang w:val="en-US"/>
              </w:rPr>
              <w:t xml:space="preserve"> de la data </w:t>
            </w:r>
            <w:proofErr w:type="spellStart"/>
            <w:r w:rsidRPr="00D2736A">
              <w:rPr>
                <w:rFonts w:eastAsia="SimSun"/>
                <w:noProof w:val="0"/>
                <w:color w:val="000000"/>
                <w:lang w:val="en-US"/>
              </w:rPr>
              <w:t>primirii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ordinului</w:t>
            </w:r>
            <w:proofErr w:type="spellEnd"/>
            <w:r w:rsidRPr="00D2736A">
              <w:rPr>
                <w:rFonts w:eastAsia="SimSun"/>
                <w:noProof w:val="0"/>
                <w:color w:val="000000"/>
                <w:lang w:val="en-US"/>
              </w:rPr>
              <w:t xml:space="preserve"> de </w:t>
            </w:r>
            <w:proofErr w:type="spellStart"/>
            <w:r w:rsidRPr="00D2736A">
              <w:rPr>
                <w:rFonts w:eastAsia="SimSun"/>
                <w:noProof w:val="0"/>
                <w:color w:val="000000"/>
                <w:lang w:val="en-US"/>
              </w:rPr>
              <w:t>începere</w:t>
            </w:r>
            <w:proofErr w:type="spellEnd"/>
            <w:r w:rsidRPr="00D2736A">
              <w:rPr>
                <w:rFonts w:eastAsia="SimSun"/>
                <w:noProof w:val="0"/>
                <w:color w:val="000000"/>
                <w:lang w:val="en-US"/>
              </w:rPr>
              <w:t xml:space="preserve"> a </w:t>
            </w:r>
            <w:proofErr w:type="spellStart"/>
            <w:r w:rsidRPr="00D2736A">
              <w:rPr>
                <w:rFonts w:eastAsia="SimSun"/>
                <w:noProof w:val="0"/>
                <w:color w:val="000000"/>
                <w:lang w:val="en-US"/>
              </w:rPr>
              <w:t>lucrărilor</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până</w:t>
            </w:r>
            <w:proofErr w:type="spellEnd"/>
            <w:r w:rsidRPr="00D2736A">
              <w:rPr>
                <w:rFonts w:eastAsia="SimSun"/>
                <w:noProof w:val="0"/>
                <w:color w:val="000000"/>
                <w:lang w:val="en-US"/>
              </w:rPr>
              <w:t xml:space="preserve"> la data </w:t>
            </w:r>
            <w:proofErr w:type="spellStart"/>
            <w:r w:rsidRPr="00D2736A">
              <w:rPr>
                <w:rFonts w:eastAsia="SimSun"/>
                <w:noProof w:val="0"/>
                <w:color w:val="000000"/>
                <w:lang w:val="en-US"/>
              </w:rPr>
              <w:t>începerii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executării</w:t>
            </w:r>
            <w:proofErr w:type="spellEnd"/>
            <w:r w:rsidRPr="00D2736A">
              <w:rPr>
                <w:rFonts w:eastAsia="SimSun"/>
                <w:noProof w:val="0"/>
                <w:color w:val="000000"/>
                <w:lang w:val="en-US"/>
              </w:rPr>
              <w:t xml:space="preserve">) max. 3 </w:t>
            </w:r>
            <w:proofErr w:type="spellStart"/>
            <w:r w:rsidRPr="00D2736A">
              <w:rPr>
                <w:rFonts w:eastAsia="SimSun"/>
                <w:noProof w:val="0"/>
                <w:color w:val="000000"/>
                <w:lang w:val="en-US"/>
              </w:rPr>
              <w:t>zile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calendaristice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declarație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semnată</w:t>
            </w:r>
            <w:proofErr w:type="spellEnd"/>
            <w:r w:rsidRPr="00D2736A">
              <w:rPr>
                <w:rFonts w:eastAsia="SimSun"/>
                <w:noProof w:val="0"/>
                <w:color w:val="000000"/>
                <w:lang w:val="en-US"/>
              </w:rPr>
              <w:t xml:space="preserve"> de </w:t>
            </w:r>
            <w:proofErr w:type="spellStart"/>
            <w:r w:rsidRPr="00D2736A">
              <w:rPr>
                <w:rFonts w:eastAsia="SimSun"/>
                <w:noProof w:val="0"/>
                <w:color w:val="000000"/>
                <w:lang w:val="en-US"/>
              </w:rPr>
              <w:t>către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ofertant</w:t>
            </w:r>
            <w:proofErr w:type="spellEnd"/>
          </w:p>
        </w:tc>
        <w:tc>
          <w:tcPr>
            <w:tcW w:w="2268" w:type="dxa"/>
          </w:tcPr>
          <w:p w14:paraId="1020D300" w14:textId="77777777" w:rsidR="00D2736A" w:rsidRPr="00D2736A" w:rsidRDefault="00D2736A" w:rsidP="00D2736A">
            <w:pPr>
              <w:shd w:val="clear" w:color="auto" w:fill="FFFFFF"/>
              <w:tabs>
                <w:tab w:val="left" w:pos="612"/>
              </w:tabs>
              <w:spacing w:before="120" w:after="120"/>
              <w:rPr>
                <w:rFonts w:eastAsia="SimSun"/>
                <w:i/>
                <w:iCs/>
                <w:noProof w:val="0"/>
                <w:color w:val="000000"/>
                <w:lang w:val="ro-MD" w:eastAsia="ru-RU"/>
              </w:rPr>
            </w:pPr>
            <w:proofErr w:type="spellStart"/>
            <w:r w:rsidRPr="00D2736A">
              <w:rPr>
                <w:rFonts w:eastAsia="SimSun"/>
                <w:i/>
                <w:iCs/>
                <w:noProof w:val="0"/>
                <w:color w:val="000000"/>
                <w:lang w:val="en-US"/>
              </w:rPr>
              <w:t>Obligatoriu</w:t>
            </w:r>
            <w:proofErr w:type="spellEnd"/>
          </w:p>
        </w:tc>
      </w:tr>
      <w:tr w:rsidR="00D2736A" w:rsidRPr="00D2736A" w14:paraId="22C09AF0" w14:textId="77777777" w:rsidTr="00383BB3">
        <w:tc>
          <w:tcPr>
            <w:tcW w:w="568" w:type="dxa"/>
          </w:tcPr>
          <w:p w14:paraId="269DEC2E" w14:textId="77777777" w:rsidR="00D2736A" w:rsidRPr="00D2736A" w:rsidRDefault="00D2736A" w:rsidP="00D2736A">
            <w:pPr>
              <w:shd w:val="clear" w:color="auto" w:fill="FFFFFF"/>
              <w:tabs>
                <w:tab w:val="left" w:pos="612"/>
              </w:tabs>
              <w:spacing w:before="120" w:after="120"/>
              <w:rPr>
                <w:rFonts w:eastAsia="SimSun"/>
                <w:b/>
                <w:bCs/>
                <w:iCs/>
                <w:noProof w:val="0"/>
                <w:color w:val="000000"/>
                <w:lang w:val="ro-MD" w:eastAsia="ru-RU"/>
              </w:rPr>
            </w:pPr>
            <w:r w:rsidRPr="00D2736A">
              <w:rPr>
                <w:rFonts w:eastAsia="SimSun"/>
                <w:b/>
                <w:bCs/>
                <w:iCs/>
                <w:noProof w:val="0"/>
                <w:color w:val="000000"/>
                <w:lang w:val="ro-MD" w:eastAsia="ru-RU"/>
              </w:rPr>
              <w:t>13</w:t>
            </w:r>
          </w:p>
        </w:tc>
        <w:tc>
          <w:tcPr>
            <w:tcW w:w="3402" w:type="dxa"/>
          </w:tcPr>
          <w:p w14:paraId="137A69C5" w14:textId="77777777" w:rsidR="00D2736A" w:rsidRPr="00D2736A" w:rsidRDefault="00D2736A" w:rsidP="00D2736A">
            <w:pPr>
              <w:shd w:val="clear" w:color="auto" w:fill="FFFFFF"/>
              <w:tabs>
                <w:tab w:val="left" w:pos="612"/>
              </w:tabs>
              <w:spacing w:before="120" w:after="120"/>
              <w:rPr>
                <w:rFonts w:eastAsia="SimSun"/>
                <w:iCs/>
                <w:noProof w:val="0"/>
                <w:color w:val="000000"/>
                <w:lang w:val="ro-MD" w:eastAsia="ru-RU"/>
              </w:rPr>
            </w:pPr>
            <w:r w:rsidRPr="00D2736A">
              <w:rPr>
                <w:rFonts w:eastAsia="SimSun"/>
                <w:noProof w:val="0"/>
                <w:color w:val="000000"/>
                <w:lang w:val="en-US"/>
              </w:rPr>
              <w:t xml:space="preserve">Certificate </w:t>
            </w:r>
            <w:proofErr w:type="spellStart"/>
            <w:r w:rsidRPr="00D2736A">
              <w:rPr>
                <w:rFonts w:eastAsia="SimSun"/>
                <w:noProof w:val="0"/>
                <w:color w:val="000000"/>
                <w:lang w:val="en-US"/>
              </w:rPr>
              <w:t>emise</w:t>
            </w:r>
            <w:proofErr w:type="spellEnd"/>
            <w:r w:rsidRPr="00D2736A">
              <w:rPr>
                <w:rFonts w:eastAsia="SimSun"/>
                <w:noProof w:val="0"/>
                <w:color w:val="000000"/>
                <w:lang w:val="en-US"/>
              </w:rPr>
              <w:t xml:space="preserve"> de </w:t>
            </w:r>
            <w:proofErr w:type="spellStart"/>
            <w:r w:rsidRPr="00D2736A">
              <w:rPr>
                <w:rFonts w:eastAsia="SimSun"/>
                <w:noProof w:val="0"/>
                <w:color w:val="000000"/>
                <w:lang w:val="en-US"/>
              </w:rPr>
              <w:t>organisme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independente</w:t>
            </w:r>
            <w:proofErr w:type="spellEnd"/>
            <w:r w:rsidRPr="00D2736A">
              <w:rPr>
                <w:rFonts w:eastAsia="SimSun"/>
                <w:noProof w:val="0"/>
                <w:color w:val="000000"/>
                <w:lang w:val="en-US"/>
              </w:rPr>
              <w:t xml:space="preserve"> cu </w:t>
            </w:r>
            <w:proofErr w:type="spellStart"/>
            <w:r w:rsidRPr="00D2736A">
              <w:rPr>
                <w:rFonts w:eastAsia="SimSun"/>
                <w:noProof w:val="0"/>
                <w:color w:val="000000"/>
                <w:lang w:val="en-US"/>
              </w:rPr>
              <w:t>privire</w:t>
            </w:r>
            <w:proofErr w:type="spellEnd"/>
            <w:r w:rsidRPr="00D2736A">
              <w:rPr>
                <w:rFonts w:eastAsia="SimSun"/>
                <w:noProof w:val="0"/>
                <w:color w:val="000000"/>
                <w:lang w:val="en-US"/>
              </w:rPr>
              <w:t xml:space="preserve"> la </w:t>
            </w:r>
            <w:proofErr w:type="spellStart"/>
            <w:r w:rsidRPr="00D2736A">
              <w:rPr>
                <w:rFonts w:eastAsia="SimSun"/>
                <w:noProof w:val="0"/>
                <w:color w:val="000000"/>
                <w:lang w:val="en-US"/>
              </w:rPr>
              <w:t>sistemele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sau</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standardele</w:t>
            </w:r>
            <w:proofErr w:type="spellEnd"/>
            <w:r w:rsidRPr="00D2736A">
              <w:rPr>
                <w:rFonts w:eastAsia="SimSun"/>
                <w:noProof w:val="0"/>
                <w:color w:val="000000"/>
                <w:lang w:val="en-US"/>
              </w:rPr>
              <w:t xml:space="preserve"> de management al </w:t>
            </w:r>
            <w:proofErr w:type="spellStart"/>
            <w:r w:rsidRPr="00D2736A">
              <w:rPr>
                <w:rFonts w:eastAsia="SimSun"/>
                <w:noProof w:val="0"/>
                <w:color w:val="000000"/>
                <w:lang w:val="en-US"/>
              </w:rPr>
              <w:t>calității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și</w:t>
            </w:r>
            <w:proofErr w:type="spellEnd"/>
            <w:r w:rsidRPr="00D2736A">
              <w:rPr>
                <w:rFonts w:eastAsia="SimSun"/>
                <w:noProof w:val="0"/>
                <w:color w:val="000000"/>
                <w:lang w:val="en-US"/>
              </w:rPr>
              <w:t xml:space="preserve"> management de </w:t>
            </w:r>
            <w:proofErr w:type="spellStart"/>
            <w:r w:rsidRPr="00D2736A">
              <w:rPr>
                <w:rFonts w:eastAsia="SimSun"/>
                <w:noProof w:val="0"/>
                <w:color w:val="000000"/>
                <w:lang w:val="en-US"/>
              </w:rPr>
              <w:t>mediu</w:t>
            </w:r>
            <w:proofErr w:type="spellEnd"/>
          </w:p>
        </w:tc>
        <w:tc>
          <w:tcPr>
            <w:tcW w:w="4111" w:type="dxa"/>
          </w:tcPr>
          <w:p w14:paraId="5A3861DD" w14:textId="77777777" w:rsidR="00D2736A" w:rsidRPr="00D2736A" w:rsidRDefault="00D2736A" w:rsidP="00D2736A">
            <w:pPr>
              <w:spacing w:line="273" w:lineRule="auto"/>
              <w:ind w:left="108"/>
              <w:rPr>
                <w:rFonts w:eastAsia="SimSun"/>
                <w:noProof w:val="0"/>
                <w:color w:val="000000"/>
                <w:lang w:val="en-US"/>
              </w:rPr>
            </w:pPr>
            <w:proofErr w:type="spellStart"/>
            <w:r w:rsidRPr="00D2736A">
              <w:rPr>
                <w:rFonts w:eastAsia="SimSun"/>
                <w:noProof w:val="0"/>
                <w:color w:val="000000"/>
                <w:lang w:val="en-US"/>
              </w:rPr>
              <w:t>Certificat</w:t>
            </w:r>
            <w:proofErr w:type="spellEnd"/>
            <w:r w:rsidRPr="00D2736A">
              <w:rPr>
                <w:rFonts w:eastAsia="SimSun"/>
                <w:noProof w:val="0"/>
                <w:color w:val="000000"/>
                <w:lang w:val="en-US"/>
              </w:rPr>
              <w:t xml:space="preserve"> de management al </w:t>
            </w:r>
            <w:proofErr w:type="spellStart"/>
            <w:r w:rsidRPr="00D2736A">
              <w:rPr>
                <w:rFonts w:eastAsia="SimSun"/>
                <w:noProof w:val="0"/>
                <w:color w:val="000000"/>
                <w:lang w:val="en-US"/>
              </w:rPr>
              <w:t>calitații</w:t>
            </w:r>
            <w:proofErr w:type="spellEnd"/>
            <w:r w:rsidRPr="00D2736A">
              <w:rPr>
                <w:rFonts w:eastAsia="SimSun"/>
                <w:noProof w:val="0"/>
                <w:color w:val="000000"/>
                <w:lang w:val="en-US"/>
              </w:rPr>
              <w:t xml:space="preserve"> ISO 9001 </w:t>
            </w:r>
            <w:proofErr w:type="spellStart"/>
            <w:r w:rsidRPr="00D2736A">
              <w:rPr>
                <w:rFonts w:eastAsia="SimSun"/>
                <w:noProof w:val="0"/>
                <w:color w:val="000000"/>
                <w:lang w:val="en-US"/>
              </w:rPr>
              <w:t>și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Certificat</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privind</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pretecția</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mediului</w:t>
            </w:r>
            <w:proofErr w:type="spellEnd"/>
            <w:r w:rsidRPr="00D2736A">
              <w:rPr>
                <w:rFonts w:eastAsia="SimSun"/>
                <w:noProof w:val="0"/>
                <w:color w:val="000000"/>
                <w:lang w:val="en-US"/>
              </w:rPr>
              <w:t xml:space="preserve"> ISO 14001, </w:t>
            </w:r>
            <w:proofErr w:type="spellStart"/>
            <w:r w:rsidRPr="00D2736A">
              <w:rPr>
                <w:rFonts w:eastAsia="SimSun"/>
                <w:noProof w:val="0"/>
                <w:color w:val="000000"/>
                <w:lang w:val="en-US"/>
              </w:rPr>
              <w:t>Certificat</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privind</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sistemul</w:t>
            </w:r>
            <w:proofErr w:type="spellEnd"/>
            <w:r w:rsidRPr="00D2736A">
              <w:rPr>
                <w:rFonts w:eastAsia="SimSun"/>
                <w:noProof w:val="0"/>
                <w:color w:val="000000"/>
                <w:lang w:val="en-US"/>
              </w:rPr>
              <w:t xml:space="preserve"> de management al </w:t>
            </w:r>
            <w:proofErr w:type="spellStart"/>
            <w:r w:rsidRPr="00D2736A">
              <w:rPr>
                <w:rFonts w:eastAsia="SimSun"/>
                <w:noProof w:val="0"/>
                <w:color w:val="000000"/>
                <w:lang w:val="en-US"/>
              </w:rPr>
              <w:t>sanatatii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si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securității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în</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munca</w:t>
            </w:r>
            <w:proofErr w:type="spellEnd"/>
            <w:r w:rsidRPr="00D2736A">
              <w:rPr>
                <w:rFonts w:eastAsia="SimSun"/>
                <w:noProof w:val="0"/>
                <w:color w:val="000000"/>
                <w:lang w:val="en-US"/>
              </w:rPr>
              <w:t xml:space="preserve"> ISO 45001. </w:t>
            </w:r>
            <w:proofErr w:type="spellStart"/>
            <w:r w:rsidRPr="00D2736A">
              <w:rPr>
                <w:rFonts w:eastAsia="SimSun"/>
                <w:noProof w:val="0"/>
                <w:color w:val="000000"/>
                <w:lang w:val="en-US"/>
              </w:rPr>
              <w:t>Copiile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confirmate</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prin</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aplicarea</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semnăturii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electronice</w:t>
            </w:r>
            <w:proofErr w:type="spellEnd"/>
            <w:r w:rsidRPr="00D2736A">
              <w:rPr>
                <w:rFonts w:eastAsia="SimSun"/>
                <w:noProof w:val="0"/>
                <w:color w:val="000000"/>
                <w:lang w:val="en-US"/>
              </w:rPr>
              <w:t xml:space="preserve"> </w:t>
            </w:r>
            <w:r w:rsidRPr="00D2736A">
              <w:rPr>
                <w:rFonts w:eastAsia="SimSun"/>
                <w:iCs/>
                <w:noProof w:val="0"/>
                <w:color w:val="000000"/>
                <w:lang w:val="en-US"/>
              </w:rPr>
              <w:t>a</w:t>
            </w:r>
            <w:r w:rsidRPr="00D2736A">
              <w:rPr>
                <w:rFonts w:eastAsia="SimSun"/>
                <w:i/>
                <w:noProof w:val="0"/>
                <w:color w:val="000000"/>
                <w:lang w:val="en-US"/>
              </w:rPr>
              <w:t xml:space="preserve"> </w:t>
            </w:r>
            <w:proofErr w:type="spellStart"/>
            <w:r w:rsidRPr="00D2736A">
              <w:rPr>
                <w:rFonts w:eastAsia="SimSun"/>
                <w:iCs/>
                <w:noProof w:val="0"/>
                <w:color w:val="000000"/>
                <w:lang w:val="en-US"/>
              </w:rPr>
              <w:t>reprezentantului</w:t>
            </w:r>
            <w:proofErr w:type="spellEnd"/>
            <w:r w:rsidRPr="00D2736A">
              <w:rPr>
                <w:rFonts w:eastAsia="SimSun"/>
                <w:iCs/>
                <w:noProof w:val="0"/>
                <w:color w:val="000000"/>
                <w:lang w:val="en-US"/>
              </w:rPr>
              <w:t xml:space="preserve"> legal al </w:t>
            </w:r>
            <w:proofErr w:type="spellStart"/>
            <w:r w:rsidRPr="00D2736A">
              <w:rPr>
                <w:rFonts w:eastAsia="SimSun"/>
                <w:iCs/>
                <w:noProof w:val="0"/>
                <w:color w:val="000000"/>
                <w:lang w:val="en-US"/>
              </w:rPr>
              <w:t>operatorului</w:t>
            </w:r>
            <w:proofErr w:type="spellEnd"/>
            <w:r w:rsidRPr="00D2736A">
              <w:rPr>
                <w:rFonts w:eastAsia="SimSun"/>
                <w:iCs/>
                <w:noProof w:val="0"/>
                <w:color w:val="000000"/>
                <w:lang w:val="en-US"/>
              </w:rPr>
              <w:t xml:space="preserve"> economic</w:t>
            </w:r>
            <w:r w:rsidRPr="00D2736A">
              <w:rPr>
                <w:rFonts w:eastAsia="SimSun"/>
                <w:noProof w:val="0"/>
                <w:color w:val="000000"/>
                <w:lang w:val="en-US"/>
              </w:rPr>
              <w:t xml:space="preserve">. </w:t>
            </w:r>
          </w:p>
        </w:tc>
        <w:tc>
          <w:tcPr>
            <w:tcW w:w="2268" w:type="dxa"/>
          </w:tcPr>
          <w:p w14:paraId="400F3713" w14:textId="77777777" w:rsidR="00D2736A" w:rsidRPr="00D2736A" w:rsidRDefault="00D2736A" w:rsidP="00D2736A">
            <w:pPr>
              <w:shd w:val="clear" w:color="auto" w:fill="FFFFFF"/>
              <w:tabs>
                <w:tab w:val="left" w:pos="612"/>
              </w:tabs>
              <w:spacing w:before="120" w:after="120"/>
              <w:rPr>
                <w:rFonts w:eastAsia="SimSun"/>
                <w:i/>
                <w:iCs/>
                <w:noProof w:val="0"/>
                <w:color w:val="000000"/>
                <w:lang w:val="ro-MD" w:eastAsia="ru-RU"/>
              </w:rPr>
            </w:pPr>
            <w:proofErr w:type="spellStart"/>
            <w:r w:rsidRPr="00D2736A">
              <w:rPr>
                <w:rFonts w:eastAsia="SimSun"/>
                <w:i/>
                <w:iCs/>
                <w:noProof w:val="0"/>
                <w:color w:val="000000"/>
                <w:lang w:val="en-US"/>
              </w:rPr>
              <w:t>Obligatoriu</w:t>
            </w:r>
            <w:proofErr w:type="spellEnd"/>
          </w:p>
        </w:tc>
      </w:tr>
      <w:tr w:rsidR="00D2736A" w:rsidRPr="00D2736A" w14:paraId="6234BC62" w14:textId="77777777" w:rsidTr="00383BB3">
        <w:tc>
          <w:tcPr>
            <w:tcW w:w="568" w:type="dxa"/>
          </w:tcPr>
          <w:p w14:paraId="5204A428" w14:textId="77777777" w:rsidR="00D2736A" w:rsidRPr="00D2736A" w:rsidRDefault="00D2736A" w:rsidP="00D2736A">
            <w:pPr>
              <w:shd w:val="clear" w:color="auto" w:fill="FFFFFF"/>
              <w:tabs>
                <w:tab w:val="left" w:pos="612"/>
              </w:tabs>
              <w:spacing w:before="120" w:after="120"/>
              <w:rPr>
                <w:rFonts w:eastAsia="SimSun"/>
                <w:b/>
                <w:bCs/>
                <w:iCs/>
                <w:noProof w:val="0"/>
                <w:color w:val="000000"/>
                <w:lang w:val="ro-MD" w:eastAsia="ru-RU"/>
              </w:rPr>
            </w:pPr>
            <w:r w:rsidRPr="00D2736A">
              <w:rPr>
                <w:rFonts w:eastAsia="SimSun"/>
                <w:b/>
                <w:bCs/>
                <w:iCs/>
                <w:noProof w:val="0"/>
                <w:color w:val="000000"/>
                <w:lang w:val="ro-MD" w:eastAsia="ru-RU"/>
              </w:rPr>
              <w:t>14</w:t>
            </w:r>
          </w:p>
        </w:tc>
        <w:tc>
          <w:tcPr>
            <w:tcW w:w="3402" w:type="dxa"/>
          </w:tcPr>
          <w:p w14:paraId="171A6A80" w14:textId="77777777" w:rsidR="00D2736A" w:rsidRPr="00D2736A" w:rsidRDefault="00D2736A" w:rsidP="00D2736A">
            <w:pPr>
              <w:ind w:left="106" w:right="9"/>
              <w:rPr>
                <w:rFonts w:eastAsia="SimSun"/>
                <w:noProof w:val="0"/>
                <w:color w:val="000000"/>
                <w:lang w:val="en-US"/>
              </w:rPr>
            </w:pPr>
            <w:proofErr w:type="spellStart"/>
            <w:r w:rsidRPr="00D2736A">
              <w:rPr>
                <w:rFonts w:eastAsia="SimSun"/>
                <w:noProof w:val="0"/>
                <w:color w:val="000000"/>
                <w:lang w:val="en-US"/>
              </w:rPr>
              <w:t>Garanția</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lucrărilor</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executate</w:t>
            </w:r>
            <w:proofErr w:type="spellEnd"/>
            <w:r w:rsidRPr="00D2736A">
              <w:rPr>
                <w:rFonts w:eastAsia="SimSun"/>
                <w:noProof w:val="0"/>
                <w:color w:val="000000"/>
                <w:lang w:val="en-US"/>
              </w:rPr>
              <w:t xml:space="preserve"> minim 5 ani </w:t>
            </w:r>
          </w:p>
        </w:tc>
        <w:tc>
          <w:tcPr>
            <w:tcW w:w="4111" w:type="dxa"/>
          </w:tcPr>
          <w:p w14:paraId="6B746D6A" w14:textId="77777777" w:rsidR="00D2736A" w:rsidRPr="00D2736A" w:rsidRDefault="00D2736A" w:rsidP="00D2736A">
            <w:pPr>
              <w:spacing w:after="88" w:line="253" w:lineRule="auto"/>
              <w:ind w:left="108"/>
              <w:jc w:val="center"/>
              <w:rPr>
                <w:rFonts w:eastAsia="SimSun"/>
                <w:noProof w:val="0"/>
                <w:color w:val="000000"/>
                <w:lang w:val="en-US"/>
              </w:rPr>
            </w:pPr>
            <w:r w:rsidRPr="00D2736A">
              <w:rPr>
                <w:rFonts w:eastAsia="SimSun"/>
                <w:i/>
                <w:noProof w:val="0"/>
                <w:color w:val="000000"/>
                <w:lang w:val="en-US"/>
              </w:rPr>
              <w:t xml:space="preserve">Original - </w:t>
            </w:r>
            <w:proofErr w:type="spellStart"/>
            <w:r w:rsidRPr="00D2736A">
              <w:rPr>
                <w:rFonts w:eastAsia="SimSun"/>
                <w:i/>
                <w:noProof w:val="0"/>
                <w:color w:val="000000"/>
                <w:lang w:val="en-US"/>
              </w:rPr>
              <w:t>confirmat</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prin</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aplicarea</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semnăturii</w:t>
            </w:r>
            <w:proofErr w:type="spellEnd"/>
            <w:r w:rsidRPr="00D2736A">
              <w:rPr>
                <w:rFonts w:eastAsia="SimSun"/>
                <w:i/>
                <w:noProof w:val="0"/>
                <w:color w:val="000000"/>
                <w:lang w:val="en-US"/>
              </w:rPr>
              <w:t xml:space="preserve"> </w:t>
            </w:r>
            <w:proofErr w:type="spellStart"/>
            <w:r w:rsidRPr="00D2736A">
              <w:rPr>
                <w:rFonts w:eastAsia="SimSun"/>
                <w:i/>
                <w:noProof w:val="0"/>
                <w:color w:val="000000"/>
                <w:lang w:val="en-US"/>
              </w:rPr>
              <w:t>electronice</w:t>
            </w:r>
            <w:proofErr w:type="spellEnd"/>
            <w:r w:rsidRPr="00D2736A">
              <w:rPr>
                <w:rFonts w:eastAsia="SimSun"/>
                <w:i/>
                <w:noProof w:val="0"/>
                <w:color w:val="000000"/>
                <w:lang w:val="en-US"/>
              </w:rPr>
              <w:t xml:space="preserve"> a </w:t>
            </w:r>
            <w:proofErr w:type="spellStart"/>
            <w:r w:rsidRPr="00D2736A">
              <w:rPr>
                <w:rFonts w:eastAsia="SimSun"/>
                <w:i/>
                <w:noProof w:val="0"/>
                <w:color w:val="000000"/>
                <w:lang w:val="en-US"/>
              </w:rPr>
              <w:t>reprezentantului</w:t>
            </w:r>
            <w:proofErr w:type="spellEnd"/>
            <w:r w:rsidRPr="00D2736A">
              <w:rPr>
                <w:rFonts w:eastAsia="SimSun"/>
                <w:i/>
                <w:noProof w:val="0"/>
                <w:color w:val="000000"/>
                <w:lang w:val="en-US"/>
              </w:rPr>
              <w:t xml:space="preserve"> legal al </w:t>
            </w:r>
            <w:proofErr w:type="spellStart"/>
            <w:r w:rsidRPr="00D2736A">
              <w:rPr>
                <w:rFonts w:eastAsia="SimSun"/>
                <w:i/>
                <w:noProof w:val="0"/>
                <w:color w:val="000000"/>
                <w:lang w:val="en-US"/>
              </w:rPr>
              <w:t>operatorului</w:t>
            </w:r>
            <w:proofErr w:type="spellEnd"/>
            <w:r w:rsidRPr="00D2736A">
              <w:rPr>
                <w:rFonts w:eastAsia="SimSun"/>
                <w:i/>
                <w:noProof w:val="0"/>
                <w:color w:val="000000"/>
                <w:lang w:val="en-US"/>
              </w:rPr>
              <w:t xml:space="preserve"> economic</w:t>
            </w:r>
          </w:p>
        </w:tc>
        <w:tc>
          <w:tcPr>
            <w:tcW w:w="2268" w:type="dxa"/>
          </w:tcPr>
          <w:p w14:paraId="6C966F32" w14:textId="77777777" w:rsidR="00D2736A" w:rsidRPr="00D2736A" w:rsidRDefault="00D2736A" w:rsidP="00D2736A">
            <w:pPr>
              <w:shd w:val="clear" w:color="auto" w:fill="FFFFFF"/>
              <w:tabs>
                <w:tab w:val="left" w:pos="612"/>
              </w:tabs>
              <w:spacing w:before="120" w:after="120"/>
              <w:rPr>
                <w:rFonts w:eastAsia="SimSun"/>
                <w:i/>
                <w:iCs/>
                <w:noProof w:val="0"/>
                <w:color w:val="000000"/>
                <w:lang w:val="ro-MD" w:eastAsia="ru-RU"/>
              </w:rPr>
            </w:pPr>
            <w:proofErr w:type="spellStart"/>
            <w:r w:rsidRPr="00D2736A">
              <w:rPr>
                <w:rFonts w:eastAsia="SimSun"/>
                <w:i/>
                <w:iCs/>
                <w:noProof w:val="0"/>
                <w:color w:val="000000"/>
                <w:lang w:val="en-US"/>
              </w:rPr>
              <w:t>Obligatoriu</w:t>
            </w:r>
            <w:proofErr w:type="spellEnd"/>
          </w:p>
        </w:tc>
      </w:tr>
      <w:tr w:rsidR="00D2736A" w:rsidRPr="00D2736A" w14:paraId="04A1F22A" w14:textId="77777777" w:rsidTr="00383BB3">
        <w:tc>
          <w:tcPr>
            <w:tcW w:w="568" w:type="dxa"/>
          </w:tcPr>
          <w:p w14:paraId="1C2BF91C" w14:textId="77777777" w:rsidR="00D2736A" w:rsidRPr="00D2736A" w:rsidRDefault="00D2736A" w:rsidP="00D2736A">
            <w:pPr>
              <w:shd w:val="clear" w:color="auto" w:fill="FFFFFF"/>
              <w:tabs>
                <w:tab w:val="left" w:pos="612"/>
              </w:tabs>
              <w:spacing w:before="120" w:after="120"/>
              <w:rPr>
                <w:rFonts w:eastAsia="SimSun"/>
                <w:b/>
                <w:bCs/>
                <w:iCs/>
                <w:noProof w:val="0"/>
                <w:color w:val="000000"/>
                <w:lang w:val="ro-MD" w:eastAsia="ru-RU"/>
              </w:rPr>
            </w:pPr>
            <w:r w:rsidRPr="00D2736A">
              <w:rPr>
                <w:rFonts w:eastAsia="SimSun"/>
                <w:b/>
                <w:bCs/>
                <w:iCs/>
                <w:noProof w:val="0"/>
                <w:color w:val="000000"/>
                <w:lang w:val="ro-MD" w:eastAsia="ru-RU"/>
              </w:rPr>
              <w:t>15</w:t>
            </w:r>
          </w:p>
        </w:tc>
        <w:tc>
          <w:tcPr>
            <w:tcW w:w="3402" w:type="dxa"/>
          </w:tcPr>
          <w:p w14:paraId="5E006429" w14:textId="77777777" w:rsidR="00D2736A" w:rsidRPr="00D2736A" w:rsidRDefault="00D2736A" w:rsidP="00D2736A">
            <w:pPr>
              <w:ind w:left="106"/>
              <w:rPr>
                <w:rFonts w:eastAsia="SimSun"/>
                <w:noProof w:val="0"/>
                <w:color w:val="000000"/>
                <w:lang w:val="en-US"/>
              </w:rPr>
            </w:pPr>
            <w:proofErr w:type="spellStart"/>
            <w:r w:rsidRPr="00D2736A">
              <w:rPr>
                <w:rFonts w:eastAsia="SimSun"/>
                <w:noProof w:val="0"/>
                <w:color w:val="000000"/>
                <w:lang w:val="en-US"/>
              </w:rPr>
              <w:t>Certificat</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privind</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lipsa</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datoriilor</w:t>
            </w:r>
            <w:proofErr w:type="spellEnd"/>
            <w:r w:rsidRPr="00D2736A">
              <w:rPr>
                <w:rFonts w:eastAsia="SimSun"/>
                <w:noProof w:val="0"/>
                <w:color w:val="000000"/>
                <w:lang w:val="en-US"/>
              </w:rPr>
              <w:t xml:space="preserve"> la </w:t>
            </w:r>
            <w:proofErr w:type="spellStart"/>
            <w:r w:rsidRPr="00D2736A">
              <w:rPr>
                <w:rFonts w:eastAsia="SimSun"/>
                <w:noProof w:val="0"/>
                <w:color w:val="000000"/>
                <w:lang w:val="en-US"/>
              </w:rPr>
              <w:t>bugetul</w:t>
            </w:r>
            <w:proofErr w:type="spellEnd"/>
            <w:r w:rsidRPr="00D2736A">
              <w:rPr>
                <w:rFonts w:eastAsia="SimSun"/>
                <w:noProof w:val="0"/>
                <w:color w:val="000000"/>
                <w:lang w:val="en-US"/>
              </w:rPr>
              <w:t xml:space="preserve"> public </w:t>
            </w:r>
            <w:proofErr w:type="spellStart"/>
            <w:r w:rsidRPr="00D2736A">
              <w:rPr>
                <w:rFonts w:eastAsia="SimSun"/>
                <w:noProof w:val="0"/>
                <w:color w:val="000000"/>
                <w:lang w:val="en-US"/>
              </w:rPr>
              <w:t>național</w:t>
            </w:r>
            <w:proofErr w:type="spellEnd"/>
            <w:r w:rsidRPr="00D2736A">
              <w:rPr>
                <w:rFonts w:eastAsia="SimSun"/>
                <w:noProof w:val="0"/>
                <w:color w:val="000000"/>
                <w:lang w:val="en-US"/>
              </w:rPr>
              <w:t xml:space="preserve"> </w:t>
            </w:r>
          </w:p>
        </w:tc>
        <w:tc>
          <w:tcPr>
            <w:tcW w:w="4111" w:type="dxa"/>
          </w:tcPr>
          <w:p w14:paraId="500F738D" w14:textId="77777777" w:rsidR="00D2736A" w:rsidRPr="00D2736A" w:rsidRDefault="00D2736A" w:rsidP="00D2736A">
            <w:pPr>
              <w:ind w:left="108"/>
              <w:jc w:val="both"/>
              <w:rPr>
                <w:rFonts w:eastAsia="SimSun"/>
                <w:noProof w:val="0"/>
                <w:color w:val="000000"/>
                <w:lang w:val="en-US"/>
              </w:rPr>
            </w:pPr>
            <w:r w:rsidRPr="00D2736A">
              <w:rPr>
                <w:rFonts w:eastAsia="SimSun"/>
                <w:noProof w:val="0"/>
                <w:color w:val="000000"/>
                <w:lang w:val="en-US"/>
              </w:rPr>
              <w:t xml:space="preserve">Emis de Serviciul Fiscal de Stat, </w:t>
            </w:r>
            <w:proofErr w:type="spellStart"/>
            <w:r w:rsidRPr="00D2736A">
              <w:rPr>
                <w:rFonts w:eastAsia="SimSun"/>
                <w:noProof w:val="0"/>
                <w:color w:val="000000"/>
                <w:lang w:val="en-US"/>
              </w:rPr>
              <w:t>valabil</w:t>
            </w:r>
            <w:proofErr w:type="spellEnd"/>
            <w:r w:rsidRPr="00D2736A">
              <w:rPr>
                <w:rFonts w:eastAsia="SimSun"/>
                <w:noProof w:val="0"/>
                <w:color w:val="000000"/>
                <w:lang w:val="en-US"/>
              </w:rPr>
              <w:t xml:space="preserve"> la data </w:t>
            </w:r>
            <w:proofErr w:type="spellStart"/>
            <w:r w:rsidRPr="00D2736A">
              <w:rPr>
                <w:rFonts w:eastAsia="SimSun"/>
                <w:noProof w:val="0"/>
                <w:color w:val="000000"/>
                <w:lang w:val="en-US"/>
              </w:rPr>
              <w:t>deschiderii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ofertelor</w:t>
            </w:r>
            <w:proofErr w:type="spellEnd"/>
            <w:r w:rsidRPr="00D2736A">
              <w:rPr>
                <w:rFonts w:eastAsia="SimSun"/>
                <w:noProof w:val="0"/>
                <w:color w:val="000000"/>
                <w:lang w:val="en-US"/>
              </w:rPr>
              <w:t xml:space="preserve">, conform </w:t>
            </w:r>
            <w:proofErr w:type="spellStart"/>
            <w:r w:rsidRPr="00D2736A">
              <w:rPr>
                <w:rFonts w:eastAsia="SimSun"/>
                <w:noProof w:val="0"/>
                <w:color w:val="000000"/>
                <w:lang w:val="en-US"/>
              </w:rPr>
              <w:t>formularului</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aprobat</w:t>
            </w:r>
            <w:proofErr w:type="spellEnd"/>
            <w:r w:rsidRPr="00D2736A">
              <w:rPr>
                <w:rFonts w:eastAsia="SimSun"/>
                <w:noProof w:val="0"/>
                <w:color w:val="000000"/>
                <w:lang w:val="en-US"/>
              </w:rPr>
              <w:t xml:space="preserve"> de Serviciul Fiscal de Stat </w:t>
            </w:r>
          </w:p>
          <w:p w14:paraId="7BD0CF52" w14:textId="77777777" w:rsidR="00D2736A" w:rsidRPr="00D2736A" w:rsidRDefault="00D2736A" w:rsidP="00D2736A">
            <w:pPr>
              <w:spacing w:after="88" w:line="253" w:lineRule="auto"/>
              <w:ind w:left="108"/>
              <w:jc w:val="center"/>
              <w:rPr>
                <w:rFonts w:eastAsia="SimSun"/>
                <w:noProof w:val="0"/>
                <w:color w:val="000000"/>
                <w:lang w:val="en-US"/>
              </w:rPr>
            </w:pPr>
            <w:r w:rsidRPr="00D2736A">
              <w:rPr>
                <w:rFonts w:eastAsia="SimSun"/>
                <w:i/>
                <w:iCs/>
                <w:noProof w:val="0"/>
                <w:color w:val="000000"/>
                <w:lang w:val="en-US"/>
              </w:rPr>
              <w:t xml:space="preserve">Original </w:t>
            </w:r>
            <w:proofErr w:type="spellStart"/>
            <w:r w:rsidRPr="00D2736A">
              <w:rPr>
                <w:rFonts w:eastAsia="SimSun"/>
                <w:i/>
                <w:iCs/>
                <w:noProof w:val="0"/>
                <w:color w:val="000000"/>
                <w:lang w:val="en-US"/>
              </w:rPr>
              <w:t>sau</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copie</w:t>
            </w:r>
            <w:proofErr w:type="spellEnd"/>
            <w:r w:rsidRPr="00D2736A">
              <w:rPr>
                <w:rFonts w:eastAsia="SimSun"/>
                <w:i/>
                <w:iCs/>
                <w:noProof w:val="0"/>
                <w:color w:val="000000"/>
                <w:lang w:val="en-US"/>
              </w:rPr>
              <w:t xml:space="preserve"> - </w:t>
            </w:r>
            <w:proofErr w:type="spellStart"/>
            <w:r w:rsidRPr="00D2736A">
              <w:rPr>
                <w:rFonts w:eastAsia="SimSun"/>
                <w:i/>
                <w:iCs/>
                <w:noProof w:val="0"/>
                <w:color w:val="000000"/>
                <w:lang w:val="en-US"/>
              </w:rPr>
              <w:t>confirmat</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prin</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aplicarea</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semnăturii</w:t>
            </w:r>
            <w:proofErr w:type="spellEnd"/>
            <w:r w:rsidRPr="00D2736A">
              <w:rPr>
                <w:rFonts w:eastAsia="SimSun"/>
                <w:i/>
                <w:iCs/>
                <w:noProof w:val="0"/>
                <w:color w:val="000000"/>
                <w:lang w:val="en-US"/>
              </w:rPr>
              <w:t xml:space="preserve"> </w:t>
            </w:r>
            <w:proofErr w:type="spellStart"/>
            <w:r w:rsidRPr="00D2736A">
              <w:rPr>
                <w:rFonts w:eastAsia="SimSun"/>
                <w:i/>
                <w:iCs/>
                <w:noProof w:val="0"/>
                <w:color w:val="000000"/>
                <w:lang w:val="en-US"/>
              </w:rPr>
              <w:t>electronice</w:t>
            </w:r>
            <w:proofErr w:type="spellEnd"/>
            <w:r w:rsidRPr="00D2736A">
              <w:rPr>
                <w:rFonts w:eastAsia="SimSun"/>
                <w:i/>
                <w:iCs/>
                <w:noProof w:val="0"/>
                <w:color w:val="000000"/>
                <w:lang w:val="en-US"/>
              </w:rPr>
              <w:t xml:space="preserve"> a </w:t>
            </w:r>
            <w:proofErr w:type="spellStart"/>
            <w:r w:rsidRPr="00D2736A">
              <w:rPr>
                <w:rFonts w:eastAsia="SimSun"/>
                <w:i/>
                <w:noProof w:val="0"/>
                <w:color w:val="000000"/>
                <w:lang w:val="en-US"/>
              </w:rPr>
              <w:t>reprezentantului</w:t>
            </w:r>
            <w:proofErr w:type="spellEnd"/>
            <w:r w:rsidRPr="00D2736A">
              <w:rPr>
                <w:rFonts w:eastAsia="SimSun"/>
                <w:i/>
                <w:noProof w:val="0"/>
                <w:color w:val="000000"/>
                <w:lang w:val="en-US"/>
              </w:rPr>
              <w:t xml:space="preserve"> legal al </w:t>
            </w:r>
            <w:proofErr w:type="spellStart"/>
            <w:r w:rsidRPr="00D2736A">
              <w:rPr>
                <w:rFonts w:eastAsia="SimSun"/>
                <w:i/>
                <w:noProof w:val="0"/>
                <w:color w:val="000000"/>
                <w:lang w:val="en-US"/>
              </w:rPr>
              <w:t>operatorului</w:t>
            </w:r>
            <w:proofErr w:type="spellEnd"/>
            <w:r w:rsidRPr="00D2736A">
              <w:rPr>
                <w:rFonts w:eastAsia="SimSun"/>
                <w:i/>
                <w:noProof w:val="0"/>
                <w:color w:val="000000"/>
                <w:lang w:val="en-US"/>
              </w:rPr>
              <w:t xml:space="preserve"> economic</w:t>
            </w:r>
          </w:p>
        </w:tc>
        <w:tc>
          <w:tcPr>
            <w:tcW w:w="2268" w:type="dxa"/>
          </w:tcPr>
          <w:p w14:paraId="14AE7A99" w14:textId="77777777" w:rsidR="00D2736A" w:rsidRPr="00D2736A" w:rsidRDefault="00D2736A" w:rsidP="00D2736A">
            <w:pPr>
              <w:ind w:left="108" w:hanging="108"/>
              <w:rPr>
                <w:rFonts w:eastAsia="SimSun"/>
                <w:i/>
                <w:iCs/>
                <w:noProof w:val="0"/>
                <w:color w:val="000000"/>
                <w:lang w:val="en-US"/>
              </w:rPr>
            </w:pPr>
            <w:proofErr w:type="spellStart"/>
            <w:r w:rsidRPr="00D2736A">
              <w:rPr>
                <w:rFonts w:eastAsia="SimSun"/>
                <w:i/>
                <w:iCs/>
                <w:noProof w:val="0"/>
                <w:color w:val="000000"/>
                <w:lang w:val="en-US"/>
              </w:rPr>
              <w:t>Obligatoriu</w:t>
            </w:r>
            <w:proofErr w:type="spellEnd"/>
            <w:r w:rsidRPr="00D2736A">
              <w:rPr>
                <w:rFonts w:eastAsia="SimSun"/>
                <w:i/>
                <w:iCs/>
                <w:noProof w:val="0"/>
                <w:color w:val="000000"/>
                <w:lang w:val="en-US"/>
              </w:rPr>
              <w:t xml:space="preserve"> </w:t>
            </w:r>
          </w:p>
        </w:tc>
      </w:tr>
      <w:tr w:rsidR="00D2736A" w:rsidRPr="00D2736A" w14:paraId="342FE67B" w14:textId="77777777" w:rsidTr="00383BB3">
        <w:tc>
          <w:tcPr>
            <w:tcW w:w="568" w:type="dxa"/>
          </w:tcPr>
          <w:p w14:paraId="53D3D9AC" w14:textId="77777777" w:rsidR="00D2736A" w:rsidRPr="00D2736A" w:rsidRDefault="00D2736A" w:rsidP="00D2736A">
            <w:pPr>
              <w:shd w:val="clear" w:color="auto" w:fill="FFFFFF"/>
              <w:tabs>
                <w:tab w:val="left" w:pos="612"/>
              </w:tabs>
              <w:spacing w:before="120" w:after="120"/>
              <w:rPr>
                <w:rFonts w:eastAsia="SimSun"/>
                <w:b/>
                <w:bCs/>
                <w:iCs/>
                <w:noProof w:val="0"/>
                <w:color w:val="000000"/>
                <w:lang w:val="ro-MD" w:eastAsia="ru-RU"/>
              </w:rPr>
            </w:pPr>
            <w:r w:rsidRPr="00D2736A">
              <w:rPr>
                <w:rFonts w:eastAsia="SimSun"/>
                <w:b/>
                <w:bCs/>
                <w:iCs/>
                <w:noProof w:val="0"/>
                <w:color w:val="000000"/>
                <w:lang w:val="ro-MD" w:eastAsia="ru-RU"/>
              </w:rPr>
              <w:t>16</w:t>
            </w:r>
          </w:p>
        </w:tc>
        <w:tc>
          <w:tcPr>
            <w:tcW w:w="3402" w:type="dxa"/>
            <w:vAlign w:val="center"/>
          </w:tcPr>
          <w:p w14:paraId="01527FF8" w14:textId="77777777" w:rsidR="00D2736A" w:rsidRPr="00D2736A" w:rsidRDefault="00D2736A" w:rsidP="00D2736A">
            <w:pPr>
              <w:ind w:left="106"/>
              <w:rPr>
                <w:rFonts w:ascii="Calibri" w:eastAsia="SimSun" w:hAnsi="Calibri"/>
                <w:noProof w:val="0"/>
                <w:color w:val="000000"/>
                <w:lang w:val="en-US"/>
              </w:rPr>
            </w:pPr>
            <w:r w:rsidRPr="00D2736A">
              <w:rPr>
                <w:rFonts w:eastAsia="SimSun"/>
                <w:iCs/>
                <w:noProof w:val="0"/>
                <w:lang w:eastAsia="ru-RU"/>
              </w:rPr>
              <w:t>Cazierul juridiciar persoanelor juridice</w:t>
            </w:r>
          </w:p>
        </w:tc>
        <w:tc>
          <w:tcPr>
            <w:tcW w:w="4111" w:type="dxa"/>
          </w:tcPr>
          <w:p w14:paraId="5503F075" w14:textId="77777777" w:rsidR="00D2736A" w:rsidRPr="00D2736A" w:rsidRDefault="00D2736A" w:rsidP="00D2736A">
            <w:pPr>
              <w:ind w:left="108"/>
              <w:jc w:val="center"/>
              <w:rPr>
                <w:rFonts w:ascii="Calibri" w:eastAsia="SimSun" w:hAnsi="Calibri"/>
                <w:i/>
                <w:noProof w:val="0"/>
                <w:color w:val="000000"/>
                <w:lang w:val="en-US"/>
              </w:rPr>
            </w:pPr>
            <w:r w:rsidRPr="00D2736A">
              <w:rPr>
                <w:rFonts w:eastAsia="SimSun"/>
                <w:i/>
                <w:noProof w:val="0"/>
                <w:lang w:eastAsia="ru-RU"/>
              </w:rPr>
              <w:t>Original eliberat de autoritatea competentă</w:t>
            </w:r>
          </w:p>
        </w:tc>
        <w:tc>
          <w:tcPr>
            <w:tcW w:w="2268" w:type="dxa"/>
          </w:tcPr>
          <w:p w14:paraId="132CAE85" w14:textId="77777777" w:rsidR="00D2736A" w:rsidRPr="00D2736A" w:rsidRDefault="00D2736A" w:rsidP="00D2736A">
            <w:pPr>
              <w:ind w:left="108" w:hanging="108"/>
              <w:rPr>
                <w:rFonts w:ascii="Calibri" w:eastAsia="SimSun" w:hAnsi="Calibri"/>
                <w:i/>
                <w:iCs/>
                <w:noProof w:val="0"/>
                <w:color w:val="000000"/>
                <w:lang w:val="en-US"/>
              </w:rPr>
            </w:pPr>
            <w:proofErr w:type="spellStart"/>
            <w:r w:rsidRPr="00D2736A">
              <w:rPr>
                <w:rFonts w:eastAsia="SimSun"/>
                <w:i/>
                <w:iCs/>
                <w:noProof w:val="0"/>
                <w:color w:val="000000"/>
                <w:lang w:val="en-US"/>
              </w:rPr>
              <w:t>Obligatoriu</w:t>
            </w:r>
            <w:proofErr w:type="spellEnd"/>
          </w:p>
        </w:tc>
      </w:tr>
      <w:tr w:rsidR="00D2736A" w:rsidRPr="00D2736A" w14:paraId="05CFEB13" w14:textId="77777777" w:rsidTr="00383BB3">
        <w:tc>
          <w:tcPr>
            <w:tcW w:w="568" w:type="dxa"/>
          </w:tcPr>
          <w:p w14:paraId="2CA9BF12" w14:textId="77777777" w:rsidR="00D2736A" w:rsidRPr="00D2736A" w:rsidRDefault="00D2736A" w:rsidP="00D2736A">
            <w:pPr>
              <w:shd w:val="clear" w:color="auto" w:fill="FFFFFF"/>
              <w:tabs>
                <w:tab w:val="left" w:pos="612"/>
              </w:tabs>
              <w:spacing w:before="120" w:after="120"/>
              <w:rPr>
                <w:rFonts w:eastAsia="SimSun"/>
                <w:b/>
                <w:bCs/>
                <w:iCs/>
                <w:noProof w:val="0"/>
                <w:color w:val="000000"/>
                <w:lang w:val="ro-MD" w:eastAsia="ru-RU"/>
              </w:rPr>
            </w:pPr>
            <w:r w:rsidRPr="00D2736A">
              <w:rPr>
                <w:rFonts w:eastAsia="SimSun"/>
                <w:b/>
                <w:bCs/>
                <w:iCs/>
                <w:noProof w:val="0"/>
                <w:color w:val="000000"/>
                <w:lang w:val="ro-MD" w:eastAsia="ru-RU"/>
              </w:rPr>
              <w:t>17</w:t>
            </w:r>
          </w:p>
        </w:tc>
        <w:tc>
          <w:tcPr>
            <w:tcW w:w="3402" w:type="dxa"/>
            <w:vAlign w:val="center"/>
          </w:tcPr>
          <w:p w14:paraId="0713ECD6" w14:textId="77777777" w:rsidR="00D2736A" w:rsidRPr="00D2736A" w:rsidRDefault="00D2736A" w:rsidP="00D2736A">
            <w:pPr>
              <w:rPr>
                <w:rFonts w:eastAsia="SimSun"/>
                <w:noProof w:val="0"/>
                <w:color w:val="000000"/>
                <w:lang w:val="en-US"/>
              </w:rPr>
            </w:pPr>
            <w:proofErr w:type="spellStart"/>
            <w:r w:rsidRPr="00D2736A">
              <w:rPr>
                <w:rFonts w:eastAsia="SimSun"/>
                <w:noProof w:val="0"/>
                <w:color w:val="000000"/>
                <w:lang w:val="en-US"/>
              </w:rPr>
              <w:t>Garanția</w:t>
            </w:r>
            <w:proofErr w:type="spellEnd"/>
            <w:r w:rsidRPr="00D2736A">
              <w:rPr>
                <w:rFonts w:eastAsia="SimSun"/>
                <w:noProof w:val="0"/>
                <w:color w:val="000000"/>
                <w:lang w:val="en-US"/>
              </w:rPr>
              <w:t xml:space="preserve"> de </w:t>
            </w:r>
            <w:proofErr w:type="spellStart"/>
            <w:r w:rsidRPr="00D2736A">
              <w:rPr>
                <w:rFonts w:eastAsia="SimSun"/>
                <w:noProof w:val="0"/>
                <w:color w:val="000000"/>
                <w:lang w:val="en-US"/>
              </w:rPr>
              <w:t>bună</w:t>
            </w:r>
            <w:proofErr w:type="spellEnd"/>
            <w:r w:rsidRPr="00D2736A">
              <w:rPr>
                <w:rFonts w:eastAsia="SimSun"/>
                <w:noProof w:val="0"/>
                <w:color w:val="000000"/>
                <w:lang w:val="en-US"/>
              </w:rPr>
              <w:t xml:space="preserve"> </w:t>
            </w:r>
            <w:proofErr w:type="spellStart"/>
            <w:r w:rsidRPr="00D2736A">
              <w:rPr>
                <w:rFonts w:eastAsia="SimSun"/>
                <w:noProof w:val="0"/>
                <w:color w:val="000000"/>
                <w:lang w:val="en-US"/>
              </w:rPr>
              <w:t>execuție</w:t>
            </w:r>
            <w:proofErr w:type="spellEnd"/>
            <w:r w:rsidRPr="00D2736A">
              <w:rPr>
                <w:rFonts w:eastAsia="SimSun"/>
                <w:noProof w:val="0"/>
                <w:color w:val="000000"/>
                <w:lang w:val="en-US"/>
              </w:rPr>
              <w:t xml:space="preserve"> 10 %</w:t>
            </w:r>
          </w:p>
          <w:p w14:paraId="2271724F" w14:textId="77777777" w:rsidR="00D2736A" w:rsidRPr="00D2736A" w:rsidRDefault="00D2736A" w:rsidP="00D2736A">
            <w:pPr>
              <w:rPr>
                <w:rFonts w:eastAsia="SimSun"/>
                <w:noProof w:val="0"/>
                <w:color w:val="000000"/>
                <w:lang w:val="en-US"/>
              </w:rPr>
            </w:pPr>
          </w:p>
          <w:p w14:paraId="753B0CC0" w14:textId="77777777" w:rsidR="00D2736A" w:rsidRPr="00D2736A" w:rsidRDefault="00D2736A" w:rsidP="00D2736A">
            <w:pPr>
              <w:rPr>
                <w:rFonts w:eastAsia="SimSun"/>
                <w:noProof w:val="0"/>
                <w:color w:val="000000"/>
                <w:lang w:val="en-US"/>
              </w:rPr>
            </w:pPr>
          </w:p>
          <w:p w14:paraId="75650999" w14:textId="77777777" w:rsidR="00D2736A" w:rsidRPr="00D2736A" w:rsidRDefault="00D2736A" w:rsidP="00D2736A">
            <w:pPr>
              <w:rPr>
                <w:rFonts w:eastAsia="SimSun"/>
                <w:noProof w:val="0"/>
                <w:color w:val="000000"/>
                <w:lang w:val="en-US"/>
              </w:rPr>
            </w:pPr>
          </w:p>
          <w:p w14:paraId="402E297E" w14:textId="77777777" w:rsidR="00D2736A" w:rsidRPr="00D2736A" w:rsidRDefault="00D2736A" w:rsidP="00D2736A">
            <w:pPr>
              <w:rPr>
                <w:rFonts w:eastAsia="SimSun"/>
                <w:noProof w:val="0"/>
                <w:color w:val="000000"/>
                <w:lang w:val="en-US"/>
              </w:rPr>
            </w:pPr>
          </w:p>
          <w:p w14:paraId="45FAAACD" w14:textId="77777777" w:rsidR="00D2736A" w:rsidRPr="00D2736A" w:rsidRDefault="00D2736A" w:rsidP="00D2736A">
            <w:pPr>
              <w:rPr>
                <w:rFonts w:eastAsia="SimSun"/>
                <w:noProof w:val="0"/>
                <w:color w:val="000000"/>
                <w:lang w:val="en-US"/>
              </w:rPr>
            </w:pPr>
          </w:p>
          <w:p w14:paraId="3C77671F" w14:textId="77777777" w:rsidR="00D2736A" w:rsidRPr="00D2736A" w:rsidRDefault="00D2736A" w:rsidP="00D2736A">
            <w:pPr>
              <w:rPr>
                <w:rFonts w:eastAsia="SimSun"/>
                <w:noProof w:val="0"/>
                <w:color w:val="000000"/>
                <w:lang w:val="en-US"/>
              </w:rPr>
            </w:pPr>
          </w:p>
          <w:p w14:paraId="4BBBD246" w14:textId="77777777" w:rsidR="00D2736A" w:rsidRPr="00D2736A" w:rsidRDefault="00D2736A" w:rsidP="00D2736A">
            <w:pPr>
              <w:rPr>
                <w:rFonts w:eastAsia="SimSun"/>
                <w:noProof w:val="0"/>
                <w:color w:val="000000"/>
                <w:lang w:val="en-US"/>
              </w:rPr>
            </w:pPr>
          </w:p>
          <w:p w14:paraId="7F7EA23D" w14:textId="77777777" w:rsidR="00D2736A" w:rsidRPr="00D2736A" w:rsidRDefault="00D2736A" w:rsidP="00D2736A">
            <w:pPr>
              <w:rPr>
                <w:rFonts w:eastAsia="SimSun"/>
                <w:noProof w:val="0"/>
                <w:color w:val="000000"/>
                <w:lang w:val="en-US"/>
              </w:rPr>
            </w:pPr>
          </w:p>
          <w:p w14:paraId="3823040F" w14:textId="77777777" w:rsidR="00D2736A" w:rsidRPr="00D2736A" w:rsidRDefault="00D2736A" w:rsidP="00D2736A">
            <w:pPr>
              <w:rPr>
                <w:rFonts w:eastAsia="SimSun"/>
                <w:noProof w:val="0"/>
                <w:color w:val="000000"/>
                <w:lang w:val="en-US"/>
              </w:rPr>
            </w:pPr>
          </w:p>
          <w:p w14:paraId="325F7DB4" w14:textId="77777777" w:rsidR="00D2736A" w:rsidRPr="00D2736A" w:rsidRDefault="00D2736A" w:rsidP="00D2736A">
            <w:pPr>
              <w:rPr>
                <w:rFonts w:eastAsia="SimSun"/>
                <w:noProof w:val="0"/>
                <w:color w:val="000000"/>
                <w:lang w:val="en-US"/>
              </w:rPr>
            </w:pPr>
          </w:p>
          <w:p w14:paraId="14663C75" w14:textId="77777777" w:rsidR="00D2736A" w:rsidRPr="00D2736A" w:rsidRDefault="00D2736A" w:rsidP="00D2736A">
            <w:pPr>
              <w:rPr>
                <w:rFonts w:eastAsia="SimSun"/>
                <w:noProof w:val="0"/>
                <w:color w:val="000000"/>
                <w:lang w:val="en-US"/>
              </w:rPr>
            </w:pPr>
          </w:p>
          <w:p w14:paraId="312A14B8" w14:textId="77777777" w:rsidR="00D2736A" w:rsidRPr="00D2736A" w:rsidRDefault="00D2736A" w:rsidP="00D2736A">
            <w:pPr>
              <w:rPr>
                <w:rFonts w:eastAsia="SimSun"/>
                <w:noProof w:val="0"/>
                <w:color w:val="000000"/>
                <w:lang w:val="en-US"/>
              </w:rPr>
            </w:pPr>
          </w:p>
          <w:p w14:paraId="3669A3DF" w14:textId="77777777" w:rsidR="00D2736A" w:rsidRPr="00D2736A" w:rsidRDefault="00D2736A" w:rsidP="00D2736A">
            <w:pPr>
              <w:rPr>
                <w:rFonts w:eastAsia="SimSun"/>
                <w:noProof w:val="0"/>
                <w:color w:val="000000"/>
                <w:lang w:val="en-US"/>
              </w:rPr>
            </w:pPr>
          </w:p>
          <w:p w14:paraId="0DC0715D" w14:textId="77777777" w:rsidR="00D2736A" w:rsidRPr="00D2736A" w:rsidRDefault="00D2736A" w:rsidP="00D2736A">
            <w:pPr>
              <w:rPr>
                <w:rFonts w:eastAsia="SimSun"/>
                <w:noProof w:val="0"/>
                <w:color w:val="000000"/>
                <w:lang w:val="en-US"/>
              </w:rPr>
            </w:pPr>
          </w:p>
          <w:p w14:paraId="2AC9BDF9" w14:textId="77777777" w:rsidR="00D2736A" w:rsidRPr="00D2736A" w:rsidRDefault="00D2736A" w:rsidP="00D2736A">
            <w:pPr>
              <w:rPr>
                <w:rFonts w:eastAsia="SimSun"/>
                <w:noProof w:val="0"/>
                <w:color w:val="000000"/>
                <w:lang w:val="en-US"/>
              </w:rPr>
            </w:pPr>
          </w:p>
          <w:p w14:paraId="1889D459" w14:textId="77777777" w:rsidR="00D2736A" w:rsidRPr="00D2736A" w:rsidRDefault="00D2736A" w:rsidP="00D2736A">
            <w:pPr>
              <w:rPr>
                <w:rFonts w:eastAsia="SimSun"/>
                <w:noProof w:val="0"/>
                <w:color w:val="000000"/>
                <w:lang w:val="en-US"/>
              </w:rPr>
            </w:pPr>
          </w:p>
          <w:p w14:paraId="7AA41A78" w14:textId="77777777" w:rsidR="00D2736A" w:rsidRPr="00D2736A" w:rsidRDefault="00D2736A" w:rsidP="00D2736A">
            <w:pPr>
              <w:rPr>
                <w:rFonts w:eastAsia="SimSun"/>
                <w:noProof w:val="0"/>
                <w:color w:val="000000"/>
                <w:lang w:val="en-US"/>
              </w:rPr>
            </w:pPr>
          </w:p>
          <w:p w14:paraId="04985A05" w14:textId="77777777" w:rsidR="00D2736A" w:rsidRPr="00D2736A" w:rsidRDefault="00D2736A" w:rsidP="00D2736A">
            <w:pPr>
              <w:rPr>
                <w:rFonts w:eastAsia="SimSun"/>
                <w:noProof w:val="0"/>
                <w:color w:val="000000"/>
                <w:lang w:val="en-US"/>
              </w:rPr>
            </w:pPr>
          </w:p>
          <w:p w14:paraId="63C21EFF" w14:textId="77777777" w:rsidR="00D2736A" w:rsidRPr="00D2736A" w:rsidRDefault="00D2736A" w:rsidP="00D2736A">
            <w:pPr>
              <w:rPr>
                <w:rFonts w:eastAsia="SimSun"/>
                <w:noProof w:val="0"/>
                <w:color w:val="000000"/>
                <w:lang w:val="en-US"/>
              </w:rPr>
            </w:pPr>
          </w:p>
          <w:p w14:paraId="292C0AC8" w14:textId="77777777" w:rsidR="00D2736A" w:rsidRPr="00D2736A" w:rsidRDefault="00D2736A" w:rsidP="00D2736A">
            <w:pPr>
              <w:rPr>
                <w:rFonts w:eastAsia="SimSun"/>
                <w:noProof w:val="0"/>
                <w:color w:val="000000"/>
                <w:lang w:val="en-US"/>
              </w:rPr>
            </w:pPr>
          </w:p>
          <w:p w14:paraId="19A674F3" w14:textId="77777777" w:rsidR="00D2736A" w:rsidRPr="00D2736A" w:rsidRDefault="00D2736A" w:rsidP="00D2736A">
            <w:pPr>
              <w:rPr>
                <w:rFonts w:eastAsia="SimSun"/>
                <w:noProof w:val="0"/>
                <w:color w:val="000000"/>
                <w:lang w:val="en-US"/>
              </w:rPr>
            </w:pPr>
          </w:p>
          <w:p w14:paraId="21E13D09" w14:textId="77777777" w:rsidR="00D2736A" w:rsidRPr="00D2736A" w:rsidRDefault="00D2736A" w:rsidP="00D2736A">
            <w:pPr>
              <w:rPr>
                <w:rFonts w:eastAsia="SimSun"/>
                <w:noProof w:val="0"/>
                <w:color w:val="000000"/>
                <w:lang w:val="en-US"/>
              </w:rPr>
            </w:pPr>
          </w:p>
          <w:p w14:paraId="58EF42EE" w14:textId="77777777" w:rsidR="00D2736A" w:rsidRPr="00D2736A" w:rsidRDefault="00D2736A" w:rsidP="00D2736A">
            <w:pPr>
              <w:rPr>
                <w:rFonts w:eastAsia="SimSun"/>
                <w:noProof w:val="0"/>
                <w:color w:val="000000"/>
                <w:lang w:val="en-US"/>
              </w:rPr>
            </w:pPr>
          </w:p>
        </w:tc>
        <w:tc>
          <w:tcPr>
            <w:tcW w:w="4111" w:type="dxa"/>
          </w:tcPr>
          <w:p w14:paraId="6DE79B4B" w14:textId="77777777" w:rsidR="00D2736A" w:rsidRPr="00D2736A" w:rsidRDefault="00D2736A" w:rsidP="00D2736A">
            <w:pPr>
              <w:ind w:left="108"/>
              <w:jc w:val="both"/>
              <w:rPr>
                <w:rFonts w:eastAsia="Calibri"/>
                <w:noProof w:val="0"/>
                <w:kern w:val="2"/>
                <w:lang w:val="en-US"/>
                <w14:ligatures w14:val="standardContextual"/>
              </w:rPr>
            </w:pPr>
            <w:proofErr w:type="spellStart"/>
            <w:r w:rsidRPr="00D2736A">
              <w:rPr>
                <w:rFonts w:eastAsia="Calibri"/>
                <w:noProof w:val="0"/>
                <w:kern w:val="2"/>
                <w:lang w:val="en-US"/>
                <w14:ligatures w14:val="standardContextual"/>
              </w:rPr>
              <w:lastRenderedPageBreak/>
              <w:t>Garanția</w:t>
            </w:r>
            <w:proofErr w:type="spellEnd"/>
            <w:r w:rsidRPr="00D2736A">
              <w:rPr>
                <w:rFonts w:eastAsia="Calibri"/>
                <w:noProof w:val="0"/>
                <w:kern w:val="2"/>
                <w:lang w:val="en-US"/>
                <w14:ligatures w14:val="standardContextual"/>
              </w:rPr>
              <w:t xml:space="preserve"> de </w:t>
            </w:r>
            <w:proofErr w:type="spellStart"/>
            <w:r w:rsidRPr="00D2736A">
              <w:rPr>
                <w:rFonts w:eastAsia="Calibri"/>
                <w:noProof w:val="0"/>
                <w:kern w:val="2"/>
                <w:lang w:val="en-US"/>
                <w14:ligatures w14:val="standardContextual"/>
              </w:rPr>
              <w:t>bună</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execuție</w:t>
            </w:r>
            <w:proofErr w:type="spellEnd"/>
            <w:r w:rsidRPr="00D2736A">
              <w:rPr>
                <w:rFonts w:eastAsia="Calibri"/>
                <w:noProof w:val="0"/>
                <w:kern w:val="2"/>
                <w:lang w:val="en-US"/>
                <w14:ligatures w14:val="standardContextual"/>
              </w:rPr>
              <w:t xml:space="preserve"> - </w:t>
            </w:r>
            <w:proofErr w:type="spellStart"/>
            <w:r w:rsidRPr="00D2736A">
              <w:rPr>
                <w:rFonts w:eastAsia="Calibri"/>
                <w:noProof w:val="0"/>
                <w:kern w:val="2"/>
                <w:lang w:val="en-US"/>
                <w14:ligatures w14:val="standardContextual"/>
              </w:rPr>
              <w:t>emisă</w:t>
            </w:r>
            <w:proofErr w:type="spellEnd"/>
            <w:r w:rsidRPr="00D2736A">
              <w:rPr>
                <w:rFonts w:eastAsia="Calibri"/>
                <w:noProof w:val="0"/>
                <w:kern w:val="2"/>
                <w:lang w:val="en-US"/>
                <w14:ligatures w14:val="standardContextual"/>
              </w:rPr>
              <w:t xml:space="preserve"> de o </w:t>
            </w:r>
            <w:proofErr w:type="spellStart"/>
            <w:r w:rsidRPr="00D2736A">
              <w:rPr>
                <w:rFonts w:eastAsia="Calibri"/>
                <w:noProof w:val="0"/>
                <w:kern w:val="2"/>
                <w:lang w:val="en-US"/>
                <w14:ligatures w14:val="standardContextual"/>
              </w:rPr>
              <w:t>bancă</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comercială</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sau</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alte</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forme</w:t>
            </w:r>
            <w:proofErr w:type="spellEnd"/>
            <w:r w:rsidRPr="00D2736A">
              <w:rPr>
                <w:rFonts w:eastAsia="Calibri"/>
                <w:noProof w:val="0"/>
                <w:kern w:val="2"/>
                <w:lang w:val="en-US"/>
                <w14:ligatures w14:val="standardContextual"/>
              </w:rPr>
              <w:t xml:space="preserve"> </w:t>
            </w:r>
            <w:r w:rsidRPr="00D2736A">
              <w:rPr>
                <w:rFonts w:eastAsia="SimSun"/>
                <w:noProof w:val="0"/>
                <w:kern w:val="2"/>
                <w:lang w:val="en-US"/>
                <w14:ligatures w14:val="standardContextual"/>
              </w:rPr>
              <w:t xml:space="preserve">(conform </w:t>
            </w:r>
            <w:proofErr w:type="spellStart"/>
            <w:r w:rsidRPr="00D2736A">
              <w:rPr>
                <w:rFonts w:eastAsia="SimSun"/>
                <w:noProof w:val="0"/>
                <w:kern w:val="2"/>
                <w:lang w:val="en-US"/>
                <w14:ligatures w14:val="standardContextual"/>
              </w:rPr>
              <w:t>prevederilor</w:t>
            </w:r>
            <w:proofErr w:type="spellEnd"/>
            <w:r w:rsidRPr="00D2736A">
              <w:rPr>
                <w:rFonts w:eastAsia="SimSun"/>
                <w:noProof w:val="0"/>
                <w:kern w:val="2"/>
                <w:lang w:val="en-US"/>
                <w14:ligatures w14:val="standardContextual"/>
              </w:rPr>
              <w:t xml:space="preserve"> art.68 alin.9</w:t>
            </w:r>
            <w:r w:rsidRPr="00D2736A">
              <w:rPr>
                <w:rFonts w:eastAsia="SimSun"/>
                <w:noProof w:val="0"/>
                <w:kern w:val="2"/>
                <w:vertAlign w:val="superscript"/>
                <w:lang w:val="en-US"/>
                <w14:ligatures w14:val="standardContextual"/>
              </w:rPr>
              <w:t xml:space="preserve">1 </w:t>
            </w:r>
            <w:r w:rsidRPr="00D2736A">
              <w:rPr>
                <w:rFonts w:eastAsia="SimSun"/>
                <w:noProof w:val="0"/>
                <w:kern w:val="2"/>
                <w:lang w:val="en-US"/>
                <w14:ligatures w14:val="standardContextual"/>
              </w:rPr>
              <w:t xml:space="preserve">din </w:t>
            </w:r>
            <w:proofErr w:type="spellStart"/>
            <w:r w:rsidRPr="00D2736A">
              <w:rPr>
                <w:rFonts w:eastAsia="SimSun"/>
                <w:noProof w:val="0"/>
                <w:kern w:val="2"/>
                <w:lang w:val="en-US"/>
                <w14:ligatures w14:val="standardContextual"/>
              </w:rPr>
              <w:t>Legea</w:t>
            </w:r>
            <w:proofErr w:type="spellEnd"/>
            <w:r w:rsidRPr="00D2736A">
              <w:rPr>
                <w:rFonts w:eastAsia="SimSun"/>
                <w:noProof w:val="0"/>
                <w:kern w:val="2"/>
                <w:lang w:val="en-US"/>
                <w14:ligatures w14:val="standardContextual"/>
              </w:rPr>
              <w:t xml:space="preserve"> 131/2015)</w:t>
            </w:r>
            <w:r w:rsidRPr="00D2736A">
              <w:rPr>
                <w:rFonts w:eastAsia="Calibri"/>
                <w:noProof w:val="0"/>
                <w:kern w:val="2"/>
                <w:lang w:val="en-US"/>
                <w14:ligatures w14:val="standardContextual"/>
              </w:rPr>
              <w:t>.</w:t>
            </w:r>
          </w:p>
          <w:p w14:paraId="693D8F98" w14:textId="77777777" w:rsidR="00D2736A" w:rsidRPr="00D2736A" w:rsidRDefault="00D2736A" w:rsidP="00D2736A">
            <w:pPr>
              <w:ind w:left="108"/>
              <w:jc w:val="both"/>
              <w:rPr>
                <w:rFonts w:eastAsia="Calibri"/>
                <w:noProof w:val="0"/>
                <w:kern w:val="2"/>
                <w:lang w:val="en-US"/>
                <w14:ligatures w14:val="standardContextual"/>
              </w:rPr>
            </w:pPr>
            <w:r w:rsidRPr="00D2736A">
              <w:rPr>
                <w:rFonts w:eastAsia="Calibri"/>
                <w:noProof w:val="0"/>
                <w:kern w:val="2"/>
                <w:lang w:val="en-US"/>
                <w14:ligatures w14:val="standardContextual"/>
              </w:rPr>
              <w:t xml:space="preserve">Se </w:t>
            </w:r>
            <w:proofErr w:type="spellStart"/>
            <w:r w:rsidRPr="00D2736A">
              <w:rPr>
                <w:rFonts w:eastAsia="Calibri"/>
                <w:noProof w:val="0"/>
                <w:kern w:val="2"/>
                <w:lang w:val="en-US"/>
                <w14:ligatures w14:val="standardContextual"/>
              </w:rPr>
              <w:t>va</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depune</w:t>
            </w:r>
            <w:proofErr w:type="spellEnd"/>
            <w:r w:rsidRPr="00D2736A">
              <w:rPr>
                <w:rFonts w:eastAsia="Calibri"/>
                <w:noProof w:val="0"/>
                <w:kern w:val="2"/>
                <w:lang w:val="en-US"/>
                <w14:ligatures w14:val="standardContextual"/>
              </w:rPr>
              <w:t xml:space="preserve"> la </w:t>
            </w:r>
            <w:proofErr w:type="spellStart"/>
            <w:r w:rsidRPr="00D2736A">
              <w:rPr>
                <w:rFonts w:eastAsia="Calibri"/>
                <w:noProof w:val="0"/>
                <w:kern w:val="2"/>
                <w:lang w:val="en-US"/>
                <w14:ligatures w14:val="standardContextual"/>
              </w:rPr>
              <w:t>momentul</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încheierii</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contractului</w:t>
            </w:r>
            <w:proofErr w:type="spellEnd"/>
            <w:r w:rsidRPr="00D2736A">
              <w:rPr>
                <w:rFonts w:eastAsia="Calibri"/>
                <w:noProof w:val="0"/>
                <w:kern w:val="2"/>
                <w:lang w:val="en-US"/>
                <w14:ligatures w14:val="standardContextual"/>
              </w:rPr>
              <w:t>.</w:t>
            </w:r>
          </w:p>
          <w:p w14:paraId="79BAA417" w14:textId="77777777" w:rsidR="00D2736A" w:rsidRPr="00D2736A" w:rsidRDefault="00D2736A" w:rsidP="00D2736A">
            <w:pPr>
              <w:ind w:left="108"/>
              <w:jc w:val="both"/>
              <w:rPr>
                <w:rFonts w:eastAsia="Calibri"/>
                <w:noProof w:val="0"/>
                <w:kern w:val="2"/>
                <w:lang w:val="en-US"/>
                <w14:ligatures w14:val="standardContextual"/>
              </w:rPr>
            </w:pPr>
            <w:proofErr w:type="spellStart"/>
            <w:r w:rsidRPr="00D2736A">
              <w:rPr>
                <w:rFonts w:eastAsia="Calibri"/>
                <w:noProof w:val="0"/>
                <w:kern w:val="2"/>
                <w:lang w:val="en-US"/>
                <w14:ligatures w14:val="standardContextual"/>
              </w:rPr>
              <w:lastRenderedPageBreak/>
              <w:t>În</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cazul</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în</w:t>
            </w:r>
            <w:proofErr w:type="spellEnd"/>
            <w:r w:rsidRPr="00D2736A">
              <w:rPr>
                <w:rFonts w:eastAsia="Calibri"/>
                <w:noProof w:val="0"/>
                <w:kern w:val="2"/>
                <w:lang w:val="en-US"/>
                <w14:ligatures w14:val="standardContextual"/>
              </w:rPr>
              <w:t xml:space="preserve"> care nu </w:t>
            </w:r>
            <w:proofErr w:type="spellStart"/>
            <w:r w:rsidRPr="00D2736A">
              <w:rPr>
                <w:rFonts w:eastAsia="Calibri"/>
                <w:noProof w:val="0"/>
                <w:kern w:val="2"/>
                <w:lang w:val="en-US"/>
                <w14:ligatures w14:val="standardContextual"/>
              </w:rPr>
              <w:t>va</w:t>
            </w:r>
            <w:proofErr w:type="spellEnd"/>
            <w:r w:rsidRPr="00D2736A">
              <w:rPr>
                <w:rFonts w:eastAsia="Calibri"/>
                <w:noProof w:val="0"/>
                <w:kern w:val="2"/>
                <w:lang w:val="en-US"/>
                <w14:ligatures w14:val="standardContextual"/>
              </w:rPr>
              <w:t xml:space="preserve"> fi </w:t>
            </w:r>
            <w:proofErr w:type="spellStart"/>
            <w:r w:rsidRPr="00D2736A">
              <w:rPr>
                <w:rFonts w:eastAsia="Calibri"/>
                <w:noProof w:val="0"/>
                <w:kern w:val="2"/>
                <w:lang w:val="en-US"/>
                <w14:ligatures w14:val="standardContextual"/>
              </w:rPr>
              <w:t>depusă</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oferta</w:t>
            </w:r>
            <w:proofErr w:type="spellEnd"/>
            <w:r w:rsidRPr="00D2736A">
              <w:rPr>
                <w:rFonts w:eastAsia="Calibri"/>
                <w:noProof w:val="0"/>
                <w:kern w:val="2"/>
                <w:lang w:val="en-US"/>
                <w14:ligatures w14:val="standardContextual"/>
              </w:rPr>
              <w:t xml:space="preserve"> se </w:t>
            </w:r>
            <w:proofErr w:type="spellStart"/>
            <w:r w:rsidRPr="00D2736A">
              <w:rPr>
                <w:rFonts w:eastAsia="Calibri"/>
                <w:noProof w:val="0"/>
                <w:kern w:val="2"/>
                <w:lang w:val="en-US"/>
                <w14:ligatures w14:val="standardContextual"/>
              </w:rPr>
              <w:t>va</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respinge</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fiind</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reținută</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garanția</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pentru</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ofertă</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și</w:t>
            </w:r>
            <w:proofErr w:type="spellEnd"/>
            <w:r w:rsidRPr="00D2736A">
              <w:rPr>
                <w:rFonts w:eastAsia="Calibri"/>
                <w:noProof w:val="0"/>
                <w:kern w:val="2"/>
                <w:lang w:val="en-US"/>
                <w14:ligatures w14:val="standardContextual"/>
              </w:rPr>
              <w:t xml:space="preserve"> se </w:t>
            </w:r>
            <w:proofErr w:type="spellStart"/>
            <w:r w:rsidRPr="00D2736A">
              <w:rPr>
                <w:rFonts w:eastAsia="Calibri"/>
                <w:noProof w:val="0"/>
                <w:kern w:val="2"/>
                <w:lang w:val="en-US"/>
                <w14:ligatures w14:val="standardContextual"/>
              </w:rPr>
              <w:t>va</w:t>
            </w:r>
            <w:proofErr w:type="spellEnd"/>
            <w:r w:rsidRPr="00D2736A">
              <w:rPr>
                <w:rFonts w:eastAsia="Calibri"/>
                <w:noProof w:val="0"/>
                <w:kern w:val="2"/>
                <w:lang w:val="en-US"/>
                <w14:ligatures w14:val="standardContextual"/>
              </w:rPr>
              <w:t xml:space="preserve"> selecta </w:t>
            </w:r>
            <w:proofErr w:type="spellStart"/>
            <w:r w:rsidRPr="00D2736A">
              <w:rPr>
                <w:rFonts w:eastAsia="Calibri"/>
                <w:noProof w:val="0"/>
                <w:kern w:val="2"/>
                <w:lang w:val="en-US"/>
                <w14:ligatures w14:val="standardContextual"/>
              </w:rPr>
              <w:t>altă</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ofertă</w:t>
            </w:r>
            <w:proofErr w:type="spellEnd"/>
          </w:p>
          <w:p w14:paraId="0835F973" w14:textId="77777777" w:rsidR="00D2736A" w:rsidRPr="00D2736A" w:rsidRDefault="00D2736A" w:rsidP="00D2736A">
            <w:pPr>
              <w:ind w:left="108"/>
              <w:jc w:val="both"/>
              <w:rPr>
                <w:rFonts w:eastAsia="Calibri"/>
                <w:noProof w:val="0"/>
                <w:kern w:val="2"/>
                <w:lang w:val="en-US"/>
                <w14:ligatures w14:val="standardContextual"/>
              </w:rPr>
            </w:pPr>
            <w:r w:rsidRPr="00D2736A">
              <w:rPr>
                <w:rFonts w:eastAsia="Calibri"/>
                <w:noProof w:val="0"/>
                <w:kern w:val="2"/>
                <w:lang w:val="en-US"/>
                <w14:ligatures w14:val="standardContextual"/>
              </w:rPr>
              <w:t xml:space="preserve">a) </w:t>
            </w:r>
            <w:proofErr w:type="spellStart"/>
            <w:r w:rsidRPr="00D2736A">
              <w:rPr>
                <w:rFonts w:eastAsia="Calibri"/>
                <w:noProof w:val="0"/>
                <w:kern w:val="2"/>
                <w:lang w:val="en-US"/>
                <w14:ligatures w14:val="standardContextual"/>
              </w:rPr>
              <w:t>scrisoare</w:t>
            </w:r>
            <w:proofErr w:type="spellEnd"/>
            <w:r w:rsidRPr="00D2736A">
              <w:rPr>
                <w:rFonts w:eastAsia="Calibri"/>
                <w:noProof w:val="0"/>
                <w:kern w:val="2"/>
                <w:lang w:val="en-US"/>
                <w14:ligatures w14:val="standardContextual"/>
              </w:rPr>
              <w:t xml:space="preserve"> de </w:t>
            </w:r>
            <w:proofErr w:type="spellStart"/>
            <w:r w:rsidRPr="00D2736A">
              <w:rPr>
                <w:rFonts w:eastAsia="Calibri"/>
                <w:noProof w:val="0"/>
                <w:kern w:val="2"/>
                <w:lang w:val="en-US"/>
                <w14:ligatures w14:val="standardContextual"/>
              </w:rPr>
              <w:t>garanție</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emisă</w:t>
            </w:r>
            <w:proofErr w:type="spellEnd"/>
            <w:r w:rsidRPr="00D2736A">
              <w:rPr>
                <w:rFonts w:eastAsia="Calibri"/>
                <w:noProof w:val="0"/>
                <w:kern w:val="2"/>
                <w:lang w:val="en-US"/>
                <w14:ligatures w14:val="standardContextual"/>
              </w:rPr>
              <w:t xml:space="preserve"> de </w:t>
            </w:r>
            <w:proofErr w:type="spellStart"/>
            <w:r w:rsidRPr="00D2736A">
              <w:rPr>
                <w:rFonts w:eastAsia="Calibri"/>
                <w:noProof w:val="0"/>
                <w:kern w:val="2"/>
                <w:lang w:val="en-US"/>
                <w14:ligatures w14:val="standardContextual"/>
              </w:rPr>
              <w:t>către</w:t>
            </w:r>
            <w:proofErr w:type="spellEnd"/>
            <w:r w:rsidRPr="00D2736A">
              <w:rPr>
                <w:rFonts w:eastAsia="Calibri"/>
                <w:noProof w:val="0"/>
                <w:kern w:val="2"/>
                <w:lang w:val="en-US"/>
                <w14:ligatures w14:val="standardContextual"/>
              </w:rPr>
              <w:t xml:space="preserve"> o </w:t>
            </w:r>
            <w:proofErr w:type="spellStart"/>
            <w:r w:rsidRPr="00D2736A">
              <w:rPr>
                <w:rFonts w:eastAsia="Calibri"/>
                <w:noProof w:val="0"/>
                <w:kern w:val="2"/>
                <w:lang w:val="en-US"/>
                <w14:ligatures w14:val="standardContextual"/>
              </w:rPr>
              <w:t>instituție</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bancară</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sau</w:t>
            </w:r>
            <w:proofErr w:type="spellEnd"/>
            <w:r w:rsidRPr="00D2736A">
              <w:rPr>
                <w:rFonts w:eastAsia="Calibri"/>
                <w:noProof w:val="0"/>
                <w:kern w:val="2"/>
                <w:lang w:val="en-US"/>
                <w14:ligatures w14:val="standardContextual"/>
              </w:rPr>
              <w:t xml:space="preserve"> de </w:t>
            </w:r>
            <w:proofErr w:type="spellStart"/>
            <w:r w:rsidRPr="00D2736A">
              <w:rPr>
                <w:rFonts w:eastAsia="Calibri"/>
                <w:noProof w:val="0"/>
                <w:kern w:val="2"/>
                <w:lang w:val="en-US"/>
                <w14:ligatures w14:val="standardContextual"/>
              </w:rPr>
              <w:t>către</w:t>
            </w:r>
            <w:proofErr w:type="spellEnd"/>
            <w:r w:rsidRPr="00D2736A">
              <w:rPr>
                <w:rFonts w:eastAsia="Calibri"/>
                <w:noProof w:val="0"/>
                <w:kern w:val="2"/>
                <w:lang w:val="en-US"/>
                <w14:ligatures w14:val="standardContextual"/>
              </w:rPr>
              <w:t xml:space="preserve"> o </w:t>
            </w:r>
            <w:proofErr w:type="spellStart"/>
            <w:r w:rsidRPr="00D2736A">
              <w:rPr>
                <w:rFonts w:eastAsia="Calibri"/>
                <w:noProof w:val="0"/>
                <w:kern w:val="2"/>
                <w:lang w:val="en-US"/>
                <w14:ligatures w14:val="standardContextual"/>
              </w:rPr>
              <w:t>societate</w:t>
            </w:r>
            <w:proofErr w:type="spellEnd"/>
            <w:r w:rsidRPr="00D2736A">
              <w:rPr>
                <w:rFonts w:eastAsia="Calibri"/>
                <w:noProof w:val="0"/>
                <w:kern w:val="2"/>
                <w:lang w:val="en-US"/>
                <w14:ligatures w14:val="standardContextual"/>
              </w:rPr>
              <w:t xml:space="preserve"> de </w:t>
            </w:r>
            <w:proofErr w:type="spellStart"/>
            <w:r w:rsidRPr="00D2736A">
              <w:rPr>
                <w:rFonts w:eastAsia="Calibri"/>
                <w:noProof w:val="0"/>
                <w:kern w:val="2"/>
                <w:lang w:val="en-US"/>
                <w14:ligatures w14:val="standardContextual"/>
              </w:rPr>
              <w:t>asigurare</w:t>
            </w:r>
            <w:proofErr w:type="spellEnd"/>
            <w:r w:rsidRPr="00D2736A">
              <w:rPr>
                <w:rFonts w:eastAsia="Calibri"/>
                <w:noProof w:val="0"/>
                <w:kern w:val="2"/>
                <w:lang w:val="en-US"/>
                <w14:ligatures w14:val="standardContextual"/>
              </w:rPr>
              <w:t>;</w:t>
            </w:r>
          </w:p>
          <w:p w14:paraId="19AF6441" w14:textId="77777777" w:rsidR="00D2736A" w:rsidRPr="00D2736A" w:rsidRDefault="00D2736A" w:rsidP="00D2736A">
            <w:pPr>
              <w:ind w:left="108"/>
              <w:jc w:val="both"/>
              <w:rPr>
                <w:rFonts w:eastAsia="Calibri"/>
                <w:noProof w:val="0"/>
                <w:kern w:val="2"/>
                <w:lang w:val="en-US"/>
                <w14:ligatures w14:val="standardContextual"/>
              </w:rPr>
            </w:pPr>
            <w:r w:rsidRPr="00D2736A">
              <w:rPr>
                <w:rFonts w:eastAsia="Calibri"/>
                <w:noProof w:val="0"/>
                <w:kern w:val="2"/>
                <w:lang w:val="en-US"/>
                <w14:ligatures w14:val="standardContextual"/>
              </w:rPr>
              <w:t xml:space="preserve">b) transfer pe un </w:t>
            </w:r>
            <w:proofErr w:type="spellStart"/>
            <w:r w:rsidRPr="00D2736A">
              <w:rPr>
                <w:rFonts w:eastAsia="Calibri"/>
                <w:noProof w:val="0"/>
                <w:kern w:val="2"/>
                <w:lang w:val="en-US"/>
                <w14:ligatures w14:val="standardContextual"/>
              </w:rPr>
              <w:t>cont</w:t>
            </w:r>
            <w:proofErr w:type="spellEnd"/>
            <w:r w:rsidRPr="00D2736A">
              <w:rPr>
                <w:rFonts w:eastAsia="Calibri"/>
                <w:noProof w:val="0"/>
                <w:kern w:val="2"/>
                <w:lang w:val="en-US"/>
                <w14:ligatures w14:val="standardContextual"/>
              </w:rPr>
              <w:t xml:space="preserve"> al </w:t>
            </w:r>
            <w:proofErr w:type="spellStart"/>
            <w:r w:rsidRPr="00D2736A">
              <w:rPr>
                <w:rFonts w:eastAsia="Calibri"/>
                <w:noProof w:val="0"/>
                <w:kern w:val="2"/>
                <w:lang w:val="en-US"/>
                <w14:ligatures w14:val="standardContextual"/>
              </w:rPr>
              <w:t>autorității</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contractante</w:t>
            </w:r>
            <w:proofErr w:type="spellEnd"/>
            <w:r w:rsidRPr="00D2736A">
              <w:rPr>
                <w:rFonts w:eastAsia="Calibri"/>
                <w:noProof w:val="0"/>
                <w:kern w:val="2"/>
                <w:lang w:val="en-US"/>
                <w14:ligatures w14:val="standardContextual"/>
              </w:rPr>
              <w:t>;</w:t>
            </w:r>
          </w:p>
          <w:p w14:paraId="78A5E348" w14:textId="77777777" w:rsidR="00D2736A" w:rsidRPr="00D2736A" w:rsidRDefault="00D2736A" w:rsidP="00D2736A">
            <w:pPr>
              <w:ind w:left="108"/>
              <w:jc w:val="both"/>
              <w:rPr>
                <w:rFonts w:eastAsia="Calibri"/>
                <w:noProof w:val="0"/>
                <w:kern w:val="2"/>
                <w:lang w:val="en-US"/>
                <w14:ligatures w14:val="standardContextual"/>
              </w:rPr>
            </w:pPr>
            <w:r w:rsidRPr="00D2736A">
              <w:rPr>
                <w:rFonts w:eastAsia="Calibri"/>
                <w:noProof w:val="0"/>
                <w:kern w:val="2"/>
                <w:lang w:val="en-US"/>
                <w14:ligatures w14:val="standardContextual"/>
              </w:rPr>
              <w:t xml:space="preserve">c) </w:t>
            </w:r>
            <w:proofErr w:type="spellStart"/>
            <w:r w:rsidRPr="00D2736A">
              <w:rPr>
                <w:rFonts w:eastAsia="Calibri"/>
                <w:noProof w:val="0"/>
                <w:kern w:val="2"/>
                <w:lang w:val="en-US"/>
                <w14:ligatures w14:val="standardContextual"/>
              </w:rPr>
              <w:t>cauțiune</w:t>
            </w:r>
            <w:proofErr w:type="spellEnd"/>
            <w:r w:rsidRPr="00D2736A">
              <w:rPr>
                <w:rFonts w:eastAsia="Calibri"/>
                <w:noProof w:val="0"/>
                <w:kern w:val="2"/>
                <w:lang w:val="en-US"/>
                <w14:ligatures w14:val="standardContextual"/>
              </w:rPr>
              <w:t>;</w:t>
            </w:r>
          </w:p>
          <w:p w14:paraId="0F0D40EA" w14:textId="77777777" w:rsidR="00D2736A" w:rsidRPr="00D2736A" w:rsidRDefault="00D2736A" w:rsidP="00D2736A">
            <w:pPr>
              <w:ind w:left="108"/>
              <w:jc w:val="both"/>
              <w:rPr>
                <w:rFonts w:eastAsia="Calibri"/>
                <w:noProof w:val="0"/>
                <w:kern w:val="2"/>
                <w:lang w:val="en-US"/>
                <w14:ligatures w14:val="standardContextual"/>
              </w:rPr>
            </w:pPr>
            <w:r w:rsidRPr="00D2736A">
              <w:rPr>
                <w:rFonts w:eastAsia="Calibri"/>
                <w:noProof w:val="0"/>
                <w:kern w:val="2"/>
                <w:lang w:val="en-US"/>
                <w14:ligatures w14:val="standardContextual"/>
              </w:rPr>
              <w:t xml:space="preserve">d) </w:t>
            </w:r>
            <w:proofErr w:type="spellStart"/>
            <w:r w:rsidRPr="00D2736A">
              <w:rPr>
                <w:rFonts w:eastAsia="Calibri"/>
                <w:noProof w:val="0"/>
                <w:kern w:val="2"/>
                <w:lang w:val="en-US"/>
                <w14:ligatures w14:val="standardContextual"/>
              </w:rPr>
              <w:t>rețineri</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succesive</w:t>
            </w:r>
            <w:proofErr w:type="spellEnd"/>
            <w:r w:rsidRPr="00D2736A">
              <w:rPr>
                <w:rFonts w:eastAsia="Calibri"/>
                <w:noProof w:val="0"/>
                <w:kern w:val="2"/>
                <w:lang w:val="en-US"/>
                <w14:ligatures w14:val="standardContextual"/>
              </w:rPr>
              <w:t xml:space="preserve"> din </w:t>
            </w:r>
            <w:proofErr w:type="spellStart"/>
            <w:r w:rsidRPr="00D2736A">
              <w:rPr>
                <w:rFonts w:eastAsia="Calibri"/>
                <w:noProof w:val="0"/>
                <w:kern w:val="2"/>
                <w:lang w:val="en-US"/>
                <w14:ligatures w14:val="standardContextual"/>
              </w:rPr>
              <w:t>plata</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cuvenită</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pentru</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facturile</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înaintate</w:t>
            </w:r>
            <w:proofErr w:type="spellEnd"/>
            <w:r w:rsidRPr="00D2736A">
              <w:rPr>
                <w:rFonts w:eastAsia="Calibri"/>
                <w:noProof w:val="0"/>
                <w:kern w:val="2"/>
                <w:lang w:val="en-US"/>
                <w14:ligatures w14:val="standardContextual"/>
              </w:rPr>
              <w:t xml:space="preserve">, cu </w:t>
            </w:r>
            <w:proofErr w:type="spellStart"/>
            <w:r w:rsidRPr="00D2736A">
              <w:rPr>
                <w:rFonts w:eastAsia="Calibri"/>
                <w:noProof w:val="0"/>
                <w:kern w:val="2"/>
                <w:lang w:val="en-US"/>
                <w14:ligatures w14:val="standardContextual"/>
              </w:rPr>
              <w:t>efectuarea</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transferului</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sumei</w:t>
            </w:r>
            <w:proofErr w:type="spellEnd"/>
            <w:r w:rsidRPr="00D2736A">
              <w:rPr>
                <w:rFonts w:eastAsia="Calibri"/>
                <w:noProof w:val="0"/>
                <w:kern w:val="2"/>
                <w:lang w:val="en-US"/>
                <w14:ligatures w14:val="standardContextual"/>
              </w:rPr>
              <w:t xml:space="preserve"> respective pe un </w:t>
            </w:r>
            <w:proofErr w:type="spellStart"/>
            <w:r w:rsidRPr="00D2736A">
              <w:rPr>
                <w:rFonts w:eastAsia="Calibri"/>
                <w:noProof w:val="0"/>
                <w:kern w:val="2"/>
                <w:lang w:val="en-US"/>
                <w14:ligatures w14:val="standardContextual"/>
              </w:rPr>
              <w:t>cont</w:t>
            </w:r>
            <w:proofErr w:type="spellEnd"/>
            <w:r w:rsidRPr="00D2736A">
              <w:rPr>
                <w:rFonts w:eastAsia="Calibri"/>
                <w:noProof w:val="0"/>
                <w:kern w:val="2"/>
                <w:lang w:val="en-US"/>
                <w14:ligatures w14:val="standardContextual"/>
              </w:rPr>
              <w:t xml:space="preserve"> special </w:t>
            </w:r>
            <w:proofErr w:type="spellStart"/>
            <w:r w:rsidRPr="00D2736A">
              <w:rPr>
                <w:rFonts w:eastAsia="Calibri"/>
                <w:noProof w:val="0"/>
                <w:kern w:val="2"/>
                <w:lang w:val="en-US"/>
                <w14:ligatures w14:val="standardContextual"/>
              </w:rPr>
              <w:t>deschis</w:t>
            </w:r>
            <w:proofErr w:type="spellEnd"/>
            <w:r w:rsidRPr="00D2736A">
              <w:rPr>
                <w:rFonts w:eastAsia="Calibri"/>
                <w:noProof w:val="0"/>
                <w:kern w:val="2"/>
                <w:lang w:val="en-US"/>
                <w14:ligatures w14:val="standardContextual"/>
              </w:rPr>
              <w:t xml:space="preserve"> de </w:t>
            </w:r>
            <w:proofErr w:type="spellStart"/>
            <w:r w:rsidRPr="00D2736A">
              <w:rPr>
                <w:rFonts w:eastAsia="Calibri"/>
                <w:noProof w:val="0"/>
                <w:kern w:val="2"/>
                <w:lang w:val="en-US"/>
                <w14:ligatures w14:val="standardContextual"/>
              </w:rPr>
              <w:t>operatorul</w:t>
            </w:r>
            <w:proofErr w:type="spellEnd"/>
            <w:r w:rsidRPr="00D2736A">
              <w:rPr>
                <w:rFonts w:eastAsia="Calibri"/>
                <w:noProof w:val="0"/>
                <w:kern w:val="2"/>
                <w:lang w:val="en-US"/>
                <w14:ligatures w14:val="standardContextual"/>
              </w:rPr>
              <w:t xml:space="preserve"> economic la o </w:t>
            </w:r>
            <w:proofErr w:type="spellStart"/>
            <w:r w:rsidRPr="00D2736A">
              <w:rPr>
                <w:rFonts w:eastAsia="Calibri"/>
                <w:noProof w:val="0"/>
                <w:kern w:val="2"/>
                <w:lang w:val="en-US"/>
                <w14:ligatures w14:val="standardContextual"/>
              </w:rPr>
              <w:t>bancă</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licențiată</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agreată</w:t>
            </w:r>
            <w:proofErr w:type="spellEnd"/>
            <w:r w:rsidRPr="00D2736A">
              <w:rPr>
                <w:rFonts w:eastAsia="Calibri"/>
                <w:noProof w:val="0"/>
                <w:kern w:val="2"/>
                <w:lang w:val="en-US"/>
                <w14:ligatures w14:val="standardContextual"/>
              </w:rPr>
              <w:t xml:space="preserve"> de </w:t>
            </w:r>
            <w:proofErr w:type="spellStart"/>
            <w:r w:rsidRPr="00D2736A">
              <w:rPr>
                <w:rFonts w:eastAsia="Calibri"/>
                <w:noProof w:val="0"/>
                <w:kern w:val="2"/>
                <w:lang w:val="en-US"/>
                <w14:ligatures w14:val="standardContextual"/>
              </w:rPr>
              <w:t>ambele</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părți</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și</w:t>
            </w:r>
            <w:proofErr w:type="spellEnd"/>
            <w:r w:rsidRPr="00D2736A">
              <w:rPr>
                <w:rFonts w:eastAsia="Calibri"/>
                <w:noProof w:val="0"/>
                <w:kern w:val="2"/>
                <w:lang w:val="en-US"/>
                <w14:ligatures w14:val="standardContextual"/>
              </w:rPr>
              <w:t xml:space="preserve"> pus la </w:t>
            </w:r>
            <w:proofErr w:type="spellStart"/>
            <w:r w:rsidRPr="00D2736A">
              <w:rPr>
                <w:rFonts w:eastAsia="Calibri"/>
                <w:noProof w:val="0"/>
                <w:kern w:val="2"/>
                <w:lang w:val="en-US"/>
                <w14:ligatures w14:val="standardContextual"/>
              </w:rPr>
              <w:t>dispoziția</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autorității</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contractante</w:t>
            </w:r>
            <w:proofErr w:type="spellEnd"/>
            <w:r w:rsidRPr="00D2736A">
              <w:rPr>
                <w:rFonts w:eastAsia="Calibri"/>
                <w:noProof w:val="0"/>
                <w:kern w:val="2"/>
                <w:lang w:val="en-US"/>
                <w14:ligatures w14:val="standardContextual"/>
              </w:rPr>
              <w:t>;</w:t>
            </w:r>
          </w:p>
          <w:p w14:paraId="0A7FF8F3" w14:textId="77777777" w:rsidR="00D2736A" w:rsidRPr="00D2736A" w:rsidRDefault="00D2736A" w:rsidP="00D2736A">
            <w:pPr>
              <w:ind w:left="108"/>
              <w:rPr>
                <w:rFonts w:eastAsia="SimSun"/>
                <w:noProof w:val="0"/>
                <w:lang w:val="en-US"/>
              </w:rPr>
            </w:pPr>
            <w:r w:rsidRPr="00D2736A">
              <w:rPr>
                <w:rFonts w:eastAsia="Calibri"/>
                <w:noProof w:val="0"/>
                <w:kern w:val="2"/>
                <w:lang w:val="en-US"/>
                <w14:ligatures w14:val="standardContextual"/>
              </w:rPr>
              <w:t xml:space="preserve">e) </w:t>
            </w:r>
            <w:proofErr w:type="spellStart"/>
            <w:r w:rsidRPr="00D2736A">
              <w:rPr>
                <w:rFonts w:eastAsia="Calibri"/>
                <w:noProof w:val="0"/>
                <w:kern w:val="2"/>
                <w:lang w:val="en-US"/>
                <w14:ligatures w14:val="standardContextual"/>
              </w:rPr>
              <w:t>rețineri</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succesive</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directe</w:t>
            </w:r>
            <w:proofErr w:type="spellEnd"/>
            <w:r w:rsidRPr="00D2736A">
              <w:rPr>
                <w:rFonts w:eastAsia="Calibri"/>
                <w:noProof w:val="0"/>
                <w:kern w:val="2"/>
                <w:lang w:val="en-US"/>
                <w14:ligatures w14:val="standardContextual"/>
              </w:rPr>
              <w:t xml:space="preserve"> din </w:t>
            </w:r>
            <w:proofErr w:type="spellStart"/>
            <w:r w:rsidRPr="00D2736A">
              <w:rPr>
                <w:rFonts w:eastAsia="Calibri"/>
                <w:noProof w:val="0"/>
                <w:kern w:val="2"/>
                <w:lang w:val="en-US"/>
                <w14:ligatures w14:val="standardContextual"/>
              </w:rPr>
              <w:t>plata</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cuvenită</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pentru</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facturile</w:t>
            </w:r>
            <w:proofErr w:type="spellEnd"/>
            <w:r w:rsidRPr="00D2736A">
              <w:rPr>
                <w:rFonts w:eastAsia="Calibri"/>
                <w:noProof w:val="0"/>
                <w:kern w:val="2"/>
                <w:lang w:val="en-US"/>
                <w14:ligatures w14:val="standardContextual"/>
              </w:rPr>
              <w:t xml:space="preserve"> </w:t>
            </w:r>
            <w:proofErr w:type="spellStart"/>
            <w:r w:rsidRPr="00D2736A">
              <w:rPr>
                <w:rFonts w:eastAsia="Calibri"/>
                <w:noProof w:val="0"/>
                <w:kern w:val="2"/>
                <w:lang w:val="en-US"/>
                <w14:ligatures w14:val="standardContextual"/>
              </w:rPr>
              <w:t>înaintate</w:t>
            </w:r>
            <w:proofErr w:type="spellEnd"/>
            <w:r w:rsidRPr="00D2736A">
              <w:rPr>
                <w:rFonts w:eastAsia="Calibri"/>
                <w:noProof w:val="0"/>
                <w:kern w:val="2"/>
                <w:lang w:val="en-US"/>
                <w14:ligatures w14:val="standardContextual"/>
              </w:rPr>
              <w:t>.</w:t>
            </w:r>
          </w:p>
        </w:tc>
        <w:tc>
          <w:tcPr>
            <w:tcW w:w="2268" w:type="dxa"/>
          </w:tcPr>
          <w:p w14:paraId="6A7E2EA2" w14:textId="77777777" w:rsidR="00D2736A" w:rsidRPr="00D2736A" w:rsidRDefault="00D2736A" w:rsidP="00D2736A">
            <w:pPr>
              <w:ind w:left="108" w:hanging="108"/>
              <w:rPr>
                <w:rFonts w:eastAsia="SimSun"/>
                <w:i/>
                <w:iCs/>
                <w:noProof w:val="0"/>
                <w:color w:val="000000"/>
                <w:lang w:val="en-US"/>
              </w:rPr>
            </w:pPr>
            <w:proofErr w:type="spellStart"/>
            <w:r w:rsidRPr="00D2736A">
              <w:rPr>
                <w:rFonts w:eastAsia="SimSun"/>
                <w:i/>
                <w:iCs/>
                <w:noProof w:val="0"/>
                <w:color w:val="000000"/>
                <w:lang w:val="en-US"/>
              </w:rPr>
              <w:lastRenderedPageBreak/>
              <w:t>Obligatoriu</w:t>
            </w:r>
            <w:proofErr w:type="spellEnd"/>
          </w:p>
        </w:tc>
      </w:tr>
    </w:tbl>
    <w:p w14:paraId="1479F2CD" w14:textId="77777777" w:rsidR="00D2736A" w:rsidRPr="00D2736A" w:rsidRDefault="00D2736A" w:rsidP="00D2736A">
      <w:pPr>
        <w:shd w:val="clear" w:color="auto" w:fill="FFFFFF"/>
        <w:tabs>
          <w:tab w:val="right" w:pos="426"/>
        </w:tabs>
        <w:spacing w:before="120"/>
        <w:rPr>
          <w:bCs/>
          <w:noProof w:val="0"/>
          <w:lang w:eastAsia="ru-RU"/>
        </w:rPr>
      </w:pPr>
      <w:bookmarkStart w:id="46" w:name="_Hlk104449993"/>
    </w:p>
    <w:p w14:paraId="25644D1C" w14:textId="77777777" w:rsidR="00D2736A" w:rsidRPr="00D2736A" w:rsidRDefault="00D2736A" w:rsidP="00D2736A">
      <w:pPr>
        <w:numPr>
          <w:ilvl w:val="0"/>
          <w:numId w:val="19"/>
        </w:numPr>
        <w:shd w:val="clear" w:color="auto" w:fill="FFFFFF"/>
        <w:tabs>
          <w:tab w:val="right" w:pos="426"/>
        </w:tabs>
        <w:spacing w:before="120"/>
        <w:ind w:left="360"/>
        <w:rPr>
          <w:b/>
          <w:noProof w:val="0"/>
          <w:lang w:eastAsia="ru-RU"/>
        </w:rPr>
      </w:pPr>
      <w:r w:rsidRPr="00D2736A">
        <w:rPr>
          <w:bCs/>
          <w:noProof w:val="0"/>
          <w:lang w:eastAsia="ru-RU"/>
        </w:rPr>
        <w:t>Garanția pentru ofertă, după caz</w:t>
      </w:r>
      <w:r w:rsidRPr="00D2736A">
        <w:rPr>
          <w:b/>
          <w:noProof w:val="0"/>
          <w:lang w:eastAsia="ru-RU"/>
        </w:rPr>
        <w:t xml:space="preserve"> : </w:t>
      </w:r>
      <w:r w:rsidRPr="00D2736A">
        <w:rPr>
          <w:b/>
          <w:noProof w:val="0"/>
          <w:lang w:val="it-IT" w:eastAsia="ru-RU"/>
        </w:rPr>
        <w:t>2</w:t>
      </w:r>
      <w:r w:rsidRPr="00D2736A">
        <w:rPr>
          <w:b/>
          <w:noProof w:val="0"/>
          <w:lang w:eastAsia="ru-RU"/>
        </w:rPr>
        <w:t xml:space="preserve"> % din suma ofertei</w:t>
      </w:r>
    </w:p>
    <w:bookmarkEnd w:id="46"/>
    <w:p w14:paraId="13EEEC36" w14:textId="77777777" w:rsidR="00D2736A" w:rsidRPr="00D2736A" w:rsidRDefault="00D2736A" w:rsidP="00D2736A">
      <w:pPr>
        <w:numPr>
          <w:ilvl w:val="0"/>
          <w:numId w:val="19"/>
        </w:numPr>
        <w:shd w:val="clear" w:color="auto" w:fill="FFFFFF"/>
        <w:tabs>
          <w:tab w:val="right" w:pos="426"/>
        </w:tabs>
        <w:spacing w:before="120"/>
        <w:ind w:left="360"/>
        <w:jc w:val="both"/>
        <w:rPr>
          <w:b/>
          <w:noProof w:val="0"/>
          <w:lang w:eastAsia="ru-RU"/>
        </w:rPr>
      </w:pPr>
      <w:r w:rsidRPr="00D2736A">
        <w:rPr>
          <w:bCs/>
          <w:noProof w:val="0"/>
          <w:lang w:eastAsia="ru-RU"/>
        </w:rPr>
        <w:t>Termenul de garanție a lucrărilor</w:t>
      </w:r>
      <w:r w:rsidRPr="00D2736A">
        <w:rPr>
          <w:b/>
          <w:noProof w:val="0"/>
          <w:lang w:eastAsia="ru-RU"/>
        </w:rPr>
        <w:t xml:space="preserve">: </w:t>
      </w:r>
      <w:r w:rsidRPr="00D2736A">
        <w:rPr>
          <w:b/>
          <w:noProof w:val="0"/>
          <w:u w:val="single"/>
          <w:lang w:eastAsia="ru-RU"/>
        </w:rPr>
        <w:t>min. 5 ani</w:t>
      </w:r>
      <w:r w:rsidRPr="00D2736A">
        <w:rPr>
          <w:bCs/>
          <w:noProof w:val="0"/>
          <w:lang w:eastAsia="ru-RU"/>
        </w:rPr>
        <w:t xml:space="preserve">. Acest termen de garanție va începe din momentul semnării procesului verbal de recepție la terminarea lucrărilor. În această perioadă, executantul este </w:t>
      </w:r>
    </w:p>
    <w:p w14:paraId="4FE8A091" w14:textId="77777777" w:rsidR="00D2736A" w:rsidRPr="00D2736A" w:rsidRDefault="00D2736A" w:rsidP="00D2736A">
      <w:pPr>
        <w:shd w:val="clear" w:color="auto" w:fill="FFFFFF"/>
        <w:tabs>
          <w:tab w:val="right" w:pos="426"/>
        </w:tabs>
        <w:spacing w:before="120"/>
        <w:ind w:left="360"/>
        <w:jc w:val="both"/>
        <w:rPr>
          <w:b/>
          <w:noProof w:val="0"/>
          <w:lang w:eastAsia="ru-RU"/>
        </w:rPr>
      </w:pPr>
      <w:r w:rsidRPr="00D2736A">
        <w:rPr>
          <w:bCs/>
          <w:noProof w:val="0"/>
          <w:lang w:eastAsia="ru-RU"/>
        </w:rPr>
        <w:t>responsabil pentru remedierea oricăror defecte sau neconformități apărute din cauza defectelor de material, de execuție sau de proiect, care nu au fost vizibile la momentul recepției  lucrărilor.</w:t>
      </w:r>
      <w:r w:rsidRPr="00D2736A">
        <w:rPr>
          <w:b/>
          <w:noProof w:val="0"/>
          <w:u w:val="single"/>
          <w:lang w:eastAsia="ru-RU"/>
        </w:rPr>
        <w:t xml:space="preserve"> </w:t>
      </w:r>
    </w:p>
    <w:p w14:paraId="2A64C96C" w14:textId="77777777" w:rsidR="00D2736A" w:rsidRPr="00D2736A" w:rsidRDefault="00D2736A" w:rsidP="00D2736A">
      <w:pPr>
        <w:numPr>
          <w:ilvl w:val="0"/>
          <w:numId w:val="19"/>
        </w:numPr>
        <w:shd w:val="clear" w:color="auto" w:fill="FFFFFF"/>
        <w:tabs>
          <w:tab w:val="right" w:pos="426"/>
        </w:tabs>
        <w:spacing w:before="120"/>
        <w:ind w:left="360"/>
        <w:jc w:val="both"/>
        <w:rPr>
          <w:b/>
          <w:noProof w:val="0"/>
          <w:lang w:eastAsia="ru-RU"/>
        </w:rPr>
      </w:pPr>
      <w:r w:rsidRPr="00D2736A">
        <w:rPr>
          <w:bCs/>
          <w:noProof w:val="0"/>
          <w:lang w:eastAsia="ru-RU"/>
        </w:rPr>
        <w:t>Garanția de bună execuție a contractului, după caz:</w:t>
      </w:r>
      <w:r w:rsidRPr="00D2736A">
        <w:rPr>
          <w:b/>
          <w:noProof w:val="0"/>
          <w:lang w:eastAsia="ru-RU"/>
        </w:rPr>
        <w:t xml:space="preserve"> 1</w:t>
      </w:r>
      <w:r w:rsidRPr="00D2736A">
        <w:rPr>
          <w:b/>
          <w:noProof w:val="0"/>
          <w:lang w:val="it-IT" w:eastAsia="ru-RU"/>
        </w:rPr>
        <w:t>0</w:t>
      </w:r>
      <w:r w:rsidRPr="00D2736A">
        <w:rPr>
          <w:b/>
          <w:noProof w:val="0"/>
          <w:lang w:eastAsia="ru-RU"/>
        </w:rPr>
        <w:t>%  din suma adjudecată - garanție bancară</w:t>
      </w:r>
    </w:p>
    <w:p w14:paraId="778FF98A" w14:textId="77777777" w:rsidR="00D2736A" w:rsidRPr="00D2736A" w:rsidRDefault="00D2736A" w:rsidP="00D2736A">
      <w:pPr>
        <w:numPr>
          <w:ilvl w:val="0"/>
          <w:numId w:val="19"/>
        </w:numPr>
        <w:shd w:val="clear" w:color="auto" w:fill="FFFFFF"/>
        <w:tabs>
          <w:tab w:val="right" w:pos="426"/>
        </w:tabs>
        <w:spacing w:before="120"/>
        <w:ind w:left="360"/>
        <w:rPr>
          <w:b/>
          <w:noProof w:val="0"/>
          <w:lang w:eastAsia="ru-RU"/>
        </w:rPr>
      </w:pPr>
      <w:r w:rsidRPr="00D2736A">
        <w:rPr>
          <w:bCs/>
          <w:noProof w:val="0"/>
          <w:lang w:eastAsia="ru-RU"/>
        </w:rPr>
        <w:t>Motivul recurgerii la procedura accelerată (în cazul licitației deschise, restrânse și a procedurii negociate), după caz</w:t>
      </w:r>
      <w:r w:rsidRPr="00D2736A">
        <w:rPr>
          <w:b/>
          <w:noProof w:val="0"/>
          <w:lang w:eastAsia="ru-RU"/>
        </w:rPr>
        <w:t xml:space="preserve">: </w:t>
      </w:r>
      <w:r w:rsidRPr="00D2736A">
        <w:rPr>
          <w:b/>
          <w:noProof w:val="0"/>
          <w:u w:val="single"/>
          <w:lang w:eastAsia="ru-RU"/>
        </w:rPr>
        <w:t>nu se aplică</w:t>
      </w:r>
    </w:p>
    <w:p w14:paraId="69652402" w14:textId="77777777" w:rsidR="00D2736A" w:rsidRPr="00D2736A" w:rsidRDefault="00D2736A" w:rsidP="00D2736A">
      <w:pPr>
        <w:numPr>
          <w:ilvl w:val="0"/>
          <w:numId w:val="19"/>
        </w:numPr>
        <w:shd w:val="clear" w:color="auto" w:fill="FFFFFF"/>
        <w:tabs>
          <w:tab w:val="right" w:pos="426"/>
        </w:tabs>
        <w:spacing w:before="120"/>
        <w:ind w:left="360"/>
        <w:rPr>
          <w:b/>
          <w:noProof w:val="0"/>
          <w:lang w:eastAsia="ru-RU"/>
        </w:rPr>
      </w:pPr>
      <w:r w:rsidRPr="00D2736A">
        <w:rPr>
          <w:bCs/>
          <w:noProof w:val="0"/>
          <w:lang w:eastAsia="ru-RU"/>
        </w:rPr>
        <w:t xml:space="preserve">Tehnici și instrumente specifice de atribuire (dacă este cazul specificați dacă se va utiliza acordul-cadru, sistemul dinamic de achiziție sau licitația electronică): </w:t>
      </w:r>
      <w:r w:rsidRPr="00D2736A">
        <w:rPr>
          <w:b/>
          <w:noProof w:val="0"/>
          <w:lang w:eastAsia="ru-RU"/>
        </w:rPr>
        <w:t>nu se aplică</w:t>
      </w:r>
    </w:p>
    <w:p w14:paraId="68234ABF" w14:textId="77777777" w:rsidR="00D2736A" w:rsidRPr="00D2736A" w:rsidRDefault="00D2736A" w:rsidP="00D2736A">
      <w:pPr>
        <w:numPr>
          <w:ilvl w:val="0"/>
          <w:numId w:val="19"/>
        </w:numPr>
        <w:tabs>
          <w:tab w:val="right" w:pos="426"/>
        </w:tabs>
        <w:spacing w:before="120"/>
        <w:ind w:left="0" w:firstLine="0"/>
        <w:rPr>
          <w:b/>
          <w:noProof w:val="0"/>
          <w:u w:val="single"/>
          <w:lang w:eastAsia="ru-RU"/>
        </w:rPr>
      </w:pPr>
      <w:r w:rsidRPr="00D2736A">
        <w:rPr>
          <w:bCs/>
          <w:noProof w:val="0"/>
          <w:lang w:eastAsia="ru-RU"/>
        </w:rPr>
        <w:t xml:space="preserve">Condiții speciale de care depinde îndeplinirea contractului (indicați după caz) </w:t>
      </w:r>
      <w:r w:rsidRPr="00D2736A">
        <w:rPr>
          <w:b/>
          <w:noProof w:val="0"/>
          <w:u w:val="single"/>
          <w:lang w:eastAsia="ru-RU"/>
        </w:rPr>
        <w:t>conform caietului de sarcini</w:t>
      </w:r>
    </w:p>
    <w:p w14:paraId="2CF7826A" w14:textId="77777777" w:rsidR="00D2736A" w:rsidRPr="00D2736A" w:rsidRDefault="00D2736A" w:rsidP="00D2736A">
      <w:pPr>
        <w:numPr>
          <w:ilvl w:val="0"/>
          <w:numId w:val="19"/>
        </w:numPr>
        <w:tabs>
          <w:tab w:val="right" w:pos="426"/>
        </w:tabs>
        <w:spacing w:before="120"/>
        <w:ind w:left="0" w:firstLine="0"/>
        <w:rPr>
          <w:b/>
          <w:noProof w:val="0"/>
          <w:lang w:eastAsia="ru-RU"/>
        </w:rPr>
      </w:pPr>
      <w:r w:rsidRPr="00D2736A">
        <w:rPr>
          <w:bCs/>
          <w:noProof w:val="0"/>
          <w:lang w:eastAsia="ru-RU"/>
        </w:rPr>
        <w:t>Ofertele se prezintă în valuta:</w:t>
      </w:r>
      <w:r w:rsidRPr="00D2736A">
        <w:rPr>
          <w:b/>
          <w:noProof w:val="0"/>
          <w:lang w:eastAsia="ru-RU"/>
        </w:rPr>
        <w:t xml:space="preserve"> MDL </w:t>
      </w:r>
    </w:p>
    <w:p w14:paraId="2E52EE1B" w14:textId="77777777" w:rsidR="00D2736A" w:rsidRPr="00D2736A" w:rsidRDefault="00D2736A" w:rsidP="00D2736A">
      <w:pPr>
        <w:numPr>
          <w:ilvl w:val="0"/>
          <w:numId w:val="19"/>
        </w:numPr>
        <w:tabs>
          <w:tab w:val="right" w:pos="426"/>
        </w:tabs>
        <w:spacing w:before="120"/>
        <w:ind w:left="0" w:firstLine="0"/>
        <w:rPr>
          <w:b/>
          <w:noProof w:val="0"/>
          <w:u w:val="single"/>
          <w:lang w:eastAsia="ru-RU"/>
        </w:rPr>
      </w:pPr>
      <w:r w:rsidRPr="00D2736A">
        <w:rPr>
          <w:bCs/>
          <w:noProof w:val="0"/>
          <w:lang w:eastAsia="ru-RU"/>
        </w:rPr>
        <w:t>Criteriul de evaluare aplicat pentru atribuirea contractului</w:t>
      </w:r>
      <w:r w:rsidRPr="00D2736A">
        <w:rPr>
          <w:b/>
          <w:noProof w:val="0"/>
          <w:lang w:eastAsia="ru-RU"/>
        </w:rPr>
        <w:t xml:space="preserve">: </w:t>
      </w:r>
      <w:r w:rsidRPr="00D2736A">
        <w:rPr>
          <w:b/>
          <w:noProof w:val="0"/>
          <w:u w:val="single"/>
          <w:lang w:eastAsia="ru-RU"/>
        </w:rPr>
        <w:t>prețul cel mai scăzut</w:t>
      </w:r>
    </w:p>
    <w:p w14:paraId="3E85543B" w14:textId="77777777" w:rsidR="00D2736A" w:rsidRPr="00D2736A" w:rsidRDefault="00D2736A" w:rsidP="00D2736A">
      <w:pPr>
        <w:numPr>
          <w:ilvl w:val="0"/>
          <w:numId w:val="19"/>
        </w:numPr>
        <w:tabs>
          <w:tab w:val="right" w:pos="426"/>
        </w:tabs>
        <w:spacing w:before="120"/>
        <w:ind w:left="0" w:firstLine="0"/>
        <w:rPr>
          <w:bCs/>
          <w:noProof w:val="0"/>
          <w:lang w:eastAsia="ru-RU"/>
        </w:rPr>
      </w:pPr>
      <w:r w:rsidRPr="00D2736A">
        <w:rPr>
          <w:bCs/>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D2736A" w:rsidRPr="00D2736A" w14:paraId="1AA0A1B1" w14:textId="77777777" w:rsidTr="00383BB3">
        <w:tc>
          <w:tcPr>
            <w:tcW w:w="577" w:type="dxa"/>
          </w:tcPr>
          <w:p w14:paraId="1BFD2DC8" w14:textId="77777777" w:rsidR="00D2736A" w:rsidRPr="00D2736A" w:rsidRDefault="00D2736A" w:rsidP="00D2736A">
            <w:pPr>
              <w:shd w:val="clear" w:color="auto" w:fill="FFFFFF"/>
              <w:tabs>
                <w:tab w:val="left" w:pos="612"/>
              </w:tabs>
              <w:spacing w:before="120" w:after="120"/>
              <w:rPr>
                <w:rFonts w:eastAsia="SimSun"/>
                <w:b/>
                <w:iCs/>
                <w:noProof w:val="0"/>
                <w:sz w:val="20"/>
                <w:szCs w:val="20"/>
                <w:lang w:eastAsia="ru-RU"/>
              </w:rPr>
            </w:pPr>
            <w:r w:rsidRPr="00D2736A">
              <w:rPr>
                <w:rFonts w:eastAsia="SimSun"/>
                <w:b/>
                <w:iCs/>
                <w:noProof w:val="0"/>
                <w:sz w:val="20"/>
                <w:szCs w:val="20"/>
                <w:lang w:eastAsia="ru-RU"/>
              </w:rPr>
              <w:t>Nr. d/o</w:t>
            </w:r>
          </w:p>
        </w:tc>
        <w:tc>
          <w:tcPr>
            <w:tcW w:w="7248" w:type="dxa"/>
          </w:tcPr>
          <w:p w14:paraId="5AD21D08" w14:textId="77777777" w:rsidR="00D2736A" w:rsidRPr="00D2736A" w:rsidRDefault="00D2736A" w:rsidP="00D2736A">
            <w:pPr>
              <w:shd w:val="clear" w:color="auto" w:fill="FFFFFF"/>
              <w:tabs>
                <w:tab w:val="left" w:pos="612"/>
              </w:tabs>
              <w:spacing w:before="120" w:after="120"/>
              <w:jc w:val="center"/>
              <w:rPr>
                <w:rFonts w:eastAsia="SimSun"/>
                <w:b/>
                <w:iCs/>
                <w:noProof w:val="0"/>
                <w:sz w:val="20"/>
                <w:szCs w:val="20"/>
                <w:lang w:eastAsia="ru-RU"/>
              </w:rPr>
            </w:pPr>
            <w:r w:rsidRPr="00D2736A">
              <w:rPr>
                <w:rFonts w:eastAsia="SimSun"/>
                <w:b/>
                <w:iCs/>
                <w:noProof w:val="0"/>
                <w:sz w:val="20"/>
                <w:szCs w:val="20"/>
                <w:lang w:eastAsia="ru-RU"/>
              </w:rPr>
              <w:t>Denumirea factorului de evaluare</w:t>
            </w:r>
          </w:p>
        </w:tc>
        <w:tc>
          <w:tcPr>
            <w:tcW w:w="1800" w:type="dxa"/>
          </w:tcPr>
          <w:p w14:paraId="49B0B1C5" w14:textId="77777777" w:rsidR="00D2736A" w:rsidRPr="00D2736A" w:rsidRDefault="00D2736A" w:rsidP="00D2736A">
            <w:pPr>
              <w:shd w:val="clear" w:color="auto" w:fill="FFFFFF"/>
              <w:tabs>
                <w:tab w:val="left" w:pos="612"/>
              </w:tabs>
              <w:spacing w:before="120" w:after="120"/>
              <w:jc w:val="center"/>
              <w:rPr>
                <w:rFonts w:eastAsia="SimSun"/>
                <w:b/>
                <w:iCs/>
                <w:noProof w:val="0"/>
                <w:sz w:val="20"/>
                <w:szCs w:val="20"/>
                <w:lang w:eastAsia="ru-RU"/>
              </w:rPr>
            </w:pPr>
            <w:r w:rsidRPr="00D2736A">
              <w:rPr>
                <w:rFonts w:eastAsia="SimSun"/>
                <w:b/>
                <w:iCs/>
                <w:noProof w:val="0"/>
                <w:sz w:val="20"/>
                <w:szCs w:val="20"/>
                <w:lang w:eastAsia="ru-RU"/>
              </w:rPr>
              <w:t>Ponderea%</w:t>
            </w:r>
          </w:p>
        </w:tc>
      </w:tr>
      <w:tr w:rsidR="00D2736A" w:rsidRPr="00D2736A" w14:paraId="500699E9" w14:textId="77777777" w:rsidTr="00383BB3">
        <w:tc>
          <w:tcPr>
            <w:tcW w:w="577" w:type="dxa"/>
          </w:tcPr>
          <w:p w14:paraId="1F67D5F3" w14:textId="77777777" w:rsidR="00D2736A" w:rsidRPr="00D2736A" w:rsidRDefault="00D2736A" w:rsidP="00D2736A">
            <w:pPr>
              <w:shd w:val="clear" w:color="auto" w:fill="FFFFFF"/>
              <w:tabs>
                <w:tab w:val="left" w:pos="612"/>
              </w:tabs>
              <w:spacing w:before="120" w:after="120"/>
              <w:rPr>
                <w:rFonts w:ascii="Calibri" w:eastAsia="SimSun" w:hAnsi="Calibri"/>
                <w:iCs/>
                <w:noProof w:val="0"/>
                <w:lang w:eastAsia="ru-RU"/>
              </w:rPr>
            </w:pPr>
          </w:p>
        </w:tc>
        <w:tc>
          <w:tcPr>
            <w:tcW w:w="7248" w:type="dxa"/>
          </w:tcPr>
          <w:p w14:paraId="6D878C2A" w14:textId="77777777" w:rsidR="00D2736A" w:rsidRPr="00D2736A" w:rsidRDefault="00D2736A" w:rsidP="00D2736A">
            <w:pPr>
              <w:shd w:val="clear" w:color="auto" w:fill="FFFFFF"/>
              <w:tabs>
                <w:tab w:val="left" w:pos="612"/>
              </w:tabs>
              <w:spacing w:before="120" w:after="120"/>
              <w:rPr>
                <w:rFonts w:ascii="Calibri" w:eastAsia="SimSun" w:hAnsi="Calibri"/>
                <w:iCs/>
                <w:noProof w:val="0"/>
                <w:lang w:eastAsia="ru-RU"/>
              </w:rPr>
            </w:pPr>
          </w:p>
        </w:tc>
        <w:tc>
          <w:tcPr>
            <w:tcW w:w="1800" w:type="dxa"/>
          </w:tcPr>
          <w:p w14:paraId="04190CA4" w14:textId="77777777" w:rsidR="00D2736A" w:rsidRPr="00D2736A" w:rsidRDefault="00D2736A" w:rsidP="00D2736A">
            <w:pPr>
              <w:shd w:val="clear" w:color="auto" w:fill="FFFFFF"/>
              <w:tabs>
                <w:tab w:val="left" w:pos="612"/>
              </w:tabs>
              <w:spacing w:before="120" w:after="120"/>
              <w:rPr>
                <w:rFonts w:ascii="Calibri" w:eastAsia="SimSun" w:hAnsi="Calibri"/>
                <w:iCs/>
                <w:noProof w:val="0"/>
                <w:lang w:eastAsia="ru-RU"/>
              </w:rPr>
            </w:pPr>
          </w:p>
        </w:tc>
      </w:tr>
    </w:tbl>
    <w:p w14:paraId="284B718A" w14:textId="77777777" w:rsidR="00D2736A" w:rsidRPr="00D2736A" w:rsidRDefault="00D2736A" w:rsidP="00D2736A">
      <w:pPr>
        <w:numPr>
          <w:ilvl w:val="0"/>
          <w:numId w:val="19"/>
        </w:numPr>
        <w:shd w:val="clear" w:color="auto" w:fill="FFFFFF"/>
        <w:tabs>
          <w:tab w:val="right" w:pos="426"/>
        </w:tabs>
        <w:spacing w:before="120"/>
        <w:ind w:left="0" w:firstLine="0"/>
        <w:rPr>
          <w:bCs/>
          <w:noProof w:val="0"/>
          <w:lang w:eastAsia="ru-RU"/>
        </w:rPr>
      </w:pPr>
      <w:r w:rsidRPr="00D2736A">
        <w:rPr>
          <w:bCs/>
          <w:noProof w:val="0"/>
          <w:lang w:eastAsia="ru-RU"/>
        </w:rPr>
        <w:t>Termenul limită de depunere/deschidere a ofertelor:</w:t>
      </w:r>
    </w:p>
    <w:p w14:paraId="714F7234" w14:textId="77777777" w:rsidR="00D2736A" w:rsidRPr="00D2736A" w:rsidRDefault="00D2736A" w:rsidP="00D2736A">
      <w:pPr>
        <w:numPr>
          <w:ilvl w:val="0"/>
          <w:numId w:val="21"/>
        </w:numPr>
        <w:shd w:val="clear" w:color="auto" w:fill="FFFFFF"/>
        <w:tabs>
          <w:tab w:val="right" w:pos="426"/>
        </w:tabs>
        <w:spacing w:before="120"/>
        <w:rPr>
          <w:b/>
          <w:noProof w:val="0"/>
          <w:lang w:eastAsia="ru-RU"/>
        </w:rPr>
      </w:pPr>
      <w:r w:rsidRPr="00D2736A">
        <w:rPr>
          <w:b/>
          <w:noProof w:val="0"/>
          <w:lang w:eastAsia="ru-RU"/>
        </w:rPr>
        <w:t xml:space="preserve">conform SIA RSAP /până la: </w:t>
      </w:r>
      <w:r w:rsidRPr="00D2736A">
        <w:rPr>
          <w:b/>
          <w:i/>
          <w:noProof w:val="0"/>
          <w:lang w:eastAsia="ru-RU"/>
        </w:rPr>
        <w:t>[ora exactă]</w:t>
      </w:r>
    </w:p>
    <w:p w14:paraId="0FDD2224" w14:textId="77777777" w:rsidR="00D2736A" w:rsidRPr="00D2736A" w:rsidRDefault="00D2736A" w:rsidP="00D2736A">
      <w:pPr>
        <w:numPr>
          <w:ilvl w:val="0"/>
          <w:numId w:val="21"/>
        </w:numPr>
        <w:shd w:val="clear" w:color="auto" w:fill="FFFFFF"/>
        <w:tabs>
          <w:tab w:val="right" w:pos="426"/>
        </w:tabs>
        <w:spacing w:before="120"/>
        <w:rPr>
          <w:b/>
          <w:noProof w:val="0"/>
          <w:lang w:eastAsia="ru-RU"/>
        </w:rPr>
      </w:pPr>
      <w:r w:rsidRPr="00D2736A">
        <w:rPr>
          <w:b/>
          <w:noProof w:val="0"/>
          <w:lang w:eastAsia="ru-RU"/>
        </w:rPr>
        <w:t xml:space="preserve">pe: conform SIA RSAP </w:t>
      </w:r>
      <w:r w:rsidRPr="00D2736A">
        <w:rPr>
          <w:b/>
          <w:i/>
          <w:noProof w:val="0"/>
          <w:lang w:eastAsia="ru-RU"/>
        </w:rPr>
        <w:t>[data]</w:t>
      </w:r>
    </w:p>
    <w:p w14:paraId="31736C43" w14:textId="77777777" w:rsidR="00D2736A" w:rsidRPr="00D2736A" w:rsidRDefault="00D2736A" w:rsidP="00D2736A">
      <w:pPr>
        <w:numPr>
          <w:ilvl w:val="0"/>
          <w:numId w:val="19"/>
        </w:numPr>
        <w:shd w:val="clear" w:color="auto" w:fill="FFFFFF"/>
        <w:tabs>
          <w:tab w:val="right" w:pos="426"/>
        </w:tabs>
        <w:spacing w:before="120"/>
        <w:ind w:left="0" w:firstLine="0"/>
        <w:rPr>
          <w:bCs/>
          <w:noProof w:val="0"/>
          <w:lang w:eastAsia="ru-RU"/>
        </w:rPr>
      </w:pPr>
      <w:r w:rsidRPr="00D2736A">
        <w:rPr>
          <w:bCs/>
          <w:noProof w:val="0"/>
          <w:lang w:eastAsia="ru-RU"/>
        </w:rPr>
        <w:t xml:space="preserve">Adresa la care trebuie transmise ofertele sau cererile de participare: </w:t>
      </w:r>
    </w:p>
    <w:p w14:paraId="340D0E1F" w14:textId="77777777" w:rsidR="00D2736A" w:rsidRPr="00D2736A" w:rsidRDefault="00D2736A" w:rsidP="00D2736A">
      <w:pPr>
        <w:shd w:val="clear" w:color="auto" w:fill="FFFFFF"/>
        <w:tabs>
          <w:tab w:val="right" w:pos="426"/>
        </w:tabs>
        <w:spacing w:before="120"/>
        <w:ind w:left="450"/>
        <w:rPr>
          <w:b/>
          <w:noProof w:val="0"/>
          <w:lang w:eastAsia="ru-RU"/>
        </w:rPr>
      </w:pPr>
      <w:r w:rsidRPr="00D2736A">
        <w:rPr>
          <w:b/>
          <w:i/>
          <w:noProof w:val="0"/>
          <w:lang w:eastAsia="ru-RU"/>
        </w:rPr>
        <w:t>Ofertele sau cererile de participare vor fi depuse electronic prin intermediul SIA RSAP</w:t>
      </w:r>
    </w:p>
    <w:p w14:paraId="73E3958C" w14:textId="77777777" w:rsidR="00D2736A" w:rsidRPr="00D2736A" w:rsidRDefault="00D2736A" w:rsidP="00D2736A">
      <w:pPr>
        <w:numPr>
          <w:ilvl w:val="0"/>
          <w:numId w:val="19"/>
        </w:numPr>
        <w:tabs>
          <w:tab w:val="right" w:pos="426"/>
        </w:tabs>
        <w:spacing w:before="120"/>
        <w:ind w:left="0" w:firstLine="0"/>
        <w:rPr>
          <w:b/>
          <w:noProof w:val="0"/>
          <w:lang w:eastAsia="ru-RU"/>
        </w:rPr>
      </w:pPr>
      <w:r w:rsidRPr="00D2736A">
        <w:rPr>
          <w:bCs/>
          <w:noProof w:val="0"/>
          <w:lang w:eastAsia="ru-RU"/>
        </w:rPr>
        <w:t>Termenul de valabilitate a ofertelor</w:t>
      </w:r>
      <w:r w:rsidRPr="00D2736A">
        <w:rPr>
          <w:b/>
          <w:noProof w:val="0"/>
          <w:lang w:eastAsia="ru-RU"/>
        </w:rPr>
        <w:t xml:space="preserve">: </w:t>
      </w:r>
      <w:r w:rsidRPr="00D2736A">
        <w:rPr>
          <w:b/>
          <w:noProof w:val="0"/>
          <w:lang w:val="it-IT" w:eastAsia="ru-RU"/>
        </w:rPr>
        <w:t>6</w:t>
      </w:r>
      <w:r w:rsidRPr="00D2736A">
        <w:rPr>
          <w:b/>
          <w:noProof w:val="0"/>
          <w:lang w:eastAsia="ru-RU"/>
        </w:rPr>
        <w:t>0 zile calendaristice</w:t>
      </w:r>
    </w:p>
    <w:p w14:paraId="7CED1756" w14:textId="77777777" w:rsidR="00D2736A" w:rsidRPr="00D2736A" w:rsidRDefault="00D2736A" w:rsidP="00D2736A">
      <w:pPr>
        <w:numPr>
          <w:ilvl w:val="0"/>
          <w:numId w:val="19"/>
        </w:numPr>
        <w:tabs>
          <w:tab w:val="right" w:pos="426"/>
        </w:tabs>
        <w:spacing w:before="120"/>
        <w:ind w:left="0" w:firstLine="0"/>
        <w:rPr>
          <w:b/>
          <w:noProof w:val="0"/>
          <w:lang w:eastAsia="ru-RU"/>
        </w:rPr>
      </w:pPr>
      <w:r w:rsidRPr="00D2736A">
        <w:rPr>
          <w:bCs/>
          <w:noProof w:val="0"/>
          <w:lang w:eastAsia="ru-RU"/>
        </w:rPr>
        <w:lastRenderedPageBreak/>
        <w:t>Locul deschiderii ofertelor</w:t>
      </w:r>
      <w:r w:rsidRPr="00D2736A">
        <w:rPr>
          <w:b/>
          <w:noProof w:val="0"/>
          <w:lang w:eastAsia="ru-RU"/>
        </w:rPr>
        <w:t>: SIA RSAP</w:t>
      </w:r>
    </w:p>
    <w:p w14:paraId="2EA54BA2" w14:textId="77777777" w:rsidR="00D2736A" w:rsidRPr="00D2736A" w:rsidRDefault="00D2736A" w:rsidP="00D2736A">
      <w:pPr>
        <w:shd w:val="clear" w:color="auto" w:fill="FFFFFF"/>
        <w:tabs>
          <w:tab w:val="right" w:pos="426"/>
        </w:tabs>
        <w:contextualSpacing/>
        <w:rPr>
          <w:noProof w:val="0"/>
          <w:sz w:val="20"/>
          <w:lang w:eastAsia="ru-RU"/>
        </w:rPr>
      </w:pPr>
      <w:r w:rsidRPr="00D2736A">
        <w:rPr>
          <w:noProof w:val="0"/>
          <w:sz w:val="20"/>
          <w:lang w:eastAsia="ru-RU"/>
        </w:rPr>
        <w:t xml:space="preserve">                             (SIA RSAP sau adresa deschiderii)</w:t>
      </w:r>
    </w:p>
    <w:p w14:paraId="16535667" w14:textId="77777777" w:rsidR="00D2736A" w:rsidRPr="00D2736A" w:rsidRDefault="00D2736A" w:rsidP="00D2736A">
      <w:pPr>
        <w:shd w:val="clear" w:color="auto" w:fill="FFFFFF"/>
        <w:tabs>
          <w:tab w:val="left" w:pos="360"/>
          <w:tab w:val="left" w:pos="1800"/>
          <w:tab w:val="left" w:pos="3240"/>
        </w:tabs>
        <w:spacing w:after="120"/>
        <w:ind w:left="360"/>
        <w:rPr>
          <w:b/>
          <w:i/>
          <w:noProof w:val="0"/>
          <w:lang w:eastAsia="ru-RU"/>
        </w:rPr>
      </w:pPr>
      <w:r w:rsidRPr="00D2736A">
        <w:rPr>
          <w:b/>
          <w:i/>
          <w:noProof w:val="0"/>
          <w:u w:val="single"/>
          <w:lang w:eastAsia="ru-RU"/>
        </w:rPr>
        <w:t>Ofertele întârziate vor fi respinse</w:t>
      </w:r>
      <w:r w:rsidRPr="00D2736A">
        <w:rPr>
          <w:b/>
          <w:i/>
          <w:noProof w:val="0"/>
          <w:lang w:eastAsia="ru-RU"/>
        </w:rPr>
        <w:t xml:space="preserve">. </w:t>
      </w:r>
    </w:p>
    <w:p w14:paraId="16266B03" w14:textId="77777777" w:rsidR="00D2736A" w:rsidRPr="00D2736A" w:rsidRDefault="00D2736A" w:rsidP="00D2736A">
      <w:pPr>
        <w:numPr>
          <w:ilvl w:val="0"/>
          <w:numId w:val="19"/>
        </w:numPr>
        <w:shd w:val="clear" w:color="auto" w:fill="FFFFFF"/>
        <w:tabs>
          <w:tab w:val="right" w:pos="426"/>
        </w:tabs>
        <w:spacing w:before="120"/>
        <w:ind w:left="450" w:hanging="450"/>
        <w:rPr>
          <w:b/>
          <w:noProof w:val="0"/>
          <w:lang w:eastAsia="ru-RU"/>
        </w:rPr>
      </w:pPr>
      <w:r w:rsidRPr="00D2736A">
        <w:rPr>
          <w:bCs/>
          <w:noProof w:val="0"/>
          <w:lang w:eastAsia="ru-RU"/>
        </w:rPr>
        <w:t>Persoanele autorizate să asiste la deschiderea ofertelor:</w:t>
      </w:r>
      <w:r w:rsidRPr="00D2736A">
        <w:rPr>
          <w:b/>
          <w:noProof w:val="0"/>
          <w:lang w:eastAsia="ru-RU"/>
        </w:rPr>
        <w:t xml:space="preserve"> </w:t>
      </w:r>
      <w:r w:rsidRPr="00D2736A">
        <w:rPr>
          <w:b/>
          <w:noProof w:val="0"/>
          <w:lang w:eastAsia="ru-RU"/>
        </w:rPr>
        <w:br/>
      </w:r>
      <w:r w:rsidRPr="00D2736A">
        <w:rPr>
          <w:b/>
          <w:i/>
          <w:noProof w:val="0"/>
          <w:lang w:eastAsia="ru-RU"/>
        </w:rPr>
        <w:t>Ofertanții sau reprezentanții acestora au dreptul să participe la deschiderea ofertelor, cu excepția cazului când ofertele au fost depuse prin SIA RSAP</w:t>
      </w:r>
      <w:r w:rsidRPr="00D2736A">
        <w:rPr>
          <w:b/>
          <w:noProof w:val="0"/>
          <w:lang w:eastAsia="ru-RU"/>
        </w:rPr>
        <w:t>.</w:t>
      </w:r>
    </w:p>
    <w:p w14:paraId="5AE41167" w14:textId="77777777" w:rsidR="00D2736A" w:rsidRPr="00D2736A" w:rsidRDefault="00D2736A" w:rsidP="00D2736A">
      <w:pPr>
        <w:numPr>
          <w:ilvl w:val="0"/>
          <w:numId w:val="19"/>
        </w:numPr>
        <w:shd w:val="clear" w:color="auto" w:fill="FFFFFF"/>
        <w:tabs>
          <w:tab w:val="right" w:pos="426"/>
        </w:tabs>
        <w:spacing w:before="120"/>
        <w:ind w:left="450" w:hanging="450"/>
        <w:rPr>
          <w:b/>
          <w:noProof w:val="0"/>
          <w:lang w:eastAsia="ru-RU"/>
        </w:rPr>
      </w:pPr>
      <w:r w:rsidRPr="00D2736A">
        <w:rPr>
          <w:bCs/>
          <w:noProof w:val="0"/>
          <w:lang w:eastAsia="ru-RU"/>
        </w:rPr>
        <w:t>Limba sau limbile în care trebuie redactate ofertele sau cererile de participare:</w:t>
      </w:r>
      <w:r w:rsidRPr="00D2736A">
        <w:rPr>
          <w:b/>
          <w:noProof w:val="0"/>
          <w:lang w:eastAsia="ru-RU"/>
        </w:rPr>
        <w:t xml:space="preserve"> </w:t>
      </w:r>
      <w:r w:rsidRPr="00D2736A">
        <w:rPr>
          <w:b/>
          <w:noProof w:val="0"/>
          <w:u w:val="single"/>
          <w:lang w:eastAsia="ru-RU"/>
        </w:rPr>
        <w:t>de stat</w:t>
      </w:r>
      <w:r w:rsidRPr="00D2736A">
        <w:rPr>
          <w:b/>
          <w:noProof w:val="0"/>
          <w:lang w:eastAsia="ru-RU"/>
        </w:rPr>
        <w:t xml:space="preserve"> </w:t>
      </w:r>
    </w:p>
    <w:p w14:paraId="7A7C88E9" w14:textId="77777777" w:rsidR="00D2736A" w:rsidRPr="00D2736A" w:rsidRDefault="00D2736A" w:rsidP="00D2736A">
      <w:pPr>
        <w:numPr>
          <w:ilvl w:val="0"/>
          <w:numId w:val="19"/>
        </w:numPr>
        <w:shd w:val="clear" w:color="auto" w:fill="FFFFFF"/>
        <w:tabs>
          <w:tab w:val="right" w:pos="426"/>
        </w:tabs>
        <w:spacing w:before="120"/>
        <w:ind w:left="360"/>
        <w:rPr>
          <w:b/>
          <w:noProof w:val="0"/>
          <w:u w:val="single"/>
          <w:lang w:eastAsia="ru-RU"/>
        </w:rPr>
      </w:pPr>
      <w:r w:rsidRPr="00D2736A">
        <w:rPr>
          <w:bCs/>
          <w:noProof w:val="0"/>
          <w:lang w:eastAsia="ru-RU"/>
        </w:rPr>
        <w:t>Respectivul contract se referă la un proiect și/sau program finanțat din fonduri ale Uniunii Europene</w:t>
      </w:r>
      <w:r w:rsidRPr="00D2736A">
        <w:rPr>
          <w:b/>
          <w:noProof w:val="0"/>
          <w:lang w:eastAsia="ru-RU"/>
        </w:rPr>
        <w:t xml:space="preserve">:  </w:t>
      </w:r>
      <w:r w:rsidRPr="00D2736A">
        <w:rPr>
          <w:b/>
          <w:noProof w:val="0"/>
          <w:u w:val="single"/>
          <w:lang w:eastAsia="ru-RU"/>
        </w:rPr>
        <w:t>NU</w:t>
      </w:r>
    </w:p>
    <w:p w14:paraId="169D5373" w14:textId="77777777" w:rsidR="00D2736A" w:rsidRPr="00D2736A" w:rsidRDefault="00D2736A" w:rsidP="00D2736A">
      <w:pPr>
        <w:shd w:val="clear" w:color="auto" w:fill="FFFFFF"/>
        <w:tabs>
          <w:tab w:val="right" w:pos="426"/>
        </w:tabs>
        <w:contextualSpacing/>
        <w:rPr>
          <w:noProof w:val="0"/>
          <w:sz w:val="20"/>
          <w:lang w:eastAsia="ru-RU"/>
        </w:rPr>
      </w:pPr>
      <w:r w:rsidRPr="00D2736A">
        <w:rPr>
          <w:noProof w:val="0"/>
          <w:sz w:val="20"/>
          <w:lang w:eastAsia="ru-RU"/>
        </w:rPr>
        <w:t xml:space="preserve">              (se specifică denumirea proiectului și/sau programului)</w:t>
      </w:r>
    </w:p>
    <w:p w14:paraId="2C971F8C" w14:textId="77777777" w:rsidR="00D2736A" w:rsidRPr="00D2736A" w:rsidRDefault="00D2736A" w:rsidP="00D2736A">
      <w:pPr>
        <w:numPr>
          <w:ilvl w:val="0"/>
          <w:numId w:val="19"/>
        </w:numPr>
        <w:shd w:val="clear" w:color="auto" w:fill="FFFFFF"/>
        <w:tabs>
          <w:tab w:val="right" w:pos="426"/>
        </w:tabs>
        <w:spacing w:before="120"/>
        <w:ind w:left="0" w:firstLine="0"/>
        <w:rPr>
          <w:bCs/>
          <w:noProof w:val="0"/>
          <w:lang w:eastAsia="ru-RU"/>
        </w:rPr>
      </w:pPr>
      <w:r w:rsidRPr="00D2736A">
        <w:rPr>
          <w:bCs/>
          <w:noProof w:val="0"/>
          <w:lang w:eastAsia="ru-RU"/>
        </w:rPr>
        <w:t xml:space="preserve">Denumirea și adresa organismului competent de soluționare a contestațiilor: </w:t>
      </w:r>
    </w:p>
    <w:p w14:paraId="3CA1FD40" w14:textId="77777777" w:rsidR="00D2736A" w:rsidRPr="00D2736A" w:rsidRDefault="00D2736A" w:rsidP="00D2736A">
      <w:pPr>
        <w:shd w:val="clear" w:color="auto" w:fill="FFFFFF"/>
        <w:tabs>
          <w:tab w:val="right" w:pos="426"/>
        </w:tabs>
        <w:ind w:left="450"/>
        <w:rPr>
          <w:b/>
          <w:i/>
          <w:noProof w:val="0"/>
          <w:lang w:eastAsia="ru-RU"/>
        </w:rPr>
      </w:pPr>
      <w:r w:rsidRPr="00D2736A">
        <w:rPr>
          <w:b/>
          <w:i/>
          <w:noProof w:val="0"/>
          <w:lang w:eastAsia="ru-RU"/>
        </w:rPr>
        <w:t>Agenția Națională pentru Soluționarea Contestațiilor</w:t>
      </w:r>
    </w:p>
    <w:p w14:paraId="2D7D4D5A" w14:textId="77777777" w:rsidR="00D2736A" w:rsidRPr="00D2736A" w:rsidRDefault="00D2736A" w:rsidP="00D2736A">
      <w:pPr>
        <w:shd w:val="clear" w:color="auto" w:fill="FFFFFF"/>
        <w:tabs>
          <w:tab w:val="right" w:pos="426"/>
        </w:tabs>
        <w:ind w:left="450"/>
        <w:rPr>
          <w:b/>
          <w:i/>
          <w:noProof w:val="0"/>
          <w:lang w:eastAsia="ru-RU"/>
        </w:rPr>
      </w:pPr>
      <w:r w:rsidRPr="00D2736A">
        <w:rPr>
          <w:b/>
          <w:i/>
          <w:noProof w:val="0"/>
          <w:lang w:eastAsia="ru-RU"/>
        </w:rPr>
        <w:t>Adresa: mun. Chișinău, bd. Ștefan cel Mare și Sfânt nr.124 (et.4), MD 2001;</w:t>
      </w:r>
    </w:p>
    <w:p w14:paraId="3B0D4C03" w14:textId="77777777" w:rsidR="00D2736A" w:rsidRPr="00D2736A" w:rsidRDefault="00D2736A" w:rsidP="00D2736A">
      <w:pPr>
        <w:shd w:val="clear" w:color="auto" w:fill="FFFFFF"/>
        <w:tabs>
          <w:tab w:val="right" w:pos="426"/>
        </w:tabs>
        <w:ind w:left="450"/>
        <w:rPr>
          <w:b/>
          <w:i/>
          <w:noProof w:val="0"/>
          <w:lang w:eastAsia="ru-RU"/>
        </w:rPr>
      </w:pPr>
      <w:r w:rsidRPr="00D2736A">
        <w:rPr>
          <w:b/>
          <w:i/>
          <w:noProof w:val="0"/>
          <w:lang w:eastAsia="ru-RU"/>
        </w:rPr>
        <w:t>Tel/Fax/email: 022-820 652, 022 820-651, contestatii@ansc.md</w:t>
      </w:r>
    </w:p>
    <w:p w14:paraId="0829F286" w14:textId="77777777" w:rsidR="00D2736A" w:rsidRPr="00D2736A" w:rsidRDefault="00D2736A" w:rsidP="00D2736A">
      <w:pPr>
        <w:numPr>
          <w:ilvl w:val="0"/>
          <w:numId w:val="19"/>
        </w:numPr>
        <w:shd w:val="clear" w:color="auto" w:fill="FFFFFF"/>
        <w:tabs>
          <w:tab w:val="right" w:pos="426"/>
        </w:tabs>
        <w:spacing w:before="120"/>
        <w:ind w:left="360"/>
        <w:rPr>
          <w:b/>
          <w:noProof w:val="0"/>
          <w:lang w:eastAsia="ru-RU"/>
        </w:rPr>
      </w:pPr>
      <w:r w:rsidRPr="00D2736A">
        <w:rPr>
          <w:bCs/>
          <w:noProof w:val="0"/>
          <w:lang w:eastAsia="ru-RU"/>
        </w:rPr>
        <w:t>Data (datele) și referința (referințele) publicărilor anterioare în Jurnalul Oficial al Uniunii Europene privind contractul (contractele) la care se referă anunțul respectiv (dacă este cazul):</w:t>
      </w:r>
      <w:r w:rsidRPr="00D2736A">
        <w:rPr>
          <w:b/>
          <w:noProof w:val="0"/>
          <w:lang w:eastAsia="ru-RU"/>
        </w:rPr>
        <w:t xml:space="preserve"> nu este cazul</w:t>
      </w:r>
    </w:p>
    <w:p w14:paraId="4C49B394" w14:textId="77777777" w:rsidR="00D2736A" w:rsidRPr="00D2736A" w:rsidRDefault="00D2736A" w:rsidP="00D2736A">
      <w:pPr>
        <w:numPr>
          <w:ilvl w:val="0"/>
          <w:numId w:val="19"/>
        </w:numPr>
        <w:shd w:val="clear" w:color="auto" w:fill="FFFFFF"/>
        <w:tabs>
          <w:tab w:val="right" w:pos="426"/>
        </w:tabs>
        <w:spacing w:before="120"/>
        <w:ind w:left="360"/>
        <w:rPr>
          <w:b/>
          <w:noProof w:val="0"/>
          <w:lang w:eastAsia="ru-RU"/>
        </w:rPr>
      </w:pPr>
      <w:r w:rsidRPr="00D2736A">
        <w:rPr>
          <w:bCs/>
          <w:noProof w:val="0"/>
          <w:lang w:eastAsia="ru-RU"/>
        </w:rPr>
        <w:t>În cazul achizițiilor periodice, calendarul estimat pentru publicarea anunțurilor viitoare</w:t>
      </w:r>
      <w:r w:rsidRPr="00D2736A">
        <w:rPr>
          <w:b/>
          <w:noProof w:val="0"/>
          <w:shd w:val="clear" w:color="auto" w:fill="FFFFFF"/>
          <w:lang w:eastAsia="ru-RU"/>
        </w:rPr>
        <w:t>:___________________________________________________________________</w:t>
      </w:r>
    </w:p>
    <w:p w14:paraId="427B17BF" w14:textId="77777777" w:rsidR="00D2736A" w:rsidRPr="00D2736A" w:rsidRDefault="00D2736A" w:rsidP="00D2736A">
      <w:pPr>
        <w:numPr>
          <w:ilvl w:val="0"/>
          <w:numId w:val="19"/>
        </w:numPr>
        <w:shd w:val="clear" w:color="auto" w:fill="FFFFFF"/>
        <w:tabs>
          <w:tab w:val="right" w:pos="426"/>
        </w:tabs>
        <w:spacing w:before="120"/>
        <w:ind w:left="360"/>
        <w:rPr>
          <w:b/>
          <w:noProof w:val="0"/>
          <w:lang w:eastAsia="ru-RU"/>
        </w:rPr>
      </w:pPr>
      <w:r w:rsidRPr="00D2736A">
        <w:rPr>
          <w:bCs/>
          <w:noProof w:val="0"/>
          <w:lang w:eastAsia="ru-RU"/>
        </w:rPr>
        <w:t xml:space="preserve">Data publicării anunțului de intenție sau, după caz, precizarea că nu a fost publicat un astfel de </w:t>
      </w:r>
      <w:r w:rsidRPr="00D2736A">
        <w:rPr>
          <w:bCs/>
          <w:noProof w:val="0"/>
          <w:shd w:val="clear" w:color="auto" w:fill="FFFFFF"/>
          <w:lang w:eastAsia="ru-RU"/>
        </w:rPr>
        <w:t>anunț</w:t>
      </w:r>
      <w:r w:rsidRPr="00D2736A">
        <w:rPr>
          <w:b/>
          <w:noProof w:val="0"/>
          <w:shd w:val="clear" w:color="auto" w:fill="FFFFFF"/>
          <w:lang w:eastAsia="ru-RU"/>
        </w:rPr>
        <w:t xml:space="preserve">: </w:t>
      </w:r>
      <w:r w:rsidRPr="00D2736A">
        <w:rPr>
          <w:b/>
          <w:noProof w:val="0"/>
          <w:u w:val="single"/>
          <w:shd w:val="clear" w:color="auto" w:fill="FFFFFF"/>
          <w:lang w:eastAsia="ru-RU"/>
        </w:rPr>
        <w:t>nu a fost</w:t>
      </w:r>
    </w:p>
    <w:p w14:paraId="074AD235" w14:textId="77777777" w:rsidR="00D2736A" w:rsidRPr="00D2736A" w:rsidRDefault="00D2736A" w:rsidP="00D2736A">
      <w:pPr>
        <w:numPr>
          <w:ilvl w:val="0"/>
          <w:numId w:val="19"/>
        </w:numPr>
        <w:shd w:val="clear" w:color="auto" w:fill="FFFFFF"/>
        <w:tabs>
          <w:tab w:val="right" w:pos="426"/>
        </w:tabs>
        <w:spacing w:before="120"/>
        <w:ind w:left="0" w:firstLine="0"/>
        <w:rPr>
          <w:b/>
          <w:noProof w:val="0"/>
          <w:lang w:eastAsia="ru-RU"/>
        </w:rPr>
      </w:pPr>
      <w:r w:rsidRPr="00D2736A">
        <w:rPr>
          <w:bCs/>
          <w:noProof w:val="0"/>
          <w:lang w:eastAsia="ru-RU"/>
        </w:rPr>
        <w:t>Data transmiterii spre publicare a anunțului de participar</w:t>
      </w:r>
      <w:r w:rsidRPr="00D2736A">
        <w:rPr>
          <w:bCs/>
          <w:noProof w:val="0"/>
          <w:shd w:val="clear" w:color="auto" w:fill="FFFFFF"/>
          <w:lang w:eastAsia="ru-RU"/>
        </w:rPr>
        <w:t>e</w:t>
      </w:r>
      <w:r w:rsidRPr="00D2736A">
        <w:rPr>
          <w:b/>
          <w:noProof w:val="0"/>
          <w:shd w:val="clear" w:color="auto" w:fill="FFFFFF"/>
          <w:lang w:eastAsia="ru-RU"/>
        </w:rPr>
        <w:t xml:space="preserve">: </w:t>
      </w:r>
      <w:r w:rsidRPr="00D2736A">
        <w:rPr>
          <w:b/>
          <w:noProof w:val="0"/>
          <w:shd w:val="clear" w:color="auto" w:fill="FFFFFF"/>
          <w:lang w:val="it-IT" w:eastAsia="ru-RU"/>
        </w:rPr>
        <w:t>conform SIA RSAP</w:t>
      </w:r>
    </w:p>
    <w:p w14:paraId="3B323B42" w14:textId="02A1615E" w:rsidR="00D2736A" w:rsidRPr="00D2736A" w:rsidRDefault="00D2736A" w:rsidP="00D2736A">
      <w:pPr>
        <w:numPr>
          <w:ilvl w:val="0"/>
          <w:numId w:val="19"/>
        </w:numPr>
        <w:shd w:val="clear" w:color="auto" w:fill="FFFFFF"/>
        <w:tabs>
          <w:tab w:val="right" w:pos="426"/>
        </w:tabs>
        <w:spacing w:before="120"/>
        <w:ind w:left="0" w:firstLine="0"/>
        <w:rPr>
          <w:bCs/>
          <w:noProof w:val="0"/>
          <w:lang w:eastAsia="ru-RU"/>
        </w:rPr>
      </w:pPr>
      <w:r w:rsidRPr="00D2736A">
        <w:rPr>
          <w:bCs/>
          <w:noProof w:val="0"/>
          <w:lang w:eastAsia="ru-RU"/>
        </w:rPr>
        <w:t>În cadrul procedurii de achiziție publică se va utiliza/accepta:</w:t>
      </w:r>
    </w:p>
    <w:tbl>
      <w:tblPr>
        <w:tblStyle w:val="Grigliatabella20"/>
        <w:tblW w:w="10207" w:type="dxa"/>
        <w:tblInd w:w="-147" w:type="dxa"/>
        <w:shd w:val="clear" w:color="auto" w:fill="FFFFFF"/>
        <w:tblLook w:val="04A0" w:firstRow="1" w:lastRow="0" w:firstColumn="1" w:lastColumn="0" w:noHBand="0" w:noVBand="1"/>
      </w:tblPr>
      <w:tblGrid>
        <w:gridCol w:w="5245"/>
        <w:gridCol w:w="4962"/>
      </w:tblGrid>
      <w:tr w:rsidR="00D2736A" w:rsidRPr="00D2736A" w14:paraId="2D829DBE" w14:textId="77777777" w:rsidTr="00383BB3">
        <w:tc>
          <w:tcPr>
            <w:tcW w:w="5245" w:type="dxa"/>
            <w:shd w:val="clear" w:color="auto" w:fill="FFFFFF"/>
          </w:tcPr>
          <w:p w14:paraId="11183117" w14:textId="77777777" w:rsidR="00D2736A" w:rsidRPr="00D2736A" w:rsidRDefault="00D2736A" w:rsidP="00D2736A">
            <w:pPr>
              <w:shd w:val="clear" w:color="auto" w:fill="FFFFFF"/>
              <w:tabs>
                <w:tab w:val="right" w:pos="426"/>
              </w:tabs>
              <w:rPr>
                <w:rFonts w:eastAsia="SimSun"/>
                <w:b/>
                <w:noProof w:val="0"/>
                <w:lang w:eastAsia="ru-RU"/>
              </w:rPr>
            </w:pPr>
            <w:r w:rsidRPr="00D2736A">
              <w:rPr>
                <w:rFonts w:eastAsia="SimSun"/>
                <w:b/>
                <w:noProof w:val="0"/>
                <w:lang w:eastAsia="ru-RU"/>
              </w:rPr>
              <w:t>Denumirea instrumentului electronic</w:t>
            </w:r>
          </w:p>
        </w:tc>
        <w:tc>
          <w:tcPr>
            <w:tcW w:w="4962" w:type="dxa"/>
            <w:shd w:val="clear" w:color="auto" w:fill="FFFFFF"/>
          </w:tcPr>
          <w:p w14:paraId="681FF839" w14:textId="77777777" w:rsidR="00D2736A" w:rsidRPr="00D2736A" w:rsidRDefault="00D2736A" w:rsidP="00D2736A">
            <w:pPr>
              <w:shd w:val="clear" w:color="auto" w:fill="FFFFFF"/>
              <w:tabs>
                <w:tab w:val="right" w:pos="426"/>
              </w:tabs>
              <w:rPr>
                <w:rFonts w:eastAsia="SimSun"/>
                <w:b/>
                <w:noProof w:val="0"/>
                <w:lang w:eastAsia="ru-RU"/>
              </w:rPr>
            </w:pPr>
            <w:r w:rsidRPr="00D2736A">
              <w:rPr>
                <w:rFonts w:eastAsia="SimSun"/>
                <w:b/>
                <w:noProof w:val="0"/>
                <w:lang w:eastAsia="ru-RU"/>
              </w:rPr>
              <w:t>Se va utiliza/accepta sau nu</w:t>
            </w:r>
          </w:p>
        </w:tc>
      </w:tr>
      <w:tr w:rsidR="00D2736A" w:rsidRPr="00D2736A" w14:paraId="1779D42A" w14:textId="77777777" w:rsidTr="00383BB3">
        <w:tc>
          <w:tcPr>
            <w:tcW w:w="5245" w:type="dxa"/>
            <w:shd w:val="clear" w:color="auto" w:fill="FFFFFF"/>
          </w:tcPr>
          <w:p w14:paraId="06EA3F3E" w14:textId="77777777" w:rsidR="00D2736A" w:rsidRPr="00D2736A" w:rsidRDefault="00D2736A" w:rsidP="00D2736A">
            <w:pPr>
              <w:shd w:val="clear" w:color="auto" w:fill="FFFFFF"/>
              <w:tabs>
                <w:tab w:val="right" w:pos="426"/>
              </w:tabs>
              <w:rPr>
                <w:rFonts w:eastAsia="SimSun"/>
                <w:noProof w:val="0"/>
                <w:lang w:eastAsia="ru-RU"/>
              </w:rPr>
            </w:pPr>
            <w:r w:rsidRPr="00D2736A">
              <w:rPr>
                <w:rFonts w:eastAsia="SimSun"/>
                <w:noProof w:val="0"/>
                <w:lang w:eastAsia="ru-RU"/>
              </w:rPr>
              <w:t>depunerea electronică a ofertelor sau a cererilor de participare</w:t>
            </w:r>
          </w:p>
        </w:tc>
        <w:tc>
          <w:tcPr>
            <w:tcW w:w="4962" w:type="dxa"/>
            <w:shd w:val="clear" w:color="auto" w:fill="FFFFFF"/>
          </w:tcPr>
          <w:p w14:paraId="6388F05C" w14:textId="77777777" w:rsidR="00D2736A" w:rsidRPr="00D2736A" w:rsidRDefault="00D2736A" w:rsidP="00D2736A">
            <w:pPr>
              <w:shd w:val="clear" w:color="auto" w:fill="FFFFFF"/>
              <w:tabs>
                <w:tab w:val="right" w:pos="426"/>
              </w:tabs>
              <w:rPr>
                <w:rFonts w:eastAsia="SimSun"/>
                <w:noProof w:val="0"/>
                <w:lang w:eastAsia="ru-RU"/>
              </w:rPr>
            </w:pPr>
            <w:r w:rsidRPr="00D2736A">
              <w:rPr>
                <w:rFonts w:eastAsia="SimSun"/>
                <w:noProof w:val="0"/>
                <w:lang w:eastAsia="ru-RU"/>
              </w:rPr>
              <w:t>Se accepta</w:t>
            </w:r>
          </w:p>
        </w:tc>
      </w:tr>
      <w:tr w:rsidR="00D2736A" w:rsidRPr="00D2736A" w14:paraId="64677657" w14:textId="77777777" w:rsidTr="00383BB3">
        <w:tc>
          <w:tcPr>
            <w:tcW w:w="5245" w:type="dxa"/>
            <w:shd w:val="clear" w:color="auto" w:fill="FFFFFF"/>
          </w:tcPr>
          <w:p w14:paraId="37CD0176" w14:textId="77777777" w:rsidR="00D2736A" w:rsidRPr="00D2736A" w:rsidRDefault="00D2736A" w:rsidP="00D2736A">
            <w:pPr>
              <w:shd w:val="clear" w:color="auto" w:fill="FFFFFF"/>
              <w:tabs>
                <w:tab w:val="right" w:pos="426"/>
              </w:tabs>
              <w:rPr>
                <w:rFonts w:eastAsia="SimSun"/>
                <w:noProof w:val="0"/>
                <w:lang w:eastAsia="ru-RU"/>
              </w:rPr>
            </w:pPr>
            <w:r w:rsidRPr="00D2736A">
              <w:rPr>
                <w:rFonts w:eastAsia="SimSun"/>
                <w:noProof w:val="0"/>
                <w:lang w:eastAsia="ru-RU"/>
              </w:rPr>
              <w:t>sistemul de comenzi electronice</w:t>
            </w:r>
          </w:p>
        </w:tc>
        <w:tc>
          <w:tcPr>
            <w:tcW w:w="4962" w:type="dxa"/>
            <w:shd w:val="clear" w:color="auto" w:fill="FFFFFF"/>
          </w:tcPr>
          <w:p w14:paraId="4EBDDA2B" w14:textId="77777777" w:rsidR="00D2736A" w:rsidRPr="00D2736A" w:rsidRDefault="00D2736A" w:rsidP="00D2736A">
            <w:pPr>
              <w:shd w:val="clear" w:color="auto" w:fill="FFFFFF"/>
              <w:tabs>
                <w:tab w:val="right" w:pos="426"/>
              </w:tabs>
              <w:rPr>
                <w:rFonts w:eastAsia="SimSun"/>
                <w:noProof w:val="0"/>
                <w:lang w:eastAsia="ru-RU"/>
              </w:rPr>
            </w:pPr>
            <w:r w:rsidRPr="00D2736A">
              <w:rPr>
                <w:rFonts w:eastAsia="SimSun"/>
                <w:noProof w:val="0"/>
                <w:lang w:eastAsia="ru-RU"/>
              </w:rPr>
              <w:t>Nu se acceptă</w:t>
            </w:r>
          </w:p>
        </w:tc>
      </w:tr>
      <w:tr w:rsidR="00D2736A" w:rsidRPr="00D2736A" w14:paraId="5D271BCA" w14:textId="77777777" w:rsidTr="00383BB3">
        <w:tc>
          <w:tcPr>
            <w:tcW w:w="5245" w:type="dxa"/>
            <w:shd w:val="clear" w:color="auto" w:fill="FFFFFF"/>
          </w:tcPr>
          <w:p w14:paraId="7033D5D3" w14:textId="77777777" w:rsidR="00D2736A" w:rsidRPr="00D2736A" w:rsidRDefault="00D2736A" w:rsidP="00D2736A">
            <w:pPr>
              <w:shd w:val="clear" w:color="auto" w:fill="FFFFFF"/>
              <w:tabs>
                <w:tab w:val="right" w:pos="426"/>
              </w:tabs>
              <w:rPr>
                <w:rFonts w:eastAsia="SimSun"/>
                <w:noProof w:val="0"/>
                <w:lang w:eastAsia="ru-RU"/>
              </w:rPr>
            </w:pPr>
            <w:r w:rsidRPr="00D2736A">
              <w:rPr>
                <w:rFonts w:eastAsia="SimSun"/>
                <w:noProof w:val="0"/>
                <w:lang w:eastAsia="ru-RU"/>
              </w:rPr>
              <w:t>facturarea electronică</w:t>
            </w:r>
          </w:p>
        </w:tc>
        <w:tc>
          <w:tcPr>
            <w:tcW w:w="4962" w:type="dxa"/>
            <w:shd w:val="clear" w:color="auto" w:fill="FFFFFF"/>
          </w:tcPr>
          <w:p w14:paraId="0F9EE0EA" w14:textId="77777777" w:rsidR="00D2736A" w:rsidRPr="00D2736A" w:rsidRDefault="00D2736A" w:rsidP="00D2736A">
            <w:pPr>
              <w:shd w:val="clear" w:color="auto" w:fill="FFFFFF"/>
              <w:tabs>
                <w:tab w:val="right" w:pos="426"/>
              </w:tabs>
              <w:rPr>
                <w:rFonts w:eastAsia="SimSun"/>
                <w:noProof w:val="0"/>
                <w:lang w:eastAsia="ru-RU"/>
              </w:rPr>
            </w:pPr>
            <w:r w:rsidRPr="00D2736A">
              <w:rPr>
                <w:rFonts w:eastAsia="SimSun"/>
                <w:noProof w:val="0"/>
                <w:lang w:eastAsia="ru-RU"/>
              </w:rPr>
              <w:t>Se acceptă</w:t>
            </w:r>
          </w:p>
        </w:tc>
      </w:tr>
      <w:tr w:rsidR="00D2736A" w:rsidRPr="00D2736A" w14:paraId="20117A81" w14:textId="77777777" w:rsidTr="00383BB3">
        <w:trPr>
          <w:trHeight w:val="77"/>
        </w:trPr>
        <w:tc>
          <w:tcPr>
            <w:tcW w:w="5245" w:type="dxa"/>
            <w:shd w:val="clear" w:color="auto" w:fill="FFFFFF"/>
          </w:tcPr>
          <w:p w14:paraId="406209B9" w14:textId="77777777" w:rsidR="00D2736A" w:rsidRPr="00D2736A" w:rsidRDefault="00D2736A" w:rsidP="00D2736A">
            <w:pPr>
              <w:shd w:val="clear" w:color="auto" w:fill="FFFFFF"/>
              <w:tabs>
                <w:tab w:val="right" w:pos="426"/>
              </w:tabs>
              <w:rPr>
                <w:rFonts w:eastAsia="SimSun"/>
                <w:noProof w:val="0"/>
                <w:lang w:eastAsia="ru-RU"/>
              </w:rPr>
            </w:pPr>
            <w:r w:rsidRPr="00D2736A">
              <w:rPr>
                <w:rFonts w:eastAsia="SimSun"/>
                <w:noProof w:val="0"/>
                <w:lang w:eastAsia="ru-RU"/>
              </w:rPr>
              <w:t>plățile electronice</w:t>
            </w:r>
          </w:p>
        </w:tc>
        <w:tc>
          <w:tcPr>
            <w:tcW w:w="4962" w:type="dxa"/>
            <w:shd w:val="clear" w:color="auto" w:fill="FFFFFF"/>
          </w:tcPr>
          <w:p w14:paraId="0C1BC2EB" w14:textId="77777777" w:rsidR="00D2736A" w:rsidRPr="00D2736A" w:rsidRDefault="00D2736A" w:rsidP="00D2736A">
            <w:pPr>
              <w:shd w:val="clear" w:color="auto" w:fill="FFFFFF"/>
              <w:tabs>
                <w:tab w:val="right" w:pos="426"/>
              </w:tabs>
              <w:rPr>
                <w:rFonts w:eastAsia="SimSun"/>
                <w:noProof w:val="0"/>
                <w:lang w:eastAsia="ru-RU"/>
              </w:rPr>
            </w:pPr>
            <w:r w:rsidRPr="00D2736A">
              <w:rPr>
                <w:rFonts w:eastAsia="SimSun"/>
                <w:noProof w:val="0"/>
                <w:lang w:eastAsia="ru-RU"/>
              </w:rPr>
              <w:t>Se acceptă</w:t>
            </w:r>
          </w:p>
        </w:tc>
      </w:tr>
    </w:tbl>
    <w:p w14:paraId="59956521" w14:textId="77777777" w:rsidR="00D2736A" w:rsidRPr="00D2736A" w:rsidRDefault="00D2736A" w:rsidP="00D2736A">
      <w:pPr>
        <w:numPr>
          <w:ilvl w:val="0"/>
          <w:numId w:val="19"/>
        </w:numPr>
        <w:shd w:val="clear" w:color="auto" w:fill="FFFFFF"/>
        <w:tabs>
          <w:tab w:val="right" w:pos="426"/>
        </w:tabs>
        <w:spacing w:before="120"/>
        <w:ind w:left="360"/>
        <w:rPr>
          <w:b/>
          <w:noProof w:val="0"/>
          <w:lang w:eastAsia="ru-RU"/>
        </w:rPr>
      </w:pPr>
      <w:r w:rsidRPr="00D2736A">
        <w:rPr>
          <w:bCs/>
          <w:noProof w:val="0"/>
          <w:lang w:eastAsia="ru-RU"/>
        </w:rPr>
        <w:t>Contractul intră sub incidența Acordului privind achizițiile guvernamentale al Organizației Mondiale a Comerțului (numai în cazul anunțurilor transmise spre publicare în Jurnalul Oficial al Uniunii Europene):</w:t>
      </w:r>
      <w:r w:rsidRPr="00D2736A">
        <w:rPr>
          <w:b/>
          <w:noProof w:val="0"/>
          <w:lang w:eastAsia="ru-RU"/>
        </w:rPr>
        <w:t xml:space="preserve"> </w:t>
      </w:r>
      <w:r w:rsidRPr="00D2736A">
        <w:rPr>
          <w:b/>
          <w:noProof w:val="0"/>
          <w:u w:val="single"/>
          <w:lang w:eastAsia="ru-RU"/>
        </w:rPr>
        <w:t>NU</w:t>
      </w:r>
    </w:p>
    <w:p w14:paraId="53557AA7" w14:textId="77777777" w:rsidR="00D2736A" w:rsidRPr="00D2736A" w:rsidRDefault="00D2736A" w:rsidP="00D2736A">
      <w:pPr>
        <w:shd w:val="clear" w:color="auto" w:fill="FFFFFF"/>
        <w:tabs>
          <w:tab w:val="right" w:pos="426"/>
        </w:tabs>
        <w:contextualSpacing/>
        <w:rPr>
          <w:noProof w:val="0"/>
          <w:sz w:val="20"/>
          <w:lang w:eastAsia="ru-RU"/>
        </w:rPr>
      </w:pPr>
      <w:r w:rsidRPr="00D2736A">
        <w:rPr>
          <w:noProof w:val="0"/>
          <w:sz w:val="20"/>
          <w:lang w:eastAsia="ru-RU"/>
        </w:rPr>
        <w:t xml:space="preserve">                         (se specifică da sau nu)</w:t>
      </w:r>
    </w:p>
    <w:p w14:paraId="04104265" w14:textId="77777777" w:rsidR="00D2736A" w:rsidRDefault="00D2736A" w:rsidP="00D2736A">
      <w:pPr>
        <w:pStyle w:val="Style3"/>
        <w:tabs>
          <w:tab w:val="left" w:pos="567"/>
        </w:tabs>
        <w:spacing w:before="0" w:beforeAutospacing="0" w:after="0"/>
        <w:ind w:left="0" w:firstLine="0"/>
        <w:jc w:val="center"/>
        <w:rPr>
          <w:b w:val="0"/>
          <w:bCs/>
          <w:lang w:val="ro-RO"/>
        </w:rPr>
      </w:pPr>
    </w:p>
    <w:p w14:paraId="67BACFD4" w14:textId="04211431" w:rsidR="000930AB" w:rsidRPr="00FF430B" w:rsidRDefault="00D2736A" w:rsidP="00D2736A">
      <w:pPr>
        <w:pStyle w:val="Style3"/>
        <w:tabs>
          <w:tab w:val="left" w:pos="567"/>
        </w:tabs>
        <w:spacing w:before="0" w:beforeAutospacing="0" w:after="0"/>
        <w:ind w:left="0" w:firstLine="0"/>
        <w:jc w:val="center"/>
        <w:rPr>
          <w:rFonts w:eastAsia="PMingLiU"/>
          <w:lang w:val="ro-MD" w:eastAsia="zh-CN"/>
        </w:rPr>
      </w:pPr>
      <w:r w:rsidRPr="00D2736A">
        <w:rPr>
          <w:b w:val="0"/>
          <w:bCs/>
          <w:lang w:val="ro-RO"/>
        </w:rPr>
        <w:t xml:space="preserve">Alte informații relevante: </w:t>
      </w:r>
      <w:r w:rsidRPr="00D2736A">
        <w:rPr>
          <w:b w:val="0"/>
          <w:bCs/>
          <w:shd w:val="clear" w:color="auto" w:fill="FFFFFF"/>
          <w:lang w:val="ro-RO"/>
        </w:rPr>
        <w:t>____________________________________________________</w:t>
      </w: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252841AE" w14:textId="7ECFD5B3" w:rsidR="004063D9" w:rsidRPr="00FF430B" w:rsidRDefault="004063D9" w:rsidP="00D2736A">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val="ro-MD" w:eastAsia="ro-RO"/>
              </w:rPr>
              <w:t>www.mtender.gov.md</w:t>
            </w:r>
            <w: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4E0C5689"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w:t>
            </w:r>
            <w:r w:rsidRPr="00892FAB">
              <w:rPr>
                <w:b/>
                <w:noProof w:val="0"/>
                <w:lang w:val="en-US" w:eastAsia="ru-RU"/>
              </w:rPr>
              <w:t xml:space="preserve"> </w:t>
            </w:r>
            <w:r w:rsidR="00D2736A" w:rsidRPr="00D2736A">
              <w:rPr>
                <w:b/>
                <w:bCs/>
                <w:noProof w:val="0"/>
              </w:rPr>
              <w:t xml:space="preserve">Lucrări de amenajarea stațiilor de transport public cu copertină pentru așteptare în </w:t>
            </w:r>
            <w:proofErr w:type="gramStart"/>
            <w:r w:rsidR="00D2736A" w:rsidRPr="00D2736A">
              <w:rPr>
                <w:b/>
                <w:bCs/>
                <w:noProof w:val="0"/>
              </w:rPr>
              <w:t>or.Vatra</w:t>
            </w:r>
            <w:proofErr w:type="gramEnd"/>
            <w:r w:rsidR="00D2736A" w:rsidRPr="00D2736A">
              <w:rPr>
                <w:b/>
                <w:bCs/>
                <w:noProof w:val="0"/>
              </w:rPr>
              <w:t xml:space="preserve">, </w:t>
            </w:r>
            <w:proofErr w:type="gramStart"/>
            <w:r w:rsidR="00D2736A" w:rsidRPr="00D2736A">
              <w:rPr>
                <w:b/>
                <w:bCs/>
                <w:noProof w:val="0"/>
              </w:rPr>
              <w:t>mun.Chișinău</w:t>
            </w:r>
            <w:proofErr w:type="gramEnd"/>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completa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a"/>
              <w:numPr>
                <w:ilvl w:val="0"/>
                <w:numId w:val="29"/>
              </w:numPr>
              <w:rPr>
                <w:lang w:val="ro-MD"/>
              </w:rPr>
            </w:pPr>
            <w:r w:rsidRPr="00FF430B">
              <w:rPr>
                <w:lang w:val="ro-MD"/>
              </w:rPr>
              <w:t>prin acordul de voinţă al părţilor ;</w:t>
            </w:r>
          </w:p>
          <w:p w14:paraId="12C0102A" w14:textId="77777777" w:rsidR="00325E16" w:rsidRPr="00FF430B" w:rsidRDefault="00325E16">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61289" w14:textId="77777777" w:rsidR="00047A56" w:rsidRDefault="00047A56" w:rsidP="00A20ACF">
      <w:r>
        <w:separator/>
      </w:r>
    </w:p>
  </w:endnote>
  <w:endnote w:type="continuationSeparator" w:id="0">
    <w:p w14:paraId="74F2B8D7" w14:textId="77777777" w:rsidR="00047A56" w:rsidRDefault="00047A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505E5" w14:textId="77777777" w:rsidR="00047A56" w:rsidRDefault="00047A56" w:rsidP="00A20ACF">
      <w:r>
        <w:separator/>
      </w:r>
    </w:p>
  </w:footnote>
  <w:footnote w:type="continuationSeparator" w:id="0">
    <w:p w14:paraId="3AAC6745" w14:textId="77777777" w:rsidR="00047A56" w:rsidRDefault="00047A5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A56"/>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6A0C"/>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2C5E"/>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3F9E"/>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03F7"/>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2736A"/>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uiPriority w:val="39"/>
    <w:rsid w:val="00D2736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primariavatra.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74</Pages>
  <Words>29571</Words>
  <Characters>168561</Characters>
  <Application>Microsoft Office Word</Application>
  <DocSecurity>0</DocSecurity>
  <Lines>1404</Lines>
  <Paragraphs>395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achizitii.vatra@gmail.com</cp:lastModifiedBy>
  <cp:revision>3</cp:revision>
  <cp:lastPrinted>2021-06-01T11:52:00Z</cp:lastPrinted>
  <dcterms:created xsi:type="dcterms:W3CDTF">2026-05-28T11:16:00Z</dcterms:created>
  <dcterms:modified xsi:type="dcterms:W3CDTF">2026-05-28T11:26:00Z</dcterms:modified>
</cp:coreProperties>
</file>