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r w:rsidR="002372DB">
        <w:rPr>
          <w:b/>
          <w:lang w:eastAsia="ru-RU"/>
        </w:rPr>
        <w:t>.</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21361E">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A5D" w:rsidRDefault="00976A5D" w:rsidP="007A4C74">
      <w:r>
        <w:separator/>
      </w:r>
    </w:p>
  </w:endnote>
  <w:endnote w:type="continuationSeparator" w:id="0">
    <w:p w:rsidR="00976A5D" w:rsidRDefault="00976A5D"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21361E">
        <w:pPr>
          <w:pStyle w:val="af8"/>
          <w:jc w:val="right"/>
        </w:pPr>
        <w:r>
          <w:fldChar w:fldCharType="begin"/>
        </w:r>
        <w:r w:rsidR="000B2B93">
          <w:instrText xml:space="preserve"> PAGE   \* MERGEFORMAT </w:instrText>
        </w:r>
        <w:r>
          <w:fldChar w:fldCharType="separate"/>
        </w:r>
        <w:r w:rsidR="002372DB">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A5D" w:rsidRDefault="00976A5D" w:rsidP="007A4C74">
      <w:r>
        <w:separator/>
      </w:r>
    </w:p>
  </w:footnote>
  <w:footnote w:type="continuationSeparator" w:id="0">
    <w:p w:rsidR="00976A5D" w:rsidRDefault="00976A5D"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361E"/>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2DB"/>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A5D"/>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EA4DD-8754-4022-98E3-B4431631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24615</Words>
  <Characters>140308</Characters>
  <Application>Microsoft Office Word</Application>
  <DocSecurity>0</DocSecurity>
  <Lines>1169</Lines>
  <Paragraphs>329</Paragraphs>
  <ScaleCrop>false</ScaleCrop>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2026-06-25T18:41:00Z</dcterms:created>
  <dcterms:modified xsi:type="dcterms:W3CDTF">2026-06-25T18:41:00Z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