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D527E">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D527E">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D527E">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D527E">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D527E">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D527E">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D527E">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D527E">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D527E">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D527E">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D527E">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D527E">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D527E">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D527E">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D527E">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D527E">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D527E">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D527E">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D527E">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D527E">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D527E">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D527E">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D527E">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D527E">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D527E">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D527E">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D527E">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D527E">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D527E">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D527E">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D527E">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D527E">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D527E">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D527E">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D527E">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E23C9" w:rsidP="00DD527E">
      <w:pPr>
        <w:pStyle w:val="a"/>
        <w:numPr>
          <w:ilvl w:val="0"/>
          <w:numId w:val="1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D527E">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D527E">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D527E">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D527E">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D527E">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D527E">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D527E">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D527E">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D527E">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D527E">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D527E">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D527E">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D527E">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D527E">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D527E">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D527E">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D527E">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D527E">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B30DE4" w:rsidRDefault="000E4D7D" w:rsidP="009F1E2C">
      <w:pPr>
        <w:pStyle w:val="af3"/>
        <w:shd w:val="clear" w:color="auto" w:fill="FFFFFF"/>
        <w:tabs>
          <w:tab w:val="left" w:pos="-284"/>
        </w:tabs>
        <w:ind w:left="-284" w:firstLine="284"/>
        <w:rPr>
          <w:color w:val="000000" w:themeColor="text1"/>
          <w:lang w:val="en-US" w:eastAsia="it-IT"/>
        </w:rPr>
      </w:pPr>
      <w:r w:rsidRPr="00B30DE4">
        <w:rPr>
          <w:b/>
          <w:color w:val="000000" w:themeColor="text1"/>
          <w:lang w:val="en-US"/>
        </w:rPr>
        <w:t>9</w:t>
      </w:r>
      <w:r w:rsidR="0024699C" w:rsidRPr="00B30DE4">
        <w:rPr>
          <w:b/>
          <w:color w:val="000000" w:themeColor="text1"/>
          <w:lang w:val="en-US"/>
        </w:rPr>
        <w:t>8</w:t>
      </w:r>
      <w:r w:rsidR="00B00190" w:rsidRPr="00B30DE4">
        <w:rPr>
          <w:b/>
          <w:color w:val="000000" w:themeColor="text1"/>
          <w:lang w:val="en-US"/>
        </w:rPr>
        <w:t xml:space="preserve">. </w:t>
      </w:r>
      <w:r w:rsidR="009C11B3" w:rsidRPr="00B30DE4">
        <w:rPr>
          <w:b/>
          <w:color w:val="000000" w:themeColor="text1"/>
          <w:lang w:val="en-US"/>
        </w:rPr>
        <w:t xml:space="preserve"> </w:t>
      </w:r>
      <w:r w:rsidR="00B00190" w:rsidRPr="00B30DE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B30DE4" w:rsidRPr="00CD0F9F" w:rsidRDefault="00B30DE4" w:rsidP="00B30DE4">
      <w:pPr>
        <w:spacing w:line="276" w:lineRule="auto"/>
        <w:jc w:val="center"/>
        <w:rPr>
          <w:b/>
          <w:sz w:val="28"/>
          <w:szCs w:val="28"/>
        </w:rPr>
      </w:pPr>
      <w:r w:rsidRPr="00CD0F9F">
        <w:rPr>
          <w:b/>
          <w:sz w:val="28"/>
          <w:szCs w:val="28"/>
        </w:rPr>
        <w:t>ANUNȚ DE INTENȚIE</w:t>
      </w:r>
    </w:p>
    <w:p w:rsidR="00B30DE4" w:rsidRPr="004B32D4" w:rsidRDefault="00B30DE4" w:rsidP="00B30DE4">
      <w:pPr>
        <w:spacing w:line="276" w:lineRule="auto"/>
        <w:jc w:val="center"/>
      </w:pPr>
      <w:r w:rsidRPr="004B32D4">
        <w:t xml:space="preserve">Nr. </w:t>
      </w:r>
      <w:r>
        <w:t xml:space="preserve">2 </w:t>
      </w:r>
      <w:r w:rsidRPr="004B32D4">
        <w:t>din</w:t>
      </w:r>
      <w:r>
        <w:t xml:space="preserve"> 23.04.2026</w:t>
      </w:r>
      <w:r w:rsidRPr="004B32D4">
        <w:t xml:space="preserve"> </w:t>
      </w:r>
    </w:p>
    <w:p w:rsidR="00B30DE4" w:rsidRPr="004B32D4" w:rsidRDefault="00B30DE4" w:rsidP="00DD527E">
      <w:pPr>
        <w:pStyle w:val="a"/>
        <w:numPr>
          <w:ilvl w:val="0"/>
          <w:numId w:val="1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tblPr>
      <w:tblGrid>
        <w:gridCol w:w="5949"/>
        <w:gridCol w:w="3969"/>
      </w:tblGrid>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Denumirea autorității contractante</w:t>
            </w:r>
          </w:p>
        </w:tc>
        <w:tc>
          <w:tcPr>
            <w:tcW w:w="3969" w:type="dxa"/>
          </w:tcPr>
          <w:p w:rsidR="00B30DE4" w:rsidRPr="004B32D4" w:rsidRDefault="00B30DE4" w:rsidP="00506281">
            <w:pPr>
              <w:spacing w:line="276" w:lineRule="auto"/>
              <w:jc w:val="both"/>
            </w:pPr>
            <w:r w:rsidRPr="009D2EF6">
              <w:t>IMSP Centrul de Sănătate Cahul</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IDNO</w:t>
            </w:r>
          </w:p>
        </w:tc>
        <w:tc>
          <w:tcPr>
            <w:tcW w:w="3969" w:type="dxa"/>
          </w:tcPr>
          <w:p w:rsidR="00B30DE4" w:rsidRPr="004B32D4" w:rsidRDefault="00B30DE4" w:rsidP="00506281">
            <w:pPr>
              <w:spacing w:line="276" w:lineRule="auto"/>
              <w:jc w:val="both"/>
            </w:pPr>
            <w:r>
              <w:t>1013603001636</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Adresa</w:t>
            </w:r>
          </w:p>
        </w:tc>
        <w:tc>
          <w:tcPr>
            <w:tcW w:w="3969" w:type="dxa"/>
          </w:tcPr>
          <w:p w:rsidR="00B30DE4" w:rsidRPr="004B32D4" w:rsidRDefault="00B30DE4" w:rsidP="00506281">
            <w:pPr>
              <w:spacing w:line="276" w:lineRule="auto"/>
              <w:jc w:val="both"/>
            </w:pPr>
            <w:r w:rsidRPr="009D2EF6">
              <w:t>mun. Cahul, str. Ștefan cel Mare, 27</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Numărul de telefon/fax</w:t>
            </w:r>
          </w:p>
        </w:tc>
        <w:tc>
          <w:tcPr>
            <w:tcW w:w="3969" w:type="dxa"/>
          </w:tcPr>
          <w:p w:rsidR="00B30DE4" w:rsidRPr="0041671B" w:rsidRDefault="001E23C9" w:rsidP="00506281">
            <w:pPr>
              <w:spacing w:line="276" w:lineRule="auto"/>
              <w:jc w:val="both"/>
              <w:rPr>
                <w:lang w:val="ru-RU"/>
              </w:rPr>
            </w:pPr>
            <w:hyperlink r:id="rId12" w:history="1">
              <w:r w:rsidR="00B30DE4" w:rsidRPr="00BC0701">
                <w:rPr>
                  <w:rStyle w:val="af4"/>
                  <w:rFonts w:eastAsiaTheme="majorEastAsia"/>
                </w:rPr>
                <w:t>tel:0299/2-07-73</w:t>
              </w:r>
            </w:hyperlink>
            <w:r w:rsidR="00B30DE4">
              <w:t xml:space="preserve">, 3-29-12 </w:t>
            </w:r>
            <w:r w:rsidR="00B30DE4" w:rsidRPr="009D2EF6">
              <w:rPr>
                <w:bCs/>
              </w:rPr>
              <w:t>fax:</w:t>
            </w:r>
            <w:r w:rsidR="00B30DE4" w:rsidRPr="009D2EF6">
              <w:t xml:space="preserve"> 0299/2-54-86</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 xml:space="preserve">Adresa de e-mail </w:t>
            </w:r>
            <w:r w:rsidRPr="00C014D5">
              <w:t>ale autorității contractante</w:t>
            </w:r>
          </w:p>
        </w:tc>
        <w:tc>
          <w:tcPr>
            <w:tcW w:w="3969" w:type="dxa"/>
          </w:tcPr>
          <w:p w:rsidR="00B30DE4" w:rsidRPr="004B32D4" w:rsidRDefault="001E23C9" w:rsidP="00506281">
            <w:pPr>
              <w:spacing w:line="276" w:lineRule="auto"/>
              <w:jc w:val="both"/>
            </w:pPr>
            <w:hyperlink r:id="rId13" w:history="1">
              <w:r w:rsidR="00B30DE4" w:rsidRPr="009D2EF6">
                <w:rPr>
                  <w:rStyle w:val="af4"/>
                  <w:rFonts w:eastAsiaTheme="majorEastAsia"/>
                  <w:color w:val="auto"/>
                  <w:lang w:eastAsia="ru-RU"/>
                </w:rPr>
                <w:t>cs.cahul@ms.md</w:t>
              </w:r>
            </w:hyperlink>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 xml:space="preserve">Adresa de internet </w:t>
            </w:r>
            <w:r w:rsidRPr="00C014D5">
              <w:t>ale autorității contractante</w:t>
            </w:r>
          </w:p>
        </w:tc>
        <w:tc>
          <w:tcPr>
            <w:tcW w:w="3969" w:type="dxa"/>
          </w:tcPr>
          <w:p w:rsidR="00B30DE4" w:rsidRPr="004B32D4" w:rsidRDefault="00B30DE4" w:rsidP="00506281">
            <w:pPr>
              <w:spacing w:line="276" w:lineRule="auto"/>
              <w:jc w:val="both"/>
            </w:pPr>
            <w:r w:rsidRPr="007A2B16">
              <w:t>http://cs-cahul.md/</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Perso</w:t>
            </w:r>
            <w:r w:rsidRPr="00C014D5">
              <w:t>a</w:t>
            </w:r>
            <w:r w:rsidRPr="004B32D4">
              <w:t>na de contact, numărul de telefon</w:t>
            </w:r>
            <w:r w:rsidRPr="00C014D5">
              <w:t>/e-mail</w:t>
            </w:r>
          </w:p>
        </w:tc>
        <w:tc>
          <w:tcPr>
            <w:tcW w:w="3969" w:type="dxa"/>
          </w:tcPr>
          <w:p w:rsidR="00B30DE4" w:rsidRPr="004B32D4" w:rsidRDefault="00B30DE4" w:rsidP="00506281">
            <w:pPr>
              <w:spacing w:line="276" w:lineRule="auto"/>
              <w:jc w:val="both"/>
            </w:pPr>
            <w:r>
              <w:t xml:space="preserve">Curalov Olga, </w:t>
            </w:r>
            <w:hyperlink r:id="rId14" w:history="1">
              <w:r w:rsidRPr="00BC0701">
                <w:rPr>
                  <w:rStyle w:val="af4"/>
                  <w:rFonts w:eastAsiaTheme="majorEastAsia"/>
                </w:rPr>
                <w:t>tel:079118178</w:t>
              </w:r>
            </w:hyperlink>
            <w:r>
              <w:t>, e-mail:</w:t>
            </w:r>
            <w:r>
              <w:rPr>
                <w:rFonts w:ascii="Roboto" w:hAnsi="Roboto"/>
                <w:color w:val="444746"/>
                <w:spacing w:val="1"/>
                <w:sz w:val="15"/>
                <w:szCs w:val="15"/>
                <w:shd w:val="clear" w:color="auto" w:fill="FFFFFF"/>
              </w:rPr>
              <w:t xml:space="preserve"> </w:t>
            </w:r>
            <w:r w:rsidRPr="007A2B16">
              <w:rPr>
                <w:color w:val="444746"/>
                <w:spacing w:val="1"/>
                <w:shd w:val="clear" w:color="auto" w:fill="FFFFFF"/>
              </w:rPr>
              <w:t>office.cs.cahul@gmail.com</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Adresa de e-mail sau de internet de la care se va putea obține accesul liber, direct, total și gratuit la documentația de atribuire</w:t>
            </w:r>
          </w:p>
          <w:p w:rsidR="00B30DE4" w:rsidRPr="00CD0F9F" w:rsidRDefault="00B30DE4" w:rsidP="0050628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B30DE4" w:rsidRDefault="001E23C9" w:rsidP="00506281">
            <w:pPr>
              <w:spacing w:line="276" w:lineRule="auto"/>
              <w:jc w:val="both"/>
            </w:pPr>
            <w:hyperlink r:id="rId15" w:history="1">
              <w:r w:rsidR="00B30DE4" w:rsidRPr="0050148D">
                <w:rPr>
                  <w:rStyle w:val="af4"/>
                  <w:rFonts w:eastAsiaTheme="majorEastAsia"/>
                </w:rPr>
                <w:t>https://mtender.gov.md</w:t>
              </w:r>
            </w:hyperlink>
          </w:p>
          <w:p w:rsidR="00B30DE4" w:rsidRPr="004B32D4" w:rsidRDefault="00B30DE4" w:rsidP="00506281">
            <w:pPr>
              <w:spacing w:line="276" w:lineRule="auto"/>
              <w:jc w:val="both"/>
            </w:pPr>
            <w:r w:rsidRPr="007A2B16">
              <w:t>/</w:t>
            </w:r>
            <w:r w:rsidRPr="00350F3B">
              <w:t>https://achizitii.md/ro/</w:t>
            </w:r>
          </w:p>
        </w:tc>
      </w:tr>
      <w:tr w:rsidR="00B30DE4" w:rsidRPr="00C014D5" w:rsidTr="00506281">
        <w:tc>
          <w:tcPr>
            <w:tcW w:w="5949" w:type="dxa"/>
            <w:shd w:val="clear" w:color="auto" w:fill="F2F2F2" w:themeFill="background1" w:themeFillShade="F2"/>
          </w:tcPr>
          <w:p w:rsidR="00B30DE4" w:rsidRPr="004B32D4" w:rsidRDefault="00B30DE4" w:rsidP="00506281">
            <w:pPr>
              <w:spacing w:line="276" w:lineRule="auto"/>
              <w:jc w:val="both"/>
            </w:pPr>
            <w:r w:rsidRPr="004B32D4">
              <w:t>Tipul autorității contractante și obiectul principal de activitate</w:t>
            </w:r>
          </w:p>
          <w:p w:rsidR="00B30DE4" w:rsidRPr="00CD0F9F" w:rsidRDefault="00B30DE4" w:rsidP="00506281">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B30DE4" w:rsidRPr="004B32D4" w:rsidRDefault="00B30DE4" w:rsidP="00506281">
            <w:pPr>
              <w:spacing w:line="276" w:lineRule="auto"/>
              <w:jc w:val="both"/>
            </w:pPr>
            <w:r w:rsidRPr="009D2EF6">
              <w:t>Instituție Medico Sanitară Publică, Prestarea serviciilor medicale populației</w:t>
            </w:r>
          </w:p>
        </w:tc>
      </w:tr>
    </w:tbl>
    <w:p w:rsidR="00B30DE4" w:rsidRPr="00E84B8B" w:rsidRDefault="00B30DE4" w:rsidP="00DD527E">
      <w:pPr>
        <w:pStyle w:val="a"/>
        <w:numPr>
          <w:ilvl w:val="0"/>
          <w:numId w:val="18"/>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3090"/>
        <w:gridCol w:w="1134"/>
        <w:gridCol w:w="1701"/>
        <w:gridCol w:w="2297"/>
      </w:tblGrid>
      <w:tr w:rsidR="00B30DE4" w:rsidRPr="001E3F00" w:rsidTr="0050628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30DE4" w:rsidRPr="001E3F00" w:rsidRDefault="00B30DE4" w:rsidP="00506281">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30DE4" w:rsidRPr="001E3F00" w:rsidRDefault="00B30DE4" w:rsidP="00506281">
            <w:pPr>
              <w:spacing w:line="276" w:lineRule="auto"/>
              <w:jc w:val="center"/>
            </w:pPr>
            <w:r w:rsidRPr="001E3F00">
              <w:t>Cod CPV</w:t>
            </w:r>
          </w:p>
        </w:tc>
        <w:tc>
          <w:tcPr>
            <w:tcW w:w="30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30DE4" w:rsidRPr="001E3F00" w:rsidRDefault="00B30DE4" w:rsidP="00506281">
            <w:pPr>
              <w:spacing w:line="276" w:lineRule="auto"/>
              <w:jc w:val="center"/>
            </w:pPr>
            <w:r w:rsidRPr="001E3F00">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30DE4" w:rsidRPr="001E3F00" w:rsidRDefault="00B30DE4" w:rsidP="00506281">
            <w:pPr>
              <w:spacing w:line="276" w:lineRule="auto"/>
              <w:jc w:val="center"/>
            </w:pPr>
            <w:r w:rsidRPr="001E3F00">
              <w:t>Cantitate/ Unitate de măsură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30DE4" w:rsidRPr="001E3F00" w:rsidRDefault="00B30DE4" w:rsidP="00506281">
            <w:pPr>
              <w:spacing w:line="276" w:lineRule="auto"/>
              <w:jc w:val="center"/>
            </w:pPr>
            <w:r w:rsidRPr="001E3F00">
              <w:t>Descrierea achiziției</w:t>
            </w:r>
          </w:p>
        </w:tc>
        <w:tc>
          <w:tcPr>
            <w:tcW w:w="2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30DE4" w:rsidRPr="001E3F00" w:rsidRDefault="00B30DE4" w:rsidP="00506281">
            <w:pPr>
              <w:spacing w:line="276" w:lineRule="auto"/>
              <w:jc w:val="center"/>
            </w:pPr>
            <w:r w:rsidRPr="001E3F00">
              <w:t>Valoarea estimată</w:t>
            </w:r>
            <w:r>
              <w:t>,</w:t>
            </w:r>
            <w:bookmarkStart w:id="45" w:name="_GoBack"/>
            <w:bookmarkEnd w:id="45"/>
            <w:r w:rsidRPr="001E3F00">
              <w:br/>
            </w:r>
            <w:r w:rsidRPr="00591AF6">
              <w:t>fără TVA</w:t>
            </w:r>
            <w:r>
              <w:rPr>
                <w:i/>
              </w:rPr>
              <w:t xml:space="preserve"> </w:t>
            </w:r>
            <w:r w:rsidRPr="00CD0F9F">
              <w:rPr>
                <w:i/>
                <w:sz w:val="20"/>
                <w:szCs w:val="20"/>
              </w:rPr>
              <w:t>(pentru fiecare lot în parte)</w:t>
            </w:r>
          </w:p>
        </w:tc>
      </w:tr>
      <w:tr w:rsidR="00B30DE4" w:rsidRPr="001E3F00" w:rsidTr="005062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CD0F9F" w:rsidRDefault="00B30DE4" w:rsidP="00506281">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084D60" w:rsidRDefault="00B30DE4" w:rsidP="00506281">
            <w:pPr>
              <w:spacing w:line="276" w:lineRule="auto"/>
            </w:pPr>
            <w:r w:rsidRPr="00084D60">
              <w:rPr>
                <w:sz w:val="16"/>
                <w:szCs w:val="16"/>
              </w:rPr>
              <w:t>45400000-1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65441A" w:rsidRDefault="00B30DE4" w:rsidP="00506281">
            <w:pPr>
              <w:spacing w:line="276" w:lineRule="auto"/>
              <w:rPr>
                <w:b/>
                <w:sz w:val="18"/>
                <w:szCs w:val="18"/>
              </w:rPr>
            </w:pPr>
            <w:r w:rsidRPr="0065441A">
              <w:rPr>
                <w:b/>
                <w:sz w:val="18"/>
                <w:szCs w:val="18"/>
              </w:rPr>
              <w:t xml:space="preserve">LOTUL I </w:t>
            </w:r>
            <w:r>
              <w:rPr>
                <w:b/>
                <w:sz w:val="18"/>
                <w:szCs w:val="18"/>
              </w:rPr>
              <w:t xml:space="preserve"> </w:t>
            </w:r>
            <w:r w:rsidRPr="00084D60">
              <w:rPr>
                <w:sz w:val="18"/>
                <w:szCs w:val="18"/>
              </w:rPr>
              <w:t>Lucrări de reparație capitală a edificiului</w:t>
            </w:r>
            <w:r w:rsidRPr="00084D60">
              <w:rPr>
                <w:sz w:val="18"/>
                <w:szCs w:val="18"/>
                <w:lang w:val="en-US"/>
              </w:rPr>
              <w:t xml:space="preserve"> </w:t>
            </w:r>
            <w:r w:rsidRPr="00084D60">
              <w:rPr>
                <w:sz w:val="18"/>
                <w:szCs w:val="18"/>
                <w:lang w:val="ro-MO"/>
              </w:rPr>
              <w:t>IMSP CS Cahul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FE76CA" w:rsidRDefault="00B30DE4" w:rsidP="00506281">
            <w:pPr>
              <w:spacing w:line="276" w:lineRule="auto"/>
              <w:jc w:val="center"/>
              <w:rPr>
                <w:sz w:val="20"/>
                <w:szCs w:val="20"/>
              </w:rPr>
            </w:pPr>
            <w:r w:rsidRPr="00FE76CA">
              <w:rPr>
                <w:sz w:val="20"/>
                <w:szCs w:val="20"/>
              </w:rPr>
              <w:t>Una lucrare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FE76CA" w:rsidRDefault="00B30DE4" w:rsidP="00506281">
            <w:pPr>
              <w:spacing w:line="276" w:lineRule="auto"/>
              <w:jc w:val="center"/>
              <w:rPr>
                <w:sz w:val="20"/>
                <w:szCs w:val="20"/>
              </w:rPr>
            </w:pPr>
            <w:r w:rsidRPr="00FE76CA">
              <w:rPr>
                <w:sz w:val="20"/>
                <w:szCs w:val="20"/>
              </w:rPr>
              <w:t>Conform caietului de sarcini</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0100C1" w:rsidRDefault="00B30DE4" w:rsidP="00506281">
            <w:pPr>
              <w:spacing w:line="276" w:lineRule="auto"/>
              <w:jc w:val="center"/>
              <w:rPr>
                <w:sz w:val="20"/>
                <w:szCs w:val="20"/>
              </w:rPr>
            </w:pPr>
            <w:r w:rsidRPr="000100C1">
              <w:rPr>
                <w:sz w:val="20"/>
                <w:szCs w:val="20"/>
              </w:rPr>
              <w:t>2 403 866,60</w:t>
            </w:r>
          </w:p>
        </w:tc>
      </w:tr>
      <w:tr w:rsidR="00B30DE4" w:rsidRPr="001E3F00" w:rsidTr="0050628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41671B" w:rsidRDefault="00B30DE4" w:rsidP="00506281">
            <w:pPr>
              <w:spacing w:line="276" w:lineRule="auto"/>
              <w:jc w:val="center"/>
              <w:rPr>
                <w:lang w:val="ru-RU"/>
              </w:rPr>
            </w:pPr>
            <w:r>
              <w:rPr>
                <w:lang w:val="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084D60" w:rsidRDefault="00B30DE4" w:rsidP="00506281">
            <w:pPr>
              <w:spacing w:line="276" w:lineRule="auto"/>
            </w:pPr>
            <w:r w:rsidRPr="00084D60">
              <w:rPr>
                <w:sz w:val="16"/>
                <w:szCs w:val="16"/>
              </w:rPr>
              <w:t>42416100-6</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65441A" w:rsidRDefault="00B30DE4" w:rsidP="00506281">
            <w:pPr>
              <w:spacing w:line="276" w:lineRule="auto"/>
              <w:rPr>
                <w:b/>
                <w:sz w:val="18"/>
                <w:szCs w:val="18"/>
              </w:rPr>
            </w:pPr>
            <w:r w:rsidRPr="0065441A">
              <w:rPr>
                <w:b/>
                <w:sz w:val="18"/>
                <w:szCs w:val="18"/>
              </w:rPr>
              <w:t>LOTUL I</w:t>
            </w:r>
            <w:r>
              <w:rPr>
                <w:b/>
                <w:sz w:val="18"/>
                <w:szCs w:val="18"/>
              </w:rPr>
              <w:t>I</w:t>
            </w:r>
            <w:r w:rsidRPr="0065441A">
              <w:rPr>
                <w:b/>
                <w:sz w:val="18"/>
                <w:szCs w:val="18"/>
              </w:rPr>
              <w:t xml:space="preserve"> </w:t>
            </w:r>
            <w:r>
              <w:rPr>
                <w:b/>
                <w:sz w:val="18"/>
                <w:szCs w:val="18"/>
              </w:rPr>
              <w:t xml:space="preserve"> </w:t>
            </w:r>
            <w:r w:rsidRPr="00084D60">
              <w:rPr>
                <w:sz w:val="18"/>
                <w:szCs w:val="18"/>
              </w:rPr>
              <w:t>Lucrări de scimbarea ascensorului pentru pacienți</w:t>
            </w:r>
            <w:r>
              <w:rPr>
                <w:sz w:val="18"/>
                <w:szCs w:val="18"/>
              </w:rPr>
              <w:t xml:space="preserve"> la IMSP CS Cahul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FE76CA" w:rsidRDefault="00B30DE4" w:rsidP="00506281">
            <w:pPr>
              <w:spacing w:line="276" w:lineRule="auto"/>
              <w:jc w:val="center"/>
              <w:rPr>
                <w:sz w:val="20"/>
                <w:szCs w:val="20"/>
              </w:rPr>
            </w:pPr>
            <w:r w:rsidRPr="00FE76CA">
              <w:rPr>
                <w:sz w:val="20"/>
                <w:szCs w:val="20"/>
              </w:rPr>
              <w:t>Una lucrare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FE76CA" w:rsidRDefault="00B30DE4" w:rsidP="00506281">
            <w:pPr>
              <w:spacing w:line="276" w:lineRule="auto"/>
              <w:jc w:val="center"/>
              <w:rPr>
                <w:sz w:val="20"/>
                <w:szCs w:val="20"/>
              </w:rPr>
            </w:pPr>
            <w:r w:rsidRPr="00FE76CA">
              <w:rPr>
                <w:sz w:val="20"/>
                <w:szCs w:val="20"/>
              </w:rPr>
              <w:t>Conform caietului de sarcini</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Pr="000100C1" w:rsidRDefault="00B30DE4" w:rsidP="00506281">
            <w:pPr>
              <w:spacing w:line="276" w:lineRule="auto"/>
              <w:jc w:val="center"/>
              <w:rPr>
                <w:sz w:val="20"/>
                <w:szCs w:val="20"/>
              </w:rPr>
            </w:pPr>
            <w:r w:rsidRPr="000100C1">
              <w:rPr>
                <w:sz w:val="20"/>
                <w:szCs w:val="20"/>
              </w:rPr>
              <w:t>829</w:t>
            </w:r>
            <w:r>
              <w:rPr>
                <w:sz w:val="20"/>
                <w:szCs w:val="20"/>
              </w:rPr>
              <w:t xml:space="preserve"> </w:t>
            </w:r>
            <w:r w:rsidRPr="000100C1">
              <w:rPr>
                <w:sz w:val="20"/>
                <w:szCs w:val="20"/>
              </w:rPr>
              <w:t>396,36</w:t>
            </w:r>
          </w:p>
        </w:tc>
      </w:tr>
      <w:tr w:rsidR="00B30DE4" w:rsidRPr="001E3F00" w:rsidTr="0050628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30DE4" w:rsidRDefault="00B30DE4" w:rsidP="00506281">
            <w:pPr>
              <w:spacing w:line="276" w:lineRule="auto"/>
              <w:jc w:val="center"/>
              <w:rPr>
                <w:lang w:val="ru-RU"/>
              </w:rPr>
            </w:pPr>
          </w:p>
        </w:tc>
        <w:tc>
          <w:tcPr>
            <w:tcW w:w="705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30DE4" w:rsidRPr="000100C1" w:rsidRDefault="00B30DE4" w:rsidP="00506281">
            <w:pPr>
              <w:spacing w:line="276" w:lineRule="auto"/>
              <w:rPr>
                <w:b/>
                <w:sz w:val="20"/>
                <w:szCs w:val="20"/>
              </w:rPr>
            </w:pPr>
            <w:r w:rsidRPr="000100C1">
              <w:rPr>
                <w:b/>
                <w:sz w:val="20"/>
                <w:szCs w:val="20"/>
              </w:rPr>
              <w:t>TOTAL</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bottom"/>
          </w:tcPr>
          <w:p w:rsidR="00B30DE4" w:rsidRPr="000100C1" w:rsidRDefault="00B30DE4" w:rsidP="00506281">
            <w:pPr>
              <w:jc w:val="center"/>
              <w:rPr>
                <w:b/>
                <w:color w:val="000000"/>
              </w:rPr>
            </w:pPr>
            <w:r w:rsidRPr="000100C1">
              <w:rPr>
                <w:b/>
                <w:color w:val="000000"/>
              </w:rPr>
              <w:t>3 233 262,96</w:t>
            </w:r>
          </w:p>
        </w:tc>
      </w:tr>
    </w:tbl>
    <w:p w:rsidR="00B30DE4" w:rsidRPr="001E3F00" w:rsidRDefault="00B30DE4" w:rsidP="00DD527E">
      <w:pPr>
        <w:pStyle w:val="a"/>
        <w:numPr>
          <w:ilvl w:val="0"/>
          <w:numId w:val="18"/>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tblPr>
      <w:tblGrid>
        <w:gridCol w:w="5954"/>
        <w:gridCol w:w="3969"/>
      </w:tblGrid>
      <w:tr w:rsidR="00B30DE4" w:rsidRPr="001E3F00" w:rsidTr="00506281">
        <w:tc>
          <w:tcPr>
            <w:tcW w:w="5954" w:type="dxa"/>
            <w:shd w:val="clear" w:color="auto" w:fill="F2F2F2" w:themeFill="background1" w:themeFillShade="F2"/>
          </w:tcPr>
          <w:p w:rsidR="00B30DE4" w:rsidRPr="001E3F00" w:rsidRDefault="00B30DE4" w:rsidP="00506281">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rsidR="00B30DE4" w:rsidRPr="001E3F00" w:rsidRDefault="00B30DE4" w:rsidP="00506281">
            <w:pPr>
              <w:spacing w:line="276" w:lineRule="auto"/>
              <w:jc w:val="both"/>
            </w:pPr>
            <w:r>
              <w:t xml:space="preserve">Nu </w:t>
            </w:r>
          </w:p>
          <w:p w:rsidR="00B30DE4" w:rsidRPr="001E3F00" w:rsidRDefault="00B30DE4" w:rsidP="00506281">
            <w:pPr>
              <w:pStyle w:val="a"/>
              <w:spacing w:line="276" w:lineRule="auto"/>
              <w:ind w:left="0"/>
            </w:pPr>
          </w:p>
        </w:tc>
      </w:tr>
      <w:tr w:rsidR="00B30DE4" w:rsidRPr="001E3F00" w:rsidTr="00506281">
        <w:tc>
          <w:tcPr>
            <w:tcW w:w="5954" w:type="dxa"/>
            <w:shd w:val="clear" w:color="auto" w:fill="F2F2F2" w:themeFill="background1" w:themeFillShade="F2"/>
          </w:tcPr>
          <w:p w:rsidR="00B30DE4" w:rsidRPr="001E3F00" w:rsidRDefault="00B30DE4" w:rsidP="00506281">
            <w:pPr>
              <w:pStyle w:val="a"/>
              <w:spacing w:line="276" w:lineRule="auto"/>
              <w:ind w:left="0"/>
            </w:pPr>
            <w:r w:rsidRPr="001E3F00">
              <w:t>Prestarea serviciului este rezervată unei anumite profesii în temeiul unor acte cu putere de lege sau al unor acte administrative</w:t>
            </w:r>
          </w:p>
        </w:tc>
        <w:tc>
          <w:tcPr>
            <w:tcW w:w="3969" w:type="dxa"/>
          </w:tcPr>
          <w:p w:rsidR="00B30DE4" w:rsidRPr="001E3F00" w:rsidRDefault="00B30DE4" w:rsidP="00506281">
            <w:pPr>
              <w:spacing w:line="276" w:lineRule="auto"/>
              <w:jc w:val="both"/>
            </w:pPr>
            <w:r>
              <w:t xml:space="preserve">Nu </w:t>
            </w:r>
          </w:p>
          <w:p w:rsidR="00B30DE4" w:rsidRPr="001E3F00" w:rsidRDefault="00B30DE4" w:rsidP="00506281">
            <w:pPr>
              <w:pStyle w:val="a"/>
              <w:spacing w:line="276" w:lineRule="auto"/>
              <w:ind w:left="0"/>
            </w:pPr>
          </w:p>
        </w:tc>
      </w:tr>
      <w:tr w:rsidR="00B30DE4" w:rsidRPr="001E3F00" w:rsidTr="00506281">
        <w:tc>
          <w:tcPr>
            <w:tcW w:w="5954" w:type="dxa"/>
            <w:shd w:val="clear" w:color="auto" w:fill="F2F2F2" w:themeFill="background1" w:themeFillShade="F2"/>
          </w:tcPr>
          <w:p w:rsidR="00B30DE4" w:rsidRPr="001E3F00" w:rsidRDefault="00B30DE4" w:rsidP="00506281">
            <w:pPr>
              <w:pStyle w:val="a"/>
              <w:spacing w:line="276" w:lineRule="auto"/>
              <w:ind w:left="0"/>
            </w:pPr>
            <w:r w:rsidRPr="001E3F00">
              <w:lastRenderedPageBreak/>
              <w:t>Scurtă descriere a criteriilor de selecție</w:t>
            </w:r>
          </w:p>
        </w:tc>
        <w:tc>
          <w:tcPr>
            <w:tcW w:w="3969" w:type="dxa"/>
          </w:tcPr>
          <w:p w:rsidR="00B30DE4" w:rsidRPr="001E3F00" w:rsidRDefault="00B30DE4" w:rsidP="00506281">
            <w:pPr>
              <w:pStyle w:val="a"/>
              <w:spacing w:line="276" w:lineRule="auto"/>
              <w:ind w:left="0"/>
            </w:pPr>
            <w:r w:rsidRPr="000100C1">
              <w:t>Cel mai mic preț pe fie care lot</w:t>
            </w:r>
            <w:r w:rsidRPr="000100C1">
              <w:rPr>
                <w:b/>
              </w:rPr>
              <w:t>, corespunderea cerințelor solicitate</w:t>
            </w:r>
          </w:p>
        </w:tc>
      </w:tr>
    </w:tbl>
    <w:p w:rsidR="00B30DE4" w:rsidRPr="000100C1" w:rsidRDefault="00B30DE4" w:rsidP="00B30DE4">
      <w:pPr>
        <w:spacing w:before="240" w:line="276" w:lineRule="auto"/>
        <w:jc w:val="both"/>
        <w:rPr>
          <w:b/>
        </w:rPr>
      </w:pPr>
    </w:p>
    <w:p w:rsidR="00B30DE4" w:rsidRPr="00E84B8B" w:rsidRDefault="00B30DE4" w:rsidP="00DD527E">
      <w:pPr>
        <w:pStyle w:val="a"/>
        <w:numPr>
          <w:ilvl w:val="0"/>
          <w:numId w:val="18"/>
        </w:numPr>
        <w:tabs>
          <w:tab w:val="clear" w:pos="1134"/>
        </w:tabs>
        <w:spacing w:before="240" w:after="160" w:line="276" w:lineRule="auto"/>
        <w:rPr>
          <w:b/>
        </w:rPr>
      </w:pPr>
      <w:r w:rsidRPr="00E84B8B">
        <w:rPr>
          <w:b/>
        </w:rPr>
        <w:t>Alte informații:</w:t>
      </w:r>
    </w:p>
    <w:tbl>
      <w:tblPr>
        <w:tblStyle w:val="af2"/>
        <w:tblW w:w="9923" w:type="dxa"/>
        <w:tblInd w:w="-5" w:type="dxa"/>
        <w:tblLook w:val="04A0"/>
      </w:tblPr>
      <w:tblGrid>
        <w:gridCol w:w="5812"/>
        <w:gridCol w:w="4111"/>
      </w:tblGrid>
      <w:tr w:rsidR="00B30DE4" w:rsidRPr="00C014D5" w:rsidTr="00506281">
        <w:tc>
          <w:tcPr>
            <w:tcW w:w="5812" w:type="dxa"/>
            <w:shd w:val="clear" w:color="auto" w:fill="F2F2F2" w:themeFill="background1" w:themeFillShade="F2"/>
          </w:tcPr>
          <w:p w:rsidR="00B30DE4" w:rsidRPr="00C014D5" w:rsidRDefault="00B30DE4" w:rsidP="00506281">
            <w:pPr>
              <w:pStyle w:val="a"/>
              <w:spacing w:line="276" w:lineRule="auto"/>
              <w:ind w:left="0"/>
            </w:pPr>
            <w:r w:rsidRPr="00C014D5">
              <w:t>Data estimată pentru publicarea anunțului de participare pentru contractul/contractele la care se referă anunțul de intenție</w:t>
            </w:r>
          </w:p>
        </w:tc>
        <w:tc>
          <w:tcPr>
            <w:tcW w:w="4111" w:type="dxa"/>
          </w:tcPr>
          <w:p w:rsidR="00B30DE4" w:rsidRPr="00C014D5" w:rsidRDefault="00B30DE4" w:rsidP="00506281">
            <w:pPr>
              <w:pStyle w:val="a"/>
              <w:spacing w:line="276" w:lineRule="auto"/>
              <w:ind w:left="0"/>
            </w:pPr>
            <w:r>
              <w:t>Mai  2026</w:t>
            </w:r>
          </w:p>
        </w:tc>
      </w:tr>
      <w:tr w:rsidR="00B30DE4" w:rsidRPr="00C014D5" w:rsidTr="00506281">
        <w:tc>
          <w:tcPr>
            <w:tcW w:w="5812" w:type="dxa"/>
            <w:shd w:val="clear" w:color="auto" w:fill="F2F2F2" w:themeFill="background1" w:themeFillShade="F2"/>
          </w:tcPr>
          <w:p w:rsidR="00B30DE4" w:rsidRPr="00C014D5" w:rsidRDefault="00B30DE4" w:rsidP="00506281">
            <w:pPr>
              <w:pStyle w:val="a"/>
              <w:spacing w:line="276" w:lineRule="auto"/>
              <w:ind w:left="0"/>
            </w:pPr>
            <w:r w:rsidRPr="00C014D5">
              <w:t>Tehnici și instrumente specifice de atribuire utilizate</w:t>
            </w:r>
          </w:p>
        </w:tc>
        <w:tc>
          <w:tcPr>
            <w:tcW w:w="4111" w:type="dxa"/>
          </w:tcPr>
          <w:p w:rsidR="00B30DE4" w:rsidRPr="00C014D5" w:rsidRDefault="00B30DE4" w:rsidP="00B30DE4">
            <w:pPr>
              <w:pStyle w:val="a"/>
              <w:numPr>
                <w:ilvl w:val="0"/>
                <w:numId w:val="0"/>
              </w:numPr>
              <w:spacing w:line="276" w:lineRule="auto"/>
            </w:pPr>
            <w:r>
              <w:t>A</w:t>
            </w:r>
            <w:r w:rsidRPr="00C014D5">
              <w:t>cord-cadru □</w:t>
            </w:r>
          </w:p>
          <w:p w:rsidR="00B30DE4" w:rsidRPr="00C014D5" w:rsidRDefault="00B30DE4" w:rsidP="00B30DE4">
            <w:pPr>
              <w:pStyle w:val="a"/>
              <w:numPr>
                <w:ilvl w:val="0"/>
                <w:numId w:val="0"/>
              </w:numPr>
              <w:spacing w:line="276" w:lineRule="auto"/>
            </w:pPr>
            <w:r>
              <w:t>S</w:t>
            </w:r>
            <w:r w:rsidRPr="00C014D5">
              <w:t>istem dinamic de achiziție □</w:t>
            </w:r>
          </w:p>
        </w:tc>
      </w:tr>
      <w:tr w:rsidR="00B30DE4" w:rsidRPr="00C014D5" w:rsidTr="00506281">
        <w:tc>
          <w:tcPr>
            <w:tcW w:w="5812" w:type="dxa"/>
            <w:shd w:val="clear" w:color="auto" w:fill="F2F2F2" w:themeFill="background1" w:themeFillShade="F2"/>
          </w:tcPr>
          <w:p w:rsidR="00B30DE4" w:rsidRPr="00C014D5" w:rsidRDefault="00B30DE4" w:rsidP="00506281">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B30DE4" w:rsidRPr="00C014D5" w:rsidRDefault="00B30DE4" w:rsidP="00506281">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rsidR="00B30DE4" w:rsidRPr="00B30DE4" w:rsidRDefault="00B30DE4" w:rsidP="00B30DE4">
            <w:pPr>
              <w:spacing w:line="276" w:lineRule="auto"/>
              <w:jc w:val="both"/>
              <w:rPr>
                <w:lang w:val="ru-RU"/>
              </w:rPr>
            </w:pPr>
            <w:r>
              <w:t xml:space="preserve">Nu </w:t>
            </w:r>
          </w:p>
        </w:tc>
      </w:tr>
      <w:tr w:rsidR="00B30DE4" w:rsidRPr="00C014D5" w:rsidTr="00506281">
        <w:tc>
          <w:tcPr>
            <w:tcW w:w="5812" w:type="dxa"/>
            <w:shd w:val="clear" w:color="auto" w:fill="F2F2F2" w:themeFill="background1" w:themeFillShade="F2"/>
          </w:tcPr>
          <w:p w:rsidR="00B30DE4" w:rsidRPr="00C014D5" w:rsidRDefault="00B30DE4" w:rsidP="00506281">
            <w:pPr>
              <w:spacing w:line="276" w:lineRule="auto"/>
              <w:jc w:val="both"/>
            </w:pPr>
            <w:r w:rsidRPr="00C014D5">
              <w:t>Agenția Națională pentru Soluționarea Contestațiilor</w:t>
            </w:r>
          </w:p>
          <w:p w:rsidR="00B30DE4" w:rsidRPr="00C014D5" w:rsidRDefault="00B30DE4" w:rsidP="00506281">
            <w:pPr>
              <w:pStyle w:val="a"/>
              <w:spacing w:line="276" w:lineRule="auto"/>
              <w:ind w:left="0"/>
              <w:rPr>
                <w:lang w:eastAsia="zh-CN"/>
              </w:rPr>
            </w:pPr>
          </w:p>
        </w:tc>
        <w:tc>
          <w:tcPr>
            <w:tcW w:w="4111" w:type="dxa"/>
          </w:tcPr>
          <w:p w:rsidR="00B30DE4" w:rsidRPr="00C014D5" w:rsidRDefault="00B30DE4" w:rsidP="00506281">
            <w:pPr>
              <w:spacing w:line="276" w:lineRule="auto"/>
              <w:jc w:val="both"/>
            </w:pPr>
            <w:r w:rsidRPr="00C014D5">
              <w:t>mun. Chișinău, bd. Ștefan cel Mare și Sfânt, 124, MD-2001;</w:t>
            </w:r>
          </w:p>
          <w:p w:rsidR="00B30DE4" w:rsidRDefault="00B30DE4" w:rsidP="00506281">
            <w:pPr>
              <w:spacing w:line="276" w:lineRule="auto"/>
              <w:jc w:val="both"/>
            </w:pPr>
            <w:r w:rsidRPr="00C014D5">
              <w:t xml:space="preserve">tel/fax: (022) 820 652, 820-651 </w:t>
            </w:r>
          </w:p>
          <w:p w:rsidR="00B30DE4" w:rsidRPr="00C014D5" w:rsidRDefault="00B30DE4" w:rsidP="00506281">
            <w:pPr>
              <w:spacing w:line="276" w:lineRule="auto"/>
              <w:jc w:val="both"/>
              <w:rPr>
                <w:rStyle w:val="af4"/>
                <w:rFonts w:eastAsiaTheme="majorEastAsia"/>
              </w:rPr>
            </w:pPr>
            <w:r>
              <w:t>e</w:t>
            </w:r>
            <w:r w:rsidRPr="00C014D5">
              <w:t xml:space="preserve">-mail: </w:t>
            </w:r>
            <w:hyperlink r:id="rId16" w:history="1">
              <w:r w:rsidRPr="00C014D5">
                <w:rPr>
                  <w:rStyle w:val="af4"/>
                  <w:rFonts w:eastAsiaTheme="majorEastAsia"/>
                </w:rPr>
                <w:t>contestatii@ansc.md</w:t>
              </w:r>
            </w:hyperlink>
          </w:p>
          <w:p w:rsidR="00B30DE4" w:rsidRPr="00C014D5" w:rsidRDefault="00B30DE4" w:rsidP="00506281">
            <w:pPr>
              <w:spacing w:line="276" w:lineRule="auto"/>
              <w:jc w:val="both"/>
            </w:pPr>
            <w:r>
              <w:t>pagina web</w:t>
            </w:r>
            <w:r w:rsidRPr="001E3F00">
              <w:t xml:space="preserve">: </w:t>
            </w:r>
            <w:r w:rsidRPr="00C014D5">
              <w:rPr>
                <w:rStyle w:val="af4"/>
                <w:rFonts w:eastAsiaTheme="majorEastAsia"/>
              </w:rPr>
              <w:t>www.ansc.md</w:t>
            </w:r>
          </w:p>
        </w:tc>
      </w:tr>
      <w:tr w:rsidR="00B30DE4" w:rsidRPr="00C014D5" w:rsidTr="00506281">
        <w:tc>
          <w:tcPr>
            <w:tcW w:w="5812" w:type="dxa"/>
            <w:shd w:val="clear" w:color="auto" w:fill="F2F2F2" w:themeFill="background1" w:themeFillShade="F2"/>
          </w:tcPr>
          <w:p w:rsidR="00B30DE4" w:rsidRPr="00C014D5" w:rsidRDefault="00B30DE4" w:rsidP="00506281">
            <w:pPr>
              <w:pStyle w:val="a"/>
              <w:spacing w:line="276" w:lineRule="auto"/>
              <w:ind w:left="0"/>
              <w:rPr>
                <w:lang w:eastAsia="zh-CN"/>
              </w:rPr>
            </w:pPr>
            <w:r w:rsidRPr="00C014D5">
              <w:rPr>
                <w:lang w:eastAsia="zh-CN"/>
              </w:rPr>
              <w:t>Alte informații relevante</w:t>
            </w:r>
          </w:p>
        </w:tc>
        <w:tc>
          <w:tcPr>
            <w:tcW w:w="4111" w:type="dxa"/>
          </w:tcPr>
          <w:p w:rsidR="00B30DE4" w:rsidRPr="00C014D5" w:rsidRDefault="00B30DE4" w:rsidP="00506281">
            <w:pPr>
              <w:spacing w:line="276" w:lineRule="auto"/>
              <w:jc w:val="both"/>
            </w:pPr>
          </w:p>
          <w:p w:rsidR="00B30DE4" w:rsidRPr="00C014D5" w:rsidRDefault="00B30DE4" w:rsidP="00506281">
            <w:pPr>
              <w:spacing w:line="276" w:lineRule="auto"/>
              <w:jc w:val="both"/>
            </w:pPr>
          </w:p>
        </w:tc>
      </w:tr>
    </w:tbl>
    <w:p w:rsidR="00B30DE4" w:rsidRDefault="00B30DE4" w:rsidP="00B30DE4">
      <w:pPr>
        <w:spacing w:before="120" w:after="120" w:line="276" w:lineRule="auto"/>
        <w:rPr>
          <w:b/>
        </w:rPr>
      </w:pPr>
    </w:p>
    <w:p w:rsidR="00B30DE4" w:rsidRDefault="00B30DE4" w:rsidP="00B30DE4">
      <w:pPr>
        <w:spacing w:before="120" w:after="120" w:line="276" w:lineRule="auto"/>
        <w:rPr>
          <w:b/>
        </w:rPr>
      </w:pPr>
      <w:r w:rsidRPr="004B32D4">
        <w:rPr>
          <w:b/>
        </w:rPr>
        <w:t xml:space="preserve">Conducătorul grupului de lucru: </w:t>
      </w:r>
      <w:r>
        <w:rPr>
          <w:b/>
        </w:rPr>
        <w:t xml:space="preserve">Larisa Chiriac                  __________________       </w:t>
      </w:r>
      <w:r w:rsidRPr="004B32D4">
        <w:rPr>
          <w:b/>
        </w:rPr>
        <w:t>L.Ș.</w:t>
      </w:r>
      <w:r>
        <w:rPr>
          <w:b/>
        </w:rPr>
        <w:t xml:space="preserve">            </w:t>
      </w:r>
    </w:p>
    <w:p w:rsidR="00B30DE4" w:rsidRDefault="00B30DE4" w:rsidP="00B30DE4">
      <w:pPr>
        <w:spacing w:before="120" w:after="120" w:line="276" w:lineRule="auto"/>
        <w:ind w:firstLine="567"/>
        <w:rPr>
          <w:b/>
        </w:rPr>
      </w:pPr>
    </w:p>
    <w:p w:rsidR="00B30DE4" w:rsidRPr="004B32D4" w:rsidRDefault="00B30DE4" w:rsidP="00B30DE4">
      <w:pPr>
        <w:spacing w:before="120" w:after="120" w:line="276" w:lineRule="auto"/>
        <w:rPr>
          <w:b/>
        </w:rPr>
      </w:pPr>
      <w:r>
        <w:rPr>
          <w:b/>
        </w:rPr>
        <w:t>Șef interimar  IMSP CS Cahul : Alexandru Hagioglo              ___________________</w:t>
      </w:r>
      <w:r w:rsidRPr="00D16EE4">
        <w:rPr>
          <w:b/>
        </w:rPr>
        <w:t xml:space="preserve"> </w:t>
      </w:r>
      <w:r w:rsidRPr="004B32D4">
        <w:rPr>
          <w:b/>
        </w:rPr>
        <w:t>L.Ș.</w:t>
      </w:r>
      <w:r>
        <w:rPr>
          <w:b/>
        </w:rPr>
        <w:t xml:space="preserve">            </w:t>
      </w:r>
    </w:p>
    <w:p w:rsidR="00B30DE4" w:rsidRDefault="00B30DE4" w:rsidP="00B30DE4">
      <w:pPr>
        <w:spacing w:line="276" w:lineRule="auto"/>
        <w:jc w:val="both"/>
      </w:pPr>
    </w:p>
    <w:p w:rsidR="00B30DE4" w:rsidRDefault="00B30DE4" w:rsidP="00B30DE4">
      <w:pPr>
        <w:spacing w:line="276" w:lineRule="auto"/>
        <w:jc w:val="both"/>
      </w:pPr>
    </w:p>
    <w:p w:rsidR="00B30DE4" w:rsidRPr="004B32D4" w:rsidRDefault="00B30DE4" w:rsidP="00B30DE4">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B30DE4" w:rsidRPr="00E84B8B" w:rsidRDefault="00B30DE4" w:rsidP="00B30DE4">
      <w:pPr>
        <w:spacing w:line="276" w:lineRule="auto"/>
      </w:pP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D81E69" w:rsidRPr="00FF430B" w:rsidRDefault="00D81E69" w:rsidP="00D81E69">
      <w:pPr>
        <w:jc w:val="right"/>
        <w:rPr>
          <w:sz w:val="22"/>
          <w:szCs w:val="22"/>
        </w:rPr>
      </w:pPr>
      <w:r w:rsidRPr="00FF430B">
        <w:t>Anexa nr.</w:t>
      </w:r>
      <w:r>
        <w:t xml:space="preserve"> </w:t>
      </w:r>
      <w:r w:rsidRPr="00FF430B">
        <w:t>2</w:t>
      </w:r>
    </w:p>
    <w:p w:rsidR="00D81E69" w:rsidRPr="00FF430B" w:rsidRDefault="00D81E69" w:rsidP="00D81E69">
      <w:pPr>
        <w:jc w:val="right"/>
      </w:pPr>
      <w:r w:rsidRPr="00FF430B">
        <w:t>la D</w:t>
      </w:r>
      <w:r>
        <w:t>ocumentația standard nr. 69</w:t>
      </w:r>
    </w:p>
    <w:p w:rsidR="00D81E69" w:rsidRPr="00FF430B" w:rsidRDefault="00D81E69" w:rsidP="00D81E69">
      <w:pPr>
        <w:jc w:val="right"/>
      </w:pPr>
      <w:r>
        <w:t>din 7</w:t>
      </w:r>
      <w:r w:rsidRPr="00FF430B">
        <w:t xml:space="preserve"> </w:t>
      </w:r>
      <w:r>
        <w:t>mai  2021</w:t>
      </w:r>
    </w:p>
    <w:p w:rsidR="00D81E69" w:rsidRPr="00FF430B" w:rsidRDefault="00D81E69" w:rsidP="00D81E69">
      <w:pPr>
        <w:jc w:val="right"/>
      </w:pPr>
    </w:p>
    <w:p w:rsidR="00D81E69" w:rsidRPr="00FF430B" w:rsidRDefault="00D81E69" w:rsidP="00D81E69">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D81E69" w:rsidRPr="00FF430B" w:rsidRDefault="00D81E69" w:rsidP="00D81E69">
      <w:pPr>
        <w:rPr>
          <w:sz w:val="20"/>
          <w:szCs w:val="20"/>
          <w:lang w:eastAsia="ru-RU"/>
        </w:rPr>
      </w:pPr>
    </w:p>
    <w:p w:rsidR="00D81E69" w:rsidRPr="00FF430B" w:rsidRDefault="00D81E69" w:rsidP="00D81E69">
      <w:pPr>
        <w:shd w:val="clear" w:color="auto" w:fill="FFFFFF" w:themeFill="background1"/>
        <w:spacing w:before="120"/>
        <w:rPr>
          <w:b/>
          <w:lang w:eastAsia="ru-RU"/>
        </w:rPr>
      </w:pPr>
      <w:r w:rsidRPr="00FF430B">
        <w:rPr>
          <w:b/>
          <w:lang w:eastAsia="ru-RU"/>
        </w:rPr>
        <w:t>privind achiziționarea</w:t>
      </w:r>
      <w:r w:rsidRPr="00FA149C">
        <w:rPr>
          <w:b/>
          <w:lang w:eastAsia="ru-RU"/>
        </w:rPr>
        <w:t xml:space="preserve"> </w:t>
      </w:r>
      <w:r w:rsidRPr="00FA149C">
        <w:rPr>
          <w:b/>
          <w:u w:val="single"/>
        </w:rPr>
        <w:t>Lucrări de reparație capitală a edificiului și lucrări de scimbarea ascensorului pentru pacienți IMSP CS Cahul</w:t>
      </w:r>
      <w:r w:rsidRPr="00FF430B">
        <w:rPr>
          <w:b/>
          <w:lang w:eastAsia="ru-RU"/>
        </w:rPr>
        <w:br/>
        <w:t>prin procedura de achiziție</w:t>
      </w:r>
      <w:r>
        <w:rPr>
          <w:b/>
          <w:lang w:eastAsia="ru-RU"/>
        </w:rPr>
        <w:t xml:space="preserve"> </w:t>
      </w:r>
      <w:r w:rsidRPr="00B52487">
        <w:rPr>
          <w:b/>
          <w:sz w:val="20"/>
          <w:szCs w:val="20"/>
          <w:u w:val="single"/>
          <w:lang w:eastAsia="ru-RU"/>
        </w:rPr>
        <w:t>Licitație Deschisă</w:t>
      </w:r>
    </w:p>
    <w:p w:rsidR="00D81E69" w:rsidRPr="00FA149C" w:rsidRDefault="00D81E69" w:rsidP="00D81E69">
      <w:pPr>
        <w:tabs>
          <w:tab w:val="left" w:pos="284"/>
          <w:tab w:val="right" w:pos="9531"/>
        </w:tabs>
        <w:spacing w:before="120"/>
        <w:rPr>
          <w:b/>
        </w:rPr>
      </w:pPr>
      <w:r w:rsidRPr="00FA149C">
        <w:rPr>
          <w:b/>
        </w:rPr>
        <w:t>*Procedura a fost inclusă în planul de achiziții publice a autorității contractante (Da/Nu):DA</w:t>
      </w:r>
    </w:p>
    <w:p w:rsidR="00D81E69" w:rsidRPr="00FA149C" w:rsidRDefault="00D81E69" w:rsidP="00D81E69">
      <w:pPr>
        <w:tabs>
          <w:tab w:val="left" w:pos="284"/>
          <w:tab w:val="right" w:pos="426"/>
        </w:tabs>
        <w:spacing w:before="120"/>
        <w:jc w:val="both"/>
        <w:rPr>
          <w:b/>
        </w:rPr>
      </w:pPr>
      <w:r w:rsidRPr="00FA149C">
        <w:rPr>
          <w:b/>
        </w:rPr>
        <w:t>Link-ul către planul de achiziții publice publicat:</w:t>
      </w:r>
      <w:r w:rsidRPr="00FA149C">
        <w:t xml:space="preserve"> </w:t>
      </w:r>
      <w:r w:rsidRPr="00FA149C">
        <w:rPr>
          <w:b/>
          <w:u w:val="single"/>
        </w:rPr>
        <w:t>https://cs-cahul.md/Planul%20ap%202026.pdf</w:t>
      </w:r>
    </w:p>
    <w:p w:rsidR="00D81E69" w:rsidRPr="00FF430B" w:rsidRDefault="00D81E69" w:rsidP="00D81E69">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Pr="00B52487">
        <w:rPr>
          <w:b/>
          <w:sz w:val="20"/>
          <w:szCs w:val="20"/>
          <w:u w:val="single"/>
          <w:lang w:eastAsia="ru-RU"/>
        </w:rPr>
        <w:t>IMSP Centrul de Sănătate Cahul</w:t>
      </w:r>
    </w:p>
    <w:p w:rsidR="00D81E69" w:rsidRPr="00FF430B" w:rsidRDefault="00D81E69" w:rsidP="00D81E69">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B52487">
        <w:rPr>
          <w:b/>
          <w:sz w:val="20"/>
          <w:szCs w:val="20"/>
          <w:u w:val="single"/>
          <w:shd w:val="clear" w:color="auto" w:fill="FFFFFF" w:themeFill="background1"/>
          <w:lang w:eastAsia="ru-RU"/>
        </w:rPr>
        <w:t>1013603001636</w:t>
      </w:r>
    </w:p>
    <w:p w:rsidR="00D81E69" w:rsidRPr="00FF430B" w:rsidRDefault="00D81E69" w:rsidP="00D81E69">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B52487">
        <w:rPr>
          <w:b/>
          <w:sz w:val="20"/>
          <w:szCs w:val="20"/>
          <w:u w:val="single"/>
          <w:shd w:val="clear" w:color="auto" w:fill="FFFFFF" w:themeFill="background1"/>
          <w:lang w:eastAsia="ru-RU"/>
        </w:rPr>
        <w:t>or. Cahul, str. Ștefan cel Mare, 27</w:t>
      </w:r>
    </w:p>
    <w:p w:rsidR="00D81E69" w:rsidRPr="00FF430B" w:rsidRDefault="00D81E69" w:rsidP="00D81E69">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B52487">
        <w:rPr>
          <w:b/>
          <w:bCs/>
          <w:sz w:val="20"/>
          <w:szCs w:val="20"/>
          <w:u w:val="single"/>
        </w:rPr>
        <w:t>0299/2-07-73, 3-24-77, 3-29-72 , fax:</w:t>
      </w:r>
      <w:r w:rsidRPr="00B52487">
        <w:rPr>
          <w:b/>
          <w:sz w:val="20"/>
          <w:szCs w:val="20"/>
          <w:u w:val="single"/>
        </w:rPr>
        <w:t xml:space="preserve"> 0299/2-54-86</w:t>
      </w:r>
    </w:p>
    <w:p w:rsidR="00D81E69" w:rsidRPr="00FF430B" w:rsidRDefault="00D81E69" w:rsidP="00D81E69">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7" w:history="1">
        <w:r w:rsidRPr="00B52487">
          <w:rPr>
            <w:rStyle w:val="af4"/>
            <w:b/>
            <w:sz w:val="20"/>
            <w:szCs w:val="20"/>
          </w:rPr>
          <w:t>cs.cahul@ms.md</w:t>
        </w:r>
      </w:hyperlink>
    </w:p>
    <w:p w:rsidR="00D81E69" w:rsidRPr="00FF430B" w:rsidRDefault="00D81E69" w:rsidP="00D81E69">
      <w:pPr>
        <w:numPr>
          <w:ilvl w:val="0"/>
          <w:numId w:val="19"/>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rsidR="00D81E69" w:rsidRPr="00FF430B" w:rsidRDefault="00D81E69" w:rsidP="00D81E69">
      <w:pPr>
        <w:numPr>
          <w:ilvl w:val="0"/>
          <w:numId w:val="19"/>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52487">
        <w:rPr>
          <w:b/>
          <w:sz w:val="20"/>
          <w:szCs w:val="20"/>
          <w:u w:val="single"/>
        </w:rPr>
        <w:t>Instituția Publică ce prestează servicii medicale</w:t>
      </w:r>
    </w:p>
    <w:p w:rsidR="00D81E69" w:rsidRPr="00FF430B" w:rsidRDefault="00D81E69" w:rsidP="00D81E69">
      <w:pPr>
        <w:numPr>
          <w:ilvl w:val="0"/>
          <w:numId w:val="19"/>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Layout w:type="fixed"/>
        <w:tblLook w:val="04A0"/>
      </w:tblPr>
      <w:tblGrid>
        <w:gridCol w:w="537"/>
        <w:gridCol w:w="1025"/>
        <w:gridCol w:w="2393"/>
        <w:gridCol w:w="990"/>
        <w:gridCol w:w="1170"/>
        <w:gridCol w:w="1980"/>
        <w:gridCol w:w="1980"/>
      </w:tblGrid>
      <w:tr w:rsidR="00D81E69" w:rsidTr="00EA2B8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1E69" w:rsidRPr="00FF430B" w:rsidRDefault="00D81E69" w:rsidP="00EA2B8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D81E69" w:rsidTr="00EA2B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084D60" w:rsidRDefault="00D81E69" w:rsidP="00EA2B8B">
            <w:pPr>
              <w:spacing w:line="276" w:lineRule="auto"/>
            </w:pPr>
            <w:r w:rsidRPr="00084D60">
              <w:rPr>
                <w:sz w:val="16"/>
                <w:szCs w:val="16"/>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rPr>
                <w:sz w:val="20"/>
                <w:szCs w:val="20"/>
                <w:lang w:eastAsia="ru-RU"/>
              </w:rPr>
            </w:pPr>
            <w:r w:rsidRPr="00FF430B">
              <w:rPr>
                <w:b/>
                <w:sz w:val="20"/>
                <w:szCs w:val="20"/>
                <w:lang w:eastAsia="ru-RU"/>
              </w:rPr>
              <w:t>Lotul 1</w:t>
            </w:r>
            <w:r w:rsidRPr="00084D60">
              <w:rPr>
                <w:sz w:val="18"/>
                <w:szCs w:val="18"/>
              </w:rPr>
              <w:t xml:space="preserve"> Lucrări de reparație capitală a edificiului </w:t>
            </w:r>
            <w:r w:rsidRPr="00084D60">
              <w:rPr>
                <w:sz w:val="18"/>
                <w:szCs w:val="18"/>
                <w:lang w:val="ro-MO"/>
              </w:rPr>
              <w:t>IMSP CS Cahul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9932AB" w:rsidRDefault="00D81E69" w:rsidP="00EA2B8B">
            <w:pPr>
              <w:shd w:val="clear" w:color="auto" w:fill="FFFFFF" w:themeFill="background1"/>
              <w:spacing w:before="120"/>
              <w:jc w:val="center"/>
              <w:rPr>
                <w:sz w:val="20"/>
                <w:szCs w:val="20"/>
                <w:lang w:eastAsia="ru-RU"/>
              </w:rPr>
            </w:pPr>
            <w:r w:rsidRPr="009932AB">
              <w:rPr>
                <w:sz w:val="20"/>
                <w:szCs w:val="20"/>
                <w:lang w:eastAsia="ru-RU"/>
              </w:rPr>
              <w:t>deviz</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9932AB" w:rsidRDefault="00D81E69" w:rsidP="00EA2B8B">
            <w:pPr>
              <w:shd w:val="clear" w:color="auto" w:fill="FFFFFF" w:themeFill="background1"/>
              <w:spacing w:before="120"/>
              <w:jc w:val="center"/>
              <w:rPr>
                <w:sz w:val="20"/>
                <w:szCs w:val="20"/>
                <w:lang w:eastAsia="ru-RU"/>
              </w:rPr>
            </w:pPr>
            <w:r w:rsidRPr="009932AB">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9932AB" w:rsidRDefault="00D81E69" w:rsidP="00EA2B8B">
            <w:pPr>
              <w:shd w:val="clear" w:color="auto" w:fill="FFFFFF" w:themeFill="background1"/>
              <w:spacing w:before="120"/>
              <w:jc w:val="center"/>
              <w:rPr>
                <w:sz w:val="20"/>
                <w:szCs w:val="20"/>
                <w:lang w:eastAsia="ru-RU"/>
              </w:rPr>
            </w:pPr>
            <w:r w:rsidRPr="009932AB">
              <w:rPr>
                <w:sz w:val="20"/>
                <w:szCs w:val="20"/>
                <w:lang w:eastAsia="ru-RU"/>
              </w:rPr>
              <w:t>Conform caietului de sarcini și documentației standard</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r w:rsidRPr="000100C1">
              <w:rPr>
                <w:sz w:val="20"/>
                <w:szCs w:val="20"/>
              </w:rPr>
              <w:t>2 403 866,60</w:t>
            </w:r>
          </w:p>
        </w:tc>
      </w:tr>
      <w:tr w:rsidR="00D81E69" w:rsidTr="00EA2B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084D60" w:rsidRDefault="00D81E69" w:rsidP="00EA2B8B">
            <w:pPr>
              <w:spacing w:line="276" w:lineRule="auto"/>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1E69" w:rsidRPr="00FF430B" w:rsidRDefault="00D81E69" w:rsidP="00EA2B8B">
            <w:pPr>
              <w:shd w:val="clear" w:color="auto" w:fill="FFFFFF" w:themeFill="background1"/>
              <w:spacing w:before="120"/>
              <w:jc w:val="center"/>
              <w:rPr>
                <w:sz w:val="20"/>
                <w:szCs w:val="20"/>
                <w:lang w:eastAsia="ru-RU"/>
              </w:rPr>
            </w:pPr>
          </w:p>
        </w:tc>
      </w:tr>
      <w:tr w:rsidR="00D81E69" w:rsidTr="00EA2B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r>
              <w:rPr>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r w:rsidRPr="00084D60">
              <w:rPr>
                <w:sz w:val="16"/>
                <w:szCs w:val="16"/>
              </w:rPr>
              <w:t>42416100-6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rPr>
                <w:sz w:val="20"/>
                <w:szCs w:val="20"/>
                <w:lang w:eastAsia="ru-RU"/>
              </w:rPr>
            </w:pPr>
            <w:r w:rsidRPr="00FF430B">
              <w:rPr>
                <w:b/>
                <w:sz w:val="20"/>
                <w:szCs w:val="20"/>
                <w:lang w:eastAsia="ru-RU"/>
              </w:rPr>
              <w:t>Lotul 2</w:t>
            </w:r>
            <w:r w:rsidRPr="00084D60">
              <w:rPr>
                <w:sz w:val="18"/>
                <w:szCs w:val="18"/>
              </w:rPr>
              <w:t xml:space="preserve"> Lucrări de scimbarea ascensorului pentru pacienți</w:t>
            </w:r>
            <w:r>
              <w:rPr>
                <w:sz w:val="18"/>
                <w:szCs w:val="18"/>
              </w:rPr>
              <w:t xml:space="preserve"> la IMSP CS Cahul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9932AB" w:rsidRDefault="00D81E69" w:rsidP="00EA2B8B">
            <w:pPr>
              <w:shd w:val="clear" w:color="auto" w:fill="FFFFFF" w:themeFill="background1"/>
              <w:spacing w:before="120"/>
              <w:jc w:val="center"/>
              <w:rPr>
                <w:sz w:val="20"/>
                <w:szCs w:val="20"/>
                <w:lang w:eastAsia="ru-RU"/>
              </w:rPr>
            </w:pPr>
            <w:r w:rsidRPr="009932AB">
              <w:rPr>
                <w:sz w:val="20"/>
                <w:szCs w:val="20"/>
                <w:lang w:eastAsia="ru-RU"/>
              </w:rPr>
              <w:t>deviz</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9932AB" w:rsidRDefault="00D81E69" w:rsidP="00EA2B8B">
            <w:pPr>
              <w:shd w:val="clear" w:color="auto" w:fill="FFFFFF" w:themeFill="background1"/>
              <w:spacing w:before="120"/>
              <w:jc w:val="center"/>
              <w:rPr>
                <w:sz w:val="20"/>
                <w:szCs w:val="20"/>
                <w:lang w:eastAsia="ru-RU"/>
              </w:rPr>
            </w:pPr>
            <w:r w:rsidRPr="009932AB">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9932AB" w:rsidRDefault="00D81E69" w:rsidP="00EA2B8B">
            <w:pPr>
              <w:shd w:val="clear" w:color="auto" w:fill="FFFFFF" w:themeFill="background1"/>
              <w:spacing w:before="120"/>
              <w:jc w:val="center"/>
              <w:rPr>
                <w:sz w:val="20"/>
                <w:szCs w:val="20"/>
                <w:lang w:eastAsia="ru-RU"/>
              </w:rPr>
            </w:pPr>
            <w:r w:rsidRPr="009932AB">
              <w:rPr>
                <w:sz w:val="20"/>
                <w:szCs w:val="20"/>
                <w:lang w:eastAsia="ru-RU"/>
              </w:rPr>
              <w:t>Conform caietului de sarcini și documentației standard</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r w:rsidRPr="000100C1">
              <w:rPr>
                <w:sz w:val="20"/>
                <w:szCs w:val="20"/>
              </w:rPr>
              <w:t>829</w:t>
            </w:r>
            <w:r>
              <w:rPr>
                <w:sz w:val="20"/>
                <w:szCs w:val="20"/>
              </w:rPr>
              <w:t xml:space="preserve"> </w:t>
            </w:r>
            <w:r w:rsidRPr="000100C1">
              <w:rPr>
                <w:sz w:val="20"/>
                <w:szCs w:val="20"/>
              </w:rPr>
              <w:t>396,36</w:t>
            </w:r>
          </w:p>
        </w:tc>
      </w:tr>
      <w:tr w:rsidR="00D81E69" w:rsidTr="00EA2B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1E69" w:rsidRPr="00FF430B" w:rsidRDefault="00D81E69" w:rsidP="00EA2B8B">
            <w:pPr>
              <w:shd w:val="clear" w:color="auto" w:fill="FFFFFF" w:themeFill="background1"/>
              <w:spacing w:before="120"/>
              <w:jc w:val="center"/>
              <w:rPr>
                <w:sz w:val="20"/>
                <w:szCs w:val="20"/>
                <w:lang w:eastAsia="ru-RU"/>
              </w:rPr>
            </w:pPr>
          </w:p>
        </w:tc>
      </w:tr>
      <w:tr w:rsidR="00D81E69" w:rsidTr="00EA2B8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81E69" w:rsidRPr="00FF430B" w:rsidRDefault="00D81E69" w:rsidP="00EA2B8B">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1E69" w:rsidRPr="00FF430B" w:rsidRDefault="00D81E69" w:rsidP="00EA2B8B">
            <w:pPr>
              <w:shd w:val="clear" w:color="auto" w:fill="FFFFFF" w:themeFill="background1"/>
              <w:spacing w:before="120"/>
              <w:jc w:val="center"/>
              <w:rPr>
                <w:sz w:val="20"/>
                <w:szCs w:val="20"/>
                <w:lang w:eastAsia="ru-RU"/>
              </w:rPr>
            </w:pPr>
            <w:r w:rsidRPr="000100C1">
              <w:rPr>
                <w:b/>
                <w:color w:val="000000"/>
              </w:rPr>
              <w:t>3 233 262,96</w:t>
            </w:r>
          </w:p>
        </w:tc>
      </w:tr>
    </w:tbl>
    <w:p w:rsidR="00D81E69" w:rsidRPr="00FF430B"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sidRPr="000A3CC1">
        <w:rPr>
          <w:b/>
          <w:sz w:val="20"/>
          <w:szCs w:val="20"/>
          <w:u w:val="single"/>
          <w:lang w:eastAsia="ru-RU"/>
        </w:rPr>
        <w:t xml:space="preserve"> </w:t>
      </w:r>
      <w:r w:rsidRPr="008B6508">
        <w:rPr>
          <w:b/>
          <w:u w:val="single"/>
          <w:lang w:eastAsia="ru-RU"/>
        </w:rPr>
        <w:t>Nu se aplică.</w:t>
      </w:r>
    </w:p>
    <w:p w:rsidR="00D81E69" w:rsidRPr="00FF430B" w:rsidRDefault="00D81E69" w:rsidP="00D81E69">
      <w:pPr>
        <w:numPr>
          <w:ilvl w:val="0"/>
          <w:numId w:val="19"/>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D81E69" w:rsidRDefault="00D81E69" w:rsidP="00D81E69">
      <w:pPr>
        <w:shd w:val="clear" w:color="auto" w:fill="FFFFFF" w:themeFill="background1"/>
        <w:tabs>
          <w:tab w:val="right" w:pos="426"/>
        </w:tabs>
        <w:ind w:left="357"/>
        <w:rPr>
          <w:b/>
          <w:lang w:eastAsia="ru-RU"/>
        </w:rPr>
      </w:pPr>
      <w:r w:rsidRPr="00FF430B">
        <w:rPr>
          <w:b/>
          <w:lang w:eastAsia="ru-RU"/>
        </w:rPr>
        <w:t>oferta (se va selecta):</w:t>
      </w:r>
    </w:p>
    <w:p w:rsidR="00D81E69" w:rsidRDefault="00D81E69" w:rsidP="00D81E69">
      <w:pPr>
        <w:shd w:val="clear" w:color="auto" w:fill="FFFFFF" w:themeFill="background1"/>
        <w:tabs>
          <w:tab w:val="right" w:pos="426"/>
        </w:tabs>
        <w:ind w:left="357"/>
        <w:rPr>
          <w:b/>
          <w:lang w:eastAsia="ru-RU"/>
        </w:rPr>
      </w:pPr>
    </w:p>
    <w:p w:rsidR="00D81E69" w:rsidRPr="00FF430B" w:rsidRDefault="00D81E69" w:rsidP="00D81E69">
      <w:pPr>
        <w:numPr>
          <w:ilvl w:val="0"/>
          <w:numId w:val="20"/>
        </w:numPr>
        <w:shd w:val="clear" w:color="auto" w:fill="FFFFFF" w:themeFill="background1"/>
        <w:tabs>
          <w:tab w:val="right" w:pos="426"/>
        </w:tabs>
        <w:rPr>
          <w:lang w:eastAsia="ru-RU"/>
        </w:rPr>
      </w:pPr>
      <w:r w:rsidRPr="00FF430B">
        <w:rPr>
          <w:lang w:eastAsia="ru-RU"/>
        </w:rPr>
        <w:lastRenderedPageBreak/>
        <w:t>Pentru un singur lot;</w:t>
      </w:r>
    </w:p>
    <w:p w:rsidR="00D81E69" w:rsidRPr="00FF430B" w:rsidRDefault="00D81E69" w:rsidP="00D81E69">
      <w:pPr>
        <w:numPr>
          <w:ilvl w:val="0"/>
          <w:numId w:val="20"/>
        </w:numPr>
        <w:shd w:val="clear" w:color="auto" w:fill="FFFFFF" w:themeFill="background1"/>
        <w:tabs>
          <w:tab w:val="right" w:pos="426"/>
        </w:tabs>
        <w:rPr>
          <w:lang w:eastAsia="ru-RU"/>
        </w:rPr>
      </w:pPr>
      <w:r w:rsidRPr="00FF430B">
        <w:rPr>
          <w:lang w:eastAsia="ru-RU"/>
        </w:rPr>
        <w:t>Pentru mai multe loturi;</w:t>
      </w:r>
    </w:p>
    <w:p w:rsidR="00D81E69" w:rsidRPr="00FF430B" w:rsidRDefault="00D81E69" w:rsidP="00D81E69">
      <w:pPr>
        <w:numPr>
          <w:ilvl w:val="0"/>
          <w:numId w:val="20"/>
        </w:numPr>
        <w:shd w:val="clear" w:color="auto" w:fill="FFFFFF" w:themeFill="background1"/>
        <w:tabs>
          <w:tab w:val="right" w:pos="426"/>
        </w:tabs>
        <w:rPr>
          <w:lang w:eastAsia="ru-RU"/>
        </w:rPr>
      </w:pPr>
      <w:r w:rsidRPr="00FF430B">
        <w:rPr>
          <w:lang w:eastAsia="ru-RU"/>
        </w:rPr>
        <w:t>Pentru toate loturile;</w:t>
      </w:r>
    </w:p>
    <w:p w:rsidR="00D81E69" w:rsidRPr="00FF430B" w:rsidRDefault="00D81E69" w:rsidP="00D81E69">
      <w:pPr>
        <w:numPr>
          <w:ilvl w:val="0"/>
          <w:numId w:val="19"/>
        </w:numPr>
        <w:shd w:val="clear" w:color="auto" w:fill="FFFFFF" w:themeFill="background1"/>
        <w:tabs>
          <w:tab w:val="right" w:pos="426"/>
        </w:tabs>
        <w:spacing w:before="120"/>
        <w:ind w:left="0" w:firstLine="0"/>
        <w:rPr>
          <w:sz w:val="20"/>
          <w:lang w:eastAsia="ru-RU"/>
        </w:rPr>
      </w:pPr>
      <w:r w:rsidRPr="00FF430B">
        <w:rPr>
          <w:b/>
          <w:lang w:eastAsia="ru-RU"/>
        </w:rPr>
        <w:t xml:space="preserve">Admiterea sau interzicerea ofertelor alternative: </w:t>
      </w:r>
      <w:r w:rsidRPr="008B6508">
        <w:rPr>
          <w:b/>
          <w:u w:val="single"/>
          <w:lang w:eastAsia="ru-RU"/>
        </w:rPr>
        <w:t>Nu se admite</w:t>
      </w:r>
    </w:p>
    <w:p w:rsidR="00D81E69" w:rsidRDefault="00D81E69" w:rsidP="00D81E69">
      <w:pPr>
        <w:numPr>
          <w:ilvl w:val="0"/>
          <w:numId w:val="1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p>
    <w:p w:rsidR="00D81E69" w:rsidRDefault="00D81E69" w:rsidP="00D81E69">
      <w:pPr>
        <w:shd w:val="clear" w:color="auto" w:fill="FFFFFF" w:themeFill="background1"/>
        <w:tabs>
          <w:tab w:val="left" w:pos="0"/>
          <w:tab w:val="left" w:pos="284"/>
          <w:tab w:val="left" w:pos="426"/>
        </w:tabs>
        <w:spacing w:before="120"/>
        <w:ind w:left="284"/>
        <w:rPr>
          <w:b/>
          <w:lang w:eastAsia="ru-RU"/>
        </w:rPr>
      </w:pPr>
    </w:p>
    <w:tbl>
      <w:tblPr>
        <w:tblW w:w="0" w:type="auto"/>
        <w:tblBorders>
          <w:top w:val="nil"/>
          <w:left w:val="nil"/>
          <w:bottom w:val="nil"/>
          <w:right w:val="nil"/>
        </w:tblBorders>
        <w:tblLayout w:type="fixed"/>
        <w:tblLook w:val="0000"/>
      </w:tblPr>
      <w:tblGrid>
        <w:gridCol w:w="4717"/>
        <w:gridCol w:w="4717"/>
      </w:tblGrid>
      <w:tr w:rsidR="00D81E69" w:rsidTr="00EA2B8B">
        <w:trPr>
          <w:trHeight w:val="102"/>
        </w:trPr>
        <w:tc>
          <w:tcPr>
            <w:tcW w:w="4717" w:type="dxa"/>
            <w:tcBorders>
              <w:top w:val="single" w:sz="4" w:space="0" w:color="auto"/>
              <w:left w:val="single" w:sz="4" w:space="0" w:color="auto"/>
              <w:bottom w:val="single" w:sz="4" w:space="0" w:color="auto"/>
              <w:right w:val="single" w:sz="4" w:space="0" w:color="auto"/>
            </w:tcBorders>
          </w:tcPr>
          <w:p w:rsidR="00D81E69" w:rsidRDefault="00D81E69" w:rsidP="00EA2B8B">
            <w:pPr>
              <w:pStyle w:val="Default"/>
              <w:rPr>
                <w:sz w:val="23"/>
                <w:szCs w:val="23"/>
              </w:rPr>
            </w:pPr>
            <w:r>
              <w:rPr>
                <w:b/>
                <w:bCs/>
                <w:sz w:val="23"/>
                <w:szCs w:val="23"/>
              </w:rPr>
              <w:t xml:space="preserve">Denumirea lucrărilor solicitate </w:t>
            </w:r>
          </w:p>
        </w:tc>
        <w:tc>
          <w:tcPr>
            <w:tcW w:w="4717" w:type="dxa"/>
            <w:tcBorders>
              <w:top w:val="single" w:sz="4" w:space="0" w:color="auto"/>
              <w:left w:val="single" w:sz="4" w:space="0" w:color="auto"/>
              <w:bottom w:val="single" w:sz="4" w:space="0" w:color="auto"/>
              <w:right w:val="single" w:sz="4" w:space="0" w:color="auto"/>
            </w:tcBorders>
          </w:tcPr>
          <w:p w:rsidR="00D81E69" w:rsidRDefault="00D81E69" w:rsidP="00EA2B8B">
            <w:pPr>
              <w:pStyle w:val="Default"/>
              <w:rPr>
                <w:sz w:val="23"/>
                <w:szCs w:val="23"/>
              </w:rPr>
            </w:pPr>
            <w:r>
              <w:rPr>
                <w:b/>
                <w:bCs/>
                <w:sz w:val="23"/>
                <w:szCs w:val="23"/>
              </w:rPr>
              <w:t xml:space="preserve">Temen de execuție </w:t>
            </w:r>
          </w:p>
        </w:tc>
      </w:tr>
      <w:tr w:rsidR="00D81E69" w:rsidTr="00EA2B8B">
        <w:trPr>
          <w:trHeight w:val="775"/>
        </w:trPr>
        <w:tc>
          <w:tcPr>
            <w:tcW w:w="4717" w:type="dxa"/>
            <w:tcBorders>
              <w:top w:val="single" w:sz="4" w:space="0" w:color="auto"/>
              <w:left w:val="single" w:sz="4" w:space="0" w:color="auto"/>
              <w:bottom w:val="single" w:sz="4" w:space="0" w:color="auto"/>
              <w:right w:val="single" w:sz="4" w:space="0" w:color="auto"/>
            </w:tcBorders>
            <w:vAlign w:val="center"/>
          </w:tcPr>
          <w:p w:rsidR="00D81E69" w:rsidRPr="000A3CC1" w:rsidRDefault="00D81E69" w:rsidP="00EA2B8B">
            <w:pPr>
              <w:pStyle w:val="Default"/>
              <w:jc w:val="center"/>
              <w:rPr>
                <w:sz w:val="28"/>
                <w:szCs w:val="28"/>
              </w:rPr>
            </w:pPr>
            <w:r w:rsidRPr="000A3CC1">
              <w:rPr>
                <w:b/>
                <w:sz w:val="20"/>
                <w:szCs w:val="20"/>
                <w:lang w:eastAsia="ru-RU"/>
              </w:rPr>
              <w:t>Lotul 1</w:t>
            </w:r>
            <w:r w:rsidRPr="000A3CC1">
              <w:rPr>
                <w:sz w:val="18"/>
                <w:szCs w:val="18"/>
              </w:rPr>
              <w:t xml:space="preserve"> Lucrări de reparație capitală a edificiului</w:t>
            </w:r>
            <w:r w:rsidRPr="00084D60">
              <w:rPr>
                <w:sz w:val="18"/>
                <w:szCs w:val="18"/>
              </w:rPr>
              <w:t xml:space="preserve"> </w:t>
            </w:r>
            <w:r w:rsidRPr="00084D60">
              <w:rPr>
                <w:sz w:val="18"/>
                <w:szCs w:val="18"/>
                <w:lang w:val="ro-MO"/>
              </w:rPr>
              <w:t>IMSP CS Cahul</w:t>
            </w:r>
          </w:p>
        </w:tc>
        <w:tc>
          <w:tcPr>
            <w:tcW w:w="4717" w:type="dxa"/>
            <w:tcBorders>
              <w:top w:val="single" w:sz="4" w:space="0" w:color="auto"/>
              <w:left w:val="single" w:sz="4" w:space="0" w:color="auto"/>
              <w:bottom w:val="single" w:sz="4" w:space="0" w:color="auto"/>
              <w:right w:val="single" w:sz="4" w:space="0" w:color="auto"/>
            </w:tcBorders>
          </w:tcPr>
          <w:p w:rsidR="00D81E69" w:rsidRPr="0008141F" w:rsidRDefault="00D81E69" w:rsidP="00EA2B8B">
            <w:pPr>
              <w:pStyle w:val="Default"/>
              <w:rPr>
                <w:color w:val="auto"/>
                <w:sz w:val="18"/>
                <w:szCs w:val="18"/>
              </w:rPr>
            </w:pPr>
            <w:r w:rsidRPr="0008141F">
              <w:rPr>
                <w:b/>
                <w:bCs/>
                <w:color w:val="auto"/>
                <w:sz w:val="18"/>
                <w:szCs w:val="18"/>
              </w:rPr>
              <w:t xml:space="preserve">Termenul de executare a lucrărilor este de </w:t>
            </w:r>
            <w:r>
              <w:rPr>
                <w:b/>
                <w:bCs/>
                <w:color w:val="auto"/>
                <w:sz w:val="18"/>
                <w:szCs w:val="18"/>
              </w:rPr>
              <w:t>4</w:t>
            </w:r>
            <w:r w:rsidRPr="0008141F">
              <w:rPr>
                <w:b/>
                <w:bCs/>
                <w:color w:val="auto"/>
                <w:sz w:val="18"/>
                <w:szCs w:val="18"/>
              </w:rPr>
              <w:t xml:space="preserve"> (</w:t>
            </w:r>
            <w:r>
              <w:rPr>
                <w:b/>
                <w:bCs/>
                <w:color w:val="auto"/>
                <w:sz w:val="18"/>
                <w:szCs w:val="18"/>
              </w:rPr>
              <w:t>patru</w:t>
            </w:r>
            <w:r w:rsidRPr="0008141F">
              <w:rPr>
                <w:b/>
                <w:bCs/>
                <w:color w:val="auto"/>
                <w:sz w:val="18"/>
                <w:szCs w:val="18"/>
              </w:rPr>
              <w:t xml:space="preserve">) luni, calculat de la data prevăzută în Ordinul de începere </w:t>
            </w:r>
            <w:proofErr w:type="gramStart"/>
            <w:r w:rsidRPr="0008141F">
              <w:rPr>
                <w:b/>
                <w:bCs/>
                <w:color w:val="auto"/>
                <w:sz w:val="18"/>
                <w:szCs w:val="18"/>
              </w:rPr>
              <w:t>a</w:t>
            </w:r>
            <w:proofErr w:type="gramEnd"/>
            <w:r w:rsidRPr="0008141F">
              <w:rPr>
                <w:b/>
                <w:bCs/>
                <w:color w:val="auto"/>
                <w:sz w:val="18"/>
                <w:szCs w:val="18"/>
              </w:rPr>
              <w:t xml:space="preserve"> execuţiei lucrărilor. </w:t>
            </w:r>
          </w:p>
        </w:tc>
      </w:tr>
      <w:tr w:rsidR="00D81E69" w:rsidTr="00EA2B8B">
        <w:trPr>
          <w:trHeight w:val="452"/>
        </w:trPr>
        <w:tc>
          <w:tcPr>
            <w:tcW w:w="4717" w:type="dxa"/>
            <w:tcBorders>
              <w:top w:val="single" w:sz="4" w:space="0" w:color="auto"/>
              <w:left w:val="single" w:sz="4" w:space="0" w:color="auto"/>
              <w:bottom w:val="single" w:sz="4" w:space="0" w:color="auto"/>
              <w:right w:val="single" w:sz="4" w:space="0" w:color="auto"/>
            </w:tcBorders>
            <w:vAlign w:val="center"/>
          </w:tcPr>
          <w:p w:rsidR="00D81E69" w:rsidRPr="000A3CC1" w:rsidRDefault="00D81E69" w:rsidP="00EA2B8B">
            <w:pPr>
              <w:pStyle w:val="Default"/>
              <w:jc w:val="center"/>
              <w:rPr>
                <w:sz w:val="28"/>
                <w:szCs w:val="28"/>
              </w:rPr>
            </w:pPr>
            <w:r w:rsidRPr="000A3CC1">
              <w:rPr>
                <w:b/>
                <w:sz w:val="20"/>
                <w:szCs w:val="20"/>
                <w:lang w:eastAsia="ru-RU"/>
              </w:rPr>
              <w:t>Lotul 2</w:t>
            </w:r>
            <w:r w:rsidRPr="000A3CC1">
              <w:rPr>
                <w:sz w:val="18"/>
                <w:szCs w:val="18"/>
              </w:rPr>
              <w:t xml:space="preserve"> Lucrări de schimbarea ascensorului pentru pacienți la IMSP CS Cahul</w:t>
            </w:r>
          </w:p>
        </w:tc>
        <w:tc>
          <w:tcPr>
            <w:tcW w:w="4717" w:type="dxa"/>
            <w:tcBorders>
              <w:top w:val="single" w:sz="4" w:space="0" w:color="auto"/>
              <w:left w:val="single" w:sz="4" w:space="0" w:color="auto"/>
              <w:bottom w:val="single" w:sz="4" w:space="0" w:color="auto"/>
              <w:right w:val="single" w:sz="4" w:space="0" w:color="auto"/>
            </w:tcBorders>
          </w:tcPr>
          <w:p w:rsidR="00D81E69" w:rsidRPr="0008141F" w:rsidRDefault="00D81E69" w:rsidP="00EA2B8B">
            <w:pPr>
              <w:pStyle w:val="Default"/>
              <w:rPr>
                <w:color w:val="auto"/>
                <w:sz w:val="18"/>
                <w:szCs w:val="18"/>
              </w:rPr>
            </w:pPr>
            <w:r w:rsidRPr="0008141F">
              <w:rPr>
                <w:b/>
                <w:bCs/>
                <w:color w:val="auto"/>
                <w:sz w:val="18"/>
                <w:szCs w:val="18"/>
              </w:rPr>
              <w:t xml:space="preserve">Termenul de executare a lucrărilor este de </w:t>
            </w:r>
            <w:proofErr w:type="gramStart"/>
            <w:r w:rsidRPr="0008141F">
              <w:rPr>
                <w:b/>
                <w:bCs/>
                <w:color w:val="auto"/>
                <w:sz w:val="18"/>
                <w:szCs w:val="18"/>
              </w:rPr>
              <w:t>2  (</w:t>
            </w:r>
            <w:proofErr w:type="gramEnd"/>
            <w:r w:rsidRPr="0008141F">
              <w:rPr>
                <w:b/>
                <w:bCs/>
                <w:color w:val="auto"/>
                <w:sz w:val="18"/>
                <w:szCs w:val="18"/>
              </w:rPr>
              <w:t xml:space="preserve">doua) luni, calculat de la data prevăzută în Ordinul de începere a execuţiei lucrărilor. </w:t>
            </w:r>
          </w:p>
        </w:tc>
      </w:tr>
    </w:tbl>
    <w:p w:rsidR="00D81E69" w:rsidRPr="00FF430B" w:rsidRDefault="00D81E69" w:rsidP="00D81E69">
      <w:pPr>
        <w:shd w:val="clear" w:color="auto" w:fill="FFFFFF" w:themeFill="background1"/>
        <w:tabs>
          <w:tab w:val="left" w:pos="0"/>
          <w:tab w:val="left" w:pos="284"/>
          <w:tab w:val="left" w:pos="426"/>
        </w:tabs>
        <w:spacing w:before="120"/>
        <w:rPr>
          <w:b/>
          <w:lang w:eastAsia="ru-RU"/>
        </w:rPr>
      </w:pPr>
    </w:p>
    <w:p w:rsidR="00D81E69" w:rsidRPr="00FF430B" w:rsidRDefault="00D81E69" w:rsidP="00D81E69">
      <w:pPr>
        <w:numPr>
          <w:ilvl w:val="0"/>
          <w:numId w:val="1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Pr="00293AB3">
        <w:rPr>
          <w:b/>
          <w:sz w:val="20"/>
          <w:szCs w:val="20"/>
          <w:lang w:eastAsia="ru-RU"/>
        </w:rPr>
        <w:t xml:space="preserve"> </w:t>
      </w:r>
      <w:r w:rsidRPr="00521A6F">
        <w:rPr>
          <w:b/>
          <w:lang w:eastAsia="ru-RU"/>
        </w:rPr>
        <w:t>31.12.2026</w:t>
      </w:r>
    </w:p>
    <w:p w:rsidR="00D81E69" w:rsidRPr="00FF430B" w:rsidRDefault="00D81E69" w:rsidP="00D81E69">
      <w:pPr>
        <w:numPr>
          <w:ilvl w:val="0"/>
          <w:numId w:val="19"/>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521A6F">
        <w:rPr>
          <w:b/>
          <w:u w:val="single"/>
          <w:lang w:eastAsia="ru-RU"/>
        </w:rPr>
        <w:t>Nu</w:t>
      </w:r>
    </w:p>
    <w:p w:rsidR="00D81E69" w:rsidRPr="00FF430B" w:rsidRDefault="00D81E69" w:rsidP="00D81E69">
      <w:pPr>
        <w:numPr>
          <w:ilvl w:val="0"/>
          <w:numId w:val="19"/>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sidRPr="00462D2B">
        <w:rPr>
          <w:b/>
          <w:u w:val="single"/>
          <w:lang w:eastAsia="ru-RU"/>
        </w:rPr>
        <w:t>Nu</w:t>
      </w:r>
    </w:p>
    <w:p w:rsidR="00D81E69"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D81E69" w:rsidRPr="0008141F" w:rsidRDefault="00D81E69" w:rsidP="00D81E69">
      <w:pPr>
        <w:shd w:val="clear" w:color="auto" w:fill="FFFFFF" w:themeFill="background1"/>
        <w:tabs>
          <w:tab w:val="right" w:pos="426"/>
        </w:tabs>
        <w:spacing w:before="120"/>
        <w:ind w:left="360"/>
        <w:jc w:val="both"/>
        <w:rPr>
          <w:i/>
          <w:iCs/>
          <w:color w:val="FF0000"/>
          <w:u w:val="single"/>
        </w:rPr>
      </w:pPr>
      <w:r w:rsidRPr="0008141F">
        <w:rPr>
          <w:b/>
          <w:color w:val="FF0000"/>
          <w:u w:val="single"/>
        </w:rPr>
        <w:t xml:space="preserve">NOTĂ: Pentru optimizarea timpului dedicat examinării, evaluării și comparării ofertelor, Autoritatea Contractantă recomandă ca ofertanții să încarce în sistemul electronic SIA RSAP toate documentele solicitate prin documentația de atribuire la </w:t>
      </w:r>
      <w:r w:rsidRPr="0008141F">
        <w:rPr>
          <w:b/>
          <w:i/>
          <w:iCs/>
          <w:color w:val="FF0000"/>
          <w:u w:val="single"/>
        </w:rPr>
        <w:t>momentul depunerii ofertelor</w:t>
      </w:r>
      <w:r w:rsidRPr="0008141F">
        <w:rPr>
          <w:i/>
          <w:iCs/>
          <w:color w:val="FF0000"/>
          <w:u w:val="single"/>
        </w:rPr>
        <w:t>.</w:t>
      </w:r>
    </w:p>
    <w:tbl>
      <w:tblPr>
        <w:tblStyle w:val="Grigliatabella21"/>
        <w:tblW w:w="10357" w:type="dxa"/>
        <w:tblLayout w:type="fixed"/>
        <w:tblLook w:val="04A0"/>
      </w:tblPr>
      <w:tblGrid>
        <w:gridCol w:w="534"/>
        <w:gridCol w:w="22"/>
        <w:gridCol w:w="3238"/>
        <w:gridCol w:w="4677"/>
        <w:gridCol w:w="1886"/>
      </w:tblGrid>
      <w:tr w:rsidR="00D81E69" w:rsidRPr="001415F4" w:rsidTr="00EA2B8B">
        <w:tc>
          <w:tcPr>
            <w:tcW w:w="10357" w:type="dxa"/>
            <w:gridSpan w:val="5"/>
            <w:shd w:val="clear" w:color="auto" w:fill="auto"/>
          </w:tcPr>
          <w:p w:rsidR="00D81E69" w:rsidRPr="001415F4" w:rsidRDefault="00D81E69" w:rsidP="00EA2B8B">
            <w:pPr>
              <w:pStyle w:val="a"/>
              <w:numPr>
                <w:ilvl w:val="0"/>
                <w:numId w:val="0"/>
              </w:numPr>
              <w:shd w:val="clear" w:color="auto" w:fill="FFFFFF" w:themeFill="background1"/>
              <w:tabs>
                <w:tab w:val="left" w:pos="612"/>
              </w:tabs>
              <w:ind w:left="644"/>
              <w:jc w:val="center"/>
              <w:rPr>
                <w:b/>
                <w:iCs/>
                <w:lang w:val="it-IT" w:eastAsia="ru-RU"/>
              </w:rPr>
            </w:pPr>
            <w:r w:rsidRPr="001415F4">
              <w:rPr>
                <w:b/>
                <w:iCs/>
                <w:lang w:val="it-IT" w:eastAsia="ru-RU"/>
              </w:rPr>
              <w:t>Documente obligatorii</w:t>
            </w:r>
          </w:p>
          <w:p w:rsidR="00D81E69" w:rsidRPr="001415F4" w:rsidRDefault="00D81E69" w:rsidP="00EA2B8B">
            <w:pPr>
              <w:pStyle w:val="a"/>
              <w:numPr>
                <w:ilvl w:val="0"/>
                <w:numId w:val="0"/>
              </w:numPr>
              <w:shd w:val="clear" w:color="auto" w:fill="FFFFFF" w:themeFill="background1"/>
              <w:tabs>
                <w:tab w:val="left" w:pos="612"/>
              </w:tabs>
              <w:ind w:left="644"/>
              <w:jc w:val="center"/>
              <w:rPr>
                <w:b/>
                <w:iCs/>
                <w:lang w:val="it-IT" w:eastAsia="ru-RU"/>
              </w:rPr>
            </w:pPr>
            <w:r w:rsidRPr="001415F4">
              <w:rPr>
                <w:b/>
                <w:iCs/>
                <w:lang w:val="it-IT" w:eastAsia="ru-RU"/>
              </w:rPr>
              <w:t>care se depun pînă   la termenul limită de depunere/deschidere a ofertelor în SIA RSAP</w:t>
            </w:r>
          </w:p>
          <w:p w:rsidR="00D81E69" w:rsidRPr="008B6508" w:rsidRDefault="00D81E69" w:rsidP="00EA2B8B">
            <w:pPr>
              <w:pStyle w:val="a"/>
              <w:numPr>
                <w:ilvl w:val="0"/>
                <w:numId w:val="0"/>
              </w:numPr>
              <w:shd w:val="clear" w:color="auto" w:fill="FFFFFF" w:themeFill="background1"/>
              <w:tabs>
                <w:tab w:val="left" w:pos="612"/>
              </w:tabs>
              <w:ind w:left="644"/>
              <w:jc w:val="center"/>
              <w:rPr>
                <w:b/>
                <w:iCs/>
                <w:u w:val="single"/>
                <w:lang w:val="it-IT" w:eastAsia="ru-RU"/>
              </w:rPr>
            </w:pPr>
            <w:r w:rsidRPr="008B6508">
              <w:rPr>
                <w:b/>
                <w:iCs/>
                <w:u w:val="single"/>
                <w:lang w:val="it-IT" w:eastAsia="ru-RU"/>
              </w:rPr>
              <w:t>Neprezentarea documentelor enunțate constituie temei de descalificare</w:t>
            </w:r>
          </w:p>
        </w:tc>
      </w:tr>
      <w:tr w:rsidR="00D81E69" w:rsidRPr="00D74F83" w:rsidTr="00EA2B8B">
        <w:tc>
          <w:tcPr>
            <w:tcW w:w="556" w:type="dxa"/>
            <w:gridSpan w:val="2"/>
            <w:shd w:val="clear" w:color="auto" w:fill="auto"/>
          </w:tcPr>
          <w:p w:rsidR="00D81E69" w:rsidRPr="00D74F83" w:rsidRDefault="00D81E69" w:rsidP="00EA2B8B">
            <w:pPr>
              <w:shd w:val="clear" w:color="auto" w:fill="FFFFFF" w:themeFill="background1"/>
              <w:tabs>
                <w:tab w:val="left" w:pos="612"/>
              </w:tabs>
              <w:rPr>
                <w:b/>
                <w:iCs/>
                <w:sz w:val="18"/>
                <w:szCs w:val="18"/>
                <w:lang w:val="ru-RU" w:eastAsia="ru-RU"/>
              </w:rPr>
            </w:pPr>
            <w:r w:rsidRPr="00D74F83">
              <w:rPr>
                <w:b/>
                <w:iCs/>
                <w:sz w:val="18"/>
                <w:szCs w:val="18"/>
                <w:lang w:val="ru-RU" w:eastAsia="ru-RU"/>
              </w:rPr>
              <w:t>Nr. d/o</w:t>
            </w:r>
          </w:p>
        </w:tc>
        <w:tc>
          <w:tcPr>
            <w:tcW w:w="3238" w:type="dxa"/>
            <w:shd w:val="clear" w:color="auto" w:fill="auto"/>
          </w:tcPr>
          <w:p w:rsidR="00D81E69" w:rsidRPr="00D74F83" w:rsidRDefault="00D81E69" w:rsidP="00EA2B8B">
            <w:pPr>
              <w:shd w:val="clear" w:color="auto" w:fill="FFFFFF" w:themeFill="background1"/>
              <w:tabs>
                <w:tab w:val="left" w:pos="612"/>
              </w:tabs>
              <w:jc w:val="center"/>
              <w:rPr>
                <w:b/>
                <w:iCs/>
                <w:sz w:val="18"/>
                <w:szCs w:val="18"/>
                <w:lang w:val="en-GB" w:eastAsia="ru-RU"/>
              </w:rPr>
            </w:pPr>
            <w:r w:rsidRPr="00D74F83">
              <w:rPr>
                <w:b/>
                <w:iCs/>
                <w:sz w:val="18"/>
                <w:szCs w:val="18"/>
                <w:lang w:val="en-GB" w:eastAsia="ru-RU"/>
              </w:rPr>
              <w:t>Descrierea criteriului/cerinței</w:t>
            </w:r>
          </w:p>
        </w:tc>
        <w:tc>
          <w:tcPr>
            <w:tcW w:w="4677" w:type="dxa"/>
            <w:shd w:val="clear" w:color="auto" w:fill="auto"/>
          </w:tcPr>
          <w:p w:rsidR="00D81E69" w:rsidRPr="00D74F83" w:rsidRDefault="00D81E69" w:rsidP="00EA2B8B">
            <w:pPr>
              <w:shd w:val="clear" w:color="auto" w:fill="FFFFFF" w:themeFill="background1"/>
              <w:tabs>
                <w:tab w:val="left" w:pos="612"/>
              </w:tabs>
              <w:jc w:val="center"/>
              <w:rPr>
                <w:b/>
                <w:iCs/>
                <w:sz w:val="18"/>
                <w:szCs w:val="18"/>
                <w:lang w:val="it-IT" w:eastAsia="ru-RU"/>
              </w:rPr>
            </w:pPr>
            <w:r w:rsidRPr="00D74F83">
              <w:rPr>
                <w:b/>
                <w:iCs/>
                <w:sz w:val="18"/>
                <w:szCs w:val="18"/>
                <w:lang w:val="it-IT" w:eastAsia="ru-RU"/>
              </w:rPr>
              <w:t>Mod de demonstrare a îndeplinirii criteriului/cerinței:</w:t>
            </w:r>
          </w:p>
        </w:tc>
        <w:tc>
          <w:tcPr>
            <w:tcW w:w="1886" w:type="dxa"/>
            <w:shd w:val="clear" w:color="auto" w:fill="auto"/>
          </w:tcPr>
          <w:p w:rsidR="00D81E69" w:rsidRPr="00D74F83" w:rsidRDefault="00D81E69" w:rsidP="00EA2B8B">
            <w:pPr>
              <w:shd w:val="clear" w:color="auto" w:fill="FFFFFF" w:themeFill="background1"/>
              <w:tabs>
                <w:tab w:val="left" w:pos="612"/>
              </w:tabs>
              <w:jc w:val="center"/>
              <w:rPr>
                <w:b/>
                <w:iCs/>
                <w:sz w:val="18"/>
                <w:szCs w:val="18"/>
                <w:lang w:val="ru-RU" w:eastAsia="ru-RU"/>
              </w:rPr>
            </w:pPr>
            <w:r w:rsidRPr="00D74F83">
              <w:rPr>
                <w:b/>
                <w:iCs/>
                <w:sz w:val="18"/>
                <w:szCs w:val="18"/>
                <w:lang w:val="ru-RU" w:eastAsia="ru-RU"/>
              </w:rPr>
              <w:t>Nivelulminim/</w:t>
            </w:r>
            <w:r w:rsidRPr="00D74F83">
              <w:rPr>
                <w:b/>
                <w:iCs/>
                <w:sz w:val="18"/>
                <w:szCs w:val="18"/>
                <w:lang w:val="ru-RU" w:eastAsia="ru-RU"/>
              </w:rPr>
              <w:br/>
              <w:t>Obligativitatea</w:t>
            </w:r>
          </w:p>
        </w:tc>
      </w:tr>
      <w:tr w:rsidR="00D81E69" w:rsidRPr="0085222F" w:rsidTr="00EA2B8B">
        <w:tc>
          <w:tcPr>
            <w:tcW w:w="556" w:type="dxa"/>
            <w:gridSpan w:val="2"/>
            <w:shd w:val="clear" w:color="auto" w:fill="FFFFFF" w:themeFill="background1"/>
          </w:tcPr>
          <w:p w:rsidR="00D81E69" w:rsidRPr="0015235F" w:rsidRDefault="00D81E69" w:rsidP="00EA2B8B">
            <w:pPr>
              <w:shd w:val="clear" w:color="auto" w:fill="FFFFFF" w:themeFill="background1"/>
              <w:tabs>
                <w:tab w:val="left" w:pos="612"/>
              </w:tabs>
              <w:spacing w:before="120" w:after="120"/>
              <w:rPr>
                <w:b/>
                <w:iCs/>
                <w:sz w:val="18"/>
                <w:szCs w:val="18"/>
                <w:lang w:val="en-US" w:eastAsia="ru-RU"/>
              </w:rPr>
            </w:pPr>
            <w:r w:rsidRPr="0015235F">
              <w:rPr>
                <w:b/>
                <w:iCs/>
                <w:sz w:val="18"/>
                <w:szCs w:val="18"/>
                <w:lang w:val="en-US" w:eastAsia="ru-RU"/>
              </w:rPr>
              <w:t>1</w:t>
            </w:r>
          </w:p>
        </w:tc>
        <w:tc>
          <w:tcPr>
            <w:tcW w:w="3238" w:type="dxa"/>
            <w:shd w:val="clear" w:color="auto" w:fill="FFFFFF" w:themeFill="background1"/>
          </w:tcPr>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bCs/>
                <w:color w:val="auto"/>
                <w:sz w:val="18"/>
                <w:szCs w:val="18"/>
              </w:rPr>
              <w:t xml:space="preserve">DUAE </w:t>
            </w:r>
          </w:p>
        </w:tc>
        <w:tc>
          <w:tcPr>
            <w:tcW w:w="4677" w:type="dxa"/>
            <w:shd w:val="clear" w:color="auto" w:fill="FFFFFF" w:themeFill="background1"/>
          </w:tcPr>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bCs/>
                <w:color w:val="auto"/>
                <w:sz w:val="18"/>
                <w:szCs w:val="18"/>
              </w:rPr>
              <w:t xml:space="preserve">Documentul unic de achiziții european </w:t>
            </w:r>
            <w:r w:rsidRPr="005F11F5">
              <w:rPr>
                <w:rFonts w:ascii="Times New Roman" w:hAnsi="Times New Roman" w:cs="Times New Roman"/>
                <w:color w:val="auto"/>
                <w:sz w:val="18"/>
                <w:szCs w:val="18"/>
              </w:rPr>
              <w:t xml:space="preserve">completat- confirmat prin aplicarea semnăturii electronice. </w:t>
            </w:r>
          </w:p>
        </w:tc>
        <w:tc>
          <w:tcPr>
            <w:tcW w:w="1886" w:type="dxa"/>
            <w:shd w:val="clear" w:color="auto" w:fill="FFFFFF" w:themeFill="background1"/>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D63129">
              <w:rPr>
                <w:rFonts w:ascii="Times New Roman" w:hAnsi="Times New Roman" w:cs="Times New Roman"/>
                <w:color w:val="auto"/>
                <w:sz w:val="18"/>
                <w:szCs w:val="18"/>
              </w:rPr>
              <w:t>Obligatoriu</w:t>
            </w:r>
          </w:p>
          <w:p w:rsidR="00D81E69" w:rsidRPr="005F11F5" w:rsidRDefault="00D81E69" w:rsidP="00EA2B8B">
            <w:pPr>
              <w:pStyle w:val="Default"/>
              <w:jc w:val="center"/>
              <w:rPr>
                <w:rFonts w:ascii="Times New Roman" w:hAnsi="Times New Roman" w:cs="Times New Roman"/>
                <w:color w:val="auto"/>
                <w:sz w:val="18"/>
                <w:szCs w:val="18"/>
                <w:lang w:val="ro-MO"/>
              </w:rPr>
            </w:pPr>
            <w:r w:rsidRPr="005F11F5">
              <w:rPr>
                <w:rFonts w:ascii="Times New Roman" w:hAnsi="Times New Roman" w:cs="Times New Roman"/>
                <w:color w:val="auto"/>
                <w:sz w:val="18"/>
                <w:szCs w:val="18"/>
                <w:lang w:val="ro-MO"/>
              </w:rPr>
              <w:t>pentru</w:t>
            </w:r>
          </w:p>
          <w:p w:rsidR="00D81E69" w:rsidRPr="005F11F5" w:rsidRDefault="00D81E69" w:rsidP="00EA2B8B">
            <w:pPr>
              <w:pStyle w:val="Default"/>
              <w:jc w:val="center"/>
              <w:rPr>
                <w:rFonts w:ascii="Times New Roman" w:hAnsi="Times New Roman" w:cs="Times New Roman"/>
                <w:b/>
                <w:color w:val="auto"/>
                <w:sz w:val="18"/>
                <w:szCs w:val="18"/>
                <w:lang w:val="ro-MO"/>
              </w:rPr>
            </w:pPr>
            <w:r w:rsidRPr="005F11F5">
              <w:rPr>
                <w:rFonts w:ascii="Times New Roman" w:hAnsi="Times New Roman" w:cs="Times New Roman"/>
                <w:b/>
                <w:color w:val="auto"/>
                <w:sz w:val="18"/>
                <w:szCs w:val="18"/>
                <w:lang w:val="ro-MO"/>
              </w:rPr>
              <w:t>LOT I și LOT II</w:t>
            </w:r>
          </w:p>
        </w:tc>
      </w:tr>
      <w:tr w:rsidR="00D81E69" w:rsidRPr="00C82F15" w:rsidTr="00EA2B8B">
        <w:tc>
          <w:tcPr>
            <w:tcW w:w="556" w:type="dxa"/>
            <w:gridSpan w:val="2"/>
            <w:shd w:val="clear" w:color="auto" w:fill="FFFFFF" w:themeFill="background1"/>
          </w:tcPr>
          <w:p w:rsidR="00D81E69" w:rsidRPr="0015235F" w:rsidRDefault="00D81E69" w:rsidP="00EA2B8B">
            <w:pPr>
              <w:shd w:val="clear" w:color="auto" w:fill="FFFFFF" w:themeFill="background1"/>
              <w:tabs>
                <w:tab w:val="left" w:pos="612"/>
              </w:tabs>
              <w:spacing w:before="120" w:after="120"/>
              <w:rPr>
                <w:b/>
                <w:iCs/>
                <w:sz w:val="18"/>
                <w:szCs w:val="18"/>
                <w:lang w:val="en-US" w:eastAsia="ru-RU"/>
              </w:rPr>
            </w:pPr>
            <w:r w:rsidRPr="0015235F">
              <w:rPr>
                <w:b/>
                <w:iCs/>
                <w:sz w:val="18"/>
                <w:szCs w:val="18"/>
                <w:lang w:val="en-US" w:eastAsia="ru-RU"/>
              </w:rPr>
              <w:t>2</w:t>
            </w:r>
          </w:p>
        </w:tc>
        <w:tc>
          <w:tcPr>
            <w:tcW w:w="3238" w:type="dxa"/>
            <w:shd w:val="clear" w:color="auto" w:fill="FFFFFF" w:themeFill="background1"/>
          </w:tcPr>
          <w:p w:rsidR="00D81E69" w:rsidRPr="005F11F5" w:rsidRDefault="00D81E69" w:rsidP="00EA2B8B">
            <w:pPr>
              <w:rPr>
                <w:sz w:val="18"/>
                <w:szCs w:val="18"/>
              </w:rPr>
            </w:pPr>
            <w:r w:rsidRPr="005F11F5">
              <w:rPr>
                <w:sz w:val="18"/>
                <w:szCs w:val="18"/>
              </w:rPr>
              <w:t>Cerere de participare</w:t>
            </w:r>
          </w:p>
        </w:tc>
        <w:tc>
          <w:tcPr>
            <w:tcW w:w="4677" w:type="dxa"/>
            <w:shd w:val="clear" w:color="auto" w:fill="FFFFFF" w:themeFill="background1"/>
            <w:vAlign w:val="center"/>
          </w:tcPr>
          <w:p w:rsidR="00D81E69" w:rsidRPr="005F11F5" w:rsidRDefault="00D81E69" w:rsidP="00EA2B8B">
            <w:pPr>
              <w:tabs>
                <w:tab w:val="left" w:pos="612"/>
              </w:tabs>
              <w:jc w:val="both"/>
              <w:rPr>
                <w:iCs/>
                <w:sz w:val="18"/>
                <w:szCs w:val="18"/>
              </w:rPr>
            </w:pPr>
            <w:r w:rsidRPr="005F11F5">
              <w:rPr>
                <w:sz w:val="18"/>
                <w:szCs w:val="18"/>
              </w:rPr>
              <w:t xml:space="preserve">Original semnat electronic; completată </w:t>
            </w:r>
            <w:r w:rsidRPr="005F11F5">
              <w:rPr>
                <w:iCs/>
                <w:sz w:val="18"/>
                <w:szCs w:val="18"/>
              </w:rPr>
              <w:t xml:space="preserve">Conform </w:t>
            </w:r>
            <w:r w:rsidRPr="005F11F5">
              <w:rPr>
                <w:b/>
                <w:iCs/>
                <w:sz w:val="18"/>
                <w:szCs w:val="18"/>
              </w:rPr>
              <w:t>Anexei nr. 7</w:t>
            </w:r>
            <w:r w:rsidRPr="005F11F5">
              <w:rPr>
                <w:iCs/>
                <w:sz w:val="18"/>
                <w:szCs w:val="18"/>
              </w:rPr>
              <w:t xml:space="preserve"> din Documentația standard </w:t>
            </w:r>
          </w:p>
        </w:tc>
        <w:tc>
          <w:tcPr>
            <w:tcW w:w="1886" w:type="dxa"/>
            <w:shd w:val="clear" w:color="auto" w:fill="FFFFFF" w:themeFill="background1"/>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5F11F5">
              <w:rPr>
                <w:rFonts w:ascii="Times New Roman" w:hAnsi="Times New Roman" w:cs="Times New Roman"/>
                <w:color w:val="auto"/>
                <w:sz w:val="18"/>
                <w:szCs w:val="18"/>
              </w:rPr>
              <w:t>Obligatoriu</w:t>
            </w:r>
            <w:r w:rsidRPr="005F11F5">
              <w:rPr>
                <w:rFonts w:ascii="Times New Roman" w:hAnsi="Times New Roman" w:cs="Times New Roman"/>
                <w:color w:val="auto"/>
                <w:sz w:val="18"/>
                <w:szCs w:val="18"/>
                <w:lang w:val="ro-MO"/>
              </w:rPr>
              <w:t xml:space="preserve"> </w:t>
            </w:r>
          </w:p>
          <w:p w:rsidR="00D81E69" w:rsidRPr="005F11F5" w:rsidRDefault="00D81E69" w:rsidP="00EA2B8B">
            <w:pPr>
              <w:pStyle w:val="Default"/>
              <w:jc w:val="center"/>
              <w:rPr>
                <w:rFonts w:ascii="Times New Roman" w:hAnsi="Times New Roman" w:cs="Times New Roman"/>
                <w:b/>
                <w:color w:val="auto"/>
                <w:sz w:val="18"/>
                <w:szCs w:val="18"/>
              </w:rPr>
            </w:pPr>
            <w:r w:rsidRPr="005F11F5">
              <w:rPr>
                <w:rFonts w:ascii="Times New Roman" w:hAnsi="Times New Roman" w:cs="Times New Roman"/>
                <w:b/>
                <w:color w:val="auto"/>
                <w:sz w:val="18"/>
                <w:szCs w:val="18"/>
                <w:lang w:val="ro-MO"/>
              </w:rPr>
              <w:t>LOT I și LOT II</w:t>
            </w:r>
          </w:p>
        </w:tc>
      </w:tr>
      <w:tr w:rsidR="00D81E69" w:rsidRPr="0085222F" w:rsidTr="00EA2B8B">
        <w:tc>
          <w:tcPr>
            <w:tcW w:w="556" w:type="dxa"/>
            <w:gridSpan w:val="2"/>
            <w:shd w:val="clear" w:color="auto" w:fill="FFFFFF" w:themeFill="background1"/>
          </w:tcPr>
          <w:p w:rsidR="00D81E69" w:rsidRPr="0015235F" w:rsidRDefault="00D81E69" w:rsidP="00EA2B8B">
            <w:pPr>
              <w:shd w:val="clear" w:color="auto" w:fill="FFFFFF" w:themeFill="background1"/>
              <w:tabs>
                <w:tab w:val="left" w:pos="612"/>
              </w:tabs>
              <w:spacing w:before="120" w:after="120"/>
              <w:rPr>
                <w:b/>
                <w:iCs/>
                <w:sz w:val="18"/>
                <w:szCs w:val="18"/>
                <w:lang w:val="en-US" w:eastAsia="ru-RU"/>
              </w:rPr>
            </w:pPr>
            <w:r w:rsidRPr="0015235F">
              <w:rPr>
                <w:b/>
                <w:iCs/>
                <w:sz w:val="18"/>
                <w:szCs w:val="18"/>
                <w:lang w:val="en-US" w:eastAsia="ru-RU"/>
              </w:rPr>
              <w:t>3</w:t>
            </w:r>
          </w:p>
        </w:tc>
        <w:tc>
          <w:tcPr>
            <w:tcW w:w="3238" w:type="dxa"/>
            <w:shd w:val="clear" w:color="auto" w:fill="FFFFFF" w:themeFill="background1"/>
          </w:tcPr>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bCs/>
                <w:color w:val="auto"/>
                <w:sz w:val="18"/>
                <w:szCs w:val="18"/>
                <w:lang w:val="ro-MO"/>
              </w:rPr>
              <w:t>Oferta</w:t>
            </w:r>
            <w:r w:rsidRPr="005F11F5">
              <w:rPr>
                <w:rFonts w:ascii="Times New Roman" w:hAnsi="Times New Roman" w:cs="Times New Roman"/>
                <w:bCs/>
                <w:color w:val="auto"/>
                <w:sz w:val="18"/>
                <w:szCs w:val="18"/>
              </w:rPr>
              <w:t xml:space="preserve"> </w:t>
            </w:r>
          </w:p>
        </w:tc>
        <w:tc>
          <w:tcPr>
            <w:tcW w:w="4677" w:type="dxa"/>
            <w:shd w:val="clear" w:color="auto" w:fill="FFFFFF" w:themeFill="background1"/>
          </w:tcPr>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color w:val="auto"/>
                <w:sz w:val="18"/>
                <w:szCs w:val="18"/>
              </w:rPr>
              <w:t>Formularul nr.7 (deviz ofertă)</w:t>
            </w:r>
          </w:p>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color w:val="auto"/>
                <w:sz w:val="18"/>
                <w:szCs w:val="18"/>
              </w:rPr>
              <w:t xml:space="preserve">Formularul nr.5 (catalogul preţurilor) Formularul nr.3 (borderou de resurse) Confirmat prin aplicarea semnăturii electronice. </w:t>
            </w:r>
          </w:p>
        </w:tc>
        <w:tc>
          <w:tcPr>
            <w:tcW w:w="1886" w:type="dxa"/>
            <w:shd w:val="clear" w:color="auto" w:fill="FFFFFF" w:themeFill="background1"/>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D63129">
              <w:rPr>
                <w:rFonts w:ascii="Times New Roman" w:hAnsi="Times New Roman" w:cs="Times New Roman"/>
                <w:color w:val="auto"/>
                <w:sz w:val="18"/>
                <w:szCs w:val="18"/>
              </w:rPr>
              <w:t>Obligatoriu</w:t>
            </w:r>
          </w:p>
          <w:p w:rsidR="00D81E69" w:rsidRPr="005F11F5" w:rsidRDefault="00D81E69" w:rsidP="00EA2B8B">
            <w:pPr>
              <w:pStyle w:val="Default"/>
              <w:jc w:val="center"/>
              <w:rPr>
                <w:rFonts w:ascii="Times New Roman" w:hAnsi="Times New Roman" w:cs="Times New Roman"/>
                <w:b/>
                <w:color w:val="auto"/>
                <w:sz w:val="18"/>
                <w:szCs w:val="18"/>
                <w:lang w:val="ro-MO"/>
              </w:rPr>
            </w:pPr>
            <w:r w:rsidRPr="005F11F5">
              <w:rPr>
                <w:rFonts w:ascii="Times New Roman" w:hAnsi="Times New Roman" w:cs="Times New Roman"/>
                <w:b/>
                <w:color w:val="auto"/>
                <w:sz w:val="18"/>
                <w:szCs w:val="18"/>
                <w:lang w:val="ro-MO"/>
              </w:rPr>
              <w:t>LOT I și LOT II</w:t>
            </w:r>
          </w:p>
        </w:tc>
      </w:tr>
      <w:tr w:rsidR="00D81E69" w:rsidRPr="0085222F" w:rsidTr="00EA2B8B">
        <w:tc>
          <w:tcPr>
            <w:tcW w:w="556" w:type="dxa"/>
            <w:gridSpan w:val="2"/>
            <w:shd w:val="clear" w:color="auto" w:fill="FFFFFF" w:themeFill="background1"/>
          </w:tcPr>
          <w:p w:rsidR="00D81E69" w:rsidRPr="0015235F" w:rsidRDefault="00D81E69" w:rsidP="00EA2B8B">
            <w:pPr>
              <w:shd w:val="clear" w:color="auto" w:fill="FFFFFF" w:themeFill="background1"/>
              <w:tabs>
                <w:tab w:val="left" w:pos="612"/>
              </w:tabs>
              <w:spacing w:before="120" w:after="120"/>
              <w:rPr>
                <w:b/>
                <w:iCs/>
                <w:sz w:val="18"/>
                <w:szCs w:val="18"/>
                <w:lang w:val="en-US" w:eastAsia="ru-RU"/>
              </w:rPr>
            </w:pPr>
            <w:r w:rsidRPr="0015235F">
              <w:rPr>
                <w:b/>
                <w:iCs/>
                <w:sz w:val="18"/>
                <w:szCs w:val="18"/>
                <w:lang w:val="en-US" w:eastAsia="ru-RU"/>
              </w:rPr>
              <w:t>4</w:t>
            </w:r>
          </w:p>
        </w:tc>
        <w:tc>
          <w:tcPr>
            <w:tcW w:w="3238" w:type="dxa"/>
            <w:shd w:val="clear" w:color="auto" w:fill="FFFFFF" w:themeFill="background1"/>
          </w:tcPr>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bCs/>
                <w:color w:val="auto"/>
                <w:sz w:val="18"/>
                <w:szCs w:val="18"/>
              </w:rPr>
              <w:t xml:space="preserve">DECLARAŢIE privind valabilitatea ofertei </w:t>
            </w:r>
          </w:p>
        </w:tc>
        <w:tc>
          <w:tcPr>
            <w:tcW w:w="4677" w:type="dxa"/>
            <w:shd w:val="clear" w:color="auto" w:fill="FFFFFF" w:themeFill="background1"/>
          </w:tcPr>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b/>
                <w:color w:val="auto"/>
                <w:sz w:val="18"/>
                <w:szCs w:val="18"/>
              </w:rPr>
              <w:t>Anexa nr. 8</w:t>
            </w:r>
            <w:r w:rsidRPr="005F11F5">
              <w:rPr>
                <w:rFonts w:ascii="Times New Roman" w:hAnsi="Times New Roman" w:cs="Times New Roman"/>
                <w:color w:val="auto"/>
                <w:sz w:val="18"/>
                <w:szCs w:val="18"/>
              </w:rPr>
              <w:t xml:space="preserve"> la Doc. Standard completat- confirmat prin aplicarea semnăturii electronice. </w:t>
            </w:r>
          </w:p>
        </w:tc>
        <w:tc>
          <w:tcPr>
            <w:tcW w:w="1886" w:type="dxa"/>
            <w:shd w:val="clear" w:color="auto" w:fill="FFFFFF" w:themeFill="background1"/>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5F11F5">
              <w:rPr>
                <w:rFonts w:ascii="Times New Roman" w:hAnsi="Times New Roman" w:cs="Times New Roman"/>
                <w:color w:val="auto"/>
                <w:sz w:val="18"/>
                <w:szCs w:val="18"/>
              </w:rPr>
              <w:t>Obligatoriu</w:t>
            </w:r>
            <w:r w:rsidRPr="005F11F5">
              <w:rPr>
                <w:rFonts w:ascii="Times New Roman" w:hAnsi="Times New Roman" w:cs="Times New Roman"/>
                <w:color w:val="auto"/>
                <w:sz w:val="18"/>
                <w:szCs w:val="18"/>
                <w:lang w:val="ro-MO"/>
              </w:rPr>
              <w:t xml:space="preserve"> </w:t>
            </w:r>
          </w:p>
          <w:p w:rsidR="00D81E69" w:rsidRPr="005F11F5" w:rsidRDefault="00D81E69" w:rsidP="00EA2B8B">
            <w:pPr>
              <w:pStyle w:val="Default"/>
              <w:jc w:val="center"/>
              <w:rPr>
                <w:rFonts w:ascii="Times New Roman" w:hAnsi="Times New Roman" w:cs="Times New Roman"/>
                <w:b/>
                <w:color w:val="auto"/>
                <w:sz w:val="18"/>
                <w:szCs w:val="18"/>
              </w:rPr>
            </w:pPr>
            <w:r w:rsidRPr="005F11F5">
              <w:rPr>
                <w:rFonts w:ascii="Times New Roman" w:hAnsi="Times New Roman" w:cs="Times New Roman"/>
                <w:b/>
                <w:color w:val="auto"/>
                <w:sz w:val="18"/>
                <w:szCs w:val="18"/>
                <w:lang w:val="ro-MO"/>
              </w:rPr>
              <w:t>LOT I și LOT II</w:t>
            </w:r>
          </w:p>
        </w:tc>
      </w:tr>
      <w:tr w:rsidR="00D81E69" w:rsidRPr="00C82F15" w:rsidTr="00EA2B8B">
        <w:tc>
          <w:tcPr>
            <w:tcW w:w="556" w:type="dxa"/>
            <w:gridSpan w:val="2"/>
            <w:shd w:val="clear" w:color="auto" w:fill="FFFFFF" w:themeFill="background1"/>
          </w:tcPr>
          <w:p w:rsidR="00D81E69" w:rsidRPr="0015235F" w:rsidRDefault="00D81E69" w:rsidP="00EA2B8B">
            <w:pPr>
              <w:shd w:val="clear" w:color="auto" w:fill="FFFFFF" w:themeFill="background1"/>
              <w:tabs>
                <w:tab w:val="left" w:pos="612"/>
              </w:tabs>
              <w:spacing w:before="120" w:after="120"/>
              <w:rPr>
                <w:b/>
                <w:iCs/>
                <w:sz w:val="18"/>
                <w:szCs w:val="18"/>
                <w:lang w:val="en-US" w:eastAsia="ru-RU"/>
              </w:rPr>
            </w:pPr>
            <w:r w:rsidRPr="0015235F">
              <w:rPr>
                <w:b/>
                <w:iCs/>
                <w:sz w:val="18"/>
                <w:szCs w:val="18"/>
                <w:lang w:val="en-US" w:eastAsia="ru-RU"/>
              </w:rPr>
              <w:t>5</w:t>
            </w:r>
          </w:p>
        </w:tc>
        <w:tc>
          <w:tcPr>
            <w:tcW w:w="3238" w:type="dxa"/>
            <w:shd w:val="clear" w:color="auto" w:fill="FFFFFF" w:themeFill="background1"/>
          </w:tcPr>
          <w:p w:rsidR="00D81E69" w:rsidRPr="005F11F5" w:rsidRDefault="00D81E69" w:rsidP="00EA2B8B">
            <w:pPr>
              <w:pStyle w:val="TableParagraph"/>
              <w:spacing w:line="251" w:lineRule="exact"/>
              <w:ind w:left="0"/>
              <w:rPr>
                <w:sz w:val="18"/>
                <w:szCs w:val="18"/>
              </w:rPr>
            </w:pPr>
            <w:r w:rsidRPr="005F11F5">
              <w:rPr>
                <w:sz w:val="18"/>
                <w:szCs w:val="18"/>
                <w:lang w:val="it-IT" w:eastAsia="ru-RU"/>
              </w:rPr>
              <w:t>Garanția pentru ofertă – 1%</w:t>
            </w:r>
          </w:p>
        </w:tc>
        <w:tc>
          <w:tcPr>
            <w:tcW w:w="4677" w:type="dxa"/>
            <w:shd w:val="clear" w:color="auto" w:fill="FFFFFF" w:themeFill="background1"/>
          </w:tcPr>
          <w:p w:rsidR="00D81E69" w:rsidRPr="005F11F5" w:rsidRDefault="00D81E69" w:rsidP="00EA2B8B">
            <w:pPr>
              <w:shd w:val="clear" w:color="auto" w:fill="FFFFFF"/>
              <w:tabs>
                <w:tab w:val="left" w:pos="497"/>
              </w:tabs>
              <w:spacing w:line="252" w:lineRule="exact"/>
              <w:ind w:firstLine="36"/>
              <w:rPr>
                <w:sz w:val="18"/>
                <w:szCs w:val="18"/>
                <w:lang w:eastAsia="en-US"/>
              </w:rPr>
            </w:pPr>
            <w:r w:rsidRPr="005F11F5">
              <w:rPr>
                <w:sz w:val="18"/>
                <w:szCs w:val="18"/>
                <w:lang w:eastAsia="en-US"/>
              </w:rPr>
              <w:t>a)</w:t>
            </w:r>
            <w:r w:rsidRPr="005F11F5">
              <w:rPr>
                <w:sz w:val="18"/>
                <w:szCs w:val="18"/>
                <w:lang w:eastAsia="en-US"/>
              </w:rPr>
              <w:tab/>
              <w:t xml:space="preserve">Oferta va fi însoţită de o Garanţie pentru ofertă </w:t>
            </w:r>
            <w:r w:rsidRPr="005F11F5">
              <w:rPr>
                <w:spacing w:val="-1"/>
                <w:sz w:val="18"/>
                <w:szCs w:val="18"/>
                <w:lang w:eastAsia="en-US"/>
              </w:rPr>
              <w:t xml:space="preserve">(emisă de o bancă comercială) conform </w:t>
            </w:r>
            <w:r w:rsidRPr="005F11F5">
              <w:rPr>
                <w:b/>
                <w:bCs/>
                <w:spacing w:val="-1"/>
                <w:sz w:val="18"/>
                <w:szCs w:val="18"/>
                <w:lang w:eastAsia="en-US"/>
              </w:rPr>
              <w:t xml:space="preserve">Anexei nr. </w:t>
            </w:r>
            <w:r w:rsidRPr="005F11F5">
              <w:rPr>
                <w:spacing w:val="-1"/>
                <w:sz w:val="18"/>
                <w:szCs w:val="18"/>
                <w:lang w:eastAsia="en-US"/>
              </w:rPr>
              <w:t xml:space="preserve">9 </w:t>
            </w:r>
            <w:r w:rsidRPr="005F11F5">
              <w:rPr>
                <w:spacing w:val="-1"/>
                <w:sz w:val="18"/>
                <w:szCs w:val="18"/>
                <w:lang w:eastAsia="en-US"/>
              </w:rPr>
              <w:br/>
            </w:r>
            <w:r w:rsidRPr="005F11F5">
              <w:rPr>
                <w:sz w:val="18"/>
                <w:szCs w:val="18"/>
                <w:lang w:eastAsia="en-US"/>
              </w:rPr>
              <w:t>sau</w:t>
            </w:r>
          </w:p>
          <w:p w:rsidR="00D81E69" w:rsidRPr="005F11F5" w:rsidRDefault="00D81E69" w:rsidP="00EA2B8B">
            <w:pPr>
              <w:shd w:val="clear" w:color="auto" w:fill="FFFFFF"/>
              <w:tabs>
                <w:tab w:val="left" w:pos="497"/>
              </w:tabs>
              <w:spacing w:line="252" w:lineRule="exact"/>
              <w:ind w:firstLine="36"/>
              <w:rPr>
                <w:sz w:val="18"/>
                <w:szCs w:val="18"/>
                <w:lang w:eastAsia="en-US"/>
              </w:rPr>
            </w:pPr>
            <w:r w:rsidRPr="005F11F5">
              <w:rPr>
                <w:spacing w:val="-3"/>
                <w:sz w:val="18"/>
                <w:szCs w:val="18"/>
                <w:lang w:eastAsia="en-US"/>
              </w:rPr>
              <w:t>b)</w:t>
            </w:r>
            <w:r w:rsidRPr="005F11F5">
              <w:rPr>
                <w:sz w:val="18"/>
                <w:szCs w:val="18"/>
                <w:lang w:eastAsia="en-US"/>
              </w:rPr>
              <w:tab/>
              <w:t xml:space="preserve">Garanţia pentru ofertă prin transfer la contul </w:t>
            </w:r>
            <w:r w:rsidRPr="005F11F5">
              <w:rPr>
                <w:spacing w:val="-1"/>
                <w:sz w:val="18"/>
                <w:szCs w:val="18"/>
                <w:lang w:eastAsia="en-US"/>
              </w:rPr>
              <w:t xml:space="preserve">autorităţii contractante, conform următoarelor date </w:t>
            </w:r>
            <w:r w:rsidRPr="005F11F5">
              <w:rPr>
                <w:sz w:val="18"/>
                <w:szCs w:val="18"/>
                <w:lang w:eastAsia="en-US"/>
              </w:rPr>
              <w:t>bancare:</w:t>
            </w:r>
          </w:p>
          <w:p w:rsidR="00D81E69" w:rsidRPr="005F11F5" w:rsidRDefault="00D81E69" w:rsidP="00EA2B8B">
            <w:pPr>
              <w:shd w:val="clear" w:color="auto" w:fill="FFFFFF"/>
              <w:spacing w:line="252" w:lineRule="exact"/>
              <w:rPr>
                <w:sz w:val="18"/>
                <w:szCs w:val="18"/>
                <w:lang w:eastAsia="en-US"/>
              </w:rPr>
            </w:pPr>
            <w:r w:rsidRPr="005F11F5">
              <w:rPr>
                <w:sz w:val="18"/>
                <w:szCs w:val="18"/>
                <w:lang w:eastAsia="en-US"/>
              </w:rPr>
              <w:t xml:space="preserve">Beneficiarul plăţii:  </w:t>
            </w:r>
            <w:r w:rsidRPr="005F11F5">
              <w:rPr>
                <w:sz w:val="18"/>
                <w:szCs w:val="18"/>
              </w:rPr>
              <w:t>IMSP CS Cahul</w:t>
            </w:r>
          </w:p>
          <w:p w:rsidR="00D81E69" w:rsidRPr="005F11F5" w:rsidRDefault="00D81E69" w:rsidP="00EA2B8B">
            <w:pPr>
              <w:rPr>
                <w:sz w:val="18"/>
                <w:szCs w:val="18"/>
              </w:rPr>
            </w:pPr>
            <w:r w:rsidRPr="005F11F5">
              <w:rPr>
                <w:sz w:val="18"/>
                <w:szCs w:val="18"/>
              </w:rPr>
              <w:t>Cod IBAN:</w:t>
            </w:r>
            <w:r w:rsidRPr="005F11F5">
              <w:rPr>
                <w:b/>
                <w:sz w:val="18"/>
                <w:szCs w:val="18"/>
                <w:lang w:val="en-US"/>
              </w:rPr>
              <w:t xml:space="preserve"> MD34TRPCCF518430D00157AA</w:t>
            </w:r>
          </w:p>
          <w:p w:rsidR="00D81E69" w:rsidRPr="005F11F5" w:rsidRDefault="00D81E69" w:rsidP="00EA2B8B">
            <w:pPr>
              <w:shd w:val="clear" w:color="auto" w:fill="FFFFFF"/>
              <w:spacing w:line="252" w:lineRule="exact"/>
              <w:rPr>
                <w:sz w:val="18"/>
                <w:szCs w:val="18"/>
                <w:lang w:eastAsia="en-US"/>
              </w:rPr>
            </w:pPr>
            <w:r w:rsidRPr="005F11F5">
              <w:rPr>
                <w:sz w:val="18"/>
                <w:szCs w:val="18"/>
                <w:lang w:eastAsia="en-US"/>
              </w:rPr>
              <w:t xml:space="preserve">Denumirea Băncii:  </w:t>
            </w:r>
            <w:r w:rsidRPr="005F11F5">
              <w:rPr>
                <w:sz w:val="18"/>
                <w:szCs w:val="18"/>
              </w:rPr>
              <w:t>MF-TS</w:t>
            </w:r>
          </w:p>
          <w:p w:rsidR="00D81E69" w:rsidRPr="005F11F5" w:rsidRDefault="00D81E69" w:rsidP="00EA2B8B">
            <w:pPr>
              <w:rPr>
                <w:sz w:val="18"/>
                <w:szCs w:val="18"/>
              </w:rPr>
            </w:pPr>
            <w:r w:rsidRPr="005F11F5">
              <w:rPr>
                <w:sz w:val="18"/>
                <w:szCs w:val="18"/>
              </w:rPr>
              <w:t>Cod: TREZMD2X</w:t>
            </w:r>
          </w:p>
          <w:p w:rsidR="00D81E69" w:rsidRPr="005F11F5" w:rsidRDefault="00D81E69" w:rsidP="00EA2B8B">
            <w:pPr>
              <w:rPr>
                <w:sz w:val="18"/>
                <w:szCs w:val="18"/>
              </w:rPr>
            </w:pPr>
            <w:r w:rsidRPr="005F11F5">
              <w:rPr>
                <w:sz w:val="18"/>
                <w:szCs w:val="18"/>
              </w:rPr>
              <w:t>Cod fiscal: 1013603001636</w:t>
            </w:r>
          </w:p>
          <w:p w:rsidR="00D81E69" w:rsidRPr="005F11F5" w:rsidRDefault="00D81E69" w:rsidP="00EA2B8B">
            <w:pPr>
              <w:shd w:val="clear" w:color="auto" w:fill="FFFFFF"/>
              <w:spacing w:line="252" w:lineRule="exact"/>
              <w:rPr>
                <w:sz w:val="18"/>
                <w:szCs w:val="18"/>
                <w:lang w:eastAsia="en-US"/>
              </w:rPr>
            </w:pPr>
            <w:r w:rsidRPr="005F11F5">
              <w:rPr>
                <w:sz w:val="18"/>
                <w:szCs w:val="18"/>
                <w:lang w:eastAsia="en-US"/>
              </w:rPr>
              <w:t>cu nota "Pentru garanţia pentru ofertă la procedura de achiziţie publică nr</w:t>
            </w:r>
            <w:r w:rsidRPr="005F11F5">
              <w:rPr>
                <w:sz w:val="18"/>
                <w:szCs w:val="18"/>
                <w:u w:val="single"/>
                <w:lang w:eastAsia="en-US"/>
              </w:rPr>
              <w:t xml:space="preserve">.       </w:t>
            </w:r>
            <w:r w:rsidRPr="005F11F5">
              <w:rPr>
                <w:sz w:val="18"/>
                <w:szCs w:val="18"/>
                <w:lang w:eastAsia="en-US"/>
              </w:rPr>
              <w:t xml:space="preserve">   din______________</w:t>
            </w:r>
          </w:p>
          <w:p w:rsidR="00D81E69" w:rsidRPr="005F11F5" w:rsidRDefault="00D81E69" w:rsidP="00EA2B8B">
            <w:pPr>
              <w:rPr>
                <w:sz w:val="18"/>
                <w:szCs w:val="18"/>
              </w:rPr>
            </w:pPr>
            <w:r w:rsidRPr="005F11F5">
              <w:rPr>
                <w:sz w:val="18"/>
                <w:szCs w:val="18"/>
                <w:lang w:eastAsia="en-US"/>
              </w:rPr>
              <w:t>Ofertantul depune garanţia pentru ofertă conform prevederilor   Legii   nr.    131/2015   privind   achiziţiile publice.</w:t>
            </w:r>
          </w:p>
        </w:tc>
        <w:tc>
          <w:tcPr>
            <w:tcW w:w="1886" w:type="dxa"/>
            <w:shd w:val="clear" w:color="auto" w:fill="FFFFFF" w:themeFill="background1"/>
            <w:vAlign w:val="center"/>
          </w:tcPr>
          <w:p w:rsidR="00D81E69" w:rsidRPr="005F11F5" w:rsidRDefault="00D81E69" w:rsidP="00EA2B8B">
            <w:pPr>
              <w:jc w:val="center"/>
              <w:rPr>
                <w:sz w:val="18"/>
                <w:szCs w:val="18"/>
                <w:lang w:val="ro-MO"/>
              </w:rPr>
            </w:pPr>
            <w:r w:rsidRPr="005F11F5">
              <w:rPr>
                <w:sz w:val="18"/>
                <w:szCs w:val="18"/>
              </w:rPr>
              <w:t>Obligatoriu</w:t>
            </w:r>
            <w:r w:rsidRPr="005F11F5">
              <w:rPr>
                <w:sz w:val="18"/>
                <w:szCs w:val="18"/>
                <w:lang w:val="ro-MO"/>
              </w:rPr>
              <w:t xml:space="preserve"> </w:t>
            </w:r>
          </w:p>
          <w:p w:rsidR="00D81E69" w:rsidRPr="005F11F5" w:rsidRDefault="00D81E69" w:rsidP="00EA2B8B">
            <w:pPr>
              <w:jc w:val="center"/>
              <w:rPr>
                <w:b/>
                <w:sz w:val="18"/>
                <w:szCs w:val="18"/>
              </w:rPr>
            </w:pPr>
            <w:r w:rsidRPr="005F11F5">
              <w:rPr>
                <w:b/>
                <w:sz w:val="18"/>
                <w:szCs w:val="18"/>
                <w:lang w:val="ro-MO"/>
              </w:rPr>
              <w:t>LOT I și LOT II</w:t>
            </w:r>
          </w:p>
        </w:tc>
      </w:tr>
      <w:tr w:rsidR="00D81E69" w:rsidRPr="00C82F15" w:rsidTr="00EA2B8B">
        <w:tc>
          <w:tcPr>
            <w:tcW w:w="556" w:type="dxa"/>
            <w:gridSpan w:val="2"/>
            <w:shd w:val="clear" w:color="auto" w:fill="FFFFFF" w:themeFill="background1"/>
          </w:tcPr>
          <w:p w:rsidR="00D81E69" w:rsidRPr="0015235F" w:rsidRDefault="00D81E69" w:rsidP="00EA2B8B">
            <w:pPr>
              <w:shd w:val="clear" w:color="auto" w:fill="FFFFFF" w:themeFill="background1"/>
              <w:tabs>
                <w:tab w:val="left" w:pos="612"/>
              </w:tabs>
              <w:spacing w:before="120" w:after="120"/>
              <w:rPr>
                <w:b/>
                <w:iCs/>
                <w:sz w:val="18"/>
                <w:szCs w:val="18"/>
                <w:lang w:val="en-US" w:eastAsia="ru-RU"/>
              </w:rPr>
            </w:pPr>
            <w:r w:rsidRPr="0015235F">
              <w:rPr>
                <w:b/>
                <w:iCs/>
                <w:sz w:val="18"/>
                <w:szCs w:val="18"/>
                <w:lang w:val="en-US" w:eastAsia="ru-RU"/>
              </w:rPr>
              <w:lastRenderedPageBreak/>
              <w:t>6</w:t>
            </w:r>
          </w:p>
        </w:tc>
        <w:tc>
          <w:tcPr>
            <w:tcW w:w="3238" w:type="dxa"/>
            <w:shd w:val="clear" w:color="auto" w:fill="FFFFFF" w:themeFill="background1"/>
          </w:tcPr>
          <w:p w:rsidR="00D81E69" w:rsidRPr="005F11F5" w:rsidRDefault="00D81E69" w:rsidP="00EA2B8B">
            <w:pPr>
              <w:pStyle w:val="TableParagraph"/>
              <w:spacing w:line="251" w:lineRule="exact"/>
              <w:ind w:left="0"/>
              <w:rPr>
                <w:sz w:val="18"/>
                <w:szCs w:val="18"/>
              </w:rPr>
            </w:pPr>
            <w:r w:rsidRPr="005F11F5">
              <w:rPr>
                <w:sz w:val="18"/>
                <w:szCs w:val="18"/>
              </w:rPr>
              <w:t>Graficul de executare a lucrărilor</w:t>
            </w:r>
          </w:p>
        </w:tc>
        <w:tc>
          <w:tcPr>
            <w:tcW w:w="4677" w:type="dxa"/>
            <w:shd w:val="clear" w:color="auto" w:fill="FFFFFF" w:themeFill="background1"/>
          </w:tcPr>
          <w:p w:rsidR="00D81E69" w:rsidRPr="005F11F5" w:rsidRDefault="00D81E69" w:rsidP="00EA2B8B">
            <w:pPr>
              <w:rPr>
                <w:sz w:val="18"/>
                <w:szCs w:val="18"/>
              </w:rPr>
            </w:pPr>
            <w:r w:rsidRPr="005F11F5">
              <w:rPr>
                <w:b/>
                <w:sz w:val="18"/>
                <w:szCs w:val="18"/>
              </w:rPr>
              <w:t xml:space="preserve">Anexa 10 </w:t>
            </w:r>
            <w:r w:rsidRPr="005F11F5">
              <w:rPr>
                <w:sz w:val="18"/>
                <w:szCs w:val="18"/>
              </w:rPr>
              <w:t xml:space="preserve">din Documentația Standard, </w:t>
            </w:r>
            <w:r w:rsidRPr="005F11F5">
              <w:rPr>
                <w:sz w:val="18"/>
                <w:szCs w:val="18"/>
                <w:lang w:val="en-US"/>
              </w:rPr>
              <w:t>confirmat prin aplicarea semnăturii electronice</w:t>
            </w:r>
            <w:r w:rsidRPr="005F11F5">
              <w:rPr>
                <w:sz w:val="18"/>
                <w:szCs w:val="18"/>
              </w:rPr>
              <w:t>.</w:t>
            </w:r>
          </w:p>
        </w:tc>
        <w:tc>
          <w:tcPr>
            <w:tcW w:w="1886" w:type="dxa"/>
            <w:shd w:val="clear" w:color="auto" w:fill="FFFFFF" w:themeFill="background1"/>
            <w:vAlign w:val="center"/>
          </w:tcPr>
          <w:p w:rsidR="00D81E69" w:rsidRPr="005F11F5" w:rsidRDefault="00D81E69" w:rsidP="00EA2B8B">
            <w:pPr>
              <w:jc w:val="center"/>
              <w:rPr>
                <w:sz w:val="18"/>
                <w:szCs w:val="18"/>
                <w:lang w:val="ro-MO"/>
              </w:rPr>
            </w:pPr>
            <w:r w:rsidRPr="005F11F5">
              <w:rPr>
                <w:sz w:val="18"/>
                <w:szCs w:val="18"/>
              </w:rPr>
              <w:t>Obligatoriu</w:t>
            </w:r>
            <w:r w:rsidRPr="005F11F5">
              <w:rPr>
                <w:sz w:val="18"/>
                <w:szCs w:val="18"/>
                <w:lang w:val="ro-MO"/>
              </w:rPr>
              <w:t xml:space="preserve"> </w:t>
            </w:r>
          </w:p>
          <w:p w:rsidR="00D81E69" w:rsidRPr="005F11F5" w:rsidRDefault="00D81E69" w:rsidP="00EA2B8B">
            <w:pPr>
              <w:jc w:val="center"/>
              <w:rPr>
                <w:b/>
                <w:sz w:val="18"/>
                <w:szCs w:val="18"/>
              </w:rPr>
            </w:pPr>
            <w:r w:rsidRPr="005F11F5">
              <w:rPr>
                <w:b/>
                <w:sz w:val="18"/>
                <w:szCs w:val="18"/>
                <w:lang w:val="ro-MO"/>
              </w:rPr>
              <w:t>LOT I și LOT II</w:t>
            </w:r>
          </w:p>
        </w:tc>
      </w:tr>
      <w:tr w:rsidR="00D81E69" w:rsidRPr="00782E68" w:rsidTr="00EA2B8B">
        <w:tc>
          <w:tcPr>
            <w:tcW w:w="10357" w:type="dxa"/>
            <w:gridSpan w:val="5"/>
            <w:shd w:val="clear" w:color="auto" w:fill="auto"/>
          </w:tcPr>
          <w:p w:rsidR="00D81E69" w:rsidRPr="005F11F5" w:rsidRDefault="00D81E69" w:rsidP="00EA2B8B">
            <w:pPr>
              <w:pStyle w:val="Default"/>
              <w:jc w:val="center"/>
              <w:rPr>
                <w:rFonts w:ascii="Times New Roman" w:hAnsi="Times New Roman" w:cs="Times New Roman"/>
                <w:b/>
                <w:iCs/>
                <w:color w:val="auto"/>
                <w:sz w:val="18"/>
                <w:szCs w:val="18"/>
                <w:lang w:eastAsia="ru-RU"/>
              </w:rPr>
            </w:pPr>
            <w:r w:rsidRPr="005F11F5">
              <w:rPr>
                <w:rFonts w:ascii="Times New Roman" w:hAnsi="Times New Roman" w:cs="Times New Roman"/>
                <w:b/>
                <w:iCs/>
                <w:color w:val="auto"/>
                <w:sz w:val="18"/>
                <w:szCs w:val="18"/>
                <w:lang w:eastAsia="ru-RU"/>
              </w:rPr>
              <w:t>Cerințe de calificare obligatorii</w:t>
            </w:r>
          </w:p>
        </w:tc>
      </w:tr>
      <w:tr w:rsidR="00D81E69" w:rsidRPr="0085222F" w:rsidTr="00EA2B8B">
        <w:trPr>
          <w:trHeight w:val="1418"/>
        </w:trPr>
        <w:tc>
          <w:tcPr>
            <w:tcW w:w="534" w:type="dxa"/>
            <w:shd w:val="clear" w:color="auto" w:fill="auto"/>
            <w:vAlign w:val="center"/>
          </w:tcPr>
          <w:p w:rsidR="00D81E69" w:rsidRPr="0015235F" w:rsidRDefault="00D81E69" w:rsidP="00EA2B8B">
            <w:pPr>
              <w:shd w:val="clear" w:color="auto" w:fill="FFFFFF" w:themeFill="background1"/>
              <w:tabs>
                <w:tab w:val="left" w:pos="612"/>
              </w:tabs>
              <w:spacing w:before="120" w:after="120"/>
              <w:jc w:val="center"/>
              <w:rPr>
                <w:b/>
                <w:iCs/>
                <w:sz w:val="18"/>
                <w:szCs w:val="18"/>
                <w:lang w:val="en-US" w:eastAsia="ru-RU"/>
              </w:rPr>
            </w:pPr>
            <w:r w:rsidRPr="0015235F">
              <w:rPr>
                <w:b/>
                <w:iCs/>
                <w:sz w:val="18"/>
                <w:szCs w:val="18"/>
                <w:lang w:val="en-US" w:eastAsia="ru-RU"/>
              </w:rPr>
              <w:t>7</w:t>
            </w:r>
          </w:p>
        </w:tc>
        <w:tc>
          <w:tcPr>
            <w:tcW w:w="3260" w:type="dxa"/>
            <w:gridSpan w:val="2"/>
            <w:shd w:val="clear" w:color="auto" w:fill="auto"/>
            <w:vAlign w:val="center"/>
          </w:tcPr>
          <w:p w:rsidR="00D81E69" w:rsidRPr="005F11F5" w:rsidRDefault="00D81E69" w:rsidP="00EA2B8B">
            <w:pPr>
              <w:pStyle w:val="Default"/>
              <w:jc w:val="center"/>
              <w:rPr>
                <w:rFonts w:ascii="Times New Roman" w:hAnsi="Times New Roman" w:cs="Times New Roman"/>
                <w:color w:val="auto"/>
                <w:sz w:val="18"/>
                <w:szCs w:val="18"/>
              </w:rPr>
            </w:pPr>
            <w:r w:rsidRPr="005F11F5">
              <w:rPr>
                <w:rFonts w:ascii="Times New Roman" w:hAnsi="Times New Roman" w:cs="Times New Roman"/>
                <w:color w:val="auto"/>
                <w:sz w:val="18"/>
                <w:szCs w:val="18"/>
              </w:rPr>
              <w:t>Declarația privind experiența similară</w:t>
            </w:r>
          </w:p>
        </w:tc>
        <w:tc>
          <w:tcPr>
            <w:tcW w:w="4677" w:type="dxa"/>
            <w:shd w:val="clear" w:color="auto" w:fill="auto"/>
          </w:tcPr>
          <w:p w:rsidR="00D81E69" w:rsidRPr="005F11F5" w:rsidRDefault="00D81E69" w:rsidP="00EA2B8B">
            <w:pPr>
              <w:rPr>
                <w:sz w:val="18"/>
                <w:szCs w:val="18"/>
              </w:rPr>
            </w:pPr>
            <w:r>
              <w:rPr>
                <w:b/>
                <w:sz w:val="18"/>
                <w:szCs w:val="18"/>
                <w:lang w:val="en-US"/>
              </w:rPr>
              <w:t xml:space="preserve">LOT I </w:t>
            </w:r>
            <w:r w:rsidRPr="005F11F5">
              <w:rPr>
                <w:b/>
                <w:sz w:val="18"/>
                <w:szCs w:val="18"/>
                <w:lang w:val="en-US"/>
              </w:rPr>
              <w:t>A</w:t>
            </w:r>
            <w:r w:rsidRPr="005F11F5">
              <w:rPr>
                <w:b/>
                <w:sz w:val="18"/>
                <w:szCs w:val="18"/>
              </w:rPr>
              <w:t>nexa 12</w:t>
            </w:r>
            <w:r w:rsidRPr="005F11F5">
              <w:rPr>
                <w:sz w:val="18"/>
                <w:szCs w:val="18"/>
              </w:rPr>
              <w:t xml:space="preserve"> din Documentația Standard, semnat electronic, însoțit de copia contractului de antrepriză și a procesului-verbal de recepție la terminarea lucrărilor</w:t>
            </w:r>
          </w:p>
          <w:p w:rsidR="00D81E69" w:rsidRPr="005F11F5" w:rsidRDefault="00D81E69" w:rsidP="00EA2B8B">
            <w:pPr>
              <w:rPr>
                <w:sz w:val="18"/>
                <w:szCs w:val="18"/>
              </w:rPr>
            </w:pPr>
            <w:r w:rsidRPr="005F11F5">
              <w:rPr>
                <w:sz w:val="18"/>
                <w:szCs w:val="18"/>
              </w:rPr>
              <w:t>AC solicită că cerința minimă pentru experiența similară încheierea și îdeplinirea:</w:t>
            </w:r>
          </w:p>
          <w:p w:rsidR="00D81E69" w:rsidRPr="005F11F5" w:rsidRDefault="00D81E69" w:rsidP="00D81E69">
            <w:pPr>
              <w:pStyle w:val="a"/>
              <w:numPr>
                <w:ilvl w:val="0"/>
                <w:numId w:val="36"/>
              </w:numPr>
              <w:rPr>
                <w:sz w:val="18"/>
                <w:szCs w:val="18"/>
              </w:rPr>
            </w:pPr>
            <w:r w:rsidRPr="005F11F5">
              <w:rPr>
                <w:sz w:val="18"/>
                <w:szCs w:val="18"/>
              </w:rPr>
              <w:t>executarea în ultimii 5 ani cel puțin a unui contract cu o valoare nu mai mică de 75% din valoarea viitorului contract, confirmat prin prezentarea contractului de antrepriză sau subantrepriză, precum și prin procesul verbal de recepție la terminarea lucrărilor/procesul-verbal de recepţie finală la expirarea perioadei de garanţie, însoţit de certificări de bună execuţie din partea Beneficiarului</w:t>
            </w:r>
          </w:p>
          <w:p w:rsidR="00D81E69" w:rsidRPr="005F11F5" w:rsidRDefault="00D81E69" w:rsidP="00D81E69">
            <w:pPr>
              <w:pStyle w:val="a"/>
              <w:numPr>
                <w:ilvl w:val="0"/>
                <w:numId w:val="36"/>
              </w:numPr>
              <w:rPr>
                <w:sz w:val="18"/>
                <w:szCs w:val="18"/>
              </w:rPr>
            </w:pPr>
            <w:r w:rsidRPr="005F11F5">
              <w:rPr>
                <w:sz w:val="18"/>
                <w:szCs w:val="18"/>
              </w:rPr>
              <w:t>valoarea cumulată a tuturor contractelor executate în ultimul an de activitate să fie egală sau mai mare decât valoarea viitorului contract, confirmat prin prezentarea contractului de antrepriză sau subantrepriză, precum și prin procesul verbal de recepție la terminarea lucrărilor/procesul-verbal de recepţie finală la expirarea perioadei de garanţie, însoţit de certificări de bună execuţie din partea Beneficiarului</w:t>
            </w:r>
          </w:p>
          <w:p w:rsidR="00D81E69" w:rsidRPr="005F11F5" w:rsidRDefault="00D81E69" w:rsidP="00EA2B8B">
            <w:pPr>
              <w:rPr>
                <w:sz w:val="18"/>
                <w:szCs w:val="18"/>
              </w:rPr>
            </w:pPr>
            <w:r w:rsidRPr="00033143">
              <w:rPr>
                <w:b/>
                <w:sz w:val="18"/>
                <w:szCs w:val="18"/>
              </w:rPr>
              <w:t>LOT II</w:t>
            </w:r>
            <w:r>
              <w:rPr>
                <w:sz w:val="18"/>
                <w:szCs w:val="18"/>
              </w:rPr>
              <w:t xml:space="preserve"> </w:t>
            </w:r>
            <w:r w:rsidRPr="005F11F5">
              <w:rPr>
                <w:b/>
                <w:sz w:val="18"/>
                <w:szCs w:val="18"/>
                <w:lang w:val="en-US"/>
              </w:rPr>
              <w:t>A</w:t>
            </w:r>
            <w:r w:rsidRPr="005F11F5">
              <w:rPr>
                <w:b/>
                <w:sz w:val="18"/>
                <w:szCs w:val="18"/>
              </w:rPr>
              <w:t>nexa 12</w:t>
            </w:r>
            <w:r w:rsidRPr="005F11F5">
              <w:rPr>
                <w:sz w:val="18"/>
                <w:szCs w:val="18"/>
              </w:rPr>
              <w:t xml:space="preserve"> din Documentația Standard, semnat electronic</w:t>
            </w:r>
            <w:r>
              <w:rPr>
                <w:sz w:val="18"/>
                <w:szCs w:val="18"/>
              </w:rPr>
              <w:t>- Experiența similară în domeniul livrării, instalării ascensoarelor solicitate pe teritoriul RM. Minim 3 ani de experiența – prezentarea cel puțin 3 contracte, care să conțină ca obiect înlocuirea/instalarea și dare în exploatare a ascensoarelor.Se va prezenta lista și copia contractelor cu toate anexele/devizele detaliate, inclusiv actul de dare în exploatare.</w:t>
            </w:r>
          </w:p>
        </w:tc>
        <w:tc>
          <w:tcPr>
            <w:tcW w:w="1886" w:type="dxa"/>
            <w:shd w:val="clear" w:color="auto" w:fill="auto"/>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D63129">
              <w:rPr>
                <w:rFonts w:ascii="Times New Roman" w:hAnsi="Times New Roman" w:cs="Times New Roman"/>
                <w:color w:val="auto"/>
                <w:sz w:val="18"/>
                <w:szCs w:val="18"/>
              </w:rPr>
              <w:t>Obligatoriu</w:t>
            </w:r>
          </w:p>
          <w:p w:rsidR="00D81E69" w:rsidRPr="005F11F5" w:rsidRDefault="00D81E69" w:rsidP="00EA2B8B">
            <w:pPr>
              <w:pStyle w:val="Default"/>
              <w:jc w:val="center"/>
              <w:rPr>
                <w:rFonts w:ascii="Times New Roman" w:hAnsi="Times New Roman" w:cs="Times New Roman"/>
                <w:b/>
                <w:color w:val="auto"/>
                <w:sz w:val="18"/>
                <w:szCs w:val="18"/>
                <w:lang w:val="ro-MO"/>
              </w:rPr>
            </w:pPr>
            <w:r w:rsidRPr="005F11F5">
              <w:rPr>
                <w:rFonts w:ascii="Times New Roman" w:hAnsi="Times New Roman" w:cs="Times New Roman"/>
                <w:b/>
                <w:color w:val="auto"/>
                <w:sz w:val="18"/>
                <w:szCs w:val="18"/>
                <w:lang w:val="ro-MO"/>
              </w:rPr>
              <w:t>LOT I și LOT II</w:t>
            </w:r>
          </w:p>
        </w:tc>
      </w:tr>
      <w:tr w:rsidR="00D81E69" w:rsidRPr="00C82F15" w:rsidTr="00EA2B8B">
        <w:trPr>
          <w:trHeight w:val="1558"/>
        </w:trPr>
        <w:tc>
          <w:tcPr>
            <w:tcW w:w="534" w:type="dxa"/>
            <w:shd w:val="clear" w:color="auto" w:fill="auto"/>
            <w:vAlign w:val="center"/>
          </w:tcPr>
          <w:p w:rsidR="00D81E69" w:rsidRPr="0015235F" w:rsidRDefault="00D81E69" w:rsidP="00EA2B8B">
            <w:pPr>
              <w:shd w:val="clear" w:color="auto" w:fill="FFFFFF" w:themeFill="background1"/>
              <w:tabs>
                <w:tab w:val="left" w:pos="612"/>
              </w:tabs>
              <w:spacing w:before="120" w:after="120"/>
              <w:jc w:val="center"/>
              <w:rPr>
                <w:b/>
                <w:iCs/>
                <w:sz w:val="18"/>
                <w:szCs w:val="18"/>
                <w:lang w:eastAsia="ru-RU"/>
              </w:rPr>
            </w:pPr>
            <w:r w:rsidRPr="0015235F">
              <w:rPr>
                <w:b/>
                <w:iCs/>
                <w:sz w:val="18"/>
                <w:szCs w:val="18"/>
                <w:lang w:eastAsia="ru-RU"/>
              </w:rPr>
              <w:t>8</w:t>
            </w:r>
          </w:p>
        </w:tc>
        <w:tc>
          <w:tcPr>
            <w:tcW w:w="3260" w:type="dxa"/>
            <w:gridSpan w:val="2"/>
            <w:shd w:val="clear" w:color="auto" w:fill="auto"/>
            <w:vAlign w:val="center"/>
          </w:tcPr>
          <w:p w:rsidR="00D81E69" w:rsidRPr="005F11F5" w:rsidRDefault="00D81E69" w:rsidP="00EA2B8B">
            <w:pPr>
              <w:pStyle w:val="Default"/>
              <w:rPr>
                <w:rFonts w:ascii="Times New Roman" w:hAnsi="Times New Roman" w:cs="Times New Roman"/>
                <w:color w:val="auto"/>
                <w:sz w:val="18"/>
                <w:szCs w:val="18"/>
              </w:rPr>
            </w:pPr>
          </w:p>
          <w:p w:rsidR="00D81E69" w:rsidRPr="005F11F5" w:rsidRDefault="00D81E69" w:rsidP="00EA2B8B">
            <w:pPr>
              <w:pStyle w:val="Default"/>
              <w:rPr>
                <w:rFonts w:ascii="Times New Roman" w:hAnsi="Times New Roman" w:cs="Times New Roman"/>
                <w:color w:val="auto"/>
                <w:sz w:val="18"/>
                <w:szCs w:val="18"/>
              </w:rPr>
            </w:pPr>
            <w:r w:rsidRPr="005F11F5">
              <w:rPr>
                <w:rFonts w:ascii="Times New Roman" w:hAnsi="Times New Roman" w:cs="Times New Roman"/>
                <w:color w:val="auto"/>
                <w:sz w:val="18"/>
                <w:szCs w:val="18"/>
              </w:rPr>
              <w:t>Declarația privind lista principalelor lucrări executate în ultimul an de activitate</w:t>
            </w:r>
          </w:p>
        </w:tc>
        <w:tc>
          <w:tcPr>
            <w:tcW w:w="4677" w:type="dxa"/>
            <w:shd w:val="clear" w:color="auto" w:fill="auto"/>
            <w:vAlign w:val="center"/>
          </w:tcPr>
          <w:p w:rsidR="00D81E69" w:rsidRPr="00A77E1E" w:rsidRDefault="00D81E69" w:rsidP="00EA2B8B">
            <w:pPr>
              <w:rPr>
                <w:sz w:val="18"/>
                <w:szCs w:val="18"/>
              </w:rPr>
            </w:pPr>
            <w:r w:rsidRPr="00A77E1E">
              <w:rPr>
                <w:b/>
                <w:sz w:val="18"/>
                <w:szCs w:val="18"/>
              </w:rPr>
              <w:t>Anexa 13</w:t>
            </w:r>
            <w:r w:rsidRPr="00A77E1E">
              <w:rPr>
                <w:sz w:val="18"/>
                <w:szCs w:val="18"/>
              </w:rPr>
              <w:t xml:space="preserve"> din Documentația Standard, confirmată prin semnătura electronică</w:t>
            </w:r>
          </w:p>
        </w:tc>
        <w:tc>
          <w:tcPr>
            <w:tcW w:w="1886" w:type="dxa"/>
            <w:shd w:val="clear" w:color="auto" w:fill="auto"/>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5F11F5">
              <w:rPr>
                <w:rFonts w:ascii="Times New Roman" w:hAnsi="Times New Roman" w:cs="Times New Roman"/>
                <w:color w:val="auto"/>
                <w:sz w:val="18"/>
                <w:szCs w:val="18"/>
              </w:rPr>
              <w:t>Obligatoriu</w:t>
            </w:r>
            <w:r w:rsidRPr="005F11F5">
              <w:rPr>
                <w:rFonts w:ascii="Times New Roman" w:hAnsi="Times New Roman" w:cs="Times New Roman"/>
                <w:color w:val="auto"/>
                <w:sz w:val="18"/>
                <w:szCs w:val="18"/>
                <w:lang w:val="ro-MO"/>
              </w:rPr>
              <w:t xml:space="preserve"> </w:t>
            </w:r>
          </w:p>
          <w:p w:rsidR="00D81E69" w:rsidRPr="005F11F5" w:rsidRDefault="00D81E69" w:rsidP="00EA2B8B">
            <w:pPr>
              <w:pStyle w:val="Default"/>
              <w:jc w:val="center"/>
              <w:rPr>
                <w:rFonts w:ascii="Times New Roman" w:hAnsi="Times New Roman" w:cs="Times New Roman"/>
                <w:b/>
                <w:color w:val="auto"/>
                <w:sz w:val="18"/>
                <w:szCs w:val="18"/>
              </w:rPr>
            </w:pPr>
            <w:r w:rsidRPr="005F11F5">
              <w:rPr>
                <w:rFonts w:ascii="Times New Roman" w:hAnsi="Times New Roman" w:cs="Times New Roman"/>
                <w:b/>
                <w:color w:val="auto"/>
                <w:sz w:val="18"/>
                <w:szCs w:val="18"/>
                <w:lang w:val="ro-MO"/>
              </w:rPr>
              <w:t>LOT I și LOT II</w:t>
            </w:r>
          </w:p>
        </w:tc>
      </w:tr>
      <w:tr w:rsidR="00D81E69" w:rsidRPr="00C82F15" w:rsidTr="00EA2B8B">
        <w:trPr>
          <w:trHeight w:val="1395"/>
        </w:trPr>
        <w:tc>
          <w:tcPr>
            <w:tcW w:w="534" w:type="dxa"/>
            <w:shd w:val="clear" w:color="auto" w:fill="auto"/>
            <w:vAlign w:val="center"/>
          </w:tcPr>
          <w:p w:rsidR="00D81E69" w:rsidRPr="00782E68" w:rsidRDefault="00D81E69" w:rsidP="00EA2B8B">
            <w:pPr>
              <w:shd w:val="clear" w:color="auto" w:fill="FFFFFF" w:themeFill="background1"/>
              <w:tabs>
                <w:tab w:val="left" w:pos="612"/>
              </w:tabs>
              <w:spacing w:before="120" w:after="120"/>
              <w:jc w:val="center"/>
              <w:rPr>
                <w:b/>
                <w:iCs/>
                <w:sz w:val="18"/>
                <w:szCs w:val="18"/>
                <w:lang w:eastAsia="ru-RU"/>
              </w:rPr>
            </w:pPr>
            <w:r w:rsidRPr="00782E68">
              <w:rPr>
                <w:b/>
                <w:iCs/>
                <w:sz w:val="18"/>
                <w:szCs w:val="18"/>
                <w:lang w:eastAsia="ru-RU"/>
              </w:rPr>
              <w:t>9</w:t>
            </w:r>
          </w:p>
        </w:tc>
        <w:tc>
          <w:tcPr>
            <w:tcW w:w="3260" w:type="dxa"/>
            <w:gridSpan w:val="2"/>
            <w:shd w:val="clear" w:color="auto" w:fill="auto"/>
            <w:vAlign w:val="center"/>
          </w:tcPr>
          <w:p w:rsidR="00D81E69" w:rsidRPr="005F11F5" w:rsidRDefault="00D81E69" w:rsidP="00EA2B8B">
            <w:pPr>
              <w:tabs>
                <w:tab w:val="left" w:pos="612"/>
              </w:tabs>
              <w:spacing w:before="120" w:after="120"/>
              <w:rPr>
                <w:iCs/>
                <w:sz w:val="18"/>
                <w:szCs w:val="18"/>
              </w:rPr>
            </w:pPr>
            <w:r w:rsidRPr="005F11F5">
              <w:rPr>
                <w:sz w:val="18"/>
                <w:szCs w:val="18"/>
              </w:rPr>
              <w:t>DECLARAŢIE privind dotările specifice, utilajul şi echipamentul necesar pentru îndeplinirea corespunzătoare a contractului</w:t>
            </w:r>
          </w:p>
        </w:tc>
        <w:tc>
          <w:tcPr>
            <w:tcW w:w="4677" w:type="dxa"/>
            <w:shd w:val="clear" w:color="auto" w:fill="auto"/>
            <w:vAlign w:val="center"/>
          </w:tcPr>
          <w:p w:rsidR="00D81E69" w:rsidRPr="005F11F5" w:rsidRDefault="00D81E69" w:rsidP="00EA2B8B">
            <w:pPr>
              <w:rPr>
                <w:sz w:val="18"/>
                <w:szCs w:val="18"/>
              </w:rPr>
            </w:pPr>
            <w:r w:rsidRPr="005F11F5">
              <w:rPr>
                <w:b/>
                <w:sz w:val="18"/>
                <w:szCs w:val="18"/>
              </w:rPr>
              <w:t>Anexa nr.14 din</w:t>
            </w:r>
            <w:r w:rsidRPr="005F11F5">
              <w:rPr>
                <w:sz w:val="18"/>
                <w:szCs w:val="18"/>
              </w:rPr>
              <w:t xml:space="preserve"> Documentația standard Confirmată prin semnătura electronică</w:t>
            </w:r>
          </w:p>
        </w:tc>
        <w:tc>
          <w:tcPr>
            <w:tcW w:w="1886" w:type="dxa"/>
            <w:shd w:val="clear" w:color="auto" w:fill="auto"/>
            <w:vAlign w:val="center"/>
          </w:tcPr>
          <w:p w:rsidR="00D81E69" w:rsidRPr="005F11F5" w:rsidRDefault="00D81E69" w:rsidP="00EA2B8B">
            <w:pPr>
              <w:jc w:val="center"/>
              <w:rPr>
                <w:sz w:val="18"/>
                <w:szCs w:val="18"/>
                <w:lang w:val="ro-MO"/>
              </w:rPr>
            </w:pPr>
            <w:r w:rsidRPr="005F11F5">
              <w:rPr>
                <w:sz w:val="18"/>
                <w:szCs w:val="18"/>
              </w:rPr>
              <w:t>Obligatoriu</w:t>
            </w:r>
          </w:p>
          <w:p w:rsidR="00D81E69" w:rsidRPr="005F11F5" w:rsidRDefault="00D81E69" w:rsidP="00EA2B8B">
            <w:pPr>
              <w:jc w:val="center"/>
              <w:rPr>
                <w:b/>
                <w:sz w:val="18"/>
                <w:szCs w:val="18"/>
              </w:rPr>
            </w:pPr>
            <w:r w:rsidRPr="005F11F5">
              <w:rPr>
                <w:b/>
                <w:sz w:val="18"/>
                <w:szCs w:val="18"/>
                <w:lang w:val="ro-MO"/>
              </w:rPr>
              <w:t>LOT I și LOT II</w:t>
            </w:r>
          </w:p>
        </w:tc>
      </w:tr>
      <w:tr w:rsidR="00D81E69" w:rsidRPr="00C82F15" w:rsidTr="00EA2B8B">
        <w:trPr>
          <w:trHeight w:val="745"/>
        </w:trPr>
        <w:tc>
          <w:tcPr>
            <w:tcW w:w="534" w:type="dxa"/>
            <w:shd w:val="clear" w:color="auto" w:fill="auto"/>
            <w:vAlign w:val="center"/>
          </w:tcPr>
          <w:p w:rsidR="00D81E69" w:rsidRPr="0015235F" w:rsidRDefault="00D81E69" w:rsidP="00EA2B8B">
            <w:pPr>
              <w:shd w:val="clear" w:color="auto" w:fill="FFFFFF" w:themeFill="background1"/>
              <w:tabs>
                <w:tab w:val="left" w:pos="612"/>
              </w:tabs>
              <w:spacing w:before="120" w:after="120"/>
              <w:jc w:val="center"/>
              <w:rPr>
                <w:b/>
                <w:iCs/>
                <w:sz w:val="18"/>
                <w:szCs w:val="18"/>
                <w:lang w:eastAsia="ru-RU"/>
              </w:rPr>
            </w:pPr>
            <w:r w:rsidRPr="0015235F">
              <w:rPr>
                <w:b/>
                <w:iCs/>
                <w:sz w:val="18"/>
                <w:szCs w:val="18"/>
                <w:lang w:eastAsia="ru-RU"/>
              </w:rPr>
              <w:t>10</w:t>
            </w:r>
          </w:p>
        </w:tc>
        <w:tc>
          <w:tcPr>
            <w:tcW w:w="3260" w:type="dxa"/>
            <w:gridSpan w:val="2"/>
            <w:shd w:val="clear" w:color="auto" w:fill="auto"/>
          </w:tcPr>
          <w:p w:rsidR="00D81E69" w:rsidRPr="005F11F5" w:rsidRDefault="00D81E69" w:rsidP="00EA2B8B">
            <w:pPr>
              <w:tabs>
                <w:tab w:val="left" w:pos="612"/>
              </w:tabs>
              <w:spacing w:before="120" w:after="120"/>
              <w:rPr>
                <w:sz w:val="18"/>
                <w:szCs w:val="18"/>
              </w:rPr>
            </w:pPr>
            <w:r w:rsidRPr="005F11F5">
              <w:rPr>
                <w:sz w:val="18"/>
                <w:szCs w:val="18"/>
              </w:rPr>
              <w:t>DECLARAŢIE privind personalul de specialitate propus pentru implementarea contractului</w:t>
            </w:r>
          </w:p>
        </w:tc>
        <w:tc>
          <w:tcPr>
            <w:tcW w:w="4677" w:type="dxa"/>
            <w:shd w:val="clear" w:color="auto" w:fill="auto"/>
            <w:vAlign w:val="center"/>
          </w:tcPr>
          <w:p w:rsidR="00D81E69" w:rsidRPr="005F11F5" w:rsidRDefault="00D81E69" w:rsidP="00EA2B8B">
            <w:pPr>
              <w:rPr>
                <w:sz w:val="18"/>
                <w:szCs w:val="18"/>
              </w:rPr>
            </w:pPr>
            <w:r w:rsidRPr="005F11F5">
              <w:rPr>
                <w:b/>
                <w:sz w:val="18"/>
                <w:szCs w:val="18"/>
              </w:rPr>
              <w:t>Anexei nr.15</w:t>
            </w:r>
            <w:r w:rsidRPr="005F11F5">
              <w:rPr>
                <w:sz w:val="18"/>
                <w:szCs w:val="18"/>
              </w:rPr>
              <w:t xml:space="preserve"> din Documentația standard Confirmată prin semnătura electronică</w:t>
            </w:r>
          </w:p>
          <w:p w:rsidR="00D81E69" w:rsidRPr="005F11F5" w:rsidRDefault="00D81E69" w:rsidP="00EA2B8B">
            <w:pPr>
              <w:rPr>
                <w:sz w:val="18"/>
                <w:szCs w:val="18"/>
              </w:rPr>
            </w:pPr>
          </w:p>
        </w:tc>
        <w:tc>
          <w:tcPr>
            <w:tcW w:w="1886" w:type="dxa"/>
            <w:shd w:val="clear" w:color="auto" w:fill="auto"/>
            <w:vAlign w:val="center"/>
          </w:tcPr>
          <w:p w:rsidR="00D81E69" w:rsidRPr="005F11F5" w:rsidRDefault="00D81E69" w:rsidP="00EA2B8B">
            <w:pPr>
              <w:jc w:val="center"/>
              <w:rPr>
                <w:sz w:val="18"/>
                <w:szCs w:val="18"/>
                <w:lang w:val="ro-MO"/>
              </w:rPr>
            </w:pPr>
            <w:r w:rsidRPr="005F11F5">
              <w:rPr>
                <w:sz w:val="18"/>
                <w:szCs w:val="18"/>
              </w:rPr>
              <w:t>Obligatoriu</w:t>
            </w:r>
            <w:r w:rsidRPr="005F11F5">
              <w:rPr>
                <w:sz w:val="18"/>
                <w:szCs w:val="18"/>
                <w:lang w:val="ro-MO"/>
              </w:rPr>
              <w:t xml:space="preserve"> </w:t>
            </w:r>
          </w:p>
          <w:p w:rsidR="00D81E69" w:rsidRPr="005F11F5" w:rsidRDefault="00D81E69" w:rsidP="00EA2B8B">
            <w:pPr>
              <w:jc w:val="center"/>
              <w:rPr>
                <w:b/>
                <w:sz w:val="18"/>
                <w:szCs w:val="18"/>
              </w:rPr>
            </w:pPr>
            <w:r w:rsidRPr="005F11F5">
              <w:rPr>
                <w:b/>
                <w:sz w:val="18"/>
                <w:szCs w:val="18"/>
                <w:lang w:val="ro-MO"/>
              </w:rPr>
              <w:t>LOT I și LOT II</w:t>
            </w:r>
          </w:p>
        </w:tc>
      </w:tr>
      <w:tr w:rsidR="00D81E69" w:rsidRPr="00C82F15" w:rsidTr="00EA2B8B">
        <w:trPr>
          <w:trHeight w:val="745"/>
        </w:trPr>
        <w:tc>
          <w:tcPr>
            <w:tcW w:w="534" w:type="dxa"/>
            <w:shd w:val="clear" w:color="auto" w:fill="auto"/>
            <w:vAlign w:val="center"/>
          </w:tcPr>
          <w:p w:rsidR="00D81E69" w:rsidRPr="0015235F" w:rsidRDefault="00D81E69" w:rsidP="00EA2B8B">
            <w:pPr>
              <w:shd w:val="clear" w:color="auto" w:fill="FFFFFF" w:themeFill="background1"/>
              <w:tabs>
                <w:tab w:val="left" w:pos="612"/>
              </w:tabs>
              <w:spacing w:before="120" w:after="120"/>
              <w:jc w:val="center"/>
              <w:rPr>
                <w:b/>
                <w:iCs/>
                <w:sz w:val="18"/>
                <w:szCs w:val="18"/>
                <w:lang w:eastAsia="ru-RU"/>
              </w:rPr>
            </w:pPr>
            <w:r w:rsidRPr="0015235F">
              <w:rPr>
                <w:b/>
                <w:iCs/>
                <w:sz w:val="18"/>
                <w:szCs w:val="18"/>
                <w:lang w:eastAsia="ru-RU"/>
              </w:rPr>
              <w:t>11</w:t>
            </w:r>
          </w:p>
        </w:tc>
        <w:tc>
          <w:tcPr>
            <w:tcW w:w="3260" w:type="dxa"/>
            <w:gridSpan w:val="2"/>
            <w:shd w:val="clear" w:color="auto" w:fill="auto"/>
            <w:vAlign w:val="center"/>
          </w:tcPr>
          <w:p w:rsidR="00D81E69" w:rsidRPr="005F11F5" w:rsidRDefault="00D81E69" w:rsidP="00EA2B8B">
            <w:pPr>
              <w:pStyle w:val="Default"/>
              <w:rPr>
                <w:rFonts w:ascii="Times New Roman" w:hAnsi="Times New Roman" w:cs="Times New Roman"/>
                <w:bCs/>
                <w:color w:val="auto"/>
                <w:sz w:val="18"/>
                <w:szCs w:val="18"/>
              </w:rPr>
            </w:pPr>
            <w:r w:rsidRPr="005F11F5">
              <w:rPr>
                <w:rFonts w:ascii="Times New Roman" w:hAnsi="Times New Roman" w:cs="Times New Roman"/>
                <w:color w:val="auto"/>
                <w:sz w:val="18"/>
                <w:szCs w:val="18"/>
              </w:rPr>
              <w:t>Avizul</w:t>
            </w:r>
          </w:p>
        </w:tc>
        <w:tc>
          <w:tcPr>
            <w:tcW w:w="4677" w:type="dxa"/>
            <w:shd w:val="clear" w:color="auto" w:fill="auto"/>
            <w:vAlign w:val="center"/>
          </w:tcPr>
          <w:p w:rsidR="00D81E69" w:rsidRPr="0008141F" w:rsidRDefault="00D81E69" w:rsidP="00EA2B8B">
            <w:pPr>
              <w:pStyle w:val="Default"/>
              <w:rPr>
                <w:rFonts w:ascii="Times New Roman" w:hAnsi="Times New Roman" w:cs="Times New Roman"/>
                <w:color w:val="auto"/>
                <w:sz w:val="18"/>
                <w:szCs w:val="18"/>
              </w:rPr>
            </w:pPr>
            <w:r w:rsidRPr="0008141F">
              <w:rPr>
                <w:rFonts w:ascii="Times New Roman" w:hAnsi="Times New Roman" w:cs="Times New Roman"/>
                <w:b/>
                <w:color w:val="auto"/>
                <w:sz w:val="18"/>
                <w:szCs w:val="18"/>
              </w:rPr>
              <w:t>LOT I</w:t>
            </w:r>
            <w:r w:rsidRPr="0008141F">
              <w:rPr>
                <w:rFonts w:ascii="Times New Roman" w:hAnsi="Times New Roman" w:cs="Times New Roman"/>
                <w:color w:val="auto"/>
                <w:sz w:val="18"/>
                <w:szCs w:val="18"/>
              </w:rPr>
              <w:t xml:space="preserve"> Aviz Inspecției de Stat în Construcții pentru participare la licitațiile publice de lucrări din domeniul construcțiilor și instalațiilor (</w:t>
            </w:r>
            <w:r w:rsidRPr="0008141F">
              <w:rPr>
                <w:rFonts w:ascii="Times New Roman" w:hAnsi="Times New Roman" w:cs="Times New Roman"/>
                <w:b/>
                <w:color w:val="auto"/>
                <w:sz w:val="18"/>
                <w:szCs w:val="18"/>
              </w:rPr>
              <w:t>Anexa nr. 22</w:t>
            </w:r>
            <w:r w:rsidRPr="0008141F">
              <w:rPr>
                <w:rFonts w:ascii="Times New Roman" w:hAnsi="Times New Roman" w:cs="Times New Roman"/>
                <w:color w:val="auto"/>
                <w:sz w:val="18"/>
                <w:szCs w:val="18"/>
              </w:rPr>
              <w:t xml:space="preserve"> din Documentația Standard)</w:t>
            </w:r>
          </w:p>
          <w:p w:rsidR="00D81E69" w:rsidRPr="005F11F5" w:rsidRDefault="00D81E69" w:rsidP="00EA2B8B">
            <w:pPr>
              <w:pStyle w:val="Default"/>
              <w:rPr>
                <w:rFonts w:ascii="Times New Roman" w:hAnsi="Times New Roman" w:cs="Times New Roman"/>
                <w:color w:val="auto"/>
                <w:sz w:val="18"/>
                <w:szCs w:val="18"/>
              </w:rPr>
            </w:pPr>
            <w:r w:rsidRPr="0008141F">
              <w:rPr>
                <w:rFonts w:ascii="Times New Roman" w:hAnsi="Times New Roman" w:cs="Times New Roman"/>
                <w:b/>
                <w:color w:val="auto"/>
                <w:sz w:val="18"/>
                <w:szCs w:val="18"/>
              </w:rPr>
              <w:t>LOT II</w:t>
            </w:r>
            <w:r w:rsidRPr="0008141F">
              <w:rPr>
                <w:rFonts w:ascii="Times New Roman" w:hAnsi="Times New Roman" w:cs="Times New Roman"/>
                <w:color w:val="auto"/>
                <w:sz w:val="18"/>
                <w:szCs w:val="18"/>
              </w:rPr>
              <w:t xml:space="preserve"> Aviz Agenției pentru supravegherea tehnică (</w:t>
            </w:r>
            <w:r w:rsidRPr="0008141F">
              <w:rPr>
                <w:rFonts w:ascii="Times New Roman" w:hAnsi="Times New Roman" w:cs="Times New Roman"/>
                <w:b/>
                <w:color w:val="auto"/>
                <w:sz w:val="18"/>
                <w:szCs w:val="18"/>
              </w:rPr>
              <w:t>Anexa nr. 22</w:t>
            </w:r>
            <w:r w:rsidRPr="0008141F">
              <w:rPr>
                <w:rFonts w:ascii="Times New Roman" w:hAnsi="Times New Roman" w:cs="Times New Roman"/>
                <w:color w:val="auto"/>
                <w:sz w:val="18"/>
                <w:szCs w:val="18"/>
              </w:rPr>
              <w:t xml:space="preserve"> din Documentația Standard)</w:t>
            </w:r>
          </w:p>
        </w:tc>
        <w:tc>
          <w:tcPr>
            <w:tcW w:w="1886" w:type="dxa"/>
            <w:shd w:val="clear" w:color="auto" w:fill="auto"/>
            <w:vAlign w:val="center"/>
          </w:tcPr>
          <w:p w:rsidR="00D81E69" w:rsidRPr="005F11F5" w:rsidRDefault="00D81E69" w:rsidP="00EA2B8B">
            <w:pPr>
              <w:pStyle w:val="Default"/>
              <w:jc w:val="center"/>
              <w:rPr>
                <w:rFonts w:ascii="Times New Roman" w:hAnsi="Times New Roman" w:cs="Times New Roman"/>
                <w:color w:val="auto"/>
                <w:sz w:val="18"/>
                <w:szCs w:val="18"/>
                <w:lang w:val="ro-MO"/>
              </w:rPr>
            </w:pPr>
            <w:r w:rsidRPr="00D63129">
              <w:rPr>
                <w:rFonts w:ascii="Times New Roman" w:hAnsi="Times New Roman" w:cs="Times New Roman"/>
                <w:color w:val="auto"/>
                <w:sz w:val="18"/>
                <w:szCs w:val="18"/>
              </w:rPr>
              <w:t>Obligatoriu</w:t>
            </w:r>
          </w:p>
          <w:p w:rsidR="00D81E69" w:rsidRPr="005F11F5" w:rsidRDefault="00D81E69" w:rsidP="00EA2B8B">
            <w:pPr>
              <w:pStyle w:val="Default"/>
              <w:jc w:val="center"/>
              <w:rPr>
                <w:rFonts w:ascii="Times New Roman" w:hAnsi="Times New Roman" w:cs="Times New Roman"/>
                <w:b/>
                <w:color w:val="auto"/>
                <w:sz w:val="18"/>
                <w:szCs w:val="18"/>
              </w:rPr>
            </w:pPr>
            <w:r w:rsidRPr="005F11F5">
              <w:rPr>
                <w:rFonts w:ascii="Times New Roman" w:hAnsi="Times New Roman" w:cs="Times New Roman"/>
                <w:b/>
                <w:color w:val="auto"/>
                <w:sz w:val="18"/>
                <w:szCs w:val="18"/>
                <w:lang w:val="ro-MO"/>
              </w:rPr>
              <w:t xml:space="preserve">LOT I  și </w:t>
            </w:r>
            <w:r>
              <w:rPr>
                <w:rFonts w:ascii="Times New Roman" w:hAnsi="Times New Roman" w:cs="Times New Roman"/>
                <w:b/>
                <w:color w:val="auto"/>
                <w:sz w:val="18"/>
                <w:szCs w:val="18"/>
                <w:lang w:val="ro-MO"/>
              </w:rPr>
              <w:t xml:space="preserve"> LOT </w:t>
            </w:r>
            <w:r w:rsidRPr="005F11F5">
              <w:rPr>
                <w:rFonts w:ascii="Times New Roman" w:hAnsi="Times New Roman" w:cs="Times New Roman"/>
                <w:b/>
                <w:color w:val="auto"/>
                <w:sz w:val="18"/>
                <w:szCs w:val="18"/>
                <w:lang w:val="ro-MO"/>
              </w:rPr>
              <w:t>II</w:t>
            </w:r>
          </w:p>
        </w:tc>
      </w:tr>
      <w:tr w:rsidR="00D81E69" w:rsidRPr="00670058" w:rsidTr="00EA2B8B">
        <w:trPr>
          <w:trHeight w:val="745"/>
        </w:trPr>
        <w:tc>
          <w:tcPr>
            <w:tcW w:w="534" w:type="dxa"/>
            <w:shd w:val="clear" w:color="auto" w:fill="auto"/>
          </w:tcPr>
          <w:p w:rsidR="00D81E69" w:rsidRPr="007D2195" w:rsidRDefault="00D81E69" w:rsidP="00EA2B8B">
            <w:pPr>
              <w:shd w:val="clear" w:color="auto" w:fill="FFFFFF" w:themeFill="background1"/>
              <w:tabs>
                <w:tab w:val="left" w:pos="612"/>
              </w:tabs>
              <w:spacing w:before="120" w:after="120"/>
              <w:rPr>
                <w:b/>
                <w:iCs/>
                <w:sz w:val="18"/>
                <w:szCs w:val="18"/>
                <w:lang w:eastAsia="ru-RU"/>
              </w:rPr>
            </w:pPr>
            <w:r w:rsidRPr="007D2195">
              <w:rPr>
                <w:b/>
                <w:iCs/>
                <w:sz w:val="18"/>
                <w:szCs w:val="18"/>
                <w:lang w:eastAsia="ru-RU"/>
              </w:rPr>
              <w:t>12</w:t>
            </w:r>
          </w:p>
        </w:tc>
        <w:tc>
          <w:tcPr>
            <w:tcW w:w="3260" w:type="dxa"/>
            <w:gridSpan w:val="2"/>
            <w:shd w:val="clear" w:color="auto" w:fill="auto"/>
            <w:vAlign w:val="center"/>
          </w:tcPr>
          <w:p w:rsidR="00D81E69" w:rsidRPr="007D2195" w:rsidRDefault="00D81E69" w:rsidP="00EA2B8B">
            <w:pPr>
              <w:pStyle w:val="Default"/>
              <w:rPr>
                <w:rFonts w:ascii="Times New Roman" w:hAnsi="Times New Roman" w:cs="Times New Roman"/>
                <w:bCs/>
                <w:color w:val="auto"/>
                <w:sz w:val="18"/>
                <w:szCs w:val="18"/>
              </w:rPr>
            </w:pPr>
            <w:r w:rsidRPr="007D2195">
              <w:rPr>
                <w:rFonts w:ascii="Times New Roman" w:hAnsi="Times New Roman" w:cs="Times New Roman"/>
                <w:bCs/>
                <w:color w:val="auto"/>
                <w:sz w:val="18"/>
                <w:szCs w:val="18"/>
              </w:rPr>
              <w:t>Aviz de expertiză în domeniul securității industriale</w:t>
            </w:r>
          </w:p>
        </w:tc>
        <w:tc>
          <w:tcPr>
            <w:tcW w:w="4677" w:type="dxa"/>
            <w:shd w:val="clear" w:color="auto" w:fill="auto"/>
            <w:vAlign w:val="center"/>
          </w:tcPr>
          <w:p w:rsidR="00D81E69" w:rsidRPr="007D2195" w:rsidRDefault="00D81E69" w:rsidP="00EA2B8B">
            <w:pPr>
              <w:pStyle w:val="Default"/>
              <w:jc w:val="center"/>
              <w:rPr>
                <w:rFonts w:ascii="Times New Roman" w:hAnsi="Times New Roman" w:cs="Times New Roman"/>
                <w:color w:val="auto"/>
                <w:sz w:val="18"/>
                <w:szCs w:val="18"/>
              </w:rPr>
            </w:pPr>
            <w:r w:rsidRPr="007D2195">
              <w:rPr>
                <w:rFonts w:ascii="Times New Roman" w:hAnsi="Times New Roman" w:cs="Times New Roman"/>
                <w:sz w:val="18"/>
                <w:szCs w:val="18"/>
              </w:rPr>
              <w:t>Original, confirmat prin aplicarea semnăturii electronice</w:t>
            </w:r>
          </w:p>
        </w:tc>
        <w:tc>
          <w:tcPr>
            <w:tcW w:w="1886" w:type="dxa"/>
            <w:shd w:val="clear" w:color="auto" w:fill="auto"/>
            <w:vAlign w:val="center"/>
          </w:tcPr>
          <w:p w:rsidR="00D81E69" w:rsidRPr="007D2195" w:rsidRDefault="00D81E69" w:rsidP="00EA2B8B">
            <w:pPr>
              <w:pStyle w:val="Default"/>
              <w:jc w:val="center"/>
              <w:rPr>
                <w:rFonts w:ascii="Times New Roman" w:hAnsi="Times New Roman" w:cs="Times New Roman"/>
                <w:color w:val="auto"/>
                <w:sz w:val="18"/>
                <w:szCs w:val="18"/>
                <w:lang w:val="ro-MO"/>
              </w:rPr>
            </w:pPr>
            <w:r w:rsidRPr="007D2195">
              <w:rPr>
                <w:rFonts w:ascii="Times New Roman" w:hAnsi="Times New Roman" w:cs="Times New Roman"/>
                <w:color w:val="auto"/>
                <w:sz w:val="18"/>
                <w:szCs w:val="18"/>
              </w:rPr>
              <w:t>Obligatoriu</w:t>
            </w:r>
          </w:p>
          <w:p w:rsidR="00D81E69" w:rsidRPr="007D2195" w:rsidRDefault="00D81E69" w:rsidP="00EA2B8B">
            <w:pPr>
              <w:pStyle w:val="Default"/>
              <w:jc w:val="center"/>
              <w:rPr>
                <w:rFonts w:ascii="Times New Roman" w:hAnsi="Times New Roman" w:cs="Times New Roman"/>
                <w:b/>
                <w:color w:val="auto"/>
                <w:sz w:val="18"/>
                <w:szCs w:val="18"/>
                <w:lang w:val="ro-MO"/>
              </w:rPr>
            </w:pPr>
            <w:r w:rsidRPr="007D2195">
              <w:rPr>
                <w:rFonts w:ascii="Times New Roman" w:hAnsi="Times New Roman" w:cs="Times New Roman"/>
                <w:b/>
                <w:color w:val="auto"/>
                <w:sz w:val="18"/>
                <w:szCs w:val="18"/>
                <w:lang w:val="ro-MO"/>
              </w:rPr>
              <w:t>LOT II</w:t>
            </w:r>
          </w:p>
        </w:tc>
      </w:tr>
      <w:tr w:rsidR="00D81E69" w:rsidRPr="00C82F15" w:rsidTr="00EA2B8B">
        <w:trPr>
          <w:trHeight w:val="745"/>
        </w:trPr>
        <w:tc>
          <w:tcPr>
            <w:tcW w:w="534" w:type="dxa"/>
            <w:shd w:val="clear" w:color="auto" w:fill="auto"/>
          </w:tcPr>
          <w:p w:rsidR="00D81E69" w:rsidRPr="007D2195" w:rsidRDefault="00D81E69" w:rsidP="00EA2B8B">
            <w:pPr>
              <w:shd w:val="clear" w:color="auto" w:fill="FFFFFF" w:themeFill="background1"/>
              <w:tabs>
                <w:tab w:val="left" w:pos="612"/>
              </w:tabs>
              <w:spacing w:before="120" w:after="120"/>
              <w:rPr>
                <w:b/>
                <w:iCs/>
                <w:sz w:val="18"/>
                <w:szCs w:val="18"/>
                <w:lang w:eastAsia="ru-RU"/>
              </w:rPr>
            </w:pPr>
            <w:r w:rsidRPr="007D2195">
              <w:rPr>
                <w:b/>
                <w:iCs/>
                <w:sz w:val="18"/>
                <w:szCs w:val="18"/>
                <w:lang w:eastAsia="ru-RU"/>
              </w:rPr>
              <w:t>13</w:t>
            </w:r>
          </w:p>
        </w:tc>
        <w:tc>
          <w:tcPr>
            <w:tcW w:w="3260" w:type="dxa"/>
            <w:gridSpan w:val="2"/>
            <w:shd w:val="clear" w:color="auto" w:fill="auto"/>
            <w:vAlign w:val="center"/>
          </w:tcPr>
          <w:p w:rsidR="00D81E69" w:rsidRPr="007D2195" w:rsidRDefault="00D81E69" w:rsidP="00EA2B8B">
            <w:pPr>
              <w:pStyle w:val="Default"/>
              <w:rPr>
                <w:rFonts w:ascii="Times New Roman" w:hAnsi="Times New Roman" w:cs="Times New Roman"/>
                <w:color w:val="auto"/>
                <w:sz w:val="18"/>
                <w:szCs w:val="18"/>
              </w:rPr>
            </w:pPr>
            <w:r w:rsidRPr="007D2195">
              <w:rPr>
                <w:rFonts w:ascii="Times New Roman" w:hAnsi="Times New Roman" w:cs="Times New Roman"/>
                <w:bCs/>
                <w:color w:val="auto"/>
                <w:sz w:val="18"/>
                <w:szCs w:val="18"/>
              </w:rPr>
              <w:t>Dovada înregistrării persoanei juridice</w:t>
            </w:r>
          </w:p>
        </w:tc>
        <w:tc>
          <w:tcPr>
            <w:tcW w:w="4677" w:type="dxa"/>
            <w:shd w:val="clear" w:color="auto" w:fill="auto"/>
            <w:vAlign w:val="center"/>
          </w:tcPr>
          <w:p w:rsidR="00D81E69" w:rsidRPr="007D2195" w:rsidRDefault="00D81E69" w:rsidP="00EA2B8B">
            <w:pPr>
              <w:pStyle w:val="Default"/>
              <w:rPr>
                <w:rFonts w:ascii="Times New Roman" w:hAnsi="Times New Roman" w:cs="Times New Roman"/>
                <w:color w:val="auto"/>
                <w:sz w:val="18"/>
                <w:szCs w:val="18"/>
              </w:rPr>
            </w:pPr>
            <w:r w:rsidRPr="007D2195">
              <w:rPr>
                <w:rFonts w:ascii="Times New Roman" w:hAnsi="Times New Roman" w:cs="Times New Roman"/>
                <w:color w:val="auto"/>
                <w:sz w:val="18"/>
                <w:szCs w:val="18"/>
              </w:rPr>
              <w:t>Extras din Registrul de Stat al persoanelor juridice / Certificat/ - copie, confirmat prin aplicarea semnăturii electronice</w:t>
            </w:r>
          </w:p>
        </w:tc>
        <w:tc>
          <w:tcPr>
            <w:tcW w:w="1886" w:type="dxa"/>
            <w:shd w:val="clear" w:color="auto" w:fill="auto"/>
            <w:vAlign w:val="center"/>
          </w:tcPr>
          <w:p w:rsidR="00D81E69" w:rsidRPr="007D2195" w:rsidRDefault="00D81E69" w:rsidP="00EA2B8B">
            <w:pPr>
              <w:pStyle w:val="Default"/>
              <w:jc w:val="center"/>
              <w:rPr>
                <w:rFonts w:ascii="Times New Roman" w:hAnsi="Times New Roman" w:cs="Times New Roman"/>
                <w:color w:val="auto"/>
                <w:sz w:val="18"/>
                <w:szCs w:val="18"/>
                <w:lang w:val="ro-MO"/>
              </w:rPr>
            </w:pPr>
            <w:r w:rsidRPr="007D2195">
              <w:rPr>
                <w:rFonts w:ascii="Times New Roman" w:hAnsi="Times New Roman" w:cs="Times New Roman"/>
                <w:color w:val="auto"/>
                <w:sz w:val="18"/>
                <w:szCs w:val="18"/>
              </w:rPr>
              <w:t>Obligatoriu</w:t>
            </w:r>
          </w:p>
          <w:p w:rsidR="00D81E69" w:rsidRPr="007D2195" w:rsidRDefault="00D81E69" w:rsidP="00EA2B8B">
            <w:pPr>
              <w:pStyle w:val="Default"/>
              <w:jc w:val="center"/>
              <w:rPr>
                <w:rFonts w:ascii="Times New Roman" w:hAnsi="Times New Roman" w:cs="Times New Roman"/>
                <w:b/>
                <w:color w:val="auto"/>
                <w:sz w:val="18"/>
                <w:szCs w:val="18"/>
              </w:rPr>
            </w:pPr>
            <w:r w:rsidRPr="007D2195">
              <w:rPr>
                <w:rFonts w:ascii="Times New Roman" w:hAnsi="Times New Roman" w:cs="Times New Roman"/>
                <w:b/>
                <w:color w:val="auto"/>
                <w:sz w:val="18"/>
                <w:szCs w:val="18"/>
                <w:lang w:val="ro-MO"/>
              </w:rPr>
              <w:t>LOT I  și LOT II</w:t>
            </w:r>
          </w:p>
        </w:tc>
      </w:tr>
      <w:tr w:rsidR="00D81E69" w:rsidRPr="006B5892" w:rsidTr="00EA2B8B">
        <w:trPr>
          <w:trHeight w:val="745"/>
        </w:trPr>
        <w:tc>
          <w:tcPr>
            <w:tcW w:w="534" w:type="dxa"/>
            <w:shd w:val="clear" w:color="auto" w:fill="auto"/>
          </w:tcPr>
          <w:p w:rsidR="00D81E69" w:rsidRPr="007D2195" w:rsidRDefault="00D81E69" w:rsidP="00EA2B8B">
            <w:pPr>
              <w:shd w:val="clear" w:color="auto" w:fill="FFFFFF" w:themeFill="background1"/>
              <w:tabs>
                <w:tab w:val="left" w:pos="612"/>
              </w:tabs>
              <w:spacing w:before="120" w:after="120"/>
              <w:rPr>
                <w:b/>
                <w:iCs/>
                <w:sz w:val="18"/>
                <w:szCs w:val="18"/>
                <w:lang w:eastAsia="ru-RU"/>
              </w:rPr>
            </w:pPr>
            <w:r w:rsidRPr="007D2195">
              <w:rPr>
                <w:b/>
                <w:iCs/>
                <w:sz w:val="18"/>
                <w:szCs w:val="18"/>
                <w:lang w:eastAsia="ru-RU"/>
              </w:rPr>
              <w:t>14</w:t>
            </w:r>
          </w:p>
        </w:tc>
        <w:tc>
          <w:tcPr>
            <w:tcW w:w="3260" w:type="dxa"/>
            <w:gridSpan w:val="2"/>
            <w:shd w:val="clear" w:color="auto" w:fill="auto"/>
            <w:vAlign w:val="center"/>
          </w:tcPr>
          <w:p w:rsidR="00D81E69" w:rsidRPr="007D2195" w:rsidRDefault="00D81E69" w:rsidP="00EA2B8B">
            <w:pPr>
              <w:rPr>
                <w:bCs/>
                <w:sz w:val="18"/>
                <w:szCs w:val="18"/>
              </w:rPr>
            </w:pPr>
            <w:r w:rsidRPr="007D2195">
              <w:rPr>
                <w:bCs/>
                <w:sz w:val="18"/>
                <w:szCs w:val="18"/>
              </w:rPr>
              <w:t>Cazier judiciar</w:t>
            </w:r>
            <w:r w:rsidRPr="007D2195">
              <w:t xml:space="preserve"> </w:t>
            </w:r>
            <w:r w:rsidRPr="007D2195">
              <w:rPr>
                <w:b/>
                <w:bCs/>
                <w:sz w:val="18"/>
                <w:szCs w:val="18"/>
              </w:rPr>
              <w:t>(valid în perioada achizitiei comerciale)</w:t>
            </w:r>
          </w:p>
        </w:tc>
        <w:tc>
          <w:tcPr>
            <w:tcW w:w="4677" w:type="dxa"/>
            <w:shd w:val="clear" w:color="auto" w:fill="auto"/>
            <w:vAlign w:val="center"/>
          </w:tcPr>
          <w:p w:rsidR="00D81E69" w:rsidRPr="007D2195" w:rsidRDefault="00D81E69" w:rsidP="00EA2B8B">
            <w:pPr>
              <w:rPr>
                <w:sz w:val="18"/>
                <w:szCs w:val="18"/>
              </w:rPr>
            </w:pPr>
            <w:r w:rsidRPr="007D2195">
              <w:rPr>
                <w:sz w:val="18"/>
                <w:szCs w:val="18"/>
              </w:rPr>
              <w:t>Pentru persoana juridica, baza legala Legea nr. 216 din 29.05.2003</w:t>
            </w:r>
          </w:p>
        </w:tc>
        <w:tc>
          <w:tcPr>
            <w:tcW w:w="1886" w:type="dxa"/>
            <w:shd w:val="clear" w:color="auto" w:fill="auto"/>
            <w:vAlign w:val="center"/>
          </w:tcPr>
          <w:p w:rsidR="00D81E69" w:rsidRPr="007D2195" w:rsidRDefault="00D81E69" w:rsidP="00EA2B8B">
            <w:pPr>
              <w:jc w:val="center"/>
              <w:rPr>
                <w:sz w:val="18"/>
                <w:szCs w:val="18"/>
              </w:rPr>
            </w:pPr>
            <w:r w:rsidRPr="007D2195">
              <w:rPr>
                <w:sz w:val="18"/>
                <w:szCs w:val="18"/>
              </w:rPr>
              <w:t>Obligatoriu</w:t>
            </w:r>
          </w:p>
          <w:p w:rsidR="00D81E69" w:rsidRPr="007D2195" w:rsidRDefault="00D81E69" w:rsidP="00EA2B8B">
            <w:pPr>
              <w:jc w:val="center"/>
              <w:rPr>
                <w:b/>
                <w:sz w:val="18"/>
                <w:szCs w:val="18"/>
              </w:rPr>
            </w:pPr>
            <w:r w:rsidRPr="007D2195">
              <w:rPr>
                <w:b/>
                <w:sz w:val="18"/>
                <w:szCs w:val="18"/>
                <w:lang w:val="ro-MO"/>
              </w:rPr>
              <w:t>LOT I și LOT II</w:t>
            </w:r>
          </w:p>
        </w:tc>
      </w:tr>
      <w:tr w:rsidR="00D81E69" w:rsidRPr="00852492" w:rsidTr="00EA2B8B">
        <w:trPr>
          <w:trHeight w:val="745"/>
        </w:trPr>
        <w:tc>
          <w:tcPr>
            <w:tcW w:w="534" w:type="dxa"/>
            <w:shd w:val="clear" w:color="auto" w:fill="auto"/>
          </w:tcPr>
          <w:p w:rsidR="00D81E69" w:rsidRPr="007D2195" w:rsidRDefault="00D81E69" w:rsidP="00EA2B8B">
            <w:pPr>
              <w:shd w:val="clear" w:color="auto" w:fill="FFFFFF" w:themeFill="background1"/>
              <w:tabs>
                <w:tab w:val="left" w:pos="612"/>
              </w:tabs>
              <w:spacing w:before="120" w:after="120"/>
              <w:rPr>
                <w:b/>
                <w:iCs/>
                <w:sz w:val="18"/>
                <w:szCs w:val="18"/>
                <w:lang w:eastAsia="ru-RU"/>
              </w:rPr>
            </w:pPr>
            <w:r w:rsidRPr="007D2195">
              <w:rPr>
                <w:b/>
                <w:iCs/>
                <w:sz w:val="18"/>
                <w:szCs w:val="18"/>
                <w:lang w:eastAsia="ru-RU"/>
              </w:rPr>
              <w:t>15</w:t>
            </w:r>
          </w:p>
        </w:tc>
        <w:tc>
          <w:tcPr>
            <w:tcW w:w="3260" w:type="dxa"/>
            <w:gridSpan w:val="2"/>
            <w:shd w:val="clear" w:color="auto" w:fill="auto"/>
            <w:vAlign w:val="center"/>
          </w:tcPr>
          <w:p w:rsidR="00D81E69" w:rsidRPr="007D2195" w:rsidRDefault="00D81E69" w:rsidP="00EA2B8B">
            <w:pPr>
              <w:pStyle w:val="Default"/>
              <w:rPr>
                <w:rFonts w:ascii="Times New Roman" w:hAnsi="Times New Roman" w:cs="Times New Roman"/>
                <w:color w:val="auto"/>
                <w:sz w:val="18"/>
                <w:szCs w:val="18"/>
              </w:rPr>
            </w:pPr>
            <w:r w:rsidRPr="007D2195">
              <w:rPr>
                <w:rFonts w:ascii="Times New Roman" w:hAnsi="Times New Roman" w:cs="Times New Roman"/>
                <w:bCs/>
                <w:color w:val="auto"/>
                <w:sz w:val="18"/>
                <w:szCs w:val="18"/>
              </w:rPr>
              <w:t>Certificat privind lipsa sau existența restanțelor față de bugetul public național</w:t>
            </w:r>
          </w:p>
        </w:tc>
        <w:tc>
          <w:tcPr>
            <w:tcW w:w="4677" w:type="dxa"/>
            <w:shd w:val="clear" w:color="auto" w:fill="auto"/>
            <w:vAlign w:val="center"/>
          </w:tcPr>
          <w:p w:rsidR="00D81E69" w:rsidRPr="007D2195" w:rsidRDefault="00D81E69" w:rsidP="00EA2B8B">
            <w:pPr>
              <w:pStyle w:val="Default"/>
              <w:rPr>
                <w:rFonts w:ascii="Times New Roman" w:hAnsi="Times New Roman" w:cs="Times New Roman"/>
                <w:color w:val="auto"/>
                <w:sz w:val="18"/>
                <w:szCs w:val="18"/>
              </w:rPr>
            </w:pPr>
            <w:r w:rsidRPr="007D2195">
              <w:rPr>
                <w:rFonts w:ascii="Times New Roman" w:hAnsi="Times New Roman" w:cs="Times New Roman"/>
                <w:color w:val="auto"/>
                <w:sz w:val="18"/>
                <w:szCs w:val="18"/>
              </w:rPr>
              <w:t xml:space="preserve">Eliberat de Inspectoratul Fiscal de Stat - confirmat prin aplicarea semnăturii electronice </w:t>
            </w:r>
            <w:proofErr w:type="gramStart"/>
            <w:r w:rsidRPr="007D2195">
              <w:rPr>
                <w:rFonts w:ascii="Times New Roman" w:hAnsi="Times New Roman" w:cs="Times New Roman"/>
                <w:color w:val="auto"/>
                <w:sz w:val="18"/>
                <w:szCs w:val="18"/>
              </w:rPr>
              <w:t>a</w:t>
            </w:r>
            <w:proofErr w:type="gramEnd"/>
            <w:r w:rsidRPr="007D2195">
              <w:rPr>
                <w:rFonts w:ascii="Times New Roman" w:hAnsi="Times New Roman" w:cs="Times New Roman"/>
                <w:color w:val="auto"/>
                <w:sz w:val="18"/>
                <w:szCs w:val="18"/>
              </w:rPr>
              <w:t xml:space="preserve"> operatorului economic.</w:t>
            </w:r>
          </w:p>
        </w:tc>
        <w:tc>
          <w:tcPr>
            <w:tcW w:w="1886" w:type="dxa"/>
            <w:shd w:val="clear" w:color="auto" w:fill="auto"/>
            <w:vAlign w:val="center"/>
          </w:tcPr>
          <w:p w:rsidR="00D81E69" w:rsidRPr="007D2195" w:rsidRDefault="00D81E69" w:rsidP="00EA2B8B">
            <w:pPr>
              <w:pStyle w:val="Default"/>
              <w:jc w:val="center"/>
              <w:rPr>
                <w:rFonts w:ascii="Times New Roman" w:hAnsi="Times New Roman" w:cs="Times New Roman"/>
                <w:color w:val="auto"/>
                <w:sz w:val="18"/>
                <w:szCs w:val="18"/>
                <w:lang w:val="ro-MO"/>
              </w:rPr>
            </w:pPr>
            <w:r w:rsidRPr="007D2195">
              <w:rPr>
                <w:rFonts w:ascii="Times New Roman" w:hAnsi="Times New Roman" w:cs="Times New Roman"/>
                <w:color w:val="auto"/>
                <w:sz w:val="18"/>
                <w:szCs w:val="18"/>
              </w:rPr>
              <w:t>Obligatoriu</w:t>
            </w:r>
          </w:p>
          <w:p w:rsidR="00D81E69" w:rsidRPr="007D2195" w:rsidRDefault="00D81E69" w:rsidP="00EA2B8B">
            <w:pPr>
              <w:pStyle w:val="Default"/>
              <w:jc w:val="center"/>
              <w:rPr>
                <w:rFonts w:ascii="Times New Roman" w:hAnsi="Times New Roman" w:cs="Times New Roman"/>
                <w:b/>
                <w:color w:val="auto"/>
                <w:sz w:val="18"/>
                <w:szCs w:val="18"/>
              </w:rPr>
            </w:pPr>
            <w:r w:rsidRPr="007D2195">
              <w:rPr>
                <w:rFonts w:ascii="Times New Roman" w:hAnsi="Times New Roman" w:cs="Times New Roman"/>
                <w:b/>
                <w:color w:val="auto"/>
                <w:sz w:val="18"/>
                <w:szCs w:val="18"/>
                <w:lang w:val="ro-MO"/>
              </w:rPr>
              <w:t>LOT I și LOT II</w:t>
            </w:r>
          </w:p>
        </w:tc>
      </w:tr>
      <w:tr w:rsidR="00D81E69" w:rsidRPr="00670058" w:rsidTr="00EA2B8B">
        <w:trPr>
          <w:trHeight w:val="745"/>
        </w:trPr>
        <w:tc>
          <w:tcPr>
            <w:tcW w:w="534" w:type="dxa"/>
            <w:shd w:val="clear" w:color="auto" w:fill="auto"/>
            <w:vAlign w:val="center"/>
          </w:tcPr>
          <w:p w:rsidR="00D81E69" w:rsidRPr="00782E68" w:rsidRDefault="00D81E69" w:rsidP="00EA2B8B">
            <w:pPr>
              <w:shd w:val="clear" w:color="auto" w:fill="FFFFFF" w:themeFill="background1"/>
              <w:tabs>
                <w:tab w:val="left" w:pos="612"/>
              </w:tabs>
              <w:spacing w:before="120" w:after="120"/>
              <w:jc w:val="center"/>
              <w:rPr>
                <w:b/>
                <w:iCs/>
                <w:sz w:val="18"/>
                <w:szCs w:val="18"/>
                <w:lang w:eastAsia="ru-RU"/>
              </w:rPr>
            </w:pPr>
            <w:r>
              <w:rPr>
                <w:b/>
                <w:iCs/>
                <w:sz w:val="18"/>
                <w:szCs w:val="18"/>
                <w:lang w:eastAsia="ru-RU"/>
              </w:rPr>
              <w:lastRenderedPageBreak/>
              <w:t>16</w:t>
            </w:r>
          </w:p>
        </w:tc>
        <w:tc>
          <w:tcPr>
            <w:tcW w:w="3260" w:type="dxa"/>
            <w:gridSpan w:val="2"/>
            <w:shd w:val="clear" w:color="auto" w:fill="auto"/>
            <w:vAlign w:val="center"/>
          </w:tcPr>
          <w:p w:rsidR="00D81E69" w:rsidRPr="00D74F83" w:rsidRDefault="00D81E69" w:rsidP="00EA2B8B">
            <w:pPr>
              <w:pStyle w:val="Default"/>
              <w:jc w:val="center"/>
              <w:rPr>
                <w:rFonts w:ascii="Times New Roman" w:hAnsi="Times New Roman" w:cs="Times New Roman"/>
                <w:bCs/>
                <w:color w:val="auto"/>
                <w:sz w:val="18"/>
                <w:szCs w:val="18"/>
              </w:rPr>
            </w:pPr>
            <w:r w:rsidRPr="00D74F83">
              <w:rPr>
                <w:rFonts w:ascii="Times New Roman" w:hAnsi="Times New Roman" w:cs="Times New Roman"/>
                <w:color w:val="auto"/>
                <w:sz w:val="18"/>
                <w:szCs w:val="18"/>
              </w:rPr>
              <w:t>Termenul de garanție a lucrărilor</w:t>
            </w:r>
          </w:p>
        </w:tc>
        <w:tc>
          <w:tcPr>
            <w:tcW w:w="4677" w:type="dxa"/>
            <w:shd w:val="clear" w:color="auto" w:fill="auto"/>
          </w:tcPr>
          <w:p w:rsidR="00D81E69" w:rsidRPr="00A146E0" w:rsidRDefault="00D81E69" w:rsidP="00EA2B8B">
            <w:pPr>
              <w:pStyle w:val="Default"/>
              <w:rPr>
                <w:rFonts w:ascii="Times New Roman" w:hAnsi="Times New Roman" w:cs="Times New Roman"/>
                <w:color w:val="auto"/>
                <w:sz w:val="18"/>
                <w:szCs w:val="18"/>
              </w:rPr>
            </w:pPr>
            <w:r w:rsidRPr="00E43FF1">
              <w:rPr>
                <w:rFonts w:ascii="Times New Roman" w:hAnsi="Times New Roman" w:cs="Times New Roman"/>
                <w:b/>
                <w:color w:val="auto"/>
                <w:sz w:val="18"/>
                <w:szCs w:val="18"/>
              </w:rPr>
              <w:t>LOT I</w:t>
            </w:r>
            <w:r w:rsidRPr="00A146E0">
              <w:rPr>
                <w:rFonts w:ascii="Times New Roman" w:hAnsi="Times New Roman" w:cs="Times New Roman"/>
                <w:color w:val="auto"/>
                <w:sz w:val="18"/>
                <w:szCs w:val="18"/>
              </w:rPr>
              <w:t xml:space="preserve"> Perioada de garanție pentru lucrările prevăzute este de </w:t>
            </w:r>
            <w:r w:rsidRPr="00A146E0">
              <w:rPr>
                <w:rFonts w:ascii="Times New Roman" w:hAnsi="Times New Roman" w:cs="Times New Roman"/>
                <w:color w:val="auto"/>
                <w:sz w:val="18"/>
                <w:szCs w:val="18"/>
                <w:u w:val="single"/>
              </w:rPr>
              <w:t>minim 5 ani.</w:t>
            </w:r>
            <w:r w:rsidRPr="00A146E0">
              <w:rPr>
                <w:rFonts w:ascii="Times New Roman" w:hAnsi="Times New Roman" w:cs="Times New Roman"/>
                <w:color w:val="auto"/>
                <w:sz w:val="18"/>
                <w:szCs w:val="18"/>
              </w:rPr>
              <w:t xml:space="preserve"> Prestatorul de servicii,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proiectare și execuție în vigoare la data realizării ei. În acest termen defectele apărute vor fi înlăturate din contul propriu de către ofertant cu condiția exploatării corecte de către beneficiar a obiectivului și cu excepția de forță majoră</w:t>
            </w:r>
          </w:p>
          <w:p w:rsidR="00D81E69" w:rsidRPr="00A146E0" w:rsidRDefault="00D81E69" w:rsidP="00EA2B8B">
            <w:pPr>
              <w:pStyle w:val="Default"/>
              <w:rPr>
                <w:rFonts w:ascii="Times New Roman" w:hAnsi="Times New Roman" w:cs="Times New Roman"/>
                <w:color w:val="auto"/>
                <w:sz w:val="18"/>
                <w:szCs w:val="18"/>
              </w:rPr>
            </w:pPr>
            <w:r w:rsidRPr="00E43FF1">
              <w:rPr>
                <w:rFonts w:ascii="Times New Roman" w:hAnsi="Times New Roman" w:cs="Times New Roman"/>
                <w:b/>
                <w:color w:val="auto"/>
                <w:sz w:val="18"/>
                <w:szCs w:val="18"/>
              </w:rPr>
              <w:t>LOT II</w:t>
            </w:r>
            <w:r w:rsidRPr="00A146E0">
              <w:rPr>
                <w:rFonts w:ascii="Times New Roman" w:hAnsi="Times New Roman" w:cs="Times New Roman"/>
                <w:color w:val="auto"/>
                <w:sz w:val="18"/>
                <w:szCs w:val="18"/>
              </w:rPr>
              <w:t xml:space="preserve"> Garanția pentru lucrările de instalații va constitui-5 ani, iar pentru utilaj- termenul de garanție ofertei de producător, dar nu mai puțin de 2 ani din momentul dării în exploatare.</w:t>
            </w:r>
          </w:p>
          <w:p w:rsidR="00D81E69" w:rsidRPr="00A146E0" w:rsidRDefault="00D81E69" w:rsidP="00EA2B8B">
            <w:pPr>
              <w:pStyle w:val="Default"/>
              <w:rPr>
                <w:rFonts w:ascii="Times New Roman" w:hAnsi="Times New Roman" w:cs="Times New Roman"/>
                <w:color w:val="auto"/>
                <w:sz w:val="18"/>
                <w:szCs w:val="18"/>
              </w:rPr>
            </w:pPr>
            <w:r w:rsidRPr="00A146E0">
              <w:rPr>
                <w:rFonts w:ascii="Times New Roman" w:hAnsi="Times New Roman" w:cs="Times New Roman"/>
                <w:color w:val="auto"/>
                <w:sz w:val="18"/>
                <w:szCs w:val="18"/>
              </w:rPr>
              <w:t>În perioada de garanție, remedierea defecțiunilor se va face pe contul agentului economic desemnat cîștigător cu ieșire la fața locului în termen de 24 ore dupăprimirea informației despre defecțiunea și se va lichida defecțiunea în cel mult 2 zile calendaristice de la data depistării defectului</w:t>
            </w:r>
          </w:p>
          <w:p w:rsidR="00D81E69" w:rsidRPr="00A146E0" w:rsidRDefault="00D81E69" w:rsidP="00EA2B8B">
            <w:pPr>
              <w:pStyle w:val="Default"/>
              <w:rPr>
                <w:rFonts w:ascii="Times New Roman" w:hAnsi="Times New Roman" w:cs="Times New Roman"/>
                <w:color w:val="auto"/>
                <w:sz w:val="18"/>
                <w:szCs w:val="18"/>
              </w:rPr>
            </w:pPr>
          </w:p>
        </w:tc>
        <w:tc>
          <w:tcPr>
            <w:tcW w:w="1886" w:type="dxa"/>
            <w:shd w:val="clear" w:color="auto" w:fill="auto"/>
            <w:vAlign w:val="center"/>
          </w:tcPr>
          <w:p w:rsidR="00D81E69" w:rsidRDefault="00D81E69" w:rsidP="00EA2B8B">
            <w:pPr>
              <w:pStyle w:val="Default"/>
              <w:jc w:val="center"/>
              <w:rPr>
                <w:rFonts w:ascii="Times New Roman" w:hAnsi="Times New Roman" w:cs="Times New Roman"/>
                <w:color w:val="auto"/>
                <w:sz w:val="18"/>
                <w:szCs w:val="18"/>
                <w:highlight w:val="yellow"/>
                <w:lang w:val="ro-MO"/>
              </w:rPr>
            </w:pPr>
            <w:r w:rsidRPr="00F7689C">
              <w:rPr>
                <w:rFonts w:ascii="Times New Roman" w:hAnsi="Times New Roman" w:cs="Times New Roman"/>
                <w:color w:val="auto"/>
                <w:sz w:val="18"/>
                <w:szCs w:val="18"/>
              </w:rPr>
              <w:t>Obligatoriu</w:t>
            </w:r>
          </w:p>
          <w:p w:rsidR="00D81E69" w:rsidRPr="005F11F5" w:rsidRDefault="00D81E69" w:rsidP="00EA2B8B">
            <w:pPr>
              <w:pStyle w:val="Default"/>
              <w:jc w:val="center"/>
              <w:rPr>
                <w:rFonts w:ascii="Times New Roman" w:hAnsi="Times New Roman" w:cs="Times New Roman"/>
                <w:b/>
                <w:color w:val="auto"/>
                <w:sz w:val="18"/>
                <w:szCs w:val="18"/>
              </w:rPr>
            </w:pPr>
            <w:r w:rsidRPr="005F11F5">
              <w:rPr>
                <w:rFonts w:ascii="Times New Roman" w:hAnsi="Times New Roman" w:cs="Times New Roman"/>
                <w:b/>
                <w:color w:val="auto"/>
                <w:sz w:val="18"/>
                <w:szCs w:val="18"/>
                <w:lang w:val="ro-MO"/>
              </w:rPr>
              <w:t>LOT I și LOT II</w:t>
            </w:r>
          </w:p>
        </w:tc>
      </w:tr>
      <w:tr w:rsidR="00D81E69" w:rsidRPr="00D74F83"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17</w:t>
            </w:r>
          </w:p>
        </w:tc>
        <w:tc>
          <w:tcPr>
            <w:tcW w:w="3260" w:type="dxa"/>
            <w:gridSpan w:val="2"/>
            <w:shd w:val="clear" w:color="auto" w:fill="auto"/>
          </w:tcPr>
          <w:p w:rsidR="00D81E69" w:rsidRPr="00E43FF1" w:rsidRDefault="00D81E69" w:rsidP="00EA2B8B">
            <w:pPr>
              <w:tabs>
                <w:tab w:val="left" w:pos="612"/>
              </w:tabs>
              <w:spacing w:before="120" w:after="120"/>
              <w:rPr>
                <w:sz w:val="18"/>
                <w:szCs w:val="18"/>
              </w:rPr>
            </w:pPr>
            <w:r w:rsidRPr="00E43FF1">
              <w:rPr>
                <w:sz w:val="18"/>
                <w:szCs w:val="18"/>
              </w:rPr>
              <w:t>Propunerea financiară</w:t>
            </w:r>
          </w:p>
        </w:tc>
        <w:tc>
          <w:tcPr>
            <w:tcW w:w="4677" w:type="dxa"/>
            <w:shd w:val="clear" w:color="auto" w:fill="auto"/>
          </w:tcPr>
          <w:p w:rsidR="00D81E69" w:rsidRPr="00E43FF1" w:rsidRDefault="00D81E69" w:rsidP="00EA2B8B">
            <w:pPr>
              <w:rPr>
                <w:sz w:val="18"/>
                <w:szCs w:val="18"/>
                <w:lang w:val="en-US"/>
              </w:rPr>
            </w:pPr>
            <w:r w:rsidRPr="00E43FF1">
              <w:rPr>
                <w:b/>
                <w:sz w:val="18"/>
                <w:szCs w:val="18"/>
                <w:lang w:val="en-US"/>
              </w:rPr>
              <w:t>LOT I</w:t>
            </w:r>
            <w:r w:rsidRPr="00E43FF1">
              <w:rPr>
                <w:sz w:val="18"/>
                <w:szCs w:val="18"/>
                <w:lang w:val="en-US"/>
              </w:rPr>
              <w:t xml:space="preserve"> </w:t>
            </w:r>
            <w:r w:rsidRPr="00E43FF1">
              <w:rPr>
                <w:sz w:val="18"/>
                <w:szCs w:val="18"/>
              </w:rPr>
              <w:t>Propunerea financiară</w:t>
            </w:r>
          </w:p>
          <w:p w:rsidR="00D81E69" w:rsidRPr="00E43FF1" w:rsidRDefault="00D81E69" w:rsidP="00EA2B8B">
            <w:pPr>
              <w:rPr>
                <w:sz w:val="18"/>
                <w:szCs w:val="18"/>
                <w:lang w:val="en-US"/>
              </w:rPr>
            </w:pPr>
            <w:r w:rsidRPr="00E43FF1">
              <w:rPr>
                <w:b/>
                <w:sz w:val="18"/>
                <w:szCs w:val="18"/>
                <w:lang w:val="en-US"/>
              </w:rPr>
              <w:t>LOT II</w:t>
            </w:r>
            <w:r w:rsidRPr="00E43FF1">
              <w:rPr>
                <w:sz w:val="18"/>
                <w:szCs w:val="18"/>
                <w:lang w:val="en-US"/>
              </w:rPr>
              <w:t xml:space="preserve"> Specificații tehnice Anexa nr. 22</w:t>
            </w:r>
          </w:p>
          <w:p w:rsidR="00D81E69" w:rsidRPr="00E43FF1" w:rsidRDefault="00D81E69" w:rsidP="00EA2B8B">
            <w:pPr>
              <w:rPr>
                <w:sz w:val="18"/>
                <w:szCs w:val="18"/>
                <w:lang w:val="en-US"/>
              </w:rPr>
            </w:pPr>
            <w:r w:rsidRPr="00E43FF1">
              <w:rPr>
                <w:sz w:val="18"/>
                <w:szCs w:val="18"/>
                <w:lang w:val="en-US"/>
              </w:rPr>
              <w:t xml:space="preserve">             Specificații de preț Anexa nr. 23</w:t>
            </w:r>
          </w:p>
          <w:p w:rsidR="00D81E69" w:rsidRPr="00E43FF1" w:rsidRDefault="00D81E69" w:rsidP="00EA2B8B">
            <w:pPr>
              <w:rPr>
                <w:sz w:val="18"/>
                <w:szCs w:val="18"/>
              </w:rPr>
            </w:pPr>
            <w:r w:rsidRPr="00E43FF1">
              <w:rPr>
                <w:sz w:val="18"/>
                <w:szCs w:val="18"/>
                <w:lang w:val="en-US"/>
              </w:rPr>
              <w:t>Original, confirmat prin aplicarea semnăturii electronice</w:t>
            </w:r>
          </w:p>
        </w:tc>
        <w:tc>
          <w:tcPr>
            <w:tcW w:w="1886" w:type="dxa"/>
            <w:shd w:val="clear" w:color="auto" w:fill="auto"/>
            <w:vAlign w:val="center"/>
          </w:tcPr>
          <w:p w:rsidR="00D81E69" w:rsidRPr="00E43FF1" w:rsidRDefault="00D81E69" w:rsidP="00EA2B8B">
            <w:pPr>
              <w:jc w:val="center"/>
              <w:rPr>
                <w:sz w:val="18"/>
                <w:szCs w:val="18"/>
                <w:lang w:val="ro-MO"/>
              </w:rPr>
            </w:pPr>
            <w:r w:rsidRPr="00E43FF1">
              <w:rPr>
                <w:iCs/>
                <w:sz w:val="18"/>
                <w:szCs w:val="18"/>
              </w:rPr>
              <w:t>Obligatori</w:t>
            </w:r>
            <w:r w:rsidRPr="00E43FF1">
              <w:rPr>
                <w:sz w:val="18"/>
                <w:szCs w:val="18"/>
                <w:lang w:val="ro-MO"/>
              </w:rPr>
              <w:t xml:space="preserve"> </w:t>
            </w:r>
          </w:p>
          <w:p w:rsidR="00D81E69" w:rsidRPr="00E43FF1" w:rsidRDefault="00D81E69" w:rsidP="00EA2B8B">
            <w:pPr>
              <w:jc w:val="center"/>
              <w:rPr>
                <w:b/>
                <w:iCs/>
                <w:sz w:val="18"/>
                <w:szCs w:val="18"/>
              </w:rPr>
            </w:pPr>
            <w:r w:rsidRPr="00E43FF1">
              <w:rPr>
                <w:b/>
                <w:sz w:val="18"/>
                <w:szCs w:val="18"/>
                <w:lang w:val="ro-MO"/>
              </w:rPr>
              <w:t>LOT I și LOT II</w:t>
            </w:r>
          </w:p>
        </w:tc>
      </w:tr>
      <w:tr w:rsidR="00D81E69" w:rsidRPr="00F7689C"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18</w:t>
            </w:r>
          </w:p>
        </w:tc>
        <w:tc>
          <w:tcPr>
            <w:tcW w:w="3260" w:type="dxa"/>
            <w:gridSpan w:val="2"/>
            <w:shd w:val="clear" w:color="auto" w:fill="auto"/>
          </w:tcPr>
          <w:p w:rsidR="00D81E69" w:rsidRPr="00D74F83" w:rsidRDefault="00D81E69" w:rsidP="00EA2B8B">
            <w:pPr>
              <w:autoSpaceDE w:val="0"/>
              <w:autoSpaceDN w:val="0"/>
              <w:adjustRightInd w:val="0"/>
              <w:rPr>
                <w:sz w:val="18"/>
                <w:szCs w:val="18"/>
                <w:lang w:val="en-US"/>
              </w:rPr>
            </w:pPr>
            <w:r w:rsidRPr="00D74F83">
              <w:rPr>
                <w:sz w:val="18"/>
                <w:szCs w:val="18"/>
                <w:lang w:val="en-US"/>
              </w:rPr>
              <w:t xml:space="preserve">Lista subcontractanților și </w:t>
            </w:r>
            <w:r w:rsidRPr="00D74F83">
              <w:rPr>
                <w:sz w:val="18"/>
                <w:szCs w:val="18"/>
                <w:lang w:val="ru-RU"/>
              </w:rPr>
              <w:t>ра</w:t>
            </w:r>
            <w:r w:rsidRPr="00D74F83">
              <w:rPr>
                <w:sz w:val="18"/>
                <w:szCs w:val="18"/>
                <w:lang w:val="en-US"/>
              </w:rPr>
              <w:t>rt</w:t>
            </w:r>
            <w:r w:rsidRPr="00D74F83">
              <w:rPr>
                <w:sz w:val="18"/>
                <w:szCs w:val="18"/>
                <w:lang w:val="ru-RU"/>
              </w:rPr>
              <w:t>еа</w:t>
            </w:r>
            <w:r w:rsidRPr="00D74F83">
              <w:rPr>
                <w:sz w:val="18"/>
                <w:szCs w:val="18"/>
                <w:lang w:val="en-US"/>
              </w:rPr>
              <w:t>/</w:t>
            </w:r>
            <w:r w:rsidRPr="00D74F83">
              <w:rPr>
                <w:sz w:val="18"/>
                <w:szCs w:val="18"/>
                <w:lang w:val="ru-RU"/>
              </w:rPr>
              <w:t>р</w:t>
            </w:r>
            <w:r w:rsidRPr="00D74F83">
              <w:rPr>
                <w:sz w:val="18"/>
                <w:szCs w:val="18"/>
                <w:lang w:val="ro-MO"/>
              </w:rPr>
              <w:t>ă</w:t>
            </w:r>
            <w:r w:rsidRPr="00D74F83">
              <w:rPr>
                <w:sz w:val="18"/>
                <w:szCs w:val="18"/>
                <w:lang w:val="en-US"/>
              </w:rPr>
              <w:t>lrțile din con</w:t>
            </w:r>
            <w:r w:rsidRPr="00D74F83">
              <w:rPr>
                <w:sz w:val="18"/>
                <w:szCs w:val="18"/>
                <w:lang w:val="ro-MO"/>
              </w:rPr>
              <w:t>tr</w:t>
            </w:r>
            <w:r w:rsidRPr="00D74F83">
              <w:rPr>
                <w:sz w:val="18"/>
                <w:szCs w:val="18"/>
                <w:lang w:val="en-US"/>
              </w:rPr>
              <w:t xml:space="preserve">act </w:t>
            </w:r>
            <w:r w:rsidRPr="00D74F83">
              <w:rPr>
                <w:sz w:val="18"/>
                <w:szCs w:val="18"/>
                <w:lang w:val="ru-RU"/>
              </w:rPr>
              <w:t>са</w:t>
            </w:r>
            <w:r w:rsidRPr="00D74F83">
              <w:rPr>
                <w:sz w:val="18"/>
                <w:szCs w:val="18"/>
                <w:lang w:val="en-US"/>
              </w:rPr>
              <w:t>r</w:t>
            </w:r>
            <w:r w:rsidRPr="00D74F83">
              <w:rPr>
                <w:sz w:val="18"/>
                <w:szCs w:val="18"/>
                <w:lang w:val="ru-RU"/>
              </w:rPr>
              <w:t>е</w:t>
            </w:r>
            <w:r w:rsidRPr="00D74F83">
              <w:rPr>
                <w:sz w:val="18"/>
                <w:szCs w:val="18"/>
                <w:lang w:val="en-US"/>
              </w:rPr>
              <w:t xml:space="preserve"> sunt indeplinite de aceștia</w:t>
            </w:r>
          </w:p>
        </w:tc>
        <w:tc>
          <w:tcPr>
            <w:tcW w:w="4677" w:type="dxa"/>
            <w:shd w:val="clear" w:color="auto" w:fill="auto"/>
          </w:tcPr>
          <w:p w:rsidR="00D81E69" w:rsidRPr="00D74F83" w:rsidRDefault="00D81E69" w:rsidP="00EA2B8B">
            <w:pPr>
              <w:pStyle w:val="Default"/>
              <w:rPr>
                <w:rFonts w:ascii="Times New Roman" w:hAnsi="Times New Roman" w:cs="Times New Roman"/>
                <w:sz w:val="18"/>
                <w:szCs w:val="18"/>
              </w:rPr>
            </w:pPr>
            <w:r w:rsidRPr="00D74F83">
              <w:rPr>
                <w:rFonts w:ascii="Times New Roman" w:hAnsi="Times New Roman" w:cs="Times New Roman"/>
                <w:b/>
                <w:sz w:val="18"/>
                <w:szCs w:val="18"/>
              </w:rPr>
              <w:t>Anexa nr.16</w:t>
            </w:r>
            <w:r w:rsidRPr="00D74F83">
              <w:rPr>
                <w:rFonts w:ascii="Times New Roman" w:hAnsi="Times New Roman" w:cs="Times New Roman"/>
                <w:sz w:val="18"/>
                <w:szCs w:val="18"/>
              </w:rPr>
              <w:t xml:space="preserve"> din Documentația standard</w:t>
            </w:r>
          </w:p>
          <w:p w:rsidR="00D81E69" w:rsidRPr="00D74F83" w:rsidRDefault="00D81E69" w:rsidP="00EA2B8B">
            <w:pPr>
              <w:pStyle w:val="Default"/>
              <w:rPr>
                <w:rFonts w:ascii="Times New Roman" w:hAnsi="Times New Roman" w:cs="Times New Roman"/>
                <w:color w:val="auto"/>
                <w:sz w:val="18"/>
                <w:szCs w:val="18"/>
              </w:rPr>
            </w:pPr>
            <w:r w:rsidRPr="00D74F83">
              <w:rPr>
                <w:rFonts w:ascii="Times New Roman" w:hAnsi="Times New Roman" w:cs="Times New Roman"/>
                <w:sz w:val="18"/>
                <w:szCs w:val="18"/>
              </w:rPr>
              <w:t>Confirmată prin semnătura electronică</w:t>
            </w:r>
          </w:p>
        </w:tc>
        <w:tc>
          <w:tcPr>
            <w:tcW w:w="1886" w:type="dxa"/>
            <w:shd w:val="clear" w:color="auto" w:fill="auto"/>
          </w:tcPr>
          <w:p w:rsidR="00D81E69" w:rsidRPr="007D2195" w:rsidRDefault="00D81E69" w:rsidP="00EA2B8B">
            <w:pPr>
              <w:pStyle w:val="Default"/>
              <w:jc w:val="center"/>
              <w:rPr>
                <w:rFonts w:ascii="Times New Roman" w:hAnsi="Times New Roman" w:cs="Times New Roman"/>
                <w:color w:val="auto"/>
                <w:sz w:val="18"/>
                <w:szCs w:val="18"/>
                <w:lang w:val="ro-MO"/>
              </w:rPr>
            </w:pPr>
            <w:r w:rsidRPr="007D2195">
              <w:rPr>
                <w:rFonts w:ascii="Times New Roman" w:hAnsi="Times New Roman" w:cs="Times New Roman"/>
                <w:color w:val="auto"/>
                <w:sz w:val="18"/>
                <w:szCs w:val="18"/>
              </w:rPr>
              <w:t>Obligatoriu</w:t>
            </w:r>
            <w:r w:rsidRPr="007D2195">
              <w:rPr>
                <w:rFonts w:ascii="Times New Roman" w:hAnsi="Times New Roman" w:cs="Times New Roman"/>
                <w:color w:val="auto"/>
                <w:sz w:val="18"/>
                <w:szCs w:val="18"/>
                <w:lang w:val="ro-MO"/>
              </w:rPr>
              <w:t xml:space="preserve"> în cazul subcontractării </w:t>
            </w:r>
          </w:p>
          <w:p w:rsidR="00D81E69" w:rsidRPr="007D2195" w:rsidRDefault="00D81E69" w:rsidP="00EA2B8B">
            <w:pPr>
              <w:pStyle w:val="Default"/>
              <w:jc w:val="center"/>
              <w:rPr>
                <w:rFonts w:ascii="Times New Roman" w:hAnsi="Times New Roman" w:cs="Times New Roman"/>
                <w:b/>
                <w:color w:val="auto"/>
                <w:sz w:val="18"/>
                <w:szCs w:val="18"/>
                <w:lang w:val="ro-MO"/>
              </w:rPr>
            </w:pPr>
            <w:r w:rsidRPr="007D2195">
              <w:rPr>
                <w:rFonts w:ascii="Times New Roman" w:hAnsi="Times New Roman" w:cs="Times New Roman"/>
                <w:b/>
                <w:color w:val="auto"/>
                <w:sz w:val="18"/>
                <w:szCs w:val="18"/>
                <w:lang w:val="ro-MO"/>
              </w:rPr>
              <w:t>LOT I și LOT II</w:t>
            </w:r>
          </w:p>
        </w:tc>
      </w:tr>
      <w:tr w:rsidR="00D81E69" w:rsidRPr="00D74F83"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19</w:t>
            </w:r>
          </w:p>
        </w:tc>
        <w:tc>
          <w:tcPr>
            <w:tcW w:w="3260" w:type="dxa"/>
            <w:gridSpan w:val="2"/>
            <w:shd w:val="clear" w:color="auto" w:fill="auto"/>
          </w:tcPr>
          <w:p w:rsidR="00D81E69" w:rsidRPr="00D74F83" w:rsidRDefault="00D81E69" w:rsidP="00EA2B8B">
            <w:pPr>
              <w:autoSpaceDE w:val="0"/>
              <w:autoSpaceDN w:val="0"/>
              <w:adjustRightInd w:val="0"/>
              <w:rPr>
                <w:sz w:val="18"/>
                <w:szCs w:val="18"/>
              </w:rPr>
            </w:pPr>
            <w:r w:rsidRPr="00D74F83">
              <w:rPr>
                <w:sz w:val="18"/>
                <w:szCs w:val="18"/>
              </w:rPr>
              <w:t>Informația privind asocierea</w:t>
            </w:r>
          </w:p>
        </w:tc>
        <w:tc>
          <w:tcPr>
            <w:tcW w:w="4677" w:type="dxa"/>
            <w:shd w:val="clear" w:color="auto" w:fill="auto"/>
          </w:tcPr>
          <w:p w:rsidR="00D81E69" w:rsidRPr="00D74F83" w:rsidRDefault="00D81E69" w:rsidP="00EA2B8B">
            <w:pPr>
              <w:pStyle w:val="Default"/>
              <w:rPr>
                <w:rFonts w:ascii="Times New Roman" w:hAnsi="Times New Roman" w:cs="Times New Roman"/>
                <w:sz w:val="18"/>
                <w:szCs w:val="18"/>
              </w:rPr>
            </w:pPr>
            <w:r w:rsidRPr="00D74F83">
              <w:rPr>
                <w:rFonts w:ascii="Times New Roman" w:hAnsi="Times New Roman" w:cs="Times New Roman"/>
                <w:b/>
                <w:sz w:val="18"/>
                <w:szCs w:val="18"/>
              </w:rPr>
              <w:t>Anexa nr.17</w:t>
            </w:r>
            <w:r w:rsidRPr="00D74F83">
              <w:rPr>
                <w:rFonts w:ascii="Times New Roman" w:hAnsi="Times New Roman" w:cs="Times New Roman"/>
                <w:sz w:val="18"/>
                <w:szCs w:val="18"/>
              </w:rPr>
              <w:t xml:space="preserve"> din Documentația standard Confirmată prin semnătura electronică</w:t>
            </w:r>
          </w:p>
        </w:tc>
        <w:tc>
          <w:tcPr>
            <w:tcW w:w="1886" w:type="dxa"/>
            <w:shd w:val="clear" w:color="auto" w:fill="auto"/>
          </w:tcPr>
          <w:p w:rsidR="00D81E69" w:rsidRPr="007D2195" w:rsidRDefault="00D81E69" w:rsidP="00EA2B8B">
            <w:pPr>
              <w:pStyle w:val="Default"/>
              <w:jc w:val="center"/>
              <w:rPr>
                <w:rFonts w:ascii="Times New Roman" w:hAnsi="Times New Roman" w:cs="Times New Roman"/>
                <w:color w:val="auto"/>
                <w:sz w:val="18"/>
                <w:szCs w:val="18"/>
                <w:lang w:val="ro-MO"/>
              </w:rPr>
            </w:pPr>
            <w:r w:rsidRPr="007D2195">
              <w:rPr>
                <w:rFonts w:ascii="Times New Roman" w:hAnsi="Times New Roman" w:cs="Times New Roman"/>
                <w:color w:val="auto"/>
                <w:sz w:val="18"/>
                <w:szCs w:val="18"/>
              </w:rPr>
              <w:t>Obligatoriu</w:t>
            </w:r>
            <w:r w:rsidRPr="007D2195">
              <w:rPr>
                <w:rFonts w:ascii="Times New Roman" w:hAnsi="Times New Roman" w:cs="Times New Roman"/>
                <w:color w:val="auto"/>
                <w:sz w:val="18"/>
                <w:szCs w:val="18"/>
                <w:lang w:val="ro-MO"/>
              </w:rPr>
              <w:t xml:space="preserve"> în cazul asocierii</w:t>
            </w:r>
          </w:p>
          <w:p w:rsidR="00D81E69" w:rsidRPr="007D2195" w:rsidRDefault="00D81E69" w:rsidP="00EA2B8B">
            <w:pPr>
              <w:pStyle w:val="Default"/>
              <w:jc w:val="center"/>
              <w:rPr>
                <w:rFonts w:ascii="Times New Roman" w:hAnsi="Times New Roman" w:cs="Times New Roman"/>
                <w:b/>
                <w:color w:val="auto"/>
                <w:sz w:val="18"/>
                <w:szCs w:val="18"/>
              </w:rPr>
            </w:pPr>
            <w:r w:rsidRPr="007D2195">
              <w:rPr>
                <w:rFonts w:ascii="Times New Roman" w:hAnsi="Times New Roman" w:cs="Times New Roman"/>
                <w:b/>
                <w:color w:val="auto"/>
                <w:sz w:val="18"/>
                <w:szCs w:val="18"/>
                <w:lang w:val="ro-MO"/>
              </w:rPr>
              <w:t xml:space="preserve"> LOT I și LOT II</w:t>
            </w:r>
          </w:p>
        </w:tc>
      </w:tr>
      <w:tr w:rsidR="00D81E69" w:rsidRPr="00D74F83"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20</w:t>
            </w:r>
          </w:p>
        </w:tc>
        <w:tc>
          <w:tcPr>
            <w:tcW w:w="3260" w:type="dxa"/>
            <w:gridSpan w:val="2"/>
            <w:shd w:val="clear" w:color="auto" w:fill="auto"/>
          </w:tcPr>
          <w:p w:rsidR="00D81E69" w:rsidRPr="00D74F83" w:rsidRDefault="00D81E69" w:rsidP="00EA2B8B">
            <w:pPr>
              <w:tabs>
                <w:tab w:val="left" w:pos="612"/>
              </w:tabs>
              <w:spacing w:before="120" w:after="120"/>
              <w:rPr>
                <w:sz w:val="18"/>
                <w:szCs w:val="18"/>
              </w:rPr>
            </w:pPr>
            <w:r w:rsidRPr="00D74F83">
              <w:rPr>
                <w:sz w:val="18"/>
                <w:szCs w:val="18"/>
              </w:rPr>
              <w:t>Angajament terț susținător financiar</w:t>
            </w:r>
          </w:p>
        </w:tc>
        <w:tc>
          <w:tcPr>
            <w:tcW w:w="4677" w:type="dxa"/>
            <w:shd w:val="clear" w:color="auto" w:fill="auto"/>
          </w:tcPr>
          <w:p w:rsidR="00D81E69" w:rsidRPr="00D74F83" w:rsidRDefault="00D81E69" w:rsidP="00EA2B8B">
            <w:pPr>
              <w:rPr>
                <w:sz w:val="18"/>
                <w:szCs w:val="18"/>
                <w:lang w:val="en-US"/>
              </w:rPr>
            </w:pPr>
            <w:r w:rsidRPr="00D74F83">
              <w:rPr>
                <w:b/>
                <w:sz w:val="18"/>
                <w:szCs w:val="18"/>
                <w:lang w:val="en-US"/>
              </w:rPr>
              <w:t>Anexa  nr.18</w:t>
            </w:r>
            <w:r w:rsidRPr="00D74F83">
              <w:rPr>
                <w:sz w:val="18"/>
                <w:szCs w:val="18"/>
                <w:lang w:val="en-US"/>
              </w:rPr>
              <w:t xml:space="preserve"> din Documentația standard</w:t>
            </w:r>
          </w:p>
          <w:p w:rsidR="00D81E69" w:rsidRPr="00D74F83" w:rsidRDefault="00D81E69" w:rsidP="00EA2B8B">
            <w:pPr>
              <w:rPr>
                <w:sz w:val="18"/>
                <w:szCs w:val="18"/>
              </w:rPr>
            </w:pPr>
            <w:r w:rsidRPr="00D74F83">
              <w:rPr>
                <w:sz w:val="18"/>
                <w:szCs w:val="18"/>
                <w:lang w:val="en-US"/>
              </w:rPr>
              <w:t>Confirmată prin semnătura electronică</w:t>
            </w:r>
          </w:p>
        </w:tc>
        <w:tc>
          <w:tcPr>
            <w:tcW w:w="1886" w:type="dxa"/>
            <w:shd w:val="clear" w:color="auto" w:fill="auto"/>
            <w:vAlign w:val="center"/>
          </w:tcPr>
          <w:p w:rsidR="00D81E69" w:rsidRPr="007D2195" w:rsidRDefault="00D81E69" w:rsidP="00EA2B8B">
            <w:pPr>
              <w:jc w:val="center"/>
              <w:rPr>
                <w:sz w:val="18"/>
                <w:szCs w:val="18"/>
              </w:rPr>
            </w:pPr>
            <w:r w:rsidRPr="007D2195">
              <w:rPr>
                <w:sz w:val="18"/>
                <w:szCs w:val="18"/>
                <w:lang w:eastAsia="ru-RU"/>
              </w:rPr>
              <w:t>Obligatoriu</w:t>
            </w:r>
            <w:r w:rsidRPr="007D2195">
              <w:rPr>
                <w:sz w:val="18"/>
                <w:szCs w:val="18"/>
              </w:rPr>
              <w:t xml:space="preserve"> după caz</w:t>
            </w:r>
          </w:p>
          <w:p w:rsidR="00D81E69" w:rsidRPr="007D2195" w:rsidRDefault="00D81E69" w:rsidP="00EA2B8B">
            <w:pPr>
              <w:jc w:val="center"/>
              <w:rPr>
                <w:iCs/>
                <w:sz w:val="18"/>
                <w:szCs w:val="18"/>
              </w:rPr>
            </w:pPr>
            <w:r w:rsidRPr="007D2195">
              <w:rPr>
                <w:b/>
                <w:sz w:val="18"/>
                <w:szCs w:val="18"/>
                <w:lang w:val="ro-MO"/>
              </w:rPr>
              <w:t>LOT I și LOT II</w:t>
            </w:r>
          </w:p>
        </w:tc>
      </w:tr>
      <w:tr w:rsidR="00D81E69" w:rsidRPr="00D10B40"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21</w:t>
            </w:r>
          </w:p>
        </w:tc>
        <w:tc>
          <w:tcPr>
            <w:tcW w:w="3260" w:type="dxa"/>
            <w:gridSpan w:val="2"/>
            <w:shd w:val="clear" w:color="auto" w:fill="auto"/>
          </w:tcPr>
          <w:p w:rsidR="00D81E69" w:rsidRPr="00D74F83" w:rsidRDefault="00D81E69" w:rsidP="00EA2B8B">
            <w:pPr>
              <w:tabs>
                <w:tab w:val="left" w:pos="612"/>
              </w:tabs>
              <w:spacing w:before="120" w:after="120"/>
              <w:rPr>
                <w:sz w:val="18"/>
                <w:szCs w:val="18"/>
              </w:rPr>
            </w:pPr>
            <w:r w:rsidRPr="00D74F83">
              <w:rPr>
                <w:sz w:val="18"/>
                <w:szCs w:val="18"/>
              </w:rPr>
              <w:t>Angajament privind susținerea tehnică și profesională a ofertantului/grupului de operatori economici</w:t>
            </w:r>
          </w:p>
        </w:tc>
        <w:tc>
          <w:tcPr>
            <w:tcW w:w="4677" w:type="dxa"/>
            <w:shd w:val="clear" w:color="auto" w:fill="auto"/>
          </w:tcPr>
          <w:p w:rsidR="00D81E69" w:rsidRPr="00D74F83" w:rsidRDefault="00D81E69" w:rsidP="00EA2B8B">
            <w:pPr>
              <w:rPr>
                <w:sz w:val="18"/>
                <w:szCs w:val="18"/>
              </w:rPr>
            </w:pPr>
            <w:r w:rsidRPr="00D74F83">
              <w:rPr>
                <w:b/>
                <w:sz w:val="18"/>
                <w:szCs w:val="18"/>
                <w:lang w:val="en-US"/>
              </w:rPr>
              <w:t>Anexa nr.19</w:t>
            </w:r>
            <w:r w:rsidRPr="00D74F83">
              <w:rPr>
                <w:sz w:val="18"/>
                <w:szCs w:val="18"/>
                <w:lang w:val="en-US"/>
              </w:rPr>
              <w:t xml:space="preserve"> din Documentația standard Confirmată prin semnătura electronică</w:t>
            </w:r>
          </w:p>
        </w:tc>
        <w:tc>
          <w:tcPr>
            <w:tcW w:w="1886" w:type="dxa"/>
            <w:shd w:val="clear" w:color="auto" w:fill="auto"/>
            <w:vAlign w:val="center"/>
          </w:tcPr>
          <w:p w:rsidR="00D81E69" w:rsidRPr="007D2195" w:rsidRDefault="00D81E69" w:rsidP="00EA2B8B">
            <w:pPr>
              <w:jc w:val="center"/>
              <w:rPr>
                <w:sz w:val="18"/>
                <w:szCs w:val="18"/>
              </w:rPr>
            </w:pPr>
            <w:r w:rsidRPr="007D2195">
              <w:rPr>
                <w:sz w:val="18"/>
                <w:szCs w:val="18"/>
                <w:lang w:eastAsia="ru-RU"/>
              </w:rPr>
              <w:t>Obligatoriu</w:t>
            </w:r>
            <w:r w:rsidRPr="007D2195">
              <w:rPr>
                <w:sz w:val="18"/>
                <w:szCs w:val="18"/>
              </w:rPr>
              <w:t xml:space="preserve"> după caz</w:t>
            </w:r>
          </w:p>
          <w:p w:rsidR="00D81E69" w:rsidRPr="007D2195" w:rsidRDefault="00D81E69" w:rsidP="00EA2B8B">
            <w:pPr>
              <w:jc w:val="center"/>
            </w:pPr>
            <w:r w:rsidRPr="007D2195">
              <w:rPr>
                <w:b/>
                <w:sz w:val="18"/>
                <w:szCs w:val="18"/>
                <w:lang w:val="ro-MO"/>
              </w:rPr>
              <w:t>LOT I și LOT II</w:t>
            </w:r>
          </w:p>
        </w:tc>
      </w:tr>
      <w:tr w:rsidR="00D81E69"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22</w:t>
            </w:r>
          </w:p>
        </w:tc>
        <w:tc>
          <w:tcPr>
            <w:tcW w:w="3260" w:type="dxa"/>
            <w:gridSpan w:val="2"/>
            <w:shd w:val="clear" w:color="auto" w:fill="auto"/>
          </w:tcPr>
          <w:p w:rsidR="00D81E69" w:rsidRPr="00D74F83" w:rsidRDefault="00D81E69" w:rsidP="00EA2B8B">
            <w:pPr>
              <w:tabs>
                <w:tab w:val="left" w:pos="612"/>
              </w:tabs>
              <w:spacing w:before="120" w:after="120"/>
              <w:rPr>
                <w:sz w:val="18"/>
                <w:szCs w:val="18"/>
              </w:rPr>
            </w:pPr>
            <w:r w:rsidRPr="00D74F83">
              <w:rPr>
                <w:sz w:val="18"/>
                <w:szCs w:val="18"/>
              </w:rPr>
              <w:t>Declarație terț susținător tehnic</w:t>
            </w:r>
            <w:r w:rsidRPr="00A77E1E">
              <w:rPr>
                <w:sz w:val="18"/>
                <w:szCs w:val="18"/>
                <w:lang w:val="en-US"/>
              </w:rPr>
              <w:t>/</w:t>
            </w:r>
            <w:r w:rsidRPr="00D74F83">
              <w:rPr>
                <w:sz w:val="18"/>
                <w:szCs w:val="18"/>
              </w:rPr>
              <w:t xml:space="preserve"> terț susținător profesional</w:t>
            </w:r>
          </w:p>
        </w:tc>
        <w:tc>
          <w:tcPr>
            <w:tcW w:w="4677" w:type="dxa"/>
            <w:shd w:val="clear" w:color="auto" w:fill="auto"/>
          </w:tcPr>
          <w:p w:rsidR="00D81E69" w:rsidRPr="00D74F83" w:rsidRDefault="00D81E69" w:rsidP="00EA2B8B">
            <w:pPr>
              <w:rPr>
                <w:sz w:val="18"/>
                <w:szCs w:val="18"/>
              </w:rPr>
            </w:pPr>
            <w:r w:rsidRPr="00D74F83">
              <w:rPr>
                <w:b/>
                <w:sz w:val="18"/>
                <w:szCs w:val="18"/>
                <w:lang w:val="en-US"/>
              </w:rPr>
              <w:t>Anexa nr.20</w:t>
            </w:r>
            <w:r>
              <w:rPr>
                <w:b/>
                <w:sz w:val="18"/>
                <w:szCs w:val="18"/>
                <w:lang w:val="en-US"/>
              </w:rPr>
              <w:t xml:space="preserve"> și nr. 21</w:t>
            </w:r>
            <w:r w:rsidRPr="00D74F83">
              <w:rPr>
                <w:sz w:val="18"/>
                <w:szCs w:val="18"/>
                <w:lang w:val="en-US"/>
              </w:rPr>
              <w:t xml:space="preserve"> din Documentația standard Confirmată prin semnătura electronică</w:t>
            </w:r>
          </w:p>
          <w:p w:rsidR="00D81E69" w:rsidRPr="00033143" w:rsidRDefault="00D81E69" w:rsidP="00EA2B8B">
            <w:pPr>
              <w:pStyle w:val="Default"/>
              <w:rPr>
                <w:rFonts w:ascii="Times New Roman" w:hAnsi="Times New Roman" w:cs="Times New Roman"/>
                <w:sz w:val="18"/>
                <w:szCs w:val="18"/>
              </w:rPr>
            </w:pPr>
            <w:r w:rsidRPr="00A77E1E">
              <w:rPr>
                <w:rFonts w:ascii="Times New Roman" w:hAnsi="Times New Roman" w:cs="Times New Roman"/>
                <w:b/>
                <w:bCs/>
                <w:sz w:val="18"/>
                <w:szCs w:val="18"/>
              </w:rPr>
              <w:t xml:space="preserve">Atentie! </w:t>
            </w:r>
            <w:r w:rsidRPr="00A77E1E">
              <w:rPr>
                <w:rFonts w:ascii="Times New Roman" w:hAnsi="Times New Roman" w:cs="Times New Roman"/>
                <w:sz w:val="18"/>
                <w:szCs w:val="18"/>
              </w:rPr>
              <w:t xml:space="preserve">În ceea ce privește capacitatea profesională, conform Art. 22 alin. (6-8) din Legea 131/2015, susținerea tehnică și profesională este admisă doar dacă terțul susținător va executa direct activitățile pentru care este invocată experiența sa. Având în vedere natura lucrărilor de execuție, susținerea pentru experiență similară sau personal de specialitate </w:t>
            </w:r>
            <w:r w:rsidRPr="00A77E1E">
              <w:rPr>
                <w:rFonts w:ascii="Times New Roman" w:hAnsi="Times New Roman" w:cs="Times New Roman"/>
                <w:b/>
                <w:bCs/>
                <w:sz w:val="18"/>
                <w:szCs w:val="18"/>
              </w:rPr>
              <w:t xml:space="preserve">va fi acceptată doar în condițiile în care terțul este nominalizat și ca subcontractant pentru partea de lucrare corespunzătoare specializării sale. </w:t>
            </w:r>
          </w:p>
        </w:tc>
        <w:tc>
          <w:tcPr>
            <w:tcW w:w="1886" w:type="dxa"/>
            <w:shd w:val="clear" w:color="auto" w:fill="auto"/>
            <w:vAlign w:val="center"/>
          </w:tcPr>
          <w:p w:rsidR="00D81E69" w:rsidRPr="007D2195" w:rsidRDefault="00D81E69" w:rsidP="00EA2B8B">
            <w:pPr>
              <w:jc w:val="center"/>
              <w:rPr>
                <w:sz w:val="18"/>
                <w:szCs w:val="18"/>
              </w:rPr>
            </w:pPr>
            <w:r w:rsidRPr="007D2195">
              <w:rPr>
                <w:sz w:val="18"/>
                <w:szCs w:val="18"/>
                <w:lang w:eastAsia="ru-RU"/>
              </w:rPr>
              <w:t>Obligatoriu</w:t>
            </w:r>
            <w:r w:rsidRPr="007D2195">
              <w:rPr>
                <w:sz w:val="18"/>
                <w:szCs w:val="18"/>
              </w:rPr>
              <w:t xml:space="preserve"> după caz</w:t>
            </w:r>
          </w:p>
          <w:p w:rsidR="00D81E69" w:rsidRPr="007D2195" w:rsidRDefault="00D81E69" w:rsidP="00EA2B8B">
            <w:pPr>
              <w:jc w:val="center"/>
            </w:pPr>
            <w:r w:rsidRPr="007D2195">
              <w:rPr>
                <w:b/>
                <w:sz w:val="18"/>
                <w:szCs w:val="18"/>
                <w:lang w:val="ro-MO"/>
              </w:rPr>
              <w:t>LOT I și LOT II</w:t>
            </w:r>
          </w:p>
        </w:tc>
      </w:tr>
      <w:tr w:rsidR="00D81E69"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23</w:t>
            </w:r>
          </w:p>
        </w:tc>
        <w:tc>
          <w:tcPr>
            <w:tcW w:w="3260" w:type="dxa"/>
            <w:gridSpan w:val="2"/>
            <w:shd w:val="clear" w:color="auto" w:fill="auto"/>
            <w:vAlign w:val="center"/>
          </w:tcPr>
          <w:p w:rsidR="00D81E69" w:rsidRPr="008B4A10" w:rsidRDefault="00D81E69" w:rsidP="00EA2B8B">
            <w:pPr>
              <w:pStyle w:val="Default"/>
              <w:rPr>
                <w:rFonts w:ascii="Times New Roman" w:hAnsi="Times New Roman" w:cs="Times New Roman"/>
                <w:sz w:val="18"/>
                <w:szCs w:val="18"/>
              </w:rPr>
            </w:pPr>
            <w:r w:rsidRPr="008B4A10">
              <w:rPr>
                <w:rFonts w:ascii="Times New Roman" w:hAnsi="Times New Roman" w:cs="Times New Roman"/>
                <w:bCs/>
                <w:sz w:val="18"/>
                <w:szCs w:val="18"/>
              </w:rPr>
              <w:t xml:space="preserve">Certificat ISO 9001 Sistemul de management al calității lucrărilor respectând art.40 alin.(1) al Legii nr.131 din 03.07.2015 </w:t>
            </w:r>
          </w:p>
          <w:p w:rsidR="00D81E69" w:rsidRPr="008B4A10" w:rsidRDefault="00D81E69" w:rsidP="00EA2B8B">
            <w:pPr>
              <w:pStyle w:val="Default"/>
              <w:rPr>
                <w:rFonts w:ascii="Times New Roman" w:hAnsi="Times New Roman" w:cs="Times New Roman"/>
                <w:color w:val="auto"/>
                <w:sz w:val="18"/>
                <w:szCs w:val="18"/>
              </w:rPr>
            </w:pPr>
          </w:p>
        </w:tc>
        <w:tc>
          <w:tcPr>
            <w:tcW w:w="4677" w:type="dxa"/>
            <w:shd w:val="clear" w:color="auto" w:fill="auto"/>
          </w:tcPr>
          <w:p w:rsidR="00D81E69" w:rsidRPr="00DF582E" w:rsidRDefault="00D81E69" w:rsidP="00EA2B8B">
            <w:pPr>
              <w:pStyle w:val="Default"/>
              <w:rPr>
                <w:rFonts w:ascii="Times New Roman" w:hAnsi="Times New Roman" w:cs="Times New Roman"/>
                <w:sz w:val="18"/>
                <w:szCs w:val="18"/>
              </w:rPr>
            </w:pPr>
            <w:r w:rsidRPr="00DF582E">
              <w:rPr>
                <w:rFonts w:ascii="Times New Roman" w:hAnsi="Times New Roman" w:cs="Times New Roman"/>
                <w:sz w:val="18"/>
                <w:szCs w:val="18"/>
              </w:rPr>
              <w:t xml:space="preserve">Semnat electronic de către operatorul economic </w:t>
            </w:r>
          </w:p>
          <w:p w:rsidR="00D81E69" w:rsidRPr="00DF582E" w:rsidRDefault="00D81E69" w:rsidP="00EA2B8B">
            <w:pPr>
              <w:pStyle w:val="Default"/>
              <w:rPr>
                <w:rFonts w:ascii="Times New Roman" w:hAnsi="Times New Roman" w:cs="Times New Roman"/>
                <w:b/>
                <w:color w:val="auto"/>
                <w:sz w:val="18"/>
                <w:szCs w:val="18"/>
              </w:rPr>
            </w:pPr>
          </w:p>
        </w:tc>
        <w:tc>
          <w:tcPr>
            <w:tcW w:w="1886" w:type="dxa"/>
            <w:shd w:val="clear" w:color="auto" w:fill="auto"/>
            <w:vAlign w:val="center"/>
          </w:tcPr>
          <w:p w:rsidR="00D81E69" w:rsidRPr="00E43FF1" w:rsidRDefault="00D81E69" w:rsidP="00EA2B8B">
            <w:pPr>
              <w:pStyle w:val="Default"/>
              <w:jc w:val="center"/>
              <w:rPr>
                <w:rFonts w:ascii="Times New Roman" w:hAnsi="Times New Roman" w:cs="Times New Roman"/>
                <w:color w:val="auto"/>
                <w:sz w:val="18"/>
                <w:szCs w:val="18"/>
                <w:lang w:val="ro-MO"/>
              </w:rPr>
            </w:pPr>
            <w:r w:rsidRPr="00E43FF1">
              <w:rPr>
                <w:rFonts w:ascii="Times New Roman" w:hAnsi="Times New Roman" w:cs="Times New Roman"/>
                <w:sz w:val="18"/>
                <w:szCs w:val="18"/>
              </w:rPr>
              <w:t>Obligatoriu</w:t>
            </w:r>
            <w:r w:rsidRPr="00E43FF1">
              <w:rPr>
                <w:rFonts w:ascii="Times New Roman" w:hAnsi="Times New Roman" w:cs="Times New Roman"/>
                <w:color w:val="auto"/>
                <w:sz w:val="18"/>
                <w:szCs w:val="18"/>
                <w:lang w:val="ro-MO"/>
              </w:rPr>
              <w:t xml:space="preserve"> </w:t>
            </w:r>
          </w:p>
          <w:p w:rsidR="00D81E69" w:rsidRPr="00E43FF1" w:rsidRDefault="00D81E69" w:rsidP="00EA2B8B">
            <w:pPr>
              <w:pStyle w:val="Default"/>
              <w:jc w:val="center"/>
              <w:rPr>
                <w:rFonts w:ascii="Times New Roman" w:hAnsi="Times New Roman" w:cs="Times New Roman"/>
                <w:b/>
                <w:color w:val="auto"/>
                <w:sz w:val="18"/>
                <w:szCs w:val="18"/>
              </w:rPr>
            </w:pPr>
            <w:r w:rsidRPr="00E43FF1">
              <w:rPr>
                <w:rFonts w:ascii="Times New Roman" w:hAnsi="Times New Roman" w:cs="Times New Roman"/>
                <w:b/>
                <w:color w:val="auto"/>
                <w:sz w:val="18"/>
                <w:szCs w:val="18"/>
                <w:lang w:val="ro-MO"/>
              </w:rPr>
              <w:t xml:space="preserve">LOT I </w:t>
            </w:r>
          </w:p>
        </w:tc>
      </w:tr>
      <w:tr w:rsidR="00D81E69" w:rsidTr="00EA2B8B">
        <w:trPr>
          <w:trHeight w:val="745"/>
        </w:trPr>
        <w:tc>
          <w:tcPr>
            <w:tcW w:w="534" w:type="dxa"/>
            <w:shd w:val="clear" w:color="auto" w:fill="auto"/>
            <w:vAlign w:val="center"/>
          </w:tcPr>
          <w:p w:rsidR="00D81E69" w:rsidRPr="00782E68" w:rsidRDefault="00D81E69" w:rsidP="00EA2B8B">
            <w:pPr>
              <w:shd w:val="clear" w:color="auto" w:fill="FFFFFF" w:themeFill="background1"/>
              <w:tabs>
                <w:tab w:val="left" w:pos="612"/>
              </w:tabs>
              <w:spacing w:before="120" w:after="120"/>
              <w:jc w:val="center"/>
              <w:rPr>
                <w:b/>
                <w:iCs/>
                <w:sz w:val="18"/>
                <w:szCs w:val="18"/>
                <w:lang w:eastAsia="ru-RU"/>
              </w:rPr>
            </w:pPr>
            <w:r>
              <w:rPr>
                <w:b/>
                <w:iCs/>
                <w:sz w:val="18"/>
                <w:szCs w:val="18"/>
                <w:lang w:eastAsia="ru-RU"/>
              </w:rPr>
              <w:t>24</w:t>
            </w:r>
          </w:p>
        </w:tc>
        <w:tc>
          <w:tcPr>
            <w:tcW w:w="3260" w:type="dxa"/>
            <w:gridSpan w:val="2"/>
            <w:shd w:val="clear" w:color="auto" w:fill="auto"/>
            <w:vAlign w:val="center"/>
          </w:tcPr>
          <w:p w:rsidR="00D81E69" w:rsidRPr="008B4A10" w:rsidRDefault="00D81E69" w:rsidP="00EA2B8B">
            <w:pPr>
              <w:pStyle w:val="Default"/>
              <w:rPr>
                <w:rFonts w:ascii="Times New Roman" w:hAnsi="Times New Roman" w:cs="Times New Roman"/>
                <w:sz w:val="18"/>
                <w:szCs w:val="18"/>
              </w:rPr>
            </w:pPr>
            <w:r w:rsidRPr="008B4A10">
              <w:rPr>
                <w:rFonts w:ascii="Times New Roman" w:hAnsi="Times New Roman" w:cs="Times New Roman"/>
                <w:bCs/>
                <w:sz w:val="18"/>
                <w:szCs w:val="18"/>
              </w:rPr>
              <w:t xml:space="preserve">Certificat ISO 45001 Sistemul de management al sănătății art.40 alin.(1) al Legii nr.131 din 03.07.2015 </w:t>
            </w:r>
          </w:p>
          <w:p w:rsidR="00D81E69" w:rsidRPr="008B4A10" w:rsidRDefault="00D81E69" w:rsidP="00EA2B8B">
            <w:pPr>
              <w:pStyle w:val="Default"/>
              <w:rPr>
                <w:rFonts w:ascii="Times New Roman" w:hAnsi="Times New Roman" w:cs="Times New Roman"/>
                <w:sz w:val="18"/>
                <w:szCs w:val="18"/>
              </w:rPr>
            </w:pPr>
          </w:p>
        </w:tc>
        <w:tc>
          <w:tcPr>
            <w:tcW w:w="4677" w:type="dxa"/>
            <w:shd w:val="clear" w:color="auto" w:fill="auto"/>
          </w:tcPr>
          <w:p w:rsidR="00D81E69" w:rsidRPr="00DF582E" w:rsidRDefault="00D81E69" w:rsidP="00EA2B8B">
            <w:pPr>
              <w:pStyle w:val="Default"/>
              <w:rPr>
                <w:rFonts w:ascii="Times New Roman" w:hAnsi="Times New Roman" w:cs="Times New Roman"/>
                <w:sz w:val="18"/>
                <w:szCs w:val="18"/>
              </w:rPr>
            </w:pPr>
            <w:r w:rsidRPr="00DF582E">
              <w:rPr>
                <w:rFonts w:ascii="Times New Roman" w:hAnsi="Times New Roman" w:cs="Times New Roman"/>
                <w:sz w:val="18"/>
                <w:szCs w:val="18"/>
              </w:rPr>
              <w:t xml:space="preserve">Semnat electronic de către operatorul economic </w:t>
            </w:r>
          </w:p>
          <w:p w:rsidR="00D81E69" w:rsidRPr="00DF582E" w:rsidRDefault="00D81E69" w:rsidP="00EA2B8B">
            <w:pPr>
              <w:pStyle w:val="Default"/>
              <w:rPr>
                <w:rFonts w:ascii="Times New Roman" w:hAnsi="Times New Roman" w:cs="Times New Roman"/>
                <w:sz w:val="18"/>
                <w:szCs w:val="18"/>
              </w:rPr>
            </w:pPr>
          </w:p>
        </w:tc>
        <w:tc>
          <w:tcPr>
            <w:tcW w:w="1886" w:type="dxa"/>
            <w:shd w:val="clear" w:color="auto" w:fill="auto"/>
            <w:vAlign w:val="center"/>
          </w:tcPr>
          <w:p w:rsidR="00D81E69" w:rsidRPr="00E43FF1" w:rsidRDefault="00D81E69" w:rsidP="00EA2B8B">
            <w:pPr>
              <w:pStyle w:val="Default"/>
              <w:jc w:val="center"/>
              <w:rPr>
                <w:rFonts w:ascii="Times New Roman" w:hAnsi="Times New Roman" w:cs="Times New Roman"/>
                <w:color w:val="auto"/>
                <w:sz w:val="18"/>
                <w:szCs w:val="18"/>
                <w:lang w:val="ro-MO"/>
              </w:rPr>
            </w:pPr>
            <w:r w:rsidRPr="00E43FF1">
              <w:rPr>
                <w:rFonts w:ascii="Times New Roman" w:hAnsi="Times New Roman" w:cs="Times New Roman"/>
                <w:sz w:val="18"/>
                <w:szCs w:val="18"/>
              </w:rPr>
              <w:t>Obligatoriu</w:t>
            </w:r>
            <w:r w:rsidRPr="00E43FF1">
              <w:rPr>
                <w:rFonts w:ascii="Times New Roman" w:hAnsi="Times New Roman" w:cs="Times New Roman"/>
                <w:color w:val="auto"/>
                <w:sz w:val="18"/>
                <w:szCs w:val="18"/>
                <w:lang w:val="ro-MO"/>
              </w:rPr>
              <w:t xml:space="preserve"> </w:t>
            </w:r>
          </w:p>
          <w:p w:rsidR="00D81E69" w:rsidRPr="00E43FF1" w:rsidRDefault="00D81E69" w:rsidP="00EA2B8B">
            <w:pPr>
              <w:pStyle w:val="Default"/>
              <w:jc w:val="center"/>
              <w:rPr>
                <w:sz w:val="18"/>
                <w:szCs w:val="18"/>
              </w:rPr>
            </w:pPr>
            <w:r w:rsidRPr="00E43FF1">
              <w:rPr>
                <w:rFonts w:ascii="Times New Roman" w:hAnsi="Times New Roman" w:cs="Times New Roman"/>
                <w:b/>
                <w:color w:val="auto"/>
                <w:sz w:val="18"/>
                <w:szCs w:val="18"/>
                <w:lang w:val="ro-MO"/>
              </w:rPr>
              <w:t>LOT I</w:t>
            </w:r>
          </w:p>
        </w:tc>
      </w:tr>
      <w:tr w:rsidR="00D81E69"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25</w:t>
            </w:r>
          </w:p>
        </w:tc>
        <w:tc>
          <w:tcPr>
            <w:tcW w:w="3260" w:type="dxa"/>
            <w:gridSpan w:val="2"/>
            <w:shd w:val="clear" w:color="auto" w:fill="auto"/>
          </w:tcPr>
          <w:p w:rsidR="00D81E69" w:rsidRPr="008B4A10" w:rsidRDefault="00D81E69" w:rsidP="00EA2B8B">
            <w:pPr>
              <w:pStyle w:val="Default"/>
              <w:rPr>
                <w:rFonts w:ascii="Times New Roman" w:hAnsi="Times New Roman" w:cs="Times New Roman"/>
                <w:sz w:val="18"/>
                <w:szCs w:val="18"/>
              </w:rPr>
            </w:pPr>
            <w:r w:rsidRPr="008B4A10">
              <w:rPr>
                <w:rFonts w:ascii="Times New Roman" w:hAnsi="Times New Roman" w:cs="Times New Roman"/>
                <w:bCs/>
                <w:sz w:val="18"/>
                <w:szCs w:val="18"/>
              </w:rPr>
              <w:t xml:space="preserve">Certificat ISO 14001 Sistemul de management al protecției mediului art.40 alin.(1) al Legii nr.131 din 03.07.2015 </w:t>
            </w:r>
          </w:p>
        </w:tc>
        <w:tc>
          <w:tcPr>
            <w:tcW w:w="4677" w:type="dxa"/>
            <w:shd w:val="clear" w:color="auto" w:fill="auto"/>
          </w:tcPr>
          <w:p w:rsidR="00D81E69" w:rsidRPr="00DF582E" w:rsidRDefault="00D81E69" w:rsidP="00EA2B8B">
            <w:pPr>
              <w:pStyle w:val="Default"/>
              <w:rPr>
                <w:rFonts w:ascii="Times New Roman" w:hAnsi="Times New Roman" w:cs="Times New Roman"/>
                <w:sz w:val="18"/>
                <w:szCs w:val="18"/>
              </w:rPr>
            </w:pPr>
            <w:r w:rsidRPr="00DF582E">
              <w:rPr>
                <w:rFonts w:ascii="Times New Roman" w:hAnsi="Times New Roman" w:cs="Times New Roman"/>
                <w:sz w:val="18"/>
                <w:szCs w:val="18"/>
              </w:rPr>
              <w:t xml:space="preserve">Semnat electronic de către operatorul economic </w:t>
            </w:r>
          </w:p>
          <w:p w:rsidR="00D81E69" w:rsidRPr="00DF582E" w:rsidRDefault="00D81E69" w:rsidP="00EA2B8B">
            <w:pPr>
              <w:pStyle w:val="Default"/>
              <w:rPr>
                <w:rFonts w:ascii="Times New Roman" w:hAnsi="Times New Roman" w:cs="Times New Roman"/>
                <w:sz w:val="18"/>
                <w:szCs w:val="18"/>
              </w:rPr>
            </w:pPr>
          </w:p>
        </w:tc>
        <w:tc>
          <w:tcPr>
            <w:tcW w:w="1886" w:type="dxa"/>
            <w:shd w:val="clear" w:color="auto" w:fill="auto"/>
            <w:vAlign w:val="center"/>
          </w:tcPr>
          <w:p w:rsidR="00D81E69" w:rsidRPr="00E43FF1" w:rsidRDefault="00D81E69" w:rsidP="00EA2B8B">
            <w:pPr>
              <w:pStyle w:val="Default"/>
              <w:jc w:val="center"/>
              <w:rPr>
                <w:rFonts w:ascii="Times New Roman" w:hAnsi="Times New Roman" w:cs="Times New Roman"/>
                <w:color w:val="auto"/>
                <w:sz w:val="18"/>
                <w:szCs w:val="18"/>
                <w:lang w:val="ro-MO"/>
              </w:rPr>
            </w:pPr>
            <w:r w:rsidRPr="00E43FF1">
              <w:rPr>
                <w:rFonts w:ascii="Times New Roman" w:hAnsi="Times New Roman" w:cs="Times New Roman"/>
                <w:sz w:val="18"/>
                <w:szCs w:val="18"/>
              </w:rPr>
              <w:t>Obligatoriu</w:t>
            </w:r>
            <w:r w:rsidRPr="00E43FF1">
              <w:rPr>
                <w:rFonts w:ascii="Times New Roman" w:hAnsi="Times New Roman" w:cs="Times New Roman"/>
                <w:color w:val="auto"/>
                <w:sz w:val="18"/>
                <w:szCs w:val="18"/>
                <w:lang w:val="ro-MO"/>
              </w:rPr>
              <w:t xml:space="preserve"> </w:t>
            </w:r>
          </w:p>
          <w:p w:rsidR="00D81E69" w:rsidRPr="00E43FF1" w:rsidRDefault="00D81E69" w:rsidP="00EA2B8B">
            <w:pPr>
              <w:pStyle w:val="Default"/>
              <w:jc w:val="center"/>
              <w:rPr>
                <w:sz w:val="18"/>
                <w:szCs w:val="18"/>
              </w:rPr>
            </w:pPr>
            <w:r w:rsidRPr="00E43FF1">
              <w:rPr>
                <w:rFonts w:ascii="Times New Roman" w:hAnsi="Times New Roman" w:cs="Times New Roman"/>
                <w:b/>
                <w:color w:val="auto"/>
                <w:sz w:val="18"/>
                <w:szCs w:val="18"/>
                <w:lang w:val="ro-MO"/>
              </w:rPr>
              <w:t>LOT I</w:t>
            </w:r>
          </w:p>
        </w:tc>
      </w:tr>
      <w:tr w:rsidR="00D81E69"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26</w:t>
            </w:r>
          </w:p>
        </w:tc>
        <w:tc>
          <w:tcPr>
            <w:tcW w:w="3260" w:type="dxa"/>
            <w:gridSpan w:val="2"/>
            <w:shd w:val="clear" w:color="auto" w:fill="auto"/>
          </w:tcPr>
          <w:p w:rsidR="00D81E69" w:rsidRPr="008B4A10" w:rsidRDefault="00D81E69" w:rsidP="00EA2B8B">
            <w:pPr>
              <w:pStyle w:val="Default"/>
              <w:rPr>
                <w:rFonts w:ascii="Times New Roman" w:hAnsi="Times New Roman" w:cs="Times New Roman"/>
                <w:sz w:val="18"/>
                <w:szCs w:val="18"/>
              </w:rPr>
            </w:pPr>
            <w:r w:rsidRPr="008B4A10">
              <w:rPr>
                <w:rFonts w:ascii="Times New Roman" w:hAnsi="Times New Roman" w:cs="Times New Roman"/>
                <w:bCs/>
                <w:sz w:val="18"/>
                <w:szCs w:val="18"/>
              </w:rPr>
              <w:t xml:space="preserve">Certificat ISO 50001 Sistemul de Management al energiei - Sisteme de management al energiei art.40 alin.(1) al Legii nr.131 din 03.07.2015 </w:t>
            </w:r>
          </w:p>
        </w:tc>
        <w:tc>
          <w:tcPr>
            <w:tcW w:w="4677" w:type="dxa"/>
            <w:shd w:val="clear" w:color="auto" w:fill="auto"/>
          </w:tcPr>
          <w:p w:rsidR="00D81E69" w:rsidRPr="00DF582E" w:rsidRDefault="00D81E69" w:rsidP="00EA2B8B">
            <w:pPr>
              <w:pStyle w:val="Default"/>
              <w:rPr>
                <w:rFonts w:ascii="Times New Roman" w:hAnsi="Times New Roman" w:cs="Times New Roman"/>
                <w:sz w:val="18"/>
                <w:szCs w:val="18"/>
              </w:rPr>
            </w:pPr>
            <w:r w:rsidRPr="00DF582E">
              <w:rPr>
                <w:rFonts w:ascii="Times New Roman" w:hAnsi="Times New Roman" w:cs="Times New Roman"/>
                <w:sz w:val="18"/>
                <w:szCs w:val="18"/>
              </w:rPr>
              <w:t xml:space="preserve">Semnat electronic de către operatorul economic </w:t>
            </w:r>
          </w:p>
          <w:p w:rsidR="00D81E69" w:rsidRPr="00DF582E" w:rsidRDefault="00D81E69" w:rsidP="00EA2B8B">
            <w:pPr>
              <w:pStyle w:val="Default"/>
              <w:rPr>
                <w:rFonts w:ascii="Times New Roman" w:hAnsi="Times New Roman" w:cs="Times New Roman"/>
                <w:sz w:val="18"/>
                <w:szCs w:val="18"/>
              </w:rPr>
            </w:pPr>
          </w:p>
        </w:tc>
        <w:tc>
          <w:tcPr>
            <w:tcW w:w="1886" w:type="dxa"/>
            <w:shd w:val="clear" w:color="auto" w:fill="auto"/>
            <w:vAlign w:val="center"/>
          </w:tcPr>
          <w:p w:rsidR="00D81E69" w:rsidRPr="00E43FF1" w:rsidRDefault="00D81E69" w:rsidP="00EA2B8B">
            <w:pPr>
              <w:pStyle w:val="Default"/>
              <w:jc w:val="center"/>
              <w:rPr>
                <w:rFonts w:ascii="Times New Roman" w:hAnsi="Times New Roman" w:cs="Times New Roman"/>
                <w:color w:val="auto"/>
                <w:sz w:val="18"/>
                <w:szCs w:val="18"/>
                <w:lang w:val="ro-MO"/>
              </w:rPr>
            </w:pPr>
            <w:r w:rsidRPr="00E43FF1">
              <w:rPr>
                <w:rFonts w:ascii="Times New Roman" w:hAnsi="Times New Roman" w:cs="Times New Roman"/>
                <w:sz w:val="18"/>
                <w:szCs w:val="18"/>
              </w:rPr>
              <w:t>Obligatoriu</w:t>
            </w:r>
            <w:r w:rsidRPr="00E43FF1">
              <w:rPr>
                <w:rFonts w:ascii="Times New Roman" w:hAnsi="Times New Roman" w:cs="Times New Roman"/>
                <w:color w:val="auto"/>
                <w:sz w:val="18"/>
                <w:szCs w:val="18"/>
                <w:lang w:val="ro-MO"/>
              </w:rPr>
              <w:t xml:space="preserve"> </w:t>
            </w:r>
          </w:p>
          <w:p w:rsidR="00D81E69" w:rsidRPr="00E43FF1" w:rsidRDefault="00D81E69" w:rsidP="00EA2B8B">
            <w:pPr>
              <w:pStyle w:val="Default"/>
              <w:jc w:val="center"/>
              <w:rPr>
                <w:sz w:val="18"/>
                <w:szCs w:val="18"/>
              </w:rPr>
            </w:pPr>
            <w:r w:rsidRPr="00E43FF1">
              <w:rPr>
                <w:rFonts w:ascii="Times New Roman" w:hAnsi="Times New Roman" w:cs="Times New Roman"/>
                <w:b/>
                <w:color w:val="auto"/>
                <w:sz w:val="18"/>
                <w:szCs w:val="18"/>
                <w:lang w:val="ro-MO"/>
              </w:rPr>
              <w:t>LOT I</w:t>
            </w:r>
          </w:p>
        </w:tc>
      </w:tr>
      <w:tr w:rsidR="00D81E69"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27</w:t>
            </w:r>
          </w:p>
        </w:tc>
        <w:tc>
          <w:tcPr>
            <w:tcW w:w="3260" w:type="dxa"/>
            <w:gridSpan w:val="2"/>
            <w:shd w:val="clear" w:color="auto" w:fill="auto"/>
            <w:vAlign w:val="center"/>
          </w:tcPr>
          <w:p w:rsidR="00D81E69" w:rsidRPr="00E43FF1" w:rsidRDefault="00D81E69" w:rsidP="00EA2B8B">
            <w:pPr>
              <w:pStyle w:val="Default"/>
              <w:rPr>
                <w:rFonts w:ascii="Times New Roman" w:hAnsi="Times New Roman" w:cs="Times New Roman"/>
                <w:sz w:val="18"/>
                <w:szCs w:val="18"/>
              </w:rPr>
            </w:pPr>
            <w:r w:rsidRPr="00E43FF1">
              <w:rPr>
                <w:rFonts w:ascii="Times New Roman" w:hAnsi="Times New Roman" w:cs="Times New Roman"/>
                <w:b/>
                <w:bCs/>
                <w:sz w:val="18"/>
                <w:szCs w:val="18"/>
              </w:rPr>
              <w:t>Dispunerea de mijloace financiare pentru inițierea lucrărilor.</w:t>
            </w:r>
          </w:p>
          <w:p w:rsidR="00D81E69" w:rsidRPr="00E43FF1" w:rsidRDefault="00D81E69" w:rsidP="00EA2B8B">
            <w:pPr>
              <w:pStyle w:val="Default"/>
              <w:rPr>
                <w:rFonts w:ascii="Times New Roman" w:hAnsi="Times New Roman" w:cs="Times New Roman"/>
                <w:sz w:val="18"/>
                <w:szCs w:val="18"/>
              </w:rPr>
            </w:pPr>
            <w:r w:rsidRPr="00E43FF1">
              <w:rPr>
                <w:rFonts w:ascii="Times New Roman" w:hAnsi="Times New Roman" w:cs="Times New Roman"/>
                <w:sz w:val="18"/>
                <w:szCs w:val="18"/>
              </w:rPr>
              <w:t xml:space="preserve">Operatorul economic trebuie să dispună de mijloace financiare disponibile în cuantum de </w:t>
            </w:r>
            <w:r w:rsidRPr="00E43FF1">
              <w:rPr>
                <w:rFonts w:ascii="Times New Roman" w:hAnsi="Times New Roman" w:cs="Times New Roman"/>
                <w:b/>
                <w:bCs/>
                <w:sz w:val="18"/>
                <w:szCs w:val="18"/>
              </w:rPr>
              <w:t xml:space="preserve">minim 75% </w:t>
            </w:r>
            <w:r w:rsidRPr="00E43FF1">
              <w:rPr>
                <w:rFonts w:ascii="Times New Roman" w:hAnsi="Times New Roman" w:cs="Times New Roman"/>
                <w:sz w:val="18"/>
                <w:szCs w:val="18"/>
              </w:rPr>
              <w:t xml:space="preserve">din valoarea </w:t>
            </w:r>
            <w:r w:rsidRPr="00E43FF1">
              <w:rPr>
                <w:rFonts w:ascii="Times New Roman" w:hAnsi="Times New Roman" w:cs="Times New Roman"/>
                <w:sz w:val="18"/>
                <w:szCs w:val="18"/>
              </w:rPr>
              <w:lastRenderedPageBreak/>
              <w:t>viitorului contract.</w:t>
            </w:r>
          </w:p>
        </w:tc>
        <w:tc>
          <w:tcPr>
            <w:tcW w:w="4677" w:type="dxa"/>
            <w:shd w:val="clear" w:color="auto" w:fill="auto"/>
          </w:tcPr>
          <w:p w:rsidR="00D81E69" w:rsidRPr="00E43FF1" w:rsidRDefault="00D81E69" w:rsidP="00EA2B8B">
            <w:pPr>
              <w:pStyle w:val="Default"/>
              <w:rPr>
                <w:rFonts w:ascii="Times New Roman" w:hAnsi="Times New Roman" w:cs="Times New Roman"/>
                <w:sz w:val="18"/>
                <w:szCs w:val="18"/>
              </w:rPr>
            </w:pPr>
            <w:r w:rsidRPr="00E43FF1">
              <w:rPr>
                <w:rFonts w:ascii="Times New Roman" w:hAnsi="Times New Roman" w:cs="Times New Roman"/>
                <w:sz w:val="18"/>
                <w:szCs w:val="18"/>
              </w:rPr>
              <w:lastRenderedPageBreak/>
              <w:t xml:space="preserve">Pentru a demonstra îndeplinirea cerinței, operatorul economic va prezenta un document emis de o bancă, prin care se confirmă existența resurselor financiare disponibile sau o linie de credit deschisă în valoare de </w:t>
            </w:r>
            <w:r w:rsidRPr="00E43FF1">
              <w:rPr>
                <w:rFonts w:ascii="Times New Roman" w:hAnsi="Times New Roman" w:cs="Times New Roman"/>
                <w:b/>
                <w:bCs/>
                <w:sz w:val="18"/>
                <w:szCs w:val="18"/>
              </w:rPr>
              <w:t xml:space="preserve">minim75% </w:t>
            </w:r>
            <w:r w:rsidRPr="00E43FF1">
              <w:rPr>
                <w:rFonts w:ascii="Times New Roman" w:hAnsi="Times New Roman" w:cs="Times New Roman"/>
                <w:sz w:val="18"/>
                <w:szCs w:val="18"/>
              </w:rPr>
              <w:t xml:space="preserve">din valoarea estimată a viitorului contract. Documentul trebuie să fie emis </w:t>
            </w:r>
            <w:r w:rsidRPr="00E43FF1">
              <w:rPr>
                <w:rFonts w:ascii="Times New Roman" w:hAnsi="Times New Roman" w:cs="Times New Roman"/>
                <w:sz w:val="18"/>
                <w:szCs w:val="18"/>
              </w:rPr>
              <w:lastRenderedPageBreak/>
              <w:t xml:space="preserve">cu cel mult </w:t>
            </w:r>
            <w:r w:rsidRPr="00E43FF1">
              <w:rPr>
                <w:rFonts w:ascii="Times New Roman" w:hAnsi="Times New Roman" w:cs="Times New Roman"/>
                <w:b/>
                <w:bCs/>
                <w:sz w:val="18"/>
                <w:szCs w:val="18"/>
              </w:rPr>
              <w:t xml:space="preserve">3 zile lucrătoare </w:t>
            </w:r>
            <w:r w:rsidRPr="00E43FF1">
              <w:rPr>
                <w:rFonts w:ascii="Times New Roman" w:hAnsi="Times New Roman" w:cs="Times New Roman"/>
                <w:sz w:val="18"/>
                <w:szCs w:val="18"/>
              </w:rPr>
              <w:t xml:space="preserve">înainte de data limită de depunere </w:t>
            </w:r>
            <w:proofErr w:type="gramStart"/>
            <w:r w:rsidRPr="00E43FF1">
              <w:rPr>
                <w:rFonts w:ascii="Times New Roman" w:hAnsi="Times New Roman" w:cs="Times New Roman"/>
                <w:sz w:val="18"/>
                <w:szCs w:val="18"/>
              </w:rPr>
              <w:t>a</w:t>
            </w:r>
            <w:proofErr w:type="gramEnd"/>
            <w:r w:rsidRPr="00E43FF1">
              <w:rPr>
                <w:rFonts w:ascii="Times New Roman" w:hAnsi="Times New Roman" w:cs="Times New Roman"/>
                <w:sz w:val="18"/>
                <w:szCs w:val="18"/>
              </w:rPr>
              <w:t xml:space="preserve"> ofertelor. Original, confirmat prin aplicarea semnăturii electronice</w:t>
            </w:r>
          </w:p>
        </w:tc>
        <w:tc>
          <w:tcPr>
            <w:tcW w:w="1886" w:type="dxa"/>
            <w:shd w:val="clear" w:color="auto" w:fill="auto"/>
            <w:vAlign w:val="center"/>
          </w:tcPr>
          <w:p w:rsidR="00D81E69" w:rsidRPr="00E43FF1" w:rsidRDefault="00D81E69" w:rsidP="00EA2B8B">
            <w:pPr>
              <w:pStyle w:val="Default"/>
              <w:jc w:val="center"/>
              <w:rPr>
                <w:rFonts w:ascii="Times New Roman" w:hAnsi="Times New Roman" w:cs="Times New Roman"/>
                <w:sz w:val="18"/>
                <w:szCs w:val="18"/>
                <w:lang w:val="ro-MO"/>
              </w:rPr>
            </w:pPr>
            <w:r w:rsidRPr="00E43FF1">
              <w:rPr>
                <w:rFonts w:ascii="Times New Roman" w:hAnsi="Times New Roman" w:cs="Times New Roman"/>
                <w:sz w:val="18"/>
                <w:szCs w:val="18"/>
              </w:rPr>
              <w:lastRenderedPageBreak/>
              <w:t>Obligatoriu</w:t>
            </w:r>
          </w:p>
          <w:p w:rsidR="00D81E69" w:rsidRPr="00E43FF1" w:rsidRDefault="00D81E69" w:rsidP="00EA2B8B">
            <w:pPr>
              <w:pStyle w:val="Default"/>
              <w:jc w:val="center"/>
              <w:rPr>
                <w:rFonts w:ascii="Times New Roman" w:hAnsi="Times New Roman" w:cs="Times New Roman"/>
                <w:b/>
                <w:color w:val="auto"/>
                <w:sz w:val="18"/>
                <w:szCs w:val="18"/>
              </w:rPr>
            </w:pPr>
            <w:r w:rsidRPr="00E43FF1">
              <w:rPr>
                <w:rFonts w:ascii="Times New Roman" w:hAnsi="Times New Roman" w:cs="Times New Roman"/>
                <w:color w:val="auto"/>
                <w:sz w:val="18"/>
                <w:szCs w:val="18"/>
                <w:lang w:val="ro-MO"/>
              </w:rPr>
              <w:t xml:space="preserve"> </w:t>
            </w:r>
            <w:r w:rsidRPr="00E43FF1">
              <w:rPr>
                <w:rFonts w:ascii="Times New Roman" w:hAnsi="Times New Roman" w:cs="Times New Roman"/>
                <w:b/>
                <w:color w:val="auto"/>
                <w:sz w:val="18"/>
                <w:szCs w:val="18"/>
                <w:lang w:val="ro-MO"/>
              </w:rPr>
              <w:t>LOT I</w:t>
            </w:r>
          </w:p>
        </w:tc>
      </w:tr>
      <w:tr w:rsidR="00D81E69" w:rsidRPr="00966072" w:rsidTr="00EA2B8B">
        <w:trPr>
          <w:trHeight w:val="745"/>
        </w:trPr>
        <w:tc>
          <w:tcPr>
            <w:tcW w:w="534" w:type="dxa"/>
            <w:shd w:val="clear" w:color="auto" w:fill="auto"/>
          </w:tcPr>
          <w:p w:rsidR="00D81E69" w:rsidRPr="00521A6F" w:rsidRDefault="00D81E69" w:rsidP="00EA2B8B">
            <w:pPr>
              <w:shd w:val="clear" w:color="auto" w:fill="FFFFFF" w:themeFill="background1"/>
              <w:tabs>
                <w:tab w:val="left" w:pos="612"/>
              </w:tabs>
              <w:spacing w:before="120" w:after="120"/>
              <w:rPr>
                <w:b/>
                <w:iCs/>
                <w:sz w:val="18"/>
                <w:szCs w:val="18"/>
                <w:lang w:eastAsia="ru-RU"/>
              </w:rPr>
            </w:pPr>
            <w:r w:rsidRPr="00521A6F">
              <w:rPr>
                <w:b/>
                <w:iCs/>
                <w:sz w:val="18"/>
                <w:szCs w:val="18"/>
                <w:lang w:eastAsia="ru-RU"/>
              </w:rPr>
              <w:lastRenderedPageBreak/>
              <w:t>28</w:t>
            </w:r>
          </w:p>
        </w:tc>
        <w:tc>
          <w:tcPr>
            <w:tcW w:w="3260" w:type="dxa"/>
            <w:gridSpan w:val="2"/>
            <w:shd w:val="clear" w:color="auto" w:fill="auto"/>
            <w:vAlign w:val="center"/>
          </w:tcPr>
          <w:p w:rsidR="00D81E69" w:rsidRPr="00D63129" w:rsidRDefault="00D81E69" w:rsidP="00EA2B8B">
            <w:pPr>
              <w:pStyle w:val="Default"/>
              <w:jc w:val="center"/>
              <w:rPr>
                <w:sz w:val="18"/>
                <w:szCs w:val="18"/>
              </w:rPr>
            </w:pPr>
          </w:p>
          <w:p w:rsidR="00D81E69" w:rsidRPr="00D63129" w:rsidRDefault="00D81E69" w:rsidP="00EA2B8B">
            <w:pPr>
              <w:pStyle w:val="Default"/>
              <w:rPr>
                <w:rFonts w:ascii="Times New Roman" w:hAnsi="Times New Roman" w:cs="Times New Roman"/>
                <w:b/>
                <w:sz w:val="18"/>
                <w:szCs w:val="18"/>
              </w:rPr>
            </w:pPr>
            <w:r w:rsidRPr="00D63129">
              <w:rPr>
                <w:rFonts w:ascii="Times New Roman" w:hAnsi="Times New Roman" w:cs="Times New Roman"/>
                <w:b/>
                <w:bCs/>
                <w:sz w:val="18"/>
                <w:szCs w:val="18"/>
              </w:rPr>
              <w:t>DECLARAŢIE</w:t>
            </w:r>
          </w:p>
          <w:p w:rsidR="00D81E69" w:rsidRPr="00E43FF1" w:rsidRDefault="00D81E69" w:rsidP="00EA2B8B">
            <w:pPr>
              <w:pStyle w:val="Default"/>
              <w:rPr>
                <w:rFonts w:ascii="Times New Roman" w:hAnsi="Times New Roman" w:cs="Times New Roman"/>
                <w:bCs/>
                <w:color w:val="auto"/>
                <w:sz w:val="18"/>
                <w:szCs w:val="18"/>
              </w:rPr>
            </w:pPr>
            <w:r w:rsidRPr="00D63129">
              <w:rPr>
                <w:rFonts w:ascii="Times New Roman" w:hAnsi="Times New Roman" w:cs="Times New Roman"/>
                <w:bCs/>
                <w:sz w:val="18"/>
                <w:szCs w:val="18"/>
              </w:rPr>
              <w:t>privind asigurarea riscurilor profesionale</w:t>
            </w:r>
          </w:p>
        </w:tc>
        <w:tc>
          <w:tcPr>
            <w:tcW w:w="4677" w:type="dxa"/>
            <w:shd w:val="clear" w:color="auto" w:fill="auto"/>
            <w:vAlign w:val="center"/>
          </w:tcPr>
          <w:p w:rsidR="00D81E69" w:rsidRPr="00340D17" w:rsidRDefault="00D81E69" w:rsidP="00EA2B8B">
            <w:pPr>
              <w:pStyle w:val="Default"/>
              <w:jc w:val="center"/>
              <w:rPr>
                <w:rFonts w:ascii="Times New Roman" w:hAnsi="Times New Roman" w:cs="Times New Roman"/>
                <w:sz w:val="18"/>
                <w:szCs w:val="18"/>
              </w:rPr>
            </w:pPr>
            <w:r w:rsidRPr="00340D17">
              <w:rPr>
                <w:rFonts w:ascii="Times New Roman" w:hAnsi="Times New Roman" w:cs="Times New Roman"/>
                <w:sz w:val="18"/>
                <w:szCs w:val="18"/>
              </w:rPr>
              <w:t xml:space="preserve">Operatorii economici trebuie să demonstreaza polițe de asigurare a riscului profesional pentru muncitorii angajați conform art.21 (1) a) din Legea nr.131 din 03.07.2015 privind achizitiile publice </w:t>
            </w:r>
          </w:p>
          <w:p w:rsidR="00D81E69" w:rsidRPr="00E43FF1" w:rsidRDefault="00D81E69" w:rsidP="00EA2B8B">
            <w:pPr>
              <w:pStyle w:val="Default"/>
              <w:jc w:val="center"/>
              <w:rPr>
                <w:rFonts w:ascii="Times New Roman" w:hAnsi="Times New Roman" w:cs="Times New Roman"/>
                <w:color w:val="auto"/>
                <w:sz w:val="18"/>
                <w:szCs w:val="18"/>
              </w:rPr>
            </w:pPr>
          </w:p>
        </w:tc>
        <w:tc>
          <w:tcPr>
            <w:tcW w:w="1886" w:type="dxa"/>
            <w:shd w:val="clear" w:color="auto" w:fill="auto"/>
            <w:vAlign w:val="center"/>
          </w:tcPr>
          <w:p w:rsidR="00D81E69" w:rsidRPr="00E43FF1" w:rsidRDefault="00D81E69" w:rsidP="00EA2B8B">
            <w:pPr>
              <w:pStyle w:val="Default"/>
              <w:jc w:val="center"/>
              <w:rPr>
                <w:rFonts w:ascii="Times New Roman" w:hAnsi="Times New Roman" w:cs="Times New Roman"/>
                <w:color w:val="auto"/>
                <w:sz w:val="18"/>
                <w:szCs w:val="18"/>
                <w:lang w:val="ro-MO"/>
              </w:rPr>
            </w:pPr>
            <w:r w:rsidRPr="00E43FF1">
              <w:rPr>
                <w:rFonts w:ascii="Times New Roman" w:hAnsi="Times New Roman" w:cs="Times New Roman"/>
                <w:sz w:val="18"/>
                <w:szCs w:val="18"/>
              </w:rPr>
              <w:t>Obligatoriu</w:t>
            </w:r>
          </w:p>
          <w:p w:rsidR="00D81E69" w:rsidRPr="00E43FF1" w:rsidRDefault="00D81E69" w:rsidP="00EA2B8B">
            <w:pPr>
              <w:pStyle w:val="Default"/>
              <w:jc w:val="center"/>
              <w:rPr>
                <w:rFonts w:ascii="Times New Roman" w:hAnsi="Times New Roman" w:cs="Times New Roman"/>
                <w:b/>
                <w:color w:val="auto"/>
                <w:sz w:val="18"/>
                <w:szCs w:val="18"/>
              </w:rPr>
            </w:pPr>
            <w:r w:rsidRPr="00E43FF1">
              <w:rPr>
                <w:rFonts w:ascii="Times New Roman" w:hAnsi="Times New Roman" w:cs="Times New Roman"/>
                <w:b/>
                <w:color w:val="auto"/>
                <w:sz w:val="18"/>
                <w:szCs w:val="18"/>
                <w:lang w:val="ro-MO"/>
              </w:rPr>
              <w:t>LOT I</w:t>
            </w:r>
          </w:p>
        </w:tc>
      </w:tr>
      <w:tr w:rsidR="00D81E69" w:rsidRPr="00024C94"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29</w:t>
            </w:r>
          </w:p>
        </w:tc>
        <w:tc>
          <w:tcPr>
            <w:tcW w:w="3260" w:type="dxa"/>
            <w:gridSpan w:val="2"/>
            <w:shd w:val="clear" w:color="auto" w:fill="auto"/>
            <w:vAlign w:val="center"/>
          </w:tcPr>
          <w:p w:rsidR="00D81E69" w:rsidRPr="00E43FF1" w:rsidRDefault="00D81E69" w:rsidP="00EA2B8B">
            <w:pPr>
              <w:rPr>
                <w:sz w:val="18"/>
                <w:szCs w:val="18"/>
              </w:rPr>
            </w:pPr>
            <w:r w:rsidRPr="00E43FF1">
              <w:rPr>
                <w:sz w:val="18"/>
                <w:szCs w:val="18"/>
              </w:rPr>
              <w:t>Certificat de atestare tehnico –profesională a dirigintelui de șantier</w:t>
            </w:r>
          </w:p>
        </w:tc>
        <w:tc>
          <w:tcPr>
            <w:tcW w:w="4677" w:type="dxa"/>
            <w:shd w:val="clear" w:color="auto" w:fill="auto"/>
            <w:vAlign w:val="center"/>
          </w:tcPr>
          <w:p w:rsidR="00D81E69" w:rsidRPr="008B6508" w:rsidRDefault="00D81E69" w:rsidP="00EA2B8B">
            <w:pPr>
              <w:rPr>
                <w:sz w:val="18"/>
                <w:szCs w:val="18"/>
              </w:rPr>
            </w:pPr>
            <w:r w:rsidRPr="008B6508">
              <w:rPr>
                <w:b/>
                <w:sz w:val="18"/>
                <w:szCs w:val="18"/>
              </w:rPr>
              <w:t>LOT I</w:t>
            </w:r>
            <w:r w:rsidRPr="008B6508">
              <w:rPr>
                <w:sz w:val="18"/>
                <w:szCs w:val="18"/>
              </w:rPr>
              <w:t xml:space="preserve"> Copia certificatului dirigintelui de santier (atestat in domeniul construcțiilor civile), ordinul de angajare al dirigintelui de șantier cu semnătură electronică</w:t>
            </w:r>
          </w:p>
          <w:p w:rsidR="00D81E69" w:rsidRPr="00E43FF1" w:rsidRDefault="00D81E69" w:rsidP="00EA2B8B">
            <w:pPr>
              <w:rPr>
                <w:sz w:val="18"/>
                <w:szCs w:val="18"/>
              </w:rPr>
            </w:pPr>
            <w:r w:rsidRPr="008B6508">
              <w:rPr>
                <w:b/>
                <w:sz w:val="18"/>
                <w:szCs w:val="18"/>
              </w:rPr>
              <w:t>LOT II</w:t>
            </w:r>
            <w:r w:rsidRPr="008B6508">
              <w:rPr>
                <w:sz w:val="18"/>
                <w:szCs w:val="18"/>
              </w:rPr>
              <w:t xml:space="preserve"> Copia certificatului de atestare tehnico –profesională a dirigintelui de șantier pentru lucrările care fac obiectul prezentului lot</w:t>
            </w:r>
          </w:p>
        </w:tc>
        <w:tc>
          <w:tcPr>
            <w:tcW w:w="1886" w:type="dxa"/>
            <w:shd w:val="clear" w:color="auto" w:fill="auto"/>
            <w:vAlign w:val="center"/>
          </w:tcPr>
          <w:p w:rsidR="00D81E69" w:rsidRPr="00E43FF1" w:rsidRDefault="00D81E69" w:rsidP="00EA2B8B">
            <w:pPr>
              <w:jc w:val="center"/>
              <w:rPr>
                <w:sz w:val="18"/>
                <w:szCs w:val="18"/>
                <w:lang w:val="ro-MO"/>
              </w:rPr>
            </w:pPr>
            <w:r w:rsidRPr="00E43FF1">
              <w:rPr>
                <w:iCs/>
                <w:sz w:val="18"/>
                <w:szCs w:val="18"/>
              </w:rPr>
              <w:t>Obligatoriu</w:t>
            </w:r>
          </w:p>
          <w:p w:rsidR="00D81E69" w:rsidRPr="00E43FF1" w:rsidRDefault="00D81E69" w:rsidP="00EA2B8B">
            <w:pPr>
              <w:jc w:val="center"/>
              <w:rPr>
                <w:b/>
                <w:sz w:val="18"/>
                <w:szCs w:val="18"/>
              </w:rPr>
            </w:pPr>
            <w:r w:rsidRPr="00E43FF1">
              <w:rPr>
                <w:b/>
                <w:sz w:val="18"/>
                <w:szCs w:val="18"/>
                <w:lang w:val="ro-MO"/>
              </w:rPr>
              <w:t>LOT I și LOT II</w:t>
            </w:r>
          </w:p>
        </w:tc>
      </w:tr>
      <w:tr w:rsidR="00D81E69" w:rsidRPr="00101C3C" w:rsidTr="00EA2B8B">
        <w:trPr>
          <w:trHeight w:val="745"/>
        </w:trPr>
        <w:tc>
          <w:tcPr>
            <w:tcW w:w="534" w:type="dxa"/>
            <w:shd w:val="clear" w:color="auto" w:fill="auto"/>
            <w:vAlign w:val="center"/>
          </w:tcPr>
          <w:p w:rsidR="00D81E69" w:rsidRPr="00521A6F" w:rsidRDefault="00D81E69" w:rsidP="00EA2B8B">
            <w:pPr>
              <w:shd w:val="clear" w:color="auto" w:fill="FFFFFF" w:themeFill="background1"/>
              <w:tabs>
                <w:tab w:val="left" w:pos="612"/>
              </w:tabs>
              <w:spacing w:before="120" w:after="120"/>
              <w:jc w:val="center"/>
              <w:rPr>
                <w:b/>
                <w:iCs/>
                <w:sz w:val="18"/>
                <w:szCs w:val="18"/>
                <w:lang w:eastAsia="ru-RU"/>
              </w:rPr>
            </w:pPr>
            <w:r w:rsidRPr="00521A6F">
              <w:rPr>
                <w:b/>
                <w:iCs/>
                <w:sz w:val="18"/>
                <w:szCs w:val="18"/>
                <w:lang w:eastAsia="ru-RU"/>
              </w:rPr>
              <w:t>30</w:t>
            </w:r>
          </w:p>
        </w:tc>
        <w:tc>
          <w:tcPr>
            <w:tcW w:w="3260" w:type="dxa"/>
            <w:gridSpan w:val="2"/>
            <w:shd w:val="clear" w:color="auto" w:fill="auto"/>
            <w:vAlign w:val="center"/>
          </w:tcPr>
          <w:p w:rsidR="00D81E69" w:rsidRPr="00E43FF1" w:rsidRDefault="00D81E69" w:rsidP="00EA2B8B">
            <w:pPr>
              <w:rPr>
                <w:sz w:val="18"/>
                <w:szCs w:val="18"/>
              </w:rPr>
            </w:pPr>
            <w:r w:rsidRPr="00E43FF1">
              <w:rPr>
                <w:sz w:val="18"/>
                <w:szCs w:val="18"/>
              </w:rPr>
              <w:t>Certificat de atribuire al contului bancar</w:t>
            </w:r>
          </w:p>
        </w:tc>
        <w:tc>
          <w:tcPr>
            <w:tcW w:w="4677" w:type="dxa"/>
            <w:shd w:val="clear" w:color="auto" w:fill="auto"/>
            <w:vAlign w:val="center"/>
          </w:tcPr>
          <w:p w:rsidR="00D81E69" w:rsidRPr="00E43FF1" w:rsidRDefault="00D81E69" w:rsidP="00EA2B8B">
            <w:pPr>
              <w:ind w:right="34"/>
              <w:jc w:val="both"/>
              <w:rPr>
                <w:sz w:val="18"/>
                <w:szCs w:val="18"/>
              </w:rPr>
            </w:pPr>
            <w:r w:rsidRPr="00E11D04">
              <w:rPr>
                <w:sz w:val="18"/>
                <w:szCs w:val="18"/>
              </w:rPr>
              <w:t>Operatorul economic va prezenta certificatul eliberat de banca comercială deținătoare de cont, emis în anul 2026, confirmat prin semnătura autorizată și ștampila umedă a băncii. Documentul va fi prezentat în copie scanată, semnată electronic de către ofertant</w:t>
            </w:r>
          </w:p>
        </w:tc>
        <w:tc>
          <w:tcPr>
            <w:tcW w:w="1886" w:type="dxa"/>
            <w:shd w:val="clear" w:color="auto" w:fill="auto"/>
            <w:vAlign w:val="center"/>
          </w:tcPr>
          <w:p w:rsidR="00D81E69" w:rsidRPr="00E43FF1" w:rsidRDefault="00D81E69" w:rsidP="00EA2B8B">
            <w:pPr>
              <w:ind w:right="34" w:firstLine="174"/>
              <w:jc w:val="center"/>
              <w:rPr>
                <w:sz w:val="18"/>
                <w:szCs w:val="18"/>
                <w:lang w:val="ro-MO"/>
              </w:rPr>
            </w:pPr>
            <w:r w:rsidRPr="00E43FF1">
              <w:rPr>
                <w:iCs/>
                <w:sz w:val="18"/>
                <w:szCs w:val="18"/>
              </w:rPr>
              <w:t>Obligatoriu</w:t>
            </w:r>
            <w:r w:rsidRPr="00E43FF1">
              <w:rPr>
                <w:sz w:val="18"/>
                <w:szCs w:val="18"/>
                <w:lang w:val="ro-MO"/>
              </w:rPr>
              <w:t xml:space="preserve"> </w:t>
            </w:r>
          </w:p>
          <w:p w:rsidR="00D81E69" w:rsidRPr="00E43FF1" w:rsidRDefault="00D81E69" w:rsidP="00EA2B8B">
            <w:pPr>
              <w:ind w:right="34" w:firstLine="174"/>
              <w:jc w:val="center"/>
              <w:rPr>
                <w:b/>
                <w:sz w:val="18"/>
                <w:szCs w:val="18"/>
              </w:rPr>
            </w:pPr>
            <w:r w:rsidRPr="00E43FF1">
              <w:rPr>
                <w:b/>
                <w:sz w:val="18"/>
                <w:szCs w:val="18"/>
                <w:lang w:val="ro-MO"/>
              </w:rPr>
              <w:t>LOT I și LOT II</w:t>
            </w:r>
          </w:p>
        </w:tc>
      </w:tr>
      <w:tr w:rsidR="00D81E69" w:rsidRPr="00024C94" w:rsidTr="00EA2B8B">
        <w:trPr>
          <w:trHeight w:val="745"/>
        </w:trPr>
        <w:tc>
          <w:tcPr>
            <w:tcW w:w="534" w:type="dxa"/>
            <w:shd w:val="clear" w:color="auto" w:fill="auto"/>
            <w:vAlign w:val="center"/>
          </w:tcPr>
          <w:p w:rsidR="00D81E69" w:rsidRPr="00521A6F" w:rsidRDefault="00D81E69" w:rsidP="00EA2B8B">
            <w:pPr>
              <w:shd w:val="clear" w:color="auto" w:fill="FFFFFF" w:themeFill="background1"/>
              <w:tabs>
                <w:tab w:val="left" w:pos="612"/>
              </w:tabs>
              <w:spacing w:before="120" w:after="120"/>
              <w:jc w:val="center"/>
              <w:rPr>
                <w:b/>
                <w:iCs/>
                <w:sz w:val="18"/>
                <w:szCs w:val="18"/>
                <w:lang w:eastAsia="ru-RU"/>
              </w:rPr>
            </w:pPr>
            <w:r w:rsidRPr="00521A6F">
              <w:rPr>
                <w:b/>
                <w:iCs/>
                <w:sz w:val="18"/>
                <w:szCs w:val="18"/>
                <w:lang w:eastAsia="ru-RU"/>
              </w:rPr>
              <w:t>31</w:t>
            </w:r>
          </w:p>
        </w:tc>
        <w:tc>
          <w:tcPr>
            <w:tcW w:w="3260" w:type="dxa"/>
            <w:gridSpan w:val="2"/>
            <w:shd w:val="clear" w:color="auto" w:fill="auto"/>
            <w:vAlign w:val="center"/>
          </w:tcPr>
          <w:p w:rsidR="00D81E69" w:rsidRPr="00C378B1" w:rsidRDefault="00D81E69" w:rsidP="00EA2B8B">
            <w:pPr>
              <w:pStyle w:val="Default"/>
              <w:rPr>
                <w:rFonts w:ascii="Times New Roman" w:hAnsi="Times New Roman" w:cs="Times New Roman"/>
                <w:sz w:val="18"/>
                <w:szCs w:val="18"/>
              </w:rPr>
            </w:pPr>
            <w:r w:rsidRPr="00C378B1">
              <w:rPr>
                <w:rFonts w:ascii="Times New Roman" w:hAnsi="Times New Roman" w:cs="Times New Roman"/>
                <w:bCs/>
                <w:iCs/>
                <w:sz w:val="18"/>
                <w:szCs w:val="18"/>
              </w:rPr>
              <w:t>Situațiile financiare pentru ani 2023; 2024; 2025</w:t>
            </w:r>
          </w:p>
          <w:p w:rsidR="00D81E69" w:rsidRPr="00E43FF1" w:rsidRDefault="00D81E69" w:rsidP="00EA2B8B">
            <w:pPr>
              <w:pStyle w:val="TableParagraph"/>
              <w:spacing w:line="251" w:lineRule="exact"/>
              <w:ind w:left="0"/>
              <w:rPr>
                <w:sz w:val="18"/>
                <w:szCs w:val="18"/>
                <w:lang w:val="it-IT" w:eastAsia="ru-RU"/>
              </w:rPr>
            </w:pPr>
          </w:p>
        </w:tc>
        <w:tc>
          <w:tcPr>
            <w:tcW w:w="4677" w:type="dxa"/>
            <w:shd w:val="clear" w:color="auto" w:fill="auto"/>
            <w:vAlign w:val="center"/>
          </w:tcPr>
          <w:p w:rsidR="00D81E69" w:rsidRPr="00E43FF1" w:rsidRDefault="00D81E69" w:rsidP="00EA2B8B">
            <w:pPr>
              <w:pStyle w:val="Default"/>
              <w:rPr>
                <w:rFonts w:ascii="Times New Roman" w:hAnsi="Times New Roman" w:cs="Times New Roman"/>
                <w:color w:val="auto"/>
                <w:sz w:val="18"/>
                <w:szCs w:val="18"/>
              </w:rPr>
            </w:pPr>
            <w:r w:rsidRPr="00E43FF1">
              <w:rPr>
                <w:rFonts w:ascii="Times New Roman" w:hAnsi="Times New Roman" w:cs="Times New Roman"/>
                <w:sz w:val="18"/>
                <w:szCs w:val="18"/>
              </w:rPr>
              <w:t>Copie, confirmat prin aplicarea semnăturii electronice</w:t>
            </w:r>
          </w:p>
          <w:p w:rsidR="00D81E69" w:rsidRPr="00E43FF1" w:rsidRDefault="00D81E69" w:rsidP="00EA2B8B">
            <w:pPr>
              <w:pStyle w:val="Default"/>
              <w:jc w:val="center"/>
              <w:rPr>
                <w:sz w:val="18"/>
                <w:szCs w:val="18"/>
              </w:rPr>
            </w:pPr>
          </w:p>
        </w:tc>
        <w:tc>
          <w:tcPr>
            <w:tcW w:w="1886" w:type="dxa"/>
            <w:shd w:val="clear" w:color="auto" w:fill="auto"/>
            <w:vAlign w:val="center"/>
          </w:tcPr>
          <w:p w:rsidR="00D81E69" w:rsidRPr="00E43FF1" w:rsidRDefault="00D81E69" w:rsidP="00EA2B8B">
            <w:pPr>
              <w:jc w:val="center"/>
              <w:rPr>
                <w:sz w:val="18"/>
                <w:szCs w:val="18"/>
              </w:rPr>
            </w:pPr>
            <w:r w:rsidRPr="00E43FF1">
              <w:rPr>
                <w:sz w:val="18"/>
                <w:szCs w:val="18"/>
              </w:rPr>
              <w:t>Obligatoriu</w:t>
            </w:r>
          </w:p>
          <w:p w:rsidR="00D81E69" w:rsidRPr="00C22207" w:rsidRDefault="00D81E69" w:rsidP="00EA2B8B">
            <w:pPr>
              <w:jc w:val="center"/>
              <w:rPr>
                <w:b/>
                <w:sz w:val="18"/>
                <w:szCs w:val="18"/>
              </w:rPr>
            </w:pPr>
            <w:r w:rsidRPr="00C22207">
              <w:rPr>
                <w:b/>
                <w:sz w:val="18"/>
                <w:szCs w:val="18"/>
                <w:lang w:val="ro-MO"/>
              </w:rPr>
              <w:t>LOT I și LOT II</w:t>
            </w:r>
          </w:p>
        </w:tc>
      </w:tr>
      <w:tr w:rsidR="00D81E69" w:rsidRPr="00024C94"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32</w:t>
            </w:r>
          </w:p>
        </w:tc>
        <w:tc>
          <w:tcPr>
            <w:tcW w:w="3260" w:type="dxa"/>
            <w:gridSpan w:val="2"/>
            <w:shd w:val="clear" w:color="auto" w:fill="auto"/>
            <w:vAlign w:val="center"/>
          </w:tcPr>
          <w:p w:rsidR="00D81E69" w:rsidRPr="00C22207" w:rsidRDefault="00D81E69" w:rsidP="00EA2B8B">
            <w:pPr>
              <w:pStyle w:val="Default"/>
              <w:rPr>
                <w:rFonts w:ascii="Times New Roman" w:hAnsi="Times New Roman" w:cs="Times New Roman"/>
                <w:color w:val="auto"/>
                <w:sz w:val="18"/>
                <w:szCs w:val="18"/>
              </w:rPr>
            </w:pPr>
          </w:p>
          <w:p w:rsidR="00D81E69" w:rsidRPr="00C22207" w:rsidRDefault="00D81E69" w:rsidP="00EA2B8B">
            <w:pPr>
              <w:pStyle w:val="Default"/>
              <w:rPr>
                <w:rFonts w:ascii="Times New Roman" w:hAnsi="Times New Roman" w:cs="Times New Roman"/>
                <w:sz w:val="18"/>
                <w:szCs w:val="18"/>
              </w:rPr>
            </w:pPr>
            <w:r w:rsidRPr="00C22207">
              <w:rPr>
                <w:rFonts w:ascii="Times New Roman" w:hAnsi="Times New Roman" w:cs="Times New Roman"/>
                <w:sz w:val="18"/>
                <w:szCs w:val="18"/>
              </w:rPr>
              <w:t>Cifra de afaceri medie anuală</w:t>
            </w:r>
          </w:p>
          <w:p w:rsidR="00D81E69" w:rsidRPr="00C22207" w:rsidRDefault="00D81E69" w:rsidP="00EA2B8B">
            <w:pPr>
              <w:pStyle w:val="Default"/>
              <w:rPr>
                <w:rFonts w:ascii="Times New Roman" w:hAnsi="Times New Roman" w:cs="Times New Roman"/>
                <w:sz w:val="18"/>
                <w:szCs w:val="18"/>
              </w:rPr>
            </w:pPr>
          </w:p>
        </w:tc>
        <w:tc>
          <w:tcPr>
            <w:tcW w:w="4677" w:type="dxa"/>
            <w:shd w:val="clear" w:color="auto" w:fill="auto"/>
            <w:vAlign w:val="center"/>
          </w:tcPr>
          <w:p w:rsidR="00D81E69" w:rsidRPr="00D63129" w:rsidRDefault="00D81E69" w:rsidP="00EA2B8B">
            <w:pPr>
              <w:pStyle w:val="Default"/>
              <w:jc w:val="center"/>
              <w:rPr>
                <w:rFonts w:ascii="Times New Roman" w:hAnsi="Times New Roman" w:cs="Times New Roman"/>
                <w:color w:val="auto"/>
                <w:sz w:val="18"/>
                <w:szCs w:val="18"/>
              </w:rPr>
            </w:pPr>
          </w:p>
          <w:p w:rsidR="00D81E69" w:rsidRPr="00C22207" w:rsidRDefault="00D81E69" w:rsidP="00EA2B8B">
            <w:pPr>
              <w:pStyle w:val="Default"/>
              <w:jc w:val="center"/>
              <w:rPr>
                <w:rFonts w:ascii="Times New Roman" w:hAnsi="Times New Roman" w:cs="Times New Roman"/>
                <w:sz w:val="18"/>
                <w:szCs w:val="18"/>
              </w:rPr>
            </w:pPr>
            <w:r w:rsidRPr="00C22207">
              <w:rPr>
                <w:rFonts w:ascii="Times New Roman" w:hAnsi="Times New Roman" w:cs="Times New Roman"/>
                <w:sz w:val="18"/>
                <w:szCs w:val="18"/>
              </w:rPr>
              <w:t>trebuie să fie egală cu minim 2 valori estimate a contractului</w:t>
            </w:r>
          </w:p>
          <w:p w:rsidR="00D81E69" w:rsidRPr="00C22207" w:rsidRDefault="00D81E69" w:rsidP="00EA2B8B">
            <w:pPr>
              <w:pStyle w:val="Default"/>
              <w:jc w:val="center"/>
              <w:rPr>
                <w:rFonts w:ascii="Times New Roman" w:hAnsi="Times New Roman" w:cs="Times New Roman"/>
                <w:sz w:val="18"/>
                <w:szCs w:val="18"/>
              </w:rPr>
            </w:pPr>
            <w:r w:rsidRPr="00C22207">
              <w:rPr>
                <w:rFonts w:ascii="Times New Roman" w:hAnsi="Times New Roman" w:cs="Times New Roman"/>
                <w:sz w:val="18"/>
                <w:szCs w:val="18"/>
              </w:rPr>
              <w:t>Declarație în forma liberă, confirmată prin semnătura electronică</w:t>
            </w:r>
          </w:p>
        </w:tc>
        <w:tc>
          <w:tcPr>
            <w:tcW w:w="1886" w:type="dxa"/>
            <w:shd w:val="clear" w:color="auto" w:fill="auto"/>
            <w:vAlign w:val="center"/>
          </w:tcPr>
          <w:p w:rsidR="00D81E69" w:rsidRDefault="00D81E69" w:rsidP="00EA2B8B">
            <w:pPr>
              <w:pStyle w:val="Default"/>
              <w:jc w:val="center"/>
              <w:rPr>
                <w:b/>
                <w:sz w:val="18"/>
                <w:szCs w:val="18"/>
                <w:lang w:val="ro-MO"/>
              </w:rPr>
            </w:pPr>
            <w:r w:rsidRPr="00C22207">
              <w:rPr>
                <w:rFonts w:ascii="Times New Roman" w:hAnsi="Times New Roman" w:cs="Times New Roman"/>
                <w:sz w:val="18"/>
                <w:szCs w:val="18"/>
              </w:rPr>
              <w:t>Obligatoriu</w:t>
            </w:r>
            <w:r w:rsidRPr="00C22207">
              <w:rPr>
                <w:b/>
                <w:sz w:val="18"/>
                <w:szCs w:val="18"/>
                <w:lang w:val="ro-MO"/>
              </w:rPr>
              <w:t xml:space="preserve"> </w:t>
            </w:r>
          </w:p>
          <w:p w:rsidR="00D81E69" w:rsidRPr="00C22207" w:rsidRDefault="00D81E69" w:rsidP="00EA2B8B">
            <w:pPr>
              <w:pStyle w:val="Default"/>
              <w:jc w:val="center"/>
              <w:rPr>
                <w:sz w:val="18"/>
                <w:szCs w:val="18"/>
              </w:rPr>
            </w:pPr>
            <w:r w:rsidRPr="00C22207">
              <w:rPr>
                <w:rFonts w:ascii="Times New Roman" w:hAnsi="Times New Roman" w:cs="Times New Roman"/>
                <w:b/>
                <w:sz w:val="18"/>
                <w:szCs w:val="18"/>
                <w:lang w:val="ro-MO"/>
              </w:rPr>
              <w:t>LOT I</w:t>
            </w:r>
          </w:p>
        </w:tc>
      </w:tr>
      <w:tr w:rsidR="00D81E69" w:rsidRPr="001166E9"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33</w:t>
            </w:r>
          </w:p>
        </w:tc>
        <w:tc>
          <w:tcPr>
            <w:tcW w:w="3260" w:type="dxa"/>
            <w:gridSpan w:val="2"/>
            <w:shd w:val="clear" w:color="auto" w:fill="FFFFFF" w:themeFill="background1"/>
            <w:vAlign w:val="center"/>
          </w:tcPr>
          <w:p w:rsidR="00D81E69" w:rsidRPr="00C22207" w:rsidRDefault="00D81E69" w:rsidP="00EA2B8B">
            <w:pPr>
              <w:pStyle w:val="TableParagraph"/>
              <w:spacing w:line="251" w:lineRule="exact"/>
              <w:ind w:left="0"/>
              <w:rPr>
                <w:sz w:val="18"/>
                <w:szCs w:val="18"/>
                <w:lang w:val="it-IT" w:eastAsia="ru-RU"/>
              </w:rPr>
            </w:pPr>
            <w:r w:rsidRPr="00C22207">
              <w:rPr>
                <w:sz w:val="18"/>
                <w:szCs w:val="18"/>
                <w:lang w:val="it-IT" w:eastAsia="ru-RU"/>
              </w:rPr>
              <w:t>Lichiditatea generală</w:t>
            </w:r>
          </w:p>
        </w:tc>
        <w:tc>
          <w:tcPr>
            <w:tcW w:w="4677" w:type="dxa"/>
            <w:shd w:val="clear" w:color="auto" w:fill="auto"/>
            <w:vAlign w:val="center"/>
          </w:tcPr>
          <w:p w:rsidR="00D81E69" w:rsidRPr="00C22207" w:rsidRDefault="00D81E69" w:rsidP="00EA2B8B">
            <w:pPr>
              <w:autoSpaceDE w:val="0"/>
              <w:autoSpaceDN w:val="0"/>
              <w:adjustRightInd w:val="0"/>
              <w:rPr>
                <w:rFonts w:ascii="TimesNewRomanPSMT" w:hAnsi="TimesNewRomanPSMT" w:cs="TimesNewRomanPSMT"/>
                <w:sz w:val="18"/>
                <w:szCs w:val="18"/>
                <w:lang w:val="en-US"/>
              </w:rPr>
            </w:pPr>
            <w:r w:rsidRPr="001865A2">
              <w:rPr>
                <w:color w:val="000000"/>
                <w:sz w:val="18"/>
                <w:szCs w:val="18"/>
                <w:lang w:val="en-US"/>
              </w:rPr>
              <w:t>Lichiditate curentă (în baza situațiilor financiare (sau a Balanței de verificare pentru anul 2025) a întreprinderii – minim 120%, calculată după formula (total active circulante/total datorii curente) x100</w:t>
            </w:r>
          </w:p>
        </w:tc>
        <w:tc>
          <w:tcPr>
            <w:tcW w:w="1886" w:type="dxa"/>
            <w:shd w:val="clear" w:color="auto" w:fill="auto"/>
            <w:vAlign w:val="center"/>
          </w:tcPr>
          <w:p w:rsidR="00D81E69" w:rsidRDefault="00D81E69" w:rsidP="00EA2B8B">
            <w:pPr>
              <w:jc w:val="center"/>
              <w:rPr>
                <w:sz w:val="18"/>
                <w:szCs w:val="18"/>
              </w:rPr>
            </w:pPr>
            <w:r w:rsidRPr="00C22207">
              <w:rPr>
                <w:sz w:val="18"/>
                <w:szCs w:val="18"/>
              </w:rPr>
              <w:t>Obligatoriu</w:t>
            </w:r>
          </w:p>
          <w:p w:rsidR="00D81E69" w:rsidRPr="00C22207" w:rsidRDefault="00D81E69" w:rsidP="00EA2B8B">
            <w:pPr>
              <w:jc w:val="center"/>
              <w:rPr>
                <w:sz w:val="18"/>
                <w:szCs w:val="18"/>
              </w:rPr>
            </w:pPr>
            <w:r w:rsidRPr="00C22207">
              <w:rPr>
                <w:b/>
                <w:sz w:val="18"/>
                <w:szCs w:val="18"/>
                <w:lang w:val="ro-MO"/>
              </w:rPr>
              <w:t>LOT I</w:t>
            </w:r>
          </w:p>
        </w:tc>
      </w:tr>
      <w:tr w:rsidR="00D81E69" w:rsidRPr="001166E9" w:rsidTr="00EA2B8B">
        <w:trPr>
          <w:trHeight w:val="745"/>
        </w:trPr>
        <w:tc>
          <w:tcPr>
            <w:tcW w:w="534" w:type="dxa"/>
            <w:shd w:val="clear" w:color="auto" w:fill="auto"/>
          </w:tcPr>
          <w:p w:rsidR="00D81E69" w:rsidRPr="00521A6F" w:rsidRDefault="00D81E69" w:rsidP="00EA2B8B">
            <w:pPr>
              <w:shd w:val="clear" w:color="auto" w:fill="FFFFFF" w:themeFill="background1"/>
              <w:tabs>
                <w:tab w:val="left" w:pos="612"/>
              </w:tabs>
              <w:spacing w:before="120" w:after="120"/>
              <w:rPr>
                <w:b/>
                <w:iCs/>
                <w:sz w:val="18"/>
                <w:szCs w:val="18"/>
                <w:lang w:eastAsia="ru-RU"/>
              </w:rPr>
            </w:pPr>
            <w:r w:rsidRPr="00521A6F">
              <w:rPr>
                <w:b/>
                <w:iCs/>
                <w:sz w:val="18"/>
                <w:szCs w:val="18"/>
                <w:lang w:eastAsia="ru-RU"/>
              </w:rPr>
              <w:t>34</w:t>
            </w:r>
          </w:p>
        </w:tc>
        <w:tc>
          <w:tcPr>
            <w:tcW w:w="3260" w:type="dxa"/>
            <w:gridSpan w:val="2"/>
            <w:shd w:val="clear" w:color="auto" w:fill="FFFFFF" w:themeFill="background1"/>
            <w:vAlign w:val="center"/>
          </w:tcPr>
          <w:p w:rsidR="00D81E69" w:rsidRPr="00E43FF1" w:rsidRDefault="00D81E69" w:rsidP="00EA2B8B">
            <w:pPr>
              <w:rPr>
                <w:sz w:val="18"/>
                <w:szCs w:val="18"/>
              </w:rPr>
            </w:pPr>
            <w:r w:rsidRPr="00E43FF1">
              <w:rPr>
                <w:sz w:val="18"/>
                <w:szCs w:val="18"/>
              </w:rPr>
              <w:t>Declarație</w:t>
            </w:r>
          </w:p>
        </w:tc>
        <w:tc>
          <w:tcPr>
            <w:tcW w:w="4677" w:type="dxa"/>
            <w:shd w:val="clear" w:color="auto" w:fill="auto"/>
            <w:vAlign w:val="center"/>
          </w:tcPr>
          <w:p w:rsidR="00D81E69" w:rsidRPr="00E43FF1" w:rsidRDefault="00D81E69" w:rsidP="00EA2B8B">
            <w:pPr>
              <w:ind w:right="34"/>
              <w:jc w:val="both"/>
              <w:rPr>
                <w:sz w:val="18"/>
                <w:szCs w:val="18"/>
              </w:rPr>
            </w:pPr>
            <w:r w:rsidRPr="00E43FF1">
              <w:rPr>
                <w:b/>
                <w:sz w:val="18"/>
                <w:szCs w:val="18"/>
              </w:rPr>
              <w:t>LOT II</w:t>
            </w:r>
            <w:r w:rsidRPr="00E43FF1">
              <w:rPr>
                <w:sz w:val="18"/>
                <w:szCs w:val="18"/>
              </w:rPr>
              <w:t xml:space="preserve"> Ofertantul cîștigător va asigura testarea și perfectarea documentației necesare, coordonarea cu organele abilitate necesare pentru dare în exploatare și punere în funcțiune a ascensoarelor. Înregistrarea la Agenția de supraveghere tehnică, documentația tehnică completă</w:t>
            </w:r>
          </w:p>
        </w:tc>
        <w:tc>
          <w:tcPr>
            <w:tcW w:w="1886" w:type="dxa"/>
            <w:shd w:val="clear" w:color="auto" w:fill="auto"/>
            <w:vAlign w:val="center"/>
          </w:tcPr>
          <w:p w:rsidR="00D81E69" w:rsidRPr="00E43FF1" w:rsidRDefault="00D81E69" w:rsidP="00EA2B8B">
            <w:pPr>
              <w:ind w:right="34" w:firstLine="174"/>
              <w:jc w:val="center"/>
              <w:rPr>
                <w:sz w:val="18"/>
                <w:szCs w:val="18"/>
              </w:rPr>
            </w:pPr>
            <w:r w:rsidRPr="00E43FF1">
              <w:rPr>
                <w:sz w:val="18"/>
                <w:szCs w:val="18"/>
              </w:rPr>
              <w:t>Obligatoriu</w:t>
            </w:r>
          </w:p>
          <w:p w:rsidR="00D81E69" w:rsidRPr="00E43FF1" w:rsidRDefault="00D81E69" w:rsidP="00EA2B8B">
            <w:pPr>
              <w:ind w:right="34" w:firstLine="174"/>
              <w:jc w:val="center"/>
              <w:rPr>
                <w:b/>
                <w:iCs/>
                <w:sz w:val="18"/>
                <w:szCs w:val="18"/>
              </w:rPr>
            </w:pPr>
            <w:r w:rsidRPr="00E43FF1">
              <w:rPr>
                <w:b/>
                <w:sz w:val="18"/>
                <w:szCs w:val="18"/>
              </w:rPr>
              <w:t>LOT II</w:t>
            </w:r>
          </w:p>
        </w:tc>
      </w:tr>
      <w:tr w:rsidR="00D81E69" w:rsidRPr="00024C94"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35</w:t>
            </w:r>
          </w:p>
        </w:tc>
        <w:tc>
          <w:tcPr>
            <w:tcW w:w="3260" w:type="dxa"/>
            <w:gridSpan w:val="2"/>
            <w:shd w:val="clear" w:color="auto" w:fill="auto"/>
            <w:vAlign w:val="center"/>
          </w:tcPr>
          <w:p w:rsidR="00D81E69" w:rsidRPr="00C22207" w:rsidRDefault="00D81E69" w:rsidP="00EA2B8B">
            <w:pPr>
              <w:tabs>
                <w:tab w:val="left" w:pos="612"/>
              </w:tabs>
              <w:spacing w:before="120" w:after="120"/>
              <w:rPr>
                <w:sz w:val="18"/>
                <w:szCs w:val="18"/>
              </w:rPr>
            </w:pPr>
            <w:r w:rsidRPr="00C22207">
              <w:rPr>
                <w:sz w:val="18"/>
                <w:szCs w:val="18"/>
              </w:rPr>
              <w:t>Certificat de conformitate ale principalelor materiale  folosite</w:t>
            </w:r>
          </w:p>
        </w:tc>
        <w:tc>
          <w:tcPr>
            <w:tcW w:w="4677" w:type="dxa"/>
            <w:shd w:val="clear" w:color="auto" w:fill="auto"/>
            <w:vAlign w:val="center"/>
          </w:tcPr>
          <w:p w:rsidR="00D81E69" w:rsidRPr="00C22207" w:rsidRDefault="00D81E69" w:rsidP="00EA2B8B">
            <w:pPr>
              <w:rPr>
                <w:sz w:val="18"/>
                <w:szCs w:val="18"/>
              </w:rPr>
            </w:pPr>
            <w:r w:rsidRPr="00C22207">
              <w:rPr>
                <w:sz w:val="18"/>
                <w:szCs w:val="18"/>
              </w:rPr>
              <w:t>Copie - confirmată prin aplicarea semnăturii electronice a ofertantului</w:t>
            </w:r>
          </w:p>
        </w:tc>
        <w:tc>
          <w:tcPr>
            <w:tcW w:w="1886" w:type="dxa"/>
            <w:shd w:val="clear" w:color="auto" w:fill="auto"/>
            <w:vAlign w:val="center"/>
          </w:tcPr>
          <w:p w:rsidR="00D81E69" w:rsidRPr="00C378B1" w:rsidRDefault="00D81E69" w:rsidP="00EA2B8B">
            <w:pPr>
              <w:jc w:val="center"/>
              <w:rPr>
                <w:sz w:val="18"/>
                <w:szCs w:val="18"/>
              </w:rPr>
            </w:pPr>
            <w:r w:rsidRPr="00C378B1">
              <w:rPr>
                <w:sz w:val="18"/>
                <w:szCs w:val="18"/>
              </w:rPr>
              <w:t>Obligatoriu</w:t>
            </w:r>
          </w:p>
          <w:p w:rsidR="00D81E69" w:rsidRPr="00C378B1" w:rsidRDefault="00D81E69" w:rsidP="00EA2B8B">
            <w:pPr>
              <w:jc w:val="center"/>
              <w:rPr>
                <w:b/>
                <w:sz w:val="18"/>
                <w:szCs w:val="18"/>
              </w:rPr>
            </w:pPr>
            <w:r w:rsidRPr="00C378B1">
              <w:rPr>
                <w:b/>
                <w:sz w:val="18"/>
                <w:szCs w:val="18"/>
              </w:rPr>
              <w:t>LOT I</w:t>
            </w:r>
          </w:p>
        </w:tc>
      </w:tr>
      <w:tr w:rsidR="00D81E69" w:rsidRPr="00966072" w:rsidTr="00EA2B8B">
        <w:trPr>
          <w:trHeight w:val="745"/>
        </w:trPr>
        <w:tc>
          <w:tcPr>
            <w:tcW w:w="534" w:type="dxa"/>
            <w:shd w:val="clear" w:color="auto" w:fill="auto"/>
          </w:tcPr>
          <w:p w:rsidR="00D81E69" w:rsidRPr="00521A6F" w:rsidRDefault="00D81E69" w:rsidP="00EA2B8B">
            <w:pPr>
              <w:shd w:val="clear" w:color="auto" w:fill="FFFFFF" w:themeFill="background1"/>
              <w:tabs>
                <w:tab w:val="left" w:pos="612"/>
              </w:tabs>
              <w:spacing w:before="120" w:after="120"/>
              <w:rPr>
                <w:b/>
                <w:iCs/>
                <w:sz w:val="18"/>
                <w:szCs w:val="18"/>
                <w:lang w:eastAsia="ru-RU"/>
              </w:rPr>
            </w:pPr>
            <w:r w:rsidRPr="00521A6F">
              <w:rPr>
                <w:b/>
                <w:iCs/>
                <w:sz w:val="18"/>
                <w:szCs w:val="18"/>
                <w:lang w:eastAsia="ru-RU"/>
              </w:rPr>
              <w:t>36</w:t>
            </w:r>
          </w:p>
        </w:tc>
        <w:tc>
          <w:tcPr>
            <w:tcW w:w="3260" w:type="dxa"/>
            <w:gridSpan w:val="2"/>
            <w:shd w:val="clear" w:color="auto" w:fill="auto"/>
            <w:vAlign w:val="center"/>
          </w:tcPr>
          <w:p w:rsidR="00D81E69" w:rsidRPr="00C22207" w:rsidRDefault="00D81E69" w:rsidP="00EA2B8B">
            <w:pPr>
              <w:rPr>
                <w:bCs/>
                <w:sz w:val="18"/>
                <w:szCs w:val="18"/>
              </w:rPr>
            </w:pPr>
            <w:r w:rsidRPr="00C22207">
              <w:rPr>
                <w:bCs/>
                <w:sz w:val="18"/>
                <w:szCs w:val="18"/>
              </w:rPr>
              <w:t>Certificat persoanei responsabile pentru securitatea sănătății. Nivelul I și II</w:t>
            </w:r>
          </w:p>
        </w:tc>
        <w:tc>
          <w:tcPr>
            <w:tcW w:w="4677" w:type="dxa"/>
            <w:shd w:val="clear" w:color="auto" w:fill="auto"/>
            <w:vAlign w:val="center"/>
          </w:tcPr>
          <w:p w:rsidR="00D81E69" w:rsidRPr="00C22207" w:rsidRDefault="00D81E69" w:rsidP="00EA2B8B">
            <w:pPr>
              <w:jc w:val="center"/>
              <w:rPr>
                <w:sz w:val="18"/>
                <w:szCs w:val="18"/>
              </w:rPr>
            </w:pPr>
            <w:r w:rsidRPr="00C378B1">
              <w:rPr>
                <w:sz w:val="18"/>
                <w:szCs w:val="18"/>
                <w:lang w:val="en-US"/>
              </w:rPr>
              <w:t>Se va prezenta copia certificatului de instruire în domeniul securității și sănătății în muncă (SSM), Nivelul II, eliberat pe numele specialistului desemnat. Documentul trebuie să fie valabil la data depunerii ofertei și să fie semnat electronic de către operatorul economic</w:t>
            </w:r>
          </w:p>
        </w:tc>
        <w:tc>
          <w:tcPr>
            <w:tcW w:w="1886" w:type="dxa"/>
            <w:shd w:val="clear" w:color="auto" w:fill="auto"/>
            <w:vAlign w:val="center"/>
          </w:tcPr>
          <w:p w:rsidR="00D81E69" w:rsidRPr="00C378B1" w:rsidRDefault="00D81E69" w:rsidP="00EA2B8B">
            <w:pPr>
              <w:jc w:val="center"/>
              <w:rPr>
                <w:b/>
                <w:sz w:val="18"/>
                <w:szCs w:val="18"/>
              </w:rPr>
            </w:pPr>
            <w:r w:rsidRPr="00C378B1">
              <w:rPr>
                <w:sz w:val="18"/>
                <w:szCs w:val="18"/>
              </w:rPr>
              <w:t>Obligatoriu</w:t>
            </w:r>
            <w:r w:rsidRPr="00C378B1">
              <w:rPr>
                <w:b/>
                <w:sz w:val="18"/>
                <w:szCs w:val="18"/>
              </w:rPr>
              <w:t xml:space="preserve"> </w:t>
            </w:r>
          </w:p>
          <w:p w:rsidR="00D81E69" w:rsidRPr="00C378B1" w:rsidRDefault="00D81E69" w:rsidP="00EA2B8B">
            <w:pPr>
              <w:jc w:val="center"/>
              <w:rPr>
                <w:sz w:val="18"/>
                <w:szCs w:val="18"/>
              </w:rPr>
            </w:pPr>
            <w:r w:rsidRPr="00C378B1">
              <w:rPr>
                <w:b/>
                <w:sz w:val="18"/>
                <w:szCs w:val="18"/>
              </w:rPr>
              <w:t>LOT I</w:t>
            </w:r>
          </w:p>
        </w:tc>
      </w:tr>
      <w:tr w:rsidR="00D81E69" w:rsidRPr="00852492" w:rsidTr="00EA2B8B">
        <w:trPr>
          <w:trHeight w:val="745"/>
        </w:trPr>
        <w:tc>
          <w:tcPr>
            <w:tcW w:w="534" w:type="dxa"/>
            <w:shd w:val="clear" w:color="auto" w:fill="auto"/>
          </w:tcPr>
          <w:p w:rsidR="00D81E69" w:rsidRPr="00782E68"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37</w:t>
            </w:r>
          </w:p>
        </w:tc>
        <w:tc>
          <w:tcPr>
            <w:tcW w:w="3260" w:type="dxa"/>
            <w:gridSpan w:val="2"/>
            <w:shd w:val="clear" w:color="auto" w:fill="auto"/>
            <w:vAlign w:val="center"/>
          </w:tcPr>
          <w:p w:rsidR="00D81E69" w:rsidRPr="00C22207" w:rsidRDefault="00D81E69" w:rsidP="00EA2B8B">
            <w:pPr>
              <w:tabs>
                <w:tab w:val="left" w:pos="612"/>
              </w:tabs>
              <w:spacing w:before="120" w:after="120"/>
              <w:rPr>
                <w:sz w:val="18"/>
                <w:szCs w:val="18"/>
              </w:rPr>
            </w:pPr>
            <w:r w:rsidRPr="00C22207">
              <w:rPr>
                <w:sz w:val="18"/>
                <w:szCs w:val="18"/>
              </w:rPr>
              <w:t>Deținerea de laboratoare proprii autorizate și acreditate, sau contracte cu aceste laboratoare pentru încercări materiale încluse în ofertă</w:t>
            </w:r>
          </w:p>
        </w:tc>
        <w:tc>
          <w:tcPr>
            <w:tcW w:w="4677" w:type="dxa"/>
            <w:shd w:val="clear" w:color="auto" w:fill="auto"/>
            <w:vAlign w:val="center"/>
          </w:tcPr>
          <w:p w:rsidR="00D81E69" w:rsidRPr="00C22207" w:rsidRDefault="00D81E69" w:rsidP="00EA2B8B">
            <w:pPr>
              <w:jc w:val="center"/>
              <w:rPr>
                <w:sz w:val="18"/>
                <w:szCs w:val="18"/>
              </w:rPr>
            </w:pPr>
            <w:r w:rsidRPr="00C22207">
              <w:rPr>
                <w:sz w:val="18"/>
                <w:szCs w:val="18"/>
              </w:rPr>
              <w:t>Copie - confirmată prin aplicarea semnăturii electronice a ofertantului</w:t>
            </w:r>
          </w:p>
        </w:tc>
        <w:tc>
          <w:tcPr>
            <w:tcW w:w="1886" w:type="dxa"/>
            <w:shd w:val="clear" w:color="auto" w:fill="auto"/>
            <w:vAlign w:val="center"/>
          </w:tcPr>
          <w:p w:rsidR="00D81E69" w:rsidRPr="00C22207" w:rsidRDefault="00D81E69" w:rsidP="00EA2B8B">
            <w:pPr>
              <w:jc w:val="center"/>
              <w:rPr>
                <w:sz w:val="18"/>
                <w:szCs w:val="18"/>
                <w:lang w:val="ro-MO"/>
              </w:rPr>
            </w:pPr>
            <w:r w:rsidRPr="00C22207">
              <w:rPr>
                <w:sz w:val="18"/>
                <w:szCs w:val="18"/>
              </w:rPr>
              <w:t>Obligatoriu</w:t>
            </w:r>
          </w:p>
          <w:p w:rsidR="00D81E69" w:rsidRPr="00C22207" w:rsidRDefault="00D81E69" w:rsidP="00EA2B8B">
            <w:pPr>
              <w:jc w:val="center"/>
              <w:rPr>
                <w:b/>
                <w:sz w:val="18"/>
                <w:szCs w:val="18"/>
              </w:rPr>
            </w:pPr>
            <w:r w:rsidRPr="00C22207">
              <w:rPr>
                <w:b/>
                <w:sz w:val="18"/>
                <w:szCs w:val="18"/>
                <w:lang w:val="ro-MO"/>
              </w:rPr>
              <w:t>LOT I și LOT II</w:t>
            </w:r>
          </w:p>
        </w:tc>
      </w:tr>
      <w:tr w:rsidR="00D81E69" w:rsidRPr="00852492" w:rsidTr="00EA2B8B">
        <w:trPr>
          <w:trHeight w:val="745"/>
        </w:trPr>
        <w:tc>
          <w:tcPr>
            <w:tcW w:w="534" w:type="dxa"/>
            <w:shd w:val="clear" w:color="auto" w:fill="auto"/>
            <w:vAlign w:val="center"/>
          </w:tcPr>
          <w:p w:rsidR="00D81E69" w:rsidRPr="00521A6F" w:rsidRDefault="00D81E69" w:rsidP="00EA2B8B">
            <w:pPr>
              <w:shd w:val="clear" w:color="auto" w:fill="FFFFFF" w:themeFill="background1"/>
              <w:tabs>
                <w:tab w:val="left" w:pos="612"/>
              </w:tabs>
              <w:spacing w:before="120" w:after="120"/>
              <w:jc w:val="center"/>
              <w:rPr>
                <w:b/>
                <w:iCs/>
                <w:sz w:val="18"/>
                <w:szCs w:val="18"/>
                <w:lang w:eastAsia="ru-RU"/>
              </w:rPr>
            </w:pPr>
            <w:r w:rsidRPr="00521A6F">
              <w:rPr>
                <w:b/>
                <w:iCs/>
                <w:sz w:val="18"/>
                <w:szCs w:val="18"/>
                <w:lang w:eastAsia="ru-RU"/>
              </w:rPr>
              <w:t>38</w:t>
            </w:r>
          </w:p>
        </w:tc>
        <w:tc>
          <w:tcPr>
            <w:tcW w:w="3260" w:type="dxa"/>
            <w:gridSpan w:val="2"/>
            <w:shd w:val="clear" w:color="auto" w:fill="auto"/>
            <w:vAlign w:val="center"/>
          </w:tcPr>
          <w:p w:rsidR="00D81E69" w:rsidRPr="00C22207" w:rsidRDefault="00D81E69" w:rsidP="00EA2B8B">
            <w:pPr>
              <w:rPr>
                <w:sz w:val="18"/>
                <w:szCs w:val="18"/>
              </w:rPr>
            </w:pPr>
            <w:r w:rsidRPr="00C22207">
              <w:rPr>
                <w:sz w:val="18"/>
                <w:szCs w:val="18"/>
              </w:rPr>
              <w:t>Prezentarea documentelor justificative care atestă conformitatea ascensoarelor, prin raportare la standardele și reglementările tehnice aplicabile</w:t>
            </w:r>
          </w:p>
        </w:tc>
        <w:tc>
          <w:tcPr>
            <w:tcW w:w="4677" w:type="dxa"/>
            <w:shd w:val="clear" w:color="auto" w:fill="auto"/>
            <w:vAlign w:val="center"/>
          </w:tcPr>
          <w:p w:rsidR="00D81E69" w:rsidRDefault="00D81E69" w:rsidP="00EA2B8B">
            <w:pPr>
              <w:pStyle w:val="Default"/>
              <w:jc w:val="center"/>
              <w:rPr>
                <w:rFonts w:ascii="Times New Roman" w:hAnsi="Times New Roman" w:cs="Times New Roman"/>
                <w:sz w:val="18"/>
                <w:szCs w:val="18"/>
              </w:rPr>
            </w:pPr>
            <w:r>
              <w:rPr>
                <w:rFonts w:ascii="Times New Roman" w:hAnsi="Times New Roman" w:cs="Times New Roman"/>
                <w:sz w:val="18"/>
                <w:szCs w:val="18"/>
              </w:rPr>
              <w:t>Certificat de conformitate, SM EN 81-20 ; HG nr.8 din 20.01.2016, Raportul de încercări sau orice alt act echivalent, emis de o parte terță abilitată întru expertizarea ascensoarelor</w:t>
            </w:r>
          </w:p>
          <w:p w:rsidR="00D81E69" w:rsidRPr="00C22207" w:rsidRDefault="00D81E69" w:rsidP="00EA2B8B">
            <w:pPr>
              <w:pStyle w:val="Default"/>
              <w:jc w:val="center"/>
              <w:rPr>
                <w:rFonts w:ascii="Times New Roman" w:hAnsi="Times New Roman" w:cs="Times New Roman"/>
                <w:color w:val="auto"/>
                <w:sz w:val="18"/>
                <w:szCs w:val="18"/>
              </w:rPr>
            </w:pPr>
            <w:r w:rsidRPr="00C22207">
              <w:rPr>
                <w:rFonts w:ascii="Times New Roman" w:hAnsi="Times New Roman" w:cs="Times New Roman"/>
                <w:sz w:val="18"/>
                <w:szCs w:val="18"/>
              </w:rPr>
              <w:t>Copie, confirmat prin aplicarea semnăturii electronice</w:t>
            </w:r>
          </w:p>
          <w:p w:rsidR="00D81E69" w:rsidRPr="00C22207" w:rsidRDefault="00D81E69" w:rsidP="00EA2B8B">
            <w:pPr>
              <w:pStyle w:val="Default"/>
              <w:jc w:val="center"/>
              <w:rPr>
                <w:rFonts w:ascii="Times New Roman" w:hAnsi="Times New Roman" w:cs="Times New Roman"/>
                <w:color w:val="auto"/>
                <w:sz w:val="18"/>
                <w:szCs w:val="18"/>
              </w:rPr>
            </w:pPr>
          </w:p>
        </w:tc>
        <w:tc>
          <w:tcPr>
            <w:tcW w:w="1886" w:type="dxa"/>
            <w:shd w:val="clear" w:color="auto" w:fill="auto"/>
            <w:vAlign w:val="center"/>
          </w:tcPr>
          <w:p w:rsidR="00D81E69" w:rsidRPr="00C22207" w:rsidRDefault="00D81E69" w:rsidP="00EA2B8B">
            <w:pPr>
              <w:pStyle w:val="Default"/>
              <w:jc w:val="center"/>
              <w:rPr>
                <w:rFonts w:ascii="Times New Roman" w:hAnsi="Times New Roman" w:cs="Times New Roman"/>
                <w:sz w:val="18"/>
                <w:szCs w:val="18"/>
                <w:lang w:val="ro-MO"/>
              </w:rPr>
            </w:pPr>
            <w:r w:rsidRPr="00C22207">
              <w:rPr>
                <w:rFonts w:ascii="Times New Roman" w:hAnsi="Times New Roman" w:cs="Times New Roman"/>
                <w:sz w:val="18"/>
                <w:szCs w:val="18"/>
              </w:rPr>
              <w:t>Obligatoriu</w:t>
            </w:r>
          </w:p>
          <w:p w:rsidR="00D81E69" w:rsidRPr="00C22207" w:rsidRDefault="00D81E69" w:rsidP="00EA2B8B">
            <w:pPr>
              <w:pStyle w:val="Default"/>
              <w:jc w:val="center"/>
              <w:rPr>
                <w:rFonts w:ascii="Times New Roman" w:hAnsi="Times New Roman" w:cs="Times New Roman"/>
                <w:b/>
                <w:color w:val="auto"/>
                <w:sz w:val="18"/>
                <w:szCs w:val="18"/>
                <w:lang w:val="ro-MO"/>
              </w:rPr>
            </w:pPr>
            <w:r w:rsidRPr="00C22207">
              <w:rPr>
                <w:rFonts w:ascii="Times New Roman" w:hAnsi="Times New Roman" w:cs="Times New Roman"/>
                <w:b/>
                <w:sz w:val="18"/>
                <w:szCs w:val="18"/>
                <w:lang w:val="ro-MO"/>
              </w:rPr>
              <w:t>LOT II</w:t>
            </w:r>
          </w:p>
        </w:tc>
      </w:tr>
      <w:tr w:rsidR="00D81E69" w:rsidRPr="0040266C" w:rsidTr="00EA2B8B">
        <w:trPr>
          <w:trHeight w:val="745"/>
        </w:trPr>
        <w:tc>
          <w:tcPr>
            <w:tcW w:w="534" w:type="dxa"/>
            <w:shd w:val="clear" w:color="auto" w:fill="auto"/>
            <w:vAlign w:val="center"/>
          </w:tcPr>
          <w:p w:rsidR="00D81E69" w:rsidRPr="000E227F" w:rsidRDefault="00D81E69" w:rsidP="00EA2B8B">
            <w:pPr>
              <w:shd w:val="clear" w:color="auto" w:fill="FFFFFF" w:themeFill="background1"/>
              <w:tabs>
                <w:tab w:val="left" w:pos="612"/>
              </w:tabs>
              <w:spacing w:before="120" w:after="120"/>
              <w:jc w:val="center"/>
              <w:rPr>
                <w:b/>
                <w:iCs/>
                <w:sz w:val="18"/>
                <w:szCs w:val="18"/>
                <w:lang w:eastAsia="ru-RU"/>
              </w:rPr>
            </w:pPr>
            <w:r>
              <w:rPr>
                <w:b/>
                <w:iCs/>
                <w:sz w:val="18"/>
                <w:szCs w:val="18"/>
                <w:lang w:eastAsia="ru-RU"/>
              </w:rPr>
              <w:t>39</w:t>
            </w:r>
          </w:p>
        </w:tc>
        <w:tc>
          <w:tcPr>
            <w:tcW w:w="3260" w:type="dxa"/>
            <w:gridSpan w:val="2"/>
            <w:shd w:val="clear" w:color="auto" w:fill="auto"/>
            <w:vAlign w:val="center"/>
          </w:tcPr>
          <w:p w:rsidR="00D81E69" w:rsidRPr="00E86AC8" w:rsidRDefault="00D81E69" w:rsidP="00EA2B8B">
            <w:pPr>
              <w:rPr>
                <w:sz w:val="18"/>
                <w:szCs w:val="18"/>
              </w:rPr>
            </w:pPr>
            <w:r w:rsidRPr="00E86AC8">
              <w:rPr>
                <w:sz w:val="18"/>
                <w:szCs w:val="18"/>
              </w:rPr>
              <w:t>Fișa tehnică/pașaport tehnic al ascensorului care urmează a fi instalat</w:t>
            </w:r>
          </w:p>
        </w:tc>
        <w:tc>
          <w:tcPr>
            <w:tcW w:w="4677" w:type="dxa"/>
            <w:shd w:val="clear" w:color="auto" w:fill="auto"/>
            <w:vAlign w:val="center"/>
          </w:tcPr>
          <w:p w:rsidR="00D81E69" w:rsidRPr="00E86AC8" w:rsidRDefault="00D81E69" w:rsidP="00EA2B8B">
            <w:pPr>
              <w:pStyle w:val="Default"/>
              <w:jc w:val="center"/>
              <w:rPr>
                <w:rFonts w:ascii="Times New Roman" w:hAnsi="Times New Roman" w:cs="Times New Roman"/>
                <w:color w:val="auto"/>
                <w:sz w:val="18"/>
                <w:szCs w:val="18"/>
              </w:rPr>
            </w:pPr>
            <w:r w:rsidRPr="00E86AC8">
              <w:rPr>
                <w:rFonts w:ascii="Times New Roman" w:hAnsi="Times New Roman" w:cs="Times New Roman"/>
                <w:sz w:val="18"/>
                <w:szCs w:val="18"/>
              </w:rPr>
              <w:t>Copie, confirmat prin aplicarea semnăturii electronice</w:t>
            </w:r>
          </w:p>
          <w:p w:rsidR="00D81E69" w:rsidRPr="00E86AC8" w:rsidRDefault="00D81E69" w:rsidP="00EA2B8B">
            <w:pPr>
              <w:pStyle w:val="Default"/>
              <w:jc w:val="center"/>
              <w:rPr>
                <w:rFonts w:ascii="Times New Roman" w:hAnsi="Times New Roman" w:cs="Times New Roman"/>
                <w:color w:val="auto"/>
                <w:sz w:val="18"/>
                <w:szCs w:val="18"/>
              </w:rPr>
            </w:pPr>
          </w:p>
        </w:tc>
        <w:tc>
          <w:tcPr>
            <w:tcW w:w="1886" w:type="dxa"/>
            <w:shd w:val="clear" w:color="auto" w:fill="auto"/>
            <w:vAlign w:val="center"/>
          </w:tcPr>
          <w:p w:rsidR="00D81E69" w:rsidRPr="00C22207" w:rsidRDefault="00D81E69" w:rsidP="00EA2B8B">
            <w:pPr>
              <w:pStyle w:val="Default"/>
              <w:jc w:val="center"/>
              <w:rPr>
                <w:rFonts w:ascii="Times New Roman" w:hAnsi="Times New Roman" w:cs="Times New Roman"/>
                <w:sz w:val="18"/>
                <w:szCs w:val="18"/>
                <w:lang w:val="ro-MO"/>
              </w:rPr>
            </w:pPr>
            <w:r w:rsidRPr="00C22207">
              <w:rPr>
                <w:rFonts w:ascii="Times New Roman" w:hAnsi="Times New Roman" w:cs="Times New Roman"/>
                <w:sz w:val="18"/>
                <w:szCs w:val="18"/>
              </w:rPr>
              <w:t>Obligatoriu</w:t>
            </w:r>
          </w:p>
          <w:p w:rsidR="00D81E69" w:rsidRPr="00C22207" w:rsidRDefault="00D81E69" w:rsidP="00EA2B8B">
            <w:pPr>
              <w:pStyle w:val="Default"/>
              <w:jc w:val="center"/>
              <w:rPr>
                <w:rFonts w:ascii="Times New Roman" w:hAnsi="Times New Roman" w:cs="Times New Roman"/>
                <w:b/>
                <w:color w:val="auto"/>
                <w:sz w:val="18"/>
                <w:szCs w:val="18"/>
                <w:lang w:val="ro-MO"/>
              </w:rPr>
            </w:pPr>
            <w:r w:rsidRPr="00C22207">
              <w:rPr>
                <w:rFonts w:ascii="Times New Roman" w:hAnsi="Times New Roman" w:cs="Times New Roman"/>
                <w:b/>
                <w:sz w:val="18"/>
                <w:szCs w:val="18"/>
                <w:lang w:val="ro-MO"/>
              </w:rPr>
              <w:t>LOT II</w:t>
            </w:r>
          </w:p>
        </w:tc>
      </w:tr>
      <w:tr w:rsidR="00D81E69" w:rsidRPr="0040266C" w:rsidTr="00EA2B8B">
        <w:trPr>
          <w:trHeight w:val="745"/>
        </w:trPr>
        <w:tc>
          <w:tcPr>
            <w:tcW w:w="534" w:type="dxa"/>
            <w:shd w:val="clear" w:color="auto" w:fill="auto"/>
          </w:tcPr>
          <w:p w:rsidR="00D81E69" w:rsidRPr="000E227F" w:rsidRDefault="00D81E69" w:rsidP="00EA2B8B">
            <w:pPr>
              <w:shd w:val="clear" w:color="auto" w:fill="FFFFFF" w:themeFill="background1"/>
              <w:tabs>
                <w:tab w:val="left" w:pos="612"/>
              </w:tabs>
              <w:spacing w:before="120" w:after="120"/>
              <w:rPr>
                <w:b/>
                <w:iCs/>
                <w:sz w:val="18"/>
                <w:szCs w:val="18"/>
                <w:lang w:eastAsia="ru-RU"/>
              </w:rPr>
            </w:pPr>
            <w:r>
              <w:rPr>
                <w:b/>
                <w:iCs/>
                <w:sz w:val="18"/>
                <w:szCs w:val="18"/>
                <w:lang w:eastAsia="ru-RU"/>
              </w:rPr>
              <w:t>40</w:t>
            </w:r>
          </w:p>
        </w:tc>
        <w:tc>
          <w:tcPr>
            <w:tcW w:w="3260" w:type="dxa"/>
            <w:gridSpan w:val="2"/>
            <w:shd w:val="clear" w:color="auto" w:fill="auto"/>
            <w:vAlign w:val="center"/>
          </w:tcPr>
          <w:p w:rsidR="00D81E69" w:rsidRPr="00C22207" w:rsidRDefault="00D81E69" w:rsidP="00EA2B8B">
            <w:pPr>
              <w:pStyle w:val="Default"/>
              <w:rPr>
                <w:rFonts w:ascii="Times New Roman" w:hAnsi="Times New Roman" w:cs="Times New Roman"/>
                <w:bCs/>
                <w:color w:val="auto"/>
                <w:sz w:val="18"/>
                <w:szCs w:val="18"/>
              </w:rPr>
            </w:pPr>
            <w:r w:rsidRPr="00712C83">
              <w:rPr>
                <w:rFonts w:ascii="Times New Roman" w:hAnsi="Times New Roman" w:cs="Times New Roman"/>
                <w:b/>
                <w:bCs/>
                <w:color w:val="auto"/>
                <w:sz w:val="18"/>
                <w:szCs w:val="18"/>
                <w:u w:val="single"/>
              </w:rPr>
              <w:t>Certificat Vizită a obiectului</w:t>
            </w:r>
          </w:p>
        </w:tc>
        <w:tc>
          <w:tcPr>
            <w:tcW w:w="4677" w:type="dxa"/>
            <w:shd w:val="clear" w:color="auto" w:fill="auto"/>
          </w:tcPr>
          <w:p w:rsidR="00D81E69" w:rsidRDefault="00D81E69" w:rsidP="00EA2B8B">
            <w:pPr>
              <w:pStyle w:val="Default"/>
              <w:rPr>
                <w:rFonts w:ascii="Times New Roman" w:hAnsi="Times New Roman" w:cs="Times New Roman"/>
                <w:color w:val="auto"/>
                <w:sz w:val="18"/>
                <w:szCs w:val="18"/>
              </w:rPr>
            </w:pPr>
            <w:r w:rsidRPr="00712C83">
              <w:rPr>
                <w:rFonts w:ascii="Times New Roman" w:hAnsi="Times New Roman" w:cs="Times New Roman"/>
                <w:color w:val="auto"/>
                <w:sz w:val="18"/>
                <w:szCs w:val="18"/>
              </w:rPr>
              <w:t>Vizitarea amplasamentului este obligatorie pentru a permite operatorilor economici evaluarea riscurilor și a condițiilor specifice de execuție.</w:t>
            </w:r>
          </w:p>
          <w:p w:rsidR="00D81E69" w:rsidRDefault="00D81E69" w:rsidP="00EA2B8B">
            <w:pPr>
              <w:pStyle w:val="Default"/>
              <w:rPr>
                <w:rFonts w:ascii="Times New Roman" w:hAnsi="Times New Roman" w:cs="Times New Roman"/>
                <w:color w:val="auto"/>
                <w:sz w:val="18"/>
                <w:szCs w:val="18"/>
              </w:rPr>
            </w:pPr>
            <w:r w:rsidRPr="00712C83">
              <w:rPr>
                <w:rFonts w:ascii="Times New Roman" w:hAnsi="Times New Roman" w:cs="Times New Roman"/>
                <w:color w:val="auto"/>
                <w:sz w:val="18"/>
                <w:szCs w:val="18"/>
              </w:rPr>
              <w:t xml:space="preserve">Dovada efectuării vizitei se va face prin prezentarea Procesului-verbal de vizitare </w:t>
            </w:r>
            <w:proofErr w:type="gramStart"/>
            <w:r w:rsidRPr="00712C83">
              <w:rPr>
                <w:rFonts w:ascii="Times New Roman" w:hAnsi="Times New Roman" w:cs="Times New Roman"/>
                <w:color w:val="auto"/>
                <w:sz w:val="18"/>
                <w:szCs w:val="18"/>
              </w:rPr>
              <w:t>a</w:t>
            </w:r>
            <w:proofErr w:type="gramEnd"/>
            <w:r w:rsidRPr="00712C83">
              <w:rPr>
                <w:rFonts w:ascii="Times New Roman" w:hAnsi="Times New Roman" w:cs="Times New Roman"/>
                <w:color w:val="auto"/>
                <w:sz w:val="18"/>
                <w:szCs w:val="18"/>
              </w:rPr>
              <w:t xml:space="preserve"> obiectivului, întocmit la fața locului și contrasemnat de reprezentantul desemnat al instituției. Documentul scanat, cu semnătura electronică </w:t>
            </w:r>
            <w:proofErr w:type="gramStart"/>
            <w:r w:rsidRPr="00712C83">
              <w:rPr>
                <w:rFonts w:ascii="Times New Roman" w:hAnsi="Times New Roman" w:cs="Times New Roman"/>
                <w:color w:val="auto"/>
                <w:sz w:val="18"/>
                <w:szCs w:val="18"/>
              </w:rPr>
              <w:t>a</w:t>
            </w:r>
            <w:proofErr w:type="gramEnd"/>
            <w:r w:rsidRPr="00712C83">
              <w:rPr>
                <w:rFonts w:ascii="Times New Roman" w:hAnsi="Times New Roman" w:cs="Times New Roman"/>
                <w:color w:val="auto"/>
                <w:sz w:val="18"/>
                <w:szCs w:val="18"/>
              </w:rPr>
              <w:t xml:space="preserve"> ofertantului, va fi încărcat obligatoriu în SIA RSAP în cadrul ofertei tehnice.</w:t>
            </w:r>
          </w:p>
          <w:p w:rsidR="00D81E69" w:rsidRDefault="00D81E69" w:rsidP="00EA2B8B">
            <w:pPr>
              <w:pStyle w:val="Default"/>
              <w:rPr>
                <w:rFonts w:ascii="Times New Roman" w:hAnsi="Times New Roman" w:cs="Times New Roman"/>
                <w:color w:val="auto"/>
                <w:sz w:val="18"/>
                <w:szCs w:val="18"/>
              </w:rPr>
            </w:pPr>
            <w:r w:rsidRPr="00712C83">
              <w:rPr>
                <w:rFonts w:ascii="Times New Roman" w:hAnsi="Times New Roman" w:cs="Times New Roman"/>
                <w:b/>
                <w:color w:val="auto"/>
                <w:sz w:val="18"/>
                <w:szCs w:val="18"/>
                <w:u w:val="single"/>
              </w:rPr>
              <w:t>Atentie!</w:t>
            </w:r>
            <w:r w:rsidRPr="00712C83">
              <w:rPr>
                <w:rFonts w:ascii="Times New Roman" w:hAnsi="Times New Roman" w:cs="Times New Roman"/>
                <w:color w:val="auto"/>
                <w:sz w:val="18"/>
                <w:szCs w:val="18"/>
              </w:rPr>
              <w:t xml:space="preserve"> Lipsa Procesului-verbal de vizitare </w:t>
            </w:r>
            <w:proofErr w:type="gramStart"/>
            <w:r w:rsidRPr="00712C83">
              <w:rPr>
                <w:rFonts w:ascii="Times New Roman" w:hAnsi="Times New Roman" w:cs="Times New Roman"/>
                <w:color w:val="auto"/>
                <w:sz w:val="18"/>
                <w:szCs w:val="18"/>
              </w:rPr>
              <w:t>a</w:t>
            </w:r>
            <w:proofErr w:type="gramEnd"/>
            <w:r w:rsidRPr="00712C83">
              <w:rPr>
                <w:rFonts w:ascii="Times New Roman" w:hAnsi="Times New Roman" w:cs="Times New Roman"/>
                <w:color w:val="auto"/>
                <w:sz w:val="18"/>
                <w:szCs w:val="18"/>
              </w:rPr>
              <w:t xml:space="preserve"> obiectivului sau neprezentarea acestuia în formatul solicitat atrage după sine respingerea ofertei ca fiind neconformă.</w:t>
            </w:r>
          </w:p>
          <w:p w:rsidR="00D81E69" w:rsidRPr="00C22207" w:rsidRDefault="00D81E69" w:rsidP="00EA2B8B">
            <w:pPr>
              <w:pStyle w:val="Default"/>
              <w:rPr>
                <w:rFonts w:ascii="Times New Roman" w:hAnsi="Times New Roman" w:cs="Times New Roman"/>
                <w:color w:val="auto"/>
                <w:sz w:val="18"/>
                <w:szCs w:val="18"/>
              </w:rPr>
            </w:pPr>
            <w:r w:rsidRPr="00C22207">
              <w:rPr>
                <w:rFonts w:ascii="Times New Roman" w:hAnsi="Times New Roman" w:cs="Times New Roman"/>
                <w:color w:val="auto"/>
                <w:sz w:val="18"/>
                <w:szCs w:val="18"/>
              </w:rPr>
              <w:t xml:space="preserve">Persoana de contact: </w:t>
            </w:r>
            <w:r w:rsidRPr="00C22207">
              <w:rPr>
                <w:rFonts w:ascii="Times New Roman" w:hAnsi="Times New Roman" w:cs="Times New Roman"/>
                <w:b/>
                <w:color w:val="auto"/>
                <w:sz w:val="18"/>
                <w:szCs w:val="18"/>
              </w:rPr>
              <w:t>Ianacoglo Ivan</w:t>
            </w:r>
          </w:p>
          <w:p w:rsidR="00D81E69" w:rsidRPr="00C22207" w:rsidRDefault="00D81E69" w:rsidP="00EA2B8B">
            <w:pPr>
              <w:pStyle w:val="Default"/>
              <w:rPr>
                <w:rFonts w:ascii="Times New Roman" w:hAnsi="Times New Roman" w:cs="Times New Roman"/>
                <w:color w:val="auto"/>
                <w:sz w:val="18"/>
                <w:szCs w:val="18"/>
              </w:rPr>
            </w:pPr>
            <w:r w:rsidRPr="00C22207">
              <w:rPr>
                <w:rFonts w:ascii="Times New Roman" w:hAnsi="Times New Roman" w:cs="Times New Roman"/>
                <w:color w:val="auto"/>
                <w:sz w:val="18"/>
                <w:szCs w:val="18"/>
              </w:rPr>
              <w:t>Tel: 79783150</w:t>
            </w:r>
          </w:p>
          <w:p w:rsidR="00D81E69" w:rsidRPr="00C22207" w:rsidRDefault="00D81E69" w:rsidP="00EA2B8B">
            <w:pPr>
              <w:pStyle w:val="Default"/>
              <w:rPr>
                <w:rFonts w:ascii="Times New Roman" w:hAnsi="Times New Roman" w:cs="Times New Roman"/>
                <w:color w:val="auto"/>
                <w:sz w:val="18"/>
                <w:szCs w:val="18"/>
              </w:rPr>
            </w:pPr>
          </w:p>
        </w:tc>
        <w:tc>
          <w:tcPr>
            <w:tcW w:w="1886" w:type="dxa"/>
            <w:shd w:val="clear" w:color="auto" w:fill="auto"/>
            <w:vAlign w:val="center"/>
          </w:tcPr>
          <w:p w:rsidR="00D81E69" w:rsidRPr="00C22207" w:rsidRDefault="00D81E69" w:rsidP="00EA2B8B">
            <w:pPr>
              <w:pStyle w:val="Default"/>
              <w:jc w:val="center"/>
              <w:rPr>
                <w:rFonts w:ascii="Times New Roman" w:hAnsi="Times New Roman" w:cs="Times New Roman"/>
                <w:color w:val="auto"/>
                <w:sz w:val="18"/>
                <w:szCs w:val="18"/>
              </w:rPr>
            </w:pPr>
          </w:p>
          <w:p w:rsidR="00D81E69" w:rsidRPr="00712C83" w:rsidRDefault="00D81E69" w:rsidP="00EA2B8B">
            <w:pPr>
              <w:pStyle w:val="Default"/>
              <w:jc w:val="center"/>
              <w:rPr>
                <w:rFonts w:ascii="Times New Roman" w:hAnsi="Times New Roman" w:cs="Times New Roman"/>
                <w:color w:val="auto"/>
                <w:sz w:val="18"/>
                <w:szCs w:val="18"/>
              </w:rPr>
            </w:pPr>
            <w:r w:rsidRPr="00712C83">
              <w:rPr>
                <w:rFonts w:ascii="Times New Roman" w:hAnsi="Times New Roman" w:cs="Times New Roman"/>
                <w:color w:val="auto"/>
                <w:sz w:val="18"/>
                <w:szCs w:val="18"/>
              </w:rPr>
              <w:t>Obligatoriu</w:t>
            </w:r>
          </w:p>
          <w:p w:rsidR="00D81E69" w:rsidRPr="008028C0" w:rsidRDefault="00D81E69" w:rsidP="00EA2B8B">
            <w:pPr>
              <w:pStyle w:val="Default"/>
              <w:jc w:val="center"/>
              <w:rPr>
                <w:rFonts w:ascii="Times New Roman" w:hAnsi="Times New Roman" w:cs="Times New Roman"/>
                <w:b/>
                <w:color w:val="auto"/>
                <w:sz w:val="18"/>
                <w:szCs w:val="18"/>
              </w:rPr>
            </w:pPr>
            <w:r w:rsidRPr="00712C83">
              <w:rPr>
                <w:rFonts w:ascii="Times New Roman" w:hAnsi="Times New Roman" w:cs="Times New Roman"/>
                <w:b/>
                <w:color w:val="auto"/>
                <w:sz w:val="18"/>
                <w:szCs w:val="18"/>
              </w:rPr>
              <w:t>LOT I</w:t>
            </w:r>
            <w:r w:rsidRPr="00C22207">
              <w:rPr>
                <w:rFonts w:ascii="Times New Roman" w:hAnsi="Times New Roman" w:cs="Times New Roman"/>
                <w:b/>
                <w:sz w:val="18"/>
                <w:szCs w:val="18"/>
                <w:lang w:val="ro-MO"/>
              </w:rPr>
              <w:t xml:space="preserve"> și LOT II</w:t>
            </w:r>
          </w:p>
        </w:tc>
      </w:tr>
      <w:tr w:rsidR="00D81E69" w:rsidRPr="000C2D7B" w:rsidTr="00EA2B8B">
        <w:trPr>
          <w:trHeight w:val="745"/>
        </w:trPr>
        <w:tc>
          <w:tcPr>
            <w:tcW w:w="534" w:type="dxa"/>
            <w:shd w:val="clear" w:color="auto" w:fill="auto"/>
            <w:vAlign w:val="center"/>
          </w:tcPr>
          <w:p w:rsidR="00D81E69" w:rsidRPr="00521A6F" w:rsidRDefault="00D81E69" w:rsidP="00EA2B8B">
            <w:pPr>
              <w:shd w:val="clear" w:color="auto" w:fill="FFFFFF" w:themeFill="background1"/>
              <w:tabs>
                <w:tab w:val="left" w:pos="612"/>
              </w:tabs>
              <w:spacing w:before="120" w:after="120"/>
              <w:jc w:val="center"/>
              <w:rPr>
                <w:b/>
                <w:iCs/>
                <w:sz w:val="18"/>
                <w:szCs w:val="18"/>
                <w:lang w:eastAsia="ru-RU"/>
              </w:rPr>
            </w:pPr>
            <w:r>
              <w:rPr>
                <w:b/>
                <w:iCs/>
                <w:sz w:val="18"/>
                <w:szCs w:val="18"/>
                <w:lang w:eastAsia="ru-RU"/>
              </w:rPr>
              <w:lastRenderedPageBreak/>
              <w:t>41</w:t>
            </w:r>
          </w:p>
        </w:tc>
        <w:tc>
          <w:tcPr>
            <w:tcW w:w="3260" w:type="dxa"/>
            <w:gridSpan w:val="2"/>
            <w:shd w:val="clear" w:color="auto" w:fill="auto"/>
            <w:vAlign w:val="center"/>
          </w:tcPr>
          <w:p w:rsidR="00D81E69" w:rsidRPr="008028C0" w:rsidRDefault="00D81E69" w:rsidP="00EA2B8B">
            <w:pPr>
              <w:pStyle w:val="TableParagraph"/>
              <w:spacing w:line="251" w:lineRule="exact"/>
              <w:ind w:left="0"/>
              <w:jc w:val="center"/>
              <w:rPr>
                <w:sz w:val="18"/>
                <w:szCs w:val="18"/>
              </w:rPr>
            </w:pPr>
            <w:r w:rsidRPr="008028C0">
              <w:rPr>
                <w:b/>
                <w:sz w:val="18"/>
                <w:szCs w:val="18"/>
                <w:lang w:val="it-IT" w:eastAsia="ru-RU"/>
              </w:rPr>
              <w:t>Garanția de bună execuție a contractului – 5%</w:t>
            </w:r>
          </w:p>
        </w:tc>
        <w:tc>
          <w:tcPr>
            <w:tcW w:w="4677" w:type="dxa"/>
            <w:shd w:val="clear" w:color="auto" w:fill="auto"/>
          </w:tcPr>
          <w:p w:rsidR="00D81E69" w:rsidRPr="008028C0" w:rsidRDefault="00D81E69" w:rsidP="00EA2B8B">
            <w:pPr>
              <w:shd w:val="clear" w:color="auto" w:fill="FFFFFF"/>
              <w:tabs>
                <w:tab w:val="left" w:pos="497"/>
              </w:tabs>
              <w:spacing w:line="252" w:lineRule="exact"/>
              <w:ind w:firstLine="36"/>
              <w:rPr>
                <w:sz w:val="18"/>
                <w:szCs w:val="18"/>
                <w:lang w:eastAsia="en-US"/>
              </w:rPr>
            </w:pPr>
            <w:r w:rsidRPr="008028C0">
              <w:rPr>
                <w:b/>
                <w:sz w:val="18"/>
                <w:szCs w:val="18"/>
                <w:lang w:eastAsia="en-US"/>
              </w:rPr>
              <w:t>a)</w:t>
            </w:r>
            <w:r w:rsidRPr="008028C0">
              <w:rPr>
                <w:sz w:val="18"/>
                <w:szCs w:val="18"/>
                <w:lang w:eastAsia="en-US"/>
              </w:rPr>
              <w:tab/>
              <w:t xml:space="preserve">Contractul va fi însoţit de o </w:t>
            </w:r>
            <w:r w:rsidRPr="008028C0">
              <w:rPr>
                <w:b/>
                <w:sz w:val="18"/>
                <w:szCs w:val="18"/>
                <w:lang w:val="it-IT" w:eastAsia="ru-RU"/>
              </w:rPr>
              <w:t>Garanția de bună execuție a contractului</w:t>
            </w:r>
            <w:r w:rsidRPr="008028C0">
              <w:rPr>
                <w:spacing w:val="-1"/>
                <w:sz w:val="18"/>
                <w:szCs w:val="18"/>
                <w:lang w:eastAsia="en-US"/>
              </w:rPr>
              <w:t xml:space="preserve"> (emisă de o bancă comercială) conform </w:t>
            </w:r>
            <w:r w:rsidRPr="008028C0">
              <w:rPr>
                <w:b/>
                <w:bCs/>
                <w:spacing w:val="-1"/>
                <w:sz w:val="18"/>
                <w:szCs w:val="18"/>
                <w:lang w:eastAsia="en-US"/>
              </w:rPr>
              <w:t xml:space="preserve">Anexei nr. </w:t>
            </w:r>
            <w:r w:rsidRPr="008028C0">
              <w:rPr>
                <w:spacing w:val="-1"/>
                <w:sz w:val="18"/>
                <w:szCs w:val="18"/>
                <w:lang w:eastAsia="en-US"/>
              </w:rPr>
              <w:t xml:space="preserve">10 </w:t>
            </w:r>
            <w:r w:rsidRPr="008028C0">
              <w:rPr>
                <w:spacing w:val="-1"/>
                <w:sz w:val="18"/>
                <w:szCs w:val="18"/>
                <w:lang w:eastAsia="en-US"/>
              </w:rPr>
              <w:br/>
            </w:r>
            <w:r w:rsidRPr="008028C0">
              <w:rPr>
                <w:sz w:val="18"/>
                <w:szCs w:val="18"/>
                <w:lang w:eastAsia="en-US"/>
              </w:rPr>
              <w:t>sau</w:t>
            </w:r>
          </w:p>
          <w:p w:rsidR="00D81E69" w:rsidRPr="008028C0" w:rsidRDefault="00D81E69" w:rsidP="00EA2B8B">
            <w:pPr>
              <w:shd w:val="clear" w:color="auto" w:fill="FFFFFF"/>
              <w:tabs>
                <w:tab w:val="left" w:pos="497"/>
              </w:tabs>
              <w:spacing w:line="252" w:lineRule="exact"/>
              <w:ind w:firstLine="36"/>
              <w:rPr>
                <w:sz w:val="18"/>
                <w:szCs w:val="18"/>
                <w:lang w:eastAsia="en-US"/>
              </w:rPr>
            </w:pPr>
            <w:r w:rsidRPr="008028C0">
              <w:rPr>
                <w:b/>
                <w:spacing w:val="-3"/>
                <w:sz w:val="18"/>
                <w:szCs w:val="18"/>
                <w:lang w:eastAsia="en-US"/>
              </w:rPr>
              <w:t>b)</w:t>
            </w:r>
            <w:r w:rsidRPr="008028C0">
              <w:rPr>
                <w:sz w:val="18"/>
                <w:szCs w:val="18"/>
                <w:lang w:eastAsia="en-US"/>
              </w:rPr>
              <w:tab/>
            </w:r>
            <w:r w:rsidRPr="008028C0">
              <w:rPr>
                <w:b/>
                <w:sz w:val="18"/>
                <w:szCs w:val="18"/>
                <w:lang w:val="it-IT" w:eastAsia="ru-RU"/>
              </w:rPr>
              <w:t>Garanția de bună execuție a contractului</w:t>
            </w:r>
            <w:r w:rsidRPr="008028C0">
              <w:rPr>
                <w:spacing w:val="-1"/>
                <w:sz w:val="18"/>
                <w:szCs w:val="18"/>
                <w:lang w:eastAsia="en-US"/>
              </w:rPr>
              <w:t xml:space="preserve"> </w:t>
            </w:r>
            <w:r w:rsidRPr="008028C0">
              <w:rPr>
                <w:sz w:val="18"/>
                <w:szCs w:val="18"/>
                <w:lang w:eastAsia="en-US"/>
              </w:rPr>
              <w:t xml:space="preserve">prin transfer la contul </w:t>
            </w:r>
            <w:r w:rsidRPr="008028C0">
              <w:rPr>
                <w:spacing w:val="-1"/>
                <w:sz w:val="18"/>
                <w:szCs w:val="18"/>
                <w:lang w:eastAsia="en-US"/>
              </w:rPr>
              <w:t xml:space="preserve">autorităţii contractante, conform următoarelor date </w:t>
            </w:r>
            <w:r w:rsidRPr="008028C0">
              <w:rPr>
                <w:sz w:val="18"/>
                <w:szCs w:val="18"/>
                <w:lang w:eastAsia="en-US"/>
              </w:rPr>
              <w:t>bancare:</w:t>
            </w:r>
          </w:p>
          <w:p w:rsidR="00D81E69" w:rsidRPr="008028C0" w:rsidRDefault="00D81E69" w:rsidP="00EA2B8B">
            <w:pPr>
              <w:shd w:val="clear" w:color="auto" w:fill="FFFFFF"/>
              <w:spacing w:line="252" w:lineRule="exact"/>
              <w:rPr>
                <w:sz w:val="18"/>
                <w:szCs w:val="18"/>
                <w:lang w:eastAsia="en-US"/>
              </w:rPr>
            </w:pPr>
            <w:r w:rsidRPr="008028C0">
              <w:rPr>
                <w:sz w:val="18"/>
                <w:szCs w:val="18"/>
                <w:lang w:eastAsia="en-US"/>
              </w:rPr>
              <w:t xml:space="preserve">Beneficiarul plăţii:  </w:t>
            </w:r>
            <w:r w:rsidRPr="008028C0">
              <w:rPr>
                <w:sz w:val="18"/>
                <w:szCs w:val="18"/>
              </w:rPr>
              <w:t>IMSP CS Cahul</w:t>
            </w:r>
          </w:p>
          <w:p w:rsidR="00D81E69" w:rsidRPr="008028C0" w:rsidRDefault="00D81E69" w:rsidP="00EA2B8B">
            <w:pPr>
              <w:rPr>
                <w:sz w:val="18"/>
                <w:szCs w:val="18"/>
              </w:rPr>
            </w:pPr>
            <w:r w:rsidRPr="008028C0">
              <w:rPr>
                <w:sz w:val="18"/>
                <w:szCs w:val="18"/>
              </w:rPr>
              <w:t xml:space="preserve">Cod IBAN: </w:t>
            </w:r>
            <w:r w:rsidRPr="008028C0">
              <w:rPr>
                <w:b/>
                <w:sz w:val="18"/>
                <w:szCs w:val="18"/>
                <w:lang w:val="en-US"/>
              </w:rPr>
              <w:t>MD34TRPCCF518430D00157AA</w:t>
            </w:r>
          </w:p>
          <w:p w:rsidR="00D81E69" w:rsidRPr="008028C0" w:rsidRDefault="00D81E69" w:rsidP="00EA2B8B">
            <w:pPr>
              <w:shd w:val="clear" w:color="auto" w:fill="FFFFFF"/>
              <w:spacing w:line="252" w:lineRule="exact"/>
              <w:rPr>
                <w:sz w:val="18"/>
                <w:szCs w:val="18"/>
                <w:lang w:eastAsia="en-US"/>
              </w:rPr>
            </w:pPr>
            <w:r w:rsidRPr="008028C0">
              <w:rPr>
                <w:sz w:val="18"/>
                <w:szCs w:val="18"/>
                <w:lang w:eastAsia="en-US"/>
              </w:rPr>
              <w:t xml:space="preserve">Denumirea Băncii:  </w:t>
            </w:r>
            <w:r w:rsidRPr="008028C0">
              <w:rPr>
                <w:sz w:val="18"/>
                <w:szCs w:val="18"/>
              </w:rPr>
              <w:t>MF-TS</w:t>
            </w:r>
          </w:p>
          <w:p w:rsidR="00D81E69" w:rsidRPr="008028C0" w:rsidRDefault="00D81E69" w:rsidP="00EA2B8B">
            <w:pPr>
              <w:rPr>
                <w:sz w:val="18"/>
                <w:szCs w:val="18"/>
              </w:rPr>
            </w:pPr>
            <w:r w:rsidRPr="008028C0">
              <w:rPr>
                <w:sz w:val="18"/>
                <w:szCs w:val="18"/>
              </w:rPr>
              <w:t>Cod: TREZMD2X</w:t>
            </w:r>
          </w:p>
          <w:p w:rsidR="00D81E69" w:rsidRPr="008028C0" w:rsidRDefault="00D81E69" w:rsidP="00EA2B8B">
            <w:pPr>
              <w:rPr>
                <w:sz w:val="18"/>
                <w:szCs w:val="18"/>
              </w:rPr>
            </w:pPr>
            <w:r w:rsidRPr="008028C0">
              <w:rPr>
                <w:sz w:val="18"/>
                <w:szCs w:val="18"/>
              </w:rPr>
              <w:t>Cod fiscal: 1013603001636</w:t>
            </w:r>
          </w:p>
          <w:p w:rsidR="00D81E69" w:rsidRPr="008028C0" w:rsidRDefault="00D81E69" w:rsidP="00EA2B8B">
            <w:pPr>
              <w:shd w:val="clear" w:color="auto" w:fill="FFFFFF"/>
              <w:spacing w:line="252" w:lineRule="exact"/>
              <w:rPr>
                <w:sz w:val="18"/>
                <w:szCs w:val="18"/>
                <w:lang w:eastAsia="en-US"/>
              </w:rPr>
            </w:pPr>
            <w:r w:rsidRPr="008028C0">
              <w:rPr>
                <w:sz w:val="18"/>
                <w:szCs w:val="18"/>
                <w:lang w:eastAsia="en-US"/>
              </w:rPr>
              <w:t xml:space="preserve">cu nota "Pentru </w:t>
            </w:r>
            <w:r w:rsidRPr="008028C0">
              <w:rPr>
                <w:b/>
                <w:sz w:val="18"/>
                <w:szCs w:val="18"/>
                <w:lang w:val="it-IT" w:eastAsia="ru-RU"/>
              </w:rPr>
              <w:t>Garanția de bună execuție a contractului</w:t>
            </w:r>
            <w:r w:rsidRPr="008028C0">
              <w:rPr>
                <w:spacing w:val="-1"/>
                <w:sz w:val="18"/>
                <w:szCs w:val="18"/>
                <w:lang w:eastAsia="en-US"/>
              </w:rPr>
              <w:t xml:space="preserve"> </w:t>
            </w:r>
            <w:r w:rsidRPr="008028C0">
              <w:rPr>
                <w:sz w:val="18"/>
                <w:szCs w:val="18"/>
                <w:lang w:eastAsia="en-US"/>
              </w:rPr>
              <w:t>la procedura de achiziţie publică nr.          din_________</w:t>
            </w:r>
          </w:p>
          <w:p w:rsidR="00D81E69" w:rsidRPr="008028C0" w:rsidRDefault="00D81E69" w:rsidP="00EA2B8B">
            <w:pPr>
              <w:rPr>
                <w:sz w:val="18"/>
                <w:szCs w:val="18"/>
                <w:lang w:eastAsia="en-US"/>
              </w:rPr>
            </w:pPr>
            <w:r w:rsidRPr="008028C0">
              <w:rPr>
                <w:sz w:val="18"/>
                <w:szCs w:val="18"/>
                <w:lang w:eastAsia="en-US"/>
              </w:rPr>
              <w:t xml:space="preserve">Ofertantul depune </w:t>
            </w:r>
            <w:r w:rsidRPr="008028C0">
              <w:rPr>
                <w:b/>
                <w:sz w:val="18"/>
                <w:szCs w:val="18"/>
                <w:lang w:val="it-IT" w:eastAsia="ru-RU"/>
              </w:rPr>
              <w:t>Garanția de bună execuție a contractului</w:t>
            </w:r>
            <w:r w:rsidRPr="008028C0">
              <w:rPr>
                <w:spacing w:val="-1"/>
                <w:sz w:val="18"/>
                <w:szCs w:val="18"/>
                <w:lang w:eastAsia="en-US"/>
              </w:rPr>
              <w:t xml:space="preserve"> </w:t>
            </w:r>
            <w:r w:rsidRPr="008028C0">
              <w:rPr>
                <w:sz w:val="18"/>
                <w:szCs w:val="18"/>
                <w:lang w:eastAsia="en-US"/>
              </w:rPr>
              <w:t>conform prevederilor   Legii   nr.    131/2015   privind   achiziţiile publice.</w:t>
            </w:r>
          </w:p>
          <w:p w:rsidR="00D81E69" w:rsidRPr="008028C0" w:rsidRDefault="00D81E69" w:rsidP="00EA2B8B">
            <w:pPr>
              <w:pStyle w:val="Default"/>
              <w:rPr>
                <w:rFonts w:ascii="Times New Roman" w:hAnsi="Times New Roman" w:cs="Times New Roman"/>
                <w:sz w:val="20"/>
                <w:szCs w:val="20"/>
              </w:rPr>
            </w:pPr>
            <w:r w:rsidRPr="008028C0">
              <w:rPr>
                <w:rFonts w:ascii="Times New Roman" w:hAnsi="Times New Roman" w:cs="Times New Roman"/>
                <w:b/>
                <w:sz w:val="18"/>
                <w:szCs w:val="18"/>
                <w:lang w:eastAsia="en-US"/>
              </w:rPr>
              <w:t>c</w:t>
            </w:r>
            <w:r w:rsidRPr="008028C0">
              <w:rPr>
                <w:rFonts w:ascii="Times New Roman" w:hAnsi="Times New Roman" w:cs="Times New Roman"/>
                <w:b/>
                <w:sz w:val="20"/>
                <w:szCs w:val="20"/>
                <w:lang w:eastAsia="en-US"/>
              </w:rPr>
              <w:t>)</w:t>
            </w:r>
            <w:r w:rsidRPr="008028C0">
              <w:rPr>
                <w:rFonts w:ascii="Times New Roman" w:hAnsi="Times New Roman" w:cs="Times New Roman"/>
                <w:sz w:val="20"/>
                <w:szCs w:val="20"/>
              </w:rPr>
              <w:t xml:space="preserve"> rețineri succesive directe din plata cuvenită pentru facturile fiscale înaintate (procesele verbale de recepție a lucrărilor executate înaintate spre plată); </w:t>
            </w:r>
          </w:p>
          <w:p w:rsidR="00D81E69" w:rsidRPr="008028C0" w:rsidRDefault="00D81E69" w:rsidP="00EA2B8B">
            <w:pPr>
              <w:pStyle w:val="Default"/>
              <w:rPr>
                <w:rFonts w:ascii="Times New Roman" w:hAnsi="Times New Roman" w:cs="Times New Roman"/>
                <w:sz w:val="20"/>
                <w:szCs w:val="20"/>
              </w:rPr>
            </w:pPr>
            <w:r w:rsidRPr="008028C0">
              <w:rPr>
                <w:rFonts w:ascii="Times New Roman" w:hAnsi="Times New Roman" w:cs="Times New Roman"/>
                <w:b/>
                <w:sz w:val="20"/>
                <w:szCs w:val="20"/>
              </w:rPr>
              <w:t>d)</w:t>
            </w:r>
            <w:r w:rsidRPr="008028C0">
              <w:rPr>
                <w:rFonts w:ascii="Times New Roman" w:hAnsi="Times New Roman" w:cs="Times New Roman"/>
                <w:sz w:val="20"/>
                <w:szCs w:val="20"/>
              </w:rPr>
              <w:t xml:space="preserve"> </w:t>
            </w:r>
            <w:proofErr w:type="gramStart"/>
            <w:r w:rsidRPr="008028C0">
              <w:rPr>
                <w:rFonts w:ascii="Times New Roman" w:hAnsi="Times New Roman" w:cs="Times New Roman"/>
                <w:sz w:val="20"/>
                <w:szCs w:val="20"/>
              </w:rPr>
              <w:t>rețineri</w:t>
            </w:r>
            <w:proofErr w:type="gramEnd"/>
            <w:r w:rsidRPr="008028C0">
              <w:rPr>
                <w:rFonts w:ascii="Times New Roman" w:hAnsi="Times New Roman" w:cs="Times New Roman"/>
                <w:sz w:val="20"/>
                <w:szCs w:val="20"/>
              </w:rPr>
              <w:t xml:space="preserve"> succesive din plata cuvenită pentru facturile înaintate, cu efectuarea transferului sumei respective pe un cont special deschis de către operatorul economic, pus la dispoziția autorității contractante, la o bancă licențiată, agreată de ambele părți. </w:t>
            </w:r>
          </w:p>
          <w:p w:rsidR="00D81E69" w:rsidRPr="008028C0" w:rsidRDefault="00D81E69" w:rsidP="00EA2B8B">
            <w:pPr>
              <w:pStyle w:val="Default"/>
              <w:rPr>
                <w:rFonts w:ascii="Times New Roman" w:hAnsi="Times New Roman" w:cs="Times New Roman"/>
                <w:b/>
                <w:sz w:val="20"/>
                <w:szCs w:val="20"/>
              </w:rPr>
            </w:pPr>
            <w:r w:rsidRPr="008028C0">
              <w:rPr>
                <w:rFonts w:ascii="Times New Roman" w:hAnsi="Times New Roman" w:cs="Times New Roman"/>
                <w:b/>
                <w:sz w:val="20"/>
                <w:szCs w:val="20"/>
              </w:rPr>
              <w:t>Se vor restitui operatorului economic după semnarea</w:t>
            </w:r>
            <w:r w:rsidRPr="008028C0">
              <w:rPr>
                <w:rFonts w:ascii="Times New Roman" w:hAnsi="Times New Roman" w:cs="Times New Roman"/>
                <w:sz w:val="20"/>
                <w:szCs w:val="20"/>
              </w:rPr>
              <w:t xml:space="preserve"> </w:t>
            </w:r>
            <w:r w:rsidRPr="008028C0">
              <w:rPr>
                <w:rFonts w:ascii="Times New Roman" w:hAnsi="Times New Roman" w:cs="Times New Roman"/>
                <w:b/>
                <w:sz w:val="20"/>
                <w:szCs w:val="20"/>
              </w:rPr>
              <w:t>procesului verbal de recepție finală, fără obiecții. În cazul recepției cu obiecții, garanția se va restitui după înlăturarea acestora</w:t>
            </w:r>
          </w:p>
          <w:p w:rsidR="00D81E69" w:rsidRPr="008028C0" w:rsidRDefault="00D81E69" w:rsidP="00EA2B8B">
            <w:pPr>
              <w:rPr>
                <w:sz w:val="18"/>
                <w:szCs w:val="18"/>
                <w:lang w:val="en-US"/>
              </w:rPr>
            </w:pPr>
          </w:p>
        </w:tc>
        <w:tc>
          <w:tcPr>
            <w:tcW w:w="1886" w:type="dxa"/>
            <w:shd w:val="clear" w:color="auto" w:fill="auto"/>
            <w:vAlign w:val="center"/>
          </w:tcPr>
          <w:p w:rsidR="00D81E69" w:rsidRPr="008028C0" w:rsidRDefault="00D81E69" w:rsidP="00EA2B8B">
            <w:pPr>
              <w:jc w:val="center"/>
              <w:rPr>
                <w:sz w:val="18"/>
                <w:szCs w:val="18"/>
              </w:rPr>
            </w:pPr>
            <w:r w:rsidRPr="008028C0">
              <w:rPr>
                <w:sz w:val="18"/>
                <w:szCs w:val="18"/>
              </w:rPr>
              <w:t>Obligatoriu la semnarea contractului</w:t>
            </w:r>
          </w:p>
          <w:p w:rsidR="00D81E69" w:rsidRPr="008028C0" w:rsidRDefault="00D81E69" w:rsidP="00EA2B8B">
            <w:pPr>
              <w:jc w:val="center"/>
              <w:rPr>
                <w:b/>
                <w:sz w:val="18"/>
                <w:szCs w:val="18"/>
              </w:rPr>
            </w:pPr>
            <w:r w:rsidRPr="008028C0">
              <w:rPr>
                <w:b/>
                <w:sz w:val="18"/>
                <w:szCs w:val="18"/>
                <w:lang w:val="ro-MO"/>
              </w:rPr>
              <w:t>LOT I și LOT II</w:t>
            </w:r>
          </w:p>
        </w:tc>
      </w:tr>
      <w:tr w:rsidR="00D81E69" w:rsidRPr="003D08F3" w:rsidTr="00EA2B8B">
        <w:trPr>
          <w:trHeight w:val="745"/>
        </w:trPr>
        <w:tc>
          <w:tcPr>
            <w:tcW w:w="534" w:type="dxa"/>
            <w:shd w:val="clear" w:color="auto" w:fill="auto"/>
            <w:vAlign w:val="center"/>
          </w:tcPr>
          <w:p w:rsidR="00D81E69" w:rsidRPr="000E227F" w:rsidRDefault="00D81E69" w:rsidP="00EA2B8B">
            <w:pPr>
              <w:shd w:val="clear" w:color="auto" w:fill="FFFFFF" w:themeFill="background1"/>
              <w:tabs>
                <w:tab w:val="left" w:pos="612"/>
              </w:tabs>
              <w:spacing w:before="120" w:after="120"/>
              <w:jc w:val="center"/>
              <w:rPr>
                <w:b/>
                <w:iCs/>
                <w:sz w:val="18"/>
                <w:szCs w:val="18"/>
                <w:lang w:eastAsia="ru-RU"/>
              </w:rPr>
            </w:pPr>
            <w:r>
              <w:rPr>
                <w:b/>
                <w:iCs/>
                <w:sz w:val="18"/>
                <w:szCs w:val="18"/>
                <w:lang w:eastAsia="ru-RU"/>
              </w:rPr>
              <w:t>42</w:t>
            </w:r>
          </w:p>
        </w:tc>
        <w:tc>
          <w:tcPr>
            <w:tcW w:w="3260" w:type="dxa"/>
            <w:gridSpan w:val="2"/>
            <w:shd w:val="clear" w:color="auto" w:fill="auto"/>
            <w:vAlign w:val="center"/>
          </w:tcPr>
          <w:p w:rsidR="00D81E69" w:rsidRPr="008028C0" w:rsidRDefault="00D81E69" w:rsidP="00EA2B8B">
            <w:pPr>
              <w:pStyle w:val="Default"/>
              <w:rPr>
                <w:rFonts w:ascii="Times New Roman" w:hAnsi="Times New Roman" w:cs="Times New Roman"/>
                <w:color w:val="auto"/>
                <w:sz w:val="18"/>
                <w:szCs w:val="18"/>
              </w:rPr>
            </w:pPr>
            <w:r w:rsidRPr="008028C0">
              <w:rPr>
                <w:rFonts w:ascii="Times New Roman" w:hAnsi="Times New Roman" w:cs="Times New Roman"/>
                <w:bCs/>
                <w:color w:val="auto"/>
                <w:sz w:val="18"/>
                <w:szCs w:val="18"/>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7" w:type="dxa"/>
            <w:shd w:val="clear" w:color="auto" w:fill="auto"/>
            <w:vAlign w:val="center"/>
          </w:tcPr>
          <w:p w:rsidR="00D81E69" w:rsidRPr="008028C0" w:rsidRDefault="00D81E69" w:rsidP="00EA2B8B">
            <w:pPr>
              <w:pStyle w:val="Default"/>
              <w:jc w:val="center"/>
              <w:rPr>
                <w:rFonts w:ascii="Times New Roman" w:hAnsi="Times New Roman" w:cs="Times New Roman"/>
                <w:color w:val="auto"/>
                <w:sz w:val="18"/>
                <w:szCs w:val="18"/>
              </w:rPr>
            </w:pPr>
            <w:r w:rsidRPr="008028C0">
              <w:rPr>
                <w:rFonts w:ascii="Times New Roman" w:hAnsi="Times New Roman" w:cs="Times New Roman"/>
                <w:color w:val="auto"/>
                <w:sz w:val="18"/>
                <w:szCs w:val="18"/>
              </w:rPr>
              <w:t>Formular completat – confirmat prin aplicarea semnăturii electronice, conform Ordinul</w:t>
            </w:r>
          </w:p>
          <w:p w:rsidR="00D81E69" w:rsidRPr="008028C0" w:rsidRDefault="00D81E69" w:rsidP="00EA2B8B">
            <w:pPr>
              <w:pStyle w:val="Default"/>
              <w:jc w:val="center"/>
              <w:rPr>
                <w:rFonts w:ascii="Times New Roman" w:hAnsi="Times New Roman" w:cs="Times New Roman"/>
                <w:color w:val="auto"/>
                <w:sz w:val="18"/>
                <w:szCs w:val="18"/>
              </w:rPr>
            </w:pPr>
            <w:r w:rsidRPr="008028C0">
              <w:rPr>
                <w:rFonts w:ascii="Times New Roman" w:hAnsi="Times New Roman" w:cs="Times New Roman"/>
                <w:color w:val="auto"/>
                <w:sz w:val="18"/>
                <w:szCs w:val="18"/>
              </w:rPr>
              <w:t>Ministerului Finanțelor nr. 145 din 24 noiembrie 2020.</w:t>
            </w:r>
          </w:p>
        </w:tc>
        <w:tc>
          <w:tcPr>
            <w:tcW w:w="1886" w:type="dxa"/>
            <w:shd w:val="clear" w:color="auto" w:fill="auto"/>
            <w:vAlign w:val="center"/>
          </w:tcPr>
          <w:p w:rsidR="00D81E69" w:rsidRPr="008028C0" w:rsidRDefault="00D81E69" w:rsidP="00EA2B8B">
            <w:pPr>
              <w:pStyle w:val="Default"/>
              <w:jc w:val="center"/>
              <w:rPr>
                <w:rFonts w:ascii="Times New Roman" w:hAnsi="Times New Roman" w:cs="Times New Roman"/>
                <w:color w:val="auto"/>
                <w:sz w:val="18"/>
                <w:szCs w:val="18"/>
                <w:lang w:val="ro-MO"/>
              </w:rPr>
            </w:pPr>
            <w:r w:rsidRPr="008028C0">
              <w:rPr>
                <w:rFonts w:ascii="Times New Roman" w:hAnsi="Times New Roman" w:cs="Times New Roman"/>
                <w:color w:val="auto"/>
                <w:sz w:val="18"/>
                <w:szCs w:val="18"/>
              </w:rPr>
              <w:t xml:space="preserve">Obligatoriu </w:t>
            </w:r>
            <w:r w:rsidRPr="008028C0">
              <w:rPr>
                <w:rFonts w:ascii="Times New Roman" w:hAnsi="Times New Roman" w:cs="Times New Roman"/>
                <w:color w:val="auto"/>
                <w:sz w:val="18"/>
                <w:szCs w:val="18"/>
                <w:lang w:val="ro-MO"/>
              </w:rPr>
              <w:t>pentru operatorul economic desemnat cîștigător</w:t>
            </w:r>
          </w:p>
          <w:p w:rsidR="00D81E69" w:rsidRPr="008028C0" w:rsidRDefault="00D81E69" w:rsidP="00EA2B8B">
            <w:pPr>
              <w:pStyle w:val="Default"/>
              <w:jc w:val="center"/>
              <w:rPr>
                <w:rFonts w:ascii="Times New Roman" w:hAnsi="Times New Roman" w:cs="Times New Roman"/>
                <w:b/>
                <w:color w:val="auto"/>
                <w:sz w:val="18"/>
                <w:szCs w:val="18"/>
                <w:lang w:val="ro-MO"/>
              </w:rPr>
            </w:pPr>
            <w:r w:rsidRPr="008028C0">
              <w:rPr>
                <w:rFonts w:ascii="Times New Roman" w:hAnsi="Times New Roman" w:cs="Times New Roman"/>
                <w:b/>
                <w:color w:val="auto"/>
                <w:sz w:val="18"/>
                <w:szCs w:val="18"/>
                <w:lang w:val="ro-MO"/>
              </w:rPr>
              <w:t>LOT I și LOT II</w:t>
            </w:r>
          </w:p>
        </w:tc>
      </w:tr>
    </w:tbl>
    <w:p w:rsidR="00D81E69" w:rsidRPr="00D63129" w:rsidRDefault="00D81E69" w:rsidP="00D81E69">
      <w:pPr>
        <w:numPr>
          <w:ilvl w:val="0"/>
          <w:numId w:val="19"/>
        </w:numPr>
        <w:shd w:val="clear" w:color="auto" w:fill="FFFFFF" w:themeFill="background1"/>
        <w:tabs>
          <w:tab w:val="right" w:pos="426"/>
        </w:tabs>
        <w:spacing w:before="120"/>
        <w:ind w:left="360"/>
        <w:jc w:val="both"/>
        <w:rPr>
          <w:b/>
          <w:lang w:val="ro-MO" w:eastAsia="ru-RU"/>
        </w:rPr>
      </w:pPr>
      <w:r w:rsidRPr="00D63129">
        <w:rPr>
          <w:b/>
          <w:lang w:val="ro-MO" w:eastAsia="ru-RU"/>
        </w:rPr>
        <w:t xml:space="preserve"> Garanția pentru ofertă, după caz </w:t>
      </w:r>
      <w:r w:rsidRPr="00D63129">
        <w:rPr>
          <w:lang w:val="ro-MO"/>
        </w:rPr>
        <w:t xml:space="preserve">va fi însoţită de o garanţie pentru ofertă emisă de o bancă comercială conform anexei nr.9 din documentația standard sau garanţia pentru ofertă prin transfer la contul autorităţii contractante, cuantumul </w:t>
      </w:r>
      <w:r w:rsidRPr="00D63129">
        <w:rPr>
          <w:b/>
          <w:u w:val="single"/>
          <w:lang w:val="ro-MO"/>
        </w:rPr>
        <w:t>1%.</w:t>
      </w:r>
    </w:p>
    <w:p w:rsidR="00D81E69" w:rsidRPr="00D63129"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w:t>
      </w:r>
      <w:r w:rsidRPr="00080F41">
        <w:rPr>
          <w:b/>
          <w:sz w:val="20"/>
          <w:szCs w:val="20"/>
          <w:u w:val="single"/>
          <w:lang w:eastAsia="ru-RU"/>
        </w:rPr>
        <w:t xml:space="preserve"> </w:t>
      </w:r>
      <w:r w:rsidRPr="00080F41">
        <w:rPr>
          <w:b/>
          <w:u w:val="single"/>
          <w:lang w:eastAsia="ru-RU"/>
        </w:rPr>
        <w:t>Perioada de garanție pentru lucrările prevăzute este de minim 5 ani din data recepției finale a lucrărilor</w:t>
      </w:r>
      <w:r w:rsidRPr="00FF430B">
        <w:rPr>
          <w:b/>
          <w:lang w:eastAsia="ru-RU"/>
        </w:rPr>
        <w:t>.</w:t>
      </w:r>
    </w:p>
    <w:p w:rsidR="00D81E69"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Garanția d</w:t>
      </w:r>
      <w:r>
        <w:rPr>
          <w:b/>
          <w:lang w:eastAsia="ru-RU"/>
        </w:rPr>
        <w:t xml:space="preserve">e bună execuție a contractului în </w:t>
      </w:r>
      <w:r w:rsidRPr="00FF430B">
        <w:rPr>
          <w:b/>
          <w:lang w:eastAsia="ru-RU"/>
        </w:rPr>
        <w:t>cuantumul</w:t>
      </w:r>
      <w:r>
        <w:rPr>
          <w:b/>
          <w:lang w:eastAsia="ru-RU"/>
        </w:rPr>
        <w:t xml:space="preserve"> 5%,</w:t>
      </w:r>
      <w:r w:rsidRPr="003950D6">
        <w:rPr>
          <w:b/>
        </w:rPr>
        <w:t xml:space="preserve"> in соmun acord la semnarea contractului se va alege una din obțiunele prevazute la pct. 98 din OMF69/21</w:t>
      </w:r>
      <w:r w:rsidRPr="003950D6">
        <w:rPr>
          <w:b/>
          <w:lang w:eastAsia="ru-RU"/>
        </w:rPr>
        <w:t>.</w:t>
      </w:r>
    </w:p>
    <w:p w:rsidR="00D81E69" w:rsidRPr="00D63129" w:rsidRDefault="00D81E69" w:rsidP="00D81E69">
      <w:pPr>
        <w:pStyle w:val="Default"/>
        <w:ind w:left="720"/>
        <w:rPr>
          <w:sz w:val="23"/>
          <w:szCs w:val="23"/>
        </w:rPr>
      </w:pPr>
      <w:r w:rsidRPr="00D63129">
        <w:rPr>
          <w:b/>
          <w:bCs/>
          <w:sz w:val="23"/>
          <w:szCs w:val="23"/>
        </w:rPr>
        <w:t xml:space="preserve">Notă: </w:t>
      </w:r>
    </w:p>
    <w:p w:rsidR="00D81E69" w:rsidRPr="00D63129" w:rsidRDefault="00D81E69" w:rsidP="00D81E69">
      <w:pPr>
        <w:pStyle w:val="Default"/>
        <w:ind w:left="720"/>
        <w:jc w:val="both"/>
        <w:rPr>
          <w:sz w:val="22"/>
          <w:szCs w:val="22"/>
        </w:rPr>
      </w:pPr>
      <w:r w:rsidRPr="00D63129">
        <w:rPr>
          <w:bCs/>
          <w:sz w:val="22"/>
          <w:szCs w:val="22"/>
        </w:rPr>
        <w:t xml:space="preserve">Operatorul economic declarat câștigător are obligația ca, în termen de </w:t>
      </w:r>
      <w:r>
        <w:rPr>
          <w:bCs/>
          <w:sz w:val="22"/>
          <w:szCs w:val="22"/>
        </w:rPr>
        <w:t>11</w:t>
      </w:r>
      <w:r w:rsidRPr="00D63129">
        <w:rPr>
          <w:bCs/>
          <w:sz w:val="22"/>
          <w:szCs w:val="22"/>
        </w:rPr>
        <w:t xml:space="preserve"> (</w:t>
      </w:r>
      <w:r>
        <w:rPr>
          <w:bCs/>
          <w:sz w:val="22"/>
          <w:szCs w:val="22"/>
        </w:rPr>
        <w:t>unsprezece</w:t>
      </w:r>
      <w:r w:rsidRPr="00D63129">
        <w:rPr>
          <w:bCs/>
          <w:sz w:val="22"/>
          <w:szCs w:val="22"/>
        </w:rPr>
        <w:t xml:space="preserve">) zile lucrătoare de la data comunicării rezultatului procedurii de atribuire, să prezinte Autorității Contractante o notificare scrisă prin care va indica forma de constituire a garanției de bună execuție a contractului, aleasă dintre modalitățile prevăzute la pct. 19. </w:t>
      </w:r>
    </w:p>
    <w:p w:rsidR="00D81E69" w:rsidRPr="00D63129" w:rsidRDefault="00D81E69" w:rsidP="00D81E69">
      <w:pPr>
        <w:pStyle w:val="a"/>
        <w:numPr>
          <w:ilvl w:val="0"/>
          <w:numId w:val="0"/>
        </w:numPr>
        <w:shd w:val="clear" w:color="auto" w:fill="FFFFFF" w:themeFill="background1"/>
        <w:tabs>
          <w:tab w:val="right" w:pos="426"/>
        </w:tabs>
        <w:spacing w:before="120"/>
        <w:ind w:left="720"/>
        <w:rPr>
          <w:lang w:eastAsia="ru-RU"/>
        </w:rPr>
      </w:pPr>
      <w:r w:rsidRPr="00D63129">
        <w:rPr>
          <w:bCs/>
          <w:sz w:val="22"/>
          <w:szCs w:val="22"/>
        </w:rPr>
        <w:t xml:space="preserve">Forma de constituire a garanției de bună execuție astfel comunicată </w:t>
      </w:r>
      <w:proofErr w:type="gramStart"/>
      <w:r w:rsidRPr="00D63129">
        <w:rPr>
          <w:bCs/>
          <w:sz w:val="22"/>
          <w:szCs w:val="22"/>
        </w:rPr>
        <w:t>va</w:t>
      </w:r>
      <w:proofErr w:type="gramEnd"/>
      <w:r w:rsidRPr="00D63129">
        <w:rPr>
          <w:bCs/>
          <w:sz w:val="22"/>
          <w:szCs w:val="22"/>
        </w:rPr>
        <w:t xml:space="preserve"> fi stipulată expres în contractul de achiziții publice și va constitui anexă și parte integrantă a acestuia</w:t>
      </w:r>
    </w:p>
    <w:p w:rsidR="00D81E69" w:rsidRPr="00FF430B"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3950D6">
        <w:rPr>
          <w:b/>
          <w:sz w:val="20"/>
          <w:szCs w:val="20"/>
          <w:u w:val="single"/>
          <w:lang w:eastAsia="ru-RU"/>
        </w:rPr>
        <w:t xml:space="preserve"> </w:t>
      </w:r>
      <w:r w:rsidRPr="00BE5E82">
        <w:rPr>
          <w:b/>
          <w:u w:val="single"/>
          <w:lang w:eastAsia="ru-RU"/>
        </w:rPr>
        <w:t>Nu se aplică.</w:t>
      </w:r>
    </w:p>
    <w:p w:rsidR="00D81E69" w:rsidRPr="00FF430B"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3950D6">
        <w:rPr>
          <w:b/>
          <w:sz w:val="20"/>
          <w:szCs w:val="20"/>
          <w:u w:val="single"/>
          <w:lang w:eastAsia="ru-RU"/>
        </w:rPr>
        <w:t xml:space="preserve"> </w:t>
      </w:r>
      <w:r w:rsidRPr="00BE5E82">
        <w:rPr>
          <w:b/>
          <w:u w:val="single"/>
          <w:lang w:eastAsia="ru-RU"/>
        </w:rPr>
        <w:t>Nu se aplică.</w:t>
      </w:r>
    </w:p>
    <w:p w:rsidR="00D81E69" w:rsidRPr="00FF430B" w:rsidRDefault="00D81E69" w:rsidP="00D81E69">
      <w:pPr>
        <w:numPr>
          <w:ilvl w:val="0"/>
          <w:numId w:val="19"/>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BE5E82">
        <w:rPr>
          <w:b/>
          <w:u w:val="single"/>
          <w:lang w:eastAsia="ru-RU"/>
        </w:rPr>
        <w:t>Nu se aplică.</w:t>
      </w:r>
    </w:p>
    <w:p w:rsidR="00D81E69" w:rsidRPr="00FF430B" w:rsidRDefault="00D81E69" w:rsidP="00D81E69">
      <w:pPr>
        <w:numPr>
          <w:ilvl w:val="0"/>
          <w:numId w:val="19"/>
        </w:numPr>
        <w:tabs>
          <w:tab w:val="right" w:pos="426"/>
        </w:tabs>
        <w:spacing w:before="120"/>
        <w:ind w:left="0" w:firstLine="0"/>
        <w:rPr>
          <w:b/>
          <w:lang w:eastAsia="ru-RU"/>
        </w:rPr>
      </w:pPr>
      <w:bookmarkStart w:id="46" w:name="_Hlk71621175"/>
      <w:r>
        <w:rPr>
          <w:b/>
          <w:lang w:eastAsia="ru-RU"/>
        </w:rPr>
        <w:t>Ofertele se prezintă în valută</w:t>
      </w:r>
      <w:bookmarkEnd w:id="46"/>
      <w:r w:rsidRPr="003950D6">
        <w:rPr>
          <w:b/>
          <w:sz w:val="20"/>
          <w:szCs w:val="20"/>
          <w:u w:val="single"/>
          <w:lang w:eastAsia="ru-RU"/>
        </w:rPr>
        <w:t xml:space="preserve"> </w:t>
      </w:r>
      <w:r w:rsidRPr="00BE5E82">
        <w:rPr>
          <w:b/>
          <w:u w:val="single"/>
          <w:lang w:eastAsia="ru-RU"/>
        </w:rPr>
        <w:t>lei moldovenești.</w:t>
      </w:r>
    </w:p>
    <w:p w:rsidR="00D81E69" w:rsidRPr="00BE5E82" w:rsidRDefault="00D81E69" w:rsidP="00D81E69">
      <w:pPr>
        <w:numPr>
          <w:ilvl w:val="0"/>
          <w:numId w:val="19"/>
        </w:numPr>
        <w:tabs>
          <w:tab w:val="right" w:pos="426"/>
        </w:tabs>
        <w:spacing w:before="120"/>
        <w:ind w:left="0" w:firstLine="0"/>
        <w:rPr>
          <w:b/>
          <w:sz w:val="20"/>
          <w:szCs w:val="20"/>
          <w:lang w:eastAsia="ru-RU"/>
        </w:rPr>
      </w:pPr>
      <w:r w:rsidRPr="00FF430B">
        <w:rPr>
          <w:b/>
          <w:lang w:eastAsia="ru-RU"/>
        </w:rPr>
        <w:lastRenderedPageBreak/>
        <w:t>Criteriul de evaluare aplicat pentru atribuirea contractului:</w:t>
      </w:r>
      <w:r w:rsidRPr="00BE5E82">
        <w:rPr>
          <w:b/>
          <w:sz w:val="20"/>
          <w:szCs w:val="20"/>
          <w:u w:val="single"/>
          <w:lang w:eastAsia="ru-RU"/>
        </w:rPr>
        <w:t xml:space="preserve"> </w:t>
      </w:r>
      <w:r w:rsidRPr="00BE5E82">
        <w:rPr>
          <w:b/>
          <w:u w:val="single"/>
          <w:lang w:eastAsia="ru-RU"/>
        </w:rPr>
        <w:t>cel mai mic preț, pentru operatorul economic ce întrunește toate cerințele obligatorii</w:t>
      </w:r>
      <w:r w:rsidRPr="00BE5E82">
        <w:rPr>
          <w:b/>
          <w:lang w:eastAsia="ru-RU"/>
        </w:rPr>
        <w:t>.</w:t>
      </w:r>
    </w:p>
    <w:p w:rsidR="00D81E69" w:rsidRPr="00FF430B" w:rsidRDefault="00D81E69" w:rsidP="00D81E69">
      <w:pPr>
        <w:numPr>
          <w:ilvl w:val="0"/>
          <w:numId w:val="19"/>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sidRPr="00BE5E82">
        <w:rPr>
          <w:b/>
          <w:sz w:val="20"/>
          <w:szCs w:val="20"/>
          <w:u w:val="single"/>
          <w:lang w:eastAsia="ru-RU"/>
        </w:rPr>
        <w:t xml:space="preserve"> </w:t>
      </w:r>
      <w:r w:rsidRPr="00BE5E82">
        <w:rPr>
          <w:b/>
          <w:u w:val="single"/>
          <w:lang w:eastAsia="ru-RU"/>
        </w:rPr>
        <w:t>Nu se aplică.</w:t>
      </w:r>
    </w:p>
    <w:p w:rsidR="00D81E69" w:rsidRPr="00FF430B" w:rsidRDefault="00D81E69" w:rsidP="00D81E69">
      <w:pPr>
        <w:numPr>
          <w:ilvl w:val="0"/>
          <w:numId w:val="19"/>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D81E69" w:rsidRPr="00FF430B" w:rsidRDefault="00D81E69" w:rsidP="00D81E69">
      <w:pPr>
        <w:numPr>
          <w:ilvl w:val="0"/>
          <w:numId w:val="21"/>
        </w:numPr>
        <w:shd w:val="clear" w:color="auto" w:fill="FFFFFF" w:themeFill="background1"/>
        <w:tabs>
          <w:tab w:val="right" w:pos="426"/>
        </w:tabs>
        <w:spacing w:before="120"/>
        <w:rPr>
          <w:b/>
          <w:lang w:eastAsia="ru-RU"/>
        </w:rPr>
      </w:pPr>
      <w:r w:rsidRPr="00FF430B">
        <w:rPr>
          <w:b/>
          <w:lang w:eastAsia="ru-RU"/>
        </w:rPr>
        <w:t xml:space="preserve">conform SIA RSAP /până la: </w:t>
      </w:r>
      <w:r w:rsidRPr="00B52487">
        <w:rPr>
          <w:b/>
          <w:i/>
          <w:sz w:val="20"/>
          <w:szCs w:val="20"/>
          <w:lang w:eastAsia="ru-RU"/>
        </w:rPr>
        <w:t>Conform SIA RSAP.</w:t>
      </w:r>
    </w:p>
    <w:p w:rsidR="00D81E69" w:rsidRDefault="00D81E69" w:rsidP="00D81E69">
      <w:pPr>
        <w:shd w:val="clear" w:color="auto" w:fill="FFFFFF" w:themeFill="background1"/>
        <w:tabs>
          <w:tab w:val="right" w:pos="426"/>
        </w:tabs>
        <w:spacing w:before="120"/>
        <w:rPr>
          <w:b/>
          <w:lang w:eastAsia="ru-RU"/>
        </w:rPr>
      </w:pPr>
      <w:r>
        <w:rPr>
          <w:b/>
          <w:lang w:eastAsia="ru-RU"/>
        </w:rPr>
        <w:t xml:space="preserve">             </w:t>
      </w:r>
      <w:r w:rsidRPr="00FF430B">
        <w:rPr>
          <w:b/>
          <w:lang w:eastAsia="ru-RU"/>
        </w:rPr>
        <w:t xml:space="preserve">pe: </w:t>
      </w:r>
      <w:r w:rsidRPr="00B52487">
        <w:rPr>
          <w:b/>
          <w:i/>
          <w:sz w:val="20"/>
          <w:szCs w:val="20"/>
          <w:lang w:eastAsia="ru-RU"/>
        </w:rPr>
        <w:t>Conform SIA RSAP.</w:t>
      </w:r>
      <w:r w:rsidRPr="00D63129">
        <w:rPr>
          <w:b/>
          <w:lang w:eastAsia="ru-RU"/>
        </w:rPr>
        <w:t xml:space="preserve"> </w:t>
      </w:r>
    </w:p>
    <w:p w:rsidR="00D81E69" w:rsidRPr="00FF430B" w:rsidRDefault="00D81E69" w:rsidP="00D81E69">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rsidR="00D81E69" w:rsidRPr="00FF430B" w:rsidRDefault="00D81E69" w:rsidP="00D81E69">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D81E69" w:rsidRPr="00FF430B" w:rsidRDefault="00D81E69" w:rsidP="00D81E69">
      <w:pPr>
        <w:numPr>
          <w:ilvl w:val="0"/>
          <w:numId w:val="19"/>
        </w:numPr>
        <w:tabs>
          <w:tab w:val="right" w:pos="426"/>
        </w:tabs>
        <w:spacing w:before="120"/>
        <w:ind w:left="0" w:firstLine="0"/>
        <w:rPr>
          <w:b/>
          <w:lang w:eastAsia="ru-RU"/>
        </w:rPr>
      </w:pPr>
      <w:r w:rsidRPr="00FF430B">
        <w:rPr>
          <w:b/>
          <w:lang w:eastAsia="ru-RU"/>
        </w:rPr>
        <w:t xml:space="preserve">Termenul de valabilitate a ofertelor: </w:t>
      </w:r>
      <w:r w:rsidRPr="00B52487">
        <w:rPr>
          <w:b/>
          <w:sz w:val="20"/>
          <w:szCs w:val="20"/>
          <w:lang w:eastAsia="ru-RU"/>
        </w:rPr>
        <w:t>60 zile.</w:t>
      </w:r>
    </w:p>
    <w:p w:rsidR="00D81E69" w:rsidRPr="00BE5E82" w:rsidRDefault="00D81E69" w:rsidP="00D81E69">
      <w:pPr>
        <w:numPr>
          <w:ilvl w:val="0"/>
          <w:numId w:val="19"/>
        </w:numPr>
        <w:tabs>
          <w:tab w:val="right" w:pos="426"/>
        </w:tabs>
        <w:spacing w:before="120"/>
        <w:ind w:left="0" w:firstLine="0"/>
        <w:rPr>
          <w:b/>
          <w:i/>
          <w:lang w:eastAsia="ru-RU"/>
        </w:rPr>
      </w:pPr>
      <w:r w:rsidRPr="00FF430B">
        <w:rPr>
          <w:b/>
          <w:lang w:eastAsia="ru-RU"/>
        </w:rPr>
        <w:t xml:space="preserve">Locul deschiderii ofertelor: </w:t>
      </w:r>
      <w:r w:rsidRPr="00B52487">
        <w:rPr>
          <w:b/>
          <w:i/>
          <w:sz w:val="20"/>
          <w:szCs w:val="20"/>
          <w:lang w:eastAsia="ru-RU"/>
        </w:rPr>
        <w:t>Conform SIA RSAP.</w:t>
      </w:r>
    </w:p>
    <w:p w:rsidR="00D81E69" w:rsidRPr="00FF430B" w:rsidRDefault="00D81E69" w:rsidP="00D81E69">
      <w:pPr>
        <w:tabs>
          <w:tab w:val="right" w:pos="426"/>
        </w:tabs>
        <w:spacing w:before="120"/>
        <w:rPr>
          <w:b/>
          <w:i/>
          <w:lang w:eastAsia="ru-RU"/>
        </w:rPr>
      </w:pPr>
      <w:r w:rsidRPr="00FF430B">
        <w:rPr>
          <w:b/>
          <w:i/>
          <w:lang w:eastAsia="ru-RU"/>
        </w:rPr>
        <w:t xml:space="preserve">Ofertele întârziate vor fi respinse. </w:t>
      </w:r>
    </w:p>
    <w:p w:rsidR="00D81E69" w:rsidRPr="00FF430B" w:rsidRDefault="00D81E69" w:rsidP="00D81E69">
      <w:pPr>
        <w:numPr>
          <w:ilvl w:val="0"/>
          <w:numId w:val="19"/>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D81E69" w:rsidRPr="00FF430B" w:rsidRDefault="00D81E69" w:rsidP="00D81E69">
      <w:pPr>
        <w:numPr>
          <w:ilvl w:val="0"/>
          <w:numId w:val="19"/>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sidRPr="00B52487">
        <w:rPr>
          <w:b/>
          <w:sz w:val="20"/>
          <w:szCs w:val="20"/>
          <w:u w:val="single"/>
          <w:lang w:eastAsia="ru-RU"/>
        </w:rPr>
        <w:t>Limba de stat.</w:t>
      </w:r>
    </w:p>
    <w:p w:rsidR="00D81E69" w:rsidRPr="00FF430B" w:rsidRDefault="00D81E69" w:rsidP="00D81E69">
      <w:pPr>
        <w:numPr>
          <w:ilvl w:val="0"/>
          <w:numId w:val="19"/>
        </w:numPr>
        <w:shd w:val="clear" w:color="auto" w:fill="FFFFFF" w:themeFill="background1"/>
        <w:tabs>
          <w:tab w:val="right" w:pos="426"/>
        </w:tabs>
        <w:spacing w:before="120"/>
        <w:ind w:left="360"/>
        <w:rPr>
          <w:sz w:val="20"/>
          <w:lang w:eastAsia="ru-RU"/>
        </w:rPr>
      </w:pPr>
      <w:r w:rsidRPr="00FF430B">
        <w:rPr>
          <w:b/>
          <w:lang w:eastAsia="ru-RU"/>
        </w:rPr>
        <w:t xml:space="preserve">Respectivul contract se referă la un proiect și/sau program finanțat din fonduri ale Uniunii Europene: </w:t>
      </w:r>
      <w:r w:rsidRPr="00B52487">
        <w:rPr>
          <w:b/>
          <w:sz w:val="20"/>
          <w:szCs w:val="20"/>
          <w:u w:val="single"/>
          <w:lang w:eastAsia="ru-RU"/>
        </w:rPr>
        <w:t>Nu.</w:t>
      </w:r>
    </w:p>
    <w:p w:rsidR="00D81E69" w:rsidRPr="00FF430B" w:rsidRDefault="00D81E69" w:rsidP="00D81E69">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D81E69" w:rsidRPr="00FF430B" w:rsidRDefault="00D81E69" w:rsidP="00D81E69">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D81E69" w:rsidRPr="00FF430B" w:rsidRDefault="00D81E69" w:rsidP="00D81E69">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D81E69" w:rsidRPr="00FF430B" w:rsidRDefault="00D81E69" w:rsidP="00D81E69">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D81E69" w:rsidRPr="00FF430B"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BE5E82">
        <w:rPr>
          <w:b/>
          <w:sz w:val="20"/>
          <w:szCs w:val="20"/>
          <w:u w:val="single"/>
          <w:lang w:eastAsia="ru-RU"/>
        </w:rPr>
        <w:t xml:space="preserve"> </w:t>
      </w:r>
      <w:r w:rsidRPr="00BE5E82">
        <w:rPr>
          <w:b/>
          <w:u w:val="single"/>
          <w:lang w:eastAsia="ru-RU"/>
        </w:rPr>
        <w:t>Nu.</w:t>
      </w:r>
    </w:p>
    <w:p w:rsidR="00D81E69" w:rsidRPr="00FF430B"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BE5E82">
        <w:rPr>
          <w:b/>
          <w:u w:val="single"/>
          <w:shd w:val="clear" w:color="auto" w:fill="FFFFFF" w:themeFill="background1"/>
          <w:lang w:eastAsia="ru-RU"/>
        </w:rPr>
        <w:t xml:space="preserve"> Nu se aplică.</w:t>
      </w:r>
    </w:p>
    <w:p w:rsidR="00D81E69" w:rsidRPr="00FF430B" w:rsidRDefault="00D81E69" w:rsidP="00D81E69">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sidRPr="00BE5E82">
        <w:rPr>
          <w:b/>
          <w:sz w:val="20"/>
          <w:szCs w:val="20"/>
          <w:u w:val="single"/>
          <w:shd w:val="clear" w:color="auto" w:fill="FFFFFF" w:themeFill="background1"/>
          <w:lang w:eastAsia="ru-RU"/>
        </w:rPr>
        <w:t xml:space="preserve"> </w:t>
      </w:r>
      <w:r w:rsidRPr="008B4A10">
        <w:rPr>
          <w:b/>
          <w:u w:val="single"/>
          <w:shd w:val="clear" w:color="auto" w:fill="FFFFFF" w:themeFill="background1"/>
          <w:lang w:eastAsia="ru-RU"/>
        </w:rPr>
        <w:t xml:space="preserve">BAP </w:t>
      </w:r>
      <w:r w:rsidRPr="008B4A10">
        <w:rPr>
          <w:b/>
          <w:u w:val="single"/>
          <w:shd w:val="clear" w:color="auto" w:fill="FFFFFF" w:themeFill="background1"/>
          <w:lang w:val="ro-MO" w:eastAsia="ru-RU"/>
        </w:rPr>
        <w:t>nr.34 din 28.04.2026</w:t>
      </w:r>
    </w:p>
    <w:p w:rsidR="00D81E69" w:rsidRPr="00FF430B" w:rsidRDefault="00D81E69" w:rsidP="00D81E69">
      <w:pPr>
        <w:numPr>
          <w:ilvl w:val="0"/>
          <w:numId w:val="19"/>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B52487">
        <w:rPr>
          <w:b/>
          <w:sz w:val="20"/>
          <w:szCs w:val="20"/>
          <w:shd w:val="clear" w:color="auto" w:fill="FFFFFF" w:themeFill="background1"/>
          <w:lang w:eastAsia="ru-RU"/>
        </w:rPr>
        <w:t>SIA RSAP.</w:t>
      </w:r>
    </w:p>
    <w:p w:rsidR="00D81E69" w:rsidRDefault="00D81E69" w:rsidP="00D81E69">
      <w:pPr>
        <w:numPr>
          <w:ilvl w:val="0"/>
          <w:numId w:val="19"/>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D81E69" w:rsidRPr="00FF430B" w:rsidRDefault="00D81E69" w:rsidP="00D81E6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D81E69" w:rsidTr="00EA2B8B">
        <w:tc>
          <w:tcPr>
            <w:tcW w:w="5305" w:type="dxa"/>
            <w:shd w:val="clear" w:color="auto" w:fill="FFFFFF"/>
          </w:tcPr>
          <w:p w:rsidR="00D81E69" w:rsidRPr="00F445B3" w:rsidRDefault="00D81E69" w:rsidP="00EA2B8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D81E69" w:rsidRPr="00F445B3" w:rsidRDefault="00D81E69" w:rsidP="00EA2B8B">
            <w:pPr>
              <w:shd w:val="clear" w:color="auto" w:fill="FFFFFF" w:themeFill="background1"/>
              <w:tabs>
                <w:tab w:val="right" w:pos="426"/>
              </w:tabs>
              <w:rPr>
                <w:b/>
                <w:lang w:eastAsia="ru-RU"/>
              </w:rPr>
            </w:pPr>
            <w:r w:rsidRPr="00F445B3">
              <w:rPr>
                <w:b/>
                <w:lang w:eastAsia="ru-RU"/>
              </w:rPr>
              <w:t>Se va utiliza/accepta sau nu</w:t>
            </w:r>
          </w:p>
        </w:tc>
      </w:tr>
      <w:tr w:rsidR="00D81E69" w:rsidTr="00EA2B8B">
        <w:tc>
          <w:tcPr>
            <w:tcW w:w="5305" w:type="dxa"/>
            <w:shd w:val="clear" w:color="auto" w:fill="FFFFFF"/>
          </w:tcPr>
          <w:p w:rsidR="00D81E69" w:rsidRPr="00F445B3" w:rsidRDefault="00D81E69" w:rsidP="00EA2B8B">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D81E69" w:rsidRPr="00F445B3" w:rsidRDefault="00D81E69" w:rsidP="00EA2B8B">
            <w:pPr>
              <w:shd w:val="clear" w:color="auto" w:fill="FFFFFF" w:themeFill="background1"/>
              <w:tabs>
                <w:tab w:val="right" w:pos="426"/>
              </w:tabs>
              <w:rPr>
                <w:lang w:eastAsia="ru-RU"/>
              </w:rPr>
            </w:pPr>
            <w:r>
              <w:rPr>
                <w:lang w:eastAsia="ru-RU"/>
              </w:rPr>
              <w:t>DA</w:t>
            </w:r>
          </w:p>
        </w:tc>
      </w:tr>
      <w:tr w:rsidR="00D81E69" w:rsidTr="00EA2B8B">
        <w:tc>
          <w:tcPr>
            <w:tcW w:w="5305" w:type="dxa"/>
            <w:shd w:val="clear" w:color="auto" w:fill="FFFFFF"/>
          </w:tcPr>
          <w:p w:rsidR="00D81E69" w:rsidRPr="00F445B3" w:rsidRDefault="00D81E69" w:rsidP="00EA2B8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D81E69" w:rsidRPr="00F445B3" w:rsidRDefault="00D81E69" w:rsidP="00EA2B8B">
            <w:pPr>
              <w:shd w:val="clear" w:color="auto" w:fill="FFFFFF" w:themeFill="background1"/>
              <w:tabs>
                <w:tab w:val="right" w:pos="426"/>
              </w:tabs>
              <w:rPr>
                <w:lang w:eastAsia="ru-RU"/>
              </w:rPr>
            </w:pPr>
            <w:r>
              <w:rPr>
                <w:lang w:eastAsia="ru-RU"/>
              </w:rPr>
              <w:t>NU</w:t>
            </w:r>
          </w:p>
        </w:tc>
      </w:tr>
      <w:tr w:rsidR="00D81E69" w:rsidTr="00EA2B8B">
        <w:tc>
          <w:tcPr>
            <w:tcW w:w="5305" w:type="dxa"/>
            <w:shd w:val="clear" w:color="auto" w:fill="FFFFFF"/>
          </w:tcPr>
          <w:p w:rsidR="00D81E69" w:rsidRPr="00F445B3" w:rsidRDefault="00D81E69" w:rsidP="00EA2B8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D81E69" w:rsidRPr="00F445B3" w:rsidRDefault="00D81E69" w:rsidP="00EA2B8B">
            <w:pPr>
              <w:shd w:val="clear" w:color="auto" w:fill="FFFFFF" w:themeFill="background1"/>
              <w:tabs>
                <w:tab w:val="right" w:pos="426"/>
              </w:tabs>
              <w:rPr>
                <w:lang w:eastAsia="ru-RU"/>
              </w:rPr>
            </w:pPr>
            <w:r>
              <w:rPr>
                <w:lang w:eastAsia="ru-RU"/>
              </w:rPr>
              <w:t>DA</w:t>
            </w:r>
          </w:p>
        </w:tc>
      </w:tr>
      <w:tr w:rsidR="00D81E69" w:rsidTr="00EA2B8B">
        <w:trPr>
          <w:trHeight w:val="77"/>
        </w:trPr>
        <w:tc>
          <w:tcPr>
            <w:tcW w:w="5305" w:type="dxa"/>
            <w:shd w:val="clear" w:color="auto" w:fill="FFFFFF"/>
          </w:tcPr>
          <w:p w:rsidR="00D81E69" w:rsidRPr="00F445B3" w:rsidRDefault="00D81E69" w:rsidP="00EA2B8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D81E69" w:rsidRPr="00F445B3" w:rsidRDefault="00D81E69" w:rsidP="00EA2B8B">
            <w:pPr>
              <w:shd w:val="clear" w:color="auto" w:fill="FFFFFF" w:themeFill="background1"/>
              <w:tabs>
                <w:tab w:val="right" w:pos="426"/>
              </w:tabs>
              <w:rPr>
                <w:lang w:eastAsia="ru-RU"/>
              </w:rPr>
            </w:pPr>
            <w:r>
              <w:rPr>
                <w:lang w:eastAsia="ru-RU"/>
              </w:rPr>
              <w:t>DA</w:t>
            </w:r>
          </w:p>
        </w:tc>
      </w:tr>
    </w:tbl>
    <w:p w:rsidR="00D81E69" w:rsidRPr="00FF430B" w:rsidRDefault="00D81E69" w:rsidP="00D81E69">
      <w:pPr>
        <w:numPr>
          <w:ilvl w:val="0"/>
          <w:numId w:val="19"/>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52487">
        <w:rPr>
          <w:b/>
          <w:sz w:val="20"/>
          <w:szCs w:val="20"/>
          <w:shd w:val="clear" w:color="auto" w:fill="FFFFFF" w:themeFill="background1"/>
          <w:lang w:eastAsia="ru-RU"/>
        </w:rPr>
        <w:t>Nu.</w:t>
      </w:r>
    </w:p>
    <w:p w:rsidR="00D81E69" w:rsidRPr="00FF430B" w:rsidRDefault="00D81E69" w:rsidP="00D81E69">
      <w:pPr>
        <w:shd w:val="clear" w:color="auto" w:fill="FFFFFF" w:themeFill="background1"/>
        <w:tabs>
          <w:tab w:val="right" w:pos="426"/>
        </w:tabs>
        <w:ind w:left="3960"/>
        <w:contextualSpacing/>
        <w:jc w:val="center"/>
        <w:rPr>
          <w:sz w:val="20"/>
          <w:lang w:eastAsia="ru-RU"/>
        </w:rPr>
      </w:pPr>
    </w:p>
    <w:p w:rsidR="00D81E69" w:rsidRPr="00FF430B" w:rsidRDefault="00D81E69" w:rsidP="00D81E69">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D81E69" w:rsidRPr="00FF430B" w:rsidRDefault="00D81E69" w:rsidP="00D81E69">
      <w:pPr>
        <w:shd w:val="clear" w:color="auto" w:fill="FFFFFF" w:themeFill="background1"/>
        <w:spacing w:before="120" w:after="120"/>
        <w:rPr>
          <w:b/>
          <w:lang w:eastAsia="ru-RU"/>
        </w:rPr>
      </w:pPr>
    </w:p>
    <w:p w:rsidR="00D81E69" w:rsidRDefault="00D81E69" w:rsidP="00D81E69">
      <w:pPr>
        <w:pStyle w:val="a"/>
        <w:numPr>
          <w:ilvl w:val="0"/>
          <w:numId w:val="0"/>
        </w:numPr>
        <w:shd w:val="clear" w:color="auto" w:fill="FFFFFF" w:themeFill="background1"/>
        <w:tabs>
          <w:tab w:val="left" w:pos="284"/>
          <w:tab w:val="left" w:pos="426"/>
          <w:tab w:val="decimal" w:pos="8364"/>
        </w:tabs>
        <w:spacing w:line="276" w:lineRule="auto"/>
        <w:ind w:left="720" w:right="-144"/>
        <w:rPr>
          <w:b/>
          <w:lang w:val="it-IT" w:eastAsia="ru-RU"/>
        </w:rPr>
      </w:pPr>
    </w:p>
    <w:p w:rsidR="00D81E69" w:rsidRPr="000E1718" w:rsidRDefault="00D81E69" w:rsidP="00D81E69">
      <w:pPr>
        <w:pStyle w:val="a"/>
        <w:numPr>
          <w:ilvl w:val="0"/>
          <w:numId w:val="0"/>
        </w:numPr>
        <w:shd w:val="clear" w:color="auto" w:fill="FFFFFF" w:themeFill="background1"/>
        <w:tabs>
          <w:tab w:val="left" w:pos="284"/>
          <w:tab w:val="left" w:pos="426"/>
          <w:tab w:val="decimal" w:pos="8364"/>
        </w:tabs>
        <w:spacing w:line="276" w:lineRule="auto"/>
        <w:ind w:left="720" w:right="-144"/>
        <w:rPr>
          <w:b/>
        </w:rPr>
      </w:pPr>
      <w:r w:rsidRPr="000E1718">
        <w:rPr>
          <w:b/>
          <w:lang w:val="it-IT" w:eastAsia="ru-RU"/>
        </w:rPr>
        <w:lastRenderedPageBreak/>
        <w:t xml:space="preserve">Conducătorul grupului de lucru:  </w:t>
      </w:r>
      <w:r w:rsidRPr="000E1718">
        <w:rPr>
          <w:b/>
          <w:shd w:val="clear" w:color="auto" w:fill="FFFFFF" w:themeFill="background1"/>
          <w:lang w:val="it-IT" w:eastAsia="ru-RU"/>
        </w:rPr>
        <w:t xml:space="preserve">______________________________ </w:t>
      </w:r>
      <w:r w:rsidRPr="000E1718">
        <w:rPr>
          <w:b/>
        </w:rPr>
        <w:t>Larisa Chiriac</w:t>
      </w:r>
      <w:r w:rsidRPr="000E1718">
        <w:rPr>
          <w:b/>
          <w:shd w:val="clear" w:color="auto" w:fill="FFFFFF" w:themeFill="background1"/>
          <w:lang w:val="it-IT" w:eastAsia="ru-RU"/>
        </w:rPr>
        <w:t xml:space="preserve"> </w:t>
      </w:r>
    </w:p>
    <w:p w:rsidR="00D81E69" w:rsidRDefault="00D81E69" w:rsidP="00D81E69">
      <w:pPr>
        <w:pStyle w:val="a"/>
        <w:numPr>
          <w:ilvl w:val="0"/>
          <w:numId w:val="0"/>
        </w:numPr>
        <w:shd w:val="clear" w:color="auto" w:fill="FFFFFF" w:themeFill="background1"/>
        <w:tabs>
          <w:tab w:val="left" w:pos="284"/>
          <w:tab w:val="left" w:pos="426"/>
          <w:tab w:val="decimal" w:pos="8364"/>
        </w:tabs>
        <w:spacing w:line="276" w:lineRule="auto"/>
        <w:ind w:left="720" w:right="-144"/>
        <w:rPr>
          <w:b/>
        </w:rPr>
      </w:pPr>
      <w:r>
        <w:rPr>
          <w:b/>
        </w:rPr>
        <w:t xml:space="preserve">                                                                                   </w:t>
      </w:r>
      <w:proofErr w:type="gramStart"/>
      <w:r w:rsidRPr="000E1718">
        <w:rPr>
          <w:b/>
        </w:rPr>
        <w:t>L.Ş.</w:t>
      </w:r>
      <w:proofErr w:type="gramEnd"/>
    </w:p>
    <w:p w:rsidR="00D81E69" w:rsidRDefault="00D81E69" w:rsidP="00D81E69">
      <w:pPr>
        <w:pStyle w:val="a"/>
        <w:numPr>
          <w:ilvl w:val="0"/>
          <w:numId w:val="0"/>
        </w:numPr>
        <w:shd w:val="clear" w:color="auto" w:fill="FFFFFF" w:themeFill="background1"/>
        <w:tabs>
          <w:tab w:val="left" w:pos="284"/>
          <w:tab w:val="left" w:pos="426"/>
          <w:tab w:val="decimal" w:pos="8364"/>
        </w:tabs>
        <w:spacing w:line="276" w:lineRule="auto"/>
        <w:ind w:left="720" w:right="-144"/>
        <w:rPr>
          <w:b/>
        </w:rPr>
      </w:pPr>
    </w:p>
    <w:p w:rsidR="00D81E69" w:rsidRPr="00940BB7" w:rsidRDefault="00D81E69" w:rsidP="00D81E69">
      <w:pPr>
        <w:shd w:val="clear" w:color="auto" w:fill="FFFFFF" w:themeFill="background1"/>
        <w:tabs>
          <w:tab w:val="left" w:pos="284"/>
          <w:tab w:val="left" w:pos="426"/>
          <w:tab w:val="decimal" w:pos="8364"/>
        </w:tabs>
        <w:spacing w:line="276" w:lineRule="auto"/>
        <w:ind w:left="360" w:right="-144" w:hanging="360"/>
        <w:rPr>
          <w:b/>
          <w:bCs/>
          <w:color w:val="000000"/>
        </w:rPr>
      </w:pPr>
    </w:p>
    <w:p w:rsidR="00D81E69" w:rsidRPr="000E1718" w:rsidRDefault="00D81E69" w:rsidP="00D81E69">
      <w:pPr>
        <w:pStyle w:val="a"/>
        <w:numPr>
          <w:ilvl w:val="0"/>
          <w:numId w:val="0"/>
        </w:numPr>
        <w:spacing w:before="120" w:after="120"/>
        <w:ind w:left="720"/>
        <w:rPr>
          <w:b/>
        </w:rPr>
      </w:pPr>
      <w:r w:rsidRPr="000E1718">
        <w:rPr>
          <w:b/>
        </w:rPr>
        <w:t>Șef</w:t>
      </w:r>
      <w:r>
        <w:rPr>
          <w:b/>
        </w:rPr>
        <w:t xml:space="preserve"> interimar IMSP CS Cahul:  ____</w:t>
      </w:r>
      <w:r w:rsidRPr="000E1718">
        <w:rPr>
          <w:b/>
        </w:rPr>
        <w:t xml:space="preserve">_______________________ </w:t>
      </w:r>
      <w:r w:rsidRPr="000E1718">
        <w:rPr>
          <w:b/>
          <w:shd w:val="clear" w:color="auto" w:fill="FFFFFF" w:themeFill="background1"/>
        </w:rPr>
        <w:t>Hagioglo Alexandru</w:t>
      </w:r>
      <w:r w:rsidRPr="000E1718">
        <w:rPr>
          <w:b/>
        </w:rPr>
        <w:t xml:space="preserve">          </w:t>
      </w:r>
    </w:p>
    <w:p w:rsidR="00D81E69" w:rsidRPr="00FF430B" w:rsidRDefault="00D81E69" w:rsidP="00D81E69">
      <w:pPr>
        <w:shd w:val="clear" w:color="auto" w:fill="FFFFFF" w:themeFill="background1"/>
        <w:tabs>
          <w:tab w:val="right" w:pos="426"/>
        </w:tabs>
        <w:spacing w:before="120"/>
        <w:ind w:left="720"/>
        <w:rPr>
          <w:b/>
          <w:lang w:eastAsia="ru-RU"/>
        </w:rPr>
        <w:sectPr w:rsidR="00D81E69" w:rsidRPr="00FF430B" w:rsidSect="00BE5E82">
          <w:footerReference w:type="first" r:id="rId18"/>
          <w:pgSz w:w="11906" w:h="16838" w:code="9"/>
          <w:pgMar w:top="426" w:right="1134" w:bottom="851" w:left="1276" w:header="720" w:footer="510" w:gutter="0"/>
          <w:pgNumType w:start="17"/>
          <w:cols w:space="720"/>
          <w:docGrid w:linePitch="326"/>
        </w:sectPr>
      </w:pPr>
      <w:r>
        <w:rPr>
          <w:b/>
        </w:rPr>
        <w:t xml:space="preserve">                                                                               </w:t>
      </w:r>
      <w:r w:rsidRPr="000E1718">
        <w:rPr>
          <w:b/>
        </w:rPr>
        <w:t>L.Ş</w:t>
      </w:r>
      <w:r>
        <w:rPr>
          <w:b/>
        </w:rPr>
        <w:t>.</w:t>
      </w:r>
    </w:p>
    <w:p w:rsidR="00502EFF" w:rsidRPr="00FF430B" w:rsidRDefault="00502EFF" w:rsidP="00B30DE4">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D527E">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D52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D52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D52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D52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D527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D527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D527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D527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D52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D52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D52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D52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D527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D527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D527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D527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D527E">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D527E">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D527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D527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D527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D527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D527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D527E">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D527E">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D527E">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D527E">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9"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hyperlink r:id="rId20" w:history="1">
              <w:r w:rsidR="00B30DE4" w:rsidRPr="00AA084A">
                <w:rPr>
                  <w:rStyle w:val="af4"/>
                  <w:rFonts w:eastAsia="Calibri"/>
                  <w:noProof w:val="0"/>
                </w:rPr>
                <w:t>www.ansc.md</w:t>
              </w:r>
            </w:hyperlink>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D52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D52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1"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D52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D52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D527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D527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D527E">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30DE4" w:rsidRDefault="00B30DE4" w:rsidP="00BA7FF4">
      <w:pPr>
        <w:jc w:val="right"/>
        <w:rPr>
          <w:noProof w:val="0"/>
          <w:lang w:val="ru-RU"/>
        </w:rPr>
      </w:pPr>
      <w:bookmarkStart w:id="47" w:name="_Toc449692095"/>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30DE4" w:rsidRDefault="00B30DE4" w:rsidP="00BA7FF4">
      <w:pPr>
        <w:jc w:val="right"/>
        <w:rPr>
          <w:noProof w:val="0"/>
          <w:lang w:val="ru-RU"/>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4726CD" w:rsidRPr="004726CD" w:rsidRDefault="00F5261B" w:rsidP="00F5261B">
      <w:pPr>
        <w:pStyle w:val="a8"/>
        <w:tabs>
          <w:tab w:val="left" w:pos="-142"/>
        </w:tabs>
        <w:spacing w:before="240"/>
        <w:jc w:val="center"/>
        <w:rPr>
          <w:rFonts w:ascii="Times New Roman" w:hAnsi="Times New Roman"/>
          <w:szCs w:val="24"/>
          <w:lang w:val="en-US"/>
        </w:rPr>
      </w:pPr>
      <w:r w:rsidRPr="00FF430B">
        <w:rPr>
          <w:rFonts w:ascii="Times New Roman" w:hAnsi="Times New Roman"/>
          <w:szCs w:val="24"/>
        </w:rPr>
        <w:t>Către</w:t>
      </w:r>
      <w:r w:rsidR="004726CD" w:rsidRPr="004726CD">
        <w:rPr>
          <w:rFonts w:ascii="Times New Roman" w:hAnsi="Times New Roman"/>
          <w:szCs w:val="24"/>
          <w:lang w:val="en-US"/>
        </w:rPr>
        <w:t xml:space="preserve"> </w:t>
      </w:r>
      <w:r w:rsidR="004726CD" w:rsidRPr="004726CD">
        <w:rPr>
          <w:rFonts w:ascii="Times New Roman" w:hAnsi="Times New Roman"/>
          <w:b/>
          <w:szCs w:val="24"/>
          <w:u w:val="single"/>
        </w:rPr>
        <w:t xml:space="preserve"> </w:t>
      </w:r>
      <w:r w:rsidR="004726CD" w:rsidRPr="004A2285">
        <w:rPr>
          <w:rFonts w:ascii="Times New Roman" w:hAnsi="Times New Roman"/>
          <w:b/>
          <w:szCs w:val="24"/>
          <w:u w:val="single"/>
        </w:rPr>
        <w:t>IMSP Centrul de Sănătate Cahul</w:t>
      </w:r>
      <w:r w:rsidR="004726CD" w:rsidRPr="00FF430B">
        <w:rPr>
          <w:rFonts w:ascii="Times New Roman" w:hAnsi="Times New Roman"/>
          <w:szCs w:val="24"/>
        </w:rPr>
        <w:t xml:space="preserve"> </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w:t>
      </w:r>
      <w:r w:rsidR="004726CD" w:rsidRPr="00FA149C">
        <w:rPr>
          <w:b/>
          <w:u w:val="single"/>
        </w:rPr>
        <w:t>Lucrări de reparație capitală a edificiului și lucrări de scimbarea ascensorului pentru pacienți IMSP CS Cahul</w:t>
      </w:r>
      <w:r w:rsidR="004726CD" w:rsidRPr="00FF430B">
        <w:rPr>
          <w:rFonts w:ascii="Times New Roman" w:hAnsi="Times New Roman"/>
          <w:szCs w:val="24"/>
        </w:rPr>
        <w:t xml:space="preserve"> </w:t>
      </w:r>
      <w:r w:rsidRPr="00FF430B">
        <w:rPr>
          <w:rFonts w:ascii="Times New Roman" w:hAnsi="Times New Roman"/>
          <w:szCs w:val="24"/>
        </w:rPr>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4726CD" w:rsidRPr="004726CD" w:rsidRDefault="00211C74" w:rsidP="00211C74">
      <w:pPr>
        <w:pStyle w:val="a8"/>
        <w:tabs>
          <w:tab w:val="left" w:pos="-142"/>
        </w:tabs>
        <w:spacing w:before="240"/>
        <w:jc w:val="center"/>
        <w:rPr>
          <w:rFonts w:ascii="Times New Roman" w:hAnsi="Times New Roman"/>
          <w:szCs w:val="24"/>
          <w:lang w:val="en-US"/>
        </w:rPr>
      </w:pPr>
      <w:r w:rsidRPr="00FF430B">
        <w:rPr>
          <w:rFonts w:ascii="Times New Roman" w:hAnsi="Times New Roman"/>
          <w:szCs w:val="24"/>
        </w:rPr>
        <w:t>Către</w:t>
      </w:r>
      <w:r w:rsidR="004726CD" w:rsidRPr="004726CD">
        <w:rPr>
          <w:rFonts w:ascii="Times New Roman" w:hAnsi="Times New Roman"/>
          <w:b/>
          <w:szCs w:val="24"/>
          <w:u w:val="single"/>
        </w:rPr>
        <w:t xml:space="preserve"> </w:t>
      </w:r>
      <w:r w:rsidR="004726CD" w:rsidRPr="004A2285">
        <w:rPr>
          <w:rFonts w:ascii="Times New Roman" w:hAnsi="Times New Roman"/>
          <w:b/>
          <w:szCs w:val="24"/>
          <w:u w:val="single"/>
        </w:rPr>
        <w:t>IMSP Centrul de Sănătate Cahul</w:t>
      </w:r>
      <w:r w:rsidR="004726CD" w:rsidRPr="00FF430B">
        <w:rPr>
          <w:rFonts w:ascii="Times New Roman" w:hAnsi="Times New Roman"/>
          <w:szCs w:val="24"/>
        </w:rPr>
        <w:t xml:space="preserve"> </w:t>
      </w: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BB1EC7" w:rsidRPr="00D81E69" w:rsidRDefault="00211C74" w:rsidP="004726CD">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4726CD" w:rsidRPr="00FA149C">
        <w:rPr>
          <w:b/>
          <w:u w:val="single"/>
        </w:rPr>
        <w:t>Lucrări de reparație capitală a edificiului și lucrări de scimbarea ascensorului pentru pacienți IMSP CS Cahul</w:t>
      </w:r>
      <w:r w:rsidRPr="00FF430B">
        <w:rPr>
          <w:b/>
          <w:noProof w:val="0"/>
          <w:shd w:val="clear" w:color="auto" w:fill="FFFFFF" w:themeFill="background1"/>
          <w:lang w:eastAsia="ru-RU"/>
        </w:rPr>
        <w:br/>
      </w:r>
      <w:r w:rsidRPr="00FF430B">
        <w:rPr>
          <w:b/>
          <w:noProof w:val="0"/>
          <w:lang w:eastAsia="ru-RU"/>
        </w:rPr>
        <w:t>prin procedura de achiziție</w:t>
      </w:r>
      <w:r w:rsidR="004726CD" w:rsidRPr="004726CD">
        <w:rPr>
          <w:b/>
          <w:u w:val="single"/>
          <w:lang w:eastAsia="ru-RU"/>
        </w:rPr>
        <w:t xml:space="preserve"> </w:t>
      </w:r>
      <w:r w:rsidR="004726CD" w:rsidRPr="00F30286">
        <w:rPr>
          <w:b/>
          <w:u w:val="single"/>
          <w:lang w:eastAsia="ru-RU"/>
        </w:rPr>
        <w:t>Licitație Deschisă</w:t>
      </w:r>
      <w:r w:rsidR="002927B7" w:rsidRPr="00FF430B">
        <w:rPr>
          <w:b/>
          <w:noProof w:val="0"/>
          <w:lang w:eastAsia="ru-RU"/>
        </w:rPr>
        <w:t>,</w:t>
      </w:r>
      <w:r w:rsidR="004726CD" w:rsidRPr="00D81E69">
        <w:rPr>
          <w:b/>
          <w:noProof w:val="0"/>
          <w:lang w:eastAsia="ru-RU"/>
        </w:rPr>
        <w:t xml:space="preserve"> </w:t>
      </w:r>
      <w:r w:rsidR="00BB1EC7" w:rsidRPr="00FF430B">
        <w:rPr>
          <w:rFonts w:eastAsia="Calibri"/>
        </w:rPr>
        <w:t>pentru o durat</w:t>
      </w:r>
      <w:r w:rsidRPr="00FF430B">
        <w:rPr>
          <w:rFonts w:eastAsia="Calibri"/>
        </w:rPr>
        <w:t>ă de _______</w:t>
      </w:r>
      <w:r w:rsidR="002927B7" w:rsidRPr="00FF430B">
        <w:rPr>
          <w:rFonts w:eastAsia="Calibri"/>
        </w:rPr>
        <w:t>______</w:t>
      </w:r>
      <w:r w:rsidRPr="00FF430B">
        <w:rPr>
          <w:rFonts w:eastAsia="Calibri"/>
        </w:rPr>
        <w:t xml:space="preserve"> zile, (durata în litere ș</w:t>
      </w:r>
      <w:r w:rsidR="00BB1EC7" w:rsidRPr="00FF430B">
        <w:rPr>
          <w:rFonts w:eastAsia="Calibri"/>
        </w:rPr>
        <w:t>i cifre), respectiv p</w:t>
      </w:r>
      <w:r w:rsidRPr="00FF430B">
        <w:rPr>
          <w:rFonts w:eastAsia="Calibri"/>
        </w:rPr>
        <w:t>ână</w:t>
      </w:r>
      <w:r w:rsidR="00BB1EC7" w:rsidRPr="00FF430B">
        <w:rPr>
          <w:rFonts w:eastAsia="Calibri"/>
        </w:rPr>
        <w:t xml:space="preserve"> la data de _______</w:t>
      </w:r>
      <w:r w:rsidRPr="00FF430B">
        <w:rPr>
          <w:rFonts w:eastAsia="Calibri"/>
        </w:rPr>
        <w:t>____________ (ziua/luna/anul), și ea va rămâne obligatorie pentru noi ș</w:t>
      </w:r>
      <w:r w:rsidR="00BB1EC7" w:rsidRPr="00FF430B">
        <w:rPr>
          <w:rFonts w:eastAsia="Calibri"/>
        </w:rPr>
        <w:t>i poate fi acceptat</w:t>
      </w:r>
      <w:r w:rsidRPr="00FF430B">
        <w:rPr>
          <w:rFonts w:eastAsia="Calibri"/>
        </w:rPr>
        <w:t>ă</w:t>
      </w:r>
      <w:r w:rsidR="00BB1EC7" w:rsidRPr="00FF430B">
        <w:rPr>
          <w:rFonts w:eastAsia="Calibri"/>
        </w:rPr>
        <w:t xml:space="preserve"> oric</w:t>
      </w:r>
      <w:r w:rsidRPr="00FF430B">
        <w:rPr>
          <w:rFonts w:eastAsia="Calibri"/>
        </w:rPr>
        <w:t>ând î</w:t>
      </w:r>
      <w:r w:rsidR="00BB1EC7"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8"/>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D527E">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8"/>
        <w:tabs>
          <w:tab w:val="left" w:pos="567"/>
        </w:tabs>
        <w:rPr>
          <w:rFonts w:ascii="Times New Roman" w:hAnsi="Times New Roman"/>
          <w:szCs w:val="24"/>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22"/>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DD527E">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DD527E">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DD527E">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DD527E">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DD527E">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DD527E">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DD527E">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DD527E">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DD527E">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DD527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506281">
        <w:tc>
          <w:tcPr>
            <w:tcW w:w="2553" w:type="pct"/>
          </w:tcPr>
          <w:p w:rsidR="00892FAB" w:rsidRPr="00506281" w:rsidRDefault="00892FAB" w:rsidP="00506281">
            <w:pPr>
              <w:tabs>
                <w:tab w:val="left" w:pos="360"/>
              </w:tabs>
              <w:jc w:val="both"/>
              <w:rPr>
                <w:b/>
                <w:noProof w:val="0"/>
                <w:lang w:val="en-US" w:eastAsia="ru-RU"/>
              </w:rPr>
            </w:pPr>
            <w:r w:rsidRPr="00892FAB">
              <w:rPr>
                <w:b/>
                <w:noProof w:val="0"/>
                <w:lang w:val="ru-RU" w:eastAsia="ru-RU"/>
              </w:rPr>
              <w:t>Beneficiar</w:t>
            </w:r>
            <w:r w:rsidR="00506281">
              <w:rPr>
                <w:b/>
                <w:noProof w:val="0"/>
                <w:lang w:val="ru-RU" w:eastAsia="ru-RU"/>
              </w:rPr>
              <w:t xml:space="preserve"> </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506281">
        <w:tc>
          <w:tcPr>
            <w:tcW w:w="2553" w:type="pct"/>
          </w:tcPr>
          <w:p w:rsidR="00892FAB" w:rsidRPr="00892FAB" w:rsidRDefault="00506281" w:rsidP="00506281">
            <w:pPr>
              <w:tabs>
                <w:tab w:val="left" w:pos="360"/>
              </w:tabs>
              <w:jc w:val="both"/>
              <w:rPr>
                <w:noProof w:val="0"/>
                <w:lang w:val="en-US" w:eastAsia="ru-RU"/>
              </w:rPr>
            </w:pPr>
            <w:r>
              <w:rPr>
                <w:b/>
                <w:noProof w:val="0"/>
                <w:lang w:val="en-US" w:eastAsia="ru-RU"/>
              </w:rPr>
              <w:t>IMSP CS Cahul</w:t>
            </w:r>
            <w:r w:rsidRPr="00892FAB">
              <w:rPr>
                <w:noProof w:val="0"/>
                <w:lang w:val="en-US" w:eastAsia="ru-RU"/>
              </w:rPr>
              <w:t xml:space="preserve"> </w:t>
            </w:r>
            <w:r w:rsidR="00892FAB" w:rsidRPr="00892FAB">
              <w:rPr>
                <w:noProof w:val="0"/>
                <w:lang w:val="en-US" w:eastAsia="ru-RU"/>
              </w:rPr>
              <w:t>reprezentat legal prin</w:t>
            </w:r>
            <w:r>
              <w:rPr>
                <w:noProof w:val="0"/>
                <w:lang w:val="en-US" w:eastAsia="ru-RU"/>
              </w:rPr>
              <w:t xml:space="preserve"> </w:t>
            </w:r>
            <w:r w:rsidRPr="00BB5634">
              <w:rPr>
                <w:b/>
                <w:noProof w:val="0"/>
                <w:lang w:val="en-US" w:eastAsia="ru-RU"/>
              </w:rPr>
              <w:t>Șef interimar – A. Hagioglo</w:t>
            </w:r>
            <w:r>
              <w:rPr>
                <w:noProof w:val="0"/>
                <w:lang w:val="en-US" w:eastAsia="ru-RU"/>
              </w:rPr>
              <w:t xml:space="preserve"> </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sidR="00BB5634">
              <w:rPr>
                <w:noProof w:val="0"/>
                <w:lang w:val="en-US" w:eastAsia="ru-RU"/>
              </w:rPr>
              <w:t xml:space="preserve"> 1013603001636</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506281">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BB5634" w:rsidRPr="00FA149C">
              <w:rPr>
                <w:b/>
                <w:u w:val="single"/>
              </w:rPr>
              <w:t>de reparație capitală a edificiului și lucrări de scimbarea ascensorului pentru pacienți IMSP CS Cahul</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DD527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DD527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DD527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DD527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DD527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DD527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DD527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w:t>
            </w:r>
            <w:r w:rsidRPr="00892FAB">
              <w:rPr>
                <w:noProof w:val="0"/>
                <w:lang w:val="en-US" w:eastAsia="ru-RU"/>
              </w:rPr>
              <w:lastRenderedPageBreak/>
              <w:t>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w:t>
            </w:r>
            <w:r w:rsidRPr="00892FAB">
              <w:rPr>
                <w:noProof w:val="0"/>
                <w:lang w:val="en-US" w:eastAsia="ru-RU"/>
              </w:rPr>
              <w:lastRenderedPageBreak/>
              <w:t xml:space="preserve">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w:t>
            </w:r>
            <w:r w:rsidRPr="00892FAB">
              <w:rPr>
                <w:noProof w:val="0"/>
                <w:lang w:val="en-US" w:eastAsia="ru-RU"/>
              </w:rPr>
              <w:lastRenderedPageBreak/>
              <w:t xml:space="preserve">care acestea au fost necesare, precum şi întârzierile sau întreruperile ce survin datorită lipsei 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DD527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DD527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DD527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w:t>
            </w:r>
            <w:r w:rsidRPr="00892FAB">
              <w:rPr>
                <w:noProof w:val="0"/>
                <w:lang w:val="en-US" w:eastAsia="ru-RU"/>
              </w:rPr>
              <w:lastRenderedPageBreak/>
              <w:t xml:space="preserve">şantier toate utilajele de construcţie, surplusurile de materiale, deşeurile şi lucrările provizorii și 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lastRenderedPageBreak/>
              <w:t>obligaţiilor  prevăzute</w:t>
            </w:r>
            <w:proofErr w:type="gramEnd"/>
            <w:r w:rsidRPr="00892FAB">
              <w:rPr>
                <w:noProof w:val="0"/>
                <w:lang w:val="en-US" w:eastAsia="ru-RU"/>
              </w:rPr>
              <w:t xml:space="preserve"> de prezentul contract în conformitate cu actele normative a Republicii 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BB5634">
              <w:rPr>
                <w:noProof w:val="0"/>
                <w:lang w:val="en-US" w:eastAsia="ru-RU"/>
              </w:rPr>
              <w:t>0</w:t>
            </w:r>
            <w:proofErr w:type="gramStart"/>
            <w:r w:rsidR="00BB5634">
              <w:rPr>
                <w:noProof w:val="0"/>
                <w:lang w:val="en-US" w:eastAsia="ru-RU"/>
              </w:rPr>
              <w:t>,01</w:t>
            </w:r>
            <w:proofErr w:type="gramEnd"/>
            <w:r w:rsidRPr="00892FAB">
              <w:rPr>
                <w:noProof w:val="0"/>
                <w:lang w:val="en-US" w:eastAsia="ru-RU"/>
              </w:rPr>
              <w:t xml:space="preserve"> %/ zi din valoarea restului de executat dar nu mai mult de </w:t>
            </w:r>
            <w:r w:rsidR="00BB5634">
              <w:rPr>
                <w:noProof w:val="0"/>
                <w:lang w:val="en-US" w:eastAsia="ru-RU"/>
              </w:rPr>
              <w:t>0,1</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BB5634">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DD527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BB5634">
              <w:rPr>
                <w:noProof w:val="0"/>
                <w:lang w:val="en-US" w:eastAsia="ru-RU"/>
              </w:rPr>
              <w:t>15</w:t>
            </w:r>
            <w:r w:rsidRPr="00892FAB">
              <w:rPr>
                <w:noProof w:val="0"/>
                <w:lang w:val="en-US" w:eastAsia="ru-RU"/>
              </w:rPr>
              <w:t xml:space="preserve">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DD527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DD527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DD527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DD527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DD527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DD527E">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506281">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r w:rsidR="00BB5634" w:rsidRPr="00491956">
                    <w:rPr>
                      <w:b/>
                      <w:sz w:val="18"/>
                      <w:szCs w:val="18"/>
                    </w:rPr>
                    <w:t xml:space="preserve"> or. Cahul str. Ștefan cel Mare, 27</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BB5634" w:rsidRPr="00491956">
                    <w:rPr>
                      <w:b/>
                      <w:sz w:val="18"/>
                      <w:szCs w:val="18"/>
                    </w:rPr>
                    <w:t xml:space="preserve"> 0299/2-07-73,2-54-86,3-24-77;</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BB5634">
                    <w:rPr>
                      <w:noProof w:val="0"/>
                      <w:lang w:val="en-US" w:eastAsia="ru-RU"/>
                    </w:rPr>
                    <w:t>1013603001636</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506281">
              <w:tc>
                <w:tcPr>
                  <w:tcW w:w="4675" w:type="dxa"/>
                  <w:vAlign w:val="center"/>
                </w:tcPr>
                <w:p w:rsidR="00892FAB" w:rsidRPr="00CB46F2"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CB46F2" w:rsidRPr="00CB46F2">
                    <w:rPr>
                      <w:rFonts w:ascii="TimesNewRomanPSMT" w:eastAsiaTheme="minorHAnsi" w:hAnsi="TimesNewRomanPSMT" w:cs="TimesNewRomanPSMT"/>
                      <w:noProof w:val="0"/>
                      <w:sz w:val="22"/>
                      <w:szCs w:val="22"/>
                      <w:lang w:val="en-US"/>
                    </w:rPr>
                    <w:t xml:space="preserve"> </w:t>
                  </w:r>
                  <w:r w:rsidR="00CB46F2" w:rsidRPr="00CB46F2">
                    <w:rPr>
                      <w:rFonts w:ascii="TimesNewRomanPSMT" w:eastAsiaTheme="minorHAnsi" w:hAnsi="TimesNewRomanPSMT" w:cs="TimesNewRomanPSMT"/>
                      <w:b/>
                      <w:noProof w:val="0"/>
                      <w:sz w:val="22"/>
                      <w:szCs w:val="22"/>
                      <w:lang w:val="en-US"/>
                    </w:rPr>
                    <w:t>MF-Trezoreria de Stat</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506281">
              <w:tc>
                <w:tcPr>
                  <w:tcW w:w="4675" w:type="dxa"/>
                  <w:vAlign w:val="center"/>
                </w:tcPr>
                <w:p w:rsidR="00892FAB" w:rsidRDefault="00892FAB" w:rsidP="00892FAB">
                  <w:pPr>
                    <w:tabs>
                      <w:tab w:val="left" w:pos="1134"/>
                      <w:tab w:val="left" w:pos="4680"/>
                      <w:tab w:val="left" w:pos="7020"/>
                    </w:tabs>
                    <w:suppressAutoHyphens/>
                    <w:jc w:val="both"/>
                    <w:rPr>
                      <w:b/>
                      <w:color w:val="000000"/>
                      <w:sz w:val="18"/>
                      <w:szCs w:val="18"/>
                    </w:rPr>
                  </w:pPr>
                  <w:r w:rsidRPr="00892FAB">
                    <w:rPr>
                      <w:noProof w:val="0"/>
                      <w:lang w:val="en-US" w:eastAsia="ru-RU"/>
                    </w:rPr>
                    <w:t>Cod IBAN:</w:t>
                  </w:r>
                  <w:r w:rsidR="00BB5634" w:rsidRPr="00491956">
                    <w:rPr>
                      <w:b/>
                      <w:color w:val="000000"/>
                      <w:sz w:val="18"/>
                      <w:szCs w:val="18"/>
                    </w:rPr>
                    <w:t xml:space="preserve"> MD48TRPCCF518430H00157AA</w:t>
                  </w:r>
                </w:p>
                <w:p w:rsidR="00BB5634" w:rsidRPr="00892FAB" w:rsidRDefault="00BB5634" w:rsidP="00892FAB">
                  <w:pPr>
                    <w:tabs>
                      <w:tab w:val="left" w:pos="1134"/>
                      <w:tab w:val="left" w:pos="4680"/>
                      <w:tab w:val="left" w:pos="7020"/>
                    </w:tabs>
                    <w:suppressAutoHyphens/>
                    <w:jc w:val="both"/>
                    <w:rPr>
                      <w:noProof w:val="0"/>
                      <w:lang w:val="en-US" w:eastAsia="ru-RU"/>
                    </w:rPr>
                  </w:pPr>
                  <w:r w:rsidRPr="00491956">
                    <w:rPr>
                      <w:sz w:val="18"/>
                      <w:szCs w:val="18"/>
                    </w:rPr>
                    <w:t>IBAN:</w:t>
                  </w:r>
                  <w:r w:rsidRPr="00491956">
                    <w:rPr>
                      <w:color w:val="000000"/>
                      <w:sz w:val="18"/>
                      <w:szCs w:val="18"/>
                    </w:rPr>
                    <w:t xml:space="preserve"> </w:t>
                  </w:r>
                  <w:r w:rsidRPr="00491956">
                    <w:rPr>
                      <w:b/>
                      <w:color w:val="000000"/>
                      <w:sz w:val="18"/>
                      <w:szCs w:val="18"/>
                    </w:rPr>
                    <w:t>MD34TRPCCF518430D00157AA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506281">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506281">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506281">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DD527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506281">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506281">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DD527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DD527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DD52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DD52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DD52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DD52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DD52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DD527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DD527E">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DD527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506281">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506281">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506281">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506281">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506281">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506281">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506281">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506281">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506281">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5062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506281">
        <w:trPr>
          <w:trHeight w:val="697"/>
        </w:trPr>
        <w:tc>
          <w:tcPr>
            <w:tcW w:w="9748" w:type="dxa"/>
            <w:vAlign w:val="center"/>
          </w:tcPr>
          <w:p w:rsidR="00325E16" w:rsidRPr="00FF430B" w:rsidRDefault="00325E16" w:rsidP="00506281">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506281">
            <w:pPr>
              <w:jc w:val="right"/>
              <w:rPr>
                <w:noProof w:val="0"/>
              </w:rPr>
            </w:pPr>
            <w:r>
              <w:rPr>
                <w:noProof w:val="0"/>
              </w:rPr>
              <w:t>la Documentația standard nr.69</w:t>
            </w:r>
          </w:p>
          <w:p w:rsidR="00325E16" w:rsidRDefault="00325E16" w:rsidP="00506281">
            <w:pPr>
              <w:jc w:val="right"/>
              <w:rPr>
                <w:noProof w:val="0"/>
              </w:rPr>
            </w:pPr>
            <w:r>
              <w:rPr>
                <w:noProof w:val="0"/>
              </w:rPr>
              <w:t>din 7 mai 2021</w:t>
            </w:r>
          </w:p>
          <w:p w:rsidR="00325E16" w:rsidRPr="00FF430B" w:rsidRDefault="00325E16" w:rsidP="00506281">
            <w:pPr>
              <w:autoSpaceDE w:val="0"/>
              <w:autoSpaceDN w:val="0"/>
              <w:adjustRightInd w:val="0"/>
              <w:ind w:right="23"/>
              <w:jc w:val="center"/>
              <w:rPr>
                <w:b/>
                <w:color w:val="000000"/>
                <w:w w:val="90"/>
              </w:rPr>
            </w:pPr>
          </w:p>
          <w:p w:rsidR="00325E16" w:rsidRPr="00FF430B" w:rsidRDefault="00325E16" w:rsidP="00506281">
            <w:pPr>
              <w:autoSpaceDE w:val="0"/>
              <w:autoSpaceDN w:val="0"/>
              <w:adjustRightInd w:val="0"/>
              <w:ind w:right="23"/>
              <w:jc w:val="center"/>
              <w:rPr>
                <w:b/>
                <w:color w:val="000000"/>
                <w:w w:val="90"/>
              </w:rPr>
            </w:pPr>
          </w:p>
          <w:p w:rsidR="00325E16" w:rsidRPr="00FF430B" w:rsidRDefault="00325E16" w:rsidP="00506281">
            <w:pPr>
              <w:autoSpaceDE w:val="0"/>
              <w:autoSpaceDN w:val="0"/>
              <w:adjustRightInd w:val="0"/>
              <w:ind w:right="23"/>
              <w:jc w:val="center"/>
              <w:rPr>
                <w:b/>
                <w:bCs/>
              </w:rPr>
            </w:pPr>
          </w:p>
          <w:p w:rsidR="00325E16" w:rsidRPr="00FF430B" w:rsidRDefault="00325E16" w:rsidP="00506281">
            <w:pPr>
              <w:autoSpaceDE w:val="0"/>
              <w:autoSpaceDN w:val="0"/>
              <w:adjustRightInd w:val="0"/>
              <w:ind w:right="23"/>
              <w:jc w:val="center"/>
              <w:rPr>
                <w:b/>
                <w:bCs/>
              </w:rPr>
            </w:pPr>
            <w:r w:rsidRPr="00FF430B">
              <w:rPr>
                <w:b/>
                <w:bCs/>
              </w:rPr>
              <w:t xml:space="preserve">ACORD-CADRU </w:t>
            </w:r>
          </w:p>
          <w:p w:rsidR="00325E16" w:rsidRPr="00FF430B" w:rsidRDefault="00325E16" w:rsidP="00506281">
            <w:pPr>
              <w:autoSpaceDE w:val="0"/>
              <w:autoSpaceDN w:val="0"/>
              <w:adjustRightInd w:val="0"/>
              <w:ind w:right="23"/>
              <w:jc w:val="center"/>
            </w:pPr>
            <w:r w:rsidRPr="00FF430B">
              <w:t>nr. ________ data ___________</w:t>
            </w:r>
          </w:p>
          <w:p w:rsidR="00325E16" w:rsidRPr="00FF430B" w:rsidRDefault="00325E16" w:rsidP="00506281">
            <w:pPr>
              <w:autoSpaceDE w:val="0"/>
              <w:autoSpaceDN w:val="0"/>
              <w:adjustRightInd w:val="0"/>
              <w:ind w:right="23"/>
              <w:jc w:val="center"/>
            </w:pPr>
          </w:p>
          <w:p w:rsidR="00325E16" w:rsidRPr="00FF430B" w:rsidRDefault="00325E16" w:rsidP="00506281">
            <w:pPr>
              <w:autoSpaceDE w:val="0"/>
              <w:autoSpaceDN w:val="0"/>
              <w:adjustRightInd w:val="0"/>
              <w:ind w:left="720" w:right="-540"/>
              <w:jc w:val="both"/>
              <w:rPr>
                <w:b/>
                <w:bCs/>
              </w:rPr>
            </w:pPr>
            <w:r w:rsidRPr="00FF430B">
              <w:rPr>
                <w:b/>
                <w:bCs/>
              </w:rPr>
              <w:t>1. Părţile acordului-cadru</w:t>
            </w:r>
          </w:p>
          <w:p w:rsidR="00325E16" w:rsidRPr="00FF430B" w:rsidRDefault="00325E16" w:rsidP="00506281">
            <w:pPr>
              <w:autoSpaceDE w:val="0"/>
              <w:autoSpaceDN w:val="0"/>
              <w:adjustRightInd w:val="0"/>
              <w:ind w:left="1140" w:right="-540"/>
              <w:jc w:val="both"/>
              <w:rPr>
                <w:b/>
                <w:bCs/>
              </w:rPr>
            </w:pPr>
          </w:p>
          <w:p w:rsidR="00325E16" w:rsidRPr="00FF430B" w:rsidRDefault="00325E16" w:rsidP="00506281">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506281">
            <w:pPr>
              <w:autoSpaceDE w:val="0"/>
              <w:autoSpaceDN w:val="0"/>
              <w:adjustRightInd w:val="0"/>
              <w:jc w:val="both"/>
            </w:pPr>
          </w:p>
          <w:p w:rsidR="00325E16" w:rsidRPr="00FF430B" w:rsidRDefault="00325E16" w:rsidP="00506281">
            <w:pPr>
              <w:autoSpaceDE w:val="0"/>
              <w:autoSpaceDN w:val="0"/>
              <w:adjustRightInd w:val="0"/>
              <w:jc w:val="both"/>
            </w:pPr>
            <w:r w:rsidRPr="00FF430B">
              <w:t xml:space="preserve">    între</w:t>
            </w:r>
          </w:p>
          <w:p w:rsidR="00325E16" w:rsidRPr="00FF430B" w:rsidRDefault="00325E16" w:rsidP="00506281">
            <w:pPr>
              <w:autoSpaceDE w:val="0"/>
              <w:autoSpaceDN w:val="0"/>
              <w:adjustRightInd w:val="0"/>
              <w:jc w:val="both"/>
            </w:pPr>
          </w:p>
          <w:p w:rsidR="00325E16" w:rsidRPr="00FF430B" w:rsidRDefault="00325E16" w:rsidP="00506281">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506281">
            <w:pPr>
              <w:autoSpaceDE w:val="0"/>
              <w:autoSpaceDN w:val="0"/>
              <w:adjustRightInd w:val="0"/>
              <w:jc w:val="both"/>
            </w:pPr>
          </w:p>
          <w:p w:rsidR="00325E16" w:rsidRPr="00FF430B" w:rsidRDefault="00325E16" w:rsidP="00506281">
            <w:pPr>
              <w:autoSpaceDE w:val="0"/>
              <w:autoSpaceDN w:val="0"/>
              <w:adjustRightInd w:val="0"/>
              <w:ind w:left="710"/>
              <w:jc w:val="both"/>
              <w:rPr>
                <w:b/>
                <w:bCs/>
              </w:rPr>
            </w:pPr>
            <w:r w:rsidRPr="00FF430B">
              <w:rPr>
                <w:b/>
                <w:bCs/>
              </w:rPr>
              <w:t>2. Scopul acordului-cadru</w:t>
            </w:r>
          </w:p>
          <w:p w:rsidR="00325E16" w:rsidRPr="00FF430B" w:rsidRDefault="00325E16" w:rsidP="00506281">
            <w:pPr>
              <w:autoSpaceDE w:val="0"/>
              <w:autoSpaceDN w:val="0"/>
              <w:adjustRightInd w:val="0"/>
              <w:jc w:val="both"/>
              <w:rPr>
                <w:b/>
                <w:bCs/>
              </w:rPr>
            </w:pPr>
          </w:p>
          <w:p w:rsidR="00325E16" w:rsidRPr="00FF430B" w:rsidRDefault="00325E16" w:rsidP="00506281">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506281">
            <w:pPr>
              <w:autoSpaceDE w:val="0"/>
              <w:autoSpaceDN w:val="0"/>
              <w:adjustRightInd w:val="0"/>
              <w:jc w:val="both"/>
            </w:pPr>
          </w:p>
          <w:p w:rsidR="00325E16" w:rsidRPr="00FF430B" w:rsidRDefault="00325E16" w:rsidP="00506281">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506281">
            <w:pPr>
              <w:autoSpaceDE w:val="0"/>
              <w:autoSpaceDN w:val="0"/>
              <w:adjustRightInd w:val="0"/>
              <w:jc w:val="both"/>
            </w:pPr>
          </w:p>
          <w:p w:rsidR="00325E16" w:rsidRPr="00FF430B" w:rsidRDefault="00325E16" w:rsidP="00506281">
            <w:pPr>
              <w:autoSpaceDE w:val="0"/>
              <w:autoSpaceDN w:val="0"/>
              <w:adjustRightInd w:val="0"/>
              <w:jc w:val="both"/>
              <w:rPr>
                <w:b/>
                <w:bCs/>
              </w:rPr>
            </w:pPr>
            <w:r w:rsidRPr="00FF430B">
              <w:rPr>
                <w:b/>
                <w:bCs/>
              </w:rPr>
              <w:t xml:space="preserve">           3. Durata acordului-cadru</w:t>
            </w:r>
          </w:p>
          <w:p w:rsidR="00325E16" w:rsidRPr="00FF430B" w:rsidRDefault="00325E16" w:rsidP="00506281">
            <w:pPr>
              <w:autoSpaceDE w:val="0"/>
              <w:autoSpaceDN w:val="0"/>
              <w:adjustRightInd w:val="0"/>
              <w:jc w:val="both"/>
              <w:rPr>
                <w:b/>
                <w:bCs/>
              </w:rPr>
            </w:pPr>
          </w:p>
          <w:p w:rsidR="00325E16" w:rsidRPr="00FF430B" w:rsidRDefault="00325E16" w:rsidP="00506281">
            <w:pPr>
              <w:autoSpaceDE w:val="0"/>
              <w:autoSpaceDN w:val="0"/>
              <w:adjustRightInd w:val="0"/>
              <w:jc w:val="both"/>
            </w:pPr>
            <w:r w:rsidRPr="00FF430B">
              <w:t>3.1 Durata prezentului acord-cadru este de ....... ani şi ……………. de luni, începând de la data semnării.</w:t>
            </w:r>
          </w:p>
          <w:p w:rsidR="00325E16" w:rsidRPr="00FF430B" w:rsidRDefault="00325E16" w:rsidP="00506281">
            <w:pPr>
              <w:autoSpaceDE w:val="0"/>
              <w:autoSpaceDN w:val="0"/>
              <w:adjustRightInd w:val="0"/>
              <w:jc w:val="both"/>
            </w:pPr>
          </w:p>
          <w:p w:rsidR="00325E16" w:rsidRPr="00FF430B" w:rsidRDefault="00325E16" w:rsidP="00506281">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506281">
            <w:pPr>
              <w:autoSpaceDE w:val="0"/>
              <w:autoSpaceDN w:val="0"/>
              <w:adjustRightInd w:val="0"/>
              <w:jc w:val="both"/>
              <w:rPr>
                <w:b/>
                <w:bCs/>
                <w:i/>
                <w:iCs/>
              </w:rPr>
            </w:pPr>
          </w:p>
          <w:p w:rsidR="00325E16" w:rsidRPr="00FF430B" w:rsidRDefault="00325E16" w:rsidP="00506281">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506281">
            <w:pPr>
              <w:jc w:val="both"/>
            </w:pPr>
            <w:r w:rsidRPr="00FF430B">
              <w:t>4.2 Promitenții executori/prestatori se obligă să nu transfere, nici total și nici parţial, obligaţiile asumate prin prezentul acord-cadru.</w:t>
            </w:r>
          </w:p>
          <w:p w:rsidR="00325E16" w:rsidRPr="00FF430B" w:rsidRDefault="00325E16" w:rsidP="00506281">
            <w:pPr>
              <w:autoSpaceDE w:val="0"/>
              <w:autoSpaceDN w:val="0"/>
              <w:adjustRightInd w:val="0"/>
              <w:jc w:val="both"/>
              <w:rPr>
                <w:i/>
                <w:iCs/>
              </w:rPr>
            </w:pPr>
          </w:p>
          <w:p w:rsidR="00325E16" w:rsidRPr="00FF430B" w:rsidRDefault="00325E16" w:rsidP="00506281">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506281">
            <w:pPr>
              <w:autoSpaceDE w:val="0"/>
              <w:autoSpaceDN w:val="0"/>
              <w:adjustRightInd w:val="0"/>
              <w:jc w:val="both"/>
              <w:rPr>
                <w:b/>
                <w:bCs/>
              </w:rPr>
            </w:pPr>
          </w:p>
          <w:p w:rsidR="00325E16" w:rsidRPr="00FF430B" w:rsidRDefault="00325E16" w:rsidP="00506281">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506281">
            <w:pPr>
              <w:autoSpaceDE w:val="0"/>
              <w:autoSpaceDN w:val="0"/>
              <w:adjustRightInd w:val="0"/>
              <w:jc w:val="both"/>
              <w:rPr>
                <w:b/>
                <w:bCs/>
              </w:rPr>
            </w:pPr>
          </w:p>
          <w:p w:rsidR="00325E16" w:rsidRPr="00FF430B" w:rsidRDefault="00325E16" w:rsidP="00506281">
            <w:pPr>
              <w:tabs>
                <w:tab w:val="left" w:pos="600"/>
              </w:tabs>
              <w:ind w:left="300"/>
              <w:jc w:val="both"/>
              <w:rPr>
                <w:b/>
                <w:bCs/>
              </w:rPr>
            </w:pPr>
            <w:r>
              <w:rPr>
                <w:b/>
                <w:bCs/>
              </w:rPr>
              <w:t xml:space="preserve">      </w:t>
            </w:r>
            <w:r w:rsidRPr="00FF430B">
              <w:rPr>
                <w:b/>
                <w:bCs/>
              </w:rPr>
              <w:t>6. Rezoluțiune unilaterală</w:t>
            </w:r>
          </w:p>
          <w:p w:rsidR="00325E16" w:rsidRPr="00FF430B" w:rsidRDefault="00325E16" w:rsidP="00506281">
            <w:pPr>
              <w:ind w:left="660"/>
              <w:jc w:val="both"/>
              <w:rPr>
                <w:b/>
                <w:bCs/>
              </w:rPr>
            </w:pPr>
          </w:p>
          <w:p w:rsidR="00325E16" w:rsidRPr="00FF430B" w:rsidRDefault="00325E16" w:rsidP="00506281">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506281">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506281">
            <w:pPr>
              <w:autoSpaceDE w:val="0"/>
              <w:autoSpaceDN w:val="0"/>
              <w:adjustRightInd w:val="0"/>
              <w:ind w:firstLine="720"/>
              <w:jc w:val="both"/>
            </w:pPr>
          </w:p>
          <w:p w:rsidR="00325E16" w:rsidRPr="00FF430B" w:rsidRDefault="00325E16" w:rsidP="00DD527E">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506281">
            <w:pPr>
              <w:autoSpaceDE w:val="0"/>
              <w:autoSpaceDN w:val="0"/>
              <w:adjustRightInd w:val="0"/>
              <w:ind w:left="660"/>
              <w:jc w:val="both"/>
              <w:rPr>
                <w:b/>
                <w:bCs/>
              </w:rPr>
            </w:pPr>
          </w:p>
          <w:p w:rsidR="00325E16" w:rsidRPr="00FF430B" w:rsidRDefault="00325E16" w:rsidP="00506281">
            <w:pPr>
              <w:autoSpaceDE w:val="0"/>
              <w:autoSpaceDN w:val="0"/>
              <w:adjustRightInd w:val="0"/>
              <w:jc w:val="both"/>
              <w:rPr>
                <w:iCs/>
              </w:rPr>
            </w:pPr>
            <w:r w:rsidRPr="00FF430B">
              <w:rPr>
                <w:iCs/>
              </w:rPr>
              <w:t>a) propunerea tehnică;</w:t>
            </w:r>
          </w:p>
          <w:p w:rsidR="00325E16" w:rsidRPr="00FF430B" w:rsidRDefault="00325E16" w:rsidP="00506281">
            <w:pPr>
              <w:jc w:val="both"/>
            </w:pPr>
            <w:r w:rsidRPr="00FF430B">
              <w:t>b) propunerea financiară;</w:t>
            </w:r>
          </w:p>
          <w:p w:rsidR="00325E16" w:rsidRPr="00FF430B" w:rsidRDefault="00325E16" w:rsidP="00506281">
            <w:pPr>
              <w:jc w:val="both"/>
            </w:pPr>
            <w:r w:rsidRPr="00FF430B">
              <w:t>c) caietul de sarcini;</w:t>
            </w:r>
          </w:p>
          <w:p w:rsidR="00325E16" w:rsidRPr="00FF430B" w:rsidRDefault="00325E16" w:rsidP="00506281">
            <w:pPr>
              <w:autoSpaceDE w:val="0"/>
              <w:autoSpaceDN w:val="0"/>
              <w:adjustRightInd w:val="0"/>
              <w:jc w:val="both"/>
            </w:pPr>
            <w:r w:rsidRPr="00FF430B">
              <w:t>d) alte anexe, după caz.</w:t>
            </w:r>
          </w:p>
          <w:p w:rsidR="00325E16" w:rsidRPr="00FF430B" w:rsidRDefault="00325E16" w:rsidP="00506281">
            <w:pPr>
              <w:autoSpaceDE w:val="0"/>
              <w:autoSpaceDN w:val="0"/>
              <w:adjustRightInd w:val="0"/>
              <w:jc w:val="both"/>
            </w:pPr>
          </w:p>
          <w:p w:rsidR="00325E16" w:rsidRPr="00FF430B" w:rsidRDefault="00325E16" w:rsidP="00DD527E">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506281">
            <w:pPr>
              <w:pStyle w:val="a"/>
              <w:numPr>
                <w:ilvl w:val="0"/>
                <w:numId w:val="0"/>
              </w:numPr>
              <w:autoSpaceDE w:val="0"/>
              <w:autoSpaceDN w:val="0"/>
              <w:adjustRightInd w:val="0"/>
              <w:ind w:left="660"/>
              <w:rPr>
                <w:b/>
                <w:bCs/>
              </w:rPr>
            </w:pPr>
          </w:p>
          <w:p w:rsidR="00325E16" w:rsidRPr="00FF430B" w:rsidRDefault="00325E16" w:rsidP="00506281">
            <w:pPr>
              <w:jc w:val="both"/>
            </w:pPr>
            <w:r w:rsidRPr="00FF430B">
              <w:t>8.1    Prezentul acord-cadru încetează de drept- prin ajungerea la termen;</w:t>
            </w:r>
          </w:p>
          <w:p w:rsidR="00325E16" w:rsidRPr="00FF430B" w:rsidRDefault="00325E16" w:rsidP="00506281">
            <w:pPr>
              <w:jc w:val="both"/>
            </w:pPr>
            <w:r w:rsidRPr="00FF430B">
              <w:t>8.2    Acordul-cadru poate înceta şi în următoarele cazuri:</w:t>
            </w:r>
          </w:p>
          <w:p w:rsidR="00325E16" w:rsidRPr="00FF430B" w:rsidRDefault="00325E16" w:rsidP="00DD527E">
            <w:pPr>
              <w:pStyle w:val="a"/>
              <w:numPr>
                <w:ilvl w:val="0"/>
                <w:numId w:val="29"/>
              </w:numPr>
            </w:pPr>
            <w:r w:rsidRPr="00FF430B">
              <w:t>prin acordul de voinţă al părţilor ;</w:t>
            </w:r>
          </w:p>
          <w:p w:rsidR="00325E16" w:rsidRPr="00FF430B" w:rsidRDefault="00325E16" w:rsidP="00DD527E">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506281">
            <w:pPr>
              <w:autoSpaceDE w:val="0"/>
              <w:autoSpaceDN w:val="0"/>
              <w:adjustRightInd w:val="0"/>
              <w:jc w:val="both"/>
            </w:pPr>
          </w:p>
          <w:p w:rsidR="00325E16" w:rsidRPr="00FF430B" w:rsidRDefault="00325E16" w:rsidP="00506281">
            <w:pPr>
              <w:jc w:val="both"/>
              <w:rPr>
                <w:i/>
              </w:rPr>
            </w:pPr>
            <w:r w:rsidRPr="00FF430B">
              <w:rPr>
                <w:i/>
              </w:rPr>
              <w:t>CLAUZE APLICABILE CONTRACTELOR SUBSECVENTE</w:t>
            </w:r>
          </w:p>
          <w:p w:rsidR="00325E16" w:rsidRPr="00FF430B" w:rsidRDefault="00325E16" w:rsidP="00506281">
            <w:pPr>
              <w:jc w:val="both"/>
            </w:pPr>
          </w:p>
          <w:p w:rsidR="00325E16" w:rsidRPr="00FF430B" w:rsidRDefault="00325E16" w:rsidP="00DD527E">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506281">
            <w:pPr>
              <w:pStyle w:val="a"/>
              <w:numPr>
                <w:ilvl w:val="0"/>
                <w:numId w:val="0"/>
              </w:numPr>
              <w:ind w:left="660"/>
              <w:rPr>
                <w:b/>
              </w:rPr>
            </w:pPr>
          </w:p>
          <w:p w:rsidR="00325E16" w:rsidRPr="00FF430B" w:rsidRDefault="00325E16" w:rsidP="00506281">
            <w:pPr>
              <w:jc w:val="both"/>
            </w:pPr>
            <w:r w:rsidRPr="00FF430B">
              <w:t>9.1 Executarea contractelor subsecvente va începe din momentul încheierii acestora.</w:t>
            </w:r>
          </w:p>
          <w:p w:rsidR="00325E16" w:rsidRPr="00FF430B" w:rsidRDefault="00325E16" w:rsidP="00506281">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506281">
            <w:pPr>
              <w:jc w:val="both"/>
            </w:pPr>
          </w:p>
          <w:p w:rsidR="00325E16" w:rsidRPr="00FF430B" w:rsidRDefault="00325E16" w:rsidP="00506281">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506281">
            <w:pPr>
              <w:jc w:val="both"/>
            </w:pPr>
          </w:p>
          <w:p w:rsidR="00325E16" w:rsidRPr="00FF430B" w:rsidRDefault="00325E16" w:rsidP="00506281">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506281">
            <w:pPr>
              <w:jc w:val="both"/>
              <w:rPr>
                <w:b/>
              </w:rPr>
            </w:pPr>
          </w:p>
          <w:p w:rsidR="00325E16" w:rsidRPr="00FF430B" w:rsidRDefault="00325E16" w:rsidP="00506281">
            <w:pPr>
              <w:tabs>
                <w:tab w:val="left" w:pos="600"/>
              </w:tabs>
              <w:jc w:val="both"/>
              <w:rPr>
                <w:b/>
              </w:rPr>
            </w:pPr>
            <w:r>
              <w:rPr>
                <w:b/>
              </w:rPr>
              <w:t xml:space="preserve">          </w:t>
            </w:r>
            <w:r w:rsidRPr="00FF430B">
              <w:rPr>
                <w:b/>
              </w:rPr>
              <w:t>11. Litigii</w:t>
            </w:r>
          </w:p>
          <w:p w:rsidR="00325E16" w:rsidRPr="00FF430B" w:rsidRDefault="00325E16" w:rsidP="00506281">
            <w:pPr>
              <w:jc w:val="both"/>
            </w:pPr>
          </w:p>
          <w:p w:rsidR="00325E16" w:rsidRPr="00FF430B" w:rsidRDefault="00325E16" w:rsidP="00506281">
            <w:pPr>
              <w:jc w:val="both"/>
            </w:pPr>
            <w:r w:rsidRPr="00FF430B">
              <w:t>11.1 Litigiile ce pot apărea ca urmare a aplicării şi interpretării prevederilor prezentului acord- cadru se vor soluţiona pe cale amiabilă.</w:t>
            </w:r>
          </w:p>
          <w:p w:rsidR="00325E16" w:rsidRPr="00FF430B" w:rsidRDefault="00325E16" w:rsidP="00506281">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506281">
            <w:pPr>
              <w:jc w:val="both"/>
            </w:pPr>
            <w:r w:rsidRPr="00FF430B">
              <w:t>Părţile au încheiat astăzi, ________20__, prezentul acord-cadru, în ___ exemplare, toate având aceeaşi putere juridică.</w:t>
            </w:r>
          </w:p>
          <w:p w:rsidR="00325E16" w:rsidRPr="00FF430B" w:rsidRDefault="00325E16" w:rsidP="00506281">
            <w:pPr>
              <w:jc w:val="both"/>
            </w:pPr>
            <w:r w:rsidRPr="00FF430B">
              <w:t>Prezentul acord-cadru  se consideră încheiat şi intră în vigoare la data semnării lui de către Părţi, fiind valabil până la „__” _______________ 20__.</w:t>
            </w: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r w:rsidRPr="00FF430B">
              <w:t>Promitent-achizitor,                                              Promitent- executor/prestator,</w:t>
            </w:r>
          </w:p>
          <w:p w:rsidR="00325E16" w:rsidRPr="00FF430B" w:rsidRDefault="00325E16" w:rsidP="00506281">
            <w:pPr>
              <w:jc w:val="both"/>
            </w:pPr>
            <w:r w:rsidRPr="00FF430B">
              <w:t>...........................                                                     ...................................</w:t>
            </w:r>
          </w:p>
          <w:p w:rsidR="00325E16" w:rsidRPr="00FF430B" w:rsidRDefault="00325E16" w:rsidP="00506281">
            <w:pPr>
              <w:jc w:val="both"/>
            </w:pPr>
            <w:r w:rsidRPr="00FF430B">
              <w:t xml:space="preserve"> (semnătura autorizată)                                              (semnătura autorizată)</w:t>
            </w:r>
          </w:p>
          <w:p w:rsidR="00325E16" w:rsidRPr="00FF430B" w:rsidRDefault="00325E16" w:rsidP="00506281">
            <w:pPr>
              <w:jc w:val="both"/>
            </w:pPr>
          </w:p>
          <w:p w:rsidR="00325E16" w:rsidRPr="00FF430B" w:rsidRDefault="00325E16" w:rsidP="00506281">
            <w:pPr>
              <w:jc w:val="both"/>
            </w:pPr>
            <w:r w:rsidRPr="00FF430B">
              <w:t>Promitent-achizitor,                                              Promitent- executor/prestator,</w:t>
            </w:r>
          </w:p>
          <w:p w:rsidR="00325E16" w:rsidRPr="00FF430B" w:rsidRDefault="00325E16" w:rsidP="00506281">
            <w:pPr>
              <w:jc w:val="both"/>
            </w:pPr>
            <w:r w:rsidRPr="00FF430B">
              <w:t xml:space="preserve">  ...........................                                                     ..................................</w:t>
            </w:r>
          </w:p>
          <w:p w:rsidR="00325E16" w:rsidRPr="00FF430B" w:rsidRDefault="00325E16" w:rsidP="00506281">
            <w:pPr>
              <w:jc w:val="both"/>
            </w:pPr>
            <w:r w:rsidRPr="00FF430B">
              <w:t xml:space="preserve">  (semnătura autorizată)                                              (semnătura autorizată)</w:t>
            </w: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r w:rsidRPr="00FF430B">
              <w:t>Promitent-achizitor,                                              Promitent- executor/prestator,</w:t>
            </w:r>
          </w:p>
          <w:p w:rsidR="00325E16" w:rsidRPr="00FF430B" w:rsidRDefault="00325E16" w:rsidP="00506281">
            <w:pPr>
              <w:jc w:val="both"/>
            </w:pPr>
            <w:r w:rsidRPr="00FF430B">
              <w:t>...........................                                                     ..................................</w:t>
            </w:r>
          </w:p>
          <w:p w:rsidR="00325E16" w:rsidRPr="00FF430B" w:rsidRDefault="00325E16" w:rsidP="00506281">
            <w:pPr>
              <w:jc w:val="both"/>
            </w:pPr>
            <w:r w:rsidRPr="00FF430B">
              <w:t xml:space="preserve"> (semnătura autorizată)                                              (semnătura autorizată)</w:t>
            </w:r>
          </w:p>
          <w:p w:rsidR="00325E16" w:rsidRPr="00FF430B" w:rsidRDefault="00325E16" w:rsidP="00506281">
            <w:pPr>
              <w:jc w:val="both"/>
            </w:pPr>
          </w:p>
          <w:p w:rsidR="00325E16" w:rsidRPr="00FF430B" w:rsidRDefault="00325E16" w:rsidP="00506281">
            <w:pPr>
              <w:jc w:val="both"/>
              <w:rPr>
                <w:sz w:val="28"/>
                <w:szCs w:val="28"/>
              </w:rPr>
            </w:pP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p>
          <w:p w:rsidR="00325E16" w:rsidRPr="00FF430B" w:rsidRDefault="00325E16" w:rsidP="00506281">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2E6" w:rsidRDefault="00F712E6" w:rsidP="00A20ACF">
      <w:r>
        <w:separator/>
      </w:r>
    </w:p>
  </w:endnote>
  <w:endnote w:type="continuationSeparator" w:id="0">
    <w:p w:rsidR="00F712E6" w:rsidRDefault="00F712E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E69" w:rsidRDefault="00D81E69"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281" w:rsidRDefault="00506281" w:rsidP="001F6E5A">
    <w:pPr>
      <w:pStyle w:val="a4"/>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06281" w:rsidRDefault="001E23C9">
        <w:pPr>
          <w:pStyle w:val="a4"/>
          <w:jc w:val="right"/>
        </w:pPr>
        <w:fldSimple w:instr=" PAGE   \* MERGEFORMAT ">
          <w:r w:rsidR="00D81E69">
            <w:t>92</w:t>
          </w:r>
        </w:fldSimple>
      </w:p>
    </w:sdtContent>
  </w:sdt>
  <w:p w:rsidR="00506281" w:rsidRDefault="005062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2E6" w:rsidRDefault="00F712E6" w:rsidP="00A20ACF">
      <w:r>
        <w:separator/>
      </w:r>
    </w:p>
  </w:footnote>
  <w:footnote w:type="continuationSeparator" w:id="0">
    <w:p w:rsidR="00F712E6" w:rsidRDefault="00F712E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0DF2395E"/>
    <w:multiLevelType w:val="hybridMultilevel"/>
    <w:tmpl w:val="7186A978"/>
    <w:lvl w:ilvl="0" w:tplc="2936415A">
      <w:start w:val="1"/>
      <w:numFmt w:val="bullet"/>
      <w:lvlText w:val="-"/>
      <w:lvlJc w:val="left"/>
      <w:pPr>
        <w:ind w:left="1080" w:hanging="360"/>
      </w:pPr>
      <w:rPr>
        <w:rFonts w:ascii="Times New Roman" w:eastAsia="SimSun" w:hAnsi="Times New Roman" w:cs="Times New Roman" w:hint="default"/>
        <w:sz w:val="22"/>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3"/>
  </w:num>
  <w:num w:numId="6">
    <w:abstractNumId w:val="16"/>
  </w:num>
  <w:num w:numId="7">
    <w:abstractNumId w:val="14"/>
  </w:num>
  <w:num w:numId="8">
    <w:abstractNumId w:val="7"/>
  </w:num>
  <w:num w:numId="9">
    <w:abstractNumId w:val="21"/>
  </w:num>
  <w:num w:numId="10">
    <w:abstractNumId w:val="26"/>
  </w:num>
  <w:num w:numId="11">
    <w:abstractNumId w:val="6"/>
  </w:num>
  <w:num w:numId="12">
    <w:abstractNumId w:val="24"/>
  </w:num>
  <w:num w:numId="13">
    <w:abstractNumId w:val="10"/>
  </w:num>
  <w:num w:numId="14">
    <w:abstractNumId w:val="36"/>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5"/>
  </w:num>
  <w:num w:numId="22">
    <w:abstractNumId w:val="12"/>
  </w:num>
  <w:num w:numId="23">
    <w:abstractNumId w:val="9"/>
  </w:num>
  <w:num w:numId="24">
    <w:abstractNumId w:val="19"/>
  </w:num>
  <w:num w:numId="25">
    <w:abstractNumId w:val="5"/>
  </w:num>
  <w:num w:numId="26">
    <w:abstractNumId w:val="1"/>
  </w:num>
  <w:num w:numId="27">
    <w:abstractNumId w:val="33"/>
  </w:num>
  <w:num w:numId="28">
    <w:abstractNumId w:val="15"/>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8A5"/>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E5F"/>
    <w:rsid w:val="001C32E9"/>
    <w:rsid w:val="001C3DC4"/>
    <w:rsid w:val="001C439F"/>
    <w:rsid w:val="001C4B99"/>
    <w:rsid w:val="001C4DFD"/>
    <w:rsid w:val="001C5A47"/>
    <w:rsid w:val="001C6D83"/>
    <w:rsid w:val="001D0242"/>
    <w:rsid w:val="001D0651"/>
    <w:rsid w:val="001D3039"/>
    <w:rsid w:val="001D5966"/>
    <w:rsid w:val="001D5BBA"/>
    <w:rsid w:val="001D7219"/>
    <w:rsid w:val="001E23C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6CD"/>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6281"/>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DE4"/>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5634"/>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6F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69"/>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27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2E6"/>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D81E6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next w:val="af2"/>
    <w:uiPriority w:val="39"/>
    <w:rsid w:val="00D81E6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D81E69"/>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D81E69"/>
    <w:pPr>
      <w:widowControl w:val="0"/>
      <w:autoSpaceDE w:val="0"/>
      <w:autoSpaceDN w:val="0"/>
      <w:ind w:left="108"/>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s.cahul@ms.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tel:0299/2-07-73" TargetMode="External"/><Relationship Id="rId17" Type="http://schemas.openxmlformats.org/officeDocument/2006/relationships/hyperlink" Target="mailto:cs.cahul@ms.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www.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tender.gov.md" TargetMode="External"/><Relationship Id="rId23" Type="http://schemas.openxmlformats.org/officeDocument/2006/relationships/footer" Target="footer3.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tel:07911817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FF77D-8243-4B63-A5BB-2E36432B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76</Pages>
  <Words>30587</Words>
  <Characters>174352</Characters>
  <Application>Microsoft Office Word</Application>
  <DocSecurity>0</DocSecurity>
  <Lines>1452</Lines>
  <Paragraphs>409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15</cp:revision>
  <cp:lastPrinted>2021-06-01T11:52:00Z</cp:lastPrinted>
  <dcterms:created xsi:type="dcterms:W3CDTF">2026-02-19T08:09:00Z</dcterms:created>
  <dcterms:modified xsi:type="dcterms:W3CDTF">2026-05-14T06:55:00Z</dcterms:modified>
</cp:coreProperties>
</file>