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05296" w14:textId="77777777" w:rsidR="00D671EE" w:rsidRPr="00FF430B" w:rsidRDefault="00D671EE" w:rsidP="00D671EE">
      <w:pPr>
        <w:jc w:val="right"/>
        <w:rPr>
          <w:noProof w:val="0"/>
          <w:sz w:val="22"/>
          <w:szCs w:val="22"/>
        </w:rPr>
      </w:pPr>
      <w:bookmarkStart w:id="0" w:name="_Toc449692095"/>
      <w:r w:rsidRPr="00FF430B">
        <w:rPr>
          <w:noProof w:val="0"/>
        </w:rPr>
        <w:t>Anexa nr.</w:t>
      </w:r>
      <w:r>
        <w:rPr>
          <w:noProof w:val="0"/>
        </w:rPr>
        <w:t xml:space="preserve"> </w:t>
      </w:r>
      <w:r w:rsidRPr="00FF430B">
        <w:rPr>
          <w:noProof w:val="0"/>
        </w:rPr>
        <w:t>7</w:t>
      </w:r>
    </w:p>
    <w:p w14:paraId="27DCFDAA" w14:textId="77777777" w:rsidR="00D671EE" w:rsidRPr="00FF430B" w:rsidRDefault="00D671EE" w:rsidP="00D671EE">
      <w:pPr>
        <w:jc w:val="right"/>
        <w:rPr>
          <w:noProof w:val="0"/>
        </w:rPr>
      </w:pPr>
      <w:r w:rsidRPr="00FF430B">
        <w:rPr>
          <w:noProof w:val="0"/>
        </w:rPr>
        <w:t>la Documentația standard nr._____</w:t>
      </w:r>
    </w:p>
    <w:p w14:paraId="63FC2CEF" w14:textId="77777777" w:rsidR="00D671EE" w:rsidRPr="00FF430B" w:rsidRDefault="00D671EE" w:rsidP="00D671EE">
      <w:pPr>
        <w:jc w:val="right"/>
        <w:rPr>
          <w:noProof w:val="0"/>
        </w:rPr>
      </w:pPr>
      <w:r w:rsidRPr="00FF430B">
        <w:rPr>
          <w:noProof w:val="0"/>
        </w:rPr>
        <w:t>din “____” ________ 20___</w:t>
      </w:r>
    </w:p>
    <w:p w14:paraId="5C54C648" w14:textId="77777777" w:rsidR="00D671EE" w:rsidRPr="00FF430B" w:rsidRDefault="00D671EE" w:rsidP="00D671EE">
      <w:pPr>
        <w:pStyle w:val="Style3"/>
        <w:tabs>
          <w:tab w:val="left" w:pos="567"/>
        </w:tabs>
        <w:spacing w:before="0" w:beforeAutospacing="0" w:after="0"/>
        <w:ind w:left="0" w:firstLine="0"/>
        <w:rPr>
          <w:rFonts w:eastAsia="PMingLiU"/>
          <w:lang w:eastAsia="zh-CN"/>
        </w:rPr>
      </w:pPr>
    </w:p>
    <w:p w14:paraId="3B47A2DB" w14:textId="77777777" w:rsidR="00D671EE" w:rsidRPr="00FF430B" w:rsidRDefault="00D671EE" w:rsidP="00D671EE">
      <w:pPr>
        <w:pStyle w:val="Style3"/>
        <w:tabs>
          <w:tab w:val="left" w:pos="567"/>
        </w:tabs>
        <w:spacing w:before="0" w:beforeAutospacing="0" w:after="0"/>
        <w:ind w:left="0" w:firstLine="0"/>
        <w:jc w:val="center"/>
        <w:rPr>
          <w:rFonts w:eastAsia="PMingLiU"/>
          <w:lang w:eastAsia="zh-CN"/>
        </w:rPr>
      </w:pPr>
    </w:p>
    <w:p w14:paraId="463F7836" w14:textId="77777777" w:rsidR="00D671EE" w:rsidRPr="00FF430B" w:rsidRDefault="00D671EE" w:rsidP="00D671EE">
      <w:pPr>
        <w:pStyle w:val="af"/>
        <w:tabs>
          <w:tab w:val="left" w:pos="567"/>
        </w:tabs>
        <w:rPr>
          <w:rFonts w:asciiTheme="majorHAnsi" w:hAnsiTheme="majorHAnsi" w:cstheme="majorHAnsi"/>
          <w:b/>
          <w:szCs w:val="24"/>
        </w:rPr>
      </w:pPr>
      <w:bookmarkStart w:id="1" w:name="_Toc449692096"/>
      <w:bookmarkEnd w:id="0"/>
    </w:p>
    <w:p w14:paraId="0BF3827E" w14:textId="77777777" w:rsidR="00D671EE" w:rsidRPr="00FF430B" w:rsidRDefault="00D671EE" w:rsidP="00D671EE">
      <w:pPr>
        <w:pStyle w:val="af"/>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17E1CB35" w14:textId="77777777" w:rsidR="00D671EE" w:rsidRPr="00FF430B" w:rsidRDefault="00D671EE" w:rsidP="00D671EE">
      <w:pPr>
        <w:pStyle w:val="af"/>
        <w:tabs>
          <w:tab w:val="left" w:pos="-142"/>
        </w:tabs>
        <w:spacing w:before="240"/>
        <w:jc w:val="center"/>
        <w:rPr>
          <w:rFonts w:asciiTheme="majorHAnsi" w:hAnsiTheme="majorHAnsi" w:cstheme="majorHAnsi"/>
          <w:szCs w:val="24"/>
        </w:rPr>
      </w:pPr>
    </w:p>
    <w:p w14:paraId="4C3D62E8" w14:textId="77777777" w:rsidR="00D671EE" w:rsidRPr="00FF430B" w:rsidRDefault="00D671EE" w:rsidP="00D671EE">
      <w:pPr>
        <w:pStyle w:val="af"/>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6A083007" w14:textId="77777777" w:rsidR="00D671EE" w:rsidRPr="00FF430B" w:rsidRDefault="00D671EE" w:rsidP="00D671EE">
      <w:pPr>
        <w:pStyle w:val="af"/>
        <w:tabs>
          <w:tab w:val="left" w:pos="567"/>
        </w:tabs>
        <w:spacing w:line="360" w:lineRule="auto"/>
        <w:jc w:val="both"/>
        <w:rPr>
          <w:rFonts w:ascii="Times New Roman" w:hAnsi="Times New Roman"/>
          <w:szCs w:val="24"/>
        </w:rPr>
      </w:pPr>
    </w:p>
    <w:p w14:paraId="57275CE6" w14:textId="77777777" w:rsidR="00D671EE" w:rsidRPr="00FF430B" w:rsidRDefault="00D671EE" w:rsidP="00D671EE">
      <w:pPr>
        <w:pStyle w:val="af"/>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1C23D406" w14:textId="77777777" w:rsidR="00D671EE" w:rsidRPr="00FF430B" w:rsidRDefault="00D671EE" w:rsidP="00D671EE">
      <w:pPr>
        <w:pStyle w:val="af"/>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neavînd</w:t>
      </w:r>
      <w:proofErr w:type="spellEnd"/>
      <w:r w:rsidRPr="00FF430B">
        <w:rPr>
          <w:rFonts w:ascii="Times New Roman" w:hAnsi="Times New Roman"/>
          <w:szCs w:val="24"/>
        </w:rPr>
        <w:t xml:space="preserve"> obiecții la documentația de atribuire. </w:t>
      </w:r>
    </w:p>
    <w:p w14:paraId="2589B64F" w14:textId="77777777" w:rsidR="00D671EE" w:rsidRPr="00FF430B" w:rsidRDefault="00D671EE" w:rsidP="00D671EE">
      <w:pPr>
        <w:pStyle w:val="af"/>
        <w:tabs>
          <w:tab w:val="left" w:pos="567"/>
        </w:tabs>
        <w:spacing w:line="360" w:lineRule="auto"/>
        <w:rPr>
          <w:rFonts w:ascii="Times New Roman" w:hAnsi="Times New Roman"/>
          <w:szCs w:val="24"/>
        </w:rPr>
      </w:pPr>
    </w:p>
    <w:p w14:paraId="2F23BD28" w14:textId="77777777" w:rsidR="00D671EE" w:rsidRPr="00FF430B" w:rsidRDefault="00D671EE" w:rsidP="00D671EE">
      <w:pPr>
        <w:pStyle w:val="af"/>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91C73D0" w14:textId="77777777" w:rsidR="00D671EE" w:rsidRPr="00FF430B" w:rsidRDefault="00D671EE" w:rsidP="00D671EE">
      <w:pPr>
        <w:pStyle w:val="af"/>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393A298" w14:textId="77777777" w:rsidR="00D671EE" w:rsidRPr="00FF430B" w:rsidRDefault="00D671EE" w:rsidP="00D671EE">
      <w:pPr>
        <w:pStyle w:val="af"/>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1D16540" w14:textId="77777777" w:rsidR="00D671EE" w:rsidRPr="00FF430B" w:rsidRDefault="00D671EE" w:rsidP="00D671EE">
      <w:pPr>
        <w:pStyle w:val="af"/>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92645C2" w14:textId="77777777" w:rsidR="00D671EE" w:rsidRPr="00FF430B" w:rsidRDefault="00D671EE" w:rsidP="00D671EE">
      <w:pPr>
        <w:pStyle w:val="af"/>
        <w:tabs>
          <w:tab w:val="left" w:pos="567"/>
        </w:tabs>
        <w:spacing w:line="360" w:lineRule="auto"/>
        <w:rPr>
          <w:rFonts w:ascii="Times New Roman" w:hAnsi="Times New Roman"/>
          <w:szCs w:val="24"/>
        </w:rPr>
      </w:pPr>
    </w:p>
    <w:p w14:paraId="1C4EE08C" w14:textId="77777777" w:rsidR="00D671EE" w:rsidRPr="00FF430B" w:rsidRDefault="00D671EE" w:rsidP="00D671EE">
      <w:pPr>
        <w:pStyle w:val="af"/>
        <w:tabs>
          <w:tab w:val="left" w:pos="567"/>
        </w:tabs>
        <w:spacing w:line="360" w:lineRule="auto"/>
        <w:rPr>
          <w:rFonts w:ascii="Times New Roman" w:hAnsi="Times New Roman"/>
          <w:szCs w:val="24"/>
        </w:rPr>
      </w:pPr>
    </w:p>
    <w:p w14:paraId="19090FC3" w14:textId="77777777" w:rsidR="00D671EE" w:rsidRPr="00FF430B" w:rsidRDefault="00D671EE" w:rsidP="00D671EE">
      <w:pPr>
        <w:pStyle w:val="af"/>
        <w:tabs>
          <w:tab w:val="left" w:pos="567"/>
        </w:tabs>
        <w:spacing w:line="360" w:lineRule="auto"/>
        <w:rPr>
          <w:rFonts w:ascii="Times New Roman" w:hAnsi="Times New Roman"/>
          <w:szCs w:val="24"/>
        </w:rPr>
      </w:pPr>
    </w:p>
    <w:p w14:paraId="0BAE6876" w14:textId="77777777" w:rsidR="00D671EE" w:rsidRPr="00FF430B" w:rsidRDefault="00D671EE" w:rsidP="00D671EE">
      <w:pPr>
        <w:pStyle w:val="af"/>
        <w:tabs>
          <w:tab w:val="left" w:pos="567"/>
        </w:tabs>
        <w:spacing w:line="360" w:lineRule="auto"/>
        <w:rPr>
          <w:rFonts w:ascii="Times New Roman" w:hAnsi="Times New Roman"/>
          <w:szCs w:val="24"/>
        </w:rPr>
      </w:pPr>
    </w:p>
    <w:p w14:paraId="3CEA2852" w14:textId="77777777" w:rsidR="00D671EE" w:rsidRPr="00FF430B" w:rsidRDefault="00D671EE" w:rsidP="00D671EE">
      <w:pPr>
        <w:pStyle w:val="af"/>
        <w:tabs>
          <w:tab w:val="left" w:pos="567"/>
        </w:tabs>
        <w:spacing w:line="360" w:lineRule="auto"/>
        <w:rPr>
          <w:rFonts w:ascii="Times New Roman" w:hAnsi="Times New Roman"/>
          <w:szCs w:val="24"/>
        </w:rPr>
      </w:pPr>
    </w:p>
    <w:p w14:paraId="7E19A721" w14:textId="77777777" w:rsidR="00D671EE" w:rsidRPr="00FF430B" w:rsidRDefault="00D671EE" w:rsidP="00D671EE">
      <w:pPr>
        <w:pStyle w:val="af"/>
        <w:tabs>
          <w:tab w:val="left" w:pos="567"/>
        </w:tabs>
        <w:spacing w:line="360" w:lineRule="auto"/>
        <w:rPr>
          <w:rFonts w:ascii="Times New Roman" w:hAnsi="Times New Roman"/>
          <w:szCs w:val="24"/>
        </w:rPr>
      </w:pPr>
    </w:p>
    <w:p w14:paraId="392D98EC" w14:textId="77777777" w:rsidR="00D671EE" w:rsidRPr="00FF430B" w:rsidRDefault="00D671EE" w:rsidP="00D671EE">
      <w:pPr>
        <w:pStyle w:val="af"/>
        <w:tabs>
          <w:tab w:val="left" w:pos="567"/>
        </w:tabs>
        <w:spacing w:line="360" w:lineRule="auto"/>
        <w:rPr>
          <w:rFonts w:ascii="Times New Roman" w:hAnsi="Times New Roman"/>
          <w:szCs w:val="24"/>
        </w:rPr>
      </w:pPr>
    </w:p>
    <w:p w14:paraId="255059FF" w14:textId="77777777" w:rsidR="00D671EE" w:rsidRPr="00FF430B" w:rsidRDefault="00D671EE" w:rsidP="00D671EE">
      <w:pPr>
        <w:pStyle w:val="af"/>
        <w:tabs>
          <w:tab w:val="left" w:pos="567"/>
        </w:tabs>
        <w:spacing w:line="360" w:lineRule="auto"/>
        <w:rPr>
          <w:rFonts w:ascii="Times New Roman" w:hAnsi="Times New Roman"/>
          <w:szCs w:val="24"/>
        </w:rPr>
      </w:pPr>
    </w:p>
    <w:p w14:paraId="16995153" w14:textId="77777777" w:rsidR="00D671EE" w:rsidRPr="00FF430B" w:rsidRDefault="00D671EE" w:rsidP="00D671EE">
      <w:pPr>
        <w:pStyle w:val="af"/>
        <w:tabs>
          <w:tab w:val="left" w:pos="567"/>
        </w:tabs>
        <w:spacing w:line="360" w:lineRule="auto"/>
        <w:rPr>
          <w:rFonts w:ascii="Times New Roman" w:hAnsi="Times New Roman"/>
          <w:szCs w:val="24"/>
        </w:rPr>
      </w:pPr>
    </w:p>
    <w:p w14:paraId="12D18DC9" w14:textId="77777777" w:rsidR="00D671EE" w:rsidRPr="00FF430B" w:rsidRDefault="00D671EE" w:rsidP="00D671EE">
      <w:pPr>
        <w:pStyle w:val="af"/>
        <w:tabs>
          <w:tab w:val="left" w:pos="567"/>
        </w:tabs>
        <w:spacing w:line="360" w:lineRule="auto"/>
        <w:rPr>
          <w:rFonts w:ascii="Times New Roman" w:hAnsi="Times New Roman"/>
          <w:szCs w:val="24"/>
        </w:rPr>
      </w:pPr>
    </w:p>
    <w:p w14:paraId="0C390714" w14:textId="77777777" w:rsidR="00D671EE" w:rsidRPr="00FF430B" w:rsidRDefault="00D671EE" w:rsidP="00D671EE">
      <w:pPr>
        <w:pStyle w:val="af"/>
        <w:tabs>
          <w:tab w:val="left" w:pos="567"/>
        </w:tabs>
        <w:spacing w:line="360" w:lineRule="auto"/>
        <w:rPr>
          <w:rFonts w:ascii="Times New Roman" w:hAnsi="Times New Roman"/>
          <w:szCs w:val="24"/>
        </w:rPr>
      </w:pPr>
    </w:p>
    <w:p w14:paraId="02D14071" w14:textId="77777777" w:rsidR="00D671EE" w:rsidRPr="00FF430B" w:rsidRDefault="00D671EE" w:rsidP="00D671EE">
      <w:pPr>
        <w:pStyle w:val="af"/>
        <w:tabs>
          <w:tab w:val="left" w:pos="567"/>
        </w:tabs>
        <w:spacing w:line="360" w:lineRule="auto"/>
        <w:rPr>
          <w:rFonts w:ascii="Times New Roman" w:hAnsi="Times New Roman"/>
          <w:szCs w:val="24"/>
        </w:rPr>
      </w:pPr>
    </w:p>
    <w:p w14:paraId="30A1EF0A" w14:textId="77777777" w:rsidR="00D671EE" w:rsidRPr="00FF430B" w:rsidRDefault="00D671EE" w:rsidP="00D671EE">
      <w:pPr>
        <w:pStyle w:val="af"/>
        <w:tabs>
          <w:tab w:val="left" w:pos="567"/>
        </w:tabs>
        <w:spacing w:line="360" w:lineRule="auto"/>
        <w:rPr>
          <w:rFonts w:ascii="Times New Roman" w:hAnsi="Times New Roman"/>
          <w:szCs w:val="24"/>
        </w:rPr>
      </w:pPr>
    </w:p>
    <w:p w14:paraId="4F5C311E" w14:textId="77777777" w:rsidR="00D671EE" w:rsidRPr="00FF430B" w:rsidRDefault="00D671EE" w:rsidP="00D671EE">
      <w:pPr>
        <w:pStyle w:val="af"/>
        <w:tabs>
          <w:tab w:val="left" w:pos="567"/>
        </w:tabs>
        <w:spacing w:line="360" w:lineRule="auto"/>
        <w:rPr>
          <w:rFonts w:ascii="Times New Roman" w:hAnsi="Times New Roman"/>
          <w:szCs w:val="24"/>
        </w:rPr>
      </w:pPr>
    </w:p>
    <w:p w14:paraId="1ED53E9E" w14:textId="77777777" w:rsidR="00D671EE" w:rsidRPr="00FF430B" w:rsidRDefault="00D671EE" w:rsidP="00D671EE">
      <w:pPr>
        <w:pStyle w:val="af"/>
        <w:tabs>
          <w:tab w:val="left" w:pos="567"/>
        </w:tabs>
        <w:spacing w:line="360" w:lineRule="auto"/>
        <w:rPr>
          <w:rFonts w:ascii="Times New Roman" w:hAnsi="Times New Roman"/>
          <w:szCs w:val="24"/>
        </w:rPr>
      </w:pPr>
    </w:p>
    <w:p w14:paraId="75CFEA65" w14:textId="77777777" w:rsidR="00D671EE" w:rsidRPr="00FF430B" w:rsidRDefault="00D671EE" w:rsidP="00D671EE">
      <w:pPr>
        <w:jc w:val="right"/>
        <w:rPr>
          <w:noProof w:val="0"/>
          <w:sz w:val="22"/>
          <w:szCs w:val="22"/>
        </w:rPr>
      </w:pPr>
      <w:r w:rsidRPr="00FF430B">
        <w:rPr>
          <w:noProof w:val="0"/>
        </w:rPr>
        <w:lastRenderedPageBreak/>
        <w:t>Anexa nr.</w:t>
      </w:r>
      <w:r>
        <w:rPr>
          <w:noProof w:val="0"/>
        </w:rPr>
        <w:t xml:space="preserve"> </w:t>
      </w:r>
      <w:r w:rsidRPr="00FF430B">
        <w:rPr>
          <w:noProof w:val="0"/>
        </w:rPr>
        <w:t>8</w:t>
      </w:r>
    </w:p>
    <w:p w14:paraId="44600AF8" w14:textId="77777777" w:rsidR="00D671EE" w:rsidRPr="00FF430B" w:rsidRDefault="00D671EE" w:rsidP="00D671EE">
      <w:pPr>
        <w:jc w:val="right"/>
        <w:rPr>
          <w:noProof w:val="0"/>
        </w:rPr>
      </w:pPr>
      <w:r w:rsidRPr="00FF430B">
        <w:rPr>
          <w:noProof w:val="0"/>
        </w:rPr>
        <w:t>la Documentația standard nr._____</w:t>
      </w:r>
    </w:p>
    <w:p w14:paraId="3391A3B0" w14:textId="77777777" w:rsidR="00D671EE" w:rsidRPr="00FF430B" w:rsidRDefault="00D671EE" w:rsidP="00D671EE">
      <w:pPr>
        <w:jc w:val="right"/>
        <w:rPr>
          <w:noProof w:val="0"/>
        </w:rPr>
      </w:pPr>
      <w:r w:rsidRPr="00FF430B">
        <w:rPr>
          <w:noProof w:val="0"/>
        </w:rPr>
        <w:t>din “____” ________ 20___</w:t>
      </w:r>
    </w:p>
    <w:p w14:paraId="7541575F" w14:textId="77777777" w:rsidR="00D671EE" w:rsidRPr="00FF430B" w:rsidRDefault="00D671EE" w:rsidP="00D671EE">
      <w:pPr>
        <w:pStyle w:val="af"/>
        <w:tabs>
          <w:tab w:val="left" w:pos="567"/>
        </w:tabs>
        <w:spacing w:line="360" w:lineRule="auto"/>
        <w:rPr>
          <w:rFonts w:ascii="Times New Roman" w:hAnsi="Times New Roman"/>
          <w:szCs w:val="24"/>
        </w:rPr>
      </w:pPr>
    </w:p>
    <w:p w14:paraId="66C1DFCE" w14:textId="77777777" w:rsidR="00D671EE" w:rsidRPr="00FF430B" w:rsidRDefault="00D671EE" w:rsidP="00D671EE">
      <w:pPr>
        <w:pStyle w:val="af"/>
        <w:tabs>
          <w:tab w:val="left" w:pos="567"/>
        </w:tabs>
        <w:spacing w:line="360" w:lineRule="auto"/>
        <w:rPr>
          <w:rFonts w:ascii="Times New Roman" w:hAnsi="Times New Roman"/>
          <w:szCs w:val="24"/>
        </w:rPr>
      </w:pPr>
    </w:p>
    <w:p w14:paraId="36B3CB43" w14:textId="77777777" w:rsidR="00D671EE" w:rsidRPr="00FF430B" w:rsidRDefault="00D671EE" w:rsidP="00D671EE">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A89929F" w14:textId="77777777" w:rsidR="00D671EE" w:rsidRPr="00FF430B" w:rsidRDefault="00D671EE" w:rsidP="00D671EE">
      <w:pPr>
        <w:pStyle w:val="af"/>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7ACAA9F6" w14:textId="77777777" w:rsidR="00D671EE" w:rsidRPr="00FF430B" w:rsidRDefault="00D671EE" w:rsidP="00D671EE">
      <w:pPr>
        <w:pStyle w:val="af"/>
        <w:tabs>
          <w:tab w:val="left" w:pos="567"/>
        </w:tabs>
        <w:spacing w:line="360" w:lineRule="auto"/>
        <w:rPr>
          <w:rFonts w:ascii="Times New Roman" w:hAnsi="Times New Roman"/>
          <w:szCs w:val="24"/>
        </w:rPr>
      </w:pPr>
    </w:p>
    <w:p w14:paraId="4BE73827" w14:textId="77777777" w:rsidR="00D671EE" w:rsidRPr="00FF430B" w:rsidRDefault="00D671EE" w:rsidP="00D671EE">
      <w:pPr>
        <w:pStyle w:val="af"/>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00621EB1" w14:textId="77777777" w:rsidR="00D671EE" w:rsidRPr="00FF430B" w:rsidRDefault="00D671EE" w:rsidP="00D671EE">
      <w:pPr>
        <w:pStyle w:val="af"/>
        <w:tabs>
          <w:tab w:val="left" w:pos="567"/>
        </w:tabs>
        <w:spacing w:line="360" w:lineRule="auto"/>
        <w:jc w:val="both"/>
        <w:rPr>
          <w:rFonts w:ascii="Times New Roman" w:hAnsi="Times New Roman"/>
          <w:szCs w:val="24"/>
        </w:rPr>
      </w:pPr>
    </w:p>
    <w:p w14:paraId="4F401CB4" w14:textId="77777777" w:rsidR="00D671EE" w:rsidRPr="00FF430B" w:rsidRDefault="00D671EE" w:rsidP="00D671EE">
      <w:pPr>
        <w:pStyle w:val="af"/>
        <w:tabs>
          <w:tab w:val="left" w:pos="567"/>
        </w:tabs>
        <w:spacing w:line="360" w:lineRule="auto"/>
        <w:jc w:val="both"/>
        <w:rPr>
          <w:rFonts w:ascii="Times New Roman" w:hAnsi="Times New Roman"/>
          <w:szCs w:val="24"/>
        </w:rPr>
      </w:pPr>
    </w:p>
    <w:p w14:paraId="699A0C44" w14:textId="77777777" w:rsidR="00D671EE" w:rsidRPr="00FF430B" w:rsidRDefault="00D671EE" w:rsidP="00D671EE">
      <w:pPr>
        <w:pStyle w:val="af"/>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55D583FD" w14:textId="77777777" w:rsidR="00D671EE" w:rsidRPr="00FF430B" w:rsidRDefault="00D671EE" w:rsidP="00D671EE">
      <w:pPr>
        <w:pStyle w:val="af"/>
        <w:tabs>
          <w:tab w:val="left" w:pos="567"/>
        </w:tabs>
        <w:spacing w:line="360" w:lineRule="auto"/>
        <w:rPr>
          <w:rFonts w:ascii="Times New Roman" w:hAnsi="Times New Roman"/>
          <w:szCs w:val="24"/>
        </w:rPr>
      </w:pPr>
    </w:p>
    <w:p w14:paraId="7B356157" w14:textId="77777777" w:rsidR="00D671EE" w:rsidRPr="00FF430B" w:rsidRDefault="00D671EE" w:rsidP="00D671EE">
      <w:pPr>
        <w:shd w:val="clear" w:color="auto" w:fill="FFFFFF" w:themeFill="background1"/>
        <w:spacing w:before="120"/>
        <w:rPr>
          <w:b/>
          <w:noProof w:val="0"/>
          <w:lang w:eastAsia="ru-RU"/>
        </w:rPr>
      </w:pPr>
      <w:r w:rsidRPr="00FF430B">
        <w:rPr>
          <w:rFonts w:eastAsia="Calibri"/>
        </w:rPr>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9E43E0A" w14:textId="77777777" w:rsidR="00D671EE" w:rsidRPr="00FF430B" w:rsidRDefault="00D671EE" w:rsidP="00D671EE">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42CF427" w14:textId="77777777" w:rsidR="00D671EE" w:rsidRPr="00FF430B" w:rsidRDefault="00D671EE" w:rsidP="00D671EE">
      <w:pPr>
        <w:pStyle w:val="af"/>
        <w:tabs>
          <w:tab w:val="left" w:pos="567"/>
        </w:tabs>
        <w:spacing w:line="360" w:lineRule="auto"/>
        <w:rPr>
          <w:rFonts w:ascii="Times New Roman" w:hAnsi="Times New Roman"/>
          <w:szCs w:val="24"/>
        </w:rPr>
      </w:pPr>
    </w:p>
    <w:p w14:paraId="5B9F52EF" w14:textId="77777777" w:rsidR="00D671EE" w:rsidRPr="00FF430B" w:rsidRDefault="00D671EE" w:rsidP="00D671EE">
      <w:pPr>
        <w:pStyle w:val="af"/>
        <w:tabs>
          <w:tab w:val="left" w:pos="567"/>
        </w:tabs>
        <w:spacing w:line="360" w:lineRule="auto"/>
        <w:rPr>
          <w:rFonts w:ascii="Times New Roman" w:hAnsi="Times New Roman"/>
          <w:szCs w:val="24"/>
        </w:rPr>
      </w:pPr>
    </w:p>
    <w:p w14:paraId="0A3D81B4" w14:textId="77777777" w:rsidR="00D671EE" w:rsidRPr="00FF430B" w:rsidRDefault="00D671EE" w:rsidP="00D671EE">
      <w:pPr>
        <w:pStyle w:val="af"/>
        <w:tabs>
          <w:tab w:val="left" w:pos="567"/>
        </w:tabs>
        <w:spacing w:line="360" w:lineRule="auto"/>
        <w:rPr>
          <w:rFonts w:ascii="Times New Roman" w:hAnsi="Times New Roman"/>
          <w:szCs w:val="24"/>
        </w:rPr>
      </w:pPr>
    </w:p>
    <w:p w14:paraId="74A598ED" w14:textId="77777777" w:rsidR="00D671EE" w:rsidRPr="00FF430B" w:rsidRDefault="00D671EE" w:rsidP="00D671EE">
      <w:pPr>
        <w:pStyle w:val="af"/>
        <w:tabs>
          <w:tab w:val="left" w:pos="567"/>
        </w:tabs>
        <w:spacing w:line="360" w:lineRule="auto"/>
        <w:rPr>
          <w:rFonts w:ascii="Times New Roman" w:hAnsi="Times New Roman"/>
          <w:szCs w:val="24"/>
        </w:rPr>
      </w:pPr>
    </w:p>
    <w:p w14:paraId="0FE8A154" w14:textId="77777777" w:rsidR="00D671EE" w:rsidRPr="00FF430B" w:rsidRDefault="00D671EE" w:rsidP="00D671EE">
      <w:pPr>
        <w:pStyle w:val="af"/>
        <w:tabs>
          <w:tab w:val="left" w:pos="567"/>
        </w:tabs>
        <w:spacing w:line="360" w:lineRule="auto"/>
        <w:rPr>
          <w:rFonts w:ascii="Times New Roman" w:hAnsi="Times New Roman"/>
          <w:szCs w:val="24"/>
        </w:rPr>
      </w:pPr>
    </w:p>
    <w:p w14:paraId="6A81D646" w14:textId="77777777" w:rsidR="00D671EE" w:rsidRPr="00FF430B" w:rsidRDefault="00D671EE" w:rsidP="00D671EE">
      <w:pPr>
        <w:pStyle w:val="af"/>
        <w:tabs>
          <w:tab w:val="left" w:pos="567"/>
        </w:tabs>
        <w:spacing w:line="360" w:lineRule="auto"/>
        <w:rPr>
          <w:rFonts w:ascii="Times New Roman" w:hAnsi="Times New Roman"/>
          <w:szCs w:val="24"/>
        </w:rPr>
      </w:pPr>
    </w:p>
    <w:p w14:paraId="12063591" w14:textId="77777777" w:rsidR="00D671EE" w:rsidRPr="00FF430B" w:rsidRDefault="00D671EE" w:rsidP="00D671EE">
      <w:pPr>
        <w:pStyle w:val="af"/>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1341B200" w14:textId="77777777" w:rsidR="00D671EE" w:rsidRPr="00FF430B" w:rsidRDefault="00D671EE" w:rsidP="00D671EE">
      <w:pPr>
        <w:pStyle w:val="af"/>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A5677ED" w14:textId="77777777" w:rsidR="00D671EE" w:rsidRPr="00FF430B" w:rsidRDefault="00D671EE" w:rsidP="00D671EE">
      <w:pPr>
        <w:pStyle w:val="af"/>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42439557" w14:textId="77777777" w:rsidR="00D671EE" w:rsidRPr="00FF430B" w:rsidRDefault="00D671EE" w:rsidP="00D671EE">
      <w:pPr>
        <w:pStyle w:val="af"/>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5C50711" w14:textId="77777777" w:rsidR="00D671EE" w:rsidRPr="00FF430B" w:rsidRDefault="00D671EE" w:rsidP="00D671EE">
      <w:pPr>
        <w:pStyle w:val="af"/>
        <w:tabs>
          <w:tab w:val="left" w:pos="567"/>
        </w:tabs>
        <w:spacing w:line="360" w:lineRule="auto"/>
        <w:rPr>
          <w:rFonts w:ascii="Times New Roman" w:hAnsi="Times New Roman"/>
          <w:szCs w:val="24"/>
        </w:rPr>
      </w:pPr>
    </w:p>
    <w:p w14:paraId="62ACF68F" w14:textId="77777777" w:rsidR="00D671EE" w:rsidRPr="00FF430B" w:rsidRDefault="00D671EE" w:rsidP="00D671EE">
      <w:pPr>
        <w:pStyle w:val="af"/>
        <w:tabs>
          <w:tab w:val="left" w:pos="567"/>
        </w:tabs>
        <w:spacing w:line="360" w:lineRule="auto"/>
        <w:rPr>
          <w:rFonts w:ascii="Times New Roman" w:hAnsi="Times New Roman"/>
          <w:szCs w:val="24"/>
        </w:rPr>
      </w:pPr>
    </w:p>
    <w:p w14:paraId="207BAE8F" w14:textId="77777777" w:rsidR="00D671EE" w:rsidRPr="00FF430B" w:rsidRDefault="00D671EE" w:rsidP="00D671EE">
      <w:pPr>
        <w:pStyle w:val="af"/>
        <w:tabs>
          <w:tab w:val="left" w:pos="567"/>
        </w:tabs>
        <w:spacing w:line="360" w:lineRule="auto"/>
        <w:rPr>
          <w:rFonts w:ascii="Times New Roman" w:hAnsi="Times New Roman"/>
          <w:szCs w:val="24"/>
        </w:rPr>
      </w:pPr>
    </w:p>
    <w:p w14:paraId="43E458EC" w14:textId="77777777" w:rsidR="00D671EE" w:rsidRPr="00FF430B" w:rsidRDefault="00D671EE" w:rsidP="00D671EE">
      <w:pPr>
        <w:pStyle w:val="af"/>
        <w:tabs>
          <w:tab w:val="left" w:pos="567"/>
        </w:tabs>
        <w:spacing w:line="360" w:lineRule="auto"/>
        <w:rPr>
          <w:rFonts w:ascii="Times New Roman" w:hAnsi="Times New Roman"/>
          <w:szCs w:val="24"/>
        </w:rPr>
      </w:pPr>
    </w:p>
    <w:p w14:paraId="2A343FAF" w14:textId="77777777" w:rsidR="00D671EE" w:rsidRPr="00FF430B" w:rsidRDefault="00D671EE" w:rsidP="00D671EE">
      <w:pPr>
        <w:pStyle w:val="af"/>
        <w:tabs>
          <w:tab w:val="left" w:pos="567"/>
        </w:tabs>
        <w:spacing w:line="360" w:lineRule="auto"/>
        <w:rPr>
          <w:rFonts w:ascii="Times New Roman" w:hAnsi="Times New Roman"/>
          <w:szCs w:val="24"/>
        </w:rPr>
      </w:pPr>
    </w:p>
    <w:p w14:paraId="317BF045" w14:textId="77777777" w:rsidR="00D671EE" w:rsidRPr="00FF430B" w:rsidRDefault="00D671EE" w:rsidP="00D671EE">
      <w:pPr>
        <w:pStyle w:val="af"/>
        <w:tabs>
          <w:tab w:val="left" w:pos="567"/>
        </w:tabs>
        <w:spacing w:line="360" w:lineRule="auto"/>
        <w:rPr>
          <w:rFonts w:ascii="Times New Roman" w:hAnsi="Times New Roman"/>
          <w:szCs w:val="24"/>
        </w:rPr>
      </w:pPr>
    </w:p>
    <w:p w14:paraId="7ABD5CC8" w14:textId="77777777" w:rsidR="00D671EE" w:rsidRPr="00FF430B" w:rsidRDefault="00D671EE" w:rsidP="00D671EE">
      <w:pPr>
        <w:pStyle w:val="af"/>
        <w:tabs>
          <w:tab w:val="left" w:pos="567"/>
        </w:tabs>
        <w:spacing w:line="360" w:lineRule="auto"/>
        <w:rPr>
          <w:rFonts w:ascii="Times New Roman" w:hAnsi="Times New Roman"/>
          <w:szCs w:val="24"/>
        </w:rPr>
      </w:pPr>
    </w:p>
    <w:p w14:paraId="4D9D5D11" w14:textId="77777777" w:rsidR="00D671EE" w:rsidRPr="00FF430B" w:rsidRDefault="00D671EE" w:rsidP="00D671EE">
      <w:pPr>
        <w:pStyle w:val="af"/>
        <w:tabs>
          <w:tab w:val="left" w:pos="567"/>
        </w:tabs>
        <w:spacing w:line="360" w:lineRule="auto"/>
        <w:rPr>
          <w:rFonts w:ascii="Times New Roman" w:hAnsi="Times New Roman"/>
          <w:szCs w:val="24"/>
        </w:rPr>
      </w:pPr>
    </w:p>
    <w:p w14:paraId="29082B1F" w14:textId="77777777" w:rsidR="00D671EE" w:rsidRPr="00FF430B" w:rsidRDefault="00D671EE" w:rsidP="00D671EE">
      <w:pPr>
        <w:pStyle w:val="af"/>
        <w:tabs>
          <w:tab w:val="left" w:pos="567"/>
        </w:tabs>
        <w:spacing w:line="360" w:lineRule="auto"/>
        <w:rPr>
          <w:rFonts w:ascii="Times New Roman" w:hAnsi="Times New Roman"/>
          <w:szCs w:val="24"/>
        </w:rPr>
      </w:pPr>
    </w:p>
    <w:p w14:paraId="396B04DA" w14:textId="77777777" w:rsidR="00D671EE" w:rsidRPr="00FF430B" w:rsidRDefault="00D671EE" w:rsidP="00D671EE">
      <w:pPr>
        <w:pStyle w:val="af"/>
        <w:tabs>
          <w:tab w:val="left" w:pos="567"/>
        </w:tabs>
        <w:spacing w:line="360" w:lineRule="auto"/>
        <w:rPr>
          <w:rFonts w:ascii="Times New Roman" w:hAnsi="Times New Roman"/>
          <w:szCs w:val="24"/>
        </w:rPr>
      </w:pPr>
    </w:p>
    <w:p w14:paraId="5375A430" w14:textId="77777777" w:rsidR="00D41A7C" w:rsidRDefault="00D41A7C" w:rsidP="00D41A7C">
      <w:pPr>
        <w:jc w:val="right"/>
        <w:rPr>
          <w:noProof w:val="0"/>
          <w:lang w:val="ro-MD"/>
        </w:rPr>
      </w:pPr>
      <w:bookmarkStart w:id="2" w:name="_Toc449692097"/>
      <w:bookmarkEnd w:id="1"/>
    </w:p>
    <w:p w14:paraId="29424628" w14:textId="77777777" w:rsidR="00D41A7C" w:rsidRDefault="00D41A7C" w:rsidP="00D41A7C">
      <w:pPr>
        <w:jc w:val="right"/>
        <w:rPr>
          <w:noProof w:val="0"/>
          <w:lang w:val="ro-MD"/>
        </w:rPr>
      </w:pPr>
    </w:p>
    <w:p w14:paraId="0527BD57" w14:textId="6328A4AC" w:rsidR="00D41A7C" w:rsidRPr="00FF430B" w:rsidRDefault="00D41A7C" w:rsidP="00D41A7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609774D7" w14:textId="77777777" w:rsidR="00D41A7C" w:rsidRPr="00FF430B" w:rsidRDefault="00D41A7C" w:rsidP="00D41A7C">
      <w:pPr>
        <w:jc w:val="right"/>
        <w:rPr>
          <w:noProof w:val="0"/>
          <w:lang w:val="ro-MD"/>
        </w:rPr>
      </w:pPr>
      <w:r w:rsidRPr="00FF430B">
        <w:rPr>
          <w:noProof w:val="0"/>
          <w:lang w:val="ro-MD"/>
        </w:rPr>
        <w:t>la Documentația standard nr._____</w:t>
      </w:r>
    </w:p>
    <w:p w14:paraId="2D6A4BD3" w14:textId="77777777" w:rsidR="00D41A7C" w:rsidRPr="00FF430B" w:rsidRDefault="00D41A7C" w:rsidP="00D41A7C">
      <w:pPr>
        <w:jc w:val="right"/>
        <w:rPr>
          <w:noProof w:val="0"/>
          <w:lang w:val="ro-MD"/>
        </w:rPr>
      </w:pPr>
      <w:r w:rsidRPr="00FF430B">
        <w:rPr>
          <w:noProof w:val="0"/>
          <w:lang w:val="ro-MD"/>
        </w:rPr>
        <w:t>din “____” ________ 20___</w:t>
      </w:r>
    </w:p>
    <w:p w14:paraId="61EBB0D2" w14:textId="77777777" w:rsidR="00D41A7C" w:rsidRPr="00FF430B" w:rsidRDefault="00D41A7C" w:rsidP="00D41A7C">
      <w:pPr>
        <w:pStyle w:val="af"/>
        <w:tabs>
          <w:tab w:val="left" w:pos="567"/>
        </w:tabs>
        <w:spacing w:line="360" w:lineRule="auto"/>
        <w:rPr>
          <w:rFonts w:ascii="Times New Roman" w:hAnsi="Times New Roman"/>
          <w:szCs w:val="24"/>
          <w:lang w:val="ro-MD"/>
        </w:rPr>
      </w:pPr>
    </w:p>
    <w:p w14:paraId="29EB59F5" w14:textId="77777777" w:rsidR="00D41A7C" w:rsidRPr="00FF430B" w:rsidRDefault="00D41A7C" w:rsidP="00D41A7C">
      <w:pPr>
        <w:pStyle w:val="af"/>
        <w:tabs>
          <w:tab w:val="left" w:pos="567"/>
        </w:tabs>
        <w:rPr>
          <w:rFonts w:ascii="Times New Roman" w:hAnsi="Times New Roman"/>
          <w:b/>
          <w:szCs w:val="24"/>
          <w:lang w:val="ro-MD"/>
        </w:rPr>
      </w:pPr>
    </w:p>
    <w:p w14:paraId="44E6D489" w14:textId="77777777" w:rsidR="00D41A7C" w:rsidRPr="00FF430B" w:rsidRDefault="00D41A7C" w:rsidP="00D41A7C">
      <w:pPr>
        <w:pStyle w:val="af"/>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66745F03"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196DEEBA"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296C19FB" w14:textId="77777777" w:rsidR="00D41A7C" w:rsidRPr="00FF430B" w:rsidRDefault="00D41A7C" w:rsidP="00D41A7C">
      <w:pPr>
        <w:pStyle w:val="af"/>
        <w:tabs>
          <w:tab w:val="left" w:pos="567"/>
        </w:tabs>
        <w:rPr>
          <w:rFonts w:ascii="Times New Roman" w:hAnsi="Times New Roman"/>
          <w:b/>
          <w:szCs w:val="24"/>
          <w:lang w:val="ro-MD"/>
        </w:rPr>
      </w:pPr>
    </w:p>
    <w:p w14:paraId="332D85CE" w14:textId="77777777" w:rsidR="00D41A7C" w:rsidRPr="00FF430B" w:rsidRDefault="00D41A7C" w:rsidP="00D41A7C">
      <w:pPr>
        <w:pStyle w:val="af"/>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472FE95" w14:textId="77777777" w:rsidR="00D41A7C" w:rsidRPr="00FF430B" w:rsidRDefault="00D41A7C" w:rsidP="00D41A7C">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7A9D96A8" w14:textId="77777777" w:rsidR="00D41A7C" w:rsidRPr="00FF430B" w:rsidRDefault="00D41A7C" w:rsidP="00D41A7C">
      <w:pPr>
        <w:pStyle w:val="af"/>
        <w:tabs>
          <w:tab w:val="left" w:pos="567"/>
        </w:tabs>
        <w:rPr>
          <w:rFonts w:ascii="Times New Roman" w:hAnsi="Times New Roman"/>
          <w:szCs w:val="24"/>
          <w:lang w:val="ro-MD"/>
        </w:rPr>
      </w:pPr>
    </w:p>
    <w:p w14:paraId="0AA9A70B" w14:textId="77777777" w:rsidR="00D41A7C" w:rsidRPr="00FF430B" w:rsidRDefault="00D41A7C" w:rsidP="00D41A7C">
      <w:pPr>
        <w:pStyle w:val="af"/>
        <w:tabs>
          <w:tab w:val="left" w:pos="567"/>
        </w:tabs>
        <w:rPr>
          <w:rFonts w:ascii="Times New Roman" w:hAnsi="Times New Roman"/>
          <w:szCs w:val="24"/>
          <w:lang w:val="ro-MD"/>
        </w:rPr>
      </w:pPr>
    </w:p>
    <w:p w14:paraId="2979F5CA"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46D700FA"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414D524F"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4E5B7238"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2539C029"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338DBB5D" w14:textId="77777777" w:rsidR="00D41A7C" w:rsidRPr="00FF430B" w:rsidRDefault="00D41A7C" w:rsidP="00D41A7C">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5F59A9C9" w14:textId="77777777" w:rsidR="00D41A7C" w:rsidRPr="00FF430B" w:rsidRDefault="00D41A7C" w:rsidP="00D41A7C">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0DD37D68"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057EBC27" w14:textId="77777777" w:rsidR="00D41A7C" w:rsidRPr="00FF430B" w:rsidRDefault="00D41A7C" w:rsidP="00D41A7C">
      <w:pPr>
        <w:pStyle w:val="af"/>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A04CE93"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5575D643"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14:paraId="24A9A1A8" w14:textId="77777777" w:rsidR="00D41A7C" w:rsidRPr="00FF430B" w:rsidRDefault="00D41A7C" w:rsidP="00D41A7C">
      <w:pPr>
        <w:pStyle w:val="af"/>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1AAB714A"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3E25F3C2" w14:textId="77777777" w:rsidR="00D41A7C" w:rsidRPr="00FF430B" w:rsidRDefault="00D41A7C" w:rsidP="00D41A7C">
      <w:pPr>
        <w:pStyle w:val="af"/>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51052514" w14:textId="77777777" w:rsidR="00D41A7C" w:rsidRPr="00FF430B" w:rsidRDefault="00D41A7C" w:rsidP="00D41A7C">
      <w:pPr>
        <w:pStyle w:val="af"/>
        <w:numPr>
          <w:ilvl w:val="0"/>
          <w:numId w:val="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4D6C54AB" w14:textId="77777777" w:rsidR="00D41A7C" w:rsidRPr="00FF430B" w:rsidRDefault="00D41A7C" w:rsidP="00D41A7C">
      <w:pPr>
        <w:pStyle w:val="af"/>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4FF90D3F" w14:textId="77777777" w:rsidR="00D41A7C" w:rsidRPr="00FF430B" w:rsidRDefault="00D41A7C" w:rsidP="00D41A7C">
      <w:pPr>
        <w:pStyle w:val="af"/>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207DFDA9" w14:textId="77777777" w:rsidR="00D41A7C" w:rsidRPr="00FF430B" w:rsidRDefault="00D41A7C" w:rsidP="00D41A7C">
      <w:pPr>
        <w:pStyle w:val="af"/>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 de participare (anexa nr.2)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1C78F2B8" w14:textId="77777777" w:rsidR="00D41A7C" w:rsidRPr="00FF430B" w:rsidRDefault="00D41A7C" w:rsidP="00D41A7C">
      <w:pPr>
        <w:pStyle w:val="af"/>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67044AC4"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AB53DCF" w14:textId="77777777" w:rsidR="00D41A7C" w:rsidRPr="00FF430B" w:rsidRDefault="00D41A7C" w:rsidP="00D41A7C">
      <w:pPr>
        <w:pStyle w:val="af"/>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6110AAA" w14:textId="77777777" w:rsidR="00D41A7C" w:rsidRPr="00FF430B" w:rsidRDefault="00D41A7C" w:rsidP="00D41A7C">
      <w:pPr>
        <w:pStyle w:val="af"/>
        <w:numPr>
          <w:ilvl w:val="0"/>
          <w:numId w:val="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6D2D4C7" w14:textId="77777777" w:rsidR="00D41A7C" w:rsidRPr="00FF430B" w:rsidRDefault="00D41A7C" w:rsidP="00D41A7C">
      <w:pPr>
        <w:pStyle w:val="af"/>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7139B8E5" w14:textId="77777777" w:rsidR="00D41A7C" w:rsidRPr="00FF430B" w:rsidRDefault="00D41A7C" w:rsidP="00D41A7C">
      <w:pPr>
        <w:pStyle w:val="af"/>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E772AE4" w14:textId="77777777" w:rsidR="00D41A7C" w:rsidRPr="00FF430B" w:rsidRDefault="00D41A7C" w:rsidP="00D41A7C">
      <w:pPr>
        <w:pStyle w:val="af"/>
        <w:tabs>
          <w:tab w:val="left" w:pos="567"/>
        </w:tabs>
        <w:ind w:hanging="502"/>
        <w:rPr>
          <w:rFonts w:ascii="Times New Roman" w:hAnsi="Times New Roman"/>
          <w:szCs w:val="24"/>
          <w:lang w:val="ro-MD"/>
        </w:rPr>
      </w:pPr>
    </w:p>
    <w:p w14:paraId="4CB556DA" w14:textId="77777777" w:rsidR="00D41A7C" w:rsidRPr="00FF430B" w:rsidRDefault="00D41A7C" w:rsidP="00D41A7C">
      <w:pPr>
        <w:pStyle w:val="af"/>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63D1C3DB"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14:paraId="0153A086"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0041E0BE" w14:textId="77777777" w:rsidR="00D41A7C" w:rsidRPr="00FF430B" w:rsidRDefault="00D41A7C" w:rsidP="00D41A7C">
      <w:pPr>
        <w:pStyle w:val="af"/>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7A578501" w14:textId="77777777" w:rsidR="00D41A7C" w:rsidRPr="00FF430B" w:rsidRDefault="00D41A7C" w:rsidP="00D41A7C">
      <w:pPr>
        <w:spacing w:after="200" w:line="276" w:lineRule="auto"/>
        <w:jc w:val="center"/>
        <w:rPr>
          <w:lang w:val="ro-MD" w:eastAsia="zh-CN"/>
        </w:rPr>
      </w:pPr>
    </w:p>
    <w:p w14:paraId="0A96749C" w14:textId="77777777" w:rsidR="00D41A7C" w:rsidRPr="00FF430B" w:rsidRDefault="00D41A7C" w:rsidP="00D41A7C">
      <w:pPr>
        <w:spacing w:after="200" w:line="276" w:lineRule="auto"/>
        <w:jc w:val="center"/>
        <w:rPr>
          <w:lang w:val="ro-MD" w:eastAsia="zh-CN"/>
        </w:rPr>
      </w:pPr>
    </w:p>
    <w:p w14:paraId="4904286A" w14:textId="77777777" w:rsidR="00D41A7C" w:rsidRPr="00FF430B" w:rsidRDefault="00D41A7C" w:rsidP="00D41A7C">
      <w:pPr>
        <w:spacing w:after="200" w:line="276" w:lineRule="auto"/>
        <w:jc w:val="center"/>
        <w:rPr>
          <w:lang w:val="ro-MD" w:eastAsia="zh-CN"/>
        </w:rPr>
      </w:pPr>
    </w:p>
    <w:p w14:paraId="59A5E8B3" w14:textId="77777777" w:rsidR="00D671EE" w:rsidRPr="00D41A7C" w:rsidRDefault="00D671EE" w:rsidP="00D671EE">
      <w:pPr>
        <w:jc w:val="right"/>
        <w:rPr>
          <w:noProof w:val="0"/>
          <w:lang w:val="ro-MD"/>
        </w:rPr>
      </w:pPr>
    </w:p>
    <w:p w14:paraId="4CDCFC22" w14:textId="77777777" w:rsidR="00D671EE" w:rsidRPr="00FF430B" w:rsidRDefault="00D671EE" w:rsidP="00D671EE">
      <w:pPr>
        <w:jc w:val="right"/>
        <w:rPr>
          <w:noProof w:val="0"/>
          <w:sz w:val="22"/>
          <w:szCs w:val="22"/>
        </w:rPr>
      </w:pPr>
      <w:r w:rsidRPr="00FF430B">
        <w:rPr>
          <w:noProof w:val="0"/>
        </w:rPr>
        <w:t>Anexa nr.</w:t>
      </w:r>
      <w:r>
        <w:rPr>
          <w:noProof w:val="0"/>
        </w:rPr>
        <w:t xml:space="preserve"> </w:t>
      </w:r>
      <w:r w:rsidRPr="00FF430B">
        <w:rPr>
          <w:noProof w:val="0"/>
        </w:rPr>
        <w:t>10</w:t>
      </w:r>
    </w:p>
    <w:p w14:paraId="54C18DC6" w14:textId="77777777" w:rsidR="00D671EE" w:rsidRPr="00FF430B" w:rsidRDefault="00D671EE" w:rsidP="00D671EE">
      <w:pPr>
        <w:jc w:val="right"/>
        <w:rPr>
          <w:noProof w:val="0"/>
        </w:rPr>
      </w:pPr>
      <w:r w:rsidRPr="00FF430B">
        <w:rPr>
          <w:noProof w:val="0"/>
        </w:rPr>
        <w:t>la Documentația standard nr._____</w:t>
      </w:r>
    </w:p>
    <w:p w14:paraId="2068D493" w14:textId="77777777" w:rsidR="00D671EE" w:rsidRPr="00FF430B" w:rsidRDefault="00D671EE" w:rsidP="00D671EE">
      <w:pPr>
        <w:jc w:val="right"/>
        <w:rPr>
          <w:noProof w:val="0"/>
        </w:rPr>
      </w:pPr>
      <w:r w:rsidRPr="00FF430B">
        <w:rPr>
          <w:noProof w:val="0"/>
        </w:rPr>
        <w:t>din “____” ________ 20___</w:t>
      </w:r>
    </w:p>
    <w:p w14:paraId="70AFD79A" w14:textId="77777777" w:rsidR="00D671EE" w:rsidRPr="00FF430B" w:rsidRDefault="00D671EE" w:rsidP="00D671EE">
      <w:pPr>
        <w:spacing w:after="200" w:line="276" w:lineRule="auto"/>
        <w:jc w:val="center"/>
        <w:rPr>
          <w:lang w:eastAsia="zh-CN"/>
        </w:rPr>
      </w:pPr>
    </w:p>
    <w:p w14:paraId="24EF24BC" w14:textId="77777777" w:rsidR="00D671EE" w:rsidRPr="00FF430B" w:rsidRDefault="00D671EE" w:rsidP="00D671EE">
      <w:pPr>
        <w:rPr>
          <w:lang w:eastAsia="zh-CN"/>
        </w:rPr>
      </w:pPr>
    </w:p>
    <w:bookmarkEnd w:id="2"/>
    <w:p w14:paraId="05610875" w14:textId="77777777" w:rsidR="00D671EE" w:rsidRPr="00FF430B" w:rsidRDefault="00D671EE" w:rsidP="00D671EE">
      <w:pPr>
        <w:jc w:val="center"/>
        <w:rPr>
          <w:b/>
        </w:rPr>
      </w:pPr>
    </w:p>
    <w:p w14:paraId="768E20E8" w14:textId="77777777" w:rsidR="00D671EE" w:rsidRPr="00FF430B" w:rsidRDefault="00D671EE" w:rsidP="00D671EE">
      <w:pPr>
        <w:pStyle w:val="af"/>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5914B28"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1FD2681" w14:textId="77777777" w:rsidR="00D671EE" w:rsidRPr="00FF430B" w:rsidRDefault="00D671EE" w:rsidP="00D671EE">
      <w:pPr>
        <w:pStyle w:val="af"/>
        <w:tabs>
          <w:tab w:val="left" w:pos="567"/>
        </w:tabs>
        <w:jc w:val="center"/>
        <w:rPr>
          <w:rFonts w:ascii="Times New Roman" w:hAnsi="Times New Roman"/>
          <w:szCs w:val="24"/>
        </w:rPr>
      </w:pPr>
      <w:r w:rsidRPr="00FF430B">
        <w:rPr>
          <w:rFonts w:ascii="Times New Roman" w:hAnsi="Times New Roman"/>
          <w:szCs w:val="24"/>
        </w:rPr>
        <w:t>(denumirea lucrărilor)</w:t>
      </w:r>
    </w:p>
    <w:p w14:paraId="17BB0F10" w14:textId="77777777" w:rsidR="00D671EE" w:rsidRPr="00FF430B" w:rsidRDefault="00D671EE" w:rsidP="00D671EE">
      <w:pPr>
        <w:pStyle w:val="af"/>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671EE" w:rsidRPr="00EC30C2" w14:paraId="1184A113" w14:textId="77777777" w:rsidTr="005F5BE8">
        <w:trPr>
          <w:cantSplit/>
          <w:trHeight w:val="300"/>
        </w:trPr>
        <w:tc>
          <w:tcPr>
            <w:tcW w:w="709" w:type="dxa"/>
            <w:vMerge w:val="restart"/>
          </w:tcPr>
          <w:p w14:paraId="7E3D9760"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Nr.</w:t>
            </w:r>
          </w:p>
          <w:p w14:paraId="1BE5316B"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2A58CF2"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41CE6CB"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43CEF381"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75607C11"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Anul (n)</w:t>
            </w:r>
          </w:p>
        </w:tc>
      </w:tr>
      <w:tr w:rsidR="00D671EE" w:rsidRPr="00EC30C2" w14:paraId="1FB1A3E6" w14:textId="77777777" w:rsidTr="005F5BE8">
        <w:trPr>
          <w:cantSplit/>
          <w:trHeight w:val="240"/>
        </w:trPr>
        <w:tc>
          <w:tcPr>
            <w:tcW w:w="709" w:type="dxa"/>
            <w:vMerge/>
          </w:tcPr>
          <w:p w14:paraId="282403FC" w14:textId="77777777" w:rsidR="00D671EE" w:rsidRPr="00FF430B" w:rsidRDefault="00D671EE" w:rsidP="005F5BE8">
            <w:pPr>
              <w:pStyle w:val="af"/>
              <w:tabs>
                <w:tab w:val="left" w:pos="567"/>
              </w:tabs>
              <w:rPr>
                <w:rFonts w:ascii="Times New Roman" w:hAnsi="Times New Roman"/>
                <w:b/>
                <w:szCs w:val="24"/>
              </w:rPr>
            </w:pPr>
          </w:p>
        </w:tc>
        <w:tc>
          <w:tcPr>
            <w:tcW w:w="2825" w:type="dxa"/>
            <w:vMerge/>
          </w:tcPr>
          <w:p w14:paraId="08B9A93A" w14:textId="77777777" w:rsidR="00D671EE" w:rsidRPr="00FF430B" w:rsidRDefault="00D671EE" w:rsidP="005F5BE8">
            <w:pPr>
              <w:pStyle w:val="af"/>
              <w:tabs>
                <w:tab w:val="left" w:pos="567"/>
              </w:tabs>
              <w:rPr>
                <w:rFonts w:ascii="Times New Roman" w:hAnsi="Times New Roman"/>
                <w:b/>
                <w:szCs w:val="24"/>
              </w:rPr>
            </w:pPr>
          </w:p>
        </w:tc>
        <w:tc>
          <w:tcPr>
            <w:tcW w:w="5490" w:type="dxa"/>
            <w:gridSpan w:val="7"/>
          </w:tcPr>
          <w:p w14:paraId="559DBEE8"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Luna</w:t>
            </w:r>
          </w:p>
        </w:tc>
      </w:tr>
      <w:tr w:rsidR="00D671EE" w:rsidRPr="00EC30C2" w14:paraId="5D5298BE" w14:textId="77777777" w:rsidTr="005F5BE8">
        <w:trPr>
          <w:cantSplit/>
          <w:trHeight w:val="120"/>
        </w:trPr>
        <w:tc>
          <w:tcPr>
            <w:tcW w:w="709" w:type="dxa"/>
            <w:vMerge/>
          </w:tcPr>
          <w:p w14:paraId="7CE96B51" w14:textId="77777777" w:rsidR="00D671EE" w:rsidRPr="00FF430B" w:rsidRDefault="00D671EE" w:rsidP="005F5BE8">
            <w:pPr>
              <w:pStyle w:val="af"/>
              <w:tabs>
                <w:tab w:val="left" w:pos="567"/>
              </w:tabs>
              <w:rPr>
                <w:rFonts w:ascii="Times New Roman" w:hAnsi="Times New Roman"/>
                <w:b/>
                <w:szCs w:val="24"/>
              </w:rPr>
            </w:pPr>
          </w:p>
        </w:tc>
        <w:tc>
          <w:tcPr>
            <w:tcW w:w="2825" w:type="dxa"/>
            <w:vMerge/>
          </w:tcPr>
          <w:p w14:paraId="21C70E8B" w14:textId="77777777" w:rsidR="00D671EE" w:rsidRPr="00FF430B" w:rsidRDefault="00D671EE" w:rsidP="005F5BE8">
            <w:pPr>
              <w:pStyle w:val="af"/>
              <w:tabs>
                <w:tab w:val="left" w:pos="567"/>
              </w:tabs>
              <w:rPr>
                <w:rFonts w:ascii="Times New Roman" w:hAnsi="Times New Roman"/>
                <w:b/>
                <w:szCs w:val="24"/>
              </w:rPr>
            </w:pPr>
          </w:p>
        </w:tc>
        <w:tc>
          <w:tcPr>
            <w:tcW w:w="1035" w:type="dxa"/>
          </w:tcPr>
          <w:p w14:paraId="6C85B7BF"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60E6FEA4"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8C3B4EB"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005EF5"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5447B0B3" w14:textId="77777777" w:rsidR="00D671EE" w:rsidRPr="00FF430B" w:rsidRDefault="00D671EE" w:rsidP="005F5BE8">
            <w:pPr>
              <w:pStyle w:val="af"/>
              <w:tabs>
                <w:tab w:val="left" w:pos="567"/>
              </w:tabs>
              <w:rPr>
                <w:rFonts w:ascii="Times New Roman" w:hAnsi="Times New Roman"/>
                <w:b/>
                <w:szCs w:val="24"/>
              </w:rPr>
            </w:pPr>
            <w:r w:rsidRPr="00FF430B">
              <w:rPr>
                <w:rFonts w:ascii="Times New Roman" w:hAnsi="Times New Roman"/>
                <w:b/>
                <w:szCs w:val="24"/>
              </w:rPr>
              <w:t>n</w:t>
            </w:r>
          </w:p>
        </w:tc>
      </w:tr>
      <w:tr w:rsidR="00D671EE" w:rsidRPr="00EC30C2" w14:paraId="70D9C70D" w14:textId="77777777" w:rsidTr="005F5BE8">
        <w:trPr>
          <w:cantSplit/>
          <w:trHeight w:val="180"/>
        </w:trPr>
        <w:tc>
          <w:tcPr>
            <w:tcW w:w="709" w:type="dxa"/>
          </w:tcPr>
          <w:p w14:paraId="44BAA96F"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1.</w:t>
            </w:r>
          </w:p>
        </w:tc>
        <w:tc>
          <w:tcPr>
            <w:tcW w:w="2825" w:type="dxa"/>
          </w:tcPr>
          <w:p w14:paraId="4802DD31"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30EC80C9" w14:textId="77777777" w:rsidR="00D671EE" w:rsidRPr="00FF430B" w:rsidRDefault="00D671EE" w:rsidP="005F5BE8">
            <w:pPr>
              <w:pStyle w:val="af"/>
              <w:tabs>
                <w:tab w:val="left" w:pos="567"/>
              </w:tabs>
              <w:rPr>
                <w:rFonts w:ascii="Times New Roman" w:hAnsi="Times New Roman"/>
                <w:szCs w:val="24"/>
              </w:rPr>
            </w:pPr>
          </w:p>
        </w:tc>
        <w:tc>
          <w:tcPr>
            <w:tcW w:w="1215" w:type="dxa"/>
          </w:tcPr>
          <w:p w14:paraId="7C156CA4" w14:textId="77777777" w:rsidR="00D671EE" w:rsidRPr="00FF430B" w:rsidRDefault="00D671EE" w:rsidP="005F5BE8">
            <w:pPr>
              <w:pStyle w:val="af"/>
              <w:tabs>
                <w:tab w:val="left" w:pos="567"/>
              </w:tabs>
              <w:rPr>
                <w:rFonts w:ascii="Times New Roman" w:hAnsi="Times New Roman"/>
                <w:szCs w:val="24"/>
              </w:rPr>
            </w:pPr>
          </w:p>
        </w:tc>
        <w:tc>
          <w:tcPr>
            <w:tcW w:w="1005" w:type="dxa"/>
            <w:gridSpan w:val="2"/>
          </w:tcPr>
          <w:p w14:paraId="5CF5D6AC" w14:textId="77777777" w:rsidR="00D671EE" w:rsidRPr="00FF430B" w:rsidRDefault="00D671EE" w:rsidP="005F5BE8">
            <w:pPr>
              <w:pStyle w:val="af"/>
              <w:tabs>
                <w:tab w:val="left" w:pos="567"/>
              </w:tabs>
              <w:rPr>
                <w:rFonts w:ascii="Times New Roman" w:hAnsi="Times New Roman"/>
                <w:szCs w:val="24"/>
              </w:rPr>
            </w:pPr>
          </w:p>
        </w:tc>
        <w:tc>
          <w:tcPr>
            <w:tcW w:w="990" w:type="dxa"/>
            <w:gridSpan w:val="2"/>
          </w:tcPr>
          <w:p w14:paraId="5E397181" w14:textId="77777777" w:rsidR="00D671EE" w:rsidRPr="00FF430B" w:rsidRDefault="00D671EE" w:rsidP="005F5BE8">
            <w:pPr>
              <w:pStyle w:val="af"/>
              <w:tabs>
                <w:tab w:val="left" w:pos="567"/>
              </w:tabs>
              <w:rPr>
                <w:rFonts w:ascii="Times New Roman" w:hAnsi="Times New Roman"/>
                <w:szCs w:val="24"/>
              </w:rPr>
            </w:pPr>
          </w:p>
        </w:tc>
        <w:tc>
          <w:tcPr>
            <w:tcW w:w="1245" w:type="dxa"/>
          </w:tcPr>
          <w:p w14:paraId="5CC446B7" w14:textId="77777777" w:rsidR="00D671EE" w:rsidRPr="00FF430B" w:rsidRDefault="00D671EE" w:rsidP="005F5BE8">
            <w:pPr>
              <w:pStyle w:val="af"/>
              <w:tabs>
                <w:tab w:val="left" w:pos="567"/>
              </w:tabs>
              <w:rPr>
                <w:rFonts w:ascii="Times New Roman" w:hAnsi="Times New Roman"/>
                <w:szCs w:val="24"/>
              </w:rPr>
            </w:pPr>
          </w:p>
        </w:tc>
      </w:tr>
      <w:tr w:rsidR="00D671EE" w:rsidRPr="00EC30C2" w14:paraId="4012C68F" w14:textId="77777777" w:rsidTr="005F5BE8">
        <w:trPr>
          <w:cantSplit/>
          <w:trHeight w:val="1372"/>
        </w:trPr>
        <w:tc>
          <w:tcPr>
            <w:tcW w:w="709" w:type="dxa"/>
          </w:tcPr>
          <w:p w14:paraId="6DB61F21"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 xml:space="preserve">2. </w:t>
            </w:r>
          </w:p>
          <w:p w14:paraId="7ED513EB" w14:textId="77777777" w:rsidR="00D671EE" w:rsidRPr="00FF430B" w:rsidRDefault="00D671EE" w:rsidP="005F5BE8">
            <w:pPr>
              <w:pStyle w:val="af"/>
              <w:tabs>
                <w:tab w:val="left" w:pos="567"/>
              </w:tabs>
              <w:rPr>
                <w:rFonts w:ascii="Times New Roman" w:hAnsi="Times New Roman"/>
                <w:szCs w:val="24"/>
              </w:rPr>
            </w:pPr>
          </w:p>
          <w:p w14:paraId="4F6A23F8" w14:textId="77777777" w:rsidR="00D671EE" w:rsidRPr="00FF430B" w:rsidRDefault="00D671EE" w:rsidP="005F5BE8">
            <w:pPr>
              <w:pStyle w:val="af"/>
              <w:tabs>
                <w:tab w:val="left" w:pos="567"/>
              </w:tabs>
              <w:rPr>
                <w:rFonts w:ascii="Times New Roman" w:hAnsi="Times New Roman"/>
                <w:szCs w:val="24"/>
              </w:rPr>
            </w:pPr>
          </w:p>
          <w:p w14:paraId="35F2B5D7" w14:textId="77777777" w:rsidR="00D671EE" w:rsidRPr="00FF430B" w:rsidRDefault="00D671EE" w:rsidP="005F5BE8">
            <w:pPr>
              <w:pStyle w:val="af"/>
              <w:tabs>
                <w:tab w:val="left" w:pos="567"/>
              </w:tabs>
              <w:rPr>
                <w:rFonts w:ascii="Times New Roman" w:hAnsi="Times New Roman"/>
                <w:szCs w:val="24"/>
              </w:rPr>
            </w:pPr>
          </w:p>
          <w:p w14:paraId="3B36BD4A" w14:textId="77777777" w:rsidR="00D671EE" w:rsidRPr="00FF430B" w:rsidRDefault="00D671EE" w:rsidP="005F5BE8">
            <w:pPr>
              <w:pStyle w:val="af"/>
              <w:tabs>
                <w:tab w:val="left" w:pos="567"/>
              </w:tabs>
              <w:rPr>
                <w:rFonts w:ascii="Times New Roman" w:hAnsi="Times New Roman"/>
                <w:szCs w:val="24"/>
              </w:rPr>
            </w:pPr>
          </w:p>
        </w:tc>
        <w:tc>
          <w:tcPr>
            <w:tcW w:w="2825" w:type="dxa"/>
          </w:tcPr>
          <w:p w14:paraId="3E08A4F6"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Obiect 01</w:t>
            </w:r>
          </w:p>
          <w:p w14:paraId="6CAD4C7A"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Categoria de lucrări:</w:t>
            </w:r>
          </w:p>
          <w:p w14:paraId="4F5BDFBA"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__________________</w:t>
            </w:r>
          </w:p>
          <w:p w14:paraId="12A2C2B5"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__________________</w:t>
            </w:r>
          </w:p>
          <w:p w14:paraId="09144EF5" w14:textId="77777777" w:rsidR="00D671EE" w:rsidRPr="00FF430B" w:rsidRDefault="00D671EE" w:rsidP="005F5BE8">
            <w:pPr>
              <w:pStyle w:val="af"/>
              <w:tabs>
                <w:tab w:val="left" w:pos="567"/>
              </w:tabs>
              <w:rPr>
                <w:rFonts w:ascii="Times New Roman" w:hAnsi="Times New Roman"/>
                <w:szCs w:val="24"/>
              </w:rPr>
            </w:pPr>
          </w:p>
        </w:tc>
        <w:tc>
          <w:tcPr>
            <w:tcW w:w="1035" w:type="dxa"/>
          </w:tcPr>
          <w:p w14:paraId="6B25BF21" w14:textId="77777777" w:rsidR="00D671EE" w:rsidRPr="00FF430B" w:rsidRDefault="00D671EE" w:rsidP="005F5BE8">
            <w:pPr>
              <w:pStyle w:val="af"/>
              <w:tabs>
                <w:tab w:val="left" w:pos="567"/>
              </w:tabs>
              <w:rPr>
                <w:rFonts w:ascii="Times New Roman" w:hAnsi="Times New Roman"/>
                <w:szCs w:val="24"/>
              </w:rPr>
            </w:pPr>
          </w:p>
        </w:tc>
        <w:tc>
          <w:tcPr>
            <w:tcW w:w="1215" w:type="dxa"/>
          </w:tcPr>
          <w:p w14:paraId="222242AF" w14:textId="77777777" w:rsidR="00D671EE" w:rsidRPr="00FF430B" w:rsidRDefault="00D671EE" w:rsidP="005F5BE8">
            <w:pPr>
              <w:pStyle w:val="af"/>
              <w:tabs>
                <w:tab w:val="left" w:pos="567"/>
              </w:tabs>
              <w:rPr>
                <w:rFonts w:ascii="Times New Roman" w:hAnsi="Times New Roman"/>
                <w:szCs w:val="24"/>
              </w:rPr>
            </w:pPr>
          </w:p>
        </w:tc>
        <w:tc>
          <w:tcPr>
            <w:tcW w:w="1005" w:type="dxa"/>
            <w:gridSpan w:val="2"/>
          </w:tcPr>
          <w:p w14:paraId="17650A6B" w14:textId="77777777" w:rsidR="00D671EE" w:rsidRPr="00FF430B" w:rsidRDefault="00D671EE" w:rsidP="005F5BE8">
            <w:pPr>
              <w:pStyle w:val="af"/>
              <w:tabs>
                <w:tab w:val="left" w:pos="567"/>
              </w:tabs>
              <w:rPr>
                <w:rFonts w:ascii="Times New Roman" w:hAnsi="Times New Roman"/>
                <w:szCs w:val="24"/>
              </w:rPr>
            </w:pPr>
          </w:p>
        </w:tc>
        <w:tc>
          <w:tcPr>
            <w:tcW w:w="990" w:type="dxa"/>
            <w:gridSpan w:val="2"/>
          </w:tcPr>
          <w:p w14:paraId="1A4D725B" w14:textId="77777777" w:rsidR="00D671EE" w:rsidRPr="00FF430B" w:rsidRDefault="00D671EE" w:rsidP="005F5BE8">
            <w:pPr>
              <w:pStyle w:val="af"/>
              <w:tabs>
                <w:tab w:val="left" w:pos="567"/>
              </w:tabs>
              <w:rPr>
                <w:rFonts w:ascii="Times New Roman" w:hAnsi="Times New Roman"/>
                <w:szCs w:val="24"/>
              </w:rPr>
            </w:pPr>
          </w:p>
        </w:tc>
        <w:tc>
          <w:tcPr>
            <w:tcW w:w="1245" w:type="dxa"/>
          </w:tcPr>
          <w:p w14:paraId="2828CB7A" w14:textId="77777777" w:rsidR="00D671EE" w:rsidRPr="00FF430B" w:rsidRDefault="00D671EE" w:rsidP="005F5BE8">
            <w:pPr>
              <w:pStyle w:val="af"/>
              <w:tabs>
                <w:tab w:val="left" w:pos="567"/>
              </w:tabs>
              <w:rPr>
                <w:rFonts w:ascii="Times New Roman" w:hAnsi="Times New Roman"/>
                <w:szCs w:val="24"/>
              </w:rPr>
            </w:pPr>
          </w:p>
        </w:tc>
      </w:tr>
      <w:tr w:rsidR="00D671EE" w:rsidRPr="00EC30C2" w14:paraId="21D1BEFB" w14:textId="77777777" w:rsidTr="005F5BE8">
        <w:trPr>
          <w:cantSplit/>
          <w:trHeight w:val="1412"/>
        </w:trPr>
        <w:tc>
          <w:tcPr>
            <w:tcW w:w="709" w:type="dxa"/>
          </w:tcPr>
          <w:p w14:paraId="2B58417B"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3.</w:t>
            </w:r>
          </w:p>
          <w:p w14:paraId="73D4C3E1" w14:textId="77777777" w:rsidR="00D671EE" w:rsidRPr="00FF430B" w:rsidRDefault="00D671EE" w:rsidP="005F5BE8">
            <w:pPr>
              <w:pStyle w:val="af"/>
              <w:tabs>
                <w:tab w:val="left" w:pos="567"/>
              </w:tabs>
              <w:rPr>
                <w:rFonts w:ascii="Times New Roman" w:hAnsi="Times New Roman"/>
                <w:szCs w:val="24"/>
              </w:rPr>
            </w:pPr>
          </w:p>
          <w:p w14:paraId="446B716B" w14:textId="77777777" w:rsidR="00D671EE" w:rsidRPr="00FF430B" w:rsidRDefault="00D671EE" w:rsidP="005F5BE8">
            <w:pPr>
              <w:pStyle w:val="af"/>
              <w:tabs>
                <w:tab w:val="left" w:pos="567"/>
              </w:tabs>
              <w:rPr>
                <w:rFonts w:ascii="Times New Roman" w:hAnsi="Times New Roman"/>
                <w:szCs w:val="24"/>
              </w:rPr>
            </w:pPr>
          </w:p>
          <w:p w14:paraId="68EAF840" w14:textId="77777777" w:rsidR="00D671EE" w:rsidRPr="00FF430B" w:rsidRDefault="00D671EE" w:rsidP="005F5BE8">
            <w:pPr>
              <w:pStyle w:val="af"/>
              <w:tabs>
                <w:tab w:val="left" w:pos="567"/>
              </w:tabs>
              <w:rPr>
                <w:rFonts w:ascii="Times New Roman" w:hAnsi="Times New Roman"/>
                <w:szCs w:val="24"/>
              </w:rPr>
            </w:pPr>
          </w:p>
          <w:p w14:paraId="19429C0C" w14:textId="77777777" w:rsidR="00D671EE" w:rsidRPr="00FF430B" w:rsidRDefault="00D671EE" w:rsidP="005F5BE8">
            <w:pPr>
              <w:pStyle w:val="af"/>
              <w:tabs>
                <w:tab w:val="left" w:pos="567"/>
              </w:tabs>
              <w:rPr>
                <w:rFonts w:ascii="Times New Roman" w:hAnsi="Times New Roman"/>
                <w:szCs w:val="24"/>
              </w:rPr>
            </w:pPr>
          </w:p>
        </w:tc>
        <w:tc>
          <w:tcPr>
            <w:tcW w:w="2825" w:type="dxa"/>
          </w:tcPr>
          <w:p w14:paraId="2B69484F"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Obiect 02</w:t>
            </w:r>
          </w:p>
          <w:p w14:paraId="0107D146"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Categoria de lucrări:</w:t>
            </w:r>
          </w:p>
          <w:p w14:paraId="23F4245A"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__________________</w:t>
            </w:r>
          </w:p>
          <w:p w14:paraId="682353D5"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__________________</w:t>
            </w:r>
          </w:p>
          <w:p w14:paraId="2E53EE21" w14:textId="77777777" w:rsidR="00D671EE" w:rsidRPr="00FF430B" w:rsidRDefault="00D671EE" w:rsidP="005F5BE8">
            <w:pPr>
              <w:pStyle w:val="af"/>
              <w:tabs>
                <w:tab w:val="left" w:pos="567"/>
              </w:tabs>
              <w:rPr>
                <w:rFonts w:ascii="Times New Roman" w:hAnsi="Times New Roman"/>
                <w:szCs w:val="24"/>
              </w:rPr>
            </w:pPr>
          </w:p>
        </w:tc>
        <w:tc>
          <w:tcPr>
            <w:tcW w:w="1035" w:type="dxa"/>
          </w:tcPr>
          <w:p w14:paraId="64E33EC1" w14:textId="77777777" w:rsidR="00D671EE" w:rsidRPr="00FF430B" w:rsidRDefault="00D671EE" w:rsidP="005F5BE8">
            <w:pPr>
              <w:pStyle w:val="af"/>
              <w:tabs>
                <w:tab w:val="left" w:pos="567"/>
              </w:tabs>
              <w:rPr>
                <w:rFonts w:ascii="Times New Roman" w:hAnsi="Times New Roman"/>
                <w:szCs w:val="24"/>
              </w:rPr>
            </w:pPr>
          </w:p>
        </w:tc>
        <w:tc>
          <w:tcPr>
            <w:tcW w:w="1215" w:type="dxa"/>
          </w:tcPr>
          <w:p w14:paraId="7CEB58FD" w14:textId="77777777" w:rsidR="00D671EE" w:rsidRPr="00FF430B" w:rsidRDefault="00D671EE" w:rsidP="005F5BE8">
            <w:pPr>
              <w:pStyle w:val="af"/>
              <w:tabs>
                <w:tab w:val="left" w:pos="567"/>
              </w:tabs>
              <w:rPr>
                <w:rFonts w:ascii="Times New Roman" w:hAnsi="Times New Roman"/>
                <w:szCs w:val="24"/>
              </w:rPr>
            </w:pPr>
          </w:p>
        </w:tc>
        <w:tc>
          <w:tcPr>
            <w:tcW w:w="1005" w:type="dxa"/>
            <w:gridSpan w:val="2"/>
          </w:tcPr>
          <w:p w14:paraId="6BC1CACF" w14:textId="77777777" w:rsidR="00D671EE" w:rsidRPr="00FF430B" w:rsidRDefault="00D671EE" w:rsidP="005F5BE8">
            <w:pPr>
              <w:pStyle w:val="af"/>
              <w:tabs>
                <w:tab w:val="left" w:pos="567"/>
              </w:tabs>
              <w:rPr>
                <w:rFonts w:ascii="Times New Roman" w:hAnsi="Times New Roman"/>
                <w:szCs w:val="24"/>
              </w:rPr>
            </w:pPr>
          </w:p>
        </w:tc>
        <w:tc>
          <w:tcPr>
            <w:tcW w:w="990" w:type="dxa"/>
            <w:gridSpan w:val="2"/>
          </w:tcPr>
          <w:p w14:paraId="048E4C6E" w14:textId="77777777" w:rsidR="00D671EE" w:rsidRPr="00FF430B" w:rsidRDefault="00D671EE" w:rsidP="005F5BE8">
            <w:pPr>
              <w:pStyle w:val="af"/>
              <w:tabs>
                <w:tab w:val="left" w:pos="567"/>
              </w:tabs>
              <w:rPr>
                <w:rFonts w:ascii="Times New Roman" w:hAnsi="Times New Roman"/>
                <w:szCs w:val="24"/>
              </w:rPr>
            </w:pPr>
          </w:p>
        </w:tc>
        <w:tc>
          <w:tcPr>
            <w:tcW w:w="1245" w:type="dxa"/>
          </w:tcPr>
          <w:p w14:paraId="6216DAB8" w14:textId="77777777" w:rsidR="00D671EE" w:rsidRPr="00FF430B" w:rsidRDefault="00D671EE" w:rsidP="005F5BE8">
            <w:pPr>
              <w:pStyle w:val="af"/>
              <w:tabs>
                <w:tab w:val="left" w:pos="567"/>
              </w:tabs>
              <w:rPr>
                <w:rFonts w:ascii="Times New Roman" w:hAnsi="Times New Roman"/>
                <w:szCs w:val="24"/>
              </w:rPr>
            </w:pPr>
          </w:p>
        </w:tc>
      </w:tr>
      <w:tr w:rsidR="00D671EE" w:rsidRPr="00EC30C2" w14:paraId="0B2F50BA" w14:textId="77777777" w:rsidTr="005F5BE8">
        <w:trPr>
          <w:cantSplit/>
          <w:trHeight w:val="1593"/>
        </w:trPr>
        <w:tc>
          <w:tcPr>
            <w:tcW w:w="709" w:type="dxa"/>
          </w:tcPr>
          <w:p w14:paraId="06985983"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w:t>
            </w:r>
          </w:p>
        </w:tc>
        <w:tc>
          <w:tcPr>
            <w:tcW w:w="2825" w:type="dxa"/>
          </w:tcPr>
          <w:p w14:paraId="1DAE9E28"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Obiect n …</w:t>
            </w:r>
          </w:p>
          <w:p w14:paraId="4EF61469"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Categoria de lucrări:</w:t>
            </w:r>
          </w:p>
          <w:p w14:paraId="5179DC9B"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__________________</w:t>
            </w:r>
          </w:p>
          <w:p w14:paraId="4B1105B1" w14:textId="77777777" w:rsidR="00D671EE" w:rsidRPr="00FF430B" w:rsidRDefault="00D671EE" w:rsidP="005F5BE8">
            <w:pPr>
              <w:pStyle w:val="af"/>
              <w:tabs>
                <w:tab w:val="left" w:pos="567"/>
              </w:tabs>
              <w:rPr>
                <w:rFonts w:ascii="Times New Roman" w:hAnsi="Times New Roman"/>
                <w:szCs w:val="24"/>
              </w:rPr>
            </w:pPr>
            <w:r w:rsidRPr="00FF430B">
              <w:rPr>
                <w:rFonts w:ascii="Times New Roman" w:hAnsi="Times New Roman"/>
                <w:szCs w:val="24"/>
              </w:rPr>
              <w:t>__________________</w:t>
            </w:r>
          </w:p>
          <w:p w14:paraId="671439E8" w14:textId="77777777" w:rsidR="00D671EE" w:rsidRPr="00FF430B" w:rsidRDefault="00D671EE" w:rsidP="005F5BE8">
            <w:pPr>
              <w:pStyle w:val="af"/>
              <w:tabs>
                <w:tab w:val="left" w:pos="567"/>
              </w:tabs>
              <w:rPr>
                <w:rFonts w:ascii="Times New Roman" w:hAnsi="Times New Roman"/>
                <w:szCs w:val="24"/>
              </w:rPr>
            </w:pPr>
          </w:p>
        </w:tc>
        <w:tc>
          <w:tcPr>
            <w:tcW w:w="1035" w:type="dxa"/>
          </w:tcPr>
          <w:p w14:paraId="0DFE549F" w14:textId="77777777" w:rsidR="00D671EE" w:rsidRPr="00FF430B" w:rsidRDefault="00D671EE" w:rsidP="005F5BE8">
            <w:pPr>
              <w:pStyle w:val="af"/>
              <w:tabs>
                <w:tab w:val="left" w:pos="567"/>
              </w:tabs>
              <w:rPr>
                <w:rFonts w:ascii="Times New Roman" w:hAnsi="Times New Roman"/>
                <w:szCs w:val="24"/>
              </w:rPr>
            </w:pPr>
          </w:p>
        </w:tc>
        <w:tc>
          <w:tcPr>
            <w:tcW w:w="1215" w:type="dxa"/>
          </w:tcPr>
          <w:p w14:paraId="71011B58" w14:textId="77777777" w:rsidR="00D671EE" w:rsidRPr="00FF430B" w:rsidRDefault="00D671EE" w:rsidP="005F5BE8">
            <w:pPr>
              <w:pStyle w:val="af"/>
              <w:tabs>
                <w:tab w:val="left" w:pos="567"/>
              </w:tabs>
              <w:rPr>
                <w:rFonts w:ascii="Times New Roman" w:hAnsi="Times New Roman"/>
                <w:szCs w:val="24"/>
              </w:rPr>
            </w:pPr>
          </w:p>
        </w:tc>
        <w:tc>
          <w:tcPr>
            <w:tcW w:w="1005" w:type="dxa"/>
            <w:gridSpan w:val="2"/>
          </w:tcPr>
          <w:p w14:paraId="5282F907" w14:textId="77777777" w:rsidR="00D671EE" w:rsidRPr="00FF430B" w:rsidRDefault="00D671EE" w:rsidP="005F5BE8">
            <w:pPr>
              <w:pStyle w:val="af"/>
              <w:tabs>
                <w:tab w:val="left" w:pos="567"/>
              </w:tabs>
              <w:rPr>
                <w:rFonts w:ascii="Times New Roman" w:hAnsi="Times New Roman"/>
                <w:szCs w:val="24"/>
              </w:rPr>
            </w:pPr>
          </w:p>
        </w:tc>
        <w:tc>
          <w:tcPr>
            <w:tcW w:w="990" w:type="dxa"/>
            <w:gridSpan w:val="2"/>
          </w:tcPr>
          <w:p w14:paraId="05985757" w14:textId="77777777" w:rsidR="00D671EE" w:rsidRPr="00FF430B" w:rsidRDefault="00D671EE" w:rsidP="005F5BE8">
            <w:pPr>
              <w:pStyle w:val="af"/>
              <w:tabs>
                <w:tab w:val="left" w:pos="567"/>
              </w:tabs>
              <w:rPr>
                <w:rFonts w:ascii="Times New Roman" w:hAnsi="Times New Roman"/>
                <w:szCs w:val="24"/>
              </w:rPr>
            </w:pPr>
          </w:p>
        </w:tc>
        <w:tc>
          <w:tcPr>
            <w:tcW w:w="1245" w:type="dxa"/>
          </w:tcPr>
          <w:p w14:paraId="405B5742" w14:textId="77777777" w:rsidR="00D671EE" w:rsidRPr="00FF430B" w:rsidRDefault="00D671EE" w:rsidP="005F5BE8">
            <w:pPr>
              <w:pStyle w:val="af"/>
              <w:tabs>
                <w:tab w:val="left" w:pos="567"/>
              </w:tabs>
              <w:rPr>
                <w:rFonts w:ascii="Times New Roman" w:hAnsi="Times New Roman"/>
                <w:szCs w:val="24"/>
              </w:rPr>
            </w:pPr>
          </w:p>
        </w:tc>
      </w:tr>
    </w:tbl>
    <w:p w14:paraId="3138A991" w14:textId="77777777" w:rsidR="00D671EE" w:rsidRPr="00FF430B" w:rsidRDefault="00D671EE" w:rsidP="00D671EE">
      <w:pPr>
        <w:jc w:val="both"/>
      </w:pPr>
    </w:p>
    <w:p w14:paraId="65CDE9C7" w14:textId="77777777" w:rsidR="00D671EE" w:rsidRPr="00FF430B" w:rsidRDefault="00D671EE" w:rsidP="00D671EE">
      <w:pPr>
        <w:jc w:val="both"/>
      </w:pPr>
    </w:p>
    <w:p w14:paraId="278E69C9" w14:textId="77777777" w:rsidR="00D671EE" w:rsidRPr="00FF430B" w:rsidRDefault="00D671EE" w:rsidP="00D671EE">
      <w:pPr>
        <w:jc w:val="both"/>
        <w:rPr>
          <w:rFonts w:eastAsia="PMingLiU"/>
          <w:lang w:eastAsia="zh-CN"/>
        </w:rPr>
      </w:pPr>
      <w:r w:rsidRPr="00FF430B">
        <w:rPr>
          <w:rFonts w:eastAsia="PMingLiU"/>
          <w:lang w:eastAsia="zh-CN"/>
        </w:rPr>
        <w:t>Semnat: _________________________________________</w:t>
      </w:r>
    </w:p>
    <w:p w14:paraId="1D7D0C7A" w14:textId="77777777" w:rsidR="00D671EE" w:rsidRPr="00FF430B" w:rsidRDefault="00D671EE" w:rsidP="00D671EE">
      <w:pPr>
        <w:jc w:val="both"/>
        <w:rPr>
          <w:rFonts w:eastAsia="PMingLiU"/>
          <w:lang w:eastAsia="zh-CN"/>
        </w:rPr>
      </w:pPr>
      <w:r w:rsidRPr="00FF430B">
        <w:rPr>
          <w:rFonts w:eastAsia="PMingLiU"/>
          <w:lang w:eastAsia="zh-CN"/>
        </w:rPr>
        <w:t>Nume: __________________________________________</w:t>
      </w:r>
    </w:p>
    <w:p w14:paraId="61547098" w14:textId="77777777" w:rsidR="00D671EE" w:rsidRPr="00FF430B" w:rsidRDefault="00D671EE" w:rsidP="00D671EE">
      <w:pPr>
        <w:jc w:val="both"/>
        <w:rPr>
          <w:rFonts w:eastAsia="PMingLiU"/>
          <w:lang w:eastAsia="zh-CN"/>
        </w:rPr>
      </w:pPr>
      <w:r w:rsidRPr="00FF430B">
        <w:rPr>
          <w:rFonts w:eastAsia="PMingLiU"/>
          <w:lang w:eastAsia="zh-CN"/>
        </w:rPr>
        <w:t>Funcţia în cadrul întreprinderii: ____________________________</w:t>
      </w:r>
    </w:p>
    <w:p w14:paraId="7F7073F9" w14:textId="77777777" w:rsidR="00D671EE" w:rsidRPr="00FF430B" w:rsidRDefault="00D671EE" w:rsidP="00D671EE">
      <w:pPr>
        <w:jc w:val="both"/>
        <w:rPr>
          <w:rFonts w:eastAsia="PMingLiU"/>
          <w:lang w:eastAsia="zh-CN"/>
        </w:rPr>
      </w:pPr>
      <w:r w:rsidRPr="00FF430B">
        <w:rPr>
          <w:rFonts w:eastAsia="PMingLiU"/>
          <w:lang w:eastAsia="zh-CN"/>
        </w:rPr>
        <w:t>Denumirea întreprinderii: _____________________________</w:t>
      </w:r>
      <w:bookmarkStart w:id="3" w:name="_Toc449692098"/>
      <w:r w:rsidRPr="00FF430B">
        <w:rPr>
          <w:rFonts w:eastAsia="PMingLiU"/>
          <w:lang w:eastAsia="zh-CN"/>
        </w:rPr>
        <w:t>____</w:t>
      </w:r>
    </w:p>
    <w:p w14:paraId="181E01DC" w14:textId="77777777" w:rsidR="00D671EE" w:rsidRPr="00FF430B" w:rsidRDefault="00D671EE" w:rsidP="00D671EE">
      <w:pPr>
        <w:jc w:val="both"/>
        <w:rPr>
          <w:rFonts w:eastAsia="PMingLiU"/>
          <w:lang w:eastAsia="zh-CN"/>
        </w:rPr>
      </w:pPr>
    </w:p>
    <w:p w14:paraId="523A05B3" w14:textId="77777777" w:rsidR="00D671EE" w:rsidRPr="00FF430B" w:rsidRDefault="00D671EE" w:rsidP="00D671EE">
      <w:pPr>
        <w:jc w:val="both"/>
        <w:rPr>
          <w:rFonts w:eastAsia="PMingLiU"/>
          <w:lang w:eastAsia="zh-CN"/>
        </w:rPr>
      </w:pPr>
    </w:p>
    <w:p w14:paraId="16F98763" w14:textId="77777777" w:rsidR="00D671EE" w:rsidRPr="00FF430B" w:rsidRDefault="00D671EE" w:rsidP="00D671EE">
      <w:pPr>
        <w:jc w:val="both"/>
        <w:rPr>
          <w:rFonts w:eastAsia="PMingLiU"/>
          <w:lang w:eastAsia="zh-CN"/>
        </w:rPr>
      </w:pPr>
    </w:p>
    <w:p w14:paraId="7DCB8EE4" w14:textId="77777777" w:rsidR="00D671EE" w:rsidRPr="00FF430B" w:rsidRDefault="00D671EE" w:rsidP="00D671EE">
      <w:pPr>
        <w:jc w:val="both"/>
        <w:rPr>
          <w:rFonts w:eastAsia="PMingLiU"/>
          <w:lang w:eastAsia="zh-CN"/>
        </w:rPr>
      </w:pPr>
    </w:p>
    <w:p w14:paraId="0535CE4C" w14:textId="77777777" w:rsidR="00D671EE" w:rsidRPr="00FF430B" w:rsidRDefault="00D671EE" w:rsidP="00D671EE">
      <w:pPr>
        <w:jc w:val="both"/>
        <w:rPr>
          <w:rFonts w:eastAsia="PMingLiU"/>
          <w:lang w:eastAsia="zh-CN"/>
        </w:rPr>
      </w:pPr>
    </w:p>
    <w:p w14:paraId="7C37EAAF" w14:textId="77777777" w:rsidR="00D671EE" w:rsidRPr="00FF430B" w:rsidRDefault="00D671EE" w:rsidP="00D671EE">
      <w:pPr>
        <w:jc w:val="both"/>
        <w:rPr>
          <w:rFonts w:eastAsia="PMingLiU"/>
          <w:lang w:eastAsia="zh-CN"/>
        </w:rPr>
      </w:pPr>
    </w:p>
    <w:p w14:paraId="08333ACE" w14:textId="77777777" w:rsidR="00D671EE" w:rsidRPr="00FF430B" w:rsidRDefault="00D671EE" w:rsidP="00D671EE">
      <w:pPr>
        <w:jc w:val="both"/>
        <w:rPr>
          <w:rFonts w:eastAsia="PMingLiU"/>
          <w:lang w:eastAsia="zh-CN"/>
        </w:rPr>
      </w:pPr>
    </w:p>
    <w:p w14:paraId="3063B4CC" w14:textId="77777777" w:rsidR="00D671EE" w:rsidRPr="00FF430B" w:rsidRDefault="00D671EE" w:rsidP="00D671EE">
      <w:pPr>
        <w:jc w:val="both"/>
        <w:rPr>
          <w:rFonts w:eastAsia="PMingLiU"/>
          <w:lang w:eastAsia="zh-CN"/>
        </w:rPr>
      </w:pPr>
    </w:p>
    <w:p w14:paraId="7C1BC648" w14:textId="77777777" w:rsidR="00D671EE" w:rsidRPr="00FF430B" w:rsidRDefault="00D671EE" w:rsidP="00D671EE">
      <w:pPr>
        <w:jc w:val="both"/>
        <w:rPr>
          <w:rFonts w:eastAsia="PMingLiU"/>
          <w:lang w:eastAsia="zh-CN"/>
        </w:rPr>
      </w:pPr>
    </w:p>
    <w:p w14:paraId="50929FA2" w14:textId="77777777" w:rsidR="00D671EE" w:rsidRPr="00FF430B" w:rsidRDefault="00D671EE" w:rsidP="00D671EE">
      <w:pPr>
        <w:jc w:val="both"/>
        <w:rPr>
          <w:rFonts w:eastAsia="PMingLiU"/>
          <w:lang w:eastAsia="zh-CN"/>
        </w:rPr>
      </w:pPr>
    </w:p>
    <w:p w14:paraId="2402DDD9" w14:textId="77777777" w:rsidR="00D671EE" w:rsidRPr="00FF430B" w:rsidRDefault="00D671EE" w:rsidP="00D671EE">
      <w:pPr>
        <w:jc w:val="both"/>
        <w:rPr>
          <w:rFonts w:eastAsia="PMingLiU"/>
          <w:lang w:eastAsia="zh-CN"/>
        </w:rPr>
      </w:pPr>
    </w:p>
    <w:p w14:paraId="1D059910" w14:textId="77777777" w:rsidR="00D671EE" w:rsidRPr="00FF430B" w:rsidRDefault="00D671EE" w:rsidP="00D671EE">
      <w:pPr>
        <w:jc w:val="both"/>
        <w:rPr>
          <w:rFonts w:eastAsia="PMingLiU"/>
          <w:lang w:eastAsia="zh-CN"/>
        </w:rPr>
      </w:pPr>
    </w:p>
    <w:p w14:paraId="7ACDBC5F" w14:textId="77777777" w:rsidR="00D671EE" w:rsidRPr="00FF430B" w:rsidRDefault="00D671EE" w:rsidP="00D671EE">
      <w:pPr>
        <w:jc w:val="both"/>
        <w:rPr>
          <w:rFonts w:eastAsia="PMingLiU"/>
          <w:lang w:eastAsia="zh-CN"/>
        </w:rPr>
      </w:pPr>
    </w:p>
    <w:p w14:paraId="41C0863E" w14:textId="77777777" w:rsidR="00D671EE" w:rsidRPr="00FF430B" w:rsidRDefault="00D671EE" w:rsidP="00D671EE">
      <w:pPr>
        <w:jc w:val="both"/>
        <w:rPr>
          <w:rFonts w:eastAsia="PMingLiU"/>
          <w:lang w:eastAsia="zh-CN"/>
        </w:rPr>
      </w:pPr>
    </w:p>
    <w:p w14:paraId="11EACA93" w14:textId="77777777" w:rsidR="00D671EE" w:rsidRPr="00FF430B" w:rsidRDefault="00D671EE" w:rsidP="00D671EE">
      <w:pPr>
        <w:jc w:val="both"/>
        <w:rPr>
          <w:rFonts w:eastAsia="PMingLiU"/>
          <w:lang w:eastAsia="zh-CN"/>
        </w:rPr>
      </w:pPr>
    </w:p>
    <w:p w14:paraId="776A18E7" w14:textId="77777777" w:rsidR="00D671EE" w:rsidRPr="00FF430B" w:rsidRDefault="00D671EE" w:rsidP="00D671EE">
      <w:pPr>
        <w:jc w:val="both"/>
        <w:rPr>
          <w:rFonts w:eastAsia="PMingLiU"/>
          <w:lang w:eastAsia="zh-CN"/>
        </w:rPr>
      </w:pPr>
    </w:p>
    <w:p w14:paraId="3C4A5C44" w14:textId="77777777" w:rsidR="00D671EE" w:rsidRPr="00FF430B" w:rsidRDefault="00D671EE" w:rsidP="00D671EE">
      <w:pPr>
        <w:jc w:val="both"/>
        <w:rPr>
          <w:rFonts w:eastAsia="PMingLiU"/>
          <w:lang w:eastAsia="zh-CN"/>
        </w:rPr>
      </w:pPr>
    </w:p>
    <w:p w14:paraId="1FDC6378" w14:textId="77777777" w:rsidR="00D671EE" w:rsidRPr="00FF430B" w:rsidRDefault="00D671EE" w:rsidP="00D671EE">
      <w:pPr>
        <w:jc w:val="right"/>
        <w:rPr>
          <w:noProof w:val="0"/>
          <w:sz w:val="22"/>
          <w:szCs w:val="22"/>
        </w:rPr>
      </w:pPr>
      <w:r w:rsidRPr="00FF430B">
        <w:rPr>
          <w:noProof w:val="0"/>
        </w:rPr>
        <w:t>Anexa nr.</w:t>
      </w:r>
      <w:r>
        <w:rPr>
          <w:noProof w:val="0"/>
        </w:rPr>
        <w:t xml:space="preserve"> </w:t>
      </w:r>
      <w:r w:rsidRPr="00FF430B">
        <w:rPr>
          <w:noProof w:val="0"/>
        </w:rPr>
        <w:t>12</w:t>
      </w:r>
    </w:p>
    <w:p w14:paraId="64E0B967" w14:textId="77777777" w:rsidR="00D671EE" w:rsidRPr="00FF430B" w:rsidRDefault="00D671EE" w:rsidP="00D671EE">
      <w:pPr>
        <w:jc w:val="right"/>
        <w:rPr>
          <w:noProof w:val="0"/>
        </w:rPr>
      </w:pPr>
      <w:r w:rsidRPr="00FF430B">
        <w:rPr>
          <w:noProof w:val="0"/>
        </w:rPr>
        <w:t>la Documentația standard nr._____</w:t>
      </w:r>
    </w:p>
    <w:p w14:paraId="1C3587DA" w14:textId="77777777" w:rsidR="00D671EE" w:rsidRPr="00FF430B" w:rsidRDefault="00D671EE" w:rsidP="00D671EE">
      <w:pPr>
        <w:jc w:val="right"/>
        <w:rPr>
          <w:noProof w:val="0"/>
        </w:rPr>
      </w:pPr>
      <w:r w:rsidRPr="00FF430B">
        <w:rPr>
          <w:noProof w:val="0"/>
        </w:rPr>
        <w:t>din “____” ________ 20___</w:t>
      </w:r>
    </w:p>
    <w:bookmarkEnd w:id="3"/>
    <w:p w14:paraId="4CA96B18" w14:textId="77777777" w:rsidR="00D671EE" w:rsidRPr="00FF430B" w:rsidRDefault="00D671EE" w:rsidP="00D671EE">
      <w:pPr>
        <w:rPr>
          <w:rFonts w:eastAsia="PMingLiU"/>
          <w:b/>
          <w:lang w:eastAsia="zh-CN"/>
        </w:rPr>
      </w:pPr>
    </w:p>
    <w:p w14:paraId="1A7E5AB4" w14:textId="77777777" w:rsidR="00D671EE" w:rsidRPr="00FF430B" w:rsidRDefault="00D671EE" w:rsidP="00D671EE">
      <w:pPr>
        <w:jc w:val="center"/>
        <w:rPr>
          <w:rFonts w:eastAsia="PMingLiU"/>
          <w:b/>
          <w:noProof w:val="0"/>
          <w:lang w:eastAsia="zh-CN"/>
        </w:rPr>
      </w:pPr>
      <w:r w:rsidRPr="00FF430B">
        <w:rPr>
          <w:rFonts w:eastAsia="PMingLiU"/>
          <w:b/>
          <w:lang w:eastAsia="zh-CN"/>
        </w:rPr>
        <w:t>DECLARAȚIE</w:t>
      </w:r>
    </w:p>
    <w:p w14:paraId="7C6A5CD7" w14:textId="77777777" w:rsidR="00D671EE" w:rsidRPr="00FF430B" w:rsidRDefault="00D671EE" w:rsidP="00D671EE">
      <w:pPr>
        <w:pStyle w:val="af"/>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17789FD1" w14:textId="77777777" w:rsidR="00D671EE" w:rsidRPr="00FF430B" w:rsidRDefault="00D671EE" w:rsidP="00D671EE">
      <w:pPr>
        <w:pStyle w:val="af"/>
        <w:tabs>
          <w:tab w:val="left" w:pos="567"/>
        </w:tabs>
        <w:jc w:val="center"/>
        <w:rPr>
          <w:rFonts w:ascii="Times New Roman" w:hAnsi="Times New Roman"/>
          <w:b/>
          <w:szCs w:val="24"/>
        </w:rPr>
      </w:pPr>
    </w:p>
    <w:p w14:paraId="0997C436" w14:textId="77777777" w:rsidR="00D671EE" w:rsidRPr="00FF430B" w:rsidRDefault="00D671EE" w:rsidP="00D671EE">
      <w:pPr>
        <w:pStyle w:val="af"/>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1E4EF056" w14:textId="77777777" w:rsidR="00D671EE" w:rsidRPr="00FF430B" w:rsidRDefault="00D671EE" w:rsidP="00D671EE">
      <w:pPr>
        <w:pStyle w:val="af"/>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5566C6DE" w14:textId="77777777" w:rsidR="00D671EE" w:rsidRPr="00FF430B" w:rsidRDefault="00D671EE" w:rsidP="00D671EE">
      <w:pPr>
        <w:pStyle w:val="af"/>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2E81241" w14:textId="77777777" w:rsidR="00D671EE" w:rsidRPr="00FF430B" w:rsidRDefault="00D671EE" w:rsidP="00D671EE">
      <w:pPr>
        <w:pStyle w:val="af"/>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C113F1F" w14:textId="77777777" w:rsidR="00D671EE" w:rsidRPr="00FF430B" w:rsidRDefault="00D671EE" w:rsidP="00D671EE">
      <w:pPr>
        <w:pStyle w:val="af"/>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CAF7D9A" w14:textId="77777777" w:rsidR="00D671EE" w:rsidRPr="00FF430B" w:rsidRDefault="00D671EE" w:rsidP="00D671EE">
      <w:pPr>
        <w:pStyle w:val="af"/>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37241CE" w14:textId="77777777" w:rsidR="00D671EE" w:rsidRPr="00FF430B" w:rsidRDefault="00D671EE" w:rsidP="00D671EE">
      <w:pPr>
        <w:pStyle w:val="af"/>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415352E7" w14:textId="77777777" w:rsidR="00D671EE" w:rsidRPr="00FF430B" w:rsidRDefault="00D671EE" w:rsidP="00D671EE">
      <w:pPr>
        <w:pStyle w:val="af"/>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34A0444E" w14:textId="77777777" w:rsidR="00D671EE" w:rsidRPr="00FF430B" w:rsidRDefault="00D671EE" w:rsidP="00D671EE">
      <w:pPr>
        <w:pStyle w:val="af"/>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3693CC1" w14:textId="77777777" w:rsidR="00D671EE" w:rsidRPr="00FF430B" w:rsidRDefault="00D671EE" w:rsidP="00D671EE">
      <w:pPr>
        <w:pStyle w:val="af"/>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774C7879"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BB6BB48"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C3BA6C7" w14:textId="77777777" w:rsidR="00D671EE" w:rsidRPr="00FF430B" w:rsidRDefault="00D671EE" w:rsidP="00D671EE">
      <w:pPr>
        <w:pStyle w:val="af"/>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5779F02A"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 xml:space="preserve"> (la data semnării contractului )    _________________ </w:t>
      </w:r>
      <w:r w:rsidRPr="00FF430B">
        <w:rPr>
          <w:rFonts w:ascii="Times New Roman" w:hAnsi="Times New Roman"/>
          <w:szCs w:val="24"/>
        </w:rPr>
        <w:tab/>
        <w:t xml:space="preserve">        __________________</w:t>
      </w:r>
    </w:p>
    <w:p w14:paraId="7BFF6D38"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14:paraId="110E081D"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625A034B"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9. Perioada de executare a lucrării (luni)</w:t>
      </w:r>
    </w:p>
    <w:p w14:paraId="323D4E61" w14:textId="77777777" w:rsidR="00D671EE" w:rsidRPr="00FF430B" w:rsidRDefault="00D671EE" w:rsidP="00D671EE">
      <w:pPr>
        <w:pStyle w:val="af"/>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74F4BBEC" w14:textId="77777777" w:rsidR="00D671EE" w:rsidRPr="00FF430B" w:rsidRDefault="00D671EE" w:rsidP="00D671EE">
      <w:pPr>
        <w:pStyle w:val="af"/>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BDA4105" w14:textId="77777777" w:rsidR="00D671EE" w:rsidRPr="00FF430B" w:rsidRDefault="00D671EE" w:rsidP="00D671EE">
      <w:pPr>
        <w:pStyle w:val="af"/>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2EFD596C"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485C60C5"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1AF94BEC"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68E254DA" w14:textId="77777777" w:rsidR="00D671EE" w:rsidRPr="00FF430B" w:rsidRDefault="00D671EE" w:rsidP="00D671EE">
      <w:pPr>
        <w:pStyle w:val="af"/>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Pr>
          <w:rFonts w:ascii="Times New Roman" w:hAnsi="Times New Roman"/>
          <w:szCs w:val="24"/>
        </w:rPr>
        <w:t xml:space="preserve"> </w:t>
      </w:r>
      <w:proofErr w:type="spellStart"/>
      <w:r w:rsidRPr="00FF430B">
        <w:rPr>
          <w:rFonts w:ascii="Times New Roman" w:hAnsi="Times New Roman"/>
          <w:szCs w:val="24"/>
        </w:rPr>
        <w:t>susţine</w:t>
      </w:r>
      <w:proofErr w:type="spellEnd"/>
      <w:r>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4DDE3145" w14:textId="77777777" w:rsidR="00D671EE" w:rsidRPr="00FF430B" w:rsidRDefault="00D671EE" w:rsidP="00D671EE">
      <w:pPr>
        <w:rPr>
          <w:rFonts w:eastAsia="MS Mincho"/>
          <w:lang w:eastAsia="zh-CN"/>
        </w:rPr>
      </w:pPr>
    </w:p>
    <w:p w14:paraId="60150A7E" w14:textId="77777777" w:rsidR="00D671EE" w:rsidRPr="00FF430B" w:rsidRDefault="00D671EE" w:rsidP="00D671EE">
      <w:pPr>
        <w:rPr>
          <w:rFonts w:eastAsia="MS Mincho"/>
          <w:lang w:eastAsia="zh-CN"/>
        </w:rPr>
      </w:pPr>
      <w:r w:rsidRPr="00FF430B">
        <w:rPr>
          <w:rFonts w:eastAsia="MS Mincho"/>
          <w:lang w:eastAsia="zh-CN"/>
        </w:rPr>
        <w:t>Data completării:______________________</w:t>
      </w:r>
    </w:p>
    <w:p w14:paraId="2240693A" w14:textId="77777777" w:rsidR="00D671EE" w:rsidRPr="00FF430B" w:rsidRDefault="00D671EE" w:rsidP="00D671EE">
      <w:pPr>
        <w:jc w:val="both"/>
        <w:rPr>
          <w:rFonts w:eastAsia="PMingLiU"/>
          <w:lang w:eastAsia="zh-CN"/>
        </w:rPr>
      </w:pPr>
      <w:r w:rsidRPr="00FF430B">
        <w:rPr>
          <w:rFonts w:eastAsia="PMingLiU"/>
          <w:lang w:eastAsia="zh-CN"/>
        </w:rPr>
        <w:t>Semnat: _____________________________</w:t>
      </w:r>
    </w:p>
    <w:p w14:paraId="1C11ADAA" w14:textId="77777777" w:rsidR="00D671EE" w:rsidRPr="00FF430B" w:rsidRDefault="00D671EE" w:rsidP="00D671EE">
      <w:pPr>
        <w:jc w:val="both"/>
        <w:rPr>
          <w:rFonts w:eastAsia="PMingLiU"/>
          <w:lang w:eastAsia="zh-CN"/>
        </w:rPr>
      </w:pPr>
      <w:r w:rsidRPr="00FF430B">
        <w:rPr>
          <w:rFonts w:eastAsia="PMingLiU"/>
          <w:lang w:eastAsia="zh-CN"/>
        </w:rPr>
        <w:t>Nume: ______________________________</w:t>
      </w:r>
    </w:p>
    <w:p w14:paraId="6D401332" w14:textId="77777777" w:rsidR="00D671EE" w:rsidRPr="00FF430B" w:rsidRDefault="00D671EE" w:rsidP="00D671EE">
      <w:pPr>
        <w:jc w:val="both"/>
        <w:rPr>
          <w:rFonts w:eastAsia="PMingLiU"/>
          <w:lang w:eastAsia="zh-CN"/>
        </w:rPr>
      </w:pPr>
      <w:r w:rsidRPr="00FF430B">
        <w:rPr>
          <w:rFonts w:eastAsia="PMingLiU"/>
          <w:lang w:eastAsia="zh-CN"/>
        </w:rPr>
        <w:t>Funcţia în cadrul întreprinderii: ____________________________</w:t>
      </w:r>
    </w:p>
    <w:p w14:paraId="4E2D4718" w14:textId="77777777" w:rsidR="00D671EE" w:rsidRPr="00FF430B" w:rsidRDefault="00D671EE" w:rsidP="00D671EE">
      <w:pPr>
        <w:jc w:val="both"/>
        <w:rPr>
          <w:rFonts w:eastAsia="PMingLiU"/>
          <w:b/>
          <w:lang w:eastAsia="zh-CN"/>
        </w:rPr>
      </w:pPr>
      <w:r w:rsidRPr="00FF430B">
        <w:rPr>
          <w:rFonts w:eastAsia="PMingLiU"/>
          <w:lang w:eastAsia="zh-CN"/>
        </w:rPr>
        <w:t>Denumirea întreprinderii: __________________________</w:t>
      </w:r>
    </w:p>
    <w:p w14:paraId="3A0D4D25" w14:textId="77777777" w:rsidR="00D671EE" w:rsidRPr="00FF430B" w:rsidRDefault="00D671EE" w:rsidP="00D671EE">
      <w:pPr>
        <w:spacing w:after="200" w:line="276" w:lineRule="auto"/>
        <w:rPr>
          <w:rFonts w:eastAsia="PMingLiU"/>
          <w:lang w:eastAsia="zh-CN"/>
        </w:rPr>
      </w:pPr>
      <w:bookmarkStart w:id="4" w:name="_Toc449692109"/>
    </w:p>
    <w:p w14:paraId="2B554DB9" w14:textId="77777777" w:rsidR="00D671EE" w:rsidRPr="00FF430B" w:rsidRDefault="00D671EE" w:rsidP="00D671EE">
      <w:pPr>
        <w:jc w:val="center"/>
        <w:rPr>
          <w:rFonts w:eastAsia="PMingLiU"/>
          <w:b/>
          <w:lang w:eastAsia="zh-CN"/>
        </w:rPr>
      </w:pPr>
    </w:p>
    <w:p w14:paraId="02937E6A" w14:textId="77777777" w:rsidR="00D671EE" w:rsidRPr="00FF430B" w:rsidRDefault="00D671EE" w:rsidP="00D671EE">
      <w:pPr>
        <w:jc w:val="center"/>
        <w:rPr>
          <w:rFonts w:eastAsia="PMingLiU"/>
          <w:b/>
          <w:lang w:eastAsia="zh-CN"/>
        </w:rPr>
      </w:pPr>
    </w:p>
    <w:p w14:paraId="6F655191" w14:textId="77777777" w:rsidR="00D671EE" w:rsidRPr="00FF430B" w:rsidRDefault="00D671EE" w:rsidP="00D671EE">
      <w:pPr>
        <w:jc w:val="center"/>
        <w:rPr>
          <w:rFonts w:eastAsia="PMingLiU"/>
          <w:b/>
          <w:lang w:eastAsia="zh-CN"/>
        </w:rPr>
      </w:pPr>
    </w:p>
    <w:p w14:paraId="1CF71633" w14:textId="77777777" w:rsidR="00D671EE" w:rsidRPr="00FF430B" w:rsidRDefault="00D671EE" w:rsidP="00D671EE">
      <w:pPr>
        <w:jc w:val="center"/>
        <w:rPr>
          <w:rFonts w:eastAsia="PMingLiU"/>
          <w:b/>
          <w:lang w:eastAsia="zh-CN"/>
        </w:rPr>
      </w:pPr>
    </w:p>
    <w:p w14:paraId="4E1B69EF" w14:textId="77777777" w:rsidR="00D671EE" w:rsidRPr="00FF430B" w:rsidRDefault="00D671EE" w:rsidP="00D671EE">
      <w:pPr>
        <w:jc w:val="center"/>
        <w:rPr>
          <w:rFonts w:eastAsia="PMingLiU"/>
          <w:b/>
          <w:lang w:eastAsia="zh-CN"/>
        </w:rPr>
      </w:pPr>
    </w:p>
    <w:p w14:paraId="0CBBD3A3" w14:textId="77777777" w:rsidR="00D671EE" w:rsidRPr="00FF430B" w:rsidRDefault="00D671EE" w:rsidP="00D671EE">
      <w:pPr>
        <w:jc w:val="center"/>
        <w:rPr>
          <w:rFonts w:eastAsia="PMingLiU"/>
          <w:b/>
          <w:lang w:eastAsia="zh-CN"/>
        </w:rPr>
      </w:pPr>
    </w:p>
    <w:p w14:paraId="1CB2D794" w14:textId="77777777" w:rsidR="00D671EE" w:rsidRPr="00FF430B" w:rsidRDefault="00D671EE" w:rsidP="00D671EE">
      <w:pPr>
        <w:jc w:val="center"/>
        <w:rPr>
          <w:rFonts w:eastAsia="PMingLiU"/>
          <w:b/>
          <w:lang w:eastAsia="zh-CN"/>
        </w:rPr>
      </w:pPr>
    </w:p>
    <w:p w14:paraId="1405078F" w14:textId="77777777" w:rsidR="00D671EE" w:rsidRPr="00FF430B" w:rsidRDefault="00D671EE" w:rsidP="00D671EE">
      <w:pPr>
        <w:jc w:val="center"/>
        <w:rPr>
          <w:rFonts w:eastAsia="PMingLiU"/>
          <w:b/>
          <w:lang w:eastAsia="zh-CN"/>
        </w:rPr>
      </w:pPr>
    </w:p>
    <w:p w14:paraId="1FFFB4AB" w14:textId="77777777" w:rsidR="00D671EE" w:rsidRPr="00FF430B" w:rsidRDefault="00D671EE" w:rsidP="00D671EE">
      <w:pPr>
        <w:jc w:val="center"/>
        <w:rPr>
          <w:rFonts w:eastAsia="PMingLiU"/>
          <w:b/>
          <w:lang w:eastAsia="zh-CN"/>
        </w:rPr>
      </w:pPr>
    </w:p>
    <w:p w14:paraId="2FC2D50C" w14:textId="77777777" w:rsidR="00D671EE" w:rsidRPr="00FF430B" w:rsidRDefault="00D671EE" w:rsidP="00D671EE">
      <w:pPr>
        <w:jc w:val="center"/>
        <w:rPr>
          <w:rFonts w:eastAsia="PMingLiU"/>
          <w:b/>
          <w:lang w:eastAsia="zh-CN"/>
        </w:rPr>
      </w:pPr>
    </w:p>
    <w:p w14:paraId="6073E76D" w14:textId="77777777" w:rsidR="00D671EE" w:rsidRPr="00FF430B" w:rsidRDefault="00D671EE" w:rsidP="00D671EE">
      <w:pPr>
        <w:jc w:val="center"/>
        <w:rPr>
          <w:rFonts w:eastAsia="PMingLiU"/>
          <w:b/>
          <w:lang w:eastAsia="zh-CN"/>
        </w:rPr>
      </w:pPr>
    </w:p>
    <w:p w14:paraId="59823808" w14:textId="77777777" w:rsidR="00D671EE" w:rsidRPr="00FF430B" w:rsidRDefault="00D671EE" w:rsidP="00D671EE">
      <w:pPr>
        <w:jc w:val="center"/>
        <w:rPr>
          <w:rFonts w:eastAsia="PMingLiU"/>
          <w:b/>
          <w:lang w:eastAsia="zh-CN"/>
        </w:rPr>
      </w:pPr>
    </w:p>
    <w:p w14:paraId="73AC7946" w14:textId="77777777" w:rsidR="00D671EE" w:rsidRPr="00FF430B" w:rsidRDefault="00D671EE" w:rsidP="00D671EE">
      <w:pPr>
        <w:jc w:val="right"/>
        <w:rPr>
          <w:noProof w:val="0"/>
          <w:sz w:val="22"/>
          <w:szCs w:val="22"/>
        </w:rPr>
      </w:pPr>
      <w:r w:rsidRPr="00FF430B">
        <w:rPr>
          <w:noProof w:val="0"/>
        </w:rPr>
        <w:t>Anexa nr.</w:t>
      </w:r>
      <w:r>
        <w:rPr>
          <w:noProof w:val="0"/>
        </w:rPr>
        <w:t xml:space="preserve"> </w:t>
      </w:r>
      <w:r w:rsidRPr="00FF430B">
        <w:rPr>
          <w:noProof w:val="0"/>
        </w:rPr>
        <w:t>13</w:t>
      </w:r>
    </w:p>
    <w:p w14:paraId="3AB561A0" w14:textId="77777777" w:rsidR="00D671EE" w:rsidRPr="00FF430B" w:rsidRDefault="00D671EE" w:rsidP="00D671EE">
      <w:pPr>
        <w:jc w:val="right"/>
        <w:rPr>
          <w:noProof w:val="0"/>
        </w:rPr>
      </w:pPr>
      <w:r w:rsidRPr="00FF430B">
        <w:rPr>
          <w:noProof w:val="0"/>
        </w:rPr>
        <w:t>la Documentația standard nr._____</w:t>
      </w:r>
    </w:p>
    <w:p w14:paraId="5B6EFFE1" w14:textId="77777777" w:rsidR="00D671EE" w:rsidRPr="00FF430B" w:rsidRDefault="00D671EE" w:rsidP="00D671EE">
      <w:pPr>
        <w:jc w:val="right"/>
        <w:rPr>
          <w:noProof w:val="0"/>
        </w:rPr>
      </w:pPr>
      <w:r w:rsidRPr="00FF430B">
        <w:rPr>
          <w:noProof w:val="0"/>
        </w:rPr>
        <w:t>din “____” ________ 20___</w:t>
      </w:r>
    </w:p>
    <w:p w14:paraId="4C5B42E3" w14:textId="77777777" w:rsidR="00D671EE" w:rsidRPr="00FF430B" w:rsidRDefault="00D671EE" w:rsidP="00D671EE">
      <w:pPr>
        <w:jc w:val="center"/>
        <w:rPr>
          <w:rFonts w:eastAsia="PMingLiU"/>
          <w:b/>
          <w:lang w:eastAsia="zh-CN"/>
        </w:rPr>
      </w:pPr>
    </w:p>
    <w:p w14:paraId="6421EABC" w14:textId="77777777" w:rsidR="00D671EE" w:rsidRPr="00FF430B" w:rsidRDefault="00D671EE" w:rsidP="00D671EE">
      <w:pPr>
        <w:jc w:val="center"/>
        <w:rPr>
          <w:rFonts w:eastAsia="PMingLiU"/>
          <w:b/>
          <w:lang w:eastAsia="zh-CN"/>
        </w:rPr>
      </w:pPr>
    </w:p>
    <w:bookmarkEnd w:id="4"/>
    <w:p w14:paraId="04371A33" w14:textId="77777777" w:rsidR="00D671EE" w:rsidRPr="00FF430B" w:rsidRDefault="00D671EE" w:rsidP="00D671EE">
      <w:pPr>
        <w:jc w:val="center"/>
        <w:rPr>
          <w:b/>
        </w:rPr>
      </w:pPr>
    </w:p>
    <w:p w14:paraId="50F4B938" w14:textId="77777777" w:rsidR="00D671EE" w:rsidRPr="00FF430B" w:rsidRDefault="00D671EE" w:rsidP="00D671EE">
      <w:pPr>
        <w:pStyle w:val="af"/>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57727701" w14:textId="77777777" w:rsidR="00D671EE" w:rsidRPr="00FF430B" w:rsidRDefault="00D671EE" w:rsidP="00D671EE">
      <w:pPr>
        <w:pStyle w:val="af"/>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5D4C3D26" w14:textId="77777777" w:rsidR="00D671EE" w:rsidRPr="00FF430B" w:rsidRDefault="00D671EE" w:rsidP="00D671EE">
      <w:pPr>
        <w:pStyle w:val="af"/>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D671EE" w:rsidRPr="00EC30C2" w14:paraId="2A0CE16E" w14:textId="77777777" w:rsidTr="005F5BE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0D2C833" w14:textId="77777777" w:rsidR="00D671EE" w:rsidRPr="00FF430B" w:rsidRDefault="00D671EE" w:rsidP="005F5BE8">
            <w:pPr>
              <w:jc w:val="center"/>
              <w:rPr>
                <w:b/>
                <w:bCs/>
              </w:rPr>
            </w:pPr>
            <w:r w:rsidRPr="00FF430B">
              <w:rPr>
                <w:b/>
                <w:bCs/>
              </w:rPr>
              <w:t>Nr</w:t>
            </w:r>
          </w:p>
          <w:p w14:paraId="41572DDC" w14:textId="77777777" w:rsidR="00D671EE" w:rsidRPr="00FF430B" w:rsidRDefault="00D671EE" w:rsidP="005F5BE8">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488728E3" w14:textId="77777777" w:rsidR="00D671EE" w:rsidRPr="00FF430B" w:rsidRDefault="00D671EE" w:rsidP="005F5BE8">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04386FC0" w14:textId="77777777" w:rsidR="00D671EE" w:rsidRPr="00FF430B" w:rsidRDefault="00D671EE" w:rsidP="005F5BE8">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0423BFB7" w14:textId="77777777" w:rsidR="00D671EE" w:rsidRPr="00FF430B" w:rsidRDefault="00D671EE" w:rsidP="005F5BE8">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A7E9456" w14:textId="77777777" w:rsidR="00D671EE" w:rsidRPr="00FF430B" w:rsidRDefault="00D671EE" w:rsidP="005F5BE8">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50DA4AD" w14:textId="77777777" w:rsidR="00D671EE" w:rsidRPr="00FF430B" w:rsidRDefault="00D671EE" w:rsidP="005F5BE8">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77336DF" w14:textId="77777777" w:rsidR="00D671EE" w:rsidRPr="00FF430B" w:rsidRDefault="00D671EE" w:rsidP="005F5BE8">
            <w:pPr>
              <w:jc w:val="center"/>
              <w:rPr>
                <w:b/>
                <w:bCs/>
              </w:rPr>
            </w:pPr>
            <w:r w:rsidRPr="00FF430B">
              <w:rPr>
                <w:b/>
                <w:bCs/>
              </w:rPr>
              <w:t>Numărul şi data procesului-verbal de recepţie la terminarea lucrărilor</w:t>
            </w:r>
          </w:p>
        </w:tc>
      </w:tr>
      <w:tr w:rsidR="00D671EE" w:rsidRPr="00EC30C2" w14:paraId="3478111C" w14:textId="77777777" w:rsidTr="005F5BE8">
        <w:trPr>
          <w:trHeight w:val="300"/>
        </w:trPr>
        <w:tc>
          <w:tcPr>
            <w:tcW w:w="607" w:type="dxa"/>
            <w:tcBorders>
              <w:top w:val="nil"/>
              <w:left w:val="single" w:sz="4" w:space="0" w:color="auto"/>
              <w:bottom w:val="single" w:sz="4" w:space="0" w:color="auto"/>
              <w:right w:val="single" w:sz="4" w:space="0" w:color="auto"/>
            </w:tcBorders>
            <w:vAlign w:val="center"/>
          </w:tcPr>
          <w:p w14:paraId="4B30F953" w14:textId="77777777" w:rsidR="00D671EE" w:rsidRPr="00FF430B" w:rsidRDefault="00D671EE" w:rsidP="005F5BE8">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30D9C01E" w14:textId="77777777" w:rsidR="00D671EE" w:rsidRPr="00FF430B" w:rsidRDefault="00D671EE" w:rsidP="005F5BE8">
            <w:pPr>
              <w:jc w:val="center"/>
            </w:pPr>
            <w:r w:rsidRPr="00FF430B">
              <w:t> </w:t>
            </w:r>
          </w:p>
        </w:tc>
        <w:tc>
          <w:tcPr>
            <w:tcW w:w="1440" w:type="dxa"/>
            <w:tcBorders>
              <w:top w:val="nil"/>
              <w:left w:val="nil"/>
              <w:bottom w:val="single" w:sz="4" w:space="0" w:color="auto"/>
              <w:right w:val="single" w:sz="4" w:space="0" w:color="auto"/>
            </w:tcBorders>
            <w:vAlign w:val="center"/>
          </w:tcPr>
          <w:p w14:paraId="2CAC0602" w14:textId="77777777" w:rsidR="00D671EE" w:rsidRPr="00FF430B" w:rsidRDefault="00D671EE" w:rsidP="005F5BE8">
            <w:pPr>
              <w:jc w:val="center"/>
            </w:pPr>
            <w:r w:rsidRPr="00FF430B">
              <w:t> </w:t>
            </w:r>
          </w:p>
        </w:tc>
        <w:tc>
          <w:tcPr>
            <w:tcW w:w="2118" w:type="dxa"/>
            <w:tcBorders>
              <w:top w:val="nil"/>
              <w:left w:val="nil"/>
              <w:bottom w:val="single" w:sz="4" w:space="0" w:color="auto"/>
              <w:right w:val="single" w:sz="4" w:space="0" w:color="auto"/>
            </w:tcBorders>
            <w:vAlign w:val="center"/>
          </w:tcPr>
          <w:p w14:paraId="5E6F3CA9" w14:textId="77777777" w:rsidR="00D671EE" w:rsidRPr="00FF430B" w:rsidRDefault="00D671EE" w:rsidP="005F5BE8">
            <w:pPr>
              <w:jc w:val="center"/>
            </w:pPr>
            <w:r w:rsidRPr="00FF430B">
              <w:t> </w:t>
            </w:r>
          </w:p>
        </w:tc>
        <w:tc>
          <w:tcPr>
            <w:tcW w:w="1276" w:type="dxa"/>
            <w:tcBorders>
              <w:top w:val="nil"/>
              <w:left w:val="nil"/>
              <w:bottom w:val="single" w:sz="4" w:space="0" w:color="auto"/>
              <w:right w:val="single" w:sz="4" w:space="0" w:color="auto"/>
            </w:tcBorders>
            <w:vAlign w:val="center"/>
          </w:tcPr>
          <w:p w14:paraId="6C77199A" w14:textId="77777777" w:rsidR="00D671EE" w:rsidRPr="00FF430B" w:rsidRDefault="00D671EE" w:rsidP="005F5BE8">
            <w:pPr>
              <w:jc w:val="center"/>
            </w:pPr>
            <w:r w:rsidRPr="00FF430B">
              <w:t> </w:t>
            </w:r>
          </w:p>
        </w:tc>
        <w:tc>
          <w:tcPr>
            <w:tcW w:w="1276" w:type="dxa"/>
            <w:tcBorders>
              <w:top w:val="nil"/>
              <w:left w:val="nil"/>
              <w:bottom w:val="single" w:sz="4" w:space="0" w:color="auto"/>
              <w:right w:val="single" w:sz="4" w:space="0" w:color="auto"/>
            </w:tcBorders>
            <w:vAlign w:val="center"/>
          </w:tcPr>
          <w:p w14:paraId="301E0C9A" w14:textId="77777777" w:rsidR="00D671EE" w:rsidRPr="00FF430B" w:rsidRDefault="00D671EE" w:rsidP="005F5BE8">
            <w:pPr>
              <w:jc w:val="center"/>
            </w:pPr>
            <w:r w:rsidRPr="00FF430B">
              <w:t> </w:t>
            </w:r>
          </w:p>
        </w:tc>
        <w:tc>
          <w:tcPr>
            <w:tcW w:w="1417" w:type="dxa"/>
            <w:tcBorders>
              <w:top w:val="nil"/>
              <w:left w:val="nil"/>
              <w:bottom w:val="single" w:sz="4" w:space="0" w:color="auto"/>
              <w:right w:val="single" w:sz="4" w:space="0" w:color="auto"/>
            </w:tcBorders>
            <w:vAlign w:val="center"/>
          </w:tcPr>
          <w:p w14:paraId="0BD639E7" w14:textId="77777777" w:rsidR="00D671EE" w:rsidRPr="00FF430B" w:rsidRDefault="00D671EE" w:rsidP="005F5BE8">
            <w:pPr>
              <w:jc w:val="center"/>
            </w:pPr>
            <w:r w:rsidRPr="00FF430B">
              <w:t> </w:t>
            </w:r>
          </w:p>
        </w:tc>
      </w:tr>
      <w:tr w:rsidR="00D671EE" w:rsidRPr="00EC30C2" w14:paraId="3B20F07F" w14:textId="77777777" w:rsidTr="005F5BE8">
        <w:trPr>
          <w:trHeight w:val="300"/>
        </w:trPr>
        <w:tc>
          <w:tcPr>
            <w:tcW w:w="607" w:type="dxa"/>
            <w:tcBorders>
              <w:top w:val="nil"/>
              <w:left w:val="single" w:sz="4" w:space="0" w:color="auto"/>
              <w:bottom w:val="single" w:sz="4" w:space="0" w:color="auto"/>
              <w:right w:val="single" w:sz="4" w:space="0" w:color="auto"/>
            </w:tcBorders>
            <w:vAlign w:val="center"/>
          </w:tcPr>
          <w:p w14:paraId="7D352FDE" w14:textId="77777777" w:rsidR="00D671EE" w:rsidRPr="00FF430B" w:rsidRDefault="00D671EE" w:rsidP="005F5BE8">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7C7A4989" w14:textId="77777777" w:rsidR="00D671EE" w:rsidRPr="00FF430B" w:rsidRDefault="00D671EE" w:rsidP="005F5BE8">
            <w:pPr>
              <w:jc w:val="center"/>
            </w:pPr>
            <w:r w:rsidRPr="00FF430B">
              <w:t> </w:t>
            </w:r>
          </w:p>
        </w:tc>
        <w:tc>
          <w:tcPr>
            <w:tcW w:w="1440" w:type="dxa"/>
            <w:tcBorders>
              <w:top w:val="nil"/>
              <w:left w:val="nil"/>
              <w:bottom w:val="single" w:sz="4" w:space="0" w:color="auto"/>
              <w:right w:val="single" w:sz="4" w:space="0" w:color="auto"/>
            </w:tcBorders>
            <w:vAlign w:val="center"/>
          </w:tcPr>
          <w:p w14:paraId="7A641091" w14:textId="77777777" w:rsidR="00D671EE" w:rsidRPr="00FF430B" w:rsidRDefault="00D671EE" w:rsidP="005F5BE8">
            <w:pPr>
              <w:jc w:val="center"/>
            </w:pPr>
            <w:r w:rsidRPr="00FF430B">
              <w:t> </w:t>
            </w:r>
          </w:p>
        </w:tc>
        <w:tc>
          <w:tcPr>
            <w:tcW w:w="2118" w:type="dxa"/>
            <w:tcBorders>
              <w:top w:val="nil"/>
              <w:left w:val="nil"/>
              <w:bottom w:val="single" w:sz="4" w:space="0" w:color="auto"/>
              <w:right w:val="single" w:sz="4" w:space="0" w:color="auto"/>
            </w:tcBorders>
            <w:vAlign w:val="center"/>
          </w:tcPr>
          <w:p w14:paraId="6BDC77FE" w14:textId="77777777" w:rsidR="00D671EE" w:rsidRPr="00FF430B" w:rsidRDefault="00D671EE" w:rsidP="005F5BE8">
            <w:pPr>
              <w:jc w:val="center"/>
            </w:pPr>
            <w:r w:rsidRPr="00FF430B">
              <w:t> </w:t>
            </w:r>
          </w:p>
        </w:tc>
        <w:tc>
          <w:tcPr>
            <w:tcW w:w="1276" w:type="dxa"/>
            <w:tcBorders>
              <w:top w:val="nil"/>
              <w:left w:val="nil"/>
              <w:bottom w:val="single" w:sz="4" w:space="0" w:color="auto"/>
              <w:right w:val="single" w:sz="4" w:space="0" w:color="auto"/>
            </w:tcBorders>
            <w:vAlign w:val="center"/>
          </w:tcPr>
          <w:p w14:paraId="03F44C14" w14:textId="77777777" w:rsidR="00D671EE" w:rsidRPr="00FF430B" w:rsidRDefault="00D671EE" w:rsidP="005F5BE8">
            <w:pPr>
              <w:jc w:val="center"/>
            </w:pPr>
            <w:r w:rsidRPr="00FF430B">
              <w:t> </w:t>
            </w:r>
          </w:p>
        </w:tc>
        <w:tc>
          <w:tcPr>
            <w:tcW w:w="1276" w:type="dxa"/>
            <w:tcBorders>
              <w:top w:val="nil"/>
              <w:left w:val="nil"/>
              <w:bottom w:val="single" w:sz="4" w:space="0" w:color="auto"/>
              <w:right w:val="single" w:sz="4" w:space="0" w:color="auto"/>
            </w:tcBorders>
            <w:vAlign w:val="center"/>
          </w:tcPr>
          <w:p w14:paraId="4E175808" w14:textId="77777777" w:rsidR="00D671EE" w:rsidRPr="00FF430B" w:rsidRDefault="00D671EE" w:rsidP="005F5BE8">
            <w:pPr>
              <w:jc w:val="center"/>
            </w:pPr>
            <w:r w:rsidRPr="00FF430B">
              <w:t> </w:t>
            </w:r>
          </w:p>
        </w:tc>
        <w:tc>
          <w:tcPr>
            <w:tcW w:w="1417" w:type="dxa"/>
            <w:tcBorders>
              <w:top w:val="nil"/>
              <w:left w:val="nil"/>
              <w:bottom w:val="single" w:sz="4" w:space="0" w:color="auto"/>
              <w:right w:val="single" w:sz="4" w:space="0" w:color="auto"/>
            </w:tcBorders>
            <w:vAlign w:val="center"/>
          </w:tcPr>
          <w:p w14:paraId="709910A8" w14:textId="77777777" w:rsidR="00D671EE" w:rsidRPr="00FF430B" w:rsidRDefault="00D671EE" w:rsidP="005F5BE8">
            <w:pPr>
              <w:jc w:val="center"/>
            </w:pPr>
            <w:r w:rsidRPr="00FF430B">
              <w:t> </w:t>
            </w:r>
          </w:p>
        </w:tc>
      </w:tr>
      <w:tr w:rsidR="00D671EE" w:rsidRPr="00EC30C2" w14:paraId="655091D1" w14:textId="77777777" w:rsidTr="005F5BE8">
        <w:trPr>
          <w:trHeight w:val="300"/>
        </w:trPr>
        <w:tc>
          <w:tcPr>
            <w:tcW w:w="607" w:type="dxa"/>
            <w:tcBorders>
              <w:top w:val="nil"/>
              <w:left w:val="single" w:sz="4" w:space="0" w:color="auto"/>
              <w:bottom w:val="single" w:sz="4" w:space="0" w:color="auto"/>
              <w:right w:val="single" w:sz="4" w:space="0" w:color="auto"/>
            </w:tcBorders>
            <w:vAlign w:val="center"/>
          </w:tcPr>
          <w:p w14:paraId="79B70E87" w14:textId="77777777" w:rsidR="00D671EE" w:rsidRPr="00FF430B" w:rsidRDefault="00D671EE" w:rsidP="005F5BE8">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7EB53B70" w14:textId="77777777" w:rsidR="00D671EE" w:rsidRPr="00FF430B" w:rsidRDefault="00D671EE" w:rsidP="005F5BE8">
            <w:pPr>
              <w:jc w:val="center"/>
            </w:pPr>
            <w:r w:rsidRPr="00FF430B">
              <w:t> </w:t>
            </w:r>
          </w:p>
        </w:tc>
        <w:tc>
          <w:tcPr>
            <w:tcW w:w="1440" w:type="dxa"/>
            <w:tcBorders>
              <w:top w:val="nil"/>
              <w:left w:val="nil"/>
              <w:bottom w:val="single" w:sz="4" w:space="0" w:color="auto"/>
              <w:right w:val="single" w:sz="4" w:space="0" w:color="auto"/>
            </w:tcBorders>
            <w:vAlign w:val="center"/>
          </w:tcPr>
          <w:p w14:paraId="09B63532" w14:textId="77777777" w:rsidR="00D671EE" w:rsidRPr="00FF430B" w:rsidRDefault="00D671EE" w:rsidP="005F5BE8">
            <w:pPr>
              <w:jc w:val="center"/>
            </w:pPr>
            <w:r w:rsidRPr="00FF430B">
              <w:t> </w:t>
            </w:r>
          </w:p>
        </w:tc>
        <w:tc>
          <w:tcPr>
            <w:tcW w:w="2118" w:type="dxa"/>
            <w:tcBorders>
              <w:top w:val="nil"/>
              <w:left w:val="nil"/>
              <w:bottom w:val="single" w:sz="4" w:space="0" w:color="auto"/>
              <w:right w:val="single" w:sz="4" w:space="0" w:color="auto"/>
            </w:tcBorders>
            <w:vAlign w:val="center"/>
          </w:tcPr>
          <w:p w14:paraId="2E237C3B" w14:textId="77777777" w:rsidR="00D671EE" w:rsidRPr="00FF430B" w:rsidRDefault="00D671EE" w:rsidP="005F5BE8">
            <w:pPr>
              <w:jc w:val="center"/>
            </w:pPr>
            <w:r w:rsidRPr="00FF430B">
              <w:t> </w:t>
            </w:r>
          </w:p>
        </w:tc>
        <w:tc>
          <w:tcPr>
            <w:tcW w:w="1276" w:type="dxa"/>
            <w:tcBorders>
              <w:top w:val="nil"/>
              <w:left w:val="nil"/>
              <w:bottom w:val="single" w:sz="4" w:space="0" w:color="auto"/>
              <w:right w:val="single" w:sz="4" w:space="0" w:color="auto"/>
            </w:tcBorders>
            <w:vAlign w:val="center"/>
          </w:tcPr>
          <w:p w14:paraId="2261BEB3" w14:textId="77777777" w:rsidR="00D671EE" w:rsidRPr="00FF430B" w:rsidRDefault="00D671EE" w:rsidP="005F5BE8">
            <w:pPr>
              <w:jc w:val="center"/>
            </w:pPr>
            <w:r w:rsidRPr="00FF430B">
              <w:t> </w:t>
            </w:r>
          </w:p>
        </w:tc>
        <w:tc>
          <w:tcPr>
            <w:tcW w:w="1276" w:type="dxa"/>
            <w:tcBorders>
              <w:top w:val="nil"/>
              <w:left w:val="nil"/>
              <w:bottom w:val="single" w:sz="4" w:space="0" w:color="auto"/>
              <w:right w:val="single" w:sz="4" w:space="0" w:color="auto"/>
            </w:tcBorders>
            <w:vAlign w:val="center"/>
          </w:tcPr>
          <w:p w14:paraId="1ADD95A6" w14:textId="77777777" w:rsidR="00D671EE" w:rsidRPr="00FF430B" w:rsidRDefault="00D671EE" w:rsidP="005F5BE8">
            <w:pPr>
              <w:jc w:val="center"/>
            </w:pPr>
            <w:r w:rsidRPr="00FF430B">
              <w:t> </w:t>
            </w:r>
          </w:p>
        </w:tc>
        <w:tc>
          <w:tcPr>
            <w:tcW w:w="1417" w:type="dxa"/>
            <w:tcBorders>
              <w:top w:val="nil"/>
              <w:left w:val="nil"/>
              <w:bottom w:val="single" w:sz="4" w:space="0" w:color="auto"/>
              <w:right w:val="single" w:sz="4" w:space="0" w:color="auto"/>
            </w:tcBorders>
            <w:vAlign w:val="center"/>
          </w:tcPr>
          <w:p w14:paraId="41C2B2C2" w14:textId="77777777" w:rsidR="00D671EE" w:rsidRPr="00FF430B" w:rsidRDefault="00D671EE" w:rsidP="005F5BE8">
            <w:pPr>
              <w:jc w:val="center"/>
            </w:pPr>
            <w:r w:rsidRPr="00FF430B">
              <w:t> </w:t>
            </w:r>
          </w:p>
        </w:tc>
      </w:tr>
    </w:tbl>
    <w:p w14:paraId="5EF6FADB" w14:textId="77777777" w:rsidR="00D671EE" w:rsidRPr="00FF430B" w:rsidRDefault="00D671EE" w:rsidP="00D671EE">
      <w:pPr>
        <w:jc w:val="both"/>
      </w:pPr>
    </w:p>
    <w:p w14:paraId="44028E08" w14:textId="77777777" w:rsidR="00D671EE" w:rsidRPr="00FF430B" w:rsidRDefault="00D671EE" w:rsidP="00D671EE">
      <w:pPr>
        <w:jc w:val="both"/>
      </w:pPr>
      <w:r w:rsidRPr="00FF430B">
        <w:rPr>
          <w:rStyle w:val="afd"/>
        </w:rPr>
        <w:t>*</w:t>
      </w:r>
      <w:r w:rsidRPr="00FF430B">
        <w:t xml:space="preserve"> Se precizează calitatea în care a participat la îndeplinirea contractului, care poate fi de: contractant unic sau lider de asociaţie; contractant asociat; subcontractant.</w:t>
      </w:r>
    </w:p>
    <w:p w14:paraId="310FA704" w14:textId="77777777" w:rsidR="00D671EE" w:rsidRPr="00FF430B" w:rsidRDefault="00D671EE" w:rsidP="00D671EE">
      <w:pPr>
        <w:jc w:val="both"/>
        <w:rPr>
          <w:rFonts w:eastAsia="PMingLiU"/>
          <w:lang w:eastAsia="zh-CN"/>
        </w:rPr>
      </w:pPr>
    </w:p>
    <w:p w14:paraId="408723B0" w14:textId="77777777" w:rsidR="00D671EE" w:rsidRPr="00FF430B" w:rsidRDefault="00D671EE" w:rsidP="00D671EE">
      <w:pPr>
        <w:jc w:val="both"/>
        <w:rPr>
          <w:rFonts w:eastAsia="PMingLiU"/>
          <w:lang w:eastAsia="zh-CN"/>
        </w:rPr>
      </w:pPr>
      <w:r w:rsidRPr="00FF430B">
        <w:rPr>
          <w:rFonts w:eastAsia="PMingLiU"/>
          <w:lang w:eastAsia="zh-CN"/>
        </w:rPr>
        <w:t>Semnat: ________________________________________</w:t>
      </w:r>
    </w:p>
    <w:p w14:paraId="1B70EB9C" w14:textId="77777777" w:rsidR="00D671EE" w:rsidRPr="00FF430B" w:rsidRDefault="00D671EE" w:rsidP="00D671EE">
      <w:pPr>
        <w:jc w:val="both"/>
        <w:rPr>
          <w:rFonts w:eastAsia="PMingLiU"/>
          <w:lang w:eastAsia="zh-CN"/>
        </w:rPr>
      </w:pPr>
      <w:r w:rsidRPr="00FF430B">
        <w:rPr>
          <w:rFonts w:eastAsia="PMingLiU"/>
          <w:lang w:eastAsia="zh-CN"/>
        </w:rPr>
        <w:t>Nume: _________________________________________</w:t>
      </w:r>
    </w:p>
    <w:p w14:paraId="560B7CE3" w14:textId="77777777" w:rsidR="00D671EE" w:rsidRPr="00FF430B" w:rsidRDefault="00D671EE" w:rsidP="00D671EE">
      <w:pPr>
        <w:jc w:val="both"/>
        <w:rPr>
          <w:rFonts w:eastAsia="PMingLiU"/>
          <w:lang w:eastAsia="zh-CN"/>
        </w:rPr>
      </w:pPr>
      <w:r w:rsidRPr="00FF430B">
        <w:rPr>
          <w:rFonts w:eastAsia="PMingLiU"/>
          <w:lang w:eastAsia="zh-CN"/>
        </w:rPr>
        <w:t>Funcţia în cadrul întreprinderii: ___________________________</w:t>
      </w:r>
    </w:p>
    <w:p w14:paraId="11C2F9AB" w14:textId="77777777" w:rsidR="00D671EE" w:rsidRPr="00FF430B" w:rsidRDefault="00D671EE" w:rsidP="00D671EE">
      <w:pPr>
        <w:jc w:val="both"/>
        <w:rPr>
          <w:rFonts w:eastAsia="PMingLiU"/>
          <w:lang w:eastAsia="zh-CN"/>
        </w:rPr>
      </w:pPr>
      <w:r w:rsidRPr="00FF430B">
        <w:rPr>
          <w:rFonts w:eastAsia="PMingLiU"/>
          <w:lang w:eastAsia="zh-CN"/>
        </w:rPr>
        <w:t>Denumirea întreprinderii: ________________________________</w:t>
      </w:r>
    </w:p>
    <w:p w14:paraId="7FF0C97E" w14:textId="77777777" w:rsidR="00D671EE" w:rsidRPr="00FF430B" w:rsidRDefault="00D671EE" w:rsidP="00D671EE">
      <w:pPr>
        <w:spacing w:after="200" w:line="276" w:lineRule="auto"/>
        <w:rPr>
          <w:rFonts w:eastAsia="PMingLiU"/>
          <w:lang w:eastAsia="zh-CN"/>
        </w:rPr>
      </w:pPr>
      <w:bookmarkStart w:id="5" w:name="_Toc449692110"/>
    </w:p>
    <w:p w14:paraId="536EE5B3" w14:textId="77777777" w:rsidR="00D671EE" w:rsidRPr="00FF430B" w:rsidRDefault="00D671EE" w:rsidP="00D671EE">
      <w:pPr>
        <w:spacing w:line="276" w:lineRule="auto"/>
        <w:jc w:val="center"/>
        <w:rPr>
          <w:rFonts w:eastAsia="PMingLiU"/>
          <w:b/>
          <w:lang w:eastAsia="zh-CN"/>
        </w:rPr>
      </w:pPr>
    </w:p>
    <w:p w14:paraId="606EF8D7" w14:textId="77777777" w:rsidR="00D671EE" w:rsidRPr="00FF430B" w:rsidRDefault="00D671EE" w:rsidP="00D671EE">
      <w:pPr>
        <w:spacing w:line="276" w:lineRule="auto"/>
        <w:jc w:val="center"/>
        <w:rPr>
          <w:rFonts w:eastAsia="PMingLiU"/>
          <w:b/>
          <w:lang w:eastAsia="zh-CN"/>
        </w:rPr>
      </w:pPr>
    </w:p>
    <w:p w14:paraId="1C4D30C4" w14:textId="77777777" w:rsidR="00D671EE" w:rsidRPr="00FF430B" w:rsidRDefault="00D671EE" w:rsidP="00D671EE">
      <w:pPr>
        <w:spacing w:line="276" w:lineRule="auto"/>
        <w:jc w:val="center"/>
        <w:rPr>
          <w:rFonts w:eastAsia="PMingLiU"/>
          <w:b/>
          <w:lang w:eastAsia="zh-CN"/>
        </w:rPr>
      </w:pPr>
    </w:p>
    <w:p w14:paraId="58548ED1" w14:textId="77777777" w:rsidR="00D671EE" w:rsidRPr="00FF430B" w:rsidRDefault="00D671EE" w:rsidP="00D671EE">
      <w:pPr>
        <w:spacing w:line="276" w:lineRule="auto"/>
        <w:jc w:val="center"/>
        <w:rPr>
          <w:rFonts w:eastAsia="PMingLiU"/>
          <w:b/>
          <w:lang w:eastAsia="zh-CN"/>
        </w:rPr>
      </w:pPr>
    </w:p>
    <w:p w14:paraId="3EF7C9EF" w14:textId="77777777" w:rsidR="00D671EE" w:rsidRPr="00FF430B" w:rsidRDefault="00D671EE" w:rsidP="00D671EE">
      <w:pPr>
        <w:spacing w:line="276" w:lineRule="auto"/>
        <w:jc w:val="center"/>
        <w:rPr>
          <w:rFonts w:eastAsia="PMingLiU"/>
          <w:b/>
          <w:lang w:eastAsia="zh-CN"/>
        </w:rPr>
      </w:pPr>
    </w:p>
    <w:p w14:paraId="430A9FC7" w14:textId="77777777" w:rsidR="00D671EE" w:rsidRPr="00FF430B" w:rsidRDefault="00D671EE" w:rsidP="00D671EE">
      <w:pPr>
        <w:spacing w:line="276" w:lineRule="auto"/>
        <w:jc w:val="center"/>
        <w:rPr>
          <w:rFonts w:eastAsia="PMingLiU"/>
          <w:b/>
          <w:lang w:eastAsia="zh-CN"/>
        </w:rPr>
      </w:pPr>
    </w:p>
    <w:p w14:paraId="09A079DA" w14:textId="77777777" w:rsidR="00D671EE" w:rsidRPr="00FF430B" w:rsidRDefault="00D671EE" w:rsidP="00D671EE">
      <w:pPr>
        <w:spacing w:line="276" w:lineRule="auto"/>
        <w:jc w:val="center"/>
        <w:rPr>
          <w:rFonts w:eastAsia="PMingLiU"/>
          <w:b/>
          <w:lang w:eastAsia="zh-CN"/>
        </w:rPr>
      </w:pPr>
    </w:p>
    <w:p w14:paraId="6C6F4A87" w14:textId="77777777" w:rsidR="00D671EE" w:rsidRPr="00FF430B" w:rsidRDefault="00D671EE" w:rsidP="00D671EE">
      <w:pPr>
        <w:spacing w:line="276" w:lineRule="auto"/>
        <w:jc w:val="center"/>
        <w:rPr>
          <w:rFonts w:eastAsia="PMingLiU"/>
          <w:b/>
          <w:lang w:eastAsia="zh-CN"/>
        </w:rPr>
      </w:pPr>
    </w:p>
    <w:p w14:paraId="048B0EF0" w14:textId="77777777" w:rsidR="00D671EE" w:rsidRPr="00FF430B" w:rsidRDefault="00D671EE" w:rsidP="00D671EE">
      <w:pPr>
        <w:spacing w:line="276" w:lineRule="auto"/>
        <w:jc w:val="center"/>
        <w:rPr>
          <w:rFonts w:eastAsia="PMingLiU"/>
          <w:b/>
          <w:lang w:eastAsia="zh-CN"/>
        </w:rPr>
      </w:pPr>
    </w:p>
    <w:p w14:paraId="65C8C442" w14:textId="77777777" w:rsidR="00D671EE" w:rsidRPr="00FF430B" w:rsidRDefault="00D671EE" w:rsidP="00D671EE">
      <w:pPr>
        <w:spacing w:line="276" w:lineRule="auto"/>
        <w:jc w:val="center"/>
        <w:rPr>
          <w:rFonts w:eastAsia="PMingLiU"/>
          <w:b/>
          <w:lang w:eastAsia="zh-CN"/>
        </w:rPr>
      </w:pPr>
    </w:p>
    <w:p w14:paraId="621E0538" w14:textId="77777777" w:rsidR="00D671EE" w:rsidRPr="00FF430B" w:rsidRDefault="00D671EE" w:rsidP="00D671EE">
      <w:pPr>
        <w:spacing w:line="276" w:lineRule="auto"/>
        <w:jc w:val="center"/>
        <w:rPr>
          <w:rFonts w:eastAsia="PMingLiU"/>
          <w:b/>
          <w:lang w:eastAsia="zh-CN"/>
        </w:rPr>
      </w:pPr>
    </w:p>
    <w:p w14:paraId="34BB2F1A" w14:textId="77777777" w:rsidR="00D671EE" w:rsidRPr="00FF430B" w:rsidRDefault="00D671EE" w:rsidP="00D671EE">
      <w:pPr>
        <w:spacing w:line="276" w:lineRule="auto"/>
        <w:jc w:val="center"/>
        <w:rPr>
          <w:rFonts w:eastAsia="PMingLiU"/>
          <w:b/>
          <w:lang w:eastAsia="zh-CN"/>
        </w:rPr>
      </w:pPr>
    </w:p>
    <w:p w14:paraId="0C0AD8A8" w14:textId="77777777" w:rsidR="00D671EE" w:rsidRPr="00FF430B" w:rsidRDefault="00D671EE" w:rsidP="00D671EE">
      <w:pPr>
        <w:spacing w:line="276" w:lineRule="auto"/>
        <w:jc w:val="center"/>
        <w:rPr>
          <w:rFonts w:eastAsia="PMingLiU"/>
          <w:b/>
          <w:lang w:eastAsia="zh-CN"/>
        </w:rPr>
      </w:pPr>
    </w:p>
    <w:p w14:paraId="17266134" w14:textId="77777777" w:rsidR="00D671EE" w:rsidRPr="00FF430B" w:rsidRDefault="00D671EE" w:rsidP="00D671EE">
      <w:pPr>
        <w:spacing w:line="276" w:lineRule="auto"/>
        <w:jc w:val="center"/>
        <w:rPr>
          <w:rFonts w:eastAsia="PMingLiU"/>
          <w:b/>
          <w:lang w:eastAsia="zh-CN"/>
        </w:rPr>
      </w:pPr>
    </w:p>
    <w:p w14:paraId="366BB5E6" w14:textId="77777777" w:rsidR="00D671EE" w:rsidRPr="00FF430B" w:rsidRDefault="00D671EE" w:rsidP="00D671EE">
      <w:pPr>
        <w:spacing w:line="276" w:lineRule="auto"/>
        <w:jc w:val="center"/>
        <w:rPr>
          <w:rFonts w:eastAsia="PMingLiU"/>
          <w:b/>
          <w:lang w:eastAsia="zh-CN"/>
        </w:rPr>
      </w:pPr>
    </w:p>
    <w:p w14:paraId="5D2E0042" w14:textId="77777777" w:rsidR="00D671EE" w:rsidRPr="00FF430B" w:rsidRDefault="00D671EE" w:rsidP="00D671EE">
      <w:pPr>
        <w:spacing w:line="276" w:lineRule="auto"/>
        <w:jc w:val="center"/>
        <w:rPr>
          <w:rFonts w:eastAsia="PMingLiU"/>
          <w:b/>
          <w:lang w:eastAsia="zh-CN"/>
        </w:rPr>
      </w:pPr>
    </w:p>
    <w:p w14:paraId="48CCDDA9" w14:textId="77777777" w:rsidR="00D671EE" w:rsidRPr="00FF430B" w:rsidRDefault="00D671EE" w:rsidP="00D671EE">
      <w:pPr>
        <w:spacing w:line="276" w:lineRule="auto"/>
        <w:jc w:val="center"/>
        <w:rPr>
          <w:rFonts w:eastAsia="PMingLiU"/>
          <w:b/>
          <w:lang w:eastAsia="zh-CN"/>
        </w:rPr>
      </w:pPr>
    </w:p>
    <w:p w14:paraId="766075A2" w14:textId="77777777" w:rsidR="00D671EE" w:rsidRPr="00FF430B" w:rsidRDefault="00D671EE" w:rsidP="00D671EE">
      <w:pPr>
        <w:spacing w:line="276" w:lineRule="auto"/>
        <w:jc w:val="center"/>
        <w:rPr>
          <w:rFonts w:eastAsia="PMingLiU"/>
          <w:b/>
          <w:lang w:eastAsia="zh-CN"/>
        </w:rPr>
      </w:pPr>
    </w:p>
    <w:p w14:paraId="6D8DAE80" w14:textId="77777777" w:rsidR="00D671EE" w:rsidRPr="00FF430B" w:rsidRDefault="00D671EE" w:rsidP="00D671EE">
      <w:pPr>
        <w:spacing w:line="276" w:lineRule="auto"/>
        <w:jc w:val="center"/>
        <w:rPr>
          <w:rFonts w:eastAsia="PMingLiU"/>
          <w:b/>
          <w:lang w:eastAsia="zh-CN"/>
        </w:rPr>
      </w:pPr>
    </w:p>
    <w:p w14:paraId="6F6C5F01" w14:textId="77777777" w:rsidR="00D671EE" w:rsidRPr="00FF430B" w:rsidRDefault="00D671EE" w:rsidP="00D671EE">
      <w:pPr>
        <w:spacing w:line="276" w:lineRule="auto"/>
        <w:jc w:val="center"/>
        <w:rPr>
          <w:rFonts w:eastAsia="PMingLiU"/>
          <w:b/>
          <w:lang w:eastAsia="zh-CN"/>
        </w:rPr>
      </w:pPr>
    </w:p>
    <w:p w14:paraId="2B85A8F8" w14:textId="77777777" w:rsidR="00D671EE" w:rsidRPr="00FF430B" w:rsidRDefault="00D671EE" w:rsidP="00D671EE">
      <w:pPr>
        <w:spacing w:line="276" w:lineRule="auto"/>
        <w:jc w:val="center"/>
        <w:rPr>
          <w:rFonts w:eastAsia="PMingLiU"/>
          <w:b/>
          <w:lang w:eastAsia="zh-CN"/>
        </w:rPr>
      </w:pPr>
    </w:p>
    <w:p w14:paraId="41AFF275" w14:textId="77777777" w:rsidR="00D671EE" w:rsidRPr="00FF430B" w:rsidRDefault="00D671EE" w:rsidP="00D671EE">
      <w:pPr>
        <w:spacing w:line="276" w:lineRule="auto"/>
        <w:jc w:val="center"/>
        <w:rPr>
          <w:rFonts w:eastAsia="PMingLiU"/>
          <w:b/>
          <w:lang w:eastAsia="zh-CN"/>
        </w:rPr>
      </w:pPr>
    </w:p>
    <w:p w14:paraId="15F54D78" w14:textId="77777777" w:rsidR="00D671EE" w:rsidRPr="00FF430B" w:rsidRDefault="00D671EE" w:rsidP="00D671EE">
      <w:pPr>
        <w:spacing w:line="276" w:lineRule="auto"/>
        <w:jc w:val="center"/>
        <w:rPr>
          <w:rFonts w:eastAsia="PMingLiU"/>
          <w:b/>
          <w:lang w:eastAsia="zh-CN"/>
        </w:rPr>
      </w:pPr>
    </w:p>
    <w:p w14:paraId="7EA9BBB2" w14:textId="77777777" w:rsidR="00D671EE" w:rsidRPr="00FF430B" w:rsidRDefault="00D671EE" w:rsidP="00D671EE">
      <w:pPr>
        <w:jc w:val="right"/>
        <w:rPr>
          <w:noProof w:val="0"/>
          <w:sz w:val="22"/>
          <w:szCs w:val="22"/>
        </w:rPr>
      </w:pPr>
      <w:r w:rsidRPr="00FF430B">
        <w:rPr>
          <w:noProof w:val="0"/>
        </w:rPr>
        <w:t>Anexa nr.</w:t>
      </w:r>
      <w:r>
        <w:rPr>
          <w:noProof w:val="0"/>
        </w:rPr>
        <w:t xml:space="preserve"> </w:t>
      </w:r>
      <w:r w:rsidRPr="00FF430B">
        <w:rPr>
          <w:noProof w:val="0"/>
        </w:rPr>
        <w:t>14</w:t>
      </w:r>
    </w:p>
    <w:p w14:paraId="5092AA54" w14:textId="77777777" w:rsidR="00D671EE" w:rsidRPr="00FF430B" w:rsidRDefault="00D671EE" w:rsidP="00D671EE">
      <w:pPr>
        <w:jc w:val="right"/>
        <w:rPr>
          <w:noProof w:val="0"/>
        </w:rPr>
      </w:pPr>
      <w:r w:rsidRPr="00FF430B">
        <w:rPr>
          <w:noProof w:val="0"/>
        </w:rPr>
        <w:t>la Documentația standard nr._____</w:t>
      </w:r>
    </w:p>
    <w:p w14:paraId="259D2C5D" w14:textId="77777777" w:rsidR="00D671EE" w:rsidRPr="00FF430B" w:rsidRDefault="00D671EE" w:rsidP="00D671EE">
      <w:pPr>
        <w:jc w:val="right"/>
        <w:rPr>
          <w:noProof w:val="0"/>
        </w:rPr>
      </w:pPr>
      <w:r w:rsidRPr="00FF430B">
        <w:rPr>
          <w:noProof w:val="0"/>
        </w:rPr>
        <w:t>din “____” ________ 20___</w:t>
      </w:r>
    </w:p>
    <w:p w14:paraId="19BBA914" w14:textId="77777777" w:rsidR="00D671EE" w:rsidRPr="00FF430B" w:rsidRDefault="00D671EE" w:rsidP="00D671EE">
      <w:pPr>
        <w:spacing w:line="276" w:lineRule="auto"/>
        <w:jc w:val="center"/>
        <w:rPr>
          <w:rFonts w:eastAsia="PMingLiU"/>
          <w:b/>
          <w:lang w:eastAsia="zh-CN"/>
        </w:rPr>
      </w:pPr>
    </w:p>
    <w:p w14:paraId="4F522E12" w14:textId="77777777" w:rsidR="00D671EE" w:rsidRPr="00FF430B" w:rsidRDefault="00D671EE" w:rsidP="00D671EE">
      <w:pPr>
        <w:spacing w:line="276" w:lineRule="auto"/>
        <w:jc w:val="center"/>
        <w:rPr>
          <w:rFonts w:eastAsia="PMingLiU"/>
          <w:b/>
          <w:lang w:eastAsia="zh-CN"/>
        </w:rPr>
      </w:pPr>
    </w:p>
    <w:bookmarkEnd w:id="5"/>
    <w:p w14:paraId="1EBE3F29" w14:textId="77777777" w:rsidR="00D671EE" w:rsidRPr="00FF430B" w:rsidRDefault="00D671EE" w:rsidP="00D671EE">
      <w:pPr>
        <w:spacing w:line="276" w:lineRule="auto"/>
        <w:jc w:val="center"/>
        <w:rPr>
          <w:rFonts w:eastAsia="PMingLiU"/>
          <w:b/>
          <w:noProof w:val="0"/>
          <w:lang w:eastAsia="zh-CN"/>
        </w:rPr>
      </w:pPr>
    </w:p>
    <w:p w14:paraId="0389BA7A" w14:textId="77777777" w:rsidR="00D671EE" w:rsidRPr="00FF430B" w:rsidRDefault="00D671EE" w:rsidP="00D671EE">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55C37EBC" w14:textId="77777777" w:rsidR="00D671EE" w:rsidRPr="00FF430B" w:rsidRDefault="00D671EE" w:rsidP="00D671EE">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47E1D6C7" w14:textId="77777777" w:rsidR="00D671EE" w:rsidRPr="00FF430B" w:rsidRDefault="00D671EE" w:rsidP="00D671EE">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671EE" w:rsidRPr="00EC30C2" w14:paraId="3A54850D" w14:textId="77777777" w:rsidTr="005F5BE8">
        <w:trPr>
          <w:trHeight w:val="700"/>
        </w:trPr>
        <w:tc>
          <w:tcPr>
            <w:tcW w:w="720" w:type="dxa"/>
          </w:tcPr>
          <w:p w14:paraId="3DF95A06" w14:textId="77777777" w:rsidR="00D671EE" w:rsidRPr="00FF430B" w:rsidRDefault="00D671EE" w:rsidP="005F5BE8">
            <w:pPr>
              <w:tabs>
                <w:tab w:val="left" w:pos="567"/>
                <w:tab w:val="left" w:pos="1134"/>
              </w:tabs>
              <w:ind w:left="360"/>
              <w:jc w:val="both"/>
              <w:outlineLvl w:val="0"/>
              <w:rPr>
                <w:b/>
              </w:rPr>
            </w:pPr>
          </w:p>
          <w:p w14:paraId="21FF67D5" w14:textId="77777777" w:rsidR="00D671EE" w:rsidRPr="00FF430B" w:rsidRDefault="00D671EE" w:rsidP="005F5BE8">
            <w:pPr>
              <w:tabs>
                <w:tab w:val="left" w:pos="567"/>
              </w:tabs>
              <w:jc w:val="both"/>
              <w:rPr>
                <w:b/>
              </w:rPr>
            </w:pPr>
            <w:r w:rsidRPr="00FF430B">
              <w:rPr>
                <w:b/>
              </w:rPr>
              <w:t>Nr.</w:t>
            </w:r>
          </w:p>
          <w:p w14:paraId="5E3F0D13" w14:textId="77777777" w:rsidR="00D671EE" w:rsidRPr="00FF430B" w:rsidRDefault="00D671EE" w:rsidP="005F5BE8">
            <w:pPr>
              <w:tabs>
                <w:tab w:val="left" w:pos="567"/>
              </w:tabs>
              <w:jc w:val="both"/>
              <w:rPr>
                <w:b/>
              </w:rPr>
            </w:pPr>
            <w:r w:rsidRPr="00FF430B">
              <w:rPr>
                <w:b/>
              </w:rPr>
              <w:t>d/o</w:t>
            </w:r>
          </w:p>
        </w:tc>
        <w:tc>
          <w:tcPr>
            <w:tcW w:w="4680" w:type="dxa"/>
            <w:vAlign w:val="center"/>
          </w:tcPr>
          <w:p w14:paraId="33E582AC" w14:textId="77777777" w:rsidR="00D671EE" w:rsidRPr="00FF430B" w:rsidRDefault="00D671EE" w:rsidP="005F5BE8">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6D2C220" w14:textId="77777777" w:rsidR="00D671EE" w:rsidRPr="00FF430B" w:rsidRDefault="00D671EE" w:rsidP="005F5BE8">
            <w:pPr>
              <w:tabs>
                <w:tab w:val="left" w:pos="567"/>
                <w:tab w:val="left" w:pos="1134"/>
              </w:tabs>
              <w:ind w:left="360"/>
              <w:jc w:val="center"/>
              <w:outlineLvl w:val="0"/>
              <w:rPr>
                <w:b/>
              </w:rPr>
            </w:pPr>
          </w:p>
          <w:p w14:paraId="5E6DFD98" w14:textId="77777777" w:rsidR="00D671EE" w:rsidRPr="00FF430B" w:rsidRDefault="00D671EE" w:rsidP="005F5BE8">
            <w:pPr>
              <w:tabs>
                <w:tab w:val="left" w:pos="567"/>
              </w:tabs>
              <w:jc w:val="center"/>
              <w:rPr>
                <w:b/>
              </w:rPr>
            </w:pPr>
            <w:r w:rsidRPr="00FF430B">
              <w:rPr>
                <w:b/>
              </w:rPr>
              <w:t>Unitatea de măsură</w:t>
            </w:r>
          </w:p>
          <w:p w14:paraId="3CA6A45C" w14:textId="77777777" w:rsidR="00D671EE" w:rsidRPr="00FF430B" w:rsidRDefault="00D671EE" w:rsidP="005F5BE8">
            <w:pPr>
              <w:tabs>
                <w:tab w:val="left" w:pos="567"/>
              </w:tabs>
              <w:jc w:val="center"/>
              <w:rPr>
                <w:b/>
              </w:rPr>
            </w:pPr>
            <w:r w:rsidRPr="00FF430B">
              <w:rPr>
                <w:b/>
              </w:rPr>
              <w:t>(bucăţi şi seturi)</w:t>
            </w:r>
          </w:p>
        </w:tc>
        <w:tc>
          <w:tcPr>
            <w:tcW w:w="1289" w:type="dxa"/>
            <w:vAlign w:val="center"/>
          </w:tcPr>
          <w:p w14:paraId="5FFC25BA" w14:textId="77777777" w:rsidR="00D671EE" w:rsidRPr="00FF430B" w:rsidRDefault="00D671EE" w:rsidP="005F5BE8">
            <w:pPr>
              <w:tabs>
                <w:tab w:val="left" w:pos="567"/>
                <w:tab w:val="left" w:pos="1134"/>
              </w:tabs>
              <w:ind w:left="360"/>
              <w:jc w:val="center"/>
              <w:outlineLvl w:val="0"/>
              <w:rPr>
                <w:b/>
              </w:rPr>
            </w:pPr>
          </w:p>
          <w:p w14:paraId="67403546" w14:textId="77777777" w:rsidR="00D671EE" w:rsidRPr="00FF430B" w:rsidRDefault="00D671EE" w:rsidP="005F5BE8">
            <w:pPr>
              <w:tabs>
                <w:tab w:val="left" w:pos="567"/>
              </w:tabs>
              <w:jc w:val="center"/>
              <w:rPr>
                <w:b/>
              </w:rPr>
            </w:pPr>
            <w:r w:rsidRPr="00FF430B">
              <w:rPr>
                <w:b/>
              </w:rPr>
              <w:t>Asigurate din dotare</w:t>
            </w:r>
          </w:p>
        </w:tc>
        <w:tc>
          <w:tcPr>
            <w:tcW w:w="1544" w:type="dxa"/>
            <w:vAlign w:val="center"/>
          </w:tcPr>
          <w:p w14:paraId="25489D11" w14:textId="77777777" w:rsidR="00D671EE" w:rsidRPr="00FF430B" w:rsidRDefault="00D671EE" w:rsidP="005F5BE8">
            <w:pPr>
              <w:tabs>
                <w:tab w:val="left" w:pos="567"/>
                <w:tab w:val="left" w:pos="1134"/>
              </w:tabs>
              <w:ind w:left="360"/>
              <w:jc w:val="center"/>
              <w:outlineLvl w:val="0"/>
              <w:rPr>
                <w:b/>
              </w:rPr>
            </w:pPr>
          </w:p>
          <w:p w14:paraId="6DBE5875" w14:textId="77777777" w:rsidR="00D671EE" w:rsidRPr="00FF430B" w:rsidRDefault="00D671EE" w:rsidP="005F5BE8">
            <w:pPr>
              <w:tabs>
                <w:tab w:val="left" w:pos="567"/>
              </w:tabs>
              <w:jc w:val="center"/>
              <w:rPr>
                <w:b/>
              </w:rPr>
            </w:pPr>
            <w:r w:rsidRPr="00FF430B">
              <w:rPr>
                <w:b/>
              </w:rPr>
              <w:t>Asigurate de la terţi sau din alte surse</w:t>
            </w:r>
          </w:p>
        </w:tc>
      </w:tr>
      <w:tr w:rsidR="00D671EE" w:rsidRPr="00EC30C2" w14:paraId="4BC975C9" w14:textId="77777777" w:rsidTr="005F5BE8">
        <w:trPr>
          <w:trHeight w:val="240"/>
        </w:trPr>
        <w:tc>
          <w:tcPr>
            <w:tcW w:w="720" w:type="dxa"/>
          </w:tcPr>
          <w:p w14:paraId="57812A00" w14:textId="77777777" w:rsidR="00D671EE" w:rsidRPr="00FF430B" w:rsidRDefault="00D671EE" w:rsidP="005F5BE8">
            <w:pPr>
              <w:tabs>
                <w:tab w:val="left" w:pos="567"/>
              </w:tabs>
              <w:jc w:val="both"/>
              <w:rPr>
                <w:b/>
              </w:rPr>
            </w:pPr>
            <w:r w:rsidRPr="00FF430B">
              <w:rPr>
                <w:b/>
              </w:rPr>
              <w:t>0</w:t>
            </w:r>
          </w:p>
        </w:tc>
        <w:tc>
          <w:tcPr>
            <w:tcW w:w="4680" w:type="dxa"/>
          </w:tcPr>
          <w:p w14:paraId="11351985" w14:textId="77777777" w:rsidR="00D671EE" w:rsidRPr="00FF430B" w:rsidRDefault="00D671EE" w:rsidP="005F5BE8">
            <w:pPr>
              <w:tabs>
                <w:tab w:val="left" w:pos="567"/>
              </w:tabs>
              <w:jc w:val="both"/>
              <w:rPr>
                <w:b/>
              </w:rPr>
            </w:pPr>
            <w:r w:rsidRPr="00FF430B">
              <w:rPr>
                <w:b/>
              </w:rPr>
              <w:t xml:space="preserve">                             1</w:t>
            </w:r>
          </w:p>
        </w:tc>
        <w:tc>
          <w:tcPr>
            <w:tcW w:w="1260" w:type="dxa"/>
          </w:tcPr>
          <w:p w14:paraId="3D20BCC9" w14:textId="77777777" w:rsidR="00D671EE" w:rsidRPr="00FF430B" w:rsidRDefault="00D671EE" w:rsidP="005F5BE8">
            <w:pPr>
              <w:tabs>
                <w:tab w:val="left" w:pos="567"/>
              </w:tabs>
              <w:jc w:val="both"/>
              <w:rPr>
                <w:b/>
              </w:rPr>
            </w:pPr>
            <w:r w:rsidRPr="00FF430B">
              <w:rPr>
                <w:b/>
              </w:rPr>
              <w:t>2</w:t>
            </w:r>
          </w:p>
        </w:tc>
        <w:tc>
          <w:tcPr>
            <w:tcW w:w="1289" w:type="dxa"/>
          </w:tcPr>
          <w:p w14:paraId="2BF75113" w14:textId="77777777" w:rsidR="00D671EE" w:rsidRPr="00FF430B" w:rsidRDefault="00D671EE" w:rsidP="005F5BE8">
            <w:pPr>
              <w:tabs>
                <w:tab w:val="left" w:pos="567"/>
              </w:tabs>
              <w:jc w:val="both"/>
              <w:rPr>
                <w:b/>
              </w:rPr>
            </w:pPr>
            <w:r w:rsidRPr="00FF430B">
              <w:rPr>
                <w:b/>
              </w:rPr>
              <w:t>3</w:t>
            </w:r>
          </w:p>
        </w:tc>
        <w:tc>
          <w:tcPr>
            <w:tcW w:w="1544" w:type="dxa"/>
          </w:tcPr>
          <w:p w14:paraId="49EE0883" w14:textId="77777777" w:rsidR="00D671EE" w:rsidRPr="00FF430B" w:rsidRDefault="00D671EE" w:rsidP="005F5BE8">
            <w:pPr>
              <w:tabs>
                <w:tab w:val="left" w:pos="567"/>
              </w:tabs>
              <w:jc w:val="both"/>
              <w:rPr>
                <w:b/>
              </w:rPr>
            </w:pPr>
            <w:r w:rsidRPr="00FF430B">
              <w:rPr>
                <w:b/>
              </w:rPr>
              <w:t>4</w:t>
            </w:r>
          </w:p>
        </w:tc>
      </w:tr>
      <w:tr w:rsidR="00D671EE" w:rsidRPr="00EC30C2" w14:paraId="4E4903D4" w14:textId="77777777" w:rsidTr="005F5BE8">
        <w:trPr>
          <w:trHeight w:val="240"/>
        </w:trPr>
        <w:tc>
          <w:tcPr>
            <w:tcW w:w="720" w:type="dxa"/>
          </w:tcPr>
          <w:p w14:paraId="0AB884F4" w14:textId="77777777" w:rsidR="00D671EE" w:rsidRPr="00FF430B" w:rsidRDefault="00D671EE" w:rsidP="005F5BE8">
            <w:pPr>
              <w:tabs>
                <w:tab w:val="left" w:pos="567"/>
              </w:tabs>
              <w:jc w:val="both"/>
            </w:pPr>
            <w:r w:rsidRPr="00FF430B">
              <w:t>1.</w:t>
            </w:r>
          </w:p>
        </w:tc>
        <w:tc>
          <w:tcPr>
            <w:tcW w:w="4680" w:type="dxa"/>
          </w:tcPr>
          <w:p w14:paraId="63D12B74" w14:textId="77777777" w:rsidR="00D671EE" w:rsidRPr="00FF430B" w:rsidRDefault="00D671EE" w:rsidP="005F5BE8">
            <w:pPr>
              <w:keepNext/>
              <w:keepLines/>
              <w:tabs>
                <w:tab w:val="left" w:pos="567"/>
              </w:tabs>
              <w:spacing w:before="200"/>
              <w:jc w:val="both"/>
              <w:outlineLvl w:val="2"/>
            </w:pPr>
          </w:p>
        </w:tc>
        <w:tc>
          <w:tcPr>
            <w:tcW w:w="1260" w:type="dxa"/>
          </w:tcPr>
          <w:p w14:paraId="6A7CDE6D" w14:textId="77777777" w:rsidR="00D671EE" w:rsidRPr="00FF430B" w:rsidRDefault="00D671EE" w:rsidP="005F5BE8">
            <w:pPr>
              <w:keepNext/>
              <w:keepLines/>
              <w:tabs>
                <w:tab w:val="left" w:pos="567"/>
              </w:tabs>
              <w:spacing w:before="200"/>
              <w:jc w:val="both"/>
              <w:outlineLvl w:val="2"/>
            </w:pPr>
          </w:p>
        </w:tc>
        <w:tc>
          <w:tcPr>
            <w:tcW w:w="1289" w:type="dxa"/>
          </w:tcPr>
          <w:p w14:paraId="536DDAE8" w14:textId="77777777" w:rsidR="00D671EE" w:rsidRPr="00FF430B" w:rsidRDefault="00D671EE" w:rsidP="005F5BE8">
            <w:pPr>
              <w:keepNext/>
              <w:keepLines/>
              <w:tabs>
                <w:tab w:val="left" w:pos="567"/>
              </w:tabs>
              <w:spacing w:before="200"/>
              <w:jc w:val="both"/>
              <w:outlineLvl w:val="2"/>
            </w:pPr>
          </w:p>
        </w:tc>
        <w:tc>
          <w:tcPr>
            <w:tcW w:w="1544" w:type="dxa"/>
          </w:tcPr>
          <w:p w14:paraId="3873D1EB" w14:textId="77777777" w:rsidR="00D671EE" w:rsidRPr="00FF430B" w:rsidRDefault="00D671EE" w:rsidP="005F5BE8">
            <w:pPr>
              <w:keepNext/>
              <w:keepLines/>
              <w:tabs>
                <w:tab w:val="left" w:pos="567"/>
              </w:tabs>
              <w:spacing w:before="200"/>
              <w:jc w:val="both"/>
              <w:outlineLvl w:val="2"/>
            </w:pPr>
          </w:p>
        </w:tc>
      </w:tr>
      <w:tr w:rsidR="00D671EE" w:rsidRPr="00EC30C2" w14:paraId="48A2071A" w14:textId="77777777" w:rsidTr="005F5BE8">
        <w:trPr>
          <w:trHeight w:val="240"/>
        </w:trPr>
        <w:tc>
          <w:tcPr>
            <w:tcW w:w="720" w:type="dxa"/>
          </w:tcPr>
          <w:p w14:paraId="6224C596" w14:textId="77777777" w:rsidR="00D671EE" w:rsidRPr="00FF430B" w:rsidRDefault="00D671EE" w:rsidP="005F5BE8">
            <w:pPr>
              <w:tabs>
                <w:tab w:val="left" w:pos="567"/>
              </w:tabs>
              <w:jc w:val="both"/>
            </w:pPr>
            <w:r w:rsidRPr="00FF430B">
              <w:t>2.</w:t>
            </w:r>
          </w:p>
        </w:tc>
        <w:tc>
          <w:tcPr>
            <w:tcW w:w="4680" w:type="dxa"/>
          </w:tcPr>
          <w:p w14:paraId="37BD0913" w14:textId="77777777" w:rsidR="00D671EE" w:rsidRPr="00FF430B" w:rsidRDefault="00D671EE" w:rsidP="005F5BE8">
            <w:pPr>
              <w:keepNext/>
              <w:keepLines/>
              <w:tabs>
                <w:tab w:val="left" w:pos="567"/>
              </w:tabs>
              <w:spacing w:before="200"/>
              <w:jc w:val="both"/>
              <w:outlineLvl w:val="2"/>
            </w:pPr>
          </w:p>
        </w:tc>
        <w:tc>
          <w:tcPr>
            <w:tcW w:w="1260" w:type="dxa"/>
          </w:tcPr>
          <w:p w14:paraId="6A11E1DC" w14:textId="77777777" w:rsidR="00D671EE" w:rsidRPr="00FF430B" w:rsidRDefault="00D671EE" w:rsidP="005F5BE8">
            <w:pPr>
              <w:keepNext/>
              <w:keepLines/>
              <w:tabs>
                <w:tab w:val="left" w:pos="567"/>
              </w:tabs>
              <w:spacing w:before="200"/>
              <w:jc w:val="both"/>
              <w:outlineLvl w:val="2"/>
            </w:pPr>
          </w:p>
        </w:tc>
        <w:tc>
          <w:tcPr>
            <w:tcW w:w="1289" w:type="dxa"/>
          </w:tcPr>
          <w:p w14:paraId="4B12AB75" w14:textId="77777777" w:rsidR="00D671EE" w:rsidRPr="00FF430B" w:rsidRDefault="00D671EE" w:rsidP="005F5BE8">
            <w:pPr>
              <w:keepNext/>
              <w:keepLines/>
              <w:tabs>
                <w:tab w:val="left" w:pos="567"/>
              </w:tabs>
              <w:spacing w:before="200"/>
              <w:jc w:val="both"/>
              <w:outlineLvl w:val="2"/>
            </w:pPr>
          </w:p>
        </w:tc>
        <w:tc>
          <w:tcPr>
            <w:tcW w:w="1544" w:type="dxa"/>
          </w:tcPr>
          <w:p w14:paraId="26488EFB" w14:textId="77777777" w:rsidR="00D671EE" w:rsidRPr="00FF430B" w:rsidRDefault="00D671EE" w:rsidP="005F5BE8">
            <w:pPr>
              <w:keepNext/>
              <w:keepLines/>
              <w:tabs>
                <w:tab w:val="left" w:pos="567"/>
              </w:tabs>
              <w:spacing w:before="200"/>
              <w:jc w:val="both"/>
              <w:outlineLvl w:val="2"/>
            </w:pPr>
          </w:p>
        </w:tc>
      </w:tr>
      <w:tr w:rsidR="00D671EE" w:rsidRPr="00EC30C2" w14:paraId="7EF1E1A0" w14:textId="77777777" w:rsidTr="005F5BE8">
        <w:trPr>
          <w:trHeight w:val="240"/>
        </w:trPr>
        <w:tc>
          <w:tcPr>
            <w:tcW w:w="720" w:type="dxa"/>
          </w:tcPr>
          <w:p w14:paraId="0AF75B12" w14:textId="77777777" w:rsidR="00D671EE" w:rsidRPr="00FF430B" w:rsidRDefault="00D671EE" w:rsidP="005F5BE8">
            <w:pPr>
              <w:tabs>
                <w:tab w:val="left" w:pos="567"/>
              </w:tabs>
              <w:jc w:val="both"/>
            </w:pPr>
            <w:r w:rsidRPr="00FF430B">
              <w:t>3.</w:t>
            </w:r>
          </w:p>
        </w:tc>
        <w:tc>
          <w:tcPr>
            <w:tcW w:w="4680" w:type="dxa"/>
          </w:tcPr>
          <w:p w14:paraId="4E6D8739" w14:textId="77777777" w:rsidR="00D671EE" w:rsidRPr="00FF430B" w:rsidRDefault="00D671EE" w:rsidP="005F5BE8">
            <w:pPr>
              <w:keepNext/>
              <w:keepLines/>
              <w:tabs>
                <w:tab w:val="left" w:pos="567"/>
              </w:tabs>
              <w:spacing w:before="200"/>
              <w:jc w:val="both"/>
              <w:outlineLvl w:val="2"/>
            </w:pPr>
          </w:p>
        </w:tc>
        <w:tc>
          <w:tcPr>
            <w:tcW w:w="1260" w:type="dxa"/>
          </w:tcPr>
          <w:p w14:paraId="5AE96CB3" w14:textId="77777777" w:rsidR="00D671EE" w:rsidRPr="00FF430B" w:rsidRDefault="00D671EE" w:rsidP="005F5BE8">
            <w:pPr>
              <w:keepNext/>
              <w:keepLines/>
              <w:tabs>
                <w:tab w:val="left" w:pos="567"/>
              </w:tabs>
              <w:spacing w:before="200"/>
              <w:jc w:val="both"/>
              <w:outlineLvl w:val="2"/>
            </w:pPr>
          </w:p>
        </w:tc>
        <w:tc>
          <w:tcPr>
            <w:tcW w:w="1289" w:type="dxa"/>
          </w:tcPr>
          <w:p w14:paraId="47FBE472" w14:textId="77777777" w:rsidR="00D671EE" w:rsidRPr="00FF430B" w:rsidRDefault="00D671EE" w:rsidP="005F5BE8">
            <w:pPr>
              <w:keepNext/>
              <w:keepLines/>
              <w:tabs>
                <w:tab w:val="left" w:pos="567"/>
              </w:tabs>
              <w:spacing w:before="200"/>
              <w:jc w:val="both"/>
              <w:outlineLvl w:val="2"/>
            </w:pPr>
          </w:p>
        </w:tc>
        <w:tc>
          <w:tcPr>
            <w:tcW w:w="1544" w:type="dxa"/>
          </w:tcPr>
          <w:p w14:paraId="2577C5F4" w14:textId="77777777" w:rsidR="00D671EE" w:rsidRPr="00FF430B" w:rsidRDefault="00D671EE" w:rsidP="005F5BE8">
            <w:pPr>
              <w:keepNext/>
              <w:keepLines/>
              <w:tabs>
                <w:tab w:val="left" w:pos="567"/>
              </w:tabs>
              <w:spacing w:before="200"/>
              <w:jc w:val="both"/>
              <w:outlineLvl w:val="2"/>
            </w:pPr>
          </w:p>
        </w:tc>
      </w:tr>
      <w:tr w:rsidR="00D671EE" w:rsidRPr="00EC30C2" w14:paraId="005C4937" w14:textId="77777777" w:rsidTr="005F5BE8">
        <w:trPr>
          <w:trHeight w:val="240"/>
        </w:trPr>
        <w:tc>
          <w:tcPr>
            <w:tcW w:w="720" w:type="dxa"/>
          </w:tcPr>
          <w:p w14:paraId="2069BBFA" w14:textId="77777777" w:rsidR="00D671EE" w:rsidRPr="00FF430B" w:rsidRDefault="00D671EE" w:rsidP="005F5BE8">
            <w:pPr>
              <w:tabs>
                <w:tab w:val="left" w:pos="567"/>
              </w:tabs>
              <w:jc w:val="both"/>
            </w:pPr>
            <w:r w:rsidRPr="00FF430B">
              <w:t>.</w:t>
            </w:r>
          </w:p>
        </w:tc>
        <w:tc>
          <w:tcPr>
            <w:tcW w:w="4680" w:type="dxa"/>
          </w:tcPr>
          <w:p w14:paraId="135D1B3F" w14:textId="77777777" w:rsidR="00D671EE" w:rsidRPr="00FF430B" w:rsidRDefault="00D671EE" w:rsidP="005F5BE8">
            <w:pPr>
              <w:keepNext/>
              <w:keepLines/>
              <w:tabs>
                <w:tab w:val="left" w:pos="567"/>
              </w:tabs>
              <w:spacing w:before="200"/>
              <w:jc w:val="both"/>
              <w:outlineLvl w:val="2"/>
            </w:pPr>
          </w:p>
        </w:tc>
        <w:tc>
          <w:tcPr>
            <w:tcW w:w="1260" w:type="dxa"/>
          </w:tcPr>
          <w:p w14:paraId="75EB06EA" w14:textId="77777777" w:rsidR="00D671EE" w:rsidRPr="00FF430B" w:rsidRDefault="00D671EE" w:rsidP="005F5BE8">
            <w:pPr>
              <w:keepNext/>
              <w:keepLines/>
              <w:tabs>
                <w:tab w:val="left" w:pos="567"/>
              </w:tabs>
              <w:spacing w:before="200"/>
              <w:jc w:val="both"/>
              <w:outlineLvl w:val="2"/>
            </w:pPr>
          </w:p>
        </w:tc>
        <w:tc>
          <w:tcPr>
            <w:tcW w:w="1289" w:type="dxa"/>
          </w:tcPr>
          <w:p w14:paraId="547546B4" w14:textId="77777777" w:rsidR="00D671EE" w:rsidRPr="00FF430B" w:rsidRDefault="00D671EE" w:rsidP="005F5BE8">
            <w:pPr>
              <w:keepNext/>
              <w:keepLines/>
              <w:tabs>
                <w:tab w:val="left" w:pos="567"/>
              </w:tabs>
              <w:spacing w:before="200"/>
              <w:jc w:val="both"/>
              <w:outlineLvl w:val="2"/>
            </w:pPr>
          </w:p>
        </w:tc>
        <w:tc>
          <w:tcPr>
            <w:tcW w:w="1544" w:type="dxa"/>
          </w:tcPr>
          <w:p w14:paraId="32263F6F" w14:textId="77777777" w:rsidR="00D671EE" w:rsidRPr="00FF430B" w:rsidRDefault="00D671EE" w:rsidP="005F5BE8">
            <w:pPr>
              <w:keepNext/>
              <w:keepLines/>
              <w:tabs>
                <w:tab w:val="left" w:pos="567"/>
              </w:tabs>
              <w:spacing w:before="200"/>
              <w:jc w:val="both"/>
              <w:outlineLvl w:val="2"/>
            </w:pPr>
          </w:p>
        </w:tc>
      </w:tr>
      <w:tr w:rsidR="00D671EE" w:rsidRPr="00EC30C2" w14:paraId="33BF1710" w14:textId="77777777" w:rsidTr="005F5BE8">
        <w:trPr>
          <w:trHeight w:val="240"/>
        </w:trPr>
        <w:tc>
          <w:tcPr>
            <w:tcW w:w="720" w:type="dxa"/>
          </w:tcPr>
          <w:p w14:paraId="6F7165D2" w14:textId="77777777" w:rsidR="00D671EE" w:rsidRPr="00FF430B" w:rsidRDefault="00D671EE" w:rsidP="005F5BE8">
            <w:pPr>
              <w:keepNext/>
              <w:keepLines/>
              <w:tabs>
                <w:tab w:val="left" w:pos="567"/>
              </w:tabs>
              <w:spacing w:before="200"/>
              <w:jc w:val="both"/>
              <w:outlineLvl w:val="2"/>
            </w:pPr>
          </w:p>
        </w:tc>
        <w:tc>
          <w:tcPr>
            <w:tcW w:w="4680" w:type="dxa"/>
          </w:tcPr>
          <w:p w14:paraId="6C5C14E3" w14:textId="77777777" w:rsidR="00D671EE" w:rsidRPr="00FF430B" w:rsidRDefault="00D671EE" w:rsidP="005F5BE8">
            <w:pPr>
              <w:keepNext/>
              <w:keepLines/>
              <w:tabs>
                <w:tab w:val="left" w:pos="567"/>
              </w:tabs>
              <w:spacing w:before="200"/>
              <w:jc w:val="both"/>
              <w:outlineLvl w:val="2"/>
            </w:pPr>
          </w:p>
        </w:tc>
        <w:tc>
          <w:tcPr>
            <w:tcW w:w="1260" w:type="dxa"/>
          </w:tcPr>
          <w:p w14:paraId="239A2A66" w14:textId="77777777" w:rsidR="00D671EE" w:rsidRPr="00FF430B" w:rsidRDefault="00D671EE" w:rsidP="005F5BE8">
            <w:pPr>
              <w:keepNext/>
              <w:keepLines/>
              <w:tabs>
                <w:tab w:val="left" w:pos="567"/>
              </w:tabs>
              <w:spacing w:before="200"/>
              <w:jc w:val="both"/>
              <w:outlineLvl w:val="2"/>
            </w:pPr>
          </w:p>
        </w:tc>
        <w:tc>
          <w:tcPr>
            <w:tcW w:w="1289" w:type="dxa"/>
          </w:tcPr>
          <w:p w14:paraId="6C594E1D" w14:textId="77777777" w:rsidR="00D671EE" w:rsidRPr="00FF430B" w:rsidRDefault="00D671EE" w:rsidP="005F5BE8">
            <w:pPr>
              <w:keepNext/>
              <w:keepLines/>
              <w:tabs>
                <w:tab w:val="left" w:pos="567"/>
              </w:tabs>
              <w:spacing w:before="200"/>
              <w:jc w:val="both"/>
              <w:outlineLvl w:val="2"/>
            </w:pPr>
          </w:p>
        </w:tc>
        <w:tc>
          <w:tcPr>
            <w:tcW w:w="1544" w:type="dxa"/>
          </w:tcPr>
          <w:p w14:paraId="39169E2E" w14:textId="77777777" w:rsidR="00D671EE" w:rsidRPr="00FF430B" w:rsidRDefault="00D671EE" w:rsidP="005F5BE8">
            <w:pPr>
              <w:keepNext/>
              <w:keepLines/>
              <w:tabs>
                <w:tab w:val="left" w:pos="567"/>
              </w:tabs>
              <w:spacing w:before="200"/>
              <w:jc w:val="both"/>
              <w:outlineLvl w:val="2"/>
            </w:pPr>
          </w:p>
        </w:tc>
      </w:tr>
      <w:tr w:rsidR="00D671EE" w:rsidRPr="00EC30C2" w14:paraId="55DA0E36" w14:textId="77777777" w:rsidTr="005F5BE8">
        <w:trPr>
          <w:trHeight w:val="240"/>
        </w:trPr>
        <w:tc>
          <w:tcPr>
            <w:tcW w:w="720" w:type="dxa"/>
          </w:tcPr>
          <w:p w14:paraId="44E49E2C" w14:textId="77777777" w:rsidR="00D671EE" w:rsidRPr="00FF430B" w:rsidRDefault="00D671EE" w:rsidP="005F5BE8">
            <w:pPr>
              <w:tabs>
                <w:tab w:val="left" w:pos="567"/>
              </w:tabs>
              <w:jc w:val="both"/>
            </w:pPr>
            <w:r w:rsidRPr="00FF430B">
              <w:t>n</w:t>
            </w:r>
          </w:p>
        </w:tc>
        <w:tc>
          <w:tcPr>
            <w:tcW w:w="4680" w:type="dxa"/>
          </w:tcPr>
          <w:p w14:paraId="1194E444" w14:textId="77777777" w:rsidR="00D671EE" w:rsidRPr="00FF430B" w:rsidRDefault="00D671EE" w:rsidP="005F5BE8">
            <w:pPr>
              <w:keepNext/>
              <w:keepLines/>
              <w:tabs>
                <w:tab w:val="left" w:pos="567"/>
              </w:tabs>
              <w:spacing w:before="200"/>
              <w:jc w:val="both"/>
              <w:outlineLvl w:val="2"/>
            </w:pPr>
          </w:p>
        </w:tc>
        <w:tc>
          <w:tcPr>
            <w:tcW w:w="1260" w:type="dxa"/>
          </w:tcPr>
          <w:p w14:paraId="1805B5DC" w14:textId="77777777" w:rsidR="00D671EE" w:rsidRPr="00FF430B" w:rsidRDefault="00D671EE" w:rsidP="005F5BE8">
            <w:pPr>
              <w:keepNext/>
              <w:keepLines/>
              <w:tabs>
                <w:tab w:val="left" w:pos="567"/>
              </w:tabs>
              <w:spacing w:before="200"/>
              <w:jc w:val="both"/>
              <w:outlineLvl w:val="2"/>
            </w:pPr>
          </w:p>
        </w:tc>
        <w:tc>
          <w:tcPr>
            <w:tcW w:w="1289" w:type="dxa"/>
          </w:tcPr>
          <w:p w14:paraId="2E1E7265" w14:textId="77777777" w:rsidR="00D671EE" w:rsidRPr="00FF430B" w:rsidRDefault="00D671EE" w:rsidP="005F5BE8">
            <w:pPr>
              <w:keepNext/>
              <w:keepLines/>
              <w:tabs>
                <w:tab w:val="left" w:pos="567"/>
              </w:tabs>
              <w:spacing w:before="200"/>
              <w:jc w:val="both"/>
              <w:outlineLvl w:val="2"/>
            </w:pPr>
          </w:p>
        </w:tc>
        <w:tc>
          <w:tcPr>
            <w:tcW w:w="1544" w:type="dxa"/>
          </w:tcPr>
          <w:p w14:paraId="61174C61" w14:textId="77777777" w:rsidR="00D671EE" w:rsidRPr="00FF430B" w:rsidRDefault="00D671EE" w:rsidP="005F5BE8">
            <w:pPr>
              <w:keepNext/>
              <w:keepLines/>
              <w:tabs>
                <w:tab w:val="left" w:pos="567"/>
              </w:tabs>
              <w:spacing w:before="200"/>
              <w:jc w:val="both"/>
              <w:outlineLvl w:val="2"/>
            </w:pPr>
          </w:p>
        </w:tc>
      </w:tr>
    </w:tbl>
    <w:p w14:paraId="296019D1" w14:textId="77777777" w:rsidR="00D671EE" w:rsidRPr="00FF430B" w:rsidRDefault="00D671EE" w:rsidP="00D671EE">
      <w:pPr>
        <w:jc w:val="both"/>
        <w:rPr>
          <w:rFonts w:eastAsia="PMingLiU"/>
          <w:lang w:eastAsia="zh-CN"/>
        </w:rPr>
      </w:pPr>
    </w:p>
    <w:p w14:paraId="66CB257D" w14:textId="77777777" w:rsidR="00D671EE" w:rsidRPr="00FF430B" w:rsidRDefault="00D671EE" w:rsidP="00D671EE">
      <w:pPr>
        <w:jc w:val="both"/>
        <w:rPr>
          <w:rFonts w:eastAsia="PMingLiU"/>
          <w:lang w:eastAsia="zh-CN"/>
        </w:rPr>
      </w:pPr>
    </w:p>
    <w:p w14:paraId="1A6A1FF4" w14:textId="77777777" w:rsidR="00D671EE" w:rsidRPr="00FF430B" w:rsidRDefault="00D671EE" w:rsidP="00D671EE">
      <w:pPr>
        <w:jc w:val="both"/>
        <w:rPr>
          <w:rFonts w:eastAsia="PMingLiU"/>
          <w:lang w:eastAsia="zh-CN"/>
        </w:rPr>
      </w:pPr>
      <w:r w:rsidRPr="00FF430B">
        <w:rPr>
          <w:rFonts w:eastAsia="PMingLiU"/>
          <w:lang w:eastAsia="zh-CN"/>
        </w:rPr>
        <w:t>Semnat: _________________________________________</w:t>
      </w:r>
    </w:p>
    <w:p w14:paraId="74588A8F" w14:textId="77777777" w:rsidR="00D671EE" w:rsidRPr="00FF430B" w:rsidRDefault="00D671EE" w:rsidP="00D671EE">
      <w:pPr>
        <w:jc w:val="both"/>
        <w:rPr>
          <w:rFonts w:eastAsia="PMingLiU"/>
          <w:lang w:eastAsia="zh-CN"/>
        </w:rPr>
      </w:pPr>
      <w:r w:rsidRPr="00FF430B">
        <w:rPr>
          <w:rFonts w:eastAsia="PMingLiU"/>
          <w:lang w:eastAsia="zh-CN"/>
        </w:rPr>
        <w:t>Nume: __________________________________________</w:t>
      </w:r>
    </w:p>
    <w:p w14:paraId="03C895A0" w14:textId="77777777" w:rsidR="00D671EE" w:rsidRPr="00FF430B" w:rsidRDefault="00D671EE" w:rsidP="00D671EE">
      <w:pPr>
        <w:jc w:val="both"/>
        <w:rPr>
          <w:rFonts w:eastAsia="PMingLiU"/>
          <w:lang w:eastAsia="zh-CN"/>
        </w:rPr>
      </w:pPr>
      <w:r w:rsidRPr="00FF430B">
        <w:rPr>
          <w:rFonts w:eastAsia="PMingLiU"/>
          <w:lang w:eastAsia="zh-CN"/>
        </w:rPr>
        <w:t>Funcţia în cadrul întreprinderii: ____________________________</w:t>
      </w:r>
    </w:p>
    <w:p w14:paraId="4120D066" w14:textId="77777777" w:rsidR="00D671EE" w:rsidRPr="00FF430B" w:rsidRDefault="00D671EE" w:rsidP="00D671EE">
      <w:pPr>
        <w:jc w:val="both"/>
        <w:rPr>
          <w:rFonts w:eastAsia="PMingLiU"/>
          <w:lang w:eastAsia="zh-CN"/>
        </w:rPr>
      </w:pPr>
      <w:r w:rsidRPr="00FF430B">
        <w:rPr>
          <w:rFonts w:eastAsia="PMingLiU"/>
          <w:lang w:eastAsia="zh-CN"/>
        </w:rPr>
        <w:t>Denumirea întreprinderii: _________________________________</w:t>
      </w:r>
    </w:p>
    <w:p w14:paraId="22E7B884" w14:textId="77777777" w:rsidR="00D671EE" w:rsidRPr="00FF430B" w:rsidRDefault="00D671EE" w:rsidP="00D671EE">
      <w:pPr>
        <w:spacing w:after="200" w:line="276" w:lineRule="auto"/>
        <w:jc w:val="center"/>
        <w:rPr>
          <w:rFonts w:eastAsia="PMingLiU"/>
          <w:lang w:eastAsia="zh-CN"/>
        </w:rPr>
      </w:pPr>
      <w:bookmarkStart w:id="12" w:name="_Toc449692113"/>
    </w:p>
    <w:p w14:paraId="2E9E632A" w14:textId="77777777" w:rsidR="00D671EE" w:rsidRPr="00FF430B" w:rsidRDefault="00D671EE" w:rsidP="00D671EE">
      <w:pPr>
        <w:spacing w:line="276" w:lineRule="auto"/>
        <w:jc w:val="center"/>
        <w:rPr>
          <w:rFonts w:eastAsia="PMingLiU"/>
          <w:b/>
          <w:lang w:eastAsia="zh-CN"/>
        </w:rPr>
      </w:pPr>
    </w:p>
    <w:p w14:paraId="0D4F197A" w14:textId="77777777" w:rsidR="00D671EE" w:rsidRPr="00FF430B" w:rsidRDefault="00D671EE" w:rsidP="00D671EE">
      <w:pPr>
        <w:spacing w:line="276" w:lineRule="auto"/>
        <w:jc w:val="center"/>
        <w:rPr>
          <w:rFonts w:eastAsia="PMingLiU"/>
          <w:b/>
          <w:lang w:eastAsia="zh-CN"/>
        </w:rPr>
      </w:pPr>
    </w:p>
    <w:p w14:paraId="2E912148" w14:textId="77777777" w:rsidR="00D671EE" w:rsidRPr="00FF430B" w:rsidRDefault="00D671EE" w:rsidP="00D671EE">
      <w:pPr>
        <w:spacing w:line="276" w:lineRule="auto"/>
        <w:jc w:val="center"/>
        <w:rPr>
          <w:rFonts w:eastAsia="PMingLiU"/>
          <w:b/>
          <w:lang w:eastAsia="zh-CN"/>
        </w:rPr>
      </w:pPr>
    </w:p>
    <w:p w14:paraId="10B69755" w14:textId="77777777" w:rsidR="00D671EE" w:rsidRPr="00FF430B" w:rsidRDefault="00D671EE" w:rsidP="00D671EE">
      <w:pPr>
        <w:spacing w:line="276" w:lineRule="auto"/>
        <w:jc w:val="center"/>
        <w:rPr>
          <w:rFonts w:eastAsia="PMingLiU"/>
          <w:b/>
          <w:lang w:eastAsia="zh-CN"/>
        </w:rPr>
      </w:pPr>
    </w:p>
    <w:p w14:paraId="47D858FE" w14:textId="77777777" w:rsidR="00D671EE" w:rsidRPr="00FF430B" w:rsidRDefault="00D671EE" w:rsidP="00D671EE">
      <w:pPr>
        <w:spacing w:line="276" w:lineRule="auto"/>
        <w:jc w:val="center"/>
        <w:rPr>
          <w:rFonts w:eastAsia="PMingLiU"/>
          <w:b/>
          <w:lang w:eastAsia="zh-CN"/>
        </w:rPr>
      </w:pPr>
    </w:p>
    <w:p w14:paraId="51DADC31" w14:textId="77777777" w:rsidR="00D671EE" w:rsidRPr="00FF430B" w:rsidRDefault="00D671EE" w:rsidP="00D671EE">
      <w:pPr>
        <w:spacing w:line="276" w:lineRule="auto"/>
        <w:jc w:val="center"/>
        <w:rPr>
          <w:rFonts w:eastAsia="PMingLiU"/>
          <w:b/>
          <w:lang w:eastAsia="zh-CN"/>
        </w:rPr>
      </w:pPr>
    </w:p>
    <w:p w14:paraId="543E2E6C" w14:textId="77777777" w:rsidR="00D671EE" w:rsidRPr="00FF430B" w:rsidRDefault="00D671EE" w:rsidP="00D671EE">
      <w:pPr>
        <w:spacing w:line="276" w:lineRule="auto"/>
        <w:jc w:val="center"/>
        <w:rPr>
          <w:rFonts w:eastAsia="PMingLiU"/>
          <w:b/>
          <w:lang w:eastAsia="zh-CN"/>
        </w:rPr>
      </w:pPr>
    </w:p>
    <w:p w14:paraId="7087D147" w14:textId="77777777" w:rsidR="00D671EE" w:rsidRPr="00FF430B" w:rsidRDefault="00D671EE" w:rsidP="00D671EE">
      <w:pPr>
        <w:spacing w:line="276" w:lineRule="auto"/>
        <w:jc w:val="center"/>
        <w:rPr>
          <w:rFonts w:eastAsia="PMingLiU"/>
          <w:b/>
          <w:lang w:eastAsia="zh-CN"/>
        </w:rPr>
      </w:pPr>
    </w:p>
    <w:p w14:paraId="25748E26" w14:textId="77777777" w:rsidR="00D671EE" w:rsidRPr="00FF430B" w:rsidRDefault="00D671EE" w:rsidP="00D671EE">
      <w:pPr>
        <w:spacing w:line="276" w:lineRule="auto"/>
        <w:jc w:val="center"/>
        <w:rPr>
          <w:rFonts w:eastAsia="PMingLiU"/>
          <w:b/>
          <w:lang w:eastAsia="zh-CN"/>
        </w:rPr>
      </w:pPr>
    </w:p>
    <w:p w14:paraId="037E1D4D" w14:textId="77777777" w:rsidR="00D671EE" w:rsidRPr="00FF430B" w:rsidRDefault="00D671EE" w:rsidP="00D671EE">
      <w:pPr>
        <w:spacing w:line="276" w:lineRule="auto"/>
        <w:jc w:val="center"/>
        <w:rPr>
          <w:rFonts w:eastAsia="PMingLiU"/>
          <w:b/>
          <w:lang w:eastAsia="zh-CN"/>
        </w:rPr>
      </w:pPr>
    </w:p>
    <w:p w14:paraId="1836D01E" w14:textId="77777777" w:rsidR="00D671EE" w:rsidRPr="00FF430B" w:rsidRDefault="00D671EE" w:rsidP="00D671EE">
      <w:pPr>
        <w:spacing w:line="276" w:lineRule="auto"/>
        <w:jc w:val="center"/>
        <w:rPr>
          <w:rFonts w:eastAsia="PMingLiU"/>
          <w:b/>
          <w:lang w:eastAsia="zh-CN"/>
        </w:rPr>
      </w:pPr>
    </w:p>
    <w:p w14:paraId="09DACAC5" w14:textId="77777777" w:rsidR="00D671EE" w:rsidRPr="00FF430B" w:rsidRDefault="00D671EE" w:rsidP="00D671EE">
      <w:pPr>
        <w:spacing w:line="276" w:lineRule="auto"/>
        <w:jc w:val="center"/>
        <w:rPr>
          <w:rFonts w:eastAsia="PMingLiU"/>
          <w:b/>
          <w:lang w:eastAsia="zh-CN"/>
        </w:rPr>
      </w:pPr>
    </w:p>
    <w:p w14:paraId="29A1A010" w14:textId="77777777" w:rsidR="00D671EE" w:rsidRPr="00FF430B" w:rsidRDefault="00D671EE" w:rsidP="00D671EE">
      <w:pPr>
        <w:spacing w:line="276" w:lineRule="auto"/>
        <w:jc w:val="center"/>
        <w:rPr>
          <w:rFonts w:eastAsia="PMingLiU"/>
          <w:b/>
          <w:lang w:eastAsia="zh-CN"/>
        </w:rPr>
      </w:pPr>
    </w:p>
    <w:p w14:paraId="38865E01" w14:textId="77777777" w:rsidR="00D671EE" w:rsidRPr="00FF430B" w:rsidRDefault="00D671EE" w:rsidP="00D671EE">
      <w:pPr>
        <w:spacing w:line="276" w:lineRule="auto"/>
        <w:jc w:val="center"/>
        <w:rPr>
          <w:rFonts w:eastAsia="PMingLiU"/>
          <w:b/>
          <w:lang w:eastAsia="zh-CN"/>
        </w:rPr>
      </w:pPr>
    </w:p>
    <w:p w14:paraId="15D11E30" w14:textId="77777777" w:rsidR="00D671EE" w:rsidRPr="00FF430B" w:rsidRDefault="00D671EE" w:rsidP="00D671EE">
      <w:pPr>
        <w:spacing w:line="276" w:lineRule="auto"/>
        <w:jc w:val="center"/>
        <w:rPr>
          <w:rFonts w:eastAsia="PMingLiU"/>
          <w:b/>
          <w:lang w:eastAsia="zh-CN"/>
        </w:rPr>
      </w:pPr>
    </w:p>
    <w:p w14:paraId="127FD867" w14:textId="77777777" w:rsidR="00D671EE" w:rsidRPr="00FF430B" w:rsidRDefault="00D671EE" w:rsidP="00D671EE">
      <w:pPr>
        <w:spacing w:line="276" w:lineRule="auto"/>
        <w:jc w:val="center"/>
        <w:rPr>
          <w:rFonts w:eastAsia="PMingLiU"/>
          <w:b/>
          <w:lang w:eastAsia="zh-CN"/>
        </w:rPr>
      </w:pPr>
    </w:p>
    <w:p w14:paraId="4D9DAD67" w14:textId="77777777" w:rsidR="00D671EE" w:rsidRPr="00FF430B" w:rsidRDefault="00D671EE" w:rsidP="00D671EE">
      <w:pPr>
        <w:jc w:val="right"/>
        <w:rPr>
          <w:noProof w:val="0"/>
          <w:sz w:val="22"/>
          <w:szCs w:val="22"/>
        </w:rPr>
      </w:pPr>
      <w:r w:rsidRPr="00FF430B">
        <w:rPr>
          <w:noProof w:val="0"/>
        </w:rPr>
        <w:t>Anexa nr.</w:t>
      </w:r>
      <w:r>
        <w:rPr>
          <w:noProof w:val="0"/>
        </w:rPr>
        <w:t xml:space="preserve"> </w:t>
      </w:r>
      <w:r w:rsidRPr="00FF430B">
        <w:rPr>
          <w:noProof w:val="0"/>
        </w:rPr>
        <w:t>15</w:t>
      </w:r>
    </w:p>
    <w:p w14:paraId="351214EC" w14:textId="77777777" w:rsidR="00D671EE" w:rsidRPr="00FF430B" w:rsidRDefault="00D671EE" w:rsidP="00D671EE">
      <w:pPr>
        <w:jc w:val="right"/>
        <w:rPr>
          <w:noProof w:val="0"/>
        </w:rPr>
      </w:pPr>
      <w:r w:rsidRPr="00FF430B">
        <w:rPr>
          <w:noProof w:val="0"/>
        </w:rPr>
        <w:t>la Documentația standard nr._____</w:t>
      </w:r>
    </w:p>
    <w:p w14:paraId="11B966AC" w14:textId="77777777" w:rsidR="00D671EE" w:rsidRPr="00FF430B" w:rsidRDefault="00D671EE" w:rsidP="00D671EE">
      <w:pPr>
        <w:jc w:val="right"/>
        <w:rPr>
          <w:noProof w:val="0"/>
        </w:rPr>
      </w:pPr>
      <w:r w:rsidRPr="00FF430B">
        <w:rPr>
          <w:noProof w:val="0"/>
        </w:rPr>
        <w:t>din “____” ________ 20___</w:t>
      </w:r>
    </w:p>
    <w:p w14:paraId="10A48C29" w14:textId="77777777" w:rsidR="00D671EE" w:rsidRPr="00FF430B" w:rsidRDefault="00D671EE" w:rsidP="00D671EE">
      <w:pPr>
        <w:spacing w:line="276" w:lineRule="auto"/>
        <w:jc w:val="center"/>
        <w:rPr>
          <w:rFonts w:eastAsia="PMingLiU"/>
          <w:b/>
          <w:lang w:eastAsia="zh-CN"/>
        </w:rPr>
      </w:pPr>
    </w:p>
    <w:p w14:paraId="13A1B2CD" w14:textId="77777777" w:rsidR="00D671EE" w:rsidRPr="00FF430B" w:rsidRDefault="00D671EE" w:rsidP="00D671EE">
      <w:pPr>
        <w:spacing w:line="276" w:lineRule="auto"/>
        <w:jc w:val="center"/>
        <w:rPr>
          <w:rFonts w:eastAsia="PMingLiU"/>
          <w:b/>
          <w:lang w:eastAsia="zh-CN"/>
        </w:rPr>
      </w:pPr>
    </w:p>
    <w:bookmarkEnd w:id="12"/>
    <w:p w14:paraId="3D5514E6" w14:textId="77777777" w:rsidR="00D671EE" w:rsidRPr="00FF430B" w:rsidRDefault="00D671EE" w:rsidP="00D671EE">
      <w:pPr>
        <w:spacing w:line="276" w:lineRule="auto"/>
        <w:jc w:val="center"/>
        <w:rPr>
          <w:rFonts w:eastAsia="PMingLiU"/>
          <w:b/>
          <w:noProof w:val="0"/>
          <w:lang w:eastAsia="zh-CN"/>
        </w:rPr>
      </w:pPr>
    </w:p>
    <w:p w14:paraId="040F9EC4" w14:textId="77777777" w:rsidR="00D671EE" w:rsidRPr="00FF430B" w:rsidRDefault="00D671EE" w:rsidP="00D671EE">
      <w:pPr>
        <w:ind w:firstLine="709"/>
        <w:jc w:val="center"/>
        <w:rPr>
          <w:rFonts w:eastAsia="PMingLiU"/>
          <w:b/>
          <w:lang w:eastAsia="zh-CN"/>
        </w:rPr>
      </w:pPr>
      <w:r w:rsidRPr="00FF430B">
        <w:rPr>
          <w:rFonts w:eastAsia="PMingLiU"/>
          <w:b/>
          <w:lang w:eastAsia="zh-CN"/>
        </w:rPr>
        <w:t>DECLARAŢIE</w:t>
      </w:r>
    </w:p>
    <w:p w14:paraId="664A6532" w14:textId="77777777" w:rsidR="00D671EE" w:rsidRPr="00FF430B" w:rsidRDefault="00D671EE" w:rsidP="00D671EE">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F191E82" w14:textId="77777777" w:rsidR="00D671EE" w:rsidRPr="00FF430B" w:rsidRDefault="00D671EE" w:rsidP="00D671EE">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D671EE" w:rsidRPr="00EC30C2" w14:paraId="76090AC8" w14:textId="77777777" w:rsidTr="005F5BE8">
        <w:trPr>
          <w:cantSplit/>
          <w:trHeight w:val="1942"/>
        </w:trPr>
        <w:tc>
          <w:tcPr>
            <w:tcW w:w="273" w:type="pct"/>
            <w:vAlign w:val="center"/>
          </w:tcPr>
          <w:p w14:paraId="11B437EC" w14:textId="77777777" w:rsidR="00D671EE" w:rsidRPr="00FF430B" w:rsidRDefault="00D671EE" w:rsidP="005F5BE8">
            <w:pPr>
              <w:tabs>
                <w:tab w:val="left" w:pos="567"/>
              </w:tabs>
              <w:jc w:val="center"/>
              <w:rPr>
                <w:b/>
                <w:bCs/>
              </w:rPr>
            </w:pPr>
          </w:p>
          <w:p w14:paraId="49D21247" w14:textId="77777777" w:rsidR="00D671EE" w:rsidRPr="00FF430B" w:rsidRDefault="00D671EE" w:rsidP="005F5BE8">
            <w:pPr>
              <w:tabs>
                <w:tab w:val="left" w:pos="567"/>
              </w:tabs>
              <w:jc w:val="center"/>
              <w:rPr>
                <w:b/>
                <w:bCs/>
              </w:rPr>
            </w:pPr>
            <w:r w:rsidRPr="00FF430B">
              <w:rPr>
                <w:b/>
                <w:bCs/>
              </w:rPr>
              <w:t>Nr.</w:t>
            </w:r>
          </w:p>
          <w:p w14:paraId="1B141AD1" w14:textId="77777777" w:rsidR="00D671EE" w:rsidRPr="00FF430B" w:rsidRDefault="00D671EE" w:rsidP="005F5BE8">
            <w:pPr>
              <w:tabs>
                <w:tab w:val="left" w:pos="567"/>
              </w:tabs>
              <w:jc w:val="center"/>
              <w:rPr>
                <w:b/>
                <w:bCs/>
              </w:rPr>
            </w:pPr>
            <w:r w:rsidRPr="00FF430B">
              <w:rPr>
                <w:b/>
                <w:bCs/>
              </w:rPr>
              <w:t>d/o</w:t>
            </w:r>
          </w:p>
        </w:tc>
        <w:tc>
          <w:tcPr>
            <w:tcW w:w="727" w:type="pct"/>
            <w:vAlign w:val="center"/>
          </w:tcPr>
          <w:p w14:paraId="6D55826A" w14:textId="77777777" w:rsidR="00D671EE" w:rsidRPr="00FF430B" w:rsidRDefault="00D671EE" w:rsidP="005F5BE8">
            <w:pPr>
              <w:tabs>
                <w:tab w:val="left" w:pos="567"/>
                <w:tab w:val="left" w:pos="1134"/>
              </w:tabs>
              <w:ind w:left="360"/>
              <w:jc w:val="center"/>
              <w:outlineLvl w:val="0"/>
              <w:rPr>
                <w:b/>
                <w:bCs/>
              </w:rPr>
            </w:pPr>
          </w:p>
          <w:p w14:paraId="04790915" w14:textId="77777777" w:rsidR="00D671EE" w:rsidRPr="00FF430B" w:rsidRDefault="00D671EE" w:rsidP="005F5BE8">
            <w:pPr>
              <w:tabs>
                <w:tab w:val="left" w:pos="567"/>
              </w:tabs>
              <w:jc w:val="center"/>
              <w:rPr>
                <w:b/>
                <w:bCs/>
              </w:rPr>
            </w:pPr>
            <w:r w:rsidRPr="00FF430B">
              <w:rPr>
                <w:b/>
                <w:bCs/>
              </w:rPr>
              <w:t>Funcţia</w:t>
            </w:r>
          </w:p>
        </w:tc>
        <w:tc>
          <w:tcPr>
            <w:tcW w:w="1000" w:type="pct"/>
            <w:vAlign w:val="center"/>
          </w:tcPr>
          <w:p w14:paraId="325E25C0" w14:textId="77777777" w:rsidR="00D671EE" w:rsidRPr="00FF430B" w:rsidRDefault="00D671EE" w:rsidP="005F5BE8">
            <w:pPr>
              <w:tabs>
                <w:tab w:val="left" w:pos="567"/>
                <w:tab w:val="left" w:pos="1134"/>
              </w:tabs>
              <w:ind w:left="360"/>
              <w:jc w:val="center"/>
              <w:outlineLvl w:val="0"/>
              <w:rPr>
                <w:b/>
                <w:bCs/>
              </w:rPr>
            </w:pPr>
          </w:p>
          <w:p w14:paraId="60DAF64A" w14:textId="77777777" w:rsidR="00D671EE" w:rsidRPr="00FF430B" w:rsidRDefault="00D671EE" w:rsidP="005F5BE8">
            <w:pPr>
              <w:tabs>
                <w:tab w:val="left" w:pos="567"/>
              </w:tabs>
              <w:jc w:val="center"/>
              <w:rPr>
                <w:b/>
                <w:bCs/>
              </w:rPr>
            </w:pPr>
            <w:r w:rsidRPr="00FF430B">
              <w:rPr>
                <w:b/>
                <w:bCs/>
              </w:rPr>
              <w:t>Studii de specialitate</w:t>
            </w:r>
          </w:p>
        </w:tc>
        <w:tc>
          <w:tcPr>
            <w:tcW w:w="1036" w:type="pct"/>
            <w:vAlign w:val="center"/>
          </w:tcPr>
          <w:p w14:paraId="4B274FEC" w14:textId="77777777" w:rsidR="00D671EE" w:rsidRPr="00FF430B" w:rsidRDefault="00D671EE" w:rsidP="005F5BE8">
            <w:pPr>
              <w:tabs>
                <w:tab w:val="left" w:pos="567"/>
              </w:tabs>
              <w:jc w:val="center"/>
              <w:rPr>
                <w:b/>
                <w:bCs/>
              </w:rPr>
            </w:pPr>
            <w:r w:rsidRPr="00FF430B">
              <w:rPr>
                <w:b/>
                <w:bCs/>
              </w:rPr>
              <w:t>Vechimea în  munca de specialitate (ani)</w:t>
            </w:r>
          </w:p>
        </w:tc>
        <w:tc>
          <w:tcPr>
            <w:tcW w:w="1056" w:type="pct"/>
            <w:vAlign w:val="center"/>
          </w:tcPr>
          <w:p w14:paraId="3E31DECF" w14:textId="77777777" w:rsidR="00D671EE" w:rsidRPr="00FF430B" w:rsidRDefault="00D671EE" w:rsidP="005F5BE8">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A3D8F62" w14:textId="77777777" w:rsidR="00D671EE" w:rsidRPr="00FF430B" w:rsidRDefault="00D671EE" w:rsidP="005F5BE8">
            <w:pPr>
              <w:tabs>
                <w:tab w:val="left" w:pos="567"/>
              </w:tabs>
              <w:jc w:val="center"/>
              <w:rPr>
                <w:b/>
                <w:bCs/>
              </w:rPr>
            </w:pPr>
            <w:r w:rsidRPr="00FF430B">
              <w:rPr>
                <w:b/>
                <w:bCs/>
              </w:rPr>
              <w:t>Numărul certificatului de atestare</w:t>
            </w:r>
          </w:p>
          <w:p w14:paraId="46B25075" w14:textId="77777777" w:rsidR="00D671EE" w:rsidRPr="00FF430B" w:rsidRDefault="00D671EE" w:rsidP="005F5BE8">
            <w:pPr>
              <w:tabs>
                <w:tab w:val="left" w:pos="567"/>
              </w:tabs>
              <w:jc w:val="center"/>
              <w:rPr>
                <w:b/>
                <w:bCs/>
              </w:rPr>
            </w:pPr>
            <w:r w:rsidRPr="00FF430B">
              <w:rPr>
                <w:b/>
                <w:bCs/>
              </w:rPr>
              <w:t>și data eliberării</w:t>
            </w:r>
          </w:p>
          <w:p w14:paraId="41C578A3" w14:textId="77777777" w:rsidR="00D671EE" w:rsidRPr="00FF430B" w:rsidRDefault="00D671EE" w:rsidP="005F5BE8">
            <w:pPr>
              <w:tabs>
                <w:tab w:val="left" w:pos="567"/>
                <w:tab w:val="left" w:pos="1134"/>
              </w:tabs>
              <w:ind w:left="360"/>
              <w:jc w:val="center"/>
              <w:outlineLvl w:val="0"/>
              <w:rPr>
                <w:b/>
                <w:bCs/>
              </w:rPr>
            </w:pPr>
          </w:p>
          <w:p w14:paraId="4FB1E0C7" w14:textId="77777777" w:rsidR="00D671EE" w:rsidRPr="00FF430B" w:rsidRDefault="00D671EE" w:rsidP="005F5BE8">
            <w:pPr>
              <w:tabs>
                <w:tab w:val="left" w:pos="567"/>
                <w:tab w:val="left" w:pos="1134"/>
              </w:tabs>
              <w:ind w:left="360"/>
              <w:jc w:val="center"/>
              <w:outlineLvl w:val="0"/>
              <w:rPr>
                <w:b/>
                <w:bCs/>
              </w:rPr>
            </w:pPr>
          </w:p>
        </w:tc>
      </w:tr>
      <w:tr w:rsidR="00D671EE" w:rsidRPr="00EC30C2" w14:paraId="0F528195" w14:textId="77777777" w:rsidTr="005F5BE8">
        <w:trPr>
          <w:cantSplit/>
          <w:trHeight w:val="320"/>
        </w:trPr>
        <w:tc>
          <w:tcPr>
            <w:tcW w:w="273" w:type="pct"/>
          </w:tcPr>
          <w:p w14:paraId="53EF885A" w14:textId="77777777" w:rsidR="00D671EE" w:rsidRPr="00FF430B" w:rsidRDefault="00D671EE" w:rsidP="005F5BE8">
            <w:pPr>
              <w:tabs>
                <w:tab w:val="left" w:pos="567"/>
                <w:tab w:val="left" w:pos="1134"/>
              </w:tabs>
              <w:ind w:left="360"/>
              <w:jc w:val="both"/>
              <w:outlineLvl w:val="0"/>
              <w:rPr>
                <w:b/>
                <w:bCs/>
              </w:rPr>
            </w:pPr>
          </w:p>
        </w:tc>
        <w:tc>
          <w:tcPr>
            <w:tcW w:w="727" w:type="pct"/>
          </w:tcPr>
          <w:p w14:paraId="274EBB8A" w14:textId="77777777" w:rsidR="00D671EE" w:rsidRPr="00FF430B" w:rsidRDefault="00D671EE" w:rsidP="005F5BE8">
            <w:pPr>
              <w:tabs>
                <w:tab w:val="left" w:pos="567"/>
              </w:tabs>
              <w:jc w:val="both"/>
              <w:rPr>
                <w:b/>
                <w:bCs/>
              </w:rPr>
            </w:pPr>
            <w:r w:rsidRPr="00FF430B">
              <w:rPr>
                <w:b/>
                <w:bCs/>
              </w:rPr>
              <w:t>1</w:t>
            </w:r>
          </w:p>
        </w:tc>
        <w:tc>
          <w:tcPr>
            <w:tcW w:w="1000" w:type="pct"/>
          </w:tcPr>
          <w:p w14:paraId="127D649E" w14:textId="77777777" w:rsidR="00D671EE" w:rsidRPr="00FF430B" w:rsidRDefault="00D671EE" w:rsidP="005F5BE8">
            <w:pPr>
              <w:tabs>
                <w:tab w:val="left" w:pos="567"/>
              </w:tabs>
              <w:jc w:val="both"/>
              <w:rPr>
                <w:b/>
                <w:bCs/>
              </w:rPr>
            </w:pPr>
            <w:r w:rsidRPr="00FF430B">
              <w:rPr>
                <w:b/>
                <w:bCs/>
              </w:rPr>
              <w:t>2</w:t>
            </w:r>
          </w:p>
        </w:tc>
        <w:tc>
          <w:tcPr>
            <w:tcW w:w="1036" w:type="pct"/>
          </w:tcPr>
          <w:p w14:paraId="6F89BFD0" w14:textId="77777777" w:rsidR="00D671EE" w:rsidRPr="00FF430B" w:rsidRDefault="00D671EE" w:rsidP="005F5BE8">
            <w:pPr>
              <w:tabs>
                <w:tab w:val="left" w:pos="567"/>
              </w:tabs>
              <w:jc w:val="both"/>
              <w:rPr>
                <w:b/>
                <w:bCs/>
              </w:rPr>
            </w:pPr>
            <w:r w:rsidRPr="00FF430B">
              <w:rPr>
                <w:b/>
                <w:bCs/>
              </w:rPr>
              <w:t>3</w:t>
            </w:r>
          </w:p>
        </w:tc>
        <w:tc>
          <w:tcPr>
            <w:tcW w:w="1056" w:type="pct"/>
          </w:tcPr>
          <w:p w14:paraId="1290742B" w14:textId="77777777" w:rsidR="00D671EE" w:rsidRPr="00FF430B" w:rsidRDefault="00D671EE" w:rsidP="005F5BE8">
            <w:pPr>
              <w:tabs>
                <w:tab w:val="left" w:pos="567"/>
              </w:tabs>
              <w:jc w:val="both"/>
              <w:rPr>
                <w:b/>
                <w:bCs/>
              </w:rPr>
            </w:pPr>
            <w:r w:rsidRPr="00FF430B">
              <w:rPr>
                <w:b/>
                <w:bCs/>
              </w:rPr>
              <w:t>4</w:t>
            </w:r>
          </w:p>
        </w:tc>
        <w:tc>
          <w:tcPr>
            <w:tcW w:w="908" w:type="pct"/>
          </w:tcPr>
          <w:p w14:paraId="4AC554C9" w14:textId="77777777" w:rsidR="00D671EE" w:rsidRPr="00FF430B" w:rsidRDefault="00D671EE" w:rsidP="005F5BE8">
            <w:pPr>
              <w:tabs>
                <w:tab w:val="left" w:pos="567"/>
              </w:tabs>
              <w:jc w:val="both"/>
              <w:rPr>
                <w:b/>
                <w:bCs/>
              </w:rPr>
            </w:pPr>
            <w:r w:rsidRPr="00FF430B">
              <w:rPr>
                <w:b/>
                <w:bCs/>
              </w:rPr>
              <w:t>5</w:t>
            </w:r>
          </w:p>
        </w:tc>
      </w:tr>
      <w:tr w:rsidR="00D671EE" w:rsidRPr="00EC30C2" w14:paraId="3317DD9C" w14:textId="77777777" w:rsidTr="005F5BE8">
        <w:trPr>
          <w:cantSplit/>
          <w:trHeight w:val="140"/>
        </w:trPr>
        <w:tc>
          <w:tcPr>
            <w:tcW w:w="273" w:type="pct"/>
          </w:tcPr>
          <w:p w14:paraId="6B41ED72" w14:textId="77777777" w:rsidR="00D671EE" w:rsidRPr="00FF430B" w:rsidRDefault="00D671EE" w:rsidP="005F5BE8">
            <w:pPr>
              <w:keepNext/>
              <w:keepLines/>
              <w:tabs>
                <w:tab w:val="left" w:pos="567"/>
              </w:tabs>
              <w:spacing w:before="200"/>
              <w:jc w:val="both"/>
              <w:outlineLvl w:val="2"/>
              <w:rPr>
                <w:bCs/>
              </w:rPr>
            </w:pPr>
          </w:p>
        </w:tc>
        <w:tc>
          <w:tcPr>
            <w:tcW w:w="727" w:type="pct"/>
          </w:tcPr>
          <w:p w14:paraId="5B3F10B8" w14:textId="77777777" w:rsidR="00D671EE" w:rsidRPr="00FF430B" w:rsidRDefault="00D671EE" w:rsidP="005F5BE8">
            <w:pPr>
              <w:tabs>
                <w:tab w:val="left" w:pos="567"/>
              </w:tabs>
              <w:jc w:val="both"/>
              <w:rPr>
                <w:bCs/>
              </w:rPr>
            </w:pPr>
            <w:r w:rsidRPr="00FF430B">
              <w:rPr>
                <w:bCs/>
              </w:rPr>
              <w:t>Arhitect-șef</w:t>
            </w:r>
          </w:p>
        </w:tc>
        <w:tc>
          <w:tcPr>
            <w:tcW w:w="1000" w:type="pct"/>
          </w:tcPr>
          <w:p w14:paraId="1D7148AC" w14:textId="77777777" w:rsidR="00D671EE" w:rsidRPr="00FF430B" w:rsidRDefault="00D671EE" w:rsidP="005F5BE8">
            <w:pPr>
              <w:keepNext/>
              <w:keepLines/>
              <w:tabs>
                <w:tab w:val="left" w:pos="567"/>
              </w:tabs>
              <w:spacing w:before="200"/>
              <w:jc w:val="both"/>
              <w:outlineLvl w:val="2"/>
              <w:rPr>
                <w:bCs/>
              </w:rPr>
            </w:pPr>
          </w:p>
        </w:tc>
        <w:tc>
          <w:tcPr>
            <w:tcW w:w="1036" w:type="pct"/>
          </w:tcPr>
          <w:p w14:paraId="1DFDC28E" w14:textId="77777777" w:rsidR="00D671EE" w:rsidRPr="00FF430B" w:rsidRDefault="00D671EE" w:rsidP="005F5BE8">
            <w:pPr>
              <w:keepNext/>
              <w:keepLines/>
              <w:tabs>
                <w:tab w:val="left" w:pos="567"/>
              </w:tabs>
              <w:spacing w:before="200"/>
              <w:jc w:val="both"/>
              <w:outlineLvl w:val="2"/>
              <w:rPr>
                <w:bCs/>
              </w:rPr>
            </w:pPr>
          </w:p>
        </w:tc>
        <w:tc>
          <w:tcPr>
            <w:tcW w:w="1056" w:type="pct"/>
          </w:tcPr>
          <w:p w14:paraId="2B1D93C9" w14:textId="77777777" w:rsidR="00D671EE" w:rsidRPr="00FF430B" w:rsidRDefault="00D671EE" w:rsidP="005F5BE8">
            <w:pPr>
              <w:keepNext/>
              <w:keepLines/>
              <w:tabs>
                <w:tab w:val="left" w:pos="567"/>
              </w:tabs>
              <w:spacing w:before="200"/>
              <w:jc w:val="both"/>
              <w:outlineLvl w:val="2"/>
              <w:rPr>
                <w:bCs/>
              </w:rPr>
            </w:pPr>
          </w:p>
        </w:tc>
        <w:tc>
          <w:tcPr>
            <w:tcW w:w="908" w:type="pct"/>
          </w:tcPr>
          <w:p w14:paraId="28BB4376" w14:textId="77777777" w:rsidR="00D671EE" w:rsidRPr="00FF430B" w:rsidRDefault="00D671EE" w:rsidP="005F5BE8">
            <w:pPr>
              <w:keepNext/>
              <w:keepLines/>
              <w:tabs>
                <w:tab w:val="left" w:pos="567"/>
              </w:tabs>
              <w:spacing w:before="200"/>
              <w:jc w:val="both"/>
              <w:outlineLvl w:val="2"/>
              <w:rPr>
                <w:bCs/>
              </w:rPr>
            </w:pPr>
          </w:p>
        </w:tc>
      </w:tr>
      <w:tr w:rsidR="00D671EE" w:rsidRPr="00EC30C2" w14:paraId="78FDEDC2" w14:textId="77777777" w:rsidTr="005F5BE8">
        <w:trPr>
          <w:cantSplit/>
          <w:trHeight w:val="140"/>
        </w:trPr>
        <w:tc>
          <w:tcPr>
            <w:tcW w:w="273" w:type="pct"/>
          </w:tcPr>
          <w:p w14:paraId="359D780C" w14:textId="77777777" w:rsidR="00D671EE" w:rsidRPr="00FF430B" w:rsidRDefault="00D671EE" w:rsidP="005F5BE8">
            <w:pPr>
              <w:keepNext/>
              <w:keepLines/>
              <w:tabs>
                <w:tab w:val="left" w:pos="567"/>
              </w:tabs>
              <w:spacing w:before="200"/>
              <w:jc w:val="both"/>
              <w:outlineLvl w:val="2"/>
              <w:rPr>
                <w:bCs/>
              </w:rPr>
            </w:pPr>
          </w:p>
        </w:tc>
        <w:tc>
          <w:tcPr>
            <w:tcW w:w="727" w:type="pct"/>
          </w:tcPr>
          <w:p w14:paraId="75133E0C" w14:textId="77777777" w:rsidR="00D671EE" w:rsidRPr="00FF430B" w:rsidRDefault="00D671EE" w:rsidP="005F5BE8">
            <w:pPr>
              <w:tabs>
                <w:tab w:val="left" w:pos="567"/>
              </w:tabs>
              <w:jc w:val="both"/>
              <w:rPr>
                <w:bCs/>
              </w:rPr>
            </w:pPr>
            <w:r w:rsidRPr="00FF430B">
              <w:rPr>
                <w:bCs/>
              </w:rPr>
              <w:t>Inginer-șef</w:t>
            </w:r>
          </w:p>
        </w:tc>
        <w:tc>
          <w:tcPr>
            <w:tcW w:w="1000" w:type="pct"/>
          </w:tcPr>
          <w:p w14:paraId="7E403C74" w14:textId="77777777" w:rsidR="00D671EE" w:rsidRPr="00FF430B" w:rsidRDefault="00D671EE" w:rsidP="005F5BE8">
            <w:pPr>
              <w:keepNext/>
              <w:keepLines/>
              <w:tabs>
                <w:tab w:val="left" w:pos="567"/>
              </w:tabs>
              <w:spacing w:before="200"/>
              <w:jc w:val="both"/>
              <w:outlineLvl w:val="2"/>
              <w:rPr>
                <w:bCs/>
              </w:rPr>
            </w:pPr>
          </w:p>
        </w:tc>
        <w:tc>
          <w:tcPr>
            <w:tcW w:w="1036" w:type="pct"/>
          </w:tcPr>
          <w:p w14:paraId="015C3624" w14:textId="77777777" w:rsidR="00D671EE" w:rsidRPr="00FF430B" w:rsidRDefault="00D671EE" w:rsidP="005F5BE8">
            <w:pPr>
              <w:keepNext/>
              <w:keepLines/>
              <w:tabs>
                <w:tab w:val="left" w:pos="567"/>
              </w:tabs>
              <w:spacing w:before="200"/>
              <w:jc w:val="both"/>
              <w:outlineLvl w:val="2"/>
              <w:rPr>
                <w:bCs/>
              </w:rPr>
            </w:pPr>
          </w:p>
        </w:tc>
        <w:tc>
          <w:tcPr>
            <w:tcW w:w="1056" w:type="pct"/>
          </w:tcPr>
          <w:p w14:paraId="4995AA44" w14:textId="77777777" w:rsidR="00D671EE" w:rsidRPr="00FF430B" w:rsidRDefault="00D671EE" w:rsidP="005F5BE8">
            <w:pPr>
              <w:keepNext/>
              <w:keepLines/>
              <w:tabs>
                <w:tab w:val="left" w:pos="567"/>
              </w:tabs>
              <w:spacing w:before="200"/>
              <w:jc w:val="both"/>
              <w:outlineLvl w:val="2"/>
              <w:rPr>
                <w:bCs/>
              </w:rPr>
            </w:pPr>
          </w:p>
        </w:tc>
        <w:tc>
          <w:tcPr>
            <w:tcW w:w="908" w:type="pct"/>
          </w:tcPr>
          <w:p w14:paraId="0DB1CC79" w14:textId="77777777" w:rsidR="00D671EE" w:rsidRPr="00FF430B" w:rsidRDefault="00D671EE" w:rsidP="005F5BE8">
            <w:pPr>
              <w:keepNext/>
              <w:keepLines/>
              <w:tabs>
                <w:tab w:val="left" w:pos="567"/>
              </w:tabs>
              <w:spacing w:before="200"/>
              <w:jc w:val="both"/>
              <w:outlineLvl w:val="2"/>
              <w:rPr>
                <w:bCs/>
              </w:rPr>
            </w:pPr>
          </w:p>
        </w:tc>
      </w:tr>
      <w:tr w:rsidR="00D671EE" w:rsidRPr="00EC30C2" w14:paraId="4B9D629E" w14:textId="77777777" w:rsidTr="005F5BE8">
        <w:trPr>
          <w:cantSplit/>
          <w:trHeight w:val="140"/>
        </w:trPr>
        <w:tc>
          <w:tcPr>
            <w:tcW w:w="273" w:type="pct"/>
          </w:tcPr>
          <w:p w14:paraId="40972755" w14:textId="77777777" w:rsidR="00D671EE" w:rsidRPr="00FF430B" w:rsidRDefault="00D671EE" w:rsidP="005F5BE8">
            <w:pPr>
              <w:keepNext/>
              <w:keepLines/>
              <w:tabs>
                <w:tab w:val="left" w:pos="567"/>
              </w:tabs>
              <w:spacing w:before="200"/>
              <w:jc w:val="both"/>
              <w:outlineLvl w:val="2"/>
              <w:rPr>
                <w:bCs/>
              </w:rPr>
            </w:pPr>
          </w:p>
        </w:tc>
        <w:tc>
          <w:tcPr>
            <w:tcW w:w="727" w:type="pct"/>
          </w:tcPr>
          <w:p w14:paraId="01CCCB76" w14:textId="77777777" w:rsidR="00D671EE" w:rsidRPr="00FF430B" w:rsidRDefault="00D671EE" w:rsidP="005F5BE8">
            <w:pPr>
              <w:tabs>
                <w:tab w:val="left" w:pos="567"/>
              </w:tabs>
              <w:jc w:val="both"/>
              <w:rPr>
                <w:bCs/>
              </w:rPr>
            </w:pPr>
            <w:r w:rsidRPr="00FF430B">
              <w:rPr>
                <w:bCs/>
              </w:rPr>
              <w:t>Diriginţi de şantier</w:t>
            </w:r>
          </w:p>
        </w:tc>
        <w:tc>
          <w:tcPr>
            <w:tcW w:w="1000" w:type="pct"/>
          </w:tcPr>
          <w:p w14:paraId="28A630B4" w14:textId="77777777" w:rsidR="00D671EE" w:rsidRPr="00FF430B" w:rsidRDefault="00D671EE" w:rsidP="005F5BE8">
            <w:pPr>
              <w:keepNext/>
              <w:keepLines/>
              <w:tabs>
                <w:tab w:val="left" w:pos="567"/>
              </w:tabs>
              <w:spacing w:before="200"/>
              <w:jc w:val="both"/>
              <w:outlineLvl w:val="2"/>
              <w:rPr>
                <w:bCs/>
              </w:rPr>
            </w:pPr>
          </w:p>
        </w:tc>
        <w:tc>
          <w:tcPr>
            <w:tcW w:w="1036" w:type="pct"/>
          </w:tcPr>
          <w:p w14:paraId="0AA74422" w14:textId="77777777" w:rsidR="00D671EE" w:rsidRPr="00FF430B" w:rsidRDefault="00D671EE" w:rsidP="005F5BE8">
            <w:pPr>
              <w:keepNext/>
              <w:keepLines/>
              <w:tabs>
                <w:tab w:val="left" w:pos="567"/>
              </w:tabs>
              <w:spacing w:before="200"/>
              <w:jc w:val="both"/>
              <w:outlineLvl w:val="2"/>
              <w:rPr>
                <w:bCs/>
              </w:rPr>
            </w:pPr>
          </w:p>
        </w:tc>
        <w:tc>
          <w:tcPr>
            <w:tcW w:w="1056" w:type="pct"/>
          </w:tcPr>
          <w:p w14:paraId="4DED958E" w14:textId="77777777" w:rsidR="00D671EE" w:rsidRPr="00FF430B" w:rsidRDefault="00D671EE" w:rsidP="005F5BE8">
            <w:pPr>
              <w:keepNext/>
              <w:keepLines/>
              <w:tabs>
                <w:tab w:val="left" w:pos="567"/>
              </w:tabs>
              <w:spacing w:before="200"/>
              <w:jc w:val="both"/>
              <w:outlineLvl w:val="2"/>
              <w:rPr>
                <w:bCs/>
              </w:rPr>
            </w:pPr>
          </w:p>
        </w:tc>
        <w:tc>
          <w:tcPr>
            <w:tcW w:w="908" w:type="pct"/>
          </w:tcPr>
          <w:p w14:paraId="2E8F542F" w14:textId="77777777" w:rsidR="00D671EE" w:rsidRPr="00FF430B" w:rsidRDefault="00D671EE" w:rsidP="005F5BE8">
            <w:pPr>
              <w:keepNext/>
              <w:keepLines/>
              <w:tabs>
                <w:tab w:val="left" w:pos="567"/>
              </w:tabs>
              <w:spacing w:before="200"/>
              <w:jc w:val="both"/>
              <w:outlineLvl w:val="2"/>
              <w:rPr>
                <w:bCs/>
              </w:rPr>
            </w:pPr>
          </w:p>
        </w:tc>
      </w:tr>
      <w:tr w:rsidR="00D671EE" w:rsidRPr="00EC30C2" w14:paraId="75B6186D" w14:textId="77777777" w:rsidTr="005F5BE8">
        <w:trPr>
          <w:cantSplit/>
          <w:trHeight w:val="140"/>
        </w:trPr>
        <w:tc>
          <w:tcPr>
            <w:tcW w:w="273" w:type="pct"/>
          </w:tcPr>
          <w:p w14:paraId="6FDD358A" w14:textId="77777777" w:rsidR="00D671EE" w:rsidRPr="00FF430B" w:rsidRDefault="00D671EE" w:rsidP="005F5BE8">
            <w:pPr>
              <w:keepNext/>
              <w:keepLines/>
              <w:tabs>
                <w:tab w:val="left" w:pos="567"/>
              </w:tabs>
              <w:spacing w:before="200"/>
              <w:jc w:val="both"/>
              <w:outlineLvl w:val="2"/>
              <w:rPr>
                <w:bCs/>
              </w:rPr>
            </w:pPr>
          </w:p>
        </w:tc>
        <w:tc>
          <w:tcPr>
            <w:tcW w:w="727" w:type="pct"/>
          </w:tcPr>
          <w:p w14:paraId="145BEFCA" w14:textId="77777777" w:rsidR="00D671EE" w:rsidRPr="00FF430B" w:rsidRDefault="00D671EE" w:rsidP="005F5BE8">
            <w:pPr>
              <w:tabs>
                <w:tab w:val="left" w:pos="567"/>
              </w:tabs>
              <w:jc w:val="both"/>
              <w:rPr>
                <w:bCs/>
              </w:rPr>
            </w:pPr>
            <w:r w:rsidRPr="00FF430B">
              <w:rPr>
                <w:bCs/>
              </w:rPr>
              <w:t>Maiştri</w:t>
            </w:r>
          </w:p>
        </w:tc>
        <w:tc>
          <w:tcPr>
            <w:tcW w:w="1000" w:type="pct"/>
          </w:tcPr>
          <w:p w14:paraId="260AC737" w14:textId="77777777" w:rsidR="00D671EE" w:rsidRPr="00FF430B" w:rsidRDefault="00D671EE" w:rsidP="005F5BE8">
            <w:pPr>
              <w:keepNext/>
              <w:keepLines/>
              <w:tabs>
                <w:tab w:val="left" w:pos="567"/>
              </w:tabs>
              <w:spacing w:before="200"/>
              <w:jc w:val="both"/>
              <w:outlineLvl w:val="2"/>
              <w:rPr>
                <w:bCs/>
              </w:rPr>
            </w:pPr>
          </w:p>
        </w:tc>
        <w:tc>
          <w:tcPr>
            <w:tcW w:w="1036" w:type="pct"/>
          </w:tcPr>
          <w:p w14:paraId="0689509E" w14:textId="77777777" w:rsidR="00D671EE" w:rsidRPr="00FF430B" w:rsidRDefault="00D671EE" w:rsidP="005F5BE8">
            <w:pPr>
              <w:keepNext/>
              <w:keepLines/>
              <w:tabs>
                <w:tab w:val="left" w:pos="567"/>
              </w:tabs>
              <w:spacing w:before="200"/>
              <w:jc w:val="both"/>
              <w:outlineLvl w:val="2"/>
              <w:rPr>
                <w:bCs/>
              </w:rPr>
            </w:pPr>
          </w:p>
        </w:tc>
        <w:tc>
          <w:tcPr>
            <w:tcW w:w="1056" w:type="pct"/>
          </w:tcPr>
          <w:p w14:paraId="5CE66363" w14:textId="77777777" w:rsidR="00D671EE" w:rsidRPr="00FF430B" w:rsidRDefault="00D671EE" w:rsidP="005F5BE8">
            <w:pPr>
              <w:keepNext/>
              <w:keepLines/>
              <w:tabs>
                <w:tab w:val="left" w:pos="567"/>
              </w:tabs>
              <w:spacing w:before="200"/>
              <w:jc w:val="both"/>
              <w:outlineLvl w:val="2"/>
              <w:rPr>
                <w:bCs/>
              </w:rPr>
            </w:pPr>
          </w:p>
        </w:tc>
        <w:tc>
          <w:tcPr>
            <w:tcW w:w="908" w:type="pct"/>
          </w:tcPr>
          <w:p w14:paraId="0D7FAA54" w14:textId="77777777" w:rsidR="00D671EE" w:rsidRPr="00FF430B" w:rsidRDefault="00D671EE" w:rsidP="005F5BE8">
            <w:pPr>
              <w:keepNext/>
              <w:keepLines/>
              <w:tabs>
                <w:tab w:val="left" w:pos="567"/>
              </w:tabs>
              <w:spacing w:before="200"/>
              <w:jc w:val="both"/>
              <w:outlineLvl w:val="2"/>
              <w:rPr>
                <w:bCs/>
              </w:rPr>
            </w:pPr>
          </w:p>
        </w:tc>
      </w:tr>
      <w:tr w:rsidR="00D671EE" w:rsidRPr="00EC30C2" w14:paraId="0DCC070A" w14:textId="77777777" w:rsidTr="005F5BE8">
        <w:trPr>
          <w:cantSplit/>
          <w:trHeight w:val="1270"/>
        </w:trPr>
        <w:tc>
          <w:tcPr>
            <w:tcW w:w="273" w:type="pct"/>
          </w:tcPr>
          <w:p w14:paraId="65D40B7A" w14:textId="77777777" w:rsidR="00D671EE" w:rsidRPr="00FF430B" w:rsidRDefault="00D671EE" w:rsidP="005F5BE8">
            <w:pPr>
              <w:keepNext/>
              <w:keepLines/>
              <w:tabs>
                <w:tab w:val="left" w:pos="567"/>
              </w:tabs>
              <w:spacing w:before="200"/>
              <w:jc w:val="both"/>
              <w:outlineLvl w:val="2"/>
              <w:rPr>
                <w:bCs/>
              </w:rPr>
            </w:pPr>
          </w:p>
        </w:tc>
        <w:tc>
          <w:tcPr>
            <w:tcW w:w="727" w:type="pct"/>
          </w:tcPr>
          <w:p w14:paraId="12C92728" w14:textId="77777777" w:rsidR="00D671EE" w:rsidRPr="00FF430B" w:rsidRDefault="00D671EE" w:rsidP="005F5BE8">
            <w:pPr>
              <w:tabs>
                <w:tab w:val="left" w:pos="567"/>
              </w:tabs>
              <w:jc w:val="both"/>
              <w:rPr>
                <w:bCs/>
              </w:rPr>
            </w:pPr>
            <w:r w:rsidRPr="00FF430B">
              <w:rPr>
                <w:bCs/>
              </w:rPr>
              <w:t>Specialişti</w:t>
            </w:r>
          </w:p>
          <w:p w14:paraId="49EFE938" w14:textId="77777777" w:rsidR="00D671EE" w:rsidRPr="00FF430B" w:rsidRDefault="00D671EE" w:rsidP="005F5BE8">
            <w:pPr>
              <w:tabs>
                <w:tab w:val="left" w:pos="567"/>
              </w:tabs>
              <w:jc w:val="both"/>
              <w:rPr>
                <w:bCs/>
              </w:rPr>
            </w:pPr>
            <w:r w:rsidRPr="00FF430B">
              <w:rPr>
                <w:bCs/>
              </w:rPr>
              <w:t>……………</w:t>
            </w:r>
          </w:p>
          <w:p w14:paraId="13D2F252" w14:textId="77777777" w:rsidR="00D671EE" w:rsidRPr="00FF430B" w:rsidRDefault="00D671EE" w:rsidP="005F5BE8">
            <w:pPr>
              <w:tabs>
                <w:tab w:val="left" w:pos="567"/>
              </w:tabs>
              <w:jc w:val="both"/>
              <w:rPr>
                <w:bCs/>
              </w:rPr>
            </w:pPr>
            <w:r w:rsidRPr="00FF430B">
              <w:rPr>
                <w:bCs/>
              </w:rPr>
              <w:t>……………</w:t>
            </w:r>
          </w:p>
          <w:p w14:paraId="1EA6F9A0" w14:textId="77777777" w:rsidR="00D671EE" w:rsidRPr="00FF430B" w:rsidRDefault="00D671EE" w:rsidP="005F5BE8">
            <w:pPr>
              <w:tabs>
                <w:tab w:val="left" w:pos="567"/>
              </w:tabs>
              <w:jc w:val="both"/>
              <w:rPr>
                <w:bCs/>
              </w:rPr>
            </w:pPr>
            <w:r w:rsidRPr="00FF430B">
              <w:rPr>
                <w:bCs/>
              </w:rPr>
              <w:t>…………….</w:t>
            </w:r>
          </w:p>
        </w:tc>
        <w:tc>
          <w:tcPr>
            <w:tcW w:w="1000" w:type="pct"/>
          </w:tcPr>
          <w:p w14:paraId="06C32DB2" w14:textId="77777777" w:rsidR="00D671EE" w:rsidRPr="00FF430B" w:rsidRDefault="00D671EE" w:rsidP="005F5BE8">
            <w:pPr>
              <w:keepNext/>
              <w:keepLines/>
              <w:tabs>
                <w:tab w:val="left" w:pos="567"/>
              </w:tabs>
              <w:spacing w:before="200"/>
              <w:jc w:val="both"/>
              <w:outlineLvl w:val="2"/>
              <w:rPr>
                <w:bCs/>
              </w:rPr>
            </w:pPr>
          </w:p>
        </w:tc>
        <w:tc>
          <w:tcPr>
            <w:tcW w:w="1036" w:type="pct"/>
          </w:tcPr>
          <w:p w14:paraId="08BCAC7B" w14:textId="77777777" w:rsidR="00D671EE" w:rsidRPr="00FF430B" w:rsidRDefault="00D671EE" w:rsidP="005F5BE8">
            <w:pPr>
              <w:keepNext/>
              <w:keepLines/>
              <w:tabs>
                <w:tab w:val="left" w:pos="567"/>
              </w:tabs>
              <w:spacing w:before="200"/>
              <w:jc w:val="both"/>
              <w:outlineLvl w:val="2"/>
              <w:rPr>
                <w:bCs/>
              </w:rPr>
            </w:pPr>
          </w:p>
        </w:tc>
        <w:tc>
          <w:tcPr>
            <w:tcW w:w="1056" w:type="pct"/>
          </w:tcPr>
          <w:p w14:paraId="4931A19B" w14:textId="77777777" w:rsidR="00D671EE" w:rsidRPr="00FF430B" w:rsidRDefault="00D671EE" w:rsidP="005F5BE8">
            <w:pPr>
              <w:keepNext/>
              <w:keepLines/>
              <w:tabs>
                <w:tab w:val="left" w:pos="567"/>
              </w:tabs>
              <w:spacing w:before="200"/>
              <w:jc w:val="both"/>
              <w:outlineLvl w:val="2"/>
              <w:rPr>
                <w:bCs/>
              </w:rPr>
            </w:pPr>
          </w:p>
        </w:tc>
        <w:tc>
          <w:tcPr>
            <w:tcW w:w="908" w:type="pct"/>
          </w:tcPr>
          <w:p w14:paraId="1011969F" w14:textId="77777777" w:rsidR="00D671EE" w:rsidRPr="00FF430B" w:rsidRDefault="00D671EE" w:rsidP="005F5BE8">
            <w:pPr>
              <w:keepNext/>
              <w:keepLines/>
              <w:tabs>
                <w:tab w:val="left" w:pos="567"/>
              </w:tabs>
              <w:spacing w:before="200"/>
              <w:jc w:val="both"/>
              <w:outlineLvl w:val="2"/>
              <w:rPr>
                <w:bCs/>
              </w:rPr>
            </w:pPr>
          </w:p>
        </w:tc>
      </w:tr>
    </w:tbl>
    <w:p w14:paraId="6736C3BA" w14:textId="77777777" w:rsidR="00D671EE" w:rsidRPr="00FF430B" w:rsidRDefault="00D671EE" w:rsidP="00D671EE">
      <w:pPr>
        <w:jc w:val="both"/>
        <w:rPr>
          <w:rFonts w:eastAsia="PMingLiU"/>
          <w:lang w:eastAsia="zh-CN"/>
        </w:rPr>
      </w:pPr>
    </w:p>
    <w:p w14:paraId="3AFFA025" w14:textId="77777777" w:rsidR="00D671EE" w:rsidRPr="00FF430B" w:rsidRDefault="00D671EE" w:rsidP="00D671EE">
      <w:pPr>
        <w:jc w:val="both"/>
        <w:rPr>
          <w:rFonts w:eastAsia="PMingLiU"/>
          <w:lang w:eastAsia="zh-CN"/>
        </w:rPr>
      </w:pPr>
      <w:r w:rsidRPr="00FF430B">
        <w:rPr>
          <w:rFonts w:eastAsia="PMingLiU"/>
          <w:lang w:eastAsia="zh-CN"/>
        </w:rPr>
        <w:t>Semnat: _________________________________________</w:t>
      </w:r>
    </w:p>
    <w:p w14:paraId="7BAF82A8" w14:textId="77777777" w:rsidR="00D671EE" w:rsidRPr="00FF430B" w:rsidRDefault="00D671EE" w:rsidP="00D671EE">
      <w:pPr>
        <w:jc w:val="both"/>
        <w:rPr>
          <w:rFonts w:eastAsia="PMingLiU"/>
          <w:lang w:eastAsia="zh-CN"/>
        </w:rPr>
      </w:pPr>
      <w:r w:rsidRPr="00FF430B">
        <w:rPr>
          <w:rFonts w:eastAsia="PMingLiU"/>
          <w:lang w:eastAsia="zh-CN"/>
        </w:rPr>
        <w:t>Nume: __________________________________________</w:t>
      </w:r>
    </w:p>
    <w:p w14:paraId="1734515B" w14:textId="77777777" w:rsidR="00D671EE" w:rsidRPr="00FF430B" w:rsidRDefault="00D671EE" w:rsidP="00D671EE">
      <w:pPr>
        <w:jc w:val="both"/>
        <w:rPr>
          <w:rFonts w:eastAsia="PMingLiU"/>
          <w:lang w:eastAsia="zh-CN"/>
        </w:rPr>
      </w:pPr>
      <w:r w:rsidRPr="00FF430B">
        <w:rPr>
          <w:rFonts w:eastAsia="PMingLiU"/>
          <w:lang w:eastAsia="zh-CN"/>
        </w:rPr>
        <w:t>Funcţia în cadrul întreprinderii: ____________________________</w:t>
      </w:r>
    </w:p>
    <w:p w14:paraId="4D21E04E" w14:textId="77777777" w:rsidR="00D671EE" w:rsidRPr="00FF430B" w:rsidRDefault="00D671EE" w:rsidP="00D671EE">
      <w:pPr>
        <w:jc w:val="both"/>
        <w:rPr>
          <w:rFonts w:eastAsia="PMingLiU"/>
          <w:lang w:eastAsia="zh-CN"/>
        </w:rPr>
      </w:pPr>
      <w:r w:rsidRPr="00FF430B">
        <w:rPr>
          <w:rFonts w:eastAsia="PMingLiU"/>
          <w:lang w:eastAsia="zh-CN"/>
        </w:rPr>
        <w:t>Denumirea întreprinderii: _________________________________</w:t>
      </w:r>
    </w:p>
    <w:p w14:paraId="27A6FEC8" w14:textId="77777777" w:rsidR="00D671EE" w:rsidRPr="00FF430B" w:rsidRDefault="00D671EE" w:rsidP="00D671EE">
      <w:pPr>
        <w:spacing w:after="200" w:line="276" w:lineRule="auto"/>
        <w:rPr>
          <w:rFonts w:eastAsia="PMingLiU"/>
          <w:lang w:eastAsia="zh-CN"/>
        </w:rPr>
      </w:pPr>
      <w:bookmarkStart w:id="13" w:name="_Toc449692114"/>
    </w:p>
    <w:p w14:paraId="4C890E74" w14:textId="77777777" w:rsidR="00D671EE" w:rsidRPr="00FF430B" w:rsidRDefault="00D671EE" w:rsidP="00D671EE">
      <w:pPr>
        <w:spacing w:line="276" w:lineRule="auto"/>
        <w:jc w:val="center"/>
        <w:rPr>
          <w:rFonts w:eastAsia="PMingLiU"/>
          <w:b/>
          <w:lang w:eastAsia="zh-CN"/>
        </w:rPr>
      </w:pPr>
    </w:p>
    <w:p w14:paraId="40FC6323" w14:textId="77777777" w:rsidR="00D671EE" w:rsidRPr="00FF430B" w:rsidRDefault="00D671EE" w:rsidP="00D671EE">
      <w:pPr>
        <w:spacing w:line="276" w:lineRule="auto"/>
        <w:jc w:val="center"/>
        <w:rPr>
          <w:rFonts w:eastAsia="PMingLiU"/>
          <w:b/>
          <w:lang w:eastAsia="zh-CN"/>
        </w:rPr>
      </w:pPr>
    </w:p>
    <w:p w14:paraId="2D741E3E" w14:textId="77777777" w:rsidR="00D671EE" w:rsidRPr="00FF430B" w:rsidRDefault="00D671EE" w:rsidP="00D671EE">
      <w:pPr>
        <w:spacing w:line="276" w:lineRule="auto"/>
        <w:jc w:val="center"/>
        <w:rPr>
          <w:rFonts w:eastAsia="PMingLiU"/>
          <w:b/>
          <w:lang w:eastAsia="zh-CN"/>
        </w:rPr>
      </w:pPr>
    </w:p>
    <w:p w14:paraId="5AB8F2E9" w14:textId="77777777" w:rsidR="00D671EE" w:rsidRPr="00FF430B" w:rsidRDefault="00D671EE" w:rsidP="00D671EE">
      <w:pPr>
        <w:spacing w:line="276" w:lineRule="auto"/>
        <w:jc w:val="center"/>
        <w:rPr>
          <w:rFonts w:eastAsia="PMingLiU"/>
          <w:b/>
          <w:lang w:eastAsia="zh-CN"/>
        </w:rPr>
      </w:pPr>
    </w:p>
    <w:p w14:paraId="044BABF1" w14:textId="77777777" w:rsidR="00D671EE" w:rsidRPr="00FF430B" w:rsidRDefault="00D671EE" w:rsidP="00D671EE">
      <w:pPr>
        <w:spacing w:line="276" w:lineRule="auto"/>
        <w:jc w:val="center"/>
        <w:rPr>
          <w:rFonts w:eastAsia="PMingLiU"/>
          <w:b/>
          <w:lang w:eastAsia="zh-CN"/>
        </w:rPr>
      </w:pPr>
    </w:p>
    <w:p w14:paraId="660FE11D" w14:textId="77777777" w:rsidR="00D671EE" w:rsidRPr="00FF430B" w:rsidRDefault="00D671EE" w:rsidP="00D671EE">
      <w:pPr>
        <w:spacing w:line="276" w:lineRule="auto"/>
        <w:jc w:val="center"/>
        <w:rPr>
          <w:rFonts w:eastAsia="PMingLiU"/>
          <w:b/>
          <w:lang w:eastAsia="zh-CN"/>
        </w:rPr>
      </w:pPr>
    </w:p>
    <w:p w14:paraId="0A3C07F4" w14:textId="77777777" w:rsidR="00D671EE" w:rsidRPr="00FF430B" w:rsidRDefault="00D671EE" w:rsidP="00D671EE">
      <w:pPr>
        <w:spacing w:line="276" w:lineRule="auto"/>
        <w:jc w:val="center"/>
        <w:rPr>
          <w:rFonts w:eastAsia="PMingLiU"/>
          <w:b/>
          <w:lang w:eastAsia="zh-CN"/>
        </w:rPr>
      </w:pPr>
    </w:p>
    <w:p w14:paraId="3C09DD21" w14:textId="77777777" w:rsidR="00D671EE" w:rsidRPr="00FF430B" w:rsidRDefault="00D671EE" w:rsidP="00D671EE">
      <w:pPr>
        <w:spacing w:line="276" w:lineRule="auto"/>
        <w:jc w:val="center"/>
        <w:rPr>
          <w:rFonts w:eastAsia="PMingLiU"/>
          <w:b/>
          <w:lang w:eastAsia="zh-CN"/>
        </w:rPr>
      </w:pPr>
    </w:p>
    <w:p w14:paraId="61750B62" w14:textId="77777777" w:rsidR="00D671EE" w:rsidRPr="00FF430B" w:rsidRDefault="00D671EE" w:rsidP="00D671EE">
      <w:pPr>
        <w:spacing w:line="276" w:lineRule="auto"/>
        <w:jc w:val="center"/>
        <w:rPr>
          <w:rFonts w:eastAsia="PMingLiU"/>
          <w:b/>
          <w:lang w:eastAsia="zh-CN"/>
        </w:rPr>
      </w:pPr>
    </w:p>
    <w:p w14:paraId="6242AAFB" w14:textId="77777777" w:rsidR="00D671EE" w:rsidRPr="00FF430B" w:rsidRDefault="00D671EE" w:rsidP="00D671EE">
      <w:pPr>
        <w:spacing w:line="276" w:lineRule="auto"/>
        <w:jc w:val="center"/>
        <w:rPr>
          <w:rFonts w:eastAsia="PMingLiU"/>
          <w:b/>
          <w:lang w:eastAsia="zh-CN"/>
        </w:rPr>
      </w:pPr>
    </w:p>
    <w:p w14:paraId="32A64D1B" w14:textId="77777777" w:rsidR="00D671EE" w:rsidRPr="00FF430B" w:rsidRDefault="00D671EE" w:rsidP="00D671EE">
      <w:pPr>
        <w:spacing w:line="276" w:lineRule="auto"/>
        <w:jc w:val="center"/>
        <w:rPr>
          <w:rFonts w:eastAsia="PMingLiU"/>
          <w:b/>
          <w:lang w:eastAsia="zh-CN"/>
        </w:rPr>
      </w:pPr>
    </w:p>
    <w:p w14:paraId="30E8CA32" w14:textId="77777777" w:rsidR="00D671EE" w:rsidRPr="00FF430B" w:rsidRDefault="00D671EE" w:rsidP="00D671EE">
      <w:pPr>
        <w:spacing w:line="276" w:lineRule="auto"/>
        <w:jc w:val="center"/>
        <w:rPr>
          <w:rFonts w:eastAsia="PMingLiU"/>
          <w:b/>
          <w:lang w:eastAsia="zh-CN"/>
        </w:rPr>
      </w:pPr>
    </w:p>
    <w:p w14:paraId="6DA19B48" w14:textId="77777777" w:rsidR="00D671EE" w:rsidRDefault="00D671EE" w:rsidP="00D671EE">
      <w:pPr>
        <w:spacing w:line="276" w:lineRule="auto"/>
        <w:jc w:val="center"/>
        <w:rPr>
          <w:rFonts w:eastAsia="PMingLiU"/>
          <w:b/>
          <w:lang w:eastAsia="zh-CN"/>
        </w:rPr>
      </w:pPr>
    </w:p>
    <w:p w14:paraId="6BCEFF0E" w14:textId="77777777" w:rsidR="00D671EE" w:rsidRPr="00FF430B" w:rsidRDefault="00D671EE" w:rsidP="00D671EE">
      <w:pPr>
        <w:spacing w:line="276" w:lineRule="auto"/>
        <w:jc w:val="center"/>
        <w:rPr>
          <w:rFonts w:eastAsia="PMingLiU"/>
          <w:b/>
          <w:lang w:eastAsia="zh-CN"/>
        </w:rPr>
      </w:pPr>
    </w:p>
    <w:p w14:paraId="7F1BBD7C" w14:textId="77777777" w:rsidR="00D671EE" w:rsidRPr="00FF430B" w:rsidRDefault="00D671EE" w:rsidP="00D671EE">
      <w:pPr>
        <w:spacing w:line="276" w:lineRule="auto"/>
        <w:jc w:val="center"/>
        <w:rPr>
          <w:rFonts w:eastAsia="PMingLiU"/>
          <w:b/>
          <w:lang w:eastAsia="zh-CN"/>
        </w:rPr>
      </w:pPr>
    </w:p>
    <w:p w14:paraId="6641328F" w14:textId="77777777" w:rsidR="00D671EE" w:rsidRPr="00FF430B" w:rsidRDefault="00D671EE" w:rsidP="00D671EE">
      <w:pPr>
        <w:spacing w:line="276" w:lineRule="auto"/>
        <w:jc w:val="center"/>
        <w:rPr>
          <w:rFonts w:eastAsia="PMingLiU"/>
          <w:b/>
          <w:lang w:eastAsia="zh-CN"/>
        </w:rPr>
      </w:pPr>
    </w:p>
    <w:p w14:paraId="6E3D832B" w14:textId="77777777" w:rsidR="00D671EE" w:rsidRPr="00FF430B" w:rsidRDefault="00D671EE" w:rsidP="00D671EE">
      <w:pPr>
        <w:spacing w:line="276" w:lineRule="auto"/>
        <w:jc w:val="center"/>
        <w:rPr>
          <w:rFonts w:eastAsia="PMingLiU"/>
          <w:b/>
          <w:lang w:eastAsia="zh-CN"/>
        </w:rPr>
      </w:pPr>
    </w:p>
    <w:p w14:paraId="48DE060D" w14:textId="77777777" w:rsidR="00D671EE" w:rsidRPr="00FF430B" w:rsidRDefault="00D671EE" w:rsidP="00D671EE">
      <w:pPr>
        <w:jc w:val="right"/>
        <w:rPr>
          <w:noProof w:val="0"/>
        </w:rPr>
      </w:pPr>
    </w:p>
    <w:p w14:paraId="0BBE2F4B" w14:textId="77777777" w:rsidR="00D41A7C" w:rsidRPr="00FF430B" w:rsidRDefault="00D41A7C" w:rsidP="00D41A7C">
      <w:pPr>
        <w:jc w:val="right"/>
        <w:rPr>
          <w:noProof w:val="0"/>
          <w:sz w:val="22"/>
          <w:szCs w:val="22"/>
          <w:lang w:val="ro-MD"/>
        </w:rPr>
      </w:pPr>
      <w:bookmarkStart w:id="14" w:name="_Toc449692115"/>
      <w:bookmarkEnd w:id="13"/>
      <w:r w:rsidRPr="00FF430B">
        <w:rPr>
          <w:noProof w:val="0"/>
          <w:lang w:val="ro-MD"/>
        </w:rPr>
        <w:t>Anexa nr.</w:t>
      </w:r>
      <w:r>
        <w:rPr>
          <w:noProof w:val="0"/>
          <w:lang w:val="ro-MD"/>
        </w:rPr>
        <w:t xml:space="preserve"> </w:t>
      </w:r>
      <w:r w:rsidRPr="00FF430B">
        <w:rPr>
          <w:noProof w:val="0"/>
          <w:lang w:val="ro-MD"/>
        </w:rPr>
        <w:t>16</w:t>
      </w:r>
    </w:p>
    <w:p w14:paraId="1A290DB1" w14:textId="77777777" w:rsidR="00D41A7C" w:rsidRPr="00FF430B" w:rsidRDefault="00D41A7C" w:rsidP="00D41A7C">
      <w:pPr>
        <w:jc w:val="right"/>
        <w:rPr>
          <w:noProof w:val="0"/>
          <w:lang w:val="ro-MD"/>
        </w:rPr>
      </w:pPr>
      <w:r w:rsidRPr="00FF430B">
        <w:rPr>
          <w:noProof w:val="0"/>
          <w:lang w:val="ro-MD"/>
        </w:rPr>
        <w:t>la Documentația standard nr._____</w:t>
      </w:r>
    </w:p>
    <w:p w14:paraId="33FEF0AE" w14:textId="77777777" w:rsidR="00D41A7C" w:rsidRPr="00FF430B" w:rsidRDefault="00D41A7C" w:rsidP="00D41A7C">
      <w:pPr>
        <w:jc w:val="right"/>
        <w:rPr>
          <w:noProof w:val="0"/>
          <w:lang w:val="ro-MD"/>
        </w:rPr>
      </w:pPr>
      <w:r w:rsidRPr="00FF430B">
        <w:rPr>
          <w:noProof w:val="0"/>
          <w:lang w:val="ro-MD"/>
        </w:rPr>
        <w:t>din “____” ________ 20___</w:t>
      </w:r>
    </w:p>
    <w:p w14:paraId="56641196" w14:textId="77777777" w:rsidR="00D41A7C" w:rsidRPr="00FF430B" w:rsidRDefault="00D41A7C" w:rsidP="00D41A7C">
      <w:pPr>
        <w:spacing w:line="276" w:lineRule="auto"/>
        <w:jc w:val="center"/>
        <w:rPr>
          <w:rFonts w:eastAsia="PMingLiU"/>
          <w:b/>
          <w:lang w:val="ro-MD" w:eastAsia="zh-CN"/>
        </w:rPr>
      </w:pPr>
    </w:p>
    <w:p w14:paraId="5803812E" w14:textId="77777777" w:rsidR="00D41A7C" w:rsidRPr="00FF430B" w:rsidRDefault="00D41A7C" w:rsidP="00D41A7C">
      <w:pPr>
        <w:spacing w:line="276" w:lineRule="auto"/>
        <w:jc w:val="center"/>
        <w:rPr>
          <w:rFonts w:eastAsia="PMingLiU"/>
          <w:b/>
          <w:lang w:val="ro-MD" w:eastAsia="zh-CN"/>
        </w:rPr>
      </w:pPr>
    </w:p>
    <w:p w14:paraId="197FABD0" w14:textId="77777777" w:rsidR="00D41A7C" w:rsidRPr="00FF430B" w:rsidRDefault="00D41A7C" w:rsidP="00D41A7C">
      <w:pPr>
        <w:spacing w:line="276" w:lineRule="auto"/>
        <w:jc w:val="center"/>
        <w:rPr>
          <w:rFonts w:eastAsia="PMingLiU"/>
          <w:b/>
          <w:lang w:val="ro-MD" w:eastAsia="zh-CN"/>
        </w:rPr>
      </w:pPr>
    </w:p>
    <w:p w14:paraId="51EF05D4" w14:textId="77777777" w:rsidR="00D41A7C" w:rsidRPr="00FF430B" w:rsidRDefault="00D41A7C" w:rsidP="00D41A7C">
      <w:pPr>
        <w:spacing w:line="276" w:lineRule="auto"/>
        <w:jc w:val="center"/>
        <w:rPr>
          <w:rFonts w:eastAsia="PMingLiU"/>
          <w:b/>
          <w:noProof w:val="0"/>
          <w:lang w:val="ro-MD" w:eastAsia="zh-CN"/>
        </w:rPr>
      </w:pPr>
    </w:p>
    <w:p w14:paraId="59BF89DB" w14:textId="77777777" w:rsidR="00D41A7C" w:rsidRPr="00FF430B" w:rsidRDefault="00D41A7C" w:rsidP="00D41A7C">
      <w:pPr>
        <w:jc w:val="center"/>
        <w:rPr>
          <w:rFonts w:eastAsia="SimSun"/>
          <w:b/>
          <w:bCs/>
          <w:iCs/>
          <w:lang w:val="ro-MD" w:eastAsia="zh-CN"/>
        </w:rPr>
      </w:pPr>
      <w:r w:rsidRPr="00FF430B">
        <w:rPr>
          <w:rFonts w:eastAsia="SimSun"/>
          <w:b/>
          <w:bCs/>
          <w:iCs/>
          <w:lang w:val="ro-MD" w:eastAsia="zh-CN"/>
        </w:rPr>
        <w:t>LISTA SUBCONTRACTANȚILOR</w:t>
      </w:r>
    </w:p>
    <w:p w14:paraId="2418695B" w14:textId="77777777" w:rsidR="00D41A7C" w:rsidRPr="00FF430B" w:rsidRDefault="00D41A7C" w:rsidP="00D41A7C">
      <w:pPr>
        <w:jc w:val="center"/>
        <w:rPr>
          <w:rFonts w:eastAsia="SimSun"/>
          <w:b/>
          <w:bCs/>
          <w:iCs/>
          <w:lang w:val="ro-MD" w:eastAsia="zh-CN"/>
        </w:rPr>
      </w:pPr>
      <w:r w:rsidRPr="00FF430B">
        <w:rPr>
          <w:rFonts w:eastAsia="SimSun"/>
          <w:b/>
          <w:bCs/>
          <w:iCs/>
          <w:lang w:val="ro-MD" w:eastAsia="zh-CN"/>
        </w:rPr>
        <w:t>ŞI PARTEA/PĂRŢILE DIN CONTRACT CARE SUNT</w:t>
      </w:r>
    </w:p>
    <w:p w14:paraId="578E96E2" w14:textId="77777777" w:rsidR="00D41A7C" w:rsidRPr="00FF430B" w:rsidRDefault="00D41A7C" w:rsidP="00D41A7C">
      <w:pPr>
        <w:jc w:val="center"/>
        <w:rPr>
          <w:rFonts w:eastAsia="SimSun"/>
          <w:b/>
          <w:bCs/>
          <w:iCs/>
          <w:lang w:val="ro-MD" w:eastAsia="zh-CN"/>
        </w:rPr>
      </w:pPr>
      <w:r w:rsidRPr="00FF430B">
        <w:rPr>
          <w:rFonts w:eastAsia="SimSun"/>
          <w:b/>
          <w:bCs/>
          <w:iCs/>
          <w:lang w:val="ro-MD" w:eastAsia="zh-CN"/>
        </w:rPr>
        <w:t>ÎNDEPLINITE DE ACEŞTIA</w:t>
      </w:r>
    </w:p>
    <w:p w14:paraId="143F393E" w14:textId="77777777" w:rsidR="00D41A7C" w:rsidRPr="00FF430B" w:rsidRDefault="00D41A7C" w:rsidP="00D41A7C">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D41A7C" w:rsidRPr="00EC30C2" w14:paraId="3B9C0373" w14:textId="77777777" w:rsidTr="00FE4342">
        <w:trPr>
          <w:cantSplit/>
          <w:trHeight w:val="920"/>
        </w:trPr>
        <w:tc>
          <w:tcPr>
            <w:tcW w:w="0" w:type="auto"/>
            <w:vAlign w:val="center"/>
          </w:tcPr>
          <w:p w14:paraId="5883AA88" w14:textId="77777777" w:rsidR="00D41A7C" w:rsidRPr="00FF430B" w:rsidRDefault="00D41A7C" w:rsidP="00FE4342">
            <w:pPr>
              <w:tabs>
                <w:tab w:val="left" w:pos="567"/>
              </w:tabs>
              <w:jc w:val="both"/>
              <w:rPr>
                <w:b/>
                <w:lang w:val="ro-MD"/>
              </w:rPr>
            </w:pPr>
            <w:r w:rsidRPr="00FF430B">
              <w:rPr>
                <w:b/>
                <w:lang w:val="ro-MD"/>
              </w:rPr>
              <w:t>Nr. d/o</w:t>
            </w:r>
          </w:p>
        </w:tc>
        <w:tc>
          <w:tcPr>
            <w:tcW w:w="3126" w:type="dxa"/>
            <w:vAlign w:val="center"/>
          </w:tcPr>
          <w:p w14:paraId="4E320749" w14:textId="77777777" w:rsidR="00D41A7C" w:rsidRPr="00FF430B" w:rsidRDefault="00D41A7C" w:rsidP="00FE4342">
            <w:pPr>
              <w:jc w:val="center"/>
              <w:rPr>
                <w:b/>
                <w:lang w:val="ro-MD"/>
              </w:rPr>
            </w:pPr>
            <w:r w:rsidRPr="00FF430B">
              <w:rPr>
                <w:b/>
                <w:lang w:val="ro-MD"/>
              </w:rPr>
              <w:t>Numele şi adresa subantreprenorilor</w:t>
            </w:r>
          </w:p>
        </w:tc>
        <w:tc>
          <w:tcPr>
            <w:tcW w:w="1984" w:type="dxa"/>
            <w:vAlign w:val="center"/>
          </w:tcPr>
          <w:p w14:paraId="704E5A3A" w14:textId="77777777" w:rsidR="00D41A7C" w:rsidRPr="00FF430B" w:rsidRDefault="00D41A7C" w:rsidP="00FE4342">
            <w:pPr>
              <w:rPr>
                <w:rFonts w:eastAsia="MS Mincho"/>
                <w:b/>
                <w:lang w:val="ro-MD" w:eastAsia="zh-CN"/>
              </w:rPr>
            </w:pPr>
            <w:r w:rsidRPr="00FF430B">
              <w:rPr>
                <w:rFonts w:eastAsia="MS Mincho"/>
                <w:b/>
                <w:lang w:val="ro-MD" w:eastAsia="zh-CN"/>
              </w:rPr>
              <w:t>Activităţi din contract</w:t>
            </w:r>
          </w:p>
        </w:tc>
        <w:tc>
          <w:tcPr>
            <w:tcW w:w="1443" w:type="dxa"/>
            <w:vAlign w:val="center"/>
          </w:tcPr>
          <w:p w14:paraId="08E853B1" w14:textId="77777777" w:rsidR="00D41A7C" w:rsidRPr="00FF430B" w:rsidRDefault="00D41A7C" w:rsidP="00FE4342">
            <w:pPr>
              <w:rPr>
                <w:rFonts w:eastAsia="MS Mincho"/>
                <w:b/>
                <w:lang w:val="ro-MD" w:eastAsia="zh-CN"/>
              </w:rPr>
            </w:pPr>
            <w:r w:rsidRPr="00FF430B">
              <w:rPr>
                <w:rFonts w:eastAsia="MS Mincho"/>
                <w:b/>
                <w:lang w:val="ro-MD" w:eastAsia="zh-CN"/>
              </w:rPr>
              <w:t>Valoarea aproximativă</w:t>
            </w:r>
          </w:p>
        </w:tc>
        <w:tc>
          <w:tcPr>
            <w:tcW w:w="0" w:type="auto"/>
            <w:vAlign w:val="center"/>
          </w:tcPr>
          <w:p w14:paraId="53DF6113" w14:textId="77777777" w:rsidR="00D41A7C" w:rsidRPr="00FF430B" w:rsidRDefault="00D41A7C" w:rsidP="00FE4342">
            <w:pPr>
              <w:rPr>
                <w:rFonts w:eastAsia="MS Mincho"/>
                <w:b/>
                <w:lang w:val="ro-MD" w:eastAsia="zh-CN"/>
              </w:rPr>
            </w:pPr>
            <w:r w:rsidRPr="00FF430B">
              <w:rPr>
                <w:rFonts w:eastAsia="MS Mincho"/>
                <w:b/>
                <w:lang w:val="ro-MD" w:eastAsia="zh-CN"/>
              </w:rPr>
              <w:t>% din valoarea contractului</w:t>
            </w:r>
          </w:p>
        </w:tc>
      </w:tr>
      <w:tr w:rsidR="00D41A7C" w:rsidRPr="00EC30C2" w14:paraId="18DF3A80" w14:textId="77777777" w:rsidTr="00FE4342">
        <w:trPr>
          <w:trHeight w:val="175"/>
        </w:trPr>
        <w:tc>
          <w:tcPr>
            <w:tcW w:w="0" w:type="auto"/>
          </w:tcPr>
          <w:p w14:paraId="6B3D1BAE" w14:textId="77777777" w:rsidR="00D41A7C" w:rsidRPr="00FF430B" w:rsidRDefault="00D41A7C" w:rsidP="00FE4342">
            <w:pPr>
              <w:tabs>
                <w:tab w:val="left" w:pos="567"/>
              </w:tabs>
              <w:jc w:val="both"/>
              <w:rPr>
                <w:lang w:val="ro-MD"/>
              </w:rPr>
            </w:pPr>
            <w:r w:rsidRPr="00FF430B">
              <w:rPr>
                <w:lang w:val="ro-MD"/>
              </w:rPr>
              <w:t>1.</w:t>
            </w:r>
          </w:p>
        </w:tc>
        <w:tc>
          <w:tcPr>
            <w:tcW w:w="3126" w:type="dxa"/>
          </w:tcPr>
          <w:p w14:paraId="225BD84D" w14:textId="77777777" w:rsidR="00D41A7C" w:rsidRPr="00FF430B" w:rsidRDefault="00D41A7C" w:rsidP="00FE4342">
            <w:pPr>
              <w:keepNext/>
              <w:keepLines/>
              <w:tabs>
                <w:tab w:val="left" w:pos="567"/>
              </w:tabs>
              <w:spacing w:before="200"/>
              <w:jc w:val="both"/>
              <w:outlineLvl w:val="2"/>
              <w:rPr>
                <w:lang w:val="ro-MD"/>
              </w:rPr>
            </w:pPr>
          </w:p>
        </w:tc>
        <w:tc>
          <w:tcPr>
            <w:tcW w:w="1984" w:type="dxa"/>
          </w:tcPr>
          <w:p w14:paraId="3885BFA4" w14:textId="77777777" w:rsidR="00D41A7C" w:rsidRPr="00FF430B" w:rsidRDefault="00D41A7C" w:rsidP="00FE4342">
            <w:pPr>
              <w:keepNext/>
              <w:keepLines/>
              <w:tabs>
                <w:tab w:val="left" w:pos="567"/>
              </w:tabs>
              <w:spacing w:before="200"/>
              <w:jc w:val="both"/>
              <w:outlineLvl w:val="2"/>
              <w:rPr>
                <w:lang w:val="ro-MD"/>
              </w:rPr>
            </w:pPr>
          </w:p>
        </w:tc>
        <w:tc>
          <w:tcPr>
            <w:tcW w:w="1443" w:type="dxa"/>
          </w:tcPr>
          <w:p w14:paraId="7E15BCDB" w14:textId="77777777" w:rsidR="00D41A7C" w:rsidRPr="00FF430B" w:rsidRDefault="00D41A7C" w:rsidP="00FE4342">
            <w:pPr>
              <w:keepNext/>
              <w:keepLines/>
              <w:tabs>
                <w:tab w:val="left" w:pos="567"/>
              </w:tabs>
              <w:spacing w:before="200"/>
              <w:jc w:val="both"/>
              <w:outlineLvl w:val="2"/>
              <w:rPr>
                <w:lang w:val="ro-MD"/>
              </w:rPr>
            </w:pPr>
          </w:p>
        </w:tc>
        <w:tc>
          <w:tcPr>
            <w:tcW w:w="0" w:type="auto"/>
          </w:tcPr>
          <w:p w14:paraId="22FB2C4D" w14:textId="77777777" w:rsidR="00D41A7C" w:rsidRPr="00FF430B" w:rsidRDefault="00D41A7C" w:rsidP="00FE4342">
            <w:pPr>
              <w:keepNext/>
              <w:keepLines/>
              <w:tabs>
                <w:tab w:val="left" w:pos="567"/>
              </w:tabs>
              <w:spacing w:before="200"/>
              <w:jc w:val="both"/>
              <w:outlineLvl w:val="2"/>
              <w:rPr>
                <w:lang w:val="ro-MD"/>
              </w:rPr>
            </w:pPr>
          </w:p>
        </w:tc>
      </w:tr>
      <w:tr w:rsidR="00D41A7C" w:rsidRPr="00EC30C2" w14:paraId="302E96A4" w14:textId="77777777" w:rsidTr="00FE4342">
        <w:trPr>
          <w:trHeight w:val="337"/>
        </w:trPr>
        <w:tc>
          <w:tcPr>
            <w:tcW w:w="0" w:type="auto"/>
          </w:tcPr>
          <w:p w14:paraId="46D400A3" w14:textId="77777777" w:rsidR="00D41A7C" w:rsidRPr="00FF430B" w:rsidRDefault="00D41A7C" w:rsidP="00FE4342">
            <w:pPr>
              <w:tabs>
                <w:tab w:val="left" w:pos="567"/>
              </w:tabs>
              <w:jc w:val="both"/>
              <w:rPr>
                <w:lang w:val="ro-MD"/>
              </w:rPr>
            </w:pPr>
            <w:r w:rsidRPr="00FF430B">
              <w:rPr>
                <w:lang w:val="ro-MD"/>
              </w:rPr>
              <w:t>2.</w:t>
            </w:r>
          </w:p>
        </w:tc>
        <w:tc>
          <w:tcPr>
            <w:tcW w:w="3126" w:type="dxa"/>
          </w:tcPr>
          <w:p w14:paraId="4E2959A3" w14:textId="77777777" w:rsidR="00D41A7C" w:rsidRPr="00FF430B" w:rsidRDefault="00D41A7C" w:rsidP="00FE4342">
            <w:pPr>
              <w:keepNext/>
              <w:keepLines/>
              <w:tabs>
                <w:tab w:val="left" w:pos="567"/>
              </w:tabs>
              <w:spacing w:before="200"/>
              <w:jc w:val="both"/>
              <w:outlineLvl w:val="2"/>
              <w:rPr>
                <w:lang w:val="ro-MD"/>
              </w:rPr>
            </w:pPr>
          </w:p>
        </w:tc>
        <w:tc>
          <w:tcPr>
            <w:tcW w:w="1984" w:type="dxa"/>
          </w:tcPr>
          <w:p w14:paraId="236095B0" w14:textId="77777777" w:rsidR="00D41A7C" w:rsidRPr="00FF430B" w:rsidRDefault="00D41A7C" w:rsidP="00FE4342">
            <w:pPr>
              <w:keepNext/>
              <w:keepLines/>
              <w:tabs>
                <w:tab w:val="left" w:pos="567"/>
              </w:tabs>
              <w:spacing w:before="200"/>
              <w:jc w:val="both"/>
              <w:outlineLvl w:val="2"/>
              <w:rPr>
                <w:lang w:val="ro-MD"/>
              </w:rPr>
            </w:pPr>
          </w:p>
        </w:tc>
        <w:tc>
          <w:tcPr>
            <w:tcW w:w="1443" w:type="dxa"/>
          </w:tcPr>
          <w:p w14:paraId="4B5B41C0" w14:textId="77777777" w:rsidR="00D41A7C" w:rsidRPr="00FF430B" w:rsidRDefault="00D41A7C" w:rsidP="00FE4342">
            <w:pPr>
              <w:keepNext/>
              <w:keepLines/>
              <w:tabs>
                <w:tab w:val="left" w:pos="567"/>
              </w:tabs>
              <w:spacing w:before="200"/>
              <w:jc w:val="both"/>
              <w:outlineLvl w:val="2"/>
              <w:rPr>
                <w:lang w:val="ro-MD"/>
              </w:rPr>
            </w:pPr>
          </w:p>
        </w:tc>
        <w:tc>
          <w:tcPr>
            <w:tcW w:w="0" w:type="auto"/>
          </w:tcPr>
          <w:p w14:paraId="06F6412A" w14:textId="77777777" w:rsidR="00D41A7C" w:rsidRPr="00FF430B" w:rsidRDefault="00D41A7C" w:rsidP="00FE4342">
            <w:pPr>
              <w:keepNext/>
              <w:keepLines/>
              <w:tabs>
                <w:tab w:val="left" w:pos="567"/>
              </w:tabs>
              <w:spacing w:before="200"/>
              <w:jc w:val="both"/>
              <w:outlineLvl w:val="2"/>
              <w:rPr>
                <w:lang w:val="ro-MD"/>
              </w:rPr>
            </w:pPr>
          </w:p>
        </w:tc>
      </w:tr>
      <w:tr w:rsidR="00D41A7C" w:rsidRPr="00EC30C2" w14:paraId="4614D2F9" w14:textId="77777777" w:rsidTr="00FE4342">
        <w:trPr>
          <w:trHeight w:val="181"/>
        </w:trPr>
        <w:tc>
          <w:tcPr>
            <w:tcW w:w="0" w:type="auto"/>
          </w:tcPr>
          <w:p w14:paraId="0655D5C4" w14:textId="77777777" w:rsidR="00D41A7C" w:rsidRPr="00FF430B" w:rsidRDefault="00D41A7C" w:rsidP="00FE4342">
            <w:pPr>
              <w:tabs>
                <w:tab w:val="left" w:pos="567"/>
              </w:tabs>
              <w:jc w:val="both"/>
              <w:rPr>
                <w:lang w:val="ro-MD"/>
              </w:rPr>
            </w:pPr>
            <w:r w:rsidRPr="00FF430B">
              <w:rPr>
                <w:lang w:val="ro-MD"/>
              </w:rPr>
              <w:t>3.</w:t>
            </w:r>
          </w:p>
        </w:tc>
        <w:tc>
          <w:tcPr>
            <w:tcW w:w="3126" w:type="dxa"/>
          </w:tcPr>
          <w:p w14:paraId="25F67EEC" w14:textId="77777777" w:rsidR="00D41A7C" w:rsidRPr="00FF430B" w:rsidRDefault="00D41A7C" w:rsidP="00FE4342">
            <w:pPr>
              <w:keepNext/>
              <w:keepLines/>
              <w:tabs>
                <w:tab w:val="left" w:pos="567"/>
              </w:tabs>
              <w:spacing w:before="200"/>
              <w:jc w:val="both"/>
              <w:outlineLvl w:val="2"/>
              <w:rPr>
                <w:lang w:val="ro-MD"/>
              </w:rPr>
            </w:pPr>
          </w:p>
        </w:tc>
        <w:tc>
          <w:tcPr>
            <w:tcW w:w="1984" w:type="dxa"/>
          </w:tcPr>
          <w:p w14:paraId="7C6FD87B" w14:textId="77777777" w:rsidR="00D41A7C" w:rsidRPr="00FF430B" w:rsidRDefault="00D41A7C" w:rsidP="00FE4342">
            <w:pPr>
              <w:keepNext/>
              <w:keepLines/>
              <w:tabs>
                <w:tab w:val="left" w:pos="567"/>
              </w:tabs>
              <w:spacing w:before="200"/>
              <w:jc w:val="both"/>
              <w:outlineLvl w:val="2"/>
              <w:rPr>
                <w:lang w:val="ro-MD"/>
              </w:rPr>
            </w:pPr>
          </w:p>
        </w:tc>
        <w:tc>
          <w:tcPr>
            <w:tcW w:w="1443" w:type="dxa"/>
          </w:tcPr>
          <w:p w14:paraId="69D0E217" w14:textId="77777777" w:rsidR="00D41A7C" w:rsidRPr="00FF430B" w:rsidRDefault="00D41A7C" w:rsidP="00FE4342">
            <w:pPr>
              <w:keepNext/>
              <w:keepLines/>
              <w:tabs>
                <w:tab w:val="left" w:pos="567"/>
              </w:tabs>
              <w:spacing w:before="200"/>
              <w:jc w:val="both"/>
              <w:outlineLvl w:val="2"/>
              <w:rPr>
                <w:lang w:val="ro-MD"/>
              </w:rPr>
            </w:pPr>
          </w:p>
        </w:tc>
        <w:tc>
          <w:tcPr>
            <w:tcW w:w="0" w:type="auto"/>
          </w:tcPr>
          <w:p w14:paraId="0D7E6C7E" w14:textId="77777777" w:rsidR="00D41A7C" w:rsidRPr="00FF430B" w:rsidRDefault="00D41A7C" w:rsidP="00FE4342">
            <w:pPr>
              <w:keepNext/>
              <w:keepLines/>
              <w:tabs>
                <w:tab w:val="left" w:pos="567"/>
              </w:tabs>
              <w:spacing w:before="200"/>
              <w:jc w:val="both"/>
              <w:outlineLvl w:val="2"/>
              <w:rPr>
                <w:lang w:val="ro-MD"/>
              </w:rPr>
            </w:pPr>
          </w:p>
        </w:tc>
      </w:tr>
      <w:tr w:rsidR="00D41A7C" w:rsidRPr="00EC30C2" w14:paraId="366F3359" w14:textId="77777777" w:rsidTr="00FE4342">
        <w:trPr>
          <w:trHeight w:val="181"/>
        </w:trPr>
        <w:tc>
          <w:tcPr>
            <w:tcW w:w="0" w:type="auto"/>
          </w:tcPr>
          <w:p w14:paraId="27EE72F3" w14:textId="77777777" w:rsidR="00D41A7C" w:rsidRPr="00FF430B" w:rsidRDefault="00D41A7C" w:rsidP="00FE4342">
            <w:pPr>
              <w:tabs>
                <w:tab w:val="left" w:pos="567"/>
              </w:tabs>
              <w:jc w:val="both"/>
              <w:rPr>
                <w:lang w:val="ro-MD"/>
              </w:rPr>
            </w:pPr>
            <w:r w:rsidRPr="00FF430B">
              <w:rPr>
                <w:lang w:val="ro-MD"/>
              </w:rPr>
              <w:t>4.</w:t>
            </w:r>
          </w:p>
        </w:tc>
        <w:tc>
          <w:tcPr>
            <w:tcW w:w="3126" w:type="dxa"/>
          </w:tcPr>
          <w:p w14:paraId="01BC9B9D" w14:textId="77777777" w:rsidR="00D41A7C" w:rsidRPr="00FF430B" w:rsidRDefault="00D41A7C" w:rsidP="00FE4342">
            <w:pPr>
              <w:keepNext/>
              <w:keepLines/>
              <w:tabs>
                <w:tab w:val="left" w:pos="567"/>
              </w:tabs>
              <w:spacing w:before="200"/>
              <w:jc w:val="both"/>
              <w:outlineLvl w:val="2"/>
              <w:rPr>
                <w:lang w:val="ro-MD"/>
              </w:rPr>
            </w:pPr>
          </w:p>
        </w:tc>
        <w:tc>
          <w:tcPr>
            <w:tcW w:w="1984" w:type="dxa"/>
          </w:tcPr>
          <w:p w14:paraId="3BAA8684" w14:textId="77777777" w:rsidR="00D41A7C" w:rsidRPr="00FF430B" w:rsidRDefault="00D41A7C" w:rsidP="00FE4342">
            <w:pPr>
              <w:keepNext/>
              <w:keepLines/>
              <w:tabs>
                <w:tab w:val="left" w:pos="567"/>
              </w:tabs>
              <w:spacing w:before="200"/>
              <w:jc w:val="both"/>
              <w:outlineLvl w:val="2"/>
              <w:rPr>
                <w:lang w:val="ro-MD"/>
              </w:rPr>
            </w:pPr>
          </w:p>
        </w:tc>
        <w:tc>
          <w:tcPr>
            <w:tcW w:w="1443" w:type="dxa"/>
          </w:tcPr>
          <w:p w14:paraId="17F73D71" w14:textId="77777777" w:rsidR="00D41A7C" w:rsidRPr="00FF430B" w:rsidRDefault="00D41A7C" w:rsidP="00FE4342">
            <w:pPr>
              <w:keepNext/>
              <w:keepLines/>
              <w:tabs>
                <w:tab w:val="left" w:pos="567"/>
              </w:tabs>
              <w:spacing w:before="200"/>
              <w:jc w:val="both"/>
              <w:outlineLvl w:val="2"/>
              <w:rPr>
                <w:lang w:val="ro-MD"/>
              </w:rPr>
            </w:pPr>
          </w:p>
        </w:tc>
        <w:tc>
          <w:tcPr>
            <w:tcW w:w="0" w:type="auto"/>
          </w:tcPr>
          <w:p w14:paraId="02FCC71C" w14:textId="77777777" w:rsidR="00D41A7C" w:rsidRPr="00FF430B" w:rsidRDefault="00D41A7C" w:rsidP="00FE4342">
            <w:pPr>
              <w:keepNext/>
              <w:keepLines/>
              <w:tabs>
                <w:tab w:val="left" w:pos="567"/>
              </w:tabs>
              <w:spacing w:before="200"/>
              <w:jc w:val="both"/>
              <w:outlineLvl w:val="2"/>
              <w:rPr>
                <w:lang w:val="ro-MD"/>
              </w:rPr>
            </w:pPr>
          </w:p>
        </w:tc>
      </w:tr>
      <w:tr w:rsidR="00D41A7C" w:rsidRPr="00EC30C2" w14:paraId="2440F460" w14:textId="77777777" w:rsidTr="00FE4342">
        <w:trPr>
          <w:trHeight w:val="181"/>
        </w:trPr>
        <w:tc>
          <w:tcPr>
            <w:tcW w:w="0" w:type="auto"/>
          </w:tcPr>
          <w:p w14:paraId="63119D52" w14:textId="77777777" w:rsidR="00D41A7C" w:rsidRPr="00FF430B" w:rsidRDefault="00D41A7C" w:rsidP="00FE4342">
            <w:pPr>
              <w:keepNext/>
              <w:keepLines/>
              <w:tabs>
                <w:tab w:val="left" w:pos="567"/>
              </w:tabs>
              <w:spacing w:before="200"/>
              <w:jc w:val="both"/>
              <w:outlineLvl w:val="2"/>
              <w:rPr>
                <w:lang w:val="ro-MD"/>
              </w:rPr>
            </w:pPr>
          </w:p>
        </w:tc>
        <w:tc>
          <w:tcPr>
            <w:tcW w:w="3126" w:type="dxa"/>
          </w:tcPr>
          <w:p w14:paraId="35CD4847" w14:textId="77777777" w:rsidR="00D41A7C" w:rsidRPr="00FF430B" w:rsidRDefault="00D41A7C" w:rsidP="00FE4342">
            <w:pPr>
              <w:keepNext/>
              <w:keepLines/>
              <w:tabs>
                <w:tab w:val="left" w:pos="567"/>
              </w:tabs>
              <w:spacing w:before="200"/>
              <w:jc w:val="both"/>
              <w:outlineLvl w:val="2"/>
              <w:rPr>
                <w:lang w:val="ro-MD"/>
              </w:rPr>
            </w:pPr>
          </w:p>
        </w:tc>
        <w:tc>
          <w:tcPr>
            <w:tcW w:w="1984" w:type="dxa"/>
          </w:tcPr>
          <w:p w14:paraId="1F5A9E71" w14:textId="77777777" w:rsidR="00D41A7C" w:rsidRPr="00FF430B" w:rsidRDefault="00D41A7C" w:rsidP="00FE4342">
            <w:pPr>
              <w:keepNext/>
              <w:keepLines/>
              <w:tabs>
                <w:tab w:val="left" w:pos="567"/>
              </w:tabs>
              <w:spacing w:before="200"/>
              <w:jc w:val="both"/>
              <w:outlineLvl w:val="2"/>
              <w:rPr>
                <w:lang w:val="ro-MD"/>
              </w:rPr>
            </w:pPr>
          </w:p>
        </w:tc>
        <w:tc>
          <w:tcPr>
            <w:tcW w:w="1443" w:type="dxa"/>
          </w:tcPr>
          <w:p w14:paraId="727D15F0" w14:textId="77777777" w:rsidR="00D41A7C" w:rsidRPr="00FF430B" w:rsidRDefault="00D41A7C" w:rsidP="00FE4342">
            <w:pPr>
              <w:keepNext/>
              <w:keepLines/>
              <w:tabs>
                <w:tab w:val="left" w:pos="567"/>
              </w:tabs>
              <w:spacing w:before="200"/>
              <w:jc w:val="both"/>
              <w:outlineLvl w:val="2"/>
              <w:rPr>
                <w:lang w:val="ro-MD"/>
              </w:rPr>
            </w:pPr>
          </w:p>
        </w:tc>
        <w:tc>
          <w:tcPr>
            <w:tcW w:w="0" w:type="auto"/>
          </w:tcPr>
          <w:p w14:paraId="43BF7D91" w14:textId="77777777" w:rsidR="00D41A7C" w:rsidRPr="00FF430B" w:rsidRDefault="00D41A7C" w:rsidP="00FE4342">
            <w:pPr>
              <w:keepNext/>
              <w:keepLines/>
              <w:tabs>
                <w:tab w:val="left" w:pos="567"/>
              </w:tabs>
              <w:spacing w:before="200"/>
              <w:jc w:val="both"/>
              <w:outlineLvl w:val="2"/>
              <w:rPr>
                <w:lang w:val="ro-MD"/>
              </w:rPr>
            </w:pPr>
          </w:p>
        </w:tc>
      </w:tr>
    </w:tbl>
    <w:p w14:paraId="6AEBD267" w14:textId="77777777" w:rsidR="00D41A7C" w:rsidRPr="00FF430B" w:rsidRDefault="00D41A7C" w:rsidP="00D41A7C">
      <w:pPr>
        <w:jc w:val="both"/>
        <w:rPr>
          <w:rFonts w:eastAsia="PMingLiU"/>
          <w:lang w:val="ro-MD" w:eastAsia="zh-CN"/>
        </w:rPr>
      </w:pPr>
    </w:p>
    <w:p w14:paraId="73F396DA" w14:textId="77777777" w:rsidR="00D41A7C" w:rsidRPr="00FF430B" w:rsidRDefault="00D41A7C" w:rsidP="00D41A7C">
      <w:pPr>
        <w:jc w:val="both"/>
        <w:rPr>
          <w:rFonts w:eastAsia="PMingLiU"/>
          <w:lang w:val="ro-MD" w:eastAsia="zh-CN"/>
        </w:rPr>
      </w:pPr>
      <w:r w:rsidRPr="00FF430B">
        <w:rPr>
          <w:rFonts w:eastAsia="PMingLiU"/>
          <w:lang w:val="ro-MD" w:eastAsia="zh-CN"/>
        </w:rPr>
        <w:t>Semnat: ______________________________________</w:t>
      </w:r>
    </w:p>
    <w:p w14:paraId="62EF1684" w14:textId="77777777" w:rsidR="00D41A7C" w:rsidRPr="00FF430B" w:rsidRDefault="00D41A7C" w:rsidP="00D41A7C">
      <w:pPr>
        <w:jc w:val="both"/>
        <w:rPr>
          <w:rFonts w:eastAsia="PMingLiU"/>
          <w:lang w:val="ro-MD" w:eastAsia="zh-CN"/>
        </w:rPr>
      </w:pPr>
      <w:r w:rsidRPr="00FF430B">
        <w:rPr>
          <w:rFonts w:eastAsia="PMingLiU"/>
          <w:lang w:val="ro-MD" w:eastAsia="zh-CN"/>
        </w:rPr>
        <w:t>Nume: _______________________________________</w:t>
      </w:r>
    </w:p>
    <w:p w14:paraId="093FA065" w14:textId="77777777" w:rsidR="00D41A7C" w:rsidRPr="00FF430B" w:rsidRDefault="00D41A7C" w:rsidP="00D41A7C">
      <w:pPr>
        <w:jc w:val="both"/>
        <w:rPr>
          <w:rFonts w:eastAsia="PMingLiU"/>
          <w:lang w:val="ro-MD" w:eastAsia="zh-CN"/>
        </w:rPr>
      </w:pPr>
      <w:r w:rsidRPr="00FF430B">
        <w:rPr>
          <w:rFonts w:eastAsia="PMingLiU"/>
          <w:lang w:val="ro-MD" w:eastAsia="zh-CN"/>
        </w:rPr>
        <w:t>Funcţia în cadrul întreprinderii: _________________________</w:t>
      </w:r>
    </w:p>
    <w:p w14:paraId="68F8FF62" w14:textId="77777777" w:rsidR="00D41A7C" w:rsidRPr="00FF430B" w:rsidRDefault="00D41A7C" w:rsidP="00D41A7C">
      <w:pPr>
        <w:jc w:val="both"/>
        <w:rPr>
          <w:rFonts w:eastAsia="PMingLiU"/>
          <w:lang w:val="ro-MD" w:eastAsia="zh-CN"/>
        </w:rPr>
      </w:pPr>
      <w:r w:rsidRPr="00FF430B">
        <w:rPr>
          <w:rFonts w:eastAsia="PMingLiU"/>
          <w:lang w:val="ro-MD" w:eastAsia="zh-CN"/>
        </w:rPr>
        <w:t>Denumirea întreprinderii: ______________________________</w:t>
      </w:r>
    </w:p>
    <w:p w14:paraId="336A3163" w14:textId="77777777" w:rsidR="00D41A7C" w:rsidRPr="00FF430B" w:rsidRDefault="00D41A7C" w:rsidP="00D41A7C">
      <w:pPr>
        <w:rPr>
          <w:rFonts w:eastAsia="PMingLiU"/>
          <w:lang w:val="ro-MD" w:eastAsia="zh-CN"/>
        </w:rPr>
      </w:pPr>
    </w:p>
    <w:p w14:paraId="0BF57431" w14:textId="77777777" w:rsidR="00D41A7C" w:rsidRPr="00FF430B" w:rsidRDefault="00D41A7C" w:rsidP="00D41A7C">
      <w:pPr>
        <w:spacing w:after="200" w:line="276" w:lineRule="auto"/>
        <w:jc w:val="center"/>
        <w:rPr>
          <w:rFonts w:eastAsia="PMingLiU"/>
          <w:lang w:val="ro-MD" w:eastAsia="zh-CN"/>
        </w:rPr>
      </w:pPr>
    </w:p>
    <w:p w14:paraId="62772B61" w14:textId="77777777" w:rsidR="00D41A7C" w:rsidRPr="00FF430B" w:rsidRDefault="00D41A7C" w:rsidP="00D41A7C">
      <w:pPr>
        <w:spacing w:after="200" w:line="276" w:lineRule="auto"/>
        <w:jc w:val="center"/>
        <w:rPr>
          <w:rFonts w:eastAsia="PMingLiU"/>
          <w:b/>
          <w:lang w:val="ro-MD" w:eastAsia="zh-CN"/>
        </w:rPr>
      </w:pPr>
    </w:p>
    <w:p w14:paraId="10C80F31" w14:textId="77777777" w:rsidR="00D41A7C" w:rsidRPr="00FF430B" w:rsidRDefault="00D41A7C" w:rsidP="00D41A7C">
      <w:pPr>
        <w:spacing w:after="200" w:line="276" w:lineRule="auto"/>
        <w:jc w:val="center"/>
        <w:rPr>
          <w:rFonts w:eastAsia="PMingLiU"/>
          <w:b/>
          <w:lang w:val="ro-MD" w:eastAsia="zh-CN"/>
        </w:rPr>
      </w:pPr>
    </w:p>
    <w:p w14:paraId="65FB944E" w14:textId="77777777" w:rsidR="00D41A7C" w:rsidRPr="00FF430B" w:rsidRDefault="00D41A7C" w:rsidP="00D41A7C">
      <w:pPr>
        <w:spacing w:after="200" w:line="276" w:lineRule="auto"/>
        <w:jc w:val="center"/>
        <w:rPr>
          <w:rFonts w:eastAsia="PMingLiU"/>
          <w:b/>
          <w:lang w:val="ro-MD" w:eastAsia="zh-CN"/>
        </w:rPr>
      </w:pPr>
    </w:p>
    <w:p w14:paraId="7F755571" w14:textId="77777777" w:rsidR="00D41A7C" w:rsidRPr="00FF430B" w:rsidRDefault="00D41A7C" w:rsidP="00D41A7C">
      <w:pPr>
        <w:spacing w:after="200" w:line="276" w:lineRule="auto"/>
        <w:jc w:val="center"/>
        <w:rPr>
          <w:rFonts w:eastAsia="PMingLiU"/>
          <w:b/>
          <w:lang w:val="ro-MD" w:eastAsia="zh-CN"/>
        </w:rPr>
      </w:pPr>
    </w:p>
    <w:p w14:paraId="535BB979" w14:textId="77777777" w:rsidR="00D41A7C" w:rsidRPr="00FF430B" w:rsidRDefault="00D41A7C" w:rsidP="00D41A7C">
      <w:pPr>
        <w:spacing w:after="200" w:line="276" w:lineRule="auto"/>
        <w:jc w:val="center"/>
        <w:rPr>
          <w:rFonts w:eastAsia="PMingLiU"/>
          <w:b/>
          <w:lang w:val="ro-MD" w:eastAsia="zh-CN"/>
        </w:rPr>
      </w:pPr>
    </w:p>
    <w:p w14:paraId="00E746AE" w14:textId="77777777" w:rsidR="00D41A7C" w:rsidRPr="00FF430B" w:rsidRDefault="00D41A7C" w:rsidP="00D41A7C">
      <w:pPr>
        <w:spacing w:after="200" w:line="276" w:lineRule="auto"/>
        <w:jc w:val="center"/>
        <w:rPr>
          <w:rFonts w:eastAsia="PMingLiU"/>
          <w:b/>
          <w:lang w:val="ro-MD" w:eastAsia="zh-CN"/>
        </w:rPr>
      </w:pPr>
    </w:p>
    <w:p w14:paraId="438F2E05" w14:textId="77777777" w:rsidR="00D41A7C" w:rsidRPr="00FF430B" w:rsidRDefault="00D41A7C" w:rsidP="00D41A7C">
      <w:pPr>
        <w:spacing w:after="200" w:line="276" w:lineRule="auto"/>
        <w:jc w:val="center"/>
        <w:rPr>
          <w:rFonts w:eastAsia="PMingLiU"/>
          <w:b/>
          <w:lang w:val="ro-MD" w:eastAsia="zh-CN"/>
        </w:rPr>
      </w:pPr>
    </w:p>
    <w:p w14:paraId="66E5411E" w14:textId="77777777" w:rsidR="00D41A7C" w:rsidRPr="00FF430B" w:rsidRDefault="00D41A7C" w:rsidP="00D41A7C">
      <w:pPr>
        <w:spacing w:after="200" w:line="276" w:lineRule="auto"/>
        <w:jc w:val="center"/>
        <w:rPr>
          <w:rFonts w:eastAsia="PMingLiU"/>
          <w:b/>
          <w:lang w:val="ro-MD" w:eastAsia="zh-CN"/>
        </w:rPr>
      </w:pPr>
    </w:p>
    <w:p w14:paraId="04001643" w14:textId="77777777" w:rsidR="00D41A7C" w:rsidRPr="00FF430B" w:rsidRDefault="00D41A7C" w:rsidP="00D41A7C">
      <w:pPr>
        <w:spacing w:after="200" w:line="276" w:lineRule="auto"/>
        <w:jc w:val="center"/>
        <w:rPr>
          <w:rFonts w:eastAsia="PMingLiU"/>
          <w:b/>
          <w:lang w:val="ro-MD" w:eastAsia="zh-CN"/>
        </w:rPr>
      </w:pPr>
    </w:p>
    <w:p w14:paraId="1262AD35" w14:textId="77777777" w:rsidR="00D41A7C" w:rsidRPr="00FF430B" w:rsidRDefault="00D41A7C" w:rsidP="00D41A7C">
      <w:pPr>
        <w:spacing w:after="200" w:line="276" w:lineRule="auto"/>
        <w:jc w:val="center"/>
        <w:rPr>
          <w:rFonts w:eastAsia="PMingLiU"/>
          <w:b/>
          <w:lang w:val="ro-MD" w:eastAsia="zh-CN"/>
        </w:rPr>
      </w:pPr>
    </w:p>
    <w:p w14:paraId="6E9B8BD0" w14:textId="77777777" w:rsidR="00D41A7C" w:rsidRPr="00FF430B" w:rsidRDefault="00D41A7C" w:rsidP="00D41A7C">
      <w:pPr>
        <w:spacing w:after="200" w:line="276" w:lineRule="auto"/>
        <w:jc w:val="center"/>
        <w:rPr>
          <w:rFonts w:eastAsia="PMingLiU"/>
          <w:b/>
          <w:lang w:val="ro-MD" w:eastAsia="zh-CN"/>
        </w:rPr>
      </w:pPr>
    </w:p>
    <w:p w14:paraId="604FA84A" w14:textId="77777777" w:rsidR="00D41A7C" w:rsidRPr="00FF430B" w:rsidRDefault="00D41A7C" w:rsidP="00D41A7C">
      <w:pPr>
        <w:spacing w:after="200" w:line="276" w:lineRule="auto"/>
        <w:jc w:val="center"/>
        <w:rPr>
          <w:rFonts w:eastAsia="PMingLiU"/>
          <w:b/>
          <w:lang w:val="ro-MD" w:eastAsia="zh-CN"/>
        </w:rPr>
      </w:pPr>
    </w:p>
    <w:p w14:paraId="6AF8174A" w14:textId="77777777" w:rsidR="00D41A7C" w:rsidRPr="00FF430B" w:rsidRDefault="00D41A7C" w:rsidP="00D41A7C">
      <w:pPr>
        <w:spacing w:after="200" w:line="276" w:lineRule="auto"/>
        <w:jc w:val="center"/>
        <w:rPr>
          <w:rFonts w:eastAsia="PMingLiU"/>
          <w:b/>
          <w:lang w:val="ro-MD" w:eastAsia="zh-CN"/>
        </w:rPr>
      </w:pPr>
    </w:p>
    <w:p w14:paraId="089AFD43" w14:textId="77777777" w:rsidR="00D671EE" w:rsidRPr="00FF430B" w:rsidRDefault="00D671EE" w:rsidP="00D671EE">
      <w:pPr>
        <w:jc w:val="right"/>
        <w:rPr>
          <w:noProof w:val="0"/>
          <w:sz w:val="22"/>
          <w:szCs w:val="22"/>
        </w:rPr>
      </w:pPr>
      <w:r w:rsidRPr="00FF430B">
        <w:rPr>
          <w:noProof w:val="0"/>
        </w:rPr>
        <w:t>Anexa nr.</w:t>
      </w:r>
      <w:r>
        <w:rPr>
          <w:noProof w:val="0"/>
        </w:rPr>
        <w:t xml:space="preserve"> </w:t>
      </w:r>
      <w:r w:rsidRPr="00FF430B">
        <w:rPr>
          <w:noProof w:val="0"/>
        </w:rPr>
        <w:t>17</w:t>
      </w:r>
    </w:p>
    <w:p w14:paraId="3CF2B354" w14:textId="77777777" w:rsidR="00D671EE" w:rsidRPr="00FF430B" w:rsidRDefault="00D671EE" w:rsidP="00D671EE">
      <w:pPr>
        <w:jc w:val="right"/>
        <w:rPr>
          <w:noProof w:val="0"/>
        </w:rPr>
      </w:pPr>
      <w:r w:rsidRPr="00FF430B">
        <w:rPr>
          <w:noProof w:val="0"/>
        </w:rPr>
        <w:t>la Documentația standard nr._____</w:t>
      </w:r>
    </w:p>
    <w:p w14:paraId="45D67C00" w14:textId="77777777" w:rsidR="00D671EE" w:rsidRPr="00FF430B" w:rsidRDefault="00D671EE" w:rsidP="00D671EE">
      <w:pPr>
        <w:jc w:val="right"/>
        <w:rPr>
          <w:noProof w:val="0"/>
        </w:rPr>
      </w:pPr>
      <w:r w:rsidRPr="00FF430B">
        <w:rPr>
          <w:noProof w:val="0"/>
        </w:rPr>
        <w:t>din “____” ________ 20___</w:t>
      </w:r>
    </w:p>
    <w:p w14:paraId="505FE7B6" w14:textId="77777777" w:rsidR="00D671EE" w:rsidRPr="00FF430B" w:rsidRDefault="00D671EE" w:rsidP="00D671EE">
      <w:pPr>
        <w:spacing w:after="200" w:line="276" w:lineRule="auto"/>
        <w:jc w:val="center"/>
        <w:rPr>
          <w:rFonts w:eastAsia="PMingLiU"/>
          <w:b/>
          <w:lang w:eastAsia="zh-CN"/>
        </w:rPr>
      </w:pPr>
    </w:p>
    <w:p w14:paraId="0A49178C" w14:textId="77777777" w:rsidR="00D671EE" w:rsidRPr="00FF430B" w:rsidRDefault="00D671EE" w:rsidP="00D671EE">
      <w:pPr>
        <w:spacing w:after="200" w:line="276" w:lineRule="auto"/>
        <w:jc w:val="center"/>
        <w:rPr>
          <w:rFonts w:eastAsia="PMingLiU"/>
          <w:b/>
          <w:lang w:eastAsia="zh-CN"/>
        </w:rPr>
      </w:pPr>
    </w:p>
    <w:bookmarkEnd w:id="14"/>
    <w:p w14:paraId="311914F3" w14:textId="77777777" w:rsidR="00D671EE" w:rsidRPr="00FF430B" w:rsidRDefault="00D671EE" w:rsidP="00D671EE">
      <w:pPr>
        <w:pStyle w:val="af"/>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2A4585DF" w14:textId="77777777" w:rsidR="00D671EE" w:rsidRPr="00FF430B" w:rsidRDefault="00D671EE" w:rsidP="00D671EE">
      <w:pPr>
        <w:pStyle w:val="af"/>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482D7C73" w14:textId="77777777" w:rsidR="00D671EE" w:rsidRPr="00FF430B" w:rsidRDefault="00D671EE" w:rsidP="00D671EE">
      <w:pPr>
        <w:tabs>
          <w:tab w:val="left" w:pos="567"/>
        </w:tabs>
        <w:jc w:val="both"/>
      </w:pPr>
      <w:r w:rsidRPr="00FF430B">
        <w:t>____________________________________________________________________________</w:t>
      </w:r>
    </w:p>
    <w:p w14:paraId="140C29B6" w14:textId="77777777" w:rsidR="00D671EE" w:rsidRPr="00FF430B" w:rsidRDefault="00D671EE" w:rsidP="00D671EE">
      <w:pPr>
        <w:tabs>
          <w:tab w:val="left" w:pos="567"/>
        </w:tabs>
        <w:jc w:val="center"/>
        <w:rPr>
          <w:b/>
        </w:rPr>
      </w:pPr>
      <w:r w:rsidRPr="00FF430B">
        <w:rPr>
          <w:b/>
        </w:rPr>
        <w:t>(denumirea)</w:t>
      </w:r>
    </w:p>
    <w:p w14:paraId="31A8EE1B" w14:textId="77777777" w:rsidR="00D671EE" w:rsidRPr="00FF430B" w:rsidRDefault="00D671EE" w:rsidP="00D671EE">
      <w:pPr>
        <w:tabs>
          <w:tab w:val="left" w:pos="567"/>
        </w:tabs>
        <w:jc w:val="both"/>
        <w:rPr>
          <w:u w:val="single"/>
        </w:rPr>
      </w:pPr>
      <w:r w:rsidRPr="00FF430B">
        <w:rPr>
          <w:b/>
        </w:rPr>
        <w:t>1.Părţi contractante</w:t>
      </w:r>
      <w:r w:rsidRPr="00FF430B">
        <w:t xml:space="preserve"> ( agenţi economici)</w:t>
      </w:r>
    </w:p>
    <w:p w14:paraId="38C3441F" w14:textId="77777777" w:rsidR="00D671EE" w:rsidRPr="00FF430B" w:rsidRDefault="00D671EE" w:rsidP="00D671EE">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36192996" w14:textId="77777777" w:rsidR="00D671EE" w:rsidRPr="00FF430B" w:rsidRDefault="00D671EE" w:rsidP="00D671EE">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7E5D2E8A" w14:textId="77777777" w:rsidR="00D671EE" w:rsidRPr="00FF430B" w:rsidRDefault="00D671EE" w:rsidP="00D671EE">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57CF562C" w14:textId="77777777" w:rsidR="00D671EE" w:rsidRPr="00FF430B" w:rsidRDefault="00D671EE" w:rsidP="00D671EE">
      <w:pPr>
        <w:tabs>
          <w:tab w:val="left" w:pos="567"/>
        </w:tabs>
        <w:jc w:val="both"/>
      </w:pPr>
      <w:r w:rsidRPr="00FF430B">
        <w:rPr>
          <w:b/>
        </w:rPr>
        <w:t xml:space="preserve">2. Adrese, telefon, fax </w:t>
      </w:r>
      <w:r w:rsidRPr="00FF430B">
        <w:t xml:space="preserve"> ale partenerilor (părţi contractante):</w:t>
      </w:r>
    </w:p>
    <w:p w14:paraId="4829C182" w14:textId="77777777" w:rsidR="00D671EE" w:rsidRPr="00FF430B" w:rsidRDefault="00D671EE" w:rsidP="00D671EE">
      <w:pPr>
        <w:pStyle w:val="a7"/>
        <w:numPr>
          <w:ilvl w:val="0"/>
          <w:numId w:val="5"/>
        </w:numPr>
        <w:tabs>
          <w:tab w:val="clear" w:pos="1069"/>
          <w:tab w:val="left" w:pos="567"/>
          <w:tab w:val="left" w:pos="1080"/>
        </w:tabs>
        <w:ind w:left="0" w:firstLine="0"/>
        <w:jc w:val="both"/>
      </w:pPr>
      <w:r w:rsidRPr="00FF430B">
        <w:t>________________________________________________________________________</w:t>
      </w:r>
    </w:p>
    <w:p w14:paraId="04F164CF" w14:textId="77777777" w:rsidR="00D671EE" w:rsidRPr="00FF430B" w:rsidRDefault="00D671EE" w:rsidP="00D671EE">
      <w:pPr>
        <w:pStyle w:val="a7"/>
        <w:numPr>
          <w:ilvl w:val="0"/>
          <w:numId w:val="5"/>
        </w:numPr>
        <w:tabs>
          <w:tab w:val="clear" w:pos="1069"/>
          <w:tab w:val="left" w:pos="567"/>
          <w:tab w:val="left" w:pos="1080"/>
        </w:tabs>
        <w:ind w:left="0" w:firstLine="0"/>
        <w:jc w:val="both"/>
      </w:pPr>
      <w:r w:rsidRPr="00FF430B">
        <w:t>________________________________________________________________________</w:t>
      </w:r>
    </w:p>
    <w:p w14:paraId="3BB4FEBD" w14:textId="77777777" w:rsidR="00D671EE" w:rsidRPr="00FF430B" w:rsidRDefault="00D671EE" w:rsidP="00D671EE">
      <w:pPr>
        <w:pStyle w:val="a7"/>
        <w:numPr>
          <w:ilvl w:val="0"/>
          <w:numId w:val="5"/>
        </w:numPr>
        <w:tabs>
          <w:tab w:val="clear" w:pos="1069"/>
          <w:tab w:val="left" w:pos="567"/>
          <w:tab w:val="left" w:pos="1080"/>
        </w:tabs>
        <w:ind w:left="0" w:firstLine="0"/>
        <w:jc w:val="both"/>
      </w:pPr>
      <w:r w:rsidRPr="00FF430B">
        <w:t>________________________________________________________________________</w:t>
      </w:r>
    </w:p>
    <w:p w14:paraId="299D7293" w14:textId="77777777" w:rsidR="00D671EE" w:rsidRPr="00FF430B" w:rsidRDefault="00D671EE" w:rsidP="00D671EE">
      <w:pPr>
        <w:tabs>
          <w:tab w:val="left" w:pos="567"/>
        </w:tabs>
        <w:jc w:val="both"/>
      </w:pPr>
      <w:r w:rsidRPr="00FF430B">
        <w:rPr>
          <w:b/>
        </w:rPr>
        <w:t>3. Informaţii privind modul de asociere:</w:t>
      </w:r>
    </w:p>
    <w:p w14:paraId="18414A0C" w14:textId="77777777" w:rsidR="00D671EE" w:rsidRPr="00FF430B" w:rsidRDefault="00D671EE" w:rsidP="00D671EE">
      <w:pPr>
        <w:pStyle w:val="af"/>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BC25D44" w14:textId="77777777" w:rsidR="00D671EE" w:rsidRPr="00FF430B" w:rsidRDefault="00D671EE" w:rsidP="00D671EE">
      <w:pPr>
        <w:tabs>
          <w:tab w:val="left" w:pos="567"/>
        </w:tabs>
        <w:jc w:val="both"/>
      </w:pPr>
      <w:r w:rsidRPr="00FF430B">
        <w:t>b) Locul şi data înregistrării asociaţiei______________________________________________</w:t>
      </w:r>
    </w:p>
    <w:p w14:paraId="0A80C84E" w14:textId="77777777" w:rsidR="00D671EE" w:rsidRPr="00FF430B" w:rsidRDefault="00D671EE" w:rsidP="00D671EE">
      <w:pPr>
        <w:pStyle w:val="ac"/>
        <w:tabs>
          <w:tab w:val="left" w:pos="567"/>
        </w:tabs>
        <w:jc w:val="both"/>
      </w:pPr>
      <w:r w:rsidRPr="00FF430B">
        <w:t>c) Activităţi economice ce se vor realiza în comun ____________________________________</w:t>
      </w:r>
    </w:p>
    <w:p w14:paraId="09912092" w14:textId="77777777" w:rsidR="00D671EE" w:rsidRPr="00FF430B" w:rsidRDefault="00D671EE" w:rsidP="00D671EE">
      <w:pPr>
        <w:tabs>
          <w:tab w:val="left" w:pos="567"/>
        </w:tabs>
        <w:jc w:val="both"/>
      </w:pPr>
      <w:r w:rsidRPr="00FF430B">
        <w:t>_____________________________________________________________________________</w:t>
      </w:r>
    </w:p>
    <w:p w14:paraId="1F9B386A" w14:textId="77777777" w:rsidR="00D671EE" w:rsidRPr="00FF430B" w:rsidRDefault="00D671EE" w:rsidP="00D671EE">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20CFF6E7" w14:textId="77777777" w:rsidR="00D671EE" w:rsidRPr="00FF430B" w:rsidRDefault="00D671EE" w:rsidP="00D671EE">
      <w:pPr>
        <w:tabs>
          <w:tab w:val="left" w:pos="567"/>
        </w:tabs>
        <w:jc w:val="both"/>
      </w:pPr>
      <w:r w:rsidRPr="00FF430B">
        <w:t>e) Valoarea  și cota procentuală a lucrărilor executate de fiecare asociat ___________________</w:t>
      </w:r>
    </w:p>
    <w:p w14:paraId="653FBED4" w14:textId="77777777" w:rsidR="00D671EE" w:rsidRPr="00FF430B" w:rsidRDefault="00D671EE" w:rsidP="00D671EE">
      <w:pPr>
        <w:tabs>
          <w:tab w:val="left" w:pos="567"/>
        </w:tabs>
        <w:jc w:val="both"/>
      </w:pPr>
      <w:r w:rsidRPr="00FF430B">
        <w:t>_____________________________________________________________________________</w:t>
      </w:r>
    </w:p>
    <w:p w14:paraId="5988ACB9" w14:textId="77777777" w:rsidR="00D671EE" w:rsidRPr="00FF430B" w:rsidRDefault="00D671EE" w:rsidP="00D671EE">
      <w:pPr>
        <w:tabs>
          <w:tab w:val="left" w:pos="567"/>
        </w:tabs>
        <w:jc w:val="both"/>
      </w:pPr>
      <w:r w:rsidRPr="00FF430B">
        <w:t>f) Condiţii de administrare a asociaţiei______________________________________________</w:t>
      </w:r>
    </w:p>
    <w:p w14:paraId="6B5709A6" w14:textId="77777777" w:rsidR="00D671EE" w:rsidRPr="00FF430B" w:rsidRDefault="00D671EE" w:rsidP="00D671EE">
      <w:pPr>
        <w:tabs>
          <w:tab w:val="left" w:pos="567"/>
        </w:tabs>
        <w:jc w:val="both"/>
      </w:pPr>
      <w:r w:rsidRPr="00FF430B">
        <w:t>g) Modalitatea de împărţire a rezultatelor activităţii economice comune desfăşurate ____________________________________________________________________________</w:t>
      </w:r>
    </w:p>
    <w:p w14:paraId="051A1A59" w14:textId="77777777" w:rsidR="00D671EE" w:rsidRPr="00FF430B" w:rsidRDefault="00D671EE" w:rsidP="00D671EE">
      <w:pPr>
        <w:tabs>
          <w:tab w:val="left" w:pos="567"/>
        </w:tabs>
        <w:jc w:val="both"/>
      </w:pPr>
      <w:r w:rsidRPr="00FF430B">
        <w:t>h) Cauze de încetare a asociaţiei şi modul de împărţire a rezultatelor   lichidării_____________________________________________________________________</w:t>
      </w:r>
    </w:p>
    <w:p w14:paraId="55717151" w14:textId="77777777" w:rsidR="00D671EE" w:rsidRPr="00FF430B" w:rsidRDefault="00D671EE" w:rsidP="00D671EE">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7C1517F9" w14:textId="77777777" w:rsidR="00D671EE" w:rsidRPr="00FF430B" w:rsidRDefault="00D671EE" w:rsidP="00D671EE">
      <w:pPr>
        <w:tabs>
          <w:tab w:val="left" w:pos="567"/>
        </w:tabs>
        <w:jc w:val="both"/>
      </w:pPr>
      <w:r w:rsidRPr="00FF430B">
        <w:t>j) Alte cauze__________________________________________________________________</w:t>
      </w:r>
    </w:p>
    <w:p w14:paraId="5045ACB5" w14:textId="77777777" w:rsidR="00D671EE" w:rsidRPr="00FF430B" w:rsidRDefault="00D671EE" w:rsidP="00D671EE">
      <w:pPr>
        <w:jc w:val="both"/>
        <w:rPr>
          <w:rFonts w:eastAsia="PMingLiU"/>
          <w:lang w:eastAsia="zh-CN"/>
        </w:rPr>
      </w:pPr>
    </w:p>
    <w:p w14:paraId="1BFF8255" w14:textId="77777777" w:rsidR="00D671EE" w:rsidRPr="00FF430B" w:rsidRDefault="00D671EE" w:rsidP="00D671EE">
      <w:pPr>
        <w:jc w:val="both"/>
        <w:rPr>
          <w:rFonts w:eastAsia="PMingLiU"/>
          <w:lang w:eastAsia="zh-CN"/>
        </w:rPr>
      </w:pPr>
    </w:p>
    <w:p w14:paraId="3437C3E8" w14:textId="77777777" w:rsidR="00D671EE" w:rsidRPr="00FF430B" w:rsidRDefault="00D671EE" w:rsidP="00D671EE">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A636AA1" w14:textId="77777777" w:rsidR="00D671EE" w:rsidRPr="00FF430B" w:rsidRDefault="00D671EE" w:rsidP="00D671EE">
      <w:pPr>
        <w:jc w:val="both"/>
        <w:rPr>
          <w:rFonts w:eastAsia="PMingLiU"/>
          <w:lang w:eastAsia="zh-CN"/>
        </w:rPr>
      </w:pPr>
      <w:r w:rsidRPr="00FF430B">
        <w:rPr>
          <w:rFonts w:eastAsia="PMingLiU"/>
          <w:lang w:eastAsia="zh-CN"/>
        </w:rPr>
        <w:t>Semnat Liderul Asociației: __________________________</w:t>
      </w:r>
    </w:p>
    <w:p w14:paraId="32FE8A0A" w14:textId="77777777" w:rsidR="00D671EE" w:rsidRPr="00FF430B" w:rsidRDefault="00D671EE" w:rsidP="00D671EE">
      <w:pPr>
        <w:jc w:val="both"/>
        <w:rPr>
          <w:rFonts w:eastAsia="PMingLiU"/>
          <w:lang w:eastAsia="zh-CN"/>
        </w:rPr>
      </w:pPr>
      <w:r w:rsidRPr="00FF430B">
        <w:rPr>
          <w:rFonts w:eastAsia="PMingLiU"/>
          <w:lang w:eastAsia="zh-CN"/>
        </w:rPr>
        <w:t>Nume: __________________________________________</w:t>
      </w:r>
    </w:p>
    <w:p w14:paraId="6A027C85" w14:textId="77777777" w:rsidR="00D671EE" w:rsidRPr="00FF430B" w:rsidRDefault="00D671EE" w:rsidP="00D671EE">
      <w:pPr>
        <w:jc w:val="both"/>
        <w:rPr>
          <w:rFonts w:eastAsia="PMingLiU"/>
          <w:lang w:eastAsia="zh-CN"/>
        </w:rPr>
      </w:pPr>
      <w:r w:rsidRPr="00FF430B">
        <w:rPr>
          <w:rFonts w:eastAsia="PMingLiU"/>
          <w:lang w:eastAsia="zh-CN"/>
        </w:rPr>
        <w:t>Funcţia în cadrul întreprinderii: ____________________________</w:t>
      </w:r>
    </w:p>
    <w:p w14:paraId="7C6FE0D1" w14:textId="77777777" w:rsidR="00D671EE" w:rsidRPr="00FF430B" w:rsidRDefault="00D671EE" w:rsidP="00D671EE">
      <w:pPr>
        <w:jc w:val="both"/>
        <w:rPr>
          <w:rFonts w:eastAsia="PMingLiU"/>
          <w:lang w:eastAsia="zh-CN"/>
        </w:rPr>
      </w:pPr>
      <w:r w:rsidRPr="00FF430B">
        <w:rPr>
          <w:rFonts w:eastAsia="PMingLiU"/>
          <w:lang w:eastAsia="zh-CN"/>
        </w:rPr>
        <w:t>Denumirea întreprinderii: _________________________________</w:t>
      </w:r>
    </w:p>
    <w:p w14:paraId="6B109E58" w14:textId="77777777" w:rsidR="00D671EE" w:rsidRPr="00FF430B" w:rsidRDefault="00D671EE" w:rsidP="00D671EE">
      <w:pPr>
        <w:jc w:val="both"/>
        <w:rPr>
          <w:rFonts w:eastAsia="PMingLiU"/>
          <w:lang w:eastAsia="zh-CN"/>
        </w:rPr>
      </w:pPr>
    </w:p>
    <w:p w14:paraId="77978FE0" w14:textId="77777777" w:rsidR="00D671EE" w:rsidRPr="00FF430B" w:rsidRDefault="00D671EE" w:rsidP="00D671EE">
      <w:pPr>
        <w:jc w:val="both"/>
        <w:rPr>
          <w:rFonts w:eastAsia="PMingLiU"/>
          <w:lang w:eastAsia="zh-CN"/>
        </w:rPr>
      </w:pPr>
      <w:r w:rsidRPr="00FF430B">
        <w:rPr>
          <w:rFonts w:eastAsia="PMingLiU"/>
          <w:lang w:eastAsia="zh-CN"/>
        </w:rPr>
        <w:t>Semnat Asociatul secund: __________________________</w:t>
      </w:r>
    </w:p>
    <w:p w14:paraId="0C777299" w14:textId="77777777" w:rsidR="00D671EE" w:rsidRPr="00FF430B" w:rsidRDefault="00D671EE" w:rsidP="00D671EE">
      <w:pPr>
        <w:jc w:val="both"/>
        <w:rPr>
          <w:rFonts w:eastAsia="PMingLiU"/>
          <w:lang w:eastAsia="zh-CN"/>
        </w:rPr>
      </w:pPr>
      <w:r w:rsidRPr="00FF430B">
        <w:rPr>
          <w:rFonts w:eastAsia="PMingLiU"/>
          <w:lang w:eastAsia="zh-CN"/>
        </w:rPr>
        <w:t>Nume: __________________________________________</w:t>
      </w:r>
    </w:p>
    <w:p w14:paraId="5D74128D" w14:textId="77777777" w:rsidR="00D671EE" w:rsidRPr="00FF430B" w:rsidRDefault="00D671EE" w:rsidP="00D671EE">
      <w:pPr>
        <w:jc w:val="both"/>
        <w:rPr>
          <w:rFonts w:eastAsia="PMingLiU"/>
          <w:lang w:eastAsia="zh-CN"/>
        </w:rPr>
      </w:pPr>
      <w:r w:rsidRPr="00FF430B">
        <w:rPr>
          <w:rFonts w:eastAsia="PMingLiU"/>
          <w:lang w:eastAsia="zh-CN"/>
        </w:rPr>
        <w:t>Funcţia în cadrul întreprinderii: ____________________________</w:t>
      </w:r>
    </w:p>
    <w:p w14:paraId="48F88330" w14:textId="77777777" w:rsidR="00D671EE" w:rsidRPr="00FF430B" w:rsidRDefault="00D671EE" w:rsidP="00D671E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00CDABB9" w14:textId="77777777" w:rsidR="00D671EE" w:rsidRPr="00FF430B" w:rsidRDefault="00D671EE" w:rsidP="00D671EE">
      <w:pPr>
        <w:tabs>
          <w:tab w:val="left" w:pos="567"/>
        </w:tabs>
        <w:jc w:val="both"/>
        <w:rPr>
          <w:rFonts w:eastAsia="PMingLiU"/>
          <w:lang w:eastAsia="zh-CN"/>
        </w:rPr>
      </w:pPr>
    </w:p>
    <w:p w14:paraId="6D417F2B" w14:textId="77777777" w:rsidR="00D671EE" w:rsidRPr="00FF430B" w:rsidRDefault="00D671EE" w:rsidP="00D671EE">
      <w:pPr>
        <w:tabs>
          <w:tab w:val="left" w:pos="567"/>
        </w:tabs>
        <w:jc w:val="center"/>
        <w:rPr>
          <w:b/>
          <w:color w:val="000000"/>
          <w:w w:val="90"/>
          <w:sz w:val="28"/>
          <w:szCs w:val="28"/>
        </w:rPr>
      </w:pPr>
    </w:p>
    <w:p w14:paraId="04B87FD9" w14:textId="77777777" w:rsidR="00D671EE" w:rsidRPr="00FF430B" w:rsidRDefault="00D671EE" w:rsidP="00D671EE">
      <w:pPr>
        <w:tabs>
          <w:tab w:val="left" w:pos="567"/>
        </w:tabs>
        <w:jc w:val="center"/>
        <w:rPr>
          <w:b/>
          <w:color w:val="000000"/>
          <w:w w:val="90"/>
        </w:rPr>
      </w:pPr>
    </w:p>
    <w:p w14:paraId="350D6426" w14:textId="77777777" w:rsidR="00D671EE" w:rsidRPr="00FF430B" w:rsidRDefault="00D671EE" w:rsidP="00D671EE">
      <w:pPr>
        <w:tabs>
          <w:tab w:val="left" w:pos="567"/>
        </w:tabs>
        <w:jc w:val="center"/>
        <w:rPr>
          <w:b/>
          <w:color w:val="000000"/>
          <w:w w:val="90"/>
        </w:rPr>
      </w:pPr>
    </w:p>
    <w:p w14:paraId="5DC7E81C" w14:textId="77777777" w:rsidR="00D671EE" w:rsidRPr="00FF430B" w:rsidRDefault="00D671EE" w:rsidP="00D671EE">
      <w:pPr>
        <w:tabs>
          <w:tab w:val="left" w:pos="567"/>
        </w:tabs>
        <w:jc w:val="center"/>
        <w:rPr>
          <w:b/>
          <w:color w:val="000000"/>
          <w:w w:val="90"/>
        </w:rPr>
      </w:pPr>
    </w:p>
    <w:p w14:paraId="59206000" w14:textId="77777777" w:rsidR="00D671EE" w:rsidRPr="00FF430B" w:rsidRDefault="00D671EE" w:rsidP="00D671EE">
      <w:pPr>
        <w:jc w:val="right"/>
        <w:rPr>
          <w:noProof w:val="0"/>
          <w:sz w:val="22"/>
          <w:szCs w:val="22"/>
        </w:rPr>
      </w:pPr>
      <w:r w:rsidRPr="00FF430B">
        <w:rPr>
          <w:noProof w:val="0"/>
        </w:rPr>
        <w:lastRenderedPageBreak/>
        <w:t>Anexa nr.</w:t>
      </w:r>
      <w:r>
        <w:rPr>
          <w:noProof w:val="0"/>
        </w:rPr>
        <w:t xml:space="preserve"> </w:t>
      </w:r>
      <w:r w:rsidRPr="00FF430B">
        <w:rPr>
          <w:noProof w:val="0"/>
        </w:rPr>
        <w:t>18</w:t>
      </w:r>
    </w:p>
    <w:p w14:paraId="4A0FB412" w14:textId="77777777" w:rsidR="00D671EE" w:rsidRPr="00FF430B" w:rsidRDefault="00D671EE" w:rsidP="00D671EE">
      <w:pPr>
        <w:jc w:val="right"/>
        <w:rPr>
          <w:noProof w:val="0"/>
        </w:rPr>
      </w:pPr>
      <w:r w:rsidRPr="00FF430B">
        <w:rPr>
          <w:noProof w:val="0"/>
        </w:rPr>
        <w:t>la Documentația standard nr._____</w:t>
      </w:r>
    </w:p>
    <w:p w14:paraId="577BE8BC" w14:textId="77777777" w:rsidR="00D671EE" w:rsidRPr="00FF430B" w:rsidRDefault="00D671EE" w:rsidP="00D671EE">
      <w:pPr>
        <w:jc w:val="right"/>
        <w:rPr>
          <w:noProof w:val="0"/>
        </w:rPr>
      </w:pPr>
      <w:r w:rsidRPr="00FF430B">
        <w:rPr>
          <w:noProof w:val="0"/>
        </w:rPr>
        <w:t>din “____” ________ 20___</w:t>
      </w:r>
    </w:p>
    <w:p w14:paraId="479C581A" w14:textId="77777777" w:rsidR="00D671EE" w:rsidRPr="00FF430B" w:rsidRDefault="00D671EE" w:rsidP="00D671EE">
      <w:pPr>
        <w:tabs>
          <w:tab w:val="left" w:pos="567"/>
        </w:tabs>
        <w:jc w:val="center"/>
        <w:rPr>
          <w:b/>
          <w:color w:val="000000"/>
          <w:w w:val="90"/>
        </w:rPr>
      </w:pPr>
    </w:p>
    <w:p w14:paraId="53ECB52F" w14:textId="77777777" w:rsidR="00D671EE" w:rsidRPr="00FF430B" w:rsidRDefault="00D671EE" w:rsidP="00D671EE">
      <w:pPr>
        <w:tabs>
          <w:tab w:val="left" w:pos="567"/>
        </w:tabs>
        <w:jc w:val="center"/>
        <w:rPr>
          <w:b/>
          <w:color w:val="000000"/>
          <w:w w:val="90"/>
        </w:rPr>
      </w:pPr>
    </w:p>
    <w:p w14:paraId="3AEFC0D0" w14:textId="77777777" w:rsidR="00D671EE" w:rsidRPr="00FF430B" w:rsidRDefault="00D671EE" w:rsidP="00D671EE">
      <w:pPr>
        <w:tabs>
          <w:tab w:val="left" w:pos="567"/>
        </w:tabs>
        <w:jc w:val="center"/>
        <w:rPr>
          <w:b/>
          <w:color w:val="000000"/>
          <w:w w:val="90"/>
        </w:rPr>
      </w:pPr>
    </w:p>
    <w:p w14:paraId="1AC4C541" w14:textId="77777777" w:rsidR="00D671EE" w:rsidRPr="008126DF" w:rsidRDefault="00D671EE" w:rsidP="00D671EE">
      <w:pPr>
        <w:pStyle w:val="1"/>
        <w:ind w:left="720"/>
        <w:jc w:val="center"/>
        <w:rPr>
          <w:rFonts w:ascii="Times New Roman" w:hAnsi="Times New Roman" w:cs="Times New Roman"/>
          <w:b/>
          <w:bCs/>
          <w:color w:val="auto"/>
          <w:sz w:val="24"/>
          <w:szCs w:val="24"/>
        </w:rPr>
      </w:pPr>
      <w:r w:rsidRPr="008126DF">
        <w:rPr>
          <w:rFonts w:ascii="Times New Roman" w:hAnsi="Times New Roman" w:cs="Times New Roman"/>
          <w:b/>
          <w:bCs/>
          <w:color w:val="auto"/>
          <w:sz w:val="24"/>
          <w:szCs w:val="24"/>
        </w:rPr>
        <w:t>ANGAJAMENT TERŢ SUSŢINĂTOR FINANCIAR</w:t>
      </w:r>
    </w:p>
    <w:p w14:paraId="09D0125A" w14:textId="77777777" w:rsidR="00D671EE" w:rsidRPr="00FF430B" w:rsidRDefault="00D671EE" w:rsidP="00D671EE">
      <w:pPr>
        <w:tabs>
          <w:tab w:val="left" w:pos="567"/>
        </w:tabs>
        <w:jc w:val="center"/>
        <w:rPr>
          <w:b/>
          <w:color w:val="000000"/>
          <w:w w:val="90"/>
        </w:rPr>
      </w:pPr>
    </w:p>
    <w:p w14:paraId="0E5CC1F8" w14:textId="77777777" w:rsidR="00D671EE" w:rsidRPr="00FF430B" w:rsidRDefault="00D671EE" w:rsidP="00D671EE">
      <w:pPr>
        <w:shd w:val="clear" w:color="auto" w:fill="FFFFFF"/>
        <w:jc w:val="both"/>
        <w:rPr>
          <w:b/>
          <w:spacing w:val="-2"/>
        </w:rPr>
      </w:pPr>
      <w:r w:rsidRPr="00FF430B">
        <w:rPr>
          <w:b/>
          <w:spacing w:val="-2"/>
        </w:rPr>
        <w:t>Terţ susţinător financiar</w:t>
      </w:r>
    </w:p>
    <w:p w14:paraId="1789EE36" w14:textId="77777777" w:rsidR="00D671EE" w:rsidRPr="00FF430B" w:rsidRDefault="00D671EE" w:rsidP="00D671EE">
      <w:pPr>
        <w:shd w:val="clear" w:color="auto" w:fill="FFFFFF"/>
        <w:jc w:val="both"/>
      </w:pPr>
      <w:r w:rsidRPr="00FF430B">
        <w:rPr>
          <w:b/>
          <w:spacing w:val="-2"/>
        </w:rPr>
        <w:t>..........................</w:t>
      </w:r>
      <w:r w:rsidRPr="00FF430B">
        <w:t xml:space="preserve">(denumirea)  </w:t>
      </w:r>
    </w:p>
    <w:p w14:paraId="21843A0D" w14:textId="77777777" w:rsidR="00D671EE" w:rsidRPr="00FF430B" w:rsidRDefault="00D671EE" w:rsidP="00D671EE">
      <w:pPr>
        <w:shd w:val="clear" w:color="auto" w:fill="FFFFFF"/>
        <w:jc w:val="center"/>
        <w:rPr>
          <w:b/>
        </w:rPr>
      </w:pPr>
      <w:r w:rsidRPr="00FF430B">
        <w:rPr>
          <w:b/>
        </w:rPr>
        <w:t>ANGAJAMENT</w:t>
      </w:r>
    </w:p>
    <w:p w14:paraId="68B3D38C" w14:textId="77777777" w:rsidR="00D671EE" w:rsidRPr="00FF430B" w:rsidRDefault="00D671EE" w:rsidP="00D671EE">
      <w:pPr>
        <w:shd w:val="clear" w:color="auto" w:fill="FFFFFF"/>
        <w:jc w:val="center"/>
      </w:pPr>
      <w:r w:rsidRPr="00FF430B">
        <w:t xml:space="preserve">privind susţinerea financiară </w:t>
      </w:r>
      <w:r w:rsidRPr="00FF430B">
        <w:rPr>
          <w:spacing w:val="-1"/>
        </w:rPr>
        <w:t>a ofertantului/candidatului\</w:t>
      </w:r>
    </w:p>
    <w:p w14:paraId="55C77EFF" w14:textId="77777777" w:rsidR="00D671EE" w:rsidRPr="00FF430B" w:rsidRDefault="00D671EE" w:rsidP="00D671EE">
      <w:pPr>
        <w:shd w:val="clear" w:color="auto" w:fill="FFFFFF"/>
        <w:spacing w:before="504"/>
        <w:jc w:val="both"/>
        <w:rPr>
          <w:spacing w:val="-3"/>
        </w:rPr>
      </w:pPr>
      <w:r w:rsidRPr="00FF430B">
        <w:rPr>
          <w:spacing w:val="-3"/>
        </w:rPr>
        <w:t>Către, ................................................................................................................................................</w:t>
      </w:r>
    </w:p>
    <w:p w14:paraId="615FCE02" w14:textId="77777777" w:rsidR="00D671EE" w:rsidRPr="00FF430B" w:rsidRDefault="00D671EE" w:rsidP="00D671EE">
      <w:pPr>
        <w:shd w:val="clear" w:color="auto" w:fill="FFFFFF"/>
        <w:jc w:val="both"/>
        <w:rPr>
          <w:i/>
        </w:rPr>
      </w:pPr>
      <w:r w:rsidRPr="00FF430B">
        <w:rPr>
          <w:i/>
        </w:rPr>
        <w:t xml:space="preserve">                            (denumirea autorităţii contractante şi adresa completă)</w:t>
      </w:r>
    </w:p>
    <w:p w14:paraId="336F069B" w14:textId="77777777" w:rsidR="00D671EE" w:rsidRPr="00FF430B" w:rsidRDefault="00D671EE" w:rsidP="00D671EE">
      <w:pPr>
        <w:shd w:val="clear" w:color="auto" w:fill="FFFFFF"/>
        <w:tabs>
          <w:tab w:val="left" w:leader="dot" w:pos="7166"/>
        </w:tabs>
        <w:jc w:val="both"/>
      </w:pPr>
      <w:r w:rsidRPr="00FF430B">
        <w:t>Cu privire la procedura pentru atribuirea contractului ......................................................................</w:t>
      </w:r>
    </w:p>
    <w:p w14:paraId="455D4705" w14:textId="77777777" w:rsidR="00D671EE" w:rsidRPr="00FF430B" w:rsidRDefault="00D671EE" w:rsidP="00D671EE">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7A5512" w14:textId="77777777" w:rsidR="00D671EE" w:rsidRPr="00FF430B" w:rsidRDefault="00D671EE" w:rsidP="00D671EE">
      <w:pPr>
        <w:shd w:val="clear" w:color="auto" w:fill="FFFFFF"/>
        <w:jc w:val="both"/>
      </w:pPr>
      <w:r w:rsidRPr="00FF430B">
        <w:t>Acordarea susţinerii financiare nu implică alte costuri pentru achizitor, cu excepţia celor care au fost incluse în propunerea financiară.</w:t>
      </w:r>
    </w:p>
    <w:p w14:paraId="3E1E6D9A" w14:textId="77777777" w:rsidR="00D671EE" w:rsidRPr="00FF430B" w:rsidRDefault="00D671EE" w:rsidP="00D671E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305F9386" w14:textId="77777777" w:rsidR="00D671EE" w:rsidRPr="00FF430B" w:rsidRDefault="00D671EE" w:rsidP="00D671EE">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5DAB48B4" w14:textId="77777777" w:rsidR="00D671EE" w:rsidRPr="00FF430B" w:rsidRDefault="00D671EE" w:rsidP="00D671EE">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0F11171B" w14:textId="77777777" w:rsidR="00D671EE" w:rsidRPr="00FF430B" w:rsidRDefault="00D671EE" w:rsidP="00D671EE">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DB02800" w14:textId="77777777" w:rsidR="00D671EE" w:rsidRPr="00FF430B" w:rsidRDefault="00D671EE" w:rsidP="00D671EE">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09FB3C87" w14:textId="77777777" w:rsidR="00D671EE" w:rsidRPr="00FF430B" w:rsidRDefault="00D671EE" w:rsidP="00D671EE">
      <w:pPr>
        <w:shd w:val="clear" w:color="auto" w:fill="FFFFFF"/>
        <w:jc w:val="both"/>
        <w:rPr>
          <w:spacing w:val="-1"/>
        </w:rPr>
      </w:pPr>
    </w:p>
    <w:p w14:paraId="064DC72F" w14:textId="77777777" w:rsidR="00D671EE" w:rsidRPr="00FF430B" w:rsidRDefault="00D671EE" w:rsidP="00D671EE">
      <w:pPr>
        <w:shd w:val="clear" w:color="auto" w:fill="FFFFFF"/>
        <w:jc w:val="both"/>
        <w:rPr>
          <w:spacing w:val="-1"/>
        </w:rPr>
      </w:pPr>
    </w:p>
    <w:p w14:paraId="70DF1C21" w14:textId="77777777" w:rsidR="00D671EE" w:rsidRPr="00FF430B" w:rsidRDefault="00D671EE" w:rsidP="00D671EE">
      <w:pPr>
        <w:shd w:val="clear" w:color="auto" w:fill="FFFFFF"/>
        <w:jc w:val="both"/>
        <w:rPr>
          <w:spacing w:val="-1"/>
        </w:rPr>
      </w:pPr>
    </w:p>
    <w:p w14:paraId="3A4717D3" w14:textId="77777777" w:rsidR="00D671EE" w:rsidRPr="00FF430B" w:rsidRDefault="00D671EE" w:rsidP="00D671EE">
      <w:pPr>
        <w:shd w:val="clear" w:color="auto" w:fill="FFFFFF"/>
        <w:jc w:val="both"/>
        <w:rPr>
          <w:spacing w:val="-1"/>
        </w:rPr>
      </w:pPr>
    </w:p>
    <w:p w14:paraId="5469BA9D" w14:textId="77777777" w:rsidR="00D671EE" w:rsidRPr="00FF430B" w:rsidRDefault="00D671EE" w:rsidP="00D671EE">
      <w:pPr>
        <w:shd w:val="clear" w:color="auto" w:fill="FFFFFF"/>
        <w:jc w:val="both"/>
        <w:rPr>
          <w:spacing w:val="-1"/>
        </w:rPr>
      </w:pPr>
    </w:p>
    <w:p w14:paraId="77290561" w14:textId="77777777" w:rsidR="00D671EE" w:rsidRPr="00FF430B" w:rsidRDefault="00D671EE" w:rsidP="00D671EE">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7BC04D1A" w14:textId="77777777" w:rsidR="00D671EE" w:rsidRPr="00FF430B" w:rsidRDefault="00D671EE" w:rsidP="00D671EE">
      <w:pPr>
        <w:ind w:left="5040" w:firstLine="720"/>
        <w:jc w:val="both"/>
        <w:rPr>
          <w:rStyle w:val="tax1"/>
          <w:rFonts w:eastAsiaTheme="majorEastAsia"/>
          <w:sz w:val="22"/>
          <w:szCs w:val="22"/>
        </w:rPr>
      </w:pPr>
    </w:p>
    <w:p w14:paraId="1B5AC9D2" w14:textId="77777777" w:rsidR="00D671EE" w:rsidRPr="00FF430B" w:rsidRDefault="00D671EE" w:rsidP="00D671EE">
      <w:pPr>
        <w:jc w:val="right"/>
        <w:rPr>
          <w:noProof w:val="0"/>
        </w:rPr>
      </w:pPr>
    </w:p>
    <w:p w14:paraId="04FD3C02" w14:textId="77777777" w:rsidR="00D671EE" w:rsidRPr="00FF430B" w:rsidRDefault="00D671EE" w:rsidP="00D671EE">
      <w:pPr>
        <w:jc w:val="right"/>
        <w:rPr>
          <w:noProof w:val="0"/>
        </w:rPr>
      </w:pPr>
    </w:p>
    <w:p w14:paraId="01F3CD7B" w14:textId="77777777" w:rsidR="00D671EE" w:rsidRPr="00FF430B" w:rsidRDefault="00D671EE" w:rsidP="00D671EE">
      <w:pPr>
        <w:jc w:val="right"/>
        <w:rPr>
          <w:noProof w:val="0"/>
          <w:sz w:val="22"/>
          <w:szCs w:val="22"/>
        </w:rPr>
      </w:pPr>
      <w:r w:rsidRPr="00FF430B">
        <w:rPr>
          <w:noProof w:val="0"/>
        </w:rPr>
        <w:t>Anexa nr.</w:t>
      </w:r>
      <w:r>
        <w:rPr>
          <w:noProof w:val="0"/>
        </w:rPr>
        <w:t xml:space="preserve"> </w:t>
      </w:r>
      <w:r w:rsidRPr="00FF430B">
        <w:rPr>
          <w:noProof w:val="0"/>
        </w:rPr>
        <w:t>19</w:t>
      </w:r>
    </w:p>
    <w:p w14:paraId="011E965E" w14:textId="77777777" w:rsidR="00D671EE" w:rsidRPr="00FF430B" w:rsidRDefault="00D671EE" w:rsidP="00D671EE">
      <w:pPr>
        <w:jc w:val="right"/>
        <w:rPr>
          <w:noProof w:val="0"/>
        </w:rPr>
      </w:pPr>
      <w:r w:rsidRPr="00FF430B">
        <w:rPr>
          <w:noProof w:val="0"/>
        </w:rPr>
        <w:t>la Documentația standard nr._____</w:t>
      </w:r>
    </w:p>
    <w:p w14:paraId="0D7B4DD9" w14:textId="77777777" w:rsidR="00D671EE" w:rsidRPr="00FF430B" w:rsidRDefault="00D671EE" w:rsidP="00D671EE">
      <w:pPr>
        <w:jc w:val="right"/>
        <w:rPr>
          <w:noProof w:val="0"/>
        </w:rPr>
      </w:pPr>
      <w:r w:rsidRPr="00FF430B">
        <w:rPr>
          <w:noProof w:val="0"/>
        </w:rPr>
        <w:t>din “____” ________ 20___</w:t>
      </w:r>
    </w:p>
    <w:p w14:paraId="4E66430F" w14:textId="77777777" w:rsidR="00D671EE" w:rsidRPr="00FF430B" w:rsidRDefault="00D671EE" w:rsidP="00D671EE">
      <w:pPr>
        <w:tabs>
          <w:tab w:val="left" w:pos="567"/>
        </w:tabs>
        <w:jc w:val="center"/>
        <w:rPr>
          <w:b/>
          <w:color w:val="000000"/>
          <w:w w:val="90"/>
        </w:rPr>
      </w:pPr>
    </w:p>
    <w:p w14:paraId="44277D3B" w14:textId="77777777" w:rsidR="00D671EE" w:rsidRPr="00AE5A82" w:rsidRDefault="00D671EE" w:rsidP="00D671EE">
      <w:pPr>
        <w:pStyle w:val="1"/>
        <w:ind w:left="720"/>
        <w:jc w:val="center"/>
        <w:rPr>
          <w:rFonts w:ascii="Times New Roman" w:hAnsi="Times New Roman" w:cs="Times New Roman"/>
          <w:b/>
          <w:bCs/>
          <w:color w:val="auto"/>
          <w:sz w:val="24"/>
          <w:szCs w:val="24"/>
        </w:rPr>
      </w:pPr>
      <w:r w:rsidRPr="00AE5A82">
        <w:rPr>
          <w:rFonts w:ascii="Times New Roman" w:hAnsi="Times New Roman" w:cs="Times New Roman"/>
          <w:b/>
          <w:bCs/>
          <w:color w:val="auto"/>
          <w:sz w:val="24"/>
          <w:szCs w:val="24"/>
        </w:rPr>
        <w:t>ANGAJAMENT PRIVIND SUSŢINEREA TEHNICĂ ȘI PROFESIONALĂ A OFERTANTULUI/GRUPULUI DE OPERATORI ECONOMICI</w:t>
      </w:r>
    </w:p>
    <w:p w14:paraId="39FC2A3C" w14:textId="77777777" w:rsidR="00D671EE" w:rsidRPr="00FF430B" w:rsidRDefault="00D671EE" w:rsidP="00D671EE">
      <w:pPr>
        <w:pStyle w:val="DefaultText"/>
        <w:rPr>
          <w:noProof w:val="0"/>
          <w:szCs w:val="24"/>
        </w:rPr>
      </w:pPr>
    </w:p>
    <w:p w14:paraId="19ED058F" w14:textId="77777777" w:rsidR="00D671EE" w:rsidRPr="00FF430B" w:rsidRDefault="00D671EE" w:rsidP="00D671EE">
      <w:pPr>
        <w:shd w:val="clear" w:color="auto" w:fill="FFFFFF"/>
        <w:rPr>
          <w:b/>
        </w:rPr>
      </w:pPr>
      <w:r w:rsidRPr="00FF430B">
        <w:rPr>
          <w:b/>
          <w:spacing w:val="-2"/>
        </w:rPr>
        <w:t>..........................</w:t>
      </w:r>
    </w:p>
    <w:p w14:paraId="34FAF68C" w14:textId="77777777" w:rsidR="00D671EE" w:rsidRPr="00FF430B" w:rsidRDefault="00D671EE" w:rsidP="00D671EE">
      <w:pPr>
        <w:shd w:val="clear" w:color="auto" w:fill="FFFFFF"/>
      </w:pPr>
      <w:r w:rsidRPr="00FF430B">
        <w:t>(denumirea)</w:t>
      </w:r>
    </w:p>
    <w:p w14:paraId="1AD12A29" w14:textId="77777777" w:rsidR="00D671EE" w:rsidRPr="00FF430B" w:rsidRDefault="00D671EE" w:rsidP="00D671EE">
      <w:pPr>
        <w:shd w:val="clear" w:color="auto" w:fill="FFFFFF"/>
        <w:jc w:val="center"/>
        <w:rPr>
          <w:b/>
        </w:rPr>
      </w:pPr>
      <w:r w:rsidRPr="00FF430B">
        <w:rPr>
          <w:b/>
        </w:rPr>
        <w:t>ANGAJAMENT</w:t>
      </w:r>
    </w:p>
    <w:p w14:paraId="654B1D71" w14:textId="77777777" w:rsidR="00D671EE" w:rsidRPr="00FF430B" w:rsidRDefault="00D671EE" w:rsidP="00D671EE">
      <w:pPr>
        <w:shd w:val="clear" w:color="auto" w:fill="FFFFFF"/>
        <w:jc w:val="center"/>
        <w:rPr>
          <w:b/>
        </w:rPr>
      </w:pPr>
      <w:r w:rsidRPr="00FF430B">
        <w:rPr>
          <w:b/>
        </w:rPr>
        <w:t>privind susţinerea tehnică și profesională</w:t>
      </w:r>
    </w:p>
    <w:p w14:paraId="0DB55AE2" w14:textId="77777777" w:rsidR="00D671EE" w:rsidRPr="00FF430B" w:rsidRDefault="00D671EE" w:rsidP="00D671EE">
      <w:pPr>
        <w:shd w:val="clear" w:color="auto" w:fill="FFFFFF"/>
        <w:jc w:val="center"/>
        <w:rPr>
          <w:b/>
        </w:rPr>
      </w:pPr>
      <w:r w:rsidRPr="00FF430B">
        <w:rPr>
          <w:b/>
        </w:rPr>
        <w:t>a ofertantului/candidatului</w:t>
      </w:r>
    </w:p>
    <w:p w14:paraId="016C59FC" w14:textId="77777777" w:rsidR="00D671EE" w:rsidRPr="00FF430B" w:rsidRDefault="00D671EE" w:rsidP="00D671EE">
      <w:pPr>
        <w:shd w:val="clear" w:color="auto" w:fill="FFFFFF"/>
        <w:jc w:val="center"/>
      </w:pPr>
    </w:p>
    <w:p w14:paraId="34C4CFC5" w14:textId="77777777" w:rsidR="00D671EE" w:rsidRPr="00FF430B" w:rsidRDefault="00D671EE" w:rsidP="00D671EE">
      <w:pPr>
        <w:shd w:val="clear" w:color="auto" w:fill="FFFFFF"/>
      </w:pPr>
      <w:r w:rsidRPr="00FF430B">
        <w:rPr>
          <w:spacing w:val="-2"/>
        </w:rPr>
        <w:t>Către</w:t>
      </w:r>
      <w:r w:rsidRPr="00FF430B">
        <w:t>, .................................................................................................................................................</w:t>
      </w:r>
    </w:p>
    <w:p w14:paraId="7D638D62" w14:textId="77777777" w:rsidR="00D671EE" w:rsidRPr="00FF430B" w:rsidRDefault="00D671EE" w:rsidP="00D671EE">
      <w:pPr>
        <w:shd w:val="clear" w:color="auto" w:fill="FFFFFF"/>
        <w:spacing w:before="5"/>
        <w:rPr>
          <w:i/>
        </w:rPr>
      </w:pPr>
      <w:r w:rsidRPr="00FF430B">
        <w:rPr>
          <w:i/>
        </w:rPr>
        <w:t xml:space="preserve">                                   (denumirea autorităţii contractante şi adresa completă)</w:t>
      </w:r>
    </w:p>
    <w:p w14:paraId="6F33E59E" w14:textId="77777777" w:rsidR="00D671EE" w:rsidRPr="00FF430B" w:rsidRDefault="00D671EE" w:rsidP="00D671EE">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4FCCE1E" w14:textId="77777777" w:rsidR="00D671EE" w:rsidRPr="00FF430B" w:rsidRDefault="00D671EE" w:rsidP="00D671EE">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617C2824" w14:textId="77777777" w:rsidR="00D671EE" w:rsidRPr="00FF430B" w:rsidRDefault="00D671EE" w:rsidP="00D671EE">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731CE5B6" w14:textId="77777777" w:rsidR="00D671EE" w:rsidRPr="00FF430B" w:rsidRDefault="00D671EE" w:rsidP="00D671EE">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36A561E4" w14:textId="77777777" w:rsidR="00D671EE" w:rsidRPr="00FF430B" w:rsidRDefault="00D671EE" w:rsidP="00D671EE">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1A93B87" w14:textId="77777777" w:rsidR="00D671EE" w:rsidRPr="00FF430B" w:rsidRDefault="00D671EE" w:rsidP="00D671EE">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545D5966" w14:textId="77777777" w:rsidR="00D671EE" w:rsidRPr="00FF430B" w:rsidRDefault="00D671EE" w:rsidP="00D671EE">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1C3B701B" w14:textId="77777777" w:rsidR="00D671EE" w:rsidRPr="00FF430B" w:rsidRDefault="00D671EE" w:rsidP="00D671EE">
      <w:pPr>
        <w:shd w:val="clear" w:color="auto" w:fill="FFFFFF"/>
        <w:rPr>
          <w:spacing w:val="-1"/>
        </w:rPr>
      </w:pPr>
    </w:p>
    <w:p w14:paraId="2F4876C7" w14:textId="77777777" w:rsidR="00D671EE" w:rsidRPr="00FF430B" w:rsidRDefault="00D671EE" w:rsidP="00D671EE">
      <w:pPr>
        <w:shd w:val="clear" w:color="auto" w:fill="FFFFFF"/>
        <w:rPr>
          <w:spacing w:val="-1"/>
        </w:rPr>
      </w:pPr>
    </w:p>
    <w:p w14:paraId="0A018843" w14:textId="77777777" w:rsidR="00D671EE" w:rsidRPr="00FF430B" w:rsidRDefault="00D671EE" w:rsidP="00D671EE">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77D52F41" w14:textId="77777777" w:rsidR="00D671EE" w:rsidRPr="00FF430B" w:rsidRDefault="00D671EE" w:rsidP="00D671EE">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4882C44D" w14:textId="77777777" w:rsidR="00D671EE" w:rsidRPr="00FF430B" w:rsidRDefault="00D671EE" w:rsidP="00D671EE">
      <w:pPr>
        <w:shd w:val="clear" w:color="auto" w:fill="FFFFFF"/>
        <w:jc w:val="right"/>
        <w:rPr>
          <w:i/>
          <w:spacing w:val="-1"/>
        </w:rPr>
      </w:pPr>
      <w:r w:rsidRPr="00FF430B">
        <w:rPr>
          <w:i/>
          <w:spacing w:val="-1"/>
        </w:rPr>
        <w:t>(semnătură autorizată)</w:t>
      </w:r>
    </w:p>
    <w:p w14:paraId="5BB1A932" w14:textId="77777777" w:rsidR="00D671EE" w:rsidRPr="00FF430B" w:rsidRDefault="00D671EE" w:rsidP="00D671EE">
      <w:pPr>
        <w:tabs>
          <w:tab w:val="left" w:pos="567"/>
        </w:tabs>
        <w:jc w:val="center"/>
        <w:rPr>
          <w:b/>
          <w:color w:val="000000"/>
          <w:w w:val="90"/>
        </w:rPr>
      </w:pPr>
    </w:p>
    <w:p w14:paraId="49B4BA3B" w14:textId="77777777" w:rsidR="00D671EE" w:rsidRPr="00FF430B" w:rsidRDefault="00D671EE" w:rsidP="00D671EE">
      <w:pPr>
        <w:jc w:val="right"/>
        <w:rPr>
          <w:noProof w:val="0"/>
          <w:sz w:val="22"/>
          <w:szCs w:val="22"/>
        </w:rPr>
      </w:pPr>
      <w:r w:rsidRPr="00FF430B">
        <w:rPr>
          <w:noProof w:val="0"/>
        </w:rPr>
        <w:lastRenderedPageBreak/>
        <w:t>Anexa nr.</w:t>
      </w:r>
      <w:r>
        <w:rPr>
          <w:noProof w:val="0"/>
        </w:rPr>
        <w:t xml:space="preserve"> </w:t>
      </w:r>
      <w:r w:rsidRPr="00FF430B">
        <w:rPr>
          <w:noProof w:val="0"/>
        </w:rPr>
        <w:t>20</w:t>
      </w:r>
    </w:p>
    <w:p w14:paraId="355945D2" w14:textId="77777777" w:rsidR="00D671EE" w:rsidRPr="00FF430B" w:rsidRDefault="00D671EE" w:rsidP="00D671EE">
      <w:pPr>
        <w:jc w:val="right"/>
        <w:rPr>
          <w:noProof w:val="0"/>
        </w:rPr>
      </w:pPr>
      <w:r w:rsidRPr="00FF430B">
        <w:rPr>
          <w:noProof w:val="0"/>
        </w:rPr>
        <w:t>la Documentația standard nr._____</w:t>
      </w:r>
    </w:p>
    <w:p w14:paraId="3CD861B4" w14:textId="77777777" w:rsidR="00D671EE" w:rsidRPr="00FF430B" w:rsidRDefault="00D671EE" w:rsidP="00D671EE">
      <w:pPr>
        <w:jc w:val="right"/>
        <w:rPr>
          <w:noProof w:val="0"/>
        </w:rPr>
      </w:pPr>
      <w:r w:rsidRPr="00FF430B">
        <w:rPr>
          <w:noProof w:val="0"/>
        </w:rPr>
        <w:t>din “____” ________ 20___</w:t>
      </w:r>
    </w:p>
    <w:p w14:paraId="54291D1E" w14:textId="77777777" w:rsidR="00D671EE" w:rsidRPr="00FF430B" w:rsidRDefault="00D671EE" w:rsidP="00D671EE">
      <w:pPr>
        <w:tabs>
          <w:tab w:val="left" w:pos="567"/>
        </w:tabs>
        <w:jc w:val="center"/>
        <w:rPr>
          <w:b/>
          <w:color w:val="000000"/>
          <w:w w:val="90"/>
        </w:rPr>
      </w:pPr>
    </w:p>
    <w:p w14:paraId="484EE2DC" w14:textId="77777777" w:rsidR="00D671EE" w:rsidRPr="00FF430B" w:rsidRDefault="00D671EE" w:rsidP="00D671EE">
      <w:pPr>
        <w:tabs>
          <w:tab w:val="left" w:pos="567"/>
        </w:tabs>
        <w:jc w:val="center"/>
        <w:rPr>
          <w:b/>
          <w:color w:val="000000"/>
          <w:w w:val="90"/>
        </w:rPr>
      </w:pPr>
    </w:p>
    <w:p w14:paraId="1561FF65" w14:textId="77777777" w:rsidR="00D671EE" w:rsidRPr="00FF430B" w:rsidRDefault="00D671EE" w:rsidP="00D671EE">
      <w:pPr>
        <w:keepNext/>
        <w:spacing w:before="240" w:after="60"/>
        <w:jc w:val="center"/>
        <w:outlineLvl w:val="0"/>
        <w:rPr>
          <w:b/>
          <w:bCs/>
          <w:kern w:val="32"/>
        </w:rPr>
      </w:pPr>
      <w:r w:rsidRPr="00FF430B">
        <w:rPr>
          <w:b/>
          <w:bCs/>
          <w:kern w:val="32"/>
        </w:rPr>
        <w:t xml:space="preserve">DECLARAŢIE TERŢ SUSŢINĂTOR TEHNIC </w:t>
      </w:r>
    </w:p>
    <w:p w14:paraId="6B8F87A0" w14:textId="77777777" w:rsidR="00D671EE" w:rsidRPr="00FF430B" w:rsidRDefault="00D671EE" w:rsidP="00D671EE">
      <w:pPr>
        <w:shd w:val="clear" w:color="auto" w:fill="FFFFFF"/>
        <w:spacing w:after="200"/>
        <w:rPr>
          <w:rFonts w:eastAsia="Calibri"/>
          <w:b/>
          <w:i/>
        </w:rPr>
      </w:pPr>
    </w:p>
    <w:p w14:paraId="7C52FF54" w14:textId="77777777" w:rsidR="00D671EE" w:rsidRPr="00FF430B" w:rsidRDefault="00D671EE" w:rsidP="00D671EE">
      <w:pPr>
        <w:shd w:val="clear" w:color="auto" w:fill="FFFFFF"/>
        <w:rPr>
          <w:rFonts w:eastAsia="Calibri"/>
          <w:b/>
          <w:spacing w:val="-2"/>
        </w:rPr>
      </w:pPr>
      <w:r w:rsidRPr="00FF430B">
        <w:rPr>
          <w:rFonts w:eastAsia="Calibri"/>
          <w:b/>
          <w:spacing w:val="-2"/>
        </w:rPr>
        <w:t xml:space="preserve">Terţ susţinător tehnic </w:t>
      </w:r>
    </w:p>
    <w:p w14:paraId="171A439C" w14:textId="77777777" w:rsidR="00D671EE" w:rsidRPr="00FF430B" w:rsidRDefault="00D671EE" w:rsidP="00D671EE">
      <w:pPr>
        <w:shd w:val="clear" w:color="auto" w:fill="FFFFFF"/>
        <w:rPr>
          <w:rFonts w:eastAsia="Calibri"/>
          <w:b/>
        </w:rPr>
      </w:pPr>
      <w:r w:rsidRPr="00FF430B">
        <w:rPr>
          <w:rFonts w:eastAsia="Calibri"/>
          <w:b/>
          <w:spacing w:val="-2"/>
        </w:rPr>
        <w:t>..........................</w:t>
      </w:r>
    </w:p>
    <w:p w14:paraId="65A08884" w14:textId="77777777" w:rsidR="00D671EE" w:rsidRPr="00FF430B" w:rsidRDefault="00D671EE" w:rsidP="00D671EE">
      <w:pPr>
        <w:shd w:val="clear" w:color="auto" w:fill="FFFFFF"/>
        <w:rPr>
          <w:rFonts w:eastAsia="Calibri"/>
        </w:rPr>
      </w:pPr>
      <w:r w:rsidRPr="00FF430B">
        <w:rPr>
          <w:rFonts w:eastAsia="Calibri"/>
        </w:rPr>
        <w:t>(denumirea)</w:t>
      </w:r>
    </w:p>
    <w:p w14:paraId="5AA22FC8" w14:textId="77777777" w:rsidR="00D671EE" w:rsidRPr="00FF430B" w:rsidRDefault="00D671EE" w:rsidP="00D671EE">
      <w:pPr>
        <w:shd w:val="clear" w:color="auto" w:fill="FFFFFF"/>
        <w:rPr>
          <w:rFonts w:eastAsia="Calibri"/>
        </w:rPr>
      </w:pPr>
    </w:p>
    <w:p w14:paraId="1B0FE0DA" w14:textId="77777777" w:rsidR="00D671EE" w:rsidRPr="00FF430B" w:rsidRDefault="00D671EE" w:rsidP="00D671EE">
      <w:pPr>
        <w:spacing w:after="200"/>
        <w:jc w:val="center"/>
        <w:rPr>
          <w:rFonts w:eastAsia="Calibri"/>
          <w:b/>
        </w:rPr>
      </w:pPr>
      <w:r w:rsidRPr="00FF430B">
        <w:rPr>
          <w:rFonts w:eastAsia="Calibri"/>
          <w:b/>
        </w:rPr>
        <w:t>Declaraţie</w:t>
      </w:r>
    </w:p>
    <w:p w14:paraId="4B31D2D4" w14:textId="77777777" w:rsidR="00D671EE" w:rsidRPr="00FF430B" w:rsidRDefault="00D671EE" w:rsidP="00D671EE">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71DB5E" w14:textId="77777777" w:rsidR="00D671EE" w:rsidRPr="00FF430B" w:rsidRDefault="00D671EE" w:rsidP="00D671EE">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17F98283" w14:textId="77777777" w:rsidR="00D671EE" w:rsidRPr="00FF430B" w:rsidRDefault="00D671EE" w:rsidP="00D671EE">
      <w:pPr>
        <w:shd w:val="clear" w:color="auto" w:fill="FFFFFF"/>
        <w:spacing w:after="200"/>
        <w:rPr>
          <w:rFonts w:eastAsia="Calibri"/>
        </w:rPr>
      </w:pPr>
    </w:p>
    <w:p w14:paraId="5A109B81" w14:textId="77777777" w:rsidR="00D671EE" w:rsidRPr="00FF430B" w:rsidRDefault="00D671EE" w:rsidP="00D671EE">
      <w:pPr>
        <w:shd w:val="clear" w:color="auto" w:fill="FFFFFF"/>
        <w:spacing w:after="200"/>
        <w:ind w:left="34"/>
        <w:jc w:val="center"/>
        <w:rPr>
          <w:rFonts w:eastAsia="Calibri"/>
          <w:b/>
        </w:rPr>
      </w:pPr>
      <w:r w:rsidRPr="00FF430B">
        <w:rPr>
          <w:rFonts w:eastAsia="Calibri"/>
          <w:b/>
          <w:spacing w:val="-3"/>
        </w:rPr>
        <w:t>LISTA</w:t>
      </w:r>
    </w:p>
    <w:p w14:paraId="4A2A7B61" w14:textId="77777777" w:rsidR="00D671EE" w:rsidRPr="00FF430B" w:rsidRDefault="00D671EE" w:rsidP="00D671EE">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671EE" w:rsidRPr="00EC30C2" w14:paraId="471C4A09" w14:textId="77777777" w:rsidTr="005F5BE8">
        <w:tc>
          <w:tcPr>
            <w:tcW w:w="609" w:type="dxa"/>
          </w:tcPr>
          <w:p w14:paraId="5ACC1812" w14:textId="77777777" w:rsidR="00D671EE" w:rsidRPr="00FF430B" w:rsidRDefault="00D671EE" w:rsidP="005F5BE8">
            <w:pPr>
              <w:jc w:val="center"/>
              <w:rPr>
                <w:rFonts w:eastAsia="Calibri"/>
                <w:lang w:eastAsia="ro-RO"/>
              </w:rPr>
            </w:pPr>
            <w:r w:rsidRPr="00FF430B">
              <w:rPr>
                <w:rFonts w:eastAsia="Calibri"/>
                <w:lang w:eastAsia="ro-RO"/>
              </w:rPr>
              <w:t xml:space="preserve">Nr. </w:t>
            </w:r>
          </w:p>
          <w:p w14:paraId="62C45097" w14:textId="77777777" w:rsidR="00D671EE" w:rsidRPr="00FF430B" w:rsidRDefault="00D671EE" w:rsidP="005F5BE8">
            <w:pPr>
              <w:jc w:val="center"/>
              <w:rPr>
                <w:rFonts w:eastAsia="Calibri"/>
                <w:lang w:eastAsia="ro-RO"/>
              </w:rPr>
            </w:pPr>
            <w:r w:rsidRPr="00FF430B">
              <w:rPr>
                <w:rFonts w:eastAsia="Calibri"/>
                <w:lang w:eastAsia="ro-RO"/>
              </w:rPr>
              <w:t>crt</w:t>
            </w:r>
          </w:p>
        </w:tc>
        <w:tc>
          <w:tcPr>
            <w:tcW w:w="3477" w:type="dxa"/>
          </w:tcPr>
          <w:p w14:paraId="205499D5" w14:textId="77777777" w:rsidR="00D671EE" w:rsidRPr="00FF430B" w:rsidRDefault="00D671EE" w:rsidP="005F5BE8">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689E4636" w14:textId="77777777" w:rsidR="00D671EE" w:rsidRPr="00FF430B" w:rsidRDefault="00D671EE" w:rsidP="005F5BE8">
            <w:pPr>
              <w:jc w:val="center"/>
              <w:rPr>
                <w:rFonts w:eastAsia="Calibri"/>
                <w:lang w:eastAsia="ro-RO"/>
              </w:rPr>
            </w:pPr>
            <w:r w:rsidRPr="00FF430B">
              <w:rPr>
                <w:rFonts w:eastAsia="Calibri"/>
                <w:lang w:eastAsia="ro-RO"/>
              </w:rPr>
              <w:t>Cantitate U.M.</w:t>
            </w:r>
          </w:p>
        </w:tc>
        <w:tc>
          <w:tcPr>
            <w:tcW w:w="2931" w:type="dxa"/>
            <w:gridSpan w:val="2"/>
          </w:tcPr>
          <w:p w14:paraId="1AF86A8C" w14:textId="77777777" w:rsidR="00D671EE" w:rsidRPr="00FF430B" w:rsidRDefault="00D671EE" w:rsidP="005F5BE8">
            <w:pPr>
              <w:jc w:val="center"/>
              <w:rPr>
                <w:rFonts w:eastAsia="Calibri"/>
                <w:lang w:eastAsia="ro-RO"/>
              </w:rPr>
            </w:pPr>
            <w:r w:rsidRPr="00FF430B">
              <w:rPr>
                <w:rFonts w:eastAsia="Calibri"/>
                <w:lang w:eastAsia="ro-RO"/>
              </w:rPr>
              <w:t>Forma de deţinere</w:t>
            </w:r>
          </w:p>
        </w:tc>
      </w:tr>
      <w:tr w:rsidR="00D671EE" w:rsidRPr="00EC30C2" w14:paraId="009B7F85" w14:textId="77777777" w:rsidTr="005F5BE8">
        <w:tc>
          <w:tcPr>
            <w:tcW w:w="609" w:type="dxa"/>
          </w:tcPr>
          <w:p w14:paraId="2351188F" w14:textId="77777777" w:rsidR="00D671EE" w:rsidRPr="00FF430B" w:rsidRDefault="00D671EE" w:rsidP="005F5BE8">
            <w:pPr>
              <w:jc w:val="center"/>
              <w:rPr>
                <w:rFonts w:eastAsia="Calibri"/>
                <w:lang w:eastAsia="ro-RO"/>
              </w:rPr>
            </w:pPr>
          </w:p>
        </w:tc>
        <w:tc>
          <w:tcPr>
            <w:tcW w:w="3477" w:type="dxa"/>
          </w:tcPr>
          <w:p w14:paraId="7927DEE4" w14:textId="77777777" w:rsidR="00D671EE" w:rsidRPr="00FF430B" w:rsidRDefault="00D671EE" w:rsidP="005F5BE8">
            <w:pPr>
              <w:jc w:val="center"/>
              <w:rPr>
                <w:rFonts w:eastAsia="Calibri"/>
                <w:lang w:eastAsia="ro-RO"/>
              </w:rPr>
            </w:pPr>
          </w:p>
        </w:tc>
        <w:tc>
          <w:tcPr>
            <w:tcW w:w="1293" w:type="dxa"/>
          </w:tcPr>
          <w:p w14:paraId="099ED2D5" w14:textId="77777777" w:rsidR="00D671EE" w:rsidRPr="00FF430B" w:rsidRDefault="00D671EE" w:rsidP="005F5BE8">
            <w:pPr>
              <w:jc w:val="center"/>
              <w:rPr>
                <w:rFonts w:eastAsia="Calibri"/>
                <w:lang w:eastAsia="ro-RO"/>
              </w:rPr>
            </w:pPr>
          </w:p>
        </w:tc>
        <w:tc>
          <w:tcPr>
            <w:tcW w:w="1608" w:type="dxa"/>
          </w:tcPr>
          <w:p w14:paraId="2D0AEE8D" w14:textId="77777777" w:rsidR="00D671EE" w:rsidRPr="00FF430B" w:rsidRDefault="00D671EE" w:rsidP="005F5BE8">
            <w:pPr>
              <w:jc w:val="center"/>
              <w:rPr>
                <w:rFonts w:eastAsia="Calibri"/>
                <w:lang w:eastAsia="ro-RO"/>
              </w:rPr>
            </w:pPr>
            <w:r w:rsidRPr="00FF430B">
              <w:rPr>
                <w:rFonts w:eastAsia="Calibri"/>
                <w:lang w:eastAsia="ro-RO"/>
              </w:rPr>
              <w:t xml:space="preserve">Proprietate </w:t>
            </w:r>
          </w:p>
        </w:tc>
        <w:tc>
          <w:tcPr>
            <w:tcW w:w="1323" w:type="dxa"/>
          </w:tcPr>
          <w:p w14:paraId="176E6168" w14:textId="77777777" w:rsidR="00D671EE" w:rsidRPr="00FF430B" w:rsidRDefault="00D671EE" w:rsidP="005F5BE8">
            <w:pPr>
              <w:jc w:val="center"/>
              <w:rPr>
                <w:rFonts w:eastAsia="Calibri"/>
                <w:lang w:eastAsia="ro-RO"/>
              </w:rPr>
            </w:pPr>
            <w:r w:rsidRPr="00FF430B">
              <w:rPr>
                <w:rFonts w:eastAsia="Calibri"/>
                <w:lang w:eastAsia="ro-RO"/>
              </w:rPr>
              <w:t>În chirie</w:t>
            </w:r>
          </w:p>
        </w:tc>
      </w:tr>
      <w:tr w:rsidR="00D671EE" w:rsidRPr="00EC30C2" w14:paraId="23B8E5A2" w14:textId="77777777" w:rsidTr="005F5BE8">
        <w:tc>
          <w:tcPr>
            <w:tcW w:w="609" w:type="dxa"/>
          </w:tcPr>
          <w:p w14:paraId="6877AF49" w14:textId="77777777" w:rsidR="00D671EE" w:rsidRPr="00FF430B" w:rsidRDefault="00D671EE" w:rsidP="005F5BE8">
            <w:pPr>
              <w:jc w:val="center"/>
              <w:rPr>
                <w:rFonts w:eastAsia="Calibri"/>
                <w:lang w:eastAsia="ro-RO"/>
              </w:rPr>
            </w:pPr>
          </w:p>
        </w:tc>
        <w:tc>
          <w:tcPr>
            <w:tcW w:w="3477" w:type="dxa"/>
          </w:tcPr>
          <w:p w14:paraId="528C7689" w14:textId="77777777" w:rsidR="00D671EE" w:rsidRPr="00FF430B" w:rsidRDefault="00D671EE" w:rsidP="005F5BE8">
            <w:pPr>
              <w:jc w:val="center"/>
              <w:rPr>
                <w:rFonts w:eastAsia="Calibri"/>
                <w:lang w:eastAsia="ro-RO"/>
              </w:rPr>
            </w:pPr>
          </w:p>
        </w:tc>
        <w:tc>
          <w:tcPr>
            <w:tcW w:w="1293" w:type="dxa"/>
          </w:tcPr>
          <w:p w14:paraId="71AC441A" w14:textId="77777777" w:rsidR="00D671EE" w:rsidRPr="00FF430B" w:rsidRDefault="00D671EE" w:rsidP="005F5BE8">
            <w:pPr>
              <w:jc w:val="center"/>
              <w:rPr>
                <w:rFonts w:eastAsia="Calibri"/>
                <w:lang w:eastAsia="ro-RO"/>
              </w:rPr>
            </w:pPr>
          </w:p>
        </w:tc>
        <w:tc>
          <w:tcPr>
            <w:tcW w:w="1608" w:type="dxa"/>
          </w:tcPr>
          <w:p w14:paraId="78BD8D95" w14:textId="77777777" w:rsidR="00D671EE" w:rsidRPr="00FF430B" w:rsidRDefault="00D671EE" w:rsidP="005F5BE8">
            <w:pPr>
              <w:jc w:val="center"/>
              <w:rPr>
                <w:rFonts w:eastAsia="Calibri"/>
                <w:lang w:eastAsia="ro-RO"/>
              </w:rPr>
            </w:pPr>
          </w:p>
        </w:tc>
        <w:tc>
          <w:tcPr>
            <w:tcW w:w="1323" w:type="dxa"/>
          </w:tcPr>
          <w:p w14:paraId="1AED7BF3" w14:textId="77777777" w:rsidR="00D671EE" w:rsidRPr="00FF430B" w:rsidRDefault="00D671EE" w:rsidP="005F5BE8">
            <w:pPr>
              <w:jc w:val="center"/>
              <w:rPr>
                <w:rFonts w:eastAsia="Calibri"/>
                <w:lang w:eastAsia="ro-RO"/>
              </w:rPr>
            </w:pPr>
          </w:p>
        </w:tc>
      </w:tr>
      <w:tr w:rsidR="00D671EE" w:rsidRPr="00EC30C2" w14:paraId="1A6CEA3F" w14:textId="77777777" w:rsidTr="005F5BE8">
        <w:tc>
          <w:tcPr>
            <w:tcW w:w="609" w:type="dxa"/>
          </w:tcPr>
          <w:p w14:paraId="074E2EDA" w14:textId="77777777" w:rsidR="00D671EE" w:rsidRPr="00FF430B" w:rsidRDefault="00D671EE" w:rsidP="005F5BE8">
            <w:pPr>
              <w:jc w:val="center"/>
              <w:rPr>
                <w:rFonts w:eastAsia="Calibri"/>
                <w:lang w:eastAsia="ro-RO"/>
              </w:rPr>
            </w:pPr>
          </w:p>
        </w:tc>
        <w:tc>
          <w:tcPr>
            <w:tcW w:w="3477" w:type="dxa"/>
          </w:tcPr>
          <w:p w14:paraId="5D68211C" w14:textId="77777777" w:rsidR="00D671EE" w:rsidRPr="00FF430B" w:rsidRDefault="00D671EE" w:rsidP="005F5BE8">
            <w:pPr>
              <w:jc w:val="center"/>
              <w:rPr>
                <w:rFonts w:eastAsia="Calibri"/>
                <w:lang w:eastAsia="ro-RO"/>
              </w:rPr>
            </w:pPr>
          </w:p>
        </w:tc>
        <w:tc>
          <w:tcPr>
            <w:tcW w:w="1293" w:type="dxa"/>
          </w:tcPr>
          <w:p w14:paraId="7ECB06AF" w14:textId="77777777" w:rsidR="00D671EE" w:rsidRPr="00FF430B" w:rsidRDefault="00D671EE" w:rsidP="005F5BE8">
            <w:pPr>
              <w:jc w:val="center"/>
              <w:rPr>
                <w:rFonts w:eastAsia="Calibri"/>
                <w:lang w:eastAsia="ro-RO"/>
              </w:rPr>
            </w:pPr>
          </w:p>
        </w:tc>
        <w:tc>
          <w:tcPr>
            <w:tcW w:w="1608" w:type="dxa"/>
          </w:tcPr>
          <w:p w14:paraId="4DCC6DC5" w14:textId="77777777" w:rsidR="00D671EE" w:rsidRPr="00FF430B" w:rsidRDefault="00D671EE" w:rsidP="005F5BE8">
            <w:pPr>
              <w:jc w:val="center"/>
              <w:rPr>
                <w:rFonts w:eastAsia="Calibri"/>
                <w:lang w:eastAsia="ro-RO"/>
              </w:rPr>
            </w:pPr>
          </w:p>
        </w:tc>
        <w:tc>
          <w:tcPr>
            <w:tcW w:w="1323" w:type="dxa"/>
          </w:tcPr>
          <w:p w14:paraId="369C04B2" w14:textId="77777777" w:rsidR="00D671EE" w:rsidRPr="00FF430B" w:rsidRDefault="00D671EE" w:rsidP="005F5BE8">
            <w:pPr>
              <w:jc w:val="center"/>
              <w:rPr>
                <w:rFonts w:eastAsia="Calibri"/>
                <w:lang w:eastAsia="ro-RO"/>
              </w:rPr>
            </w:pPr>
          </w:p>
        </w:tc>
      </w:tr>
      <w:tr w:rsidR="00D671EE" w:rsidRPr="00EC30C2" w14:paraId="56B4D737" w14:textId="77777777" w:rsidTr="005F5BE8">
        <w:tc>
          <w:tcPr>
            <w:tcW w:w="609" w:type="dxa"/>
          </w:tcPr>
          <w:p w14:paraId="5F633499" w14:textId="77777777" w:rsidR="00D671EE" w:rsidRPr="00FF430B" w:rsidRDefault="00D671EE" w:rsidP="005F5BE8">
            <w:pPr>
              <w:jc w:val="center"/>
              <w:rPr>
                <w:rFonts w:eastAsia="Calibri"/>
                <w:lang w:eastAsia="ro-RO"/>
              </w:rPr>
            </w:pPr>
          </w:p>
        </w:tc>
        <w:tc>
          <w:tcPr>
            <w:tcW w:w="3477" w:type="dxa"/>
          </w:tcPr>
          <w:p w14:paraId="7BE5B6E2" w14:textId="77777777" w:rsidR="00D671EE" w:rsidRPr="00FF430B" w:rsidRDefault="00D671EE" w:rsidP="005F5BE8">
            <w:pPr>
              <w:jc w:val="center"/>
              <w:rPr>
                <w:rFonts w:eastAsia="Calibri"/>
                <w:lang w:eastAsia="ro-RO"/>
              </w:rPr>
            </w:pPr>
          </w:p>
        </w:tc>
        <w:tc>
          <w:tcPr>
            <w:tcW w:w="1293" w:type="dxa"/>
          </w:tcPr>
          <w:p w14:paraId="36A5EC1F" w14:textId="77777777" w:rsidR="00D671EE" w:rsidRPr="00FF430B" w:rsidRDefault="00D671EE" w:rsidP="005F5BE8">
            <w:pPr>
              <w:jc w:val="center"/>
              <w:rPr>
                <w:rFonts w:eastAsia="Calibri"/>
                <w:lang w:eastAsia="ro-RO"/>
              </w:rPr>
            </w:pPr>
          </w:p>
        </w:tc>
        <w:tc>
          <w:tcPr>
            <w:tcW w:w="1608" w:type="dxa"/>
          </w:tcPr>
          <w:p w14:paraId="16602A05" w14:textId="77777777" w:rsidR="00D671EE" w:rsidRPr="00FF430B" w:rsidRDefault="00D671EE" w:rsidP="005F5BE8">
            <w:pPr>
              <w:jc w:val="center"/>
              <w:rPr>
                <w:rFonts w:eastAsia="Calibri"/>
                <w:lang w:eastAsia="ro-RO"/>
              </w:rPr>
            </w:pPr>
          </w:p>
        </w:tc>
        <w:tc>
          <w:tcPr>
            <w:tcW w:w="1323" w:type="dxa"/>
          </w:tcPr>
          <w:p w14:paraId="0238C39C" w14:textId="77777777" w:rsidR="00D671EE" w:rsidRPr="00FF430B" w:rsidRDefault="00D671EE" w:rsidP="005F5BE8">
            <w:pPr>
              <w:jc w:val="center"/>
              <w:rPr>
                <w:rFonts w:eastAsia="Calibri"/>
                <w:lang w:eastAsia="ro-RO"/>
              </w:rPr>
            </w:pPr>
          </w:p>
        </w:tc>
      </w:tr>
    </w:tbl>
    <w:p w14:paraId="72B144E0" w14:textId="77777777" w:rsidR="00D671EE" w:rsidRPr="00FF430B" w:rsidRDefault="00D671EE" w:rsidP="00D671EE">
      <w:pPr>
        <w:spacing w:after="200"/>
        <w:ind w:left="28"/>
        <w:rPr>
          <w:rFonts w:eastAsia="Calibri"/>
        </w:rPr>
      </w:pPr>
    </w:p>
    <w:p w14:paraId="15AC4BCD" w14:textId="77777777" w:rsidR="00D671EE" w:rsidRPr="00FF430B" w:rsidRDefault="00D671EE" w:rsidP="00D671EE">
      <w:pPr>
        <w:spacing w:after="200"/>
        <w:ind w:left="28"/>
        <w:rPr>
          <w:rFonts w:eastAsia="Calibri"/>
        </w:rPr>
      </w:pPr>
      <w:r w:rsidRPr="00FF430B">
        <w:rPr>
          <w:rFonts w:eastAsia="Calibri"/>
        </w:rPr>
        <w:tab/>
        <w:t>Prezenta declaraţie este anexă la „Angajamentul ferm” privind susţinerea noastră tehnică şi profesională oferită .................................................................................................................</w:t>
      </w:r>
    </w:p>
    <w:p w14:paraId="0DE4A5DB" w14:textId="77777777" w:rsidR="00D671EE" w:rsidRPr="00FF430B" w:rsidRDefault="00D671EE" w:rsidP="00D671EE">
      <w:pPr>
        <w:spacing w:after="200"/>
        <w:ind w:left="28"/>
        <w:rPr>
          <w:rFonts w:eastAsia="Calibri"/>
        </w:rPr>
      </w:pPr>
      <w:r w:rsidRPr="00FF430B">
        <w:rPr>
          <w:rFonts w:eastAsia="Calibri"/>
        </w:rPr>
        <w:t>(</w:t>
      </w:r>
      <w:r w:rsidRPr="00FF430B">
        <w:rPr>
          <w:rFonts w:eastAsia="Calibri"/>
          <w:i/>
        </w:rPr>
        <w:t>denumirea ofertantului/candidatului).</w:t>
      </w:r>
    </w:p>
    <w:p w14:paraId="17BB86BF" w14:textId="77777777" w:rsidR="00D671EE" w:rsidRPr="00FF430B" w:rsidRDefault="00D671EE" w:rsidP="00D671EE">
      <w:pPr>
        <w:shd w:val="clear" w:color="auto" w:fill="FFFFFF"/>
        <w:spacing w:after="200"/>
        <w:ind w:firstLine="993"/>
        <w:rPr>
          <w:rFonts w:eastAsia="Calibri"/>
          <w:spacing w:val="-1"/>
        </w:rPr>
      </w:pPr>
    </w:p>
    <w:p w14:paraId="102D0C1B" w14:textId="77777777" w:rsidR="00D671EE" w:rsidRPr="00FF430B" w:rsidRDefault="00D671EE" w:rsidP="00D671EE">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B361C8F" w14:textId="77777777" w:rsidR="00D671EE" w:rsidRPr="00FF430B" w:rsidRDefault="00D671EE" w:rsidP="00D671EE">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55F26EFE" w14:textId="77777777" w:rsidR="00D671EE" w:rsidRPr="00FF430B" w:rsidRDefault="00D671EE" w:rsidP="00D671EE">
      <w:pPr>
        <w:tabs>
          <w:tab w:val="left" w:pos="567"/>
        </w:tabs>
        <w:jc w:val="center"/>
        <w:rPr>
          <w:b/>
          <w:color w:val="000000"/>
          <w:w w:val="90"/>
        </w:rPr>
      </w:pPr>
    </w:p>
    <w:p w14:paraId="5098E655" w14:textId="77777777" w:rsidR="00D671EE" w:rsidRPr="00FF430B" w:rsidRDefault="00D671EE" w:rsidP="00D671EE">
      <w:pPr>
        <w:tabs>
          <w:tab w:val="left" w:pos="567"/>
        </w:tabs>
        <w:jc w:val="center"/>
        <w:rPr>
          <w:b/>
          <w:color w:val="000000"/>
          <w:w w:val="90"/>
        </w:rPr>
      </w:pPr>
    </w:p>
    <w:p w14:paraId="14C91F7A" w14:textId="77777777" w:rsidR="00D671EE" w:rsidRDefault="00D671EE" w:rsidP="00D671EE">
      <w:pPr>
        <w:tabs>
          <w:tab w:val="left" w:pos="567"/>
        </w:tabs>
        <w:jc w:val="center"/>
        <w:rPr>
          <w:b/>
          <w:color w:val="000000"/>
          <w:w w:val="90"/>
        </w:rPr>
      </w:pPr>
    </w:p>
    <w:p w14:paraId="02C94193" w14:textId="77777777" w:rsidR="00D671EE" w:rsidRDefault="00D671EE" w:rsidP="00D671EE">
      <w:pPr>
        <w:tabs>
          <w:tab w:val="left" w:pos="567"/>
        </w:tabs>
        <w:jc w:val="center"/>
        <w:rPr>
          <w:b/>
          <w:color w:val="000000"/>
          <w:w w:val="90"/>
        </w:rPr>
      </w:pPr>
    </w:p>
    <w:p w14:paraId="7DE544FE" w14:textId="77777777" w:rsidR="00D671EE" w:rsidRDefault="00D671EE" w:rsidP="00D671EE">
      <w:pPr>
        <w:tabs>
          <w:tab w:val="left" w:pos="567"/>
        </w:tabs>
        <w:jc w:val="center"/>
        <w:rPr>
          <w:b/>
          <w:color w:val="000000"/>
          <w:w w:val="90"/>
        </w:rPr>
      </w:pPr>
    </w:p>
    <w:p w14:paraId="5F94C500" w14:textId="77777777" w:rsidR="00D671EE" w:rsidRDefault="00D671EE" w:rsidP="00D671EE">
      <w:pPr>
        <w:tabs>
          <w:tab w:val="left" w:pos="567"/>
        </w:tabs>
        <w:jc w:val="center"/>
        <w:rPr>
          <w:b/>
          <w:color w:val="000000"/>
          <w:w w:val="90"/>
        </w:rPr>
      </w:pPr>
    </w:p>
    <w:p w14:paraId="6956842A" w14:textId="77777777" w:rsidR="00D671EE" w:rsidRPr="00FF430B" w:rsidRDefault="00D671EE" w:rsidP="00D671EE">
      <w:pPr>
        <w:tabs>
          <w:tab w:val="left" w:pos="567"/>
        </w:tabs>
        <w:jc w:val="center"/>
        <w:rPr>
          <w:b/>
          <w:color w:val="000000"/>
          <w:w w:val="90"/>
        </w:rPr>
      </w:pPr>
    </w:p>
    <w:p w14:paraId="37192011" w14:textId="77777777" w:rsidR="00D671EE" w:rsidRPr="00FF430B" w:rsidRDefault="00D671EE" w:rsidP="00D671EE">
      <w:pPr>
        <w:tabs>
          <w:tab w:val="left" w:pos="567"/>
        </w:tabs>
        <w:jc w:val="center"/>
        <w:rPr>
          <w:b/>
          <w:color w:val="000000"/>
          <w:w w:val="90"/>
        </w:rPr>
      </w:pPr>
    </w:p>
    <w:p w14:paraId="59EFF9BA" w14:textId="77777777" w:rsidR="00D671EE" w:rsidRPr="00FF430B" w:rsidRDefault="00D671EE" w:rsidP="00D671EE">
      <w:pPr>
        <w:jc w:val="right"/>
        <w:rPr>
          <w:noProof w:val="0"/>
          <w:sz w:val="22"/>
          <w:szCs w:val="22"/>
        </w:rPr>
      </w:pPr>
      <w:r w:rsidRPr="00FF430B">
        <w:rPr>
          <w:noProof w:val="0"/>
        </w:rPr>
        <w:lastRenderedPageBreak/>
        <w:t>Anexa nr.</w:t>
      </w:r>
      <w:r>
        <w:rPr>
          <w:noProof w:val="0"/>
        </w:rPr>
        <w:t xml:space="preserve"> </w:t>
      </w:r>
      <w:r w:rsidRPr="00FF430B">
        <w:rPr>
          <w:noProof w:val="0"/>
        </w:rPr>
        <w:t>21</w:t>
      </w:r>
    </w:p>
    <w:p w14:paraId="664C2E55" w14:textId="77777777" w:rsidR="00D671EE" w:rsidRPr="00FF430B" w:rsidRDefault="00D671EE" w:rsidP="00D671EE">
      <w:pPr>
        <w:jc w:val="right"/>
        <w:rPr>
          <w:noProof w:val="0"/>
        </w:rPr>
      </w:pPr>
      <w:r w:rsidRPr="00FF430B">
        <w:rPr>
          <w:noProof w:val="0"/>
        </w:rPr>
        <w:t>la Documentația standard nr._____</w:t>
      </w:r>
    </w:p>
    <w:p w14:paraId="139A63F3" w14:textId="77777777" w:rsidR="00D671EE" w:rsidRPr="00FF430B" w:rsidRDefault="00D671EE" w:rsidP="00D671EE">
      <w:pPr>
        <w:jc w:val="right"/>
        <w:rPr>
          <w:noProof w:val="0"/>
        </w:rPr>
      </w:pPr>
      <w:r w:rsidRPr="00FF430B">
        <w:rPr>
          <w:noProof w:val="0"/>
        </w:rPr>
        <w:t>din “____” ________ 20___</w:t>
      </w:r>
    </w:p>
    <w:p w14:paraId="24F9186D" w14:textId="77777777" w:rsidR="00D671EE" w:rsidRPr="00FF430B" w:rsidRDefault="00D671EE" w:rsidP="00D671EE">
      <w:pPr>
        <w:tabs>
          <w:tab w:val="left" w:pos="567"/>
        </w:tabs>
        <w:jc w:val="center"/>
        <w:rPr>
          <w:b/>
          <w:color w:val="000000"/>
          <w:w w:val="90"/>
        </w:rPr>
      </w:pPr>
    </w:p>
    <w:p w14:paraId="032ADB74" w14:textId="77777777" w:rsidR="00D671EE" w:rsidRPr="00FF430B" w:rsidRDefault="00D671EE" w:rsidP="00D671EE">
      <w:pPr>
        <w:tabs>
          <w:tab w:val="left" w:pos="567"/>
        </w:tabs>
        <w:jc w:val="center"/>
        <w:rPr>
          <w:b/>
          <w:color w:val="000000"/>
          <w:w w:val="90"/>
        </w:rPr>
      </w:pPr>
    </w:p>
    <w:p w14:paraId="1E319A0E" w14:textId="77777777" w:rsidR="00D671EE" w:rsidRPr="00FF430B" w:rsidRDefault="00D671EE" w:rsidP="00D671EE">
      <w:pPr>
        <w:tabs>
          <w:tab w:val="left" w:pos="567"/>
        </w:tabs>
        <w:jc w:val="center"/>
        <w:rPr>
          <w:b/>
          <w:color w:val="000000"/>
          <w:w w:val="90"/>
        </w:rPr>
      </w:pPr>
    </w:p>
    <w:p w14:paraId="6FEFC54E" w14:textId="77777777" w:rsidR="00D671EE" w:rsidRPr="00FF430B" w:rsidRDefault="00D671EE" w:rsidP="00D671EE">
      <w:pPr>
        <w:keepNext/>
        <w:spacing w:before="240" w:after="60"/>
        <w:ind w:left="432" w:hanging="432"/>
        <w:jc w:val="center"/>
        <w:outlineLvl w:val="0"/>
        <w:rPr>
          <w:b/>
          <w:bCs/>
          <w:kern w:val="32"/>
        </w:rPr>
      </w:pPr>
      <w:r w:rsidRPr="00FF430B">
        <w:rPr>
          <w:b/>
          <w:bCs/>
          <w:kern w:val="32"/>
        </w:rPr>
        <w:t>DECLARAŢIE TERŢ SUSŢINĂTOR PROFESIONAL</w:t>
      </w:r>
    </w:p>
    <w:p w14:paraId="5C713759" w14:textId="77777777" w:rsidR="00D671EE" w:rsidRPr="00FF430B" w:rsidRDefault="00D671EE" w:rsidP="00D671EE">
      <w:pPr>
        <w:spacing w:line="276" w:lineRule="auto"/>
        <w:rPr>
          <w:rFonts w:eastAsia="Calibri"/>
        </w:rPr>
      </w:pPr>
    </w:p>
    <w:p w14:paraId="7E652E77" w14:textId="77777777" w:rsidR="00D671EE" w:rsidRPr="00FF430B" w:rsidRDefault="00D671EE" w:rsidP="00D671EE">
      <w:pPr>
        <w:shd w:val="clear" w:color="auto" w:fill="FFFFFF"/>
        <w:spacing w:line="276" w:lineRule="auto"/>
        <w:rPr>
          <w:rFonts w:eastAsia="Calibri"/>
          <w:b/>
          <w:spacing w:val="-2"/>
        </w:rPr>
      </w:pPr>
      <w:r w:rsidRPr="00FF430B">
        <w:rPr>
          <w:rFonts w:eastAsia="Calibri"/>
          <w:b/>
          <w:spacing w:val="-2"/>
        </w:rPr>
        <w:t>Terţ susţinător profesional</w:t>
      </w:r>
    </w:p>
    <w:p w14:paraId="0AB482F8" w14:textId="77777777" w:rsidR="00D671EE" w:rsidRPr="00FF430B" w:rsidRDefault="00D671EE" w:rsidP="00D671EE">
      <w:pPr>
        <w:shd w:val="clear" w:color="auto" w:fill="FFFFFF"/>
        <w:spacing w:line="276" w:lineRule="auto"/>
        <w:rPr>
          <w:rFonts w:eastAsia="Calibri"/>
          <w:b/>
        </w:rPr>
      </w:pPr>
      <w:r w:rsidRPr="00FF430B">
        <w:rPr>
          <w:rFonts w:eastAsia="Calibri"/>
          <w:b/>
          <w:spacing w:val="-2"/>
        </w:rPr>
        <w:t>..........................</w:t>
      </w:r>
    </w:p>
    <w:p w14:paraId="4A1121C2" w14:textId="77777777" w:rsidR="00D671EE" w:rsidRPr="00FF430B" w:rsidRDefault="00D671EE" w:rsidP="00D671EE">
      <w:pPr>
        <w:shd w:val="clear" w:color="auto" w:fill="FFFFFF"/>
        <w:spacing w:line="276" w:lineRule="auto"/>
        <w:rPr>
          <w:rFonts w:eastAsia="Calibri"/>
        </w:rPr>
      </w:pPr>
      <w:r w:rsidRPr="00FF430B">
        <w:rPr>
          <w:rFonts w:eastAsia="Calibri"/>
        </w:rPr>
        <w:t>(denumirea)</w:t>
      </w:r>
    </w:p>
    <w:p w14:paraId="0E48FC20" w14:textId="77777777" w:rsidR="00D671EE" w:rsidRPr="00FF430B" w:rsidRDefault="00D671EE" w:rsidP="00D671EE">
      <w:pPr>
        <w:shd w:val="clear" w:color="auto" w:fill="FFFFFF"/>
        <w:spacing w:line="276" w:lineRule="auto"/>
        <w:rPr>
          <w:rFonts w:eastAsia="Calibri"/>
        </w:rPr>
      </w:pPr>
    </w:p>
    <w:p w14:paraId="20FD19A4" w14:textId="77777777" w:rsidR="00D671EE" w:rsidRPr="00FF430B" w:rsidRDefault="00D671EE" w:rsidP="00D671EE">
      <w:pPr>
        <w:spacing w:after="200" w:line="276" w:lineRule="auto"/>
        <w:jc w:val="center"/>
        <w:rPr>
          <w:rFonts w:eastAsia="Calibri"/>
          <w:b/>
        </w:rPr>
      </w:pPr>
      <w:r w:rsidRPr="00FF430B">
        <w:rPr>
          <w:rFonts w:eastAsia="Calibri"/>
          <w:b/>
        </w:rPr>
        <w:t>Declaraţie</w:t>
      </w:r>
    </w:p>
    <w:p w14:paraId="28CD5D08" w14:textId="77777777" w:rsidR="00D671EE" w:rsidRPr="00FF430B" w:rsidRDefault="00D671EE" w:rsidP="00D671EE">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976B513" w14:textId="77777777" w:rsidR="00D671EE" w:rsidRPr="00FF430B" w:rsidRDefault="00D671EE" w:rsidP="00D671EE">
      <w:pPr>
        <w:shd w:val="clear" w:color="auto" w:fill="FFFFFF"/>
        <w:spacing w:after="200" w:line="276" w:lineRule="auto"/>
        <w:ind w:right="6"/>
        <w:jc w:val="center"/>
        <w:rPr>
          <w:rFonts w:eastAsia="Calibri"/>
          <w:b/>
        </w:rPr>
      </w:pPr>
      <w:r w:rsidRPr="00FF430B">
        <w:rPr>
          <w:rFonts w:eastAsia="Calibri"/>
          <w:b/>
          <w:spacing w:val="-3"/>
        </w:rPr>
        <w:t>LISTA</w:t>
      </w:r>
    </w:p>
    <w:p w14:paraId="0A0D8A73" w14:textId="77777777" w:rsidR="00D671EE" w:rsidRPr="00FF430B" w:rsidRDefault="00D671EE" w:rsidP="00D671EE">
      <w:pPr>
        <w:shd w:val="clear" w:color="auto" w:fill="FFFFFF"/>
        <w:ind w:right="14"/>
        <w:jc w:val="center"/>
        <w:rPr>
          <w:rFonts w:eastAsia="Calibri"/>
        </w:rPr>
      </w:pPr>
      <w:r w:rsidRPr="00FF430B">
        <w:rPr>
          <w:rFonts w:eastAsia="Calibri"/>
        </w:rPr>
        <w:t>privind personalului de specialitate angajat care urmează a fi efectiv</w:t>
      </w:r>
    </w:p>
    <w:p w14:paraId="44850A82" w14:textId="77777777" w:rsidR="00D671EE" w:rsidRPr="00FF430B" w:rsidRDefault="00D671EE" w:rsidP="00D671EE">
      <w:pPr>
        <w:shd w:val="clear" w:color="auto" w:fill="FFFFFF"/>
        <w:ind w:right="10"/>
        <w:jc w:val="center"/>
        <w:rPr>
          <w:rFonts w:eastAsia="Calibri"/>
        </w:rPr>
      </w:pPr>
      <w:r w:rsidRPr="00FF430B">
        <w:rPr>
          <w:rFonts w:eastAsia="Calibri"/>
        </w:rPr>
        <w:t>alocat pentru îndeplinirea contractului de achiziţie publică</w:t>
      </w:r>
    </w:p>
    <w:p w14:paraId="3EF107ED" w14:textId="77777777" w:rsidR="00D671EE" w:rsidRPr="00FF430B" w:rsidRDefault="00D671EE" w:rsidP="00D671EE">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671EE" w:rsidRPr="00EC30C2" w14:paraId="784FF9B0" w14:textId="77777777" w:rsidTr="005F5BE8">
        <w:trPr>
          <w:jc w:val="center"/>
        </w:trPr>
        <w:tc>
          <w:tcPr>
            <w:tcW w:w="3023" w:type="dxa"/>
          </w:tcPr>
          <w:p w14:paraId="3FC9DBC0" w14:textId="77777777" w:rsidR="00D671EE" w:rsidRPr="00FF430B" w:rsidRDefault="00D671EE" w:rsidP="005F5BE8">
            <w:pPr>
              <w:rPr>
                <w:rFonts w:eastAsia="Calibri"/>
                <w:lang w:eastAsia="ro-RO"/>
              </w:rPr>
            </w:pPr>
          </w:p>
        </w:tc>
        <w:tc>
          <w:tcPr>
            <w:tcW w:w="1757" w:type="dxa"/>
          </w:tcPr>
          <w:p w14:paraId="3E00279F" w14:textId="77777777" w:rsidR="00D671EE" w:rsidRPr="00FF430B" w:rsidRDefault="00D671EE" w:rsidP="005F5BE8">
            <w:pPr>
              <w:jc w:val="center"/>
              <w:rPr>
                <w:rFonts w:eastAsia="Calibri"/>
                <w:lang w:eastAsia="ro-RO"/>
              </w:rPr>
            </w:pPr>
            <w:r w:rsidRPr="00FF430B">
              <w:rPr>
                <w:rFonts w:eastAsia="Calibri"/>
                <w:lang w:eastAsia="ro-RO"/>
              </w:rPr>
              <w:t>Anul 1</w:t>
            </w:r>
          </w:p>
        </w:tc>
        <w:tc>
          <w:tcPr>
            <w:tcW w:w="1845" w:type="dxa"/>
          </w:tcPr>
          <w:p w14:paraId="26FCD48E" w14:textId="77777777" w:rsidR="00D671EE" w:rsidRPr="00FF430B" w:rsidRDefault="00D671EE" w:rsidP="005F5BE8">
            <w:pPr>
              <w:jc w:val="center"/>
              <w:rPr>
                <w:rFonts w:eastAsia="Calibri"/>
                <w:lang w:eastAsia="ro-RO"/>
              </w:rPr>
            </w:pPr>
            <w:r w:rsidRPr="00FF430B">
              <w:rPr>
                <w:rFonts w:eastAsia="Calibri"/>
                <w:lang w:eastAsia="ro-RO"/>
              </w:rPr>
              <w:t>Anul 2</w:t>
            </w:r>
          </w:p>
        </w:tc>
        <w:tc>
          <w:tcPr>
            <w:tcW w:w="1757" w:type="dxa"/>
          </w:tcPr>
          <w:p w14:paraId="4C73249A" w14:textId="77777777" w:rsidR="00D671EE" w:rsidRPr="00FF430B" w:rsidRDefault="00D671EE" w:rsidP="005F5BE8">
            <w:pPr>
              <w:jc w:val="center"/>
              <w:rPr>
                <w:rFonts w:eastAsia="Calibri"/>
                <w:lang w:eastAsia="ro-RO"/>
              </w:rPr>
            </w:pPr>
            <w:r w:rsidRPr="00FF430B">
              <w:rPr>
                <w:rFonts w:eastAsia="Calibri"/>
                <w:lang w:eastAsia="ro-RO"/>
              </w:rPr>
              <w:t>Anul 3</w:t>
            </w:r>
          </w:p>
        </w:tc>
      </w:tr>
      <w:tr w:rsidR="00D671EE" w:rsidRPr="00EC30C2" w14:paraId="3BCF9E99" w14:textId="77777777" w:rsidTr="005F5BE8">
        <w:trPr>
          <w:jc w:val="center"/>
        </w:trPr>
        <w:tc>
          <w:tcPr>
            <w:tcW w:w="3023" w:type="dxa"/>
          </w:tcPr>
          <w:p w14:paraId="2F2ADBA9" w14:textId="77777777" w:rsidR="00D671EE" w:rsidRPr="00FF430B" w:rsidRDefault="00D671EE" w:rsidP="005F5BE8">
            <w:pPr>
              <w:rPr>
                <w:rFonts w:eastAsia="Calibri"/>
                <w:lang w:eastAsia="ro-RO"/>
              </w:rPr>
            </w:pPr>
            <w:r w:rsidRPr="00FF430B">
              <w:rPr>
                <w:rFonts w:eastAsia="Calibri"/>
              </w:rPr>
              <w:t>Personalul de specialitate</w:t>
            </w:r>
          </w:p>
        </w:tc>
        <w:tc>
          <w:tcPr>
            <w:tcW w:w="1757" w:type="dxa"/>
          </w:tcPr>
          <w:p w14:paraId="1A39ACA7" w14:textId="77777777" w:rsidR="00D671EE" w:rsidRPr="00FF430B" w:rsidRDefault="00D671EE" w:rsidP="005F5BE8">
            <w:pPr>
              <w:rPr>
                <w:rFonts w:eastAsia="Calibri"/>
                <w:lang w:eastAsia="ro-RO"/>
              </w:rPr>
            </w:pPr>
          </w:p>
        </w:tc>
        <w:tc>
          <w:tcPr>
            <w:tcW w:w="1845" w:type="dxa"/>
          </w:tcPr>
          <w:p w14:paraId="31A1365F" w14:textId="77777777" w:rsidR="00D671EE" w:rsidRPr="00FF430B" w:rsidRDefault="00D671EE" w:rsidP="005F5BE8">
            <w:pPr>
              <w:rPr>
                <w:rFonts w:eastAsia="Calibri"/>
                <w:lang w:eastAsia="ro-RO"/>
              </w:rPr>
            </w:pPr>
          </w:p>
        </w:tc>
        <w:tc>
          <w:tcPr>
            <w:tcW w:w="1757" w:type="dxa"/>
          </w:tcPr>
          <w:p w14:paraId="10AF9ABA" w14:textId="77777777" w:rsidR="00D671EE" w:rsidRPr="00FF430B" w:rsidRDefault="00D671EE" w:rsidP="005F5BE8">
            <w:pPr>
              <w:rPr>
                <w:rFonts w:eastAsia="Calibri"/>
                <w:lang w:eastAsia="ro-RO"/>
              </w:rPr>
            </w:pPr>
          </w:p>
        </w:tc>
      </w:tr>
      <w:tr w:rsidR="00D671EE" w:rsidRPr="00EC30C2" w14:paraId="0C8E1037" w14:textId="77777777" w:rsidTr="005F5BE8">
        <w:trPr>
          <w:jc w:val="center"/>
        </w:trPr>
        <w:tc>
          <w:tcPr>
            <w:tcW w:w="3023" w:type="dxa"/>
          </w:tcPr>
          <w:p w14:paraId="270422EF" w14:textId="77777777" w:rsidR="00D671EE" w:rsidRPr="00FF430B" w:rsidRDefault="00D671EE" w:rsidP="005F5BE8">
            <w:pPr>
              <w:jc w:val="center"/>
              <w:rPr>
                <w:rFonts w:eastAsia="Calibri"/>
                <w:lang w:eastAsia="ro-RO"/>
              </w:rPr>
            </w:pPr>
            <w:r w:rsidRPr="00FF430B">
              <w:rPr>
                <w:rFonts w:eastAsia="Calibri"/>
                <w:lang w:eastAsia="ro-RO"/>
              </w:rPr>
              <w:t>…………</w:t>
            </w:r>
          </w:p>
        </w:tc>
        <w:tc>
          <w:tcPr>
            <w:tcW w:w="1757" w:type="dxa"/>
          </w:tcPr>
          <w:p w14:paraId="64BCEC03" w14:textId="77777777" w:rsidR="00D671EE" w:rsidRPr="00FF430B" w:rsidRDefault="00D671EE" w:rsidP="005F5BE8">
            <w:pPr>
              <w:rPr>
                <w:rFonts w:eastAsia="Calibri"/>
                <w:lang w:eastAsia="ro-RO"/>
              </w:rPr>
            </w:pPr>
          </w:p>
        </w:tc>
        <w:tc>
          <w:tcPr>
            <w:tcW w:w="1845" w:type="dxa"/>
          </w:tcPr>
          <w:p w14:paraId="3EB709FA" w14:textId="77777777" w:rsidR="00D671EE" w:rsidRPr="00FF430B" w:rsidRDefault="00D671EE" w:rsidP="005F5BE8">
            <w:pPr>
              <w:rPr>
                <w:rFonts w:eastAsia="Calibri"/>
                <w:lang w:eastAsia="ro-RO"/>
              </w:rPr>
            </w:pPr>
          </w:p>
        </w:tc>
        <w:tc>
          <w:tcPr>
            <w:tcW w:w="1757" w:type="dxa"/>
          </w:tcPr>
          <w:p w14:paraId="0F06A253" w14:textId="77777777" w:rsidR="00D671EE" w:rsidRPr="00FF430B" w:rsidRDefault="00D671EE" w:rsidP="005F5BE8">
            <w:pPr>
              <w:rPr>
                <w:rFonts w:eastAsia="Calibri"/>
                <w:lang w:eastAsia="ro-RO"/>
              </w:rPr>
            </w:pPr>
          </w:p>
        </w:tc>
      </w:tr>
      <w:tr w:rsidR="00D671EE" w:rsidRPr="00EC30C2" w14:paraId="2A90CFDB" w14:textId="77777777" w:rsidTr="005F5BE8">
        <w:trPr>
          <w:jc w:val="center"/>
        </w:trPr>
        <w:tc>
          <w:tcPr>
            <w:tcW w:w="3023" w:type="dxa"/>
          </w:tcPr>
          <w:p w14:paraId="4110BB16" w14:textId="77777777" w:rsidR="00D671EE" w:rsidRPr="00FF430B" w:rsidRDefault="00D671EE" w:rsidP="005F5BE8">
            <w:pPr>
              <w:jc w:val="center"/>
              <w:rPr>
                <w:rFonts w:eastAsia="Calibri"/>
                <w:lang w:eastAsia="ro-RO"/>
              </w:rPr>
            </w:pPr>
            <w:r w:rsidRPr="00FF430B">
              <w:rPr>
                <w:rFonts w:eastAsia="Calibri"/>
                <w:lang w:eastAsia="ro-RO"/>
              </w:rPr>
              <w:t>…………</w:t>
            </w:r>
          </w:p>
        </w:tc>
        <w:tc>
          <w:tcPr>
            <w:tcW w:w="1757" w:type="dxa"/>
          </w:tcPr>
          <w:p w14:paraId="39E6222B" w14:textId="77777777" w:rsidR="00D671EE" w:rsidRPr="00FF430B" w:rsidRDefault="00D671EE" w:rsidP="005F5BE8">
            <w:pPr>
              <w:rPr>
                <w:rFonts w:eastAsia="Calibri"/>
                <w:lang w:eastAsia="ro-RO"/>
              </w:rPr>
            </w:pPr>
          </w:p>
        </w:tc>
        <w:tc>
          <w:tcPr>
            <w:tcW w:w="1845" w:type="dxa"/>
          </w:tcPr>
          <w:p w14:paraId="4CB9AA08" w14:textId="77777777" w:rsidR="00D671EE" w:rsidRPr="00FF430B" w:rsidRDefault="00D671EE" w:rsidP="005F5BE8">
            <w:pPr>
              <w:rPr>
                <w:rFonts w:eastAsia="Calibri"/>
                <w:lang w:eastAsia="ro-RO"/>
              </w:rPr>
            </w:pPr>
          </w:p>
        </w:tc>
        <w:tc>
          <w:tcPr>
            <w:tcW w:w="1757" w:type="dxa"/>
          </w:tcPr>
          <w:p w14:paraId="09BCC9A7" w14:textId="77777777" w:rsidR="00D671EE" w:rsidRPr="00FF430B" w:rsidRDefault="00D671EE" w:rsidP="005F5BE8">
            <w:pPr>
              <w:rPr>
                <w:rFonts w:eastAsia="Calibri"/>
                <w:lang w:eastAsia="ro-RO"/>
              </w:rPr>
            </w:pPr>
          </w:p>
        </w:tc>
      </w:tr>
      <w:tr w:rsidR="00D671EE" w:rsidRPr="00EC30C2" w14:paraId="72F65E64" w14:textId="77777777" w:rsidTr="005F5BE8">
        <w:trPr>
          <w:jc w:val="center"/>
        </w:trPr>
        <w:tc>
          <w:tcPr>
            <w:tcW w:w="3023" w:type="dxa"/>
          </w:tcPr>
          <w:p w14:paraId="1082C347" w14:textId="77777777" w:rsidR="00D671EE" w:rsidRPr="00FF430B" w:rsidRDefault="00D671EE" w:rsidP="005F5BE8">
            <w:pPr>
              <w:jc w:val="center"/>
              <w:rPr>
                <w:rFonts w:eastAsia="Calibri"/>
                <w:lang w:eastAsia="ro-RO"/>
              </w:rPr>
            </w:pPr>
            <w:r w:rsidRPr="00FF430B">
              <w:rPr>
                <w:rFonts w:eastAsia="Calibri"/>
                <w:lang w:eastAsia="ro-RO"/>
              </w:rPr>
              <w:t>………….</w:t>
            </w:r>
          </w:p>
        </w:tc>
        <w:tc>
          <w:tcPr>
            <w:tcW w:w="1757" w:type="dxa"/>
          </w:tcPr>
          <w:p w14:paraId="038A2F8C" w14:textId="77777777" w:rsidR="00D671EE" w:rsidRPr="00FF430B" w:rsidRDefault="00D671EE" w:rsidP="005F5BE8">
            <w:pPr>
              <w:rPr>
                <w:rFonts w:eastAsia="Calibri"/>
                <w:lang w:eastAsia="ro-RO"/>
              </w:rPr>
            </w:pPr>
          </w:p>
        </w:tc>
        <w:tc>
          <w:tcPr>
            <w:tcW w:w="1845" w:type="dxa"/>
          </w:tcPr>
          <w:p w14:paraId="674EBC8A" w14:textId="77777777" w:rsidR="00D671EE" w:rsidRPr="00FF430B" w:rsidRDefault="00D671EE" w:rsidP="005F5BE8">
            <w:pPr>
              <w:rPr>
                <w:rFonts w:eastAsia="Calibri"/>
                <w:lang w:eastAsia="ro-RO"/>
              </w:rPr>
            </w:pPr>
          </w:p>
        </w:tc>
        <w:tc>
          <w:tcPr>
            <w:tcW w:w="1757" w:type="dxa"/>
          </w:tcPr>
          <w:p w14:paraId="52A3DA31" w14:textId="77777777" w:rsidR="00D671EE" w:rsidRPr="00FF430B" w:rsidRDefault="00D671EE" w:rsidP="005F5BE8">
            <w:pPr>
              <w:rPr>
                <w:rFonts w:eastAsia="Calibri"/>
                <w:lang w:eastAsia="ro-RO"/>
              </w:rPr>
            </w:pPr>
          </w:p>
        </w:tc>
      </w:tr>
    </w:tbl>
    <w:p w14:paraId="7090254D" w14:textId="77777777" w:rsidR="00D671EE" w:rsidRPr="00FF430B" w:rsidRDefault="00D671EE" w:rsidP="00D671EE">
      <w:pPr>
        <w:shd w:val="clear" w:color="auto" w:fill="FFFFFF"/>
        <w:spacing w:line="276" w:lineRule="auto"/>
        <w:ind w:firstLine="1080"/>
        <w:jc w:val="both"/>
        <w:rPr>
          <w:rFonts w:eastAsia="Calibri"/>
        </w:rPr>
      </w:pPr>
    </w:p>
    <w:p w14:paraId="64F3E84B" w14:textId="77777777" w:rsidR="00D671EE" w:rsidRPr="00FF430B" w:rsidRDefault="00D671EE" w:rsidP="00D671EE">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14:paraId="7C235FAE" w14:textId="77777777" w:rsidR="00D671EE" w:rsidRPr="00FF430B" w:rsidRDefault="00D671EE" w:rsidP="00D671EE">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41A9FA0" w14:textId="77777777" w:rsidR="00D671EE" w:rsidRPr="00FF430B" w:rsidRDefault="00D671EE" w:rsidP="00D671EE">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C6AC26C" w14:textId="77777777" w:rsidR="00D671EE" w:rsidRPr="00FF430B" w:rsidRDefault="00D671EE" w:rsidP="00D671EE">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14:paraId="66B18877" w14:textId="77777777" w:rsidR="00D671EE" w:rsidRPr="00FF430B" w:rsidRDefault="00D671EE" w:rsidP="00D671EE">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14:paraId="43CD3843" w14:textId="77777777" w:rsidR="00D671EE" w:rsidRPr="00FF430B" w:rsidRDefault="00D671EE" w:rsidP="00D671EE">
      <w:pPr>
        <w:shd w:val="clear" w:color="auto" w:fill="FFFFFF"/>
        <w:spacing w:after="200" w:line="276" w:lineRule="auto"/>
        <w:ind w:firstLine="720"/>
        <w:rPr>
          <w:rFonts w:eastAsia="Calibri"/>
          <w:spacing w:val="-1"/>
        </w:rPr>
      </w:pPr>
    </w:p>
    <w:p w14:paraId="32F445EC" w14:textId="77777777" w:rsidR="00D671EE" w:rsidRPr="00FF430B" w:rsidRDefault="00D671EE" w:rsidP="00D671EE">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02B3192" w14:textId="77777777" w:rsidR="00D671EE" w:rsidRDefault="00D671EE" w:rsidP="00D671EE">
      <w:pPr>
        <w:spacing w:after="200" w:line="276" w:lineRule="auto"/>
        <w:ind w:left="5040" w:firstLine="720"/>
        <w:jc w:val="both"/>
        <w:rPr>
          <w:rFonts w:eastAsia="Calibri"/>
          <w:i/>
          <w:spacing w:val="-1"/>
        </w:rPr>
      </w:pPr>
      <w:r w:rsidRPr="00FF430B">
        <w:rPr>
          <w:rFonts w:eastAsia="Calibri"/>
          <w:i/>
          <w:spacing w:val="-1"/>
        </w:rPr>
        <w:t>(semnătură autorizată)</w:t>
      </w:r>
    </w:p>
    <w:p w14:paraId="7B3ABE04" w14:textId="77777777" w:rsidR="008B67A3" w:rsidRDefault="008B67A3" w:rsidP="00D671EE">
      <w:pPr>
        <w:spacing w:after="200" w:line="276" w:lineRule="auto"/>
        <w:ind w:left="5040" w:firstLine="720"/>
        <w:jc w:val="both"/>
        <w:rPr>
          <w:rFonts w:eastAsia="Calibri"/>
          <w:i/>
          <w:spacing w:val="-1"/>
        </w:rPr>
      </w:pPr>
    </w:p>
    <w:p w14:paraId="5531C1C7" w14:textId="77777777" w:rsidR="008B67A3" w:rsidRPr="00FF430B" w:rsidRDefault="008B67A3" w:rsidP="00D671EE">
      <w:pPr>
        <w:spacing w:after="200" w:line="276" w:lineRule="auto"/>
        <w:ind w:left="5040" w:firstLine="720"/>
        <w:jc w:val="both"/>
        <w:rPr>
          <w:rFonts w:eastAsia="Calibri"/>
          <w:i/>
          <w:spacing w:val="-1"/>
        </w:rPr>
      </w:pPr>
    </w:p>
    <w:p w14:paraId="741988C6" w14:textId="77777777" w:rsidR="00D671EE" w:rsidRPr="00FF430B" w:rsidRDefault="00D671EE" w:rsidP="00D671EE">
      <w:pPr>
        <w:jc w:val="right"/>
        <w:rPr>
          <w:noProof w:val="0"/>
          <w:sz w:val="22"/>
          <w:szCs w:val="22"/>
        </w:rPr>
      </w:pPr>
      <w:r w:rsidRPr="00FF430B">
        <w:rPr>
          <w:noProof w:val="0"/>
        </w:rPr>
        <w:t>Anexa nr.</w:t>
      </w:r>
      <w:r>
        <w:rPr>
          <w:noProof w:val="0"/>
        </w:rPr>
        <w:t xml:space="preserve"> </w:t>
      </w:r>
      <w:r w:rsidRPr="00FF430B">
        <w:rPr>
          <w:noProof w:val="0"/>
        </w:rPr>
        <w:t>22</w:t>
      </w:r>
    </w:p>
    <w:p w14:paraId="12A112DC" w14:textId="77777777" w:rsidR="00D671EE" w:rsidRPr="00FF430B" w:rsidRDefault="00D671EE" w:rsidP="00D671EE">
      <w:pPr>
        <w:jc w:val="right"/>
        <w:rPr>
          <w:noProof w:val="0"/>
        </w:rPr>
      </w:pPr>
      <w:r w:rsidRPr="00FF430B">
        <w:rPr>
          <w:noProof w:val="0"/>
        </w:rPr>
        <w:t>la Documentația standard nr._____</w:t>
      </w:r>
    </w:p>
    <w:p w14:paraId="485D505F" w14:textId="77777777" w:rsidR="00D671EE" w:rsidRPr="00FF430B" w:rsidRDefault="00D671EE" w:rsidP="00D671EE">
      <w:pPr>
        <w:jc w:val="right"/>
        <w:rPr>
          <w:noProof w:val="0"/>
        </w:rPr>
      </w:pPr>
      <w:r w:rsidRPr="00FF430B">
        <w:rPr>
          <w:noProof w:val="0"/>
        </w:rPr>
        <w:t>din “____” ________ 20___</w:t>
      </w:r>
    </w:p>
    <w:p w14:paraId="3EE12D2B" w14:textId="77777777" w:rsidR="00D671EE" w:rsidRPr="00FF430B" w:rsidRDefault="00D671EE" w:rsidP="00D671EE">
      <w:pPr>
        <w:tabs>
          <w:tab w:val="left" w:pos="567"/>
        </w:tabs>
        <w:jc w:val="center"/>
        <w:rPr>
          <w:b/>
          <w:color w:val="000000"/>
          <w:w w:val="90"/>
        </w:rPr>
      </w:pPr>
    </w:p>
    <w:p w14:paraId="5F8EB099" w14:textId="77777777" w:rsidR="00D671EE" w:rsidRDefault="00D671EE" w:rsidP="00D671EE">
      <w:pPr>
        <w:spacing w:before="72" w:line="292" w:lineRule="auto"/>
        <w:jc w:val="center"/>
        <w:rPr>
          <w:b/>
          <w:color w:val="000000"/>
          <w:w w:val="90"/>
        </w:rPr>
      </w:pPr>
    </w:p>
    <w:p w14:paraId="0019BF98" w14:textId="77777777" w:rsidR="00D671EE" w:rsidRDefault="00D671EE" w:rsidP="00D671EE">
      <w:pPr>
        <w:spacing w:before="72" w:line="292" w:lineRule="auto"/>
        <w:jc w:val="center"/>
        <w:rPr>
          <w:b/>
          <w:color w:val="000000"/>
          <w:w w:val="90"/>
        </w:rPr>
      </w:pPr>
    </w:p>
    <w:p w14:paraId="76D7CDCF" w14:textId="77777777" w:rsidR="00D671EE" w:rsidRPr="00FF430B" w:rsidRDefault="00D671EE" w:rsidP="00D671EE">
      <w:pPr>
        <w:spacing w:before="72" w:line="292" w:lineRule="auto"/>
        <w:jc w:val="center"/>
        <w:rPr>
          <w:b/>
          <w:color w:val="000000"/>
          <w:w w:val="90"/>
        </w:rPr>
      </w:pPr>
      <w:r w:rsidRPr="00FF430B">
        <w:rPr>
          <w:b/>
          <w:color w:val="000000"/>
          <w:w w:val="90"/>
        </w:rPr>
        <w:t>(Antetul instituției)</w:t>
      </w:r>
    </w:p>
    <w:p w14:paraId="4FFF62C1" w14:textId="77777777" w:rsidR="00D671EE" w:rsidRPr="00FF430B" w:rsidRDefault="00D671EE" w:rsidP="00D671EE">
      <w:pPr>
        <w:spacing w:before="72" w:line="292" w:lineRule="auto"/>
        <w:jc w:val="center"/>
        <w:rPr>
          <w:b/>
          <w:color w:val="000000"/>
          <w:w w:val="90"/>
          <w:sz w:val="28"/>
          <w:szCs w:val="28"/>
        </w:rPr>
      </w:pPr>
      <w:r w:rsidRPr="00FF430B">
        <w:rPr>
          <w:b/>
          <w:color w:val="000000"/>
          <w:w w:val="90"/>
        </w:rPr>
        <w:t>~~~~~~~~~~~~~~~~~~~~~~~~~~~~~~~~~~~~~~~~~~~~~~~~~~~~~~~~~~~~~~~~~~~~~~~</w:t>
      </w:r>
    </w:p>
    <w:p w14:paraId="137C649A" w14:textId="77777777" w:rsidR="00D671EE" w:rsidRPr="00FF430B" w:rsidRDefault="00D671EE" w:rsidP="00D671EE">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262C1D4C" w14:textId="77777777" w:rsidR="00D671EE" w:rsidRPr="00FF430B" w:rsidRDefault="00D671EE" w:rsidP="00D671EE">
      <w:pPr>
        <w:spacing w:before="72" w:line="292" w:lineRule="auto"/>
        <w:jc w:val="center"/>
        <w:rPr>
          <w:b/>
          <w:color w:val="000000"/>
          <w:w w:val="90"/>
          <w:sz w:val="25"/>
        </w:rPr>
      </w:pPr>
      <w:r w:rsidRPr="00FF430B">
        <w:rPr>
          <w:b/>
          <w:color w:val="000000"/>
          <w:w w:val="90"/>
          <w:sz w:val="28"/>
          <w:szCs w:val="28"/>
        </w:rPr>
        <w:t xml:space="preserve">AVIZ </w:t>
      </w:r>
    </w:p>
    <w:p w14:paraId="056CACAD" w14:textId="77777777" w:rsidR="00D671EE" w:rsidRPr="00FF430B" w:rsidRDefault="00D671EE" w:rsidP="00D671E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352927F0" w14:textId="77777777" w:rsidR="00D671EE" w:rsidRPr="00FF430B" w:rsidRDefault="00D671EE" w:rsidP="00D671EE">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6EDF9C8" w14:textId="77777777" w:rsidR="00D671EE" w:rsidRPr="00FF430B" w:rsidRDefault="00D671EE" w:rsidP="00D671EE">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2942E18"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9B930A7"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108C39BB"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6E8F8436"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D671EE" w:rsidRPr="00EC30C2" w14:paraId="4F7E768C" w14:textId="77777777" w:rsidTr="005F5BE8">
        <w:tc>
          <w:tcPr>
            <w:tcW w:w="471" w:type="dxa"/>
          </w:tcPr>
          <w:p w14:paraId="12CFFE30"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50572093" w14:textId="77777777" w:rsidR="00D671EE" w:rsidRPr="00FF430B" w:rsidRDefault="00D671EE" w:rsidP="005F5BE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39897687" w14:textId="77777777" w:rsidR="00D671EE" w:rsidRPr="00FF430B" w:rsidRDefault="00D671EE" w:rsidP="005F5BE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6994EBB0"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1122A631"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794E64D0"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D671EE" w:rsidRPr="00EC30C2" w14:paraId="092E7F74" w14:textId="77777777" w:rsidTr="005F5BE8">
        <w:trPr>
          <w:trHeight w:val="540"/>
        </w:trPr>
        <w:tc>
          <w:tcPr>
            <w:tcW w:w="471" w:type="dxa"/>
            <w:vMerge w:val="restart"/>
          </w:tcPr>
          <w:p w14:paraId="4196C3C8"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FE1B136"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2058517E"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773AFF53" w14:textId="77777777" w:rsidR="00D671EE" w:rsidRPr="00FF430B" w:rsidRDefault="00D671EE" w:rsidP="005F5BE8">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14:paraId="2D6207F8"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p>
        </w:tc>
        <w:tc>
          <w:tcPr>
            <w:tcW w:w="563" w:type="dxa"/>
          </w:tcPr>
          <w:p w14:paraId="24D86F77"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p>
        </w:tc>
        <w:tc>
          <w:tcPr>
            <w:tcW w:w="846" w:type="dxa"/>
          </w:tcPr>
          <w:p w14:paraId="1E38EED1"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p>
        </w:tc>
      </w:tr>
      <w:tr w:rsidR="00D671EE" w:rsidRPr="00EC30C2" w14:paraId="71848D92" w14:textId="77777777" w:rsidTr="005F5BE8">
        <w:trPr>
          <w:trHeight w:val="1380"/>
        </w:trPr>
        <w:tc>
          <w:tcPr>
            <w:tcW w:w="471" w:type="dxa"/>
            <w:vMerge/>
          </w:tcPr>
          <w:p w14:paraId="57DC291B"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p>
        </w:tc>
        <w:tc>
          <w:tcPr>
            <w:tcW w:w="3751" w:type="dxa"/>
            <w:vMerge/>
          </w:tcPr>
          <w:p w14:paraId="3421D1D7" w14:textId="77777777" w:rsidR="00D671EE" w:rsidRPr="00FF430B" w:rsidRDefault="00D671EE" w:rsidP="005F5BE8">
            <w:pPr>
              <w:tabs>
                <w:tab w:val="left" w:leader="underscore" w:pos="6465"/>
                <w:tab w:val="right" w:leader="underscore" w:pos="9777"/>
              </w:tabs>
              <w:jc w:val="both"/>
              <w:rPr>
                <w:rFonts w:eastAsia="PMingLiU"/>
                <w:lang w:eastAsia="zh-CN"/>
              </w:rPr>
            </w:pPr>
          </w:p>
        </w:tc>
        <w:tc>
          <w:tcPr>
            <w:tcW w:w="4001" w:type="dxa"/>
          </w:tcPr>
          <w:p w14:paraId="107C0791"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013AECB8"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C97F44F"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C844DA5"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AA39B2A"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r>
      <w:tr w:rsidR="00D671EE" w:rsidRPr="00EC30C2" w14:paraId="0B6E1760" w14:textId="77777777" w:rsidTr="005F5BE8">
        <w:trPr>
          <w:trHeight w:val="420"/>
        </w:trPr>
        <w:tc>
          <w:tcPr>
            <w:tcW w:w="471" w:type="dxa"/>
            <w:vMerge w:val="restart"/>
          </w:tcPr>
          <w:p w14:paraId="053808DD"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51B8AC46"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34B5D6CB"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3EFDE9A9"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DF9CFEA"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3A9FD7A"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r>
      <w:tr w:rsidR="00D671EE" w:rsidRPr="00EC30C2" w14:paraId="2FE3D93C" w14:textId="77777777" w:rsidTr="005F5BE8">
        <w:trPr>
          <w:trHeight w:val="535"/>
        </w:trPr>
        <w:tc>
          <w:tcPr>
            <w:tcW w:w="471" w:type="dxa"/>
            <w:vMerge/>
          </w:tcPr>
          <w:p w14:paraId="1983807D"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4E5013E"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06D8C74" w14:textId="77777777" w:rsidR="00D671EE" w:rsidRPr="00FF430B" w:rsidRDefault="00D671EE" w:rsidP="005F5BE8">
            <w:pPr>
              <w:tabs>
                <w:tab w:val="left" w:leader="underscore" w:pos="6465"/>
                <w:tab w:val="right" w:leader="underscore" w:pos="9777"/>
              </w:tabs>
              <w:jc w:val="both"/>
              <w:rPr>
                <w:rFonts w:eastAsia="PMingLiU"/>
                <w:lang w:eastAsia="zh-CN"/>
              </w:rPr>
            </w:pPr>
          </w:p>
        </w:tc>
        <w:tc>
          <w:tcPr>
            <w:tcW w:w="575" w:type="dxa"/>
          </w:tcPr>
          <w:p w14:paraId="45B20B51"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A68FFB6"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26C86E"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r>
      <w:tr w:rsidR="00D671EE" w:rsidRPr="00EC30C2" w14:paraId="00071A8E" w14:textId="77777777" w:rsidTr="005F5BE8">
        <w:trPr>
          <w:trHeight w:val="1770"/>
        </w:trPr>
        <w:tc>
          <w:tcPr>
            <w:tcW w:w="471" w:type="dxa"/>
            <w:vMerge w:val="restart"/>
          </w:tcPr>
          <w:p w14:paraId="5311B241" w14:textId="77777777" w:rsidR="00D671EE" w:rsidRPr="00FF430B" w:rsidRDefault="00D671EE" w:rsidP="005F5BE8">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68F0512F"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666775A7"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p w14:paraId="2A1971FE"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p w14:paraId="2D36ED73"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p w14:paraId="2F4015E4"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p w14:paraId="48949FBF"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p w14:paraId="08C14D03"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p w14:paraId="7AB431C5"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DE64FEB"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794E63A" w14:textId="77777777" w:rsidR="00D671EE" w:rsidRPr="00FF430B" w:rsidRDefault="00D671EE" w:rsidP="005F5BE8">
            <w:pPr>
              <w:tabs>
                <w:tab w:val="left" w:pos="567"/>
              </w:tabs>
            </w:pPr>
            <w:r w:rsidRPr="00FF430B">
              <w:t>A.Terasamente, lucrări la structura clădirilor;</w:t>
            </w:r>
          </w:p>
          <w:p w14:paraId="665122A6" w14:textId="77777777" w:rsidR="00D671EE" w:rsidRPr="00FF430B" w:rsidRDefault="00D671EE" w:rsidP="005F5BE8">
            <w:pPr>
              <w:tabs>
                <w:tab w:val="decimal" w:pos="216"/>
                <w:tab w:val="left" w:leader="underscore" w:pos="6465"/>
                <w:tab w:val="right" w:leader="underscore" w:pos="9777"/>
              </w:tabs>
              <w:ind w:left="360" w:hanging="360"/>
            </w:pPr>
            <w:r w:rsidRPr="00FF430B">
              <w:t xml:space="preserve">B. structuri metalice; </w:t>
            </w:r>
          </w:p>
          <w:p w14:paraId="51AB2381" w14:textId="77777777" w:rsidR="00D671EE" w:rsidRPr="00FF430B" w:rsidRDefault="00D671EE" w:rsidP="005F5BE8">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D7DE69A"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2047A83"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0DCC1E5"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r>
      <w:tr w:rsidR="00D671EE" w:rsidRPr="00EC30C2" w14:paraId="478F395B" w14:textId="77777777" w:rsidTr="005F5BE8">
        <w:trPr>
          <w:trHeight w:val="1260"/>
        </w:trPr>
        <w:tc>
          <w:tcPr>
            <w:tcW w:w="471" w:type="dxa"/>
            <w:vMerge/>
          </w:tcPr>
          <w:p w14:paraId="2B925B15"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8BCEF87"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33DC650"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3EDD4B7" w14:textId="77777777" w:rsidR="00D671EE" w:rsidRPr="00FF430B" w:rsidRDefault="00D671EE" w:rsidP="005F5BE8">
            <w:pPr>
              <w:tabs>
                <w:tab w:val="left" w:leader="underscore" w:pos="6465"/>
                <w:tab w:val="right" w:leader="underscore" w:pos="9777"/>
              </w:tabs>
              <w:jc w:val="both"/>
            </w:pPr>
            <w:r w:rsidRPr="00FF430B">
              <w:t xml:space="preserve">A.drumuri și piste de aviație; </w:t>
            </w:r>
          </w:p>
          <w:p w14:paraId="76062873" w14:textId="77777777" w:rsidR="00D671EE" w:rsidRPr="00FF430B" w:rsidRDefault="00D671EE" w:rsidP="005F5BE8">
            <w:pPr>
              <w:tabs>
                <w:tab w:val="left" w:leader="underscore" w:pos="6465"/>
                <w:tab w:val="right" w:leader="underscore" w:pos="9777"/>
              </w:tabs>
              <w:jc w:val="both"/>
            </w:pPr>
            <w:r w:rsidRPr="00FF430B">
              <w:t xml:space="preserve">B.poduri; </w:t>
            </w:r>
          </w:p>
          <w:p w14:paraId="654AB7EA"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t>C.căi ferate.</w:t>
            </w:r>
          </w:p>
        </w:tc>
        <w:tc>
          <w:tcPr>
            <w:tcW w:w="575" w:type="dxa"/>
          </w:tcPr>
          <w:p w14:paraId="7E7E7AD3"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53AE34B"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F2E8ACA"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r>
      <w:tr w:rsidR="00D671EE" w:rsidRPr="00EC30C2" w14:paraId="7DB45146" w14:textId="77777777" w:rsidTr="005F5BE8">
        <w:trPr>
          <w:trHeight w:val="1260"/>
        </w:trPr>
        <w:tc>
          <w:tcPr>
            <w:tcW w:w="471" w:type="dxa"/>
            <w:vMerge/>
          </w:tcPr>
          <w:p w14:paraId="5C9826F5"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41B691B"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A9C246C" w14:textId="77777777" w:rsidR="00D671EE" w:rsidRPr="00FF430B" w:rsidRDefault="00D671EE" w:rsidP="005F5BE8">
            <w:pPr>
              <w:tabs>
                <w:tab w:val="left" w:pos="567"/>
              </w:tabs>
              <w:spacing w:line="276" w:lineRule="auto"/>
            </w:pPr>
            <w:r w:rsidRPr="00FF430B">
              <w:t>Construcții speciale:</w:t>
            </w:r>
          </w:p>
          <w:p w14:paraId="132E277E" w14:textId="77777777" w:rsidR="00D671EE" w:rsidRPr="00FF430B" w:rsidRDefault="00D671EE" w:rsidP="005F5BE8">
            <w:pPr>
              <w:tabs>
                <w:tab w:val="left" w:pos="567"/>
              </w:tabs>
              <w:spacing w:line="276" w:lineRule="auto"/>
            </w:pPr>
            <w:r w:rsidRPr="00FF430B">
              <w:t>A. hidrotehnice și pentru îmbunătățiri funciare;</w:t>
            </w:r>
          </w:p>
          <w:p w14:paraId="6CADC198" w14:textId="77777777" w:rsidR="00D671EE" w:rsidRPr="00FF430B" w:rsidRDefault="00D671EE" w:rsidP="005F5BE8">
            <w:pPr>
              <w:tabs>
                <w:tab w:val="left" w:pos="567"/>
              </w:tabs>
              <w:spacing w:line="276" w:lineRule="auto"/>
            </w:pPr>
            <w:r w:rsidRPr="00FF430B">
              <w:t xml:space="preserve">B. fântâni arteziene; </w:t>
            </w:r>
          </w:p>
          <w:p w14:paraId="60E8E698" w14:textId="77777777" w:rsidR="00D671EE" w:rsidRPr="00FF430B" w:rsidRDefault="00D671EE" w:rsidP="005F5BE8">
            <w:pPr>
              <w:tabs>
                <w:tab w:val="left" w:pos="567"/>
              </w:tabs>
              <w:spacing w:line="276" w:lineRule="auto"/>
            </w:pPr>
            <w:r w:rsidRPr="00FF430B">
              <w:t>C. porturi și debarcadere;</w:t>
            </w:r>
          </w:p>
          <w:p w14:paraId="61E33127"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3E1A080"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1D72797"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616A493"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r>
      <w:tr w:rsidR="00D671EE" w:rsidRPr="00EC30C2" w14:paraId="7D4E3E23" w14:textId="77777777" w:rsidTr="005F5BE8">
        <w:trPr>
          <w:trHeight w:val="2055"/>
        </w:trPr>
        <w:tc>
          <w:tcPr>
            <w:tcW w:w="471" w:type="dxa"/>
            <w:vMerge/>
          </w:tcPr>
          <w:p w14:paraId="099EDB46"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2E4ED530"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155543A"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618CFAFA" w14:textId="77777777" w:rsidR="00D671EE" w:rsidRPr="00FF430B" w:rsidRDefault="00D671EE" w:rsidP="005F5BE8">
            <w:pPr>
              <w:tabs>
                <w:tab w:val="left" w:pos="567"/>
              </w:tabs>
              <w:spacing w:line="276" w:lineRule="auto"/>
            </w:pPr>
            <w:r w:rsidRPr="00FF430B">
              <w:t>A.de alimentare cu apă și canalizare;</w:t>
            </w:r>
          </w:p>
          <w:p w14:paraId="788534B7" w14:textId="77777777" w:rsidR="00D671EE" w:rsidRPr="00FF430B" w:rsidRDefault="00D671EE" w:rsidP="005F5BE8">
            <w:pPr>
              <w:tabs>
                <w:tab w:val="left" w:pos="567"/>
              </w:tabs>
              <w:spacing w:line="276" w:lineRule="auto"/>
            </w:pPr>
            <w:r w:rsidRPr="00FF430B">
              <w:t xml:space="preserve">B.de încălzire; </w:t>
            </w:r>
          </w:p>
          <w:p w14:paraId="29443FE7" w14:textId="77777777" w:rsidR="00D671EE" w:rsidRPr="00FF430B" w:rsidRDefault="00D671EE" w:rsidP="005F5BE8">
            <w:pPr>
              <w:tabs>
                <w:tab w:val="left" w:pos="567"/>
              </w:tabs>
              <w:spacing w:line="276" w:lineRule="auto"/>
            </w:pPr>
            <w:r w:rsidRPr="00FF430B">
              <w:t>C. ventilație,</w:t>
            </w:r>
            <w:r>
              <w:t xml:space="preserve"> </w:t>
            </w:r>
            <w:r w:rsidRPr="00FF430B">
              <w:t>climatizare; D. electrice;</w:t>
            </w:r>
          </w:p>
          <w:p w14:paraId="3A54384A" w14:textId="77777777" w:rsidR="00D671EE" w:rsidRPr="00FF430B" w:rsidRDefault="00D671EE" w:rsidP="005F5BE8">
            <w:pPr>
              <w:tabs>
                <w:tab w:val="left" w:pos="567"/>
              </w:tabs>
              <w:spacing w:line="276" w:lineRule="auto"/>
            </w:pPr>
            <w:r w:rsidRPr="00FF430B">
              <w:t>E.de automatizare; F.telecomunicație;</w:t>
            </w:r>
            <w:r>
              <w:t xml:space="preserve"> </w:t>
            </w:r>
            <w:r w:rsidRPr="00FF430B">
              <w:t>G.semnalizare;</w:t>
            </w:r>
          </w:p>
          <w:p w14:paraId="4C0051A3" w14:textId="77777777" w:rsidR="00D671EE" w:rsidRPr="00FF430B" w:rsidRDefault="00D671EE" w:rsidP="005F5BE8">
            <w:pPr>
              <w:tabs>
                <w:tab w:val="left" w:leader="underscore" w:pos="6465"/>
                <w:tab w:val="right" w:leader="underscore" w:pos="9777"/>
              </w:tabs>
              <w:jc w:val="both"/>
            </w:pPr>
            <w:r w:rsidRPr="00FF430B">
              <w:t>H.frigorifice,compresoare;</w:t>
            </w:r>
          </w:p>
          <w:p w14:paraId="4348C37D" w14:textId="77777777" w:rsidR="00D671EE" w:rsidRPr="00FF430B" w:rsidRDefault="00D671EE" w:rsidP="005F5BE8">
            <w:pPr>
              <w:tabs>
                <w:tab w:val="left" w:leader="underscore" w:pos="6465"/>
                <w:tab w:val="right" w:leader="underscore" w:pos="9777"/>
              </w:tabs>
              <w:jc w:val="both"/>
              <w:rPr>
                <w:rFonts w:eastAsia="PMingLiU"/>
                <w:i/>
                <w:lang w:eastAsia="zh-CN"/>
              </w:rPr>
            </w:pPr>
            <w:r w:rsidRPr="00FF430B">
              <w:t>I. tehnologice.</w:t>
            </w:r>
          </w:p>
        </w:tc>
        <w:tc>
          <w:tcPr>
            <w:tcW w:w="575" w:type="dxa"/>
          </w:tcPr>
          <w:p w14:paraId="5980741E"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FF37758"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A3639A5"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r>
      <w:tr w:rsidR="00D671EE" w:rsidRPr="00EC30C2" w14:paraId="41B37DD4" w14:textId="77777777" w:rsidTr="005F5BE8">
        <w:trPr>
          <w:trHeight w:val="945"/>
        </w:trPr>
        <w:tc>
          <w:tcPr>
            <w:tcW w:w="471" w:type="dxa"/>
            <w:vMerge/>
          </w:tcPr>
          <w:p w14:paraId="3DB2C4B1"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E309D6F" w14:textId="77777777" w:rsidR="00D671EE" w:rsidRPr="00FF430B" w:rsidRDefault="00D671EE" w:rsidP="005F5BE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A146AB6" w14:textId="77777777" w:rsidR="00D671EE" w:rsidRPr="00FF430B" w:rsidRDefault="00D671EE" w:rsidP="005F5BE8">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7C4EBB94" w14:textId="77777777" w:rsidR="00D671EE" w:rsidRPr="00FF430B" w:rsidRDefault="00D671EE" w:rsidP="005F5BE8">
            <w:pPr>
              <w:tabs>
                <w:tab w:val="left" w:pos="567"/>
              </w:tabs>
              <w:spacing w:line="276" w:lineRule="auto"/>
            </w:pPr>
            <w:r w:rsidRPr="00FF430B">
              <w:t>A. sub presiune, mecanisme de ridicat, cazane;</w:t>
            </w:r>
          </w:p>
          <w:p w14:paraId="737F1985" w14:textId="77777777" w:rsidR="00D671EE" w:rsidRPr="00FF430B" w:rsidRDefault="00D671EE" w:rsidP="005F5BE8">
            <w:pPr>
              <w:tabs>
                <w:tab w:val="left" w:pos="567"/>
              </w:tabs>
              <w:spacing w:line="276" w:lineRule="auto"/>
            </w:pPr>
            <w:r w:rsidRPr="00FF430B">
              <w:t>B. chimico-tehnologice; C. gazoducte magistrale;</w:t>
            </w:r>
          </w:p>
          <w:p w14:paraId="6E02EDC9" w14:textId="77777777" w:rsidR="00D671EE" w:rsidRPr="00FF430B" w:rsidRDefault="00D671EE" w:rsidP="005F5BE8">
            <w:pPr>
              <w:pStyle w:val="a7"/>
              <w:numPr>
                <w:ilvl w:val="0"/>
                <w:numId w:val="22"/>
              </w:numPr>
              <w:tabs>
                <w:tab w:val="decimal" w:pos="317"/>
                <w:tab w:val="left" w:pos="1134"/>
              </w:tabs>
              <w:ind w:left="0" w:hanging="650"/>
              <w:contextualSpacing w:val="0"/>
              <w:jc w:val="both"/>
              <w:rPr>
                <w:rFonts w:eastAsia="PMingLiU"/>
                <w:i/>
                <w:lang w:eastAsia="zh-CN"/>
              </w:rPr>
            </w:pPr>
            <w:r w:rsidRPr="00FF430B">
              <w:t>D. sisteme de alimentare cu gaze.</w:t>
            </w:r>
          </w:p>
        </w:tc>
        <w:tc>
          <w:tcPr>
            <w:tcW w:w="575" w:type="dxa"/>
          </w:tcPr>
          <w:p w14:paraId="01693C92"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D456CF4"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B71A429" w14:textId="77777777" w:rsidR="00D671EE" w:rsidRPr="00FF430B" w:rsidRDefault="00D671EE" w:rsidP="005F5BE8">
            <w:pPr>
              <w:keepNext/>
              <w:keepLines/>
              <w:tabs>
                <w:tab w:val="left" w:leader="underscore" w:pos="6465"/>
                <w:tab w:val="right" w:leader="underscore" w:pos="9777"/>
              </w:tabs>
              <w:spacing w:before="200" w:line="302" w:lineRule="auto"/>
              <w:outlineLvl w:val="2"/>
              <w:rPr>
                <w:rFonts w:eastAsia="PMingLiU"/>
                <w:lang w:eastAsia="zh-CN"/>
              </w:rPr>
            </w:pPr>
          </w:p>
        </w:tc>
      </w:tr>
    </w:tbl>
    <w:p w14:paraId="1DEF0C0E"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76AE26FC"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121A90B4"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202E064F"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20B4D207"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53EA1B67"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572A157C"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04871270"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4CDB04BD" w14:textId="77777777" w:rsidR="00D671EE" w:rsidRPr="00FF5CB2" w:rsidRDefault="00D671EE" w:rsidP="00D671E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0951AD64"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7589EE" w14:textId="77777777" w:rsidR="00D671EE" w:rsidRPr="00FF5CB2" w:rsidRDefault="00D671EE" w:rsidP="00D671E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393691"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4AEF40FA"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579C8AAA"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2B807F6A"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7BA4CF4F"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7CB206AD"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54B71A26"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0F731506"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4CFA4C43" w14:textId="77777777" w:rsidR="00D671EE" w:rsidRPr="00FF430B" w:rsidRDefault="00D671EE" w:rsidP="00D671EE">
      <w:pPr>
        <w:tabs>
          <w:tab w:val="left" w:leader="underscore" w:pos="6465"/>
          <w:tab w:val="right" w:leader="underscore" w:pos="9777"/>
        </w:tabs>
        <w:spacing w:line="302" w:lineRule="auto"/>
        <w:rPr>
          <w:rFonts w:eastAsia="PMingLiU"/>
          <w:lang w:eastAsia="zh-CN"/>
        </w:rPr>
      </w:pPr>
    </w:p>
    <w:p w14:paraId="394C9250" w14:textId="77777777" w:rsidR="00D671EE" w:rsidRDefault="00D671EE" w:rsidP="00D671EE">
      <w:pPr>
        <w:tabs>
          <w:tab w:val="left" w:leader="underscore" w:pos="6465"/>
          <w:tab w:val="right" w:leader="underscore" w:pos="9777"/>
        </w:tabs>
        <w:spacing w:line="302" w:lineRule="auto"/>
        <w:jc w:val="center"/>
        <w:rPr>
          <w:b/>
        </w:rPr>
      </w:pPr>
      <w:r w:rsidRPr="00FF430B">
        <w:rPr>
          <w:b/>
        </w:rPr>
        <w:t xml:space="preserve">~~~~~~~~~~~~~~~~~~~~~~~~~~~~~~~~~~~~~~~~~~~~~~~~~~~~~~~~~~~~~~~~~~~~~~~~~~ </w:t>
      </w:r>
    </w:p>
    <w:p w14:paraId="4995D716" w14:textId="77777777" w:rsidR="00D671EE" w:rsidRDefault="00D671EE" w:rsidP="00D671EE">
      <w:pPr>
        <w:tabs>
          <w:tab w:val="left" w:leader="underscore" w:pos="6465"/>
          <w:tab w:val="right" w:leader="underscore" w:pos="9777"/>
        </w:tabs>
        <w:spacing w:line="302" w:lineRule="auto"/>
        <w:jc w:val="center"/>
        <w:rPr>
          <w:b/>
        </w:rPr>
      </w:pPr>
    </w:p>
    <w:p w14:paraId="14694089" w14:textId="77777777" w:rsidR="00D671EE" w:rsidRDefault="00D671EE" w:rsidP="00D671EE">
      <w:pPr>
        <w:tabs>
          <w:tab w:val="left" w:leader="underscore" w:pos="6465"/>
          <w:tab w:val="right" w:leader="underscore" w:pos="9777"/>
        </w:tabs>
        <w:spacing w:line="302" w:lineRule="auto"/>
        <w:jc w:val="center"/>
        <w:rPr>
          <w:b/>
        </w:rPr>
      </w:pPr>
    </w:p>
    <w:p w14:paraId="24DD7D92" w14:textId="77777777" w:rsidR="00D671EE" w:rsidRDefault="00D671EE" w:rsidP="00D671EE">
      <w:pPr>
        <w:tabs>
          <w:tab w:val="left" w:leader="underscore" w:pos="6465"/>
          <w:tab w:val="right" w:leader="underscore" w:pos="9777"/>
        </w:tabs>
        <w:spacing w:line="302" w:lineRule="auto"/>
        <w:jc w:val="center"/>
        <w:rPr>
          <w:b/>
        </w:rPr>
      </w:pPr>
    </w:p>
    <w:p w14:paraId="60270D8C" w14:textId="77777777" w:rsidR="00D671EE" w:rsidRPr="00FF430B" w:rsidRDefault="00D671EE" w:rsidP="00D671EE">
      <w:pPr>
        <w:pStyle w:val="af"/>
        <w:tabs>
          <w:tab w:val="left" w:pos="567"/>
        </w:tabs>
        <w:rPr>
          <w:rFonts w:ascii="Times New Roman" w:hAnsi="Times New Roman"/>
          <w:i/>
          <w:szCs w:val="24"/>
        </w:rPr>
        <w:sectPr w:rsidR="00D671EE" w:rsidRPr="00FF430B" w:rsidSect="00D671EE">
          <w:footerReference w:type="first" r:id="rId7"/>
          <w:pgSz w:w="11906" w:h="16838" w:code="9"/>
          <w:pgMar w:top="426" w:right="1134" w:bottom="851" w:left="1276" w:header="720" w:footer="510" w:gutter="0"/>
          <w:cols w:space="720"/>
          <w:titlePg/>
          <w:docGrid w:linePitch="326"/>
        </w:sectPr>
      </w:pPr>
    </w:p>
    <w:p w14:paraId="553FA6F3" w14:textId="77777777" w:rsidR="00D671EE" w:rsidRPr="00FF430B" w:rsidRDefault="00D671EE" w:rsidP="00D671EE">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05F4921F" w14:textId="77777777" w:rsidR="00D671EE" w:rsidRPr="00FF430B" w:rsidRDefault="00D671EE" w:rsidP="00D671EE">
      <w:pPr>
        <w:jc w:val="right"/>
        <w:rPr>
          <w:noProof w:val="0"/>
        </w:rPr>
      </w:pPr>
      <w:r w:rsidRPr="00FF430B">
        <w:rPr>
          <w:noProof w:val="0"/>
        </w:rPr>
        <w:t>la Documentația standard nr._____</w:t>
      </w:r>
    </w:p>
    <w:p w14:paraId="12965A93" w14:textId="77777777" w:rsidR="00D671EE" w:rsidRPr="00FF430B" w:rsidRDefault="00D671EE" w:rsidP="00D671EE">
      <w:pPr>
        <w:jc w:val="right"/>
        <w:rPr>
          <w:noProof w:val="0"/>
        </w:rPr>
      </w:pPr>
      <w:r w:rsidRPr="00FF430B">
        <w:rPr>
          <w:noProof w:val="0"/>
        </w:rPr>
        <w:t>din “____” ________ 20___</w:t>
      </w:r>
    </w:p>
    <w:p w14:paraId="2D1D6C6E" w14:textId="77777777" w:rsidR="00D671EE" w:rsidRPr="00FF430B" w:rsidRDefault="00D671EE" w:rsidP="00D671EE">
      <w:pPr>
        <w:pStyle w:val="a7"/>
        <w:ind w:left="0" w:right="-1"/>
        <w:rPr>
          <w:i/>
        </w:rPr>
      </w:pPr>
    </w:p>
    <w:p w14:paraId="5CD5862F" w14:textId="77777777" w:rsidR="00D671EE" w:rsidRPr="00FF430B" w:rsidRDefault="00D671EE" w:rsidP="00D671EE">
      <w:pPr>
        <w:pStyle w:val="a7"/>
        <w:ind w:left="0" w:right="-1"/>
        <w:rPr>
          <w:i/>
        </w:rPr>
      </w:pPr>
    </w:p>
    <w:p w14:paraId="0689AB32" w14:textId="77777777" w:rsidR="00D671EE" w:rsidRPr="00FF430B" w:rsidRDefault="00D671EE" w:rsidP="00D671EE">
      <w:pPr>
        <w:pStyle w:val="a7"/>
        <w:ind w:left="0" w:right="-1"/>
        <w:rPr>
          <w:i/>
        </w:rPr>
      </w:pPr>
    </w:p>
    <w:p w14:paraId="6A7942C7" w14:textId="77777777" w:rsidR="00D671EE" w:rsidRPr="00FF430B" w:rsidRDefault="00D671EE" w:rsidP="00D671EE">
      <w:pPr>
        <w:jc w:val="center"/>
        <w:rPr>
          <w:b/>
          <w:noProof w:val="0"/>
        </w:rPr>
      </w:pPr>
    </w:p>
    <w:p w14:paraId="4903AD2D" w14:textId="77777777" w:rsidR="00D671EE" w:rsidRPr="00FF430B" w:rsidRDefault="00D671EE" w:rsidP="00D671EE">
      <w:pPr>
        <w:jc w:val="center"/>
        <w:rPr>
          <w:b/>
          <w:noProof w:val="0"/>
        </w:rPr>
      </w:pPr>
      <w:r w:rsidRPr="00FF430B">
        <w:rPr>
          <w:b/>
          <w:noProof w:val="0"/>
        </w:rPr>
        <w:t>CONTRACT – MODEL</w:t>
      </w:r>
    </w:p>
    <w:p w14:paraId="2D176BDE" w14:textId="77777777" w:rsidR="00D671EE" w:rsidRPr="00FF430B" w:rsidRDefault="00D671EE" w:rsidP="00D671EE">
      <w:pPr>
        <w:pStyle w:val="a7"/>
        <w:ind w:left="0" w:right="-1"/>
      </w:pPr>
    </w:p>
    <w:p w14:paraId="7691F94A" w14:textId="77777777" w:rsidR="00D671EE" w:rsidRPr="00FF430B" w:rsidRDefault="00D671EE" w:rsidP="00D671EE">
      <w:pPr>
        <w:pStyle w:val="a7"/>
        <w:ind w:left="0" w:right="-1"/>
        <w:rPr>
          <w:i/>
        </w:rPr>
      </w:pPr>
    </w:p>
    <w:tbl>
      <w:tblPr>
        <w:tblW w:w="9748" w:type="dxa"/>
        <w:tblInd w:w="-426" w:type="dxa"/>
        <w:tblLayout w:type="fixed"/>
        <w:tblLook w:val="04A0" w:firstRow="1" w:lastRow="0" w:firstColumn="1" w:lastColumn="0" w:noHBand="0" w:noVBand="1"/>
      </w:tblPr>
      <w:tblGrid>
        <w:gridCol w:w="9748"/>
      </w:tblGrid>
      <w:tr w:rsidR="00D671EE" w:rsidRPr="00EC30C2" w14:paraId="123CF86A" w14:textId="77777777" w:rsidTr="005F5BE8">
        <w:trPr>
          <w:trHeight w:val="697"/>
        </w:trPr>
        <w:tc>
          <w:tcPr>
            <w:tcW w:w="9748" w:type="dxa"/>
            <w:vAlign w:val="center"/>
          </w:tcPr>
          <w:p w14:paraId="59157D53" w14:textId="77777777" w:rsidR="00D671EE" w:rsidRPr="00FF430B" w:rsidRDefault="00D671EE" w:rsidP="005F5BE8">
            <w:pPr>
              <w:jc w:val="both"/>
            </w:pPr>
          </w:p>
          <w:p w14:paraId="2875B34B" w14:textId="77777777" w:rsidR="00D671EE" w:rsidRPr="00FF430B" w:rsidRDefault="00D671EE" w:rsidP="005F5BE8">
            <w:pPr>
              <w:jc w:val="both"/>
              <w:rPr>
                <w:b/>
                <w:caps/>
                <w:sz w:val="28"/>
                <w:szCs w:val="28"/>
              </w:rPr>
            </w:pPr>
          </w:p>
          <w:p w14:paraId="466C0B6E" w14:textId="77777777" w:rsidR="00D671EE" w:rsidRPr="00FF430B" w:rsidRDefault="00D671EE" w:rsidP="005F5BE8">
            <w:pPr>
              <w:jc w:val="center"/>
              <w:rPr>
                <w:b/>
                <w:sz w:val="28"/>
                <w:szCs w:val="28"/>
                <w:u w:val="single"/>
              </w:rPr>
            </w:pPr>
            <w:r w:rsidRPr="00FF430B">
              <w:rPr>
                <w:b/>
                <w:caps/>
                <w:sz w:val="28"/>
                <w:szCs w:val="28"/>
              </w:rPr>
              <w:t>Contract</w:t>
            </w:r>
            <w:r w:rsidRPr="00FF430B">
              <w:rPr>
                <w:b/>
                <w:sz w:val="28"/>
                <w:szCs w:val="28"/>
              </w:rPr>
              <w:t xml:space="preserve"> DE ANTREPRIZĂ Nr.</w:t>
            </w:r>
          </w:p>
          <w:p w14:paraId="39FF43DE" w14:textId="77777777" w:rsidR="00D671EE" w:rsidRPr="00FF430B" w:rsidRDefault="00D671EE" w:rsidP="005F5BE8">
            <w:pPr>
              <w:jc w:val="center"/>
              <w:rPr>
                <w:b/>
              </w:rPr>
            </w:pPr>
            <w:r w:rsidRPr="00FF430B">
              <w:rPr>
                <w:b/>
              </w:rPr>
              <w:t>privind achiziţia prin</w:t>
            </w:r>
            <w:r w:rsidRPr="00FF430B">
              <w:rPr>
                <w:b/>
              </w:rPr>
              <w:softHyphen/>
            </w:r>
            <w:r w:rsidRPr="00FF430B">
              <w:rPr>
                <w:b/>
              </w:rPr>
              <w:softHyphen/>
            </w:r>
            <w:r w:rsidRPr="00FF430B">
              <w:rPr>
                <w:b/>
              </w:rPr>
              <w:softHyphen/>
              <w:t>________________</w:t>
            </w:r>
          </w:p>
          <w:p w14:paraId="10DB6B60" w14:textId="77777777" w:rsidR="00D671EE" w:rsidRPr="00FF430B" w:rsidRDefault="00D671EE" w:rsidP="005F5BE8">
            <w:pPr>
              <w:jc w:val="both"/>
              <w:rPr>
                <w:b/>
                <w:i/>
              </w:rPr>
            </w:pPr>
          </w:p>
          <w:p w14:paraId="4CB2FF8A" w14:textId="77777777" w:rsidR="00D671EE" w:rsidRPr="00FF430B" w:rsidRDefault="00D671EE" w:rsidP="005F5BE8">
            <w:pPr>
              <w:jc w:val="both"/>
              <w:rPr>
                <w:b/>
                <w:i/>
              </w:rPr>
            </w:pPr>
          </w:p>
          <w:p w14:paraId="0A023DC8" w14:textId="77777777" w:rsidR="00D671EE" w:rsidRPr="00FF430B" w:rsidRDefault="00D671EE" w:rsidP="005F5BE8">
            <w:pPr>
              <w:tabs>
                <w:tab w:val="center" w:pos="-6663"/>
                <w:tab w:val="left" w:pos="567"/>
                <w:tab w:val="right" w:pos="10206"/>
              </w:tabs>
            </w:pPr>
            <w:r w:rsidRPr="00FF430B">
              <w:t>„___”_________20</w:t>
            </w:r>
            <w:r>
              <w:t>26</w:t>
            </w:r>
            <w:r w:rsidRPr="00FF430B">
              <w:t xml:space="preserve">                                                                                  __</w:t>
            </w:r>
            <w:r>
              <w:t>_</w:t>
            </w:r>
            <w:r w:rsidRPr="00FF430B">
              <w:t>_</w:t>
            </w:r>
            <w:r w:rsidRPr="008126DF">
              <w:rPr>
                <w:u w:val="single"/>
              </w:rPr>
              <w:t>m.Chșinău</w:t>
            </w:r>
            <w:r w:rsidRPr="00FF430B">
              <w:t>____</w:t>
            </w:r>
          </w:p>
          <w:p w14:paraId="1308E3AC" w14:textId="77777777" w:rsidR="00D671EE" w:rsidRPr="00FF430B" w:rsidRDefault="00D671EE" w:rsidP="005F5BE8">
            <w:pPr>
              <w:jc w:val="center"/>
            </w:pPr>
            <w:r w:rsidRPr="00FF430B">
              <w:rPr>
                <w:sz w:val="20"/>
                <w:szCs w:val="20"/>
              </w:rPr>
              <w:t xml:space="preserve">                                                                                                                                    (municipiu, oraş)</w:t>
            </w:r>
          </w:p>
          <w:p w14:paraId="5712F1EF" w14:textId="77777777" w:rsidR="00D671EE" w:rsidRPr="00FF430B" w:rsidRDefault="00D671EE" w:rsidP="005F5BE8">
            <w:pPr>
              <w:jc w:val="both"/>
            </w:pPr>
          </w:p>
          <w:p w14:paraId="0CD83D5C" w14:textId="77777777" w:rsidR="00D671EE" w:rsidRPr="00FF430B" w:rsidRDefault="00D671EE" w:rsidP="005F5BE8">
            <w:pPr>
              <w:jc w:val="both"/>
            </w:pPr>
          </w:p>
          <w:p w14:paraId="5EB6BC99" w14:textId="77777777" w:rsidR="00D671EE" w:rsidRPr="00FF430B" w:rsidRDefault="00D671EE" w:rsidP="005F5BE8">
            <w:pPr>
              <w:pStyle w:val="a7"/>
              <w:numPr>
                <w:ilvl w:val="3"/>
                <w:numId w:val="2"/>
              </w:numPr>
              <w:tabs>
                <w:tab w:val="left" w:pos="1134"/>
              </w:tabs>
              <w:contextualSpacing w:val="0"/>
              <w:jc w:val="both"/>
              <w:rPr>
                <w:b/>
                <w:kern w:val="28"/>
              </w:rPr>
            </w:pPr>
            <w:r w:rsidRPr="00FF430B">
              <w:rPr>
                <w:b/>
                <w:kern w:val="28"/>
              </w:rPr>
              <w:t>PARTEA GENERALĂ</w:t>
            </w:r>
          </w:p>
          <w:p w14:paraId="236E330B" w14:textId="77777777" w:rsidR="00D671EE" w:rsidRPr="00FF430B" w:rsidRDefault="00D671EE" w:rsidP="005F5BE8">
            <w:pPr>
              <w:pStyle w:val="a7"/>
              <w:ind w:left="3240"/>
              <w:rPr>
                <w:kern w:val="28"/>
                <w:sz w:val="20"/>
                <w:szCs w:val="20"/>
              </w:rPr>
            </w:pPr>
            <w:r>
              <w:rPr>
                <w:kern w:val="28"/>
                <w:sz w:val="20"/>
                <w:szCs w:val="20"/>
              </w:rPr>
              <w:t xml:space="preserve">   </w:t>
            </w:r>
            <w:r w:rsidRPr="00FF430B">
              <w:rPr>
                <w:kern w:val="28"/>
                <w:sz w:val="20"/>
                <w:szCs w:val="20"/>
              </w:rPr>
              <w:t xml:space="preserve"> (OBLIGATORIU)</w:t>
            </w:r>
          </w:p>
          <w:p w14:paraId="55A8F154" w14:textId="77777777" w:rsidR="00D671EE" w:rsidRPr="00FF430B" w:rsidRDefault="00D671EE" w:rsidP="005F5BE8">
            <w:pPr>
              <w:jc w:val="center"/>
              <w:rPr>
                <w:b/>
                <w:kern w:val="28"/>
              </w:rPr>
            </w:pPr>
          </w:p>
          <w:p w14:paraId="4D3F1688" w14:textId="77777777" w:rsidR="00D671EE" w:rsidRPr="00FF430B" w:rsidRDefault="00D671EE" w:rsidP="005F5BE8">
            <w:pPr>
              <w:jc w:val="center"/>
              <w:rPr>
                <w:b/>
                <w:kern w:val="28"/>
              </w:rPr>
            </w:pPr>
            <w:r w:rsidRPr="00FF430B">
              <w:rPr>
                <w:b/>
                <w:kern w:val="28"/>
              </w:rPr>
              <w:t>PĂRŢILE CONTRACTANTE</w:t>
            </w:r>
          </w:p>
          <w:p w14:paraId="08503248" w14:textId="77777777" w:rsidR="00D671EE" w:rsidRPr="00FF430B" w:rsidRDefault="00D671EE" w:rsidP="005F5BE8">
            <w:pPr>
              <w:rPr>
                <w:b/>
                <w:kern w:val="28"/>
              </w:rPr>
            </w:pPr>
          </w:p>
          <w:p w14:paraId="07A5A397" w14:textId="77777777" w:rsidR="00D671EE" w:rsidRPr="00FA0B7F" w:rsidRDefault="00D671EE" w:rsidP="005F5BE8">
            <w:pPr>
              <w:pStyle w:val="af8"/>
              <w:tabs>
                <w:tab w:val="left" w:pos="567"/>
                <w:tab w:val="right" w:pos="9531"/>
              </w:tabs>
              <w:ind w:firstLine="0"/>
              <w:rPr>
                <w:lang w:val="en-US"/>
              </w:rPr>
            </w:pPr>
            <w:proofErr w:type="spellStart"/>
            <w:r w:rsidRPr="00F720F7">
              <w:rPr>
                <w:lang w:val="en-US"/>
              </w:rPr>
              <w:t>Prezentul</w:t>
            </w:r>
            <w:proofErr w:type="spellEnd"/>
            <w:r w:rsidRPr="00F720F7">
              <w:rPr>
                <w:lang w:val="en-US"/>
              </w:rPr>
              <w:t xml:space="preserve"> contract </w:t>
            </w:r>
            <w:proofErr w:type="spellStart"/>
            <w:r w:rsidRPr="00F720F7">
              <w:rPr>
                <w:lang w:val="en-US"/>
              </w:rPr>
              <w:t>este</w:t>
            </w:r>
            <w:proofErr w:type="spellEnd"/>
            <w:r w:rsidRPr="00F720F7">
              <w:rPr>
                <w:lang w:val="en-US"/>
              </w:rPr>
              <w:t xml:space="preserve"> </w:t>
            </w:r>
            <w:proofErr w:type="spellStart"/>
            <w:r w:rsidRPr="00F720F7">
              <w:rPr>
                <w:lang w:val="en-US"/>
              </w:rPr>
              <w:t>încheiat</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urma</w:t>
            </w:r>
            <w:proofErr w:type="spellEnd"/>
            <w:r w:rsidRPr="00F720F7">
              <w:rPr>
                <w:lang w:val="en-US"/>
              </w:rPr>
              <w:t xml:space="preserve"> </w:t>
            </w:r>
            <w:proofErr w:type="spellStart"/>
            <w:r w:rsidRPr="00F720F7">
              <w:rPr>
                <w:lang w:val="en-US"/>
              </w:rPr>
              <w:t>procedurii</w:t>
            </w:r>
            <w:proofErr w:type="spellEnd"/>
            <w:r w:rsidRPr="00F720F7">
              <w:rPr>
                <w:lang w:val="en-US"/>
              </w:rPr>
              <w:t xml:space="preserve"> de </w:t>
            </w:r>
            <w:proofErr w:type="spellStart"/>
            <w:r w:rsidRPr="00F720F7">
              <w:rPr>
                <w:lang w:val="en-US"/>
              </w:rPr>
              <w:t>achiziție</w:t>
            </w:r>
            <w:proofErr w:type="spellEnd"/>
            <w:r w:rsidRPr="00F720F7">
              <w:rPr>
                <w:lang w:val="en-US"/>
              </w:rPr>
              <w:t xml:space="preserve"> nr. ________________ din data___________________, </w:t>
            </w:r>
            <w:proofErr w:type="spellStart"/>
            <w:r w:rsidRPr="00F720F7">
              <w:rPr>
                <w:lang w:val="en-US"/>
              </w:rPr>
              <w:t>între</w:t>
            </w:r>
            <w:proofErr w:type="spellEnd"/>
            <w:r>
              <w:rPr>
                <w:lang w:val="en-US"/>
              </w:rPr>
              <w:t xml:space="preserve"> </w:t>
            </w:r>
            <w:r w:rsidRPr="00FA0B7F">
              <w:rPr>
                <w:u w:val="single"/>
                <w:lang w:val="en-US"/>
              </w:rPr>
              <w:t xml:space="preserve">Academia de </w:t>
            </w:r>
            <w:proofErr w:type="spellStart"/>
            <w:r w:rsidRPr="00FA0B7F">
              <w:rPr>
                <w:u w:val="single"/>
                <w:lang w:val="en-US"/>
              </w:rPr>
              <w:t>Studii</w:t>
            </w:r>
            <w:proofErr w:type="spellEnd"/>
            <w:r w:rsidRPr="00FA0B7F">
              <w:rPr>
                <w:u w:val="single"/>
                <w:lang w:val="en-US"/>
              </w:rPr>
              <w:t xml:space="preserve"> </w:t>
            </w:r>
            <w:proofErr w:type="spellStart"/>
            <w:r w:rsidRPr="00FA0B7F">
              <w:rPr>
                <w:u w:val="single"/>
                <w:lang w:val="en-US"/>
              </w:rPr>
              <w:t>Economice</w:t>
            </w:r>
            <w:proofErr w:type="spellEnd"/>
            <w:r w:rsidRPr="00FA0B7F">
              <w:rPr>
                <w:u w:val="single"/>
                <w:lang w:val="en-US"/>
              </w:rPr>
              <w:t xml:space="preserve"> din Moldova</w:t>
            </w:r>
            <w:r w:rsidRPr="00FA0B7F">
              <w:rPr>
                <w:lang w:val="en-US"/>
              </w:rPr>
              <w:t xml:space="preserve">_, cu </w:t>
            </w:r>
            <w:proofErr w:type="spellStart"/>
            <w:r w:rsidRPr="00FA0B7F">
              <w:rPr>
                <w:lang w:val="en-US"/>
              </w:rPr>
              <w:t>sediul</w:t>
            </w:r>
            <w:proofErr w:type="spellEnd"/>
            <w:r w:rsidRPr="00FA0B7F">
              <w:rPr>
                <w:lang w:val="en-US"/>
              </w:rPr>
              <w:t xml:space="preserve"> în</w:t>
            </w:r>
          </w:p>
          <w:p w14:paraId="78818A81" w14:textId="77777777" w:rsidR="00D671EE" w:rsidRPr="00FF430B" w:rsidRDefault="00D671EE" w:rsidP="005F5BE8">
            <w:pPr>
              <w:tabs>
                <w:tab w:val="left" w:pos="567"/>
                <w:tab w:val="right" w:pos="10205"/>
              </w:tabs>
              <w:jc w:val="both"/>
              <w:rPr>
                <w:sz w:val="20"/>
                <w:szCs w:val="20"/>
              </w:rPr>
            </w:pPr>
            <w:r w:rsidRPr="00FF430B">
              <w:rPr>
                <w:sz w:val="20"/>
                <w:szCs w:val="20"/>
              </w:rPr>
              <w:t xml:space="preserve">                                                          (denumirea autorităţii contractante) </w:t>
            </w:r>
          </w:p>
          <w:p w14:paraId="1CAB6EFA" w14:textId="77777777" w:rsidR="00D671EE" w:rsidRPr="00FF430B" w:rsidRDefault="00D671EE" w:rsidP="005F5BE8">
            <w:pPr>
              <w:tabs>
                <w:tab w:val="left" w:pos="567"/>
                <w:tab w:val="right" w:pos="9531"/>
              </w:tabs>
              <w:jc w:val="both"/>
            </w:pPr>
            <w:r w:rsidRPr="00FF430B">
              <w:t>____________________________</w:t>
            </w:r>
            <w:r>
              <w:t>______</w:t>
            </w:r>
            <w:r w:rsidRPr="00FA0B7F">
              <w:rPr>
                <w:u w:val="single"/>
              </w:rPr>
              <w:t>mun. Chișinău</w:t>
            </w:r>
            <w:r>
              <w:t>__</w:t>
            </w:r>
            <w:r w:rsidRPr="00FF430B">
              <w:t>______________________________</w:t>
            </w:r>
          </w:p>
          <w:p w14:paraId="77CD26E3" w14:textId="77777777" w:rsidR="00D671EE" w:rsidRPr="00F720F7" w:rsidRDefault="00D671EE" w:rsidP="005F5BE8">
            <w:pPr>
              <w:pStyle w:val="cn"/>
              <w:tabs>
                <w:tab w:val="left" w:pos="567"/>
              </w:tabs>
              <w:jc w:val="both"/>
              <w:rPr>
                <w:sz w:val="20"/>
                <w:szCs w:val="20"/>
                <w:lang w:val="en-US"/>
              </w:rPr>
            </w:pPr>
            <w:r w:rsidRPr="00F720F7">
              <w:rPr>
                <w:sz w:val="20"/>
                <w:szCs w:val="20"/>
                <w:lang w:val="en-US"/>
              </w:rPr>
              <w:t xml:space="preserve">                                                               </w:t>
            </w:r>
            <w:r>
              <w:rPr>
                <w:sz w:val="20"/>
                <w:szCs w:val="20"/>
                <w:lang w:val="en-US"/>
              </w:rPr>
              <w:t xml:space="preserve">                 </w:t>
            </w:r>
            <w:r w:rsidRPr="00F720F7">
              <w:rPr>
                <w:sz w:val="20"/>
                <w:szCs w:val="20"/>
                <w:lang w:val="en-US"/>
              </w:rPr>
              <w:t xml:space="preserve">    (</w:t>
            </w:r>
            <w:proofErr w:type="spellStart"/>
            <w:r w:rsidRPr="00F720F7">
              <w:rPr>
                <w:sz w:val="20"/>
                <w:szCs w:val="20"/>
                <w:lang w:val="en-US"/>
              </w:rPr>
              <w:t>localitatea</w:t>
            </w:r>
            <w:proofErr w:type="spellEnd"/>
            <w:r w:rsidRPr="00F720F7">
              <w:rPr>
                <w:sz w:val="20"/>
                <w:szCs w:val="20"/>
                <w:lang w:val="en-US"/>
              </w:rPr>
              <w:t xml:space="preserve">) </w:t>
            </w:r>
          </w:p>
          <w:p w14:paraId="1459C9E7" w14:textId="77777777" w:rsidR="00D671EE" w:rsidRPr="00FF430B" w:rsidRDefault="00D671EE" w:rsidP="005F5BE8">
            <w:pPr>
              <w:tabs>
                <w:tab w:val="left" w:pos="567"/>
                <w:tab w:val="right" w:pos="9531"/>
              </w:tabs>
              <w:jc w:val="both"/>
            </w:pPr>
            <w:r w:rsidRPr="00FF430B">
              <w:t>str._</w:t>
            </w:r>
            <w:r>
              <w:t>________</w:t>
            </w:r>
            <w:r w:rsidRPr="00FA0B7F">
              <w:rPr>
                <w:u w:val="single"/>
              </w:rPr>
              <w:t>Bănulescu Bodoni, 61</w:t>
            </w:r>
            <w:r>
              <w:t>______</w:t>
            </w:r>
            <w:r w:rsidRPr="00FF430B">
              <w:t xml:space="preserve">___, </w:t>
            </w:r>
            <w:r w:rsidRPr="00FF430B">
              <w:tab/>
              <w:t xml:space="preserve">telefon: </w:t>
            </w:r>
            <w:r>
              <w:t>_</w:t>
            </w:r>
            <w:r w:rsidRPr="00FA0B7F">
              <w:rPr>
                <w:u w:val="single"/>
              </w:rPr>
              <w:t>079771243</w:t>
            </w:r>
            <w:r w:rsidRPr="00FF430B">
              <w:t>__, fax: _</w:t>
            </w:r>
            <w:r w:rsidRPr="00FA0B7F">
              <w:rPr>
                <w:u w:val="single"/>
              </w:rPr>
              <w:t>022-402-920</w:t>
            </w:r>
            <w:r w:rsidRPr="00FF430B">
              <w:t>_,</w:t>
            </w:r>
          </w:p>
          <w:p w14:paraId="53A36B13" w14:textId="77777777" w:rsidR="00D671EE" w:rsidRPr="00F720F7" w:rsidRDefault="00D671EE" w:rsidP="005F5BE8">
            <w:pPr>
              <w:pStyle w:val="af8"/>
              <w:tabs>
                <w:tab w:val="left" w:pos="567"/>
                <w:tab w:val="right" w:pos="9531"/>
              </w:tabs>
              <w:ind w:firstLine="0"/>
              <w:rPr>
                <w:lang w:val="en-US"/>
              </w:rPr>
            </w:pPr>
            <w:r w:rsidRPr="00F720F7">
              <w:rPr>
                <w:lang w:val="en-US"/>
              </w:rPr>
              <w:t xml:space="preserve">IDNO </w:t>
            </w:r>
            <w:r>
              <w:rPr>
                <w:lang w:val="en-US"/>
              </w:rPr>
              <w:t>1007600005951</w:t>
            </w:r>
            <w:r w:rsidRPr="00F720F7">
              <w:rPr>
                <w:lang w:val="en-US"/>
              </w:rPr>
              <w:t xml:space="preserve"> </w:t>
            </w:r>
            <w:proofErr w:type="spellStart"/>
            <w:r w:rsidRPr="00F720F7">
              <w:rPr>
                <w:lang w:val="en-US"/>
              </w:rPr>
              <w:t>reprezentat</w:t>
            </w:r>
            <w:proofErr w:type="spellEnd"/>
            <w:r w:rsidRPr="00F720F7">
              <w:rPr>
                <w:lang w:val="en-US"/>
              </w:rPr>
              <w:t xml:space="preserve"> </w:t>
            </w:r>
            <w:proofErr w:type="spellStart"/>
            <w:r w:rsidRPr="00F720F7">
              <w:rPr>
                <w:lang w:val="en-US"/>
              </w:rPr>
              <w:t>prin</w:t>
            </w:r>
            <w:proofErr w:type="spellEnd"/>
            <w:r w:rsidRPr="00F720F7">
              <w:rPr>
                <w:lang w:val="en-US"/>
              </w:rPr>
              <w:t xml:space="preserve"> _</w:t>
            </w:r>
            <w:r>
              <w:rPr>
                <w:lang w:val="en-US"/>
              </w:rPr>
              <w:t>__________</w:t>
            </w:r>
            <w:r w:rsidRPr="00FA0B7F">
              <w:rPr>
                <w:u w:val="single"/>
                <w:lang w:val="en-US"/>
              </w:rPr>
              <w:t>Stratan Alexandru, rector</w:t>
            </w:r>
            <w:r w:rsidRPr="00F720F7">
              <w:rPr>
                <w:lang w:val="en-US"/>
              </w:rPr>
              <w:t xml:space="preserve">_____________,    </w:t>
            </w:r>
          </w:p>
          <w:p w14:paraId="3F4F8EAB" w14:textId="77777777" w:rsidR="00D671EE" w:rsidRPr="00F720F7" w:rsidRDefault="00D671EE" w:rsidP="005F5BE8">
            <w:pPr>
              <w:pStyle w:val="af8"/>
              <w:tabs>
                <w:tab w:val="left" w:pos="567"/>
              </w:tabs>
              <w:ind w:firstLine="0"/>
              <w:rPr>
                <w:sz w:val="20"/>
                <w:szCs w:val="20"/>
                <w:lang w:val="en-US"/>
              </w:rPr>
            </w:pPr>
            <w:r w:rsidRPr="00F720F7">
              <w:rPr>
                <w:sz w:val="20"/>
                <w:szCs w:val="20"/>
                <w:lang w:val="en-US"/>
              </w:rPr>
              <w:t xml:space="preserve">                                                 </w:t>
            </w:r>
            <w:r>
              <w:rPr>
                <w:sz w:val="20"/>
                <w:szCs w:val="20"/>
                <w:lang w:val="en-US"/>
              </w:rPr>
              <w:t xml:space="preserve">                                          </w:t>
            </w:r>
            <w:r w:rsidRPr="00F720F7">
              <w:rPr>
                <w:sz w:val="20"/>
                <w:szCs w:val="20"/>
                <w:lang w:val="en-US"/>
              </w:rPr>
              <w:t xml:space="preserve">   (</w:t>
            </w:r>
            <w:proofErr w:type="spellStart"/>
            <w:r w:rsidRPr="00F720F7">
              <w:rPr>
                <w:sz w:val="20"/>
                <w:szCs w:val="20"/>
                <w:lang w:val="en-US"/>
              </w:rPr>
              <w:t>numele</w:t>
            </w:r>
            <w:proofErr w:type="spellEnd"/>
            <w:r w:rsidRPr="00F720F7">
              <w:rPr>
                <w:sz w:val="20"/>
                <w:szCs w:val="20"/>
                <w:lang w:val="en-US"/>
              </w:rPr>
              <w:t xml:space="preserve">, </w:t>
            </w:r>
            <w:proofErr w:type="spellStart"/>
            <w:r w:rsidRPr="00F720F7">
              <w:rPr>
                <w:sz w:val="20"/>
                <w:szCs w:val="20"/>
                <w:lang w:val="en-US"/>
              </w:rPr>
              <w:t>prenumele</w:t>
            </w:r>
            <w:proofErr w:type="spellEnd"/>
            <w:r w:rsidRPr="00F720F7">
              <w:rPr>
                <w:sz w:val="20"/>
                <w:szCs w:val="20"/>
                <w:lang w:val="en-US"/>
              </w:rPr>
              <w:t xml:space="preserve"> </w:t>
            </w:r>
            <w:proofErr w:type="spellStart"/>
            <w:r w:rsidRPr="00F720F7">
              <w:rPr>
                <w:sz w:val="20"/>
                <w:szCs w:val="20"/>
                <w:lang w:val="en-US"/>
              </w:rPr>
              <w:t>şi</w:t>
            </w:r>
            <w:proofErr w:type="spellEnd"/>
            <w:r w:rsidRPr="00F720F7">
              <w:rPr>
                <w:sz w:val="20"/>
                <w:szCs w:val="20"/>
                <w:lang w:val="en-US"/>
              </w:rPr>
              <w:t xml:space="preserve"> </w:t>
            </w:r>
            <w:proofErr w:type="spellStart"/>
            <w:r w:rsidRPr="00F720F7">
              <w:rPr>
                <w:sz w:val="20"/>
                <w:szCs w:val="20"/>
                <w:lang w:val="en-US"/>
              </w:rPr>
              <w:t>funcţia</w:t>
            </w:r>
            <w:proofErr w:type="spellEnd"/>
            <w:r w:rsidRPr="00F720F7">
              <w:rPr>
                <w:sz w:val="20"/>
                <w:szCs w:val="20"/>
                <w:lang w:val="en-US"/>
              </w:rPr>
              <w:t xml:space="preserve"> </w:t>
            </w:r>
            <w:proofErr w:type="spellStart"/>
            <w:r w:rsidRPr="00F720F7">
              <w:rPr>
                <w:sz w:val="20"/>
                <w:szCs w:val="20"/>
                <w:lang w:val="en-US"/>
              </w:rPr>
              <w:t>conducătorului</w:t>
            </w:r>
            <w:proofErr w:type="spellEnd"/>
            <w:r w:rsidRPr="00F720F7">
              <w:rPr>
                <w:sz w:val="20"/>
                <w:szCs w:val="20"/>
                <w:lang w:val="en-US"/>
              </w:rPr>
              <w:t xml:space="preserve">) </w:t>
            </w:r>
          </w:p>
          <w:p w14:paraId="6A211CFF" w14:textId="77777777" w:rsidR="00D671EE" w:rsidRPr="00FF430B" w:rsidRDefault="00D671EE" w:rsidP="005F5BE8">
            <w:pPr>
              <w:tabs>
                <w:tab w:val="left" w:pos="567"/>
                <w:tab w:val="right" w:pos="9531"/>
              </w:tabs>
              <w:jc w:val="both"/>
            </w:pPr>
            <w:r w:rsidRPr="00FF430B">
              <w:t xml:space="preserve">în calitate de Beneficiar, pe de o parte, şi______________________________________________, </w:t>
            </w:r>
          </w:p>
          <w:p w14:paraId="13624B8A" w14:textId="77777777" w:rsidR="00D671EE" w:rsidRPr="00FF430B" w:rsidRDefault="00D671EE" w:rsidP="005F5BE8">
            <w:pPr>
              <w:tabs>
                <w:tab w:val="left" w:pos="567"/>
                <w:tab w:val="right" w:pos="10205"/>
              </w:tabs>
              <w:jc w:val="both"/>
              <w:rPr>
                <w:sz w:val="20"/>
                <w:szCs w:val="20"/>
              </w:rPr>
            </w:pPr>
            <w:r w:rsidRPr="00FF430B">
              <w:rPr>
                <w:sz w:val="20"/>
                <w:szCs w:val="20"/>
              </w:rPr>
              <w:t xml:space="preserve">                                                                                                (denumirea operatorului economic) </w:t>
            </w:r>
          </w:p>
          <w:p w14:paraId="3CF8AC00" w14:textId="77777777" w:rsidR="00D671EE" w:rsidRPr="00FF430B" w:rsidRDefault="00D671EE" w:rsidP="005F5BE8">
            <w:pPr>
              <w:tabs>
                <w:tab w:val="left" w:pos="567"/>
                <w:tab w:val="right" w:pos="9531"/>
              </w:tabs>
              <w:jc w:val="both"/>
            </w:pPr>
            <w:r w:rsidRPr="00FF430B">
              <w:t>cu sediul în _________________________________str._________________________________,</w:t>
            </w:r>
          </w:p>
          <w:p w14:paraId="2AEB3EB0" w14:textId="77777777" w:rsidR="00D671EE" w:rsidRPr="00FF430B" w:rsidRDefault="00D671EE" w:rsidP="005F5BE8">
            <w:pPr>
              <w:tabs>
                <w:tab w:val="left" w:pos="567"/>
                <w:tab w:val="right" w:pos="10205"/>
              </w:tabs>
              <w:jc w:val="both"/>
              <w:rPr>
                <w:sz w:val="20"/>
                <w:szCs w:val="20"/>
              </w:rPr>
            </w:pPr>
            <w:r w:rsidRPr="00FF430B">
              <w:rPr>
                <w:sz w:val="20"/>
                <w:szCs w:val="20"/>
              </w:rPr>
              <w:t xml:space="preserve">                                                    (localitatea) </w:t>
            </w:r>
          </w:p>
          <w:p w14:paraId="1DD0B2BE" w14:textId="77777777" w:rsidR="00D671EE" w:rsidRPr="00F720F7" w:rsidRDefault="00D671EE" w:rsidP="005F5BE8">
            <w:pPr>
              <w:pStyle w:val="af8"/>
              <w:tabs>
                <w:tab w:val="left" w:pos="567"/>
              </w:tabs>
              <w:ind w:firstLine="0"/>
              <w:rPr>
                <w:sz w:val="20"/>
                <w:szCs w:val="20"/>
                <w:lang w:val="en-US"/>
              </w:rPr>
            </w:pPr>
            <w:proofErr w:type="spellStart"/>
            <w:r w:rsidRPr="00F720F7">
              <w:rPr>
                <w:lang w:val="en-US"/>
              </w:rPr>
              <w:t>telefon</w:t>
            </w:r>
            <w:proofErr w:type="spellEnd"/>
            <w:r w:rsidRPr="00F720F7">
              <w:rPr>
                <w:lang w:val="en-US"/>
              </w:rPr>
              <w:t xml:space="preserve">: ______________, fax: _____________, IDNO________________ </w:t>
            </w:r>
            <w:proofErr w:type="spellStart"/>
            <w:r w:rsidRPr="00F720F7">
              <w:rPr>
                <w:lang w:val="en-US"/>
              </w:rPr>
              <w:t>autorizat</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activitatea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construcţii</w:t>
            </w:r>
            <w:proofErr w:type="spellEnd"/>
            <w:r w:rsidRPr="00F720F7">
              <w:rPr>
                <w:lang w:val="en-US"/>
              </w:rPr>
              <w:t xml:space="preserve">: </w:t>
            </w:r>
            <w:proofErr w:type="spellStart"/>
            <w:r w:rsidRPr="00F720F7">
              <w:rPr>
                <w:lang w:val="en-US"/>
              </w:rPr>
              <w:t>autorizaţia</w:t>
            </w:r>
            <w:proofErr w:type="spellEnd"/>
            <w:r w:rsidRPr="00F720F7">
              <w:rPr>
                <w:lang w:val="en-US"/>
              </w:rPr>
              <w:t xml:space="preserve"> nr. _______ din „_</w:t>
            </w:r>
            <w:proofErr w:type="gramStart"/>
            <w:r w:rsidRPr="00F720F7">
              <w:rPr>
                <w:lang w:val="en-US"/>
              </w:rPr>
              <w:t>_”_</w:t>
            </w:r>
            <w:proofErr w:type="gramEnd"/>
            <w:r w:rsidRPr="00F720F7">
              <w:rPr>
                <w:lang w:val="en-US"/>
              </w:rPr>
              <w:t xml:space="preserve">_____________20__, </w:t>
            </w:r>
            <w:proofErr w:type="spellStart"/>
            <w:r w:rsidRPr="00F720F7">
              <w:rPr>
                <w:lang w:val="en-US"/>
              </w:rPr>
              <w:t>eliberată</w:t>
            </w:r>
            <w:proofErr w:type="spellEnd"/>
            <w:r w:rsidRPr="00F720F7">
              <w:rPr>
                <w:lang w:val="en-US"/>
              </w:rPr>
              <w:t xml:space="preserve"> de _________________</w:t>
            </w:r>
            <w:proofErr w:type="gramStart"/>
            <w:r w:rsidRPr="00F720F7">
              <w:rPr>
                <w:lang w:val="en-US"/>
              </w:rPr>
              <w:t>_,pe</w:t>
            </w:r>
            <w:proofErr w:type="gramEnd"/>
            <w:r w:rsidRPr="00F720F7">
              <w:rPr>
                <w:lang w:val="en-US"/>
              </w:rPr>
              <w:t xml:space="preserve"> un termen de ____ ani, </w:t>
            </w:r>
            <w:proofErr w:type="spellStart"/>
            <w:r w:rsidRPr="00F720F7">
              <w:rPr>
                <w:lang w:val="en-US"/>
              </w:rPr>
              <w:t>pentru</w:t>
            </w:r>
            <w:proofErr w:type="spellEnd"/>
            <w:r w:rsidRPr="00F720F7">
              <w:rPr>
                <w:lang w:val="en-US"/>
              </w:rPr>
              <w:t xml:space="preserve"> </w:t>
            </w:r>
            <w:proofErr w:type="spellStart"/>
            <w:r w:rsidRPr="00F720F7">
              <w:rPr>
                <w:lang w:val="en-US"/>
              </w:rPr>
              <w:t>genurile</w:t>
            </w:r>
            <w:proofErr w:type="spellEnd"/>
            <w:r w:rsidRPr="00F720F7">
              <w:rPr>
                <w:lang w:val="en-US"/>
              </w:rPr>
              <w:t xml:space="preserve"> de </w:t>
            </w:r>
            <w:proofErr w:type="spellStart"/>
            <w:r w:rsidRPr="00F720F7">
              <w:rPr>
                <w:lang w:val="en-US"/>
              </w:rPr>
              <w:t>activitate</w:t>
            </w:r>
            <w:proofErr w:type="spellEnd"/>
            <w:r w:rsidRPr="00F720F7">
              <w:rPr>
                <w:lang w:val="en-US"/>
              </w:rPr>
              <w:t xml:space="preserve">___________________________________, </w:t>
            </w:r>
            <w:proofErr w:type="spellStart"/>
            <w:r w:rsidRPr="00F720F7">
              <w:rPr>
                <w:lang w:val="en-US"/>
              </w:rPr>
              <w:t>reprezentat</w:t>
            </w:r>
            <w:proofErr w:type="spellEnd"/>
            <w:r w:rsidRPr="00F720F7">
              <w:rPr>
                <w:lang w:val="en-US"/>
              </w:rPr>
              <w:t xml:space="preserve"> </w:t>
            </w:r>
            <w:proofErr w:type="spellStart"/>
            <w:r w:rsidRPr="00F720F7">
              <w:rPr>
                <w:lang w:val="en-US"/>
              </w:rPr>
              <w:t>prin</w:t>
            </w:r>
            <w:proofErr w:type="spellEnd"/>
            <w:r w:rsidRPr="00F720F7">
              <w:rPr>
                <w:lang w:val="en-US"/>
              </w:rPr>
              <w:t xml:space="preserve"> _______________________, </w:t>
            </w:r>
            <w:proofErr w:type="spellStart"/>
            <w:r w:rsidRPr="00F720F7">
              <w:rPr>
                <w:lang w:val="en-US"/>
              </w:rPr>
              <w:t>în</w:t>
            </w:r>
            <w:proofErr w:type="spellEnd"/>
            <w:r w:rsidRPr="00F720F7">
              <w:rPr>
                <w:lang w:val="en-US"/>
              </w:rPr>
              <w:t xml:space="preserve"> </w:t>
            </w:r>
            <w:proofErr w:type="spellStart"/>
            <w:r w:rsidRPr="00F720F7">
              <w:rPr>
                <w:lang w:val="en-US"/>
              </w:rPr>
              <w:t>calitate</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pe de </w:t>
            </w:r>
            <w:proofErr w:type="spellStart"/>
            <w:r w:rsidRPr="00F720F7">
              <w:rPr>
                <w:lang w:val="en-US"/>
              </w:rPr>
              <w:t>altă</w:t>
            </w:r>
            <w:proofErr w:type="spellEnd"/>
            <w:r w:rsidRPr="00F720F7">
              <w:rPr>
                <w:lang w:val="en-US"/>
              </w:rPr>
              <w:t xml:space="preserve"> </w:t>
            </w:r>
            <w:proofErr w:type="spellStart"/>
            <w:r w:rsidRPr="00F720F7">
              <w:rPr>
                <w:lang w:val="en-US"/>
              </w:rPr>
              <w:t>parte</w:t>
            </w:r>
            <w:proofErr w:type="spellEnd"/>
            <w:r w:rsidRPr="00F720F7">
              <w:rPr>
                <w:lang w:val="en-US"/>
              </w:rPr>
              <w:t>.</w:t>
            </w:r>
          </w:p>
          <w:p w14:paraId="6A65DD77" w14:textId="77777777" w:rsidR="00D671EE" w:rsidRPr="00F720F7" w:rsidRDefault="00D671EE" w:rsidP="005F5BE8">
            <w:pPr>
              <w:pStyle w:val="af8"/>
              <w:tabs>
                <w:tab w:val="left" w:pos="567"/>
              </w:tabs>
              <w:ind w:firstLine="0"/>
              <w:rPr>
                <w:sz w:val="20"/>
                <w:szCs w:val="20"/>
                <w:lang w:val="en-US"/>
              </w:rPr>
            </w:pPr>
            <w:r w:rsidRPr="00F720F7">
              <w:rPr>
                <w:sz w:val="20"/>
                <w:szCs w:val="20"/>
                <w:lang w:val="en-US"/>
              </w:rPr>
              <w:t xml:space="preserve"> (</w:t>
            </w:r>
            <w:proofErr w:type="spellStart"/>
            <w:r w:rsidRPr="00F720F7">
              <w:rPr>
                <w:sz w:val="20"/>
                <w:szCs w:val="20"/>
                <w:lang w:val="en-US"/>
              </w:rPr>
              <w:t>numele</w:t>
            </w:r>
            <w:proofErr w:type="spellEnd"/>
            <w:r w:rsidRPr="00F720F7">
              <w:rPr>
                <w:sz w:val="20"/>
                <w:szCs w:val="20"/>
                <w:lang w:val="en-US"/>
              </w:rPr>
              <w:t xml:space="preserve"> </w:t>
            </w:r>
            <w:proofErr w:type="spellStart"/>
            <w:r w:rsidRPr="00F720F7">
              <w:rPr>
                <w:sz w:val="20"/>
                <w:szCs w:val="20"/>
                <w:lang w:val="en-US"/>
              </w:rPr>
              <w:t>şi</w:t>
            </w:r>
            <w:proofErr w:type="spellEnd"/>
            <w:r w:rsidRPr="00F720F7">
              <w:rPr>
                <w:sz w:val="20"/>
                <w:szCs w:val="20"/>
                <w:lang w:val="en-US"/>
              </w:rPr>
              <w:t xml:space="preserve"> </w:t>
            </w:r>
            <w:proofErr w:type="spellStart"/>
            <w:r w:rsidRPr="00F720F7">
              <w:rPr>
                <w:sz w:val="20"/>
                <w:szCs w:val="20"/>
                <w:lang w:val="en-US"/>
              </w:rPr>
              <w:t>funcţia</w:t>
            </w:r>
            <w:proofErr w:type="spellEnd"/>
            <w:r w:rsidRPr="00F720F7">
              <w:rPr>
                <w:sz w:val="20"/>
                <w:szCs w:val="20"/>
                <w:lang w:val="en-US"/>
              </w:rPr>
              <w:t xml:space="preserve"> </w:t>
            </w:r>
            <w:proofErr w:type="spellStart"/>
            <w:r w:rsidRPr="00F720F7">
              <w:rPr>
                <w:sz w:val="20"/>
                <w:szCs w:val="20"/>
                <w:lang w:val="en-US"/>
              </w:rPr>
              <w:t>conducătorului</w:t>
            </w:r>
            <w:proofErr w:type="spellEnd"/>
            <w:r w:rsidRPr="00F720F7">
              <w:rPr>
                <w:sz w:val="20"/>
                <w:szCs w:val="20"/>
                <w:lang w:val="en-US"/>
              </w:rPr>
              <w:t>)</w:t>
            </w:r>
          </w:p>
          <w:p w14:paraId="60EE1225" w14:textId="77777777" w:rsidR="00D671EE" w:rsidRPr="00FF430B" w:rsidRDefault="00D671EE" w:rsidP="005F5BE8">
            <w:pPr>
              <w:pStyle w:val="a7"/>
              <w:tabs>
                <w:tab w:val="left" w:pos="3705"/>
              </w:tabs>
              <w:spacing w:after="200" w:line="276" w:lineRule="auto"/>
              <w:ind w:left="0"/>
            </w:pPr>
          </w:p>
          <w:p w14:paraId="283AEF35" w14:textId="77777777" w:rsidR="00D671EE" w:rsidRPr="00FF430B" w:rsidRDefault="00D671EE" w:rsidP="005F5BE8">
            <w:pPr>
              <w:tabs>
                <w:tab w:val="left" w:pos="3705"/>
              </w:tabs>
              <w:spacing w:after="200" w:line="276" w:lineRule="auto"/>
              <w:contextualSpacing/>
              <w:jc w:val="center"/>
            </w:pPr>
            <w:r w:rsidRPr="00FF430B">
              <w:rPr>
                <w:b/>
              </w:rPr>
              <w:t>1. OBIECTUL CONTRACTULUI</w:t>
            </w:r>
          </w:p>
          <w:p w14:paraId="77F78EF4" w14:textId="45FB2BBF" w:rsidR="00D671EE" w:rsidRPr="00FF430B" w:rsidRDefault="00D671EE" w:rsidP="005F5BE8">
            <w:pPr>
              <w:spacing w:line="276" w:lineRule="auto"/>
              <w:contextualSpacing/>
              <w:jc w:val="both"/>
            </w:pPr>
            <w:r w:rsidRPr="00FF430B">
              <w:t xml:space="preserve">1.1. Antreprenorul se obligă să execute </w:t>
            </w:r>
            <w:r w:rsidRPr="00FA0B7F">
              <w:rPr>
                <w:i/>
                <w:u w:val="single"/>
              </w:rPr>
              <w:t xml:space="preserve">lucrările de </w:t>
            </w:r>
            <w:r>
              <w:rPr>
                <w:i/>
                <w:u w:val="single"/>
              </w:rPr>
              <w:t>reparație a etajului 2 inclusiv birouri la INCE din str. I.Creangă, 45</w:t>
            </w:r>
            <w:r w:rsidRPr="00FF430B">
              <w:rPr>
                <w:i/>
              </w:rPr>
              <w:t>_</w:t>
            </w:r>
            <w:r w:rsidRPr="00FF430B">
              <w:t>în conformitate cu prevederile proiectului tehnic, cu detaliile de execuţie, precum şi cu normativele, standardele şi prescripţiile tehnice.</w:t>
            </w:r>
          </w:p>
          <w:p w14:paraId="6F342A83" w14:textId="77777777" w:rsidR="00D671EE" w:rsidRPr="00FF430B" w:rsidRDefault="00D671EE" w:rsidP="005F5BE8">
            <w:pPr>
              <w:jc w:val="both"/>
            </w:pPr>
          </w:p>
          <w:p w14:paraId="3F4FD7CE" w14:textId="77777777" w:rsidR="00D671EE" w:rsidRPr="00FF430B" w:rsidRDefault="00D671EE" w:rsidP="005F5BE8">
            <w:pPr>
              <w:tabs>
                <w:tab w:val="left" w:pos="3585"/>
              </w:tabs>
              <w:spacing w:line="276" w:lineRule="auto"/>
              <w:contextualSpacing/>
              <w:jc w:val="center"/>
            </w:pPr>
            <w:r w:rsidRPr="00FF430B">
              <w:rPr>
                <w:b/>
              </w:rPr>
              <w:t>2. PERIOADA DE EXECUŢIE</w:t>
            </w:r>
          </w:p>
          <w:p w14:paraId="7516C92F" w14:textId="77777777" w:rsidR="00D671EE" w:rsidRPr="00F720F7" w:rsidRDefault="00D671EE" w:rsidP="005F5BE8">
            <w:pPr>
              <w:pStyle w:val="af8"/>
              <w:tabs>
                <w:tab w:val="left" w:pos="567"/>
              </w:tabs>
              <w:spacing w:line="276" w:lineRule="auto"/>
              <w:ind w:firstLine="0"/>
              <w:rPr>
                <w:lang w:val="en-US"/>
              </w:rPr>
            </w:pPr>
            <w:r w:rsidRPr="00F720F7">
              <w:rPr>
                <w:lang w:val="en-US"/>
              </w:rPr>
              <w:lastRenderedPageBreak/>
              <w:t xml:space="preserve">2.1. </w:t>
            </w:r>
            <w:proofErr w:type="spellStart"/>
            <w:r w:rsidRPr="00F720F7">
              <w:rPr>
                <w:lang w:val="en-US"/>
              </w:rPr>
              <w:t>Durata</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roofErr w:type="spellStart"/>
            <w:r w:rsidRPr="00F720F7">
              <w:rPr>
                <w:lang w:val="en-US"/>
              </w:rPr>
              <w:t>contractate</w:t>
            </w:r>
            <w:proofErr w:type="spellEnd"/>
            <w:r w:rsidRPr="00F720F7">
              <w:rPr>
                <w:lang w:val="en-US"/>
              </w:rPr>
              <w:t xml:space="preserve"> </w:t>
            </w:r>
            <w:proofErr w:type="spellStart"/>
            <w:r w:rsidRPr="00F720F7">
              <w:rPr>
                <w:lang w:val="en-US"/>
              </w:rPr>
              <w:t>este</w:t>
            </w:r>
            <w:proofErr w:type="spellEnd"/>
            <w:r w:rsidRPr="00F720F7">
              <w:rPr>
                <w:lang w:val="en-US"/>
              </w:rPr>
              <w:t xml:space="preserve"> de </w:t>
            </w:r>
            <w:r w:rsidRPr="00900ACA">
              <w:rPr>
                <w:u w:val="single"/>
                <w:lang w:val="en-US"/>
              </w:rPr>
              <w:t xml:space="preserve">max </w:t>
            </w:r>
            <w:r>
              <w:rPr>
                <w:u w:val="single"/>
                <w:lang w:val="en-US"/>
              </w:rPr>
              <w:t>40</w:t>
            </w:r>
            <w:r w:rsidRPr="00900ACA">
              <w:rPr>
                <w:u w:val="single"/>
                <w:lang w:val="en-US"/>
              </w:rPr>
              <w:t xml:space="preserve"> </w:t>
            </w:r>
            <w:proofErr w:type="spellStart"/>
            <w:r w:rsidRPr="00900ACA">
              <w:rPr>
                <w:u w:val="single"/>
                <w:lang w:val="en-US"/>
              </w:rPr>
              <w:t>zile</w:t>
            </w:r>
            <w:proofErr w:type="spellEnd"/>
            <w:r>
              <w:rPr>
                <w:u w:val="single"/>
                <w:lang w:val="en-US"/>
              </w:rPr>
              <w:t xml:space="preserve"> </w:t>
            </w:r>
            <w:proofErr w:type="spellStart"/>
            <w:r>
              <w:rPr>
                <w:u w:val="single"/>
                <w:lang w:val="en-US"/>
              </w:rPr>
              <w:t>calendaristice</w:t>
            </w:r>
            <w:proofErr w:type="spellEnd"/>
            <w:r>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primirea</w:t>
            </w:r>
            <w:proofErr w:type="spellEnd"/>
            <w:r w:rsidRPr="00F720F7">
              <w:rPr>
                <w:lang w:val="en-US"/>
              </w:rPr>
              <w:t xml:space="preserve"> </w:t>
            </w:r>
            <w:proofErr w:type="spellStart"/>
            <w:r w:rsidRPr="00F720F7">
              <w:rPr>
                <w:lang w:val="en-US"/>
              </w:rPr>
              <w:t>ordinului</w:t>
            </w:r>
            <w:proofErr w:type="spellEnd"/>
            <w:r w:rsidRPr="00F720F7">
              <w:rPr>
                <w:lang w:val="en-US"/>
              </w:rPr>
              <w:t xml:space="preserve"> de </w:t>
            </w:r>
            <w:proofErr w:type="spellStart"/>
            <w:r w:rsidRPr="00F720F7">
              <w:rPr>
                <w:lang w:val="en-US"/>
              </w:rPr>
              <w:t>începere</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execuţiei</w:t>
            </w:r>
            <w:proofErr w:type="spellEnd"/>
            <w:r>
              <w:rPr>
                <w:lang w:val="en-US"/>
              </w:rPr>
              <w:t xml:space="preserve">, </w:t>
            </w:r>
            <w:proofErr w:type="spellStart"/>
            <w:r>
              <w:rPr>
                <w:lang w:val="en-US"/>
              </w:rPr>
              <w:t>dar</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tîrziu</w:t>
            </w:r>
            <w:proofErr w:type="spellEnd"/>
            <w:r>
              <w:rPr>
                <w:lang w:val="en-US"/>
              </w:rPr>
              <w:t xml:space="preserve"> de 25 august 2026 </w:t>
            </w:r>
            <w:proofErr w:type="spellStart"/>
            <w:r w:rsidRPr="00F720F7">
              <w:rPr>
                <w:lang w:val="en-US"/>
              </w:rPr>
              <w:t>şi</w:t>
            </w:r>
            <w:proofErr w:type="spellEnd"/>
            <w:r w:rsidRPr="00F720F7">
              <w:rPr>
                <w:lang w:val="en-US"/>
              </w:rPr>
              <w:t xml:space="preserve"> </w:t>
            </w:r>
            <w:proofErr w:type="spellStart"/>
            <w:r w:rsidRPr="00F720F7">
              <w:rPr>
                <w:lang w:val="en-US"/>
              </w:rPr>
              <w:t>asigurării</w:t>
            </w:r>
            <w:proofErr w:type="spellEnd"/>
            <w:r w:rsidRPr="00F720F7">
              <w:rPr>
                <w:lang w:val="en-US"/>
              </w:rPr>
              <w:t xml:space="preserve"> </w:t>
            </w:r>
            <w:proofErr w:type="spellStart"/>
            <w:r w:rsidRPr="00F720F7">
              <w:rPr>
                <w:lang w:val="en-US"/>
              </w:rPr>
              <w:t>lucrului</w:t>
            </w:r>
            <w:proofErr w:type="spellEnd"/>
            <w:r w:rsidRPr="00F720F7">
              <w:rPr>
                <w:lang w:val="en-US"/>
              </w:rPr>
              <w:t xml:space="preserve"> </w:t>
            </w:r>
            <w:proofErr w:type="spellStart"/>
            <w:r w:rsidRPr="00F720F7">
              <w:rPr>
                <w:lang w:val="en-US"/>
              </w:rPr>
              <w:t>ritmic</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beneficiar-ordonatorul</w:t>
            </w:r>
            <w:proofErr w:type="spellEnd"/>
            <w:r w:rsidRPr="00F720F7">
              <w:rPr>
                <w:lang w:val="en-US"/>
              </w:rPr>
              <w:t xml:space="preserve"> de </w:t>
            </w:r>
            <w:proofErr w:type="spellStart"/>
            <w:r w:rsidRPr="00F720F7">
              <w:rPr>
                <w:lang w:val="en-US"/>
              </w:rPr>
              <w:t>credite</w:t>
            </w:r>
            <w:proofErr w:type="spellEnd"/>
            <w:r w:rsidRPr="00F720F7">
              <w:rPr>
                <w:lang w:val="en-US"/>
              </w:rPr>
              <w:t>.</w:t>
            </w:r>
          </w:p>
          <w:p w14:paraId="0630F7A1"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2.2. </w:t>
            </w:r>
            <w:proofErr w:type="spellStart"/>
            <w:r w:rsidRPr="00F720F7">
              <w:rPr>
                <w:lang w:val="en-US"/>
              </w:rPr>
              <w:t>Graficul</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se </w:t>
            </w:r>
            <w:proofErr w:type="spellStart"/>
            <w:r w:rsidRPr="00F720F7">
              <w:rPr>
                <w:lang w:val="en-US"/>
              </w:rPr>
              <w:t>va</w:t>
            </w:r>
            <w:proofErr w:type="spellEnd"/>
            <w:r w:rsidRPr="00F720F7">
              <w:rPr>
                <w:lang w:val="en-US"/>
              </w:rPr>
              <w:t xml:space="preserve"> </w:t>
            </w:r>
            <w:proofErr w:type="spellStart"/>
            <w:r w:rsidRPr="00F720F7">
              <w:rPr>
                <w:lang w:val="en-US"/>
              </w:rPr>
              <w:t>efectua</w:t>
            </w:r>
            <w:proofErr w:type="spellEnd"/>
            <w:r w:rsidRPr="00F720F7">
              <w:rPr>
                <w:lang w:val="en-US"/>
              </w:rPr>
              <w:t xml:space="preserve"> conform </w:t>
            </w:r>
            <w:proofErr w:type="spellStart"/>
            <w:r w:rsidRPr="00F720F7">
              <w:rPr>
                <w:lang w:val="en-US"/>
              </w:rPr>
              <w:t>specificaţiei</w:t>
            </w:r>
            <w:proofErr w:type="spellEnd"/>
            <w:r w:rsidRPr="00F720F7">
              <w:rPr>
                <w:lang w:val="en-US"/>
              </w:rPr>
              <w:t xml:space="preserve"> din </w:t>
            </w:r>
            <w:proofErr w:type="spellStart"/>
            <w:r w:rsidRPr="00F720F7">
              <w:rPr>
                <w:lang w:val="en-US"/>
              </w:rPr>
              <w:t>anexa</w:t>
            </w:r>
            <w:proofErr w:type="spellEnd"/>
            <w:r w:rsidRPr="00F720F7">
              <w:rPr>
                <w:lang w:val="en-US"/>
              </w:rPr>
              <w:t xml:space="preserve"> la </w:t>
            </w:r>
            <w:proofErr w:type="spellStart"/>
            <w:r w:rsidRPr="00F720F7">
              <w:rPr>
                <w:lang w:val="en-US"/>
              </w:rPr>
              <w:t>prezentul</w:t>
            </w:r>
            <w:proofErr w:type="spellEnd"/>
            <w:r w:rsidRPr="00F720F7">
              <w:rPr>
                <w:lang w:val="en-US"/>
              </w:rPr>
              <w:t xml:space="preserve"> contract. </w:t>
            </w:r>
          </w:p>
          <w:p w14:paraId="3ADF6955" w14:textId="4FCA0ABD" w:rsidR="00D671EE" w:rsidRPr="00D671EE" w:rsidRDefault="00D671EE" w:rsidP="00D671EE">
            <w:pPr>
              <w:pStyle w:val="af8"/>
              <w:tabs>
                <w:tab w:val="left" w:pos="567"/>
              </w:tabs>
              <w:spacing w:line="276" w:lineRule="auto"/>
              <w:ind w:firstLine="0"/>
              <w:rPr>
                <w:lang w:val="en-US"/>
              </w:rPr>
            </w:pPr>
            <w:r w:rsidRPr="00F720F7">
              <w:rPr>
                <w:lang w:val="en-US"/>
              </w:rPr>
              <w:t xml:space="preserve">2.3. </w:t>
            </w:r>
            <w:proofErr w:type="spellStart"/>
            <w:r w:rsidRPr="00F720F7">
              <w:rPr>
                <w:lang w:val="en-US"/>
              </w:rPr>
              <w:t>Perioada</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roofErr w:type="spellStart"/>
            <w:r w:rsidRPr="00F720F7">
              <w:rPr>
                <w:lang w:val="en-US"/>
              </w:rPr>
              <w:t>poate</w:t>
            </w:r>
            <w:proofErr w:type="spellEnd"/>
            <w:r w:rsidRPr="00F720F7">
              <w:rPr>
                <w:lang w:val="en-US"/>
              </w:rPr>
              <w:t xml:space="preserve"> fi </w:t>
            </w:r>
            <w:proofErr w:type="spellStart"/>
            <w:r w:rsidRPr="00F720F7">
              <w:rPr>
                <w:lang w:val="en-US"/>
              </w:rPr>
              <w:t>prelungită</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suspendată</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constrângerea</w:t>
            </w:r>
            <w:proofErr w:type="spellEnd"/>
            <w:r w:rsidRPr="00F720F7">
              <w:rPr>
                <w:lang w:val="en-US"/>
              </w:rPr>
              <w:t xml:space="preserve"> </w:t>
            </w:r>
            <w:proofErr w:type="spellStart"/>
            <w:r w:rsidRPr="00F720F7">
              <w:rPr>
                <w:lang w:val="en-US"/>
              </w:rPr>
              <w:t>activităţii</w:t>
            </w:r>
            <w:proofErr w:type="spellEnd"/>
            <w:r w:rsidRPr="00F720F7">
              <w:rPr>
                <w:lang w:val="en-US"/>
              </w:rPr>
              <w:t xml:space="preserve"> se </w:t>
            </w:r>
            <w:proofErr w:type="spellStart"/>
            <w:r w:rsidRPr="00F720F7">
              <w:rPr>
                <w:lang w:val="en-US"/>
              </w:rPr>
              <w:t>datorează</w:t>
            </w:r>
            <w:proofErr w:type="spellEnd"/>
            <w:r w:rsidRPr="00F720F7">
              <w:rPr>
                <w:lang w:val="en-US"/>
              </w:rPr>
              <w:t xml:space="preserve"> </w:t>
            </w:r>
            <w:proofErr w:type="spellStart"/>
            <w:r w:rsidRPr="00F720F7">
              <w:rPr>
                <w:lang w:val="en-US"/>
              </w:rPr>
              <w:t>următoarelor</w:t>
            </w:r>
            <w:proofErr w:type="spellEnd"/>
            <w:r w:rsidRPr="00F720F7">
              <w:rPr>
                <w:lang w:val="en-US"/>
              </w:rPr>
              <w:t xml:space="preserve"> </w:t>
            </w:r>
            <w:proofErr w:type="spellStart"/>
            <w:proofErr w:type="gramStart"/>
            <w:r w:rsidRPr="00F720F7">
              <w:rPr>
                <w:lang w:val="en-US"/>
              </w:rPr>
              <w:t>cauze:</w:t>
            </w:r>
            <w:r w:rsidRPr="00D671EE">
              <w:rPr>
                <w:lang w:val="en-US"/>
              </w:rPr>
              <w:t>generate</w:t>
            </w:r>
            <w:proofErr w:type="spellEnd"/>
            <w:proofErr w:type="gramEnd"/>
            <w:r w:rsidRPr="00D671EE">
              <w:rPr>
                <w:lang w:val="en-US"/>
              </w:rPr>
              <w:t xml:space="preserve"> de </w:t>
            </w:r>
            <w:proofErr w:type="spellStart"/>
            <w:r w:rsidRPr="00D671EE">
              <w:rPr>
                <w:lang w:val="en-US"/>
              </w:rPr>
              <w:t>Beneficiar</w:t>
            </w:r>
            <w:proofErr w:type="spellEnd"/>
            <w:r w:rsidRPr="00D671EE">
              <w:rPr>
                <w:lang w:val="en-US"/>
              </w:rPr>
              <w:t>;</w:t>
            </w:r>
          </w:p>
          <w:p w14:paraId="27D8C60F" w14:textId="77777777" w:rsidR="00D671EE" w:rsidRPr="00FF430B" w:rsidRDefault="00D671EE" w:rsidP="005F5BE8">
            <w:pPr>
              <w:numPr>
                <w:ilvl w:val="0"/>
                <w:numId w:val="8"/>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14:paraId="423301AB" w14:textId="77777777" w:rsidR="00D671EE" w:rsidRPr="00FF430B" w:rsidRDefault="00D671EE" w:rsidP="005F5BE8">
            <w:pPr>
              <w:numPr>
                <w:ilvl w:val="0"/>
                <w:numId w:val="8"/>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14:paraId="39D3DD41" w14:textId="77777777" w:rsidR="00D671EE" w:rsidRPr="00FF430B" w:rsidRDefault="00D671EE" w:rsidP="005F5BE8">
            <w:pPr>
              <w:numPr>
                <w:ilvl w:val="0"/>
                <w:numId w:val="8"/>
              </w:numPr>
              <w:tabs>
                <w:tab w:val="left" w:pos="1276"/>
              </w:tabs>
              <w:spacing w:line="276" w:lineRule="auto"/>
              <w:ind w:left="0" w:hanging="425"/>
              <w:jc w:val="both"/>
            </w:pPr>
            <w:r w:rsidRPr="00FF430B">
              <w:t>calamităţilor naturale recunoscute de autoritatea legală.</w:t>
            </w:r>
          </w:p>
          <w:p w14:paraId="0FDBE22E"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2.4. Conform </w:t>
            </w:r>
            <w:proofErr w:type="spellStart"/>
            <w:r w:rsidRPr="00F720F7">
              <w:rPr>
                <w:lang w:val="en-US"/>
              </w:rPr>
              <w:t>dispoziţiei</w:t>
            </w:r>
            <w:proofErr w:type="spellEnd"/>
            <w:r w:rsidRPr="00F720F7">
              <w:rPr>
                <w:lang w:val="en-US"/>
              </w:rPr>
              <w:t xml:space="preserve"> </w:t>
            </w:r>
            <w:proofErr w:type="spellStart"/>
            <w:r w:rsidRPr="00F720F7">
              <w:rPr>
                <w:lang w:val="en-US"/>
              </w:rPr>
              <w:t>scrise</w:t>
            </w:r>
            <w:proofErr w:type="spellEnd"/>
            <w:r w:rsidRPr="00F720F7">
              <w:rPr>
                <w:lang w:val="en-US"/>
              </w:rPr>
              <w:t xml:space="preserve"> a </w:t>
            </w:r>
            <w:proofErr w:type="spellStart"/>
            <w:r w:rsidRPr="00F720F7">
              <w:rPr>
                <w:lang w:val="en-US"/>
              </w:rPr>
              <w:t>Beneficiarului</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sista</w:t>
            </w:r>
            <w:proofErr w:type="spellEnd"/>
            <w:r w:rsidRPr="00F720F7">
              <w:rPr>
                <w:lang w:val="en-US"/>
              </w:rPr>
              <w:t xml:space="preserv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sau</w:t>
            </w:r>
            <w:proofErr w:type="spellEnd"/>
            <w:r w:rsidRPr="00F720F7">
              <w:rPr>
                <w:lang w:val="en-US"/>
              </w:rPr>
              <w:t xml:space="preserve"> a </w:t>
            </w:r>
            <w:proofErr w:type="spellStart"/>
            <w:r w:rsidRPr="00F720F7">
              <w:rPr>
                <w:lang w:val="en-US"/>
              </w:rPr>
              <w:t>unor</w:t>
            </w:r>
            <w:proofErr w:type="spellEnd"/>
            <w:r w:rsidRPr="00F720F7">
              <w:rPr>
                <w:lang w:val="en-US"/>
              </w:rPr>
              <w:t xml:space="preserve"> </w:t>
            </w:r>
            <w:proofErr w:type="spellStart"/>
            <w:r w:rsidRPr="00F720F7">
              <w:rPr>
                <w:lang w:val="en-US"/>
              </w:rPr>
              <w:t>părţi</w:t>
            </w:r>
            <w:proofErr w:type="spellEnd"/>
            <w:r w:rsidRPr="00F720F7">
              <w:rPr>
                <w:lang w:val="en-US"/>
              </w:rPr>
              <w:t xml:space="preserve"> ale </w:t>
            </w:r>
            <w:proofErr w:type="spellStart"/>
            <w:r w:rsidRPr="00F720F7">
              <w:rPr>
                <w:lang w:val="en-US"/>
              </w:rPr>
              <w:t>acestora</w:t>
            </w:r>
            <w:proofErr w:type="spellEnd"/>
            <w:r w:rsidRPr="00F720F7">
              <w:rPr>
                <w:lang w:val="en-US"/>
              </w:rPr>
              <w:t xml:space="preserve"> pe o </w:t>
            </w:r>
            <w:proofErr w:type="spellStart"/>
            <w:r w:rsidRPr="00F720F7">
              <w:rPr>
                <w:lang w:val="en-US"/>
              </w:rPr>
              <w:t>durată</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modul</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Beneficiarul</w:t>
            </w:r>
            <w:proofErr w:type="spellEnd"/>
            <w:r w:rsidRPr="00F720F7">
              <w:rPr>
                <w:lang w:val="en-US"/>
              </w:rPr>
              <w:t xml:space="preserve"> </w:t>
            </w:r>
            <w:proofErr w:type="spellStart"/>
            <w:r w:rsidRPr="00F720F7">
              <w:rPr>
                <w:lang w:val="en-US"/>
              </w:rPr>
              <w:t>consideră</w:t>
            </w:r>
            <w:proofErr w:type="spellEnd"/>
            <w:r w:rsidRPr="00F720F7">
              <w:rPr>
                <w:lang w:val="en-US"/>
              </w:rPr>
              <w:t xml:space="preserve"> </w:t>
            </w:r>
            <w:proofErr w:type="spellStart"/>
            <w:r w:rsidRPr="00F720F7">
              <w:rPr>
                <w:lang w:val="en-US"/>
              </w:rPr>
              <w:t>necesar</w:t>
            </w:r>
            <w:proofErr w:type="spellEnd"/>
            <w:r w:rsidRPr="00F720F7">
              <w:rPr>
                <w:lang w:val="en-US"/>
              </w:rPr>
              <w:t xml:space="preserve">. Pe </w:t>
            </w:r>
            <w:proofErr w:type="spellStart"/>
            <w:r w:rsidRPr="00F720F7">
              <w:rPr>
                <w:lang w:val="en-US"/>
              </w:rPr>
              <w:t>timpul</w:t>
            </w:r>
            <w:proofErr w:type="spellEnd"/>
            <w:r w:rsidRPr="00F720F7">
              <w:rPr>
                <w:lang w:val="en-US"/>
              </w:rPr>
              <w:t xml:space="preserve"> </w:t>
            </w:r>
            <w:proofErr w:type="spellStart"/>
            <w:r w:rsidRPr="00F720F7">
              <w:rPr>
                <w:lang w:val="en-US"/>
              </w:rPr>
              <w:t>suspendării</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proteja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conserva</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în</w:t>
            </w:r>
            <w:proofErr w:type="spellEnd"/>
            <w:r w:rsidRPr="00F720F7">
              <w:rPr>
                <w:lang w:val="en-US"/>
              </w:rPr>
              <w:t xml:space="preserve"> mod </w:t>
            </w:r>
            <w:proofErr w:type="spellStart"/>
            <w:r w:rsidRPr="00F720F7">
              <w:rPr>
                <w:lang w:val="en-US"/>
              </w:rPr>
              <w:t>corespunzător</w:t>
            </w:r>
            <w:proofErr w:type="spellEnd"/>
            <w:r w:rsidRPr="00F720F7">
              <w:rPr>
                <w:lang w:val="en-US"/>
              </w:rPr>
              <w:t xml:space="preserve">, </w:t>
            </w:r>
            <w:proofErr w:type="spellStart"/>
            <w:r w:rsidRPr="00F720F7">
              <w:rPr>
                <w:lang w:val="en-US"/>
              </w:rPr>
              <w:t>aşa</w:t>
            </w:r>
            <w:proofErr w:type="spellEnd"/>
            <w:r w:rsidRPr="00F720F7">
              <w:rPr>
                <w:lang w:val="en-US"/>
              </w:rPr>
              <w:t xml:space="preserve"> cum </w:t>
            </w:r>
            <w:proofErr w:type="spellStart"/>
            <w:r w:rsidRPr="00F720F7">
              <w:rPr>
                <w:lang w:val="en-US"/>
              </w:rPr>
              <w:t>va</w:t>
            </w:r>
            <w:proofErr w:type="spellEnd"/>
            <w:r w:rsidRPr="00F720F7">
              <w:rPr>
                <w:lang w:val="en-US"/>
              </w:rPr>
              <w:t xml:space="preserve"> </w:t>
            </w:r>
            <w:proofErr w:type="spellStart"/>
            <w:r w:rsidRPr="00F720F7">
              <w:rPr>
                <w:lang w:val="en-US"/>
              </w:rPr>
              <w:t>dispune</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Cheltuielile</w:t>
            </w:r>
            <w:proofErr w:type="spellEnd"/>
            <w:r w:rsidRPr="00F720F7">
              <w:rPr>
                <w:lang w:val="en-US"/>
              </w:rPr>
              <w:t xml:space="preserve"> </w:t>
            </w:r>
            <w:proofErr w:type="spellStart"/>
            <w:r w:rsidRPr="00F720F7">
              <w:rPr>
                <w:lang w:val="en-US"/>
              </w:rPr>
              <w:t>suplimentare</w:t>
            </w:r>
            <w:proofErr w:type="spellEnd"/>
            <w:r w:rsidRPr="00F720F7">
              <w:rPr>
                <w:lang w:val="en-US"/>
              </w:rPr>
              <w:t xml:space="preserve"> generate </w:t>
            </w:r>
            <w:proofErr w:type="spellStart"/>
            <w:r w:rsidRPr="00F720F7">
              <w:rPr>
                <w:lang w:val="en-US"/>
              </w:rPr>
              <w:t>în</w:t>
            </w:r>
            <w:proofErr w:type="spellEnd"/>
            <w:r w:rsidRPr="00F720F7">
              <w:rPr>
                <w:lang w:val="en-US"/>
              </w:rPr>
              <w:t xml:space="preserve"> </w:t>
            </w:r>
            <w:proofErr w:type="spellStart"/>
            <w:r w:rsidRPr="00F720F7">
              <w:rPr>
                <w:lang w:val="en-US"/>
              </w:rPr>
              <w:t>urma</w:t>
            </w:r>
            <w:proofErr w:type="spellEnd"/>
            <w:r w:rsidRPr="00F720F7">
              <w:rPr>
                <w:lang w:val="en-US"/>
              </w:rPr>
              <w:t xml:space="preserve"> </w:t>
            </w:r>
            <w:proofErr w:type="spellStart"/>
            <w:r w:rsidRPr="00F720F7">
              <w:rPr>
                <w:lang w:val="en-US"/>
              </w:rPr>
              <w:t>sistării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suportate</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plătite</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sistării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sau</w:t>
            </w:r>
            <w:proofErr w:type="spellEnd"/>
            <w:r w:rsidRPr="00F720F7">
              <w:rPr>
                <w:lang w:val="en-US"/>
              </w:rPr>
              <w:t xml:space="preserve"> a </w:t>
            </w:r>
            <w:proofErr w:type="spellStart"/>
            <w:r w:rsidRPr="00F720F7">
              <w:rPr>
                <w:lang w:val="en-US"/>
              </w:rPr>
              <w:t>unor</w:t>
            </w:r>
            <w:proofErr w:type="spellEnd"/>
            <w:r w:rsidRPr="00F720F7">
              <w:rPr>
                <w:lang w:val="en-US"/>
              </w:rPr>
              <w:t xml:space="preserve"> </w:t>
            </w:r>
            <w:proofErr w:type="spellStart"/>
            <w:r w:rsidRPr="00F720F7">
              <w:rPr>
                <w:lang w:val="en-US"/>
              </w:rPr>
              <w:t>părţi</w:t>
            </w:r>
            <w:proofErr w:type="spellEnd"/>
            <w:r w:rsidRPr="00F720F7">
              <w:rPr>
                <w:lang w:val="en-US"/>
              </w:rPr>
              <w:t xml:space="preserve"> din </w:t>
            </w:r>
            <w:proofErr w:type="spellStart"/>
            <w:r w:rsidRPr="00F720F7">
              <w:rPr>
                <w:lang w:val="en-US"/>
              </w:rPr>
              <w:t>ele</w:t>
            </w:r>
            <w:proofErr w:type="spellEnd"/>
            <w:r w:rsidRPr="00F720F7">
              <w:rPr>
                <w:lang w:val="en-US"/>
              </w:rPr>
              <w:t xml:space="preserve">, din </w:t>
            </w:r>
            <w:proofErr w:type="spellStart"/>
            <w:r w:rsidRPr="00F720F7">
              <w:rPr>
                <w:lang w:val="en-US"/>
              </w:rPr>
              <w:t>iniţiativa</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acesta</w:t>
            </w:r>
            <w:proofErr w:type="spellEnd"/>
            <w:r w:rsidRPr="00F720F7">
              <w:rPr>
                <w:lang w:val="en-US"/>
              </w:rPr>
              <w:t xml:space="preserve"> </w:t>
            </w:r>
            <w:proofErr w:type="spellStart"/>
            <w:r w:rsidRPr="00F720F7">
              <w:rPr>
                <w:lang w:val="en-US"/>
              </w:rPr>
              <w:t>suportă</w:t>
            </w:r>
            <w:proofErr w:type="spellEnd"/>
            <w:r w:rsidRPr="00F720F7">
              <w:rPr>
                <w:lang w:val="en-US"/>
              </w:rPr>
              <w:t xml:space="preserve"> pe </w:t>
            </w:r>
            <w:proofErr w:type="spellStart"/>
            <w:r w:rsidRPr="00F720F7">
              <w:rPr>
                <w:lang w:val="en-US"/>
              </w:rPr>
              <w:t>timpul</w:t>
            </w:r>
            <w:proofErr w:type="spellEnd"/>
            <w:r w:rsidRPr="00F720F7">
              <w:rPr>
                <w:lang w:val="en-US"/>
              </w:rPr>
              <w:t xml:space="preserve"> </w:t>
            </w:r>
            <w:proofErr w:type="spellStart"/>
            <w:r w:rsidRPr="00F720F7">
              <w:rPr>
                <w:lang w:val="en-US"/>
              </w:rPr>
              <w:t>suspendării</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cheltuielile</w:t>
            </w:r>
            <w:proofErr w:type="spellEnd"/>
            <w:r w:rsidRPr="00F720F7">
              <w:rPr>
                <w:lang w:val="en-US"/>
              </w:rPr>
              <w:t xml:space="preserve">, </w:t>
            </w:r>
            <w:proofErr w:type="spellStart"/>
            <w:r w:rsidRPr="00F720F7">
              <w:rPr>
                <w:lang w:val="en-US"/>
              </w:rPr>
              <w:t>privind</w:t>
            </w:r>
            <w:proofErr w:type="spellEnd"/>
            <w:r w:rsidRPr="00F720F7">
              <w:rPr>
                <w:lang w:val="en-US"/>
              </w:rPr>
              <w:t xml:space="preserve"> </w:t>
            </w:r>
            <w:proofErr w:type="spellStart"/>
            <w:r w:rsidRPr="00F720F7">
              <w:rPr>
                <w:lang w:val="en-US"/>
              </w:rPr>
              <w:t>protejarea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conservarea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cu </w:t>
            </w:r>
            <w:proofErr w:type="spellStart"/>
            <w:r w:rsidRPr="00F720F7">
              <w:rPr>
                <w:lang w:val="en-US"/>
              </w:rPr>
              <w:t>bună</w:t>
            </w:r>
            <w:proofErr w:type="spellEnd"/>
            <w:r w:rsidRPr="00F720F7">
              <w:rPr>
                <w:lang w:val="en-US"/>
              </w:rPr>
              <w:t xml:space="preserve"> </w:t>
            </w:r>
            <w:proofErr w:type="spellStart"/>
            <w:r w:rsidRPr="00F720F7">
              <w:rPr>
                <w:lang w:val="en-US"/>
              </w:rPr>
              <w:t>diligenţă</w:t>
            </w:r>
            <w:proofErr w:type="spellEnd"/>
            <w:r w:rsidRPr="00F720F7">
              <w:rPr>
                <w:lang w:val="en-US"/>
              </w:rPr>
              <w:t>.</w:t>
            </w:r>
          </w:p>
          <w:p w14:paraId="0180B0D8"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2.5. La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notifica</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că</w:t>
            </w:r>
            <w:proofErr w:type="spellEnd"/>
            <w:r w:rsidRPr="00F720F7">
              <w:rPr>
                <w:lang w:val="en-US"/>
              </w:rPr>
              <w:t xml:space="preserve"> sunt </w:t>
            </w:r>
            <w:proofErr w:type="spellStart"/>
            <w:r w:rsidRPr="00F720F7">
              <w:rPr>
                <w:lang w:val="en-US"/>
              </w:rPr>
              <w:t>îndeplinite</w:t>
            </w:r>
            <w:proofErr w:type="spellEnd"/>
            <w:r w:rsidRPr="00F720F7">
              <w:rPr>
                <w:lang w:val="en-US"/>
              </w:rPr>
              <w:t xml:space="preserve"> </w:t>
            </w:r>
            <w:proofErr w:type="spellStart"/>
            <w:r w:rsidRPr="00F720F7">
              <w:rPr>
                <w:lang w:val="en-US"/>
              </w:rPr>
              <w:t>condiţiile</w:t>
            </w:r>
            <w:proofErr w:type="spellEnd"/>
            <w:r w:rsidRPr="00F720F7">
              <w:rPr>
                <w:lang w:val="en-US"/>
              </w:rPr>
              <w:t xml:space="preserve"> de </w:t>
            </w:r>
            <w:proofErr w:type="spellStart"/>
            <w:r w:rsidRPr="00F720F7">
              <w:rPr>
                <w:lang w:val="en-US"/>
              </w:rPr>
              <w:t>recepţie</w:t>
            </w:r>
            <w:proofErr w:type="spellEnd"/>
            <w:r w:rsidRPr="00F720F7">
              <w:rPr>
                <w:lang w:val="en-US"/>
              </w:rPr>
              <w:t xml:space="preserve">, </w:t>
            </w:r>
            <w:proofErr w:type="spellStart"/>
            <w:r w:rsidRPr="00F720F7">
              <w:rPr>
                <w:lang w:val="en-US"/>
              </w:rPr>
              <w:t>solicitând</w:t>
            </w:r>
            <w:proofErr w:type="spellEnd"/>
            <w:r w:rsidRPr="00F720F7">
              <w:rPr>
                <w:lang w:val="en-US"/>
              </w:rPr>
              <w:t xml:space="preserve"> </w:t>
            </w:r>
            <w:proofErr w:type="spellStart"/>
            <w:r w:rsidRPr="00F720F7">
              <w:rPr>
                <w:lang w:val="en-US"/>
              </w:rPr>
              <w:t>convocarea</w:t>
            </w:r>
            <w:proofErr w:type="spellEnd"/>
            <w:r w:rsidRPr="00F720F7">
              <w:rPr>
                <w:lang w:val="en-US"/>
              </w:rPr>
              <w:t xml:space="preserve"> </w:t>
            </w:r>
            <w:proofErr w:type="spellStart"/>
            <w:r w:rsidRPr="00F720F7">
              <w:rPr>
                <w:lang w:val="en-US"/>
              </w:rPr>
              <w:t>comisiei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baza</w:t>
            </w:r>
            <w:proofErr w:type="spellEnd"/>
            <w:r w:rsidRPr="00F720F7">
              <w:rPr>
                <w:lang w:val="en-US"/>
              </w:rPr>
              <w:t xml:space="preserve"> </w:t>
            </w:r>
            <w:proofErr w:type="spellStart"/>
            <w:r w:rsidRPr="00F720F7">
              <w:rPr>
                <w:lang w:val="en-US"/>
              </w:rPr>
              <w:t>acestei</w:t>
            </w:r>
            <w:proofErr w:type="spellEnd"/>
            <w:r w:rsidRPr="00F720F7">
              <w:rPr>
                <w:lang w:val="en-US"/>
              </w:rPr>
              <w:t xml:space="preserve"> </w:t>
            </w:r>
            <w:proofErr w:type="spellStart"/>
            <w:r w:rsidRPr="00F720F7">
              <w:rPr>
                <w:lang w:val="en-US"/>
              </w:rPr>
              <w:t>notificări</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convoca</w:t>
            </w:r>
            <w:proofErr w:type="spellEnd"/>
            <w:r w:rsidRPr="00F720F7">
              <w:rPr>
                <w:lang w:val="en-US"/>
              </w:rPr>
              <w:t xml:space="preserve"> </w:t>
            </w:r>
            <w:proofErr w:type="spellStart"/>
            <w:r w:rsidRPr="00F720F7">
              <w:rPr>
                <w:lang w:val="en-US"/>
              </w:rPr>
              <w:t>comisia</w:t>
            </w:r>
            <w:proofErr w:type="spellEnd"/>
            <w:r w:rsidRPr="00F720F7">
              <w:rPr>
                <w:lang w:val="en-US"/>
              </w:rPr>
              <w:t xml:space="preserve"> </w:t>
            </w:r>
            <w:proofErr w:type="gramStart"/>
            <w:r w:rsidRPr="00F720F7">
              <w:rPr>
                <w:lang w:val="en-US"/>
              </w:rPr>
              <w:t xml:space="preserve">de  </w:t>
            </w:r>
            <w:proofErr w:type="spellStart"/>
            <w:r w:rsidRPr="00F720F7">
              <w:rPr>
                <w:lang w:val="en-US"/>
              </w:rPr>
              <w:t>recepţie</w:t>
            </w:r>
            <w:proofErr w:type="spellEnd"/>
            <w:proofErr w:type="gram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w:t>
            </w:r>
          </w:p>
          <w:p w14:paraId="410CEF70" w14:textId="77777777" w:rsidR="00D671EE" w:rsidRPr="00FF430B" w:rsidRDefault="00D671EE" w:rsidP="005F5BE8">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84A7288" w14:textId="77777777" w:rsidR="00D671EE" w:rsidRPr="00FF430B" w:rsidRDefault="00D671EE" w:rsidP="005F5BE8">
            <w:pPr>
              <w:shd w:val="clear" w:color="auto" w:fill="FFFFFF" w:themeFill="background1"/>
              <w:tabs>
                <w:tab w:val="right" w:pos="0"/>
              </w:tabs>
              <w:spacing w:before="120"/>
              <w:rPr>
                <w:b/>
                <w:noProof w:val="0"/>
                <w:lang w:eastAsia="ru-RU"/>
              </w:rPr>
            </w:pPr>
            <w:r w:rsidRPr="00FF430B">
              <w:t>2.7.Se indică t</w:t>
            </w:r>
            <w:proofErr w:type="spellStart"/>
            <w:r w:rsidRPr="00FF430B">
              <w:rPr>
                <w:noProof w:val="0"/>
                <w:lang w:eastAsia="ru-RU"/>
              </w:rPr>
              <w:t>ermenul</w:t>
            </w:r>
            <w:proofErr w:type="spellEnd"/>
            <w:r w:rsidRPr="00FF430B">
              <w:rPr>
                <w:noProof w:val="0"/>
                <w:lang w:eastAsia="ru-RU"/>
              </w:rPr>
              <w:t xml:space="preserve"> de garanție a lucrărilor</w:t>
            </w:r>
            <w:r>
              <w:rPr>
                <w:noProof w:val="0"/>
                <w:lang w:eastAsia="ru-RU"/>
              </w:rPr>
              <w:t xml:space="preserve"> min 36 luni</w:t>
            </w:r>
            <w:r w:rsidRPr="00FF430B">
              <w:rPr>
                <w:b/>
                <w:noProof w:val="0"/>
                <w:lang w:eastAsia="ru-RU"/>
              </w:rPr>
              <w:t>.</w:t>
            </w:r>
          </w:p>
          <w:p w14:paraId="4B189E5A" w14:textId="77777777" w:rsidR="00D671EE" w:rsidRPr="00FF430B" w:rsidRDefault="00D671EE" w:rsidP="005F5BE8">
            <w:pPr>
              <w:pStyle w:val="a7"/>
              <w:ind w:left="0"/>
            </w:pPr>
          </w:p>
          <w:p w14:paraId="0A7FBF76" w14:textId="77777777" w:rsidR="00D671EE" w:rsidRPr="00FF430B" w:rsidRDefault="00D671EE" w:rsidP="005F5BE8">
            <w:pPr>
              <w:tabs>
                <w:tab w:val="left" w:pos="3645"/>
              </w:tabs>
              <w:spacing w:line="276" w:lineRule="auto"/>
              <w:contextualSpacing/>
              <w:jc w:val="center"/>
            </w:pPr>
            <w:r w:rsidRPr="00FF430B">
              <w:rPr>
                <w:b/>
              </w:rPr>
              <w:t>3. VALOAREA LUCRĂRILOR ŞI MODALITĂŢILE DE PLATĂ</w:t>
            </w:r>
          </w:p>
          <w:p w14:paraId="61E0C065" w14:textId="77777777" w:rsidR="00D671EE" w:rsidRPr="00FF430B" w:rsidRDefault="00D671EE" w:rsidP="005F5BE8">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Pr>
                <w:sz w:val="20"/>
                <w:szCs w:val="20"/>
              </w:rPr>
              <w:t xml:space="preserve">        </w:t>
            </w:r>
            <w:r w:rsidRPr="00FF430B">
              <w:rPr>
                <w:i/>
                <w:sz w:val="20"/>
                <w:szCs w:val="20"/>
              </w:rPr>
              <w:t>(suma cu cifre şi litere)                                                                     (suma cu cifre şi litere)</w:t>
            </w:r>
          </w:p>
          <w:p w14:paraId="0641DB2E" w14:textId="77777777" w:rsidR="00D671EE" w:rsidRPr="00F720F7" w:rsidRDefault="00D671EE" w:rsidP="005F5BE8">
            <w:pPr>
              <w:pStyle w:val="af8"/>
              <w:tabs>
                <w:tab w:val="left" w:pos="321"/>
              </w:tabs>
              <w:spacing w:line="276" w:lineRule="auto"/>
              <w:ind w:firstLine="0"/>
              <w:rPr>
                <w:lang w:val="en-US"/>
              </w:rPr>
            </w:pPr>
            <w:r w:rsidRPr="00F720F7">
              <w:rPr>
                <w:lang w:val="en-US"/>
              </w:rPr>
              <w:t>3.</w:t>
            </w:r>
            <w:proofErr w:type="gramStart"/>
            <w:r w:rsidRPr="00F720F7">
              <w:rPr>
                <w:lang w:val="en-US"/>
              </w:rPr>
              <w:t>2.Achitările</w:t>
            </w:r>
            <w:proofErr w:type="gram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efectuate</w:t>
            </w:r>
            <w:proofErr w:type="spellEnd"/>
            <w:r w:rsidRPr="00F720F7">
              <w:rPr>
                <w:lang w:val="en-US"/>
              </w:rPr>
              <w:t xml:space="preserve"> </w:t>
            </w:r>
            <w:proofErr w:type="spellStart"/>
            <w:r w:rsidRPr="00F720F7">
              <w:rPr>
                <w:lang w:val="en-US"/>
              </w:rPr>
              <w:t>prin</w:t>
            </w:r>
            <w:proofErr w:type="spellEnd"/>
            <w:r w:rsidRPr="00F720F7">
              <w:rPr>
                <w:lang w:val="en-US"/>
              </w:rPr>
              <w:t xml:space="preserve"> transfer </w:t>
            </w:r>
            <w:proofErr w:type="spellStart"/>
            <w:r w:rsidRPr="00F720F7">
              <w:rPr>
                <w:lang w:val="en-US"/>
              </w:rPr>
              <w:t>în</w:t>
            </w:r>
            <w:proofErr w:type="spellEnd"/>
            <w:r w:rsidRPr="00F720F7">
              <w:rPr>
                <w:lang w:val="en-US"/>
              </w:rPr>
              <w:t xml:space="preserve"> </w:t>
            </w:r>
            <w:proofErr w:type="spellStart"/>
            <w:r w:rsidRPr="00F720F7">
              <w:rPr>
                <w:lang w:val="en-US"/>
              </w:rPr>
              <w:t>baza</w:t>
            </w:r>
            <w:proofErr w:type="spellEnd"/>
            <w:r w:rsidRPr="00F720F7">
              <w:rPr>
                <w:lang w:val="en-US"/>
              </w:rPr>
              <w:t xml:space="preserve"> </w:t>
            </w:r>
            <w:proofErr w:type="spellStart"/>
            <w:r w:rsidRPr="00F720F7">
              <w:rPr>
                <w:lang w:val="en-US"/>
              </w:rPr>
              <w:t>facturilor</w:t>
            </w:r>
            <w:proofErr w:type="spellEnd"/>
            <w:r w:rsidRPr="00F720F7">
              <w:rPr>
                <w:lang w:val="en-US"/>
              </w:rPr>
              <w:t xml:space="preserve"> </w:t>
            </w:r>
            <w:proofErr w:type="spellStart"/>
            <w:r w:rsidRPr="00F720F7">
              <w:rPr>
                <w:lang w:val="en-US"/>
              </w:rPr>
              <w:t>fiscale</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primirea</w:t>
            </w:r>
            <w:proofErr w:type="spellEnd"/>
            <w:r w:rsidRPr="00F720F7">
              <w:rPr>
                <w:lang w:val="en-US"/>
              </w:rPr>
              <w:t xml:space="preserve"> </w:t>
            </w:r>
            <w:proofErr w:type="spellStart"/>
            <w:r w:rsidRPr="00F720F7">
              <w:rPr>
                <w:lang w:val="en-US"/>
              </w:rPr>
              <w:t>proceselor</w:t>
            </w:r>
            <w:proofErr w:type="spellEnd"/>
            <w:r w:rsidRPr="00F720F7">
              <w:rPr>
                <w:lang w:val="en-US"/>
              </w:rPr>
              <w:t xml:space="preserve"> – verbale de </w:t>
            </w:r>
            <w:proofErr w:type="spellStart"/>
            <w:r w:rsidRPr="00F720F7">
              <w:rPr>
                <w:lang w:val="en-US"/>
              </w:rPr>
              <w:t>recepţie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roofErr w:type="spellStart"/>
            <w:r w:rsidRPr="00F720F7">
              <w:rPr>
                <w:lang w:val="en-US"/>
              </w:rPr>
              <w:t>executate</w:t>
            </w:r>
            <w:proofErr w:type="spellEnd"/>
            <w:r w:rsidRPr="00F720F7">
              <w:rPr>
                <w:lang w:val="en-US"/>
              </w:rPr>
              <w:t xml:space="preserve">, </w:t>
            </w:r>
            <w:proofErr w:type="spellStart"/>
            <w:r w:rsidRPr="00F720F7">
              <w:rPr>
                <w:lang w:val="en-US"/>
              </w:rPr>
              <w:t>semnate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acceptate</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w:t>
            </w:r>
          </w:p>
          <w:p w14:paraId="27822A30" w14:textId="77777777" w:rsidR="00D671EE" w:rsidRPr="00F720F7" w:rsidRDefault="00D671EE" w:rsidP="005F5BE8">
            <w:pPr>
              <w:pStyle w:val="af8"/>
              <w:tabs>
                <w:tab w:val="left" w:pos="37"/>
              </w:tabs>
              <w:spacing w:line="276" w:lineRule="auto"/>
              <w:ind w:firstLine="0"/>
              <w:rPr>
                <w:lang w:val="en-US"/>
              </w:rPr>
            </w:pPr>
            <w:r w:rsidRPr="00F720F7">
              <w:rPr>
                <w:lang w:val="en-US"/>
              </w:rPr>
              <w:t xml:space="preserve">3.3. </w:t>
            </w:r>
            <w:proofErr w:type="spellStart"/>
            <w:r w:rsidRPr="00F720F7">
              <w:rPr>
                <w:lang w:val="en-US"/>
              </w:rPr>
              <w:t>Beneficiarul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verifica</w:t>
            </w:r>
            <w:proofErr w:type="spellEnd"/>
            <w:r w:rsidRPr="00F720F7">
              <w:rPr>
                <w:lang w:val="en-US"/>
              </w:rPr>
              <w:t xml:space="preserve"> </w:t>
            </w:r>
            <w:proofErr w:type="spellStart"/>
            <w:r w:rsidRPr="00F720F7">
              <w:rPr>
                <w:lang w:val="en-US"/>
              </w:rPr>
              <w:t>procesele</w:t>
            </w:r>
            <w:proofErr w:type="spellEnd"/>
            <w:r w:rsidRPr="00F720F7">
              <w:rPr>
                <w:lang w:val="en-US"/>
              </w:rPr>
              <w:t xml:space="preserve">-verbale de </w:t>
            </w:r>
            <w:proofErr w:type="spellStart"/>
            <w:r w:rsidRPr="00F720F7">
              <w:rPr>
                <w:lang w:val="en-US"/>
              </w:rPr>
              <w:t>recepție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roofErr w:type="spellStart"/>
            <w:r w:rsidRPr="00F720F7">
              <w:rPr>
                <w:lang w:val="en-US"/>
              </w:rPr>
              <w:t>executate</w:t>
            </w:r>
            <w:proofErr w:type="spellEnd"/>
            <w:r w:rsidRPr="00F720F7">
              <w:rPr>
                <w:lang w:val="en-US"/>
              </w:rPr>
              <w:t xml:space="preserve"> </w:t>
            </w:r>
            <w:proofErr w:type="spellStart"/>
            <w:r w:rsidRPr="00F720F7">
              <w:rPr>
                <w:lang w:val="en-US"/>
              </w:rPr>
              <w:t>în</w:t>
            </w:r>
            <w:proofErr w:type="spellEnd"/>
            <w:r w:rsidRPr="00F720F7">
              <w:rPr>
                <w:lang w:val="en-US"/>
              </w:rPr>
              <w:t xml:space="preserve"> termen de </w:t>
            </w:r>
            <w:r>
              <w:rPr>
                <w:lang w:val="en-US"/>
              </w:rPr>
              <w:t>5</w:t>
            </w:r>
            <w:r w:rsidRPr="00F720F7">
              <w:rPr>
                <w:lang w:val="en-US"/>
              </w:rPr>
              <w:t xml:space="preserve"> </w:t>
            </w:r>
            <w:proofErr w:type="spellStart"/>
            <w:r w:rsidRPr="00F720F7">
              <w:rPr>
                <w:lang w:val="en-US"/>
              </w:rPr>
              <w:t>zile</w:t>
            </w:r>
            <w:proofErr w:type="spellEnd"/>
            <w:r w:rsidRPr="00F720F7">
              <w:rPr>
                <w:lang w:val="en-US"/>
              </w:rPr>
              <w:t xml:space="preserve"> </w:t>
            </w:r>
            <w:proofErr w:type="spellStart"/>
            <w:r w:rsidRPr="00F720F7">
              <w:rPr>
                <w:lang w:val="en-US"/>
              </w:rPr>
              <w:t>calendaristice</w:t>
            </w:r>
            <w:proofErr w:type="spellEnd"/>
            <w:r w:rsidRPr="00F720F7">
              <w:rPr>
                <w:lang w:val="en-US"/>
              </w:rPr>
              <w:t xml:space="preserve"> de la </w:t>
            </w:r>
            <w:proofErr w:type="spellStart"/>
            <w:r w:rsidRPr="00F720F7">
              <w:rPr>
                <w:lang w:val="en-US"/>
              </w:rPr>
              <w:t>primirea</w:t>
            </w:r>
            <w:proofErr w:type="spellEnd"/>
            <w:r w:rsidRPr="00F720F7">
              <w:rPr>
                <w:lang w:val="en-US"/>
              </w:rPr>
              <w:t xml:space="preserve"> </w:t>
            </w:r>
            <w:proofErr w:type="spellStart"/>
            <w:r w:rsidRPr="00F720F7">
              <w:rPr>
                <w:lang w:val="en-US"/>
              </w:rPr>
              <w:t>acestora</w:t>
            </w:r>
            <w:proofErr w:type="spellEnd"/>
            <w:r w:rsidRPr="00F720F7">
              <w:rPr>
                <w:lang w:val="en-US"/>
              </w:rPr>
              <w:t xml:space="preserve"> de la </w:t>
            </w:r>
            <w:proofErr w:type="spellStart"/>
            <w:r w:rsidRPr="00F720F7">
              <w:rPr>
                <w:lang w:val="en-US"/>
              </w:rPr>
              <w:t>Antreprenor</w:t>
            </w:r>
            <w:proofErr w:type="spellEnd"/>
            <w:r w:rsidRPr="00F720F7">
              <w:rPr>
                <w:lang w:val="en-US"/>
              </w:rPr>
              <w:t>.</w:t>
            </w:r>
          </w:p>
          <w:p w14:paraId="479928F0" w14:textId="77777777" w:rsidR="00D671EE" w:rsidRPr="00F720F7" w:rsidRDefault="00D671EE" w:rsidP="005F5BE8">
            <w:pPr>
              <w:pStyle w:val="af8"/>
              <w:tabs>
                <w:tab w:val="left" w:pos="37"/>
              </w:tabs>
              <w:spacing w:line="276" w:lineRule="auto"/>
              <w:ind w:firstLine="0"/>
              <w:rPr>
                <w:lang w:val="en-US"/>
              </w:rPr>
            </w:pPr>
            <w:r w:rsidRPr="00F720F7">
              <w:rPr>
                <w:lang w:val="en-US"/>
              </w:rPr>
              <w:t xml:space="preserve">3.4. Plata </w:t>
            </w:r>
            <w:proofErr w:type="spellStart"/>
            <w:r w:rsidRPr="00F720F7">
              <w:rPr>
                <w:lang w:val="en-US"/>
              </w:rPr>
              <w:t>facturii</w:t>
            </w:r>
            <w:proofErr w:type="spellEnd"/>
            <w:r w:rsidRPr="00F720F7">
              <w:rPr>
                <w:lang w:val="en-US"/>
              </w:rPr>
              <w:t xml:space="preserve"> finale se </w:t>
            </w:r>
            <w:proofErr w:type="spellStart"/>
            <w:r w:rsidRPr="00F720F7">
              <w:rPr>
                <w:lang w:val="en-US"/>
              </w:rPr>
              <w:t>va</w:t>
            </w:r>
            <w:proofErr w:type="spellEnd"/>
            <w:r w:rsidRPr="00F720F7">
              <w:rPr>
                <w:lang w:val="en-US"/>
              </w:rPr>
              <w:t xml:space="preserve"> face </w:t>
            </w:r>
            <w:proofErr w:type="spellStart"/>
            <w:r w:rsidRPr="00F720F7">
              <w:rPr>
                <w:lang w:val="en-US"/>
              </w:rPr>
              <w:t>imediat</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verificarea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acceptarea</w:t>
            </w:r>
            <w:proofErr w:type="spellEnd"/>
            <w:r w:rsidRPr="00F720F7">
              <w:rPr>
                <w:lang w:val="en-US"/>
              </w:rPr>
              <w:t xml:space="preserve"> </w:t>
            </w:r>
            <w:proofErr w:type="spellStart"/>
            <w:r w:rsidRPr="00F720F7">
              <w:rPr>
                <w:lang w:val="en-US"/>
              </w:rPr>
              <w:t>situaţiei</w:t>
            </w:r>
            <w:proofErr w:type="spellEnd"/>
            <w:r w:rsidRPr="00F720F7">
              <w:rPr>
                <w:lang w:val="en-US"/>
              </w:rPr>
              <w:t xml:space="preserve"> de </w:t>
            </w:r>
            <w:proofErr w:type="spellStart"/>
            <w:r w:rsidRPr="00F720F7">
              <w:rPr>
                <w:lang w:val="en-US"/>
              </w:rPr>
              <w:t>plată</w:t>
            </w:r>
            <w:proofErr w:type="spellEnd"/>
            <w:r w:rsidRPr="00F720F7">
              <w:rPr>
                <w:lang w:val="en-US"/>
              </w:rPr>
              <w:t xml:space="preserve"> definitive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verificarea</w:t>
            </w:r>
            <w:proofErr w:type="spellEnd"/>
            <w:r w:rsidRPr="00F720F7">
              <w:rPr>
                <w:lang w:val="en-US"/>
              </w:rPr>
              <w:t xml:space="preserve"> se </w:t>
            </w:r>
            <w:proofErr w:type="spellStart"/>
            <w:r w:rsidRPr="00F720F7">
              <w:rPr>
                <w:lang w:val="en-US"/>
              </w:rPr>
              <w:t>prelungeşte</w:t>
            </w:r>
            <w:proofErr w:type="spellEnd"/>
            <w:r w:rsidRPr="00F720F7">
              <w:rPr>
                <w:lang w:val="en-US"/>
              </w:rPr>
              <w:t xml:space="preserve"> din </w:t>
            </w:r>
            <w:proofErr w:type="spellStart"/>
            <w:r w:rsidRPr="00F720F7">
              <w:rPr>
                <w:lang w:val="en-US"/>
              </w:rPr>
              <w:t>diferite</w:t>
            </w:r>
            <w:proofErr w:type="spellEnd"/>
            <w:r w:rsidRPr="00F720F7">
              <w:rPr>
                <w:lang w:val="en-US"/>
              </w:rPr>
              <w:t xml:space="preserve"> motive, </w:t>
            </w:r>
            <w:proofErr w:type="spellStart"/>
            <w:r w:rsidRPr="00F720F7">
              <w:rPr>
                <w:lang w:val="en-US"/>
              </w:rPr>
              <w:t>dar</w:t>
            </w:r>
            <w:proofErr w:type="spellEnd"/>
            <w:r w:rsidRPr="00F720F7">
              <w:rPr>
                <w:lang w:val="en-US"/>
              </w:rPr>
              <w:t xml:space="preserve"> </w:t>
            </w:r>
            <w:proofErr w:type="spellStart"/>
            <w:r w:rsidRPr="00F720F7">
              <w:rPr>
                <w:lang w:val="en-US"/>
              </w:rPr>
              <w:t>în</w:t>
            </w:r>
            <w:proofErr w:type="spellEnd"/>
            <w:r w:rsidRPr="00F720F7">
              <w:rPr>
                <w:lang w:val="en-US"/>
              </w:rPr>
              <w:t xml:space="preserve"> special </w:t>
            </w:r>
            <w:proofErr w:type="spellStart"/>
            <w:r w:rsidRPr="00F720F7">
              <w:rPr>
                <w:lang w:val="en-US"/>
              </w:rPr>
              <w:t>datorită</w:t>
            </w:r>
            <w:proofErr w:type="spellEnd"/>
            <w:r w:rsidRPr="00F720F7">
              <w:rPr>
                <w:lang w:val="en-US"/>
              </w:rPr>
              <w:t xml:space="preserve"> </w:t>
            </w:r>
            <w:proofErr w:type="spellStart"/>
            <w:r w:rsidRPr="00F720F7">
              <w:rPr>
                <w:lang w:val="en-US"/>
              </w:rPr>
              <w:t>unor</w:t>
            </w:r>
            <w:proofErr w:type="spellEnd"/>
            <w:r w:rsidRPr="00F720F7">
              <w:rPr>
                <w:lang w:val="en-US"/>
              </w:rPr>
              <w:t xml:space="preserve"> </w:t>
            </w:r>
            <w:proofErr w:type="spellStart"/>
            <w:r w:rsidRPr="00F720F7">
              <w:rPr>
                <w:lang w:val="en-US"/>
              </w:rPr>
              <w:t>eventuale</w:t>
            </w:r>
            <w:proofErr w:type="spellEnd"/>
            <w:r w:rsidRPr="00F720F7">
              <w:rPr>
                <w:lang w:val="en-US"/>
              </w:rPr>
              <w:t xml:space="preserve"> </w:t>
            </w:r>
            <w:proofErr w:type="spellStart"/>
            <w:r w:rsidRPr="00F720F7">
              <w:rPr>
                <w:lang w:val="en-US"/>
              </w:rPr>
              <w:t>litigii</w:t>
            </w:r>
            <w:proofErr w:type="spellEnd"/>
            <w:r w:rsidRPr="00F720F7">
              <w:rPr>
                <w:lang w:val="en-US"/>
              </w:rPr>
              <w:t xml:space="preserve">, </w:t>
            </w:r>
            <w:proofErr w:type="spellStart"/>
            <w:r w:rsidRPr="00F720F7">
              <w:rPr>
                <w:lang w:val="en-US"/>
              </w:rPr>
              <w:t>contravaloarea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care nu sunt </w:t>
            </w:r>
            <w:proofErr w:type="spellStart"/>
            <w:r w:rsidRPr="00F720F7">
              <w:rPr>
                <w:lang w:val="en-US"/>
              </w:rPr>
              <w:t>în</w:t>
            </w:r>
            <w:proofErr w:type="spellEnd"/>
            <w:r w:rsidRPr="00F720F7">
              <w:rPr>
                <w:lang w:val="en-US"/>
              </w:rPr>
              <w:t xml:space="preserve"> </w:t>
            </w:r>
            <w:proofErr w:type="spellStart"/>
            <w:r w:rsidRPr="00F720F7">
              <w:rPr>
                <w:lang w:val="en-US"/>
              </w:rPr>
              <w:t>litigiu</w:t>
            </w:r>
            <w:proofErr w:type="spellEnd"/>
            <w:r w:rsidRPr="00F720F7">
              <w:rPr>
                <w:lang w:val="en-US"/>
              </w:rPr>
              <w:t xml:space="preserve"> </w:t>
            </w:r>
            <w:proofErr w:type="spellStart"/>
            <w:r w:rsidRPr="00F720F7">
              <w:rPr>
                <w:lang w:val="en-US"/>
              </w:rPr>
              <w:t>va</w:t>
            </w:r>
            <w:proofErr w:type="spellEnd"/>
            <w:r w:rsidRPr="00F720F7">
              <w:rPr>
                <w:lang w:val="en-US"/>
              </w:rPr>
              <w:t xml:space="preserve"> fi </w:t>
            </w:r>
            <w:proofErr w:type="spellStart"/>
            <w:r w:rsidRPr="00F720F7">
              <w:rPr>
                <w:lang w:val="en-US"/>
              </w:rPr>
              <w:t>plătită</w:t>
            </w:r>
            <w:proofErr w:type="spellEnd"/>
            <w:r w:rsidRPr="00F720F7">
              <w:rPr>
                <w:lang w:val="en-US"/>
              </w:rPr>
              <w:t xml:space="preserve"> </w:t>
            </w:r>
            <w:proofErr w:type="spellStart"/>
            <w:r w:rsidRPr="00F720F7">
              <w:rPr>
                <w:lang w:val="en-US"/>
              </w:rPr>
              <w:t>imediat</w:t>
            </w:r>
            <w:proofErr w:type="spellEnd"/>
            <w:r w:rsidRPr="00F720F7">
              <w:rPr>
                <w:lang w:val="en-US"/>
              </w:rPr>
              <w:t xml:space="preserve">. </w:t>
            </w:r>
          </w:p>
          <w:p w14:paraId="59C44D30" w14:textId="77777777" w:rsidR="00D671EE" w:rsidRPr="00F720F7" w:rsidRDefault="00D671EE" w:rsidP="005F5BE8">
            <w:pPr>
              <w:pStyle w:val="af8"/>
              <w:tabs>
                <w:tab w:val="left" w:pos="37"/>
              </w:tabs>
              <w:spacing w:line="276" w:lineRule="auto"/>
              <w:ind w:firstLine="0"/>
              <w:rPr>
                <w:lang w:val="en-US"/>
              </w:rPr>
            </w:pPr>
            <w:r w:rsidRPr="00F720F7">
              <w:rPr>
                <w:lang w:val="en-US"/>
              </w:rPr>
              <w:lastRenderedPageBreak/>
              <w:t>3.</w:t>
            </w:r>
            <w:proofErr w:type="gramStart"/>
            <w:r w:rsidRPr="00F720F7">
              <w:rPr>
                <w:lang w:val="en-US"/>
              </w:rPr>
              <w:t>5.Lucrările</w:t>
            </w:r>
            <w:proofErr w:type="gramEnd"/>
            <w:r w:rsidRPr="00F720F7">
              <w:rPr>
                <w:lang w:val="en-US"/>
              </w:rPr>
              <w:t xml:space="preserve"> nu </w:t>
            </w:r>
            <w:proofErr w:type="spellStart"/>
            <w:r w:rsidRPr="00F720F7">
              <w:rPr>
                <w:lang w:val="en-US"/>
              </w:rPr>
              <w:t>vor</w:t>
            </w:r>
            <w:proofErr w:type="spellEnd"/>
            <w:r w:rsidRPr="00F720F7">
              <w:rPr>
                <w:lang w:val="en-US"/>
              </w:rPr>
              <w:t xml:space="preserve"> fi considerate </w:t>
            </w:r>
            <w:proofErr w:type="spellStart"/>
            <w:r w:rsidRPr="00F720F7">
              <w:rPr>
                <w:lang w:val="en-US"/>
              </w:rPr>
              <w:t>finalizate</w:t>
            </w:r>
            <w:proofErr w:type="spellEnd"/>
            <w:r w:rsidRPr="00F720F7">
              <w:rPr>
                <w:lang w:val="en-US"/>
              </w:rPr>
              <w:t xml:space="preserve"> </w:t>
            </w:r>
            <w:proofErr w:type="spellStart"/>
            <w:r w:rsidRPr="00F720F7">
              <w:rPr>
                <w:lang w:val="en-US"/>
              </w:rPr>
              <w:t>până</w:t>
            </w:r>
            <w:proofErr w:type="spellEnd"/>
            <w:r w:rsidRPr="00F720F7">
              <w:rPr>
                <w:lang w:val="en-US"/>
              </w:rPr>
              <w:t xml:space="preserve"> </w:t>
            </w:r>
            <w:proofErr w:type="spellStart"/>
            <w:r w:rsidRPr="00F720F7">
              <w:rPr>
                <w:lang w:val="en-US"/>
              </w:rPr>
              <w:t>când</w:t>
            </w:r>
            <w:proofErr w:type="spellEnd"/>
            <w:r w:rsidRPr="00F720F7">
              <w:rPr>
                <w:lang w:val="en-US"/>
              </w:rPr>
              <w:t xml:space="preserve"> </w:t>
            </w:r>
            <w:proofErr w:type="spellStart"/>
            <w:r w:rsidRPr="00F720F7">
              <w:rPr>
                <w:lang w:val="en-US"/>
              </w:rPr>
              <w:t>procesul</w:t>
            </w:r>
            <w:proofErr w:type="spellEnd"/>
            <w:r w:rsidRPr="00F720F7">
              <w:rPr>
                <w:lang w:val="en-US"/>
              </w:rPr>
              <w:t xml:space="preserve">-verbal de </w:t>
            </w:r>
            <w:proofErr w:type="spellStart"/>
            <w:r w:rsidRPr="00F720F7">
              <w:rPr>
                <w:lang w:val="en-US"/>
              </w:rPr>
              <w:t>recepţie</w:t>
            </w:r>
            <w:proofErr w:type="spellEnd"/>
            <w:r w:rsidRPr="00F720F7">
              <w:rPr>
                <w:lang w:val="en-US"/>
              </w:rPr>
              <w:t xml:space="preserve"> la </w:t>
            </w:r>
            <w:proofErr w:type="spellStart"/>
            <w:r w:rsidRPr="00F720F7">
              <w:rPr>
                <w:lang w:val="en-US"/>
              </w:rPr>
              <w:t>terminarea</w:t>
            </w:r>
            <w:proofErr w:type="spellEnd"/>
            <w:r w:rsidRPr="00F720F7">
              <w:rPr>
                <w:lang w:val="en-US"/>
              </w:rPr>
              <w:t xml:space="preserve"> </w:t>
            </w:r>
            <w:proofErr w:type="spellStart"/>
            <w:proofErr w:type="gramStart"/>
            <w:r w:rsidRPr="00F720F7">
              <w:rPr>
                <w:lang w:val="en-US"/>
              </w:rPr>
              <w:t>lucrărilor</w:t>
            </w:r>
            <w:proofErr w:type="spellEnd"/>
            <w:r w:rsidRPr="00F720F7">
              <w:rPr>
                <w:lang w:val="en-US"/>
              </w:rPr>
              <w:t xml:space="preserve">  nu</w:t>
            </w:r>
            <w:proofErr w:type="gramEnd"/>
            <w:r w:rsidRPr="00F720F7">
              <w:rPr>
                <w:lang w:val="en-US"/>
              </w:rPr>
              <w:t xml:space="preserve"> </w:t>
            </w:r>
            <w:proofErr w:type="spellStart"/>
            <w:r w:rsidRPr="00F720F7">
              <w:rPr>
                <w:lang w:val="en-US"/>
              </w:rPr>
              <w:t>va</w:t>
            </w:r>
            <w:proofErr w:type="spellEnd"/>
            <w:r w:rsidRPr="00F720F7">
              <w:rPr>
                <w:lang w:val="en-US"/>
              </w:rPr>
              <w:t xml:space="preserve"> fi </w:t>
            </w:r>
            <w:proofErr w:type="spellStart"/>
            <w:r w:rsidRPr="00F720F7">
              <w:rPr>
                <w:lang w:val="en-US"/>
              </w:rPr>
              <w:t>semnat</w:t>
            </w:r>
            <w:proofErr w:type="spellEnd"/>
            <w:r w:rsidRPr="00F720F7">
              <w:rPr>
                <w:lang w:val="en-US"/>
              </w:rPr>
              <w:t xml:space="preserve"> de </w:t>
            </w:r>
            <w:proofErr w:type="spellStart"/>
            <w:r w:rsidRPr="00F720F7">
              <w:rPr>
                <w:lang w:val="en-US"/>
              </w:rPr>
              <w:t>comisia</w:t>
            </w:r>
            <w:proofErr w:type="spellEnd"/>
            <w:r w:rsidRPr="00F720F7">
              <w:rPr>
                <w:lang w:val="en-US"/>
              </w:rPr>
              <w:t xml:space="preserve"> de </w:t>
            </w:r>
            <w:proofErr w:type="spellStart"/>
            <w:r w:rsidRPr="00F720F7">
              <w:rPr>
                <w:lang w:val="en-US"/>
              </w:rPr>
              <w:t>recepţie</w:t>
            </w:r>
            <w:proofErr w:type="spellEnd"/>
            <w:r w:rsidRPr="00F720F7">
              <w:rPr>
                <w:lang w:val="en-US"/>
              </w:rPr>
              <w:t xml:space="preserve">, care </w:t>
            </w:r>
            <w:proofErr w:type="spellStart"/>
            <w:r w:rsidRPr="00F720F7">
              <w:rPr>
                <w:lang w:val="en-US"/>
              </w:rPr>
              <w:t>confirmă</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lucrările</w:t>
            </w:r>
            <w:proofErr w:type="spellEnd"/>
            <w:r w:rsidRPr="00F720F7">
              <w:rPr>
                <w:lang w:val="en-US"/>
              </w:rPr>
              <w:t xml:space="preserve"> au </w:t>
            </w:r>
            <w:proofErr w:type="spellStart"/>
            <w:r w:rsidRPr="00F720F7">
              <w:rPr>
                <w:lang w:val="en-US"/>
              </w:rPr>
              <w:t>fost</w:t>
            </w:r>
            <w:proofErr w:type="spellEnd"/>
            <w:r w:rsidRPr="00F720F7">
              <w:rPr>
                <w:lang w:val="en-US"/>
              </w:rPr>
              <w:t xml:space="preserve"> </w:t>
            </w:r>
            <w:proofErr w:type="spellStart"/>
            <w:r w:rsidRPr="00F720F7">
              <w:rPr>
                <w:lang w:val="en-US"/>
              </w:rPr>
              <w:t>executate</w:t>
            </w:r>
            <w:proofErr w:type="spellEnd"/>
            <w:r w:rsidRPr="00F720F7">
              <w:rPr>
                <w:lang w:val="en-US"/>
              </w:rPr>
              <w:t xml:space="preserve"> conform </w:t>
            </w:r>
            <w:proofErr w:type="spellStart"/>
            <w:r w:rsidRPr="00F720F7">
              <w:rPr>
                <w:lang w:val="en-US"/>
              </w:rPr>
              <w:t>contractului</w:t>
            </w:r>
            <w:proofErr w:type="spellEnd"/>
            <w:r w:rsidRPr="00F720F7">
              <w:rPr>
                <w:lang w:val="en-US"/>
              </w:rPr>
              <w:t>.</w:t>
            </w:r>
          </w:p>
          <w:p w14:paraId="5AD207A6" w14:textId="77777777" w:rsidR="00D671EE" w:rsidRPr="00F720F7" w:rsidRDefault="00D671EE" w:rsidP="005F5BE8">
            <w:pPr>
              <w:pStyle w:val="af8"/>
              <w:tabs>
                <w:tab w:val="left" w:pos="37"/>
              </w:tabs>
              <w:spacing w:line="276" w:lineRule="auto"/>
              <w:ind w:firstLine="0"/>
              <w:rPr>
                <w:lang w:val="en-US"/>
              </w:rPr>
            </w:pPr>
            <w:r w:rsidRPr="00F720F7">
              <w:rPr>
                <w:lang w:val="en-US"/>
              </w:rPr>
              <w:t>3.</w:t>
            </w:r>
            <w:proofErr w:type="gramStart"/>
            <w:r w:rsidRPr="00F720F7">
              <w:rPr>
                <w:lang w:val="en-US"/>
              </w:rPr>
              <w:t>6.Garanţia</w:t>
            </w:r>
            <w:proofErr w:type="gramEnd"/>
            <w:r w:rsidRPr="00F720F7">
              <w:rPr>
                <w:lang w:val="en-US"/>
              </w:rPr>
              <w:t xml:space="preserve"> de </w:t>
            </w:r>
            <w:proofErr w:type="spellStart"/>
            <w:r w:rsidRPr="00F720F7">
              <w:rPr>
                <w:lang w:val="en-US"/>
              </w:rPr>
              <w:t>bună</w:t>
            </w:r>
            <w:proofErr w:type="spellEnd"/>
            <w:r w:rsidRPr="00F720F7">
              <w:rPr>
                <w:lang w:val="en-US"/>
              </w:rPr>
              <w:t xml:space="preserve"> </w:t>
            </w:r>
            <w:proofErr w:type="spellStart"/>
            <w:r w:rsidRPr="00F720F7">
              <w:rPr>
                <w:lang w:val="en-US"/>
              </w:rPr>
              <w:t>execuţie</w:t>
            </w:r>
            <w:proofErr w:type="spellEnd"/>
            <w:r w:rsidRPr="00F720F7">
              <w:rPr>
                <w:lang w:val="en-US"/>
              </w:rPr>
              <w:t xml:space="preserve"> se </w:t>
            </w:r>
            <w:proofErr w:type="spellStart"/>
            <w:r w:rsidRPr="00F720F7">
              <w:rPr>
                <w:lang w:val="en-US"/>
              </w:rPr>
              <w:t>va</w:t>
            </w:r>
            <w:proofErr w:type="spellEnd"/>
            <w:r w:rsidRPr="00F720F7">
              <w:rPr>
                <w:lang w:val="en-US"/>
              </w:rPr>
              <w:t xml:space="preserve"> </w:t>
            </w:r>
            <w:proofErr w:type="spellStart"/>
            <w:r w:rsidRPr="00F720F7">
              <w:rPr>
                <w:lang w:val="en-US"/>
              </w:rPr>
              <w:t>restitui</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baza</w:t>
            </w:r>
            <w:proofErr w:type="spellEnd"/>
            <w:r w:rsidRPr="00F720F7">
              <w:rPr>
                <w:lang w:val="en-US"/>
              </w:rPr>
              <w:t xml:space="preserve"> </w:t>
            </w:r>
            <w:proofErr w:type="spellStart"/>
            <w:r w:rsidRPr="00F720F7">
              <w:rPr>
                <w:lang w:val="en-US"/>
              </w:rPr>
              <w:t>notificării</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către</w:t>
            </w:r>
            <w:proofErr w:type="spellEnd"/>
            <w:r w:rsidRPr="00F720F7">
              <w:rPr>
                <w:lang w:val="en-US"/>
              </w:rPr>
              <w:t xml:space="preserve"> </w:t>
            </w:r>
            <w:proofErr w:type="spellStart"/>
            <w:r w:rsidRPr="00F720F7">
              <w:rPr>
                <w:lang w:val="en-US"/>
              </w:rPr>
              <w:t>agentul</w:t>
            </w:r>
            <w:proofErr w:type="spellEnd"/>
            <w:r w:rsidRPr="00F720F7">
              <w:rPr>
                <w:lang w:val="en-US"/>
              </w:rPr>
              <w:t xml:space="preserve"> </w:t>
            </w:r>
            <w:proofErr w:type="spellStart"/>
            <w:r w:rsidRPr="00F720F7">
              <w:rPr>
                <w:lang w:val="en-US"/>
              </w:rPr>
              <w:t>bancar</w:t>
            </w:r>
            <w:proofErr w:type="spellEnd"/>
            <w:r w:rsidRPr="00F720F7">
              <w:rPr>
                <w:lang w:val="en-US"/>
              </w:rPr>
              <w:t xml:space="preserve">. </w:t>
            </w:r>
            <w:proofErr w:type="spellStart"/>
            <w:r w:rsidRPr="00F720F7">
              <w:rPr>
                <w:lang w:val="en-US"/>
              </w:rPr>
              <w:t>Notificarea</w:t>
            </w:r>
            <w:proofErr w:type="spellEnd"/>
            <w:r w:rsidRPr="00F720F7">
              <w:rPr>
                <w:lang w:val="en-US"/>
              </w:rPr>
              <w:t xml:space="preserve"> se </w:t>
            </w:r>
            <w:proofErr w:type="spellStart"/>
            <w:r w:rsidRPr="00F720F7">
              <w:rPr>
                <w:lang w:val="en-US"/>
              </w:rPr>
              <w:t>va</w:t>
            </w:r>
            <w:proofErr w:type="spellEnd"/>
            <w:r w:rsidRPr="00F720F7">
              <w:rPr>
                <w:lang w:val="en-US"/>
              </w:rPr>
              <w:t xml:space="preserve"> face </w:t>
            </w:r>
            <w:proofErr w:type="spellStart"/>
            <w:r w:rsidRPr="00F720F7">
              <w:rPr>
                <w:lang w:val="en-US"/>
              </w:rPr>
              <w:t>după</w:t>
            </w:r>
            <w:proofErr w:type="spellEnd"/>
            <w:r w:rsidRPr="00F720F7">
              <w:rPr>
                <w:lang w:val="en-US"/>
              </w:rPr>
              <w:t xml:space="preserve"> </w:t>
            </w:r>
            <w:proofErr w:type="spellStart"/>
            <w:r w:rsidRPr="00F720F7">
              <w:rPr>
                <w:lang w:val="en-US"/>
              </w:rPr>
              <w:t>semnarea</w:t>
            </w:r>
            <w:proofErr w:type="spellEnd"/>
            <w:r w:rsidRPr="00F720F7">
              <w:rPr>
                <w:lang w:val="en-US"/>
              </w:rPr>
              <w:t xml:space="preserve"> </w:t>
            </w:r>
            <w:proofErr w:type="spellStart"/>
            <w:r w:rsidRPr="00F720F7">
              <w:rPr>
                <w:lang w:val="en-US"/>
              </w:rPr>
              <w:t>procesului</w:t>
            </w:r>
            <w:proofErr w:type="spellEnd"/>
            <w:r w:rsidRPr="00F720F7">
              <w:rPr>
                <w:lang w:val="en-US"/>
              </w:rPr>
              <w:t xml:space="preserve">-verbal de </w:t>
            </w:r>
            <w:proofErr w:type="spellStart"/>
            <w:r w:rsidRPr="00F720F7">
              <w:rPr>
                <w:lang w:val="en-US"/>
              </w:rPr>
              <w:t>recepţie</w:t>
            </w:r>
            <w:proofErr w:type="spellEnd"/>
            <w:r w:rsidRPr="00F720F7">
              <w:rPr>
                <w:lang w:val="en-US"/>
              </w:rPr>
              <w:t xml:space="preserve"> la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în</w:t>
            </w:r>
            <w:proofErr w:type="spellEnd"/>
            <w:r w:rsidRPr="00F720F7">
              <w:rPr>
                <w:lang w:val="en-US"/>
              </w:rPr>
              <w:t xml:space="preserve"> cel </w:t>
            </w:r>
            <w:proofErr w:type="spellStart"/>
            <w:r w:rsidRPr="00F720F7">
              <w:rPr>
                <w:lang w:val="en-US"/>
              </w:rPr>
              <w:t>mult</w:t>
            </w:r>
            <w:proofErr w:type="spellEnd"/>
            <w:r w:rsidRPr="00F720F7">
              <w:rPr>
                <w:lang w:val="en-US"/>
              </w:rPr>
              <w:t xml:space="preserve"> 15 </w:t>
            </w:r>
            <w:proofErr w:type="spellStart"/>
            <w:r w:rsidRPr="00F720F7">
              <w:rPr>
                <w:lang w:val="en-US"/>
              </w:rPr>
              <w:t>zile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recepţiei</w:t>
            </w:r>
            <w:proofErr w:type="spellEnd"/>
            <w:r w:rsidRPr="00F720F7">
              <w:rPr>
                <w:lang w:val="en-US"/>
              </w:rPr>
              <w:t xml:space="preserve"> cu </w:t>
            </w:r>
            <w:proofErr w:type="spellStart"/>
            <w:r w:rsidRPr="00F720F7">
              <w:rPr>
                <w:lang w:val="en-US"/>
              </w:rPr>
              <w:t>obiecţii</w:t>
            </w:r>
            <w:proofErr w:type="spellEnd"/>
            <w:r w:rsidRPr="00F720F7">
              <w:rPr>
                <w:lang w:val="en-US"/>
              </w:rPr>
              <w:t xml:space="preserve">, </w:t>
            </w:r>
            <w:proofErr w:type="spellStart"/>
            <w:r w:rsidRPr="00F720F7">
              <w:rPr>
                <w:lang w:val="en-US"/>
              </w:rPr>
              <w:t>garanţia</w:t>
            </w:r>
            <w:proofErr w:type="spellEnd"/>
            <w:r w:rsidRPr="00F720F7">
              <w:rPr>
                <w:lang w:val="en-US"/>
              </w:rPr>
              <w:t xml:space="preserve"> se </w:t>
            </w:r>
            <w:proofErr w:type="spellStart"/>
            <w:r w:rsidRPr="00F720F7">
              <w:rPr>
                <w:lang w:val="en-US"/>
              </w:rPr>
              <w:t>va</w:t>
            </w:r>
            <w:proofErr w:type="spellEnd"/>
            <w:r w:rsidRPr="00F720F7">
              <w:rPr>
                <w:lang w:val="en-US"/>
              </w:rPr>
              <w:t xml:space="preserve"> </w:t>
            </w:r>
            <w:proofErr w:type="spellStart"/>
            <w:r w:rsidRPr="00F720F7">
              <w:rPr>
                <w:lang w:val="en-US"/>
              </w:rPr>
              <w:t>restitui</w:t>
            </w:r>
            <w:proofErr w:type="spellEnd"/>
            <w:r w:rsidRPr="00F720F7">
              <w:rPr>
                <w:lang w:val="en-US"/>
              </w:rPr>
              <w:t xml:space="preserve"> </w:t>
            </w:r>
            <w:proofErr w:type="spellStart"/>
            <w:r w:rsidRPr="00F720F7">
              <w:rPr>
                <w:lang w:val="en-US"/>
              </w:rPr>
              <w:t>în</w:t>
            </w:r>
            <w:proofErr w:type="spellEnd"/>
            <w:r w:rsidRPr="00F720F7">
              <w:rPr>
                <w:lang w:val="en-US"/>
              </w:rPr>
              <w:t xml:space="preserve"> cel </w:t>
            </w:r>
            <w:proofErr w:type="spellStart"/>
            <w:r w:rsidRPr="00F720F7">
              <w:rPr>
                <w:lang w:val="en-US"/>
              </w:rPr>
              <w:t>mult</w:t>
            </w:r>
            <w:proofErr w:type="spellEnd"/>
            <w:r w:rsidRPr="00F720F7">
              <w:rPr>
                <w:lang w:val="en-US"/>
              </w:rPr>
              <w:t xml:space="preserve"> 15 </w:t>
            </w:r>
            <w:proofErr w:type="spellStart"/>
            <w:r w:rsidRPr="00F720F7">
              <w:rPr>
                <w:lang w:val="en-US"/>
              </w:rPr>
              <w:t>zile</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înlăturarea</w:t>
            </w:r>
            <w:proofErr w:type="spellEnd"/>
            <w:r w:rsidRPr="00F720F7">
              <w:rPr>
                <w:lang w:val="en-US"/>
              </w:rPr>
              <w:t xml:space="preserve"> </w:t>
            </w:r>
            <w:proofErr w:type="spellStart"/>
            <w:r w:rsidRPr="00F720F7">
              <w:rPr>
                <w:lang w:val="en-US"/>
              </w:rPr>
              <w:t>acestora</w:t>
            </w:r>
            <w:proofErr w:type="spellEnd"/>
            <w:r w:rsidRPr="00F720F7">
              <w:rPr>
                <w:lang w:val="en-US"/>
              </w:rPr>
              <w:t>.</w:t>
            </w:r>
          </w:p>
          <w:p w14:paraId="467C43A5" w14:textId="77777777" w:rsidR="00D671EE" w:rsidRPr="00F720F7" w:rsidRDefault="00D671EE" w:rsidP="005F5BE8">
            <w:pPr>
              <w:pStyle w:val="af8"/>
              <w:tabs>
                <w:tab w:val="left" w:pos="37"/>
              </w:tabs>
              <w:spacing w:line="276" w:lineRule="auto"/>
              <w:ind w:firstLine="0"/>
              <w:rPr>
                <w:lang w:val="en-US"/>
              </w:rPr>
            </w:pPr>
          </w:p>
          <w:p w14:paraId="283BF0B4" w14:textId="77777777" w:rsidR="00D671EE" w:rsidRPr="00FF430B" w:rsidRDefault="00D671EE" w:rsidP="005F5BE8">
            <w:pPr>
              <w:tabs>
                <w:tab w:val="left" w:pos="2625"/>
              </w:tabs>
              <w:spacing w:after="200" w:line="276" w:lineRule="auto"/>
              <w:contextualSpacing/>
              <w:jc w:val="center"/>
              <w:rPr>
                <w:b/>
              </w:rPr>
            </w:pPr>
            <w:r w:rsidRPr="00FF430B">
              <w:rPr>
                <w:b/>
              </w:rPr>
              <w:t>4. DREPTURILE ŞI OBLIGAŢIUNILE ANTREPRENORULUI ŞI ALE BENEFICIARULUI</w:t>
            </w:r>
          </w:p>
          <w:p w14:paraId="1E8DE21D" w14:textId="77777777" w:rsidR="00D671EE" w:rsidRPr="00FF430B" w:rsidRDefault="00D671EE" w:rsidP="005F5BE8">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4283944" w14:textId="77777777" w:rsidR="00D671EE" w:rsidRPr="00FF430B" w:rsidRDefault="00D671EE" w:rsidP="005F5BE8">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5629D186"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4.3. </w:t>
            </w:r>
            <w:proofErr w:type="spellStart"/>
            <w:r w:rsidRPr="00F720F7">
              <w:rPr>
                <w:lang w:val="en-US"/>
              </w:rPr>
              <w:t>Antreprenorul</w:t>
            </w:r>
            <w:proofErr w:type="spellEnd"/>
            <w:r w:rsidRPr="00F720F7">
              <w:rPr>
                <w:lang w:val="en-US"/>
              </w:rPr>
              <w:t xml:space="preserve"> are </w:t>
            </w:r>
            <w:proofErr w:type="spellStart"/>
            <w:r w:rsidRPr="00F720F7">
              <w:rPr>
                <w:lang w:val="en-US"/>
              </w:rPr>
              <w:t>obligația</w:t>
            </w:r>
            <w:proofErr w:type="spellEnd"/>
            <w:r w:rsidRPr="00F720F7">
              <w:rPr>
                <w:lang w:val="en-US"/>
              </w:rPr>
              <w:t xml:space="preserve"> de a </w:t>
            </w:r>
            <w:proofErr w:type="spellStart"/>
            <w:r w:rsidRPr="00F720F7">
              <w:rPr>
                <w:lang w:val="en-US"/>
              </w:rPr>
              <w:t>supraveghea</w:t>
            </w:r>
            <w:proofErr w:type="spellEnd"/>
            <w:r w:rsidRPr="00F720F7">
              <w:rPr>
                <w:lang w:val="en-US"/>
              </w:rPr>
              <w:t xml:space="preserve"> </w:t>
            </w:r>
            <w:proofErr w:type="spellStart"/>
            <w:r w:rsidRPr="00F720F7">
              <w:rPr>
                <w:lang w:val="en-US"/>
              </w:rPr>
              <w:t>lucrările</w:t>
            </w:r>
            <w:proofErr w:type="spellEnd"/>
            <w:r w:rsidRPr="00F720F7">
              <w:rPr>
                <w:lang w:val="en-US"/>
              </w:rPr>
              <w:t xml:space="preserve">, de </w:t>
            </w:r>
            <w:proofErr w:type="gramStart"/>
            <w:r w:rsidRPr="00F720F7">
              <w:rPr>
                <w:lang w:val="en-US"/>
              </w:rPr>
              <w:t>a</w:t>
            </w:r>
            <w:proofErr w:type="gramEnd"/>
            <w:r w:rsidRPr="00F720F7">
              <w:rPr>
                <w:lang w:val="en-US"/>
              </w:rPr>
              <w:t xml:space="preserve"> </w:t>
            </w:r>
            <w:proofErr w:type="spellStart"/>
            <w:r w:rsidRPr="00F720F7">
              <w:rPr>
                <w:lang w:val="en-US"/>
              </w:rPr>
              <w:t>asigura</w:t>
            </w:r>
            <w:proofErr w:type="spellEnd"/>
            <w:r w:rsidRPr="00F720F7">
              <w:rPr>
                <w:lang w:val="en-US"/>
              </w:rPr>
              <w:t xml:space="preserve"> </w:t>
            </w:r>
            <w:proofErr w:type="spellStart"/>
            <w:r w:rsidRPr="00F720F7">
              <w:rPr>
                <w:lang w:val="en-US"/>
              </w:rPr>
              <w:t>forța</w:t>
            </w:r>
            <w:proofErr w:type="spellEnd"/>
            <w:r w:rsidRPr="00F720F7">
              <w:rPr>
                <w:lang w:val="en-US"/>
              </w:rPr>
              <w:t xml:space="preserve"> de </w:t>
            </w:r>
            <w:proofErr w:type="spellStart"/>
            <w:r w:rsidRPr="00F720F7">
              <w:rPr>
                <w:lang w:val="en-US"/>
              </w:rPr>
              <w:t>muncă</w:t>
            </w:r>
            <w:proofErr w:type="spellEnd"/>
            <w:r w:rsidRPr="00F720F7">
              <w:rPr>
                <w:lang w:val="en-US"/>
              </w:rPr>
              <w:t xml:space="preserve">, </w:t>
            </w:r>
            <w:proofErr w:type="spellStart"/>
            <w:r w:rsidRPr="00F720F7">
              <w:rPr>
                <w:lang w:val="en-US"/>
              </w:rPr>
              <w:t>materialele</w:t>
            </w:r>
            <w:proofErr w:type="spellEnd"/>
            <w:r w:rsidRPr="00F720F7">
              <w:rPr>
                <w:lang w:val="en-US"/>
              </w:rPr>
              <w:t xml:space="preserve">, </w:t>
            </w:r>
            <w:proofErr w:type="spellStart"/>
            <w:r w:rsidRPr="00F720F7">
              <w:rPr>
                <w:lang w:val="en-US"/>
              </w:rPr>
              <w:t>instalațiile</w:t>
            </w:r>
            <w:proofErr w:type="spellEnd"/>
            <w:r w:rsidRPr="00F720F7">
              <w:rPr>
                <w:lang w:val="en-US"/>
              </w:rPr>
              <w:t xml:space="preserve">, </w:t>
            </w:r>
            <w:proofErr w:type="spellStart"/>
            <w:r w:rsidRPr="00F720F7">
              <w:rPr>
                <w:lang w:val="en-US"/>
              </w:rPr>
              <w:t>echipamentele</w:t>
            </w:r>
            <w:proofErr w:type="spellEnd"/>
            <w:r w:rsidRPr="00F720F7">
              <w:rPr>
                <w:lang w:val="en-US"/>
              </w:rPr>
              <w:t xml:space="preserve"> </w:t>
            </w:r>
            <w:proofErr w:type="spellStart"/>
            <w:r w:rsidRPr="00F720F7">
              <w:rPr>
                <w:lang w:val="en-US"/>
              </w:rPr>
              <w:t>și</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celelalte</w:t>
            </w:r>
            <w:proofErr w:type="spellEnd"/>
            <w:r w:rsidRPr="00F720F7">
              <w:rPr>
                <w:lang w:val="en-US"/>
              </w:rPr>
              <w:t xml:space="preserve"> </w:t>
            </w:r>
            <w:proofErr w:type="spellStart"/>
            <w:r w:rsidRPr="00F720F7">
              <w:rPr>
                <w:lang w:val="en-US"/>
              </w:rPr>
              <w:t>obiecte</w:t>
            </w:r>
            <w:proofErr w:type="spellEnd"/>
            <w:r w:rsidRPr="00F720F7">
              <w:rPr>
                <w:lang w:val="en-US"/>
              </w:rPr>
              <w:t xml:space="preserve"> fie de </w:t>
            </w:r>
            <w:proofErr w:type="spellStart"/>
            <w:r w:rsidRPr="00F720F7">
              <w:rPr>
                <w:lang w:val="en-US"/>
              </w:rPr>
              <w:t>natură</w:t>
            </w:r>
            <w:proofErr w:type="spellEnd"/>
            <w:r w:rsidRPr="00F720F7">
              <w:rPr>
                <w:lang w:val="en-US"/>
              </w:rPr>
              <w:t xml:space="preserve"> </w:t>
            </w:r>
            <w:proofErr w:type="spellStart"/>
            <w:r w:rsidRPr="00F720F7">
              <w:rPr>
                <w:lang w:val="en-US"/>
              </w:rPr>
              <w:t>provizorie</w:t>
            </w:r>
            <w:proofErr w:type="spellEnd"/>
            <w:r w:rsidRPr="00F720F7">
              <w:rPr>
                <w:lang w:val="en-US"/>
              </w:rPr>
              <w:t xml:space="preserve">, fie definitive </w:t>
            </w:r>
            <w:proofErr w:type="spellStart"/>
            <w:r w:rsidRPr="00F720F7">
              <w:rPr>
                <w:lang w:val="en-US"/>
              </w:rPr>
              <w:t>cerute</w:t>
            </w:r>
            <w:proofErr w:type="spellEnd"/>
            <w:r w:rsidRPr="00F720F7">
              <w:rPr>
                <w:lang w:val="en-US"/>
              </w:rPr>
              <w:t xml:space="preserve"> de </w:t>
            </w:r>
            <w:proofErr w:type="spellStart"/>
            <w:r w:rsidRPr="00F720F7">
              <w:rPr>
                <w:lang w:val="en-US"/>
              </w:rPr>
              <w:t>și</w:t>
            </w:r>
            <w:proofErr w:type="spellEnd"/>
            <w:r w:rsidRPr="00F720F7">
              <w:rPr>
                <w:lang w:val="en-US"/>
              </w:rPr>
              <w:t xml:space="preserve"> </w:t>
            </w:r>
            <w:proofErr w:type="spellStart"/>
            <w:r w:rsidRPr="00F720F7">
              <w:rPr>
                <w:lang w:val="en-US"/>
              </w:rPr>
              <w:t>pentru</w:t>
            </w:r>
            <w:proofErr w:type="spellEnd"/>
            <w:r w:rsidRPr="00F720F7">
              <w:rPr>
                <w:lang w:val="en-US"/>
              </w:rPr>
              <w:t xml:space="preserve"> contract, </w:t>
            </w:r>
            <w:proofErr w:type="spellStart"/>
            <w:r w:rsidRPr="00F720F7">
              <w:rPr>
                <w:lang w:val="en-US"/>
              </w:rPr>
              <w:t>în</w:t>
            </w:r>
            <w:proofErr w:type="spellEnd"/>
            <w:r w:rsidRPr="00F720F7">
              <w:rPr>
                <w:lang w:val="en-US"/>
              </w:rPr>
              <w:t xml:space="preserve"> </w:t>
            </w:r>
            <w:proofErr w:type="spellStart"/>
            <w:r w:rsidRPr="00F720F7">
              <w:rPr>
                <w:lang w:val="en-US"/>
              </w:rPr>
              <w:t>măsura</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necesitatea</w:t>
            </w:r>
            <w:proofErr w:type="spellEnd"/>
            <w:r w:rsidRPr="00F720F7">
              <w:rPr>
                <w:lang w:val="en-US"/>
              </w:rPr>
              <w:t xml:space="preserve"> </w:t>
            </w:r>
            <w:proofErr w:type="spellStart"/>
            <w:r w:rsidRPr="00F720F7">
              <w:rPr>
                <w:lang w:val="en-US"/>
              </w:rPr>
              <w:t>asigurării</w:t>
            </w:r>
            <w:proofErr w:type="spellEnd"/>
            <w:r w:rsidRPr="00F720F7">
              <w:rPr>
                <w:lang w:val="en-US"/>
              </w:rPr>
              <w:t xml:space="preserve"> </w:t>
            </w:r>
            <w:proofErr w:type="spellStart"/>
            <w:r w:rsidRPr="00F720F7">
              <w:rPr>
                <w:lang w:val="en-US"/>
              </w:rPr>
              <w:t>acestora</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prevăzută</w:t>
            </w:r>
            <w:proofErr w:type="spellEnd"/>
            <w:r w:rsidRPr="00F720F7">
              <w:rPr>
                <w:lang w:val="en-US"/>
              </w:rPr>
              <w:t xml:space="preserve"> </w:t>
            </w:r>
            <w:proofErr w:type="spellStart"/>
            <w:r w:rsidRPr="00F720F7">
              <w:rPr>
                <w:lang w:val="en-US"/>
              </w:rPr>
              <w:t>în</w:t>
            </w:r>
            <w:proofErr w:type="spellEnd"/>
            <w:r w:rsidRPr="00F720F7">
              <w:rPr>
                <w:lang w:val="en-US"/>
              </w:rPr>
              <w:t xml:space="preserve"> contract </w:t>
            </w:r>
            <w:proofErr w:type="spellStart"/>
            <w:r w:rsidRPr="00F720F7">
              <w:rPr>
                <w:lang w:val="en-US"/>
              </w:rPr>
              <w:t>sau</w:t>
            </w:r>
            <w:proofErr w:type="spellEnd"/>
            <w:r w:rsidRPr="00F720F7">
              <w:rPr>
                <w:lang w:val="en-US"/>
              </w:rPr>
              <w:t xml:space="preserve"> se </w:t>
            </w:r>
            <w:proofErr w:type="spellStart"/>
            <w:r w:rsidRPr="00F720F7">
              <w:rPr>
                <w:lang w:val="en-US"/>
              </w:rPr>
              <w:t>poate</w:t>
            </w:r>
            <w:proofErr w:type="spellEnd"/>
            <w:r w:rsidRPr="00F720F7">
              <w:rPr>
                <w:lang w:val="en-US"/>
              </w:rPr>
              <w:t xml:space="preserve"> deduce </w:t>
            </w:r>
            <w:proofErr w:type="spellStart"/>
            <w:r w:rsidRPr="00F720F7">
              <w:rPr>
                <w:lang w:val="en-US"/>
              </w:rPr>
              <w:t>în</w:t>
            </w:r>
            <w:proofErr w:type="spellEnd"/>
            <w:r w:rsidRPr="00F720F7">
              <w:rPr>
                <w:lang w:val="en-US"/>
              </w:rPr>
              <w:t xml:space="preserve"> mod </w:t>
            </w:r>
            <w:proofErr w:type="spellStart"/>
            <w:r w:rsidRPr="00F720F7">
              <w:rPr>
                <w:lang w:val="en-US"/>
              </w:rPr>
              <w:t>rezonabil</w:t>
            </w:r>
            <w:proofErr w:type="spellEnd"/>
            <w:r w:rsidRPr="00F720F7">
              <w:rPr>
                <w:lang w:val="en-US"/>
              </w:rPr>
              <w:t xml:space="preserve"> din contract.</w:t>
            </w:r>
          </w:p>
          <w:p w14:paraId="1D57EA22"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4.4. </w:t>
            </w:r>
            <w:proofErr w:type="spellStart"/>
            <w:r w:rsidRPr="00F720F7">
              <w:rPr>
                <w:lang w:val="en-US"/>
              </w:rPr>
              <w:t>Documentaţia</w:t>
            </w:r>
            <w:proofErr w:type="spellEnd"/>
            <w:r w:rsidRPr="00F720F7">
              <w:rPr>
                <w:lang w:val="en-US"/>
              </w:rPr>
              <w:t xml:space="preserve"> </w:t>
            </w:r>
            <w:proofErr w:type="spellStart"/>
            <w:r w:rsidRPr="00F720F7">
              <w:rPr>
                <w:lang w:val="en-US"/>
              </w:rPr>
              <w:t>pusă</w:t>
            </w:r>
            <w:proofErr w:type="spellEnd"/>
            <w:r w:rsidRPr="00F720F7">
              <w:rPr>
                <w:lang w:val="en-US"/>
              </w:rPr>
              <w:t xml:space="preserve"> la </w:t>
            </w:r>
            <w:proofErr w:type="spellStart"/>
            <w:r w:rsidRPr="00F720F7">
              <w:rPr>
                <w:lang w:val="en-US"/>
              </w:rPr>
              <w:t>dispoziţia</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se </w:t>
            </w:r>
            <w:proofErr w:type="spellStart"/>
            <w:r w:rsidRPr="00F720F7">
              <w:rPr>
                <w:lang w:val="en-US"/>
              </w:rPr>
              <w:t>repartizează</w:t>
            </w:r>
            <w:proofErr w:type="spellEnd"/>
            <w:r w:rsidRPr="00F720F7">
              <w:rPr>
                <w:lang w:val="en-US"/>
              </w:rPr>
              <w:t xml:space="preserve"> </w:t>
            </w:r>
            <w:proofErr w:type="spellStart"/>
            <w:r w:rsidRPr="00F720F7">
              <w:rPr>
                <w:lang w:val="en-US"/>
              </w:rPr>
              <w:t>astfel</w:t>
            </w:r>
            <w:proofErr w:type="spellEnd"/>
            <w:r w:rsidRPr="00F720F7">
              <w:rPr>
                <w:lang w:val="en-US"/>
              </w:rPr>
              <w:t xml:space="preserve">: </w:t>
            </w:r>
          </w:p>
          <w:p w14:paraId="50BDD5C5" w14:textId="77777777" w:rsidR="00D671EE" w:rsidRPr="00FF430B" w:rsidRDefault="00D671EE" w:rsidP="005F5BE8">
            <w:pPr>
              <w:numPr>
                <w:ilvl w:val="0"/>
                <w:numId w:val="9"/>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DBEC1FB"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4.5. </w:t>
            </w:r>
            <w:proofErr w:type="spellStart"/>
            <w:r w:rsidRPr="00F720F7">
              <w:rPr>
                <w:lang w:val="en-US"/>
              </w:rPr>
              <w:t>Desenele</w:t>
            </w:r>
            <w:proofErr w:type="spellEnd"/>
            <w:r w:rsidRPr="00F720F7">
              <w:rPr>
                <w:lang w:val="en-US"/>
              </w:rPr>
              <w:t xml:space="preserve">, </w:t>
            </w:r>
            <w:proofErr w:type="spellStart"/>
            <w:r w:rsidRPr="00F720F7">
              <w:rPr>
                <w:lang w:val="en-US"/>
              </w:rPr>
              <w:t>calculele</w:t>
            </w:r>
            <w:proofErr w:type="spellEnd"/>
            <w:r w:rsidRPr="00F720F7">
              <w:rPr>
                <w:lang w:val="en-US"/>
              </w:rPr>
              <w:t xml:space="preserve">, </w:t>
            </w:r>
            <w:proofErr w:type="spellStart"/>
            <w:r w:rsidRPr="00F720F7">
              <w:rPr>
                <w:lang w:val="en-US"/>
              </w:rPr>
              <w:t>verificările</w:t>
            </w:r>
            <w:proofErr w:type="spellEnd"/>
            <w:r w:rsidRPr="00F720F7">
              <w:rPr>
                <w:lang w:val="en-US"/>
              </w:rPr>
              <w:t xml:space="preserve"> </w:t>
            </w:r>
            <w:proofErr w:type="spellStart"/>
            <w:r w:rsidRPr="00F720F7">
              <w:rPr>
                <w:lang w:val="en-US"/>
              </w:rPr>
              <w:t>calculelor</w:t>
            </w:r>
            <w:proofErr w:type="spellEnd"/>
            <w:r w:rsidRPr="00F720F7">
              <w:rPr>
                <w:lang w:val="en-US"/>
              </w:rPr>
              <w:t xml:space="preserve">, </w:t>
            </w:r>
            <w:proofErr w:type="spellStart"/>
            <w:r w:rsidRPr="00F720F7">
              <w:rPr>
                <w:lang w:val="en-US"/>
              </w:rPr>
              <w:t>caietele</w:t>
            </w:r>
            <w:proofErr w:type="spellEnd"/>
            <w:r w:rsidRPr="00F720F7">
              <w:rPr>
                <w:lang w:val="en-US"/>
              </w:rPr>
              <w:t xml:space="preserve"> de </w:t>
            </w:r>
            <w:proofErr w:type="spellStart"/>
            <w:r w:rsidRPr="00F720F7">
              <w:rPr>
                <w:lang w:val="en-US"/>
              </w:rPr>
              <w:t>măsurări</w:t>
            </w:r>
            <w:proofErr w:type="spellEnd"/>
            <w:r w:rsidRPr="00F720F7">
              <w:rPr>
                <w:lang w:val="en-US"/>
              </w:rPr>
              <w:t xml:space="preserve"> (</w:t>
            </w:r>
            <w:proofErr w:type="spellStart"/>
            <w:r w:rsidRPr="00F720F7">
              <w:rPr>
                <w:lang w:val="en-US"/>
              </w:rPr>
              <w:t>ataşamentele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alte</w:t>
            </w:r>
            <w:proofErr w:type="spellEnd"/>
            <w:r w:rsidRPr="00F720F7">
              <w:rPr>
                <w:lang w:val="en-US"/>
              </w:rPr>
              <w:t xml:space="preserve"> </w:t>
            </w:r>
            <w:proofErr w:type="spellStart"/>
            <w:r w:rsidRPr="00F720F7">
              <w:rPr>
                <w:lang w:val="en-US"/>
              </w:rPr>
              <w:t>documente</w:t>
            </w:r>
            <w:proofErr w:type="spellEnd"/>
            <w:r w:rsidRPr="00F720F7">
              <w:rPr>
                <w:lang w:val="en-US"/>
              </w:rPr>
              <w:t xml:space="preserve">, pe care </w:t>
            </w:r>
            <w:proofErr w:type="spellStart"/>
            <w:r w:rsidRPr="00F720F7">
              <w:rPr>
                <w:lang w:val="en-US"/>
              </w:rPr>
              <w:t>Beneficiarul</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le </w:t>
            </w:r>
            <w:proofErr w:type="spellStart"/>
            <w:r w:rsidRPr="00F720F7">
              <w:rPr>
                <w:lang w:val="en-US"/>
              </w:rPr>
              <w:t>întocmească</w:t>
            </w:r>
            <w:proofErr w:type="spellEnd"/>
            <w:r w:rsidRPr="00F720F7">
              <w:rPr>
                <w:lang w:val="en-US"/>
              </w:rPr>
              <w:t xml:space="preserve"> </w:t>
            </w:r>
            <w:proofErr w:type="spellStart"/>
            <w:r w:rsidRPr="00F720F7">
              <w:rPr>
                <w:lang w:val="en-US"/>
              </w:rPr>
              <w:t>şi</w:t>
            </w:r>
            <w:proofErr w:type="spellEnd"/>
            <w:r w:rsidRPr="00F720F7">
              <w:rPr>
                <w:lang w:val="en-US"/>
              </w:rPr>
              <w:t xml:space="preserve"> sunt </w:t>
            </w:r>
            <w:proofErr w:type="spellStart"/>
            <w:r w:rsidRPr="00F720F7">
              <w:rPr>
                <w:lang w:val="en-US"/>
              </w:rPr>
              <w:t>cerute</w:t>
            </w:r>
            <w:proofErr w:type="spellEnd"/>
            <w:r w:rsidRPr="00F720F7">
              <w:rPr>
                <w:lang w:val="en-US"/>
              </w:rPr>
              <w:t xml:space="preserve"> de </w:t>
            </w:r>
            <w:proofErr w:type="spellStart"/>
            <w:r w:rsidRPr="00F720F7">
              <w:rPr>
                <w:lang w:val="en-US"/>
              </w:rPr>
              <w:t>subantreprenorul</w:t>
            </w:r>
            <w:proofErr w:type="spellEnd"/>
            <w:r w:rsidRPr="00F720F7">
              <w:rPr>
                <w:lang w:val="en-US"/>
              </w:rPr>
              <w:t xml:space="preserve"> </w:t>
            </w:r>
            <w:proofErr w:type="spellStart"/>
            <w:r w:rsidRPr="00F720F7">
              <w:rPr>
                <w:lang w:val="en-US"/>
              </w:rPr>
              <w:t>proiectant</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puse</w:t>
            </w:r>
            <w:proofErr w:type="spellEnd"/>
            <w:r w:rsidRPr="00F720F7">
              <w:rPr>
                <w:lang w:val="en-US"/>
              </w:rPr>
              <w:t xml:space="preserve"> la </w:t>
            </w:r>
            <w:proofErr w:type="spellStart"/>
            <w:r w:rsidRPr="00F720F7">
              <w:rPr>
                <w:lang w:val="en-US"/>
              </w:rPr>
              <w:t>dispoziţia</w:t>
            </w:r>
            <w:proofErr w:type="spellEnd"/>
            <w:r w:rsidRPr="00F720F7">
              <w:rPr>
                <w:lang w:val="en-US"/>
              </w:rPr>
              <w:t xml:space="preserve"> </w:t>
            </w:r>
            <w:proofErr w:type="spellStart"/>
            <w:r w:rsidRPr="00F720F7">
              <w:rPr>
                <w:lang w:val="en-US"/>
              </w:rPr>
              <w:t>acestuia</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Antreprenor</w:t>
            </w:r>
            <w:proofErr w:type="spellEnd"/>
            <w:r w:rsidRPr="00F720F7">
              <w:rPr>
                <w:lang w:val="en-US"/>
              </w:rPr>
              <w:t xml:space="preserve">. </w:t>
            </w:r>
          </w:p>
          <w:p w14:paraId="3A2484BD"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4.6. </w:t>
            </w:r>
            <w:proofErr w:type="spellStart"/>
            <w:r w:rsidRPr="00F720F7">
              <w:rPr>
                <w:lang w:val="en-US"/>
              </w:rPr>
              <w:t>Oferta</w:t>
            </w:r>
            <w:proofErr w:type="spellEnd"/>
            <w:r w:rsidRPr="00F720F7">
              <w:rPr>
                <w:lang w:val="en-US"/>
              </w:rPr>
              <w:t xml:space="preserve"> </w:t>
            </w:r>
            <w:proofErr w:type="spellStart"/>
            <w:r w:rsidRPr="00F720F7">
              <w:rPr>
                <w:lang w:val="en-US"/>
              </w:rPr>
              <w:t>adjudecată</w:t>
            </w:r>
            <w:proofErr w:type="spellEnd"/>
            <w:r w:rsidRPr="00F720F7">
              <w:rPr>
                <w:lang w:val="en-US"/>
              </w:rPr>
              <w:t xml:space="preserve"> face </w:t>
            </w:r>
            <w:proofErr w:type="spellStart"/>
            <w:r w:rsidRPr="00F720F7">
              <w:rPr>
                <w:lang w:val="en-US"/>
              </w:rPr>
              <w:t>parte</w:t>
            </w:r>
            <w:proofErr w:type="spellEnd"/>
            <w:r w:rsidRPr="00F720F7">
              <w:rPr>
                <w:lang w:val="en-US"/>
              </w:rPr>
              <w:t xml:space="preserve"> </w:t>
            </w:r>
            <w:proofErr w:type="spellStart"/>
            <w:r w:rsidRPr="00F720F7">
              <w:rPr>
                <w:lang w:val="en-US"/>
              </w:rPr>
              <w:t>integrantă</w:t>
            </w:r>
            <w:proofErr w:type="spellEnd"/>
            <w:r w:rsidRPr="00F720F7">
              <w:rPr>
                <w:lang w:val="en-US"/>
              </w:rPr>
              <w:t xml:space="preserve"> din contract. </w:t>
            </w:r>
            <w:proofErr w:type="spellStart"/>
            <w:r w:rsidRPr="00F720F7">
              <w:rPr>
                <w:lang w:val="en-US"/>
              </w:rPr>
              <w:t>Ea</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fie </w:t>
            </w:r>
            <w:proofErr w:type="spellStart"/>
            <w:r w:rsidRPr="00F720F7">
              <w:rPr>
                <w:lang w:val="en-US"/>
              </w:rPr>
              <w:t>corectă</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completă</w:t>
            </w:r>
            <w:proofErr w:type="spellEnd"/>
            <w:r w:rsidRPr="00F720F7">
              <w:rPr>
                <w:lang w:val="en-US"/>
              </w:rPr>
              <w:t xml:space="preserve">. </w:t>
            </w:r>
            <w:proofErr w:type="spellStart"/>
            <w:r w:rsidRPr="00F720F7">
              <w:rPr>
                <w:lang w:val="en-US"/>
              </w:rPr>
              <w:t>Preţurile</w:t>
            </w:r>
            <w:proofErr w:type="spellEnd"/>
            <w:r w:rsidRPr="00F720F7">
              <w:rPr>
                <w:lang w:val="en-US"/>
              </w:rPr>
              <w:t xml:space="preserve"> </w:t>
            </w:r>
            <w:proofErr w:type="spellStart"/>
            <w:r w:rsidRPr="00F720F7">
              <w:rPr>
                <w:lang w:val="en-US"/>
              </w:rPr>
              <w:t>stabilite</w:t>
            </w:r>
            <w:proofErr w:type="spellEnd"/>
            <w:r w:rsidRPr="00F720F7">
              <w:rPr>
                <w:lang w:val="en-US"/>
              </w:rPr>
              <w:t xml:space="preserve"> </w:t>
            </w:r>
            <w:proofErr w:type="spellStart"/>
            <w:r w:rsidRPr="00F720F7">
              <w:rPr>
                <w:lang w:val="en-US"/>
              </w:rPr>
              <w:t>vor</w:t>
            </w:r>
            <w:proofErr w:type="spellEnd"/>
            <w:r w:rsidRPr="00F720F7">
              <w:rPr>
                <w:lang w:val="en-US"/>
              </w:rPr>
              <w:t xml:space="preserve"> </w:t>
            </w:r>
            <w:proofErr w:type="spellStart"/>
            <w:r w:rsidRPr="00F720F7">
              <w:rPr>
                <w:lang w:val="en-US"/>
              </w:rPr>
              <w:t>acoperi</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obligaţiunile</w:t>
            </w:r>
            <w:proofErr w:type="spellEnd"/>
            <w:r w:rsidRPr="00F720F7">
              <w:rPr>
                <w:lang w:val="en-US"/>
              </w:rPr>
              <w:t xml:space="preserve"> din contract </w:t>
            </w:r>
            <w:proofErr w:type="spellStart"/>
            <w:r w:rsidRPr="00F720F7">
              <w:rPr>
                <w:lang w:val="en-US"/>
              </w:rPr>
              <w:t>şi</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operaţiunile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terminarea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întreţinerea</w:t>
            </w:r>
            <w:proofErr w:type="spellEnd"/>
            <w:r w:rsidRPr="00F720F7">
              <w:rPr>
                <w:lang w:val="en-US"/>
              </w:rPr>
              <w:t xml:space="preserve"> </w:t>
            </w:r>
            <w:proofErr w:type="spellStart"/>
            <w:r w:rsidRPr="00F720F7">
              <w:rPr>
                <w:lang w:val="en-US"/>
              </w:rPr>
              <w:t>corespunzătoare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
          <w:p w14:paraId="2605163C"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4.7. </w:t>
            </w:r>
            <w:proofErr w:type="spellStart"/>
            <w:r w:rsidRPr="00F720F7">
              <w:rPr>
                <w:lang w:val="en-US"/>
              </w:rPr>
              <w:t>Dacă</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nu </w:t>
            </w:r>
            <w:proofErr w:type="spellStart"/>
            <w:r w:rsidRPr="00F720F7">
              <w:rPr>
                <w:lang w:val="en-US"/>
              </w:rPr>
              <w:t>emite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timp</w:t>
            </w:r>
            <w:proofErr w:type="spellEnd"/>
            <w:r w:rsidRPr="00F720F7">
              <w:rPr>
                <w:lang w:val="en-US"/>
              </w:rPr>
              <w:t xml:space="preserve"> util </w:t>
            </w:r>
            <w:proofErr w:type="spellStart"/>
            <w:r w:rsidRPr="00F720F7">
              <w:rPr>
                <w:lang w:val="en-US"/>
              </w:rPr>
              <w:t>dispoziţii</w:t>
            </w:r>
            <w:proofErr w:type="spellEnd"/>
            <w:r w:rsidRPr="00F720F7">
              <w:rPr>
                <w:lang w:val="en-US"/>
              </w:rPr>
              <w:t xml:space="preserve"> </w:t>
            </w:r>
            <w:proofErr w:type="spellStart"/>
            <w:r w:rsidRPr="00F720F7">
              <w:rPr>
                <w:lang w:val="en-US"/>
              </w:rPr>
              <w:t>suplimentare</w:t>
            </w:r>
            <w:proofErr w:type="spellEnd"/>
            <w:r w:rsidRPr="00F720F7">
              <w:rPr>
                <w:lang w:val="en-US"/>
              </w:rPr>
              <w:t xml:space="preserve"> care </w:t>
            </w:r>
            <w:proofErr w:type="spellStart"/>
            <w:r w:rsidRPr="00F720F7">
              <w:rPr>
                <w:lang w:val="en-US"/>
              </w:rPr>
              <w:t>să</w:t>
            </w:r>
            <w:proofErr w:type="spellEnd"/>
            <w:r w:rsidRPr="00F720F7">
              <w:rPr>
                <w:lang w:val="en-US"/>
              </w:rPr>
              <w:t xml:space="preserve"> </w:t>
            </w:r>
            <w:proofErr w:type="spellStart"/>
            <w:r w:rsidRPr="00F720F7">
              <w:rPr>
                <w:lang w:val="en-US"/>
              </w:rPr>
              <w:t>conţină</w:t>
            </w:r>
            <w:proofErr w:type="spellEnd"/>
            <w:r w:rsidRPr="00F720F7">
              <w:rPr>
                <w:lang w:val="en-US"/>
              </w:rPr>
              <w:t xml:space="preserve"> </w:t>
            </w:r>
            <w:proofErr w:type="spellStart"/>
            <w:r w:rsidRPr="00F720F7">
              <w:rPr>
                <w:lang w:val="en-US"/>
              </w:rPr>
              <w:t>instrucţiuni</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aprobări</w:t>
            </w:r>
            <w:proofErr w:type="spellEnd"/>
            <w:r w:rsidRPr="00F720F7">
              <w:rPr>
                <w:lang w:val="en-US"/>
              </w:rPr>
              <w:t xml:space="preserve">, </w:t>
            </w:r>
            <w:proofErr w:type="spellStart"/>
            <w:r w:rsidRPr="00F720F7">
              <w:rPr>
                <w:lang w:val="en-US"/>
              </w:rPr>
              <w:t>ordine</w:t>
            </w:r>
            <w:proofErr w:type="spellEnd"/>
            <w:r w:rsidRPr="00F720F7">
              <w:rPr>
                <w:lang w:val="en-US"/>
              </w:rPr>
              <w:t xml:space="preserve">, directive, </w:t>
            </w:r>
            <w:proofErr w:type="spellStart"/>
            <w:r w:rsidRPr="00F720F7">
              <w:rPr>
                <w:lang w:val="en-US"/>
              </w:rPr>
              <w:t>sau</w:t>
            </w:r>
            <w:proofErr w:type="spellEnd"/>
            <w:r w:rsidRPr="00F720F7">
              <w:rPr>
                <w:lang w:val="en-US"/>
              </w:rPr>
              <w:t xml:space="preserve"> </w:t>
            </w:r>
            <w:proofErr w:type="spellStart"/>
            <w:r w:rsidRPr="00F720F7">
              <w:rPr>
                <w:lang w:val="en-US"/>
              </w:rPr>
              <w:t>detalii</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notifica</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scrisori</w:t>
            </w:r>
            <w:proofErr w:type="spellEnd"/>
            <w:r w:rsidRPr="00F720F7">
              <w:rPr>
                <w:lang w:val="en-US"/>
              </w:rPr>
              <w:t xml:space="preserve">, de </w:t>
            </w:r>
            <w:proofErr w:type="spellStart"/>
            <w:r w:rsidRPr="00F720F7">
              <w:rPr>
                <w:lang w:val="en-US"/>
              </w:rPr>
              <w:t>câte</w:t>
            </w:r>
            <w:proofErr w:type="spellEnd"/>
            <w:r w:rsidRPr="00F720F7">
              <w:rPr>
                <w:lang w:val="en-US"/>
              </w:rPr>
              <w:t xml:space="preserve"> </w:t>
            </w:r>
            <w:proofErr w:type="spellStart"/>
            <w:r w:rsidRPr="00F720F7">
              <w:rPr>
                <w:lang w:val="en-US"/>
              </w:rPr>
              <w:t>ori</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posibil</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acestea</w:t>
            </w:r>
            <w:proofErr w:type="spellEnd"/>
            <w:r w:rsidRPr="00F720F7">
              <w:rPr>
                <w:lang w:val="en-US"/>
              </w:rPr>
              <w:t xml:space="preserve"> pot </w:t>
            </w:r>
            <w:proofErr w:type="spellStart"/>
            <w:r w:rsidRPr="00F720F7">
              <w:rPr>
                <w:lang w:val="en-US"/>
              </w:rPr>
              <w:t>să</w:t>
            </w:r>
            <w:proofErr w:type="spellEnd"/>
            <w:r w:rsidRPr="00F720F7">
              <w:rPr>
                <w:lang w:val="en-US"/>
              </w:rPr>
              <w:t xml:space="preserve"> </w:t>
            </w:r>
            <w:proofErr w:type="spellStart"/>
            <w:r w:rsidRPr="00F720F7">
              <w:rPr>
                <w:lang w:val="en-US"/>
              </w:rPr>
              <w:t>provoace</w:t>
            </w:r>
            <w:proofErr w:type="spellEnd"/>
            <w:r w:rsidRPr="00F720F7">
              <w:rPr>
                <w:lang w:val="en-US"/>
              </w:rPr>
              <w:t xml:space="preserve"> </w:t>
            </w:r>
            <w:proofErr w:type="spellStart"/>
            <w:r w:rsidRPr="00F720F7">
              <w:rPr>
                <w:lang w:val="en-US"/>
              </w:rPr>
              <w:t>întârzieri</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întreruperi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desfăşurarea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Notificarea</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conţine</w:t>
            </w:r>
            <w:proofErr w:type="spellEnd"/>
            <w:r w:rsidRPr="00F720F7">
              <w:rPr>
                <w:lang w:val="en-US"/>
              </w:rPr>
              <w:t xml:space="preserve"> </w:t>
            </w:r>
            <w:proofErr w:type="spellStart"/>
            <w:r w:rsidRPr="00F720F7">
              <w:rPr>
                <w:lang w:val="en-US"/>
              </w:rPr>
              <w:t>detaliile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dispoziţiile</w:t>
            </w:r>
            <w:proofErr w:type="spellEnd"/>
            <w:r w:rsidRPr="00F720F7">
              <w:rPr>
                <w:lang w:val="en-US"/>
              </w:rPr>
              <w:t xml:space="preserve"> </w:t>
            </w:r>
            <w:proofErr w:type="spellStart"/>
            <w:r w:rsidRPr="00F720F7">
              <w:rPr>
                <w:lang w:val="en-US"/>
              </w:rPr>
              <w:t>ce</w:t>
            </w:r>
            <w:proofErr w:type="spellEnd"/>
            <w:r w:rsidRPr="00F720F7">
              <w:rPr>
                <w:lang w:val="en-US"/>
              </w:rPr>
              <w:t xml:space="preserve"> se </w:t>
            </w:r>
            <w:proofErr w:type="spellStart"/>
            <w:r w:rsidRPr="00F720F7">
              <w:rPr>
                <w:lang w:val="en-US"/>
              </w:rPr>
              <w:t>cer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specifica</w:t>
            </w:r>
            <w:proofErr w:type="spellEnd"/>
            <w:r w:rsidRPr="00F720F7">
              <w:rPr>
                <w:lang w:val="en-US"/>
              </w:rPr>
              <w:t xml:space="preserve"> data la care </w:t>
            </w:r>
            <w:proofErr w:type="spellStart"/>
            <w:r w:rsidRPr="00F720F7">
              <w:rPr>
                <w:lang w:val="en-US"/>
              </w:rPr>
              <w:t>acestea</w:t>
            </w:r>
            <w:proofErr w:type="spellEnd"/>
            <w:r w:rsidRPr="00F720F7">
              <w:rPr>
                <w:lang w:val="en-US"/>
              </w:rPr>
              <w:t xml:space="preserve"> au </w:t>
            </w:r>
            <w:proofErr w:type="spellStart"/>
            <w:r w:rsidRPr="00F720F7">
              <w:rPr>
                <w:lang w:val="en-US"/>
              </w:rPr>
              <w:t>fost</w:t>
            </w:r>
            <w:proofErr w:type="spellEnd"/>
            <w:r w:rsidRPr="00F720F7">
              <w:rPr>
                <w:lang w:val="en-US"/>
              </w:rPr>
              <w:t xml:space="preserve"> </w:t>
            </w:r>
            <w:proofErr w:type="spellStart"/>
            <w:r w:rsidRPr="00F720F7">
              <w:rPr>
                <w:lang w:val="en-US"/>
              </w:rPr>
              <w:t>necesare</w:t>
            </w:r>
            <w:proofErr w:type="spellEnd"/>
            <w:r w:rsidRPr="00F720F7">
              <w:rPr>
                <w:lang w:val="en-US"/>
              </w:rPr>
              <w:t xml:space="preserve">, precum </w:t>
            </w:r>
            <w:proofErr w:type="spellStart"/>
            <w:r w:rsidRPr="00F720F7">
              <w:rPr>
                <w:lang w:val="en-US"/>
              </w:rPr>
              <w:t>şi</w:t>
            </w:r>
            <w:proofErr w:type="spellEnd"/>
            <w:r w:rsidRPr="00F720F7">
              <w:rPr>
                <w:lang w:val="en-US"/>
              </w:rPr>
              <w:t xml:space="preserve"> </w:t>
            </w:r>
            <w:proofErr w:type="spellStart"/>
            <w:r w:rsidRPr="00F720F7">
              <w:rPr>
                <w:lang w:val="en-US"/>
              </w:rPr>
              <w:t>întârzierile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întreruperile</w:t>
            </w:r>
            <w:proofErr w:type="spellEnd"/>
            <w:r w:rsidRPr="00F720F7">
              <w:rPr>
                <w:lang w:val="en-US"/>
              </w:rPr>
              <w:t xml:space="preserve"> </w:t>
            </w:r>
            <w:proofErr w:type="spellStart"/>
            <w:r w:rsidRPr="00F720F7">
              <w:rPr>
                <w:lang w:val="en-US"/>
              </w:rPr>
              <w:t>ce</w:t>
            </w:r>
            <w:proofErr w:type="spellEnd"/>
            <w:r w:rsidRPr="00F720F7">
              <w:rPr>
                <w:lang w:val="en-US"/>
              </w:rPr>
              <w:t xml:space="preserve"> </w:t>
            </w:r>
            <w:proofErr w:type="spellStart"/>
            <w:r w:rsidRPr="00F720F7">
              <w:rPr>
                <w:lang w:val="en-US"/>
              </w:rPr>
              <w:t>survin</w:t>
            </w:r>
            <w:proofErr w:type="spellEnd"/>
            <w:r w:rsidRPr="00F720F7">
              <w:rPr>
                <w:lang w:val="en-US"/>
              </w:rPr>
              <w:t xml:space="preserve"> </w:t>
            </w:r>
            <w:proofErr w:type="spellStart"/>
            <w:r w:rsidRPr="00F720F7">
              <w:rPr>
                <w:lang w:val="en-US"/>
              </w:rPr>
              <w:t>datorită</w:t>
            </w:r>
            <w:proofErr w:type="spellEnd"/>
            <w:r w:rsidRPr="00F720F7">
              <w:rPr>
                <w:lang w:val="en-US"/>
              </w:rPr>
              <w:t xml:space="preserve"> </w:t>
            </w:r>
            <w:proofErr w:type="spellStart"/>
            <w:r w:rsidRPr="00F720F7">
              <w:rPr>
                <w:lang w:val="en-US"/>
              </w:rPr>
              <w:t>lipsei</w:t>
            </w:r>
            <w:proofErr w:type="spellEnd"/>
            <w:r w:rsidRPr="00F720F7">
              <w:rPr>
                <w:lang w:val="en-US"/>
              </w:rPr>
              <w:t xml:space="preserve"> </w:t>
            </w:r>
            <w:proofErr w:type="spellStart"/>
            <w:r w:rsidRPr="00F720F7">
              <w:rPr>
                <w:lang w:val="en-US"/>
              </w:rPr>
              <w:t>acestor</w:t>
            </w:r>
            <w:proofErr w:type="spellEnd"/>
            <w:r w:rsidRPr="00F720F7">
              <w:rPr>
                <w:lang w:val="en-US"/>
              </w:rPr>
              <w:t xml:space="preserve"> </w:t>
            </w:r>
            <w:proofErr w:type="spellStart"/>
            <w:r w:rsidRPr="00F720F7">
              <w:rPr>
                <w:lang w:val="en-US"/>
              </w:rPr>
              <w:t>documente</w:t>
            </w:r>
            <w:proofErr w:type="spellEnd"/>
            <w:r w:rsidRPr="00F720F7">
              <w:rPr>
                <w:lang w:val="en-US"/>
              </w:rPr>
              <w:t xml:space="preserve">. </w:t>
            </w:r>
          </w:p>
          <w:p w14:paraId="2C32D1E4"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4.8. </w:t>
            </w:r>
            <w:proofErr w:type="spellStart"/>
            <w:r w:rsidRPr="00F720F7">
              <w:rPr>
                <w:lang w:val="en-US"/>
              </w:rPr>
              <w:t>Întreaga</w:t>
            </w:r>
            <w:proofErr w:type="spellEnd"/>
            <w:r w:rsidRPr="00F720F7">
              <w:rPr>
                <w:lang w:val="en-US"/>
              </w:rPr>
              <w:t xml:space="preserve"> </w:t>
            </w:r>
            <w:proofErr w:type="spellStart"/>
            <w:r w:rsidRPr="00F720F7">
              <w:rPr>
                <w:lang w:val="en-US"/>
              </w:rPr>
              <w:t>documentaţie</w:t>
            </w:r>
            <w:proofErr w:type="spellEnd"/>
            <w:r w:rsidRPr="00F720F7">
              <w:rPr>
                <w:lang w:val="en-US"/>
              </w:rPr>
              <w:t xml:space="preserve"> </w:t>
            </w:r>
            <w:proofErr w:type="spellStart"/>
            <w:r w:rsidRPr="00F720F7">
              <w:rPr>
                <w:lang w:val="en-US"/>
              </w:rPr>
              <w:t>necesară</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executarea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de </w:t>
            </w:r>
            <w:proofErr w:type="spellStart"/>
            <w:r w:rsidRPr="00F720F7">
              <w:rPr>
                <w:lang w:val="en-US"/>
              </w:rPr>
              <w:t>subantrepriză</w:t>
            </w:r>
            <w:proofErr w:type="spellEnd"/>
            <w:r w:rsidRPr="00F720F7">
              <w:rPr>
                <w:lang w:val="en-US"/>
              </w:rPr>
              <w:t xml:space="preserve"> </w:t>
            </w:r>
            <w:proofErr w:type="spellStart"/>
            <w:r w:rsidRPr="00F720F7">
              <w:rPr>
                <w:lang w:val="en-US"/>
              </w:rPr>
              <w:t>va</w:t>
            </w:r>
            <w:proofErr w:type="spellEnd"/>
            <w:r w:rsidRPr="00F720F7">
              <w:rPr>
                <w:lang w:val="en-US"/>
              </w:rPr>
              <w:t xml:space="preserve"> fi </w:t>
            </w:r>
            <w:proofErr w:type="spellStart"/>
            <w:r w:rsidRPr="00F720F7">
              <w:rPr>
                <w:lang w:val="en-US"/>
              </w:rPr>
              <w:t>pusă</w:t>
            </w:r>
            <w:proofErr w:type="spellEnd"/>
            <w:r w:rsidRPr="00F720F7">
              <w:rPr>
                <w:lang w:val="en-US"/>
              </w:rPr>
              <w:t xml:space="preserve"> la </w:t>
            </w:r>
            <w:proofErr w:type="spellStart"/>
            <w:r w:rsidRPr="00F720F7">
              <w:rPr>
                <w:lang w:val="en-US"/>
              </w:rPr>
              <w:t>dispoziţia</w:t>
            </w:r>
            <w:proofErr w:type="spellEnd"/>
            <w:r w:rsidRPr="00F720F7">
              <w:rPr>
                <w:lang w:val="en-US"/>
              </w:rPr>
              <w:t xml:space="preserve"> </w:t>
            </w:r>
            <w:proofErr w:type="spellStart"/>
            <w:r w:rsidRPr="00F720F7">
              <w:rPr>
                <w:lang w:val="en-US"/>
              </w:rPr>
              <w:t>subantreprenorilor</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Antreprenor</w:t>
            </w:r>
            <w:proofErr w:type="spellEnd"/>
            <w:r w:rsidRPr="00F720F7">
              <w:rPr>
                <w:lang w:val="en-US"/>
              </w:rPr>
              <w:t xml:space="preserve">, </w:t>
            </w:r>
            <w:proofErr w:type="spellStart"/>
            <w:r w:rsidRPr="00F720F7">
              <w:rPr>
                <w:lang w:val="en-US"/>
              </w:rPr>
              <w:t>fără</w:t>
            </w:r>
            <w:proofErr w:type="spellEnd"/>
            <w:r w:rsidRPr="00F720F7">
              <w:rPr>
                <w:lang w:val="en-US"/>
              </w:rPr>
              <w:t xml:space="preserve"> </w:t>
            </w:r>
            <w:proofErr w:type="spellStart"/>
            <w:r w:rsidRPr="00F720F7">
              <w:rPr>
                <w:lang w:val="en-US"/>
              </w:rPr>
              <w:t>plată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termenele</w:t>
            </w:r>
            <w:proofErr w:type="spellEnd"/>
            <w:r w:rsidRPr="00F720F7">
              <w:rPr>
                <w:lang w:val="en-US"/>
              </w:rPr>
              <w:t xml:space="preserve"> din </w:t>
            </w:r>
            <w:proofErr w:type="spellStart"/>
            <w:r w:rsidRPr="00F720F7">
              <w:rPr>
                <w:lang w:val="en-US"/>
              </w:rPr>
              <w:t>subcontracte</w:t>
            </w:r>
            <w:proofErr w:type="spellEnd"/>
            <w:r w:rsidRPr="00F720F7">
              <w:rPr>
                <w:lang w:val="en-US"/>
              </w:rPr>
              <w:t xml:space="preserve"> (</w:t>
            </w:r>
            <w:proofErr w:type="spellStart"/>
            <w:r w:rsidRPr="00F720F7">
              <w:rPr>
                <w:lang w:val="en-US"/>
              </w:rPr>
              <w:t>contracte</w:t>
            </w:r>
            <w:proofErr w:type="spellEnd"/>
            <w:r w:rsidRPr="00F720F7">
              <w:rPr>
                <w:lang w:val="en-US"/>
              </w:rPr>
              <w:t xml:space="preserve"> de </w:t>
            </w:r>
            <w:proofErr w:type="spellStart"/>
            <w:r w:rsidRPr="00F720F7">
              <w:rPr>
                <w:lang w:val="en-US"/>
              </w:rPr>
              <w:t>subantrepriză</w:t>
            </w:r>
            <w:proofErr w:type="spellEnd"/>
            <w:r w:rsidRPr="00F720F7">
              <w:rPr>
                <w:lang w:val="en-US"/>
              </w:rPr>
              <w:t xml:space="preserve">), </w:t>
            </w:r>
            <w:proofErr w:type="spellStart"/>
            <w:r w:rsidRPr="00F720F7">
              <w:rPr>
                <w:lang w:val="en-US"/>
              </w:rPr>
              <w:t>stabilite</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graficul</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
          <w:p w14:paraId="34AAE65B"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4.9.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executa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întreţine</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asigura</w:t>
            </w:r>
            <w:proofErr w:type="spellEnd"/>
            <w:r w:rsidRPr="00F720F7">
              <w:rPr>
                <w:lang w:val="en-US"/>
              </w:rPr>
              <w:t xml:space="preserve"> </w:t>
            </w:r>
            <w:proofErr w:type="spellStart"/>
            <w:r w:rsidRPr="00F720F7">
              <w:rPr>
                <w:lang w:val="en-US"/>
              </w:rPr>
              <w:t>forţa</w:t>
            </w:r>
            <w:proofErr w:type="spellEnd"/>
            <w:r w:rsidRPr="00F720F7">
              <w:rPr>
                <w:lang w:val="en-US"/>
              </w:rPr>
              <w:t xml:space="preserve"> de </w:t>
            </w:r>
            <w:proofErr w:type="spellStart"/>
            <w:r w:rsidRPr="00F720F7">
              <w:rPr>
                <w:lang w:val="en-US"/>
              </w:rPr>
              <w:t>muncă</w:t>
            </w:r>
            <w:proofErr w:type="spellEnd"/>
            <w:r w:rsidRPr="00F720F7">
              <w:rPr>
                <w:lang w:val="en-US"/>
              </w:rPr>
              <w:t xml:space="preserve">, </w:t>
            </w:r>
            <w:proofErr w:type="spellStart"/>
            <w:r w:rsidRPr="00F720F7">
              <w:rPr>
                <w:lang w:val="en-US"/>
              </w:rPr>
              <w:t>materialele</w:t>
            </w:r>
            <w:proofErr w:type="spellEnd"/>
            <w:r w:rsidRPr="00F720F7">
              <w:rPr>
                <w:lang w:val="en-US"/>
              </w:rPr>
              <w:t xml:space="preserve">, </w:t>
            </w:r>
            <w:proofErr w:type="spellStart"/>
            <w:r w:rsidRPr="00F720F7">
              <w:rPr>
                <w:lang w:val="en-US"/>
              </w:rPr>
              <w:t>utilajele</w:t>
            </w:r>
            <w:proofErr w:type="spellEnd"/>
            <w:r w:rsidRPr="00F720F7">
              <w:rPr>
                <w:lang w:val="en-US"/>
              </w:rPr>
              <w:t xml:space="preserve"> de </w:t>
            </w:r>
            <w:proofErr w:type="spellStart"/>
            <w:r w:rsidRPr="00F720F7">
              <w:rPr>
                <w:lang w:val="en-US"/>
              </w:rPr>
              <w:t>construcţiişi</w:t>
            </w:r>
            <w:proofErr w:type="spellEnd"/>
            <w:r w:rsidRPr="00F720F7">
              <w:rPr>
                <w:lang w:val="en-US"/>
              </w:rPr>
              <w:t xml:space="preserve"> </w:t>
            </w:r>
            <w:proofErr w:type="spellStart"/>
            <w:r w:rsidRPr="00F720F7">
              <w:rPr>
                <w:lang w:val="en-US"/>
              </w:rPr>
              <w:t>obiectele</w:t>
            </w:r>
            <w:proofErr w:type="spellEnd"/>
            <w:r w:rsidRPr="00F720F7">
              <w:rPr>
                <w:lang w:val="en-US"/>
              </w:rPr>
              <w:t xml:space="preserve"> cu </w:t>
            </w:r>
            <w:proofErr w:type="spellStart"/>
            <w:r w:rsidRPr="00F720F7">
              <w:rPr>
                <w:lang w:val="en-US"/>
              </w:rPr>
              <w:t>caracter</w:t>
            </w:r>
            <w:proofErr w:type="spellEnd"/>
            <w:r w:rsidRPr="00F720F7">
              <w:rPr>
                <w:lang w:val="en-US"/>
              </w:rPr>
              <w:t xml:space="preserve"> </w:t>
            </w:r>
            <w:proofErr w:type="spellStart"/>
            <w:r w:rsidRPr="00F720F7">
              <w:rPr>
                <w:lang w:val="en-US"/>
              </w:rPr>
              <w:t>provizoriu</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executarea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Acesta</w:t>
            </w:r>
            <w:proofErr w:type="spellEnd"/>
            <w:r w:rsidRPr="00F720F7">
              <w:rPr>
                <w:lang w:val="en-US"/>
              </w:rPr>
              <w:t xml:space="preserve"> </w:t>
            </w:r>
            <w:proofErr w:type="spellStart"/>
            <w:r w:rsidRPr="00F720F7">
              <w:rPr>
                <w:lang w:val="en-US"/>
              </w:rPr>
              <w:t>îşi</w:t>
            </w:r>
            <w:proofErr w:type="spellEnd"/>
            <w:r w:rsidRPr="00F720F7">
              <w:rPr>
                <w:lang w:val="en-US"/>
              </w:rPr>
              <w:t xml:space="preserve"> </w:t>
            </w:r>
            <w:proofErr w:type="spellStart"/>
            <w:r w:rsidRPr="00F720F7">
              <w:rPr>
                <w:lang w:val="en-US"/>
              </w:rPr>
              <w:t>asumă</w:t>
            </w:r>
            <w:proofErr w:type="spellEnd"/>
            <w:r w:rsidRPr="00F720F7">
              <w:rPr>
                <w:lang w:val="en-US"/>
              </w:rPr>
              <w:t xml:space="preserve"> </w:t>
            </w:r>
            <w:proofErr w:type="spellStart"/>
            <w:r w:rsidRPr="00F720F7">
              <w:rPr>
                <w:lang w:val="en-US"/>
              </w:rPr>
              <w:t>întreaga</w:t>
            </w:r>
            <w:proofErr w:type="spellEnd"/>
            <w:r w:rsidRPr="00F720F7">
              <w:rPr>
                <w:lang w:val="en-US"/>
              </w:rPr>
              <w:t xml:space="preserve"> </w:t>
            </w:r>
            <w:proofErr w:type="spellStart"/>
            <w:r w:rsidRPr="00F720F7">
              <w:rPr>
                <w:lang w:val="en-US"/>
              </w:rPr>
              <w:t>responsabilitate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operaţiunile</w:t>
            </w:r>
            <w:proofErr w:type="spellEnd"/>
            <w:r w:rsidRPr="00F720F7">
              <w:rPr>
                <w:lang w:val="en-US"/>
              </w:rPr>
              <w:t xml:space="preserve"> </w:t>
            </w:r>
            <w:proofErr w:type="spellStart"/>
            <w:r w:rsidRPr="00F720F7">
              <w:rPr>
                <w:lang w:val="en-US"/>
              </w:rPr>
              <w:t>executate</w:t>
            </w:r>
            <w:proofErr w:type="spellEnd"/>
            <w:r w:rsidRPr="00F720F7">
              <w:rPr>
                <w:lang w:val="en-US"/>
              </w:rPr>
              <w:t xml:space="preserve"> pe </w:t>
            </w:r>
            <w:proofErr w:type="spellStart"/>
            <w:r w:rsidRPr="00F720F7">
              <w:rPr>
                <w:lang w:val="en-US"/>
              </w:rPr>
              <w:t>şantier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procedeele</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roofErr w:type="spellStart"/>
            <w:r w:rsidRPr="00F720F7">
              <w:rPr>
                <w:lang w:val="en-US"/>
              </w:rPr>
              <w:t>utilizate</w:t>
            </w:r>
            <w:proofErr w:type="spellEnd"/>
            <w:r w:rsidRPr="00F720F7">
              <w:rPr>
                <w:lang w:val="en-US"/>
              </w:rPr>
              <w:t xml:space="preserve">. </w:t>
            </w:r>
          </w:p>
          <w:p w14:paraId="1B53F253" w14:textId="7BBC49FE" w:rsidR="00D671EE" w:rsidRPr="00F720F7" w:rsidRDefault="00D671EE" w:rsidP="005F5BE8">
            <w:pPr>
              <w:pStyle w:val="af8"/>
              <w:tabs>
                <w:tab w:val="left" w:pos="567"/>
              </w:tabs>
              <w:spacing w:line="276" w:lineRule="auto"/>
              <w:ind w:firstLine="0"/>
              <w:rPr>
                <w:lang w:val="en-US"/>
              </w:rPr>
            </w:pPr>
            <w:r w:rsidRPr="00F720F7">
              <w:rPr>
                <w:lang w:val="en-US"/>
              </w:rPr>
              <w:t xml:space="preserve">4.10. </w:t>
            </w:r>
            <w:proofErr w:type="spellStart"/>
            <w:r w:rsidRPr="00F720F7">
              <w:rPr>
                <w:lang w:val="en-US"/>
              </w:rPr>
              <w:t>Antreprenorul</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atribuirea</w:t>
            </w:r>
            <w:proofErr w:type="spellEnd"/>
            <w:r w:rsidRPr="00F720F7">
              <w:rPr>
                <w:lang w:val="en-US"/>
              </w:rPr>
              <w:t xml:space="preserve"> </w:t>
            </w:r>
            <w:proofErr w:type="spellStart"/>
            <w:r w:rsidRPr="00F720F7">
              <w:rPr>
                <w:lang w:val="en-US"/>
              </w:rPr>
              <w:t>ofertei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favoarea</w:t>
            </w:r>
            <w:proofErr w:type="spellEnd"/>
            <w:r w:rsidRPr="00F720F7">
              <w:rPr>
                <w:lang w:val="en-US"/>
              </w:rPr>
              <w:t xml:space="preserve"> </w:t>
            </w:r>
            <w:proofErr w:type="spellStart"/>
            <w:r w:rsidRPr="00F720F7">
              <w:rPr>
                <w:lang w:val="en-US"/>
              </w:rPr>
              <w:t>sa</w:t>
            </w:r>
            <w:proofErr w:type="spellEnd"/>
            <w:r w:rsidRPr="00F720F7">
              <w:rPr>
                <w:lang w:val="en-US"/>
              </w:rPr>
              <w:t xml:space="preserve">, se </w:t>
            </w:r>
            <w:proofErr w:type="spellStart"/>
            <w:r w:rsidRPr="00F720F7">
              <w:rPr>
                <w:lang w:val="en-US"/>
              </w:rPr>
              <w:t>angajează</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prezinte</w:t>
            </w:r>
            <w:proofErr w:type="spellEnd"/>
            <w:r w:rsidRPr="00F720F7">
              <w:rPr>
                <w:lang w:val="en-US"/>
              </w:rPr>
              <w:t xml:space="preserve"> </w:t>
            </w:r>
            <w:proofErr w:type="spellStart"/>
            <w:r w:rsidRPr="00F720F7">
              <w:rPr>
                <w:lang w:val="en-US"/>
              </w:rPr>
              <w:t>garanţia</w:t>
            </w:r>
            <w:proofErr w:type="spellEnd"/>
            <w:r w:rsidRPr="00F720F7">
              <w:rPr>
                <w:lang w:val="en-US"/>
              </w:rPr>
              <w:t xml:space="preserve"> de </w:t>
            </w:r>
            <w:proofErr w:type="spellStart"/>
            <w:r w:rsidRPr="00F720F7">
              <w:rPr>
                <w:lang w:val="en-US"/>
              </w:rPr>
              <w:t>bună</w:t>
            </w:r>
            <w:proofErr w:type="spellEnd"/>
            <w:r w:rsidRPr="00F720F7">
              <w:rPr>
                <w:lang w:val="en-US"/>
              </w:rPr>
              <w:t xml:space="preserve"> </w:t>
            </w:r>
            <w:proofErr w:type="spellStart"/>
            <w:r w:rsidRPr="00F720F7">
              <w:rPr>
                <w:lang w:val="en-US"/>
              </w:rPr>
              <w:t>execuţie</w:t>
            </w:r>
            <w:proofErr w:type="spellEnd"/>
            <w:r w:rsidRPr="00F720F7">
              <w:rPr>
                <w:lang w:val="en-US"/>
              </w:rPr>
              <w:t xml:space="preserve"> a </w:t>
            </w:r>
            <w:proofErr w:type="spellStart"/>
            <w:r w:rsidRPr="00F720F7">
              <w:rPr>
                <w:lang w:val="en-US"/>
              </w:rPr>
              <w:t>contractului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cuantum</w:t>
            </w:r>
            <w:proofErr w:type="spellEnd"/>
            <w:r w:rsidRPr="00F720F7">
              <w:rPr>
                <w:lang w:val="en-US"/>
              </w:rPr>
              <w:t xml:space="preserve"> de _</w:t>
            </w:r>
            <w:r w:rsidR="004614A3" w:rsidRPr="004614A3">
              <w:rPr>
                <w:u w:val="single"/>
                <w:lang w:val="en-US"/>
              </w:rPr>
              <w:t>5</w:t>
            </w:r>
            <w:r w:rsidRPr="00A257F9">
              <w:rPr>
                <w:u w:val="single"/>
                <w:lang w:val="en-US"/>
              </w:rPr>
              <w:t xml:space="preserve"> </w:t>
            </w:r>
            <w:r w:rsidRPr="00F720F7">
              <w:rPr>
                <w:lang w:val="en-US"/>
              </w:rPr>
              <w:t xml:space="preserve">% din </w:t>
            </w:r>
            <w:proofErr w:type="spellStart"/>
            <w:r w:rsidRPr="00F720F7">
              <w:rPr>
                <w:lang w:val="en-US"/>
              </w:rPr>
              <w:t>valoarea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atribuit</w:t>
            </w:r>
            <w:proofErr w:type="spellEnd"/>
            <w:r w:rsidRPr="00F720F7">
              <w:rPr>
                <w:lang w:val="en-US"/>
              </w:rPr>
              <w:t>.</w:t>
            </w:r>
          </w:p>
          <w:p w14:paraId="7E8415A4" w14:textId="77777777" w:rsidR="00D671EE" w:rsidRPr="00F720F7" w:rsidRDefault="00D671EE" w:rsidP="005F5BE8">
            <w:pPr>
              <w:pStyle w:val="af8"/>
              <w:tabs>
                <w:tab w:val="left" w:pos="567"/>
              </w:tabs>
              <w:spacing w:line="276" w:lineRule="auto"/>
              <w:ind w:firstLine="0"/>
              <w:rPr>
                <w:lang w:val="en-US"/>
              </w:rPr>
            </w:pPr>
            <w:r w:rsidRPr="00F720F7">
              <w:rPr>
                <w:lang w:val="en-US"/>
              </w:rPr>
              <w:lastRenderedPageBreak/>
              <w:t xml:space="preserve">4.11. </w:t>
            </w:r>
            <w:proofErr w:type="spellStart"/>
            <w:r w:rsidRPr="00F720F7">
              <w:rPr>
                <w:lang w:val="en-US"/>
              </w:rPr>
              <w:t>Autoritatea</w:t>
            </w:r>
            <w:proofErr w:type="spellEnd"/>
            <w:r w:rsidRPr="00F720F7">
              <w:rPr>
                <w:lang w:val="en-US"/>
              </w:rPr>
              <w:t xml:space="preserve"> </w:t>
            </w:r>
            <w:proofErr w:type="spellStart"/>
            <w:r w:rsidRPr="00F720F7">
              <w:rPr>
                <w:lang w:val="en-US"/>
              </w:rPr>
              <w:t>contractantă</w:t>
            </w:r>
            <w:proofErr w:type="spellEnd"/>
            <w:r w:rsidRPr="00F720F7">
              <w:rPr>
                <w:lang w:val="en-US"/>
              </w:rPr>
              <w:t xml:space="preserve"> </w:t>
            </w:r>
            <w:proofErr w:type="spellStart"/>
            <w:r w:rsidRPr="00F720F7">
              <w:rPr>
                <w:lang w:val="en-US"/>
              </w:rPr>
              <w:t>eliberează</w:t>
            </w:r>
            <w:proofErr w:type="spellEnd"/>
            <w:r w:rsidRPr="00F720F7">
              <w:rPr>
                <w:lang w:val="en-US"/>
              </w:rPr>
              <w:t>/</w:t>
            </w:r>
            <w:proofErr w:type="spellStart"/>
            <w:r w:rsidRPr="00F720F7">
              <w:rPr>
                <w:lang w:val="en-US"/>
              </w:rPr>
              <w:t>restituie</w:t>
            </w:r>
            <w:proofErr w:type="spellEnd"/>
            <w:r w:rsidRPr="00F720F7">
              <w:rPr>
                <w:lang w:val="en-US"/>
              </w:rPr>
              <w:t xml:space="preserve"> </w:t>
            </w:r>
            <w:proofErr w:type="spellStart"/>
            <w:r w:rsidRPr="00F720F7">
              <w:rPr>
                <w:lang w:val="en-US"/>
              </w:rPr>
              <w:t>garanţia</w:t>
            </w:r>
            <w:proofErr w:type="spellEnd"/>
            <w:r w:rsidRPr="00F720F7">
              <w:rPr>
                <w:lang w:val="en-US"/>
              </w:rPr>
              <w:t xml:space="preserve"> de </w:t>
            </w:r>
            <w:proofErr w:type="spellStart"/>
            <w:r w:rsidRPr="00F720F7">
              <w:rPr>
                <w:lang w:val="en-US"/>
              </w:rPr>
              <w:t>bună</w:t>
            </w:r>
            <w:proofErr w:type="spellEnd"/>
            <w:r w:rsidRPr="00F720F7">
              <w:rPr>
                <w:lang w:val="en-US"/>
              </w:rPr>
              <w:t xml:space="preserve"> </w:t>
            </w:r>
            <w:proofErr w:type="spellStart"/>
            <w:r w:rsidRPr="00F720F7">
              <w:rPr>
                <w:lang w:val="en-US"/>
              </w:rPr>
              <w:t>execuţie</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semnarea</w:t>
            </w:r>
            <w:proofErr w:type="spellEnd"/>
            <w:r w:rsidRPr="00F720F7">
              <w:rPr>
                <w:lang w:val="en-US"/>
              </w:rPr>
              <w:t xml:space="preserve"> </w:t>
            </w:r>
            <w:proofErr w:type="spellStart"/>
            <w:r w:rsidRPr="00F720F7">
              <w:rPr>
                <w:lang w:val="en-US"/>
              </w:rPr>
              <w:t>procesului</w:t>
            </w:r>
            <w:proofErr w:type="spellEnd"/>
            <w:r w:rsidRPr="00F720F7">
              <w:rPr>
                <w:lang w:val="en-US"/>
              </w:rPr>
              <w:t xml:space="preserve">-verbal de </w:t>
            </w:r>
            <w:proofErr w:type="spellStart"/>
            <w:r w:rsidRPr="00F720F7">
              <w:rPr>
                <w:lang w:val="en-US"/>
              </w:rPr>
              <w:t>recepţie</w:t>
            </w:r>
            <w:proofErr w:type="spellEnd"/>
            <w:r w:rsidRPr="00F720F7">
              <w:rPr>
                <w:lang w:val="en-US"/>
              </w:rPr>
              <w:t xml:space="preserve"> </w:t>
            </w:r>
            <w:proofErr w:type="spellStart"/>
            <w:r w:rsidRPr="00F720F7">
              <w:rPr>
                <w:lang w:val="en-US"/>
              </w:rPr>
              <w:t>finală</w:t>
            </w:r>
            <w:proofErr w:type="spellEnd"/>
            <w:r w:rsidRPr="00F720F7">
              <w:rPr>
                <w:lang w:val="en-US"/>
              </w:rPr>
              <w:t xml:space="preserve">/ </w:t>
            </w:r>
            <w:proofErr w:type="spellStart"/>
            <w:r w:rsidRPr="00F720F7">
              <w:rPr>
                <w:lang w:val="en-US"/>
              </w:rPr>
              <w:t>procesului</w:t>
            </w:r>
            <w:proofErr w:type="spellEnd"/>
            <w:r w:rsidRPr="00F720F7">
              <w:rPr>
                <w:lang w:val="en-US"/>
              </w:rPr>
              <w:t xml:space="preserve">-verbal la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în</w:t>
            </w:r>
            <w:proofErr w:type="spellEnd"/>
            <w:r w:rsidRPr="00F720F7">
              <w:rPr>
                <w:lang w:val="en-US"/>
              </w:rPr>
              <w:t xml:space="preserve"> cel </w:t>
            </w:r>
            <w:proofErr w:type="spellStart"/>
            <w:r w:rsidRPr="00F720F7">
              <w:rPr>
                <w:lang w:val="en-US"/>
              </w:rPr>
              <w:t>mult</w:t>
            </w:r>
            <w:proofErr w:type="spellEnd"/>
            <w:r w:rsidRPr="00F720F7">
              <w:rPr>
                <w:lang w:val="en-US"/>
              </w:rPr>
              <w:t xml:space="preserve"> 15 </w:t>
            </w:r>
            <w:proofErr w:type="spellStart"/>
            <w:r w:rsidRPr="00F720F7">
              <w:rPr>
                <w:lang w:val="en-US"/>
              </w:rPr>
              <w:t>zile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recepţiei</w:t>
            </w:r>
            <w:proofErr w:type="spellEnd"/>
            <w:r w:rsidRPr="00F720F7">
              <w:rPr>
                <w:lang w:val="en-US"/>
              </w:rPr>
              <w:t xml:space="preserve"> cu </w:t>
            </w:r>
            <w:proofErr w:type="spellStart"/>
            <w:r w:rsidRPr="00F720F7">
              <w:rPr>
                <w:lang w:val="en-US"/>
              </w:rPr>
              <w:t>obiecţii</w:t>
            </w:r>
            <w:proofErr w:type="spellEnd"/>
            <w:r w:rsidRPr="00F720F7">
              <w:rPr>
                <w:lang w:val="en-US"/>
              </w:rPr>
              <w:t xml:space="preserve">, </w:t>
            </w:r>
            <w:proofErr w:type="spellStart"/>
            <w:r w:rsidRPr="00F720F7">
              <w:rPr>
                <w:lang w:val="en-US"/>
              </w:rPr>
              <w:t>garanţia</w:t>
            </w:r>
            <w:proofErr w:type="spellEnd"/>
            <w:r w:rsidRPr="00F720F7">
              <w:rPr>
                <w:lang w:val="en-US"/>
              </w:rPr>
              <w:t xml:space="preserve"> se </w:t>
            </w:r>
            <w:proofErr w:type="spellStart"/>
            <w:r w:rsidRPr="00F720F7">
              <w:rPr>
                <w:lang w:val="en-US"/>
              </w:rPr>
              <w:t>va</w:t>
            </w:r>
            <w:proofErr w:type="spellEnd"/>
            <w:r w:rsidRPr="00F720F7">
              <w:rPr>
                <w:lang w:val="en-US"/>
              </w:rPr>
              <w:t xml:space="preserve"> </w:t>
            </w:r>
            <w:proofErr w:type="spellStart"/>
            <w:r w:rsidRPr="00F720F7">
              <w:rPr>
                <w:lang w:val="en-US"/>
              </w:rPr>
              <w:t>restitui</w:t>
            </w:r>
            <w:proofErr w:type="spellEnd"/>
            <w:r w:rsidRPr="00F720F7">
              <w:rPr>
                <w:lang w:val="en-US"/>
              </w:rPr>
              <w:t xml:space="preserve"> </w:t>
            </w:r>
            <w:proofErr w:type="spellStart"/>
            <w:r w:rsidRPr="00F720F7">
              <w:rPr>
                <w:lang w:val="en-US"/>
              </w:rPr>
              <w:t>în</w:t>
            </w:r>
            <w:proofErr w:type="spellEnd"/>
            <w:r w:rsidRPr="00F720F7">
              <w:rPr>
                <w:lang w:val="en-US"/>
              </w:rPr>
              <w:t xml:space="preserve"> cel </w:t>
            </w:r>
            <w:proofErr w:type="spellStart"/>
            <w:r w:rsidRPr="00F720F7">
              <w:rPr>
                <w:lang w:val="en-US"/>
              </w:rPr>
              <w:t>mult</w:t>
            </w:r>
            <w:proofErr w:type="spellEnd"/>
            <w:r w:rsidRPr="00F720F7">
              <w:rPr>
                <w:lang w:val="en-US"/>
              </w:rPr>
              <w:t xml:space="preserve"> 15 </w:t>
            </w:r>
            <w:proofErr w:type="spellStart"/>
            <w:r w:rsidRPr="00F720F7">
              <w:rPr>
                <w:lang w:val="en-US"/>
              </w:rPr>
              <w:t>zile</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înlăturarea</w:t>
            </w:r>
            <w:proofErr w:type="spellEnd"/>
            <w:r w:rsidRPr="00F720F7">
              <w:rPr>
                <w:lang w:val="en-US"/>
              </w:rPr>
              <w:t xml:space="preserve"> </w:t>
            </w:r>
            <w:proofErr w:type="spellStart"/>
            <w:r w:rsidRPr="00F720F7">
              <w:rPr>
                <w:lang w:val="en-US"/>
              </w:rPr>
              <w:t>acestora</w:t>
            </w:r>
            <w:proofErr w:type="spellEnd"/>
            <w:r w:rsidRPr="00F720F7">
              <w:rPr>
                <w:lang w:val="en-US"/>
              </w:rPr>
              <w:t>.</w:t>
            </w:r>
          </w:p>
          <w:p w14:paraId="2C3F3D53" w14:textId="77777777" w:rsidR="00D671EE" w:rsidRPr="00F720F7" w:rsidRDefault="00D671EE" w:rsidP="005F5BE8">
            <w:pPr>
              <w:pStyle w:val="af8"/>
              <w:tabs>
                <w:tab w:val="left" w:pos="567"/>
              </w:tabs>
              <w:spacing w:line="276" w:lineRule="auto"/>
              <w:ind w:firstLine="0"/>
              <w:rPr>
                <w:lang w:val="en-US"/>
              </w:rPr>
            </w:pPr>
            <w:r w:rsidRPr="00F720F7">
              <w:rPr>
                <w:lang w:val="en-US"/>
              </w:rPr>
              <w:t>4.</w:t>
            </w:r>
            <w:proofErr w:type="gramStart"/>
            <w:r w:rsidRPr="00F720F7">
              <w:rPr>
                <w:lang w:val="en-US"/>
              </w:rPr>
              <w:t>12.Antreprenorul</w:t>
            </w:r>
            <w:proofErr w:type="gram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constituie</w:t>
            </w:r>
            <w:proofErr w:type="spellEnd"/>
            <w:r w:rsidRPr="00F720F7">
              <w:rPr>
                <w:lang w:val="en-US"/>
              </w:rPr>
              <w:t xml:space="preserve"> </w:t>
            </w:r>
            <w:proofErr w:type="spellStart"/>
            <w:r w:rsidRPr="00F720F7">
              <w:rPr>
                <w:lang w:val="en-US"/>
              </w:rPr>
              <w:t>garanţia</w:t>
            </w:r>
            <w:proofErr w:type="spellEnd"/>
            <w:r w:rsidRPr="00F720F7">
              <w:rPr>
                <w:lang w:val="en-US"/>
              </w:rPr>
              <w:t xml:space="preserve"> de </w:t>
            </w:r>
            <w:proofErr w:type="spellStart"/>
            <w:r w:rsidRPr="00F720F7">
              <w:rPr>
                <w:lang w:val="en-US"/>
              </w:rPr>
              <w:t>bună</w:t>
            </w:r>
            <w:proofErr w:type="spellEnd"/>
            <w:r w:rsidRPr="00F720F7">
              <w:rPr>
                <w:lang w:val="en-US"/>
              </w:rPr>
              <w:t xml:space="preserve"> </w:t>
            </w:r>
            <w:proofErr w:type="spellStart"/>
            <w:r w:rsidRPr="00F720F7">
              <w:rPr>
                <w:lang w:val="en-US"/>
              </w:rPr>
              <w:t>execuţie</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primirea</w:t>
            </w:r>
            <w:proofErr w:type="spellEnd"/>
            <w:r w:rsidRPr="00F720F7">
              <w:rPr>
                <w:lang w:val="en-US"/>
              </w:rPr>
              <w:t xml:space="preserve"> </w:t>
            </w:r>
            <w:proofErr w:type="spellStart"/>
            <w:r w:rsidRPr="00F720F7">
              <w:rPr>
                <w:lang w:val="en-US"/>
              </w:rPr>
              <w:t>scrisorii</w:t>
            </w:r>
            <w:proofErr w:type="spellEnd"/>
            <w:r w:rsidRPr="00F720F7">
              <w:rPr>
                <w:lang w:val="en-US"/>
              </w:rPr>
              <w:t xml:space="preserve"> de </w:t>
            </w:r>
            <w:proofErr w:type="spellStart"/>
            <w:r w:rsidRPr="00F720F7">
              <w:rPr>
                <w:lang w:val="en-US"/>
              </w:rPr>
              <w:t>acceptare</w:t>
            </w:r>
            <w:proofErr w:type="spellEnd"/>
            <w:r w:rsidRPr="00F720F7">
              <w:rPr>
                <w:lang w:val="en-US"/>
              </w:rPr>
              <w:t xml:space="preserve">, </w:t>
            </w:r>
            <w:proofErr w:type="spellStart"/>
            <w:r w:rsidRPr="00F720F7">
              <w:rPr>
                <w:lang w:val="en-US"/>
              </w:rPr>
              <w:t>dar</w:t>
            </w:r>
            <w:proofErr w:type="spellEnd"/>
            <w:r w:rsidRPr="00F720F7">
              <w:rPr>
                <w:lang w:val="en-US"/>
              </w:rPr>
              <w:t xml:space="preserve"> nu </w:t>
            </w:r>
            <w:proofErr w:type="spellStart"/>
            <w:r w:rsidRPr="00F720F7">
              <w:rPr>
                <w:lang w:val="en-US"/>
              </w:rPr>
              <w:t>mai</w:t>
            </w:r>
            <w:proofErr w:type="spellEnd"/>
            <w:r w:rsidRPr="00F720F7">
              <w:rPr>
                <w:lang w:val="en-US"/>
              </w:rPr>
              <w:t xml:space="preserve"> </w:t>
            </w:r>
            <w:proofErr w:type="spellStart"/>
            <w:r w:rsidRPr="00F720F7">
              <w:rPr>
                <w:lang w:val="en-US"/>
              </w:rPr>
              <w:t>târziu</w:t>
            </w:r>
            <w:proofErr w:type="spellEnd"/>
            <w:r w:rsidRPr="00F720F7">
              <w:rPr>
                <w:lang w:val="en-US"/>
              </w:rPr>
              <w:t xml:space="preserve"> de data </w:t>
            </w:r>
            <w:proofErr w:type="spellStart"/>
            <w:r w:rsidRPr="00F720F7">
              <w:rPr>
                <w:lang w:val="en-US"/>
              </w:rPr>
              <w:t>încheierii</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Atât</w:t>
            </w:r>
            <w:proofErr w:type="spellEnd"/>
            <w:r w:rsidRPr="00F720F7">
              <w:rPr>
                <w:lang w:val="en-US"/>
              </w:rPr>
              <w:t xml:space="preserve"> </w:t>
            </w:r>
            <w:proofErr w:type="spellStart"/>
            <w:r w:rsidRPr="00F720F7">
              <w:rPr>
                <w:lang w:val="en-US"/>
              </w:rPr>
              <w:t>timp</w:t>
            </w:r>
            <w:proofErr w:type="spellEnd"/>
            <w:r w:rsidRPr="00F720F7">
              <w:rPr>
                <w:lang w:val="en-US"/>
              </w:rPr>
              <w:t xml:space="preserve"> </w:t>
            </w:r>
            <w:proofErr w:type="spellStart"/>
            <w:r w:rsidRPr="00F720F7">
              <w:rPr>
                <w:lang w:val="en-US"/>
              </w:rPr>
              <w:t>cât</w:t>
            </w:r>
            <w:proofErr w:type="spellEnd"/>
            <w:r w:rsidRPr="00F720F7">
              <w:rPr>
                <w:lang w:val="en-US"/>
              </w:rPr>
              <w:t xml:space="preserve"> </w:t>
            </w:r>
            <w:proofErr w:type="spellStart"/>
            <w:r w:rsidRPr="00F720F7">
              <w:rPr>
                <w:lang w:val="en-US"/>
              </w:rPr>
              <w:t>el</w:t>
            </w:r>
            <w:proofErr w:type="spellEnd"/>
            <w:r w:rsidRPr="00F720F7">
              <w:rPr>
                <w:lang w:val="en-US"/>
              </w:rPr>
              <w:t xml:space="preserve"> nu </w:t>
            </w:r>
            <w:proofErr w:type="spellStart"/>
            <w:r w:rsidRPr="00F720F7">
              <w:rPr>
                <w:lang w:val="en-US"/>
              </w:rPr>
              <w:t>şi</w:t>
            </w:r>
            <w:proofErr w:type="spellEnd"/>
            <w:r w:rsidRPr="00F720F7">
              <w:rPr>
                <w:lang w:val="en-US"/>
              </w:rPr>
              <w:t xml:space="preserve">-a </w:t>
            </w:r>
            <w:proofErr w:type="spellStart"/>
            <w:r w:rsidRPr="00F720F7">
              <w:rPr>
                <w:lang w:val="en-US"/>
              </w:rPr>
              <w:t>îndeplinit</w:t>
            </w:r>
            <w:proofErr w:type="spellEnd"/>
            <w:r w:rsidRPr="00F720F7">
              <w:rPr>
                <w:lang w:val="en-US"/>
              </w:rPr>
              <w:t xml:space="preserve"> </w:t>
            </w:r>
            <w:proofErr w:type="spellStart"/>
            <w:r w:rsidRPr="00F720F7">
              <w:rPr>
                <w:lang w:val="en-US"/>
              </w:rPr>
              <w:t>această</w:t>
            </w:r>
            <w:proofErr w:type="spellEnd"/>
            <w:r w:rsidRPr="00F720F7">
              <w:rPr>
                <w:lang w:val="en-US"/>
              </w:rPr>
              <w:t xml:space="preserve"> </w:t>
            </w:r>
            <w:proofErr w:type="spellStart"/>
            <w:r w:rsidRPr="00F720F7">
              <w:rPr>
                <w:lang w:val="en-US"/>
              </w:rPr>
              <w:t>obligaţiune</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poate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reţină</w:t>
            </w:r>
            <w:proofErr w:type="spellEnd"/>
            <w:r w:rsidRPr="00F720F7">
              <w:rPr>
                <w:lang w:val="en-US"/>
              </w:rPr>
              <w:t xml:space="preserve"> </w:t>
            </w:r>
            <w:proofErr w:type="spellStart"/>
            <w:r w:rsidRPr="00F720F7">
              <w:rPr>
                <w:lang w:val="en-US"/>
              </w:rPr>
              <w:t>garanţia</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ofertă</w:t>
            </w:r>
            <w:proofErr w:type="spellEnd"/>
            <w:r w:rsidRPr="00F720F7">
              <w:rPr>
                <w:lang w:val="en-US"/>
              </w:rPr>
              <w:t xml:space="preserve">. </w:t>
            </w:r>
          </w:p>
          <w:p w14:paraId="11205FAA"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4.13. </w:t>
            </w:r>
            <w:proofErr w:type="spellStart"/>
            <w:r w:rsidRPr="00F720F7">
              <w:rPr>
                <w:lang w:val="en-US"/>
              </w:rPr>
              <w:t>Antreprenorul</w:t>
            </w:r>
            <w:proofErr w:type="spellEnd"/>
            <w:r w:rsidRPr="00F720F7">
              <w:rPr>
                <w:lang w:val="en-US"/>
              </w:rPr>
              <w:t xml:space="preserve"> </w:t>
            </w:r>
            <w:proofErr w:type="spellStart"/>
            <w:r w:rsidRPr="00F720F7">
              <w:rPr>
                <w:lang w:val="en-US"/>
              </w:rPr>
              <w:t>garantează</w:t>
            </w:r>
            <w:proofErr w:type="spellEnd"/>
            <w:r w:rsidRPr="00F720F7">
              <w:rPr>
                <w:lang w:val="en-US"/>
              </w:rPr>
              <w:t xml:space="preserve"> </w:t>
            </w:r>
            <w:proofErr w:type="spellStart"/>
            <w:r w:rsidRPr="00F720F7">
              <w:rPr>
                <w:lang w:val="en-US"/>
              </w:rPr>
              <w:t>că</w:t>
            </w:r>
            <w:proofErr w:type="spellEnd"/>
            <w:r w:rsidRPr="00F720F7">
              <w:rPr>
                <w:lang w:val="en-US"/>
              </w:rPr>
              <w:t xml:space="preserve">, la data </w:t>
            </w:r>
            <w:proofErr w:type="spellStart"/>
            <w:r w:rsidRPr="00F720F7">
              <w:rPr>
                <w:lang w:val="en-US"/>
              </w:rPr>
              <w:t>recepţiei</w:t>
            </w:r>
            <w:proofErr w:type="spellEnd"/>
            <w:r w:rsidRPr="00F720F7">
              <w:rPr>
                <w:lang w:val="en-US"/>
              </w:rPr>
              <w:t xml:space="preserve">, </w:t>
            </w:r>
            <w:proofErr w:type="spellStart"/>
            <w:r w:rsidRPr="00F720F7">
              <w:rPr>
                <w:lang w:val="en-US"/>
              </w:rPr>
              <w:t>lucrarea</w:t>
            </w:r>
            <w:proofErr w:type="spellEnd"/>
            <w:r w:rsidRPr="00F720F7">
              <w:rPr>
                <w:lang w:val="en-US"/>
              </w:rPr>
              <w:t xml:space="preserve"> </w:t>
            </w:r>
            <w:proofErr w:type="spellStart"/>
            <w:r w:rsidRPr="00F720F7">
              <w:rPr>
                <w:lang w:val="en-US"/>
              </w:rPr>
              <w:t>executată</w:t>
            </w:r>
            <w:proofErr w:type="spellEnd"/>
            <w:r w:rsidRPr="00F720F7">
              <w:rPr>
                <w:lang w:val="en-US"/>
              </w:rPr>
              <w:t xml:space="preserve"> are </w:t>
            </w:r>
            <w:proofErr w:type="spellStart"/>
            <w:r w:rsidRPr="00F720F7">
              <w:rPr>
                <w:lang w:val="en-US"/>
              </w:rPr>
              <w:t>calităţile</w:t>
            </w:r>
            <w:proofErr w:type="spellEnd"/>
            <w:r w:rsidRPr="00F720F7">
              <w:rPr>
                <w:lang w:val="en-US"/>
              </w:rPr>
              <w:t xml:space="preserve"> stipulate </w:t>
            </w:r>
            <w:proofErr w:type="spellStart"/>
            <w:r w:rsidRPr="00F720F7">
              <w:rPr>
                <w:lang w:val="en-US"/>
              </w:rPr>
              <w:t>în</w:t>
            </w:r>
            <w:proofErr w:type="spellEnd"/>
            <w:r w:rsidRPr="00F720F7">
              <w:rPr>
                <w:lang w:val="en-US"/>
              </w:rPr>
              <w:t xml:space="preserve"> contract, </w:t>
            </w:r>
            <w:proofErr w:type="spellStart"/>
            <w:r w:rsidRPr="00F720F7">
              <w:rPr>
                <w:lang w:val="en-US"/>
              </w:rPr>
              <w:t>corespunde</w:t>
            </w:r>
            <w:proofErr w:type="spellEnd"/>
            <w:r w:rsidRPr="00F720F7">
              <w:rPr>
                <w:lang w:val="en-US"/>
              </w:rPr>
              <w:t xml:space="preserve"> </w:t>
            </w:r>
            <w:proofErr w:type="spellStart"/>
            <w:r w:rsidRPr="00F720F7">
              <w:rPr>
                <w:lang w:val="en-US"/>
              </w:rPr>
              <w:t>reglementărilor</w:t>
            </w:r>
            <w:proofErr w:type="spellEnd"/>
            <w:r w:rsidRPr="00F720F7">
              <w:rPr>
                <w:lang w:val="en-US"/>
              </w:rPr>
              <w:t xml:space="preserve"> </w:t>
            </w:r>
            <w:proofErr w:type="spellStart"/>
            <w:r w:rsidRPr="00F720F7">
              <w:rPr>
                <w:lang w:val="en-US"/>
              </w:rPr>
              <w:t>tehnice</w:t>
            </w:r>
            <w:proofErr w:type="spellEnd"/>
            <w:r w:rsidRPr="00F720F7">
              <w:rPr>
                <w:lang w:val="en-US"/>
              </w:rPr>
              <w:t xml:space="preserve"> </w:t>
            </w:r>
            <w:proofErr w:type="spellStart"/>
            <w:r w:rsidRPr="00F720F7">
              <w:rPr>
                <w:lang w:val="en-US"/>
              </w:rPr>
              <w:t>şi</w:t>
            </w:r>
            <w:proofErr w:type="spellEnd"/>
            <w:r w:rsidRPr="00F720F7">
              <w:rPr>
                <w:lang w:val="en-US"/>
              </w:rPr>
              <w:t xml:space="preserve"> nu </w:t>
            </w:r>
            <w:proofErr w:type="spellStart"/>
            <w:r w:rsidRPr="00F720F7">
              <w:rPr>
                <w:lang w:val="en-US"/>
              </w:rPr>
              <w:t>este</w:t>
            </w:r>
            <w:proofErr w:type="spellEnd"/>
            <w:r w:rsidRPr="00F720F7">
              <w:rPr>
                <w:lang w:val="en-US"/>
              </w:rPr>
              <w:t xml:space="preserve"> </w:t>
            </w:r>
            <w:proofErr w:type="spellStart"/>
            <w:r w:rsidRPr="00F720F7">
              <w:rPr>
                <w:lang w:val="en-US"/>
              </w:rPr>
              <w:t>afectată</w:t>
            </w:r>
            <w:proofErr w:type="spellEnd"/>
            <w:r w:rsidRPr="00F720F7">
              <w:rPr>
                <w:lang w:val="en-US"/>
              </w:rPr>
              <w:t xml:space="preserve"> de </w:t>
            </w:r>
            <w:proofErr w:type="spellStart"/>
            <w:r w:rsidRPr="00F720F7">
              <w:rPr>
                <w:lang w:val="en-US"/>
              </w:rPr>
              <w:t>vicii</w:t>
            </w:r>
            <w:proofErr w:type="spellEnd"/>
            <w:r w:rsidRPr="00F720F7">
              <w:rPr>
                <w:lang w:val="en-US"/>
              </w:rPr>
              <w:t xml:space="preserve"> care </w:t>
            </w:r>
            <w:proofErr w:type="spellStart"/>
            <w:r w:rsidRPr="00F720F7">
              <w:rPr>
                <w:lang w:val="en-US"/>
              </w:rPr>
              <w:t>ar</w:t>
            </w:r>
            <w:proofErr w:type="spellEnd"/>
            <w:r w:rsidRPr="00F720F7">
              <w:rPr>
                <w:lang w:val="en-US"/>
              </w:rPr>
              <w:t xml:space="preserve"> </w:t>
            </w:r>
            <w:proofErr w:type="spellStart"/>
            <w:r w:rsidRPr="00F720F7">
              <w:rPr>
                <w:lang w:val="en-US"/>
              </w:rPr>
              <w:t>diminua</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chiar</w:t>
            </w:r>
            <w:proofErr w:type="spellEnd"/>
            <w:r w:rsidRPr="00F720F7">
              <w:rPr>
                <w:lang w:val="en-US"/>
              </w:rPr>
              <w:t xml:space="preserve"> </w:t>
            </w:r>
            <w:proofErr w:type="spellStart"/>
            <w:r w:rsidRPr="00F720F7">
              <w:rPr>
                <w:lang w:val="en-US"/>
              </w:rPr>
              <w:t>anula</w:t>
            </w:r>
            <w:proofErr w:type="spellEnd"/>
            <w:r w:rsidRPr="00F720F7">
              <w:rPr>
                <w:lang w:val="en-US"/>
              </w:rPr>
              <w:t xml:space="preserve"> </w:t>
            </w:r>
            <w:proofErr w:type="spellStart"/>
            <w:r w:rsidRPr="00F720F7">
              <w:rPr>
                <w:lang w:val="en-US"/>
              </w:rPr>
              <w:t>valoarea</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posibilitatea</w:t>
            </w:r>
            <w:proofErr w:type="spellEnd"/>
            <w:r w:rsidRPr="00F720F7">
              <w:rPr>
                <w:lang w:val="en-US"/>
              </w:rPr>
              <w:t xml:space="preserve"> de </w:t>
            </w:r>
            <w:proofErr w:type="spellStart"/>
            <w:r w:rsidRPr="00F720F7">
              <w:rPr>
                <w:lang w:val="en-US"/>
              </w:rPr>
              <w:t>utilizare</w:t>
            </w:r>
            <w:proofErr w:type="spellEnd"/>
            <w:r w:rsidRPr="00F720F7">
              <w:rPr>
                <w:lang w:val="en-US"/>
              </w:rPr>
              <w:t xml:space="preserve">, conform </w:t>
            </w:r>
            <w:proofErr w:type="spellStart"/>
            <w:r w:rsidRPr="00F720F7">
              <w:rPr>
                <w:lang w:val="en-US"/>
              </w:rPr>
              <w:t>condiţiilor</w:t>
            </w:r>
            <w:proofErr w:type="spellEnd"/>
            <w:r w:rsidRPr="00F720F7">
              <w:rPr>
                <w:lang w:val="en-US"/>
              </w:rPr>
              <w:t xml:space="preserve"> </w:t>
            </w:r>
            <w:proofErr w:type="spellStart"/>
            <w:r w:rsidRPr="00F720F7">
              <w:rPr>
                <w:lang w:val="en-US"/>
              </w:rPr>
              <w:t>normale</w:t>
            </w:r>
            <w:proofErr w:type="spellEnd"/>
            <w:r w:rsidRPr="00F720F7">
              <w:rPr>
                <w:lang w:val="en-US"/>
              </w:rPr>
              <w:t xml:space="preserve"> de </w:t>
            </w:r>
            <w:proofErr w:type="spellStart"/>
            <w:r w:rsidRPr="00F720F7">
              <w:rPr>
                <w:lang w:val="en-US"/>
              </w:rPr>
              <w:t>folosire</w:t>
            </w:r>
            <w:proofErr w:type="spellEnd"/>
            <w:r w:rsidRPr="00F720F7">
              <w:rPr>
                <w:lang w:val="en-US"/>
              </w:rPr>
              <w:t xml:space="preserve"> </w:t>
            </w:r>
            <w:proofErr w:type="spellStart"/>
            <w:r w:rsidRPr="00F720F7">
              <w:rPr>
                <w:lang w:val="en-US"/>
              </w:rPr>
              <w:t>sau</w:t>
            </w:r>
            <w:proofErr w:type="spellEnd"/>
            <w:r w:rsidRPr="00F720F7">
              <w:rPr>
                <w:lang w:val="en-US"/>
              </w:rPr>
              <w:t xml:space="preserve"> a </w:t>
            </w:r>
            <w:proofErr w:type="spellStart"/>
            <w:r w:rsidRPr="00F720F7">
              <w:rPr>
                <w:lang w:val="en-US"/>
              </w:rPr>
              <w:t>celor</w:t>
            </w:r>
            <w:proofErr w:type="spellEnd"/>
            <w:r w:rsidRPr="00F720F7">
              <w:rPr>
                <w:lang w:val="en-US"/>
              </w:rPr>
              <w:t xml:space="preserve"> </w:t>
            </w:r>
            <w:proofErr w:type="spellStart"/>
            <w:r w:rsidRPr="00F720F7">
              <w:rPr>
                <w:lang w:val="en-US"/>
              </w:rPr>
              <w:t>explicite</w:t>
            </w:r>
            <w:proofErr w:type="spellEnd"/>
            <w:r w:rsidRPr="00F720F7">
              <w:rPr>
                <w:lang w:val="en-US"/>
              </w:rPr>
              <w:t xml:space="preserve"> </w:t>
            </w:r>
            <w:proofErr w:type="spellStart"/>
            <w:r w:rsidRPr="00F720F7">
              <w:rPr>
                <w:lang w:val="en-US"/>
              </w:rPr>
              <w:t>în</w:t>
            </w:r>
            <w:proofErr w:type="spellEnd"/>
            <w:r w:rsidRPr="00F720F7">
              <w:rPr>
                <w:lang w:val="en-US"/>
              </w:rPr>
              <w:t xml:space="preserve"> contract. </w:t>
            </w:r>
          </w:p>
          <w:p w14:paraId="2202AD50"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4.14. La </w:t>
            </w:r>
            <w:proofErr w:type="spellStart"/>
            <w:r w:rsidRPr="00F720F7">
              <w:rPr>
                <w:lang w:val="en-US"/>
              </w:rPr>
              <w:t>lucrările</w:t>
            </w:r>
            <w:proofErr w:type="spellEnd"/>
            <w:r w:rsidRPr="00F720F7">
              <w:rPr>
                <w:lang w:val="en-US"/>
              </w:rPr>
              <w:t xml:space="preserve"> la care se fac </w:t>
            </w:r>
            <w:proofErr w:type="spellStart"/>
            <w:r w:rsidRPr="00F720F7">
              <w:rPr>
                <w:lang w:val="en-US"/>
              </w:rPr>
              <w:t>încercări</w:t>
            </w:r>
            <w:proofErr w:type="spellEnd"/>
            <w:r w:rsidRPr="00F720F7">
              <w:rPr>
                <w:lang w:val="en-US"/>
              </w:rPr>
              <w:t xml:space="preserve">, se </w:t>
            </w:r>
            <w:proofErr w:type="spellStart"/>
            <w:r w:rsidRPr="00F720F7">
              <w:rPr>
                <w:lang w:val="en-US"/>
              </w:rPr>
              <w:t>consideră</w:t>
            </w:r>
            <w:proofErr w:type="spellEnd"/>
            <w:r w:rsidRPr="00F720F7">
              <w:rPr>
                <w:lang w:val="en-US"/>
              </w:rPr>
              <w:t xml:space="preserve"> </w:t>
            </w:r>
            <w:proofErr w:type="spellStart"/>
            <w:r w:rsidRPr="00F720F7">
              <w:rPr>
                <w:lang w:val="en-US"/>
              </w:rPr>
              <w:t>calitatea</w:t>
            </w:r>
            <w:proofErr w:type="spellEnd"/>
            <w:r w:rsidRPr="00F720F7">
              <w:rPr>
                <w:lang w:val="en-US"/>
              </w:rPr>
              <w:t xml:space="preserve"> </w:t>
            </w:r>
            <w:proofErr w:type="spellStart"/>
            <w:r w:rsidRPr="00F720F7">
              <w:rPr>
                <w:lang w:val="en-US"/>
              </w:rPr>
              <w:t>probei</w:t>
            </w:r>
            <w:proofErr w:type="spellEnd"/>
            <w:r w:rsidRPr="00F720F7">
              <w:rPr>
                <w:lang w:val="en-US"/>
              </w:rPr>
              <w:t xml:space="preserve"> </w:t>
            </w:r>
            <w:proofErr w:type="spellStart"/>
            <w:r w:rsidRPr="00F720F7">
              <w:rPr>
                <w:lang w:val="en-US"/>
              </w:rPr>
              <w:t>îndeplinită</w:t>
            </w:r>
            <w:proofErr w:type="spellEnd"/>
            <w:r w:rsidRPr="00F720F7">
              <w:rPr>
                <w:lang w:val="en-US"/>
              </w:rPr>
              <w:t xml:space="preserve"> </w:t>
            </w:r>
            <w:proofErr w:type="spellStart"/>
            <w:r w:rsidRPr="00F720F7">
              <w:rPr>
                <w:lang w:val="en-US"/>
              </w:rPr>
              <w:t>atâta</w:t>
            </w:r>
            <w:proofErr w:type="spellEnd"/>
            <w:r w:rsidRPr="00F720F7">
              <w:rPr>
                <w:lang w:val="en-US"/>
              </w:rPr>
              <w:t xml:space="preserve"> </w:t>
            </w:r>
            <w:proofErr w:type="spellStart"/>
            <w:r w:rsidRPr="00F720F7">
              <w:rPr>
                <w:lang w:val="en-US"/>
              </w:rPr>
              <w:t>timp</w:t>
            </w:r>
            <w:proofErr w:type="spellEnd"/>
            <w:r w:rsidRPr="00F720F7">
              <w:rPr>
                <w:lang w:val="en-US"/>
              </w:rPr>
              <w:t xml:space="preserve"> </w:t>
            </w:r>
            <w:proofErr w:type="spellStart"/>
            <w:r w:rsidRPr="00F720F7">
              <w:rPr>
                <w:lang w:val="en-US"/>
              </w:rPr>
              <w:t>cât</w:t>
            </w:r>
            <w:proofErr w:type="spellEnd"/>
            <w:r w:rsidRPr="00F720F7">
              <w:rPr>
                <w:lang w:val="en-US"/>
              </w:rPr>
              <w:t xml:space="preserve"> </w:t>
            </w:r>
            <w:proofErr w:type="spellStart"/>
            <w:r w:rsidRPr="00F720F7">
              <w:rPr>
                <w:lang w:val="en-US"/>
              </w:rPr>
              <w:t>rezultatele</w:t>
            </w:r>
            <w:proofErr w:type="spellEnd"/>
            <w:r w:rsidRPr="00F720F7">
              <w:rPr>
                <w:lang w:val="en-US"/>
              </w:rPr>
              <w:t xml:space="preserve"> se </w:t>
            </w:r>
            <w:proofErr w:type="spellStart"/>
            <w:r w:rsidRPr="00F720F7">
              <w:rPr>
                <w:lang w:val="en-US"/>
              </w:rPr>
              <w:t>înscriu</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limitele</w:t>
            </w:r>
            <w:proofErr w:type="spellEnd"/>
            <w:r w:rsidRPr="00F720F7">
              <w:rPr>
                <w:lang w:val="en-US"/>
              </w:rPr>
              <w:t xml:space="preserve"> </w:t>
            </w:r>
            <w:proofErr w:type="spellStart"/>
            <w:r w:rsidRPr="00F720F7">
              <w:rPr>
                <w:lang w:val="en-US"/>
              </w:rPr>
              <w:t>admise</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reglementările</w:t>
            </w:r>
            <w:proofErr w:type="spellEnd"/>
            <w:r w:rsidRPr="00F720F7">
              <w:rPr>
                <w:lang w:val="en-US"/>
              </w:rPr>
              <w:t xml:space="preserve"> </w:t>
            </w:r>
            <w:proofErr w:type="spellStart"/>
            <w:r w:rsidRPr="00F720F7">
              <w:rPr>
                <w:lang w:val="en-US"/>
              </w:rPr>
              <w:t>tehnice</w:t>
            </w:r>
            <w:proofErr w:type="spellEnd"/>
            <w:r w:rsidRPr="00F720F7">
              <w:rPr>
                <w:lang w:val="en-US"/>
              </w:rPr>
              <w:t xml:space="preserve">. </w:t>
            </w:r>
          </w:p>
          <w:p w14:paraId="5BBFA483"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4.15. </w:t>
            </w:r>
            <w:proofErr w:type="spellStart"/>
            <w:r w:rsidRPr="00F720F7">
              <w:rPr>
                <w:lang w:val="en-US"/>
              </w:rPr>
              <w:t>Beneficiarul</w:t>
            </w:r>
            <w:proofErr w:type="spellEnd"/>
            <w:r w:rsidRPr="00F720F7">
              <w:rPr>
                <w:lang w:val="en-US"/>
              </w:rPr>
              <w:t xml:space="preserve"> are </w:t>
            </w:r>
            <w:proofErr w:type="spellStart"/>
            <w:r w:rsidRPr="00F720F7">
              <w:rPr>
                <w:lang w:val="en-US"/>
              </w:rPr>
              <w:t>dreptul</w:t>
            </w:r>
            <w:proofErr w:type="spellEnd"/>
            <w:r w:rsidRPr="00F720F7">
              <w:rPr>
                <w:lang w:val="en-US"/>
              </w:rPr>
              <w:t xml:space="preserve"> de a </w:t>
            </w:r>
            <w:proofErr w:type="spellStart"/>
            <w:r w:rsidRPr="00F720F7">
              <w:rPr>
                <w:lang w:val="en-US"/>
              </w:rPr>
              <w:t>supraveghea</w:t>
            </w:r>
            <w:proofErr w:type="spellEnd"/>
            <w:r w:rsidRPr="00F720F7">
              <w:rPr>
                <w:lang w:val="en-US"/>
              </w:rPr>
              <w:t xml:space="preserve"> </w:t>
            </w:r>
            <w:proofErr w:type="spellStart"/>
            <w:r w:rsidRPr="00F720F7">
              <w:rPr>
                <w:lang w:val="en-US"/>
              </w:rPr>
              <w:t>desfăşurarea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w:t>
            </w:r>
            <w:proofErr w:type="spellStart"/>
            <w:r w:rsidRPr="00F720F7">
              <w:rPr>
                <w:lang w:val="en-US"/>
              </w:rPr>
              <w:t>prevederile</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responsabilii</w:t>
            </w:r>
            <w:proofErr w:type="spellEnd"/>
            <w:r w:rsidRPr="00F720F7">
              <w:rPr>
                <w:lang w:val="en-US"/>
              </w:rPr>
              <w:t xml:space="preserve"> </w:t>
            </w:r>
            <w:proofErr w:type="spellStart"/>
            <w:r w:rsidRPr="00F720F7">
              <w:rPr>
                <w:lang w:val="en-US"/>
              </w:rPr>
              <w:t>tehnici</w:t>
            </w:r>
            <w:proofErr w:type="spellEnd"/>
            <w:r w:rsidRPr="00F720F7">
              <w:rPr>
                <w:lang w:val="en-US"/>
              </w:rPr>
              <w:t xml:space="preserve"> </w:t>
            </w:r>
            <w:proofErr w:type="spellStart"/>
            <w:r w:rsidRPr="00F720F7">
              <w:rPr>
                <w:lang w:val="en-US"/>
              </w:rPr>
              <w:t>atestaţi</w:t>
            </w:r>
            <w:proofErr w:type="spellEnd"/>
            <w:r w:rsidRPr="00F720F7">
              <w:rPr>
                <w:lang w:val="en-US"/>
              </w:rPr>
              <w:t xml:space="preserve">. </w:t>
            </w:r>
            <w:proofErr w:type="spellStart"/>
            <w:r w:rsidRPr="00F720F7">
              <w:rPr>
                <w:lang w:val="en-US"/>
              </w:rPr>
              <w:t>Acestora</w:t>
            </w:r>
            <w:proofErr w:type="spellEnd"/>
            <w:r w:rsidRPr="00F720F7">
              <w:rPr>
                <w:lang w:val="en-US"/>
              </w:rPr>
              <w:t xml:space="preserve"> li se </w:t>
            </w:r>
            <w:proofErr w:type="spellStart"/>
            <w:r w:rsidRPr="00F720F7">
              <w:rPr>
                <w:lang w:val="en-US"/>
              </w:rPr>
              <w:t>va</w:t>
            </w:r>
            <w:proofErr w:type="spellEnd"/>
            <w:r w:rsidRPr="00F720F7">
              <w:rPr>
                <w:lang w:val="en-US"/>
              </w:rPr>
              <w:t xml:space="preserve"> </w:t>
            </w:r>
            <w:proofErr w:type="spellStart"/>
            <w:r w:rsidRPr="00F720F7">
              <w:rPr>
                <w:lang w:val="en-US"/>
              </w:rPr>
              <w:t>asigura</w:t>
            </w:r>
            <w:proofErr w:type="spellEnd"/>
            <w:r w:rsidRPr="00F720F7">
              <w:rPr>
                <w:lang w:val="en-US"/>
              </w:rPr>
              <w:t xml:space="preserve"> </w:t>
            </w:r>
            <w:proofErr w:type="spellStart"/>
            <w:r w:rsidRPr="00F720F7">
              <w:rPr>
                <w:lang w:val="en-US"/>
              </w:rPr>
              <w:t>accesul</w:t>
            </w:r>
            <w:proofErr w:type="spellEnd"/>
            <w:r w:rsidRPr="00F720F7">
              <w:rPr>
                <w:lang w:val="en-US"/>
              </w:rPr>
              <w:t xml:space="preserve"> la </w:t>
            </w:r>
            <w:proofErr w:type="spellStart"/>
            <w:r w:rsidRPr="00F720F7">
              <w:rPr>
                <w:lang w:val="en-US"/>
              </w:rPr>
              <w:t>locul</w:t>
            </w:r>
            <w:proofErr w:type="spellEnd"/>
            <w:r w:rsidRPr="00F720F7">
              <w:rPr>
                <w:lang w:val="en-US"/>
              </w:rPr>
              <w:t xml:space="preserve"> de </w:t>
            </w:r>
            <w:proofErr w:type="spellStart"/>
            <w:r w:rsidRPr="00F720F7">
              <w:rPr>
                <w:lang w:val="en-US"/>
              </w:rPr>
              <w:t>muncă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ateliere</w:t>
            </w:r>
            <w:proofErr w:type="spellEnd"/>
            <w:r w:rsidRPr="00F720F7">
              <w:rPr>
                <w:lang w:val="en-US"/>
              </w:rPr>
              <w:t xml:space="preserve">, </w:t>
            </w:r>
            <w:proofErr w:type="spellStart"/>
            <w:r w:rsidRPr="00F720F7">
              <w:rPr>
                <w:lang w:val="en-US"/>
              </w:rPr>
              <w:t>depozite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oriunde</w:t>
            </w:r>
            <w:proofErr w:type="spellEnd"/>
            <w:r w:rsidRPr="00F720F7">
              <w:rPr>
                <w:lang w:val="en-US"/>
              </w:rPr>
              <w:t xml:space="preserve"> se </w:t>
            </w:r>
            <w:proofErr w:type="spellStart"/>
            <w:r w:rsidRPr="00F720F7">
              <w:rPr>
                <w:lang w:val="en-US"/>
              </w:rPr>
              <w:t>desfăşoară</w:t>
            </w:r>
            <w:proofErr w:type="spellEnd"/>
            <w:r w:rsidRPr="00F720F7">
              <w:rPr>
                <w:lang w:val="en-US"/>
              </w:rPr>
              <w:t xml:space="preserve"> </w:t>
            </w:r>
            <w:proofErr w:type="spellStart"/>
            <w:r w:rsidRPr="00F720F7">
              <w:rPr>
                <w:lang w:val="en-US"/>
              </w:rPr>
              <w:t>activităţi</w:t>
            </w:r>
            <w:proofErr w:type="spellEnd"/>
            <w:r w:rsidRPr="00F720F7">
              <w:rPr>
                <w:lang w:val="en-US"/>
              </w:rPr>
              <w:t xml:space="preserve"> legate de </w:t>
            </w:r>
            <w:proofErr w:type="spellStart"/>
            <w:r w:rsidRPr="00F720F7">
              <w:rPr>
                <w:lang w:val="en-US"/>
              </w:rPr>
              <w:t>realizarea</w:t>
            </w:r>
            <w:proofErr w:type="spellEnd"/>
            <w:r w:rsidRPr="00F720F7">
              <w:rPr>
                <w:lang w:val="en-US"/>
              </w:rPr>
              <w:t xml:space="preserve"> </w:t>
            </w:r>
            <w:proofErr w:type="spellStart"/>
            <w:r w:rsidRPr="00F720F7">
              <w:rPr>
                <w:lang w:val="en-US"/>
              </w:rPr>
              <w:t>obligaţiilor</w:t>
            </w:r>
            <w:proofErr w:type="spellEnd"/>
            <w:r w:rsidRPr="00F720F7">
              <w:rPr>
                <w:lang w:val="en-US"/>
              </w:rPr>
              <w:t xml:space="preserve"> </w:t>
            </w:r>
            <w:proofErr w:type="spellStart"/>
            <w:r w:rsidRPr="00F720F7">
              <w:rPr>
                <w:lang w:val="en-US"/>
              </w:rPr>
              <w:t>contractuale</w:t>
            </w:r>
            <w:proofErr w:type="spellEnd"/>
            <w:r w:rsidRPr="00F720F7">
              <w:rPr>
                <w:lang w:val="en-US"/>
              </w:rPr>
              <w:t xml:space="preserve">. La </w:t>
            </w:r>
            <w:proofErr w:type="spellStart"/>
            <w:r w:rsidRPr="00F720F7">
              <w:rPr>
                <w:lang w:val="en-US"/>
              </w:rPr>
              <w:t>cerere</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i</w:t>
            </w:r>
            <w:proofErr w:type="spellEnd"/>
            <w:r w:rsidRPr="00F720F7">
              <w:rPr>
                <w:lang w:val="en-US"/>
              </w:rPr>
              <w:t xml:space="preserve"> se </w:t>
            </w:r>
            <w:proofErr w:type="spellStart"/>
            <w:r w:rsidRPr="00F720F7">
              <w:rPr>
                <w:lang w:val="en-US"/>
              </w:rPr>
              <w:t>pună</w:t>
            </w:r>
            <w:proofErr w:type="spellEnd"/>
            <w:r w:rsidRPr="00F720F7">
              <w:rPr>
                <w:lang w:val="en-US"/>
              </w:rPr>
              <w:t xml:space="preserve"> la </w:t>
            </w:r>
            <w:proofErr w:type="spellStart"/>
            <w:r w:rsidRPr="00F720F7">
              <w:rPr>
                <w:lang w:val="en-US"/>
              </w:rPr>
              <w:t>dispoziţie</w:t>
            </w:r>
            <w:proofErr w:type="spellEnd"/>
            <w:r w:rsidRPr="00F720F7">
              <w:rPr>
                <w:lang w:val="en-US"/>
              </w:rPr>
              <w:t xml:space="preserve"> </w:t>
            </w:r>
            <w:proofErr w:type="spellStart"/>
            <w:r w:rsidRPr="00F720F7">
              <w:rPr>
                <w:lang w:val="en-US"/>
              </w:rPr>
              <w:t>desenele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documentaţia</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examinare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i</w:t>
            </w:r>
            <w:proofErr w:type="spellEnd"/>
            <w:r w:rsidRPr="00F720F7">
              <w:rPr>
                <w:lang w:val="en-US"/>
              </w:rPr>
              <w:t xml:space="preserve"> se </w:t>
            </w:r>
            <w:proofErr w:type="spellStart"/>
            <w:r w:rsidRPr="00F720F7">
              <w:rPr>
                <w:lang w:val="en-US"/>
              </w:rPr>
              <w:t>dea</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lămuririle</w:t>
            </w:r>
            <w:proofErr w:type="spellEnd"/>
            <w:r w:rsidRPr="00F720F7">
              <w:rPr>
                <w:lang w:val="en-US"/>
              </w:rPr>
              <w:t xml:space="preserve">, </w:t>
            </w:r>
            <w:proofErr w:type="spellStart"/>
            <w:r w:rsidRPr="00F720F7">
              <w:rPr>
                <w:lang w:val="en-US"/>
              </w:rPr>
              <w:t>condiţia</w:t>
            </w:r>
            <w:proofErr w:type="spellEnd"/>
            <w:r w:rsidRPr="00F720F7">
              <w:rPr>
                <w:lang w:val="en-US"/>
              </w:rPr>
              <w:t xml:space="preserve"> </w:t>
            </w:r>
            <w:proofErr w:type="spellStart"/>
            <w:r w:rsidRPr="00F720F7">
              <w:rPr>
                <w:lang w:val="en-US"/>
              </w:rPr>
              <w:t>fiind</w:t>
            </w:r>
            <w:proofErr w:type="spellEnd"/>
            <w:r w:rsidRPr="00F720F7">
              <w:rPr>
                <w:lang w:val="en-US"/>
              </w:rPr>
              <w:t xml:space="preserve"> ca </w:t>
            </w:r>
            <w:proofErr w:type="spellStart"/>
            <w:r w:rsidRPr="00F720F7">
              <w:rPr>
                <w:lang w:val="en-US"/>
              </w:rPr>
              <w:t>prin</w:t>
            </w:r>
            <w:proofErr w:type="spellEnd"/>
            <w:r w:rsidRPr="00F720F7">
              <w:rPr>
                <w:lang w:val="en-US"/>
              </w:rPr>
              <w:t xml:space="preserve"> </w:t>
            </w:r>
            <w:proofErr w:type="spellStart"/>
            <w:r w:rsidRPr="00F720F7">
              <w:rPr>
                <w:lang w:val="en-US"/>
              </w:rPr>
              <w:t>aceasta</w:t>
            </w:r>
            <w:proofErr w:type="spellEnd"/>
            <w:r w:rsidRPr="00F720F7">
              <w:rPr>
                <w:lang w:val="en-US"/>
              </w:rPr>
              <w:t xml:space="preserve"> </w:t>
            </w:r>
            <w:proofErr w:type="spellStart"/>
            <w:r w:rsidRPr="00F720F7">
              <w:rPr>
                <w:lang w:val="en-US"/>
              </w:rPr>
              <w:t>să</w:t>
            </w:r>
            <w:proofErr w:type="spellEnd"/>
            <w:r w:rsidRPr="00F720F7">
              <w:rPr>
                <w:lang w:val="en-US"/>
              </w:rPr>
              <w:t xml:space="preserve"> nu se </w:t>
            </w:r>
            <w:proofErr w:type="spellStart"/>
            <w:r w:rsidRPr="00F720F7">
              <w:rPr>
                <w:lang w:val="en-US"/>
              </w:rPr>
              <w:t>dezvăluie</w:t>
            </w:r>
            <w:proofErr w:type="spellEnd"/>
            <w:r w:rsidRPr="00F720F7">
              <w:rPr>
                <w:lang w:val="en-US"/>
              </w:rPr>
              <w:t xml:space="preserve"> </w:t>
            </w:r>
            <w:proofErr w:type="spellStart"/>
            <w:r w:rsidRPr="00F720F7">
              <w:rPr>
                <w:lang w:val="en-US"/>
              </w:rPr>
              <w:t>informația</w:t>
            </w:r>
            <w:proofErr w:type="spellEnd"/>
            <w:r w:rsidRPr="00F720F7">
              <w:rPr>
                <w:lang w:val="en-US"/>
              </w:rPr>
              <w:t xml:space="preserve"> </w:t>
            </w:r>
            <w:proofErr w:type="spellStart"/>
            <w:r w:rsidRPr="00F720F7">
              <w:rPr>
                <w:lang w:val="en-US"/>
              </w:rPr>
              <w:t>și</w:t>
            </w:r>
            <w:proofErr w:type="spellEnd"/>
            <w:r w:rsidRPr="00F720F7">
              <w:rPr>
                <w:lang w:val="en-US"/>
              </w:rPr>
              <w:t xml:space="preserve"> </w:t>
            </w:r>
            <w:proofErr w:type="spellStart"/>
            <w:r w:rsidRPr="00F720F7">
              <w:rPr>
                <w:lang w:val="en-US"/>
              </w:rPr>
              <w:t>să</w:t>
            </w:r>
            <w:proofErr w:type="spellEnd"/>
            <w:r w:rsidRPr="00F720F7">
              <w:rPr>
                <w:lang w:val="en-US"/>
              </w:rPr>
              <w:t xml:space="preserve"> nu fie </w:t>
            </w:r>
            <w:proofErr w:type="spellStart"/>
            <w:r w:rsidRPr="00F720F7">
              <w:rPr>
                <w:lang w:val="en-US"/>
              </w:rPr>
              <w:t>utilizată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scopuri</w:t>
            </w:r>
            <w:proofErr w:type="spellEnd"/>
            <w:r w:rsidRPr="00F720F7">
              <w:rPr>
                <w:lang w:val="en-US"/>
              </w:rPr>
              <w:t xml:space="preserve"> </w:t>
            </w:r>
            <w:proofErr w:type="spellStart"/>
            <w:r w:rsidRPr="00F720F7">
              <w:rPr>
                <w:lang w:val="en-US"/>
              </w:rPr>
              <w:t>proprii</w:t>
            </w:r>
            <w:proofErr w:type="spellEnd"/>
            <w:r w:rsidRPr="00F720F7">
              <w:rPr>
                <w:lang w:val="en-US"/>
              </w:rPr>
              <w:t xml:space="preserve">, </w:t>
            </w:r>
            <w:proofErr w:type="spellStart"/>
            <w:r w:rsidRPr="00F720F7">
              <w:rPr>
                <w:lang w:val="en-US"/>
              </w:rPr>
              <w:t>indiferent</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contractul</w:t>
            </w:r>
            <w:proofErr w:type="spellEnd"/>
            <w:r w:rsidRPr="00F720F7">
              <w:rPr>
                <w:lang w:val="en-US"/>
              </w:rPr>
              <w:t xml:space="preserve"> a </w:t>
            </w:r>
            <w:proofErr w:type="spellStart"/>
            <w:r w:rsidRPr="00F720F7">
              <w:rPr>
                <w:lang w:val="en-US"/>
              </w:rPr>
              <w:t>fost</w:t>
            </w:r>
            <w:proofErr w:type="spellEnd"/>
            <w:r w:rsidRPr="00F720F7">
              <w:rPr>
                <w:lang w:val="en-US"/>
              </w:rPr>
              <w:t xml:space="preserve"> </w:t>
            </w:r>
            <w:proofErr w:type="spellStart"/>
            <w:r w:rsidRPr="00F720F7">
              <w:rPr>
                <w:lang w:val="en-US"/>
              </w:rPr>
              <w:t>sau</w:t>
            </w:r>
            <w:proofErr w:type="spellEnd"/>
            <w:r w:rsidRPr="00F720F7">
              <w:rPr>
                <w:lang w:val="en-US"/>
              </w:rPr>
              <w:t xml:space="preserve"> nu </w:t>
            </w:r>
            <w:proofErr w:type="spellStart"/>
            <w:r w:rsidRPr="00F720F7">
              <w:rPr>
                <w:lang w:val="en-US"/>
              </w:rPr>
              <w:t>încheiat</w:t>
            </w:r>
            <w:proofErr w:type="spellEnd"/>
            <w:r w:rsidRPr="00F720F7">
              <w:rPr>
                <w:lang w:val="en-US"/>
              </w:rPr>
              <w:t xml:space="preserve">. </w:t>
            </w:r>
          </w:p>
          <w:p w14:paraId="6217163F"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4.16. </w:t>
            </w:r>
            <w:proofErr w:type="spellStart"/>
            <w:r w:rsidRPr="00F720F7">
              <w:rPr>
                <w:lang w:val="en-US"/>
              </w:rPr>
              <w:t>Beneficiarul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autorizat</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emită</w:t>
            </w:r>
            <w:proofErr w:type="spellEnd"/>
            <w:r w:rsidRPr="00F720F7">
              <w:rPr>
                <w:lang w:val="en-US"/>
              </w:rPr>
              <w:t xml:space="preserve"> </w:t>
            </w:r>
            <w:proofErr w:type="spellStart"/>
            <w:r w:rsidRPr="00F720F7">
              <w:rPr>
                <w:lang w:val="en-US"/>
              </w:rPr>
              <w:t>dispoziţiile</w:t>
            </w:r>
            <w:proofErr w:type="spellEnd"/>
            <w:r w:rsidRPr="00F720F7">
              <w:rPr>
                <w:lang w:val="en-US"/>
              </w:rPr>
              <w:t xml:space="preserve"> pe care le </w:t>
            </w:r>
            <w:proofErr w:type="spellStart"/>
            <w:r w:rsidRPr="00F720F7">
              <w:rPr>
                <w:lang w:val="en-US"/>
              </w:rPr>
              <w:t>consideră</w:t>
            </w:r>
            <w:proofErr w:type="spellEnd"/>
            <w:r w:rsidRPr="00F720F7">
              <w:rPr>
                <w:lang w:val="en-US"/>
              </w:rPr>
              <w:t xml:space="preserve"> </w:t>
            </w:r>
            <w:proofErr w:type="spellStart"/>
            <w:r w:rsidRPr="00F720F7">
              <w:rPr>
                <w:lang w:val="en-US"/>
              </w:rPr>
              <w:t>necesare</w:t>
            </w:r>
            <w:proofErr w:type="spellEnd"/>
            <w:r w:rsidRPr="00F720F7">
              <w:rPr>
                <w:lang w:val="en-US"/>
              </w:rPr>
              <w:t xml:space="preserve"> </w:t>
            </w:r>
            <w:proofErr w:type="spellStart"/>
            <w:r w:rsidRPr="00F720F7">
              <w:rPr>
                <w:lang w:val="en-US"/>
              </w:rPr>
              <w:t>executării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cu </w:t>
            </w:r>
            <w:proofErr w:type="spellStart"/>
            <w:r w:rsidRPr="00F720F7">
              <w:rPr>
                <w:lang w:val="en-US"/>
              </w:rPr>
              <w:t>respectarea</w:t>
            </w:r>
            <w:proofErr w:type="spellEnd"/>
            <w:r w:rsidRPr="00F720F7">
              <w:rPr>
                <w:lang w:val="en-US"/>
              </w:rPr>
              <w:t xml:space="preserve"> </w:t>
            </w:r>
            <w:proofErr w:type="spellStart"/>
            <w:r w:rsidRPr="00F720F7">
              <w:rPr>
                <w:lang w:val="en-US"/>
              </w:rPr>
              <w:t>drepturilor</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Dispoziţiile</w:t>
            </w:r>
            <w:proofErr w:type="spellEnd"/>
            <w:r w:rsidRPr="00F720F7">
              <w:rPr>
                <w:lang w:val="en-US"/>
              </w:rPr>
              <w:t xml:space="preserve"> se </w:t>
            </w:r>
            <w:proofErr w:type="spellStart"/>
            <w:r w:rsidRPr="00F720F7">
              <w:rPr>
                <w:lang w:val="en-US"/>
              </w:rPr>
              <w:t>adresează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principiu</w:t>
            </w:r>
            <w:proofErr w:type="spellEnd"/>
            <w:r w:rsidRPr="00F720F7">
              <w:rPr>
                <w:lang w:val="en-US"/>
              </w:rPr>
              <w:t xml:space="preserve"> </w:t>
            </w:r>
            <w:proofErr w:type="spellStart"/>
            <w:r w:rsidRPr="00F720F7">
              <w:rPr>
                <w:lang w:val="en-US"/>
              </w:rPr>
              <w:t>numai</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dirigintelui</w:t>
            </w:r>
            <w:proofErr w:type="spellEnd"/>
            <w:r w:rsidRPr="00F720F7">
              <w:rPr>
                <w:lang w:val="en-US"/>
              </w:rPr>
              <w:t xml:space="preserve"> de </w:t>
            </w:r>
            <w:proofErr w:type="spellStart"/>
            <w:r w:rsidRPr="00F720F7">
              <w:rPr>
                <w:lang w:val="en-US"/>
              </w:rPr>
              <w:t>şantier</w:t>
            </w:r>
            <w:proofErr w:type="spellEnd"/>
            <w:r w:rsidRPr="00F720F7">
              <w:rPr>
                <w:lang w:val="en-US"/>
              </w:rPr>
              <w:t xml:space="preserve">, cu </w:t>
            </w:r>
            <w:proofErr w:type="spellStart"/>
            <w:r w:rsidRPr="00F720F7">
              <w:rPr>
                <w:lang w:val="en-US"/>
              </w:rPr>
              <w:t>excepţia</w:t>
            </w:r>
            <w:proofErr w:type="spellEnd"/>
            <w:r w:rsidRPr="00F720F7">
              <w:rPr>
                <w:lang w:val="en-US"/>
              </w:rPr>
              <w:t xml:space="preserve"> </w:t>
            </w:r>
            <w:proofErr w:type="spellStart"/>
            <w:r w:rsidRPr="00F720F7">
              <w:rPr>
                <w:lang w:val="en-US"/>
              </w:rPr>
              <w:t>cazurilor</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trebuie</w:t>
            </w:r>
            <w:proofErr w:type="spellEnd"/>
            <w:r w:rsidRPr="00F720F7">
              <w:rPr>
                <w:lang w:val="en-US"/>
              </w:rPr>
              <w:t xml:space="preserve"> de </w:t>
            </w:r>
            <w:proofErr w:type="spellStart"/>
            <w:r w:rsidRPr="00F720F7">
              <w:rPr>
                <w:lang w:val="en-US"/>
              </w:rPr>
              <w:t>intervenit</w:t>
            </w:r>
            <w:proofErr w:type="spellEnd"/>
            <w:r w:rsidRPr="00F720F7">
              <w:rPr>
                <w:lang w:val="en-US"/>
              </w:rPr>
              <w:t xml:space="preserve"> </w:t>
            </w:r>
            <w:proofErr w:type="spellStart"/>
            <w:r w:rsidRPr="00F720F7">
              <w:rPr>
                <w:lang w:val="en-US"/>
              </w:rPr>
              <w:t>împotriva</w:t>
            </w:r>
            <w:proofErr w:type="spellEnd"/>
            <w:r w:rsidRPr="00F720F7">
              <w:rPr>
                <w:lang w:val="en-US"/>
              </w:rPr>
              <w:t xml:space="preserve"> </w:t>
            </w:r>
            <w:proofErr w:type="spellStart"/>
            <w:r w:rsidRPr="00F720F7">
              <w:rPr>
                <w:lang w:val="en-US"/>
              </w:rPr>
              <w:t>unui</w:t>
            </w:r>
            <w:proofErr w:type="spellEnd"/>
            <w:r w:rsidRPr="00F720F7">
              <w:rPr>
                <w:lang w:val="en-US"/>
              </w:rPr>
              <w:t xml:space="preserve"> </w:t>
            </w:r>
            <w:proofErr w:type="spellStart"/>
            <w:r w:rsidRPr="00F720F7">
              <w:rPr>
                <w:lang w:val="en-US"/>
              </w:rPr>
              <w:t>pericol</w:t>
            </w:r>
            <w:proofErr w:type="spellEnd"/>
            <w:r w:rsidRPr="00F720F7">
              <w:rPr>
                <w:lang w:val="en-US"/>
              </w:rPr>
              <w:t xml:space="preserve"> </w:t>
            </w:r>
            <w:proofErr w:type="spellStart"/>
            <w:r w:rsidRPr="00F720F7">
              <w:rPr>
                <w:lang w:val="en-US"/>
              </w:rPr>
              <w:t>iminent</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declarat</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i</w:t>
            </w:r>
            <w:proofErr w:type="spellEnd"/>
            <w:r w:rsidRPr="00F720F7">
              <w:rPr>
                <w:lang w:val="en-US"/>
              </w:rPr>
              <w:t xml:space="preserve"> se </w:t>
            </w:r>
            <w:proofErr w:type="spellStart"/>
            <w:r w:rsidRPr="00F720F7">
              <w:rPr>
                <w:lang w:val="en-US"/>
              </w:rPr>
              <w:t>comunice</w:t>
            </w:r>
            <w:proofErr w:type="spellEnd"/>
            <w:r w:rsidRPr="00F720F7">
              <w:rPr>
                <w:lang w:val="en-US"/>
              </w:rPr>
              <w:t xml:space="preserve"> </w:t>
            </w:r>
            <w:proofErr w:type="spellStart"/>
            <w:r w:rsidRPr="00F720F7">
              <w:rPr>
                <w:lang w:val="en-US"/>
              </w:rPr>
              <w:t>numele</w:t>
            </w:r>
            <w:proofErr w:type="spellEnd"/>
            <w:r w:rsidRPr="00F720F7">
              <w:rPr>
                <w:lang w:val="en-US"/>
              </w:rPr>
              <w:t xml:space="preserve"> </w:t>
            </w:r>
            <w:proofErr w:type="spellStart"/>
            <w:r w:rsidRPr="00F720F7">
              <w:rPr>
                <w:lang w:val="en-US"/>
              </w:rPr>
              <w:t>dirigintelui</w:t>
            </w:r>
            <w:proofErr w:type="spellEnd"/>
            <w:r w:rsidRPr="00F720F7">
              <w:rPr>
                <w:lang w:val="en-US"/>
              </w:rPr>
              <w:t xml:space="preserve"> de </w:t>
            </w:r>
            <w:proofErr w:type="spellStart"/>
            <w:r w:rsidRPr="00F720F7">
              <w:rPr>
                <w:lang w:val="en-US"/>
              </w:rPr>
              <w:t>şantier</w:t>
            </w:r>
            <w:proofErr w:type="spellEnd"/>
            <w:r w:rsidRPr="00F720F7">
              <w:rPr>
                <w:lang w:val="en-US"/>
              </w:rPr>
              <w:t xml:space="preserve"> </w:t>
            </w:r>
            <w:proofErr w:type="spellStart"/>
            <w:r w:rsidRPr="00F720F7">
              <w:rPr>
                <w:lang w:val="en-US"/>
              </w:rPr>
              <w:t>atestat</w:t>
            </w:r>
            <w:proofErr w:type="spellEnd"/>
            <w:r w:rsidRPr="00F720F7">
              <w:rPr>
                <w:lang w:val="en-US"/>
              </w:rPr>
              <w:t xml:space="preserve"> </w:t>
            </w:r>
            <w:proofErr w:type="spellStart"/>
            <w:r w:rsidRPr="00F720F7">
              <w:rPr>
                <w:lang w:val="en-US"/>
              </w:rPr>
              <w:t>tehnico-profesional</w:t>
            </w:r>
            <w:proofErr w:type="spellEnd"/>
            <w:r w:rsidRPr="00F720F7">
              <w:rPr>
                <w:lang w:val="en-US"/>
              </w:rPr>
              <w:t xml:space="preserve">, care </w:t>
            </w:r>
            <w:proofErr w:type="spellStart"/>
            <w:r w:rsidRPr="00F720F7">
              <w:rPr>
                <w:lang w:val="en-US"/>
              </w:rPr>
              <w:t>va</w:t>
            </w:r>
            <w:proofErr w:type="spellEnd"/>
            <w:r w:rsidRPr="00F720F7">
              <w:rPr>
                <w:lang w:val="en-US"/>
              </w:rPr>
              <w:t xml:space="preserve"> </w:t>
            </w:r>
            <w:proofErr w:type="spellStart"/>
            <w:r w:rsidRPr="00F720F7">
              <w:rPr>
                <w:lang w:val="en-US"/>
              </w:rPr>
              <w:t>dirija</w:t>
            </w:r>
            <w:proofErr w:type="spellEnd"/>
            <w:r w:rsidRPr="00F720F7">
              <w:rPr>
                <w:lang w:val="en-US"/>
              </w:rPr>
              <w:t xml:space="preserv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verifica</w:t>
            </w:r>
            <w:proofErr w:type="spellEnd"/>
            <w:r w:rsidRPr="00F720F7">
              <w:rPr>
                <w:lang w:val="en-US"/>
              </w:rPr>
              <w:t xml:space="preserve"> </w:t>
            </w:r>
            <w:proofErr w:type="spellStart"/>
            <w:r w:rsidRPr="00F720F7">
              <w:rPr>
                <w:lang w:val="en-US"/>
              </w:rPr>
              <w:t>calitatea</w:t>
            </w:r>
            <w:proofErr w:type="spellEnd"/>
            <w:r w:rsidRPr="00F720F7">
              <w:rPr>
                <w:lang w:val="en-US"/>
              </w:rPr>
              <w:t xml:space="preserve"> lor din </w:t>
            </w:r>
            <w:proofErr w:type="spellStart"/>
            <w:r w:rsidRPr="00F720F7">
              <w:rPr>
                <w:lang w:val="en-US"/>
              </w:rPr>
              <w:t>partea</w:t>
            </w:r>
            <w:proofErr w:type="spellEnd"/>
            <w:r w:rsidRPr="00F720F7">
              <w:rPr>
                <w:lang w:val="en-US"/>
              </w:rPr>
              <w:t xml:space="preserve"> </w:t>
            </w:r>
            <w:proofErr w:type="spellStart"/>
            <w:r w:rsidRPr="00F720F7">
              <w:rPr>
                <w:lang w:val="en-US"/>
              </w:rPr>
              <w:t>Antreprenorului</w:t>
            </w:r>
            <w:proofErr w:type="spellEnd"/>
            <w:r w:rsidRPr="00F720F7">
              <w:rPr>
                <w:lang w:val="en-US"/>
              </w:rPr>
              <w:t>.</w:t>
            </w:r>
          </w:p>
          <w:p w14:paraId="2ABD54DE"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4.17. </w:t>
            </w:r>
            <w:proofErr w:type="spellStart"/>
            <w:r w:rsidRPr="00F720F7">
              <w:rPr>
                <w:lang w:val="en-US"/>
              </w:rPr>
              <w:t>Dacă</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consideră</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dispoziţiile</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sunt </w:t>
            </w:r>
            <w:proofErr w:type="spellStart"/>
            <w:r w:rsidRPr="00F720F7">
              <w:rPr>
                <w:lang w:val="en-US"/>
              </w:rPr>
              <w:t>nejustificate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inoportune</w:t>
            </w:r>
            <w:proofErr w:type="spellEnd"/>
            <w:r w:rsidRPr="00F720F7">
              <w:rPr>
                <w:lang w:val="en-US"/>
              </w:rPr>
              <w:t xml:space="preserve">, </w:t>
            </w:r>
            <w:proofErr w:type="spellStart"/>
            <w:r w:rsidRPr="00F720F7">
              <w:rPr>
                <w:lang w:val="en-US"/>
              </w:rPr>
              <w:t>el</w:t>
            </w:r>
            <w:proofErr w:type="spellEnd"/>
            <w:r w:rsidRPr="00F720F7">
              <w:rPr>
                <w:lang w:val="en-US"/>
              </w:rPr>
              <w:t xml:space="preserve"> </w:t>
            </w:r>
            <w:proofErr w:type="spellStart"/>
            <w:r w:rsidRPr="00F720F7">
              <w:rPr>
                <w:lang w:val="en-US"/>
              </w:rPr>
              <w:t>poate</w:t>
            </w:r>
            <w:proofErr w:type="spellEnd"/>
            <w:r w:rsidRPr="00F720F7">
              <w:rPr>
                <w:lang w:val="en-US"/>
              </w:rPr>
              <w:t xml:space="preserve"> </w:t>
            </w:r>
            <w:proofErr w:type="spellStart"/>
            <w:r w:rsidRPr="00F720F7">
              <w:rPr>
                <w:lang w:val="en-US"/>
              </w:rPr>
              <w:t>înainta</w:t>
            </w:r>
            <w:proofErr w:type="spellEnd"/>
            <w:r w:rsidRPr="00F720F7">
              <w:rPr>
                <w:lang w:val="en-US"/>
              </w:rPr>
              <w:t xml:space="preserve"> </w:t>
            </w:r>
            <w:proofErr w:type="spellStart"/>
            <w:r w:rsidRPr="00F720F7">
              <w:rPr>
                <w:lang w:val="en-US"/>
              </w:rPr>
              <w:t>obiecţii</w:t>
            </w:r>
            <w:proofErr w:type="spellEnd"/>
            <w:r w:rsidRPr="00F720F7">
              <w:rPr>
                <w:lang w:val="en-US"/>
              </w:rPr>
              <w:t xml:space="preserve">, </w:t>
            </w:r>
            <w:proofErr w:type="spellStart"/>
            <w:r w:rsidRPr="00F720F7">
              <w:rPr>
                <w:lang w:val="en-US"/>
              </w:rPr>
              <w:t>dar</w:t>
            </w:r>
            <w:proofErr w:type="spellEnd"/>
            <w:r w:rsidRPr="00F720F7">
              <w:rPr>
                <w:lang w:val="en-US"/>
              </w:rPr>
              <w:t xml:space="preserve"> </w:t>
            </w:r>
            <w:proofErr w:type="spellStart"/>
            <w:r w:rsidRPr="00F720F7">
              <w:rPr>
                <w:lang w:val="en-US"/>
              </w:rPr>
              <w:t>acestea</w:t>
            </w:r>
            <w:proofErr w:type="spellEnd"/>
            <w:r w:rsidRPr="00F720F7">
              <w:rPr>
                <w:lang w:val="en-US"/>
              </w:rPr>
              <w:t xml:space="preserve"> nu </w:t>
            </w:r>
            <w:proofErr w:type="spellStart"/>
            <w:r w:rsidRPr="00F720F7">
              <w:rPr>
                <w:lang w:val="en-US"/>
              </w:rPr>
              <w:t>îl</w:t>
            </w:r>
            <w:proofErr w:type="spellEnd"/>
            <w:r w:rsidRPr="00F720F7">
              <w:rPr>
                <w:lang w:val="en-US"/>
              </w:rPr>
              <w:t xml:space="preserve"> </w:t>
            </w:r>
            <w:proofErr w:type="spellStart"/>
            <w:r w:rsidRPr="00F720F7">
              <w:rPr>
                <w:lang w:val="en-US"/>
              </w:rPr>
              <w:t>scutește</w:t>
            </w:r>
            <w:proofErr w:type="spellEnd"/>
            <w:r w:rsidRPr="00F720F7">
              <w:rPr>
                <w:lang w:val="en-US"/>
              </w:rPr>
              <w:t xml:space="preserve"> de </w:t>
            </w:r>
            <w:proofErr w:type="spellStart"/>
            <w:r w:rsidRPr="00F720F7">
              <w:rPr>
                <w:lang w:val="en-US"/>
              </w:rPr>
              <w:t>obligația</w:t>
            </w:r>
            <w:proofErr w:type="spellEnd"/>
            <w:r w:rsidRPr="00F720F7">
              <w:rPr>
                <w:lang w:val="en-US"/>
              </w:rPr>
              <w:t xml:space="preserve"> de </w:t>
            </w:r>
            <w:proofErr w:type="gramStart"/>
            <w:r w:rsidRPr="00F720F7">
              <w:rPr>
                <w:lang w:val="en-US"/>
              </w:rPr>
              <w:t>a</w:t>
            </w:r>
            <w:proofErr w:type="gramEnd"/>
            <w:r w:rsidRPr="00F720F7">
              <w:rPr>
                <w:lang w:val="en-US"/>
              </w:rPr>
              <w:t xml:space="preserve"> </w:t>
            </w:r>
            <w:proofErr w:type="spellStart"/>
            <w:r w:rsidRPr="00F720F7">
              <w:rPr>
                <w:lang w:val="en-US"/>
              </w:rPr>
              <w:t>executa</w:t>
            </w:r>
            <w:proofErr w:type="spellEnd"/>
            <w:r w:rsidRPr="00F720F7">
              <w:rPr>
                <w:lang w:val="en-US"/>
              </w:rPr>
              <w:t xml:space="preserve"> </w:t>
            </w:r>
            <w:proofErr w:type="spellStart"/>
            <w:r w:rsidRPr="00F720F7">
              <w:rPr>
                <w:lang w:val="en-US"/>
              </w:rPr>
              <w:t>dispoziţiile</w:t>
            </w:r>
            <w:proofErr w:type="spellEnd"/>
            <w:r w:rsidRPr="00F720F7">
              <w:rPr>
                <w:lang w:val="en-US"/>
              </w:rPr>
              <w:t xml:space="preserve"> </w:t>
            </w:r>
            <w:proofErr w:type="spellStart"/>
            <w:r w:rsidRPr="00F720F7">
              <w:rPr>
                <w:lang w:val="en-US"/>
              </w:rPr>
              <w:t>primite</w:t>
            </w:r>
            <w:proofErr w:type="spellEnd"/>
            <w:r w:rsidRPr="00F720F7">
              <w:rPr>
                <w:lang w:val="en-US"/>
              </w:rPr>
              <w:t xml:space="preserve">, </w:t>
            </w:r>
            <w:proofErr w:type="spellStart"/>
            <w:r w:rsidRPr="00F720F7">
              <w:rPr>
                <w:lang w:val="en-US"/>
              </w:rPr>
              <w:t>în</w:t>
            </w:r>
            <w:proofErr w:type="spellEnd"/>
            <w:r w:rsidRPr="00F720F7">
              <w:rPr>
                <w:lang w:val="en-US"/>
              </w:rPr>
              <w:t xml:space="preserve"> afara </w:t>
            </w:r>
            <w:proofErr w:type="spellStart"/>
            <w:r w:rsidRPr="00F720F7">
              <w:rPr>
                <w:lang w:val="en-US"/>
              </w:rPr>
              <w:t>cazului</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ele</w:t>
            </w:r>
            <w:proofErr w:type="spellEnd"/>
            <w:r w:rsidRPr="00F720F7">
              <w:rPr>
                <w:lang w:val="en-US"/>
              </w:rPr>
              <w:t xml:space="preserve"> </w:t>
            </w:r>
            <w:proofErr w:type="spellStart"/>
            <w:r w:rsidRPr="00F720F7">
              <w:rPr>
                <w:lang w:val="en-US"/>
              </w:rPr>
              <w:t>contravin</w:t>
            </w:r>
            <w:proofErr w:type="spellEnd"/>
            <w:r w:rsidRPr="00F720F7">
              <w:rPr>
                <w:lang w:val="en-US"/>
              </w:rPr>
              <w:t xml:space="preserve">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executarea</w:t>
            </w:r>
            <w:proofErr w:type="spellEnd"/>
            <w:r w:rsidRPr="00F720F7">
              <w:rPr>
                <w:lang w:val="en-US"/>
              </w:rPr>
              <w:t xml:space="preserve"> </w:t>
            </w:r>
            <w:proofErr w:type="spellStart"/>
            <w:r w:rsidRPr="00F720F7">
              <w:rPr>
                <w:lang w:val="en-US"/>
              </w:rPr>
              <w:t>dispoziţiilor</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se </w:t>
            </w:r>
            <w:proofErr w:type="spellStart"/>
            <w:r w:rsidRPr="00F720F7">
              <w:rPr>
                <w:lang w:val="en-US"/>
              </w:rPr>
              <w:t>creează</w:t>
            </w:r>
            <w:proofErr w:type="spellEnd"/>
            <w:r w:rsidRPr="00F720F7">
              <w:rPr>
                <w:lang w:val="en-US"/>
              </w:rPr>
              <w:t xml:space="preserve"> </w:t>
            </w:r>
            <w:proofErr w:type="spellStart"/>
            <w:r w:rsidRPr="00F720F7">
              <w:rPr>
                <w:lang w:val="en-US"/>
              </w:rPr>
              <w:t>dificultăţi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execuţie</w:t>
            </w:r>
            <w:proofErr w:type="spellEnd"/>
            <w:r w:rsidRPr="00F720F7">
              <w:rPr>
                <w:lang w:val="en-US"/>
              </w:rPr>
              <w:t xml:space="preserve">, care </w:t>
            </w:r>
            <w:proofErr w:type="spellStart"/>
            <w:r w:rsidRPr="00F720F7">
              <w:rPr>
                <w:lang w:val="en-US"/>
              </w:rPr>
              <w:t>generează</w:t>
            </w:r>
            <w:proofErr w:type="spellEnd"/>
            <w:r w:rsidRPr="00F720F7">
              <w:rPr>
                <w:lang w:val="en-US"/>
              </w:rPr>
              <w:t xml:space="preserve"> </w:t>
            </w:r>
            <w:proofErr w:type="spellStart"/>
            <w:r w:rsidRPr="00F720F7">
              <w:rPr>
                <w:lang w:val="en-US"/>
              </w:rPr>
              <w:t>cheltuieli</w:t>
            </w:r>
            <w:proofErr w:type="spellEnd"/>
            <w:r w:rsidRPr="00F720F7">
              <w:rPr>
                <w:lang w:val="en-US"/>
              </w:rPr>
              <w:t xml:space="preserve"> </w:t>
            </w:r>
            <w:proofErr w:type="spellStart"/>
            <w:r w:rsidRPr="00F720F7">
              <w:rPr>
                <w:lang w:val="en-US"/>
              </w:rPr>
              <w:t>suplimentare</w:t>
            </w:r>
            <w:proofErr w:type="spellEnd"/>
            <w:r w:rsidRPr="00F720F7">
              <w:rPr>
                <w:lang w:val="en-US"/>
              </w:rPr>
              <w:t xml:space="preserve">, </w:t>
            </w:r>
            <w:proofErr w:type="spellStart"/>
            <w:r w:rsidRPr="00F720F7">
              <w:rPr>
                <w:lang w:val="en-US"/>
              </w:rPr>
              <w:t>acestea</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suportate</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
          <w:p w14:paraId="3C6D844B"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4.18. </w:t>
            </w:r>
            <w:proofErr w:type="spellStart"/>
            <w:r w:rsidRPr="00F720F7">
              <w:rPr>
                <w:lang w:val="en-US"/>
              </w:rPr>
              <w:t>Trasarea</w:t>
            </w:r>
            <w:proofErr w:type="spellEnd"/>
            <w:r w:rsidRPr="00F720F7">
              <w:rPr>
                <w:lang w:val="en-US"/>
              </w:rPr>
              <w:t xml:space="preserve"> </w:t>
            </w:r>
            <w:proofErr w:type="spellStart"/>
            <w:r w:rsidRPr="00F720F7">
              <w:rPr>
                <w:lang w:val="en-US"/>
              </w:rPr>
              <w:t>axelor</w:t>
            </w:r>
            <w:proofErr w:type="spellEnd"/>
            <w:r w:rsidRPr="00F720F7">
              <w:rPr>
                <w:lang w:val="en-US"/>
              </w:rPr>
              <w:t xml:space="preserve"> </w:t>
            </w:r>
            <w:proofErr w:type="spellStart"/>
            <w:r w:rsidRPr="00F720F7">
              <w:rPr>
                <w:lang w:val="en-US"/>
              </w:rPr>
              <w:t>principale</w:t>
            </w:r>
            <w:proofErr w:type="spellEnd"/>
            <w:r w:rsidRPr="00F720F7">
              <w:rPr>
                <w:lang w:val="en-US"/>
              </w:rPr>
              <w:t xml:space="preserve">, </w:t>
            </w:r>
            <w:proofErr w:type="spellStart"/>
            <w:r w:rsidRPr="00F720F7">
              <w:rPr>
                <w:lang w:val="en-US"/>
              </w:rPr>
              <w:t>bornelor</w:t>
            </w:r>
            <w:proofErr w:type="spellEnd"/>
            <w:r w:rsidRPr="00F720F7">
              <w:rPr>
                <w:lang w:val="en-US"/>
              </w:rPr>
              <w:t xml:space="preserve"> de </w:t>
            </w:r>
            <w:proofErr w:type="spellStart"/>
            <w:r w:rsidRPr="00F720F7">
              <w:rPr>
                <w:lang w:val="en-US"/>
              </w:rPr>
              <w:t>referinţă</w:t>
            </w:r>
            <w:proofErr w:type="spellEnd"/>
            <w:r w:rsidRPr="00F720F7">
              <w:rPr>
                <w:lang w:val="en-US"/>
              </w:rPr>
              <w:t xml:space="preserve">, </w:t>
            </w:r>
            <w:proofErr w:type="spellStart"/>
            <w:r w:rsidRPr="00F720F7">
              <w:rPr>
                <w:lang w:val="en-US"/>
              </w:rPr>
              <w:t>căilor</w:t>
            </w:r>
            <w:proofErr w:type="spellEnd"/>
            <w:r w:rsidRPr="00F720F7">
              <w:rPr>
                <w:lang w:val="en-US"/>
              </w:rPr>
              <w:t xml:space="preserve"> de </w:t>
            </w:r>
            <w:proofErr w:type="spellStart"/>
            <w:r w:rsidRPr="00F720F7">
              <w:rPr>
                <w:lang w:val="en-US"/>
              </w:rPr>
              <w:t>circulaţieşi</w:t>
            </w:r>
            <w:proofErr w:type="spellEnd"/>
            <w:r w:rsidRPr="00F720F7">
              <w:rPr>
                <w:lang w:val="en-US"/>
              </w:rPr>
              <w:t xml:space="preserve"> </w:t>
            </w:r>
            <w:proofErr w:type="spellStart"/>
            <w:r w:rsidRPr="00F720F7">
              <w:rPr>
                <w:lang w:val="en-US"/>
              </w:rPr>
              <w:t>limitelor</w:t>
            </w:r>
            <w:proofErr w:type="spellEnd"/>
            <w:r w:rsidRPr="00F720F7">
              <w:rPr>
                <w:lang w:val="en-US"/>
              </w:rPr>
              <w:t xml:space="preserve"> </w:t>
            </w:r>
            <w:proofErr w:type="spellStart"/>
            <w:r w:rsidRPr="00F720F7">
              <w:rPr>
                <w:lang w:val="en-US"/>
              </w:rPr>
              <w:t>terenului</w:t>
            </w:r>
            <w:proofErr w:type="spellEnd"/>
            <w:r w:rsidRPr="00F720F7">
              <w:rPr>
                <w:lang w:val="en-US"/>
              </w:rPr>
              <w:t xml:space="preserve"> pus la </w:t>
            </w:r>
            <w:proofErr w:type="spellStart"/>
            <w:r w:rsidRPr="00F720F7">
              <w:rPr>
                <w:lang w:val="en-US"/>
              </w:rPr>
              <w:t>dispoziţia</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precum </w:t>
            </w:r>
            <w:proofErr w:type="spellStart"/>
            <w:r w:rsidRPr="00F720F7">
              <w:rPr>
                <w:lang w:val="en-US"/>
              </w:rPr>
              <w:t>şi</w:t>
            </w:r>
            <w:proofErr w:type="spellEnd"/>
            <w:r w:rsidRPr="00F720F7">
              <w:rPr>
                <w:lang w:val="en-US"/>
              </w:rPr>
              <w:t xml:space="preserve"> </w:t>
            </w:r>
            <w:proofErr w:type="spellStart"/>
            <w:r w:rsidRPr="00F720F7">
              <w:rPr>
                <w:lang w:val="en-US"/>
              </w:rPr>
              <w:t>materializarea</w:t>
            </w:r>
            <w:proofErr w:type="spellEnd"/>
            <w:r w:rsidRPr="00F720F7">
              <w:rPr>
                <w:lang w:val="en-US"/>
              </w:rPr>
              <w:t xml:space="preserve"> </w:t>
            </w:r>
            <w:proofErr w:type="spellStart"/>
            <w:r w:rsidRPr="00F720F7">
              <w:rPr>
                <w:lang w:val="en-US"/>
              </w:rPr>
              <w:t>cotelor</w:t>
            </w:r>
            <w:proofErr w:type="spellEnd"/>
            <w:r w:rsidRPr="00F720F7">
              <w:rPr>
                <w:lang w:val="en-US"/>
              </w:rPr>
              <w:t xml:space="preserve"> de </w:t>
            </w:r>
            <w:proofErr w:type="spellStart"/>
            <w:r w:rsidRPr="00F720F7">
              <w:rPr>
                <w:lang w:val="en-US"/>
              </w:rPr>
              <w:t>nivel</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imediata</w:t>
            </w:r>
            <w:proofErr w:type="spellEnd"/>
            <w:r w:rsidRPr="00F720F7">
              <w:rPr>
                <w:lang w:val="en-US"/>
              </w:rPr>
              <w:t xml:space="preserve"> </w:t>
            </w:r>
            <w:proofErr w:type="spellStart"/>
            <w:r w:rsidRPr="00F720F7">
              <w:rPr>
                <w:lang w:val="en-US"/>
              </w:rPr>
              <w:t>apropiere</w:t>
            </w:r>
            <w:proofErr w:type="spellEnd"/>
            <w:r w:rsidRPr="00F720F7">
              <w:rPr>
                <w:lang w:val="en-US"/>
              </w:rPr>
              <w:t xml:space="preserve"> a </w:t>
            </w:r>
            <w:proofErr w:type="spellStart"/>
            <w:r w:rsidRPr="00F720F7">
              <w:rPr>
                <w:lang w:val="en-US"/>
              </w:rPr>
              <w:t>terenului</w:t>
            </w:r>
            <w:proofErr w:type="spellEnd"/>
            <w:r w:rsidRPr="00F720F7">
              <w:rPr>
                <w:lang w:val="en-US"/>
              </w:rPr>
              <w:t xml:space="preserve">, sunt </w:t>
            </w:r>
            <w:proofErr w:type="spellStart"/>
            <w:r w:rsidRPr="00F720F7">
              <w:rPr>
                <w:lang w:val="en-US"/>
              </w:rPr>
              <w:t>obligaţiuni</w:t>
            </w:r>
            <w:proofErr w:type="spellEnd"/>
            <w:r w:rsidRPr="00F720F7">
              <w:rPr>
                <w:lang w:val="en-US"/>
              </w:rPr>
              <w:t xml:space="preserve"> ale </w:t>
            </w:r>
            <w:proofErr w:type="spellStart"/>
            <w:r w:rsidRPr="00F720F7">
              <w:rPr>
                <w:lang w:val="en-US"/>
              </w:rPr>
              <w:t>Antreprenorului</w:t>
            </w:r>
            <w:proofErr w:type="spellEnd"/>
            <w:r w:rsidRPr="00F720F7">
              <w:rPr>
                <w:lang w:val="en-US"/>
              </w:rPr>
              <w:t xml:space="preserve">. </w:t>
            </w:r>
          </w:p>
          <w:p w14:paraId="5078FB33"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4.19. </w:t>
            </w:r>
            <w:proofErr w:type="spellStart"/>
            <w:r w:rsidRPr="00F720F7">
              <w:rPr>
                <w:lang w:val="en-US"/>
              </w:rPr>
              <w:t>Pentru</w:t>
            </w:r>
            <w:proofErr w:type="spellEnd"/>
            <w:r w:rsidRPr="00F720F7">
              <w:rPr>
                <w:lang w:val="en-US"/>
              </w:rPr>
              <w:t xml:space="preserve"> </w:t>
            </w:r>
            <w:proofErr w:type="spellStart"/>
            <w:r w:rsidRPr="00F720F7">
              <w:rPr>
                <w:lang w:val="en-US"/>
              </w:rPr>
              <w:t>verificarea</w:t>
            </w:r>
            <w:proofErr w:type="spellEnd"/>
            <w:r w:rsidRPr="00F720F7">
              <w:rPr>
                <w:lang w:val="en-US"/>
              </w:rPr>
              <w:t xml:space="preserve"> </w:t>
            </w:r>
            <w:proofErr w:type="spellStart"/>
            <w:r w:rsidRPr="00F720F7">
              <w:rPr>
                <w:lang w:val="en-US"/>
              </w:rPr>
              <w:t>trasării</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proiectant</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protejeze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păstreze</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reperele</w:t>
            </w:r>
            <w:proofErr w:type="spellEnd"/>
            <w:r w:rsidRPr="00F720F7">
              <w:rPr>
                <w:lang w:val="en-US"/>
              </w:rPr>
              <w:t xml:space="preserve">, </w:t>
            </w:r>
            <w:proofErr w:type="spellStart"/>
            <w:r w:rsidRPr="00F720F7">
              <w:rPr>
                <w:lang w:val="en-US"/>
              </w:rPr>
              <w:t>bornele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alte</w:t>
            </w:r>
            <w:proofErr w:type="spellEnd"/>
            <w:r w:rsidRPr="00F720F7">
              <w:rPr>
                <w:lang w:val="en-US"/>
              </w:rPr>
              <w:t xml:space="preserve"> </w:t>
            </w:r>
            <w:proofErr w:type="spellStart"/>
            <w:r w:rsidRPr="00F720F7">
              <w:rPr>
                <w:lang w:val="en-US"/>
              </w:rPr>
              <w:t>obiecte</w:t>
            </w:r>
            <w:proofErr w:type="spellEnd"/>
            <w:r w:rsidRPr="00F720F7">
              <w:rPr>
                <w:lang w:val="en-US"/>
              </w:rPr>
              <w:t xml:space="preserve"> </w:t>
            </w:r>
            <w:proofErr w:type="spellStart"/>
            <w:r w:rsidRPr="00F720F7">
              <w:rPr>
                <w:lang w:val="en-US"/>
              </w:rPr>
              <w:t>folosite</w:t>
            </w:r>
            <w:proofErr w:type="spellEnd"/>
            <w:r w:rsidRPr="00F720F7">
              <w:rPr>
                <w:lang w:val="en-US"/>
              </w:rPr>
              <w:t xml:space="preserve"> la </w:t>
            </w:r>
            <w:proofErr w:type="spellStart"/>
            <w:r w:rsidRPr="00F720F7">
              <w:rPr>
                <w:lang w:val="en-US"/>
              </w:rPr>
              <w:t>trasarea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
          <w:p w14:paraId="4C49B815"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4.20. </w:t>
            </w:r>
            <w:proofErr w:type="spellStart"/>
            <w:r w:rsidRPr="00F720F7">
              <w:rPr>
                <w:lang w:val="en-US"/>
              </w:rPr>
              <w:t>Ridicările</w:t>
            </w:r>
            <w:proofErr w:type="spellEnd"/>
            <w:r w:rsidRPr="00F720F7">
              <w:rPr>
                <w:lang w:val="en-US"/>
              </w:rPr>
              <w:t xml:space="preserve"> de </w:t>
            </w:r>
            <w:proofErr w:type="spellStart"/>
            <w:r w:rsidRPr="00F720F7">
              <w:rPr>
                <w:lang w:val="en-US"/>
              </w:rPr>
              <w:t>teren</w:t>
            </w:r>
            <w:proofErr w:type="spellEnd"/>
            <w:r w:rsidRPr="00F720F7">
              <w:rPr>
                <w:lang w:val="en-US"/>
              </w:rPr>
              <w:t xml:space="preserve">, </w:t>
            </w:r>
            <w:proofErr w:type="spellStart"/>
            <w:r w:rsidRPr="00F720F7">
              <w:rPr>
                <w:lang w:val="en-US"/>
              </w:rPr>
              <w:t>trasările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cotele</w:t>
            </w:r>
            <w:proofErr w:type="spellEnd"/>
            <w:r w:rsidRPr="00F720F7">
              <w:rPr>
                <w:lang w:val="en-US"/>
              </w:rPr>
              <w:t xml:space="preserve"> de </w:t>
            </w:r>
            <w:proofErr w:type="spellStart"/>
            <w:r w:rsidRPr="00F720F7">
              <w:rPr>
                <w:lang w:val="en-US"/>
              </w:rPr>
              <w:t>nivel</w:t>
            </w:r>
            <w:proofErr w:type="spellEnd"/>
            <w:r w:rsidRPr="00F720F7">
              <w:rPr>
                <w:lang w:val="en-US"/>
              </w:rPr>
              <w:t xml:space="preserve">, precum </w:t>
            </w:r>
            <w:proofErr w:type="spellStart"/>
            <w:r w:rsidRPr="00F720F7">
              <w:rPr>
                <w:lang w:val="en-US"/>
              </w:rPr>
              <w:t>şi</w:t>
            </w:r>
            <w:proofErr w:type="spellEnd"/>
            <w:r w:rsidRPr="00F720F7">
              <w:rPr>
                <w:lang w:val="en-US"/>
              </w:rPr>
              <w:t xml:space="preserve"> </w:t>
            </w:r>
            <w:proofErr w:type="spellStart"/>
            <w:r w:rsidRPr="00F720F7">
              <w:rPr>
                <w:lang w:val="en-US"/>
              </w:rPr>
              <w:t>alte</w:t>
            </w:r>
            <w:proofErr w:type="spellEnd"/>
            <w:r w:rsidRPr="00F720F7">
              <w:rPr>
                <w:lang w:val="en-US"/>
              </w:rPr>
              <w:t xml:space="preserve"> </w:t>
            </w:r>
            <w:proofErr w:type="spellStart"/>
            <w:r w:rsidRPr="00F720F7">
              <w:rPr>
                <w:lang w:val="en-US"/>
              </w:rPr>
              <w:t>documente</w:t>
            </w:r>
            <w:proofErr w:type="spellEnd"/>
            <w:r w:rsidRPr="00F720F7">
              <w:rPr>
                <w:lang w:val="en-US"/>
              </w:rPr>
              <w:t xml:space="preserve"> </w:t>
            </w:r>
            <w:proofErr w:type="spellStart"/>
            <w:r w:rsidRPr="00F720F7">
              <w:rPr>
                <w:lang w:val="en-US"/>
              </w:rPr>
              <w:t>puse</w:t>
            </w:r>
            <w:proofErr w:type="spellEnd"/>
            <w:r w:rsidRPr="00F720F7">
              <w:rPr>
                <w:lang w:val="en-US"/>
              </w:rPr>
              <w:t xml:space="preserve"> la </w:t>
            </w:r>
            <w:proofErr w:type="spellStart"/>
            <w:r w:rsidRPr="00F720F7">
              <w:rPr>
                <w:lang w:val="en-US"/>
              </w:rPr>
              <w:t>dispoziţia</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executarea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sunt </w:t>
            </w:r>
            <w:proofErr w:type="spellStart"/>
            <w:r w:rsidRPr="00F720F7">
              <w:rPr>
                <w:lang w:val="en-US"/>
              </w:rPr>
              <w:t>hotărâtoare</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verifice</w:t>
            </w:r>
            <w:proofErr w:type="spellEnd"/>
            <w:r w:rsidRPr="00F720F7">
              <w:rPr>
                <w:lang w:val="en-US"/>
              </w:rPr>
              <w:t xml:space="preserve"> </w:t>
            </w:r>
            <w:proofErr w:type="spellStart"/>
            <w:r w:rsidRPr="00F720F7">
              <w:rPr>
                <w:lang w:val="en-US"/>
              </w:rPr>
              <w:t>documentele</w:t>
            </w:r>
            <w:proofErr w:type="spellEnd"/>
            <w:r w:rsidRPr="00F720F7">
              <w:rPr>
                <w:lang w:val="en-US"/>
              </w:rPr>
              <w:t xml:space="preserve"> </w:t>
            </w:r>
            <w:proofErr w:type="spellStart"/>
            <w:r w:rsidRPr="00F720F7">
              <w:rPr>
                <w:lang w:val="en-US"/>
              </w:rPr>
              <w:t>primite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înştiinţeze</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cu </w:t>
            </w:r>
            <w:proofErr w:type="spellStart"/>
            <w:r w:rsidRPr="00F720F7">
              <w:rPr>
                <w:lang w:val="en-US"/>
              </w:rPr>
              <w:t>privire</w:t>
            </w:r>
            <w:proofErr w:type="spellEnd"/>
            <w:r w:rsidRPr="00F720F7">
              <w:rPr>
                <w:lang w:val="en-US"/>
              </w:rPr>
              <w:t xml:space="preserve"> la </w:t>
            </w:r>
            <w:proofErr w:type="spellStart"/>
            <w:r w:rsidRPr="00F720F7">
              <w:rPr>
                <w:lang w:val="en-US"/>
              </w:rPr>
              <w:t>erorile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inexactităţile</w:t>
            </w:r>
            <w:proofErr w:type="spellEnd"/>
            <w:r w:rsidRPr="00F720F7">
              <w:rPr>
                <w:lang w:val="en-US"/>
              </w:rPr>
              <w:t xml:space="preserve"> </w:t>
            </w:r>
            <w:proofErr w:type="spellStart"/>
            <w:r w:rsidRPr="00F720F7">
              <w:rPr>
                <w:lang w:val="en-US"/>
              </w:rPr>
              <w:t>constatate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presupuse</w:t>
            </w:r>
            <w:proofErr w:type="spellEnd"/>
            <w:r w:rsidRPr="00F720F7">
              <w:rPr>
                <w:lang w:val="en-US"/>
              </w:rPr>
              <w:t xml:space="preserve">. </w:t>
            </w:r>
          </w:p>
          <w:p w14:paraId="4327CE54"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4.21. </w:t>
            </w:r>
            <w:proofErr w:type="spellStart"/>
            <w:r w:rsidRPr="00F720F7">
              <w:rPr>
                <w:lang w:val="en-US"/>
              </w:rPr>
              <w:t>Antreprenorul</w:t>
            </w:r>
            <w:proofErr w:type="spellEnd"/>
            <w:r w:rsidRPr="00F720F7">
              <w:rPr>
                <w:lang w:val="en-US"/>
              </w:rPr>
              <w:t xml:space="preserve"> are </w:t>
            </w:r>
            <w:proofErr w:type="spellStart"/>
            <w:r w:rsidRPr="00F720F7">
              <w:rPr>
                <w:lang w:val="en-US"/>
              </w:rPr>
              <w:t>obligaţia</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stabilească</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relaţiile</w:t>
            </w:r>
            <w:proofErr w:type="spellEnd"/>
            <w:r w:rsidRPr="00F720F7">
              <w:rPr>
                <w:lang w:val="en-US"/>
              </w:rPr>
              <w:t xml:space="preserve"> care </w:t>
            </w:r>
            <w:proofErr w:type="spellStart"/>
            <w:r w:rsidRPr="00F720F7">
              <w:rPr>
                <w:lang w:val="en-US"/>
              </w:rPr>
              <w:t>reglementează</w:t>
            </w:r>
            <w:proofErr w:type="spellEnd"/>
            <w:r w:rsidRPr="00F720F7">
              <w:rPr>
                <w:lang w:val="en-US"/>
              </w:rPr>
              <w:t xml:space="preserve"> </w:t>
            </w:r>
            <w:proofErr w:type="spellStart"/>
            <w:r w:rsidRPr="00F720F7">
              <w:rPr>
                <w:lang w:val="en-US"/>
              </w:rPr>
              <w:t>raporturile</w:t>
            </w:r>
            <w:proofErr w:type="spellEnd"/>
            <w:r w:rsidRPr="00F720F7">
              <w:rPr>
                <w:lang w:val="en-US"/>
              </w:rPr>
              <w:t xml:space="preserve"> cu </w:t>
            </w:r>
            <w:proofErr w:type="spellStart"/>
            <w:r w:rsidRPr="00F720F7">
              <w:rPr>
                <w:lang w:val="en-US"/>
              </w:rPr>
              <w:t>subantreprenorii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răspunzător</w:t>
            </w:r>
            <w:proofErr w:type="spellEnd"/>
            <w:r w:rsidRPr="00F720F7">
              <w:rPr>
                <w:lang w:val="en-US"/>
              </w:rPr>
              <w:t xml:space="preserve"> </w:t>
            </w:r>
            <w:proofErr w:type="spellStart"/>
            <w:r w:rsidRPr="00F720F7">
              <w:rPr>
                <w:lang w:val="en-US"/>
              </w:rPr>
              <w:t>faţă</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respectarea</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subantreprenorii</w:t>
            </w:r>
            <w:proofErr w:type="spellEnd"/>
            <w:r w:rsidRPr="00F720F7">
              <w:rPr>
                <w:lang w:val="en-US"/>
              </w:rPr>
              <w:t xml:space="preserve"> a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w:t>
            </w:r>
            <w:proofErr w:type="spellStart"/>
            <w:r w:rsidRPr="00F720F7">
              <w:rPr>
                <w:lang w:val="en-US"/>
              </w:rPr>
              <w:t>și</w:t>
            </w:r>
            <w:proofErr w:type="spellEnd"/>
            <w:r w:rsidRPr="00F720F7">
              <w:rPr>
                <w:lang w:val="en-US"/>
              </w:rPr>
              <w:t xml:space="preserve"> </w:t>
            </w:r>
            <w:proofErr w:type="spellStart"/>
            <w:r w:rsidRPr="00F720F7">
              <w:rPr>
                <w:lang w:val="en-US"/>
              </w:rPr>
              <w:t>obligațiunilor</w:t>
            </w:r>
            <w:proofErr w:type="spellEnd"/>
            <w:r w:rsidRPr="00F720F7">
              <w:rPr>
                <w:lang w:val="en-US"/>
              </w:rPr>
              <w:t xml:space="preserve"> </w:t>
            </w:r>
            <w:proofErr w:type="spellStart"/>
            <w:r w:rsidRPr="00F720F7">
              <w:rPr>
                <w:lang w:val="en-US"/>
              </w:rPr>
              <w:t>contractuale</w:t>
            </w:r>
            <w:proofErr w:type="spellEnd"/>
            <w:r w:rsidRPr="00F720F7">
              <w:rPr>
                <w:lang w:val="en-US"/>
              </w:rPr>
              <w:t xml:space="preserve"> </w:t>
            </w:r>
            <w:proofErr w:type="spellStart"/>
            <w:r w:rsidRPr="00F720F7">
              <w:rPr>
                <w:lang w:val="en-US"/>
              </w:rPr>
              <w:t>și</w:t>
            </w:r>
            <w:proofErr w:type="spellEnd"/>
            <w:r w:rsidRPr="00F720F7">
              <w:rPr>
                <w:lang w:val="en-US"/>
              </w:rPr>
              <w:t xml:space="preserve"> </w:t>
            </w:r>
            <w:proofErr w:type="spellStart"/>
            <w:r w:rsidRPr="00F720F7">
              <w:rPr>
                <w:lang w:val="en-US"/>
              </w:rPr>
              <w:t>profesionale</w:t>
            </w:r>
            <w:proofErr w:type="spellEnd"/>
            <w:r w:rsidRPr="00F720F7">
              <w:rPr>
                <w:lang w:val="en-US"/>
              </w:rPr>
              <w:t xml:space="preserve">. </w:t>
            </w:r>
          </w:p>
          <w:p w14:paraId="6923380B"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4.22. Pe </w:t>
            </w:r>
            <w:proofErr w:type="spellStart"/>
            <w:r w:rsidRPr="00F720F7">
              <w:rPr>
                <w:lang w:val="en-US"/>
              </w:rPr>
              <w:t>parcursul</w:t>
            </w:r>
            <w:proofErr w:type="spellEnd"/>
            <w:r w:rsidRPr="00F720F7">
              <w:rPr>
                <w:lang w:val="en-US"/>
              </w:rPr>
              <w:t xml:space="preserve"> </w:t>
            </w:r>
            <w:proofErr w:type="spellStart"/>
            <w:r w:rsidRPr="00F720F7">
              <w:rPr>
                <w:lang w:val="en-US"/>
              </w:rPr>
              <w:t>executării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are </w:t>
            </w:r>
            <w:proofErr w:type="spellStart"/>
            <w:r w:rsidRPr="00F720F7">
              <w:rPr>
                <w:lang w:val="en-US"/>
              </w:rPr>
              <w:t>dreptul</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dispună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scris</w:t>
            </w:r>
            <w:proofErr w:type="spellEnd"/>
            <w:r w:rsidRPr="00F720F7">
              <w:rPr>
                <w:lang w:val="en-US"/>
              </w:rPr>
              <w:t xml:space="preserve">: </w:t>
            </w:r>
          </w:p>
          <w:p w14:paraId="0729DB6F" w14:textId="77777777" w:rsidR="00D671EE" w:rsidRPr="00FF430B" w:rsidRDefault="00D671EE" w:rsidP="005F5BE8">
            <w:pPr>
              <w:numPr>
                <w:ilvl w:val="0"/>
                <w:numId w:val="10"/>
              </w:numPr>
              <w:tabs>
                <w:tab w:val="left" w:pos="314"/>
              </w:tabs>
              <w:spacing w:line="276" w:lineRule="auto"/>
              <w:ind w:left="0" w:firstLine="0"/>
              <w:jc w:val="both"/>
            </w:pPr>
            <w:r w:rsidRPr="00FF430B">
              <w:t xml:space="preserve">îndepărtarea de pe şantier a oricăror materiale care sunt calitativ necorespunzătoare; </w:t>
            </w:r>
          </w:p>
          <w:p w14:paraId="6BD3F834" w14:textId="77777777" w:rsidR="00D671EE" w:rsidRPr="00FF430B" w:rsidRDefault="00D671EE" w:rsidP="005F5BE8">
            <w:pPr>
              <w:numPr>
                <w:ilvl w:val="0"/>
                <w:numId w:val="10"/>
              </w:numPr>
              <w:tabs>
                <w:tab w:val="left" w:pos="314"/>
              </w:tabs>
              <w:spacing w:line="276" w:lineRule="auto"/>
              <w:ind w:left="0" w:firstLine="0"/>
              <w:jc w:val="both"/>
            </w:pPr>
            <w:r w:rsidRPr="00FF430B">
              <w:t xml:space="preserve">înlocuirea materialelor necorespunzătoare calitativ cu altele corespunzătoare; </w:t>
            </w:r>
          </w:p>
          <w:p w14:paraId="3DE5DCA6" w14:textId="77777777" w:rsidR="00D671EE" w:rsidRPr="00FF430B" w:rsidRDefault="00D671EE" w:rsidP="005F5BE8">
            <w:pPr>
              <w:numPr>
                <w:ilvl w:val="0"/>
                <w:numId w:val="10"/>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14:paraId="364EAC97"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4.23.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neexecutării</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Antreprenor</w:t>
            </w:r>
            <w:proofErr w:type="spellEnd"/>
            <w:r w:rsidRPr="00F720F7">
              <w:rPr>
                <w:lang w:val="en-US"/>
              </w:rPr>
              <w:t xml:space="preserve"> a </w:t>
            </w:r>
            <w:proofErr w:type="spellStart"/>
            <w:r w:rsidRPr="00F720F7">
              <w:rPr>
                <w:lang w:val="en-US"/>
              </w:rPr>
              <w:t>dispoziţiilor</w:t>
            </w:r>
            <w:proofErr w:type="spellEnd"/>
            <w:r w:rsidRPr="00F720F7">
              <w:rPr>
                <w:lang w:val="en-US"/>
              </w:rPr>
              <w:t xml:space="preserve"> din </w:t>
            </w:r>
            <w:proofErr w:type="spellStart"/>
            <w:r w:rsidRPr="00F720F7">
              <w:rPr>
                <w:lang w:val="en-US"/>
              </w:rPr>
              <w:t>punctul</w:t>
            </w:r>
            <w:proofErr w:type="spellEnd"/>
            <w:r w:rsidRPr="00F720F7">
              <w:rPr>
                <w:lang w:val="en-US"/>
              </w:rPr>
              <w:t xml:space="preserve"> 2.1., </w:t>
            </w:r>
            <w:proofErr w:type="spellStart"/>
            <w:r w:rsidRPr="00F720F7">
              <w:rPr>
                <w:lang w:val="en-US"/>
              </w:rPr>
              <w:t>Beneficiarul</w:t>
            </w:r>
            <w:proofErr w:type="spellEnd"/>
            <w:r w:rsidRPr="00F720F7">
              <w:rPr>
                <w:lang w:val="en-US"/>
              </w:rPr>
              <w:t xml:space="preserve"> </w:t>
            </w:r>
            <w:proofErr w:type="spellStart"/>
            <w:r w:rsidRPr="00F720F7">
              <w:rPr>
                <w:lang w:val="en-US"/>
              </w:rPr>
              <w:t>poate</w:t>
            </w:r>
            <w:proofErr w:type="spellEnd"/>
            <w:r w:rsidRPr="00F720F7">
              <w:rPr>
                <w:lang w:val="en-US"/>
              </w:rPr>
              <w:t xml:space="preserve"> </w:t>
            </w:r>
            <w:proofErr w:type="spellStart"/>
            <w:r w:rsidRPr="00F720F7">
              <w:rPr>
                <w:lang w:val="en-US"/>
              </w:rPr>
              <w:t>opri</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rezoluțiunea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condiţiile</w:t>
            </w:r>
            <w:proofErr w:type="spellEnd"/>
            <w:r w:rsidRPr="00F720F7">
              <w:rPr>
                <w:lang w:val="en-US"/>
              </w:rPr>
              <w:t xml:space="preserve"> </w:t>
            </w:r>
            <w:proofErr w:type="spellStart"/>
            <w:r w:rsidRPr="00F720F7">
              <w:rPr>
                <w:lang w:val="en-US"/>
              </w:rPr>
              <w:t>legii</w:t>
            </w:r>
            <w:proofErr w:type="spellEnd"/>
            <w:r w:rsidRPr="00F720F7">
              <w:rPr>
                <w:lang w:val="en-US"/>
              </w:rPr>
              <w:t xml:space="preserve">, </w:t>
            </w:r>
            <w:proofErr w:type="spellStart"/>
            <w:r w:rsidRPr="00F720F7">
              <w:rPr>
                <w:lang w:val="en-US"/>
              </w:rPr>
              <w:t>totodată</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compensează</w:t>
            </w:r>
            <w:proofErr w:type="spellEnd"/>
            <w:r w:rsidRPr="00F720F7">
              <w:rPr>
                <w:lang w:val="en-US"/>
              </w:rPr>
              <w:t xml:space="preserve"> </w:t>
            </w:r>
            <w:proofErr w:type="spellStart"/>
            <w:r w:rsidRPr="00F720F7">
              <w:rPr>
                <w:lang w:val="en-US"/>
              </w:rPr>
              <w:t>cheltuielile</w:t>
            </w:r>
            <w:proofErr w:type="spellEnd"/>
            <w:r w:rsidRPr="00F720F7">
              <w:rPr>
                <w:lang w:val="en-US"/>
              </w:rPr>
              <w:t xml:space="preserve"> </w:t>
            </w:r>
            <w:proofErr w:type="spellStart"/>
            <w:r w:rsidRPr="00F720F7">
              <w:rPr>
                <w:lang w:val="en-US"/>
              </w:rPr>
              <w:t>aferente</w:t>
            </w:r>
            <w:proofErr w:type="spellEnd"/>
            <w:r w:rsidRPr="00F720F7">
              <w:rPr>
                <w:lang w:val="en-US"/>
              </w:rPr>
              <w:t xml:space="preserve"> </w:t>
            </w:r>
            <w:proofErr w:type="spellStart"/>
            <w:r w:rsidRPr="00F720F7">
              <w:rPr>
                <w:lang w:val="en-US"/>
              </w:rPr>
              <w:t>suportate</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legătură</w:t>
            </w:r>
            <w:proofErr w:type="spellEnd"/>
            <w:r w:rsidRPr="00F720F7">
              <w:rPr>
                <w:lang w:val="en-US"/>
              </w:rPr>
              <w:t xml:space="preserve"> cu </w:t>
            </w:r>
            <w:proofErr w:type="spellStart"/>
            <w:r w:rsidRPr="00F720F7">
              <w:rPr>
                <w:lang w:val="en-US"/>
              </w:rPr>
              <w:t>faptul</w:t>
            </w:r>
            <w:proofErr w:type="spellEnd"/>
            <w:r w:rsidRPr="00F720F7">
              <w:rPr>
                <w:lang w:val="en-US"/>
              </w:rPr>
              <w:t xml:space="preserve"> </w:t>
            </w:r>
            <w:proofErr w:type="spellStart"/>
            <w:r w:rsidRPr="00F720F7">
              <w:rPr>
                <w:lang w:val="en-US"/>
              </w:rPr>
              <w:t>neexecutării</w:t>
            </w:r>
            <w:proofErr w:type="spellEnd"/>
            <w:r w:rsidRPr="00F720F7">
              <w:rPr>
                <w:lang w:val="en-US"/>
              </w:rPr>
              <w:t xml:space="preserve">. </w:t>
            </w:r>
          </w:p>
          <w:p w14:paraId="033FDFFF"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4.24.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în</w:t>
            </w:r>
            <w:proofErr w:type="spellEnd"/>
            <w:r w:rsidRPr="00F720F7">
              <w:rPr>
                <w:lang w:val="en-US"/>
              </w:rPr>
              <w:t xml:space="preserve"> </w:t>
            </w:r>
            <w:proofErr w:type="spellStart"/>
            <w:r w:rsidRPr="00F720F7">
              <w:rPr>
                <w:lang w:val="en-US"/>
              </w:rPr>
              <w:t>timpul</w:t>
            </w:r>
            <w:proofErr w:type="spellEnd"/>
            <w:r w:rsidRPr="00F720F7">
              <w:rPr>
                <w:lang w:val="en-US"/>
              </w:rPr>
              <w:t xml:space="preserve"> </w:t>
            </w:r>
            <w:proofErr w:type="spellStart"/>
            <w:r w:rsidRPr="00F720F7">
              <w:rPr>
                <w:lang w:val="en-US"/>
              </w:rPr>
              <w:t>executării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pe </w:t>
            </w:r>
            <w:proofErr w:type="spellStart"/>
            <w:r w:rsidRPr="00F720F7">
              <w:rPr>
                <w:lang w:val="en-US"/>
              </w:rPr>
              <w:t>amplasamente</w:t>
            </w:r>
            <w:proofErr w:type="spellEnd"/>
            <w:r w:rsidRPr="00F720F7">
              <w:rPr>
                <w:lang w:val="en-US"/>
              </w:rPr>
              <w:t xml:space="preserve"> se </w:t>
            </w:r>
            <w:proofErr w:type="spellStart"/>
            <w:r w:rsidRPr="00F720F7">
              <w:rPr>
                <w:lang w:val="en-US"/>
              </w:rPr>
              <w:t>descoperă</w:t>
            </w:r>
            <w:proofErr w:type="spellEnd"/>
            <w:r w:rsidRPr="00F720F7">
              <w:rPr>
                <w:lang w:val="en-US"/>
              </w:rPr>
              <w:t xml:space="preserve"> </w:t>
            </w:r>
            <w:proofErr w:type="spellStart"/>
            <w:r w:rsidRPr="00F720F7">
              <w:rPr>
                <w:lang w:val="en-US"/>
              </w:rPr>
              <w:t>valori</w:t>
            </w:r>
            <w:proofErr w:type="spellEnd"/>
            <w:r w:rsidRPr="00F720F7">
              <w:rPr>
                <w:lang w:val="en-US"/>
              </w:rPr>
              <w:t xml:space="preserve"> </w:t>
            </w:r>
            <w:proofErr w:type="spellStart"/>
            <w:r w:rsidRPr="00F720F7">
              <w:rPr>
                <w:lang w:val="en-US"/>
              </w:rPr>
              <w:t>istorice</w:t>
            </w:r>
            <w:proofErr w:type="spellEnd"/>
            <w:r w:rsidRPr="00F720F7">
              <w:rPr>
                <w:lang w:val="en-US"/>
              </w:rPr>
              <w:t xml:space="preserve">, </w:t>
            </w:r>
            <w:proofErr w:type="spellStart"/>
            <w:r w:rsidRPr="00F720F7">
              <w:rPr>
                <w:lang w:val="en-US"/>
              </w:rPr>
              <w:t>artistice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ştiinţifice</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oprească</w:t>
            </w:r>
            <w:proofErr w:type="spellEnd"/>
            <w:r w:rsidRPr="00F720F7">
              <w:rPr>
                <w:lang w:val="en-US"/>
              </w:rPr>
              <w:t xml:space="preserv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în</w:t>
            </w:r>
            <w:proofErr w:type="spellEnd"/>
            <w:r w:rsidRPr="00F720F7">
              <w:rPr>
                <w:lang w:val="en-US"/>
              </w:rPr>
              <w:t xml:space="preserve"> zona </w:t>
            </w:r>
            <w:proofErr w:type="spellStart"/>
            <w:r w:rsidRPr="00F720F7">
              <w:rPr>
                <w:lang w:val="en-US"/>
              </w:rPr>
              <w:t>respectivă</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comunice</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organelor</w:t>
            </w:r>
            <w:proofErr w:type="spellEnd"/>
            <w:r w:rsidRPr="00F720F7">
              <w:rPr>
                <w:lang w:val="en-US"/>
              </w:rPr>
              <w:t xml:space="preserve"> de </w:t>
            </w:r>
            <w:proofErr w:type="spellStart"/>
            <w:r w:rsidRPr="00F720F7">
              <w:rPr>
                <w:lang w:val="en-US"/>
              </w:rPr>
              <w:t>poliţie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organelor</w:t>
            </w:r>
            <w:proofErr w:type="spellEnd"/>
            <w:r w:rsidRPr="00F720F7">
              <w:rPr>
                <w:lang w:val="en-US"/>
              </w:rPr>
              <w:t xml:space="preserve"> </w:t>
            </w:r>
            <w:proofErr w:type="spellStart"/>
            <w:r w:rsidRPr="00F720F7">
              <w:rPr>
                <w:lang w:val="en-US"/>
              </w:rPr>
              <w:t>competente</w:t>
            </w:r>
            <w:proofErr w:type="spellEnd"/>
            <w:r w:rsidRPr="00F720F7">
              <w:rPr>
                <w:lang w:val="en-US"/>
              </w:rPr>
              <w:t xml:space="preserve"> </w:t>
            </w:r>
            <w:proofErr w:type="spellStart"/>
            <w:r w:rsidRPr="00F720F7">
              <w:rPr>
                <w:lang w:val="en-US"/>
              </w:rPr>
              <w:t>acest</w:t>
            </w:r>
            <w:proofErr w:type="spellEnd"/>
            <w:r w:rsidRPr="00F720F7">
              <w:rPr>
                <w:lang w:val="en-US"/>
              </w:rPr>
              <w:t xml:space="preserve"> </w:t>
            </w:r>
            <w:proofErr w:type="spellStart"/>
            <w:r w:rsidRPr="00F720F7">
              <w:rPr>
                <w:lang w:val="en-US"/>
              </w:rPr>
              <w:t>fapt</w:t>
            </w:r>
            <w:proofErr w:type="spellEnd"/>
            <w:r w:rsidRPr="00F720F7">
              <w:rPr>
                <w:lang w:val="en-US"/>
              </w:rPr>
              <w:t xml:space="preserve">. </w:t>
            </w:r>
          </w:p>
          <w:p w14:paraId="4480E386"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4.25. </w:t>
            </w:r>
            <w:proofErr w:type="spellStart"/>
            <w:r w:rsidRPr="00F720F7">
              <w:rPr>
                <w:lang w:val="en-US"/>
              </w:rPr>
              <w:t>În</w:t>
            </w:r>
            <w:proofErr w:type="spellEnd"/>
            <w:r w:rsidRPr="00F720F7">
              <w:rPr>
                <w:lang w:val="en-US"/>
              </w:rPr>
              <w:t xml:space="preserve"> </w:t>
            </w:r>
            <w:proofErr w:type="spellStart"/>
            <w:r w:rsidRPr="00F720F7">
              <w:rPr>
                <w:lang w:val="en-US"/>
              </w:rPr>
              <w:t>timpul</w:t>
            </w:r>
            <w:proofErr w:type="spellEnd"/>
            <w:r w:rsidRPr="00F720F7">
              <w:rPr>
                <w:lang w:val="en-US"/>
              </w:rPr>
              <w:t xml:space="preserve"> </w:t>
            </w:r>
            <w:proofErr w:type="spellStart"/>
            <w:r w:rsidRPr="00F720F7">
              <w:rPr>
                <w:lang w:val="en-US"/>
              </w:rPr>
              <w:t>desfăşurării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are </w:t>
            </w:r>
            <w:proofErr w:type="spellStart"/>
            <w:r w:rsidRPr="00F720F7">
              <w:rPr>
                <w:lang w:val="en-US"/>
              </w:rPr>
              <w:t>obligaţia</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menţină</w:t>
            </w:r>
            <w:proofErr w:type="spellEnd"/>
            <w:r w:rsidRPr="00F720F7">
              <w:rPr>
                <w:lang w:val="en-US"/>
              </w:rPr>
              <w:t xml:space="preserve"> </w:t>
            </w:r>
            <w:proofErr w:type="spellStart"/>
            <w:r w:rsidRPr="00F720F7">
              <w:rPr>
                <w:lang w:val="en-US"/>
              </w:rPr>
              <w:t>căile</w:t>
            </w:r>
            <w:proofErr w:type="spellEnd"/>
            <w:r w:rsidRPr="00F720F7">
              <w:rPr>
                <w:lang w:val="en-US"/>
              </w:rPr>
              <w:t xml:space="preserve"> de </w:t>
            </w:r>
            <w:proofErr w:type="spellStart"/>
            <w:r w:rsidRPr="00F720F7">
              <w:rPr>
                <w:lang w:val="en-US"/>
              </w:rPr>
              <w:t>acces</w:t>
            </w:r>
            <w:proofErr w:type="spellEnd"/>
            <w:r w:rsidRPr="00F720F7">
              <w:rPr>
                <w:lang w:val="en-US"/>
              </w:rPr>
              <w:t xml:space="preserve"> </w:t>
            </w:r>
            <w:proofErr w:type="spellStart"/>
            <w:r w:rsidRPr="00F720F7">
              <w:rPr>
                <w:lang w:val="en-US"/>
              </w:rPr>
              <w:t>libere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retragă</w:t>
            </w:r>
            <w:proofErr w:type="spellEnd"/>
            <w:r w:rsidRPr="00F720F7">
              <w:rPr>
                <w:lang w:val="en-US"/>
              </w:rPr>
              <w:t xml:space="preserve"> </w:t>
            </w:r>
            <w:proofErr w:type="spellStart"/>
            <w:r w:rsidRPr="00F720F7">
              <w:rPr>
                <w:lang w:val="en-US"/>
              </w:rPr>
              <w:t>utilajele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îndepărteze</w:t>
            </w:r>
            <w:proofErr w:type="spellEnd"/>
            <w:r w:rsidRPr="00F720F7">
              <w:rPr>
                <w:lang w:val="en-US"/>
              </w:rPr>
              <w:t xml:space="preserve"> </w:t>
            </w:r>
            <w:proofErr w:type="spellStart"/>
            <w:r w:rsidRPr="00F720F7">
              <w:rPr>
                <w:lang w:val="en-US"/>
              </w:rPr>
              <w:t>surplusurile</w:t>
            </w:r>
            <w:proofErr w:type="spellEnd"/>
            <w:r w:rsidRPr="00F720F7">
              <w:rPr>
                <w:lang w:val="en-US"/>
              </w:rPr>
              <w:t xml:space="preserve"> de </w:t>
            </w:r>
            <w:proofErr w:type="spellStart"/>
            <w:r w:rsidRPr="00F720F7">
              <w:rPr>
                <w:lang w:val="en-US"/>
              </w:rPr>
              <w:t>materiale</w:t>
            </w:r>
            <w:proofErr w:type="spellEnd"/>
            <w:r w:rsidRPr="00F720F7">
              <w:rPr>
                <w:lang w:val="en-US"/>
              </w:rPr>
              <w:t xml:space="preserve">, </w:t>
            </w:r>
            <w:proofErr w:type="spellStart"/>
            <w:r w:rsidRPr="00F720F7">
              <w:rPr>
                <w:lang w:val="en-US"/>
              </w:rPr>
              <w:t>deşeuri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lucrări</w:t>
            </w:r>
            <w:proofErr w:type="spellEnd"/>
            <w:r w:rsidRPr="00F720F7">
              <w:rPr>
                <w:lang w:val="en-US"/>
              </w:rPr>
              <w:t xml:space="preserve"> </w:t>
            </w:r>
            <w:proofErr w:type="spellStart"/>
            <w:r w:rsidRPr="00F720F7">
              <w:rPr>
                <w:lang w:val="en-US"/>
              </w:rPr>
              <w:t>provizorii</w:t>
            </w:r>
            <w:proofErr w:type="spellEnd"/>
            <w:r w:rsidRPr="00F720F7">
              <w:rPr>
                <w:lang w:val="en-US"/>
              </w:rPr>
              <w:t xml:space="preserve"> de </w:t>
            </w:r>
            <w:proofErr w:type="spellStart"/>
            <w:r w:rsidRPr="00F720F7">
              <w:rPr>
                <w:lang w:val="en-US"/>
              </w:rPr>
              <w:t>orice</w:t>
            </w:r>
            <w:proofErr w:type="spellEnd"/>
            <w:r w:rsidRPr="00F720F7">
              <w:rPr>
                <w:lang w:val="en-US"/>
              </w:rPr>
              <w:t xml:space="preserve"> </w:t>
            </w:r>
            <w:proofErr w:type="spellStart"/>
            <w:r w:rsidRPr="00F720F7">
              <w:rPr>
                <w:lang w:val="en-US"/>
              </w:rPr>
              <w:t>fel</w:t>
            </w:r>
            <w:proofErr w:type="spellEnd"/>
            <w:r w:rsidRPr="00F720F7">
              <w:rPr>
                <w:lang w:val="en-US"/>
              </w:rPr>
              <w:t xml:space="preserve">, care nu sunt </w:t>
            </w:r>
            <w:proofErr w:type="spellStart"/>
            <w:r w:rsidRPr="00F720F7">
              <w:rPr>
                <w:lang w:val="en-US"/>
              </w:rPr>
              <w:t>necesare</w:t>
            </w:r>
            <w:proofErr w:type="spellEnd"/>
            <w:r w:rsidRPr="00F720F7">
              <w:rPr>
                <w:lang w:val="en-US"/>
              </w:rPr>
              <w:t xml:space="preserve">, </w:t>
            </w:r>
            <w:proofErr w:type="spellStart"/>
            <w:r w:rsidRPr="00F720F7">
              <w:rPr>
                <w:lang w:val="en-US"/>
              </w:rPr>
              <w:t>iar</w:t>
            </w:r>
            <w:proofErr w:type="spellEnd"/>
            <w:r w:rsidRPr="00F720F7">
              <w:rPr>
                <w:lang w:val="en-US"/>
              </w:rPr>
              <w:t xml:space="preserve"> la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evacua</w:t>
            </w:r>
            <w:proofErr w:type="spellEnd"/>
            <w:r w:rsidRPr="00F720F7">
              <w:rPr>
                <w:lang w:val="en-US"/>
              </w:rPr>
              <w:t xml:space="preserve"> de pe </w:t>
            </w:r>
            <w:proofErr w:type="spellStart"/>
            <w:r w:rsidRPr="00F720F7">
              <w:rPr>
                <w:lang w:val="en-US"/>
              </w:rPr>
              <w:t>şantier</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utilajele</w:t>
            </w:r>
            <w:proofErr w:type="spellEnd"/>
            <w:r w:rsidRPr="00F720F7">
              <w:rPr>
                <w:lang w:val="en-US"/>
              </w:rPr>
              <w:t xml:space="preserve"> de </w:t>
            </w:r>
            <w:proofErr w:type="spellStart"/>
            <w:r w:rsidRPr="00F720F7">
              <w:rPr>
                <w:lang w:val="en-US"/>
              </w:rPr>
              <w:t>construcţie</w:t>
            </w:r>
            <w:proofErr w:type="spellEnd"/>
            <w:r w:rsidRPr="00F720F7">
              <w:rPr>
                <w:lang w:val="en-US"/>
              </w:rPr>
              <w:t xml:space="preserve">, </w:t>
            </w:r>
            <w:proofErr w:type="spellStart"/>
            <w:r w:rsidRPr="00F720F7">
              <w:rPr>
                <w:lang w:val="en-US"/>
              </w:rPr>
              <w:t>surplusurile</w:t>
            </w:r>
            <w:proofErr w:type="spellEnd"/>
            <w:r w:rsidRPr="00F720F7">
              <w:rPr>
                <w:lang w:val="en-US"/>
              </w:rPr>
              <w:t xml:space="preserve"> de </w:t>
            </w:r>
            <w:proofErr w:type="spellStart"/>
            <w:r w:rsidRPr="00F720F7">
              <w:rPr>
                <w:lang w:val="en-US"/>
              </w:rPr>
              <w:t>materiale</w:t>
            </w:r>
            <w:proofErr w:type="spellEnd"/>
            <w:r w:rsidRPr="00F720F7">
              <w:rPr>
                <w:lang w:val="en-US"/>
              </w:rPr>
              <w:t xml:space="preserve">, </w:t>
            </w:r>
            <w:proofErr w:type="spellStart"/>
            <w:r w:rsidRPr="00F720F7">
              <w:rPr>
                <w:lang w:val="en-US"/>
              </w:rPr>
              <w:t>deşeurile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provizorii</w:t>
            </w:r>
            <w:proofErr w:type="spellEnd"/>
            <w:r w:rsidRPr="00F720F7">
              <w:rPr>
                <w:lang w:val="en-US"/>
              </w:rPr>
              <w:t xml:space="preserve">. </w:t>
            </w:r>
          </w:p>
          <w:p w14:paraId="1FA553C4" w14:textId="77777777" w:rsidR="00D671EE" w:rsidRPr="00F720F7" w:rsidRDefault="00D671EE" w:rsidP="005F5BE8">
            <w:pPr>
              <w:pStyle w:val="af8"/>
              <w:tabs>
                <w:tab w:val="left" w:pos="426"/>
                <w:tab w:val="left" w:pos="3645"/>
              </w:tabs>
              <w:spacing w:line="276" w:lineRule="auto"/>
              <w:ind w:firstLine="0"/>
              <w:rPr>
                <w:lang w:val="en-US"/>
              </w:rPr>
            </w:pPr>
            <w:r w:rsidRPr="00F720F7">
              <w:rPr>
                <w:lang w:val="en-US"/>
              </w:rPr>
              <w:t xml:space="preserve">4.26. </w:t>
            </w:r>
            <w:proofErr w:type="spellStart"/>
            <w:r w:rsidRPr="00F720F7">
              <w:rPr>
                <w:lang w:val="en-US"/>
              </w:rPr>
              <w:t>Beneficiarul</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obţină</w:t>
            </w:r>
            <w:proofErr w:type="spellEnd"/>
            <w:r w:rsidRPr="00F720F7">
              <w:rPr>
                <w:lang w:val="en-US"/>
              </w:rPr>
              <w:t xml:space="preserve">, pe propria </w:t>
            </w:r>
            <w:proofErr w:type="spellStart"/>
            <w:r w:rsidRPr="00F720F7">
              <w:rPr>
                <w:lang w:val="en-US"/>
              </w:rPr>
              <w:t>cheltuială</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avizele</w:t>
            </w:r>
            <w:proofErr w:type="spellEnd"/>
            <w:r w:rsidRPr="00F720F7">
              <w:rPr>
                <w:lang w:val="en-US"/>
              </w:rPr>
              <w:t xml:space="preserve">, </w:t>
            </w:r>
            <w:proofErr w:type="spellStart"/>
            <w:r w:rsidRPr="00F720F7">
              <w:rPr>
                <w:lang w:val="en-US"/>
              </w:rPr>
              <w:t>autorizaţiile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aprobările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plătească</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taxele</w:t>
            </w:r>
            <w:proofErr w:type="spellEnd"/>
            <w:r w:rsidRPr="00F720F7">
              <w:rPr>
                <w:lang w:val="en-US"/>
              </w:rPr>
              <w:t xml:space="preserve"> </w:t>
            </w:r>
            <w:proofErr w:type="spellStart"/>
            <w:r w:rsidRPr="00F720F7">
              <w:rPr>
                <w:lang w:val="en-US"/>
              </w:rPr>
              <w:t>necesare</w:t>
            </w:r>
            <w:proofErr w:type="spellEnd"/>
            <w:r w:rsidRPr="00F720F7">
              <w:rPr>
                <w:lang w:val="en-US"/>
              </w:rPr>
              <w:t xml:space="preserve"> legate de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precum </w:t>
            </w:r>
            <w:proofErr w:type="spellStart"/>
            <w:r w:rsidRPr="00F720F7">
              <w:rPr>
                <w:lang w:val="en-US"/>
              </w:rPr>
              <w:t>şi</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bunuri</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drepturi</w:t>
            </w:r>
            <w:proofErr w:type="spellEnd"/>
            <w:r w:rsidRPr="00F720F7">
              <w:rPr>
                <w:lang w:val="en-US"/>
              </w:rPr>
              <w:t xml:space="preserve"> </w:t>
            </w:r>
            <w:proofErr w:type="spellStart"/>
            <w:r w:rsidRPr="00F720F7">
              <w:rPr>
                <w:lang w:val="en-US"/>
              </w:rPr>
              <w:t>afectate</w:t>
            </w:r>
            <w:proofErr w:type="spellEnd"/>
            <w:r w:rsidRPr="00F720F7">
              <w:rPr>
                <w:lang w:val="en-US"/>
              </w:rPr>
              <w:t xml:space="preserve"> </w:t>
            </w:r>
            <w:proofErr w:type="spellStart"/>
            <w:r w:rsidRPr="00F720F7">
              <w:rPr>
                <w:lang w:val="en-US"/>
              </w:rPr>
              <w:t>sau</w:t>
            </w:r>
            <w:proofErr w:type="spellEnd"/>
            <w:r w:rsidRPr="00F720F7">
              <w:rPr>
                <w:lang w:val="en-US"/>
              </w:rPr>
              <w:t xml:space="preserve"> care pot fi </w:t>
            </w:r>
            <w:proofErr w:type="spellStart"/>
            <w:r w:rsidRPr="00F720F7">
              <w:rPr>
                <w:lang w:val="en-US"/>
              </w:rPr>
              <w:t>afectate</w:t>
            </w:r>
            <w:proofErr w:type="spellEnd"/>
            <w:r w:rsidRPr="00F720F7">
              <w:rPr>
                <w:lang w:val="en-US"/>
              </w:rPr>
              <w:t xml:space="preserve"> de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
          <w:p w14:paraId="248B46A5" w14:textId="77777777" w:rsidR="00D671EE" w:rsidRPr="00F720F7" w:rsidRDefault="00D671EE" w:rsidP="005F5BE8">
            <w:pPr>
              <w:pStyle w:val="af8"/>
              <w:tabs>
                <w:tab w:val="left" w:pos="426"/>
                <w:tab w:val="left" w:pos="3645"/>
              </w:tabs>
              <w:spacing w:line="276" w:lineRule="auto"/>
              <w:ind w:firstLine="0"/>
              <w:rPr>
                <w:lang w:val="en-US"/>
              </w:rPr>
            </w:pPr>
          </w:p>
          <w:p w14:paraId="0E21E383" w14:textId="77777777" w:rsidR="00D671EE" w:rsidRPr="00FF430B" w:rsidRDefault="00D671EE" w:rsidP="005F5BE8">
            <w:pPr>
              <w:tabs>
                <w:tab w:val="left" w:pos="3225"/>
              </w:tabs>
              <w:spacing w:after="200" w:line="276" w:lineRule="auto"/>
              <w:contextualSpacing/>
            </w:pPr>
            <w:r w:rsidRPr="00FF430B">
              <w:rPr>
                <w:b/>
              </w:rPr>
              <w:t>5. AJUSTAREA VALORII CONTRACTULUI</w:t>
            </w:r>
          </w:p>
          <w:p w14:paraId="4521DB93" w14:textId="77777777" w:rsidR="00D671EE" w:rsidRPr="00FF430B" w:rsidRDefault="00D671EE" w:rsidP="005F5BE8">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EF17F14" w14:textId="77777777" w:rsidR="00D671EE" w:rsidRPr="00FF430B" w:rsidRDefault="00D671EE" w:rsidP="005F5BE8">
            <w:pPr>
              <w:pStyle w:val="a7"/>
              <w:tabs>
                <w:tab w:val="left" w:pos="1755"/>
              </w:tabs>
              <w:ind w:left="0"/>
            </w:pPr>
          </w:p>
          <w:p w14:paraId="51A4F297" w14:textId="77777777" w:rsidR="00D671EE" w:rsidRPr="00FF430B" w:rsidRDefault="00D671EE" w:rsidP="005F5BE8">
            <w:pPr>
              <w:tabs>
                <w:tab w:val="left" w:pos="4365"/>
              </w:tabs>
              <w:spacing w:line="276" w:lineRule="auto"/>
              <w:contextualSpacing/>
              <w:jc w:val="center"/>
            </w:pPr>
            <w:r w:rsidRPr="00FF430B">
              <w:rPr>
                <w:b/>
              </w:rPr>
              <w:t>6. ANTREPRENORUL ŞI SUBANTREPRENORII</w:t>
            </w:r>
          </w:p>
          <w:p w14:paraId="3FFB59E8"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6.1.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w:t>
            </w:r>
            <w:proofErr w:type="spellStart"/>
            <w:r w:rsidRPr="00F720F7">
              <w:rPr>
                <w:lang w:val="en-US"/>
              </w:rPr>
              <w:t>să</w:t>
            </w:r>
            <w:proofErr w:type="spellEnd"/>
            <w:r w:rsidRPr="00F720F7">
              <w:rPr>
                <w:lang w:val="en-US"/>
              </w:rPr>
              <w:t xml:space="preserve"> execute </w:t>
            </w:r>
            <w:proofErr w:type="spellStart"/>
            <w:r w:rsidRPr="00F720F7">
              <w:rPr>
                <w:lang w:val="en-US"/>
              </w:rPr>
              <w:t>toate</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prevăzute</w:t>
            </w:r>
            <w:proofErr w:type="spellEnd"/>
            <w:r w:rsidRPr="00F720F7">
              <w:rPr>
                <w:lang w:val="en-US"/>
              </w:rPr>
              <w:t xml:space="preserve"> </w:t>
            </w:r>
            <w:proofErr w:type="spellStart"/>
            <w:r w:rsidRPr="00F720F7">
              <w:rPr>
                <w:lang w:val="en-US"/>
              </w:rPr>
              <w:t>în</w:t>
            </w:r>
            <w:proofErr w:type="spellEnd"/>
            <w:r w:rsidRPr="00F720F7">
              <w:rPr>
                <w:lang w:val="en-US"/>
              </w:rPr>
              <w:t xml:space="preserve"> contract, </w:t>
            </w:r>
            <w:proofErr w:type="spellStart"/>
            <w:r w:rsidRPr="00F720F7">
              <w:rPr>
                <w:lang w:val="en-US"/>
              </w:rPr>
              <w:t>în</w:t>
            </w:r>
            <w:proofErr w:type="spellEnd"/>
            <w:r w:rsidRPr="00F720F7">
              <w:rPr>
                <w:lang w:val="en-US"/>
              </w:rPr>
              <w:t xml:space="preserve"> </w:t>
            </w:r>
            <w:proofErr w:type="spellStart"/>
            <w:r w:rsidRPr="00F720F7">
              <w:rPr>
                <w:lang w:val="en-US"/>
              </w:rPr>
              <w:t>termenele</w:t>
            </w:r>
            <w:proofErr w:type="spellEnd"/>
            <w:r w:rsidRPr="00F720F7">
              <w:rPr>
                <w:lang w:val="en-US"/>
              </w:rPr>
              <w:t xml:space="preserve"> </w:t>
            </w:r>
            <w:proofErr w:type="spellStart"/>
            <w:r w:rsidRPr="00F720F7">
              <w:rPr>
                <w:lang w:val="en-US"/>
              </w:rPr>
              <w:t>stabilite</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graficul</w:t>
            </w:r>
            <w:proofErr w:type="spellEnd"/>
            <w:r w:rsidRPr="00F720F7">
              <w:rPr>
                <w:lang w:val="en-US"/>
              </w:rPr>
              <w:t xml:space="preserve"> general de </w:t>
            </w:r>
            <w:proofErr w:type="spellStart"/>
            <w:r w:rsidRPr="00F720F7">
              <w:rPr>
                <w:lang w:val="en-US"/>
              </w:rPr>
              <w:t>realizare</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graficul</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roofErr w:type="spellStart"/>
            <w:r w:rsidRPr="00F720F7">
              <w:rPr>
                <w:lang w:val="en-US"/>
              </w:rPr>
              <w:t>şi</w:t>
            </w:r>
            <w:proofErr w:type="spellEnd"/>
            <w:r w:rsidRPr="00F720F7">
              <w:rPr>
                <w:lang w:val="en-US"/>
              </w:rPr>
              <w:t xml:space="preserve"> de o </w:t>
            </w:r>
            <w:proofErr w:type="spellStart"/>
            <w:r w:rsidRPr="00F720F7">
              <w:rPr>
                <w:lang w:val="en-US"/>
              </w:rPr>
              <w:t>calitate</w:t>
            </w:r>
            <w:proofErr w:type="spellEnd"/>
            <w:r w:rsidRPr="00F720F7">
              <w:rPr>
                <w:lang w:val="en-US"/>
              </w:rPr>
              <w:t xml:space="preserve"> </w:t>
            </w:r>
            <w:proofErr w:type="spellStart"/>
            <w:r w:rsidRPr="00F720F7">
              <w:rPr>
                <w:lang w:val="en-US"/>
              </w:rPr>
              <w:t>corespunzătoare</w:t>
            </w:r>
            <w:proofErr w:type="spellEnd"/>
            <w:r w:rsidRPr="00F720F7">
              <w:rPr>
                <w:lang w:val="en-US"/>
              </w:rPr>
              <w:t xml:space="preserve"> </w:t>
            </w:r>
            <w:proofErr w:type="spellStart"/>
            <w:r w:rsidRPr="00F720F7">
              <w:rPr>
                <w:lang w:val="en-US"/>
              </w:rPr>
              <w:t>prevederilor</w:t>
            </w:r>
            <w:proofErr w:type="spellEnd"/>
            <w:r w:rsidRPr="00F720F7">
              <w:rPr>
                <w:lang w:val="en-US"/>
              </w:rPr>
              <w:t xml:space="preserve"> </w:t>
            </w:r>
            <w:proofErr w:type="spellStart"/>
            <w:r w:rsidRPr="00F720F7">
              <w:rPr>
                <w:lang w:val="en-US"/>
              </w:rPr>
              <w:t>actelor</w:t>
            </w:r>
            <w:proofErr w:type="spellEnd"/>
            <w:r w:rsidRPr="00F720F7">
              <w:rPr>
                <w:lang w:val="en-US"/>
              </w:rPr>
              <w:t xml:space="preserve"> normative </w:t>
            </w:r>
            <w:proofErr w:type="spellStart"/>
            <w:proofErr w:type="gramStart"/>
            <w:r w:rsidRPr="00F720F7">
              <w:rPr>
                <w:lang w:val="en-US"/>
              </w:rPr>
              <w:t>şi</w:t>
            </w:r>
            <w:proofErr w:type="spellEnd"/>
            <w:r w:rsidRPr="00F720F7">
              <w:rPr>
                <w:lang w:val="en-US"/>
              </w:rPr>
              <w:t xml:space="preserve">  </w:t>
            </w:r>
            <w:proofErr w:type="spellStart"/>
            <w:r w:rsidRPr="00F720F7">
              <w:rPr>
                <w:lang w:val="en-US"/>
              </w:rPr>
              <w:t>prezentului</w:t>
            </w:r>
            <w:proofErr w:type="spellEnd"/>
            <w:proofErr w:type="gramEnd"/>
            <w:r w:rsidRPr="00F720F7">
              <w:rPr>
                <w:lang w:val="en-US"/>
              </w:rPr>
              <w:t xml:space="preserve"> contract.</w:t>
            </w:r>
          </w:p>
          <w:p w14:paraId="28B4E4F6"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6.2.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părţile</w:t>
            </w:r>
            <w:proofErr w:type="spellEnd"/>
            <w:r w:rsidRPr="00F720F7">
              <w:rPr>
                <w:lang w:val="en-US"/>
              </w:rPr>
              <w:t xml:space="preserve"> din </w:t>
            </w:r>
            <w:proofErr w:type="spellStart"/>
            <w:r w:rsidRPr="00F720F7">
              <w:rPr>
                <w:lang w:val="en-US"/>
              </w:rPr>
              <w:t>lucrarea</w:t>
            </w:r>
            <w:proofErr w:type="spellEnd"/>
            <w:r w:rsidRPr="00F720F7">
              <w:rPr>
                <w:lang w:val="en-US"/>
              </w:rPr>
              <w:t xml:space="preserve"> </w:t>
            </w:r>
            <w:proofErr w:type="spellStart"/>
            <w:r w:rsidRPr="00F720F7">
              <w:rPr>
                <w:lang w:val="en-US"/>
              </w:rPr>
              <w:t>ce</w:t>
            </w:r>
            <w:proofErr w:type="spellEnd"/>
            <w:r w:rsidRPr="00F720F7">
              <w:rPr>
                <w:lang w:val="en-US"/>
              </w:rPr>
              <w:t xml:space="preserve"> se </w:t>
            </w:r>
            <w:proofErr w:type="spellStart"/>
            <w:r w:rsidRPr="00F720F7">
              <w:rPr>
                <w:lang w:val="en-US"/>
              </w:rPr>
              <w:t>contractează</w:t>
            </w:r>
            <w:proofErr w:type="spellEnd"/>
            <w:r w:rsidRPr="00F720F7">
              <w:rPr>
                <w:lang w:val="en-US"/>
              </w:rPr>
              <w:t xml:space="preserve"> se </w:t>
            </w:r>
            <w:proofErr w:type="spellStart"/>
            <w:r w:rsidRPr="00F720F7">
              <w:rPr>
                <w:lang w:val="en-US"/>
              </w:rPr>
              <w:t>execută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subantrepriză</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prezinte</w:t>
            </w:r>
            <w:proofErr w:type="spellEnd"/>
            <w:r w:rsidRPr="00F720F7">
              <w:rPr>
                <w:lang w:val="en-US"/>
              </w:rPr>
              <w:t xml:space="preserve">, cu </w:t>
            </w:r>
            <w:proofErr w:type="spellStart"/>
            <w:r w:rsidRPr="00F720F7">
              <w:rPr>
                <w:lang w:val="en-US"/>
              </w:rPr>
              <w:t>ocazia</w:t>
            </w:r>
            <w:proofErr w:type="spellEnd"/>
            <w:r w:rsidRPr="00F720F7">
              <w:rPr>
                <w:lang w:val="en-US"/>
              </w:rPr>
              <w:t xml:space="preserve"> </w:t>
            </w:r>
            <w:proofErr w:type="spellStart"/>
            <w:r w:rsidRPr="00F720F7">
              <w:rPr>
                <w:lang w:val="en-US"/>
              </w:rPr>
              <w:t>ofertării</w:t>
            </w:r>
            <w:proofErr w:type="spellEnd"/>
            <w:r w:rsidRPr="00F720F7">
              <w:rPr>
                <w:lang w:val="en-US"/>
              </w:rPr>
              <w:t xml:space="preserve">, </w:t>
            </w:r>
            <w:proofErr w:type="spellStart"/>
            <w:r w:rsidRPr="00F720F7">
              <w:rPr>
                <w:lang w:val="en-US"/>
              </w:rPr>
              <w:t>lista</w:t>
            </w:r>
            <w:proofErr w:type="spellEnd"/>
            <w:r w:rsidRPr="00F720F7">
              <w:rPr>
                <w:lang w:val="en-US"/>
              </w:rPr>
              <w:t xml:space="preserve"> </w:t>
            </w:r>
            <w:proofErr w:type="spellStart"/>
            <w:r w:rsidRPr="00F720F7">
              <w:rPr>
                <w:lang w:val="en-US"/>
              </w:rPr>
              <w:t>subantreprenorilor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lucrările</w:t>
            </w:r>
            <w:proofErr w:type="spellEnd"/>
            <w:r w:rsidRPr="00F720F7">
              <w:rPr>
                <w:lang w:val="en-US"/>
              </w:rPr>
              <w:t xml:space="preserve"> pe care </w:t>
            </w:r>
            <w:proofErr w:type="spellStart"/>
            <w:r w:rsidRPr="00F720F7">
              <w:rPr>
                <w:lang w:val="en-US"/>
              </w:rPr>
              <w:t>aceştia</w:t>
            </w:r>
            <w:proofErr w:type="spellEnd"/>
            <w:r w:rsidRPr="00F720F7">
              <w:rPr>
                <w:lang w:val="en-US"/>
              </w:rPr>
              <w:t xml:space="preserve"> le </w:t>
            </w:r>
            <w:proofErr w:type="spellStart"/>
            <w:r w:rsidRPr="00F720F7">
              <w:rPr>
                <w:lang w:val="en-US"/>
              </w:rPr>
              <w:t>vor</w:t>
            </w:r>
            <w:proofErr w:type="spellEnd"/>
            <w:r w:rsidRPr="00F720F7">
              <w:rPr>
                <w:lang w:val="en-US"/>
              </w:rPr>
              <w:t xml:space="preserve"> </w:t>
            </w:r>
            <w:proofErr w:type="spellStart"/>
            <w:r w:rsidRPr="00F720F7">
              <w:rPr>
                <w:lang w:val="en-US"/>
              </w:rPr>
              <w:t>executa</w:t>
            </w:r>
            <w:proofErr w:type="spellEnd"/>
            <w:r w:rsidRPr="00F720F7">
              <w:rPr>
                <w:lang w:val="en-US"/>
              </w:rPr>
              <w:t xml:space="preserve">. </w:t>
            </w:r>
          </w:p>
          <w:p w14:paraId="3EC07660"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6.3. Pe </w:t>
            </w:r>
            <w:proofErr w:type="spellStart"/>
            <w:r w:rsidRPr="00F720F7">
              <w:rPr>
                <w:lang w:val="en-US"/>
              </w:rPr>
              <w:t>parcursul</w:t>
            </w:r>
            <w:proofErr w:type="spellEnd"/>
            <w:r w:rsidRPr="00F720F7">
              <w:rPr>
                <w:lang w:val="en-US"/>
              </w:rPr>
              <w:t xml:space="preserve"> </w:t>
            </w:r>
            <w:proofErr w:type="spellStart"/>
            <w:r w:rsidRPr="00F720F7">
              <w:rPr>
                <w:lang w:val="en-US"/>
              </w:rPr>
              <w:t>execuţiei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comunice</w:t>
            </w:r>
            <w:proofErr w:type="spellEnd"/>
            <w:r w:rsidRPr="00F720F7">
              <w:rPr>
                <w:lang w:val="en-US"/>
              </w:rPr>
              <w:t xml:space="preserve">, la </w:t>
            </w:r>
            <w:proofErr w:type="spellStart"/>
            <w:r w:rsidRPr="00F720F7">
              <w:rPr>
                <w:lang w:val="en-US"/>
              </w:rPr>
              <w:t>cererea</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datele</w:t>
            </w:r>
            <w:proofErr w:type="spellEnd"/>
            <w:r w:rsidRPr="00F720F7">
              <w:rPr>
                <w:lang w:val="en-US"/>
              </w:rPr>
              <w:t xml:space="preserve"> de </w:t>
            </w:r>
            <w:proofErr w:type="spellStart"/>
            <w:r w:rsidRPr="00F720F7">
              <w:rPr>
                <w:lang w:val="en-US"/>
              </w:rPr>
              <w:t>identificare</w:t>
            </w:r>
            <w:proofErr w:type="spellEnd"/>
            <w:r w:rsidRPr="00F720F7">
              <w:rPr>
                <w:lang w:val="en-US"/>
              </w:rPr>
              <w:t xml:space="preserve"> ale </w:t>
            </w:r>
            <w:proofErr w:type="spellStart"/>
            <w:r w:rsidRPr="00F720F7">
              <w:rPr>
                <w:lang w:val="en-US"/>
              </w:rPr>
              <w:t>subantreprenorilor</w:t>
            </w:r>
            <w:proofErr w:type="spellEnd"/>
            <w:r w:rsidRPr="00F720F7">
              <w:rPr>
                <w:lang w:val="en-US"/>
              </w:rPr>
              <w:t xml:space="preserve">. </w:t>
            </w:r>
          </w:p>
          <w:p w14:paraId="788A25E0" w14:textId="77777777" w:rsidR="00D671EE" w:rsidRPr="00F720F7" w:rsidRDefault="00D671EE" w:rsidP="005F5BE8">
            <w:pPr>
              <w:pStyle w:val="af8"/>
              <w:tabs>
                <w:tab w:val="left" w:pos="142"/>
                <w:tab w:val="left" w:pos="284"/>
              </w:tabs>
              <w:spacing w:line="276" w:lineRule="auto"/>
              <w:ind w:firstLine="0"/>
              <w:rPr>
                <w:lang w:val="en-US"/>
              </w:rPr>
            </w:pPr>
            <w:r w:rsidRPr="00F720F7">
              <w:rPr>
                <w:lang w:val="en-US"/>
              </w:rPr>
              <w:t xml:space="preserve">6.4. </w:t>
            </w:r>
            <w:proofErr w:type="spellStart"/>
            <w:r w:rsidRPr="00F720F7">
              <w:rPr>
                <w:lang w:val="en-US"/>
              </w:rPr>
              <w:t>Angajarea</w:t>
            </w:r>
            <w:proofErr w:type="spellEnd"/>
            <w:r w:rsidRPr="00F720F7">
              <w:rPr>
                <w:lang w:val="en-US"/>
              </w:rPr>
              <w:t xml:space="preserve"> </w:t>
            </w:r>
            <w:proofErr w:type="spellStart"/>
            <w:r w:rsidRPr="00F720F7">
              <w:rPr>
                <w:lang w:val="en-US"/>
              </w:rPr>
              <w:t>forţei</w:t>
            </w:r>
            <w:proofErr w:type="spellEnd"/>
            <w:r w:rsidRPr="00F720F7">
              <w:rPr>
                <w:lang w:val="en-US"/>
              </w:rPr>
              <w:t xml:space="preserve"> de </w:t>
            </w:r>
            <w:proofErr w:type="spellStart"/>
            <w:r w:rsidRPr="00F720F7">
              <w:rPr>
                <w:lang w:val="en-US"/>
              </w:rPr>
              <w:t>muncă</w:t>
            </w:r>
            <w:proofErr w:type="spellEnd"/>
            <w:r w:rsidRPr="00F720F7">
              <w:rPr>
                <w:lang w:val="en-US"/>
              </w:rPr>
              <w:t xml:space="preserve"> pe </w:t>
            </w:r>
            <w:proofErr w:type="spellStart"/>
            <w:r w:rsidRPr="00F720F7">
              <w:rPr>
                <w:lang w:val="en-US"/>
              </w:rPr>
              <w:t>bază</w:t>
            </w:r>
            <w:proofErr w:type="spellEnd"/>
            <w:r w:rsidRPr="00F720F7">
              <w:rPr>
                <w:lang w:val="en-US"/>
              </w:rPr>
              <w:t xml:space="preserve"> de </w:t>
            </w:r>
            <w:proofErr w:type="spellStart"/>
            <w:r w:rsidRPr="00F720F7">
              <w:rPr>
                <w:lang w:val="en-US"/>
              </w:rPr>
              <w:t>acord</w:t>
            </w:r>
            <w:proofErr w:type="spellEnd"/>
            <w:r w:rsidRPr="00F720F7">
              <w:rPr>
                <w:lang w:val="en-US"/>
              </w:rPr>
              <w:t xml:space="preserve"> nu </w:t>
            </w:r>
            <w:proofErr w:type="spellStart"/>
            <w:r w:rsidRPr="00F720F7">
              <w:rPr>
                <w:lang w:val="en-US"/>
              </w:rPr>
              <w:t>este</w:t>
            </w:r>
            <w:proofErr w:type="spellEnd"/>
            <w:r w:rsidRPr="00F720F7">
              <w:rPr>
                <w:lang w:val="en-US"/>
              </w:rPr>
              <w:t xml:space="preserve"> </w:t>
            </w:r>
            <w:proofErr w:type="spellStart"/>
            <w:r w:rsidRPr="00F720F7">
              <w:rPr>
                <w:lang w:val="en-US"/>
              </w:rPr>
              <w:t>considerată</w:t>
            </w:r>
            <w:proofErr w:type="spellEnd"/>
            <w:r w:rsidRPr="00F720F7">
              <w:rPr>
                <w:lang w:val="en-US"/>
              </w:rPr>
              <w:t xml:space="preserve"> </w:t>
            </w:r>
            <w:proofErr w:type="spellStart"/>
            <w:r w:rsidRPr="00F720F7">
              <w:rPr>
                <w:lang w:val="en-US"/>
              </w:rPr>
              <w:t>obiectul</w:t>
            </w:r>
            <w:proofErr w:type="spellEnd"/>
            <w:r w:rsidRPr="00F720F7">
              <w:rPr>
                <w:lang w:val="en-US"/>
              </w:rPr>
              <w:t xml:space="preserve"> </w:t>
            </w:r>
            <w:proofErr w:type="spellStart"/>
            <w:r w:rsidRPr="00F720F7">
              <w:rPr>
                <w:lang w:val="en-US"/>
              </w:rPr>
              <w:t>unei</w:t>
            </w:r>
            <w:proofErr w:type="spellEnd"/>
            <w:r w:rsidRPr="00F720F7">
              <w:rPr>
                <w:lang w:val="en-US"/>
              </w:rPr>
              <w:t xml:space="preserve"> </w:t>
            </w:r>
            <w:proofErr w:type="spellStart"/>
            <w:r w:rsidRPr="00F720F7">
              <w:rPr>
                <w:lang w:val="en-US"/>
              </w:rPr>
              <w:t>subcontractări</w:t>
            </w:r>
            <w:proofErr w:type="spellEnd"/>
            <w:r w:rsidRPr="00F720F7">
              <w:rPr>
                <w:lang w:val="en-US"/>
              </w:rPr>
              <w:t>.</w:t>
            </w:r>
          </w:p>
          <w:p w14:paraId="66DBFCE1" w14:textId="77777777" w:rsidR="00D671EE" w:rsidRPr="00F720F7" w:rsidRDefault="00D671EE" w:rsidP="005F5BE8">
            <w:pPr>
              <w:pStyle w:val="af8"/>
              <w:tabs>
                <w:tab w:val="left" w:pos="142"/>
                <w:tab w:val="left" w:pos="284"/>
              </w:tabs>
              <w:spacing w:line="276" w:lineRule="auto"/>
              <w:ind w:firstLine="0"/>
              <w:rPr>
                <w:lang w:val="en-US"/>
              </w:rPr>
            </w:pPr>
          </w:p>
          <w:p w14:paraId="20814358" w14:textId="77777777" w:rsidR="00D671EE" w:rsidRPr="00FF430B" w:rsidRDefault="00D671EE" w:rsidP="005F5BE8">
            <w:pPr>
              <w:tabs>
                <w:tab w:val="left" w:pos="3645"/>
              </w:tabs>
              <w:spacing w:after="200" w:line="276" w:lineRule="auto"/>
              <w:contextualSpacing/>
              <w:jc w:val="center"/>
            </w:pPr>
            <w:r w:rsidRPr="00FF430B">
              <w:rPr>
                <w:b/>
              </w:rPr>
              <w:t>7. FORŢA DE MUNCĂ</w:t>
            </w:r>
          </w:p>
          <w:p w14:paraId="1A014743" w14:textId="77777777" w:rsidR="00D671EE" w:rsidRPr="00FF430B" w:rsidRDefault="00D671EE" w:rsidP="005F5BE8">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3E1782F9" w14:textId="77777777" w:rsidR="00D671EE" w:rsidRPr="00FF430B" w:rsidRDefault="00D671EE" w:rsidP="005F5BE8">
            <w:pPr>
              <w:tabs>
                <w:tab w:val="left" w:pos="2385"/>
              </w:tabs>
              <w:jc w:val="both"/>
            </w:pPr>
          </w:p>
          <w:p w14:paraId="270855B0" w14:textId="77777777" w:rsidR="00D671EE" w:rsidRPr="00FF430B" w:rsidRDefault="00D671EE" w:rsidP="005F5BE8">
            <w:pPr>
              <w:tabs>
                <w:tab w:val="left" w:pos="4275"/>
              </w:tabs>
              <w:spacing w:line="276" w:lineRule="auto"/>
              <w:contextualSpacing/>
              <w:jc w:val="center"/>
            </w:pPr>
            <w:r w:rsidRPr="00FF430B">
              <w:rPr>
                <w:b/>
              </w:rPr>
              <w:t>8. MATERIALELE ŞI EXECUŢIA LUCRĂRILOR PROPRIU-ZISE</w:t>
            </w:r>
          </w:p>
          <w:p w14:paraId="05CC0281" w14:textId="77777777" w:rsidR="00D671EE" w:rsidRPr="00F720F7" w:rsidRDefault="00D671EE" w:rsidP="005F5BE8">
            <w:pPr>
              <w:pStyle w:val="af8"/>
              <w:tabs>
                <w:tab w:val="left" w:pos="0"/>
              </w:tabs>
              <w:spacing w:line="276" w:lineRule="auto"/>
              <w:ind w:firstLine="0"/>
              <w:rPr>
                <w:lang w:val="en-US"/>
              </w:rPr>
            </w:pPr>
            <w:r w:rsidRPr="00F720F7">
              <w:rPr>
                <w:lang w:val="en-US"/>
              </w:rPr>
              <w:t xml:space="preserve">8.1. </w:t>
            </w:r>
            <w:proofErr w:type="spellStart"/>
            <w:r w:rsidRPr="00F720F7">
              <w:rPr>
                <w:lang w:val="en-US"/>
              </w:rPr>
              <w:t>Materialele</w:t>
            </w:r>
            <w:proofErr w:type="spellEnd"/>
            <w:r w:rsidRPr="00F720F7">
              <w:rPr>
                <w:lang w:val="en-US"/>
              </w:rPr>
              <w:t xml:space="preserve"> </w:t>
            </w:r>
            <w:proofErr w:type="spellStart"/>
            <w:r w:rsidRPr="00F720F7">
              <w:rPr>
                <w:lang w:val="en-US"/>
              </w:rPr>
              <w:t>vor</w:t>
            </w:r>
            <w:proofErr w:type="spellEnd"/>
            <w:r w:rsidRPr="00F720F7">
              <w:rPr>
                <w:lang w:val="en-US"/>
              </w:rPr>
              <w:t xml:space="preserve"> </w:t>
            </w:r>
            <w:proofErr w:type="spellStart"/>
            <w:r w:rsidRPr="00F720F7">
              <w:rPr>
                <w:lang w:val="en-US"/>
              </w:rPr>
              <w:t>fi</w:t>
            </w:r>
            <w:proofErr w:type="spellEnd"/>
            <w:r w:rsidRPr="00F720F7">
              <w:rPr>
                <w:lang w:val="en-US"/>
              </w:rPr>
              <w:t xml:space="preserve"> de </w:t>
            </w:r>
            <w:proofErr w:type="spellStart"/>
            <w:r w:rsidRPr="00F720F7">
              <w:rPr>
                <w:lang w:val="en-US"/>
              </w:rPr>
              <w:t>calitatea</w:t>
            </w:r>
            <w:proofErr w:type="spellEnd"/>
            <w:r w:rsidRPr="00F720F7">
              <w:rPr>
                <w:lang w:val="en-US"/>
              </w:rPr>
              <w:t xml:space="preserve"> </w:t>
            </w:r>
            <w:proofErr w:type="spellStart"/>
            <w:r w:rsidRPr="00F720F7">
              <w:rPr>
                <w:lang w:val="en-US"/>
              </w:rPr>
              <w:t>prevăzută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documentaţia</w:t>
            </w:r>
            <w:proofErr w:type="spellEnd"/>
            <w:r w:rsidRPr="00F720F7">
              <w:rPr>
                <w:lang w:val="en-US"/>
              </w:rPr>
              <w:t xml:space="preserve"> de </w:t>
            </w:r>
            <w:proofErr w:type="spellStart"/>
            <w:r w:rsidRPr="00F720F7">
              <w:rPr>
                <w:lang w:val="en-US"/>
              </w:rPr>
              <w:t>executare</w:t>
            </w:r>
            <w:proofErr w:type="spellEnd"/>
            <w:r w:rsidRPr="00F720F7">
              <w:rPr>
                <w:lang w:val="en-US"/>
              </w:rPr>
              <w:t xml:space="preserve">, </w:t>
            </w:r>
            <w:proofErr w:type="spellStart"/>
            <w:r w:rsidRPr="00F720F7">
              <w:rPr>
                <w:lang w:val="en-US"/>
              </w:rPr>
              <w:t>urmând</w:t>
            </w:r>
            <w:proofErr w:type="spellEnd"/>
            <w:r w:rsidRPr="00F720F7">
              <w:rPr>
                <w:lang w:val="en-US"/>
              </w:rPr>
              <w:t xml:space="preserve"> a fi </w:t>
            </w:r>
            <w:proofErr w:type="spellStart"/>
            <w:r w:rsidRPr="00F720F7">
              <w:rPr>
                <w:lang w:val="en-US"/>
              </w:rPr>
              <w:t>supuse</w:t>
            </w:r>
            <w:proofErr w:type="spellEnd"/>
            <w:r w:rsidRPr="00F720F7">
              <w:rPr>
                <w:lang w:val="en-US"/>
              </w:rPr>
              <w:t xml:space="preserve"> periodic la diverse </w:t>
            </w:r>
            <w:proofErr w:type="spellStart"/>
            <w:r w:rsidRPr="00F720F7">
              <w:rPr>
                <w:lang w:val="en-US"/>
              </w:rPr>
              <w:t>testări</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proiectantul</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ce</w:t>
            </w:r>
            <w:proofErr w:type="spellEnd"/>
            <w:r w:rsidRPr="00F720F7">
              <w:rPr>
                <w:lang w:val="en-US"/>
              </w:rPr>
              <w:t xml:space="preserve"> le </w:t>
            </w:r>
            <w:proofErr w:type="spellStart"/>
            <w:r w:rsidRPr="00F720F7">
              <w:rPr>
                <w:lang w:val="en-US"/>
              </w:rPr>
              <w:t>va</w:t>
            </w:r>
            <w:proofErr w:type="spellEnd"/>
            <w:r w:rsidRPr="00F720F7">
              <w:rPr>
                <w:lang w:val="en-US"/>
              </w:rPr>
              <w:t xml:space="preserve"> </w:t>
            </w:r>
            <w:proofErr w:type="spellStart"/>
            <w:r w:rsidRPr="00F720F7">
              <w:rPr>
                <w:lang w:val="en-US"/>
              </w:rPr>
              <w:t>solicita</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asigura</w:t>
            </w:r>
            <w:proofErr w:type="spellEnd"/>
            <w:r w:rsidRPr="00F720F7">
              <w:rPr>
                <w:lang w:val="en-US"/>
              </w:rPr>
              <w:t xml:space="preserve">, la </w:t>
            </w:r>
            <w:proofErr w:type="spellStart"/>
            <w:r w:rsidRPr="00F720F7">
              <w:rPr>
                <w:lang w:val="en-US"/>
              </w:rPr>
              <w:t>cerere</w:t>
            </w:r>
            <w:proofErr w:type="spellEnd"/>
            <w:r w:rsidRPr="00F720F7">
              <w:rPr>
                <w:lang w:val="en-US"/>
              </w:rPr>
              <w:t xml:space="preserve">, </w:t>
            </w:r>
            <w:proofErr w:type="spellStart"/>
            <w:r w:rsidRPr="00F720F7">
              <w:rPr>
                <w:lang w:val="en-US"/>
              </w:rPr>
              <w:t>forţa</w:t>
            </w:r>
            <w:proofErr w:type="spellEnd"/>
            <w:r w:rsidRPr="00F720F7">
              <w:rPr>
                <w:lang w:val="en-US"/>
              </w:rPr>
              <w:t xml:space="preserve"> de </w:t>
            </w:r>
            <w:proofErr w:type="spellStart"/>
            <w:r w:rsidRPr="00F720F7">
              <w:rPr>
                <w:lang w:val="en-US"/>
              </w:rPr>
              <w:t>muncă</w:t>
            </w:r>
            <w:proofErr w:type="spellEnd"/>
            <w:r w:rsidRPr="00F720F7">
              <w:rPr>
                <w:lang w:val="en-US"/>
              </w:rPr>
              <w:t xml:space="preserve">, </w:t>
            </w:r>
            <w:proofErr w:type="spellStart"/>
            <w:r w:rsidRPr="00F720F7">
              <w:rPr>
                <w:lang w:val="en-US"/>
              </w:rPr>
              <w:t>instrumentele</w:t>
            </w:r>
            <w:proofErr w:type="spellEnd"/>
            <w:r w:rsidRPr="00F720F7">
              <w:rPr>
                <w:lang w:val="en-US"/>
              </w:rPr>
              <w:t xml:space="preserve">, </w:t>
            </w:r>
            <w:proofErr w:type="spellStart"/>
            <w:r w:rsidRPr="00F720F7">
              <w:rPr>
                <w:lang w:val="en-US"/>
              </w:rPr>
              <w:t>utilajul</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materialele</w:t>
            </w:r>
            <w:proofErr w:type="spellEnd"/>
            <w:r w:rsidRPr="00F720F7">
              <w:rPr>
                <w:lang w:val="en-US"/>
              </w:rPr>
              <w:t xml:space="preserve"> </w:t>
            </w:r>
            <w:proofErr w:type="spellStart"/>
            <w:r w:rsidRPr="00F720F7">
              <w:rPr>
                <w:lang w:val="en-US"/>
              </w:rPr>
              <w:t>necesare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examinarea</w:t>
            </w:r>
            <w:proofErr w:type="spellEnd"/>
            <w:r w:rsidRPr="00F720F7">
              <w:rPr>
                <w:lang w:val="en-US"/>
              </w:rPr>
              <w:t xml:space="preserve">, </w:t>
            </w:r>
            <w:proofErr w:type="spellStart"/>
            <w:r w:rsidRPr="00F720F7">
              <w:rPr>
                <w:lang w:val="en-US"/>
              </w:rPr>
              <w:t>măsurarea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testarea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
          <w:p w14:paraId="7E88BFDD" w14:textId="77777777" w:rsidR="00D671EE" w:rsidRPr="00F720F7" w:rsidRDefault="00D671EE" w:rsidP="005F5BE8">
            <w:pPr>
              <w:pStyle w:val="af8"/>
              <w:tabs>
                <w:tab w:val="left" w:pos="284"/>
              </w:tabs>
              <w:spacing w:line="276" w:lineRule="auto"/>
              <w:ind w:firstLine="0"/>
              <w:rPr>
                <w:lang w:val="en-US"/>
              </w:rPr>
            </w:pPr>
            <w:r w:rsidRPr="00F720F7">
              <w:rPr>
                <w:lang w:val="en-US"/>
              </w:rPr>
              <w:t>8.</w:t>
            </w:r>
            <w:proofErr w:type="gramStart"/>
            <w:r w:rsidRPr="00F720F7">
              <w:rPr>
                <w:lang w:val="en-US"/>
              </w:rPr>
              <w:t>2.Costul</w:t>
            </w:r>
            <w:proofErr w:type="gramEnd"/>
            <w:r w:rsidRPr="00F720F7">
              <w:rPr>
                <w:lang w:val="en-US"/>
              </w:rPr>
              <w:t xml:space="preserve"> </w:t>
            </w:r>
            <w:proofErr w:type="spellStart"/>
            <w:r w:rsidRPr="00F720F7">
              <w:rPr>
                <w:lang w:val="en-US"/>
              </w:rPr>
              <w:t>probelor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încercărilor</w:t>
            </w:r>
            <w:proofErr w:type="spellEnd"/>
            <w:r w:rsidRPr="00F720F7">
              <w:rPr>
                <w:lang w:val="en-US"/>
              </w:rPr>
              <w:t xml:space="preserve"> </w:t>
            </w:r>
            <w:proofErr w:type="spellStart"/>
            <w:r w:rsidRPr="00F720F7">
              <w:rPr>
                <w:lang w:val="en-US"/>
              </w:rPr>
              <w:t>va</w:t>
            </w:r>
            <w:proofErr w:type="spellEnd"/>
            <w:r w:rsidRPr="00F720F7">
              <w:rPr>
                <w:lang w:val="en-US"/>
              </w:rPr>
              <w:t xml:space="preserve"> fi </w:t>
            </w:r>
            <w:proofErr w:type="spellStart"/>
            <w:r w:rsidRPr="00F720F7">
              <w:rPr>
                <w:lang w:val="en-US"/>
              </w:rPr>
              <w:t>suportat</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acesta</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prevăzut</w:t>
            </w:r>
            <w:proofErr w:type="spellEnd"/>
            <w:r w:rsidRPr="00F720F7">
              <w:rPr>
                <w:lang w:val="en-US"/>
              </w:rPr>
              <w:t xml:space="preserve"> </w:t>
            </w:r>
            <w:proofErr w:type="spellStart"/>
            <w:r w:rsidRPr="00F720F7">
              <w:rPr>
                <w:lang w:val="en-US"/>
              </w:rPr>
              <w:t>îndocumentaţie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w:t>
            </w:r>
            <w:proofErr w:type="spellEnd"/>
            <w:r w:rsidRPr="00F720F7">
              <w:rPr>
                <w:lang w:val="en-US"/>
              </w:rPr>
              <w:t xml:space="preserve"> </w:t>
            </w:r>
            <w:proofErr w:type="spellStart"/>
            <w:r w:rsidRPr="00F720F7">
              <w:rPr>
                <w:lang w:val="en-US"/>
              </w:rPr>
              <w:t>contrar</w:t>
            </w:r>
            <w:proofErr w:type="spellEnd"/>
            <w:r w:rsidRPr="00F720F7">
              <w:rPr>
                <w:lang w:val="en-US"/>
              </w:rPr>
              <w:t xml:space="preserve"> </w:t>
            </w:r>
            <w:proofErr w:type="spellStart"/>
            <w:r w:rsidRPr="00F720F7">
              <w:rPr>
                <w:lang w:val="en-US"/>
              </w:rPr>
              <w:t>cheltuielile</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suportate</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
          <w:p w14:paraId="5F35798B" w14:textId="77777777" w:rsidR="00D671EE" w:rsidRPr="00FF430B" w:rsidRDefault="00D671EE" w:rsidP="005F5BE8">
            <w:pPr>
              <w:pStyle w:val="af8"/>
              <w:tabs>
                <w:tab w:val="left" w:pos="284"/>
              </w:tabs>
              <w:spacing w:line="276" w:lineRule="auto"/>
              <w:ind w:firstLine="0"/>
            </w:pPr>
            <w:r w:rsidRPr="00F720F7">
              <w:rPr>
                <w:lang w:val="en-US"/>
              </w:rPr>
              <w:lastRenderedPageBreak/>
              <w:t xml:space="preserve">8.3. </w:t>
            </w:r>
            <w:proofErr w:type="spellStart"/>
            <w:r w:rsidRPr="00F720F7">
              <w:rPr>
                <w:lang w:val="en-US"/>
              </w:rPr>
              <w:t>Probele</w:t>
            </w:r>
            <w:proofErr w:type="spellEnd"/>
            <w:r w:rsidRPr="00F720F7">
              <w:rPr>
                <w:lang w:val="en-US"/>
              </w:rPr>
              <w:t xml:space="preserve"> </w:t>
            </w:r>
            <w:proofErr w:type="spellStart"/>
            <w:r w:rsidRPr="00F720F7">
              <w:rPr>
                <w:lang w:val="en-US"/>
              </w:rPr>
              <w:t>neprevăzute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comandate</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verificarea</w:t>
            </w:r>
            <w:proofErr w:type="spellEnd"/>
            <w:r w:rsidRPr="00F720F7">
              <w:rPr>
                <w:lang w:val="en-US"/>
              </w:rPr>
              <w:t xml:space="preserve"> </w:t>
            </w:r>
            <w:proofErr w:type="spellStart"/>
            <w:r w:rsidRPr="00F720F7">
              <w:rPr>
                <w:lang w:val="en-US"/>
              </w:rPr>
              <w:t>unor</w:t>
            </w:r>
            <w:proofErr w:type="spellEnd"/>
            <w:r w:rsidRPr="00F720F7">
              <w:rPr>
                <w:lang w:val="en-US"/>
              </w:rPr>
              <w:t xml:space="preserve"> </w:t>
            </w:r>
            <w:proofErr w:type="spellStart"/>
            <w:r w:rsidRPr="00F720F7">
              <w:rPr>
                <w:lang w:val="en-US"/>
              </w:rPr>
              <w:t>lucrări</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materiale</w:t>
            </w:r>
            <w:proofErr w:type="spellEnd"/>
            <w:r w:rsidRPr="00F720F7">
              <w:rPr>
                <w:lang w:val="en-US"/>
              </w:rPr>
              <w:t xml:space="preserve"> </w:t>
            </w:r>
            <w:proofErr w:type="spellStart"/>
            <w:r w:rsidRPr="00F720F7">
              <w:rPr>
                <w:lang w:val="en-US"/>
              </w:rPr>
              <w:t>puse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operă</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suportate</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roofErr w:type="spellStart"/>
            <w:r w:rsidRPr="00F720F7">
              <w:rPr>
                <w:lang w:val="en-US"/>
              </w:rPr>
              <w:t>dacă</w:t>
            </w:r>
            <w:proofErr w:type="spellEnd"/>
            <w:r w:rsidRPr="00F720F7">
              <w:rPr>
                <w:lang w:val="en-US"/>
              </w:rPr>
              <w:t xml:space="preserve"> se </w:t>
            </w:r>
            <w:proofErr w:type="spellStart"/>
            <w:r w:rsidRPr="00F720F7">
              <w:rPr>
                <w:lang w:val="en-US"/>
              </w:rPr>
              <w:t>dovedeşte</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materialele</w:t>
            </w:r>
            <w:proofErr w:type="spellEnd"/>
            <w:r w:rsidRPr="00F720F7">
              <w:rPr>
                <w:lang w:val="en-US"/>
              </w:rPr>
              <w:t xml:space="preserve"> nu sunt </w:t>
            </w:r>
            <w:proofErr w:type="spellStart"/>
            <w:r w:rsidRPr="00F720F7">
              <w:rPr>
                <w:lang w:val="en-US"/>
              </w:rPr>
              <w:t>corespunzător</w:t>
            </w:r>
            <w:proofErr w:type="spellEnd"/>
            <w:r w:rsidRPr="00F720F7">
              <w:rPr>
                <w:lang w:val="en-US"/>
              </w:rPr>
              <w:t xml:space="preserve"> </w:t>
            </w:r>
            <w:proofErr w:type="spellStart"/>
            <w:r w:rsidRPr="00F720F7">
              <w:rPr>
                <w:lang w:val="en-US"/>
              </w:rPr>
              <w:t>calitative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manopera</w:t>
            </w:r>
            <w:proofErr w:type="spellEnd"/>
            <w:r w:rsidRPr="00F720F7">
              <w:rPr>
                <w:lang w:val="en-US"/>
              </w:rPr>
              <w:t xml:space="preserve"> nu </w:t>
            </w:r>
            <w:proofErr w:type="spellStart"/>
            <w:r w:rsidRPr="00F720F7">
              <w:rPr>
                <w:lang w:val="en-US"/>
              </w:rPr>
              <w:t>este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w:t>
            </w:r>
            <w:proofErr w:type="spellStart"/>
            <w:r w:rsidRPr="00F720F7">
              <w:rPr>
                <w:lang w:val="en-US"/>
              </w:rPr>
              <w:t>prevederile</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14:paraId="2184B7DE" w14:textId="77777777" w:rsidR="00D671EE" w:rsidRPr="00F720F7" w:rsidRDefault="00D671EE" w:rsidP="005F5BE8">
            <w:pPr>
              <w:pStyle w:val="af8"/>
              <w:numPr>
                <w:ilvl w:val="1"/>
                <w:numId w:val="16"/>
              </w:numPr>
              <w:tabs>
                <w:tab w:val="left" w:pos="284"/>
              </w:tabs>
              <w:spacing w:line="276" w:lineRule="auto"/>
              <w:ind w:left="0" w:hanging="425"/>
              <w:rPr>
                <w:lang w:val="en-US"/>
              </w:rPr>
            </w:pPr>
            <w:r w:rsidRPr="00F720F7">
              <w:rPr>
                <w:lang w:val="en-US"/>
              </w:rPr>
              <w:t xml:space="preserve">8.4. </w:t>
            </w:r>
            <w:proofErr w:type="spellStart"/>
            <w:r w:rsidRPr="00F720F7">
              <w:rPr>
                <w:lang w:val="en-US"/>
              </w:rPr>
              <w:t>Beneficiarul</w:t>
            </w:r>
            <w:proofErr w:type="spellEnd"/>
            <w:r w:rsidRPr="00F720F7">
              <w:rPr>
                <w:lang w:val="en-US"/>
              </w:rPr>
              <w:t xml:space="preserve">, </w:t>
            </w:r>
            <w:proofErr w:type="spellStart"/>
            <w:r w:rsidRPr="00F720F7">
              <w:rPr>
                <w:lang w:val="en-US"/>
              </w:rPr>
              <w:t>proiectantul</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orice</w:t>
            </w:r>
            <w:proofErr w:type="spellEnd"/>
            <w:r w:rsidRPr="00F720F7">
              <w:rPr>
                <w:lang w:val="en-US"/>
              </w:rPr>
              <w:t xml:space="preserve"> </w:t>
            </w:r>
            <w:proofErr w:type="spellStart"/>
            <w:r w:rsidRPr="00F720F7">
              <w:rPr>
                <w:lang w:val="en-US"/>
              </w:rPr>
              <w:t>altă</w:t>
            </w:r>
            <w:proofErr w:type="spellEnd"/>
            <w:r w:rsidRPr="00F720F7">
              <w:rPr>
                <w:lang w:val="en-US"/>
              </w:rPr>
              <w:t xml:space="preserve"> </w:t>
            </w:r>
            <w:proofErr w:type="spellStart"/>
            <w:r w:rsidRPr="00F720F7">
              <w:rPr>
                <w:lang w:val="en-US"/>
              </w:rPr>
              <w:t>persoană</w:t>
            </w:r>
            <w:proofErr w:type="spellEnd"/>
            <w:r w:rsidRPr="00F720F7">
              <w:rPr>
                <w:lang w:val="en-US"/>
              </w:rPr>
              <w:t xml:space="preserve"> </w:t>
            </w:r>
            <w:proofErr w:type="spellStart"/>
            <w:r w:rsidRPr="00F720F7">
              <w:rPr>
                <w:lang w:val="en-US"/>
              </w:rPr>
              <w:t>autorizată</w:t>
            </w:r>
            <w:proofErr w:type="spellEnd"/>
            <w:r w:rsidRPr="00F720F7">
              <w:rPr>
                <w:lang w:val="en-US"/>
              </w:rPr>
              <w:t xml:space="preserve"> de </w:t>
            </w:r>
            <w:proofErr w:type="spellStart"/>
            <w:r w:rsidRPr="00F720F7">
              <w:rPr>
                <w:lang w:val="en-US"/>
              </w:rPr>
              <w:t>aceştia</w:t>
            </w:r>
            <w:proofErr w:type="spellEnd"/>
            <w:r w:rsidRPr="00F720F7">
              <w:rPr>
                <w:lang w:val="en-US"/>
              </w:rPr>
              <w:t xml:space="preserve"> au </w:t>
            </w:r>
            <w:proofErr w:type="spellStart"/>
            <w:r w:rsidRPr="00F720F7">
              <w:rPr>
                <w:lang w:val="en-US"/>
              </w:rPr>
              <w:t>acces</w:t>
            </w:r>
            <w:proofErr w:type="spellEnd"/>
            <w:r w:rsidRPr="00F720F7">
              <w:rPr>
                <w:lang w:val="en-US"/>
              </w:rPr>
              <w:t xml:space="preserve"> tot </w:t>
            </w:r>
            <w:proofErr w:type="spellStart"/>
            <w:r w:rsidRPr="00F720F7">
              <w:rPr>
                <w:lang w:val="en-US"/>
              </w:rPr>
              <w:t>timpul</w:t>
            </w:r>
            <w:proofErr w:type="spellEnd"/>
            <w:r w:rsidRPr="00F720F7">
              <w:rPr>
                <w:lang w:val="en-US"/>
              </w:rPr>
              <w:t xml:space="preserve"> la </w:t>
            </w:r>
            <w:proofErr w:type="spellStart"/>
            <w:r w:rsidRPr="00F720F7">
              <w:rPr>
                <w:lang w:val="en-US"/>
              </w:rPr>
              <w:t>lucrări</w:t>
            </w:r>
            <w:proofErr w:type="spellEnd"/>
            <w:r w:rsidRPr="00F720F7">
              <w:rPr>
                <w:lang w:val="en-US"/>
              </w:rPr>
              <w:t xml:space="preserve"> pe </w:t>
            </w:r>
            <w:proofErr w:type="spellStart"/>
            <w:r w:rsidRPr="00F720F7">
              <w:rPr>
                <w:lang w:val="en-US"/>
              </w:rPr>
              <w:t>şantier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locurile</w:t>
            </w:r>
            <w:proofErr w:type="spellEnd"/>
            <w:r w:rsidRPr="00F720F7">
              <w:rPr>
                <w:lang w:val="en-US"/>
              </w:rPr>
              <w:t xml:space="preserve"> </w:t>
            </w:r>
            <w:proofErr w:type="spellStart"/>
            <w:r w:rsidRPr="00F720F7">
              <w:rPr>
                <w:lang w:val="en-US"/>
              </w:rPr>
              <w:t>unde</w:t>
            </w:r>
            <w:proofErr w:type="spellEnd"/>
            <w:r w:rsidRPr="00F720F7">
              <w:rPr>
                <w:lang w:val="en-US"/>
              </w:rPr>
              <w:t xml:space="preserve"> se </w:t>
            </w:r>
            <w:proofErr w:type="spellStart"/>
            <w:r w:rsidRPr="00F720F7">
              <w:rPr>
                <w:lang w:val="en-US"/>
              </w:rPr>
              <w:t>pregăteşte</w:t>
            </w:r>
            <w:proofErr w:type="spellEnd"/>
            <w:r w:rsidRPr="00F720F7">
              <w:rPr>
                <w:lang w:val="en-US"/>
              </w:rPr>
              <w:t xml:space="preserve"> </w:t>
            </w:r>
            <w:proofErr w:type="spellStart"/>
            <w:r w:rsidRPr="00F720F7">
              <w:rPr>
                <w:lang w:val="en-US"/>
              </w:rPr>
              <w:t>lucrarea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depozite</w:t>
            </w:r>
            <w:proofErr w:type="spellEnd"/>
            <w:r w:rsidRPr="00F720F7">
              <w:rPr>
                <w:lang w:val="en-US"/>
              </w:rPr>
              <w:t xml:space="preserve"> de </w:t>
            </w:r>
            <w:proofErr w:type="spellStart"/>
            <w:r w:rsidRPr="00F720F7">
              <w:rPr>
                <w:lang w:val="en-US"/>
              </w:rPr>
              <w:t>materiale</w:t>
            </w:r>
            <w:proofErr w:type="spellEnd"/>
            <w:r w:rsidRPr="00F720F7">
              <w:rPr>
                <w:lang w:val="en-US"/>
              </w:rPr>
              <w:t xml:space="preserve"> prefabricate etc. </w:t>
            </w:r>
          </w:p>
          <w:p w14:paraId="7B8E887A" w14:textId="77777777" w:rsidR="00D671EE" w:rsidRPr="00F720F7" w:rsidRDefault="00D671EE" w:rsidP="005F5BE8">
            <w:pPr>
              <w:pStyle w:val="af8"/>
              <w:numPr>
                <w:ilvl w:val="1"/>
                <w:numId w:val="16"/>
              </w:numPr>
              <w:tabs>
                <w:tab w:val="left" w:pos="284"/>
              </w:tabs>
              <w:spacing w:line="276" w:lineRule="auto"/>
              <w:ind w:left="0" w:hanging="425"/>
              <w:rPr>
                <w:lang w:val="en-US"/>
              </w:rPr>
            </w:pPr>
            <w:r w:rsidRPr="00F720F7">
              <w:rPr>
                <w:lang w:val="en-US"/>
              </w:rPr>
              <w:t xml:space="preserve">8.5. </w:t>
            </w:r>
            <w:proofErr w:type="spellStart"/>
            <w:r w:rsidRPr="00F720F7">
              <w:rPr>
                <w:lang w:val="en-US"/>
              </w:rPr>
              <w:t>Lucrările</w:t>
            </w:r>
            <w:proofErr w:type="spellEnd"/>
            <w:r w:rsidRPr="00F720F7">
              <w:rPr>
                <w:lang w:val="en-US"/>
              </w:rPr>
              <w:t xml:space="preserve"> care </w:t>
            </w:r>
            <w:proofErr w:type="spellStart"/>
            <w:r w:rsidRPr="00F720F7">
              <w:rPr>
                <w:lang w:val="en-US"/>
              </w:rPr>
              <w:t>devin</w:t>
            </w:r>
            <w:proofErr w:type="spellEnd"/>
            <w:r w:rsidRPr="00F720F7">
              <w:rPr>
                <w:lang w:val="en-US"/>
              </w:rPr>
              <w:t xml:space="preserve"> </w:t>
            </w:r>
            <w:proofErr w:type="spellStart"/>
            <w:r w:rsidRPr="00F720F7">
              <w:rPr>
                <w:lang w:val="en-US"/>
              </w:rPr>
              <w:t>ascunse</w:t>
            </w:r>
            <w:proofErr w:type="spellEnd"/>
            <w:r w:rsidRPr="00F720F7">
              <w:rPr>
                <w:lang w:val="en-US"/>
              </w:rPr>
              <w:t xml:space="preserve"> nu </w:t>
            </w:r>
            <w:proofErr w:type="spellStart"/>
            <w:r w:rsidRPr="00F720F7">
              <w:rPr>
                <w:lang w:val="en-US"/>
              </w:rPr>
              <w:t>vor</w:t>
            </w:r>
            <w:proofErr w:type="spellEnd"/>
            <w:r w:rsidRPr="00F720F7">
              <w:rPr>
                <w:lang w:val="en-US"/>
              </w:rPr>
              <w:t xml:space="preserve"> fi </w:t>
            </w:r>
            <w:proofErr w:type="spellStart"/>
            <w:r w:rsidRPr="00F720F7">
              <w:rPr>
                <w:lang w:val="en-US"/>
              </w:rPr>
              <w:t>acoperite</w:t>
            </w:r>
            <w:proofErr w:type="spellEnd"/>
            <w:r w:rsidRPr="00F720F7">
              <w:rPr>
                <w:lang w:val="en-US"/>
              </w:rPr>
              <w:t xml:space="preserve"> </w:t>
            </w:r>
            <w:proofErr w:type="spellStart"/>
            <w:r w:rsidRPr="00F720F7">
              <w:rPr>
                <w:lang w:val="en-US"/>
              </w:rPr>
              <w:t>fără</w:t>
            </w:r>
            <w:proofErr w:type="spellEnd"/>
            <w:r w:rsidRPr="00F720F7">
              <w:rPr>
                <w:lang w:val="en-US"/>
              </w:rPr>
              <w:t xml:space="preserve"> </w:t>
            </w:r>
            <w:proofErr w:type="spellStart"/>
            <w:r w:rsidRPr="00F720F7">
              <w:rPr>
                <w:lang w:val="en-US"/>
              </w:rPr>
              <w:t>aprobarea</w:t>
            </w:r>
            <w:proofErr w:type="spellEnd"/>
            <w:r w:rsidRPr="00F720F7">
              <w:rPr>
                <w:lang w:val="en-US"/>
              </w:rPr>
              <w:t xml:space="preserve"> </w:t>
            </w:r>
            <w:proofErr w:type="spellStart"/>
            <w:r w:rsidRPr="00F720F7">
              <w:rPr>
                <w:lang w:val="en-US"/>
              </w:rPr>
              <w:t>responsabilului</w:t>
            </w:r>
            <w:proofErr w:type="spellEnd"/>
            <w:r w:rsidRPr="00F720F7">
              <w:rPr>
                <w:lang w:val="en-US"/>
              </w:rPr>
              <w:t xml:space="preserve"> </w:t>
            </w:r>
            <w:proofErr w:type="spellStart"/>
            <w:r w:rsidRPr="00F720F7">
              <w:rPr>
                <w:lang w:val="en-US"/>
              </w:rPr>
              <w:t>tehnic</w:t>
            </w:r>
            <w:proofErr w:type="spellEnd"/>
            <w:r w:rsidRPr="00F720F7">
              <w:rPr>
                <w:lang w:val="en-US"/>
              </w:rPr>
              <w:t xml:space="preserve"> </w:t>
            </w:r>
            <w:proofErr w:type="spellStart"/>
            <w:r w:rsidRPr="00F720F7">
              <w:rPr>
                <w:lang w:val="en-US"/>
              </w:rPr>
              <w:t>atestat</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caz</w:t>
            </w:r>
            <w:proofErr w:type="spellEnd"/>
            <w:r w:rsidRPr="00F720F7">
              <w:rPr>
                <w:lang w:val="en-US"/>
              </w:rPr>
              <w:t xml:space="preserve">, a </w:t>
            </w:r>
            <w:proofErr w:type="spellStart"/>
            <w:r w:rsidRPr="00F720F7">
              <w:rPr>
                <w:lang w:val="en-US"/>
              </w:rPr>
              <w:t>proiectantului</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asigurând</w:t>
            </w:r>
            <w:proofErr w:type="spellEnd"/>
            <w:r w:rsidRPr="00F720F7">
              <w:rPr>
                <w:lang w:val="en-US"/>
              </w:rPr>
              <w:t xml:space="preserve"> </w:t>
            </w:r>
            <w:proofErr w:type="spellStart"/>
            <w:r w:rsidRPr="00F720F7">
              <w:rPr>
                <w:lang w:val="en-US"/>
              </w:rPr>
              <w:t>posibilitatea</w:t>
            </w:r>
            <w:proofErr w:type="spellEnd"/>
            <w:r w:rsidRPr="00F720F7">
              <w:rPr>
                <w:lang w:val="en-US"/>
              </w:rPr>
              <w:t xml:space="preserve"> </w:t>
            </w:r>
            <w:proofErr w:type="spellStart"/>
            <w:r w:rsidRPr="00F720F7">
              <w:rPr>
                <w:lang w:val="en-US"/>
              </w:rPr>
              <w:t>acestora</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examineze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urmărească</w:t>
            </w:r>
            <w:proofErr w:type="spellEnd"/>
            <w:r w:rsidRPr="00F720F7">
              <w:rPr>
                <w:lang w:val="en-US"/>
              </w:rPr>
              <w:t xml:space="preserve"> </w:t>
            </w:r>
            <w:proofErr w:type="spellStart"/>
            <w:r w:rsidRPr="00F720F7">
              <w:rPr>
                <w:lang w:val="en-US"/>
              </w:rPr>
              <w:t>orice</w:t>
            </w:r>
            <w:proofErr w:type="spellEnd"/>
            <w:r w:rsidRPr="00F720F7">
              <w:rPr>
                <w:lang w:val="en-US"/>
              </w:rPr>
              <w:t xml:space="preserve"> </w:t>
            </w:r>
            <w:proofErr w:type="spellStart"/>
            <w:r w:rsidRPr="00F720F7">
              <w:rPr>
                <w:lang w:val="en-US"/>
              </w:rPr>
              <w:t>lucrare</w:t>
            </w:r>
            <w:proofErr w:type="spellEnd"/>
            <w:r w:rsidRPr="00F720F7">
              <w:rPr>
                <w:lang w:val="en-US"/>
              </w:rPr>
              <w:t xml:space="preserve"> care </w:t>
            </w:r>
            <w:proofErr w:type="spellStart"/>
            <w:r w:rsidRPr="00F720F7">
              <w:rPr>
                <w:lang w:val="en-US"/>
              </w:rPr>
              <w:t>urmează</w:t>
            </w:r>
            <w:proofErr w:type="spellEnd"/>
            <w:r w:rsidRPr="00F720F7">
              <w:rPr>
                <w:lang w:val="en-US"/>
              </w:rPr>
              <w:t xml:space="preserve"> </w:t>
            </w:r>
            <w:proofErr w:type="spellStart"/>
            <w:r w:rsidRPr="00F720F7">
              <w:rPr>
                <w:lang w:val="en-US"/>
              </w:rPr>
              <w:t>să</w:t>
            </w:r>
            <w:proofErr w:type="spellEnd"/>
            <w:r w:rsidRPr="00F720F7">
              <w:rPr>
                <w:lang w:val="en-US"/>
              </w:rPr>
              <w:t xml:space="preserve"> fie </w:t>
            </w:r>
            <w:proofErr w:type="spellStart"/>
            <w:r w:rsidRPr="00F720F7">
              <w:rPr>
                <w:lang w:val="en-US"/>
              </w:rPr>
              <w:t>ascunsă</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anunţa</w:t>
            </w:r>
            <w:proofErr w:type="spellEnd"/>
            <w:r w:rsidRPr="00F720F7">
              <w:rPr>
                <w:lang w:val="en-US"/>
              </w:rPr>
              <w:t xml:space="preserve"> </w:t>
            </w:r>
            <w:proofErr w:type="spellStart"/>
            <w:r w:rsidRPr="00F720F7">
              <w:rPr>
                <w:lang w:val="en-US"/>
              </w:rPr>
              <w:t>responsabilul</w:t>
            </w:r>
            <w:proofErr w:type="spellEnd"/>
            <w:r w:rsidRPr="00F720F7">
              <w:rPr>
                <w:lang w:val="en-US"/>
              </w:rPr>
              <w:t xml:space="preserve"> </w:t>
            </w:r>
            <w:proofErr w:type="spellStart"/>
            <w:r w:rsidRPr="00F720F7">
              <w:rPr>
                <w:lang w:val="en-US"/>
              </w:rPr>
              <w:t>tehnic</w:t>
            </w:r>
            <w:proofErr w:type="spellEnd"/>
            <w:r w:rsidRPr="00F720F7">
              <w:rPr>
                <w:lang w:val="en-US"/>
              </w:rPr>
              <w:t xml:space="preserve"> </w:t>
            </w:r>
            <w:proofErr w:type="spellStart"/>
            <w:r w:rsidRPr="00F720F7">
              <w:rPr>
                <w:lang w:val="en-US"/>
              </w:rPr>
              <w:t>atestat</w:t>
            </w:r>
            <w:proofErr w:type="spellEnd"/>
            <w:r w:rsidRPr="00F720F7">
              <w:rPr>
                <w:lang w:val="en-US"/>
              </w:rPr>
              <w:t xml:space="preserve">, </w:t>
            </w:r>
            <w:proofErr w:type="spellStart"/>
            <w:r w:rsidRPr="00F720F7">
              <w:rPr>
                <w:lang w:val="en-US"/>
              </w:rPr>
              <w:t>proiectantul</w:t>
            </w:r>
            <w:proofErr w:type="spellEnd"/>
            <w:r w:rsidRPr="00F720F7">
              <w:rPr>
                <w:lang w:val="en-US"/>
              </w:rPr>
              <w:t xml:space="preserve"> </w:t>
            </w:r>
            <w:proofErr w:type="spellStart"/>
            <w:r w:rsidRPr="00F720F7">
              <w:rPr>
                <w:lang w:val="en-US"/>
              </w:rPr>
              <w:t>ori</w:t>
            </w:r>
            <w:proofErr w:type="spellEnd"/>
            <w:r w:rsidRPr="00F720F7">
              <w:rPr>
                <w:lang w:val="en-US"/>
              </w:rPr>
              <w:t xml:space="preserve"> de </w:t>
            </w:r>
            <w:proofErr w:type="spellStart"/>
            <w:r w:rsidRPr="00F720F7">
              <w:rPr>
                <w:lang w:val="en-US"/>
              </w:rPr>
              <w:t>câte</w:t>
            </w:r>
            <w:proofErr w:type="spellEnd"/>
            <w:r w:rsidRPr="00F720F7">
              <w:rPr>
                <w:lang w:val="en-US"/>
              </w:rPr>
              <w:t xml:space="preserve"> </w:t>
            </w:r>
            <w:proofErr w:type="spellStart"/>
            <w:r w:rsidRPr="00F720F7">
              <w:rPr>
                <w:lang w:val="en-US"/>
              </w:rPr>
              <w:t>ori</w:t>
            </w:r>
            <w:proofErr w:type="spellEnd"/>
            <w:r w:rsidRPr="00F720F7">
              <w:rPr>
                <w:lang w:val="en-US"/>
              </w:rPr>
              <w:t xml:space="preserve"> </w:t>
            </w:r>
            <w:proofErr w:type="spellStart"/>
            <w:r w:rsidRPr="00F720F7">
              <w:rPr>
                <w:lang w:val="en-US"/>
              </w:rPr>
              <w:t>astfel</w:t>
            </w:r>
            <w:proofErr w:type="spellEnd"/>
            <w:r w:rsidRPr="00F720F7">
              <w:rPr>
                <w:lang w:val="en-US"/>
              </w:rPr>
              <w:t xml:space="preserve"> de </w:t>
            </w:r>
            <w:proofErr w:type="spellStart"/>
            <w:r w:rsidRPr="00F720F7">
              <w:rPr>
                <w:lang w:val="en-US"/>
              </w:rPr>
              <w:t>lucrări</w:t>
            </w:r>
            <w:proofErr w:type="spellEnd"/>
            <w:r w:rsidRPr="00F720F7">
              <w:rPr>
                <w:lang w:val="en-US"/>
              </w:rPr>
              <w:t xml:space="preserve">, </w:t>
            </w:r>
            <w:proofErr w:type="spellStart"/>
            <w:r w:rsidRPr="00F720F7">
              <w:rPr>
                <w:lang w:val="en-US"/>
              </w:rPr>
              <w:t>inclusiv</w:t>
            </w:r>
            <w:proofErr w:type="spellEnd"/>
            <w:r w:rsidRPr="00F720F7">
              <w:rPr>
                <w:lang w:val="en-US"/>
              </w:rPr>
              <w:t xml:space="preserve"> </w:t>
            </w:r>
            <w:proofErr w:type="spellStart"/>
            <w:r w:rsidRPr="00F720F7">
              <w:rPr>
                <w:lang w:val="en-US"/>
              </w:rPr>
              <w:t>fundaţiile</w:t>
            </w:r>
            <w:proofErr w:type="spellEnd"/>
            <w:r w:rsidRPr="00F720F7">
              <w:rPr>
                <w:lang w:val="en-US"/>
              </w:rPr>
              <w:t xml:space="preserve"> </w:t>
            </w:r>
            <w:proofErr w:type="spellStart"/>
            <w:r w:rsidRPr="00F720F7">
              <w:rPr>
                <w:lang w:val="en-US"/>
              </w:rPr>
              <w:t>clădirii</w:t>
            </w:r>
            <w:proofErr w:type="spellEnd"/>
            <w:r w:rsidRPr="00F720F7">
              <w:rPr>
                <w:lang w:val="en-US"/>
              </w:rPr>
              <w:t xml:space="preserve">, sunt gata </w:t>
            </w:r>
            <w:proofErr w:type="spellStart"/>
            <w:r w:rsidRPr="00F720F7">
              <w:rPr>
                <w:lang w:val="en-US"/>
              </w:rPr>
              <w:t>pentru</w:t>
            </w:r>
            <w:proofErr w:type="spellEnd"/>
            <w:r w:rsidRPr="00F720F7">
              <w:rPr>
                <w:lang w:val="en-US"/>
              </w:rPr>
              <w:t xml:space="preserve"> a fi examinate. </w:t>
            </w:r>
            <w:proofErr w:type="spellStart"/>
            <w:r w:rsidRPr="00F720F7">
              <w:rPr>
                <w:lang w:val="en-US"/>
              </w:rPr>
              <w:t>Responsabilul</w:t>
            </w:r>
            <w:proofErr w:type="spellEnd"/>
            <w:r w:rsidRPr="00F720F7">
              <w:rPr>
                <w:lang w:val="en-US"/>
              </w:rPr>
              <w:t xml:space="preserve"> </w:t>
            </w:r>
            <w:proofErr w:type="spellStart"/>
            <w:r w:rsidRPr="00F720F7">
              <w:rPr>
                <w:lang w:val="en-US"/>
              </w:rPr>
              <w:t>tehnic</w:t>
            </w:r>
            <w:proofErr w:type="spellEnd"/>
            <w:r w:rsidRPr="00F720F7">
              <w:rPr>
                <w:lang w:val="en-US"/>
              </w:rPr>
              <w:t xml:space="preserve"> </w:t>
            </w:r>
            <w:proofErr w:type="spellStart"/>
            <w:r w:rsidRPr="00F720F7">
              <w:rPr>
                <w:lang w:val="en-US"/>
              </w:rPr>
              <w:t>atestat</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proiectantul</w:t>
            </w:r>
            <w:proofErr w:type="spellEnd"/>
            <w:r w:rsidRPr="00F720F7">
              <w:rPr>
                <w:lang w:val="en-US"/>
              </w:rPr>
              <w:t xml:space="preserve"> </w:t>
            </w:r>
            <w:proofErr w:type="spellStart"/>
            <w:r w:rsidRPr="00F720F7">
              <w:rPr>
                <w:lang w:val="en-US"/>
              </w:rPr>
              <w:t>vor</w:t>
            </w:r>
            <w:proofErr w:type="spellEnd"/>
            <w:r w:rsidRPr="00F720F7">
              <w:rPr>
                <w:lang w:val="en-US"/>
              </w:rPr>
              <w:t xml:space="preserve"> </w:t>
            </w:r>
            <w:proofErr w:type="spellStart"/>
            <w:r w:rsidRPr="00F720F7">
              <w:rPr>
                <w:lang w:val="en-US"/>
              </w:rPr>
              <w:t>participa</w:t>
            </w:r>
            <w:proofErr w:type="spellEnd"/>
            <w:r w:rsidRPr="00F720F7">
              <w:rPr>
                <w:lang w:val="en-US"/>
              </w:rPr>
              <w:t xml:space="preserve"> la </w:t>
            </w:r>
            <w:proofErr w:type="spellStart"/>
            <w:r w:rsidRPr="00F720F7">
              <w:rPr>
                <w:lang w:val="en-US"/>
              </w:rPr>
              <w:t>examinarea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măsurarea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
          <w:p w14:paraId="26169F71" w14:textId="77777777" w:rsidR="00D671EE" w:rsidRPr="00F720F7" w:rsidRDefault="00D671EE" w:rsidP="005F5BE8">
            <w:pPr>
              <w:pStyle w:val="af8"/>
              <w:numPr>
                <w:ilvl w:val="1"/>
                <w:numId w:val="16"/>
              </w:numPr>
              <w:tabs>
                <w:tab w:val="left" w:pos="284"/>
              </w:tabs>
              <w:spacing w:line="276" w:lineRule="auto"/>
              <w:ind w:left="0" w:hanging="425"/>
              <w:rPr>
                <w:lang w:val="en-US"/>
              </w:rPr>
            </w:pPr>
            <w:r w:rsidRPr="00F720F7">
              <w:rPr>
                <w:lang w:val="en-US"/>
              </w:rPr>
              <w:t xml:space="preserve">8.6. </w:t>
            </w:r>
            <w:proofErr w:type="spellStart"/>
            <w:r w:rsidRPr="00F720F7">
              <w:rPr>
                <w:lang w:val="en-US"/>
              </w:rPr>
              <w:t>Antreprenorul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dezveli</w:t>
            </w:r>
            <w:proofErr w:type="spellEnd"/>
            <w:r w:rsidRPr="00F720F7">
              <w:rPr>
                <w:lang w:val="en-US"/>
              </w:rPr>
              <w:t xml:space="preserve"> </w:t>
            </w:r>
            <w:proofErr w:type="spellStart"/>
            <w:r w:rsidRPr="00F720F7">
              <w:rPr>
                <w:lang w:val="en-US"/>
              </w:rPr>
              <w:t>orice</w:t>
            </w:r>
            <w:proofErr w:type="spellEnd"/>
            <w:r w:rsidRPr="00F720F7">
              <w:rPr>
                <w:lang w:val="en-US"/>
              </w:rPr>
              <w:t xml:space="preserve"> </w:t>
            </w:r>
            <w:proofErr w:type="spellStart"/>
            <w:r w:rsidRPr="00F720F7">
              <w:rPr>
                <w:lang w:val="en-US"/>
              </w:rPr>
              <w:t>parte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părţi</w:t>
            </w:r>
            <w:proofErr w:type="spellEnd"/>
            <w:r w:rsidRPr="00F720F7">
              <w:rPr>
                <w:lang w:val="en-US"/>
              </w:rPr>
              <w:t xml:space="preserve"> de </w:t>
            </w:r>
            <w:proofErr w:type="spellStart"/>
            <w:r w:rsidRPr="00F720F7">
              <w:rPr>
                <w:lang w:val="en-US"/>
              </w:rPr>
              <w:t>lucrare</w:t>
            </w:r>
            <w:proofErr w:type="spellEnd"/>
            <w:r w:rsidRPr="00F720F7">
              <w:rPr>
                <w:lang w:val="en-US"/>
              </w:rPr>
              <w:t xml:space="preserve"> la </w:t>
            </w:r>
            <w:proofErr w:type="spellStart"/>
            <w:r w:rsidRPr="00F720F7">
              <w:rPr>
                <w:lang w:val="en-US"/>
              </w:rPr>
              <w:t>dispoziţia</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va</w:t>
            </w:r>
            <w:proofErr w:type="spellEnd"/>
            <w:r w:rsidRPr="00F720F7">
              <w:rPr>
                <w:lang w:val="en-US"/>
              </w:rPr>
              <w:t xml:space="preserve"> reface </w:t>
            </w:r>
            <w:proofErr w:type="spellStart"/>
            <w:r w:rsidRPr="00F720F7">
              <w:rPr>
                <w:lang w:val="en-US"/>
              </w:rPr>
              <w:t>această</w:t>
            </w:r>
            <w:proofErr w:type="spellEnd"/>
            <w:r w:rsidRPr="00F720F7">
              <w:rPr>
                <w:lang w:val="en-US"/>
              </w:rPr>
              <w:t xml:space="preserve"> </w:t>
            </w:r>
            <w:proofErr w:type="spellStart"/>
            <w:r w:rsidRPr="00F720F7">
              <w:rPr>
                <w:lang w:val="en-US"/>
              </w:rPr>
              <w:t>parte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părţi</w:t>
            </w:r>
            <w:proofErr w:type="spellEnd"/>
            <w:r w:rsidRPr="00F720F7">
              <w:rPr>
                <w:lang w:val="en-US"/>
              </w:rPr>
              <w:t xml:space="preserve"> de </w:t>
            </w:r>
            <w:proofErr w:type="spellStart"/>
            <w:r w:rsidRPr="00F720F7">
              <w:rPr>
                <w:lang w:val="en-US"/>
              </w:rPr>
              <w:t>lucrare</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Dacă</w:t>
            </w:r>
            <w:proofErr w:type="spellEnd"/>
            <w:r w:rsidRPr="00F720F7">
              <w:rPr>
                <w:lang w:val="en-US"/>
              </w:rPr>
              <w:t xml:space="preserve"> se </w:t>
            </w:r>
            <w:proofErr w:type="spellStart"/>
            <w:r w:rsidRPr="00F720F7">
              <w:rPr>
                <w:lang w:val="en-US"/>
              </w:rPr>
              <w:t>constată</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lucrările</w:t>
            </w:r>
            <w:proofErr w:type="spellEnd"/>
            <w:r w:rsidRPr="00F720F7">
              <w:rPr>
                <w:lang w:val="en-US"/>
              </w:rPr>
              <w:t xml:space="preserve"> au </w:t>
            </w:r>
            <w:proofErr w:type="spellStart"/>
            <w:r w:rsidRPr="00F720F7">
              <w:rPr>
                <w:lang w:val="en-US"/>
              </w:rPr>
              <w:t>fost</w:t>
            </w:r>
            <w:proofErr w:type="spellEnd"/>
            <w:r w:rsidRPr="00F720F7">
              <w:rPr>
                <w:lang w:val="en-US"/>
              </w:rPr>
              <w:t xml:space="preserve"> de </w:t>
            </w:r>
            <w:proofErr w:type="spellStart"/>
            <w:r w:rsidRPr="00F720F7">
              <w:rPr>
                <w:lang w:val="en-US"/>
              </w:rPr>
              <w:t>calitate</w:t>
            </w:r>
            <w:proofErr w:type="spellEnd"/>
            <w:r w:rsidRPr="00F720F7">
              <w:rPr>
                <w:lang w:val="en-US"/>
              </w:rPr>
              <w:t xml:space="preserve"> </w:t>
            </w:r>
            <w:proofErr w:type="spellStart"/>
            <w:r w:rsidRPr="00F720F7">
              <w:rPr>
                <w:lang w:val="en-US"/>
              </w:rPr>
              <w:t>corespunzătoare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realizate</w:t>
            </w:r>
            <w:proofErr w:type="spellEnd"/>
            <w:r w:rsidRPr="00F720F7">
              <w:rPr>
                <w:lang w:val="en-US"/>
              </w:rPr>
              <w:t xml:space="preserve"> conform </w:t>
            </w:r>
            <w:proofErr w:type="spellStart"/>
            <w:r w:rsidRPr="00F720F7">
              <w:rPr>
                <w:lang w:val="en-US"/>
              </w:rPr>
              <w:t>documentaţiei</w:t>
            </w:r>
            <w:proofErr w:type="spellEnd"/>
            <w:r w:rsidRPr="00F720F7">
              <w:rPr>
                <w:lang w:val="en-US"/>
              </w:rPr>
              <w:t xml:space="preserve"> de </w:t>
            </w:r>
            <w:proofErr w:type="spellStart"/>
            <w:r w:rsidRPr="00F720F7">
              <w:rPr>
                <w:lang w:val="en-US"/>
              </w:rPr>
              <w:t>execuţie</w:t>
            </w:r>
            <w:proofErr w:type="spellEnd"/>
            <w:r w:rsidRPr="00F720F7">
              <w:rPr>
                <w:lang w:val="en-US"/>
              </w:rPr>
              <w:t xml:space="preserve">, </w:t>
            </w:r>
            <w:proofErr w:type="spellStart"/>
            <w:r w:rsidRPr="00F720F7">
              <w:rPr>
                <w:lang w:val="en-US"/>
              </w:rPr>
              <w:t>dezvelirea</w:t>
            </w:r>
            <w:proofErr w:type="spellEnd"/>
            <w:r w:rsidRPr="00F720F7">
              <w:rPr>
                <w:lang w:val="en-US"/>
              </w:rPr>
              <w:t xml:space="preserve">, </w:t>
            </w:r>
            <w:proofErr w:type="spellStart"/>
            <w:r w:rsidRPr="00F720F7">
              <w:rPr>
                <w:lang w:val="en-US"/>
              </w:rPr>
              <w:t>refacerea</w:t>
            </w:r>
            <w:proofErr w:type="spellEnd"/>
            <w:r w:rsidRPr="00F720F7">
              <w:rPr>
                <w:lang w:val="en-US"/>
              </w:rPr>
              <w:t xml:space="preserve"> </w:t>
            </w:r>
            <w:proofErr w:type="spellStart"/>
            <w:r w:rsidRPr="00F720F7">
              <w:rPr>
                <w:lang w:val="en-US"/>
              </w:rPr>
              <w:t>şi</w:t>
            </w:r>
            <w:proofErr w:type="spellEnd"/>
            <w:r w:rsidRPr="00F720F7">
              <w:rPr>
                <w:lang w:val="en-US"/>
              </w:rPr>
              <w:t>/</w:t>
            </w:r>
            <w:proofErr w:type="spellStart"/>
            <w:r w:rsidRPr="00F720F7">
              <w:rPr>
                <w:lang w:val="en-US"/>
              </w:rPr>
              <w:t>sau</w:t>
            </w:r>
            <w:proofErr w:type="spellEnd"/>
            <w:r w:rsidRPr="00F720F7">
              <w:rPr>
                <w:lang w:val="en-US"/>
              </w:rPr>
              <w:t xml:space="preserve"> </w:t>
            </w:r>
            <w:proofErr w:type="spellStart"/>
            <w:r w:rsidRPr="00F720F7">
              <w:rPr>
                <w:lang w:val="en-US"/>
              </w:rPr>
              <w:t>repararea</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suportate</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w:t>
            </w:r>
            <w:proofErr w:type="spellEnd"/>
            <w:r w:rsidRPr="00F720F7">
              <w:rPr>
                <w:lang w:val="en-US"/>
              </w:rPr>
              <w:t xml:space="preserve"> </w:t>
            </w:r>
            <w:proofErr w:type="spellStart"/>
            <w:r w:rsidRPr="00F720F7">
              <w:rPr>
                <w:lang w:val="en-US"/>
              </w:rPr>
              <w:t>contrar</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
          <w:p w14:paraId="4CEF73EA" w14:textId="77777777" w:rsidR="00D671EE" w:rsidRPr="00F720F7" w:rsidRDefault="00D671EE" w:rsidP="005F5BE8">
            <w:pPr>
              <w:pStyle w:val="af8"/>
              <w:numPr>
                <w:ilvl w:val="1"/>
                <w:numId w:val="16"/>
              </w:numPr>
              <w:tabs>
                <w:tab w:val="left" w:pos="284"/>
              </w:tabs>
              <w:spacing w:line="276" w:lineRule="auto"/>
              <w:ind w:left="0" w:hanging="425"/>
              <w:rPr>
                <w:lang w:val="en-US"/>
              </w:rPr>
            </w:pPr>
            <w:r w:rsidRPr="00F720F7">
              <w:rPr>
                <w:lang w:val="en-US"/>
              </w:rPr>
              <w:t xml:space="preserve">8.7. </w:t>
            </w:r>
            <w:proofErr w:type="spellStart"/>
            <w:r w:rsidRPr="00F720F7">
              <w:rPr>
                <w:lang w:val="en-US"/>
              </w:rPr>
              <w:t>Costurile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consumul</w:t>
            </w:r>
            <w:proofErr w:type="spellEnd"/>
            <w:r w:rsidRPr="00F720F7">
              <w:rPr>
                <w:lang w:val="en-US"/>
              </w:rPr>
              <w:t xml:space="preserve"> de </w:t>
            </w:r>
            <w:proofErr w:type="spellStart"/>
            <w:r w:rsidRPr="00F720F7">
              <w:rPr>
                <w:lang w:val="en-US"/>
              </w:rPr>
              <w:t>utilităţi</w:t>
            </w:r>
            <w:proofErr w:type="spellEnd"/>
            <w:r w:rsidRPr="00F720F7">
              <w:rPr>
                <w:lang w:val="en-US"/>
              </w:rPr>
              <w:t xml:space="preserve">, precum </w:t>
            </w:r>
            <w:proofErr w:type="spellStart"/>
            <w:r w:rsidRPr="00F720F7">
              <w:rPr>
                <w:lang w:val="en-US"/>
              </w:rPr>
              <w:t>şi</w:t>
            </w:r>
            <w:proofErr w:type="spellEnd"/>
            <w:r w:rsidRPr="00F720F7">
              <w:rPr>
                <w:lang w:val="en-US"/>
              </w:rPr>
              <w:t xml:space="preserve"> cel al </w:t>
            </w:r>
            <w:proofErr w:type="spellStart"/>
            <w:r w:rsidRPr="00F720F7">
              <w:rPr>
                <w:lang w:val="en-US"/>
              </w:rPr>
              <w:t>contoarelor</w:t>
            </w:r>
            <w:proofErr w:type="spellEnd"/>
            <w:r w:rsidRPr="00F720F7">
              <w:rPr>
                <w:lang w:val="en-US"/>
              </w:rPr>
              <w:t xml:space="preserve"> </w:t>
            </w:r>
            <w:proofErr w:type="spellStart"/>
            <w:r w:rsidRPr="00F720F7">
              <w:rPr>
                <w:lang w:val="en-US"/>
              </w:rPr>
              <w:t>sau</w:t>
            </w:r>
            <w:proofErr w:type="spellEnd"/>
            <w:r w:rsidRPr="00F720F7">
              <w:rPr>
                <w:lang w:val="en-US"/>
              </w:rPr>
              <w:t xml:space="preserve"> al </w:t>
            </w:r>
            <w:proofErr w:type="spellStart"/>
            <w:r w:rsidRPr="00F720F7">
              <w:rPr>
                <w:lang w:val="en-US"/>
              </w:rPr>
              <w:t>altor</w:t>
            </w:r>
            <w:proofErr w:type="spellEnd"/>
            <w:r w:rsidRPr="00F720F7">
              <w:rPr>
                <w:lang w:val="en-US"/>
              </w:rPr>
              <w:t xml:space="preserve"> </w:t>
            </w:r>
            <w:proofErr w:type="spellStart"/>
            <w:r w:rsidRPr="00F720F7">
              <w:rPr>
                <w:lang w:val="en-US"/>
              </w:rPr>
              <w:t>aparate</w:t>
            </w:r>
            <w:proofErr w:type="spellEnd"/>
            <w:r w:rsidRPr="00F720F7">
              <w:rPr>
                <w:lang w:val="en-US"/>
              </w:rPr>
              <w:t xml:space="preserve"> de </w:t>
            </w:r>
            <w:proofErr w:type="spellStart"/>
            <w:r w:rsidRPr="00F720F7">
              <w:rPr>
                <w:lang w:val="en-US"/>
              </w:rPr>
              <w:t>măsurat</w:t>
            </w:r>
            <w:proofErr w:type="spellEnd"/>
            <w:r w:rsidRPr="00F720F7">
              <w:rPr>
                <w:lang w:val="en-US"/>
              </w:rPr>
              <w:t xml:space="preserve"> se </w:t>
            </w:r>
            <w:proofErr w:type="spellStart"/>
            <w:r w:rsidRPr="00F720F7">
              <w:rPr>
                <w:lang w:val="en-US"/>
              </w:rPr>
              <w:t>suportă</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Antreprenor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mai</w:t>
            </w:r>
            <w:proofErr w:type="spellEnd"/>
            <w:r w:rsidRPr="00F720F7">
              <w:rPr>
                <w:lang w:val="en-US"/>
              </w:rPr>
              <w:t xml:space="preserve"> </w:t>
            </w:r>
            <w:proofErr w:type="spellStart"/>
            <w:r w:rsidRPr="00F720F7">
              <w:rPr>
                <w:lang w:val="en-US"/>
              </w:rPr>
              <w:t>multor</w:t>
            </w:r>
            <w:proofErr w:type="spellEnd"/>
            <w:r w:rsidRPr="00F720F7">
              <w:rPr>
                <w:lang w:val="en-US"/>
              </w:rPr>
              <w:t xml:space="preserve"> </w:t>
            </w:r>
            <w:proofErr w:type="spellStart"/>
            <w:r w:rsidRPr="00F720F7">
              <w:rPr>
                <w:lang w:val="en-US"/>
              </w:rPr>
              <w:t>antreprenori</w:t>
            </w:r>
            <w:proofErr w:type="spellEnd"/>
            <w:r w:rsidRPr="00F720F7">
              <w:rPr>
                <w:lang w:val="en-US"/>
              </w:rPr>
              <w:t xml:space="preserve">, </w:t>
            </w:r>
            <w:proofErr w:type="spellStart"/>
            <w:r w:rsidRPr="00F720F7">
              <w:rPr>
                <w:lang w:val="en-US"/>
              </w:rPr>
              <w:t>costurile</w:t>
            </w:r>
            <w:proofErr w:type="spellEnd"/>
            <w:r w:rsidRPr="00F720F7">
              <w:rPr>
                <w:lang w:val="en-US"/>
              </w:rPr>
              <w:t xml:space="preserve"> se </w:t>
            </w:r>
            <w:proofErr w:type="spellStart"/>
            <w:r w:rsidRPr="00F720F7">
              <w:rPr>
                <w:lang w:val="en-US"/>
              </w:rPr>
              <w:t>suportă</w:t>
            </w:r>
            <w:proofErr w:type="spellEnd"/>
            <w:r w:rsidRPr="00F720F7">
              <w:rPr>
                <w:lang w:val="en-US"/>
              </w:rPr>
              <w:t xml:space="preserve"> </w:t>
            </w:r>
            <w:proofErr w:type="spellStart"/>
            <w:r w:rsidRPr="00F720F7">
              <w:rPr>
                <w:lang w:val="en-US"/>
              </w:rPr>
              <w:t>proporţional</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aceştia</w:t>
            </w:r>
            <w:proofErr w:type="spellEnd"/>
            <w:r w:rsidRPr="00F720F7">
              <w:rPr>
                <w:lang w:val="en-US"/>
              </w:rPr>
              <w:t xml:space="preserve">. </w:t>
            </w:r>
          </w:p>
          <w:p w14:paraId="193EA4E3" w14:textId="77777777" w:rsidR="00D671EE" w:rsidRPr="00F720F7" w:rsidRDefault="00D671EE" w:rsidP="005F5BE8">
            <w:pPr>
              <w:pStyle w:val="af8"/>
              <w:numPr>
                <w:ilvl w:val="1"/>
                <w:numId w:val="16"/>
              </w:numPr>
              <w:tabs>
                <w:tab w:val="left" w:pos="284"/>
              </w:tabs>
              <w:spacing w:line="276" w:lineRule="auto"/>
              <w:ind w:left="0" w:hanging="425"/>
              <w:rPr>
                <w:lang w:val="en-US"/>
              </w:rPr>
            </w:pPr>
            <w:r w:rsidRPr="00F720F7">
              <w:rPr>
                <w:lang w:val="en-US"/>
              </w:rPr>
              <w:t xml:space="preserve">8.8. </w:t>
            </w:r>
            <w:proofErr w:type="spellStart"/>
            <w:r w:rsidRPr="00F720F7">
              <w:rPr>
                <w:lang w:val="en-US"/>
              </w:rPr>
              <w:t>Lucrările</w:t>
            </w:r>
            <w:proofErr w:type="spellEnd"/>
            <w:r w:rsidRPr="00F720F7">
              <w:rPr>
                <w:lang w:val="en-US"/>
              </w:rPr>
              <w:t xml:space="preserve"> </w:t>
            </w:r>
            <w:proofErr w:type="spellStart"/>
            <w:r w:rsidRPr="00F720F7">
              <w:rPr>
                <w:lang w:val="en-US"/>
              </w:rPr>
              <w:t>executate</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roofErr w:type="spellStart"/>
            <w:r w:rsidRPr="00F720F7">
              <w:rPr>
                <w:lang w:val="en-US"/>
              </w:rPr>
              <w:t>în</w:t>
            </w:r>
            <w:proofErr w:type="spellEnd"/>
            <w:r w:rsidRPr="00F720F7">
              <w:rPr>
                <w:lang w:val="en-US"/>
              </w:rPr>
              <w:t xml:space="preserve"> afara </w:t>
            </w:r>
            <w:proofErr w:type="spellStart"/>
            <w:r w:rsidRPr="00F720F7">
              <w:rPr>
                <w:lang w:val="en-US"/>
              </w:rPr>
              <w:t>celor</w:t>
            </w:r>
            <w:proofErr w:type="spellEnd"/>
            <w:r w:rsidRPr="00F720F7">
              <w:rPr>
                <w:lang w:val="en-US"/>
              </w:rPr>
              <w:t xml:space="preserve"> </w:t>
            </w:r>
            <w:proofErr w:type="spellStart"/>
            <w:r w:rsidRPr="00F720F7">
              <w:rPr>
                <w:lang w:val="en-US"/>
              </w:rPr>
              <w:t>prevăzute</w:t>
            </w:r>
            <w:proofErr w:type="spellEnd"/>
            <w:r w:rsidRPr="00F720F7">
              <w:rPr>
                <w:lang w:val="en-US"/>
              </w:rPr>
              <w:t xml:space="preserve"> </w:t>
            </w:r>
            <w:proofErr w:type="spellStart"/>
            <w:r w:rsidRPr="00F720F7">
              <w:rPr>
                <w:lang w:val="en-US"/>
              </w:rPr>
              <w:t>în</w:t>
            </w:r>
            <w:proofErr w:type="spellEnd"/>
            <w:r w:rsidRPr="00F720F7">
              <w:rPr>
                <w:lang w:val="en-US"/>
              </w:rPr>
              <w:t xml:space="preserve"> contract </w:t>
            </w:r>
            <w:proofErr w:type="spellStart"/>
            <w:r w:rsidRPr="00F720F7">
              <w:rPr>
                <w:lang w:val="en-US"/>
              </w:rPr>
              <w:t>sau</w:t>
            </w:r>
            <w:proofErr w:type="spellEnd"/>
            <w:r w:rsidRPr="00F720F7">
              <w:rPr>
                <w:lang w:val="en-US"/>
              </w:rPr>
              <w:t xml:space="preserve"> </w:t>
            </w:r>
            <w:proofErr w:type="spellStart"/>
            <w:r w:rsidRPr="00F720F7">
              <w:rPr>
                <w:lang w:val="en-US"/>
              </w:rPr>
              <w:t>fără</w:t>
            </w:r>
            <w:proofErr w:type="spellEnd"/>
            <w:r w:rsidRPr="00F720F7">
              <w:rPr>
                <w:lang w:val="en-US"/>
              </w:rPr>
              <w:t xml:space="preserve"> </w:t>
            </w:r>
            <w:proofErr w:type="spellStart"/>
            <w:r w:rsidRPr="00F720F7">
              <w:rPr>
                <w:lang w:val="en-US"/>
              </w:rPr>
              <w:t>dispoziţia</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precum </w:t>
            </w:r>
            <w:proofErr w:type="spellStart"/>
            <w:r w:rsidRPr="00F720F7">
              <w:rPr>
                <w:lang w:val="en-US"/>
              </w:rPr>
              <w:t>și</w:t>
            </w:r>
            <w:proofErr w:type="spellEnd"/>
            <w:r w:rsidRPr="00F720F7">
              <w:rPr>
                <w:lang w:val="en-US"/>
              </w:rPr>
              <w:t xml:space="preserve"> </w:t>
            </w:r>
            <w:proofErr w:type="spellStart"/>
            <w:r w:rsidRPr="00F720F7">
              <w:rPr>
                <w:lang w:val="en-US"/>
              </w:rPr>
              <w:t>cele</w:t>
            </w:r>
            <w:proofErr w:type="spellEnd"/>
            <w:r w:rsidRPr="00F720F7">
              <w:rPr>
                <w:lang w:val="en-US"/>
              </w:rPr>
              <w:t xml:space="preserve"> care nu </w:t>
            </w:r>
            <w:proofErr w:type="spellStart"/>
            <w:r w:rsidRPr="00F720F7">
              <w:rPr>
                <w:lang w:val="en-US"/>
              </w:rPr>
              <w:t>respectă</w:t>
            </w:r>
            <w:proofErr w:type="spellEnd"/>
            <w:r w:rsidRPr="00F720F7">
              <w:rPr>
                <w:lang w:val="en-US"/>
              </w:rPr>
              <w:t xml:space="preserve"> </w:t>
            </w:r>
            <w:proofErr w:type="spellStart"/>
            <w:r w:rsidRPr="00F720F7">
              <w:rPr>
                <w:lang w:val="en-US"/>
              </w:rPr>
              <w:t>prevederile</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fără</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exista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acest</w:t>
            </w:r>
            <w:proofErr w:type="spellEnd"/>
            <w:r w:rsidRPr="00F720F7">
              <w:rPr>
                <w:lang w:val="en-US"/>
              </w:rPr>
              <w:t xml:space="preserve"> </w:t>
            </w:r>
            <w:proofErr w:type="spellStart"/>
            <w:r w:rsidRPr="00F720F7">
              <w:rPr>
                <w:lang w:val="en-US"/>
              </w:rPr>
              <w:t>sens</w:t>
            </w:r>
            <w:proofErr w:type="spellEnd"/>
            <w:r w:rsidRPr="00F720F7">
              <w:rPr>
                <w:lang w:val="en-US"/>
              </w:rPr>
              <w:t xml:space="preserve"> o </w:t>
            </w:r>
            <w:proofErr w:type="spellStart"/>
            <w:r w:rsidRPr="00F720F7">
              <w:rPr>
                <w:lang w:val="en-US"/>
              </w:rPr>
              <w:t>dispoziţie</w:t>
            </w:r>
            <w:proofErr w:type="spellEnd"/>
            <w:r w:rsidRPr="00F720F7">
              <w:rPr>
                <w:lang w:val="en-US"/>
              </w:rPr>
              <w:t xml:space="preserve"> </w:t>
            </w:r>
            <w:proofErr w:type="spellStart"/>
            <w:r w:rsidRPr="00F720F7">
              <w:rPr>
                <w:lang w:val="en-US"/>
              </w:rPr>
              <w:t>expresă</w:t>
            </w:r>
            <w:proofErr w:type="spellEnd"/>
            <w:r w:rsidRPr="00F720F7">
              <w:rPr>
                <w:lang w:val="en-US"/>
              </w:rPr>
              <w:t xml:space="preserve"> a </w:t>
            </w:r>
            <w:proofErr w:type="spellStart"/>
            <w:r w:rsidRPr="00F720F7">
              <w:rPr>
                <w:lang w:val="en-US"/>
              </w:rPr>
              <w:t>Beneficiarului</w:t>
            </w:r>
            <w:proofErr w:type="spellEnd"/>
            <w:r w:rsidRPr="00F720F7">
              <w:rPr>
                <w:lang w:val="en-US"/>
              </w:rPr>
              <w:t xml:space="preserve">, nu </w:t>
            </w:r>
            <w:proofErr w:type="spellStart"/>
            <w:r w:rsidRPr="00F720F7">
              <w:rPr>
                <w:lang w:val="en-US"/>
              </w:rPr>
              <w:t>vor</w:t>
            </w:r>
            <w:proofErr w:type="spellEnd"/>
            <w:r w:rsidRPr="00F720F7">
              <w:rPr>
                <w:lang w:val="en-US"/>
              </w:rPr>
              <w:t xml:space="preserve"> fi </w:t>
            </w:r>
            <w:proofErr w:type="spellStart"/>
            <w:r w:rsidRPr="00F720F7">
              <w:rPr>
                <w:lang w:val="en-US"/>
              </w:rPr>
              <w:t>plătite</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înlăture</w:t>
            </w:r>
            <w:proofErr w:type="spellEnd"/>
            <w:r w:rsidRPr="00F720F7">
              <w:rPr>
                <w:lang w:val="en-US"/>
              </w:rPr>
              <w:t xml:space="preserve"> </w:t>
            </w:r>
            <w:proofErr w:type="spellStart"/>
            <w:r w:rsidRPr="00F720F7">
              <w:rPr>
                <w:lang w:val="en-US"/>
              </w:rPr>
              <w:t>aceste</w:t>
            </w:r>
            <w:proofErr w:type="spellEnd"/>
            <w:r w:rsidRPr="00F720F7">
              <w:rPr>
                <w:lang w:val="en-US"/>
              </w:rPr>
              <w:t xml:space="preserve"> </w:t>
            </w:r>
            <w:proofErr w:type="spellStart"/>
            <w:r w:rsidRPr="00F720F7">
              <w:rPr>
                <w:lang w:val="en-US"/>
              </w:rPr>
              <w:t>lucrări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termenul</w:t>
            </w:r>
            <w:proofErr w:type="spellEnd"/>
            <w:r w:rsidRPr="00F720F7">
              <w:rPr>
                <w:lang w:val="en-US"/>
              </w:rPr>
              <w:t xml:space="preserve"> </w:t>
            </w:r>
            <w:proofErr w:type="spellStart"/>
            <w:r w:rsidRPr="00F720F7">
              <w:rPr>
                <w:lang w:val="en-US"/>
              </w:rPr>
              <w:t>stabilit</w:t>
            </w:r>
            <w:proofErr w:type="spellEnd"/>
            <w:r w:rsidRPr="00F720F7">
              <w:rPr>
                <w:lang w:val="en-US"/>
              </w:rPr>
              <w:t xml:space="preserve"> cu </w:t>
            </w:r>
            <w:proofErr w:type="spellStart"/>
            <w:r w:rsidRPr="00F720F7">
              <w:rPr>
                <w:lang w:val="en-US"/>
              </w:rPr>
              <w:t>Beneficiarul</w:t>
            </w:r>
            <w:proofErr w:type="spellEnd"/>
            <w:r w:rsidRPr="00F720F7">
              <w:rPr>
                <w:lang w:val="en-US"/>
              </w:rPr>
              <w:t xml:space="preserve">. De </w:t>
            </w:r>
            <w:proofErr w:type="spellStart"/>
            <w:r w:rsidRPr="00F720F7">
              <w:rPr>
                <w:lang w:val="en-US"/>
              </w:rPr>
              <w:t>asemenea</w:t>
            </w:r>
            <w:proofErr w:type="spellEnd"/>
            <w:r w:rsidRPr="00F720F7">
              <w:rPr>
                <w:lang w:val="en-US"/>
              </w:rPr>
              <w:t xml:space="preserve">, </w:t>
            </w:r>
            <w:proofErr w:type="spellStart"/>
            <w:r w:rsidRPr="00F720F7">
              <w:rPr>
                <w:lang w:val="en-US"/>
              </w:rPr>
              <w:t>el</w:t>
            </w:r>
            <w:proofErr w:type="spellEnd"/>
            <w:r w:rsidRPr="00F720F7">
              <w:rPr>
                <w:lang w:val="en-US"/>
              </w:rPr>
              <w:t xml:space="preserve"> </w:t>
            </w:r>
            <w:proofErr w:type="spellStart"/>
            <w:r w:rsidRPr="00F720F7">
              <w:rPr>
                <w:lang w:val="en-US"/>
              </w:rPr>
              <w:t>răspunde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faţa</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de </w:t>
            </w:r>
            <w:proofErr w:type="spellStart"/>
            <w:r w:rsidRPr="00F720F7">
              <w:rPr>
                <w:lang w:val="en-US"/>
              </w:rPr>
              <w:t>toate</w:t>
            </w:r>
            <w:proofErr w:type="spellEnd"/>
            <w:r w:rsidRPr="00F720F7">
              <w:rPr>
                <w:lang w:val="en-US"/>
              </w:rPr>
              <w:t xml:space="preserve"> </w:t>
            </w:r>
            <w:proofErr w:type="spellStart"/>
            <w:r w:rsidRPr="00F720F7">
              <w:rPr>
                <w:lang w:val="en-US"/>
              </w:rPr>
              <w:t>pagubele</w:t>
            </w:r>
            <w:proofErr w:type="spellEnd"/>
            <w:r w:rsidRPr="00F720F7">
              <w:rPr>
                <w:lang w:val="en-US"/>
              </w:rPr>
              <w:t xml:space="preserve"> pe care le-a </w:t>
            </w:r>
            <w:proofErr w:type="spellStart"/>
            <w:r w:rsidRPr="00F720F7">
              <w:rPr>
                <w:lang w:val="en-US"/>
              </w:rPr>
              <w:t>provocat</w:t>
            </w:r>
            <w:proofErr w:type="spellEnd"/>
            <w:r w:rsidRPr="00F720F7">
              <w:rPr>
                <w:lang w:val="en-US"/>
              </w:rPr>
              <w:t xml:space="preserve"> </w:t>
            </w:r>
            <w:proofErr w:type="spellStart"/>
            <w:r w:rsidRPr="00F720F7">
              <w:rPr>
                <w:lang w:val="en-US"/>
              </w:rPr>
              <w:t>acestuia</w:t>
            </w:r>
            <w:proofErr w:type="spellEnd"/>
            <w:r w:rsidRPr="00F720F7">
              <w:rPr>
                <w:lang w:val="en-US"/>
              </w:rPr>
              <w:t xml:space="preserve">. </w:t>
            </w:r>
            <w:proofErr w:type="spellStart"/>
            <w:r w:rsidRPr="00F720F7">
              <w:rPr>
                <w:lang w:val="en-US"/>
              </w:rPr>
              <w:t>Lucrările</w:t>
            </w:r>
            <w:proofErr w:type="spellEnd"/>
            <w:r w:rsidRPr="00F720F7">
              <w:rPr>
                <w:lang w:val="en-US"/>
              </w:rPr>
              <w:t xml:space="preserve"> respective </w:t>
            </w:r>
            <w:proofErr w:type="spellStart"/>
            <w:r w:rsidRPr="00F720F7">
              <w:rPr>
                <w:lang w:val="en-US"/>
              </w:rPr>
              <w:t>vor</w:t>
            </w:r>
            <w:proofErr w:type="spellEnd"/>
            <w:r w:rsidRPr="00F720F7">
              <w:rPr>
                <w:lang w:val="en-US"/>
              </w:rPr>
              <w:t xml:space="preserve"> fi </w:t>
            </w:r>
            <w:proofErr w:type="spellStart"/>
            <w:r w:rsidRPr="00F720F7">
              <w:rPr>
                <w:lang w:val="en-US"/>
              </w:rPr>
              <w:t>plătite</w:t>
            </w:r>
            <w:proofErr w:type="spellEnd"/>
            <w:r w:rsidRPr="00F720F7">
              <w:rPr>
                <w:lang w:val="en-US"/>
              </w:rPr>
              <w:t xml:space="preserve"> </w:t>
            </w:r>
            <w:proofErr w:type="spellStart"/>
            <w:r w:rsidRPr="00F720F7">
              <w:rPr>
                <w:lang w:val="en-US"/>
              </w:rPr>
              <w:t>Antreprenorului</w:t>
            </w:r>
            <w:proofErr w:type="spellEnd"/>
            <w:r w:rsidRPr="00F720F7">
              <w:rPr>
                <w:lang w:val="en-US"/>
              </w:rPr>
              <w:t xml:space="preserve"> </w:t>
            </w:r>
            <w:proofErr w:type="spellStart"/>
            <w:r w:rsidRPr="00F720F7">
              <w:rPr>
                <w:lang w:val="en-US"/>
              </w:rPr>
              <w:t>numai</w:t>
            </w:r>
            <w:proofErr w:type="spellEnd"/>
            <w:r w:rsidRPr="00F720F7">
              <w:rPr>
                <w:lang w:val="en-US"/>
              </w:rPr>
              <w:t xml:space="preserve"> </w:t>
            </w:r>
            <w:proofErr w:type="spellStart"/>
            <w:r w:rsidRPr="00F720F7">
              <w:rPr>
                <w:lang w:val="en-US"/>
              </w:rPr>
              <w:t>dacă</w:t>
            </w:r>
            <w:proofErr w:type="spellEnd"/>
            <w:r w:rsidRPr="00F720F7">
              <w:rPr>
                <w:lang w:val="en-US"/>
              </w:rPr>
              <w:t xml:space="preserve"> se </w:t>
            </w:r>
            <w:proofErr w:type="spellStart"/>
            <w:r w:rsidRPr="00F720F7">
              <w:rPr>
                <w:lang w:val="en-US"/>
              </w:rPr>
              <w:t>dovedesc</w:t>
            </w:r>
            <w:proofErr w:type="spellEnd"/>
            <w:r w:rsidRPr="00F720F7">
              <w:rPr>
                <w:lang w:val="en-US"/>
              </w:rPr>
              <w:t xml:space="preserve"> a fi </w:t>
            </w:r>
            <w:proofErr w:type="spellStart"/>
            <w:r w:rsidRPr="00F720F7">
              <w:rPr>
                <w:lang w:val="en-US"/>
              </w:rPr>
              <w:t>necesare</w:t>
            </w:r>
            <w:proofErr w:type="spellEnd"/>
            <w:r w:rsidRPr="00F720F7">
              <w:rPr>
                <w:lang w:val="en-US"/>
              </w:rPr>
              <w:t xml:space="preserve"> </w:t>
            </w:r>
            <w:proofErr w:type="spellStart"/>
            <w:r w:rsidRPr="00F720F7">
              <w:rPr>
                <w:lang w:val="en-US"/>
              </w:rPr>
              <w:t>şi</w:t>
            </w:r>
            <w:proofErr w:type="spellEnd"/>
            <w:r w:rsidRPr="00F720F7">
              <w:rPr>
                <w:lang w:val="en-US"/>
              </w:rPr>
              <w:t xml:space="preserve"> se </w:t>
            </w:r>
            <w:proofErr w:type="spellStart"/>
            <w:r w:rsidRPr="00F720F7">
              <w:rPr>
                <w:lang w:val="en-US"/>
              </w:rPr>
              <w:t>presupune</w:t>
            </w:r>
            <w:proofErr w:type="spellEnd"/>
            <w:r w:rsidRPr="00F720F7">
              <w:rPr>
                <w:lang w:val="en-US"/>
              </w:rPr>
              <w:t xml:space="preserve"> </w:t>
            </w:r>
            <w:proofErr w:type="spellStart"/>
            <w:r w:rsidRPr="00F720F7">
              <w:rPr>
                <w:lang w:val="en-US"/>
              </w:rPr>
              <w:t>că</w:t>
            </w:r>
            <w:proofErr w:type="spellEnd"/>
            <w:r w:rsidRPr="00F720F7">
              <w:rPr>
                <w:lang w:val="en-US"/>
              </w:rPr>
              <w:t xml:space="preserve"> </w:t>
            </w:r>
            <w:proofErr w:type="spellStart"/>
            <w:r w:rsidRPr="00F720F7">
              <w:rPr>
                <w:lang w:val="en-US"/>
              </w:rPr>
              <w:t>ele</w:t>
            </w:r>
            <w:proofErr w:type="spellEnd"/>
            <w:r w:rsidRPr="00F720F7">
              <w:rPr>
                <w:lang w:val="en-US"/>
              </w:rPr>
              <w:t xml:space="preserve"> </w:t>
            </w:r>
            <w:proofErr w:type="spellStart"/>
            <w:r w:rsidRPr="00F720F7">
              <w:rPr>
                <w:lang w:val="en-US"/>
              </w:rPr>
              <w:t>corespund</w:t>
            </w:r>
            <w:proofErr w:type="spellEnd"/>
            <w:r w:rsidRPr="00F720F7">
              <w:rPr>
                <w:lang w:val="en-US"/>
              </w:rPr>
              <w:t xml:space="preserve"> </w:t>
            </w:r>
            <w:proofErr w:type="spellStart"/>
            <w:r w:rsidRPr="00F720F7">
              <w:rPr>
                <w:lang w:val="en-US"/>
              </w:rPr>
              <w:t>voinţei</w:t>
            </w:r>
            <w:proofErr w:type="spellEnd"/>
            <w:r w:rsidRPr="00F720F7">
              <w:rPr>
                <w:lang w:val="en-US"/>
              </w:rPr>
              <w:t xml:space="preserve"> </w:t>
            </w:r>
            <w:proofErr w:type="spellStart"/>
            <w:r w:rsidRPr="00F720F7">
              <w:rPr>
                <w:lang w:val="en-US"/>
              </w:rPr>
              <w:t>Beneficiarului</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caz</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notificate</w:t>
            </w:r>
            <w:proofErr w:type="spellEnd"/>
            <w:r w:rsidRPr="00F720F7">
              <w:rPr>
                <w:lang w:val="en-US"/>
              </w:rPr>
              <w:t xml:space="preserve"> </w:t>
            </w:r>
            <w:proofErr w:type="spellStart"/>
            <w:r w:rsidRPr="00F720F7">
              <w:rPr>
                <w:lang w:val="en-US"/>
              </w:rPr>
              <w:t>imediat</w:t>
            </w:r>
            <w:proofErr w:type="spellEnd"/>
            <w:r w:rsidRPr="00F720F7">
              <w:rPr>
                <w:lang w:val="en-US"/>
              </w:rPr>
              <w:t xml:space="preserve">. </w:t>
            </w:r>
          </w:p>
          <w:p w14:paraId="134859E1" w14:textId="77777777" w:rsidR="00D671EE" w:rsidRPr="00F720F7" w:rsidRDefault="00D671EE" w:rsidP="005F5BE8">
            <w:pPr>
              <w:pStyle w:val="af8"/>
              <w:numPr>
                <w:ilvl w:val="1"/>
                <w:numId w:val="16"/>
              </w:numPr>
              <w:tabs>
                <w:tab w:val="left" w:pos="284"/>
                <w:tab w:val="left" w:pos="426"/>
              </w:tabs>
              <w:spacing w:line="276" w:lineRule="auto"/>
              <w:ind w:left="0" w:hanging="425"/>
              <w:rPr>
                <w:lang w:val="en-US"/>
              </w:rPr>
            </w:pPr>
            <w:r w:rsidRPr="00F720F7">
              <w:rPr>
                <w:lang w:val="en-US"/>
              </w:rPr>
              <w:t xml:space="preserve">8.9. </w:t>
            </w:r>
            <w:proofErr w:type="spellStart"/>
            <w:r w:rsidRPr="00F720F7">
              <w:rPr>
                <w:lang w:val="en-US"/>
              </w:rPr>
              <w:t>Lucrările</w:t>
            </w:r>
            <w:proofErr w:type="spellEnd"/>
            <w:r w:rsidRPr="00F720F7">
              <w:rPr>
                <w:lang w:val="en-US"/>
              </w:rPr>
              <w:t xml:space="preserve"> </w:t>
            </w:r>
            <w:proofErr w:type="spellStart"/>
            <w:r w:rsidRPr="00F720F7">
              <w:rPr>
                <w:lang w:val="en-US"/>
              </w:rPr>
              <w:t>încep</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r>
              <w:rPr>
                <w:lang w:val="en-US"/>
              </w:rPr>
              <w:t>3</w:t>
            </w:r>
            <w:r w:rsidRPr="00F720F7">
              <w:rPr>
                <w:lang w:val="en-US"/>
              </w:rPr>
              <w:t xml:space="preserve"> </w:t>
            </w:r>
            <w:proofErr w:type="spellStart"/>
            <w:r w:rsidRPr="00F720F7">
              <w:rPr>
                <w:lang w:val="en-US"/>
              </w:rPr>
              <w:t>zile</w:t>
            </w:r>
            <w:proofErr w:type="spellEnd"/>
            <w:r w:rsidRPr="00F720F7">
              <w:rPr>
                <w:lang w:val="en-US"/>
              </w:rPr>
              <w:t xml:space="preserve"> de la </w:t>
            </w:r>
            <w:proofErr w:type="spellStart"/>
            <w:r w:rsidRPr="00F720F7">
              <w:rPr>
                <w:lang w:val="en-US"/>
              </w:rPr>
              <w:t>semnarea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înregistrarea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modul</w:t>
            </w:r>
            <w:proofErr w:type="spellEnd"/>
            <w:r w:rsidRPr="00F720F7">
              <w:rPr>
                <w:lang w:val="en-US"/>
              </w:rPr>
              <w:t xml:space="preserve"> </w:t>
            </w:r>
            <w:proofErr w:type="spellStart"/>
            <w:r w:rsidRPr="00F720F7">
              <w:rPr>
                <w:lang w:val="en-US"/>
              </w:rPr>
              <w:t>corespunzător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primirea</w:t>
            </w:r>
            <w:proofErr w:type="spellEnd"/>
            <w:r w:rsidRPr="00F720F7">
              <w:rPr>
                <w:lang w:val="en-US"/>
              </w:rPr>
              <w:t xml:space="preserve"> </w:t>
            </w:r>
            <w:proofErr w:type="spellStart"/>
            <w:r w:rsidRPr="00F720F7">
              <w:rPr>
                <w:lang w:val="en-US"/>
              </w:rPr>
              <w:t>ordinului</w:t>
            </w:r>
            <w:proofErr w:type="spellEnd"/>
            <w:r w:rsidRPr="00F720F7">
              <w:rPr>
                <w:lang w:val="en-US"/>
              </w:rPr>
              <w:t xml:space="preserve"> de </w:t>
            </w:r>
            <w:proofErr w:type="spellStart"/>
            <w:r w:rsidRPr="00F720F7">
              <w:rPr>
                <w:lang w:val="en-US"/>
              </w:rPr>
              <w:t>execuţie</w:t>
            </w:r>
            <w:proofErr w:type="spellEnd"/>
            <w:r w:rsidRPr="00F720F7">
              <w:rPr>
                <w:lang w:val="en-US"/>
              </w:rPr>
              <w:t>.</w:t>
            </w:r>
          </w:p>
          <w:p w14:paraId="59ACD62B" w14:textId="77777777" w:rsidR="00D671EE" w:rsidRPr="00F720F7" w:rsidRDefault="00D671EE" w:rsidP="005F5BE8">
            <w:pPr>
              <w:pStyle w:val="af8"/>
              <w:tabs>
                <w:tab w:val="left" w:pos="284"/>
                <w:tab w:val="left" w:pos="426"/>
              </w:tabs>
              <w:spacing w:line="276" w:lineRule="auto"/>
              <w:ind w:firstLine="0"/>
              <w:rPr>
                <w:lang w:val="en-US"/>
              </w:rPr>
            </w:pPr>
          </w:p>
          <w:p w14:paraId="56A109C2" w14:textId="77777777" w:rsidR="00D671EE" w:rsidRPr="00FF430B" w:rsidRDefault="00D671EE" w:rsidP="005F5BE8">
            <w:pPr>
              <w:pStyle w:val="a7"/>
              <w:numPr>
                <w:ilvl w:val="0"/>
                <w:numId w:val="16"/>
              </w:numPr>
              <w:tabs>
                <w:tab w:val="left" w:pos="3255"/>
              </w:tabs>
              <w:spacing w:line="276" w:lineRule="auto"/>
              <w:ind w:left="0"/>
              <w:jc w:val="center"/>
            </w:pPr>
            <w:r w:rsidRPr="00FF430B">
              <w:rPr>
                <w:b/>
              </w:rPr>
              <w:t>9. PERIOADA DE GARANŢIE ŞI REMEDIERI ÎN PERIOADA DE GARANŢIE</w:t>
            </w:r>
          </w:p>
          <w:p w14:paraId="7B004505"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9.1. </w:t>
            </w:r>
            <w:proofErr w:type="spellStart"/>
            <w:r w:rsidRPr="00F720F7">
              <w:rPr>
                <w:lang w:val="en-US"/>
              </w:rPr>
              <w:t>Perioada</w:t>
            </w:r>
            <w:proofErr w:type="spellEnd"/>
            <w:r w:rsidRPr="00F720F7">
              <w:rPr>
                <w:lang w:val="en-US"/>
              </w:rPr>
              <w:t xml:space="preserve"> de </w:t>
            </w:r>
            <w:proofErr w:type="spellStart"/>
            <w:r w:rsidRPr="00F720F7">
              <w:rPr>
                <w:lang w:val="en-US"/>
              </w:rPr>
              <w:t>garanţie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lucrări</w:t>
            </w:r>
            <w:proofErr w:type="spellEnd"/>
            <w:r>
              <w:rPr>
                <w:lang w:val="en-US"/>
              </w:rPr>
              <w:t xml:space="preserve"> </w:t>
            </w:r>
            <w:proofErr w:type="spellStart"/>
            <w:r w:rsidRPr="00F720F7">
              <w:rPr>
                <w:lang w:val="en-US"/>
              </w:rPr>
              <w:t>este</w:t>
            </w:r>
            <w:proofErr w:type="spellEnd"/>
            <w:r w:rsidRPr="00F720F7">
              <w:rPr>
                <w:lang w:val="en-US"/>
              </w:rPr>
              <w:t xml:space="preserve"> de </w:t>
            </w:r>
            <w:r>
              <w:rPr>
                <w:lang w:val="en-US"/>
              </w:rPr>
              <w:t xml:space="preserve">min 36 </w:t>
            </w:r>
            <w:proofErr w:type="spellStart"/>
            <w:r>
              <w:rPr>
                <w:lang w:val="en-US"/>
              </w:rPr>
              <w:t>luni</w:t>
            </w:r>
            <w:proofErr w:type="spellEnd"/>
            <w:r w:rsidRPr="00F720F7">
              <w:rPr>
                <w:lang w:val="en-US"/>
              </w:rPr>
              <w:t xml:space="preserve">. </w:t>
            </w:r>
          </w:p>
          <w:p w14:paraId="5464C016"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9.2. </w:t>
            </w:r>
            <w:proofErr w:type="spellStart"/>
            <w:r w:rsidRPr="00F720F7">
              <w:rPr>
                <w:lang w:val="en-US"/>
              </w:rPr>
              <w:t>Perioada</w:t>
            </w:r>
            <w:proofErr w:type="spellEnd"/>
            <w:r w:rsidRPr="00F720F7">
              <w:rPr>
                <w:lang w:val="en-US"/>
              </w:rPr>
              <w:t xml:space="preserve"> de </w:t>
            </w:r>
            <w:proofErr w:type="spellStart"/>
            <w:r w:rsidRPr="00F720F7">
              <w:rPr>
                <w:lang w:val="en-US"/>
              </w:rPr>
              <w:t>garanţie</w:t>
            </w:r>
            <w:proofErr w:type="spellEnd"/>
            <w:r w:rsidRPr="00F720F7">
              <w:rPr>
                <w:lang w:val="en-US"/>
              </w:rPr>
              <w:t xml:space="preserve"> </w:t>
            </w:r>
            <w:proofErr w:type="spellStart"/>
            <w:r w:rsidRPr="00F720F7">
              <w:rPr>
                <w:lang w:val="en-US"/>
              </w:rPr>
              <w:t>începe</w:t>
            </w:r>
            <w:proofErr w:type="spellEnd"/>
            <w:r w:rsidRPr="00F720F7">
              <w:rPr>
                <w:lang w:val="en-US"/>
              </w:rPr>
              <w:t xml:space="preserve"> de la data </w:t>
            </w:r>
            <w:proofErr w:type="spellStart"/>
            <w:r w:rsidRPr="00F720F7">
              <w:rPr>
                <w:lang w:val="en-US"/>
              </w:rPr>
              <w:t>recepţiei</w:t>
            </w:r>
            <w:proofErr w:type="spellEnd"/>
            <w:r w:rsidRPr="00F720F7">
              <w:rPr>
                <w:lang w:val="en-US"/>
              </w:rPr>
              <w:t xml:space="preserve"> la </w:t>
            </w:r>
            <w:proofErr w:type="spellStart"/>
            <w:r w:rsidRPr="00F720F7">
              <w:rPr>
                <w:lang w:val="en-US"/>
              </w:rPr>
              <w:t>terminarea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şipână</w:t>
            </w:r>
            <w:proofErr w:type="spellEnd"/>
            <w:r w:rsidRPr="00F720F7">
              <w:rPr>
                <w:lang w:val="en-US"/>
              </w:rPr>
              <w:t xml:space="preserve"> la </w:t>
            </w:r>
            <w:proofErr w:type="spellStart"/>
            <w:r w:rsidRPr="00F720F7">
              <w:rPr>
                <w:lang w:val="en-US"/>
              </w:rPr>
              <w:t>expirarea</w:t>
            </w:r>
            <w:proofErr w:type="spellEnd"/>
            <w:r w:rsidRPr="00F720F7">
              <w:rPr>
                <w:lang w:val="en-US"/>
              </w:rPr>
              <w:t xml:space="preserve"> </w:t>
            </w:r>
            <w:proofErr w:type="spellStart"/>
            <w:r w:rsidRPr="00F720F7">
              <w:rPr>
                <w:lang w:val="en-US"/>
              </w:rPr>
              <w:t>termenului</w:t>
            </w:r>
            <w:proofErr w:type="spellEnd"/>
            <w:r w:rsidRPr="00F720F7">
              <w:rPr>
                <w:lang w:val="en-US"/>
              </w:rPr>
              <w:t xml:space="preserve"> </w:t>
            </w:r>
            <w:proofErr w:type="spellStart"/>
            <w:r w:rsidRPr="00F720F7">
              <w:rPr>
                <w:lang w:val="en-US"/>
              </w:rPr>
              <w:t>prevăzut</w:t>
            </w:r>
            <w:proofErr w:type="spellEnd"/>
            <w:r w:rsidRPr="00F720F7">
              <w:rPr>
                <w:lang w:val="en-US"/>
              </w:rPr>
              <w:t xml:space="preserve"> la </w:t>
            </w:r>
            <w:proofErr w:type="spellStart"/>
            <w:r w:rsidRPr="00F720F7">
              <w:rPr>
                <w:lang w:val="en-US"/>
              </w:rPr>
              <w:t>punctul</w:t>
            </w:r>
            <w:proofErr w:type="spellEnd"/>
            <w:r w:rsidRPr="00F720F7">
              <w:rPr>
                <w:lang w:val="en-US"/>
              </w:rPr>
              <w:t xml:space="preserve"> 9.1 din </w:t>
            </w:r>
            <w:proofErr w:type="spellStart"/>
            <w:r w:rsidRPr="00F720F7">
              <w:rPr>
                <w:lang w:val="en-US"/>
              </w:rPr>
              <w:t>prezentul</w:t>
            </w:r>
            <w:proofErr w:type="spellEnd"/>
            <w:r w:rsidRPr="00F720F7">
              <w:rPr>
                <w:lang w:val="en-US"/>
              </w:rPr>
              <w:t xml:space="preserve"> capitol. </w:t>
            </w:r>
          </w:p>
          <w:p w14:paraId="3829DBCB"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9.3. </w:t>
            </w:r>
            <w:proofErr w:type="spellStart"/>
            <w:r w:rsidRPr="00F720F7">
              <w:rPr>
                <w:lang w:val="en-US"/>
              </w:rPr>
              <w:t>Antreprenorul</w:t>
            </w:r>
            <w:proofErr w:type="spellEnd"/>
            <w:r w:rsidRPr="00F720F7">
              <w:rPr>
                <w:lang w:val="en-US"/>
              </w:rPr>
              <w:t xml:space="preserve"> are </w:t>
            </w:r>
            <w:proofErr w:type="spellStart"/>
            <w:r w:rsidRPr="00F720F7">
              <w:rPr>
                <w:lang w:val="en-US"/>
              </w:rPr>
              <w:t>obligaţia</w:t>
            </w:r>
            <w:proofErr w:type="spellEnd"/>
            <w:r w:rsidRPr="00F720F7">
              <w:rPr>
                <w:lang w:val="en-US"/>
              </w:rPr>
              <w:t xml:space="preserve"> ca </w:t>
            </w:r>
            <w:proofErr w:type="spellStart"/>
            <w:r w:rsidRPr="00F720F7">
              <w:rPr>
                <w:lang w:val="en-US"/>
              </w:rPr>
              <w:t>în</w:t>
            </w:r>
            <w:proofErr w:type="spellEnd"/>
            <w:r w:rsidRPr="00F720F7">
              <w:rPr>
                <w:lang w:val="en-US"/>
              </w:rPr>
              <w:t xml:space="preserve"> </w:t>
            </w:r>
            <w:proofErr w:type="spellStart"/>
            <w:r w:rsidRPr="00F720F7">
              <w:rPr>
                <w:lang w:val="en-US"/>
              </w:rPr>
              <w:t>perioada</w:t>
            </w:r>
            <w:proofErr w:type="spellEnd"/>
            <w:r w:rsidRPr="00F720F7">
              <w:rPr>
                <w:lang w:val="en-US"/>
              </w:rPr>
              <w:t xml:space="preserve"> de </w:t>
            </w:r>
            <w:proofErr w:type="spellStart"/>
            <w:r w:rsidRPr="00F720F7">
              <w:rPr>
                <w:lang w:val="en-US"/>
              </w:rPr>
              <w:t>garanţie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înlăture</w:t>
            </w:r>
            <w:proofErr w:type="spellEnd"/>
            <w:r w:rsidRPr="00F720F7">
              <w:rPr>
                <w:lang w:val="en-US"/>
              </w:rPr>
              <w:t xml:space="preserve"> </w:t>
            </w:r>
            <w:proofErr w:type="spellStart"/>
            <w:r w:rsidRPr="00F720F7">
              <w:rPr>
                <w:lang w:val="en-US"/>
              </w:rPr>
              <w:t>toate</w:t>
            </w:r>
            <w:proofErr w:type="spellEnd"/>
            <w:r w:rsidRPr="00F720F7">
              <w:rPr>
                <w:lang w:val="en-US"/>
              </w:rPr>
              <w:t xml:space="preserve"> </w:t>
            </w:r>
            <w:proofErr w:type="spellStart"/>
            <w:r w:rsidRPr="00F720F7">
              <w:rPr>
                <w:lang w:val="en-US"/>
              </w:rPr>
              <w:t>defecţiunile</w:t>
            </w:r>
            <w:proofErr w:type="spellEnd"/>
            <w:r w:rsidRPr="00F720F7">
              <w:rPr>
                <w:lang w:val="en-US"/>
              </w:rPr>
              <w:t xml:space="preserve"> </w:t>
            </w:r>
            <w:proofErr w:type="spellStart"/>
            <w:r w:rsidRPr="00F720F7">
              <w:rPr>
                <w:lang w:val="en-US"/>
              </w:rPr>
              <w:t>ce</w:t>
            </w:r>
            <w:proofErr w:type="spellEnd"/>
            <w:r w:rsidRPr="00F720F7">
              <w:rPr>
                <w:lang w:val="en-US"/>
              </w:rPr>
              <w:t xml:space="preserve"> </w:t>
            </w:r>
            <w:proofErr w:type="spellStart"/>
            <w:r w:rsidRPr="00F720F7">
              <w:rPr>
                <w:lang w:val="en-US"/>
              </w:rPr>
              <w:t>ţin</w:t>
            </w:r>
            <w:proofErr w:type="spellEnd"/>
            <w:r w:rsidRPr="00F720F7">
              <w:rPr>
                <w:lang w:val="en-US"/>
              </w:rPr>
              <w:t xml:space="preserve"> de </w:t>
            </w:r>
            <w:proofErr w:type="spellStart"/>
            <w:r w:rsidRPr="00F720F7">
              <w:rPr>
                <w:lang w:val="en-US"/>
              </w:rPr>
              <w:t>nerespectarea</w:t>
            </w:r>
            <w:proofErr w:type="spellEnd"/>
            <w:r w:rsidRPr="00F720F7">
              <w:rPr>
                <w:lang w:val="en-US"/>
              </w:rPr>
              <w:t xml:space="preserve"> </w:t>
            </w:r>
            <w:proofErr w:type="spellStart"/>
            <w:r w:rsidRPr="00F720F7">
              <w:rPr>
                <w:lang w:val="en-US"/>
              </w:rPr>
              <w:t>clauzelor</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din </w:t>
            </w:r>
            <w:proofErr w:type="spellStart"/>
            <w:r w:rsidRPr="00F720F7">
              <w:rPr>
                <w:lang w:val="en-US"/>
              </w:rPr>
              <w:t>cont</w:t>
            </w:r>
            <w:proofErr w:type="spellEnd"/>
            <w:r w:rsidRPr="00F720F7">
              <w:rPr>
                <w:lang w:val="en-US"/>
              </w:rPr>
              <w:t xml:space="preserve"> </w:t>
            </w:r>
            <w:proofErr w:type="spellStart"/>
            <w:r w:rsidRPr="00F720F7">
              <w:rPr>
                <w:lang w:val="en-US"/>
              </w:rPr>
              <w:t>propriu</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urma</w:t>
            </w:r>
            <w:proofErr w:type="spellEnd"/>
            <w:r w:rsidRPr="00F720F7">
              <w:rPr>
                <w:lang w:val="en-US"/>
              </w:rPr>
              <w:t xml:space="preserve"> </w:t>
            </w:r>
            <w:proofErr w:type="spellStart"/>
            <w:r w:rsidRPr="00F720F7">
              <w:rPr>
                <w:lang w:val="en-US"/>
              </w:rPr>
              <w:t>unei</w:t>
            </w:r>
            <w:proofErr w:type="spellEnd"/>
            <w:r w:rsidRPr="00F720F7">
              <w:rPr>
                <w:lang w:val="en-US"/>
              </w:rPr>
              <w:t xml:space="preserve"> </w:t>
            </w:r>
            <w:proofErr w:type="spellStart"/>
            <w:r w:rsidRPr="00F720F7">
              <w:rPr>
                <w:lang w:val="en-US"/>
              </w:rPr>
              <w:t>notificări</w:t>
            </w:r>
            <w:proofErr w:type="spellEnd"/>
            <w:r w:rsidRPr="00F720F7">
              <w:rPr>
                <w:lang w:val="en-US"/>
              </w:rPr>
              <w:t xml:space="preserve"> </w:t>
            </w:r>
            <w:proofErr w:type="spellStart"/>
            <w:r w:rsidRPr="00F720F7">
              <w:rPr>
                <w:lang w:val="en-US"/>
              </w:rPr>
              <w:t>transmise</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
          <w:p w14:paraId="38E1BF62" w14:textId="77777777" w:rsidR="00D671EE" w:rsidRPr="00F720F7" w:rsidRDefault="00D671EE" w:rsidP="005F5BE8">
            <w:pPr>
              <w:pStyle w:val="af8"/>
              <w:tabs>
                <w:tab w:val="left" w:pos="567"/>
              </w:tabs>
              <w:spacing w:line="276" w:lineRule="auto"/>
              <w:ind w:firstLine="0"/>
              <w:rPr>
                <w:lang w:val="en-US"/>
              </w:rPr>
            </w:pPr>
          </w:p>
          <w:p w14:paraId="4777D4C3" w14:textId="77777777" w:rsidR="00D671EE" w:rsidRPr="00FF430B" w:rsidRDefault="00D671EE" w:rsidP="005F5BE8">
            <w:pPr>
              <w:pStyle w:val="a7"/>
              <w:numPr>
                <w:ilvl w:val="0"/>
                <w:numId w:val="16"/>
              </w:numPr>
              <w:tabs>
                <w:tab w:val="left" w:pos="3480"/>
              </w:tabs>
              <w:spacing w:line="276" w:lineRule="auto"/>
              <w:ind w:left="0"/>
              <w:jc w:val="center"/>
            </w:pPr>
            <w:r w:rsidRPr="00FF430B">
              <w:rPr>
                <w:b/>
              </w:rPr>
              <w:t>10. RĂSPUNDEREA PĂRŢILOR</w:t>
            </w:r>
          </w:p>
          <w:p w14:paraId="5B2A2597"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10.1. </w:t>
            </w:r>
            <w:proofErr w:type="spellStart"/>
            <w:r w:rsidRPr="00F720F7">
              <w:rPr>
                <w:lang w:val="en-US"/>
              </w:rPr>
              <w:t>Părţile</w:t>
            </w:r>
            <w:proofErr w:type="spellEnd"/>
            <w:r w:rsidRPr="00F720F7">
              <w:rPr>
                <w:lang w:val="en-US"/>
              </w:rPr>
              <w:t xml:space="preserve"> </w:t>
            </w:r>
            <w:proofErr w:type="spellStart"/>
            <w:r w:rsidRPr="00F720F7">
              <w:rPr>
                <w:lang w:val="en-US"/>
              </w:rPr>
              <w:t>poartă</w:t>
            </w:r>
            <w:proofErr w:type="spellEnd"/>
            <w:r w:rsidRPr="00F720F7">
              <w:rPr>
                <w:lang w:val="en-US"/>
              </w:rPr>
              <w:t xml:space="preserve"> </w:t>
            </w:r>
            <w:proofErr w:type="spellStart"/>
            <w:r w:rsidRPr="00F720F7">
              <w:rPr>
                <w:lang w:val="en-US"/>
              </w:rPr>
              <w:t>răspundere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neexecutarea</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executarea</w:t>
            </w:r>
            <w:proofErr w:type="spellEnd"/>
            <w:r w:rsidRPr="00F720F7">
              <w:rPr>
                <w:lang w:val="en-US"/>
              </w:rPr>
              <w:t xml:space="preserve"> </w:t>
            </w:r>
            <w:proofErr w:type="spellStart"/>
            <w:r w:rsidRPr="00F720F7">
              <w:rPr>
                <w:lang w:val="en-US"/>
              </w:rPr>
              <w:t>necorespunzătoare</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proofErr w:type="gramStart"/>
            <w:r w:rsidRPr="00F720F7">
              <w:rPr>
                <w:lang w:val="en-US"/>
              </w:rPr>
              <w:t>obligaţiilor</w:t>
            </w:r>
            <w:proofErr w:type="spellEnd"/>
            <w:r w:rsidRPr="00F720F7">
              <w:rPr>
                <w:lang w:val="en-US"/>
              </w:rPr>
              <w:t xml:space="preserve">  </w:t>
            </w:r>
            <w:proofErr w:type="spellStart"/>
            <w:r w:rsidRPr="00F720F7">
              <w:rPr>
                <w:lang w:val="en-US"/>
              </w:rPr>
              <w:t>prevăzute</w:t>
            </w:r>
            <w:proofErr w:type="spellEnd"/>
            <w:proofErr w:type="gramEnd"/>
            <w:r w:rsidRPr="00F720F7">
              <w:rPr>
                <w:lang w:val="en-US"/>
              </w:rPr>
              <w:t xml:space="preserve"> de </w:t>
            </w:r>
            <w:proofErr w:type="spellStart"/>
            <w:r w:rsidRPr="00F720F7">
              <w:rPr>
                <w:lang w:val="en-US"/>
              </w:rPr>
              <w:t>prezentul</w:t>
            </w:r>
            <w:proofErr w:type="spellEnd"/>
            <w:r w:rsidRPr="00F720F7">
              <w:rPr>
                <w:lang w:val="en-US"/>
              </w:rPr>
              <w:t xml:space="preserve"> contract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w:t>
            </w:r>
            <w:proofErr w:type="spellStart"/>
            <w:proofErr w:type="gramStart"/>
            <w:r w:rsidRPr="00F720F7">
              <w:rPr>
                <w:lang w:val="en-US"/>
              </w:rPr>
              <w:t>legislaţia</w:t>
            </w:r>
            <w:proofErr w:type="spellEnd"/>
            <w:r w:rsidRPr="00F720F7">
              <w:rPr>
                <w:lang w:val="en-US"/>
              </w:rPr>
              <w:t xml:space="preserve">  </w:t>
            </w:r>
            <w:proofErr w:type="spellStart"/>
            <w:r w:rsidRPr="00F720F7">
              <w:rPr>
                <w:lang w:val="en-US"/>
              </w:rPr>
              <w:t>Republicii</w:t>
            </w:r>
            <w:proofErr w:type="spellEnd"/>
            <w:proofErr w:type="gramEnd"/>
            <w:r w:rsidRPr="00F720F7">
              <w:rPr>
                <w:lang w:val="en-US"/>
              </w:rPr>
              <w:t xml:space="preserve"> Moldova.</w:t>
            </w:r>
          </w:p>
          <w:p w14:paraId="7AF0E925"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10.2. </w:t>
            </w:r>
            <w:proofErr w:type="spellStart"/>
            <w:r w:rsidRPr="00F720F7">
              <w:rPr>
                <w:lang w:val="en-US"/>
              </w:rPr>
              <w:t>Dacă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legătură</w:t>
            </w:r>
            <w:proofErr w:type="spellEnd"/>
            <w:r w:rsidRPr="00F720F7">
              <w:rPr>
                <w:lang w:val="en-US"/>
              </w:rPr>
              <w:t xml:space="preserve"> cu </w:t>
            </w:r>
            <w:proofErr w:type="spellStart"/>
            <w:r w:rsidRPr="00F720F7">
              <w:rPr>
                <w:lang w:val="en-US"/>
              </w:rPr>
              <w:t>executarea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de </w:t>
            </w:r>
            <w:proofErr w:type="spellStart"/>
            <w:r w:rsidRPr="00F720F7">
              <w:rPr>
                <w:lang w:val="en-US"/>
              </w:rPr>
              <w:t>construcţii</w:t>
            </w:r>
            <w:proofErr w:type="spellEnd"/>
            <w:r w:rsidRPr="00F720F7">
              <w:rPr>
                <w:lang w:val="en-US"/>
              </w:rPr>
              <w:t xml:space="preserve"> se produce o </w:t>
            </w:r>
            <w:proofErr w:type="spellStart"/>
            <w:r w:rsidRPr="00F720F7">
              <w:rPr>
                <w:lang w:val="en-US"/>
              </w:rPr>
              <w:t>daună</w:t>
            </w:r>
            <w:proofErr w:type="spellEnd"/>
            <w:r w:rsidRPr="00F720F7">
              <w:rPr>
                <w:lang w:val="en-US"/>
              </w:rPr>
              <w:t xml:space="preserve"> </w:t>
            </w:r>
            <w:proofErr w:type="spellStart"/>
            <w:r w:rsidRPr="00F720F7">
              <w:rPr>
                <w:lang w:val="en-US"/>
              </w:rPr>
              <w:t>unui</w:t>
            </w:r>
            <w:proofErr w:type="spellEnd"/>
            <w:r w:rsidRPr="00F720F7">
              <w:rPr>
                <w:lang w:val="en-US"/>
              </w:rPr>
              <w:t xml:space="preserve"> </w:t>
            </w:r>
            <w:proofErr w:type="spellStart"/>
            <w:r w:rsidRPr="00F720F7">
              <w:rPr>
                <w:lang w:val="en-US"/>
              </w:rPr>
              <w:t>terţ</w:t>
            </w:r>
            <w:proofErr w:type="spellEnd"/>
            <w:r w:rsidRPr="00F720F7">
              <w:rPr>
                <w:lang w:val="en-US"/>
              </w:rPr>
              <w:t xml:space="preserve">, </w:t>
            </w:r>
            <w:proofErr w:type="spellStart"/>
            <w:r w:rsidRPr="00F720F7">
              <w:rPr>
                <w:lang w:val="en-US"/>
              </w:rPr>
              <w:t>părţile</w:t>
            </w:r>
            <w:proofErr w:type="spellEnd"/>
            <w:r w:rsidRPr="00F720F7">
              <w:rPr>
                <w:lang w:val="en-US"/>
              </w:rPr>
              <w:t xml:space="preserve"> </w:t>
            </w:r>
            <w:proofErr w:type="spellStart"/>
            <w:r w:rsidRPr="00F720F7">
              <w:rPr>
                <w:lang w:val="en-US"/>
              </w:rPr>
              <w:t>contractante</w:t>
            </w:r>
            <w:proofErr w:type="spellEnd"/>
            <w:r w:rsidRPr="00F720F7">
              <w:rPr>
                <w:lang w:val="en-US"/>
              </w:rPr>
              <w:t xml:space="preserve"> </w:t>
            </w:r>
            <w:proofErr w:type="spellStart"/>
            <w:r w:rsidRPr="00F720F7">
              <w:rPr>
                <w:lang w:val="en-US"/>
              </w:rPr>
              <w:t>răspund</w:t>
            </w:r>
            <w:proofErr w:type="spellEnd"/>
            <w:r w:rsidRPr="00F720F7">
              <w:rPr>
                <w:lang w:val="en-US"/>
              </w:rPr>
              <w:t xml:space="preserve"> </w:t>
            </w:r>
            <w:proofErr w:type="spellStart"/>
            <w:r w:rsidRPr="00F720F7">
              <w:rPr>
                <w:lang w:val="en-US"/>
              </w:rPr>
              <w:t>solidar</w:t>
            </w:r>
            <w:proofErr w:type="spellEnd"/>
            <w:r w:rsidRPr="00F720F7">
              <w:rPr>
                <w:lang w:val="en-US"/>
              </w:rPr>
              <w:t xml:space="preserve">, conform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stabilirea</w:t>
            </w:r>
            <w:proofErr w:type="spellEnd"/>
            <w:r w:rsidRPr="00F720F7">
              <w:rPr>
                <w:lang w:val="en-US"/>
              </w:rPr>
              <w:t xml:space="preserve"> </w:t>
            </w:r>
            <w:proofErr w:type="spellStart"/>
            <w:r w:rsidRPr="00F720F7">
              <w:rPr>
                <w:lang w:val="en-US"/>
              </w:rPr>
              <w:t>între</w:t>
            </w:r>
            <w:proofErr w:type="spellEnd"/>
            <w:r w:rsidRPr="00F720F7">
              <w:rPr>
                <w:lang w:val="en-US"/>
              </w:rPr>
              <w:t xml:space="preserve"> </w:t>
            </w:r>
            <w:proofErr w:type="spellStart"/>
            <w:r w:rsidRPr="00F720F7">
              <w:rPr>
                <w:lang w:val="en-US"/>
              </w:rPr>
              <w:t>părţi</w:t>
            </w:r>
            <w:proofErr w:type="spellEnd"/>
            <w:r w:rsidRPr="00F720F7">
              <w:rPr>
                <w:lang w:val="en-US"/>
              </w:rPr>
              <w:t xml:space="preserve"> a </w:t>
            </w:r>
            <w:proofErr w:type="spellStart"/>
            <w:r w:rsidRPr="00F720F7">
              <w:rPr>
                <w:lang w:val="en-US"/>
              </w:rPr>
              <w:t>cuantumului</w:t>
            </w:r>
            <w:proofErr w:type="spellEnd"/>
            <w:r w:rsidRPr="00F720F7">
              <w:rPr>
                <w:lang w:val="en-US"/>
              </w:rPr>
              <w:t xml:space="preserve"> </w:t>
            </w:r>
            <w:proofErr w:type="spellStart"/>
            <w:r w:rsidRPr="00F720F7">
              <w:rPr>
                <w:lang w:val="en-US"/>
              </w:rPr>
              <w:t>răspunderii</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dauna</w:t>
            </w:r>
            <w:proofErr w:type="spellEnd"/>
            <w:r w:rsidRPr="00F720F7">
              <w:rPr>
                <w:lang w:val="en-US"/>
              </w:rPr>
              <w:t xml:space="preserve"> </w:t>
            </w:r>
            <w:proofErr w:type="spellStart"/>
            <w:r w:rsidRPr="00F720F7">
              <w:rPr>
                <w:lang w:val="en-US"/>
              </w:rPr>
              <w:t>provocată</w:t>
            </w:r>
            <w:proofErr w:type="spellEnd"/>
            <w:r w:rsidRPr="00F720F7">
              <w:rPr>
                <w:lang w:val="en-US"/>
              </w:rPr>
              <w:t xml:space="preserve"> se </w:t>
            </w:r>
            <w:proofErr w:type="spellStart"/>
            <w:r w:rsidRPr="00F720F7">
              <w:rPr>
                <w:lang w:val="en-US"/>
              </w:rPr>
              <w:t>va</w:t>
            </w:r>
            <w:proofErr w:type="spellEnd"/>
            <w:r w:rsidRPr="00F720F7">
              <w:rPr>
                <w:lang w:val="en-US"/>
              </w:rPr>
              <w:t xml:space="preserve"> </w:t>
            </w:r>
            <w:proofErr w:type="spellStart"/>
            <w:r w:rsidRPr="00F720F7">
              <w:rPr>
                <w:lang w:val="en-US"/>
              </w:rPr>
              <w:t>ţine</w:t>
            </w:r>
            <w:proofErr w:type="spellEnd"/>
            <w:r w:rsidRPr="00F720F7">
              <w:rPr>
                <w:lang w:val="en-US"/>
              </w:rPr>
              <w:t xml:space="preserve"> </w:t>
            </w:r>
            <w:proofErr w:type="spellStart"/>
            <w:r w:rsidRPr="00F720F7">
              <w:rPr>
                <w:lang w:val="en-US"/>
              </w:rPr>
              <w:t>seama</w:t>
            </w:r>
            <w:proofErr w:type="spellEnd"/>
            <w:r w:rsidRPr="00F720F7">
              <w:rPr>
                <w:lang w:val="en-US"/>
              </w:rPr>
              <w:t xml:space="preserve"> de </w:t>
            </w:r>
            <w:proofErr w:type="spellStart"/>
            <w:r w:rsidRPr="00F720F7">
              <w:rPr>
                <w:lang w:val="en-US"/>
              </w:rPr>
              <w:t>gradul</w:t>
            </w:r>
            <w:proofErr w:type="spellEnd"/>
            <w:r w:rsidRPr="00F720F7">
              <w:rPr>
                <w:lang w:val="en-US"/>
              </w:rPr>
              <w:t xml:space="preserve"> de </w:t>
            </w:r>
            <w:proofErr w:type="spellStart"/>
            <w:r w:rsidRPr="00F720F7">
              <w:rPr>
                <w:lang w:val="en-US"/>
              </w:rPr>
              <w:t>vinovăţie</w:t>
            </w:r>
            <w:proofErr w:type="spellEnd"/>
            <w:r w:rsidRPr="00F720F7">
              <w:rPr>
                <w:lang w:val="en-US"/>
              </w:rPr>
              <w:t xml:space="preserve"> a </w:t>
            </w:r>
            <w:proofErr w:type="spellStart"/>
            <w:r w:rsidRPr="00F720F7">
              <w:rPr>
                <w:lang w:val="en-US"/>
              </w:rPr>
              <w:t>fiecărui</w:t>
            </w:r>
            <w:proofErr w:type="spellEnd"/>
            <w:r w:rsidRPr="00F720F7">
              <w:rPr>
                <w:lang w:val="en-US"/>
              </w:rPr>
              <w:t xml:space="preserve"> </w:t>
            </w:r>
            <w:proofErr w:type="spellStart"/>
            <w:r w:rsidRPr="00F720F7">
              <w:rPr>
                <w:lang w:val="en-US"/>
              </w:rPr>
              <w:t>partener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producerea</w:t>
            </w:r>
            <w:proofErr w:type="spellEnd"/>
            <w:r w:rsidRPr="00F720F7">
              <w:rPr>
                <w:lang w:val="en-US"/>
              </w:rPr>
              <w:t xml:space="preserve"> </w:t>
            </w:r>
            <w:proofErr w:type="spellStart"/>
            <w:r w:rsidRPr="00F720F7">
              <w:rPr>
                <w:lang w:val="en-US"/>
              </w:rPr>
              <w:t>acesteia</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clauzele</w:t>
            </w:r>
            <w:proofErr w:type="spellEnd"/>
            <w:r w:rsidRPr="00F720F7">
              <w:rPr>
                <w:lang w:val="en-US"/>
              </w:rPr>
              <w:t xml:space="preserve"> </w:t>
            </w:r>
            <w:proofErr w:type="spellStart"/>
            <w:r w:rsidRPr="00F720F7">
              <w:rPr>
                <w:lang w:val="en-US"/>
              </w:rPr>
              <w:t>contractuale</w:t>
            </w:r>
            <w:proofErr w:type="spellEnd"/>
            <w:r w:rsidRPr="00F720F7">
              <w:rPr>
                <w:lang w:val="en-US"/>
              </w:rPr>
              <w:t xml:space="preserve"> nu s-a </w:t>
            </w:r>
            <w:proofErr w:type="spellStart"/>
            <w:r w:rsidRPr="00F720F7">
              <w:rPr>
                <w:lang w:val="en-US"/>
              </w:rPr>
              <w:t>prevăzut</w:t>
            </w:r>
            <w:proofErr w:type="spellEnd"/>
            <w:r w:rsidRPr="00F720F7">
              <w:rPr>
                <w:lang w:val="en-US"/>
              </w:rPr>
              <w:t xml:space="preserve"> </w:t>
            </w:r>
            <w:proofErr w:type="spellStart"/>
            <w:r w:rsidRPr="00F720F7">
              <w:rPr>
                <w:lang w:val="en-US"/>
              </w:rPr>
              <w:t>altfel</w:t>
            </w:r>
            <w:proofErr w:type="spellEnd"/>
            <w:r w:rsidRPr="00F720F7">
              <w:rPr>
                <w:lang w:val="en-US"/>
              </w:rPr>
              <w:t xml:space="preserve">. </w:t>
            </w:r>
          </w:p>
          <w:p w14:paraId="072D21BD"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lastRenderedPageBreak/>
              <w:t xml:space="preserve">10.3. </w:t>
            </w:r>
            <w:proofErr w:type="spellStart"/>
            <w:r w:rsidRPr="00F720F7">
              <w:rPr>
                <w:lang w:val="en-US"/>
              </w:rPr>
              <w:t>Membrii</w:t>
            </w:r>
            <w:proofErr w:type="spellEnd"/>
            <w:r w:rsidRPr="00F720F7">
              <w:rPr>
                <w:lang w:val="en-US"/>
              </w:rPr>
              <w:t xml:space="preserve"> </w:t>
            </w:r>
            <w:proofErr w:type="spellStart"/>
            <w:r w:rsidRPr="00F720F7">
              <w:rPr>
                <w:lang w:val="en-US"/>
              </w:rPr>
              <w:t>asocierii</w:t>
            </w:r>
            <w:proofErr w:type="spellEnd"/>
            <w:r w:rsidRPr="00F720F7">
              <w:rPr>
                <w:lang w:val="en-US"/>
              </w:rPr>
              <w:t xml:space="preserve"> </w:t>
            </w:r>
            <w:proofErr w:type="spellStart"/>
            <w:r w:rsidRPr="00F720F7">
              <w:rPr>
                <w:lang w:val="en-US"/>
              </w:rPr>
              <w:t>își</w:t>
            </w:r>
            <w:proofErr w:type="spellEnd"/>
            <w:r w:rsidRPr="00F720F7">
              <w:rPr>
                <w:lang w:val="en-US"/>
              </w:rPr>
              <w:t xml:space="preserve"> </w:t>
            </w:r>
            <w:proofErr w:type="spellStart"/>
            <w:r w:rsidRPr="00F720F7">
              <w:rPr>
                <w:lang w:val="en-US"/>
              </w:rPr>
              <w:t>păstrează</w:t>
            </w:r>
            <w:proofErr w:type="spellEnd"/>
            <w:r w:rsidRPr="00F720F7">
              <w:rPr>
                <w:lang w:val="en-US"/>
              </w:rPr>
              <w:t xml:space="preserve"> </w:t>
            </w:r>
            <w:proofErr w:type="spellStart"/>
            <w:r w:rsidRPr="00F720F7">
              <w:rPr>
                <w:lang w:val="en-US"/>
              </w:rPr>
              <w:t>individualitatea</w:t>
            </w:r>
            <w:proofErr w:type="spellEnd"/>
            <w:r w:rsidRPr="00F720F7">
              <w:rPr>
                <w:lang w:val="en-US"/>
              </w:rPr>
              <w:t xml:space="preserve"> ca </w:t>
            </w:r>
            <w:proofErr w:type="spellStart"/>
            <w:r w:rsidRPr="00F720F7">
              <w:rPr>
                <w:lang w:val="en-US"/>
              </w:rPr>
              <w:t>subiecți</w:t>
            </w:r>
            <w:proofErr w:type="spellEnd"/>
            <w:r w:rsidRPr="00F720F7">
              <w:rPr>
                <w:lang w:val="en-US"/>
              </w:rPr>
              <w:t xml:space="preserve"> de </w:t>
            </w:r>
            <w:proofErr w:type="spellStart"/>
            <w:r w:rsidRPr="00F720F7">
              <w:rPr>
                <w:lang w:val="en-US"/>
              </w:rPr>
              <w:t>drept</w:t>
            </w:r>
            <w:proofErr w:type="spellEnd"/>
            <w:r w:rsidRPr="00F720F7">
              <w:rPr>
                <w:lang w:val="en-US"/>
              </w:rPr>
              <w:t xml:space="preserve">, </w:t>
            </w:r>
            <w:proofErr w:type="spellStart"/>
            <w:r w:rsidRPr="00F720F7">
              <w:rPr>
                <w:lang w:val="en-US"/>
              </w:rPr>
              <w:t>însă</w:t>
            </w:r>
            <w:proofErr w:type="spellEnd"/>
            <w:r w:rsidRPr="00F720F7">
              <w:rPr>
                <w:lang w:val="en-US"/>
              </w:rPr>
              <w:t xml:space="preserve"> sunt </w:t>
            </w:r>
            <w:proofErr w:type="spellStart"/>
            <w:r w:rsidRPr="00F720F7">
              <w:rPr>
                <w:lang w:val="en-US"/>
              </w:rPr>
              <w:t>obligați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răspundă</w:t>
            </w:r>
            <w:proofErr w:type="spellEnd"/>
            <w:r w:rsidRPr="00F720F7">
              <w:rPr>
                <w:lang w:val="en-US"/>
              </w:rPr>
              <w:t xml:space="preserve"> </w:t>
            </w:r>
            <w:proofErr w:type="spellStart"/>
            <w:r w:rsidRPr="00F720F7">
              <w:rPr>
                <w:lang w:val="en-US"/>
              </w:rPr>
              <w:t>solidar</w:t>
            </w:r>
            <w:proofErr w:type="spellEnd"/>
            <w:r w:rsidRPr="00F720F7">
              <w:rPr>
                <w:lang w:val="en-US"/>
              </w:rPr>
              <w:t xml:space="preserve"> </w:t>
            </w:r>
            <w:proofErr w:type="spellStart"/>
            <w:r w:rsidRPr="00F720F7">
              <w:rPr>
                <w:lang w:val="en-US"/>
              </w:rPr>
              <w:t>față</w:t>
            </w:r>
            <w:proofErr w:type="spellEnd"/>
            <w:r w:rsidRPr="00F720F7">
              <w:rPr>
                <w:lang w:val="en-US"/>
              </w:rPr>
              <w:t xml:space="preserve"> de </w:t>
            </w:r>
            <w:proofErr w:type="spellStart"/>
            <w:r w:rsidRPr="00F720F7">
              <w:rPr>
                <w:lang w:val="en-US"/>
              </w:rPr>
              <w:t>autoritatea</w:t>
            </w:r>
            <w:proofErr w:type="spellEnd"/>
            <w:r w:rsidRPr="00F720F7">
              <w:rPr>
                <w:lang w:val="en-US"/>
              </w:rPr>
              <w:t xml:space="preserve"> </w:t>
            </w:r>
            <w:proofErr w:type="spellStart"/>
            <w:r w:rsidRPr="00F720F7">
              <w:rPr>
                <w:lang w:val="en-US"/>
              </w:rPr>
              <w:t>contractantă</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modul</w:t>
            </w:r>
            <w:proofErr w:type="spellEnd"/>
            <w:r w:rsidRPr="00F720F7">
              <w:rPr>
                <w:lang w:val="en-US"/>
              </w:rPr>
              <w:t xml:space="preserve"> de </w:t>
            </w:r>
            <w:proofErr w:type="spellStart"/>
            <w:r w:rsidRPr="00F720F7">
              <w:rPr>
                <w:lang w:val="en-US"/>
              </w:rPr>
              <w:t>îndeplinire</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obligațiilor</w:t>
            </w:r>
            <w:proofErr w:type="spellEnd"/>
            <w:r w:rsidRPr="00F720F7">
              <w:rPr>
                <w:lang w:val="en-US"/>
              </w:rPr>
              <w:t xml:space="preserve"> </w:t>
            </w:r>
            <w:proofErr w:type="spellStart"/>
            <w:r w:rsidRPr="00F720F7">
              <w:rPr>
                <w:lang w:val="en-US"/>
              </w:rPr>
              <w:t>contractuale</w:t>
            </w:r>
            <w:proofErr w:type="spellEnd"/>
            <w:r w:rsidRPr="00F720F7">
              <w:rPr>
                <w:lang w:val="en-US"/>
              </w:rPr>
              <w:t>.</w:t>
            </w:r>
          </w:p>
          <w:p w14:paraId="6973F559"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10.4. </w:t>
            </w:r>
            <w:proofErr w:type="spellStart"/>
            <w:r w:rsidRPr="00F720F7">
              <w:rPr>
                <w:lang w:val="en-US"/>
              </w:rPr>
              <w:t>Dacă</w:t>
            </w:r>
            <w:proofErr w:type="spellEnd"/>
            <w:r w:rsidRPr="00F720F7">
              <w:rPr>
                <w:lang w:val="en-US"/>
              </w:rPr>
              <w:t xml:space="preserve"> </w:t>
            </w:r>
            <w:proofErr w:type="spellStart"/>
            <w:r w:rsidRPr="00F720F7">
              <w:rPr>
                <w:lang w:val="en-US"/>
              </w:rPr>
              <w:t>prejudiciul</w:t>
            </w:r>
            <w:proofErr w:type="spellEnd"/>
            <w:r w:rsidRPr="00F720F7">
              <w:rPr>
                <w:lang w:val="en-US"/>
              </w:rPr>
              <w:t xml:space="preserve"> </w:t>
            </w:r>
            <w:proofErr w:type="spellStart"/>
            <w:r w:rsidRPr="00F720F7">
              <w:rPr>
                <w:lang w:val="en-US"/>
              </w:rPr>
              <w:t>cauzat</w:t>
            </w:r>
            <w:proofErr w:type="spellEnd"/>
            <w:r w:rsidRPr="00F720F7">
              <w:rPr>
                <w:lang w:val="en-US"/>
              </w:rPr>
              <w:t xml:space="preserve"> </w:t>
            </w:r>
            <w:proofErr w:type="spellStart"/>
            <w:r w:rsidRPr="00F720F7">
              <w:rPr>
                <w:lang w:val="en-US"/>
              </w:rPr>
              <w:t>terţei</w:t>
            </w:r>
            <w:proofErr w:type="spellEnd"/>
            <w:r w:rsidRPr="00F720F7">
              <w:rPr>
                <w:lang w:val="en-US"/>
              </w:rPr>
              <w:t xml:space="preserve"> </w:t>
            </w:r>
            <w:proofErr w:type="spellStart"/>
            <w:r w:rsidRPr="00F720F7">
              <w:rPr>
                <w:lang w:val="en-US"/>
              </w:rPr>
              <w:t>persoane</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urmare</w:t>
            </w:r>
            <w:proofErr w:type="spellEnd"/>
            <w:r w:rsidRPr="00F720F7">
              <w:rPr>
                <w:lang w:val="en-US"/>
              </w:rPr>
              <w:t xml:space="preserve"> a </w:t>
            </w:r>
            <w:proofErr w:type="spellStart"/>
            <w:r w:rsidRPr="00F720F7">
              <w:rPr>
                <w:lang w:val="en-US"/>
              </w:rPr>
              <w:t>unei</w:t>
            </w:r>
            <w:proofErr w:type="spellEnd"/>
            <w:r w:rsidRPr="00F720F7">
              <w:rPr>
                <w:lang w:val="en-US"/>
              </w:rPr>
              <w:t xml:space="preserve"> </w:t>
            </w:r>
            <w:proofErr w:type="spellStart"/>
            <w:r w:rsidRPr="00F720F7">
              <w:rPr>
                <w:lang w:val="en-US"/>
              </w:rPr>
              <w:t>măsuri</w:t>
            </w:r>
            <w:proofErr w:type="spellEnd"/>
            <w:r w:rsidRPr="00F720F7">
              <w:rPr>
                <w:lang w:val="en-US"/>
              </w:rPr>
              <w:t xml:space="preserve"> </w:t>
            </w:r>
            <w:proofErr w:type="spellStart"/>
            <w:r w:rsidRPr="00F720F7">
              <w:rPr>
                <w:lang w:val="en-US"/>
              </w:rPr>
              <w:t>dispuse</w:t>
            </w:r>
            <w:proofErr w:type="spellEnd"/>
            <w:r w:rsidRPr="00F720F7">
              <w:rPr>
                <w:lang w:val="en-US"/>
              </w:rPr>
              <w:t xml:space="preserve"> de </w:t>
            </w:r>
            <w:proofErr w:type="spellStart"/>
            <w:r w:rsidRPr="00F720F7">
              <w:rPr>
                <w:lang w:val="en-US"/>
              </w:rPr>
              <w:t>beneficiar</w:t>
            </w:r>
            <w:proofErr w:type="spellEnd"/>
            <w:r w:rsidRPr="00F720F7">
              <w:rPr>
                <w:lang w:val="en-US"/>
              </w:rPr>
              <w:t xml:space="preserve"> </w:t>
            </w:r>
            <w:proofErr w:type="spellStart"/>
            <w:r w:rsidRPr="00F720F7">
              <w:rPr>
                <w:lang w:val="en-US"/>
              </w:rPr>
              <w:t>în</w:t>
            </w:r>
            <w:proofErr w:type="spellEnd"/>
            <w:r w:rsidRPr="00F720F7">
              <w:rPr>
                <w:lang w:val="en-US"/>
              </w:rPr>
              <w:t xml:space="preserve"> forma </w:t>
            </w:r>
            <w:proofErr w:type="spellStart"/>
            <w:r w:rsidRPr="00F720F7">
              <w:rPr>
                <w:lang w:val="en-US"/>
              </w:rPr>
              <w:t>în</w:t>
            </w:r>
            <w:proofErr w:type="spellEnd"/>
            <w:r w:rsidRPr="00F720F7">
              <w:rPr>
                <w:lang w:val="en-US"/>
              </w:rPr>
              <w:t xml:space="preserve"> care a </w:t>
            </w:r>
            <w:proofErr w:type="spellStart"/>
            <w:r w:rsidRPr="00F720F7">
              <w:rPr>
                <w:lang w:val="en-US"/>
              </w:rPr>
              <w:t>fost</w:t>
            </w:r>
            <w:proofErr w:type="spellEnd"/>
            <w:r w:rsidRPr="00F720F7">
              <w:rPr>
                <w:lang w:val="en-US"/>
              </w:rPr>
              <w:t xml:space="preserve"> </w:t>
            </w:r>
            <w:proofErr w:type="spellStart"/>
            <w:r w:rsidRPr="00F720F7">
              <w:rPr>
                <w:lang w:val="en-US"/>
              </w:rPr>
              <w:t>aplicată</w:t>
            </w:r>
            <w:proofErr w:type="spellEnd"/>
            <w:r w:rsidRPr="00F720F7">
              <w:rPr>
                <w:lang w:val="en-US"/>
              </w:rPr>
              <w:t xml:space="preserve">, </w:t>
            </w:r>
            <w:proofErr w:type="spellStart"/>
            <w:r w:rsidRPr="00F720F7">
              <w:rPr>
                <w:lang w:val="en-US"/>
              </w:rPr>
              <w:t>atunci</w:t>
            </w:r>
            <w:proofErr w:type="spellEnd"/>
            <w:r w:rsidRPr="00F720F7">
              <w:rPr>
                <w:lang w:val="en-US"/>
              </w:rPr>
              <w:t xml:space="preserve"> </w:t>
            </w:r>
            <w:proofErr w:type="spellStart"/>
            <w:r w:rsidRPr="00F720F7">
              <w:rPr>
                <w:lang w:val="en-US"/>
              </w:rPr>
              <w:t>acesta</w:t>
            </w:r>
            <w:proofErr w:type="spellEnd"/>
            <w:r w:rsidRPr="00F720F7">
              <w:rPr>
                <w:lang w:val="en-US"/>
              </w:rPr>
              <w:t xml:space="preserve"> </w:t>
            </w:r>
            <w:proofErr w:type="spellStart"/>
            <w:r w:rsidRPr="00F720F7">
              <w:rPr>
                <w:lang w:val="en-US"/>
              </w:rPr>
              <w:t>poartă</w:t>
            </w:r>
            <w:proofErr w:type="spellEnd"/>
            <w:r w:rsidRPr="00F720F7">
              <w:rPr>
                <w:lang w:val="en-US"/>
              </w:rPr>
              <w:t xml:space="preserve"> </w:t>
            </w:r>
            <w:proofErr w:type="spellStart"/>
            <w:r w:rsidRPr="00F720F7">
              <w:rPr>
                <w:lang w:val="en-US"/>
              </w:rPr>
              <w:t>singur</w:t>
            </w:r>
            <w:proofErr w:type="spellEnd"/>
            <w:r w:rsidRPr="00F720F7">
              <w:rPr>
                <w:lang w:val="en-US"/>
              </w:rPr>
              <w:t xml:space="preserve"> </w:t>
            </w:r>
            <w:proofErr w:type="spellStart"/>
            <w:r w:rsidRPr="00F720F7">
              <w:rPr>
                <w:lang w:val="en-US"/>
              </w:rPr>
              <w:t>răspunderea</w:t>
            </w:r>
            <w:proofErr w:type="spellEnd"/>
            <w:r w:rsidRPr="00F720F7">
              <w:rPr>
                <w:lang w:val="en-US"/>
              </w:rPr>
              <w:t xml:space="preserve">, </w:t>
            </w:r>
            <w:proofErr w:type="spellStart"/>
            <w:r w:rsidRPr="00F720F7">
              <w:rPr>
                <w:lang w:val="en-US"/>
              </w:rPr>
              <w:t>numai</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l-a </w:t>
            </w:r>
            <w:proofErr w:type="spellStart"/>
            <w:r w:rsidRPr="00F720F7">
              <w:rPr>
                <w:lang w:val="en-US"/>
              </w:rPr>
              <w:t>înştiinţat</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prealabil</w:t>
            </w:r>
            <w:proofErr w:type="spellEnd"/>
            <w:r w:rsidRPr="00F720F7">
              <w:rPr>
                <w:lang w:val="en-US"/>
              </w:rPr>
              <w:t xml:space="preserve"> de </w:t>
            </w:r>
            <w:proofErr w:type="spellStart"/>
            <w:r w:rsidRPr="00F720F7">
              <w:rPr>
                <w:lang w:val="en-US"/>
              </w:rPr>
              <w:t>pericolul</w:t>
            </w:r>
            <w:proofErr w:type="spellEnd"/>
            <w:r w:rsidRPr="00F720F7">
              <w:rPr>
                <w:lang w:val="en-US"/>
              </w:rPr>
              <w:t xml:space="preserve"> </w:t>
            </w:r>
            <w:proofErr w:type="spellStart"/>
            <w:r w:rsidRPr="00F720F7">
              <w:rPr>
                <w:lang w:val="en-US"/>
              </w:rPr>
              <w:t>legat</w:t>
            </w:r>
            <w:proofErr w:type="spellEnd"/>
            <w:r w:rsidRPr="00F720F7">
              <w:rPr>
                <w:lang w:val="en-US"/>
              </w:rPr>
              <w:t xml:space="preserve"> de </w:t>
            </w:r>
            <w:proofErr w:type="spellStart"/>
            <w:r w:rsidRPr="00F720F7">
              <w:rPr>
                <w:lang w:val="en-US"/>
              </w:rPr>
              <w:t>executarea</w:t>
            </w:r>
            <w:proofErr w:type="spellEnd"/>
            <w:r w:rsidRPr="00F720F7">
              <w:rPr>
                <w:lang w:val="en-US"/>
              </w:rPr>
              <w:t xml:space="preserve"> </w:t>
            </w:r>
            <w:proofErr w:type="spellStart"/>
            <w:r w:rsidRPr="00F720F7">
              <w:rPr>
                <w:lang w:val="en-US"/>
              </w:rPr>
              <w:t>dispoziţiei</w:t>
            </w:r>
            <w:proofErr w:type="spellEnd"/>
            <w:r w:rsidRPr="00F720F7">
              <w:rPr>
                <w:lang w:val="en-US"/>
              </w:rPr>
              <w:t xml:space="preserve">. </w:t>
            </w:r>
          </w:p>
          <w:p w14:paraId="20983F2F"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10.5. </w:t>
            </w:r>
            <w:proofErr w:type="spellStart"/>
            <w:r w:rsidRPr="00F720F7">
              <w:rPr>
                <w:lang w:val="en-US"/>
              </w:rPr>
              <w:t>Antreprenorul</w:t>
            </w:r>
            <w:proofErr w:type="spellEnd"/>
            <w:r w:rsidRPr="00F720F7">
              <w:rPr>
                <w:lang w:val="en-US"/>
              </w:rPr>
              <w:t xml:space="preserve"> </w:t>
            </w:r>
            <w:proofErr w:type="spellStart"/>
            <w:r w:rsidRPr="00F720F7">
              <w:rPr>
                <w:lang w:val="en-US"/>
              </w:rPr>
              <w:t>este</w:t>
            </w:r>
            <w:proofErr w:type="spellEnd"/>
            <w:r w:rsidRPr="00F720F7">
              <w:rPr>
                <w:lang w:val="en-US"/>
              </w:rPr>
              <w:t xml:space="preserve"> </w:t>
            </w:r>
            <w:proofErr w:type="spellStart"/>
            <w:r w:rsidRPr="00F720F7">
              <w:rPr>
                <w:lang w:val="en-US"/>
              </w:rPr>
              <w:t>obligat</w:t>
            </w:r>
            <w:proofErr w:type="spellEnd"/>
            <w:r w:rsidRPr="00F720F7">
              <w:rPr>
                <w:lang w:val="en-US"/>
              </w:rPr>
              <w:t xml:space="preserve">, conform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la </w:t>
            </w:r>
            <w:proofErr w:type="spellStart"/>
            <w:r w:rsidRPr="00F720F7">
              <w:rPr>
                <w:lang w:val="en-US"/>
              </w:rPr>
              <w:t>plata</w:t>
            </w:r>
            <w:proofErr w:type="spellEnd"/>
            <w:r w:rsidRPr="00F720F7">
              <w:rPr>
                <w:lang w:val="en-US"/>
              </w:rPr>
              <w:t xml:space="preserve"> </w:t>
            </w:r>
            <w:proofErr w:type="spellStart"/>
            <w:r w:rsidRPr="00F720F7">
              <w:rPr>
                <w:lang w:val="en-US"/>
              </w:rPr>
              <w:t>daunelor</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încălcarea</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deteriorarea</w:t>
            </w:r>
            <w:proofErr w:type="spellEnd"/>
            <w:r w:rsidRPr="00F720F7">
              <w:rPr>
                <w:lang w:val="en-US"/>
              </w:rPr>
              <w:t xml:space="preserve"> </w:t>
            </w:r>
            <w:proofErr w:type="spellStart"/>
            <w:r w:rsidRPr="00F720F7">
              <w:rPr>
                <w:lang w:val="en-US"/>
              </w:rPr>
              <w:t>drumurilor</w:t>
            </w:r>
            <w:proofErr w:type="spellEnd"/>
            <w:r w:rsidRPr="00F720F7">
              <w:rPr>
                <w:lang w:val="en-US"/>
              </w:rPr>
              <w:t xml:space="preserve"> de </w:t>
            </w:r>
            <w:proofErr w:type="spellStart"/>
            <w:r w:rsidRPr="00F720F7">
              <w:rPr>
                <w:lang w:val="en-US"/>
              </w:rPr>
              <w:t>acces</w:t>
            </w:r>
            <w:proofErr w:type="spellEnd"/>
            <w:r w:rsidRPr="00F720F7">
              <w:rPr>
                <w:lang w:val="en-US"/>
              </w:rPr>
              <w:t xml:space="preserve"> </w:t>
            </w:r>
            <w:proofErr w:type="spellStart"/>
            <w:r w:rsidRPr="00F720F7">
              <w:rPr>
                <w:lang w:val="en-US"/>
              </w:rPr>
              <w:t>sau</w:t>
            </w:r>
            <w:proofErr w:type="spellEnd"/>
            <w:r w:rsidRPr="00F720F7">
              <w:rPr>
                <w:lang w:val="en-US"/>
              </w:rPr>
              <w:t xml:space="preserve"> a </w:t>
            </w:r>
            <w:proofErr w:type="spellStart"/>
            <w:r w:rsidRPr="00F720F7">
              <w:rPr>
                <w:lang w:val="en-US"/>
              </w:rPr>
              <w:t>reţelelor</w:t>
            </w:r>
            <w:proofErr w:type="spellEnd"/>
            <w:r w:rsidRPr="00F720F7">
              <w:rPr>
                <w:lang w:val="en-US"/>
              </w:rPr>
              <w:t xml:space="preserve"> de </w:t>
            </w:r>
            <w:proofErr w:type="spellStart"/>
            <w:r w:rsidRPr="00F720F7">
              <w:rPr>
                <w:lang w:val="en-US"/>
              </w:rPr>
              <w:t>utilităţi</w:t>
            </w:r>
            <w:proofErr w:type="spellEnd"/>
            <w:r w:rsidRPr="00F720F7">
              <w:rPr>
                <w:lang w:val="en-US"/>
              </w:rPr>
              <w:t xml:space="preserve">, a </w:t>
            </w:r>
            <w:proofErr w:type="spellStart"/>
            <w:r w:rsidRPr="00F720F7">
              <w:rPr>
                <w:lang w:val="en-US"/>
              </w:rPr>
              <w:t>terenurilor</w:t>
            </w:r>
            <w:proofErr w:type="spellEnd"/>
            <w:r w:rsidRPr="00F720F7">
              <w:rPr>
                <w:lang w:val="en-US"/>
              </w:rPr>
              <w:t xml:space="preserve"> </w:t>
            </w:r>
            <w:proofErr w:type="spellStart"/>
            <w:r w:rsidRPr="00F720F7">
              <w:rPr>
                <w:lang w:val="en-US"/>
              </w:rPr>
              <w:t>limitrofe</w:t>
            </w:r>
            <w:proofErr w:type="spellEnd"/>
            <w:r w:rsidRPr="00F720F7">
              <w:rPr>
                <w:lang w:val="en-US"/>
              </w:rPr>
              <w:t xml:space="preserve"> </w:t>
            </w:r>
            <w:proofErr w:type="spellStart"/>
            <w:r w:rsidRPr="00F720F7">
              <w:rPr>
                <w:lang w:val="en-US"/>
              </w:rPr>
              <w:t>prin</w:t>
            </w:r>
            <w:proofErr w:type="spellEnd"/>
            <w:r w:rsidRPr="00F720F7">
              <w:rPr>
                <w:lang w:val="en-US"/>
              </w:rPr>
              <w:t xml:space="preserve"> </w:t>
            </w:r>
            <w:proofErr w:type="spellStart"/>
            <w:r w:rsidRPr="00F720F7">
              <w:rPr>
                <w:lang w:val="en-US"/>
              </w:rPr>
              <w:t>depozitarea</w:t>
            </w:r>
            <w:proofErr w:type="spellEnd"/>
            <w:r w:rsidRPr="00F720F7">
              <w:rPr>
                <w:lang w:val="en-US"/>
              </w:rPr>
              <w:t xml:space="preserve"> de </w:t>
            </w:r>
            <w:proofErr w:type="spellStart"/>
            <w:r w:rsidRPr="00F720F7">
              <w:rPr>
                <w:lang w:val="en-US"/>
              </w:rPr>
              <w:t>pământ</w:t>
            </w:r>
            <w:proofErr w:type="spellEnd"/>
            <w:r w:rsidRPr="00F720F7">
              <w:rPr>
                <w:lang w:val="en-US"/>
              </w:rPr>
              <w:t xml:space="preserve">, </w:t>
            </w:r>
            <w:proofErr w:type="spellStart"/>
            <w:r w:rsidRPr="00F720F7">
              <w:rPr>
                <w:lang w:val="en-US"/>
              </w:rPr>
              <w:t>materiale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alte</w:t>
            </w:r>
            <w:proofErr w:type="spellEnd"/>
            <w:r w:rsidRPr="00F720F7">
              <w:rPr>
                <w:lang w:val="en-US"/>
              </w:rPr>
              <w:t xml:space="preserve"> </w:t>
            </w:r>
            <w:proofErr w:type="spellStart"/>
            <w:r w:rsidRPr="00F720F7">
              <w:rPr>
                <w:lang w:val="en-US"/>
              </w:rPr>
              <w:t>obiecte</w:t>
            </w:r>
            <w:proofErr w:type="spellEnd"/>
            <w:r w:rsidRPr="00F720F7">
              <w:rPr>
                <w:lang w:val="en-US"/>
              </w:rPr>
              <w:t xml:space="preserve">, precum </w:t>
            </w:r>
            <w:proofErr w:type="spellStart"/>
            <w:r w:rsidRPr="00F720F7">
              <w:rPr>
                <w:lang w:val="en-US"/>
              </w:rPr>
              <w:t>şi</w:t>
            </w:r>
            <w:proofErr w:type="spellEnd"/>
            <w:r w:rsidRPr="00F720F7">
              <w:rPr>
                <w:lang w:val="en-US"/>
              </w:rPr>
              <w:t xml:space="preserve"> ca </w:t>
            </w:r>
            <w:proofErr w:type="spellStart"/>
            <w:r w:rsidRPr="00F720F7">
              <w:rPr>
                <w:lang w:val="en-US"/>
              </w:rPr>
              <w:t>urmare</w:t>
            </w:r>
            <w:proofErr w:type="spellEnd"/>
            <w:r w:rsidRPr="00F720F7">
              <w:rPr>
                <w:lang w:val="en-US"/>
              </w:rPr>
              <w:t xml:space="preserve"> a </w:t>
            </w:r>
            <w:proofErr w:type="spellStart"/>
            <w:r w:rsidRPr="00F720F7">
              <w:rPr>
                <w:lang w:val="en-US"/>
              </w:rPr>
              <w:t>unor</w:t>
            </w:r>
            <w:proofErr w:type="spellEnd"/>
            <w:r w:rsidRPr="00F720F7">
              <w:rPr>
                <w:lang w:val="en-US"/>
              </w:rPr>
              <w:t xml:space="preserve"> </w:t>
            </w:r>
            <w:proofErr w:type="spellStart"/>
            <w:r w:rsidRPr="00F720F7">
              <w:rPr>
                <w:lang w:val="en-US"/>
              </w:rPr>
              <w:t>îngrădiri</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limitări</w:t>
            </w:r>
            <w:proofErr w:type="spellEnd"/>
            <w:r w:rsidRPr="00F720F7">
              <w:rPr>
                <w:lang w:val="en-US"/>
              </w:rPr>
              <w:t xml:space="preserve"> din </w:t>
            </w:r>
            <w:proofErr w:type="spellStart"/>
            <w:r w:rsidRPr="00F720F7">
              <w:rPr>
                <w:lang w:val="en-US"/>
              </w:rPr>
              <w:t>proprie</w:t>
            </w:r>
            <w:proofErr w:type="spellEnd"/>
            <w:r w:rsidRPr="00F720F7">
              <w:rPr>
                <w:lang w:val="en-US"/>
              </w:rPr>
              <w:t xml:space="preserve"> </w:t>
            </w:r>
            <w:proofErr w:type="spellStart"/>
            <w:r w:rsidRPr="00F720F7">
              <w:rPr>
                <w:lang w:val="en-US"/>
              </w:rPr>
              <w:t>vină</w:t>
            </w:r>
            <w:proofErr w:type="spellEnd"/>
            <w:r w:rsidRPr="00F720F7">
              <w:rPr>
                <w:lang w:val="en-US"/>
              </w:rPr>
              <w:t xml:space="preserve">. </w:t>
            </w:r>
          </w:p>
          <w:p w14:paraId="0BBCBE7A"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10.6. </w:t>
            </w:r>
            <w:proofErr w:type="spellStart"/>
            <w:r w:rsidRPr="00F720F7">
              <w:rPr>
                <w:lang w:val="en-US"/>
              </w:rPr>
              <w:t>Antreprenorul</w:t>
            </w:r>
            <w:proofErr w:type="spellEnd"/>
            <w:r w:rsidRPr="00F720F7">
              <w:rPr>
                <w:lang w:val="en-US"/>
              </w:rPr>
              <w:t xml:space="preserv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asigure</w:t>
            </w:r>
            <w:proofErr w:type="spellEnd"/>
            <w:r w:rsidRPr="00F720F7">
              <w:rPr>
                <w:lang w:val="en-US"/>
              </w:rPr>
              <w:t xml:space="preserve"> </w:t>
            </w:r>
            <w:proofErr w:type="spellStart"/>
            <w:r w:rsidRPr="00F720F7">
              <w:rPr>
                <w:lang w:val="en-US"/>
              </w:rPr>
              <w:t>lucrările</w:t>
            </w:r>
            <w:proofErr w:type="spellEnd"/>
            <w:r w:rsidRPr="00F720F7">
              <w:rPr>
                <w:lang w:val="en-US"/>
              </w:rPr>
              <w:t xml:space="preserve"> </w:t>
            </w:r>
            <w:proofErr w:type="spellStart"/>
            <w:r w:rsidRPr="00F720F7">
              <w:rPr>
                <w:lang w:val="en-US"/>
              </w:rPr>
              <w:t>executate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dotările</w:t>
            </w:r>
            <w:proofErr w:type="spellEnd"/>
            <w:r w:rsidRPr="00F720F7">
              <w:rPr>
                <w:lang w:val="en-US"/>
              </w:rPr>
              <w:t xml:space="preserve"> pe care le are la </w:t>
            </w:r>
            <w:proofErr w:type="spellStart"/>
            <w:r w:rsidRPr="00F720F7">
              <w:rPr>
                <w:lang w:val="en-US"/>
              </w:rPr>
              <w:t>dispoziţie</w:t>
            </w:r>
            <w:proofErr w:type="spellEnd"/>
            <w:r w:rsidRPr="00F720F7">
              <w:rPr>
                <w:lang w:val="en-US"/>
              </w:rPr>
              <w:t xml:space="preserve"> </w:t>
            </w:r>
            <w:proofErr w:type="spellStart"/>
            <w:r w:rsidRPr="00F720F7">
              <w:rPr>
                <w:lang w:val="en-US"/>
              </w:rPr>
              <w:t>împotriva</w:t>
            </w:r>
            <w:proofErr w:type="spellEnd"/>
            <w:r w:rsidRPr="00F720F7">
              <w:rPr>
                <w:lang w:val="en-US"/>
              </w:rPr>
              <w:t xml:space="preserve"> </w:t>
            </w:r>
            <w:proofErr w:type="spellStart"/>
            <w:r w:rsidRPr="00F720F7">
              <w:rPr>
                <w:lang w:val="en-US"/>
              </w:rPr>
              <w:t>degradării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furturilor</w:t>
            </w:r>
            <w:proofErr w:type="spellEnd"/>
            <w:r w:rsidRPr="00F720F7">
              <w:rPr>
                <w:lang w:val="en-US"/>
              </w:rPr>
              <w:t xml:space="preserve"> </w:t>
            </w:r>
            <w:proofErr w:type="spellStart"/>
            <w:r w:rsidRPr="00F720F7">
              <w:rPr>
                <w:lang w:val="en-US"/>
              </w:rPr>
              <w:t>până</w:t>
            </w:r>
            <w:proofErr w:type="spellEnd"/>
            <w:r w:rsidRPr="00F720F7">
              <w:rPr>
                <w:lang w:val="en-US"/>
              </w:rPr>
              <w:t xml:space="preserve"> la </w:t>
            </w:r>
            <w:proofErr w:type="spellStart"/>
            <w:r w:rsidRPr="00F720F7">
              <w:rPr>
                <w:lang w:val="en-US"/>
              </w:rPr>
              <w:t>predarea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către</w:t>
            </w:r>
            <w:proofErr w:type="spellEnd"/>
            <w:r w:rsidRPr="00F720F7">
              <w:rPr>
                <w:lang w:val="en-US"/>
              </w:rPr>
              <w:t xml:space="preserve"> Beneficiar. El </w:t>
            </w:r>
            <w:proofErr w:type="spellStart"/>
            <w:r w:rsidRPr="00F720F7">
              <w:rPr>
                <w:lang w:val="en-US"/>
              </w:rPr>
              <w:t>trebuie</w:t>
            </w:r>
            <w:proofErr w:type="spellEnd"/>
            <w:r w:rsidRPr="00F720F7">
              <w:rPr>
                <w:lang w:val="en-US"/>
              </w:rPr>
              <w:t xml:space="preserve"> să </w:t>
            </w:r>
            <w:proofErr w:type="spellStart"/>
            <w:r w:rsidRPr="00F720F7">
              <w:rPr>
                <w:lang w:val="en-US"/>
              </w:rPr>
              <w:t>ia</w:t>
            </w:r>
            <w:proofErr w:type="spellEnd"/>
            <w:r w:rsidRPr="00F720F7">
              <w:rPr>
                <w:lang w:val="en-US"/>
              </w:rPr>
              <w:t xml:space="preserve"> </w:t>
            </w:r>
            <w:proofErr w:type="spellStart"/>
            <w:r w:rsidRPr="00F720F7">
              <w:rPr>
                <w:lang w:val="en-US"/>
              </w:rPr>
              <w:t>măsuri</w:t>
            </w:r>
            <w:proofErr w:type="spellEnd"/>
            <w:r w:rsidRPr="00F720F7">
              <w:rPr>
                <w:lang w:val="en-US"/>
              </w:rPr>
              <w:t xml:space="preserve"> de </w:t>
            </w:r>
            <w:proofErr w:type="spellStart"/>
            <w:r w:rsidRPr="00F720F7">
              <w:rPr>
                <w:lang w:val="en-US"/>
              </w:rPr>
              <w:t>protecţie</w:t>
            </w:r>
            <w:proofErr w:type="spellEnd"/>
            <w:r w:rsidRPr="00F720F7">
              <w:rPr>
                <w:lang w:val="en-US"/>
              </w:rPr>
              <w:t xml:space="preserve"> contra </w:t>
            </w:r>
            <w:proofErr w:type="spellStart"/>
            <w:r w:rsidRPr="00F720F7">
              <w:rPr>
                <w:lang w:val="en-US"/>
              </w:rPr>
              <w:t>degradării</w:t>
            </w:r>
            <w:proofErr w:type="spellEnd"/>
            <w:r w:rsidRPr="00F720F7">
              <w:rPr>
                <w:lang w:val="en-US"/>
              </w:rPr>
              <w:t xml:space="preserve"> </w:t>
            </w:r>
            <w:proofErr w:type="spellStart"/>
            <w:r w:rsidRPr="00F720F7">
              <w:rPr>
                <w:lang w:val="en-US"/>
              </w:rPr>
              <w:t>lucrării</w:t>
            </w:r>
            <w:proofErr w:type="spellEnd"/>
            <w:r w:rsidRPr="00F720F7">
              <w:rPr>
                <w:lang w:val="en-US"/>
              </w:rPr>
              <w:t xml:space="preserve"> </w:t>
            </w:r>
            <w:proofErr w:type="spellStart"/>
            <w:r w:rsidRPr="00F720F7">
              <w:rPr>
                <w:lang w:val="en-US"/>
              </w:rPr>
              <w:t>datorită</w:t>
            </w:r>
            <w:proofErr w:type="spellEnd"/>
            <w:r w:rsidRPr="00F720F7">
              <w:rPr>
                <w:lang w:val="en-US"/>
              </w:rPr>
              <w:t xml:space="preserve"> </w:t>
            </w:r>
            <w:proofErr w:type="spellStart"/>
            <w:r w:rsidRPr="00F720F7">
              <w:rPr>
                <w:lang w:val="en-US"/>
              </w:rPr>
              <w:t>acţiunilor</w:t>
            </w:r>
            <w:proofErr w:type="spellEnd"/>
            <w:r w:rsidRPr="00F720F7">
              <w:rPr>
                <w:lang w:val="en-US"/>
              </w:rPr>
              <w:t xml:space="preserve"> </w:t>
            </w:r>
            <w:proofErr w:type="spellStart"/>
            <w:r w:rsidRPr="00F720F7">
              <w:rPr>
                <w:lang w:val="en-US"/>
              </w:rPr>
              <w:t>atmosferice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apei</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să</w:t>
            </w:r>
            <w:proofErr w:type="spellEnd"/>
            <w:r w:rsidRPr="00F720F7">
              <w:rPr>
                <w:lang w:val="en-US"/>
              </w:rPr>
              <w:t xml:space="preserve"> </w:t>
            </w:r>
            <w:proofErr w:type="spellStart"/>
            <w:r w:rsidRPr="00F720F7">
              <w:rPr>
                <w:lang w:val="en-US"/>
              </w:rPr>
              <w:t>îndepărteze</w:t>
            </w:r>
            <w:proofErr w:type="spellEnd"/>
            <w:r w:rsidRPr="00F720F7">
              <w:rPr>
                <w:lang w:val="en-US"/>
              </w:rPr>
              <w:t xml:space="preserve"> </w:t>
            </w:r>
            <w:proofErr w:type="spellStart"/>
            <w:r w:rsidRPr="00F720F7">
              <w:rPr>
                <w:lang w:val="en-US"/>
              </w:rPr>
              <w:t>zăpada</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gheaţa</w:t>
            </w:r>
            <w:proofErr w:type="spellEnd"/>
            <w:r w:rsidRPr="00F720F7">
              <w:rPr>
                <w:lang w:val="en-US"/>
              </w:rPr>
              <w:t xml:space="preserve">. </w:t>
            </w:r>
          </w:p>
          <w:p w14:paraId="62E3FDF9"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10.7. </w:t>
            </w:r>
            <w:proofErr w:type="spellStart"/>
            <w:r w:rsidRPr="00F720F7">
              <w:rPr>
                <w:lang w:val="en-US"/>
              </w:rPr>
              <w:t>Dacă</w:t>
            </w:r>
            <w:proofErr w:type="spellEnd"/>
            <w:r w:rsidRPr="00F720F7">
              <w:rPr>
                <w:lang w:val="en-US"/>
              </w:rPr>
              <w:t xml:space="preserve"> </w:t>
            </w:r>
            <w:proofErr w:type="spellStart"/>
            <w:r w:rsidRPr="00F720F7">
              <w:rPr>
                <w:lang w:val="en-US"/>
              </w:rPr>
              <w:t>nerespectarea</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a </w:t>
            </w:r>
            <w:proofErr w:type="spellStart"/>
            <w:r w:rsidRPr="00F720F7">
              <w:rPr>
                <w:lang w:val="en-US"/>
              </w:rPr>
              <w:t>prevederilor</w:t>
            </w:r>
            <w:proofErr w:type="spellEnd"/>
            <w:r w:rsidRPr="00F720F7">
              <w:rPr>
                <w:lang w:val="en-US"/>
              </w:rPr>
              <w:t xml:space="preserve"> </w:t>
            </w:r>
            <w:proofErr w:type="spellStart"/>
            <w:r w:rsidRPr="00F720F7">
              <w:rPr>
                <w:lang w:val="en-US"/>
              </w:rPr>
              <w:t>oricărui</w:t>
            </w:r>
            <w:proofErr w:type="spellEnd"/>
            <w:r w:rsidRPr="00F720F7">
              <w:rPr>
                <w:lang w:val="en-US"/>
              </w:rPr>
              <w:t xml:space="preserve"> </w:t>
            </w:r>
            <w:proofErr w:type="spellStart"/>
            <w:r w:rsidRPr="00F720F7">
              <w:rPr>
                <w:lang w:val="en-US"/>
              </w:rPr>
              <w:t>regulament</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hotărâri</w:t>
            </w:r>
            <w:proofErr w:type="spellEnd"/>
            <w:r w:rsidRPr="00F720F7">
              <w:rPr>
                <w:lang w:val="en-US"/>
              </w:rPr>
              <w:t xml:space="preserve"> ale </w:t>
            </w:r>
            <w:proofErr w:type="spellStart"/>
            <w:r w:rsidRPr="00F720F7">
              <w:rPr>
                <w:lang w:val="en-US"/>
              </w:rPr>
              <w:t>autorităţilor</w:t>
            </w:r>
            <w:proofErr w:type="spellEnd"/>
            <w:r w:rsidRPr="00F720F7">
              <w:rPr>
                <w:lang w:val="en-US"/>
              </w:rPr>
              <w:t xml:space="preserve"> </w:t>
            </w:r>
            <w:proofErr w:type="spellStart"/>
            <w:r w:rsidRPr="00F720F7">
              <w:rPr>
                <w:lang w:val="en-US"/>
              </w:rPr>
              <w:t>administraţiei</w:t>
            </w:r>
            <w:proofErr w:type="spellEnd"/>
            <w:r w:rsidRPr="00F720F7">
              <w:rPr>
                <w:lang w:val="en-US"/>
              </w:rPr>
              <w:t xml:space="preserve"> </w:t>
            </w:r>
            <w:proofErr w:type="spellStart"/>
            <w:r w:rsidRPr="00F720F7">
              <w:rPr>
                <w:lang w:val="en-US"/>
              </w:rPr>
              <w:t>publice</w:t>
            </w:r>
            <w:proofErr w:type="spellEnd"/>
            <w:r w:rsidRPr="00F720F7">
              <w:rPr>
                <w:lang w:val="en-US"/>
              </w:rPr>
              <w:t xml:space="preserve"> locale </w:t>
            </w:r>
            <w:proofErr w:type="spellStart"/>
            <w:r w:rsidRPr="00F720F7">
              <w:rPr>
                <w:lang w:val="en-US"/>
              </w:rPr>
              <w:t>sau</w:t>
            </w:r>
            <w:proofErr w:type="spellEnd"/>
            <w:r w:rsidRPr="00F720F7">
              <w:rPr>
                <w:lang w:val="en-US"/>
              </w:rPr>
              <w:t xml:space="preserve"> ale </w:t>
            </w:r>
            <w:proofErr w:type="spellStart"/>
            <w:r w:rsidRPr="00F720F7">
              <w:rPr>
                <w:lang w:val="en-US"/>
              </w:rPr>
              <w:t>altor</w:t>
            </w:r>
            <w:proofErr w:type="spellEnd"/>
            <w:r w:rsidRPr="00F720F7">
              <w:rPr>
                <w:lang w:val="en-US"/>
              </w:rPr>
              <w:t xml:space="preserve"> </w:t>
            </w:r>
            <w:proofErr w:type="spellStart"/>
            <w:r w:rsidRPr="00F720F7">
              <w:rPr>
                <w:lang w:val="en-US"/>
              </w:rPr>
              <w:t>organe</w:t>
            </w:r>
            <w:proofErr w:type="spellEnd"/>
            <w:r w:rsidRPr="00F720F7">
              <w:rPr>
                <w:lang w:val="en-US"/>
              </w:rPr>
              <w:t xml:space="preserve"> locale, legal </w:t>
            </w:r>
            <w:proofErr w:type="spellStart"/>
            <w:r w:rsidRPr="00F720F7">
              <w:rPr>
                <w:lang w:val="en-US"/>
              </w:rPr>
              <w:t>constituite</w:t>
            </w:r>
            <w:proofErr w:type="spellEnd"/>
            <w:r w:rsidRPr="00F720F7">
              <w:rPr>
                <w:lang w:val="en-US"/>
              </w:rPr>
              <w:t xml:space="preserve">, </w:t>
            </w:r>
            <w:proofErr w:type="spellStart"/>
            <w:r w:rsidRPr="00F720F7">
              <w:rPr>
                <w:lang w:val="en-US"/>
              </w:rPr>
              <w:t>şi</w:t>
            </w:r>
            <w:proofErr w:type="spellEnd"/>
            <w:r w:rsidRPr="00F720F7">
              <w:rPr>
                <w:lang w:val="en-US"/>
              </w:rPr>
              <w:t xml:space="preserve"> care au </w:t>
            </w:r>
            <w:proofErr w:type="spellStart"/>
            <w:r w:rsidRPr="00F720F7">
              <w:rPr>
                <w:lang w:val="en-US"/>
              </w:rPr>
              <w:t>caracter</w:t>
            </w:r>
            <w:proofErr w:type="spellEnd"/>
            <w:r w:rsidRPr="00F720F7">
              <w:rPr>
                <w:lang w:val="en-US"/>
              </w:rPr>
              <w:t xml:space="preserve"> </w:t>
            </w:r>
            <w:proofErr w:type="spellStart"/>
            <w:r w:rsidRPr="00F720F7">
              <w:rPr>
                <w:lang w:val="en-US"/>
              </w:rPr>
              <w:t>obligatoriu</w:t>
            </w:r>
            <w:proofErr w:type="spellEnd"/>
            <w:r w:rsidRPr="00F720F7">
              <w:rPr>
                <w:lang w:val="en-US"/>
              </w:rPr>
              <w:t xml:space="preserve"> la </w:t>
            </w:r>
            <w:proofErr w:type="spellStart"/>
            <w:r w:rsidRPr="00F720F7">
              <w:rPr>
                <w:lang w:val="en-US"/>
              </w:rPr>
              <w:t>executarea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provoacă</w:t>
            </w:r>
            <w:proofErr w:type="spellEnd"/>
            <w:r w:rsidRPr="00F720F7">
              <w:rPr>
                <w:lang w:val="en-US"/>
              </w:rPr>
              <w:t xml:space="preserve"> </w:t>
            </w:r>
            <w:proofErr w:type="spellStart"/>
            <w:r w:rsidRPr="00F720F7">
              <w:rPr>
                <w:lang w:val="en-US"/>
              </w:rPr>
              <w:t>pagube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Beneficiar</w:t>
            </w:r>
            <w:proofErr w:type="spellEnd"/>
            <w:r w:rsidRPr="00F720F7">
              <w:rPr>
                <w:lang w:val="en-US"/>
              </w:rPr>
              <w:t xml:space="preserve">, </w:t>
            </w:r>
            <w:proofErr w:type="spellStart"/>
            <w:r w:rsidRPr="00F720F7">
              <w:rPr>
                <w:lang w:val="en-US"/>
              </w:rPr>
              <w:t>acesta</w:t>
            </w:r>
            <w:proofErr w:type="spellEnd"/>
            <w:r w:rsidRPr="00F720F7">
              <w:rPr>
                <w:lang w:val="en-US"/>
              </w:rPr>
              <w:t xml:space="preserve"> </w:t>
            </w:r>
            <w:proofErr w:type="spellStart"/>
            <w:r w:rsidRPr="00F720F7">
              <w:rPr>
                <w:lang w:val="en-US"/>
              </w:rPr>
              <w:t>va</w:t>
            </w:r>
            <w:proofErr w:type="spellEnd"/>
            <w:r w:rsidRPr="00F720F7">
              <w:rPr>
                <w:lang w:val="en-US"/>
              </w:rPr>
              <w:t xml:space="preserve"> fi </w:t>
            </w:r>
            <w:proofErr w:type="spellStart"/>
            <w:r w:rsidRPr="00F720F7">
              <w:rPr>
                <w:lang w:val="en-US"/>
              </w:rPr>
              <w:t>despăgubit</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mărimea</w:t>
            </w:r>
            <w:proofErr w:type="spellEnd"/>
            <w:r w:rsidRPr="00F720F7">
              <w:rPr>
                <w:lang w:val="en-US"/>
              </w:rPr>
              <w:t xml:space="preserve"> </w:t>
            </w:r>
            <w:proofErr w:type="spellStart"/>
            <w:r w:rsidRPr="00F720F7">
              <w:rPr>
                <w:lang w:val="en-US"/>
              </w:rPr>
              <w:t>sumei</w:t>
            </w:r>
            <w:proofErr w:type="spellEnd"/>
            <w:r w:rsidRPr="00F720F7">
              <w:rPr>
                <w:lang w:val="en-US"/>
              </w:rPr>
              <w:t xml:space="preserve"> </w:t>
            </w:r>
            <w:proofErr w:type="spellStart"/>
            <w:r w:rsidRPr="00F720F7">
              <w:rPr>
                <w:lang w:val="en-US"/>
              </w:rPr>
              <w:t>prejudiciului</w:t>
            </w:r>
            <w:proofErr w:type="spellEnd"/>
            <w:r w:rsidRPr="00F720F7">
              <w:rPr>
                <w:lang w:val="en-US"/>
              </w:rPr>
              <w:t xml:space="preserve">. </w:t>
            </w:r>
          </w:p>
          <w:p w14:paraId="5F932760"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10.8. </w:t>
            </w:r>
            <w:proofErr w:type="spellStart"/>
            <w:r w:rsidRPr="00F720F7">
              <w:rPr>
                <w:lang w:val="en-US"/>
              </w:rPr>
              <w:t>Dacă</w:t>
            </w:r>
            <w:proofErr w:type="spellEnd"/>
            <w:r w:rsidRPr="00F720F7">
              <w:rPr>
                <w:lang w:val="en-US"/>
              </w:rPr>
              <w:t xml:space="preserve"> </w:t>
            </w:r>
            <w:proofErr w:type="spellStart"/>
            <w:r w:rsidRPr="00F720F7">
              <w:rPr>
                <w:lang w:val="en-US"/>
              </w:rPr>
              <w:t>motivele</w:t>
            </w:r>
            <w:proofErr w:type="spellEnd"/>
            <w:r w:rsidRPr="00F720F7">
              <w:rPr>
                <w:lang w:val="en-US"/>
              </w:rPr>
              <w:t xml:space="preserve"> </w:t>
            </w:r>
            <w:proofErr w:type="spellStart"/>
            <w:r w:rsidRPr="00F720F7">
              <w:rPr>
                <w:lang w:val="en-US"/>
              </w:rPr>
              <w:t>constrângerii</w:t>
            </w:r>
            <w:proofErr w:type="spellEnd"/>
            <w:r w:rsidRPr="00F720F7">
              <w:rPr>
                <w:lang w:val="en-US"/>
              </w:rPr>
              <w:t xml:space="preserve"> </w:t>
            </w:r>
            <w:proofErr w:type="spellStart"/>
            <w:r w:rsidRPr="00F720F7">
              <w:rPr>
                <w:lang w:val="en-US"/>
              </w:rPr>
              <w:t>sau</w:t>
            </w:r>
            <w:proofErr w:type="spellEnd"/>
            <w:r w:rsidRPr="00F720F7">
              <w:rPr>
                <w:lang w:val="en-US"/>
              </w:rPr>
              <w:t xml:space="preserve"> ale </w:t>
            </w:r>
            <w:proofErr w:type="spellStart"/>
            <w:r w:rsidRPr="00F720F7">
              <w:rPr>
                <w:lang w:val="en-US"/>
              </w:rPr>
              <w:t>întreruperii</w:t>
            </w:r>
            <w:proofErr w:type="spellEnd"/>
            <w:r w:rsidRPr="00F720F7">
              <w:rPr>
                <w:lang w:val="en-US"/>
              </w:rPr>
              <w:t xml:space="preserve"> sunt </w:t>
            </w:r>
            <w:proofErr w:type="spellStart"/>
            <w:r w:rsidRPr="00F720F7">
              <w:rPr>
                <w:lang w:val="en-US"/>
              </w:rPr>
              <w:t>imputabile</w:t>
            </w:r>
            <w:proofErr w:type="spellEnd"/>
            <w:r w:rsidRPr="00F720F7">
              <w:rPr>
                <w:lang w:val="en-US"/>
              </w:rPr>
              <w:t xml:space="preserve"> </w:t>
            </w:r>
            <w:proofErr w:type="spellStart"/>
            <w:r w:rsidRPr="00F720F7">
              <w:rPr>
                <w:lang w:val="en-US"/>
              </w:rPr>
              <w:t>uneia</w:t>
            </w:r>
            <w:proofErr w:type="spellEnd"/>
            <w:r w:rsidRPr="00F720F7">
              <w:rPr>
                <w:lang w:val="en-US"/>
              </w:rPr>
              <w:t xml:space="preserve"> </w:t>
            </w:r>
            <w:proofErr w:type="spellStart"/>
            <w:r w:rsidRPr="00F720F7">
              <w:rPr>
                <w:lang w:val="en-US"/>
              </w:rPr>
              <w:t>dintre</w:t>
            </w:r>
            <w:proofErr w:type="spellEnd"/>
            <w:r w:rsidRPr="00F720F7">
              <w:rPr>
                <w:lang w:val="en-US"/>
              </w:rPr>
              <w:t xml:space="preserve"> </w:t>
            </w:r>
            <w:proofErr w:type="spellStart"/>
            <w:r w:rsidRPr="00F720F7">
              <w:rPr>
                <w:lang w:val="en-US"/>
              </w:rPr>
              <w:t>părţile</w:t>
            </w:r>
            <w:proofErr w:type="spellEnd"/>
            <w:r w:rsidRPr="00F720F7">
              <w:rPr>
                <w:lang w:val="en-US"/>
              </w:rPr>
              <w:t xml:space="preserve"> </w:t>
            </w:r>
            <w:proofErr w:type="spellStart"/>
            <w:r w:rsidRPr="00F720F7">
              <w:rPr>
                <w:lang w:val="en-US"/>
              </w:rPr>
              <w:t>contractante</w:t>
            </w:r>
            <w:proofErr w:type="spellEnd"/>
            <w:r w:rsidRPr="00F720F7">
              <w:rPr>
                <w:lang w:val="en-US"/>
              </w:rPr>
              <w:t xml:space="preserve">, </w:t>
            </w:r>
            <w:proofErr w:type="spellStart"/>
            <w:r w:rsidRPr="00F720F7">
              <w:rPr>
                <w:lang w:val="en-US"/>
              </w:rPr>
              <w:t>atunci</w:t>
            </w:r>
            <w:proofErr w:type="spellEnd"/>
            <w:r w:rsidRPr="00F720F7">
              <w:rPr>
                <w:lang w:val="en-US"/>
              </w:rPr>
              <w:t xml:space="preserve"> </w:t>
            </w:r>
            <w:proofErr w:type="spellStart"/>
            <w:r w:rsidRPr="00F720F7">
              <w:rPr>
                <w:lang w:val="en-US"/>
              </w:rPr>
              <w:t>cealaltă</w:t>
            </w:r>
            <w:proofErr w:type="spellEnd"/>
            <w:r w:rsidRPr="00F720F7">
              <w:rPr>
                <w:lang w:val="en-US"/>
              </w:rPr>
              <w:t xml:space="preserve"> </w:t>
            </w:r>
            <w:proofErr w:type="spellStart"/>
            <w:r w:rsidRPr="00F720F7">
              <w:rPr>
                <w:lang w:val="en-US"/>
              </w:rPr>
              <w:t>parte</w:t>
            </w:r>
            <w:proofErr w:type="spellEnd"/>
            <w:r w:rsidRPr="00F720F7">
              <w:rPr>
                <w:lang w:val="en-US"/>
              </w:rPr>
              <w:t xml:space="preserve"> </w:t>
            </w:r>
            <w:proofErr w:type="spellStart"/>
            <w:r w:rsidRPr="00F720F7">
              <w:rPr>
                <w:lang w:val="en-US"/>
              </w:rPr>
              <w:t>poate</w:t>
            </w:r>
            <w:proofErr w:type="spellEnd"/>
            <w:r w:rsidRPr="00F720F7">
              <w:rPr>
                <w:lang w:val="en-US"/>
              </w:rPr>
              <w:t xml:space="preserve"> </w:t>
            </w:r>
            <w:proofErr w:type="spellStart"/>
            <w:r w:rsidRPr="00F720F7">
              <w:rPr>
                <w:lang w:val="en-US"/>
              </w:rPr>
              <w:t>emite</w:t>
            </w:r>
            <w:proofErr w:type="spellEnd"/>
            <w:r w:rsidRPr="00F720F7">
              <w:rPr>
                <w:lang w:val="en-US"/>
              </w:rPr>
              <w:t xml:space="preserve"> </w:t>
            </w:r>
            <w:proofErr w:type="spellStart"/>
            <w:r w:rsidRPr="00F720F7">
              <w:rPr>
                <w:lang w:val="en-US"/>
              </w:rPr>
              <w:t>pretenţii</w:t>
            </w:r>
            <w:proofErr w:type="spellEnd"/>
            <w:r w:rsidRPr="00F720F7">
              <w:rPr>
                <w:lang w:val="en-US"/>
              </w:rPr>
              <w:t xml:space="preserve"> </w:t>
            </w:r>
            <w:proofErr w:type="spellStart"/>
            <w:r w:rsidRPr="00F720F7">
              <w:rPr>
                <w:lang w:val="en-US"/>
              </w:rPr>
              <w:t>privind</w:t>
            </w:r>
            <w:proofErr w:type="spellEnd"/>
            <w:r w:rsidRPr="00F720F7">
              <w:rPr>
                <w:lang w:val="en-US"/>
              </w:rPr>
              <w:t xml:space="preserve"> </w:t>
            </w:r>
            <w:proofErr w:type="spellStart"/>
            <w:r w:rsidRPr="00F720F7">
              <w:rPr>
                <w:lang w:val="en-US"/>
              </w:rPr>
              <w:t>despăgubirea</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daunele</w:t>
            </w:r>
            <w:proofErr w:type="spellEnd"/>
            <w:r w:rsidRPr="00F720F7">
              <w:rPr>
                <w:lang w:val="en-US"/>
              </w:rPr>
              <w:t xml:space="preserve"> </w:t>
            </w:r>
            <w:proofErr w:type="spellStart"/>
            <w:r w:rsidRPr="00F720F7">
              <w:rPr>
                <w:lang w:val="en-US"/>
              </w:rPr>
              <w:t>intervenite</w:t>
            </w:r>
            <w:proofErr w:type="spellEnd"/>
            <w:r w:rsidRPr="00F720F7">
              <w:rPr>
                <w:lang w:val="en-US"/>
              </w:rPr>
              <w:t xml:space="preserve"> </w:t>
            </w:r>
            <w:proofErr w:type="spellStart"/>
            <w:r w:rsidRPr="00F720F7">
              <w:rPr>
                <w:lang w:val="en-US"/>
              </w:rPr>
              <w:t>şi</w:t>
            </w:r>
            <w:proofErr w:type="spellEnd"/>
            <w:r w:rsidRPr="00F720F7">
              <w:rPr>
                <w:lang w:val="en-US"/>
              </w:rPr>
              <w:t xml:space="preserve"> care pot fi </w:t>
            </w:r>
            <w:proofErr w:type="spellStart"/>
            <w:r w:rsidRPr="00F720F7">
              <w:rPr>
                <w:lang w:val="en-US"/>
              </w:rPr>
              <w:t>dovedite</w:t>
            </w:r>
            <w:proofErr w:type="spellEnd"/>
            <w:r w:rsidRPr="00F720F7">
              <w:rPr>
                <w:lang w:val="en-US"/>
              </w:rPr>
              <w:t xml:space="preserve">. </w:t>
            </w:r>
          </w:p>
          <w:p w14:paraId="2B5A79A0"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10.9. </w:t>
            </w:r>
            <w:proofErr w:type="spellStart"/>
            <w:r w:rsidRPr="00F720F7">
              <w:rPr>
                <w:lang w:val="en-US"/>
              </w:rPr>
              <w:t>Dacă</w:t>
            </w:r>
            <w:proofErr w:type="spellEnd"/>
            <w:r w:rsidRPr="00F720F7">
              <w:rPr>
                <w:lang w:val="en-US"/>
              </w:rPr>
              <w:t xml:space="preserve"> </w:t>
            </w:r>
            <w:proofErr w:type="spellStart"/>
            <w:r w:rsidRPr="00F720F7">
              <w:rPr>
                <w:lang w:val="en-US"/>
              </w:rPr>
              <w:t>întârzierea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este</w:t>
            </w:r>
            <w:proofErr w:type="spellEnd"/>
            <w:r w:rsidRPr="00F720F7">
              <w:rPr>
                <w:lang w:val="en-US"/>
              </w:rPr>
              <w:t xml:space="preserve"> din culpa </w:t>
            </w:r>
            <w:proofErr w:type="spellStart"/>
            <w:r w:rsidRPr="00F720F7">
              <w:rPr>
                <w:lang w:val="en-US"/>
              </w:rPr>
              <w:t>uneia</w:t>
            </w:r>
            <w:proofErr w:type="spellEnd"/>
            <w:r w:rsidRPr="00F720F7">
              <w:rPr>
                <w:lang w:val="en-US"/>
              </w:rPr>
              <w:t xml:space="preserve"> </w:t>
            </w:r>
            <w:proofErr w:type="spellStart"/>
            <w:r w:rsidRPr="00F720F7">
              <w:rPr>
                <w:lang w:val="en-US"/>
              </w:rPr>
              <w:t>dintre</w:t>
            </w:r>
            <w:proofErr w:type="spellEnd"/>
            <w:r w:rsidRPr="00F720F7">
              <w:rPr>
                <w:lang w:val="en-US"/>
              </w:rPr>
              <w:t xml:space="preserve"> </w:t>
            </w:r>
            <w:proofErr w:type="spellStart"/>
            <w:r w:rsidRPr="00F720F7">
              <w:rPr>
                <w:lang w:val="en-US"/>
              </w:rPr>
              <w:t>părţile</w:t>
            </w:r>
            <w:proofErr w:type="spellEnd"/>
            <w:r w:rsidRPr="00F720F7">
              <w:rPr>
                <w:lang w:val="en-US"/>
              </w:rPr>
              <w:t xml:space="preserve"> </w:t>
            </w:r>
            <w:proofErr w:type="spellStart"/>
            <w:r w:rsidRPr="00F720F7">
              <w:rPr>
                <w:lang w:val="en-US"/>
              </w:rPr>
              <w:t>contractante</w:t>
            </w:r>
            <w:proofErr w:type="spellEnd"/>
            <w:r w:rsidRPr="00F720F7">
              <w:rPr>
                <w:lang w:val="en-US"/>
              </w:rPr>
              <w:t xml:space="preserve">, </w:t>
            </w:r>
            <w:proofErr w:type="spellStart"/>
            <w:r w:rsidRPr="00F720F7">
              <w:rPr>
                <w:lang w:val="en-US"/>
              </w:rPr>
              <w:t>partea</w:t>
            </w:r>
            <w:proofErr w:type="spellEnd"/>
            <w:r w:rsidRPr="00F720F7">
              <w:rPr>
                <w:lang w:val="en-US"/>
              </w:rPr>
              <w:t xml:space="preserve"> </w:t>
            </w:r>
            <w:proofErr w:type="spellStart"/>
            <w:r w:rsidRPr="00F720F7">
              <w:rPr>
                <w:lang w:val="en-US"/>
              </w:rPr>
              <w:t>culpabilă</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plăti</w:t>
            </w:r>
            <w:proofErr w:type="spellEnd"/>
            <w:r w:rsidRPr="00F720F7">
              <w:rPr>
                <w:lang w:val="en-US"/>
              </w:rPr>
              <w:t xml:space="preserve"> </w:t>
            </w:r>
            <w:proofErr w:type="spellStart"/>
            <w:r w:rsidRPr="00F720F7">
              <w:rPr>
                <w:lang w:val="en-US"/>
              </w:rPr>
              <w:t>celeilalte</w:t>
            </w:r>
            <w:proofErr w:type="spellEnd"/>
            <w:r w:rsidRPr="00F720F7">
              <w:rPr>
                <w:lang w:val="en-US"/>
              </w:rPr>
              <w:t xml:space="preserve"> </w:t>
            </w:r>
            <w:proofErr w:type="spellStart"/>
            <w:r w:rsidRPr="00F720F7">
              <w:rPr>
                <w:lang w:val="en-US"/>
              </w:rPr>
              <w:t>părţi</w:t>
            </w:r>
            <w:proofErr w:type="spellEnd"/>
            <w:r w:rsidRPr="00F720F7">
              <w:rPr>
                <w:lang w:val="en-US"/>
              </w:rPr>
              <w:t xml:space="preserve"> </w:t>
            </w:r>
            <w:proofErr w:type="spellStart"/>
            <w:r w:rsidRPr="00F720F7">
              <w:rPr>
                <w:lang w:val="en-US"/>
              </w:rPr>
              <w:t>penalizări</w:t>
            </w:r>
            <w:proofErr w:type="spellEnd"/>
            <w:r w:rsidRPr="00F720F7">
              <w:rPr>
                <w:lang w:val="en-US"/>
              </w:rPr>
              <w:t xml:space="preserve"> </w:t>
            </w:r>
            <w:proofErr w:type="spellStart"/>
            <w:r w:rsidRPr="00F720F7">
              <w:rPr>
                <w:lang w:val="en-US"/>
              </w:rPr>
              <w:t>şi</w:t>
            </w:r>
            <w:proofErr w:type="spellEnd"/>
            <w:r w:rsidRPr="00F720F7">
              <w:rPr>
                <w:lang w:val="en-US"/>
              </w:rPr>
              <w:t>/</w:t>
            </w:r>
            <w:proofErr w:type="spellStart"/>
            <w:r w:rsidRPr="00F720F7">
              <w:rPr>
                <w:lang w:val="en-US"/>
              </w:rPr>
              <w:t>sau</w:t>
            </w:r>
            <w:proofErr w:type="spellEnd"/>
            <w:r w:rsidRPr="00F720F7">
              <w:rPr>
                <w:lang w:val="en-US"/>
              </w:rPr>
              <w:t xml:space="preserve"> </w:t>
            </w:r>
            <w:proofErr w:type="spellStart"/>
            <w:r w:rsidRPr="00F720F7">
              <w:rPr>
                <w:lang w:val="en-US"/>
              </w:rPr>
              <w:t>despăgubiri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cuantum</w:t>
            </w:r>
            <w:proofErr w:type="spellEnd"/>
            <w:r w:rsidRPr="00F720F7">
              <w:rPr>
                <w:lang w:val="en-US"/>
              </w:rPr>
              <w:t xml:space="preserve"> de la 0,01% </w:t>
            </w:r>
            <w:proofErr w:type="spellStart"/>
            <w:r w:rsidRPr="00F720F7">
              <w:rPr>
                <w:lang w:val="en-US"/>
              </w:rPr>
              <w:t>până</w:t>
            </w:r>
            <w:proofErr w:type="spellEnd"/>
            <w:r w:rsidRPr="00F720F7">
              <w:rPr>
                <w:lang w:val="en-US"/>
              </w:rPr>
              <w:t xml:space="preserve"> la 0,1% din </w:t>
            </w:r>
            <w:proofErr w:type="spellStart"/>
            <w:r w:rsidRPr="00F720F7">
              <w:rPr>
                <w:lang w:val="en-US"/>
              </w:rPr>
              <w:t>valoarea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rămasede</w:t>
            </w:r>
            <w:proofErr w:type="spellEnd"/>
            <w:r w:rsidRPr="00F720F7">
              <w:rPr>
                <w:lang w:val="en-US"/>
              </w:rPr>
              <w:t xml:space="preserve"> </w:t>
            </w:r>
            <w:proofErr w:type="spellStart"/>
            <w:r w:rsidRPr="00F720F7">
              <w:rPr>
                <w:lang w:val="en-US"/>
              </w:rPr>
              <w:t>executat</w:t>
            </w:r>
            <w:proofErr w:type="spellEnd"/>
            <w:r w:rsidRPr="00F720F7">
              <w:rPr>
                <w:lang w:val="en-US"/>
              </w:rPr>
              <w:t>/</w:t>
            </w:r>
            <w:proofErr w:type="spellStart"/>
            <w:r w:rsidRPr="00F720F7">
              <w:rPr>
                <w:lang w:val="en-US"/>
              </w:rPr>
              <w:t>neonorate</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fiecare</w:t>
            </w:r>
            <w:proofErr w:type="spellEnd"/>
            <w:r w:rsidRPr="00F720F7">
              <w:rPr>
                <w:lang w:val="en-US"/>
              </w:rPr>
              <w:t xml:space="preserve"> zi de </w:t>
            </w:r>
            <w:proofErr w:type="spellStart"/>
            <w:r w:rsidRPr="00F720F7">
              <w:rPr>
                <w:lang w:val="en-US"/>
              </w:rPr>
              <w:t>întârziere</w:t>
            </w:r>
            <w:proofErr w:type="spellEnd"/>
            <w:r w:rsidRPr="00F720F7">
              <w:rPr>
                <w:lang w:val="en-US"/>
              </w:rPr>
              <w:t xml:space="preserve">. Penalizarea </w:t>
            </w:r>
            <w:proofErr w:type="spellStart"/>
            <w:r w:rsidRPr="00F720F7">
              <w:rPr>
                <w:lang w:val="en-US"/>
              </w:rPr>
              <w:t>devine</w:t>
            </w:r>
            <w:proofErr w:type="spellEnd"/>
            <w:r w:rsidRPr="00F720F7">
              <w:rPr>
                <w:lang w:val="en-US"/>
              </w:rPr>
              <w:t xml:space="preserve"> </w:t>
            </w:r>
            <w:proofErr w:type="spellStart"/>
            <w:r w:rsidRPr="00F720F7">
              <w:rPr>
                <w:lang w:val="en-US"/>
              </w:rPr>
              <w:t>operantă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momentul</w:t>
            </w:r>
            <w:proofErr w:type="spellEnd"/>
            <w:r w:rsidRPr="00F720F7">
              <w:rPr>
                <w:lang w:val="en-US"/>
              </w:rPr>
              <w:t xml:space="preserve"> </w:t>
            </w:r>
            <w:proofErr w:type="spellStart"/>
            <w:r w:rsidRPr="00F720F7">
              <w:rPr>
                <w:lang w:val="en-US"/>
              </w:rPr>
              <w:t>în</w:t>
            </w:r>
            <w:proofErr w:type="spellEnd"/>
            <w:r w:rsidRPr="00F720F7">
              <w:rPr>
                <w:lang w:val="en-US"/>
              </w:rPr>
              <w:t xml:space="preserve"> care </w:t>
            </w:r>
            <w:proofErr w:type="spellStart"/>
            <w:r w:rsidRPr="00F720F7">
              <w:rPr>
                <w:lang w:val="en-US"/>
              </w:rPr>
              <w:t>partea</w:t>
            </w:r>
            <w:proofErr w:type="spellEnd"/>
            <w:r w:rsidRPr="00F720F7">
              <w:rPr>
                <w:lang w:val="en-US"/>
              </w:rPr>
              <w:t xml:space="preserve"> </w:t>
            </w:r>
            <w:proofErr w:type="spellStart"/>
            <w:r w:rsidRPr="00F720F7">
              <w:rPr>
                <w:lang w:val="en-US"/>
              </w:rPr>
              <w:t>înculpă</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intrat</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întârziere</w:t>
            </w:r>
            <w:proofErr w:type="spellEnd"/>
            <w:r w:rsidRPr="00F720F7">
              <w:rPr>
                <w:lang w:val="en-US"/>
              </w:rPr>
              <w:t xml:space="preserve">. </w:t>
            </w:r>
          </w:p>
          <w:p w14:paraId="48F8AA3E" w14:textId="77777777" w:rsidR="00D671EE" w:rsidRPr="00F720F7" w:rsidRDefault="00D671EE" w:rsidP="005F5BE8">
            <w:pPr>
              <w:pStyle w:val="af8"/>
              <w:numPr>
                <w:ilvl w:val="1"/>
                <w:numId w:val="16"/>
              </w:numPr>
              <w:tabs>
                <w:tab w:val="left" w:pos="567"/>
                <w:tab w:val="left" w:pos="1890"/>
              </w:tabs>
              <w:spacing w:line="276" w:lineRule="auto"/>
              <w:ind w:left="0" w:hanging="567"/>
              <w:rPr>
                <w:lang w:val="en-US"/>
              </w:rPr>
            </w:pPr>
            <w:r w:rsidRPr="00F720F7">
              <w:rPr>
                <w:lang w:val="en-US"/>
              </w:rPr>
              <w:t xml:space="preserve">10.10. </w:t>
            </w:r>
            <w:proofErr w:type="spellStart"/>
            <w:r w:rsidRPr="00F720F7">
              <w:rPr>
                <w:lang w:val="en-US"/>
              </w:rPr>
              <w:t>Beneficiarul</w:t>
            </w:r>
            <w:proofErr w:type="spellEnd"/>
            <w:r w:rsidRPr="00F720F7">
              <w:rPr>
                <w:lang w:val="en-US"/>
              </w:rPr>
              <w:t xml:space="preserve"> nu </w:t>
            </w:r>
            <w:proofErr w:type="spellStart"/>
            <w:r w:rsidRPr="00F720F7">
              <w:rPr>
                <w:lang w:val="en-US"/>
              </w:rPr>
              <w:t>va</w:t>
            </w:r>
            <w:proofErr w:type="spellEnd"/>
            <w:r w:rsidRPr="00F720F7">
              <w:rPr>
                <w:lang w:val="en-US"/>
              </w:rPr>
              <w:t xml:space="preserve"> fi </w:t>
            </w:r>
            <w:proofErr w:type="spellStart"/>
            <w:r w:rsidRPr="00F720F7">
              <w:rPr>
                <w:lang w:val="en-US"/>
              </w:rPr>
              <w:t>responsabil</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nici</w:t>
            </w:r>
            <w:proofErr w:type="spellEnd"/>
            <w:r w:rsidRPr="00F720F7">
              <w:rPr>
                <w:lang w:val="en-US"/>
              </w:rPr>
              <w:t xml:space="preserve"> un </w:t>
            </w:r>
            <w:proofErr w:type="spellStart"/>
            <w:r w:rsidRPr="00F720F7">
              <w:rPr>
                <w:lang w:val="en-US"/>
              </w:rPr>
              <w:t>fel</w:t>
            </w:r>
            <w:proofErr w:type="spellEnd"/>
            <w:r w:rsidRPr="00F720F7">
              <w:rPr>
                <w:lang w:val="en-US"/>
              </w:rPr>
              <w:t xml:space="preserve"> de </w:t>
            </w:r>
            <w:proofErr w:type="spellStart"/>
            <w:r w:rsidRPr="00F720F7">
              <w:rPr>
                <w:lang w:val="en-US"/>
              </w:rPr>
              <w:t>daune-interese</w:t>
            </w:r>
            <w:proofErr w:type="spellEnd"/>
            <w:r w:rsidRPr="00F720F7">
              <w:rPr>
                <w:lang w:val="en-US"/>
              </w:rPr>
              <w:t xml:space="preserve">, </w:t>
            </w:r>
            <w:proofErr w:type="spellStart"/>
            <w:r w:rsidRPr="00F720F7">
              <w:rPr>
                <w:lang w:val="en-US"/>
              </w:rPr>
              <w:t>compensaţii</w:t>
            </w:r>
            <w:proofErr w:type="spellEnd"/>
            <w:r w:rsidRPr="00F720F7">
              <w:rPr>
                <w:lang w:val="en-US"/>
              </w:rPr>
              <w:t xml:space="preserve"> </w:t>
            </w:r>
            <w:proofErr w:type="spellStart"/>
            <w:r w:rsidRPr="00F720F7">
              <w:rPr>
                <w:lang w:val="en-US"/>
              </w:rPr>
              <w:t>plătibile</w:t>
            </w:r>
            <w:proofErr w:type="spellEnd"/>
            <w:r w:rsidRPr="00F720F7">
              <w:rPr>
                <w:lang w:val="en-US"/>
              </w:rPr>
              <w:t xml:space="preserve"> conform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privinţa</w:t>
            </w:r>
            <w:proofErr w:type="spellEnd"/>
            <w:r w:rsidRPr="00F720F7">
              <w:rPr>
                <w:lang w:val="en-US"/>
              </w:rPr>
              <w:t xml:space="preserve"> </w:t>
            </w:r>
            <w:proofErr w:type="spellStart"/>
            <w:r w:rsidRPr="00F720F7">
              <w:rPr>
                <w:lang w:val="en-US"/>
              </w:rPr>
              <w:t>sau</w:t>
            </w:r>
            <w:proofErr w:type="spellEnd"/>
            <w:r w:rsidRPr="00F720F7">
              <w:rPr>
                <w:lang w:val="en-US"/>
              </w:rPr>
              <w:t xml:space="preserve"> ca </w:t>
            </w:r>
            <w:proofErr w:type="spellStart"/>
            <w:r w:rsidRPr="00F720F7">
              <w:rPr>
                <w:lang w:val="en-US"/>
              </w:rPr>
              <w:t>urmare</w:t>
            </w:r>
            <w:proofErr w:type="spellEnd"/>
            <w:r w:rsidRPr="00F720F7">
              <w:rPr>
                <w:lang w:val="en-US"/>
              </w:rPr>
              <w:t xml:space="preserve"> a </w:t>
            </w:r>
            <w:proofErr w:type="spellStart"/>
            <w:r w:rsidRPr="00F720F7">
              <w:rPr>
                <w:lang w:val="en-US"/>
              </w:rPr>
              <w:t>unui</w:t>
            </w:r>
            <w:proofErr w:type="spellEnd"/>
            <w:r w:rsidRPr="00F720F7">
              <w:rPr>
                <w:lang w:val="en-US"/>
              </w:rPr>
              <w:t xml:space="preserve"> accident </w:t>
            </w:r>
            <w:proofErr w:type="spellStart"/>
            <w:r w:rsidRPr="00F720F7">
              <w:rPr>
                <w:lang w:val="en-US"/>
              </w:rPr>
              <w:t>sau</w:t>
            </w:r>
            <w:proofErr w:type="spellEnd"/>
            <w:r w:rsidRPr="00F720F7">
              <w:rPr>
                <w:lang w:val="en-US"/>
              </w:rPr>
              <w:t xml:space="preserve"> </w:t>
            </w:r>
            <w:proofErr w:type="spellStart"/>
            <w:r w:rsidRPr="00F720F7">
              <w:rPr>
                <w:lang w:val="en-US"/>
              </w:rPr>
              <w:t>prejudiciu</w:t>
            </w:r>
            <w:proofErr w:type="spellEnd"/>
            <w:r w:rsidRPr="00F720F7">
              <w:rPr>
                <w:lang w:val="en-US"/>
              </w:rPr>
              <w:t xml:space="preserve"> </w:t>
            </w:r>
            <w:proofErr w:type="spellStart"/>
            <w:r w:rsidRPr="00F720F7">
              <w:rPr>
                <w:lang w:val="en-US"/>
              </w:rPr>
              <w:t>adus</w:t>
            </w:r>
            <w:proofErr w:type="spellEnd"/>
            <w:r w:rsidRPr="00F720F7">
              <w:rPr>
                <w:lang w:val="en-US"/>
              </w:rPr>
              <w:t xml:space="preserve"> </w:t>
            </w:r>
            <w:proofErr w:type="spellStart"/>
            <w:r w:rsidRPr="00F720F7">
              <w:rPr>
                <w:lang w:val="en-US"/>
              </w:rPr>
              <w:t>unui</w:t>
            </w:r>
            <w:proofErr w:type="spellEnd"/>
            <w:r w:rsidRPr="00F720F7">
              <w:rPr>
                <w:lang w:val="en-US"/>
              </w:rPr>
              <w:t xml:space="preserve"> </w:t>
            </w:r>
            <w:proofErr w:type="spellStart"/>
            <w:r w:rsidRPr="00F720F7">
              <w:rPr>
                <w:lang w:val="en-US"/>
              </w:rPr>
              <w:t>muncitor</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altei</w:t>
            </w:r>
            <w:proofErr w:type="spellEnd"/>
            <w:r w:rsidRPr="00F720F7">
              <w:rPr>
                <w:lang w:val="en-US"/>
              </w:rPr>
              <w:t xml:space="preserve"> </w:t>
            </w:r>
            <w:proofErr w:type="spellStart"/>
            <w:r w:rsidRPr="00F720F7">
              <w:rPr>
                <w:lang w:val="en-US"/>
              </w:rPr>
              <w:t>persoane</w:t>
            </w:r>
            <w:proofErr w:type="spellEnd"/>
            <w:r w:rsidRPr="00F720F7">
              <w:rPr>
                <w:lang w:val="en-US"/>
              </w:rPr>
              <w:t xml:space="preserve"> </w:t>
            </w:r>
            <w:proofErr w:type="spellStart"/>
            <w:r w:rsidRPr="00F720F7">
              <w:rPr>
                <w:lang w:val="en-US"/>
              </w:rPr>
              <w:t>angajate</w:t>
            </w:r>
            <w:proofErr w:type="spellEnd"/>
            <w:r w:rsidRPr="00F720F7">
              <w:rPr>
                <w:lang w:val="en-US"/>
              </w:rPr>
              <w:t xml:space="preserve"> de </w:t>
            </w:r>
            <w:proofErr w:type="spellStart"/>
            <w:r w:rsidRPr="00F720F7">
              <w:rPr>
                <w:lang w:val="en-US"/>
              </w:rPr>
              <w:t>Antreprenor</w:t>
            </w:r>
            <w:proofErr w:type="spellEnd"/>
            <w:r w:rsidRPr="00F720F7">
              <w:rPr>
                <w:lang w:val="en-US"/>
              </w:rPr>
              <w:t xml:space="preserve">, cu </w:t>
            </w:r>
            <w:proofErr w:type="spellStart"/>
            <w:r w:rsidRPr="00F720F7">
              <w:rPr>
                <w:lang w:val="en-US"/>
              </w:rPr>
              <w:t>excepţia</w:t>
            </w:r>
            <w:proofErr w:type="spellEnd"/>
            <w:r w:rsidRPr="00F720F7">
              <w:rPr>
                <w:lang w:val="en-US"/>
              </w:rPr>
              <w:t xml:space="preserve"> </w:t>
            </w:r>
            <w:proofErr w:type="spellStart"/>
            <w:r w:rsidRPr="00F720F7">
              <w:rPr>
                <w:lang w:val="en-US"/>
              </w:rPr>
              <w:t>unui</w:t>
            </w:r>
            <w:proofErr w:type="spellEnd"/>
            <w:r w:rsidRPr="00F720F7">
              <w:rPr>
                <w:lang w:val="en-US"/>
              </w:rPr>
              <w:t xml:space="preserve"> accident </w:t>
            </w:r>
            <w:proofErr w:type="spellStart"/>
            <w:r w:rsidRPr="00F720F7">
              <w:rPr>
                <w:lang w:val="en-US"/>
              </w:rPr>
              <w:t>sau</w:t>
            </w:r>
            <w:proofErr w:type="spellEnd"/>
            <w:r w:rsidRPr="00F720F7">
              <w:rPr>
                <w:lang w:val="en-US"/>
              </w:rPr>
              <w:t xml:space="preserve"> </w:t>
            </w:r>
            <w:proofErr w:type="spellStart"/>
            <w:r w:rsidRPr="00F720F7">
              <w:rPr>
                <w:lang w:val="en-US"/>
              </w:rPr>
              <w:t>prejudiciu</w:t>
            </w:r>
            <w:proofErr w:type="spellEnd"/>
            <w:r w:rsidRPr="00F720F7">
              <w:rPr>
                <w:lang w:val="en-US"/>
              </w:rPr>
              <w:t xml:space="preserve"> </w:t>
            </w:r>
            <w:proofErr w:type="spellStart"/>
            <w:r w:rsidRPr="00F720F7">
              <w:rPr>
                <w:lang w:val="en-US"/>
              </w:rPr>
              <w:t>rezultînd</w:t>
            </w:r>
            <w:proofErr w:type="spellEnd"/>
            <w:r w:rsidRPr="00F720F7">
              <w:rPr>
                <w:lang w:val="en-US"/>
              </w:rPr>
              <w:t xml:space="preserve"> din vina </w:t>
            </w:r>
            <w:proofErr w:type="spellStart"/>
            <w:r w:rsidRPr="00F720F7">
              <w:rPr>
                <w:lang w:val="en-US"/>
              </w:rPr>
              <w:t>Beneficiarului</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agenţilor</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angajaţilor</w:t>
            </w:r>
            <w:proofErr w:type="spellEnd"/>
            <w:r w:rsidRPr="00F720F7">
              <w:rPr>
                <w:lang w:val="en-US"/>
              </w:rPr>
              <w:t xml:space="preserve"> </w:t>
            </w:r>
            <w:proofErr w:type="spellStart"/>
            <w:r w:rsidRPr="00F720F7">
              <w:rPr>
                <w:lang w:val="en-US"/>
              </w:rPr>
              <w:t>acestora</w:t>
            </w:r>
            <w:proofErr w:type="spellEnd"/>
            <w:r w:rsidRPr="00F720F7">
              <w:rPr>
                <w:lang w:val="en-US"/>
              </w:rPr>
              <w:t>.</w:t>
            </w:r>
          </w:p>
          <w:p w14:paraId="06A7F26E" w14:textId="77777777" w:rsidR="00D671EE" w:rsidRPr="00F720F7" w:rsidRDefault="00D671EE" w:rsidP="005F5BE8">
            <w:pPr>
              <w:pStyle w:val="af8"/>
              <w:numPr>
                <w:ilvl w:val="1"/>
                <w:numId w:val="16"/>
              </w:numPr>
              <w:tabs>
                <w:tab w:val="left" w:pos="567"/>
                <w:tab w:val="left" w:pos="1890"/>
              </w:tabs>
              <w:spacing w:line="276" w:lineRule="auto"/>
              <w:ind w:left="0" w:hanging="567"/>
              <w:rPr>
                <w:lang w:val="en-US"/>
              </w:rPr>
            </w:pPr>
            <w:r w:rsidRPr="00F720F7">
              <w:rPr>
                <w:lang w:val="en-US"/>
              </w:rPr>
              <w:t xml:space="preserve">10.11. </w:t>
            </w:r>
            <w:proofErr w:type="spellStart"/>
            <w:r w:rsidRPr="00F720F7">
              <w:rPr>
                <w:lang w:val="en-US"/>
              </w:rPr>
              <w:t>Antreprenorul</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subantreprenorii</w:t>
            </w:r>
            <w:proofErr w:type="spellEnd"/>
            <w:r w:rsidRPr="00F720F7">
              <w:rPr>
                <w:lang w:val="en-US"/>
              </w:rPr>
              <w:t xml:space="preserve"> </w:t>
            </w:r>
            <w:proofErr w:type="spellStart"/>
            <w:r w:rsidRPr="00F720F7">
              <w:rPr>
                <w:lang w:val="en-US"/>
              </w:rPr>
              <w:t>răspund</w:t>
            </w:r>
            <w:proofErr w:type="spellEnd"/>
            <w:r w:rsidRPr="00F720F7">
              <w:rPr>
                <w:lang w:val="en-US"/>
              </w:rPr>
              <w:t xml:space="preserve"> </w:t>
            </w:r>
            <w:proofErr w:type="spellStart"/>
            <w:r w:rsidRPr="00F720F7">
              <w:rPr>
                <w:lang w:val="en-US"/>
              </w:rPr>
              <w:t>solidar</w:t>
            </w:r>
            <w:proofErr w:type="spellEnd"/>
            <w:r w:rsidRPr="00F720F7">
              <w:rPr>
                <w:lang w:val="en-US"/>
              </w:rPr>
              <w:t xml:space="preserve"> </w:t>
            </w:r>
            <w:proofErr w:type="spellStart"/>
            <w:r w:rsidRPr="00F720F7">
              <w:rPr>
                <w:lang w:val="en-US"/>
              </w:rPr>
              <w:t>pentru</w:t>
            </w:r>
            <w:proofErr w:type="spellEnd"/>
            <w:r w:rsidRPr="00F720F7">
              <w:rPr>
                <w:lang w:val="en-US"/>
              </w:rPr>
              <w:t xml:space="preserve"> </w:t>
            </w:r>
            <w:proofErr w:type="spellStart"/>
            <w:r w:rsidRPr="00F720F7">
              <w:rPr>
                <w:lang w:val="en-US"/>
              </w:rPr>
              <w:t>neexecutarea</w:t>
            </w:r>
            <w:proofErr w:type="spellEnd"/>
            <w:r w:rsidRPr="00F720F7">
              <w:rPr>
                <w:lang w:val="en-US"/>
              </w:rPr>
              <w:t xml:space="preserve"> </w:t>
            </w:r>
            <w:proofErr w:type="spellStart"/>
            <w:r w:rsidRPr="00F720F7">
              <w:rPr>
                <w:lang w:val="en-US"/>
              </w:rPr>
              <w:t>obligațiilor</w:t>
            </w:r>
            <w:proofErr w:type="spellEnd"/>
            <w:r w:rsidRPr="00F720F7">
              <w:rPr>
                <w:lang w:val="en-US"/>
              </w:rPr>
              <w:t xml:space="preserve"> </w:t>
            </w:r>
            <w:proofErr w:type="spellStart"/>
            <w:r w:rsidRPr="00F720F7">
              <w:rPr>
                <w:lang w:val="en-US"/>
              </w:rPr>
              <w:t>contractuale</w:t>
            </w:r>
            <w:proofErr w:type="spellEnd"/>
            <w:r w:rsidRPr="00F720F7">
              <w:rPr>
                <w:lang w:val="en-US"/>
              </w:rPr>
              <w:t>.</w:t>
            </w:r>
          </w:p>
          <w:p w14:paraId="740C1AA2" w14:textId="77777777" w:rsidR="00D671EE" w:rsidRPr="00F720F7" w:rsidRDefault="00D671EE" w:rsidP="005F5BE8">
            <w:pPr>
              <w:pStyle w:val="af8"/>
              <w:tabs>
                <w:tab w:val="left" w:pos="567"/>
                <w:tab w:val="left" w:pos="1890"/>
              </w:tabs>
              <w:spacing w:line="276" w:lineRule="auto"/>
              <w:ind w:firstLine="0"/>
              <w:rPr>
                <w:lang w:val="en-US"/>
              </w:rPr>
            </w:pPr>
          </w:p>
          <w:p w14:paraId="0F66AD4B" w14:textId="77777777" w:rsidR="00D671EE" w:rsidRPr="00FF430B" w:rsidRDefault="00D671EE" w:rsidP="005F5BE8">
            <w:pPr>
              <w:pStyle w:val="a7"/>
              <w:numPr>
                <w:ilvl w:val="0"/>
                <w:numId w:val="16"/>
              </w:numPr>
              <w:tabs>
                <w:tab w:val="left" w:pos="3465"/>
              </w:tabs>
              <w:spacing w:line="276" w:lineRule="auto"/>
              <w:ind w:left="0"/>
              <w:jc w:val="center"/>
            </w:pPr>
            <w:r w:rsidRPr="00FF430B">
              <w:rPr>
                <w:b/>
              </w:rPr>
              <w:t>11. SOLUŢIONAREA LITIGIILOR</w:t>
            </w:r>
          </w:p>
          <w:p w14:paraId="7112D436" w14:textId="77777777" w:rsidR="00D671EE" w:rsidRPr="00FF430B" w:rsidRDefault="00D671EE" w:rsidP="005F5BE8">
            <w:pPr>
              <w:pStyle w:val="a7"/>
              <w:numPr>
                <w:ilvl w:val="1"/>
                <w:numId w:val="16"/>
              </w:numPr>
              <w:tabs>
                <w:tab w:val="left" w:pos="567"/>
              </w:tabs>
              <w:spacing w:line="276" w:lineRule="auto"/>
              <w:ind w:left="0" w:hanging="567"/>
              <w:jc w:val="both"/>
            </w:pPr>
            <w:r w:rsidRPr="00FF430B">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A63FDC5" w14:textId="77777777" w:rsidR="00D671EE" w:rsidRPr="00FF430B" w:rsidRDefault="00D671EE" w:rsidP="005F5BE8">
            <w:pPr>
              <w:tabs>
                <w:tab w:val="left" w:pos="567"/>
              </w:tabs>
              <w:jc w:val="both"/>
            </w:pPr>
          </w:p>
          <w:p w14:paraId="690B6CF8" w14:textId="77777777" w:rsidR="00D671EE" w:rsidRPr="00FF430B" w:rsidRDefault="00D671EE" w:rsidP="005F5BE8">
            <w:pPr>
              <w:pStyle w:val="a7"/>
              <w:numPr>
                <w:ilvl w:val="0"/>
                <w:numId w:val="16"/>
              </w:numPr>
              <w:tabs>
                <w:tab w:val="left" w:pos="3825"/>
              </w:tabs>
              <w:spacing w:line="276" w:lineRule="auto"/>
              <w:ind w:left="0"/>
              <w:jc w:val="center"/>
            </w:pPr>
            <w:r w:rsidRPr="00FF430B">
              <w:rPr>
                <w:b/>
              </w:rPr>
              <w:t>12. REZOLUȚIUNEA</w:t>
            </w:r>
            <w:r>
              <w:rPr>
                <w:b/>
              </w:rPr>
              <w:t xml:space="preserve"> </w:t>
            </w:r>
            <w:r w:rsidRPr="00FF430B">
              <w:rPr>
                <w:b/>
              </w:rPr>
              <w:t>CONTRACTULUI</w:t>
            </w:r>
          </w:p>
          <w:p w14:paraId="7660506A" w14:textId="77777777" w:rsidR="00D671EE" w:rsidRPr="00F720F7" w:rsidRDefault="00D671EE" w:rsidP="005F5BE8">
            <w:pPr>
              <w:pStyle w:val="af8"/>
              <w:tabs>
                <w:tab w:val="left" w:pos="567"/>
              </w:tabs>
              <w:spacing w:line="276" w:lineRule="auto"/>
              <w:ind w:firstLine="0"/>
              <w:rPr>
                <w:lang w:val="en-US"/>
              </w:rPr>
            </w:pPr>
            <w:r w:rsidRPr="00F720F7">
              <w:rPr>
                <w:lang w:val="en-US"/>
              </w:rPr>
              <w:t xml:space="preserve">12.1. </w:t>
            </w:r>
            <w:proofErr w:type="spellStart"/>
            <w:r w:rsidRPr="00F720F7">
              <w:rPr>
                <w:lang w:val="en-US"/>
              </w:rPr>
              <w:t>Antreprenorul</w:t>
            </w:r>
            <w:proofErr w:type="spellEnd"/>
            <w:r w:rsidRPr="00F720F7">
              <w:rPr>
                <w:lang w:val="en-US"/>
              </w:rPr>
              <w:t xml:space="preserve"> </w:t>
            </w:r>
            <w:proofErr w:type="spellStart"/>
            <w:r w:rsidRPr="00F720F7">
              <w:rPr>
                <w:lang w:val="en-US"/>
              </w:rPr>
              <w:t>poate</w:t>
            </w:r>
            <w:proofErr w:type="spellEnd"/>
            <w:r w:rsidRPr="00F720F7">
              <w:rPr>
                <w:lang w:val="en-US"/>
              </w:rPr>
              <w:t xml:space="preserve"> cere </w:t>
            </w:r>
            <w:proofErr w:type="spellStart"/>
            <w:r w:rsidRPr="00F720F7">
              <w:rPr>
                <w:lang w:val="en-US"/>
              </w:rPr>
              <w:t>rezoluțiunea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
          <w:p w14:paraId="67F9E90B" w14:textId="77777777" w:rsidR="00D671EE" w:rsidRPr="00FF430B" w:rsidRDefault="00D671EE" w:rsidP="005F5BE8">
            <w:pPr>
              <w:numPr>
                <w:ilvl w:val="0"/>
                <w:numId w:val="11"/>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14:paraId="796E329E" w14:textId="77777777" w:rsidR="00D671EE" w:rsidRPr="00FF430B" w:rsidRDefault="00D671EE" w:rsidP="005F5BE8">
            <w:pPr>
              <w:numPr>
                <w:ilvl w:val="0"/>
                <w:numId w:val="11"/>
              </w:numPr>
              <w:tabs>
                <w:tab w:val="left" w:pos="1276"/>
              </w:tabs>
              <w:ind w:left="0" w:hanging="425"/>
              <w:jc w:val="both"/>
            </w:pPr>
            <w:r w:rsidRPr="00FF430B">
              <w:t xml:space="preserve">b) Beneficiarul nu onorează o plată scadentă mai mult de 3 luni; </w:t>
            </w:r>
          </w:p>
          <w:p w14:paraId="1398DF9F" w14:textId="77777777" w:rsidR="00D671EE" w:rsidRPr="00FF430B" w:rsidRDefault="00D671EE" w:rsidP="005F5BE8">
            <w:pPr>
              <w:numPr>
                <w:ilvl w:val="0"/>
                <w:numId w:val="11"/>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6AC792ED" w14:textId="77777777" w:rsidR="00D671EE" w:rsidRPr="00F720F7" w:rsidRDefault="00D671EE" w:rsidP="005F5BE8">
            <w:pPr>
              <w:pStyle w:val="af8"/>
              <w:numPr>
                <w:ilvl w:val="1"/>
                <w:numId w:val="16"/>
              </w:numPr>
              <w:tabs>
                <w:tab w:val="left" w:pos="567"/>
              </w:tabs>
              <w:spacing w:line="276" w:lineRule="auto"/>
              <w:ind w:left="0" w:hanging="567"/>
              <w:rPr>
                <w:lang w:val="en-US"/>
              </w:rPr>
            </w:pPr>
            <w:r w:rsidRPr="00F720F7">
              <w:rPr>
                <w:lang w:val="en-US"/>
              </w:rPr>
              <w:t xml:space="preserve">12.2. </w:t>
            </w:r>
            <w:proofErr w:type="spellStart"/>
            <w:r w:rsidRPr="00F720F7">
              <w:rPr>
                <w:lang w:val="en-US"/>
              </w:rPr>
              <w:t>Beneficiarul</w:t>
            </w:r>
            <w:proofErr w:type="spellEnd"/>
            <w:r w:rsidRPr="00F720F7">
              <w:rPr>
                <w:lang w:val="en-US"/>
              </w:rPr>
              <w:t xml:space="preserve"> </w:t>
            </w:r>
            <w:proofErr w:type="spellStart"/>
            <w:r w:rsidRPr="00F720F7">
              <w:rPr>
                <w:lang w:val="en-US"/>
              </w:rPr>
              <w:t>poate</w:t>
            </w:r>
            <w:proofErr w:type="spellEnd"/>
            <w:r w:rsidRPr="00F720F7">
              <w:rPr>
                <w:lang w:val="en-US"/>
              </w:rPr>
              <w:t xml:space="preserve"> cere </w:t>
            </w:r>
            <w:proofErr w:type="spellStart"/>
            <w:r w:rsidRPr="00F720F7">
              <w:rPr>
                <w:lang w:val="en-US"/>
              </w:rPr>
              <w:t>rezoluțiunea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
          <w:p w14:paraId="055C88D6" w14:textId="77777777" w:rsidR="00D671EE" w:rsidRPr="00FF430B" w:rsidRDefault="00D671EE" w:rsidP="005F5BE8">
            <w:pPr>
              <w:pStyle w:val="a7"/>
              <w:numPr>
                <w:ilvl w:val="0"/>
                <w:numId w:val="13"/>
              </w:numPr>
              <w:tabs>
                <w:tab w:val="left" w:pos="1276"/>
              </w:tabs>
              <w:ind w:left="0"/>
              <w:jc w:val="both"/>
            </w:pPr>
            <w:r w:rsidRPr="00FF430B">
              <w:lastRenderedPageBreak/>
              <w:t>a) Antreprenorul se află în incapacitate de plată, lichidare sau bunurile acestuia sunt subsechestru;</w:t>
            </w:r>
          </w:p>
          <w:p w14:paraId="49FA1B3C" w14:textId="77777777" w:rsidR="00D671EE" w:rsidRPr="00FF430B" w:rsidRDefault="00D671EE" w:rsidP="005F5BE8">
            <w:pPr>
              <w:pStyle w:val="a7"/>
              <w:numPr>
                <w:ilvl w:val="0"/>
                <w:numId w:val="13"/>
              </w:numPr>
              <w:tabs>
                <w:tab w:val="left" w:pos="1276"/>
              </w:tabs>
              <w:ind w:left="0"/>
              <w:jc w:val="both"/>
            </w:pPr>
            <w:r w:rsidRPr="00FF430B">
              <w:t xml:space="preserve">b) Antreprenorul nu începe lucrările fără să aibă un motiv justificat sau nu reia lucrările suspendate, în termen rezonabil de la primirea dispoziţiei scrise de reîncepere a lucrărilor; </w:t>
            </w:r>
          </w:p>
          <w:p w14:paraId="1AF3AE0E" w14:textId="77777777" w:rsidR="00D671EE" w:rsidRPr="00FF430B" w:rsidRDefault="00D671EE" w:rsidP="005F5BE8">
            <w:pPr>
              <w:pStyle w:val="a7"/>
              <w:numPr>
                <w:ilvl w:val="0"/>
                <w:numId w:val="13"/>
              </w:numPr>
              <w:tabs>
                <w:tab w:val="left" w:pos="1276"/>
              </w:tabs>
              <w:ind w:left="0"/>
              <w:jc w:val="both"/>
            </w:pPr>
            <w:r w:rsidRPr="00FF430B">
              <w:t>c) Antreprenorul nu a îndepărtat materialele necorespunzătoare de pe şantier sau nu a refăcut o lucrare în termenul stabilit de către beneficiar;</w:t>
            </w:r>
          </w:p>
          <w:p w14:paraId="11692016" w14:textId="77777777" w:rsidR="00D671EE" w:rsidRPr="00FF430B" w:rsidRDefault="00D671EE" w:rsidP="005F5BE8">
            <w:pPr>
              <w:pStyle w:val="a7"/>
              <w:numPr>
                <w:ilvl w:val="0"/>
                <w:numId w:val="13"/>
              </w:numPr>
              <w:tabs>
                <w:tab w:val="left" w:pos="1276"/>
              </w:tabs>
              <w:ind w:left="0"/>
              <w:jc w:val="both"/>
            </w:pPr>
            <w:r w:rsidRPr="00FF430B">
              <w:t xml:space="preserve">d) Beneficiarul notifică antreprenorul că din motive neprevăzute şi datorită unor conjuncturi economice este în imposibilitate de a continua îndeplinirea obligaţiunilor contractuale. </w:t>
            </w:r>
          </w:p>
          <w:p w14:paraId="0900AD09" w14:textId="77777777" w:rsidR="00D671EE" w:rsidRPr="00F720F7" w:rsidRDefault="00D671EE" w:rsidP="005F5BE8">
            <w:pPr>
              <w:pStyle w:val="af8"/>
              <w:numPr>
                <w:ilvl w:val="1"/>
                <w:numId w:val="16"/>
              </w:numPr>
              <w:tabs>
                <w:tab w:val="left" w:pos="567"/>
              </w:tabs>
              <w:ind w:left="0" w:hanging="567"/>
              <w:rPr>
                <w:lang w:val="en-US"/>
              </w:rPr>
            </w:pPr>
            <w:r w:rsidRPr="00F720F7">
              <w:rPr>
                <w:lang w:val="en-US"/>
              </w:rPr>
              <w:t xml:space="preserve">12.3. </w:t>
            </w:r>
            <w:proofErr w:type="spellStart"/>
            <w:r w:rsidRPr="00F720F7">
              <w:rPr>
                <w:lang w:val="en-US"/>
              </w:rPr>
              <w:t>Contractul</w:t>
            </w:r>
            <w:proofErr w:type="spellEnd"/>
            <w:r w:rsidRPr="00F720F7">
              <w:rPr>
                <w:lang w:val="en-US"/>
              </w:rPr>
              <w:t xml:space="preserve"> se </w:t>
            </w:r>
            <w:proofErr w:type="spellStart"/>
            <w:r w:rsidRPr="00F720F7">
              <w:rPr>
                <w:lang w:val="en-US"/>
              </w:rPr>
              <w:t>consideră</w:t>
            </w:r>
            <w:proofErr w:type="spellEnd"/>
            <w:r w:rsidRPr="00F720F7">
              <w:rPr>
                <w:lang w:val="en-US"/>
              </w:rPr>
              <w:t xml:space="preserve"> </w:t>
            </w:r>
            <w:proofErr w:type="spellStart"/>
            <w:r w:rsidRPr="00F720F7">
              <w:rPr>
                <w:lang w:val="en-US"/>
              </w:rPr>
              <w:t>rezolvit</w:t>
            </w:r>
            <w:proofErr w:type="spellEnd"/>
            <w:r w:rsidRPr="00F720F7">
              <w:rPr>
                <w:lang w:val="en-US"/>
              </w:rPr>
              <w:t xml:space="preserve">, </w:t>
            </w:r>
            <w:proofErr w:type="spellStart"/>
            <w:r w:rsidRPr="00F720F7">
              <w:rPr>
                <w:lang w:val="en-US"/>
              </w:rPr>
              <w:t>dacă</w:t>
            </w:r>
            <w:proofErr w:type="spellEnd"/>
            <w:r w:rsidRPr="00F720F7">
              <w:rPr>
                <w:lang w:val="en-US"/>
              </w:rPr>
              <w:t xml:space="preserve"> </w:t>
            </w:r>
            <w:proofErr w:type="spellStart"/>
            <w:r w:rsidRPr="00F720F7">
              <w:rPr>
                <w:lang w:val="en-US"/>
              </w:rPr>
              <w:t>partea</w:t>
            </w:r>
            <w:proofErr w:type="spellEnd"/>
            <w:r w:rsidRPr="00F720F7">
              <w:rPr>
                <w:lang w:val="en-US"/>
              </w:rPr>
              <w:t xml:space="preserve"> </w:t>
            </w:r>
            <w:proofErr w:type="spellStart"/>
            <w:r w:rsidRPr="00F720F7">
              <w:rPr>
                <w:lang w:val="en-US"/>
              </w:rPr>
              <w:t>contractantă</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comunica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scris</w:t>
            </w:r>
            <w:proofErr w:type="spellEnd"/>
            <w:r w:rsidRPr="00F720F7">
              <w:rPr>
                <w:lang w:val="en-US"/>
              </w:rPr>
              <w:t xml:space="preserve"> </w:t>
            </w:r>
            <w:proofErr w:type="spellStart"/>
            <w:r w:rsidRPr="00F720F7">
              <w:rPr>
                <w:lang w:val="en-US"/>
              </w:rPr>
              <w:t>celeilalte</w:t>
            </w:r>
            <w:proofErr w:type="spellEnd"/>
            <w:r w:rsidRPr="00F720F7">
              <w:rPr>
                <w:lang w:val="en-US"/>
              </w:rPr>
              <w:t xml:space="preserve"> </w:t>
            </w:r>
            <w:proofErr w:type="spellStart"/>
            <w:r w:rsidRPr="00F720F7">
              <w:rPr>
                <w:lang w:val="en-US"/>
              </w:rPr>
              <w:t>părţi</w:t>
            </w:r>
            <w:proofErr w:type="spellEnd"/>
            <w:r w:rsidRPr="00F720F7">
              <w:rPr>
                <w:lang w:val="en-US"/>
              </w:rPr>
              <w:t xml:space="preserve"> </w:t>
            </w:r>
            <w:proofErr w:type="spellStart"/>
            <w:r w:rsidRPr="00F720F7">
              <w:rPr>
                <w:lang w:val="en-US"/>
              </w:rPr>
              <w:t>contractante</w:t>
            </w:r>
            <w:proofErr w:type="spellEnd"/>
            <w:r w:rsidRPr="00F720F7">
              <w:rPr>
                <w:lang w:val="en-US"/>
              </w:rPr>
              <w:t xml:space="preserve"> </w:t>
            </w:r>
            <w:proofErr w:type="spellStart"/>
            <w:r w:rsidRPr="00F720F7">
              <w:rPr>
                <w:lang w:val="en-US"/>
              </w:rPr>
              <w:t>în</w:t>
            </w:r>
            <w:proofErr w:type="spellEnd"/>
            <w:r w:rsidRPr="00F720F7">
              <w:rPr>
                <w:lang w:val="en-US"/>
              </w:rPr>
              <w:t xml:space="preserve"> termen de 15 </w:t>
            </w:r>
            <w:proofErr w:type="spellStart"/>
            <w:r w:rsidRPr="00F720F7">
              <w:rPr>
                <w:lang w:val="en-US"/>
              </w:rPr>
              <w:t>zile</w:t>
            </w:r>
            <w:proofErr w:type="spellEnd"/>
            <w:r w:rsidRPr="00F720F7">
              <w:rPr>
                <w:lang w:val="en-US"/>
              </w:rPr>
              <w:t xml:space="preserve"> </w:t>
            </w:r>
            <w:proofErr w:type="spellStart"/>
            <w:r w:rsidRPr="00F720F7">
              <w:rPr>
                <w:lang w:val="en-US"/>
              </w:rPr>
              <w:t>motivele</w:t>
            </w:r>
            <w:proofErr w:type="spellEnd"/>
            <w:r w:rsidRPr="00F720F7">
              <w:rPr>
                <w:lang w:val="en-US"/>
              </w:rPr>
              <w:t xml:space="preserve"> indicate la </w:t>
            </w:r>
            <w:proofErr w:type="spellStart"/>
            <w:r w:rsidRPr="00F720F7">
              <w:rPr>
                <w:lang w:val="en-US"/>
              </w:rPr>
              <w:t>punctele</w:t>
            </w:r>
            <w:proofErr w:type="spellEnd"/>
            <w:r w:rsidRPr="00F720F7">
              <w:rPr>
                <w:lang w:val="en-US"/>
              </w:rPr>
              <w:t xml:space="preserve"> 12.1 </w:t>
            </w:r>
            <w:proofErr w:type="spellStart"/>
            <w:r w:rsidRPr="00F720F7">
              <w:rPr>
                <w:lang w:val="en-US"/>
              </w:rPr>
              <w:t>şi</w:t>
            </w:r>
            <w:proofErr w:type="spellEnd"/>
            <w:r w:rsidRPr="00F720F7">
              <w:rPr>
                <w:lang w:val="en-US"/>
              </w:rPr>
              <w:t xml:space="preserve"> 12.2 din </w:t>
            </w:r>
            <w:proofErr w:type="spellStart"/>
            <w:r w:rsidRPr="00F720F7">
              <w:rPr>
                <w:lang w:val="en-US"/>
              </w:rPr>
              <w:t>prezentul</w:t>
            </w:r>
            <w:proofErr w:type="spellEnd"/>
            <w:r w:rsidRPr="00F720F7">
              <w:rPr>
                <w:lang w:val="en-US"/>
              </w:rPr>
              <w:t xml:space="preserve"> contract.  </w:t>
            </w:r>
          </w:p>
          <w:p w14:paraId="79FAD8DB" w14:textId="77777777" w:rsidR="00D671EE" w:rsidRPr="00F720F7" w:rsidRDefault="00D671EE" w:rsidP="005F5BE8">
            <w:pPr>
              <w:pStyle w:val="af8"/>
              <w:numPr>
                <w:ilvl w:val="1"/>
                <w:numId w:val="16"/>
              </w:numPr>
              <w:tabs>
                <w:tab w:val="left" w:pos="567"/>
              </w:tabs>
              <w:ind w:left="0" w:hanging="567"/>
              <w:rPr>
                <w:lang w:val="en-US"/>
              </w:rPr>
            </w:pPr>
            <w:r w:rsidRPr="00F720F7">
              <w:rPr>
                <w:lang w:val="en-US"/>
              </w:rPr>
              <w:t xml:space="preserve">12.4. </w:t>
            </w:r>
            <w:proofErr w:type="spellStart"/>
            <w:r w:rsidRPr="00F720F7">
              <w:rPr>
                <w:lang w:val="en-US"/>
              </w:rPr>
              <w:t>Beneficiarul</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caz</w:t>
            </w:r>
            <w:proofErr w:type="spellEnd"/>
            <w:r w:rsidRPr="00F720F7">
              <w:rPr>
                <w:lang w:val="en-US"/>
              </w:rPr>
              <w:t xml:space="preserve"> de </w:t>
            </w:r>
            <w:proofErr w:type="spellStart"/>
            <w:r w:rsidRPr="00F720F7">
              <w:rPr>
                <w:lang w:val="en-US"/>
              </w:rPr>
              <w:t>rezoluțiunea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convoca</w:t>
            </w:r>
            <w:proofErr w:type="spellEnd"/>
            <w:r w:rsidRPr="00F720F7">
              <w:rPr>
                <w:lang w:val="en-US"/>
              </w:rPr>
              <w:t xml:space="preserve"> </w:t>
            </w:r>
            <w:proofErr w:type="spellStart"/>
            <w:r w:rsidRPr="00F720F7">
              <w:rPr>
                <w:lang w:val="en-US"/>
              </w:rPr>
              <w:t>comisia</w:t>
            </w:r>
            <w:proofErr w:type="spellEnd"/>
            <w:r w:rsidRPr="00F720F7">
              <w:rPr>
                <w:lang w:val="en-US"/>
              </w:rPr>
              <w:t xml:space="preserve"> de </w:t>
            </w:r>
            <w:proofErr w:type="spellStart"/>
            <w:r w:rsidRPr="00F720F7">
              <w:rPr>
                <w:lang w:val="en-US"/>
              </w:rPr>
              <w:t>recepţie</w:t>
            </w:r>
            <w:proofErr w:type="spellEnd"/>
            <w:r w:rsidRPr="00F720F7">
              <w:rPr>
                <w:lang w:val="en-US"/>
              </w:rPr>
              <w:t xml:space="preserve"> care </w:t>
            </w:r>
            <w:proofErr w:type="spellStart"/>
            <w:r w:rsidRPr="00F720F7">
              <w:rPr>
                <w:lang w:val="en-US"/>
              </w:rPr>
              <w:t>va</w:t>
            </w:r>
            <w:proofErr w:type="spellEnd"/>
            <w:r w:rsidRPr="00F720F7">
              <w:rPr>
                <w:lang w:val="en-US"/>
              </w:rPr>
              <w:t xml:space="preserve"> </w:t>
            </w:r>
            <w:proofErr w:type="spellStart"/>
            <w:r w:rsidRPr="00F720F7">
              <w:rPr>
                <w:lang w:val="en-US"/>
              </w:rPr>
              <w:t>efectua</w:t>
            </w:r>
            <w:proofErr w:type="spellEnd"/>
            <w:r w:rsidRPr="00F720F7">
              <w:rPr>
                <w:lang w:val="en-US"/>
              </w:rPr>
              <w:t xml:space="preserve"> </w:t>
            </w:r>
            <w:proofErr w:type="spellStart"/>
            <w:r w:rsidRPr="00F720F7">
              <w:rPr>
                <w:lang w:val="en-US"/>
              </w:rPr>
              <w:t>recepţia</w:t>
            </w:r>
            <w:proofErr w:type="spellEnd"/>
            <w:r w:rsidRPr="00F720F7">
              <w:rPr>
                <w:lang w:val="en-US"/>
              </w:rPr>
              <w:t xml:space="preserve"> </w:t>
            </w:r>
            <w:proofErr w:type="spellStart"/>
            <w:r w:rsidRPr="00F720F7">
              <w:rPr>
                <w:lang w:val="en-US"/>
              </w:rPr>
              <w:t>cantitativă</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calitativă</w:t>
            </w:r>
            <w:proofErr w:type="spellEnd"/>
            <w:r w:rsidRPr="00F720F7">
              <w:rPr>
                <w:lang w:val="en-US"/>
              </w:rPr>
              <w:t xml:space="preserve"> a </w:t>
            </w:r>
            <w:proofErr w:type="spellStart"/>
            <w:r w:rsidRPr="00F720F7">
              <w:rPr>
                <w:lang w:val="en-US"/>
              </w:rPr>
              <w:t>lucrărilor</w:t>
            </w:r>
            <w:proofErr w:type="spellEnd"/>
            <w:r w:rsidRPr="00F720F7">
              <w:rPr>
                <w:lang w:val="en-US"/>
              </w:rPr>
              <w:t xml:space="preserve"> </w:t>
            </w:r>
            <w:proofErr w:type="spellStart"/>
            <w:r w:rsidRPr="00F720F7">
              <w:rPr>
                <w:lang w:val="en-US"/>
              </w:rPr>
              <w:t>executate</w:t>
            </w:r>
            <w:proofErr w:type="spellEnd"/>
            <w:r w:rsidRPr="00F720F7">
              <w:rPr>
                <w:lang w:val="en-US"/>
              </w:rPr>
              <w:t xml:space="preserve">, </w:t>
            </w:r>
            <w:proofErr w:type="spellStart"/>
            <w:r w:rsidRPr="00F720F7">
              <w:rPr>
                <w:lang w:val="en-US"/>
              </w:rPr>
              <w:t>în</w:t>
            </w:r>
            <w:proofErr w:type="spellEnd"/>
            <w:r w:rsidRPr="00F720F7">
              <w:rPr>
                <w:lang w:val="en-US"/>
              </w:rPr>
              <w:t xml:space="preserve"> maximum 15 </w:t>
            </w:r>
            <w:proofErr w:type="spellStart"/>
            <w:r w:rsidRPr="00F720F7">
              <w:rPr>
                <w:lang w:val="en-US"/>
              </w:rPr>
              <w:t>zile</w:t>
            </w:r>
            <w:proofErr w:type="spellEnd"/>
            <w:r w:rsidRPr="00F720F7">
              <w:rPr>
                <w:lang w:val="en-US"/>
              </w:rPr>
              <w:t xml:space="preserve"> de la data </w:t>
            </w:r>
            <w:proofErr w:type="spellStart"/>
            <w:r w:rsidRPr="00F720F7">
              <w:rPr>
                <w:lang w:val="en-US"/>
              </w:rPr>
              <w:t>rezoluțiunii</w:t>
            </w:r>
            <w:proofErr w:type="spellEnd"/>
            <w:r w:rsidRPr="00F720F7">
              <w:rPr>
                <w:lang w:val="en-US"/>
              </w:rPr>
              <w:t xml:space="preserve"> </w:t>
            </w:r>
            <w:proofErr w:type="spellStart"/>
            <w:r w:rsidRPr="00F720F7">
              <w:rPr>
                <w:lang w:val="en-US"/>
              </w:rPr>
              <w:t>contractului</w:t>
            </w:r>
            <w:proofErr w:type="spellEnd"/>
            <w:r w:rsidRPr="00F720F7">
              <w:rPr>
                <w:lang w:val="en-US"/>
              </w:rPr>
              <w:t>.</w:t>
            </w:r>
          </w:p>
          <w:p w14:paraId="275E384E" w14:textId="77777777" w:rsidR="00D671EE" w:rsidRPr="00F720F7" w:rsidRDefault="00D671EE" w:rsidP="005F5BE8">
            <w:pPr>
              <w:pStyle w:val="af8"/>
              <w:numPr>
                <w:ilvl w:val="1"/>
                <w:numId w:val="16"/>
              </w:numPr>
              <w:tabs>
                <w:tab w:val="left" w:pos="567"/>
              </w:tabs>
              <w:ind w:left="0" w:hanging="567"/>
              <w:rPr>
                <w:lang w:val="en-US"/>
              </w:rPr>
            </w:pPr>
            <w:r w:rsidRPr="00F720F7">
              <w:rPr>
                <w:lang w:val="en-US"/>
              </w:rPr>
              <w:t xml:space="preserve">12.5. </w:t>
            </w:r>
            <w:proofErr w:type="spellStart"/>
            <w:r w:rsidRPr="00F720F7">
              <w:rPr>
                <w:lang w:val="en-US"/>
              </w:rPr>
              <w:t>În</w:t>
            </w:r>
            <w:proofErr w:type="spellEnd"/>
            <w:r w:rsidRPr="00F720F7">
              <w:rPr>
                <w:lang w:val="en-US"/>
              </w:rPr>
              <w:t xml:space="preserve"> </w:t>
            </w:r>
            <w:proofErr w:type="spellStart"/>
            <w:r w:rsidRPr="00F720F7">
              <w:rPr>
                <w:lang w:val="en-US"/>
              </w:rPr>
              <w:t>cazul</w:t>
            </w:r>
            <w:proofErr w:type="spellEnd"/>
            <w:r w:rsidRPr="00F720F7">
              <w:rPr>
                <w:lang w:val="en-US"/>
              </w:rPr>
              <w:t xml:space="preserve"> </w:t>
            </w:r>
            <w:proofErr w:type="spellStart"/>
            <w:r w:rsidRPr="00F720F7">
              <w:rPr>
                <w:lang w:val="en-US"/>
              </w:rPr>
              <w:t>rezoluțiunii</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va</w:t>
            </w:r>
            <w:proofErr w:type="spellEnd"/>
            <w:r w:rsidRPr="00F720F7">
              <w:rPr>
                <w:lang w:val="en-US"/>
              </w:rPr>
              <w:t xml:space="preserve"> </w:t>
            </w:r>
            <w:proofErr w:type="spellStart"/>
            <w:r w:rsidRPr="00F720F7">
              <w:rPr>
                <w:lang w:val="en-US"/>
              </w:rPr>
              <w:t>întocmi</w:t>
            </w:r>
            <w:proofErr w:type="spellEnd"/>
            <w:r w:rsidRPr="00F720F7">
              <w:rPr>
                <w:lang w:val="en-US"/>
              </w:rPr>
              <w:t xml:space="preserve"> </w:t>
            </w:r>
            <w:proofErr w:type="spellStart"/>
            <w:r w:rsidRPr="00F720F7">
              <w:rPr>
                <w:lang w:val="en-US"/>
              </w:rPr>
              <w:t>situaţia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efectiv</w:t>
            </w:r>
            <w:proofErr w:type="spellEnd"/>
            <w:r w:rsidRPr="00F720F7">
              <w:rPr>
                <w:lang w:val="en-US"/>
              </w:rPr>
              <w:t xml:space="preserve"> </w:t>
            </w:r>
            <w:proofErr w:type="spellStart"/>
            <w:r w:rsidRPr="00F720F7">
              <w:rPr>
                <w:lang w:val="en-US"/>
              </w:rPr>
              <w:t>executate</w:t>
            </w:r>
            <w:proofErr w:type="spellEnd"/>
            <w:r w:rsidRPr="00F720F7">
              <w:rPr>
                <w:lang w:val="en-US"/>
              </w:rPr>
              <w:t xml:space="preserve">, </w:t>
            </w:r>
            <w:proofErr w:type="spellStart"/>
            <w:r w:rsidRPr="00F720F7">
              <w:rPr>
                <w:lang w:val="en-US"/>
              </w:rPr>
              <w:t>inventarul</w:t>
            </w:r>
            <w:proofErr w:type="spellEnd"/>
            <w:r w:rsidRPr="00F720F7">
              <w:rPr>
                <w:lang w:val="en-US"/>
              </w:rPr>
              <w:t xml:space="preserve"> </w:t>
            </w:r>
            <w:proofErr w:type="spellStart"/>
            <w:r w:rsidRPr="00F720F7">
              <w:rPr>
                <w:lang w:val="en-US"/>
              </w:rPr>
              <w:t>materialelor</w:t>
            </w:r>
            <w:proofErr w:type="spellEnd"/>
            <w:r w:rsidRPr="00F720F7">
              <w:rPr>
                <w:lang w:val="en-US"/>
              </w:rPr>
              <w:t xml:space="preserve">, </w:t>
            </w:r>
            <w:proofErr w:type="spellStart"/>
            <w:r w:rsidRPr="00F720F7">
              <w:rPr>
                <w:lang w:val="en-US"/>
              </w:rPr>
              <w:t>utilajelor</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w:t>
            </w:r>
            <w:proofErr w:type="spellStart"/>
            <w:r w:rsidRPr="00F720F7">
              <w:rPr>
                <w:lang w:val="en-US"/>
              </w:rPr>
              <w:t>provizorii</w:t>
            </w:r>
            <w:proofErr w:type="spellEnd"/>
            <w:r w:rsidRPr="00F720F7">
              <w:rPr>
                <w:lang w:val="en-US"/>
              </w:rPr>
              <w:t xml:space="preserve">, </w:t>
            </w:r>
            <w:proofErr w:type="spellStart"/>
            <w:r w:rsidRPr="00F720F7">
              <w:rPr>
                <w:lang w:val="en-US"/>
              </w:rPr>
              <w:t>după</w:t>
            </w:r>
            <w:proofErr w:type="spellEnd"/>
            <w:r w:rsidRPr="00F720F7">
              <w:rPr>
                <w:lang w:val="en-US"/>
              </w:rPr>
              <w:t xml:space="preserve"> care se </w:t>
            </w:r>
            <w:proofErr w:type="spellStart"/>
            <w:r w:rsidRPr="00F720F7">
              <w:rPr>
                <w:lang w:val="en-US"/>
              </w:rPr>
              <w:t>vor</w:t>
            </w:r>
            <w:proofErr w:type="spellEnd"/>
            <w:r w:rsidRPr="00F720F7">
              <w:rPr>
                <w:lang w:val="en-US"/>
              </w:rPr>
              <w:t xml:space="preserve"> </w:t>
            </w:r>
            <w:proofErr w:type="spellStart"/>
            <w:r w:rsidRPr="00F720F7">
              <w:rPr>
                <w:lang w:val="en-US"/>
              </w:rPr>
              <w:t>stabili</w:t>
            </w:r>
            <w:proofErr w:type="spellEnd"/>
            <w:r w:rsidRPr="00F720F7">
              <w:rPr>
                <w:lang w:val="en-US"/>
              </w:rPr>
              <w:t xml:space="preserve"> </w:t>
            </w:r>
            <w:proofErr w:type="spellStart"/>
            <w:r w:rsidRPr="00F720F7">
              <w:rPr>
                <w:lang w:val="en-US"/>
              </w:rPr>
              <w:t>sumele</w:t>
            </w:r>
            <w:proofErr w:type="spellEnd"/>
            <w:r w:rsidRPr="00F720F7">
              <w:rPr>
                <w:lang w:val="en-US"/>
              </w:rPr>
              <w:t xml:space="preserve"> care </w:t>
            </w:r>
            <w:proofErr w:type="spellStart"/>
            <w:r w:rsidRPr="00F720F7">
              <w:rPr>
                <w:lang w:val="en-US"/>
              </w:rPr>
              <w:t>urmează</w:t>
            </w:r>
            <w:proofErr w:type="spellEnd"/>
            <w:r w:rsidRPr="00F720F7">
              <w:rPr>
                <w:lang w:val="en-US"/>
              </w:rPr>
              <w:t xml:space="preserve"> </w:t>
            </w:r>
            <w:proofErr w:type="spellStart"/>
            <w:r w:rsidRPr="00F720F7">
              <w:rPr>
                <w:lang w:val="en-US"/>
              </w:rPr>
              <w:t>să</w:t>
            </w:r>
            <w:proofErr w:type="spellEnd"/>
            <w:r w:rsidRPr="00F720F7">
              <w:rPr>
                <w:lang w:val="en-US"/>
              </w:rPr>
              <w:t xml:space="preserve"> le </w:t>
            </w:r>
            <w:proofErr w:type="spellStart"/>
            <w:r w:rsidRPr="00F720F7">
              <w:rPr>
                <w:lang w:val="en-US"/>
              </w:rPr>
              <w:t>plătească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w:t>
            </w:r>
            <w:proofErr w:type="spellStart"/>
            <w:r w:rsidRPr="00F720F7">
              <w:rPr>
                <w:lang w:val="en-US"/>
              </w:rPr>
              <w:t>prevederile</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precum </w:t>
            </w:r>
            <w:proofErr w:type="spellStart"/>
            <w:r w:rsidRPr="00F720F7">
              <w:rPr>
                <w:lang w:val="en-US"/>
              </w:rPr>
              <w:t>şi</w:t>
            </w:r>
            <w:proofErr w:type="spellEnd"/>
            <w:r w:rsidRPr="00F720F7">
              <w:rPr>
                <w:lang w:val="en-US"/>
              </w:rPr>
              <w:t xml:space="preserve"> </w:t>
            </w:r>
            <w:proofErr w:type="spellStart"/>
            <w:r w:rsidRPr="00F720F7">
              <w:rPr>
                <w:lang w:val="en-US"/>
              </w:rPr>
              <w:t>daunele</w:t>
            </w:r>
            <w:proofErr w:type="spellEnd"/>
            <w:r w:rsidRPr="00F720F7">
              <w:rPr>
                <w:lang w:val="en-US"/>
              </w:rPr>
              <w:t xml:space="preserve"> pe care </w:t>
            </w:r>
            <w:proofErr w:type="spellStart"/>
            <w:r w:rsidRPr="00F720F7">
              <w:rPr>
                <w:lang w:val="en-US"/>
              </w:rPr>
              <w:t>trebuie</w:t>
            </w:r>
            <w:proofErr w:type="spellEnd"/>
            <w:r w:rsidRPr="00F720F7">
              <w:rPr>
                <w:lang w:val="en-US"/>
              </w:rPr>
              <w:t xml:space="preserve"> </w:t>
            </w:r>
            <w:proofErr w:type="spellStart"/>
            <w:r w:rsidRPr="00F720F7">
              <w:rPr>
                <w:lang w:val="en-US"/>
              </w:rPr>
              <w:t>să</w:t>
            </w:r>
            <w:proofErr w:type="spellEnd"/>
            <w:r w:rsidRPr="00F720F7">
              <w:rPr>
                <w:lang w:val="en-US"/>
              </w:rPr>
              <w:t xml:space="preserve"> le </w:t>
            </w:r>
            <w:proofErr w:type="spellStart"/>
            <w:r w:rsidRPr="00F720F7">
              <w:rPr>
                <w:lang w:val="en-US"/>
              </w:rPr>
              <w:t>suporte</w:t>
            </w:r>
            <w:proofErr w:type="spellEnd"/>
            <w:r w:rsidRPr="00F720F7">
              <w:rPr>
                <w:lang w:val="en-US"/>
              </w:rPr>
              <w:t xml:space="preserve"> </w:t>
            </w:r>
            <w:proofErr w:type="spellStart"/>
            <w:r w:rsidRPr="00F720F7">
              <w:rPr>
                <w:lang w:val="en-US"/>
              </w:rPr>
              <w:t>Antreprenorul</w:t>
            </w:r>
            <w:proofErr w:type="spellEnd"/>
            <w:r w:rsidRPr="00F720F7">
              <w:rPr>
                <w:lang w:val="en-US"/>
              </w:rPr>
              <w:t xml:space="preserve"> din vina </w:t>
            </w:r>
            <w:proofErr w:type="spellStart"/>
            <w:r w:rsidRPr="00F720F7">
              <w:rPr>
                <w:lang w:val="en-US"/>
              </w:rPr>
              <w:t>căruia</w:t>
            </w:r>
            <w:proofErr w:type="spellEnd"/>
            <w:r w:rsidRPr="00F720F7">
              <w:rPr>
                <w:lang w:val="en-US"/>
              </w:rPr>
              <w:t xml:space="preserve"> s-a </w:t>
            </w:r>
            <w:proofErr w:type="spellStart"/>
            <w:r w:rsidRPr="00F720F7">
              <w:rPr>
                <w:lang w:val="en-US"/>
              </w:rPr>
              <w:t>rezolvit</w:t>
            </w:r>
            <w:proofErr w:type="spellEnd"/>
            <w:r w:rsidRPr="00F720F7">
              <w:rPr>
                <w:lang w:val="en-US"/>
              </w:rPr>
              <w:t xml:space="preserve"> </w:t>
            </w:r>
            <w:proofErr w:type="spellStart"/>
            <w:r w:rsidRPr="00F720F7">
              <w:rPr>
                <w:lang w:val="en-US"/>
              </w:rPr>
              <w:t>contractul</w:t>
            </w:r>
            <w:proofErr w:type="spellEnd"/>
            <w:r w:rsidRPr="00F720F7">
              <w:rPr>
                <w:lang w:val="en-US"/>
              </w:rPr>
              <w:t xml:space="preserve">. </w:t>
            </w:r>
          </w:p>
          <w:p w14:paraId="64A2CDCB" w14:textId="77777777" w:rsidR="00D671EE" w:rsidRPr="00F720F7" w:rsidRDefault="00D671EE" w:rsidP="005F5BE8">
            <w:pPr>
              <w:pStyle w:val="af8"/>
              <w:numPr>
                <w:ilvl w:val="1"/>
                <w:numId w:val="16"/>
              </w:numPr>
              <w:tabs>
                <w:tab w:val="left" w:pos="567"/>
              </w:tabs>
              <w:ind w:left="0" w:hanging="567"/>
              <w:rPr>
                <w:lang w:val="en-US"/>
              </w:rPr>
            </w:pPr>
            <w:r w:rsidRPr="00F720F7">
              <w:rPr>
                <w:lang w:val="en-US"/>
              </w:rPr>
              <w:t xml:space="preserve">12.6. </w:t>
            </w:r>
            <w:proofErr w:type="spellStart"/>
            <w:r w:rsidRPr="00F720F7">
              <w:rPr>
                <w:lang w:val="en-US"/>
              </w:rPr>
              <w:t>După</w:t>
            </w:r>
            <w:proofErr w:type="spellEnd"/>
            <w:r w:rsidRPr="00F720F7">
              <w:rPr>
                <w:lang w:val="en-US"/>
              </w:rPr>
              <w:t xml:space="preserve"> </w:t>
            </w:r>
            <w:proofErr w:type="spellStart"/>
            <w:r w:rsidRPr="00F720F7">
              <w:rPr>
                <w:lang w:val="en-US"/>
              </w:rPr>
              <w:t>rezoluțiunea</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Beneficiarul</w:t>
            </w:r>
            <w:proofErr w:type="spellEnd"/>
            <w:r w:rsidRPr="00F720F7">
              <w:rPr>
                <w:lang w:val="en-US"/>
              </w:rPr>
              <w:t xml:space="preserve"> </w:t>
            </w:r>
            <w:proofErr w:type="spellStart"/>
            <w:r w:rsidRPr="00F720F7">
              <w:rPr>
                <w:lang w:val="en-US"/>
              </w:rPr>
              <w:t>poate</w:t>
            </w:r>
            <w:proofErr w:type="spellEnd"/>
            <w:r w:rsidRPr="00F720F7">
              <w:rPr>
                <w:lang w:val="en-US"/>
              </w:rPr>
              <w:t xml:space="preserve"> continua </w:t>
            </w:r>
            <w:proofErr w:type="spellStart"/>
            <w:r w:rsidRPr="00F720F7">
              <w:rPr>
                <w:lang w:val="en-US"/>
              </w:rPr>
              <w:t>execuţia</w:t>
            </w:r>
            <w:proofErr w:type="spellEnd"/>
            <w:r w:rsidRPr="00F720F7">
              <w:rPr>
                <w:lang w:val="en-US"/>
              </w:rPr>
              <w:t xml:space="preserve"> </w:t>
            </w:r>
            <w:proofErr w:type="spellStart"/>
            <w:r w:rsidRPr="00F720F7">
              <w:rPr>
                <w:lang w:val="en-US"/>
              </w:rPr>
              <w:t>lucrărilor</w:t>
            </w:r>
            <w:proofErr w:type="spellEnd"/>
            <w:r w:rsidRPr="00F720F7">
              <w:rPr>
                <w:lang w:val="en-US"/>
              </w:rPr>
              <w:t xml:space="preserve"> cu </w:t>
            </w:r>
            <w:proofErr w:type="spellStart"/>
            <w:r w:rsidRPr="00F720F7">
              <w:rPr>
                <w:lang w:val="en-US"/>
              </w:rPr>
              <w:t>respectarea</w:t>
            </w:r>
            <w:proofErr w:type="spellEnd"/>
            <w:r w:rsidRPr="00F720F7">
              <w:rPr>
                <w:lang w:val="en-US"/>
              </w:rPr>
              <w:t xml:space="preserve"> </w:t>
            </w:r>
            <w:proofErr w:type="spellStart"/>
            <w:r w:rsidRPr="00F720F7">
              <w:rPr>
                <w:lang w:val="en-US"/>
              </w:rPr>
              <w:t>prevederilor</w:t>
            </w:r>
            <w:proofErr w:type="spellEnd"/>
            <w:r w:rsidRPr="00F720F7">
              <w:rPr>
                <w:lang w:val="en-US"/>
              </w:rPr>
              <w:t xml:space="preserve"> </w:t>
            </w:r>
            <w:proofErr w:type="spellStart"/>
            <w:r w:rsidRPr="00F720F7">
              <w:rPr>
                <w:lang w:val="en-US"/>
              </w:rPr>
              <w:t>legale</w:t>
            </w:r>
            <w:proofErr w:type="spellEnd"/>
            <w:r w:rsidRPr="00F720F7">
              <w:rPr>
                <w:lang w:val="en-US"/>
              </w:rPr>
              <w:t xml:space="preserve">. </w:t>
            </w:r>
          </w:p>
          <w:p w14:paraId="54BDCD32" w14:textId="77777777" w:rsidR="00D671EE" w:rsidRPr="00F720F7" w:rsidRDefault="00D671EE" w:rsidP="005F5BE8">
            <w:pPr>
              <w:pStyle w:val="af8"/>
              <w:tabs>
                <w:tab w:val="left" w:pos="567"/>
                <w:tab w:val="left" w:pos="2070"/>
              </w:tabs>
              <w:ind w:firstLine="0"/>
              <w:rPr>
                <w:lang w:val="en-US"/>
              </w:rPr>
            </w:pPr>
            <w:r w:rsidRPr="00F720F7">
              <w:rPr>
                <w:lang w:val="en-US"/>
              </w:rPr>
              <w:t xml:space="preserve">12.7. </w:t>
            </w:r>
            <w:proofErr w:type="spellStart"/>
            <w:r w:rsidRPr="00F720F7">
              <w:rPr>
                <w:lang w:val="en-US"/>
              </w:rPr>
              <w:t>Cazuri</w:t>
            </w:r>
            <w:proofErr w:type="spellEnd"/>
            <w:r w:rsidRPr="00F720F7">
              <w:rPr>
                <w:lang w:val="en-US"/>
              </w:rPr>
              <w:t xml:space="preserve"> </w:t>
            </w:r>
            <w:proofErr w:type="spellStart"/>
            <w:r w:rsidRPr="00F720F7">
              <w:rPr>
                <w:lang w:val="en-US"/>
              </w:rPr>
              <w:t>specifice</w:t>
            </w:r>
            <w:proofErr w:type="spellEnd"/>
            <w:r w:rsidRPr="00F720F7">
              <w:rPr>
                <w:lang w:val="en-US"/>
              </w:rPr>
              <w:t xml:space="preserve"> de </w:t>
            </w:r>
            <w:proofErr w:type="spellStart"/>
            <w:r w:rsidRPr="00F720F7">
              <w:rPr>
                <w:lang w:val="en-US"/>
              </w:rPr>
              <w:t>încetare</w:t>
            </w:r>
            <w:proofErr w:type="spellEnd"/>
            <w:r w:rsidRPr="00F720F7">
              <w:rPr>
                <w:lang w:val="en-US"/>
              </w:rPr>
              <w:t xml:space="preserve"> a </w:t>
            </w:r>
            <w:proofErr w:type="spellStart"/>
            <w:r w:rsidRPr="00F720F7">
              <w:rPr>
                <w:lang w:val="en-US"/>
              </w:rPr>
              <w:t>contractului</w:t>
            </w:r>
            <w:proofErr w:type="spellEnd"/>
            <w:r w:rsidRPr="00F720F7">
              <w:rPr>
                <w:lang w:val="en-US"/>
              </w:rPr>
              <w:t xml:space="preserve"> de </w:t>
            </w:r>
            <w:proofErr w:type="spellStart"/>
            <w:r w:rsidRPr="00F720F7">
              <w:rPr>
                <w:lang w:val="en-US"/>
              </w:rPr>
              <w:t>achiziţii</w:t>
            </w:r>
            <w:proofErr w:type="spellEnd"/>
            <w:r w:rsidRPr="00F720F7">
              <w:rPr>
                <w:lang w:val="en-US"/>
              </w:rPr>
              <w:t xml:space="preserve"> </w:t>
            </w:r>
            <w:proofErr w:type="spellStart"/>
            <w:r w:rsidRPr="00F720F7">
              <w:rPr>
                <w:lang w:val="en-US"/>
              </w:rPr>
              <w:t>publice</w:t>
            </w:r>
            <w:proofErr w:type="spellEnd"/>
            <w:r w:rsidRPr="00F720F7">
              <w:rPr>
                <w:lang w:val="en-US"/>
              </w:rPr>
              <w:t>:</w:t>
            </w:r>
          </w:p>
          <w:p w14:paraId="1075D8F3" w14:textId="77777777" w:rsidR="00D671EE" w:rsidRPr="00F720F7" w:rsidRDefault="00D671EE" w:rsidP="005F5BE8">
            <w:pPr>
              <w:pStyle w:val="af8"/>
              <w:tabs>
                <w:tab w:val="left" w:pos="567"/>
                <w:tab w:val="left" w:pos="2070"/>
              </w:tabs>
              <w:ind w:firstLine="284"/>
              <w:rPr>
                <w:lang w:val="en-US"/>
              </w:rPr>
            </w:pPr>
            <w:r w:rsidRPr="00F720F7">
              <w:rPr>
                <w:lang w:val="en-US"/>
              </w:rPr>
              <w:t xml:space="preserve">     </w:t>
            </w:r>
            <w:proofErr w:type="spellStart"/>
            <w:r w:rsidRPr="00F720F7">
              <w:rPr>
                <w:lang w:val="en-US"/>
              </w:rPr>
              <w:t>Beneficiarul</w:t>
            </w:r>
            <w:proofErr w:type="spellEnd"/>
            <w:r w:rsidRPr="00F720F7">
              <w:rPr>
                <w:lang w:val="en-US"/>
              </w:rPr>
              <w:t xml:space="preserve"> are </w:t>
            </w:r>
            <w:proofErr w:type="spellStart"/>
            <w:r w:rsidRPr="00F720F7">
              <w:rPr>
                <w:lang w:val="en-US"/>
              </w:rPr>
              <w:t>dreptul</w:t>
            </w:r>
            <w:proofErr w:type="spellEnd"/>
            <w:r w:rsidRPr="00F720F7">
              <w:rPr>
                <w:lang w:val="en-US"/>
              </w:rPr>
              <w:t xml:space="preserve"> de a </w:t>
            </w:r>
            <w:proofErr w:type="spellStart"/>
            <w:r w:rsidRPr="00F720F7">
              <w:rPr>
                <w:lang w:val="en-US"/>
              </w:rPr>
              <w:t>rezolvi</w:t>
            </w:r>
            <w:proofErr w:type="spellEnd"/>
            <w:r w:rsidRPr="00F720F7">
              <w:rPr>
                <w:lang w:val="en-US"/>
              </w:rPr>
              <w:t xml:space="preserve"> unilateral un contract de </w:t>
            </w:r>
            <w:proofErr w:type="spellStart"/>
            <w:r w:rsidRPr="00F720F7">
              <w:rPr>
                <w:lang w:val="en-US"/>
              </w:rPr>
              <w:t>achiziţii</w:t>
            </w:r>
            <w:proofErr w:type="spellEnd"/>
            <w:r w:rsidRPr="00F720F7">
              <w:rPr>
                <w:lang w:val="en-US"/>
              </w:rPr>
              <w:t xml:space="preserve"> </w:t>
            </w:r>
            <w:proofErr w:type="spellStart"/>
            <w:r w:rsidRPr="00F720F7">
              <w:rPr>
                <w:lang w:val="en-US"/>
              </w:rPr>
              <w:t>publice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perioada</w:t>
            </w:r>
            <w:proofErr w:type="spellEnd"/>
            <w:r w:rsidRPr="00F720F7">
              <w:rPr>
                <w:lang w:val="en-US"/>
              </w:rPr>
              <w:t xml:space="preserve"> de </w:t>
            </w:r>
            <w:proofErr w:type="spellStart"/>
            <w:r w:rsidRPr="00F720F7">
              <w:rPr>
                <w:lang w:val="en-US"/>
              </w:rPr>
              <w:t>valabilitate</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acestuia</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una</w:t>
            </w:r>
            <w:proofErr w:type="spellEnd"/>
            <w:r w:rsidRPr="00F720F7">
              <w:rPr>
                <w:lang w:val="en-US"/>
              </w:rPr>
              <w:t xml:space="preserve"> </w:t>
            </w:r>
            <w:proofErr w:type="spellStart"/>
            <w:r w:rsidRPr="00F720F7">
              <w:rPr>
                <w:lang w:val="en-US"/>
              </w:rPr>
              <w:t>dintre</w:t>
            </w:r>
            <w:proofErr w:type="spellEnd"/>
            <w:r w:rsidRPr="00F720F7">
              <w:rPr>
                <w:lang w:val="en-US"/>
              </w:rPr>
              <w:t xml:space="preserve"> </w:t>
            </w:r>
            <w:proofErr w:type="spellStart"/>
            <w:r w:rsidRPr="00F720F7">
              <w:rPr>
                <w:lang w:val="en-US"/>
              </w:rPr>
              <w:t>următoarele</w:t>
            </w:r>
            <w:proofErr w:type="spellEnd"/>
            <w:r w:rsidRPr="00F720F7">
              <w:rPr>
                <w:lang w:val="en-US"/>
              </w:rPr>
              <w:t xml:space="preserve"> </w:t>
            </w:r>
            <w:proofErr w:type="spellStart"/>
            <w:r w:rsidRPr="00F720F7">
              <w:rPr>
                <w:lang w:val="en-US"/>
              </w:rPr>
              <w:t>situaţii</w:t>
            </w:r>
            <w:proofErr w:type="spellEnd"/>
            <w:r w:rsidRPr="00F720F7">
              <w:rPr>
                <w:lang w:val="en-US"/>
              </w:rPr>
              <w:t>:</w:t>
            </w:r>
          </w:p>
          <w:p w14:paraId="14109754" w14:textId="77777777" w:rsidR="00D671EE" w:rsidRPr="00F720F7" w:rsidRDefault="00D671EE" w:rsidP="005F5BE8">
            <w:pPr>
              <w:pStyle w:val="af8"/>
              <w:tabs>
                <w:tab w:val="left" w:pos="567"/>
                <w:tab w:val="left" w:pos="2070"/>
              </w:tabs>
              <w:rPr>
                <w:lang w:val="en-US"/>
              </w:rPr>
            </w:pPr>
            <w:r w:rsidRPr="00F720F7">
              <w:rPr>
                <w:lang w:val="en-US"/>
              </w:rPr>
              <w:t xml:space="preserve">    a) </w:t>
            </w:r>
            <w:proofErr w:type="spellStart"/>
            <w:r w:rsidRPr="00F720F7">
              <w:rPr>
                <w:lang w:val="en-US"/>
              </w:rPr>
              <w:t>contractantul</w:t>
            </w:r>
            <w:proofErr w:type="spellEnd"/>
            <w:r w:rsidRPr="00F720F7">
              <w:rPr>
                <w:lang w:val="en-US"/>
              </w:rPr>
              <w:t xml:space="preserve"> se </w:t>
            </w:r>
            <w:proofErr w:type="spellStart"/>
            <w:r w:rsidRPr="00F720F7">
              <w:rPr>
                <w:lang w:val="en-US"/>
              </w:rPr>
              <w:t>afla</w:t>
            </w:r>
            <w:proofErr w:type="spellEnd"/>
            <w:r w:rsidRPr="00F720F7">
              <w:rPr>
                <w:lang w:val="en-US"/>
              </w:rPr>
              <w:t xml:space="preserve">, la </w:t>
            </w:r>
            <w:proofErr w:type="spellStart"/>
            <w:r w:rsidRPr="00F720F7">
              <w:rPr>
                <w:lang w:val="en-US"/>
              </w:rPr>
              <w:t>momentul</w:t>
            </w:r>
            <w:proofErr w:type="spellEnd"/>
            <w:r w:rsidRPr="00F720F7">
              <w:rPr>
                <w:lang w:val="en-US"/>
              </w:rPr>
              <w:t xml:space="preserve"> </w:t>
            </w:r>
            <w:proofErr w:type="spellStart"/>
            <w:r w:rsidRPr="00F720F7">
              <w:rPr>
                <w:lang w:val="en-US"/>
              </w:rPr>
              <w:t>atribuirii</w:t>
            </w:r>
            <w:proofErr w:type="spellEnd"/>
            <w:r w:rsidRPr="00F720F7">
              <w:rPr>
                <w:lang w:val="en-US"/>
              </w:rPr>
              <w:t xml:space="preserve"> </w:t>
            </w:r>
            <w:proofErr w:type="spellStart"/>
            <w:r w:rsidRPr="00F720F7">
              <w:rPr>
                <w:lang w:val="en-US"/>
              </w:rPr>
              <w:t>lui</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una</w:t>
            </w:r>
            <w:proofErr w:type="spellEnd"/>
            <w:r w:rsidRPr="00F720F7">
              <w:rPr>
                <w:lang w:val="en-US"/>
              </w:rPr>
              <w:t xml:space="preserve"> </w:t>
            </w:r>
            <w:proofErr w:type="spellStart"/>
            <w:r w:rsidRPr="00F720F7">
              <w:rPr>
                <w:lang w:val="en-US"/>
              </w:rPr>
              <w:t>dintre</w:t>
            </w:r>
            <w:proofErr w:type="spellEnd"/>
            <w:r w:rsidRPr="00F720F7">
              <w:rPr>
                <w:lang w:val="en-US"/>
              </w:rPr>
              <w:t xml:space="preserve"> </w:t>
            </w:r>
            <w:proofErr w:type="spellStart"/>
            <w:r w:rsidRPr="00F720F7">
              <w:rPr>
                <w:lang w:val="en-US"/>
              </w:rPr>
              <w:t>situaţiile</w:t>
            </w:r>
            <w:proofErr w:type="spellEnd"/>
            <w:r w:rsidRPr="00F720F7">
              <w:rPr>
                <w:lang w:val="en-US"/>
              </w:rPr>
              <w:t xml:space="preserve"> care </w:t>
            </w:r>
            <w:proofErr w:type="spellStart"/>
            <w:r w:rsidRPr="00F720F7">
              <w:rPr>
                <w:lang w:val="en-US"/>
              </w:rPr>
              <w:t>ar</w:t>
            </w:r>
            <w:proofErr w:type="spellEnd"/>
            <w:r w:rsidRPr="00F720F7">
              <w:rPr>
                <w:lang w:val="en-US"/>
              </w:rPr>
              <w:t xml:space="preserve"> fi </w:t>
            </w:r>
            <w:proofErr w:type="spellStart"/>
            <w:r w:rsidRPr="00F720F7">
              <w:rPr>
                <w:lang w:val="en-US"/>
              </w:rPr>
              <w:t>determinat</w:t>
            </w:r>
            <w:proofErr w:type="spellEnd"/>
            <w:r w:rsidRPr="00F720F7">
              <w:rPr>
                <w:lang w:val="en-US"/>
              </w:rPr>
              <w:t xml:space="preserve"> </w:t>
            </w:r>
            <w:proofErr w:type="spellStart"/>
            <w:r w:rsidRPr="00F720F7">
              <w:rPr>
                <w:lang w:val="en-US"/>
              </w:rPr>
              <w:t>excluderea</w:t>
            </w:r>
            <w:proofErr w:type="spellEnd"/>
            <w:r w:rsidRPr="00F720F7">
              <w:rPr>
                <w:lang w:val="en-US"/>
              </w:rPr>
              <w:t xml:space="preserve"> </w:t>
            </w:r>
            <w:proofErr w:type="spellStart"/>
            <w:r w:rsidRPr="00F720F7">
              <w:rPr>
                <w:lang w:val="en-US"/>
              </w:rPr>
              <w:t>sa</w:t>
            </w:r>
            <w:proofErr w:type="spellEnd"/>
            <w:r w:rsidRPr="00F720F7">
              <w:rPr>
                <w:lang w:val="en-US"/>
              </w:rPr>
              <w:t xml:space="preserve"> din </w:t>
            </w:r>
            <w:proofErr w:type="spellStart"/>
            <w:r w:rsidRPr="00F720F7">
              <w:rPr>
                <w:lang w:val="en-US"/>
              </w:rPr>
              <w:t>procedura</w:t>
            </w:r>
            <w:proofErr w:type="spellEnd"/>
            <w:r w:rsidRPr="00F720F7">
              <w:rPr>
                <w:lang w:val="en-US"/>
              </w:rPr>
              <w:t xml:space="preserve"> de </w:t>
            </w:r>
            <w:proofErr w:type="spellStart"/>
            <w:r w:rsidRPr="00F720F7">
              <w:rPr>
                <w:lang w:val="en-US"/>
              </w:rPr>
              <w:t>atribuire</w:t>
            </w:r>
            <w:proofErr w:type="spellEnd"/>
            <w:r w:rsidRPr="00F720F7">
              <w:rPr>
                <w:lang w:val="en-US"/>
              </w:rPr>
              <w:t xml:space="preserve"> </w:t>
            </w:r>
            <w:proofErr w:type="spellStart"/>
            <w:r w:rsidRPr="00F720F7">
              <w:rPr>
                <w:lang w:val="en-US"/>
              </w:rPr>
              <w:t>potrivit</w:t>
            </w:r>
            <w:proofErr w:type="spellEnd"/>
            <w:r w:rsidRPr="00F720F7">
              <w:rPr>
                <w:lang w:val="en-US"/>
              </w:rPr>
              <w:t xml:space="preserve"> art. 19 al </w:t>
            </w:r>
            <w:proofErr w:type="spellStart"/>
            <w:r w:rsidRPr="00F720F7">
              <w:rPr>
                <w:lang w:val="en-US"/>
              </w:rPr>
              <w:t>Legii</w:t>
            </w:r>
            <w:proofErr w:type="spellEnd"/>
            <w:r w:rsidRPr="00F720F7">
              <w:rPr>
                <w:lang w:val="en-US"/>
              </w:rPr>
              <w:t xml:space="preserve"> nr. 131/2015 </w:t>
            </w:r>
            <w:proofErr w:type="spellStart"/>
            <w:r w:rsidRPr="00F720F7">
              <w:rPr>
                <w:lang w:val="en-US"/>
              </w:rPr>
              <w:t>privind</w:t>
            </w:r>
            <w:proofErr w:type="spellEnd"/>
            <w:r w:rsidRPr="00F720F7">
              <w:rPr>
                <w:lang w:val="en-US"/>
              </w:rPr>
              <w:t xml:space="preserve"> </w:t>
            </w:r>
            <w:proofErr w:type="spellStart"/>
            <w:r w:rsidRPr="00F720F7">
              <w:rPr>
                <w:lang w:val="en-US"/>
              </w:rPr>
              <w:t>achizițiile</w:t>
            </w:r>
            <w:proofErr w:type="spellEnd"/>
            <w:r w:rsidRPr="00F720F7">
              <w:rPr>
                <w:lang w:val="en-US"/>
              </w:rPr>
              <w:t xml:space="preserve"> </w:t>
            </w:r>
            <w:proofErr w:type="spellStart"/>
            <w:r w:rsidRPr="00F720F7">
              <w:rPr>
                <w:lang w:val="en-US"/>
              </w:rPr>
              <w:t>publice</w:t>
            </w:r>
            <w:proofErr w:type="spellEnd"/>
            <w:r w:rsidRPr="00F720F7">
              <w:rPr>
                <w:lang w:val="en-US"/>
              </w:rPr>
              <w:t>;</w:t>
            </w:r>
          </w:p>
          <w:p w14:paraId="5B8A3C11" w14:textId="77777777" w:rsidR="00D671EE" w:rsidRPr="00F720F7" w:rsidRDefault="00D671EE" w:rsidP="005F5BE8">
            <w:pPr>
              <w:pStyle w:val="af8"/>
              <w:tabs>
                <w:tab w:val="left" w:pos="567"/>
                <w:tab w:val="left" w:pos="2070"/>
              </w:tabs>
              <w:rPr>
                <w:lang w:val="en-US"/>
              </w:rPr>
            </w:pPr>
            <w:r w:rsidRPr="00F720F7">
              <w:rPr>
                <w:lang w:val="en-US"/>
              </w:rPr>
              <w:t xml:space="preserve">    b) </w:t>
            </w:r>
            <w:proofErr w:type="spellStart"/>
            <w:r w:rsidRPr="00F720F7">
              <w:rPr>
                <w:lang w:val="en-US"/>
              </w:rPr>
              <w:t>contractul</w:t>
            </w:r>
            <w:proofErr w:type="spellEnd"/>
            <w:r w:rsidRPr="00F720F7">
              <w:rPr>
                <w:lang w:val="en-US"/>
              </w:rPr>
              <w:t xml:space="preserve"> a </w:t>
            </w:r>
            <w:proofErr w:type="spellStart"/>
            <w:r w:rsidRPr="00F720F7">
              <w:rPr>
                <w:lang w:val="en-US"/>
              </w:rPr>
              <w:t>făcut</w:t>
            </w:r>
            <w:proofErr w:type="spellEnd"/>
            <w:r w:rsidRPr="00F720F7">
              <w:rPr>
                <w:lang w:val="en-US"/>
              </w:rPr>
              <w:t xml:space="preserve"> </w:t>
            </w:r>
            <w:proofErr w:type="spellStart"/>
            <w:r w:rsidRPr="00F720F7">
              <w:rPr>
                <w:lang w:val="en-US"/>
              </w:rPr>
              <w:t>obiectul</w:t>
            </w:r>
            <w:proofErr w:type="spellEnd"/>
            <w:r w:rsidRPr="00F720F7">
              <w:rPr>
                <w:lang w:val="en-US"/>
              </w:rPr>
              <w:t xml:space="preserve"> </w:t>
            </w:r>
            <w:proofErr w:type="spellStart"/>
            <w:r w:rsidRPr="00F720F7">
              <w:rPr>
                <w:lang w:val="en-US"/>
              </w:rPr>
              <w:t>unei</w:t>
            </w:r>
            <w:proofErr w:type="spellEnd"/>
            <w:r w:rsidRPr="00F720F7">
              <w:rPr>
                <w:lang w:val="en-US"/>
              </w:rPr>
              <w:t xml:space="preserve"> </w:t>
            </w:r>
            <w:proofErr w:type="spellStart"/>
            <w:r w:rsidRPr="00F720F7">
              <w:rPr>
                <w:lang w:val="en-US"/>
              </w:rPr>
              <w:t>modificări</w:t>
            </w:r>
            <w:proofErr w:type="spellEnd"/>
            <w:r w:rsidRPr="00F720F7">
              <w:rPr>
                <w:lang w:val="en-US"/>
              </w:rPr>
              <w:t xml:space="preserve"> </w:t>
            </w:r>
            <w:proofErr w:type="spellStart"/>
            <w:r w:rsidRPr="00F720F7">
              <w:rPr>
                <w:lang w:val="en-US"/>
              </w:rPr>
              <w:t>substanțiale</w:t>
            </w:r>
            <w:proofErr w:type="spellEnd"/>
            <w:r w:rsidRPr="00F720F7">
              <w:rPr>
                <w:lang w:val="en-US"/>
              </w:rPr>
              <w:t xml:space="preserve"> care </w:t>
            </w:r>
            <w:proofErr w:type="spellStart"/>
            <w:r w:rsidRPr="00F720F7">
              <w:rPr>
                <w:lang w:val="en-US"/>
              </w:rPr>
              <w:t>necesita</w:t>
            </w:r>
            <w:proofErr w:type="spellEnd"/>
            <w:r w:rsidRPr="00F720F7">
              <w:rPr>
                <w:lang w:val="en-US"/>
              </w:rPr>
              <w:t xml:space="preserve"> o </w:t>
            </w:r>
            <w:proofErr w:type="spellStart"/>
            <w:r w:rsidRPr="00F720F7">
              <w:rPr>
                <w:lang w:val="en-US"/>
              </w:rPr>
              <w:t>nouă</w:t>
            </w:r>
            <w:proofErr w:type="spellEnd"/>
            <w:r w:rsidRPr="00F720F7">
              <w:rPr>
                <w:lang w:val="en-US"/>
              </w:rPr>
              <w:t xml:space="preserve"> </w:t>
            </w:r>
            <w:proofErr w:type="spellStart"/>
            <w:r w:rsidRPr="00F720F7">
              <w:rPr>
                <w:lang w:val="en-US"/>
              </w:rPr>
              <w:t>procedură</w:t>
            </w:r>
            <w:proofErr w:type="spellEnd"/>
            <w:r w:rsidRPr="00F720F7">
              <w:rPr>
                <w:lang w:val="en-US"/>
              </w:rPr>
              <w:t xml:space="preserve"> de </w:t>
            </w:r>
            <w:proofErr w:type="spellStart"/>
            <w:r w:rsidRPr="00F720F7">
              <w:rPr>
                <w:lang w:val="en-US"/>
              </w:rPr>
              <w:t>achiziție</w:t>
            </w:r>
            <w:proofErr w:type="spellEnd"/>
            <w:r w:rsidRPr="00F720F7">
              <w:rPr>
                <w:lang w:val="en-US"/>
              </w:rPr>
              <w:t xml:space="preserve"> </w:t>
            </w:r>
            <w:proofErr w:type="spellStart"/>
            <w:r w:rsidRPr="00F720F7">
              <w:rPr>
                <w:lang w:val="en-US"/>
              </w:rPr>
              <w:t>publică</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art. 76 al </w:t>
            </w:r>
            <w:proofErr w:type="spellStart"/>
            <w:r w:rsidRPr="00F720F7">
              <w:rPr>
                <w:lang w:val="en-US"/>
              </w:rPr>
              <w:t>Legii</w:t>
            </w:r>
            <w:proofErr w:type="spellEnd"/>
            <w:r w:rsidRPr="00F720F7">
              <w:rPr>
                <w:lang w:val="en-US"/>
              </w:rPr>
              <w:t xml:space="preserve"> nr. 131/2015 </w:t>
            </w:r>
            <w:proofErr w:type="spellStart"/>
            <w:r w:rsidRPr="00F720F7">
              <w:rPr>
                <w:lang w:val="en-US"/>
              </w:rPr>
              <w:t>privind</w:t>
            </w:r>
            <w:proofErr w:type="spellEnd"/>
            <w:r w:rsidRPr="00F720F7">
              <w:rPr>
                <w:lang w:val="en-US"/>
              </w:rPr>
              <w:t xml:space="preserve"> </w:t>
            </w:r>
            <w:proofErr w:type="spellStart"/>
            <w:r w:rsidRPr="00F720F7">
              <w:rPr>
                <w:lang w:val="en-US"/>
              </w:rPr>
              <w:t>achizițiile</w:t>
            </w:r>
            <w:proofErr w:type="spellEnd"/>
            <w:r w:rsidRPr="00F720F7">
              <w:rPr>
                <w:lang w:val="en-US"/>
              </w:rPr>
              <w:t xml:space="preserve"> </w:t>
            </w:r>
            <w:proofErr w:type="spellStart"/>
            <w:r w:rsidRPr="00F720F7">
              <w:rPr>
                <w:lang w:val="en-US"/>
              </w:rPr>
              <w:t>publice</w:t>
            </w:r>
            <w:proofErr w:type="spellEnd"/>
            <w:r w:rsidRPr="00F720F7">
              <w:rPr>
                <w:lang w:val="en-US"/>
              </w:rPr>
              <w:t>;</w:t>
            </w:r>
          </w:p>
          <w:p w14:paraId="612F4E1C" w14:textId="77777777" w:rsidR="00D671EE" w:rsidRPr="00F720F7" w:rsidRDefault="00D671EE" w:rsidP="005F5BE8">
            <w:pPr>
              <w:pStyle w:val="af8"/>
              <w:tabs>
                <w:tab w:val="left" w:pos="567"/>
                <w:tab w:val="left" w:pos="2070"/>
              </w:tabs>
              <w:rPr>
                <w:lang w:val="en-US"/>
              </w:rPr>
            </w:pPr>
            <w:r w:rsidRPr="00F720F7">
              <w:rPr>
                <w:lang w:val="en-US"/>
              </w:rPr>
              <w:t xml:space="preserve">    c) </w:t>
            </w:r>
            <w:proofErr w:type="spellStart"/>
            <w:r w:rsidRPr="00F720F7">
              <w:rPr>
                <w:lang w:val="en-US"/>
              </w:rPr>
              <w:t>contractul</w:t>
            </w:r>
            <w:proofErr w:type="spellEnd"/>
            <w:r w:rsidRPr="00F720F7">
              <w:rPr>
                <w:lang w:val="en-US"/>
              </w:rPr>
              <w:t xml:space="preserve"> nu </w:t>
            </w:r>
            <w:proofErr w:type="spellStart"/>
            <w:r w:rsidRPr="00F720F7">
              <w:rPr>
                <w:lang w:val="en-US"/>
              </w:rPr>
              <w:t>ar</w:t>
            </w:r>
            <w:proofErr w:type="spellEnd"/>
            <w:r w:rsidRPr="00F720F7">
              <w:rPr>
                <w:lang w:val="en-US"/>
              </w:rPr>
              <w:t xml:space="preserve"> fi </w:t>
            </w:r>
            <w:proofErr w:type="spellStart"/>
            <w:r w:rsidRPr="00F720F7">
              <w:rPr>
                <w:lang w:val="en-US"/>
              </w:rPr>
              <w:t>trebuit</w:t>
            </w:r>
            <w:proofErr w:type="spellEnd"/>
            <w:r w:rsidRPr="00F720F7">
              <w:rPr>
                <w:lang w:val="en-US"/>
              </w:rPr>
              <w:t xml:space="preserve"> </w:t>
            </w:r>
            <w:proofErr w:type="spellStart"/>
            <w:r w:rsidRPr="00F720F7">
              <w:rPr>
                <w:lang w:val="en-US"/>
              </w:rPr>
              <w:t>să</w:t>
            </w:r>
            <w:proofErr w:type="spellEnd"/>
            <w:r w:rsidRPr="00F720F7">
              <w:rPr>
                <w:lang w:val="en-US"/>
              </w:rPr>
              <w:t xml:space="preserve"> fie </w:t>
            </w:r>
            <w:proofErr w:type="spellStart"/>
            <w:r w:rsidRPr="00F720F7">
              <w:rPr>
                <w:lang w:val="en-US"/>
              </w:rPr>
              <w:t>atribuit</w:t>
            </w:r>
            <w:proofErr w:type="spellEnd"/>
            <w:r w:rsidRPr="00F720F7">
              <w:rPr>
                <w:lang w:val="en-US"/>
              </w:rPr>
              <w:t xml:space="preserve"> </w:t>
            </w:r>
            <w:proofErr w:type="spellStart"/>
            <w:r w:rsidRPr="00F720F7">
              <w:rPr>
                <w:lang w:val="en-US"/>
              </w:rPr>
              <w:t>contractantului</w:t>
            </w:r>
            <w:proofErr w:type="spellEnd"/>
            <w:r w:rsidRPr="00F720F7">
              <w:rPr>
                <w:lang w:val="en-US"/>
              </w:rPr>
              <w:t xml:space="preserve"> </w:t>
            </w:r>
            <w:proofErr w:type="spellStart"/>
            <w:r w:rsidRPr="00F720F7">
              <w:rPr>
                <w:lang w:val="en-US"/>
              </w:rPr>
              <w:t>respectiv</w:t>
            </w:r>
            <w:proofErr w:type="spellEnd"/>
            <w:r w:rsidRPr="00F720F7">
              <w:rPr>
                <w:lang w:val="en-US"/>
              </w:rPr>
              <w:t xml:space="preserve">, </w:t>
            </w:r>
            <w:proofErr w:type="spellStart"/>
            <w:r w:rsidRPr="00F720F7">
              <w:rPr>
                <w:lang w:val="en-US"/>
              </w:rPr>
              <w:t>având</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vedere</w:t>
            </w:r>
            <w:proofErr w:type="spellEnd"/>
            <w:r w:rsidRPr="00F720F7">
              <w:rPr>
                <w:lang w:val="en-US"/>
              </w:rPr>
              <w:t xml:space="preserve"> o </w:t>
            </w:r>
            <w:proofErr w:type="spellStart"/>
            <w:r w:rsidRPr="00F720F7">
              <w:rPr>
                <w:lang w:val="en-US"/>
              </w:rPr>
              <w:t>încălcare</w:t>
            </w:r>
            <w:proofErr w:type="spellEnd"/>
            <w:r w:rsidRPr="00F720F7">
              <w:rPr>
                <w:lang w:val="en-US"/>
              </w:rPr>
              <w:t xml:space="preserve"> </w:t>
            </w:r>
            <w:proofErr w:type="spellStart"/>
            <w:r w:rsidRPr="00F720F7">
              <w:rPr>
                <w:lang w:val="en-US"/>
              </w:rPr>
              <w:t>gravă</w:t>
            </w:r>
            <w:proofErr w:type="spellEnd"/>
            <w:r w:rsidRPr="00F720F7">
              <w:rPr>
                <w:lang w:val="en-US"/>
              </w:rPr>
              <w:t xml:space="preserve"> </w:t>
            </w:r>
            <w:proofErr w:type="gramStart"/>
            <w:r w:rsidRPr="00F720F7">
              <w:rPr>
                <w:lang w:val="en-US"/>
              </w:rPr>
              <w:t>a</w:t>
            </w:r>
            <w:proofErr w:type="gramEnd"/>
            <w:r w:rsidRPr="00F720F7">
              <w:rPr>
                <w:lang w:val="en-US"/>
              </w:rPr>
              <w:t xml:space="preserve"> </w:t>
            </w:r>
            <w:proofErr w:type="spellStart"/>
            <w:r w:rsidRPr="00F720F7">
              <w:rPr>
                <w:lang w:val="en-US"/>
              </w:rPr>
              <w:t>obligaţiilor</w:t>
            </w:r>
            <w:proofErr w:type="spellEnd"/>
            <w:r w:rsidRPr="00F720F7">
              <w:rPr>
                <w:lang w:val="en-US"/>
              </w:rPr>
              <w:t xml:space="preserve"> </w:t>
            </w:r>
            <w:proofErr w:type="spellStart"/>
            <w:r w:rsidRPr="00F720F7">
              <w:rPr>
                <w:lang w:val="en-US"/>
              </w:rPr>
              <w:t>ce</w:t>
            </w:r>
            <w:proofErr w:type="spellEnd"/>
            <w:r w:rsidRPr="00F720F7">
              <w:rPr>
                <w:lang w:val="en-US"/>
              </w:rPr>
              <w:t xml:space="preserve"> </w:t>
            </w:r>
            <w:proofErr w:type="spellStart"/>
            <w:r w:rsidRPr="00F720F7">
              <w:rPr>
                <w:lang w:val="en-US"/>
              </w:rPr>
              <w:t>rezultă</w:t>
            </w:r>
            <w:proofErr w:type="spellEnd"/>
            <w:r w:rsidRPr="00F720F7">
              <w:rPr>
                <w:lang w:val="en-US"/>
              </w:rPr>
              <w:t xml:space="preserve"> din </w:t>
            </w:r>
            <w:proofErr w:type="spellStart"/>
            <w:r w:rsidRPr="00F720F7">
              <w:rPr>
                <w:lang w:val="en-US"/>
              </w:rPr>
              <w:t>Legea</w:t>
            </w:r>
            <w:proofErr w:type="spellEnd"/>
            <w:r w:rsidRPr="00F720F7">
              <w:rPr>
                <w:lang w:val="en-US"/>
              </w:rPr>
              <w:t xml:space="preserve"> nr. 131/2015 </w:t>
            </w:r>
            <w:proofErr w:type="spellStart"/>
            <w:r w:rsidRPr="00F720F7">
              <w:rPr>
                <w:lang w:val="en-US"/>
              </w:rPr>
              <w:t>priviind</w:t>
            </w:r>
            <w:proofErr w:type="spellEnd"/>
            <w:r w:rsidRPr="00F720F7">
              <w:rPr>
                <w:lang w:val="en-US"/>
              </w:rPr>
              <w:t xml:space="preserve"> </w:t>
            </w:r>
            <w:proofErr w:type="spellStart"/>
            <w:r w:rsidRPr="00F720F7">
              <w:rPr>
                <w:lang w:val="en-US"/>
              </w:rPr>
              <w:t>achizițiile</w:t>
            </w:r>
            <w:proofErr w:type="spellEnd"/>
            <w:r w:rsidRPr="00F720F7">
              <w:rPr>
                <w:lang w:val="en-US"/>
              </w:rPr>
              <w:t xml:space="preserve"> </w:t>
            </w:r>
            <w:proofErr w:type="spellStart"/>
            <w:r w:rsidRPr="00F720F7">
              <w:rPr>
                <w:lang w:val="en-US"/>
              </w:rPr>
              <w:t>publice</w:t>
            </w:r>
            <w:proofErr w:type="spellEnd"/>
            <w:r w:rsidRPr="00F720F7">
              <w:rPr>
                <w:lang w:val="en-US"/>
              </w:rPr>
              <w:t xml:space="preserve"> </w:t>
            </w:r>
            <w:proofErr w:type="spellStart"/>
            <w:r w:rsidRPr="00F720F7">
              <w:rPr>
                <w:lang w:val="en-US"/>
              </w:rPr>
              <w:t>și</w:t>
            </w:r>
            <w:proofErr w:type="spellEnd"/>
            <w:r w:rsidRPr="00F720F7">
              <w:rPr>
                <w:lang w:val="en-US"/>
              </w:rPr>
              <w:t>/</w:t>
            </w:r>
            <w:proofErr w:type="spellStart"/>
            <w:r w:rsidRPr="00F720F7">
              <w:rPr>
                <w:lang w:val="en-US"/>
              </w:rPr>
              <w:t>sau</w:t>
            </w:r>
            <w:proofErr w:type="spellEnd"/>
            <w:r w:rsidRPr="00F720F7">
              <w:rPr>
                <w:lang w:val="en-US"/>
              </w:rPr>
              <w:t xml:space="preserve"> </w:t>
            </w:r>
            <w:proofErr w:type="spellStart"/>
            <w:r w:rsidRPr="00F720F7">
              <w:rPr>
                <w:lang w:val="en-US"/>
              </w:rPr>
              <w:t>tratatele</w:t>
            </w:r>
            <w:proofErr w:type="spellEnd"/>
            <w:r w:rsidRPr="00F720F7">
              <w:rPr>
                <w:lang w:val="en-US"/>
              </w:rPr>
              <w:t xml:space="preserve"> </w:t>
            </w:r>
            <w:proofErr w:type="spellStart"/>
            <w:r w:rsidRPr="00F720F7">
              <w:rPr>
                <w:lang w:val="en-US"/>
              </w:rPr>
              <w:t>internaţionale</w:t>
            </w:r>
            <w:proofErr w:type="spellEnd"/>
            <w:r w:rsidRPr="00F720F7">
              <w:rPr>
                <w:lang w:val="en-US"/>
              </w:rPr>
              <w:t xml:space="preserve"> la care Republica Moldova </w:t>
            </w:r>
            <w:proofErr w:type="spellStart"/>
            <w:r w:rsidRPr="00F720F7">
              <w:rPr>
                <w:lang w:val="en-US"/>
              </w:rPr>
              <w:t>este</w:t>
            </w:r>
            <w:proofErr w:type="spellEnd"/>
            <w:r w:rsidRPr="00F720F7">
              <w:rPr>
                <w:lang w:val="en-US"/>
              </w:rPr>
              <w:t xml:space="preserve"> </w:t>
            </w:r>
            <w:proofErr w:type="spellStart"/>
            <w:r w:rsidRPr="00F720F7">
              <w:rPr>
                <w:lang w:val="en-US"/>
              </w:rPr>
              <w:t>parte</w:t>
            </w:r>
            <w:proofErr w:type="spellEnd"/>
            <w:r w:rsidRPr="00F720F7">
              <w:rPr>
                <w:lang w:val="en-US"/>
              </w:rPr>
              <w:t xml:space="preserve">, care a </w:t>
            </w:r>
            <w:proofErr w:type="spellStart"/>
            <w:r w:rsidRPr="00F720F7">
              <w:rPr>
                <w:lang w:val="en-US"/>
              </w:rPr>
              <w:t>fost</w:t>
            </w:r>
            <w:proofErr w:type="spellEnd"/>
            <w:r w:rsidRPr="00F720F7">
              <w:rPr>
                <w:lang w:val="en-US"/>
              </w:rPr>
              <w:t xml:space="preserve"> </w:t>
            </w:r>
            <w:proofErr w:type="spellStart"/>
            <w:r w:rsidRPr="00F720F7">
              <w:rPr>
                <w:lang w:val="en-US"/>
              </w:rPr>
              <w:t>constatată</w:t>
            </w:r>
            <w:proofErr w:type="spellEnd"/>
            <w:r w:rsidRPr="00F720F7">
              <w:rPr>
                <w:lang w:val="en-US"/>
              </w:rPr>
              <w:t xml:space="preserve"> </w:t>
            </w:r>
            <w:proofErr w:type="spellStart"/>
            <w:r w:rsidRPr="00F720F7">
              <w:rPr>
                <w:lang w:val="en-US"/>
              </w:rPr>
              <w:t>printr</w:t>
            </w:r>
            <w:proofErr w:type="spellEnd"/>
            <w:r w:rsidRPr="00F720F7">
              <w:rPr>
                <w:lang w:val="en-US"/>
              </w:rPr>
              <w:t xml:space="preserve">-o </w:t>
            </w:r>
            <w:proofErr w:type="spellStart"/>
            <w:r w:rsidRPr="00F720F7">
              <w:rPr>
                <w:lang w:val="en-US"/>
              </w:rPr>
              <w:t>decizie</w:t>
            </w:r>
            <w:proofErr w:type="spellEnd"/>
            <w:r w:rsidRPr="00F720F7">
              <w:rPr>
                <w:lang w:val="en-US"/>
              </w:rPr>
              <w:t xml:space="preserve"> a </w:t>
            </w:r>
            <w:proofErr w:type="spellStart"/>
            <w:r w:rsidRPr="00F720F7">
              <w:rPr>
                <w:lang w:val="en-US"/>
              </w:rPr>
              <w:t>unei</w:t>
            </w:r>
            <w:proofErr w:type="spellEnd"/>
            <w:r w:rsidRPr="00F720F7">
              <w:rPr>
                <w:lang w:val="en-US"/>
              </w:rPr>
              <w:t xml:space="preserve"> </w:t>
            </w:r>
            <w:proofErr w:type="spellStart"/>
            <w:r w:rsidRPr="00F720F7">
              <w:rPr>
                <w:lang w:val="en-US"/>
              </w:rPr>
              <w:t>instanțe</w:t>
            </w:r>
            <w:proofErr w:type="spellEnd"/>
            <w:r w:rsidRPr="00F720F7">
              <w:rPr>
                <w:lang w:val="en-US"/>
              </w:rPr>
              <w:t xml:space="preserve"> </w:t>
            </w:r>
            <w:proofErr w:type="spellStart"/>
            <w:r w:rsidRPr="00F720F7">
              <w:rPr>
                <w:lang w:val="en-US"/>
              </w:rPr>
              <w:t>judecătorești</w:t>
            </w:r>
            <w:proofErr w:type="spellEnd"/>
            <w:r w:rsidRPr="00F720F7">
              <w:rPr>
                <w:lang w:val="en-US"/>
              </w:rPr>
              <w:t xml:space="preserve"> </w:t>
            </w:r>
            <w:proofErr w:type="spellStart"/>
            <w:r w:rsidRPr="00F720F7">
              <w:rPr>
                <w:lang w:val="en-US"/>
              </w:rPr>
              <w:t>naționale</w:t>
            </w:r>
            <w:proofErr w:type="spellEnd"/>
            <w:r w:rsidRPr="00F720F7">
              <w:rPr>
                <w:lang w:val="en-US"/>
              </w:rPr>
              <w:t xml:space="preserve"> </w:t>
            </w:r>
            <w:proofErr w:type="spellStart"/>
            <w:r w:rsidRPr="00F720F7">
              <w:rPr>
                <w:lang w:val="en-US"/>
              </w:rPr>
              <w:t>sau</w:t>
            </w:r>
            <w:proofErr w:type="spellEnd"/>
            <w:r w:rsidRPr="00F720F7">
              <w:rPr>
                <w:lang w:val="en-US"/>
              </w:rPr>
              <w:t xml:space="preserve">, </w:t>
            </w:r>
            <w:proofErr w:type="spellStart"/>
            <w:r w:rsidRPr="00F720F7">
              <w:rPr>
                <w:lang w:val="en-US"/>
              </w:rPr>
              <w:t>după</w:t>
            </w:r>
            <w:proofErr w:type="spellEnd"/>
            <w:r w:rsidRPr="00F720F7">
              <w:rPr>
                <w:lang w:val="en-US"/>
              </w:rPr>
              <w:t xml:space="preserve"> </w:t>
            </w:r>
            <w:proofErr w:type="spellStart"/>
            <w:r w:rsidRPr="00F720F7">
              <w:rPr>
                <w:lang w:val="en-US"/>
              </w:rPr>
              <w:t>caz</w:t>
            </w:r>
            <w:proofErr w:type="spellEnd"/>
            <w:r w:rsidRPr="00F720F7">
              <w:rPr>
                <w:lang w:val="en-US"/>
              </w:rPr>
              <w:t xml:space="preserve">, </w:t>
            </w:r>
            <w:proofErr w:type="spellStart"/>
            <w:r w:rsidRPr="00F720F7">
              <w:rPr>
                <w:lang w:val="en-US"/>
              </w:rPr>
              <w:t>internaționale</w:t>
            </w:r>
            <w:proofErr w:type="spellEnd"/>
            <w:r w:rsidRPr="00F720F7">
              <w:rPr>
                <w:lang w:val="en-US"/>
              </w:rPr>
              <w:t>.</w:t>
            </w:r>
          </w:p>
          <w:p w14:paraId="6ED484A0" w14:textId="77777777" w:rsidR="00D671EE" w:rsidRPr="00F720F7" w:rsidRDefault="00D671EE" w:rsidP="005F5BE8">
            <w:pPr>
              <w:pStyle w:val="af8"/>
              <w:tabs>
                <w:tab w:val="left" w:pos="567"/>
                <w:tab w:val="left" w:pos="2070"/>
              </w:tabs>
              <w:ind w:firstLine="0"/>
              <w:rPr>
                <w:lang w:val="en-US"/>
              </w:rPr>
            </w:pPr>
          </w:p>
          <w:p w14:paraId="69F0E303" w14:textId="77777777" w:rsidR="00D671EE" w:rsidRPr="00FF430B" w:rsidRDefault="00D671EE" w:rsidP="005F5BE8">
            <w:pPr>
              <w:pStyle w:val="a7"/>
              <w:numPr>
                <w:ilvl w:val="0"/>
                <w:numId w:val="16"/>
              </w:numPr>
              <w:tabs>
                <w:tab w:val="left" w:pos="3705"/>
              </w:tabs>
              <w:ind w:left="0"/>
              <w:jc w:val="center"/>
            </w:pPr>
            <w:r w:rsidRPr="00FF430B">
              <w:rPr>
                <w:b/>
              </w:rPr>
              <w:t>13. DISPOZIŢII FINALE</w:t>
            </w:r>
          </w:p>
          <w:p w14:paraId="5941D1B7" w14:textId="77777777" w:rsidR="00D671EE" w:rsidRPr="00F720F7" w:rsidRDefault="00D671EE" w:rsidP="005F5BE8">
            <w:pPr>
              <w:pStyle w:val="af8"/>
              <w:numPr>
                <w:ilvl w:val="1"/>
                <w:numId w:val="16"/>
              </w:numPr>
              <w:tabs>
                <w:tab w:val="left" w:pos="567"/>
              </w:tabs>
              <w:ind w:left="0" w:hanging="567"/>
              <w:rPr>
                <w:lang w:val="en-US"/>
              </w:rPr>
            </w:pPr>
            <w:r w:rsidRPr="00F720F7">
              <w:rPr>
                <w:lang w:val="en-US"/>
              </w:rPr>
              <w:t xml:space="preserve">13.1. </w:t>
            </w:r>
            <w:proofErr w:type="spellStart"/>
            <w:r w:rsidRPr="00F720F7">
              <w:rPr>
                <w:lang w:val="en-US"/>
              </w:rPr>
              <w:t>Următoarele</w:t>
            </w:r>
            <w:proofErr w:type="spellEnd"/>
            <w:r w:rsidRPr="00F720F7">
              <w:rPr>
                <w:lang w:val="en-US"/>
              </w:rPr>
              <w:t xml:space="preserve"> </w:t>
            </w:r>
            <w:proofErr w:type="spellStart"/>
            <w:r w:rsidRPr="00F720F7">
              <w:rPr>
                <w:lang w:val="en-US"/>
              </w:rPr>
              <w:t>documente</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citite</w:t>
            </w:r>
            <w:proofErr w:type="spellEnd"/>
            <w:r w:rsidRPr="00F720F7">
              <w:rPr>
                <w:lang w:val="en-US"/>
              </w:rPr>
              <w:t xml:space="preserve"> </w:t>
            </w:r>
            <w:proofErr w:type="spellStart"/>
            <w:r w:rsidRPr="00F720F7">
              <w:rPr>
                <w:lang w:val="en-US"/>
              </w:rPr>
              <w:t>şi</w:t>
            </w:r>
            <w:proofErr w:type="spellEnd"/>
            <w:r w:rsidRPr="00F720F7">
              <w:rPr>
                <w:lang w:val="en-US"/>
              </w:rPr>
              <w:t xml:space="preserve"> </w:t>
            </w:r>
            <w:proofErr w:type="spellStart"/>
            <w:r w:rsidRPr="00F720F7">
              <w:rPr>
                <w:lang w:val="en-US"/>
              </w:rPr>
              <w:t>vor</w:t>
            </w:r>
            <w:proofErr w:type="spellEnd"/>
            <w:r w:rsidRPr="00F720F7">
              <w:rPr>
                <w:lang w:val="en-US"/>
              </w:rPr>
              <w:t xml:space="preserve"> fi interpretate ca </w:t>
            </w:r>
            <w:proofErr w:type="spellStart"/>
            <w:r w:rsidRPr="00F720F7">
              <w:rPr>
                <w:lang w:val="en-US"/>
              </w:rPr>
              <w:t>fiind</w:t>
            </w:r>
            <w:proofErr w:type="spellEnd"/>
            <w:r w:rsidRPr="00F720F7">
              <w:rPr>
                <w:lang w:val="en-US"/>
              </w:rPr>
              <w:t xml:space="preserve"> </w:t>
            </w:r>
            <w:proofErr w:type="spellStart"/>
            <w:r w:rsidRPr="00F720F7">
              <w:rPr>
                <w:lang w:val="en-US"/>
              </w:rPr>
              <w:t>parte</w:t>
            </w:r>
            <w:proofErr w:type="spellEnd"/>
            <w:r w:rsidRPr="00F720F7">
              <w:rPr>
                <w:lang w:val="en-US"/>
              </w:rPr>
              <w:t xml:space="preserve"> </w:t>
            </w:r>
            <w:proofErr w:type="spellStart"/>
            <w:r w:rsidRPr="00F720F7">
              <w:rPr>
                <w:lang w:val="en-US"/>
              </w:rPr>
              <w:t>integrantă</w:t>
            </w:r>
            <w:proofErr w:type="spellEnd"/>
            <w:r w:rsidRPr="00F720F7">
              <w:rPr>
                <w:lang w:val="en-US"/>
              </w:rPr>
              <w:t xml:space="preserve"> a </w:t>
            </w:r>
            <w:proofErr w:type="spellStart"/>
            <w:r w:rsidRPr="00F720F7">
              <w:rPr>
                <w:lang w:val="en-US"/>
              </w:rPr>
              <w:t>prezentului</w:t>
            </w:r>
            <w:proofErr w:type="spellEnd"/>
            <w:r w:rsidRPr="00F720F7">
              <w:rPr>
                <w:lang w:val="en-US"/>
              </w:rPr>
              <w:t xml:space="preserve"> contract: </w:t>
            </w:r>
          </w:p>
          <w:p w14:paraId="4D173B56" w14:textId="77777777" w:rsidR="00D671EE" w:rsidRPr="00FF430B" w:rsidRDefault="00D671EE" w:rsidP="005F5BE8">
            <w:pPr>
              <w:numPr>
                <w:ilvl w:val="0"/>
                <w:numId w:val="12"/>
              </w:numPr>
              <w:tabs>
                <w:tab w:val="left" w:pos="1276"/>
              </w:tabs>
              <w:ind w:left="0" w:hanging="425"/>
              <w:jc w:val="both"/>
            </w:pPr>
            <w:r w:rsidRPr="00FF430B">
              <w:t>a) Caietul de sarcini;</w:t>
            </w:r>
          </w:p>
          <w:p w14:paraId="0F4C34A0" w14:textId="77777777" w:rsidR="00D671EE" w:rsidRPr="00FF430B" w:rsidRDefault="00D671EE" w:rsidP="005F5BE8">
            <w:pPr>
              <w:numPr>
                <w:ilvl w:val="0"/>
                <w:numId w:val="12"/>
              </w:numPr>
              <w:tabs>
                <w:tab w:val="left" w:pos="1276"/>
              </w:tabs>
              <w:ind w:left="0" w:hanging="425"/>
              <w:jc w:val="both"/>
            </w:pPr>
            <w:r w:rsidRPr="00FF430B">
              <w:t>b) Propunerea tehnică;</w:t>
            </w:r>
          </w:p>
          <w:p w14:paraId="798BA48E" w14:textId="77777777" w:rsidR="00D671EE" w:rsidRPr="00FF430B" w:rsidRDefault="00D671EE" w:rsidP="005F5BE8">
            <w:pPr>
              <w:numPr>
                <w:ilvl w:val="0"/>
                <w:numId w:val="12"/>
              </w:numPr>
              <w:tabs>
                <w:tab w:val="left" w:pos="1276"/>
              </w:tabs>
              <w:ind w:left="0" w:hanging="425"/>
              <w:jc w:val="both"/>
            </w:pPr>
            <w:r w:rsidRPr="00FF430B">
              <w:t>c) Propunerea financiară;</w:t>
            </w:r>
          </w:p>
          <w:p w14:paraId="7D34D1E5" w14:textId="77777777" w:rsidR="00D671EE" w:rsidRPr="00FF430B" w:rsidRDefault="00D671EE" w:rsidP="005F5BE8">
            <w:pPr>
              <w:numPr>
                <w:ilvl w:val="0"/>
                <w:numId w:val="12"/>
              </w:numPr>
              <w:tabs>
                <w:tab w:val="left" w:pos="1276"/>
              </w:tabs>
              <w:ind w:left="0" w:hanging="425"/>
              <w:jc w:val="both"/>
            </w:pPr>
            <w:r w:rsidRPr="00FF430B">
              <w:t xml:space="preserve">d) Graficul de executare a lucrărilor ; </w:t>
            </w:r>
          </w:p>
          <w:p w14:paraId="6E653733" w14:textId="77777777" w:rsidR="00D671EE" w:rsidRPr="00FF430B" w:rsidRDefault="00D671EE" w:rsidP="005F5BE8">
            <w:pPr>
              <w:numPr>
                <w:ilvl w:val="0"/>
                <w:numId w:val="12"/>
              </w:numPr>
              <w:tabs>
                <w:tab w:val="left" w:pos="1276"/>
              </w:tabs>
              <w:ind w:left="0" w:hanging="425"/>
              <w:jc w:val="both"/>
            </w:pPr>
            <w:r w:rsidRPr="00FF430B">
              <w:t>e) Garanția de bună execuție.</w:t>
            </w:r>
          </w:p>
          <w:p w14:paraId="3C0386DB" w14:textId="77777777" w:rsidR="00D671EE" w:rsidRPr="00F720F7" w:rsidRDefault="00D671EE" w:rsidP="005F5BE8">
            <w:pPr>
              <w:pStyle w:val="af8"/>
              <w:numPr>
                <w:ilvl w:val="1"/>
                <w:numId w:val="16"/>
              </w:numPr>
              <w:tabs>
                <w:tab w:val="left" w:pos="567"/>
              </w:tabs>
              <w:ind w:left="0" w:hanging="567"/>
              <w:rPr>
                <w:lang w:val="en-US"/>
              </w:rPr>
            </w:pPr>
            <w:r w:rsidRPr="00F720F7">
              <w:rPr>
                <w:lang w:val="en-US"/>
              </w:rPr>
              <w:t xml:space="preserve">13.2. </w:t>
            </w:r>
            <w:proofErr w:type="spellStart"/>
            <w:r w:rsidRPr="00F720F7">
              <w:rPr>
                <w:lang w:val="en-US"/>
              </w:rPr>
              <w:t>Documentele</w:t>
            </w:r>
            <w:proofErr w:type="spellEnd"/>
            <w:r w:rsidRPr="00F720F7">
              <w:rPr>
                <w:lang w:val="en-US"/>
              </w:rPr>
              <w:t xml:space="preserve"> </w:t>
            </w:r>
            <w:proofErr w:type="spellStart"/>
            <w:r w:rsidRPr="00F720F7">
              <w:rPr>
                <w:lang w:val="en-US"/>
              </w:rPr>
              <w:t>contractului</w:t>
            </w:r>
            <w:proofErr w:type="spellEnd"/>
            <w:r w:rsidRPr="00F720F7">
              <w:rPr>
                <w:lang w:val="en-US"/>
              </w:rPr>
              <w:t xml:space="preserve"> </w:t>
            </w:r>
            <w:proofErr w:type="spellStart"/>
            <w:r w:rsidRPr="00F720F7">
              <w:rPr>
                <w:lang w:val="en-US"/>
              </w:rPr>
              <w:t>vor</w:t>
            </w:r>
            <w:proofErr w:type="spellEnd"/>
            <w:r w:rsidRPr="00F720F7">
              <w:rPr>
                <w:lang w:val="en-US"/>
              </w:rPr>
              <w:t xml:space="preserve"> fi </w:t>
            </w:r>
            <w:proofErr w:type="spellStart"/>
            <w:r w:rsidRPr="00F720F7">
              <w:rPr>
                <w:lang w:val="en-US"/>
              </w:rPr>
              <w:t>întocmite</w:t>
            </w:r>
            <w:proofErr w:type="spellEnd"/>
            <w:r w:rsidRPr="00F720F7">
              <w:rPr>
                <w:lang w:val="en-US"/>
              </w:rPr>
              <w:t xml:space="preserve"> </w:t>
            </w:r>
            <w:proofErr w:type="spellStart"/>
            <w:r w:rsidRPr="00F720F7">
              <w:rPr>
                <w:lang w:val="en-US"/>
              </w:rPr>
              <w:t>în</w:t>
            </w:r>
            <w:proofErr w:type="spellEnd"/>
            <w:r w:rsidRPr="00F720F7">
              <w:rPr>
                <w:lang w:val="en-US"/>
              </w:rPr>
              <w:t xml:space="preserve"> </w:t>
            </w:r>
            <w:proofErr w:type="spellStart"/>
            <w:r w:rsidRPr="00F720F7">
              <w:rPr>
                <w:lang w:val="en-US"/>
              </w:rPr>
              <w:t>limba</w:t>
            </w:r>
            <w:proofErr w:type="spellEnd"/>
            <w:r w:rsidRPr="00F720F7">
              <w:rPr>
                <w:lang w:val="en-US"/>
              </w:rPr>
              <w:t xml:space="preserve"> </w:t>
            </w:r>
            <w:proofErr w:type="spellStart"/>
            <w:r w:rsidRPr="00F720F7">
              <w:rPr>
                <w:lang w:val="en-US"/>
              </w:rPr>
              <w:t>română</w:t>
            </w:r>
            <w:proofErr w:type="spellEnd"/>
            <w:r w:rsidRPr="00F720F7">
              <w:rPr>
                <w:lang w:val="en-US"/>
              </w:rPr>
              <w:t>.</w:t>
            </w:r>
          </w:p>
          <w:p w14:paraId="6E59459D" w14:textId="77777777" w:rsidR="00D671EE" w:rsidRPr="00F720F7" w:rsidRDefault="00D671EE" w:rsidP="005F5BE8">
            <w:pPr>
              <w:pStyle w:val="af8"/>
              <w:numPr>
                <w:ilvl w:val="1"/>
                <w:numId w:val="16"/>
              </w:numPr>
              <w:tabs>
                <w:tab w:val="left" w:pos="567"/>
              </w:tabs>
              <w:ind w:left="0" w:hanging="567"/>
              <w:rPr>
                <w:lang w:val="en-US"/>
              </w:rPr>
            </w:pPr>
            <w:r w:rsidRPr="00F720F7">
              <w:rPr>
                <w:lang w:val="en-US"/>
              </w:rPr>
              <w:t xml:space="preserve">13.3. </w:t>
            </w:r>
            <w:proofErr w:type="spellStart"/>
            <w:r w:rsidRPr="00F720F7">
              <w:rPr>
                <w:lang w:val="en-US"/>
              </w:rPr>
              <w:t>Prezentul</w:t>
            </w:r>
            <w:proofErr w:type="spellEnd"/>
            <w:r w:rsidRPr="00F720F7">
              <w:rPr>
                <w:lang w:val="en-US"/>
              </w:rPr>
              <w:t xml:space="preserve"> Contract </w:t>
            </w:r>
            <w:proofErr w:type="spellStart"/>
            <w:r w:rsidRPr="00F720F7">
              <w:rPr>
                <w:lang w:val="en-US"/>
              </w:rPr>
              <w:t>reprezintă</w:t>
            </w:r>
            <w:proofErr w:type="spellEnd"/>
            <w:r w:rsidRPr="00F720F7">
              <w:rPr>
                <w:lang w:val="en-US"/>
              </w:rPr>
              <w:t xml:space="preserve"> </w:t>
            </w:r>
            <w:proofErr w:type="spellStart"/>
            <w:r w:rsidRPr="00F720F7">
              <w:rPr>
                <w:lang w:val="en-US"/>
              </w:rPr>
              <w:t>acordul</w:t>
            </w:r>
            <w:proofErr w:type="spellEnd"/>
            <w:r w:rsidRPr="00F720F7">
              <w:rPr>
                <w:lang w:val="en-US"/>
              </w:rPr>
              <w:t xml:space="preserve"> de </w:t>
            </w:r>
            <w:proofErr w:type="spellStart"/>
            <w:r w:rsidRPr="00F720F7">
              <w:rPr>
                <w:lang w:val="en-US"/>
              </w:rPr>
              <w:t>voinţă</w:t>
            </w:r>
            <w:proofErr w:type="spellEnd"/>
            <w:r w:rsidRPr="00F720F7">
              <w:rPr>
                <w:lang w:val="en-US"/>
              </w:rPr>
              <w:t xml:space="preserve"> al </w:t>
            </w:r>
            <w:proofErr w:type="spellStart"/>
            <w:r w:rsidRPr="00F720F7">
              <w:rPr>
                <w:lang w:val="en-US"/>
              </w:rPr>
              <w:t>părţilor</w:t>
            </w:r>
            <w:proofErr w:type="spellEnd"/>
            <w:r w:rsidRPr="00F720F7">
              <w:rPr>
                <w:lang w:val="en-US"/>
              </w:rPr>
              <w:t xml:space="preserve"> </w:t>
            </w:r>
            <w:proofErr w:type="spellStart"/>
            <w:r w:rsidRPr="00F720F7">
              <w:rPr>
                <w:lang w:val="en-US"/>
              </w:rPr>
              <w:t>şi</w:t>
            </w:r>
            <w:proofErr w:type="spellEnd"/>
            <w:r w:rsidRPr="00F720F7">
              <w:rPr>
                <w:lang w:val="en-US"/>
              </w:rPr>
              <w:t xml:space="preserve"> se </w:t>
            </w:r>
            <w:proofErr w:type="spellStart"/>
            <w:r w:rsidRPr="00F720F7">
              <w:rPr>
                <w:lang w:val="en-US"/>
              </w:rPr>
              <w:t>consideră</w:t>
            </w:r>
            <w:proofErr w:type="spellEnd"/>
            <w:r w:rsidRPr="00F720F7">
              <w:rPr>
                <w:lang w:val="en-US"/>
              </w:rPr>
              <w:t xml:space="preserve"> </w:t>
            </w:r>
            <w:proofErr w:type="spellStart"/>
            <w:r w:rsidRPr="00F720F7">
              <w:rPr>
                <w:lang w:val="en-US"/>
              </w:rPr>
              <w:t>semnat</w:t>
            </w:r>
            <w:proofErr w:type="spellEnd"/>
            <w:r w:rsidRPr="00F720F7">
              <w:rPr>
                <w:lang w:val="en-US"/>
              </w:rPr>
              <w:t xml:space="preserve"> la data </w:t>
            </w:r>
            <w:proofErr w:type="spellStart"/>
            <w:r w:rsidRPr="00F720F7">
              <w:rPr>
                <w:lang w:val="en-US"/>
              </w:rPr>
              <w:t>aplicării</w:t>
            </w:r>
            <w:proofErr w:type="spellEnd"/>
            <w:r w:rsidRPr="00F720F7">
              <w:rPr>
                <w:lang w:val="en-US"/>
              </w:rPr>
              <w:t xml:space="preserve"> </w:t>
            </w:r>
            <w:proofErr w:type="spellStart"/>
            <w:r w:rsidRPr="00F720F7">
              <w:rPr>
                <w:lang w:val="en-US"/>
              </w:rPr>
              <w:t>ultimei</w:t>
            </w:r>
            <w:proofErr w:type="spellEnd"/>
            <w:r w:rsidRPr="00F720F7">
              <w:rPr>
                <w:lang w:val="en-US"/>
              </w:rPr>
              <w:t xml:space="preserve"> </w:t>
            </w:r>
            <w:proofErr w:type="spellStart"/>
            <w:r w:rsidRPr="00F720F7">
              <w:rPr>
                <w:lang w:val="en-US"/>
              </w:rPr>
              <w:t>semnături</w:t>
            </w:r>
            <w:proofErr w:type="spellEnd"/>
            <w:r w:rsidRPr="00F720F7">
              <w:rPr>
                <w:lang w:val="en-US"/>
              </w:rPr>
              <w:t xml:space="preserve"> de </w:t>
            </w:r>
            <w:proofErr w:type="spellStart"/>
            <w:r w:rsidRPr="00F720F7">
              <w:rPr>
                <w:lang w:val="en-US"/>
              </w:rPr>
              <w:t>către</w:t>
            </w:r>
            <w:proofErr w:type="spellEnd"/>
            <w:r w:rsidRPr="00F720F7">
              <w:rPr>
                <w:lang w:val="en-US"/>
              </w:rPr>
              <w:t xml:space="preserve"> </w:t>
            </w:r>
            <w:proofErr w:type="spellStart"/>
            <w:r w:rsidRPr="00F720F7">
              <w:rPr>
                <w:lang w:val="en-US"/>
              </w:rPr>
              <w:t>una</w:t>
            </w:r>
            <w:proofErr w:type="spellEnd"/>
            <w:r w:rsidRPr="00F720F7">
              <w:rPr>
                <w:lang w:val="en-US"/>
              </w:rPr>
              <w:t xml:space="preserve"> </w:t>
            </w:r>
            <w:proofErr w:type="spellStart"/>
            <w:r w:rsidRPr="00F720F7">
              <w:rPr>
                <w:lang w:val="en-US"/>
              </w:rPr>
              <w:t>dintre</w:t>
            </w:r>
            <w:proofErr w:type="spellEnd"/>
            <w:r w:rsidRPr="00F720F7">
              <w:rPr>
                <w:lang w:val="en-US"/>
              </w:rPr>
              <w:t xml:space="preserve"> </w:t>
            </w:r>
            <w:proofErr w:type="spellStart"/>
            <w:r w:rsidRPr="00F720F7">
              <w:rPr>
                <w:lang w:val="en-US"/>
              </w:rPr>
              <w:t>părți</w:t>
            </w:r>
            <w:proofErr w:type="spellEnd"/>
            <w:r w:rsidRPr="00F720F7">
              <w:rPr>
                <w:lang w:val="en-US"/>
              </w:rPr>
              <w:t>.</w:t>
            </w:r>
          </w:p>
          <w:p w14:paraId="71D091DE" w14:textId="77777777" w:rsidR="00D671EE" w:rsidRPr="00F720F7" w:rsidRDefault="00D671EE" w:rsidP="005F5BE8">
            <w:pPr>
              <w:pStyle w:val="af8"/>
              <w:numPr>
                <w:ilvl w:val="1"/>
                <w:numId w:val="16"/>
              </w:numPr>
              <w:tabs>
                <w:tab w:val="left" w:pos="567"/>
                <w:tab w:val="left" w:pos="4005"/>
              </w:tabs>
              <w:ind w:left="0" w:hanging="567"/>
              <w:contextualSpacing/>
              <w:rPr>
                <w:lang w:val="en-US"/>
              </w:rPr>
            </w:pPr>
            <w:r w:rsidRPr="00F720F7">
              <w:rPr>
                <w:lang w:val="en-US"/>
              </w:rPr>
              <w:t xml:space="preserve">13.4. </w:t>
            </w:r>
            <w:proofErr w:type="spellStart"/>
            <w:r w:rsidRPr="00F720F7">
              <w:rPr>
                <w:lang w:val="en-US"/>
              </w:rPr>
              <w:t>Pentru</w:t>
            </w:r>
            <w:proofErr w:type="spellEnd"/>
            <w:r w:rsidRPr="00F720F7">
              <w:rPr>
                <w:lang w:val="en-US"/>
              </w:rPr>
              <w:t xml:space="preserve"> </w:t>
            </w:r>
            <w:proofErr w:type="spellStart"/>
            <w:r w:rsidRPr="00F720F7">
              <w:rPr>
                <w:lang w:val="en-US"/>
              </w:rPr>
              <w:t>confirmarea</w:t>
            </w:r>
            <w:proofErr w:type="spellEnd"/>
            <w:r w:rsidRPr="00F720F7">
              <w:rPr>
                <w:lang w:val="en-US"/>
              </w:rPr>
              <w:t xml:space="preserve"> </w:t>
            </w:r>
            <w:proofErr w:type="spellStart"/>
            <w:r w:rsidRPr="00F720F7">
              <w:rPr>
                <w:lang w:val="en-US"/>
              </w:rPr>
              <w:t>celor</w:t>
            </w:r>
            <w:proofErr w:type="spellEnd"/>
            <w:r w:rsidRPr="00F720F7">
              <w:rPr>
                <w:lang w:val="en-US"/>
              </w:rPr>
              <w:t xml:space="preserve"> </w:t>
            </w:r>
            <w:proofErr w:type="spellStart"/>
            <w:r w:rsidRPr="00F720F7">
              <w:rPr>
                <w:lang w:val="en-US"/>
              </w:rPr>
              <w:t>menţionate</w:t>
            </w:r>
            <w:proofErr w:type="spellEnd"/>
            <w:r w:rsidRPr="00F720F7">
              <w:rPr>
                <w:lang w:val="en-US"/>
              </w:rPr>
              <w:t xml:space="preserve">, </w:t>
            </w:r>
            <w:proofErr w:type="spellStart"/>
            <w:r w:rsidRPr="00F720F7">
              <w:rPr>
                <w:lang w:val="en-US"/>
              </w:rPr>
              <w:t>părţile</w:t>
            </w:r>
            <w:proofErr w:type="spellEnd"/>
            <w:r w:rsidRPr="00F720F7">
              <w:rPr>
                <w:lang w:val="en-US"/>
              </w:rPr>
              <w:t xml:space="preserve"> au </w:t>
            </w:r>
            <w:proofErr w:type="spellStart"/>
            <w:r w:rsidRPr="00F720F7">
              <w:rPr>
                <w:lang w:val="en-US"/>
              </w:rPr>
              <w:t>semnat</w:t>
            </w:r>
            <w:proofErr w:type="spellEnd"/>
            <w:r w:rsidRPr="00F720F7">
              <w:rPr>
                <w:lang w:val="en-US"/>
              </w:rPr>
              <w:t xml:space="preserve"> </w:t>
            </w:r>
            <w:proofErr w:type="spellStart"/>
            <w:r w:rsidRPr="00F720F7">
              <w:rPr>
                <w:lang w:val="en-US"/>
              </w:rPr>
              <w:t>prezentul</w:t>
            </w:r>
            <w:proofErr w:type="spellEnd"/>
            <w:r w:rsidRPr="00F720F7">
              <w:rPr>
                <w:lang w:val="en-US"/>
              </w:rPr>
              <w:t xml:space="preserve"> Contract </w:t>
            </w:r>
            <w:proofErr w:type="spellStart"/>
            <w:r w:rsidRPr="00F720F7">
              <w:rPr>
                <w:lang w:val="en-US"/>
              </w:rPr>
              <w:t>în</w:t>
            </w:r>
            <w:proofErr w:type="spellEnd"/>
            <w:r w:rsidRPr="00F720F7">
              <w:rPr>
                <w:lang w:val="en-US"/>
              </w:rPr>
              <w:t xml:space="preserve"> </w:t>
            </w:r>
            <w:proofErr w:type="spellStart"/>
            <w:r w:rsidRPr="00F720F7">
              <w:rPr>
                <w:lang w:val="en-US"/>
              </w:rPr>
              <w:t>conformitate</w:t>
            </w:r>
            <w:proofErr w:type="spellEnd"/>
            <w:r w:rsidRPr="00F720F7">
              <w:rPr>
                <w:lang w:val="en-US"/>
              </w:rPr>
              <w:t xml:space="preserve"> cu </w:t>
            </w:r>
            <w:proofErr w:type="spellStart"/>
            <w:r w:rsidRPr="00F720F7">
              <w:rPr>
                <w:lang w:val="en-US"/>
              </w:rPr>
              <w:t>legislaţia</w:t>
            </w:r>
            <w:proofErr w:type="spellEnd"/>
            <w:r w:rsidRPr="00F720F7">
              <w:rPr>
                <w:lang w:val="en-US"/>
              </w:rPr>
              <w:t xml:space="preserve"> </w:t>
            </w:r>
            <w:proofErr w:type="spellStart"/>
            <w:r w:rsidRPr="00F720F7">
              <w:rPr>
                <w:lang w:val="en-US"/>
              </w:rPr>
              <w:t>Republicii</w:t>
            </w:r>
            <w:proofErr w:type="spellEnd"/>
            <w:r w:rsidRPr="00F720F7">
              <w:rPr>
                <w:lang w:val="en-US"/>
              </w:rPr>
              <w:t xml:space="preserve"> Moldova, la data </w:t>
            </w:r>
            <w:proofErr w:type="spellStart"/>
            <w:r w:rsidRPr="00F720F7">
              <w:rPr>
                <w:lang w:val="en-US"/>
              </w:rPr>
              <w:t>şi</w:t>
            </w:r>
            <w:proofErr w:type="spellEnd"/>
            <w:r w:rsidRPr="00F720F7">
              <w:rPr>
                <w:lang w:val="en-US"/>
              </w:rPr>
              <w:t xml:space="preserve"> </w:t>
            </w:r>
            <w:proofErr w:type="spellStart"/>
            <w:r w:rsidRPr="00F720F7">
              <w:rPr>
                <w:lang w:val="en-US"/>
              </w:rPr>
              <w:t>anul</w:t>
            </w:r>
            <w:proofErr w:type="spellEnd"/>
            <w:r w:rsidRPr="00F720F7">
              <w:rPr>
                <w:lang w:val="en-US"/>
              </w:rPr>
              <w:t xml:space="preserve"> indicate, </w:t>
            </w:r>
            <w:proofErr w:type="spellStart"/>
            <w:r w:rsidRPr="00F720F7">
              <w:rPr>
                <w:lang w:val="en-US"/>
              </w:rPr>
              <w:t>fiind</w:t>
            </w:r>
            <w:proofErr w:type="spellEnd"/>
            <w:r w:rsidRPr="00F720F7">
              <w:rPr>
                <w:lang w:val="en-US"/>
              </w:rPr>
              <w:t xml:space="preserve"> </w:t>
            </w:r>
            <w:proofErr w:type="spellStart"/>
            <w:r w:rsidRPr="00F720F7">
              <w:rPr>
                <w:lang w:val="en-US"/>
              </w:rPr>
              <w:t>valabil</w:t>
            </w:r>
            <w:proofErr w:type="spellEnd"/>
            <w:r w:rsidRPr="00F720F7">
              <w:rPr>
                <w:lang w:val="en-US"/>
              </w:rPr>
              <w:t xml:space="preserve"> </w:t>
            </w:r>
            <w:proofErr w:type="spellStart"/>
            <w:r w:rsidRPr="00F720F7">
              <w:rPr>
                <w:lang w:val="en-US"/>
              </w:rPr>
              <w:t>până</w:t>
            </w:r>
            <w:proofErr w:type="spellEnd"/>
            <w:r w:rsidRPr="00F720F7">
              <w:rPr>
                <w:lang w:val="en-US"/>
              </w:rPr>
              <w:t xml:space="preserve"> la …</w:t>
            </w:r>
            <w:proofErr w:type="gramStart"/>
            <w:r w:rsidRPr="00F720F7">
              <w:rPr>
                <w:lang w:val="en-US"/>
              </w:rPr>
              <w:t>…./</w:t>
            </w:r>
            <w:proofErr w:type="spellStart"/>
            <w:proofErr w:type="gramEnd"/>
            <w:r w:rsidRPr="00F720F7">
              <w:rPr>
                <w:lang w:val="en-US"/>
              </w:rPr>
              <w:t>recepția</w:t>
            </w:r>
            <w:proofErr w:type="spellEnd"/>
            <w:r w:rsidRPr="00F720F7">
              <w:rPr>
                <w:lang w:val="en-US"/>
              </w:rPr>
              <w:t xml:space="preserve"> finală a lucrărilor.</w:t>
            </w:r>
          </w:p>
          <w:p w14:paraId="6978D8F9" w14:textId="77777777" w:rsidR="00D671EE" w:rsidRPr="00FF430B" w:rsidRDefault="00D671EE" w:rsidP="005F5BE8">
            <w:pPr>
              <w:tabs>
                <w:tab w:val="left" w:pos="2295"/>
              </w:tabs>
              <w:jc w:val="both"/>
            </w:pPr>
          </w:p>
          <w:p w14:paraId="5C28B4E0" w14:textId="77777777" w:rsidR="00D671EE" w:rsidRPr="00FF430B" w:rsidRDefault="00D671EE" w:rsidP="005F5BE8">
            <w:pPr>
              <w:tabs>
                <w:tab w:val="left" w:pos="567"/>
                <w:tab w:val="left" w:pos="4005"/>
              </w:tabs>
              <w:jc w:val="both"/>
            </w:pPr>
          </w:p>
          <w:p w14:paraId="20AFEF36" w14:textId="77777777" w:rsidR="00D671EE" w:rsidRPr="00FF430B" w:rsidRDefault="00D671EE" w:rsidP="005F5BE8">
            <w:pPr>
              <w:tabs>
                <w:tab w:val="left" w:pos="567"/>
                <w:tab w:val="left" w:pos="4005"/>
              </w:tabs>
              <w:jc w:val="both"/>
            </w:pPr>
          </w:p>
          <w:p w14:paraId="1878AB6F" w14:textId="77777777" w:rsidR="00D671EE" w:rsidRPr="00FF430B" w:rsidRDefault="00D671EE" w:rsidP="005F5BE8">
            <w:pPr>
              <w:tabs>
                <w:tab w:val="left" w:pos="567"/>
                <w:tab w:val="left" w:pos="4005"/>
              </w:tabs>
              <w:jc w:val="both"/>
            </w:pPr>
          </w:p>
          <w:p w14:paraId="6855795E" w14:textId="77777777" w:rsidR="00D671EE" w:rsidRPr="00FF430B" w:rsidRDefault="00D671EE" w:rsidP="005F5BE8">
            <w:pPr>
              <w:tabs>
                <w:tab w:val="left" w:pos="567"/>
                <w:tab w:val="left" w:pos="4005"/>
              </w:tabs>
              <w:jc w:val="both"/>
            </w:pPr>
          </w:p>
          <w:p w14:paraId="321E0642" w14:textId="77777777" w:rsidR="00D671EE" w:rsidRPr="00FF430B" w:rsidRDefault="00D671EE" w:rsidP="005F5BE8">
            <w:pPr>
              <w:tabs>
                <w:tab w:val="left" w:pos="567"/>
                <w:tab w:val="left" w:pos="4005"/>
              </w:tabs>
              <w:jc w:val="both"/>
            </w:pPr>
          </w:p>
          <w:p w14:paraId="44E2D629" w14:textId="77777777" w:rsidR="00D671EE" w:rsidRPr="00FF430B" w:rsidRDefault="00D671EE" w:rsidP="005F5BE8">
            <w:pPr>
              <w:tabs>
                <w:tab w:val="left" w:pos="567"/>
                <w:tab w:val="left" w:pos="4005"/>
              </w:tabs>
              <w:jc w:val="both"/>
            </w:pPr>
          </w:p>
          <w:p w14:paraId="4D3EC7F9" w14:textId="77777777" w:rsidR="00D671EE" w:rsidRPr="00FF430B" w:rsidRDefault="00D671EE" w:rsidP="005F5BE8">
            <w:pPr>
              <w:tabs>
                <w:tab w:val="left" w:pos="567"/>
                <w:tab w:val="left" w:pos="4005"/>
              </w:tabs>
              <w:jc w:val="both"/>
            </w:pPr>
          </w:p>
          <w:p w14:paraId="7C8A7691" w14:textId="77777777" w:rsidR="00D671EE" w:rsidRPr="00FF430B" w:rsidRDefault="00D671EE" w:rsidP="005F5BE8">
            <w:pPr>
              <w:tabs>
                <w:tab w:val="left" w:pos="567"/>
                <w:tab w:val="left" w:pos="4005"/>
              </w:tabs>
              <w:jc w:val="both"/>
            </w:pPr>
          </w:p>
          <w:p w14:paraId="66F39415" w14:textId="77777777" w:rsidR="00D671EE" w:rsidRPr="00FF430B" w:rsidRDefault="00D671EE" w:rsidP="005F5BE8">
            <w:pPr>
              <w:tabs>
                <w:tab w:val="left" w:pos="567"/>
                <w:tab w:val="left" w:pos="4005"/>
              </w:tabs>
              <w:jc w:val="both"/>
            </w:pPr>
          </w:p>
          <w:p w14:paraId="2984C9C3" w14:textId="77777777" w:rsidR="00D671EE" w:rsidRPr="00FF430B" w:rsidRDefault="00D671EE" w:rsidP="005F5BE8">
            <w:pPr>
              <w:tabs>
                <w:tab w:val="left" w:pos="567"/>
                <w:tab w:val="left" w:pos="4005"/>
              </w:tabs>
              <w:jc w:val="both"/>
            </w:pPr>
          </w:p>
          <w:p w14:paraId="663D1966" w14:textId="77777777" w:rsidR="00D671EE" w:rsidRPr="00FF430B" w:rsidRDefault="00D671EE" w:rsidP="005F5BE8">
            <w:pPr>
              <w:tabs>
                <w:tab w:val="left" w:pos="567"/>
                <w:tab w:val="left" w:pos="4005"/>
              </w:tabs>
              <w:jc w:val="both"/>
            </w:pPr>
          </w:p>
          <w:p w14:paraId="51045CE8" w14:textId="77777777" w:rsidR="00D671EE" w:rsidRPr="00FF430B" w:rsidRDefault="00D671EE" w:rsidP="005F5BE8">
            <w:pPr>
              <w:tabs>
                <w:tab w:val="left" w:pos="567"/>
                <w:tab w:val="left" w:pos="4005"/>
              </w:tabs>
              <w:jc w:val="both"/>
            </w:pPr>
          </w:p>
          <w:p w14:paraId="2F6D1DFA" w14:textId="77777777" w:rsidR="00D671EE" w:rsidRPr="00FF430B" w:rsidRDefault="00D671EE" w:rsidP="005F5BE8">
            <w:pPr>
              <w:tabs>
                <w:tab w:val="left" w:pos="567"/>
                <w:tab w:val="left" w:pos="4005"/>
              </w:tabs>
              <w:jc w:val="both"/>
            </w:pPr>
          </w:p>
          <w:p w14:paraId="0823D6AA" w14:textId="77777777" w:rsidR="00D671EE" w:rsidRPr="00FF430B" w:rsidRDefault="00D671EE" w:rsidP="005F5BE8">
            <w:pPr>
              <w:tabs>
                <w:tab w:val="left" w:pos="567"/>
                <w:tab w:val="left" w:pos="4005"/>
              </w:tabs>
              <w:jc w:val="both"/>
            </w:pPr>
          </w:p>
          <w:p w14:paraId="61EEFF3D" w14:textId="77777777" w:rsidR="00D671EE" w:rsidRPr="00FF430B" w:rsidRDefault="00D671EE" w:rsidP="005F5BE8">
            <w:pPr>
              <w:tabs>
                <w:tab w:val="left" w:pos="567"/>
                <w:tab w:val="left" w:pos="4005"/>
              </w:tabs>
              <w:jc w:val="both"/>
            </w:pPr>
          </w:p>
          <w:p w14:paraId="28C2ABF1" w14:textId="77777777" w:rsidR="00D671EE" w:rsidRPr="00FF430B" w:rsidRDefault="00D671EE" w:rsidP="005F5BE8">
            <w:pPr>
              <w:tabs>
                <w:tab w:val="left" w:pos="567"/>
                <w:tab w:val="left" w:pos="4005"/>
              </w:tabs>
              <w:jc w:val="both"/>
            </w:pPr>
          </w:p>
          <w:p w14:paraId="4F4AFBCA" w14:textId="77777777" w:rsidR="00D671EE" w:rsidRPr="00FF430B" w:rsidRDefault="00D671EE" w:rsidP="005F5BE8">
            <w:pPr>
              <w:tabs>
                <w:tab w:val="left" w:pos="567"/>
                <w:tab w:val="left" w:pos="4005"/>
              </w:tabs>
              <w:jc w:val="both"/>
            </w:pPr>
          </w:p>
          <w:p w14:paraId="0AAA59EA" w14:textId="77777777" w:rsidR="00D671EE" w:rsidRPr="00FF430B" w:rsidRDefault="00D671EE" w:rsidP="005F5BE8">
            <w:pPr>
              <w:pStyle w:val="a7"/>
              <w:numPr>
                <w:ilvl w:val="0"/>
                <w:numId w:val="16"/>
              </w:numPr>
              <w:spacing w:line="276" w:lineRule="auto"/>
              <w:ind w:left="0"/>
              <w:jc w:val="both"/>
            </w:pPr>
            <w:r w:rsidRPr="00FF430B">
              <w:rPr>
                <w:b/>
              </w:rPr>
              <w:t xml:space="preserve">                 RECHIZITELE JURIDICE, POŞTALE ŞI DE PLĂŢI ALE PĂRŢILOR</w:t>
            </w:r>
          </w:p>
          <w:p w14:paraId="44481E34" w14:textId="77777777" w:rsidR="00D671EE" w:rsidRPr="00FF430B" w:rsidRDefault="00D671EE" w:rsidP="005F5BE8">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671EE" w:rsidRPr="00EC30C2" w14:paraId="1087012F" w14:textId="77777777" w:rsidTr="005F5BE8">
              <w:trPr>
                <w:jc w:val="center"/>
              </w:trPr>
              <w:tc>
                <w:tcPr>
                  <w:tcW w:w="5163" w:type="dxa"/>
                  <w:tcBorders>
                    <w:top w:val="nil"/>
                    <w:left w:val="nil"/>
                    <w:bottom w:val="nil"/>
                    <w:right w:val="nil"/>
                  </w:tcBorders>
                </w:tcPr>
                <w:p w14:paraId="1DBB9393" w14:textId="77777777" w:rsidR="00D671EE" w:rsidRPr="00FF430B" w:rsidRDefault="00D671EE" w:rsidP="005F5BE8">
                  <w:pPr>
                    <w:tabs>
                      <w:tab w:val="left" w:pos="3295"/>
                    </w:tabs>
                    <w:jc w:val="center"/>
                    <w:rPr>
                      <w:b/>
                    </w:rPr>
                  </w:pPr>
                  <w:r w:rsidRPr="00FF430B">
                    <w:rPr>
                      <w:b/>
                      <w:iCs/>
                    </w:rPr>
                    <w:t>ANTREPRENORUL</w:t>
                  </w:r>
                </w:p>
              </w:tc>
              <w:tc>
                <w:tcPr>
                  <w:tcW w:w="4927" w:type="dxa"/>
                  <w:tcBorders>
                    <w:top w:val="nil"/>
                    <w:left w:val="nil"/>
                    <w:bottom w:val="nil"/>
                    <w:right w:val="nil"/>
                  </w:tcBorders>
                </w:tcPr>
                <w:p w14:paraId="40192A58" w14:textId="77777777" w:rsidR="00D671EE" w:rsidRDefault="00D671EE" w:rsidP="005F5BE8">
                  <w:pPr>
                    <w:tabs>
                      <w:tab w:val="left" w:pos="3295"/>
                    </w:tabs>
                    <w:jc w:val="center"/>
                    <w:rPr>
                      <w:b/>
                      <w:iCs/>
                    </w:rPr>
                  </w:pPr>
                  <w:r w:rsidRPr="00FF430B">
                    <w:rPr>
                      <w:b/>
                      <w:iCs/>
                    </w:rPr>
                    <w:t>BENEFICIARUL</w:t>
                  </w:r>
                </w:p>
                <w:p w14:paraId="207A57CC" w14:textId="77777777" w:rsidR="00D671EE" w:rsidRPr="00FF430B" w:rsidRDefault="00D671EE" w:rsidP="005F5BE8">
                  <w:pPr>
                    <w:tabs>
                      <w:tab w:val="left" w:pos="3295"/>
                    </w:tabs>
                    <w:jc w:val="center"/>
                  </w:pPr>
                  <w:r>
                    <w:rPr>
                      <w:b/>
                      <w:iCs/>
                    </w:rPr>
                    <w:t>Academia de Studii Economice din Moldova</w:t>
                  </w:r>
                </w:p>
              </w:tc>
            </w:tr>
            <w:tr w:rsidR="00D671EE" w:rsidRPr="00EC30C2" w14:paraId="13DBF8AD" w14:textId="77777777" w:rsidTr="005F5BE8">
              <w:trPr>
                <w:jc w:val="center"/>
              </w:trPr>
              <w:tc>
                <w:tcPr>
                  <w:tcW w:w="5163" w:type="dxa"/>
                  <w:tcBorders>
                    <w:top w:val="nil"/>
                    <w:left w:val="nil"/>
                    <w:bottom w:val="nil"/>
                    <w:right w:val="nil"/>
                  </w:tcBorders>
                  <w:vAlign w:val="center"/>
                </w:tcPr>
                <w:p w14:paraId="264513E9" w14:textId="77777777" w:rsidR="00D671EE" w:rsidRPr="00FF430B" w:rsidRDefault="00D671EE" w:rsidP="005F5BE8">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43198F16" w14:textId="77777777" w:rsidR="00D671EE" w:rsidRDefault="00D671EE" w:rsidP="005F5BE8">
                  <w:pPr>
                    <w:tabs>
                      <w:tab w:val="left" w:pos="1134"/>
                      <w:tab w:val="left" w:pos="4680"/>
                      <w:tab w:val="left" w:pos="7020"/>
                    </w:tabs>
                    <w:suppressAutoHyphens/>
                    <w:ind w:firstLine="567"/>
                    <w:jc w:val="both"/>
                  </w:pPr>
                  <w:r w:rsidRPr="00FF430B">
                    <w:t>Adresa poştală:</w:t>
                  </w:r>
                  <w:r>
                    <w:t xml:space="preserve"> m.Chișinău</w:t>
                  </w:r>
                </w:p>
                <w:p w14:paraId="469316BC" w14:textId="77777777" w:rsidR="00D671EE" w:rsidRPr="00FF430B" w:rsidRDefault="00D671EE" w:rsidP="005F5BE8">
                  <w:pPr>
                    <w:tabs>
                      <w:tab w:val="left" w:pos="1134"/>
                      <w:tab w:val="left" w:pos="4680"/>
                      <w:tab w:val="left" w:pos="7020"/>
                    </w:tabs>
                    <w:suppressAutoHyphens/>
                    <w:ind w:firstLine="567"/>
                    <w:jc w:val="both"/>
                  </w:pPr>
                  <w:r>
                    <w:t>Str.Bănulecu Bodoni, 61</w:t>
                  </w:r>
                </w:p>
              </w:tc>
            </w:tr>
            <w:tr w:rsidR="00D671EE" w:rsidRPr="00EC30C2" w14:paraId="30F1B943" w14:textId="77777777" w:rsidTr="005F5BE8">
              <w:trPr>
                <w:jc w:val="center"/>
              </w:trPr>
              <w:tc>
                <w:tcPr>
                  <w:tcW w:w="5163" w:type="dxa"/>
                  <w:tcBorders>
                    <w:top w:val="nil"/>
                    <w:left w:val="nil"/>
                    <w:bottom w:val="nil"/>
                    <w:right w:val="nil"/>
                  </w:tcBorders>
                  <w:vAlign w:val="center"/>
                </w:tcPr>
                <w:p w14:paraId="78DFB82C" w14:textId="77777777" w:rsidR="00D671EE" w:rsidRPr="00FF430B" w:rsidRDefault="00D671EE" w:rsidP="005F5BE8">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39A95A15" w14:textId="77777777" w:rsidR="00D671EE" w:rsidRPr="00FF430B" w:rsidRDefault="00D671EE" w:rsidP="005F5BE8">
                  <w:pPr>
                    <w:tabs>
                      <w:tab w:val="left" w:pos="1134"/>
                      <w:tab w:val="left" w:pos="4680"/>
                      <w:tab w:val="left" w:pos="7020"/>
                    </w:tabs>
                    <w:suppressAutoHyphens/>
                    <w:ind w:firstLine="567"/>
                    <w:jc w:val="both"/>
                  </w:pPr>
                  <w:r w:rsidRPr="00FF430B">
                    <w:t>Telefon:</w:t>
                  </w:r>
                  <w:r>
                    <w:t>079771243 / 022-402-920</w:t>
                  </w:r>
                </w:p>
              </w:tc>
            </w:tr>
            <w:tr w:rsidR="00D671EE" w:rsidRPr="00EC30C2" w14:paraId="5A740808" w14:textId="77777777" w:rsidTr="005F5BE8">
              <w:trPr>
                <w:jc w:val="center"/>
              </w:trPr>
              <w:tc>
                <w:tcPr>
                  <w:tcW w:w="5163" w:type="dxa"/>
                  <w:tcBorders>
                    <w:top w:val="nil"/>
                    <w:left w:val="nil"/>
                    <w:bottom w:val="nil"/>
                    <w:right w:val="nil"/>
                  </w:tcBorders>
                  <w:vAlign w:val="center"/>
                </w:tcPr>
                <w:p w14:paraId="445D0CD1" w14:textId="77777777" w:rsidR="00D671EE" w:rsidRPr="00FF430B" w:rsidRDefault="00D671EE" w:rsidP="005F5BE8">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40C180B9" w14:textId="77777777" w:rsidR="00D671EE" w:rsidRPr="00FF430B" w:rsidRDefault="00D671EE" w:rsidP="005F5BE8">
                  <w:pPr>
                    <w:tabs>
                      <w:tab w:val="left" w:pos="1134"/>
                      <w:tab w:val="left" w:pos="4680"/>
                      <w:tab w:val="left" w:pos="7020"/>
                    </w:tabs>
                    <w:suppressAutoHyphens/>
                    <w:ind w:firstLine="567"/>
                    <w:jc w:val="both"/>
                  </w:pPr>
                  <w:r w:rsidRPr="00FF430B">
                    <w:t>Cod fiscal:</w:t>
                  </w:r>
                  <w:r>
                    <w:t xml:space="preserve"> 1007600005951</w:t>
                  </w:r>
                </w:p>
              </w:tc>
            </w:tr>
            <w:tr w:rsidR="00D671EE" w:rsidRPr="00EC30C2" w14:paraId="2764ED08" w14:textId="77777777" w:rsidTr="005F5BE8">
              <w:trPr>
                <w:jc w:val="center"/>
              </w:trPr>
              <w:tc>
                <w:tcPr>
                  <w:tcW w:w="5163" w:type="dxa"/>
                  <w:tcBorders>
                    <w:top w:val="nil"/>
                    <w:left w:val="nil"/>
                    <w:bottom w:val="nil"/>
                    <w:right w:val="nil"/>
                  </w:tcBorders>
                  <w:vAlign w:val="center"/>
                </w:tcPr>
                <w:p w14:paraId="3064F80B" w14:textId="77777777" w:rsidR="00D671EE" w:rsidRPr="00FF430B" w:rsidRDefault="00D671EE" w:rsidP="005F5BE8">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2C8C8F5F" w14:textId="6CD10B98" w:rsidR="00D671EE" w:rsidRPr="00FF430B" w:rsidRDefault="00D671EE" w:rsidP="005F5BE8">
                  <w:pPr>
                    <w:tabs>
                      <w:tab w:val="left" w:pos="1134"/>
                      <w:tab w:val="left" w:pos="4680"/>
                      <w:tab w:val="left" w:pos="7020"/>
                    </w:tabs>
                    <w:suppressAutoHyphens/>
                    <w:ind w:firstLine="567"/>
                    <w:jc w:val="both"/>
                  </w:pPr>
                  <w:r w:rsidRPr="00FF430B">
                    <w:t>Banca:</w:t>
                  </w:r>
                  <w:r>
                    <w:t>BC M</w:t>
                  </w:r>
                  <w:r w:rsidR="00D41A7C">
                    <w:t>AIB</w:t>
                  </w:r>
                  <w:r>
                    <w:t xml:space="preserve"> SA</w:t>
                  </w:r>
                </w:p>
              </w:tc>
            </w:tr>
            <w:tr w:rsidR="00D671EE" w:rsidRPr="00EC30C2" w14:paraId="18F44DB7" w14:textId="77777777" w:rsidTr="005F5BE8">
              <w:trPr>
                <w:jc w:val="center"/>
              </w:trPr>
              <w:tc>
                <w:tcPr>
                  <w:tcW w:w="5163" w:type="dxa"/>
                  <w:tcBorders>
                    <w:top w:val="nil"/>
                    <w:left w:val="nil"/>
                    <w:bottom w:val="nil"/>
                    <w:right w:val="nil"/>
                  </w:tcBorders>
                  <w:vAlign w:val="center"/>
                </w:tcPr>
                <w:p w14:paraId="65E60440" w14:textId="77777777" w:rsidR="00D671EE" w:rsidRPr="00FF430B" w:rsidRDefault="00D671EE" w:rsidP="005F5BE8">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443DFBDE" w14:textId="77777777" w:rsidR="00D671EE" w:rsidRPr="00FF430B" w:rsidRDefault="00D671EE" w:rsidP="005F5BE8">
                  <w:pPr>
                    <w:tabs>
                      <w:tab w:val="left" w:pos="1134"/>
                      <w:tab w:val="left" w:pos="4680"/>
                      <w:tab w:val="left" w:pos="7020"/>
                    </w:tabs>
                    <w:suppressAutoHyphens/>
                    <w:ind w:firstLine="567"/>
                    <w:jc w:val="both"/>
                  </w:pPr>
                  <w:r w:rsidRPr="00FF430B">
                    <w:t>Cod:</w:t>
                  </w:r>
                  <w:r>
                    <w:t xml:space="preserve"> AGRNMD2X</w:t>
                  </w:r>
                </w:p>
              </w:tc>
            </w:tr>
            <w:tr w:rsidR="00D671EE" w:rsidRPr="00EC30C2" w14:paraId="736857A6" w14:textId="77777777" w:rsidTr="005F5BE8">
              <w:trPr>
                <w:jc w:val="center"/>
              </w:trPr>
              <w:tc>
                <w:tcPr>
                  <w:tcW w:w="5163" w:type="dxa"/>
                  <w:tcBorders>
                    <w:top w:val="nil"/>
                    <w:left w:val="nil"/>
                    <w:bottom w:val="nil"/>
                    <w:right w:val="nil"/>
                  </w:tcBorders>
                  <w:vAlign w:val="center"/>
                </w:tcPr>
                <w:p w14:paraId="6F5625B1" w14:textId="77777777" w:rsidR="00D671EE" w:rsidRPr="00FF430B" w:rsidRDefault="00D671EE" w:rsidP="005F5BE8">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56F0EAB0" w14:textId="53F1029E" w:rsidR="00D671EE" w:rsidRPr="00FF430B" w:rsidRDefault="00D41A7C" w:rsidP="005F5BE8">
                  <w:pPr>
                    <w:tabs>
                      <w:tab w:val="left" w:pos="1134"/>
                      <w:tab w:val="left" w:pos="4680"/>
                      <w:tab w:val="left" w:pos="7020"/>
                    </w:tabs>
                    <w:suppressAutoHyphens/>
                    <w:ind w:firstLine="567"/>
                    <w:jc w:val="both"/>
                  </w:pPr>
                  <w:r>
                    <w:t xml:space="preserve">Cod </w:t>
                  </w:r>
                  <w:r w:rsidR="00D671EE" w:rsidRPr="00A7511D">
                    <w:rPr>
                      <w:sz w:val="22"/>
                      <w:szCs w:val="22"/>
                    </w:rPr>
                    <w:t>IBAN</w:t>
                  </w:r>
                  <w:r w:rsidRPr="00A7511D">
                    <w:rPr>
                      <w:sz w:val="22"/>
                      <w:szCs w:val="22"/>
                    </w:rPr>
                    <w:t>:</w:t>
                  </w:r>
                  <w:r w:rsidR="00A7511D" w:rsidRPr="00A7511D">
                    <w:rPr>
                      <w:sz w:val="22"/>
                      <w:szCs w:val="22"/>
                    </w:rPr>
                    <w:t>MD71AG000000022512024696</w:t>
                  </w:r>
                </w:p>
              </w:tc>
            </w:tr>
            <w:tr w:rsidR="00D671EE" w:rsidRPr="00EC30C2" w14:paraId="52D3278B" w14:textId="77777777" w:rsidTr="005F5BE8">
              <w:trPr>
                <w:trHeight w:val="713"/>
                <w:jc w:val="center"/>
              </w:trPr>
              <w:tc>
                <w:tcPr>
                  <w:tcW w:w="5163" w:type="dxa"/>
                  <w:tcBorders>
                    <w:top w:val="nil"/>
                    <w:left w:val="nil"/>
                    <w:bottom w:val="nil"/>
                    <w:right w:val="nil"/>
                  </w:tcBorders>
                  <w:vAlign w:val="center"/>
                </w:tcPr>
                <w:p w14:paraId="04F762DC" w14:textId="77777777" w:rsidR="00D671EE" w:rsidRPr="00FF430B" w:rsidRDefault="00D671EE" w:rsidP="005F5B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1984699" w14:textId="77777777" w:rsidR="00D671EE" w:rsidRPr="00FF430B" w:rsidRDefault="00D671EE" w:rsidP="005F5BE8">
                  <w:pPr>
                    <w:tabs>
                      <w:tab w:val="left" w:pos="1134"/>
                      <w:tab w:val="left" w:pos="4680"/>
                      <w:tab w:val="left" w:pos="7020"/>
                    </w:tabs>
                    <w:suppressAutoHyphens/>
                    <w:ind w:firstLine="567"/>
                    <w:jc w:val="both"/>
                  </w:pPr>
                </w:p>
                <w:p w14:paraId="69D929A8" w14:textId="77777777" w:rsidR="00D671EE" w:rsidRDefault="00D671EE" w:rsidP="005F5BE8">
                  <w:pPr>
                    <w:tabs>
                      <w:tab w:val="left" w:pos="1134"/>
                      <w:tab w:val="left" w:pos="4680"/>
                      <w:tab w:val="left" w:pos="7020"/>
                    </w:tabs>
                    <w:suppressAutoHyphens/>
                    <w:ind w:firstLine="567"/>
                    <w:jc w:val="both"/>
                  </w:pPr>
                </w:p>
                <w:p w14:paraId="4B1FF636" w14:textId="77777777" w:rsidR="00D671EE" w:rsidRDefault="00D671EE" w:rsidP="005F5BE8">
                  <w:pPr>
                    <w:tabs>
                      <w:tab w:val="left" w:pos="1134"/>
                      <w:tab w:val="left" w:pos="4680"/>
                      <w:tab w:val="left" w:pos="7020"/>
                    </w:tabs>
                    <w:suppressAutoHyphens/>
                    <w:ind w:firstLine="567"/>
                    <w:jc w:val="both"/>
                  </w:pPr>
                </w:p>
                <w:p w14:paraId="243549D7" w14:textId="77777777" w:rsidR="00D671EE" w:rsidRPr="00FF430B" w:rsidRDefault="00D671EE" w:rsidP="005F5BE8">
                  <w:pPr>
                    <w:tabs>
                      <w:tab w:val="left" w:pos="1134"/>
                      <w:tab w:val="left" w:pos="4680"/>
                      <w:tab w:val="left" w:pos="7020"/>
                    </w:tabs>
                    <w:suppressAutoHyphens/>
                    <w:ind w:firstLine="567"/>
                    <w:jc w:val="both"/>
                  </w:pPr>
                </w:p>
                <w:p w14:paraId="2B5E76E0" w14:textId="77777777" w:rsidR="00D671EE" w:rsidRPr="00FF430B" w:rsidRDefault="00D671EE" w:rsidP="005F5BE8">
                  <w:pPr>
                    <w:tabs>
                      <w:tab w:val="left" w:pos="1134"/>
                      <w:tab w:val="left" w:pos="4680"/>
                      <w:tab w:val="left" w:pos="7020"/>
                    </w:tabs>
                    <w:suppressAutoHyphens/>
                    <w:ind w:firstLine="567"/>
                    <w:jc w:val="both"/>
                  </w:pPr>
                </w:p>
                <w:p w14:paraId="62034AF0" w14:textId="77777777" w:rsidR="00D671EE" w:rsidRPr="00FF430B" w:rsidRDefault="00D671EE" w:rsidP="005F5BE8">
                  <w:pPr>
                    <w:tabs>
                      <w:tab w:val="left" w:pos="1134"/>
                      <w:tab w:val="left" w:pos="4680"/>
                      <w:tab w:val="left" w:pos="7020"/>
                    </w:tabs>
                    <w:suppressAutoHyphens/>
                    <w:ind w:firstLine="567"/>
                    <w:jc w:val="both"/>
                  </w:pPr>
                </w:p>
                <w:p w14:paraId="335EB1AE" w14:textId="77777777" w:rsidR="00D671EE" w:rsidRPr="00FF430B" w:rsidRDefault="00D671EE" w:rsidP="005F5BE8">
                  <w:pPr>
                    <w:tabs>
                      <w:tab w:val="left" w:pos="1134"/>
                      <w:tab w:val="left" w:pos="4680"/>
                      <w:tab w:val="left" w:pos="7020"/>
                    </w:tabs>
                    <w:suppressAutoHyphens/>
                    <w:ind w:firstLine="567"/>
                    <w:jc w:val="both"/>
                  </w:pPr>
                </w:p>
              </w:tc>
            </w:tr>
          </w:tbl>
          <w:p w14:paraId="09A0D657" w14:textId="77777777" w:rsidR="00D671EE" w:rsidRPr="00FF430B" w:rsidRDefault="00D671EE" w:rsidP="005F5BE8">
            <w:pPr>
              <w:pStyle w:val="a7"/>
              <w:tabs>
                <w:tab w:val="left" w:pos="2685"/>
              </w:tabs>
              <w:spacing w:line="276" w:lineRule="auto"/>
              <w:ind w:left="0"/>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D671EE" w:rsidRPr="00EC30C2" w14:paraId="5612223E" w14:textId="77777777" w:rsidTr="005F5BE8">
              <w:trPr>
                <w:trHeight w:val="357"/>
                <w:jc w:val="center"/>
              </w:trPr>
              <w:tc>
                <w:tcPr>
                  <w:tcW w:w="5188" w:type="dxa"/>
                  <w:vAlign w:val="center"/>
                </w:tcPr>
                <w:p w14:paraId="7A4B8F15" w14:textId="77777777" w:rsidR="00D671EE" w:rsidRPr="00FF430B" w:rsidRDefault="00D671EE" w:rsidP="005F5BE8">
                  <w:pPr>
                    <w:jc w:val="center"/>
                    <w:rPr>
                      <w:b/>
                    </w:rPr>
                  </w:pPr>
                  <w:r w:rsidRPr="00FF430B">
                    <w:rPr>
                      <w:b/>
                    </w:rPr>
                    <w:t>ANTREPRENOR</w:t>
                  </w:r>
                </w:p>
              </w:tc>
              <w:tc>
                <w:tcPr>
                  <w:tcW w:w="4559" w:type="dxa"/>
                  <w:vAlign w:val="center"/>
                </w:tcPr>
                <w:p w14:paraId="3FBD23C5" w14:textId="77777777" w:rsidR="00D671EE" w:rsidRPr="00FF430B" w:rsidRDefault="00D671EE" w:rsidP="005F5BE8">
                  <w:pPr>
                    <w:jc w:val="center"/>
                    <w:rPr>
                      <w:b/>
                    </w:rPr>
                  </w:pPr>
                  <w:r w:rsidRPr="00FF430B">
                    <w:rPr>
                      <w:b/>
                    </w:rPr>
                    <w:t>BENEFICIAR</w:t>
                  </w:r>
                </w:p>
              </w:tc>
            </w:tr>
            <w:tr w:rsidR="00D671EE" w:rsidRPr="00EC30C2" w14:paraId="2E02D5CA" w14:textId="77777777" w:rsidTr="005F5BE8">
              <w:trPr>
                <w:trHeight w:val="357"/>
                <w:jc w:val="center"/>
              </w:trPr>
              <w:tc>
                <w:tcPr>
                  <w:tcW w:w="5188" w:type="dxa"/>
                  <w:vAlign w:val="center"/>
                </w:tcPr>
                <w:p w14:paraId="10B89106" w14:textId="77777777" w:rsidR="00D671EE" w:rsidRPr="00FF430B" w:rsidRDefault="00D671EE" w:rsidP="005F5BE8">
                  <w:pPr>
                    <w:jc w:val="both"/>
                    <w:rPr>
                      <w:b/>
                    </w:rPr>
                  </w:pPr>
                </w:p>
                <w:p w14:paraId="13A04742" w14:textId="77777777" w:rsidR="00D671EE" w:rsidRPr="00FF430B" w:rsidRDefault="00D671EE" w:rsidP="005F5BE8">
                  <w:pPr>
                    <w:jc w:val="both"/>
                    <w:rPr>
                      <w:b/>
                    </w:rPr>
                  </w:pPr>
                </w:p>
                <w:p w14:paraId="06DA6BAC" w14:textId="77777777" w:rsidR="00D671EE" w:rsidRPr="00FF430B" w:rsidRDefault="00D671EE" w:rsidP="005F5BE8">
                  <w:pPr>
                    <w:jc w:val="both"/>
                    <w:rPr>
                      <w:b/>
                    </w:rPr>
                  </w:pPr>
                </w:p>
              </w:tc>
              <w:tc>
                <w:tcPr>
                  <w:tcW w:w="4559" w:type="dxa"/>
                  <w:vAlign w:val="center"/>
                </w:tcPr>
                <w:p w14:paraId="04615DE9" w14:textId="77777777" w:rsidR="00D671EE" w:rsidRPr="00FF430B" w:rsidRDefault="00D671EE" w:rsidP="005F5BE8">
                  <w:pPr>
                    <w:jc w:val="both"/>
                    <w:rPr>
                      <w:b/>
                    </w:rPr>
                  </w:pPr>
                </w:p>
                <w:p w14:paraId="265C5E81" w14:textId="77777777" w:rsidR="00D671EE" w:rsidRPr="00FF430B" w:rsidRDefault="00D671EE" w:rsidP="005F5BE8">
                  <w:pPr>
                    <w:jc w:val="both"/>
                    <w:rPr>
                      <w:b/>
                    </w:rPr>
                  </w:pPr>
                </w:p>
                <w:p w14:paraId="40A250CE" w14:textId="77777777" w:rsidR="00D671EE" w:rsidRPr="00FF430B" w:rsidRDefault="00D671EE" w:rsidP="005F5BE8">
                  <w:pPr>
                    <w:jc w:val="both"/>
                    <w:rPr>
                      <w:b/>
                    </w:rPr>
                  </w:pPr>
                </w:p>
              </w:tc>
            </w:tr>
          </w:tbl>
          <w:p w14:paraId="3DD06FE3" w14:textId="77777777" w:rsidR="00D671EE" w:rsidRPr="00FF430B" w:rsidRDefault="00D671EE" w:rsidP="005F5BE8">
            <w:pPr>
              <w:tabs>
                <w:tab w:val="left" w:pos="2295"/>
              </w:tabs>
              <w:jc w:val="both"/>
            </w:pPr>
          </w:p>
          <w:p w14:paraId="00613893" w14:textId="77777777" w:rsidR="00D671EE" w:rsidRPr="00FF430B" w:rsidRDefault="00D671EE" w:rsidP="005F5BE8">
            <w:pPr>
              <w:tabs>
                <w:tab w:val="left" w:pos="2295"/>
              </w:tabs>
              <w:jc w:val="both"/>
            </w:pPr>
          </w:p>
          <w:p w14:paraId="2CC42277" w14:textId="77777777" w:rsidR="00D671EE" w:rsidRPr="00FF430B" w:rsidRDefault="00D671EE" w:rsidP="005F5BE8">
            <w:pPr>
              <w:tabs>
                <w:tab w:val="left" w:pos="2295"/>
              </w:tabs>
              <w:jc w:val="both"/>
            </w:pPr>
          </w:p>
          <w:p w14:paraId="7B6AF882" w14:textId="77777777" w:rsidR="00D671EE" w:rsidRPr="00FF430B" w:rsidRDefault="00D671EE" w:rsidP="005F5BE8">
            <w:pPr>
              <w:tabs>
                <w:tab w:val="left" w:pos="2295"/>
              </w:tabs>
              <w:jc w:val="both"/>
            </w:pPr>
          </w:p>
          <w:p w14:paraId="51CC942D" w14:textId="77777777" w:rsidR="00D671EE" w:rsidRPr="00FF430B" w:rsidRDefault="00D671EE" w:rsidP="005F5BE8">
            <w:pPr>
              <w:tabs>
                <w:tab w:val="left" w:pos="2295"/>
              </w:tabs>
              <w:jc w:val="both"/>
            </w:pPr>
            <w:r w:rsidRPr="00FF430B">
              <w:br/>
            </w:r>
          </w:p>
          <w:p w14:paraId="305D736A" w14:textId="77777777" w:rsidR="00D671EE" w:rsidRDefault="00D671EE" w:rsidP="005F5BE8">
            <w:pPr>
              <w:tabs>
                <w:tab w:val="left" w:pos="2295"/>
              </w:tabs>
              <w:jc w:val="both"/>
            </w:pPr>
          </w:p>
          <w:p w14:paraId="0C218706" w14:textId="77777777" w:rsidR="00D671EE" w:rsidRDefault="00D671EE" w:rsidP="005F5BE8">
            <w:pPr>
              <w:tabs>
                <w:tab w:val="left" w:pos="2295"/>
              </w:tabs>
              <w:jc w:val="both"/>
            </w:pPr>
          </w:p>
          <w:p w14:paraId="7D4598AA" w14:textId="77777777" w:rsidR="00D671EE" w:rsidRDefault="00D671EE" w:rsidP="005F5BE8">
            <w:pPr>
              <w:tabs>
                <w:tab w:val="left" w:pos="2295"/>
              </w:tabs>
              <w:jc w:val="both"/>
            </w:pPr>
          </w:p>
          <w:p w14:paraId="71FEA764" w14:textId="77777777" w:rsidR="00D671EE" w:rsidRDefault="00D671EE" w:rsidP="005F5BE8">
            <w:pPr>
              <w:tabs>
                <w:tab w:val="left" w:pos="2295"/>
              </w:tabs>
              <w:jc w:val="both"/>
            </w:pPr>
          </w:p>
          <w:p w14:paraId="5168AE6C" w14:textId="77777777" w:rsidR="00D671EE" w:rsidRDefault="00D671EE" w:rsidP="005F5BE8">
            <w:pPr>
              <w:tabs>
                <w:tab w:val="left" w:pos="2295"/>
              </w:tabs>
              <w:jc w:val="both"/>
            </w:pPr>
          </w:p>
          <w:p w14:paraId="37F85241" w14:textId="77777777" w:rsidR="00D671EE" w:rsidRDefault="00D671EE" w:rsidP="005F5BE8">
            <w:pPr>
              <w:tabs>
                <w:tab w:val="left" w:pos="2295"/>
              </w:tabs>
              <w:jc w:val="both"/>
            </w:pPr>
          </w:p>
          <w:p w14:paraId="4C786C77" w14:textId="77777777" w:rsidR="00D671EE" w:rsidRDefault="00D671EE" w:rsidP="005F5BE8">
            <w:pPr>
              <w:tabs>
                <w:tab w:val="left" w:pos="2295"/>
              </w:tabs>
              <w:jc w:val="both"/>
            </w:pPr>
          </w:p>
          <w:p w14:paraId="42E5FDCD" w14:textId="77777777" w:rsidR="00D671EE" w:rsidRDefault="00D671EE" w:rsidP="005F5BE8">
            <w:pPr>
              <w:tabs>
                <w:tab w:val="left" w:pos="2295"/>
              </w:tabs>
              <w:jc w:val="both"/>
            </w:pPr>
          </w:p>
          <w:p w14:paraId="0C4682E2" w14:textId="77777777" w:rsidR="00D671EE" w:rsidRDefault="00D671EE" w:rsidP="005F5BE8">
            <w:pPr>
              <w:tabs>
                <w:tab w:val="left" w:pos="2295"/>
              </w:tabs>
              <w:jc w:val="both"/>
            </w:pPr>
          </w:p>
          <w:p w14:paraId="0817D0AD" w14:textId="77777777" w:rsidR="00D671EE" w:rsidRDefault="00D671EE" w:rsidP="005F5BE8">
            <w:pPr>
              <w:tabs>
                <w:tab w:val="left" w:pos="2295"/>
              </w:tabs>
              <w:jc w:val="both"/>
            </w:pPr>
          </w:p>
          <w:p w14:paraId="14AD35A5" w14:textId="77777777" w:rsidR="00D671EE" w:rsidRDefault="00D671EE" w:rsidP="005F5BE8">
            <w:pPr>
              <w:tabs>
                <w:tab w:val="left" w:pos="2295"/>
              </w:tabs>
              <w:jc w:val="both"/>
            </w:pPr>
          </w:p>
          <w:p w14:paraId="53EFC8A4" w14:textId="77777777" w:rsidR="00D671EE" w:rsidRDefault="00D671EE" w:rsidP="005F5BE8">
            <w:pPr>
              <w:tabs>
                <w:tab w:val="left" w:pos="2295"/>
              </w:tabs>
              <w:jc w:val="both"/>
            </w:pPr>
          </w:p>
          <w:p w14:paraId="30F12348" w14:textId="77777777" w:rsidR="00D671EE" w:rsidRPr="00FF430B" w:rsidRDefault="00D671EE" w:rsidP="005F5BE8">
            <w:pPr>
              <w:tabs>
                <w:tab w:val="left" w:pos="2295"/>
              </w:tabs>
              <w:jc w:val="right"/>
            </w:pPr>
            <w:r w:rsidRPr="00FF430B">
              <w:lastRenderedPageBreak/>
              <w:t>Anexa nr. 1</w:t>
            </w:r>
          </w:p>
          <w:p w14:paraId="2DE3439E" w14:textId="77777777" w:rsidR="00D671EE" w:rsidRPr="00FF430B" w:rsidRDefault="00D671EE" w:rsidP="005F5BE8">
            <w:pPr>
              <w:tabs>
                <w:tab w:val="left" w:pos="2295"/>
              </w:tabs>
              <w:jc w:val="right"/>
            </w:pPr>
            <w:r w:rsidRPr="00FF430B">
              <w:t>la Contractul nr. ___________</w:t>
            </w:r>
          </w:p>
          <w:p w14:paraId="02A5E2AA" w14:textId="77777777" w:rsidR="00D671EE" w:rsidRPr="00FF430B" w:rsidRDefault="00D671EE" w:rsidP="005F5BE8">
            <w:pPr>
              <w:tabs>
                <w:tab w:val="left" w:pos="2295"/>
              </w:tabs>
              <w:jc w:val="right"/>
            </w:pPr>
            <w:r w:rsidRPr="00FF430B">
              <w:t>Din „____”  _____ 20</w:t>
            </w:r>
            <w:r>
              <w:t>26</w:t>
            </w:r>
          </w:p>
          <w:p w14:paraId="30F53434" w14:textId="77777777" w:rsidR="00D671EE" w:rsidRPr="00FF430B" w:rsidRDefault="00D671EE" w:rsidP="005F5BE8">
            <w:pPr>
              <w:tabs>
                <w:tab w:val="left" w:pos="2295"/>
              </w:tabs>
              <w:jc w:val="both"/>
            </w:pPr>
          </w:p>
          <w:p w14:paraId="49E07B52" w14:textId="77777777" w:rsidR="00D671EE" w:rsidRPr="00FF430B" w:rsidRDefault="00D671EE" w:rsidP="005F5BE8">
            <w:pPr>
              <w:tabs>
                <w:tab w:val="left" w:pos="2295"/>
              </w:tabs>
              <w:jc w:val="both"/>
            </w:pPr>
          </w:p>
          <w:p w14:paraId="43E7CDC2" w14:textId="77777777" w:rsidR="00D671EE" w:rsidRPr="00FF430B" w:rsidRDefault="00D671EE" w:rsidP="005F5BE8">
            <w:pPr>
              <w:tabs>
                <w:tab w:val="left" w:pos="2295"/>
              </w:tabs>
              <w:jc w:val="both"/>
            </w:pPr>
          </w:p>
          <w:p w14:paraId="2ECD6491" w14:textId="77777777" w:rsidR="00D671EE" w:rsidRPr="00FF430B" w:rsidRDefault="00D671EE" w:rsidP="005F5BE8">
            <w:pPr>
              <w:tabs>
                <w:tab w:val="left" w:pos="2295"/>
              </w:tabs>
              <w:jc w:val="both"/>
            </w:pPr>
          </w:p>
          <w:p w14:paraId="1897E765" w14:textId="77777777" w:rsidR="00D671EE" w:rsidRPr="00FF430B" w:rsidRDefault="00D671EE" w:rsidP="005F5BE8">
            <w:pPr>
              <w:tabs>
                <w:tab w:val="left" w:pos="2295"/>
              </w:tabs>
              <w:jc w:val="both"/>
            </w:pPr>
          </w:p>
          <w:p w14:paraId="1694C391" w14:textId="77777777" w:rsidR="00D671EE" w:rsidRPr="00FF430B" w:rsidRDefault="00D671EE" w:rsidP="005F5BE8">
            <w:pPr>
              <w:tabs>
                <w:tab w:val="left" w:pos="2295"/>
              </w:tabs>
              <w:jc w:val="both"/>
            </w:pPr>
          </w:p>
          <w:p w14:paraId="641F5C27" w14:textId="77777777" w:rsidR="00D671EE" w:rsidRPr="00FF430B" w:rsidRDefault="00D671EE" w:rsidP="005F5BE8">
            <w:pPr>
              <w:tabs>
                <w:tab w:val="left" w:pos="2295"/>
              </w:tabs>
              <w:jc w:val="both"/>
            </w:pPr>
          </w:p>
          <w:p w14:paraId="221F3324" w14:textId="77777777" w:rsidR="00D671EE" w:rsidRPr="00FF430B" w:rsidRDefault="00D671EE" w:rsidP="005F5BE8">
            <w:pPr>
              <w:tabs>
                <w:tab w:val="left" w:pos="2295"/>
              </w:tabs>
              <w:jc w:val="both"/>
            </w:pPr>
          </w:p>
          <w:p w14:paraId="21F99FEE" w14:textId="77777777" w:rsidR="00D671EE" w:rsidRPr="00FF430B" w:rsidRDefault="00D671EE" w:rsidP="005F5BE8">
            <w:pPr>
              <w:tabs>
                <w:tab w:val="left" w:pos="2295"/>
              </w:tabs>
              <w:jc w:val="center"/>
              <w:rPr>
                <w:b/>
              </w:rPr>
            </w:pPr>
            <w:r w:rsidRPr="00FF430B">
              <w:rPr>
                <w:b/>
              </w:rPr>
              <w:t>SPECIFICAŢII TEHNICE</w:t>
            </w:r>
          </w:p>
          <w:p w14:paraId="00793B9E" w14:textId="77777777" w:rsidR="00D671EE" w:rsidRPr="00FF430B" w:rsidRDefault="00D671EE" w:rsidP="005F5BE8">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671EE" w:rsidRPr="00EC30C2" w14:paraId="06DBBCB3" w14:textId="77777777" w:rsidTr="005F5BE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F0BAD2" w14:textId="77777777" w:rsidR="00D671EE" w:rsidRPr="00FF430B" w:rsidRDefault="00D671EE" w:rsidP="005F5BE8">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3BDA64" w14:textId="77777777" w:rsidR="00D671EE" w:rsidRPr="00FF430B" w:rsidRDefault="00D671EE" w:rsidP="005F5BE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35F3EF" w14:textId="77777777" w:rsidR="00D671EE" w:rsidRPr="00FF430B" w:rsidRDefault="00D671EE" w:rsidP="005F5BE8">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EDC0E37" w14:textId="77777777" w:rsidR="00D671EE" w:rsidRPr="00FF430B" w:rsidRDefault="00D671EE" w:rsidP="005F5BE8">
                  <w:pPr>
                    <w:jc w:val="center"/>
                    <w:rPr>
                      <w:b/>
                    </w:rPr>
                  </w:pPr>
                  <w:r w:rsidRPr="00FF430B">
                    <w:rPr>
                      <w:b/>
                    </w:rPr>
                    <w:t>Specificarea tehnică deplină solicitată de către autoritatea contractantă</w:t>
                  </w:r>
                </w:p>
                <w:p w14:paraId="2B1A0728" w14:textId="77777777" w:rsidR="00D671EE" w:rsidRPr="00FF430B" w:rsidRDefault="00D671EE" w:rsidP="005F5BE8">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9165B2" w14:textId="77777777" w:rsidR="00D671EE" w:rsidRPr="00FF430B" w:rsidRDefault="00D671EE" w:rsidP="005F5BE8">
                  <w:pPr>
                    <w:jc w:val="center"/>
                    <w:rPr>
                      <w:b/>
                    </w:rPr>
                  </w:pPr>
                  <w:r w:rsidRPr="00FF430B">
                    <w:rPr>
                      <w:b/>
                      <w:bCs/>
                      <w:noProof w:val="0"/>
                    </w:rPr>
                    <w:t xml:space="preserve">Specificarea tehnică </w:t>
                  </w:r>
                  <w:r w:rsidRPr="00FF430B">
                    <w:rPr>
                      <w:b/>
                    </w:rPr>
                    <w:t>deplină propusă de către ofertant</w:t>
                  </w:r>
                </w:p>
                <w:p w14:paraId="04F7212E" w14:textId="77777777" w:rsidR="00D671EE" w:rsidRPr="00FF430B" w:rsidRDefault="00D671EE" w:rsidP="005F5BE8">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C08814" w14:textId="77777777" w:rsidR="00D671EE" w:rsidRPr="00FF430B" w:rsidRDefault="00D671EE" w:rsidP="005F5BE8">
                  <w:pPr>
                    <w:ind w:right="943"/>
                    <w:jc w:val="center"/>
                    <w:rPr>
                      <w:b/>
                      <w:bCs/>
                      <w:noProof w:val="0"/>
                    </w:rPr>
                  </w:pPr>
                  <w:r w:rsidRPr="00FF430B">
                    <w:rPr>
                      <w:b/>
                      <w:bCs/>
                      <w:noProof w:val="0"/>
                    </w:rPr>
                    <w:t>Standarde de</w:t>
                  </w:r>
                </w:p>
                <w:p w14:paraId="50311ABE" w14:textId="77777777" w:rsidR="00D671EE" w:rsidRPr="00FF430B" w:rsidRDefault="00D671EE" w:rsidP="005F5BE8">
                  <w:pPr>
                    <w:ind w:right="943"/>
                    <w:jc w:val="center"/>
                    <w:rPr>
                      <w:b/>
                      <w:bCs/>
                      <w:noProof w:val="0"/>
                    </w:rPr>
                  </w:pPr>
                  <w:proofErr w:type="spellStart"/>
                  <w:r w:rsidRPr="00FF430B">
                    <w:rPr>
                      <w:b/>
                      <w:bCs/>
                      <w:noProof w:val="0"/>
                    </w:rPr>
                    <w:t>referinţă</w:t>
                  </w:r>
                  <w:proofErr w:type="spellEnd"/>
                </w:p>
              </w:tc>
            </w:tr>
            <w:tr w:rsidR="00D671EE" w:rsidRPr="00EC30C2" w14:paraId="0FF99CC5" w14:textId="77777777" w:rsidTr="005F5BE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E2D20E" w14:textId="77777777" w:rsidR="00D671EE" w:rsidRPr="00FF430B" w:rsidRDefault="00D671EE" w:rsidP="005F5BE8">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FD9C1" w14:textId="77777777" w:rsidR="00D671EE" w:rsidRDefault="00D671EE" w:rsidP="00D671EE">
                  <w:pPr>
                    <w:keepNext/>
                    <w:keepLines/>
                    <w:spacing w:before="200"/>
                    <w:jc w:val="both"/>
                    <w:outlineLvl w:val="2"/>
                    <w:rPr>
                      <w:noProof w:val="0"/>
                    </w:rPr>
                  </w:pPr>
                  <w:r>
                    <w:rPr>
                      <w:noProof w:val="0"/>
                    </w:rPr>
                    <w:t>Lucrări de reparație a etajului 2 inclusiv birouri la INCE din str. Florilor 4/2</w:t>
                  </w:r>
                </w:p>
                <w:p w14:paraId="60ED95D0" w14:textId="77777777" w:rsidR="00D671EE" w:rsidRDefault="00D671EE" w:rsidP="005F5BE8">
                  <w:pPr>
                    <w:keepNext/>
                    <w:keepLines/>
                    <w:spacing w:before="200"/>
                    <w:jc w:val="both"/>
                    <w:outlineLvl w:val="2"/>
                    <w:rPr>
                      <w:noProof w:val="0"/>
                    </w:rPr>
                  </w:pPr>
                </w:p>
                <w:p w14:paraId="15993EE8" w14:textId="77777777" w:rsidR="00D671EE" w:rsidRPr="00FF430B" w:rsidRDefault="00D671EE" w:rsidP="005F5BE8">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0F04CD" w14:textId="26A07CF2" w:rsidR="00D671EE" w:rsidRPr="00FF430B" w:rsidRDefault="00D671EE" w:rsidP="005F5BE8">
                  <w:pPr>
                    <w:jc w:val="both"/>
                    <w:rPr>
                      <w:noProof w:val="0"/>
                    </w:rPr>
                  </w:pPr>
                  <w:r>
                    <w:rPr>
                      <w:noProof w:val="0"/>
                    </w:rPr>
                    <w:t>45453000-7</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23800FD" w14:textId="77777777" w:rsidR="00D671EE" w:rsidRPr="00FF430B" w:rsidRDefault="00D671EE" w:rsidP="005F5BE8">
                  <w:pPr>
                    <w:jc w:val="center"/>
                    <w:rPr>
                      <w:noProof w:val="0"/>
                    </w:rPr>
                  </w:pPr>
                  <w:r>
                    <w:rPr>
                      <w:noProof w:val="0"/>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AE5EB" w14:textId="77777777" w:rsidR="00D671EE" w:rsidRPr="00FF430B" w:rsidRDefault="00D671EE" w:rsidP="005F5BE8">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A33374" w14:textId="77777777" w:rsidR="00D671EE" w:rsidRPr="00FF430B" w:rsidRDefault="00D671EE" w:rsidP="005F5BE8">
                  <w:pPr>
                    <w:jc w:val="both"/>
                    <w:rPr>
                      <w:noProof w:val="0"/>
                    </w:rPr>
                  </w:pPr>
                </w:p>
              </w:tc>
            </w:tr>
            <w:tr w:rsidR="00D671EE" w:rsidRPr="00EC30C2" w14:paraId="5A72936C" w14:textId="77777777" w:rsidTr="005F5BE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FFEACF" w14:textId="77777777" w:rsidR="00D671EE" w:rsidRPr="00FF430B" w:rsidRDefault="00D671EE" w:rsidP="005F5BE8">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E00A35" w14:textId="77777777" w:rsidR="00D671EE" w:rsidRPr="00FF430B" w:rsidRDefault="00D671EE" w:rsidP="005F5BE8">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F4975B" w14:textId="77777777" w:rsidR="00D671EE" w:rsidRPr="00FF430B" w:rsidRDefault="00D671EE" w:rsidP="005F5BE8">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5F3A86" w14:textId="77777777" w:rsidR="00D671EE" w:rsidRPr="00FF430B" w:rsidRDefault="00D671EE" w:rsidP="005F5BE8">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5516EB" w14:textId="77777777" w:rsidR="00D671EE" w:rsidRPr="00FF430B" w:rsidRDefault="00D671EE" w:rsidP="005F5BE8">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5D3978" w14:textId="77777777" w:rsidR="00D671EE" w:rsidRPr="00FF430B" w:rsidRDefault="00D671EE" w:rsidP="005F5BE8">
                  <w:pPr>
                    <w:jc w:val="both"/>
                    <w:rPr>
                      <w:noProof w:val="0"/>
                    </w:rPr>
                  </w:pPr>
                </w:p>
              </w:tc>
            </w:tr>
            <w:tr w:rsidR="00D671EE" w:rsidRPr="00EC30C2" w14:paraId="56E48CBA" w14:textId="77777777" w:rsidTr="005F5BE8">
              <w:tc>
                <w:tcPr>
                  <w:tcW w:w="2261" w:type="dxa"/>
                  <w:gridSpan w:val="2"/>
                  <w:tcBorders>
                    <w:top w:val="single" w:sz="6" w:space="0" w:color="000000"/>
                    <w:left w:val="nil"/>
                    <w:bottom w:val="nil"/>
                    <w:right w:val="nil"/>
                  </w:tcBorders>
                </w:tcPr>
                <w:p w14:paraId="788E868C" w14:textId="77777777" w:rsidR="00D671EE" w:rsidRPr="00FF430B" w:rsidRDefault="00D671EE" w:rsidP="005F5BE8">
                  <w:pPr>
                    <w:jc w:val="both"/>
                    <w:rPr>
                      <w:noProof w:val="0"/>
                    </w:rPr>
                  </w:pPr>
                </w:p>
                <w:p w14:paraId="0ECCB3C8" w14:textId="77777777" w:rsidR="00D671EE" w:rsidRPr="00FF430B" w:rsidRDefault="00D671EE" w:rsidP="005F5BE8">
                  <w:pPr>
                    <w:jc w:val="both"/>
                    <w:rPr>
                      <w:noProof w:val="0"/>
                    </w:rPr>
                  </w:pPr>
                </w:p>
                <w:p w14:paraId="5E19AA24" w14:textId="77777777" w:rsidR="00D671EE" w:rsidRPr="00FF430B" w:rsidRDefault="00D671EE" w:rsidP="005F5BE8">
                  <w:pPr>
                    <w:jc w:val="both"/>
                    <w:rPr>
                      <w:noProof w:val="0"/>
                    </w:rPr>
                  </w:pPr>
                </w:p>
                <w:p w14:paraId="19A1008C" w14:textId="77777777" w:rsidR="00D671EE" w:rsidRPr="00FF430B" w:rsidRDefault="00D671EE" w:rsidP="005F5BE8">
                  <w:pPr>
                    <w:jc w:val="both"/>
                    <w:rPr>
                      <w:noProof w:val="0"/>
                    </w:rPr>
                  </w:pPr>
                </w:p>
                <w:p w14:paraId="509EA9B0" w14:textId="77777777" w:rsidR="00D671EE" w:rsidRPr="00FF430B" w:rsidRDefault="00D671EE" w:rsidP="005F5BE8">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71E0B2EE" w14:textId="77777777" w:rsidR="00D671EE" w:rsidRPr="00FF430B" w:rsidRDefault="00D671EE" w:rsidP="005F5BE8">
                  <w:pPr>
                    <w:jc w:val="both"/>
                    <w:rPr>
                      <w:noProof w:val="0"/>
                    </w:rPr>
                  </w:pPr>
                  <w:r w:rsidRPr="00FF430B">
                    <w:rPr>
                      <w:noProof w:val="0"/>
                    </w:rPr>
                    <w:t> </w:t>
                  </w:r>
                </w:p>
                <w:p w14:paraId="543D472D" w14:textId="77777777" w:rsidR="00D671EE" w:rsidRPr="00FF430B" w:rsidRDefault="00D671EE" w:rsidP="005F5BE8">
                  <w:pPr>
                    <w:jc w:val="center"/>
                    <w:rPr>
                      <w:b/>
                      <w:bCs/>
                      <w:noProof w:val="0"/>
                    </w:rPr>
                  </w:pPr>
                </w:p>
                <w:p w14:paraId="4DE066C8" w14:textId="77777777" w:rsidR="00D671EE" w:rsidRPr="00FF430B" w:rsidRDefault="00D671EE" w:rsidP="005F5BE8">
                  <w:pPr>
                    <w:jc w:val="center"/>
                    <w:rPr>
                      <w:b/>
                      <w:bCs/>
                      <w:noProof w:val="0"/>
                    </w:rPr>
                  </w:pPr>
                </w:p>
                <w:p w14:paraId="34D3F3E7" w14:textId="77777777" w:rsidR="00D671EE" w:rsidRPr="00FF430B" w:rsidRDefault="00D671EE" w:rsidP="005F5BE8">
                  <w:pPr>
                    <w:jc w:val="center"/>
                    <w:rPr>
                      <w:b/>
                      <w:bCs/>
                      <w:noProof w:val="0"/>
                    </w:rPr>
                  </w:pPr>
                </w:p>
                <w:p w14:paraId="4240B850" w14:textId="77777777" w:rsidR="00D671EE" w:rsidRPr="00FF430B" w:rsidRDefault="00D671EE" w:rsidP="005F5BE8">
                  <w:pPr>
                    <w:jc w:val="center"/>
                    <w:rPr>
                      <w:b/>
                      <w:bCs/>
                      <w:noProof w:val="0"/>
                    </w:rPr>
                  </w:pPr>
                </w:p>
                <w:p w14:paraId="47EBB545" w14:textId="77777777" w:rsidR="00D671EE" w:rsidRPr="00FF430B" w:rsidRDefault="00D671EE" w:rsidP="005F5BE8">
                  <w:pPr>
                    <w:jc w:val="center"/>
                    <w:rPr>
                      <w:b/>
                      <w:bCs/>
                      <w:noProof w:val="0"/>
                    </w:rPr>
                  </w:pPr>
                </w:p>
                <w:p w14:paraId="3895FA99" w14:textId="77777777" w:rsidR="00D671EE" w:rsidRPr="00FF430B" w:rsidRDefault="00D671EE" w:rsidP="005F5BE8">
                  <w:pPr>
                    <w:jc w:val="center"/>
                    <w:rPr>
                      <w:b/>
                      <w:bCs/>
                      <w:noProof w:val="0"/>
                    </w:rPr>
                  </w:pPr>
                </w:p>
                <w:p w14:paraId="6CBB93F3" w14:textId="77777777" w:rsidR="00D671EE" w:rsidRPr="00FF430B" w:rsidRDefault="00D671EE" w:rsidP="005F5BE8">
                  <w:pPr>
                    <w:rPr>
                      <w:b/>
                      <w:bCs/>
                      <w:noProof w:val="0"/>
                    </w:rPr>
                  </w:pPr>
                  <w:r w:rsidRPr="00FF430B">
                    <w:rPr>
                      <w:b/>
                      <w:bCs/>
                      <w:noProof w:val="0"/>
                    </w:rPr>
                    <w:t xml:space="preserve">                 SEMNĂTURILE PĂRŢILOR</w:t>
                  </w:r>
                </w:p>
                <w:p w14:paraId="7327BF58" w14:textId="77777777" w:rsidR="00D671EE" w:rsidRPr="00FF430B" w:rsidRDefault="00D671EE" w:rsidP="005F5BE8">
                  <w:pPr>
                    <w:rPr>
                      <w:noProof w:val="0"/>
                    </w:rPr>
                  </w:pPr>
                </w:p>
              </w:tc>
            </w:tr>
            <w:tr w:rsidR="00D671EE" w:rsidRPr="00EC30C2" w14:paraId="4F2BA0AB" w14:textId="77777777" w:rsidTr="005F5BE8">
              <w:tc>
                <w:tcPr>
                  <w:tcW w:w="4763" w:type="dxa"/>
                  <w:gridSpan w:val="4"/>
                  <w:tcBorders>
                    <w:top w:val="nil"/>
                    <w:left w:val="nil"/>
                    <w:bottom w:val="nil"/>
                    <w:right w:val="nil"/>
                  </w:tcBorders>
                  <w:tcMar>
                    <w:top w:w="24" w:type="dxa"/>
                    <w:left w:w="48" w:type="dxa"/>
                    <w:bottom w:w="24" w:type="dxa"/>
                    <w:right w:w="48" w:type="dxa"/>
                  </w:tcMar>
                  <w:hideMark/>
                </w:tcPr>
                <w:p w14:paraId="18F79BDB" w14:textId="77777777" w:rsidR="00D671EE" w:rsidRPr="00FF430B" w:rsidRDefault="00D671EE" w:rsidP="005F5BE8">
                  <w:pPr>
                    <w:jc w:val="center"/>
                    <w:rPr>
                      <w:noProof w:val="0"/>
                    </w:rPr>
                  </w:pPr>
                  <w:r w:rsidRPr="006A7C1C">
                    <w:rPr>
                      <w:b/>
                      <w:bCs/>
                      <w:noProof w:val="0"/>
                    </w:rPr>
                    <w:t>ANTREPRENORU</w:t>
                  </w:r>
                  <w:r>
                    <w:rPr>
                      <w:b/>
                      <w:bCs/>
                      <w:noProof w:val="0"/>
                    </w:rPr>
                    <w:t>L</w:t>
                  </w:r>
                </w:p>
                <w:p w14:paraId="6E22E3B1" w14:textId="77777777" w:rsidR="00D671EE" w:rsidRPr="00FF430B" w:rsidRDefault="00D671EE" w:rsidP="005F5BE8">
                  <w:pPr>
                    <w:ind w:firstLine="567"/>
                    <w:jc w:val="both"/>
                    <w:rPr>
                      <w:noProof w:val="0"/>
                    </w:rPr>
                  </w:pPr>
                  <w:r w:rsidRPr="00FF430B">
                    <w:rPr>
                      <w:noProof w:val="0"/>
                    </w:rPr>
                    <w:t> </w:t>
                  </w:r>
                </w:p>
                <w:p w14:paraId="4B85F3E9" w14:textId="77777777" w:rsidR="00D671EE" w:rsidRPr="00FF430B" w:rsidRDefault="00D671EE" w:rsidP="005F5BE8">
                  <w:pPr>
                    <w:ind w:firstLine="567"/>
                    <w:rPr>
                      <w:noProof w:val="0"/>
                    </w:rPr>
                  </w:pPr>
                </w:p>
                <w:p w14:paraId="6CEB2029" w14:textId="77777777" w:rsidR="00D671EE" w:rsidRPr="00FF430B" w:rsidRDefault="00D671EE" w:rsidP="005F5BE8">
                  <w:pPr>
                    <w:ind w:firstLine="567"/>
                    <w:rPr>
                      <w:noProof w:val="0"/>
                    </w:rPr>
                  </w:pPr>
                </w:p>
              </w:tc>
              <w:tc>
                <w:tcPr>
                  <w:tcW w:w="50" w:type="dxa"/>
                  <w:tcBorders>
                    <w:top w:val="nil"/>
                    <w:left w:val="nil"/>
                    <w:bottom w:val="nil"/>
                    <w:right w:val="nil"/>
                  </w:tcBorders>
                </w:tcPr>
                <w:p w14:paraId="133DC207" w14:textId="77777777" w:rsidR="00D671EE" w:rsidRPr="00FF430B" w:rsidRDefault="00D671EE" w:rsidP="005F5BE8">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3494735" w14:textId="77777777" w:rsidR="00D671EE" w:rsidRPr="00FF430B" w:rsidRDefault="00D671EE" w:rsidP="005F5BE8">
                  <w:pPr>
                    <w:rPr>
                      <w:noProof w:val="0"/>
                    </w:rPr>
                  </w:pPr>
                  <w:r w:rsidRPr="00FF430B">
                    <w:rPr>
                      <w:b/>
                      <w:bCs/>
                      <w:noProof w:val="0"/>
                    </w:rPr>
                    <w:t xml:space="preserve">                               BENEFICIAR</w:t>
                  </w:r>
                </w:p>
                <w:p w14:paraId="6D3D8CB9" w14:textId="77777777" w:rsidR="00D671EE" w:rsidRPr="00FF430B" w:rsidRDefault="00D671EE" w:rsidP="005F5BE8">
                  <w:pPr>
                    <w:ind w:firstLine="567"/>
                    <w:jc w:val="both"/>
                    <w:rPr>
                      <w:noProof w:val="0"/>
                    </w:rPr>
                  </w:pPr>
                  <w:r w:rsidRPr="00FF430B">
                    <w:rPr>
                      <w:noProof w:val="0"/>
                    </w:rPr>
                    <w:t> </w:t>
                  </w:r>
                </w:p>
                <w:p w14:paraId="6D4C988E" w14:textId="77777777" w:rsidR="00D671EE" w:rsidRPr="00FF430B" w:rsidRDefault="00D671EE" w:rsidP="005F5BE8">
                  <w:pPr>
                    <w:rPr>
                      <w:noProof w:val="0"/>
                    </w:rPr>
                  </w:pPr>
                </w:p>
                <w:p w14:paraId="2E856976" w14:textId="77777777" w:rsidR="00D671EE" w:rsidRPr="00FF430B" w:rsidRDefault="00D671EE" w:rsidP="005F5BE8">
                  <w:pPr>
                    <w:jc w:val="both"/>
                    <w:rPr>
                      <w:noProof w:val="0"/>
                    </w:rPr>
                  </w:pPr>
                </w:p>
              </w:tc>
            </w:tr>
          </w:tbl>
          <w:p w14:paraId="57BFA0ED" w14:textId="77777777" w:rsidR="00D671EE" w:rsidRPr="00FF430B" w:rsidRDefault="00D671EE" w:rsidP="005F5BE8">
            <w:pPr>
              <w:tabs>
                <w:tab w:val="left" w:pos="2295"/>
              </w:tabs>
              <w:jc w:val="both"/>
            </w:pPr>
          </w:p>
          <w:p w14:paraId="6D8D9802" w14:textId="77777777" w:rsidR="00D671EE" w:rsidRPr="00FF430B" w:rsidRDefault="00D671EE" w:rsidP="005F5BE8">
            <w:pPr>
              <w:tabs>
                <w:tab w:val="left" w:pos="2295"/>
              </w:tabs>
              <w:jc w:val="both"/>
            </w:pPr>
          </w:p>
          <w:p w14:paraId="6C0D84DA" w14:textId="77777777" w:rsidR="00D671EE" w:rsidRPr="00FF430B" w:rsidRDefault="00D671EE" w:rsidP="005F5BE8">
            <w:pPr>
              <w:tabs>
                <w:tab w:val="left" w:pos="2295"/>
              </w:tabs>
              <w:jc w:val="both"/>
            </w:pPr>
          </w:p>
          <w:p w14:paraId="5DAE9069" w14:textId="77777777" w:rsidR="00D671EE" w:rsidRDefault="00D671EE" w:rsidP="005F5BE8">
            <w:pPr>
              <w:tabs>
                <w:tab w:val="left" w:pos="2295"/>
              </w:tabs>
              <w:jc w:val="both"/>
            </w:pPr>
          </w:p>
          <w:p w14:paraId="0CE6F7AC" w14:textId="77777777" w:rsidR="00D671EE" w:rsidRDefault="00D671EE" w:rsidP="005F5BE8">
            <w:pPr>
              <w:tabs>
                <w:tab w:val="left" w:pos="2295"/>
              </w:tabs>
              <w:jc w:val="both"/>
            </w:pPr>
          </w:p>
          <w:p w14:paraId="13B827B3" w14:textId="77777777" w:rsidR="00D671EE" w:rsidRDefault="00D671EE" w:rsidP="005F5BE8">
            <w:pPr>
              <w:tabs>
                <w:tab w:val="left" w:pos="2295"/>
              </w:tabs>
              <w:jc w:val="both"/>
            </w:pPr>
          </w:p>
          <w:p w14:paraId="1AD7C9EF" w14:textId="77777777" w:rsidR="00D671EE" w:rsidRDefault="00D671EE" w:rsidP="005F5BE8">
            <w:pPr>
              <w:tabs>
                <w:tab w:val="left" w:pos="2295"/>
              </w:tabs>
              <w:jc w:val="both"/>
            </w:pPr>
          </w:p>
          <w:p w14:paraId="636A8960" w14:textId="77777777" w:rsidR="00D671EE" w:rsidRDefault="00D671EE" w:rsidP="005F5BE8">
            <w:pPr>
              <w:tabs>
                <w:tab w:val="left" w:pos="2295"/>
              </w:tabs>
              <w:jc w:val="both"/>
            </w:pPr>
          </w:p>
          <w:p w14:paraId="09250085" w14:textId="77777777" w:rsidR="00D671EE" w:rsidRDefault="00D671EE" w:rsidP="005F5BE8">
            <w:pPr>
              <w:tabs>
                <w:tab w:val="left" w:pos="2295"/>
              </w:tabs>
              <w:jc w:val="both"/>
            </w:pPr>
          </w:p>
          <w:p w14:paraId="6B919D38" w14:textId="77777777" w:rsidR="00D671EE" w:rsidRDefault="00D671EE" w:rsidP="005F5BE8">
            <w:pPr>
              <w:tabs>
                <w:tab w:val="left" w:pos="2295"/>
              </w:tabs>
              <w:jc w:val="both"/>
            </w:pPr>
          </w:p>
          <w:p w14:paraId="4C49624E" w14:textId="77777777" w:rsidR="00D671EE" w:rsidRDefault="00D671EE" w:rsidP="005F5BE8">
            <w:pPr>
              <w:tabs>
                <w:tab w:val="left" w:pos="2295"/>
              </w:tabs>
              <w:jc w:val="both"/>
            </w:pPr>
          </w:p>
          <w:p w14:paraId="364D3902" w14:textId="77777777" w:rsidR="00D671EE" w:rsidRPr="00FF430B" w:rsidRDefault="00D671EE" w:rsidP="005F5BE8">
            <w:pPr>
              <w:tabs>
                <w:tab w:val="left" w:pos="2295"/>
              </w:tabs>
              <w:jc w:val="both"/>
            </w:pPr>
          </w:p>
          <w:p w14:paraId="4B90C011" w14:textId="77777777" w:rsidR="00D671EE" w:rsidRPr="00FF430B" w:rsidRDefault="00D671EE" w:rsidP="005F5BE8">
            <w:pPr>
              <w:jc w:val="right"/>
              <w:rPr>
                <w:noProof w:val="0"/>
              </w:rPr>
            </w:pPr>
            <w:r w:rsidRPr="00FF430B">
              <w:rPr>
                <w:noProof w:val="0"/>
              </w:rPr>
              <w:lastRenderedPageBreak/>
              <w:t>Anexa nr.</w:t>
            </w:r>
            <w:r>
              <w:rPr>
                <w:noProof w:val="0"/>
              </w:rPr>
              <w:t xml:space="preserve"> </w:t>
            </w:r>
            <w:r w:rsidRPr="00FF430B">
              <w:rPr>
                <w:noProof w:val="0"/>
              </w:rPr>
              <w:t>2</w:t>
            </w:r>
          </w:p>
          <w:p w14:paraId="0B252AD0" w14:textId="77777777" w:rsidR="00D671EE" w:rsidRPr="00FF430B" w:rsidRDefault="00D671EE" w:rsidP="005F5BE8">
            <w:pPr>
              <w:jc w:val="right"/>
              <w:rPr>
                <w:noProof w:val="0"/>
              </w:rPr>
            </w:pPr>
            <w:r w:rsidRPr="00FF430B">
              <w:rPr>
                <w:noProof w:val="0"/>
              </w:rPr>
              <w:t>la Contractul nr.__________</w:t>
            </w:r>
          </w:p>
          <w:p w14:paraId="2BE830DA" w14:textId="77777777" w:rsidR="00D671EE" w:rsidRPr="00FF430B" w:rsidRDefault="00D671EE" w:rsidP="005F5BE8">
            <w:pPr>
              <w:jc w:val="right"/>
              <w:rPr>
                <w:noProof w:val="0"/>
              </w:rPr>
            </w:pPr>
            <w:r w:rsidRPr="00FF430B">
              <w:rPr>
                <w:noProof w:val="0"/>
              </w:rPr>
              <w:t>din “____” ________ 20</w:t>
            </w:r>
            <w:r>
              <w:rPr>
                <w:noProof w:val="0"/>
              </w:rPr>
              <w:t>26</w:t>
            </w:r>
          </w:p>
          <w:p w14:paraId="05A6D305" w14:textId="77777777" w:rsidR="00D671EE" w:rsidRDefault="00D671EE" w:rsidP="005F5BE8">
            <w:pPr>
              <w:keepNext/>
              <w:keepLines/>
              <w:spacing w:before="200"/>
              <w:jc w:val="both"/>
              <w:outlineLvl w:val="2"/>
              <w:rPr>
                <w:noProof w:val="0"/>
              </w:rPr>
            </w:pPr>
          </w:p>
          <w:p w14:paraId="6BFA26A7" w14:textId="77777777" w:rsidR="00D671EE" w:rsidRPr="00FF430B" w:rsidRDefault="00D671EE" w:rsidP="005F5BE8">
            <w:pPr>
              <w:keepNext/>
              <w:keepLines/>
              <w:spacing w:before="200"/>
              <w:jc w:val="both"/>
              <w:outlineLvl w:val="2"/>
              <w:rPr>
                <w:noProof w:val="0"/>
              </w:rPr>
            </w:pPr>
          </w:p>
          <w:p w14:paraId="76A9CB93" w14:textId="77777777" w:rsidR="00D671EE" w:rsidRPr="00FF430B" w:rsidRDefault="00D671EE" w:rsidP="005F5BE8">
            <w:pPr>
              <w:ind w:firstLine="567"/>
              <w:jc w:val="center"/>
              <w:rPr>
                <w:b/>
                <w:noProof w:val="0"/>
              </w:rPr>
            </w:pPr>
            <w:r w:rsidRPr="00FF430B">
              <w:rPr>
                <w:b/>
                <w:noProof w:val="0"/>
              </w:rPr>
              <w:t>SPECIFICAŢII DE PREŢ</w:t>
            </w:r>
          </w:p>
          <w:p w14:paraId="6AF3D0CB" w14:textId="77777777" w:rsidR="00D671EE" w:rsidRPr="00FF430B" w:rsidRDefault="00D671EE" w:rsidP="005F5BE8">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671EE" w:rsidRPr="00EC30C2" w14:paraId="4565D8FD" w14:textId="77777777" w:rsidTr="005F5BE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9DE878" w14:textId="77777777" w:rsidR="00D671EE" w:rsidRPr="00FF430B" w:rsidRDefault="00D671EE" w:rsidP="005F5BE8">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C0CA7" w14:textId="77777777" w:rsidR="00D671EE" w:rsidRPr="00FF430B" w:rsidRDefault="00D671EE" w:rsidP="005F5BE8">
                  <w:pPr>
                    <w:tabs>
                      <w:tab w:val="left" w:pos="235"/>
                      <w:tab w:val="left" w:pos="378"/>
                    </w:tabs>
                    <w:ind w:left="-923"/>
                    <w:jc w:val="center"/>
                    <w:rPr>
                      <w:b/>
                      <w:bCs/>
                      <w:noProof w:val="0"/>
                    </w:rPr>
                  </w:pPr>
                  <w:r w:rsidRPr="00FF430B">
                    <w:rPr>
                      <w:b/>
                      <w:bCs/>
                      <w:noProof w:val="0"/>
                    </w:rPr>
                    <w:t xml:space="preserve">          Denumirea</w:t>
                  </w:r>
                </w:p>
                <w:p w14:paraId="04AE19F8" w14:textId="77777777" w:rsidR="00D671EE" w:rsidRPr="00FF430B" w:rsidRDefault="00D671EE" w:rsidP="005F5BE8">
                  <w:pPr>
                    <w:tabs>
                      <w:tab w:val="left" w:pos="235"/>
                      <w:tab w:val="left" w:pos="378"/>
                    </w:tabs>
                    <w:ind w:left="-923"/>
                    <w:jc w:val="center"/>
                    <w:rPr>
                      <w:b/>
                      <w:bCs/>
                      <w:noProof w:val="0"/>
                    </w:rPr>
                  </w:pPr>
                  <w:r w:rsidRPr="00FF430B">
                    <w:rPr>
                      <w:b/>
                      <w:bCs/>
                      <w:noProof w:val="0"/>
                    </w:rPr>
                    <w:t xml:space="preserve">          lucrărilor</w:t>
                  </w:r>
                </w:p>
                <w:p w14:paraId="2626F485" w14:textId="77777777" w:rsidR="00D671EE" w:rsidRPr="00FF430B" w:rsidRDefault="00D671EE" w:rsidP="005F5BE8">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7F5959" w14:textId="77777777" w:rsidR="00D671EE" w:rsidRPr="00FF430B" w:rsidRDefault="00D671EE" w:rsidP="005F5BE8">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938CAB" w14:textId="77777777" w:rsidR="00D671EE" w:rsidRPr="00FF430B" w:rsidRDefault="00D671EE" w:rsidP="005F5BE8">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882DBA" w14:textId="77777777" w:rsidR="00D671EE" w:rsidRPr="00FF430B" w:rsidRDefault="00D671EE" w:rsidP="005F5BE8">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4EF57C" w14:textId="77777777" w:rsidR="00D671EE" w:rsidRPr="00FF430B" w:rsidRDefault="00D671EE" w:rsidP="005F5BE8">
                  <w:pPr>
                    <w:jc w:val="center"/>
                    <w:rPr>
                      <w:b/>
                      <w:bCs/>
                      <w:noProof w:val="0"/>
                    </w:rPr>
                  </w:pPr>
                  <w:proofErr w:type="spellStart"/>
                  <w:r w:rsidRPr="00FF430B">
                    <w:rPr>
                      <w:b/>
                      <w:bCs/>
                      <w:noProof w:val="0"/>
                    </w:rPr>
                    <w:t>Preţul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2C89BD" w14:textId="77777777" w:rsidR="00D671EE" w:rsidRPr="00FF430B" w:rsidRDefault="00D671EE" w:rsidP="005F5BE8">
                  <w:pPr>
                    <w:jc w:val="center"/>
                    <w:rPr>
                      <w:b/>
                      <w:bCs/>
                      <w:noProof w:val="0"/>
                    </w:rPr>
                  </w:pPr>
                  <w:proofErr w:type="spellStart"/>
                  <w:r w:rsidRPr="00FF430B">
                    <w:rPr>
                      <w:b/>
                      <w:bCs/>
                      <w:noProof w:val="0"/>
                    </w:rPr>
                    <w:t>Sumalei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ACDC84" w14:textId="77777777" w:rsidR="00D671EE" w:rsidRPr="00FF430B" w:rsidRDefault="00D671EE" w:rsidP="005F5BE8">
                  <w:pPr>
                    <w:jc w:val="center"/>
                    <w:rPr>
                      <w:b/>
                      <w:bCs/>
                      <w:noProof w:val="0"/>
                    </w:rPr>
                  </w:pPr>
                  <w:r w:rsidRPr="00FF430B">
                    <w:rPr>
                      <w:b/>
                      <w:bCs/>
                      <w:noProof w:val="0"/>
                    </w:rPr>
                    <w:t>Termenii de executare</w:t>
                  </w:r>
                </w:p>
                <w:p w14:paraId="4A94B162" w14:textId="77777777" w:rsidR="00D671EE" w:rsidRPr="00FF430B" w:rsidRDefault="00D671EE" w:rsidP="005F5BE8">
                  <w:pPr>
                    <w:tabs>
                      <w:tab w:val="left" w:pos="1134"/>
                    </w:tabs>
                    <w:ind w:left="720"/>
                    <w:outlineLvl w:val="0"/>
                    <w:rPr>
                      <w:b/>
                      <w:bCs/>
                      <w:noProof w:val="0"/>
                    </w:rPr>
                  </w:pPr>
                </w:p>
              </w:tc>
            </w:tr>
            <w:tr w:rsidR="00D671EE" w:rsidRPr="00EC30C2" w14:paraId="058353C8" w14:textId="77777777" w:rsidTr="005F5BE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423A53" w14:textId="77777777" w:rsidR="00D671EE" w:rsidRPr="00FF430B" w:rsidRDefault="00D671EE" w:rsidP="005F5BE8">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C468E1" w14:textId="3A80397B" w:rsidR="00D671EE" w:rsidRDefault="00D671EE" w:rsidP="005F5BE8">
                  <w:pPr>
                    <w:keepNext/>
                    <w:keepLines/>
                    <w:spacing w:before="200"/>
                    <w:jc w:val="both"/>
                    <w:outlineLvl w:val="2"/>
                    <w:rPr>
                      <w:noProof w:val="0"/>
                    </w:rPr>
                  </w:pPr>
                  <w:r>
                    <w:rPr>
                      <w:noProof w:val="0"/>
                    </w:rPr>
                    <w:t>Lucrări de reparație a etajului 2 inclusiv birouri la INCE din str. Florilor 4/2</w:t>
                  </w:r>
                </w:p>
                <w:p w14:paraId="3BF85AC7" w14:textId="77777777" w:rsidR="00D671EE" w:rsidRDefault="00D671EE" w:rsidP="005F5BE8">
                  <w:pPr>
                    <w:keepNext/>
                    <w:keepLines/>
                    <w:spacing w:before="200"/>
                    <w:jc w:val="both"/>
                    <w:outlineLvl w:val="2"/>
                    <w:rPr>
                      <w:noProof w:val="0"/>
                    </w:rPr>
                  </w:pPr>
                </w:p>
                <w:p w14:paraId="41BF525E" w14:textId="77777777" w:rsidR="00D671EE" w:rsidRPr="00FF430B" w:rsidRDefault="00D671EE" w:rsidP="005F5BE8">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C7C453" w14:textId="77777777" w:rsidR="00D671EE" w:rsidRPr="00FF430B" w:rsidRDefault="00D671EE" w:rsidP="005F5BE8">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C39EBD" w14:textId="77777777" w:rsidR="00D671EE" w:rsidRPr="00FF430B" w:rsidRDefault="00D671EE" w:rsidP="005F5BE8">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AD726E" w14:textId="77777777" w:rsidR="00D671EE" w:rsidRPr="00FF430B" w:rsidRDefault="00D671EE" w:rsidP="005F5BE8">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0BC187" w14:textId="77777777" w:rsidR="00D671EE" w:rsidRPr="00FF430B" w:rsidRDefault="00D671EE" w:rsidP="005F5BE8">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0C212B" w14:textId="77777777" w:rsidR="00D671EE" w:rsidRPr="00FF430B" w:rsidRDefault="00D671EE" w:rsidP="005F5BE8">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61799E" w14:textId="77777777" w:rsidR="00D671EE" w:rsidRPr="00FF430B" w:rsidRDefault="00D671EE" w:rsidP="005F5BE8">
                  <w:pPr>
                    <w:keepNext/>
                    <w:keepLines/>
                    <w:spacing w:before="200"/>
                    <w:jc w:val="both"/>
                    <w:outlineLvl w:val="2"/>
                    <w:rPr>
                      <w:noProof w:val="0"/>
                    </w:rPr>
                  </w:pPr>
                </w:p>
              </w:tc>
            </w:tr>
            <w:tr w:rsidR="00D671EE" w:rsidRPr="00EC30C2" w14:paraId="59B42C05" w14:textId="77777777" w:rsidTr="005F5BE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1C7AC" w14:textId="77777777" w:rsidR="00D671EE" w:rsidRPr="00FF430B" w:rsidRDefault="00D671EE" w:rsidP="005F5BE8">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5C4D0" w14:textId="77777777" w:rsidR="00D671EE" w:rsidRPr="00FF430B" w:rsidRDefault="00D671EE" w:rsidP="005F5BE8">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1C234B" w14:textId="77777777" w:rsidR="00D671EE" w:rsidRPr="00FF430B" w:rsidRDefault="00D671EE" w:rsidP="005F5BE8">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82FC3E" w14:textId="77777777" w:rsidR="00D671EE" w:rsidRPr="00FF430B" w:rsidRDefault="00D671EE" w:rsidP="005F5BE8">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13BB01" w14:textId="77777777" w:rsidR="00D671EE" w:rsidRPr="00FF430B" w:rsidRDefault="00D671EE" w:rsidP="005F5BE8">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F9DF18" w14:textId="77777777" w:rsidR="00D671EE" w:rsidRPr="00FF430B" w:rsidRDefault="00D671EE" w:rsidP="005F5BE8">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06B5E" w14:textId="77777777" w:rsidR="00D671EE" w:rsidRPr="00FF430B" w:rsidRDefault="00D671EE" w:rsidP="005F5BE8">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53D235" w14:textId="77777777" w:rsidR="00D671EE" w:rsidRPr="00FF430B" w:rsidRDefault="00D671EE" w:rsidP="005F5BE8">
                  <w:pPr>
                    <w:keepNext/>
                    <w:keepLines/>
                    <w:spacing w:before="200"/>
                    <w:jc w:val="both"/>
                    <w:outlineLvl w:val="2"/>
                    <w:rPr>
                      <w:noProof w:val="0"/>
                    </w:rPr>
                  </w:pPr>
                </w:p>
              </w:tc>
            </w:tr>
            <w:tr w:rsidR="00D671EE" w:rsidRPr="00EC30C2" w14:paraId="3C3889C3" w14:textId="77777777" w:rsidTr="005F5BE8">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7009A3E4" w14:textId="77777777" w:rsidR="00D671EE" w:rsidRPr="00FF430B" w:rsidRDefault="00D671EE" w:rsidP="005F5BE8">
                  <w:pPr>
                    <w:jc w:val="both"/>
                    <w:rPr>
                      <w:noProof w:val="0"/>
                    </w:rPr>
                  </w:pPr>
                  <w:r w:rsidRPr="00FF430B">
                    <w:rPr>
                      <w:noProof w:val="0"/>
                    </w:rPr>
                    <w:t> </w:t>
                  </w:r>
                </w:p>
                <w:p w14:paraId="3CE14722" w14:textId="77777777" w:rsidR="00D671EE" w:rsidRPr="00FF430B" w:rsidRDefault="00D671EE" w:rsidP="005F5BE8">
                  <w:pPr>
                    <w:keepNext/>
                    <w:keepLines/>
                    <w:spacing w:before="200"/>
                    <w:jc w:val="both"/>
                    <w:outlineLvl w:val="2"/>
                    <w:rPr>
                      <w:noProof w:val="0"/>
                    </w:rPr>
                  </w:pPr>
                </w:p>
                <w:p w14:paraId="2972AD02" w14:textId="77777777" w:rsidR="00D671EE" w:rsidRPr="00FF430B" w:rsidRDefault="00D671EE" w:rsidP="005F5BE8">
                  <w:pPr>
                    <w:keepNext/>
                    <w:keepLines/>
                    <w:spacing w:before="200"/>
                    <w:jc w:val="both"/>
                    <w:outlineLvl w:val="2"/>
                    <w:rPr>
                      <w:noProof w:val="0"/>
                    </w:rPr>
                  </w:pPr>
                </w:p>
                <w:p w14:paraId="2F63EE69" w14:textId="77777777" w:rsidR="00D671EE" w:rsidRDefault="00D671EE" w:rsidP="005F5BE8">
                  <w:pPr>
                    <w:jc w:val="center"/>
                    <w:rPr>
                      <w:b/>
                      <w:bCs/>
                      <w:noProof w:val="0"/>
                    </w:rPr>
                  </w:pPr>
                  <w:r w:rsidRPr="00FF430B">
                    <w:rPr>
                      <w:b/>
                      <w:bCs/>
                      <w:noProof w:val="0"/>
                    </w:rPr>
                    <w:t>SEMNĂTURILE PĂRŢILOR</w:t>
                  </w:r>
                </w:p>
                <w:p w14:paraId="27BDECF7" w14:textId="77777777" w:rsidR="00D671EE" w:rsidRPr="00FF430B" w:rsidRDefault="00D671EE" w:rsidP="005F5BE8">
                  <w:pPr>
                    <w:jc w:val="center"/>
                    <w:rPr>
                      <w:noProof w:val="0"/>
                    </w:rPr>
                  </w:pPr>
                </w:p>
              </w:tc>
            </w:tr>
            <w:tr w:rsidR="00D671EE" w:rsidRPr="00EC30C2" w14:paraId="1654497A" w14:textId="77777777" w:rsidTr="005F5BE8">
              <w:tc>
                <w:tcPr>
                  <w:tcW w:w="5303" w:type="dxa"/>
                  <w:gridSpan w:val="5"/>
                  <w:tcBorders>
                    <w:top w:val="nil"/>
                    <w:left w:val="nil"/>
                    <w:bottom w:val="nil"/>
                    <w:right w:val="nil"/>
                  </w:tcBorders>
                  <w:tcMar>
                    <w:top w:w="24" w:type="dxa"/>
                    <w:left w:w="48" w:type="dxa"/>
                    <w:bottom w:w="24" w:type="dxa"/>
                    <w:right w:w="48" w:type="dxa"/>
                  </w:tcMar>
                  <w:hideMark/>
                </w:tcPr>
                <w:p w14:paraId="6009C2FF" w14:textId="77777777" w:rsidR="00D671EE" w:rsidRPr="00FF430B" w:rsidRDefault="00D671EE" w:rsidP="005F5BE8">
                  <w:pPr>
                    <w:jc w:val="center"/>
                    <w:rPr>
                      <w:noProof w:val="0"/>
                    </w:rPr>
                  </w:pPr>
                  <w:r w:rsidRPr="00FF430B">
                    <w:rPr>
                      <w:b/>
                      <w:bCs/>
                      <w:noProof w:val="0"/>
                    </w:rPr>
                    <w:t>ANTREPRENOR</w:t>
                  </w:r>
                </w:p>
                <w:p w14:paraId="718AA393" w14:textId="77777777" w:rsidR="00D671EE" w:rsidRPr="00FF430B" w:rsidRDefault="00D671EE" w:rsidP="005F5BE8">
                  <w:pPr>
                    <w:tabs>
                      <w:tab w:val="left" w:pos="1134"/>
                    </w:tabs>
                    <w:ind w:left="720"/>
                    <w:outlineLvl w:val="0"/>
                    <w:rPr>
                      <w:noProof w:val="0"/>
                    </w:rPr>
                  </w:pPr>
                </w:p>
                <w:p w14:paraId="6EB230AA" w14:textId="77777777" w:rsidR="00D671EE" w:rsidRPr="00FF430B" w:rsidRDefault="00D671EE" w:rsidP="005F5BE8">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4501EA1C" w14:textId="77777777" w:rsidR="00D671EE" w:rsidRPr="00FF430B" w:rsidRDefault="00D671EE" w:rsidP="005F5BE8">
                  <w:pPr>
                    <w:jc w:val="center"/>
                    <w:rPr>
                      <w:noProof w:val="0"/>
                    </w:rPr>
                  </w:pPr>
                  <w:r w:rsidRPr="00FF430B">
                    <w:rPr>
                      <w:b/>
                      <w:bCs/>
                      <w:noProof w:val="0"/>
                    </w:rPr>
                    <w:t>BENEFICIAR</w:t>
                  </w:r>
                </w:p>
                <w:p w14:paraId="757F13DA" w14:textId="77777777" w:rsidR="00D671EE" w:rsidRPr="00FF430B" w:rsidRDefault="00D671EE" w:rsidP="005F5BE8">
                  <w:pPr>
                    <w:ind w:firstLine="567"/>
                    <w:jc w:val="both"/>
                    <w:rPr>
                      <w:noProof w:val="0"/>
                    </w:rPr>
                  </w:pPr>
                  <w:r w:rsidRPr="00FF430B">
                    <w:rPr>
                      <w:noProof w:val="0"/>
                    </w:rPr>
                    <w:t> </w:t>
                  </w:r>
                </w:p>
                <w:p w14:paraId="272990AD" w14:textId="77777777" w:rsidR="00D671EE" w:rsidRPr="00FF430B" w:rsidRDefault="00D671EE" w:rsidP="005F5BE8">
                  <w:pPr>
                    <w:keepNext/>
                    <w:keepLines/>
                    <w:spacing w:before="200"/>
                    <w:ind w:firstLine="567"/>
                    <w:jc w:val="both"/>
                    <w:outlineLvl w:val="2"/>
                    <w:rPr>
                      <w:noProof w:val="0"/>
                    </w:rPr>
                  </w:pPr>
                </w:p>
                <w:p w14:paraId="00A007B5" w14:textId="77777777" w:rsidR="00D671EE" w:rsidRPr="00FF430B" w:rsidRDefault="00D671EE" w:rsidP="005F5BE8">
                  <w:pPr>
                    <w:ind w:firstLine="567"/>
                    <w:jc w:val="both"/>
                    <w:rPr>
                      <w:noProof w:val="0"/>
                    </w:rPr>
                  </w:pPr>
                </w:p>
              </w:tc>
            </w:tr>
          </w:tbl>
          <w:p w14:paraId="3A9392EE" w14:textId="77777777" w:rsidR="00D671EE" w:rsidRPr="00FF430B" w:rsidRDefault="00D671EE" w:rsidP="005F5BE8">
            <w:pPr>
              <w:tabs>
                <w:tab w:val="left" w:pos="2295"/>
              </w:tabs>
              <w:jc w:val="both"/>
            </w:pPr>
          </w:p>
          <w:tbl>
            <w:tblPr>
              <w:tblW w:w="9490"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4677"/>
            </w:tblGrid>
            <w:tr w:rsidR="00D671EE" w:rsidRPr="00EC30C2" w14:paraId="323D02B9" w14:textId="77777777" w:rsidTr="005F5BE8">
              <w:tc>
                <w:tcPr>
                  <w:tcW w:w="4763" w:type="dxa"/>
                  <w:tcBorders>
                    <w:top w:val="nil"/>
                    <w:left w:val="nil"/>
                    <w:bottom w:val="nil"/>
                    <w:right w:val="nil"/>
                  </w:tcBorders>
                  <w:tcMar>
                    <w:top w:w="24" w:type="dxa"/>
                    <w:left w:w="48" w:type="dxa"/>
                    <w:bottom w:w="24" w:type="dxa"/>
                    <w:right w:w="48" w:type="dxa"/>
                  </w:tcMar>
                </w:tcPr>
                <w:p w14:paraId="4A788FFC" w14:textId="77777777" w:rsidR="00D671EE" w:rsidRPr="00FF430B" w:rsidRDefault="00D671EE" w:rsidP="005F5BE8">
                  <w:pPr>
                    <w:ind w:firstLine="567"/>
                    <w:jc w:val="both"/>
                    <w:rPr>
                      <w:noProof w:val="0"/>
                    </w:rPr>
                  </w:pPr>
                </w:p>
              </w:tc>
              <w:tc>
                <w:tcPr>
                  <w:tcW w:w="50" w:type="dxa"/>
                  <w:tcBorders>
                    <w:top w:val="nil"/>
                    <w:left w:val="nil"/>
                    <w:bottom w:val="nil"/>
                    <w:right w:val="nil"/>
                  </w:tcBorders>
                </w:tcPr>
                <w:p w14:paraId="0E389EB3" w14:textId="77777777" w:rsidR="00D671EE" w:rsidRPr="00FF430B" w:rsidRDefault="00D671EE" w:rsidP="005F5BE8">
                  <w:pPr>
                    <w:keepNext/>
                    <w:keepLines/>
                    <w:spacing w:before="200"/>
                    <w:jc w:val="both"/>
                    <w:outlineLvl w:val="2"/>
                    <w:rPr>
                      <w:b/>
                      <w:bCs/>
                      <w:noProof w:val="0"/>
                    </w:rPr>
                  </w:pPr>
                </w:p>
              </w:tc>
              <w:tc>
                <w:tcPr>
                  <w:tcW w:w="4677" w:type="dxa"/>
                  <w:tcBorders>
                    <w:top w:val="nil"/>
                    <w:left w:val="nil"/>
                    <w:bottom w:val="nil"/>
                    <w:right w:val="nil"/>
                  </w:tcBorders>
                  <w:tcMar>
                    <w:top w:w="24" w:type="dxa"/>
                    <w:left w:w="48" w:type="dxa"/>
                    <w:bottom w:w="24" w:type="dxa"/>
                    <w:right w:w="48" w:type="dxa"/>
                  </w:tcMar>
                </w:tcPr>
                <w:p w14:paraId="2D2CFEF0" w14:textId="77777777" w:rsidR="00D671EE" w:rsidRPr="00FF430B" w:rsidRDefault="00D671EE" w:rsidP="005F5BE8">
                  <w:pPr>
                    <w:ind w:firstLine="567"/>
                    <w:jc w:val="both"/>
                    <w:rPr>
                      <w:noProof w:val="0"/>
                    </w:rPr>
                  </w:pPr>
                </w:p>
              </w:tc>
            </w:tr>
          </w:tbl>
          <w:p w14:paraId="699E3C43" w14:textId="77777777" w:rsidR="00D671EE" w:rsidRPr="00FF430B" w:rsidRDefault="00D671EE" w:rsidP="005F5BE8">
            <w:pPr>
              <w:ind w:firstLine="567"/>
              <w:jc w:val="both"/>
              <w:rPr>
                <w:noProof w:val="0"/>
              </w:rPr>
            </w:pPr>
          </w:p>
          <w:p w14:paraId="767AB3FF" w14:textId="77777777" w:rsidR="00D671EE" w:rsidRPr="00FF430B" w:rsidRDefault="00D671EE" w:rsidP="005F5BE8">
            <w:pPr>
              <w:ind w:firstLine="567"/>
              <w:jc w:val="both"/>
              <w:rPr>
                <w:noProof w:val="0"/>
              </w:rPr>
            </w:pPr>
          </w:p>
          <w:p w14:paraId="5C583FC9" w14:textId="77777777" w:rsidR="00D671EE" w:rsidRPr="00FF430B" w:rsidRDefault="00D671EE" w:rsidP="005F5BE8">
            <w:pPr>
              <w:ind w:firstLine="567"/>
              <w:jc w:val="both"/>
              <w:rPr>
                <w:noProof w:val="0"/>
              </w:rPr>
            </w:pPr>
          </w:p>
          <w:p w14:paraId="4093EF7D" w14:textId="77777777" w:rsidR="00D671EE" w:rsidRPr="00FF430B" w:rsidRDefault="00D671EE" w:rsidP="005F5BE8">
            <w:pPr>
              <w:ind w:firstLine="567"/>
              <w:jc w:val="both"/>
              <w:rPr>
                <w:noProof w:val="0"/>
              </w:rPr>
            </w:pPr>
          </w:p>
          <w:p w14:paraId="065776B7" w14:textId="77777777" w:rsidR="00D671EE" w:rsidRPr="00FF430B" w:rsidRDefault="00D671EE" w:rsidP="005F5BE8">
            <w:pPr>
              <w:ind w:firstLine="567"/>
              <w:jc w:val="both"/>
              <w:rPr>
                <w:noProof w:val="0"/>
              </w:rPr>
            </w:pPr>
          </w:p>
          <w:p w14:paraId="6471F7F6" w14:textId="77777777" w:rsidR="00D671EE" w:rsidRPr="00FF430B" w:rsidRDefault="00D671EE" w:rsidP="005F5BE8">
            <w:pPr>
              <w:ind w:firstLine="567"/>
              <w:jc w:val="both"/>
              <w:rPr>
                <w:noProof w:val="0"/>
              </w:rPr>
            </w:pPr>
          </w:p>
          <w:p w14:paraId="03427C07" w14:textId="77777777" w:rsidR="00D671EE" w:rsidRPr="00FF430B" w:rsidRDefault="00D671EE" w:rsidP="005F5BE8">
            <w:pPr>
              <w:ind w:firstLine="567"/>
              <w:jc w:val="both"/>
              <w:rPr>
                <w:noProof w:val="0"/>
              </w:rPr>
            </w:pPr>
          </w:p>
          <w:p w14:paraId="289CBBFC" w14:textId="77777777" w:rsidR="00D671EE" w:rsidRPr="00FF430B" w:rsidRDefault="00D671EE" w:rsidP="005F5BE8">
            <w:pPr>
              <w:ind w:firstLine="567"/>
              <w:jc w:val="both"/>
              <w:rPr>
                <w:noProof w:val="0"/>
              </w:rPr>
            </w:pPr>
          </w:p>
          <w:p w14:paraId="1FE4892B" w14:textId="77777777" w:rsidR="00D671EE" w:rsidRPr="00FF430B" w:rsidRDefault="00D671EE" w:rsidP="005F5BE8">
            <w:pPr>
              <w:ind w:firstLine="567"/>
              <w:jc w:val="both"/>
              <w:rPr>
                <w:noProof w:val="0"/>
              </w:rPr>
            </w:pPr>
          </w:p>
          <w:p w14:paraId="1D6F0034" w14:textId="77777777" w:rsidR="00D671EE" w:rsidRPr="00FF430B" w:rsidRDefault="00D671EE" w:rsidP="005F5BE8">
            <w:pPr>
              <w:ind w:firstLine="567"/>
              <w:jc w:val="both"/>
              <w:rPr>
                <w:noProof w:val="0"/>
              </w:rPr>
            </w:pPr>
          </w:p>
          <w:p w14:paraId="46678C9A" w14:textId="77777777" w:rsidR="00D671EE" w:rsidRPr="00FF430B" w:rsidRDefault="00D671EE" w:rsidP="005F5BE8">
            <w:pPr>
              <w:ind w:firstLine="567"/>
              <w:jc w:val="both"/>
              <w:rPr>
                <w:noProof w:val="0"/>
              </w:rPr>
            </w:pPr>
          </w:p>
          <w:p w14:paraId="0D89D540" w14:textId="77777777" w:rsidR="00D671EE" w:rsidRPr="00FF430B" w:rsidRDefault="00D671EE" w:rsidP="005F5BE8">
            <w:pPr>
              <w:ind w:firstLine="567"/>
              <w:jc w:val="both"/>
              <w:rPr>
                <w:noProof w:val="0"/>
              </w:rPr>
            </w:pPr>
          </w:p>
          <w:p w14:paraId="7BC6C1E7" w14:textId="77777777" w:rsidR="00D671EE" w:rsidRPr="00FF430B" w:rsidRDefault="00D671EE" w:rsidP="005F5BE8">
            <w:pPr>
              <w:ind w:firstLine="567"/>
              <w:jc w:val="both"/>
              <w:rPr>
                <w:noProof w:val="0"/>
              </w:rPr>
            </w:pPr>
          </w:p>
          <w:p w14:paraId="1309A9F7" w14:textId="77777777" w:rsidR="00D671EE" w:rsidRPr="00FF430B" w:rsidRDefault="00D671EE" w:rsidP="005F5BE8">
            <w:pPr>
              <w:ind w:firstLine="567"/>
              <w:jc w:val="both"/>
              <w:rPr>
                <w:noProof w:val="0"/>
              </w:rPr>
            </w:pPr>
          </w:p>
          <w:p w14:paraId="74CA23B2" w14:textId="77777777" w:rsidR="00D671EE" w:rsidRPr="00FF430B" w:rsidRDefault="00D671EE" w:rsidP="005F5BE8">
            <w:pPr>
              <w:ind w:firstLine="567"/>
              <w:jc w:val="both"/>
              <w:rPr>
                <w:noProof w:val="0"/>
              </w:rPr>
            </w:pPr>
          </w:p>
          <w:p w14:paraId="09C861FF" w14:textId="77777777" w:rsidR="00D671EE" w:rsidRPr="00FF430B" w:rsidRDefault="00D671EE" w:rsidP="005F5BE8">
            <w:pPr>
              <w:ind w:firstLine="567"/>
              <w:jc w:val="both"/>
              <w:rPr>
                <w:noProof w:val="0"/>
              </w:rPr>
            </w:pPr>
          </w:p>
          <w:p w14:paraId="676430B4" w14:textId="77777777" w:rsidR="00D671EE" w:rsidRDefault="00D671EE" w:rsidP="005F5BE8">
            <w:pPr>
              <w:jc w:val="both"/>
              <w:rPr>
                <w:noProof w:val="0"/>
              </w:rPr>
            </w:pPr>
          </w:p>
          <w:p w14:paraId="09AD44A8" w14:textId="77777777" w:rsidR="00D671EE" w:rsidRDefault="00D671EE" w:rsidP="005F5BE8">
            <w:pPr>
              <w:jc w:val="both"/>
              <w:rPr>
                <w:noProof w:val="0"/>
              </w:rPr>
            </w:pPr>
          </w:p>
          <w:p w14:paraId="572F9DA6" w14:textId="77777777" w:rsidR="00D671EE" w:rsidRPr="00FF430B" w:rsidRDefault="00D671EE" w:rsidP="005F5BE8">
            <w:pPr>
              <w:jc w:val="both"/>
              <w:rPr>
                <w:noProof w:val="0"/>
              </w:rPr>
            </w:pPr>
          </w:p>
          <w:p w14:paraId="58BFC11F" w14:textId="77777777" w:rsidR="00D671EE" w:rsidRPr="00FF430B" w:rsidRDefault="00D671EE" w:rsidP="005F5BE8">
            <w:pPr>
              <w:ind w:firstLine="567"/>
              <w:jc w:val="both"/>
              <w:rPr>
                <w:noProof w:val="0"/>
              </w:rPr>
            </w:pPr>
            <w:r w:rsidRPr="00FF430B">
              <w:rPr>
                <w:noProof w:val="0"/>
              </w:rPr>
              <w:t> </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5303"/>
              <w:gridCol w:w="4207"/>
            </w:tblGrid>
            <w:tr w:rsidR="00D671EE" w:rsidRPr="00EC30C2" w14:paraId="1CD37DDA" w14:textId="77777777" w:rsidTr="005F5BE8">
              <w:tc>
                <w:tcPr>
                  <w:tcW w:w="5303" w:type="dxa"/>
                  <w:tcBorders>
                    <w:top w:val="nil"/>
                    <w:left w:val="nil"/>
                    <w:bottom w:val="nil"/>
                    <w:right w:val="nil"/>
                  </w:tcBorders>
                  <w:tcMar>
                    <w:top w:w="24" w:type="dxa"/>
                    <w:left w:w="48" w:type="dxa"/>
                    <w:bottom w:w="24" w:type="dxa"/>
                    <w:right w:w="48" w:type="dxa"/>
                  </w:tcMar>
                </w:tcPr>
                <w:p w14:paraId="4F60979B" w14:textId="77777777" w:rsidR="00D671EE" w:rsidRPr="00FF430B" w:rsidRDefault="00D671EE" w:rsidP="005F5BE8">
                  <w:pPr>
                    <w:ind w:firstLine="567"/>
                    <w:jc w:val="both"/>
                    <w:rPr>
                      <w:noProof w:val="0"/>
                    </w:rPr>
                  </w:pPr>
                </w:p>
              </w:tc>
              <w:tc>
                <w:tcPr>
                  <w:tcW w:w="4207" w:type="dxa"/>
                  <w:tcBorders>
                    <w:top w:val="nil"/>
                    <w:left w:val="nil"/>
                    <w:bottom w:val="nil"/>
                    <w:right w:val="nil"/>
                  </w:tcBorders>
                  <w:tcMar>
                    <w:top w:w="24" w:type="dxa"/>
                    <w:left w:w="48" w:type="dxa"/>
                    <w:bottom w:w="24" w:type="dxa"/>
                    <w:right w:w="48" w:type="dxa"/>
                  </w:tcMar>
                </w:tcPr>
                <w:p w14:paraId="47A4EAE0" w14:textId="77777777" w:rsidR="00D671EE" w:rsidRPr="00FF430B" w:rsidRDefault="00D671EE" w:rsidP="005F5BE8">
                  <w:pPr>
                    <w:ind w:firstLine="567"/>
                    <w:jc w:val="both"/>
                    <w:rPr>
                      <w:noProof w:val="0"/>
                    </w:rPr>
                  </w:pPr>
                </w:p>
              </w:tc>
            </w:tr>
          </w:tbl>
          <w:p w14:paraId="788FCBF0" w14:textId="77777777" w:rsidR="00D671EE" w:rsidRPr="00FF430B" w:rsidRDefault="00D671EE" w:rsidP="005F5BE8">
            <w:pPr>
              <w:keepNext/>
              <w:keepLines/>
              <w:spacing w:before="200"/>
              <w:ind w:firstLine="567"/>
              <w:jc w:val="both"/>
              <w:outlineLvl w:val="2"/>
              <w:rPr>
                <w:noProof w:val="0"/>
              </w:rPr>
            </w:pPr>
          </w:p>
          <w:p w14:paraId="3F8FBBC9" w14:textId="77777777" w:rsidR="00D671EE" w:rsidRPr="00FF430B" w:rsidRDefault="00D671EE" w:rsidP="005F5BE8">
            <w:pPr>
              <w:tabs>
                <w:tab w:val="left" w:pos="2295"/>
              </w:tabs>
              <w:jc w:val="both"/>
            </w:pPr>
          </w:p>
          <w:p w14:paraId="0823E2C4" w14:textId="77777777" w:rsidR="00D671EE" w:rsidRPr="00FF430B" w:rsidRDefault="00D671EE" w:rsidP="005F5BE8">
            <w:pPr>
              <w:autoSpaceDE w:val="0"/>
              <w:autoSpaceDN w:val="0"/>
              <w:adjustRightInd w:val="0"/>
              <w:ind w:right="23"/>
              <w:jc w:val="center"/>
              <w:rPr>
                <w:b/>
                <w:bCs/>
              </w:rPr>
            </w:pPr>
          </w:p>
          <w:p w14:paraId="63BF3D63" w14:textId="77777777" w:rsidR="00D671EE" w:rsidRPr="00FF430B" w:rsidRDefault="00D671EE" w:rsidP="005F5BE8">
            <w:pPr>
              <w:autoSpaceDE w:val="0"/>
              <w:autoSpaceDN w:val="0"/>
              <w:adjustRightInd w:val="0"/>
              <w:ind w:right="23"/>
              <w:jc w:val="center"/>
              <w:rPr>
                <w:b/>
                <w:bCs/>
              </w:rPr>
            </w:pPr>
          </w:p>
          <w:p w14:paraId="3AA2E40B" w14:textId="77777777" w:rsidR="00D671EE" w:rsidRPr="00FF430B" w:rsidRDefault="00D671EE" w:rsidP="005F5BE8">
            <w:pPr>
              <w:autoSpaceDE w:val="0"/>
              <w:autoSpaceDN w:val="0"/>
              <w:adjustRightInd w:val="0"/>
              <w:ind w:right="23"/>
              <w:jc w:val="center"/>
              <w:rPr>
                <w:b/>
                <w:bCs/>
              </w:rPr>
            </w:pPr>
          </w:p>
          <w:p w14:paraId="1613551D" w14:textId="77777777" w:rsidR="00D671EE" w:rsidRPr="00FF430B" w:rsidRDefault="00D671EE" w:rsidP="005F5BE8">
            <w:pPr>
              <w:autoSpaceDE w:val="0"/>
              <w:autoSpaceDN w:val="0"/>
              <w:adjustRightInd w:val="0"/>
              <w:ind w:right="23"/>
              <w:jc w:val="center"/>
              <w:rPr>
                <w:b/>
                <w:bCs/>
              </w:rPr>
            </w:pPr>
          </w:p>
          <w:p w14:paraId="7EB4E836" w14:textId="77777777" w:rsidR="00D671EE" w:rsidRPr="00FF430B" w:rsidRDefault="00D671EE" w:rsidP="005F5BE8">
            <w:pPr>
              <w:autoSpaceDE w:val="0"/>
              <w:autoSpaceDN w:val="0"/>
              <w:adjustRightInd w:val="0"/>
              <w:ind w:right="23"/>
              <w:jc w:val="center"/>
              <w:rPr>
                <w:b/>
                <w:bCs/>
              </w:rPr>
            </w:pPr>
          </w:p>
          <w:p w14:paraId="7D3D6609" w14:textId="77777777" w:rsidR="00D671EE" w:rsidRPr="00FF430B" w:rsidRDefault="00D671EE" w:rsidP="005F5BE8">
            <w:pPr>
              <w:autoSpaceDE w:val="0"/>
              <w:autoSpaceDN w:val="0"/>
              <w:adjustRightInd w:val="0"/>
              <w:ind w:right="23"/>
              <w:jc w:val="center"/>
              <w:rPr>
                <w:b/>
                <w:bCs/>
              </w:rPr>
            </w:pPr>
          </w:p>
          <w:p w14:paraId="37806261" w14:textId="77777777" w:rsidR="00D671EE" w:rsidRPr="00FF430B" w:rsidRDefault="00D671EE" w:rsidP="005F5BE8">
            <w:pPr>
              <w:autoSpaceDE w:val="0"/>
              <w:autoSpaceDN w:val="0"/>
              <w:adjustRightInd w:val="0"/>
              <w:ind w:right="23"/>
              <w:jc w:val="center"/>
              <w:rPr>
                <w:b/>
                <w:bCs/>
              </w:rPr>
            </w:pPr>
          </w:p>
          <w:p w14:paraId="534AE77F" w14:textId="77777777" w:rsidR="00D671EE" w:rsidRPr="00FF430B" w:rsidRDefault="00D671EE" w:rsidP="005F5BE8">
            <w:pPr>
              <w:autoSpaceDE w:val="0"/>
              <w:autoSpaceDN w:val="0"/>
              <w:adjustRightInd w:val="0"/>
              <w:ind w:right="23"/>
              <w:jc w:val="center"/>
              <w:rPr>
                <w:b/>
                <w:bCs/>
              </w:rPr>
            </w:pPr>
          </w:p>
          <w:p w14:paraId="7B9FDF2E" w14:textId="77777777" w:rsidR="00D671EE" w:rsidRPr="00FF430B" w:rsidRDefault="00D671EE" w:rsidP="005F5BE8">
            <w:pPr>
              <w:autoSpaceDE w:val="0"/>
              <w:autoSpaceDN w:val="0"/>
              <w:adjustRightInd w:val="0"/>
              <w:ind w:right="23"/>
              <w:jc w:val="center"/>
              <w:rPr>
                <w:b/>
                <w:bCs/>
              </w:rPr>
            </w:pPr>
          </w:p>
          <w:p w14:paraId="3F41E511" w14:textId="77777777" w:rsidR="00D671EE" w:rsidRPr="00FF430B" w:rsidRDefault="00D671EE" w:rsidP="005F5BE8">
            <w:pPr>
              <w:autoSpaceDE w:val="0"/>
              <w:autoSpaceDN w:val="0"/>
              <w:adjustRightInd w:val="0"/>
              <w:ind w:right="23"/>
              <w:jc w:val="center"/>
              <w:rPr>
                <w:b/>
                <w:bCs/>
              </w:rPr>
            </w:pPr>
          </w:p>
          <w:p w14:paraId="5DFD92AB" w14:textId="77777777" w:rsidR="00D671EE" w:rsidRDefault="00D671EE" w:rsidP="005F5BE8">
            <w:pPr>
              <w:autoSpaceDE w:val="0"/>
              <w:autoSpaceDN w:val="0"/>
              <w:adjustRightInd w:val="0"/>
              <w:ind w:right="23"/>
              <w:rPr>
                <w:b/>
                <w:bCs/>
              </w:rPr>
            </w:pPr>
          </w:p>
          <w:p w14:paraId="63F08DA0" w14:textId="77777777" w:rsidR="00D671EE" w:rsidRDefault="00D671EE" w:rsidP="005F5BE8">
            <w:pPr>
              <w:autoSpaceDE w:val="0"/>
              <w:autoSpaceDN w:val="0"/>
              <w:adjustRightInd w:val="0"/>
              <w:ind w:right="23"/>
              <w:rPr>
                <w:b/>
                <w:bCs/>
              </w:rPr>
            </w:pPr>
          </w:p>
          <w:p w14:paraId="1E76155C" w14:textId="77777777" w:rsidR="00D671EE" w:rsidRDefault="00D671EE" w:rsidP="005F5BE8">
            <w:pPr>
              <w:autoSpaceDE w:val="0"/>
              <w:autoSpaceDN w:val="0"/>
              <w:adjustRightInd w:val="0"/>
              <w:ind w:right="23"/>
              <w:jc w:val="center"/>
              <w:rPr>
                <w:b/>
                <w:bCs/>
              </w:rPr>
            </w:pPr>
          </w:p>
          <w:p w14:paraId="331E22EB" w14:textId="77777777" w:rsidR="00D671EE" w:rsidRPr="00FF430B" w:rsidRDefault="00D671EE" w:rsidP="005F5BE8">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D671EE" w:rsidRPr="00EC30C2" w14:paraId="5D948B22" w14:textId="77777777" w:rsidTr="005F5BE8">
              <w:tc>
                <w:tcPr>
                  <w:tcW w:w="9640" w:type="dxa"/>
                  <w:gridSpan w:val="2"/>
                </w:tcPr>
                <w:p w14:paraId="262E6990" w14:textId="77777777" w:rsidR="00D671EE" w:rsidRPr="00FF430B" w:rsidRDefault="00D671EE" w:rsidP="005F5BE8"/>
              </w:tc>
            </w:tr>
            <w:tr w:rsidR="00D671EE" w:rsidRPr="00EC30C2" w14:paraId="75CA9F31" w14:textId="77777777" w:rsidTr="005F5BE8">
              <w:tc>
                <w:tcPr>
                  <w:tcW w:w="9640" w:type="dxa"/>
                  <w:gridSpan w:val="2"/>
                </w:tcPr>
                <w:p w14:paraId="26AA7EAE" w14:textId="77777777" w:rsidR="00D671EE" w:rsidRPr="00FF430B" w:rsidRDefault="00D671EE" w:rsidP="005F5BE8"/>
              </w:tc>
            </w:tr>
            <w:tr w:rsidR="00D671EE" w:rsidRPr="00EC30C2" w14:paraId="44BFBD11" w14:textId="77777777" w:rsidTr="005F5BE8">
              <w:trPr>
                <w:trHeight w:val="357"/>
              </w:trPr>
              <w:tc>
                <w:tcPr>
                  <w:tcW w:w="5179" w:type="dxa"/>
                  <w:vAlign w:val="center"/>
                </w:tcPr>
                <w:p w14:paraId="794A0DAA" w14:textId="77777777" w:rsidR="00D671EE" w:rsidRPr="00FF430B" w:rsidRDefault="00D671EE" w:rsidP="005F5BE8">
                  <w:pPr>
                    <w:jc w:val="center"/>
                    <w:rPr>
                      <w:b/>
                    </w:rPr>
                  </w:pPr>
                </w:p>
              </w:tc>
              <w:tc>
                <w:tcPr>
                  <w:tcW w:w="4461" w:type="dxa"/>
                  <w:vAlign w:val="center"/>
                </w:tcPr>
                <w:p w14:paraId="28FB1E22" w14:textId="77777777" w:rsidR="00D671EE" w:rsidRPr="00FF430B" w:rsidRDefault="00D671EE" w:rsidP="005F5BE8">
                  <w:pPr>
                    <w:jc w:val="center"/>
                    <w:rPr>
                      <w:noProof w:val="0"/>
                    </w:rPr>
                  </w:pPr>
                </w:p>
              </w:tc>
            </w:tr>
            <w:tr w:rsidR="00D671EE" w:rsidRPr="00EC30C2" w14:paraId="614C5327" w14:textId="77777777" w:rsidTr="005F5B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AC5104B" w14:textId="77777777" w:rsidR="00D671EE" w:rsidRPr="00FF430B" w:rsidRDefault="00D671EE" w:rsidP="005F5BE8"/>
              </w:tc>
              <w:tc>
                <w:tcPr>
                  <w:tcW w:w="4461" w:type="dxa"/>
                  <w:tcBorders>
                    <w:top w:val="nil"/>
                    <w:left w:val="nil"/>
                    <w:bottom w:val="nil"/>
                    <w:right w:val="nil"/>
                  </w:tcBorders>
                  <w:vAlign w:val="center"/>
                </w:tcPr>
                <w:p w14:paraId="450EBBED" w14:textId="77777777" w:rsidR="00D671EE" w:rsidRPr="00FF430B" w:rsidRDefault="00D671EE" w:rsidP="005F5BE8"/>
              </w:tc>
            </w:tr>
          </w:tbl>
          <w:p w14:paraId="481EFA20" w14:textId="77777777" w:rsidR="00D671EE" w:rsidRPr="00FF430B" w:rsidRDefault="00D671EE" w:rsidP="005F5BE8">
            <w:pPr>
              <w:autoSpaceDE w:val="0"/>
              <w:autoSpaceDN w:val="0"/>
              <w:adjustRightInd w:val="0"/>
              <w:ind w:right="23"/>
              <w:jc w:val="center"/>
              <w:rPr>
                <w:b/>
                <w:color w:val="000000"/>
                <w:w w:val="90"/>
              </w:rPr>
            </w:pPr>
          </w:p>
          <w:p w14:paraId="676E7A3C" w14:textId="77777777" w:rsidR="00D671EE" w:rsidRPr="00FF430B" w:rsidRDefault="00D671EE" w:rsidP="005F5BE8">
            <w:pPr>
              <w:autoSpaceDE w:val="0"/>
              <w:autoSpaceDN w:val="0"/>
              <w:adjustRightInd w:val="0"/>
              <w:ind w:right="23"/>
              <w:jc w:val="center"/>
              <w:rPr>
                <w:b/>
                <w:color w:val="000000"/>
                <w:w w:val="90"/>
              </w:rPr>
            </w:pPr>
          </w:p>
          <w:p w14:paraId="14543D1F" w14:textId="77777777" w:rsidR="00D671EE" w:rsidRPr="00FF430B" w:rsidRDefault="00D671EE" w:rsidP="005F5BE8">
            <w:pPr>
              <w:autoSpaceDE w:val="0"/>
              <w:autoSpaceDN w:val="0"/>
              <w:adjustRightInd w:val="0"/>
              <w:ind w:right="23"/>
              <w:jc w:val="center"/>
              <w:rPr>
                <w:b/>
                <w:color w:val="000000"/>
                <w:w w:val="90"/>
              </w:rPr>
            </w:pPr>
          </w:p>
          <w:p w14:paraId="7EB98242" w14:textId="77777777" w:rsidR="00D671EE" w:rsidRPr="00FF430B" w:rsidRDefault="00D671EE" w:rsidP="005F5BE8">
            <w:pPr>
              <w:autoSpaceDE w:val="0"/>
              <w:autoSpaceDN w:val="0"/>
              <w:adjustRightInd w:val="0"/>
              <w:ind w:right="23"/>
              <w:jc w:val="center"/>
              <w:rPr>
                <w:b/>
                <w:color w:val="000000"/>
                <w:w w:val="90"/>
              </w:rPr>
            </w:pPr>
          </w:p>
          <w:p w14:paraId="2DC7206E" w14:textId="77777777" w:rsidR="00D671EE" w:rsidRPr="00FF430B" w:rsidRDefault="00D671EE" w:rsidP="005F5BE8">
            <w:pPr>
              <w:autoSpaceDE w:val="0"/>
              <w:autoSpaceDN w:val="0"/>
              <w:adjustRightInd w:val="0"/>
              <w:ind w:right="23"/>
              <w:jc w:val="center"/>
              <w:rPr>
                <w:b/>
                <w:color w:val="000000"/>
                <w:w w:val="90"/>
              </w:rPr>
            </w:pPr>
          </w:p>
          <w:p w14:paraId="4B33D894" w14:textId="77777777" w:rsidR="00D671EE" w:rsidRPr="00FF430B" w:rsidRDefault="00D671EE" w:rsidP="005F5BE8">
            <w:pPr>
              <w:autoSpaceDE w:val="0"/>
              <w:autoSpaceDN w:val="0"/>
              <w:adjustRightInd w:val="0"/>
              <w:ind w:right="23"/>
              <w:jc w:val="center"/>
              <w:rPr>
                <w:b/>
                <w:color w:val="000000"/>
                <w:w w:val="90"/>
              </w:rPr>
            </w:pPr>
          </w:p>
          <w:p w14:paraId="1F087D95" w14:textId="77777777" w:rsidR="00D671EE" w:rsidRPr="00FF430B" w:rsidRDefault="00D671EE" w:rsidP="005F5BE8">
            <w:pPr>
              <w:autoSpaceDE w:val="0"/>
              <w:autoSpaceDN w:val="0"/>
              <w:adjustRightInd w:val="0"/>
              <w:ind w:right="23"/>
              <w:jc w:val="center"/>
              <w:rPr>
                <w:b/>
                <w:color w:val="000000"/>
                <w:w w:val="90"/>
              </w:rPr>
            </w:pPr>
          </w:p>
          <w:p w14:paraId="23C69279" w14:textId="77777777" w:rsidR="00D671EE" w:rsidRPr="00FF430B" w:rsidRDefault="00D671EE" w:rsidP="005F5BE8">
            <w:pPr>
              <w:autoSpaceDE w:val="0"/>
              <w:autoSpaceDN w:val="0"/>
              <w:adjustRightInd w:val="0"/>
              <w:ind w:right="23"/>
              <w:jc w:val="center"/>
              <w:rPr>
                <w:b/>
                <w:color w:val="000000"/>
                <w:w w:val="90"/>
              </w:rPr>
            </w:pPr>
          </w:p>
          <w:p w14:paraId="13EE0187" w14:textId="77777777" w:rsidR="00D671EE" w:rsidRPr="00FF430B" w:rsidRDefault="00D671EE" w:rsidP="005F5BE8">
            <w:pPr>
              <w:autoSpaceDE w:val="0"/>
              <w:autoSpaceDN w:val="0"/>
              <w:adjustRightInd w:val="0"/>
              <w:ind w:right="23"/>
              <w:jc w:val="center"/>
              <w:rPr>
                <w:b/>
                <w:color w:val="000000"/>
                <w:w w:val="90"/>
              </w:rPr>
            </w:pPr>
          </w:p>
          <w:p w14:paraId="2CBD5C27" w14:textId="77777777" w:rsidR="00D671EE" w:rsidRPr="00FF430B" w:rsidRDefault="00D671EE" w:rsidP="005F5BE8">
            <w:pPr>
              <w:autoSpaceDE w:val="0"/>
              <w:autoSpaceDN w:val="0"/>
              <w:adjustRightInd w:val="0"/>
              <w:ind w:right="23"/>
              <w:jc w:val="center"/>
              <w:rPr>
                <w:b/>
                <w:color w:val="000000"/>
                <w:w w:val="90"/>
              </w:rPr>
            </w:pPr>
          </w:p>
          <w:p w14:paraId="77852246" w14:textId="77777777" w:rsidR="00D671EE" w:rsidRPr="00FF430B" w:rsidRDefault="00D671EE" w:rsidP="005F5BE8">
            <w:pPr>
              <w:autoSpaceDE w:val="0"/>
              <w:autoSpaceDN w:val="0"/>
              <w:adjustRightInd w:val="0"/>
              <w:ind w:right="23"/>
              <w:jc w:val="center"/>
              <w:rPr>
                <w:b/>
                <w:color w:val="000000"/>
                <w:w w:val="90"/>
              </w:rPr>
            </w:pPr>
          </w:p>
          <w:p w14:paraId="4980DD07" w14:textId="77777777" w:rsidR="00D671EE" w:rsidRPr="00FF430B" w:rsidRDefault="00D671EE" w:rsidP="005F5BE8">
            <w:pPr>
              <w:autoSpaceDE w:val="0"/>
              <w:autoSpaceDN w:val="0"/>
              <w:adjustRightInd w:val="0"/>
              <w:ind w:right="23"/>
              <w:jc w:val="center"/>
              <w:rPr>
                <w:b/>
                <w:color w:val="000000"/>
                <w:w w:val="90"/>
              </w:rPr>
            </w:pPr>
          </w:p>
          <w:p w14:paraId="6FAC2A49" w14:textId="77777777" w:rsidR="00D671EE" w:rsidRPr="00FF430B" w:rsidRDefault="00D671EE" w:rsidP="005F5BE8">
            <w:pPr>
              <w:autoSpaceDE w:val="0"/>
              <w:autoSpaceDN w:val="0"/>
              <w:adjustRightInd w:val="0"/>
              <w:ind w:right="23"/>
              <w:jc w:val="center"/>
              <w:rPr>
                <w:b/>
                <w:color w:val="000000"/>
                <w:w w:val="90"/>
              </w:rPr>
            </w:pPr>
          </w:p>
          <w:p w14:paraId="3ADF1D11" w14:textId="77777777" w:rsidR="00D671EE" w:rsidRPr="00FF430B" w:rsidRDefault="00D671EE" w:rsidP="005F5BE8">
            <w:pPr>
              <w:autoSpaceDE w:val="0"/>
              <w:autoSpaceDN w:val="0"/>
              <w:adjustRightInd w:val="0"/>
              <w:ind w:right="23"/>
              <w:jc w:val="center"/>
              <w:rPr>
                <w:b/>
                <w:color w:val="000000"/>
                <w:w w:val="90"/>
              </w:rPr>
            </w:pPr>
          </w:p>
          <w:p w14:paraId="1C6AFA68" w14:textId="77777777" w:rsidR="00D671EE" w:rsidRPr="00FF430B" w:rsidRDefault="00D671EE" w:rsidP="005F5BE8">
            <w:pPr>
              <w:jc w:val="both"/>
            </w:pPr>
            <w:r w:rsidRPr="00FF430B">
              <w:t>;</w:t>
            </w:r>
          </w:p>
          <w:p w14:paraId="4F152A78" w14:textId="77777777" w:rsidR="00D671EE" w:rsidRPr="00FF430B" w:rsidRDefault="00D671EE" w:rsidP="005F5BE8">
            <w:pPr>
              <w:jc w:val="both"/>
            </w:pPr>
          </w:p>
          <w:p w14:paraId="7A0B0A64" w14:textId="77777777" w:rsidR="00D671EE" w:rsidRPr="00FF430B" w:rsidRDefault="00D671EE" w:rsidP="005F5BE8">
            <w:pPr>
              <w:jc w:val="both"/>
            </w:pPr>
          </w:p>
          <w:p w14:paraId="149AA580" w14:textId="77777777" w:rsidR="00D671EE" w:rsidRPr="00FF430B" w:rsidRDefault="00D671EE" w:rsidP="005F5BE8">
            <w:pPr>
              <w:jc w:val="both"/>
            </w:pPr>
          </w:p>
          <w:p w14:paraId="0BCBED0E" w14:textId="77777777" w:rsidR="00D671EE" w:rsidRPr="00FF430B" w:rsidRDefault="00D671EE" w:rsidP="005F5BE8">
            <w:pPr>
              <w:jc w:val="both"/>
            </w:pPr>
          </w:p>
          <w:p w14:paraId="2951E57D" w14:textId="77777777" w:rsidR="00D671EE" w:rsidRPr="00FF430B" w:rsidRDefault="00D671EE" w:rsidP="005F5BE8">
            <w:pPr>
              <w:jc w:val="both"/>
            </w:pPr>
          </w:p>
          <w:p w14:paraId="45DDB71D" w14:textId="77777777" w:rsidR="00D671EE" w:rsidRPr="00FF430B" w:rsidRDefault="00D671EE" w:rsidP="005F5BE8">
            <w:pPr>
              <w:jc w:val="both"/>
            </w:pPr>
          </w:p>
          <w:p w14:paraId="65C6B10B" w14:textId="77777777" w:rsidR="00D671EE" w:rsidRPr="00FF430B" w:rsidRDefault="00D671EE" w:rsidP="005F5BE8">
            <w:pPr>
              <w:jc w:val="both"/>
            </w:pPr>
          </w:p>
          <w:p w14:paraId="1282E737" w14:textId="77777777" w:rsidR="00D671EE" w:rsidRPr="00FF430B" w:rsidRDefault="00D671EE" w:rsidP="005F5BE8">
            <w:pPr>
              <w:jc w:val="both"/>
            </w:pPr>
          </w:p>
          <w:p w14:paraId="42ECD1E4" w14:textId="77777777" w:rsidR="00D671EE" w:rsidRPr="00FF430B" w:rsidRDefault="00D671EE" w:rsidP="005F5BE8">
            <w:pPr>
              <w:jc w:val="both"/>
            </w:pPr>
          </w:p>
        </w:tc>
      </w:tr>
    </w:tbl>
    <w:p w14:paraId="4812B327" w14:textId="77777777" w:rsidR="00D671EE" w:rsidRDefault="00D671EE" w:rsidP="00D671EE">
      <w:pPr>
        <w:ind w:firstLine="709"/>
        <w:jc w:val="both"/>
      </w:pPr>
    </w:p>
    <w:p w14:paraId="7A064C6B"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FE72B" w14:textId="77777777" w:rsidR="0005116F" w:rsidRDefault="0005116F">
      <w:r>
        <w:separator/>
      </w:r>
    </w:p>
  </w:endnote>
  <w:endnote w:type="continuationSeparator" w:id="0">
    <w:p w14:paraId="1F5EF220" w14:textId="77777777" w:rsidR="0005116F" w:rsidRDefault="00051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FC54C" w14:textId="77777777" w:rsidR="00D671EE" w:rsidRDefault="00D671EE" w:rsidP="00A257F9">
    <w:pPr>
      <w:pStyle w:val="ac"/>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BC79F" w14:textId="77777777" w:rsidR="0005116F" w:rsidRDefault="0005116F">
      <w:r>
        <w:separator/>
      </w:r>
    </w:p>
  </w:footnote>
  <w:footnote w:type="continuationSeparator" w:id="0">
    <w:p w14:paraId="717A7719" w14:textId="77777777" w:rsidR="0005116F" w:rsidRDefault="000511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56673077">
    <w:abstractNumId w:val="42"/>
  </w:num>
  <w:num w:numId="2" w16cid:durableId="1849785351">
    <w:abstractNumId w:val="32"/>
  </w:num>
  <w:num w:numId="3" w16cid:durableId="721949123">
    <w:abstractNumId w:val="31"/>
  </w:num>
  <w:num w:numId="4" w16cid:durableId="480925946">
    <w:abstractNumId w:val="15"/>
  </w:num>
  <w:num w:numId="5" w16cid:durableId="2127699140">
    <w:abstractNumId w:val="18"/>
  </w:num>
  <w:num w:numId="6" w16cid:durableId="1887445527">
    <w:abstractNumId w:val="16"/>
  </w:num>
  <w:num w:numId="7" w16cid:durableId="1308166864">
    <w:abstractNumId w:val="9"/>
  </w:num>
  <w:num w:numId="8" w16cid:durableId="1780830457">
    <w:abstractNumId w:val="30"/>
  </w:num>
  <w:num w:numId="9" w16cid:durableId="1823816911">
    <w:abstractNumId w:val="13"/>
  </w:num>
  <w:num w:numId="10" w16cid:durableId="1384326106">
    <w:abstractNumId w:val="22"/>
  </w:num>
  <w:num w:numId="11" w16cid:durableId="1265962069">
    <w:abstractNumId w:val="23"/>
  </w:num>
  <w:num w:numId="12" w16cid:durableId="323513461">
    <w:abstractNumId w:val="37"/>
  </w:num>
  <w:num w:numId="13" w16cid:durableId="1784223182">
    <w:abstractNumId w:val="29"/>
  </w:num>
  <w:num w:numId="14" w16cid:durableId="825709241">
    <w:abstractNumId w:val="8"/>
  </w:num>
  <w:num w:numId="15" w16cid:durableId="699672706">
    <w:abstractNumId w:val="24"/>
  </w:num>
  <w:num w:numId="16" w16cid:durableId="1963149202">
    <w:abstractNumId w:val="25"/>
  </w:num>
  <w:num w:numId="17" w16cid:durableId="379329378">
    <w:abstractNumId w:val="35"/>
  </w:num>
  <w:num w:numId="18" w16cid:durableId="1727872748">
    <w:abstractNumId w:val="11"/>
  </w:num>
  <w:num w:numId="19" w16cid:durableId="1552307497">
    <w:abstractNumId w:val="39"/>
  </w:num>
  <w:num w:numId="20" w16cid:durableId="2076127427">
    <w:abstractNumId w:val="34"/>
  </w:num>
  <w:num w:numId="21" w16cid:durableId="2131628093">
    <w:abstractNumId w:val="12"/>
  </w:num>
  <w:num w:numId="22" w16cid:durableId="118763831">
    <w:abstractNumId w:val="33"/>
  </w:num>
  <w:num w:numId="23" w16cid:durableId="1482193891">
    <w:abstractNumId w:val="19"/>
  </w:num>
  <w:num w:numId="24" w16cid:durableId="1675110734">
    <w:abstractNumId w:val="27"/>
  </w:num>
  <w:num w:numId="25" w16cid:durableId="1328482881">
    <w:abstractNumId w:val="21"/>
  </w:num>
  <w:num w:numId="26" w16cid:durableId="1378163760">
    <w:abstractNumId w:val="38"/>
  </w:num>
  <w:num w:numId="27" w16cid:durableId="798034186">
    <w:abstractNumId w:val="14"/>
  </w:num>
  <w:num w:numId="28" w16cid:durableId="86074881">
    <w:abstractNumId w:val="10"/>
  </w:num>
  <w:num w:numId="29" w16cid:durableId="1646205363">
    <w:abstractNumId w:val="20"/>
  </w:num>
  <w:num w:numId="30" w16cid:durableId="1925645950">
    <w:abstractNumId w:val="7"/>
  </w:num>
  <w:num w:numId="31" w16cid:durableId="1639527050">
    <w:abstractNumId w:val="5"/>
  </w:num>
  <w:num w:numId="32" w16cid:durableId="189490659">
    <w:abstractNumId w:val="3"/>
  </w:num>
  <w:num w:numId="33" w16cid:durableId="1647273563">
    <w:abstractNumId w:val="0"/>
  </w:num>
  <w:num w:numId="34" w16cid:durableId="375815840">
    <w:abstractNumId w:val="2"/>
  </w:num>
  <w:num w:numId="35" w16cid:durableId="946497538">
    <w:abstractNumId w:val="4"/>
  </w:num>
  <w:num w:numId="36" w16cid:durableId="1048722591">
    <w:abstractNumId w:val="1"/>
  </w:num>
  <w:num w:numId="37" w16cid:durableId="199325291">
    <w:abstractNumId w:val="28"/>
  </w:num>
  <w:num w:numId="38" w16cid:durableId="10667985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807731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744590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2339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9434775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6065758">
    <w:abstractNumId w:val="36"/>
  </w:num>
  <w:num w:numId="44" w16cid:durableId="803080060">
    <w:abstractNumId w:val="6"/>
  </w:num>
  <w:num w:numId="45" w16cid:durableId="194930418">
    <w:abstractNumId w:val="41"/>
  </w:num>
  <w:num w:numId="46" w16cid:durableId="1058212185">
    <w:abstractNumId w:val="26"/>
  </w:num>
  <w:num w:numId="47" w16cid:durableId="639070805">
    <w:abstractNumId w:val="17"/>
  </w:num>
  <w:num w:numId="48" w16cid:durableId="40083335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1EE"/>
    <w:rsid w:val="0005116F"/>
    <w:rsid w:val="004614A3"/>
    <w:rsid w:val="006C0B77"/>
    <w:rsid w:val="006D22D3"/>
    <w:rsid w:val="008242FF"/>
    <w:rsid w:val="00870751"/>
    <w:rsid w:val="0088399E"/>
    <w:rsid w:val="008B67A3"/>
    <w:rsid w:val="00922C48"/>
    <w:rsid w:val="00A7511D"/>
    <w:rsid w:val="00AF022D"/>
    <w:rsid w:val="00B37433"/>
    <w:rsid w:val="00B915B7"/>
    <w:rsid w:val="00C52958"/>
    <w:rsid w:val="00D41A7C"/>
    <w:rsid w:val="00D671EE"/>
    <w:rsid w:val="00D943AB"/>
    <w:rsid w:val="00DD457A"/>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9EAD9"/>
  <w15:chartTrackingRefBased/>
  <w15:docId w15:val="{3168C25C-4EDC-40A7-ABC7-526EF5EB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71EE"/>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qFormat/>
    <w:rsid w:val="00D671E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nhideWhenUsed/>
    <w:qFormat/>
    <w:rsid w:val="00D671E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D671EE"/>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aliases w:val=" Sub-Clause Sub-paragraph"/>
    <w:basedOn w:val="a"/>
    <w:next w:val="a"/>
    <w:link w:val="40"/>
    <w:unhideWhenUsed/>
    <w:qFormat/>
    <w:rsid w:val="00D671E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nhideWhenUsed/>
    <w:qFormat/>
    <w:rsid w:val="00D671EE"/>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D671EE"/>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D671EE"/>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D671EE"/>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D671EE"/>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71EE"/>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rsid w:val="00D671EE"/>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rsid w:val="00D671EE"/>
    <w:rPr>
      <w:rFonts w:eastAsiaTheme="majorEastAsia" w:cstheme="majorBidi"/>
      <w:color w:val="2E74B5" w:themeColor="accent1" w:themeShade="BF"/>
      <w:sz w:val="28"/>
      <w:szCs w:val="28"/>
    </w:rPr>
  </w:style>
  <w:style w:type="character" w:customStyle="1" w:styleId="40">
    <w:name w:val="Заголовок 4 Знак"/>
    <w:aliases w:val=" Sub-Clause Sub-paragraph Знак"/>
    <w:basedOn w:val="a0"/>
    <w:link w:val="4"/>
    <w:rsid w:val="00D671EE"/>
    <w:rPr>
      <w:rFonts w:eastAsiaTheme="majorEastAsia" w:cstheme="majorBidi"/>
      <w:i/>
      <w:iCs/>
      <w:color w:val="2E74B5" w:themeColor="accent1" w:themeShade="BF"/>
      <w:sz w:val="28"/>
    </w:rPr>
  </w:style>
  <w:style w:type="character" w:customStyle="1" w:styleId="50">
    <w:name w:val="Заголовок 5 Знак"/>
    <w:basedOn w:val="a0"/>
    <w:link w:val="5"/>
    <w:rsid w:val="00D671EE"/>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D671EE"/>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D671EE"/>
    <w:rPr>
      <w:rFonts w:eastAsiaTheme="majorEastAsia" w:cstheme="majorBidi"/>
      <w:color w:val="595959" w:themeColor="text1" w:themeTint="A6"/>
      <w:sz w:val="28"/>
    </w:rPr>
  </w:style>
  <w:style w:type="character" w:customStyle="1" w:styleId="80">
    <w:name w:val="Заголовок 8 Знак"/>
    <w:basedOn w:val="a0"/>
    <w:link w:val="8"/>
    <w:semiHidden/>
    <w:rsid w:val="00D671EE"/>
    <w:rPr>
      <w:rFonts w:eastAsiaTheme="majorEastAsia" w:cstheme="majorBidi"/>
      <w:i/>
      <w:iCs/>
      <w:color w:val="272727" w:themeColor="text1" w:themeTint="D8"/>
      <w:sz w:val="28"/>
    </w:rPr>
  </w:style>
  <w:style w:type="character" w:customStyle="1" w:styleId="90">
    <w:name w:val="Заголовок 9 Знак"/>
    <w:basedOn w:val="a0"/>
    <w:link w:val="9"/>
    <w:semiHidden/>
    <w:rsid w:val="00D671EE"/>
    <w:rPr>
      <w:rFonts w:eastAsiaTheme="majorEastAsia" w:cstheme="majorBidi"/>
      <w:color w:val="272727" w:themeColor="text1" w:themeTint="D8"/>
      <w:sz w:val="28"/>
    </w:rPr>
  </w:style>
  <w:style w:type="paragraph" w:styleId="a3">
    <w:name w:val="Title"/>
    <w:basedOn w:val="a"/>
    <w:next w:val="a"/>
    <w:link w:val="a4"/>
    <w:uiPriority w:val="10"/>
    <w:qFormat/>
    <w:rsid w:val="00D671E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671EE"/>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D671EE"/>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rsid w:val="00D671E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671EE"/>
    <w:pPr>
      <w:spacing w:before="160"/>
      <w:jc w:val="center"/>
    </w:pPr>
    <w:rPr>
      <w:i/>
      <w:iCs/>
      <w:color w:val="404040" w:themeColor="text1" w:themeTint="BF"/>
    </w:rPr>
  </w:style>
  <w:style w:type="character" w:customStyle="1" w:styleId="22">
    <w:name w:val="Цитата 2 Знак"/>
    <w:basedOn w:val="a0"/>
    <w:link w:val="21"/>
    <w:uiPriority w:val="29"/>
    <w:rsid w:val="00D671EE"/>
    <w:rPr>
      <w:rFonts w:ascii="Times New Roman" w:hAnsi="Times New Roman"/>
      <w:i/>
      <w:iCs/>
      <w:color w:val="404040" w:themeColor="text1" w:themeTint="BF"/>
      <w:sz w:val="28"/>
    </w:rPr>
  </w:style>
  <w:style w:type="paragraph" w:styleId="a7">
    <w:name w:val="List Paragraph"/>
    <w:aliases w:val="HotarirePunct1"/>
    <w:basedOn w:val="a"/>
    <w:uiPriority w:val="34"/>
    <w:qFormat/>
    <w:rsid w:val="00D671EE"/>
    <w:pPr>
      <w:ind w:left="720"/>
      <w:contextualSpacing/>
    </w:pPr>
  </w:style>
  <w:style w:type="character" w:styleId="a8">
    <w:name w:val="Intense Emphasis"/>
    <w:basedOn w:val="a0"/>
    <w:uiPriority w:val="21"/>
    <w:qFormat/>
    <w:rsid w:val="00D671EE"/>
    <w:rPr>
      <w:i/>
      <w:iCs/>
      <w:color w:val="2E74B5" w:themeColor="accent1" w:themeShade="BF"/>
    </w:rPr>
  </w:style>
  <w:style w:type="paragraph" w:styleId="a9">
    <w:name w:val="Intense Quote"/>
    <w:basedOn w:val="a"/>
    <w:next w:val="a"/>
    <w:link w:val="aa"/>
    <w:uiPriority w:val="30"/>
    <w:qFormat/>
    <w:rsid w:val="00D671E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D671EE"/>
    <w:rPr>
      <w:rFonts w:ascii="Times New Roman" w:hAnsi="Times New Roman"/>
      <w:i/>
      <w:iCs/>
      <w:color w:val="2E74B5" w:themeColor="accent1" w:themeShade="BF"/>
      <w:sz w:val="28"/>
    </w:rPr>
  </w:style>
  <w:style w:type="character" w:styleId="ab">
    <w:name w:val="Intense Reference"/>
    <w:basedOn w:val="a0"/>
    <w:uiPriority w:val="32"/>
    <w:qFormat/>
    <w:rsid w:val="00D671EE"/>
    <w:rPr>
      <w:b/>
      <w:bCs/>
      <w:smallCaps/>
      <w:color w:val="2E74B5" w:themeColor="accent1" w:themeShade="BF"/>
      <w:spacing w:val="5"/>
    </w:rPr>
  </w:style>
  <w:style w:type="paragraph" w:styleId="ac">
    <w:name w:val="footer"/>
    <w:basedOn w:val="a"/>
    <w:link w:val="ad"/>
    <w:uiPriority w:val="99"/>
    <w:rsid w:val="00D671EE"/>
    <w:pPr>
      <w:tabs>
        <w:tab w:val="center" w:pos="4536"/>
        <w:tab w:val="right" w:pos="9072"/>
      </w:tabs>
    </w:pPr>
  </w:style>
  <w:style w:type="character" w:customStyle="1" w:styleId="ad">
    <w:name w:val="Нижний колонтитул Знак"/>
    <w:basedOn w:val="a0"/>
    <w:link w:val="ac"/>
    <w:uiPriority w:val="99"/>
    <w:rsid w:val="00D671EE"/>
    <w:rPr>
      <w:rFonts w:ascii="Times New Roman" w:eastAsia="Times New Roman" w:hAnsi="Times New Roman" w:cs="Times New Roman"/>
      <w:noProof/>
      <w:kern w:val="0"/>
      <w:sz w:val="24"/>
      <w:szCs w:val="24"/>
      <w:lang w:val="ro-RO"/>
      <w14:ligatures w14:val="none"/>
    </w:rPr>
  </w:style>
  <w:style w:type="character" w:styleId="ae">
    <w:name w:val="page number"/>
    <w:basedOn w:val="a0"/>
    <w:rsid w:val="00D671EE"/>
  </w:style>
  <w:style w:type="paragraph" w:styleId="af">
    <w:name w:val="Body Text"/>
    <w:basedOn w:val="a"/>
    <w:link w:val="af0"/>
    <w:rsid w:val="00D671EE"/>
    <w:rPr>
      <w:rFonts w:ascii="Baltica RR" w:hAnsi="Baltica RR"/>
      <w:noProof w:val="0"/>
      <w:szCs w:val="20"/>
    </w:rPr>
  </w:style>
  <w:style w:type="character" w:customStyle="1" w:styleId="af0">
    <w:name w:val="Основной текст Знак"/>
    <w:basedOn w:val="a0"/>
    <w:link w:val="af"/>
    <w:rsid w:val="00D671EE"/>
    <w:rPr>
      <w:rFonts w:ascii="Baltica RR" w:eastAsia="Times New Roman" w:hAnsi="Baltica RR" w:cs="Times New Roman"/>
      <w:kern w:val="0"/>
      <w:sz w:val="24"/>
      <w:szCs w:val="20"/>
      <w:lang w:val="ro-RO"/>
      <w14:ligatures w14:val="none"/>
    </w:rPr>
  </w:style>
  <w:style w:type="paragraph" w:styleId="af1">
    <w:name w:val="header"/>
    <w:basedOn w:val="a"/>
    <w:link w:val="af2"/>
    <w:rsid w:val="00D671EE"/>
    <w:pPr>
      <w:tabs>
        <w:tab w:val="center" w:pos="4703"/>
        <w:tab w:val="right" w:pos="9406"/>
      </w:tabs>
    </w:pPr>
    <w:rPr>
      <w:noProof w:val="0"/>
      <w:sz w:val="20"/>
      <w:szCs w:val="20"/>
      <w:lang w:val="ru-RU" w:eastAsia="ru-RU"/>
    </w:rPr>
  </w:style>
  <w:style w:type="character" w:customStyle="1" w:styleId="af2">
    <w:name w:val="Верхний колонтитул Знак"/>
    <w:basedOn w:val="a0"/>
    <w:link w:val="af1"/>
    <w:rsid w:val="00D671EE"/>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D671EE"/>
    <w:pPr>
      <w:ind w:firstLine="720"/>
      <w:jc w:val="both"/>
    </w:pPr>
    <w:rPr>
      <w:noProof w:val="0"/>
      <w:sz w:val="20"/>
      <w:szCs w:val="20"/>
      <w:lang w:eastAsia="ru-RU"/>
    </w:rPr>
  </w:style>
  <w:style w:type="character" w:customStyle="1" w:styleId="af4">
    <w:name w:val="Основной текст с отступом Знак"/>
    <w:basedOn w:val="a0"/>
    <w:link w:val="af3"/>
    <w:rsid w:val="00D671EE"/>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D671EE"/>
    <w:pPr>
      <w:ind w:firstLine="567"/>
    </w:pPr>
    <w:rPr>
      <w:rFonts w:ascii="Baltica RR" w:hAnsi="Baltica RR"/>
      <w:noProof w:val="0"/>
      <w:szCs w:val="20"/>
      <w:lang w:eastAsia="ru-RU"/>
    </w:rPr>
  </w:style>
  <w:style w:type="character" w:customStyle="1" w:styleId="24">
    <w:name w:val="Основной текст с отступом 2 Знак"/>
    <w:basedOn w:val="a0"/>
    <w:link w:val="23"/>
    <w:rsid w:val="00D671EE"/>
    <w:rPr>
      <w:rFonts w:ascii="Baltica RR" w:eastAsia="Times New Roman" w:hAnsi="Baltica RR" w:cs="Times New Roman"/>
      <w:kern w:val="0"/>
      <w:sz w:val="24"/>
      <w:szCs w:val="20"/>
      <w:lang w:val="ro-RO" w:eastAsia="ru-RU"/>
      <w14:ligatures w14:val="none"/>
    </w:rPr>
  </w:style>
  <w:style w:type="paragraph" w:styleId="25">
    <w:name w:val="Body Text 2"/>
    <w:basedOn w:val="a"/>
    <w:link w:val="26"/>
    <w:rsid w:val="00D671EE"/>
    <w:pPr>
      <w:tabs>
        <w:tab w:val="left" w:pos="426"/>
      </w:tabs>
      <w:jc w:val="both"/>
    </w:pPr>
    <w:rPr>
      <w:rFonts w:ascii="Baltica RR" w:hAnsi="Baltica RR"/>
      <w:noProof w:val="0"/>
      <w:szCs w:val="20"/>
      <w:lang w:eastAsia="ru-RU"/>
    </w:rPr>
  </w:style>
  <w:style w:type="character" w:customStyle="1" w:styleId="26">
    <w:name w:val="Основной текст 2 Знак"/>
    <w:basedOn w:val="a0"/>
    <w:link w:val="25"/>
    <w:rsid w:val="00D671EE"/>
    <w:rPr>
      <w:rFonts w:ascii="Baltica RR" w:eastAsia="Times New Roman" w:hAnsi="Baltica RR" w:cs="Times New Roman"/>
      <w:kern w:val="0"/>
      <w:sz w:val="24"/>
      <w:szCs w:val="20"/>
      <w:lang w:val="ro-RO" w:eastAsia="ru-RU"/>
      <w14:ligatures w14:val="none"/>
    </w:rPr>
  </w:style>
  <w:style w:type="character" w:customStyle="1" w:styleId="af5">
    <w:name w:val="Текст выноски Знак"/>
    <w:basedOn w:val="a0"/>
    <w:link w:val="af6"/>
    <w:semiHidden/>
    <w:rsid w:val="00D671EE"/>
    <w:rPr>
      <w:rFonts w:ascii="Tahoma" w:eastAsia="Times New Roman" w:hAnsi="Tahoma" w:cs="Tahoma"/>
      <w:sz w:val="16"/>
      <w:szCs w:val="16"/>
      <w:lang w:eastAsia="ru-RU"/>
    </w:rPr>
  </w:style>
  <w:style w:type="paragraph" w:styleId="af6">
    <w:name w:val="Balloon Text"/>
    <w:basedOn w:val="a"/>
    <w:link w:val="af5"/>
    <w:semiHidden/>
    <w:rsid w:val="00D671EE"/>
    <w:rPr>
      <w:rFonts w:ascii="Tahoma" w:hAnsi="Tahoma" w:cs="Tahoma"/>
      <w:noProof w:val="0"/>
      <w:kern w:val="2"/>
      <w:sz w:val="16"/>
      <w:szCs w:val="16"/>
      <w:lang w:val="ru-RU" w:eastAsia="ru-RU"/>
      <w14:ligatures w14:val="standardContextual"/>
    </w:rPr>
  </w:style>
  <w:style w:type="character" w:customStyle="1" w:styleId="11">
    <w:name w:val="Текст выноски Знак1"/>
    <w:basedOn w:val="a0"/>
    <w:uiPriority w:val="99"/>
    <w:semiHidden/>
    <w:rsid w:val="00D671EE"/>
    <w:rPr>
      <w:rFonts w:ascii="Segoe UI" w:eastAsia="Times New Roman" w:hAnsi="Segoe UI" w:cs="Segoe UI"/>
      <w:noProof/>
      <w:kern w:val="0"/>
      <w:sz w:val="18"/>
      <w:szCs w:val="18"/>
      <w:lang w:val="ro-RO"/>
      <w14:ligatures w14:val="none"/>
    </w:rPr>
  </w:style>
  <w:style w:type="table" w:styleId="af7">
    <w:name w:val="Table Grid"/>
    <w:basedOn w:val="a1"/>
    <w:uiPriority w:val="39"/>
    <w:rsid w:val="00D671EE"/>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D671EE"/>
    <w:pPr>
      <w:ind w:firstLine="567"/>
      <w:jc w:val="both"/>
    </w:pPr>
    <w:rPr>
      <w:noProof w:val="0"/>
      <w:lang w:val="ru-RU" w:eastAsia="ru-RU"/>
    </w:rPr>
  </w:style>
  <w:style w:type="paragraph" w:customStyle="1" w:styleId="cn">
    <w:name w:val="cn"/>
    <w:basedOn w:val="a"/>
    <w:rsid w:val="00D671EE"/>
    <w:pPr>
      <w:jc w:val="center"/>
    </w:pPr>
    <w:rPr>
      <w:noProof w:val="0"/>
      <w:lang w:val="ru-RU" w:eastAsia="ru-RU"/>
    </w:rPr>
  </w:style>
  <w:style w:type="paragraph" w:customStyle="1" w:styleId="cb">
    <w:name w:val="cb"/>
    <w:basedOn w:val="a"/>
    <w:rsid w:val="00D671EE"/>
    <w:pPr>
      <w:jc w:val="center"/>
    </w:pPr>
    <w:rPr>
      <w:b/>
      <w:bCs/>
      <w:noProof w:val="0"/>
      <w:lang w:val="ru-RU" w:eastAsia="ru-RU"/>
    </w:rPr>
  </w:style>
  <w:style w:type="paragraph" w:styleId="31">
    <w:name w:val="Body Text Indent 3"/>
    <w:basedOn w:val="a"/>
    <w:link w:val="32"/>
    <w:rsid w:val="00D671EE"/>
    <w:pPr>
      <w:spacing w:after="120"/>
      <w:ind w:left="283"/>
    </w:pPr>
    <w:rPr>
      <w:noProof w:val="0"/>
      <w:sz w:val="16"/>
      <w:szCs w:val="16"/>
    </w:rPr>
  </w:style>
  <w:style w:type="character" w:customStyle="1" w:styleId="32">
    <w:name w:val="Основной текст с отступом 3 Знак"/>
    <w:basedOn w:val="a0"/>
    <w:link w:val="31"/>
    <w:rsid w:val="00D671EE"/>
    <w:rPr>
      <w:rFonts w:ascii="Times New Roman" w:eastAsia="Times New Roman" w:hAnsi="Times New Roman" w:cs="Times New Roman"/>
      <w:kern w:val="0"/>
      <w:sz w:val="16"/>
      <w:szCs w:val="16"/>
      <w:lang w:val="ro-RO"/>
      <w14:ligatures w14:val="none"/>
    </w:rPr>
  </w:style>
  <w:style w:type="character" w:styleId="af9">
    <w:name w:val="Hyperlink"/>
    <w:uiPriority w:val="99"/>
    <w:rsid w:val="00D671EE"/>
    <w:rPr>
      <w:color w:val="0000FF"/>
      <w:u w:val="single"/>
    </w:rPr>
  </w:style>
  <w:style w:type="paragraph" w:customStyle="1" w:styleId="cp">
    <w:name w:val="cp"/>
    <w:basedOn w:val="a"/>
    <w:rsid w:val="00D671EE"/>
    <w:pPr>
      <w:jc w:val="center"/>
    </w:pPr>
    <w:rPr>
      <w:b/>
      <w:bCs/>
      <w:noProof w:val="0"/>
      <w:lang w:eastAsia="ru-RU"/>
    </w:rPr>
  </w:style>
  <w:style w:type="paragraph" w:customStyle="1" w:styleId="rg">
    <w:name w:val="rg"/>
    <w:basedOn w:val="a"/>
    <w:rsid w:val="00D671EE"/>
    <w:pPr>
      <w:jc w:val="right"/>
    </w:pPr>
    <w:rPr>
      <w:noProof w:val="0"/>
      <w:lang w:val="ru-RU" w:eastAsia="ru-RU"/>
    </w:rPr>
  </w:style>
  <w:style w:type="paragraph" w:customStyle="1" w:styleId="Listparagraf1">
    <w:name w:val="Listă paragraf1"/>
    <w:basedOn w:val="a"/>
    <w:qFormat/>
    <w:rsid w:val="00D671EE"/>
    <w:pPr>
      <w:ind w:left="708"/>
    </w:pPr>
    <w:rPr>
      <w:noProof w:val="0"/>
      <w:lang w:eastAsia="ru-RU"/>
    </w:rPr>
  </w:style>
  <w:style w:type="paragraph" w:customStyle="1" w:styleId="Sub-ClauseText">
    <w:name w:val="Sub-Clause Text"/>
    <w:basedOn w:val="a"/>
    <w:rsid w:val="00D671EE"/>
    <w:pPr>
      <w:spacing w:before="120" w:after="120"/>
      <w:jc w:val="both"/>
    </w:pPr>
    <w:rPr>
      <w:noProof w:val="0"/>
      <w:spacing w:val="-4"/>
      <w:szCs w:val="20"/>
      <w:lang w:val="en-US"/>
    </w:rPr>
  </w:style>
  <w:style w:type="paragraph" w:customStyle="1" w:styleId="i">
    <w:name w:val="(i)"/>
    <w:basedOn w:val="a"/>
    <w:rsid w:val="00D671EE"/>
    <w:pPr>
      <w:suppressAutoHyphens/>
      <w:jc w:val="both"/>
    </w:pPr>
    <w:rPr>
      <w:rFonts w:ascii="Tms Rmn" w:hAnsi="Tms Rmn"/>
      <w:noProof w:val="0"/>
      <w:szCs w:val="20"/>
      <w:lang w:val="en-US"/>
    </w:rPr>
  </w:style>
  <w:style w:type="paragraph" w:customStyle="1" w:styleId="ListParagraph1">
    <w:name w:val="List Paragraph1"/>
    <w:basedOn w:val="a"/>
    <w:qFormat/>
    <w:rsid w:val="00D671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D671EE"/>
    <w:pPr>
      <w:spacing w:after="240"/>
    </w:pPr>
    <w:rPr>
      <w:noProof w:val="0"/>
      <w:szCs w:val="20"/>
      <w:lang w:val="en-US"/>
    </w:rPr>
  </w:style>
  <w:style w:type="paragraph" w:styleId="afa">
    <w:name w:val="TOC Heading"/>
    <w:basedOn w:val="1"/>
    <w:next w:val="a"/>
    <w:uiPriority w:val="39"/>
    <w:unhideWhenUsed/>
    <w:qFormat/>
    <w:rsid w:val="00D671EE"/>
    <w:pPr>
      <w:spacing w:before="240" w:after="0" w:line="259" w:lineRule="auto"/>
      <w:outlineLvl w:val="9"/>
    </w:pPr>
    <w:rPr>
      <w:rFonts w:ascii="Calibri Light" w:eastAsia="SimSun" w:hAnsi="Calibri Light" w:cs="Times New Roman"/>
      <w:color w:val="2E74B5"/>
      <w:sz w:val="32"/>
      <w:szCs w:val="32"/>
      <w:lang w:val="en-US"/>
    </w:rPr>
  </w:style>
  <w:style w:type="paragraph" w:styleId="27">
    <w:name w:val="toc 2"/>
    <w:basedOn w:val="a"/>
    <w:next w:val="a"/>
    <w:autoRedefine/>
    <w:uiPriority w:val="39"/>
    <w:unhideWhenUsed/>
    <w:rsid w:val="00D671EE"/>
    <w:pPr>
      <w:tabs>
        <w:tab w:val="left" w:pos="660"/>
        <w:tab w:val="right" w:leader="dot" w:pos="9628"/>
      </w:tabs>
      <w:spacing w:after="100" w:line="259" w:lineRule="auto"/>
      <w:ind w:left="220"/>
    </w:pPr>
    <w:rPr>
      <w:rFonts w:eastAsia="SimSun"/>
      <w:b/>
      <w:lang w:val="en-US"/>
    </w:rPr>
  </w:style>
  <w:style w:type="paragraph" w:styleId="12">
    <w:name w:val="toc 1"/>
    <w:basedOn w:val="a"/>
    <w:next w:val="a"/>
    <w:autoRedefine/>
    <w:uiPriority w:val="39"/>
    <w:unhideWhenUsed/>
    <w:rsid w:val="00D671EE"/>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D671EE"/>
    <w:pPr>
      <w:spacing w:after="100" w:line="259" w:lineRule="auto"/>
      <w:ind w:left="440"/>
    </w:pPr>
    <w:rPr>
      <w:rFonts w:ascii="Calibri" w:eastAsia="SimSun" w:hAnsi="Calibri"/>
      <w:noProof w:val="0"/>
      <w:sz w:val="22"/>
      <w:szCs w:val="22"/>
      <w:lang w:val="en-US"/>
    </w:rPr>
  </w:style>
  <w:style w:type="paragraph" w:styleId="afb">
    <w:name w:val="footnote text"/>
    <w:basedOn w:val="a"/>
    <w:link w:val="afc"/>
    <w:rsid w:val="00D671EE"/>
    <w:pPr>
      <w:jc w:val="both"/>
    </w:pPr>
    <w:rPr>
      <w:noProof w:val="0"/>
      <w:sz w:val="20"/>
      <w:szCs w:val="20"/>
      <w:lang w:val="en-US"/>
    </w:rPr>
  </w:style>
  <w:style w:type="character" w:customStyle="1" w:styleId="afc">
    <w:name w:val="Текст сноски Знак"/>
    <w:basedOn w:val="a0"/>
    <w:link w:val="afb"/>
    <w:rsid w:val="00D671EE"/>
    <w:rPr>
      <w:rFonts w:ascii="Times New Roman" w:eastAsia="Times New Roman" w:hAnsi="Times New Roman" w:cs="Times New Roman"/>
      <w:kern w:val="0"/>
      <w:sz w:val="20"/>
      <w:szCs w:val="20"/>
      <w:lang w:val="en-US"/>
      <w14:ligatures w14:val="none"/>
    </w:rPr>
  </w:style>
  <w:style w:type="character" w:styleId="afd">
    <w:name w:val="footnote reference"/>
    <w:rsid w:val="00D671EE"/>
    <w:rPr>
      <w:vertAlign w:val="superscript"/>
    </w:rPr>
  </w:style>
  <w:style w:type="character" w:styleId="afe">
    <w:name w:val="annotation reference"/>
    <w:uiPriority w:val="99"/>
    <w:rsid w:val="00D671EE"/>
    <w:rPr>
      <w:sz w:val="16"/>
      <w:szCs w:val="16"/>
    </w:rPr>
  </w:style>
  <w:style w:type="paragraph" w:styleId="aff">
    <w:name w:val="annotation text"/>
    <w:basedOn w:val="a"/>
    <w:link w:val="aff0"/>
    <w:uiPriority w:val="99"/>
    <w:rsid w:val="00D671EE"/>
    <w:rPr>
      <w:noProof w:val="0"/>
      <w:sz w:val="20"/>
      <w:szCs w:val="20"/>
      <w:lang w:val="ru-RU" w:eastAsia="ru-RU"/>
    </w:rPr>
  </w:style>
  <w:style w:type="character" w:customStyle="1" w:styleId="aff0">
    <w:name w:val="Текст примечания Знак"/>
    <w:basedOn w:val="a0"/>
    <w:link w:val="aff"/>
    <w:uiPriority w:val="99"/>
    <w:rsid w:val="00D671EE"/>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D671EE"/>
    <w:rPr>
      <w:b/>
      <w:bCs/>
    </w:rPr>
  </w:style>
  <w:style w:type="character" w:customStyle="1" w:styleId="aff2">
    <w:name w:val="Тема примечания Знак"/>
    <w:basedOn w:val="aff0"/>
    <w:link w:val="aff1"/>
    <w:rsid w:val="00D671EE"/>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D671EE"/>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D671EE"/>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D671EE"/>
  </w:style>
  <w:style w:type="paragraph" w:customStyle="1" w:styleId="Style3">
    <w:name w:val="Style3"/>
    <w:basedOn w:val="3"/>
    <w:link w:val="Style3Char"/>
    <w:qFormat/>
    <w:rsid w:val="00D671EE"/>
    <w:pPr>
      <w:keepNext w:val="0"/>
      <w:keepLines w:val="0"/>
      <w:tabs>
        <w:tab w:val="left" w:pos="360"/>
      </w:tabs>
      <w:spacing w:before="100" w:beforeAutospacing="1" w:after="120"/>
      <w:ind w:left="1338" w:hanging="870"/>
    </w:pPr>
    <w:rPr>
      <w:rFonts w:ascii="Times New Roman" w:eastAsia="Times New Roman" w:hAnsi="Times New Roman" w:cs="Times New Roman"/>
      <w:b/>
      <w:color w:val="auto"/>
      <w:szCs w:val="24"/>
      <w:lang w:val="en-US" w:eastAsia="ru-RU"/>
    </w:rPr>
  </w:style>
  <w:style w:type="character" w:customStyle="1" w:styleId="Style3Char">
    <w:name w:val="Style3 Char"/>
    <w:link w:val="Style3"/>
    <w:rsid w:val="00D671EE"/>
    <w:rPr>
      <w:rFonts w:ascii="Times New Roman" w:eastAsia="Times New Roman" w:hAnsi="Times New Roman" w:cs="Times New Roman"/>
      <w:b/>
      <w:noProof/>
      <w:kern w:val="0"/>
      <w:sz w:val="24"/>
      <w:szCs w:val="24"/>
      <w:lang w:val="en-US" w:eastAsia="ru-RU"/>
      <w14:ligatures w14:val="none"/>
    </w:rPr>
  </w:style>
  <w:style w:type="paragraph" w:styleId="41">
    <w:name w:val="toc 4"/>
    <w:basedOn w:val="a"/>
    <w:next w:val="a"/>
    <w:autoRedefine/>
    <w:uiPriority w:val="39"/>
    <w:unhideWhenUsed/>
    <w:rsid w:val="00D671EE"/>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D671EE"/>
    <w:pPr>
      <w:spacing w:after="100" w:line="276" w:lineRule="auto"/>
      <w:ind w:left="880"/>
    </w:pPr>
    <w:rPr>
      <w:rFonts w:ascii="Calibri" w:hAnsi="Calibri"/>
      <w:noProof w:val="0"/>
      <w:sz w:val="22"/>
      <w:szCs w:val="22"/>
      <w:lang w:val="en-US"/>
    </w:rPr>
  </w:style>
  <w:style w:type="paragraph" w:styleId="61">
    <w:name w:val="toc 6"/>
    <w:basedOn w:val="a"/>
    <w:next w:val="a"/>
    <w:autoRedefine/>
    <w:uiPriority w:val="39"/>
    <w:unhideWhenUsed/>
    <w:rsid w:val="00D671EE"/>
    <w:pPr>
      <w:spacing w:after="100" w:line="276" w:lineRule="auto"/>
      <w:ind w:left="1100"/>
    </w:pPr>
    <w:rPr>
      <w:rFonts w:ascii="Calibri" w:hAnsi="Calibri"/>
      <w:noProof w:val="0"/>
      <w:sz w:val="22"/>
      <w:szCs w:val="22"/>
      <w:lang w:val="en-US"/>
    </w:rPr>
  </w:style>
  <w:style w:type="paragraph" w:styleId="71">
    <w:name w:val="toc 7"/>
    <w:basedOn w:val="a"/>
    <w:next w:val="a"/>
    <w:autoRedefine/>
    <w:uiPriority w:val="39"/>
    <w:unhideWhenUsed/>
    <w:rsid w:val="00D671EE"/>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D671EE"/>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D671EE"/>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D671E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671EE"/>
    <w:rPr>
      <w:rFonts w:ascii="Times New Roman" w:hAnsi="Times New Roman" w:cs="Times New Roman"/>
      <w:b/>
      <w:bCs/>
      <w:i/>
      <w:iCs/>
      <w:sz w:val="22"/>
      <w:szCs w:val="22"/>
    </w:rPr>
  </w:style>
  <w:style w:type="paragraph" w:customStyle="1" w:styleId="Style73">
    <w:name w:val="Style73"/>
    <w:basedOn w:val="a"/>
    <w:uiPriority w:val="99"/>
    <w:rsid w:val="00D671E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671EE"/>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D671EE"/>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D671EE"/>
    <w:rPr>
      <w:rFonts w:ascii="Consolas" w:hAnsi="Consolas"/>
      <w:kern w:val="2"/>
      <w:sz w:val="20"/>
      <w:szCs w:val="20"/>
      <w14:ligatures w14:val="standardContextual"/>
    </w:rPr>
  </w:style>
  <w:style w:type="character" w:customStyle="1" w:styleId="HTML1">
    <w:name w:val="Стандартный HTML Знак1"/>
    <w:basedOn w:val="a0"/>
    <w:uiPriority w:val="99"/>
    <w:semiHidden/>
    <w:rsid w:val="00D671E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D671EE"/>
    <w:rPr>
      <w:rFonts w:ascii="Times New Roman" w:eastAsia="Calibri" w:hAnsi="Times New Roman" w:cs="Times New Roman"/>
      <w:b/>
      <w:noProof/>
      <w:kern w:val="0"/>
      <w:sz w:val="24"/>
      <w:szCs w:val="24"/>
      <w:lang w:val="ru-RU" w:eastAsia="ru-RU" w:bidi="ar-SA"/>
      <w14:ligatures w14:val="none"/>
    </w:rPr>
  </w:style>
  <w:style w:type="character" w:customStyle="1" w:styleId="shorttext">
    <w:name w:val="short_text"/>
    <w:rsid w:val="00D671EE"/>
  </w:style>
  <w:style w:type="paragraph" w:styleId="aff3">
    <w:name w:val="caption"/>
    <w:basedOn w:val="a"/>
    <w:qFormat/>
    <w:rsid w:val="00D671EE"/>
    <w:pPr>
      <w:spacing w:before="240" w:after="60"/>
      <w:jc w:val="center"/>
    </w:pPr>
    <w:rPr>
      <w:rFonts w:ascii="Arial" w:hAnsi="Arial"/>
      <w:b/>
      <w:noProof w:val="0"/>
      <w:kern w:val="28"/>
      <w:sz w:val="32"/>
      <w:szCs w:val="20"/>
      <w:lang w:val="ru-RU" w:eastAsia="ru-RU"/>
    </w:rPr>
  </w:style>
  <w:style w:type="character" w:customStyle="1" w:styleId="aff4">
    <w:name w:val="Основной текст + Курсив"/>
    <w:rsid w:val="00D671EE"/>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D671EE"/>
    <w:rPr>
      <w:b/>
      <w:bCs/>
    </w:rPr>
  </w:style>
  <w:style w:type="character" w:customStyle="1" w:styleId="ln2paragraf1">
    <w:name w:val="ln2paragraf1"/>
    <w:rsid w:val="00D671EE"/>
    <w:rPr>
      <w:b/>
      <w:bCs/>
    </w:rPr>
  </w:style>
  <w:style w:type="character" w:customStyle="1" w:styleId="ln2tparagraf">
    <w:name w:val="ln2tparagraf"/>
    <w:rsid w:val="00D671EE"/>
  </w:style>
  <w:style w:type="character" w:customStyle="1" w:styleId="ln2tpunct">
    <w:name w:val="ln2tpunct"/>
    <w:rsid w:val="00D671EE"/>
  </w:style>
  <w:style w:type="paragraph" w:customStyle="1" w:styleId="nt">
    <w:name w:val="nt"/>
    <w:basedOn w:val="a"/>
    <w:rsid w:val="00D671E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D671EE"/>
    <w:rPr>
      <w:b/>
      <w:bCs/>
      <w:sz w:val="26"/>
      <w:szCs w:val="26"/>
    </w:rPr>
  </w:style>
  <w:style w:type="paragraph" w:customStyle="1" w:styleId="DefaultText">
    <w:name w:val="Default Text"/>
    <w:basedOn w:val="a"/>
    <w:link w:val="DefaultTextChar"/>
    <w:uiPriority w:val="99"/>
    <w:rsid w:val="00D671EE"/>
    <w:rPr>
      <w:szCs w:val="20"/>
      <w:lang w:val="en-US"/>
    </w:rPr>
  </w:style>
  <w:style w:type="character" w:customStyle="1" w:styleId="DefaultTextChar">
    <w:name w:val="Default Text Char"/>
    <w:link w:val="DefaultText"/>
    <w:uiPriority w:val="99"/>
    <w:locked/>
    <w:rsid w:val="00D671EE"/>
    <w:rPr>
      <w:rFonts w:ascii="Times New Roman" w:eastAsia="Times New Roman" w:hAnsi="Times New Roman" w:cs="Times New Roman"/>
      <w:noProof/>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29</Pages>
  <Words>8514</Words>
  <Characters>48532</Characters>
  <Application>Microsoft Office Word</Application>
  <DocSecurity>0</DocSecurity>
  <Lines>404</Lines>
  <Paragraphs>113</Paragraphs>
  <ScaleCrop>false</ScaleCrop>
  <Company/>
  <LinksUpToDate>false</LinksUpToDate>
  <CharactersWithSpaces>56933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2026-05-11T06:27:00Z</dcterms:created>
  <dcterms:modified xsi:type="dcterms:W3CDTF">2026-05-13T09:11:00Z</dcterms:modified>
</cp:coreProperties>
</file>