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8C4D67">
      <w:pPr>
        <w:pStyle w:val="a"/>
        <w:numPr>
          <w:ilvl w:val="0"/>
          <w:numId w:val="13"/>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8C4D67">
      <w:pPr>
        <w:pStyle w:val="a"/>
        <w:numPr>
          <w:ilvl w:val="0"/>
          <w:numId w:val="13"/>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8C4D67">
      <w:pPr>
        <w:pStyle w:val="a"/>
        <w:numPr>
          <w:ilvl w:val="0"/>
          <w:numId w:val="28"/>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8C4D67">
      <w:pPr>
        <w:pStyle w:val="a"/>
        <w:numPr>
          <w:ilvl w:val="0"/>
          <w:numId w:val="28"/>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8C4D67">
      <w:pPr>
        <w:pStyle w:val="a"/>
        <w:numPr>
          <w:ilvl w:val="0"/>
          <w:numId w:val="28"/>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8C4D67">
      <w:pPr>
        <w:pStyle w:val="a"/>
        <w:numPr>
          <w:ilvl w:val="0"/>
          <w:numId w:val="28"/>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8C4D67">
      <w:pPr>
        <w:pStyle w:val="a"/>
        <w:numPr>
          <w:ilvl w:val="0"/>
          <w:numId w:val="28"/>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8C4D67">
      <w:pPr>
        <w:pStyle w:val="a"/>
        <w:numPr>
          <w:ilvl w:val="0"/>
          <w:numId w:val="28"/>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8C4D67">
      <w:pPr>
        <w:pStyle w:val="a"/>
        <w:numPr>
          <w:ilvl w:val="0"/>
          <w:numId w:val="28"/>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8C4D67">
      <w:pPr>
        <w:pStyle w:val="a"/>
        <w:numPr>
          <w:ilvl w:val="0"/>
          <w:numId w:val="28"/>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8C4D67">
      <w:pPr>
        <w:pStyle w:val="a"/>
        <w:numPr>
          <w:ilvl w:val="0"/>
          <w:numId w:val="28"/>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8C4D67">
      <w:pPr>
        <w:pStyle w:val="a"/>
        <w:numPr>
          <w:ilvl w:val="0"/>
          <w:numId w:val="28"/>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8C4D67">
      <w:pPr>
        <w:pStyle w:val="a"/>
        <w:numPr>
          <w:ilvl w:val="0"/>
          <w:numId w:val="28"/>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8C4D67">
      <w:pPr>
        <w:pStyle w:val="a"/>
        <w:numPr>
          <w:ilvl w:val="0"/>
          <w:numId w:val="28"/>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8C4D67">
      <w:pPr>
        <w:pStyle w:val="a"/>
        <w:numPr>
          <w:ilvl w:val="0"/>
          <w:numId w:val="28"/>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8C4D67">
      <w:pPr>
        <w:pStyle w:val="a"/>
        <w:numPr>
          <w:ilvl w:val="0"/>
          <w:numId w:val="28"/>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8C4D67">
      <w:pPr>
        <w:pStyle w:val="a"/>
        <w:numPr>
          <w:ilvl w:val="0"/>
          <w:numId w:val="28"/>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8C4D67">
      <w:pPr>
        <w:pStyle w:val="a"/>
        <w:numPr>
          <w:ilvl w:val="0"/>
          <w:numId w:val="28"/>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8C4D67">
      <w:pPr>
        <w:pStyle w:val="a"/>
        <w:numPr>
          <w:ilvl w:val="0"/>
          <w:numId w:val="28"/>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8C4D67">
      <w:pPr>
        <w:pStyle w:val="a"/>
        <w:numPr>
          <w:ilvl w:val="0"/>
          <w:numId w:val="28"/>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8C4D67">
      <w:pPr>
        <w:pStyle w:val="a"/>
        <w:numPr>
          <w:ilvl w:val="0"/>
          <w:numId w:val="28"/>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8C4D67">
      <w:pPr>
        <w:pStyle w:val="a"/>
        <w:numPr>
          <w:ilvl w:val="0"/>
          <w:numId w:val="28"/>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8C4D67">
      <w:pPr>
        <w:pStyle w:val="a"/>
        <w:numPr>
          <w:ilvl w:val="0"/>
          <w:numId w:val="28"/>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8C4D67">
      <w:pPr>
        <w:pStyle w:val="a"/>
        <w:numPr>
          <w:ilvl w:val="0"/>
          <w:numId w:val="28"/>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8C4D67">
      <w:pPr>
        <w:pStyle w:val="a"/>
        <w:numPr>
          <w:ilvl w:val="0"/>
          <w:numId w:val="28"/>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8C4D67">
      <w:pPr>
        <w:pStyle w:val="a"/>
        <w:numPr>
          <w:ilvl w:val="0"/>
          <w:numId w:val="28"/>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8C4D67">
      <w:pPr>
        <w:pStyle w:val="a"/>
        <w:numPr>
          <w:ilvl w:val="0"/>
          <w:numId w:val="28"/>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8C4D67">
      <w:pPr>
        <w:pStyle w:val="a"/>
        <w:numPr>
          <w:ilvl w:val="0"/>
          <w:numId w:val="28"/>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8C4D67">
      <w:pPr>
        <w:pStyle w:val="a"/>
        <w:numPr>
          <w:ilvl w:val="0"/>
          <w:numId w:val="28"/>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8C4D67">
      <w:pPr>
        <w:pStyle w:val="a"/>
        <w:numPr>
          <w:ilvl w:val="0"/>
          <w:numId w:val="28"/>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8C4D67">
      <w:pPr>
        <w:pStyle w:val="a"/>
        <w:numPr>
          <w:ilvl w:val="0"/>
          <w:numId w:val="13"/>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8C4D67">
      <w:pPr>
        <w:pStyle w:val="a"/>
        <w:numPr>
          <w:ilvl w:val="0"/>
          <w:numId w:val="13"/>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8C4D67">
      <w:pPr>
        <w:pStyle w:val="a"/>
        <w:numPr>
          <w:ilvl w:val="0"/>
          <w:numId w:val="13"/>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8C4D67">
      <w:pPr>
        <w:pStyle w:val="a"/>
        <w:numPr>
          <w:ilvl w:val="0"/>
          <w:numId w:val="13"/>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8C4D67">
      <w:pPr>
        <w:pStyle w:val="a"/>
        <w:numPr>
          <w:ilvl w:val="0"/>
          <w:numId w:val="14"/>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343C10" w:rsidP="008C4D67">
      <w:pPr>
        <w:pStyle w:val="a"/>
        <w:numPr>
          <w:ilvl w:val="0"/>
          <w:numId w:val="14"/>
        </w:numPr>
        <w:tabs>
          <w:tab w:val="clear" w:pos="1134"/>
          <w:tab w:val="left" w:pos="-284"/>
          <w:tab w:val="left" w:pos="284"/>
        </w:tabs>
        <w:spacing w:after="120"/>
        <w:ind w:left="-284" w:firstLine="284"/>
        <w:rPr>
          <w:lang w:val="ro-MD"/>
        </w:rPr>
      </w:pPr>
      <w:hyperlink r:id="rId8" w:history="1">
        <w:r w:rsidR="00DA6115"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8C4D67">
      <w:pPr>
        <w:pStyle w:val="a"/>
        <w:numPr>
          <w:ilvl w:val="0"/>
          <w:numId w:val="13"/>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8C4D67">
      <w:pPr>
        <w:pStyle w:val="a"/>
        <w:numPr>
          <w:ilvl w:val="0"/>
          <w:numId w:val="13"/>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8C4D67">
      <w:pPr>
        <w:pStyle w:val="a"/>
        <w:numPr>
          <w:ilvl w:val="0"/>
          <w:numId w:val="13"/>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8C4D67">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8C4D67">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8C4D67">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8C4D67">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8C4D67">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8C4D67">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8C4D67">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8C4D67">
      <w:pPr>
        <w:pStyle w:val="a"/>
        <w:numPr>
          <w:ilvl w:val="0"/>
          <w:numId w:val="15"/>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8C4D67">
      <w:pPr>
        <w:pStyle w:val="a"/>
        <w:numPr>
          <w:ilvl w:val="0"/>
          <w:numId w:val="15"/>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8C4D67">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8C4D67">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8C4D67">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8C4D67">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8C4D67">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8C4D67">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w:t>
      </w:r>
      <w:r w:rsidR="007167E4" w:rsidRPr="00FF430B">
        <w:rPr>
          <w:lang w:val="ro-MD"/>
        </w:rPr>
        <w:lastRenderedPageBreak/>
        <w:t>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w:t>
      </w:r>
      <w:r w:rsidRPr="00FF430B">
        <w:rPr>
          <w:lang w:val="ro-MD"/>
        </w:rPr>
        <w:lastRenderedPageBreak/>
        <w:t xml:space="preserve">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Default="007167E4" w:rsidP="00A54239">
      <w:pPr>
        <w:pStyle w:val="a"/>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5364EB0F" w14:textId="3556A9D7" w:rsidR="002D75F1" w:rsidRPr="00FF430B" w:rsidRDefault="005743A4" w:rsidP="00A54239">
      <w:pPr>
        <w:pStyle w:val="a"/>
        <w:numPr>
          <w:ilvl w:val="0"/>
          <w:numId w:val="0"/>
        </w:numPr>
        <w:tabs>
          <w:tab w:val="clear" w:pos="1134"/>
          <w:tab w:val="left" w:pos="142"/>
        </w:tabs>
        <w:spacing w:after="120"/>
        <w:ind w:left="-284" w:firstLine="426"/>
        <w:rPr>
          <w:lang w:val="ro-MD"/>
        </w:rPr>
      </w:pPr>
      <w:r w:rsidRPr="005743A4">
        <w:rPr>
          <w:lang w:val="ro-MD"/>
        </w:rPr>
        <w:t>8) aviz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lastRenderedPageBreak/>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lastRenderedPageBreak/>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1A9EF596"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w:t>
      </w:r>
      <w:r w:rsidR="00E26DCF" w:rsidRPr="00E26DCF">
        <w:rPr>
          <w:lang w:val="ro-MD"/>
        </w:rPr>
        <w:t>Ministerul Infrastructurii și Dezvoltării Regionale</w:t>
      </w:r>
      <w:r w:rsidRPr="00FF430B">
        <w:rPr>
          <w:lang w:val="ro-MD"/>
        </w:rPr>
        <w:t>),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lastRenderedPageBreak/>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lastRenderedPageBreak/>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lastRenderedPageBreak/>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280E4480"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r w:rsidR="00F505C8">
        <w:rPr>
          <w:bCs/>
          <w:noProof w:val="0"/>
          <w:color w:val="000000" w:themeColor="text1"/>
          <w:lang w:val="ro-MD" w:eastAsia="it-IT"/>
        </w:rPr>
        <w:t xml:space="preserve"> </w:t>
      </w:r>
      <w:r w:rsidR="00F505C8" w:rsidRPr="00F505C8">
        <w:rPr>
          <w:bCs/>
          <w:noProof w:val="0"/>
          <w:color w:val="000000" w:themeColor="text1"/>
          <w:lang w:val="ro-MD" w:eastAsia="it-IT"/>
        </w:rPr>
        <w:t>și Codul urbanismului și construcțiilor al Republicii Moldova nr. 434/2023</w:t>
      </w:r>
      <w:r w:rsidR="00B00190" w:rsidRPr="00FF430B">
        <w:rPr>
          <w:bCs/>
          <w:noProof w:val="0"/>
          <w:color w:val="000000" w:themeColor="text1"/>
          <w:lang w:val="ro-MD" w:eastAsia="it-IT"/>
        </w:rPr>
        <w:t>.</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lastRenderedPageBreak/>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w:t>
      </w:r>
      <w:r w:rsidR="00F75F0C" w:rsidRPr="00FF430B">
        <w:rPr>
          <w:lang w:val="ro-MD"/>
        </w:rPr>
        <w:lastRenderedPageBreak/>
        <w:t>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69A57D34" w14:textId="77777777" w:rsidR="00F505C8" w:rsidRDefault="00F505C8">
      <w:pPr>
        <w:spacing w:after="160" w:line="259" w:lineRule="auto"/>
        <w:rPr>
          <w:noProof w:val="0"/>
          <w:lang w:val="ro-MD"/>
        </w:rPr>
      </w:pPr>
      <w:r>
        <w:rPr>
          <w:noProof w:val="0"/>
          <w:lang w:val="ro-MD"/>
        </w:rPr>
        <w:br w:type="page"/>
      </w:r>
    </w:p>
    <w:p w14:paraId="5B27C5CF" w14:textId="46669D18" w:rsidR="00964783" w:rsidRPr="00FF430B" w:rsidRDefault="00964783" w:rsidP="00964783">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8C4D67">
      <w:pPr>
        <w:numPr>
          <w:ilvl w:val="0"/>
          <w:numId w:val="18"/>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8C4D67">
      <w:pPr>
        <w:numPr>
          <w:ilvl w:val="0"/>
          <w:numId w:val="18"/>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8C4D67">
      <w:pPr>
        <w:numPr>
          <w:ilvl w:val="0"/>
          <w:numId w:val="18"/>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r w:rsidR="00A57290" w:rsidRPr="00FF430B">
              <w:rPr>
                <w:rFonts w:eastAsia="Calibri"/>
                <w:noProof w:val="0"/>
                <w:lang w:val="ro-MD"/>
              </w:rPr>
              <w:t>legi</w:t>
            </w:r>
            <w:r w:rsidRPr="00FF430B">
              <w:rPr>
                <w:rFonts w:eastAsia="Calibri"/>
                <w:noProof w:val="0"/>
                <w:lang w:val="ro-MD"/>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8C4D67">
      <w:pPr>
        <w:numPr>
          <w:ilvl w:val="0"/>
          <w:numId w:val="18"/>
        </w:numPr>
        <w:spacing w:before="240" w:after="160" w:line="276" w:lineRule="auto"/>
        <w:jc w:val="both"/>
        <w:rPr>
          <w:rFonts w:eastAsia="Calibri"/>
          <w:b/>
          <w:noProof w:val="0"/>
          <w:lang w:val="ro-MD"/>
        </w:rPr>
      </w:pPr>
      <w:r w:rsidRPr="00FF430B">
        <w:rPr>
          <w:rFonts w:eastAsia="Calibri"/>
          <w:b/>
          <w:noProof w:val="0"/>
          <w:lang w:val="ro-MD"/>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2953763D" w14:textId="77777777" w:rsidR="005D6FC8" w:rsidRPr="00FF430B" w:rsidRDefault="005D6FC8" w:rsidP="005D6FC8">
      <w:pPr>
        <w:rPr>
          <w:lang w:val="ro-MD"/>
        </w:rPr>
      </w:pPr>
    </w:p>
    <w:p w14:paraId="01EBD556" w14:textId="77777777" w:rsidR="005D6FC8" w:rsidRPr="00FF430B" w:rsidRDefault="005D6FC8" w:rsidP="005D6FC8">
      <w:pPr>
        <w:rPr>
          <w:b/>
          <w:noProof w:val="0"/>
          <w:sz w:val="28"/>
          <w:szCs w:val="28"/>
          <w:lang w:val="ro-MD" w:eastAsia="ru-RU"/>
        </w:rPr>
      </w:pPr>
    </w:p>
    <w:p w14:paraId="4F63E92E" w14:textId="77777777" w:rsidR="005D6FC8" w:rsidRPr="00FF430B" w:rsidRDefault="005D6FC8" w:rsidP="005D6FC8">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2</w:t>
      </w:r>
    </w:p>
    <w:p w14:paraId="46F5789B" w14:textId="77777777" w:rsidR="005D6FC8" w:rsidRPr="00FF430B" w:rsidRDefault="005D6FC8" w:rsidP="005D6FC8">
      <w:pPr>
        <w:jc w:val="right"/>
        <w:rPr>
          <w:noProof w:val="0"/>
          <w:lang w:val="ro-MD"/>
        </w:rPr>
      </w:pPr>
      <w:r w:rsidRPr="00FF430B">
        <w:rPr>
          <w:noProof w:val="0"/>
          <w:lang w:val="ro-MD"/>
        </w:rPr>
        <w:t>la D</w:t>
      </w:r>
      <w:r>
        <w:rPr>
          <w:noProof w:val="0"/>
          <w:lang w:val="ro-MD"/>
        </w:rPr>
        <w:t>ocumentația standard nr.69</w:t>
      </w:r>
    </w:p>
    <w:p w14:paraId="5220BC8E" w14:textId="77777777" w:rsidR="005D6FC8" w:rsidRPr="00FF430B" w:rsidRDefault="005D6FC8" w:rsidP="005D6FC8">
      <w:pPr>
        <w:jc w:val="right"/>
        <w:rPr>
          <w:noProof w:val="0"/>
          <w:lang w:val="ro-MD"/>
        </w:rPr>
      </w:pPr>
      <w:r>
        <w:rPr>
          <w:noProof w:val="0"/>
          <w:lang w:val="ro-MD"/>
        </w:rPr>
        <w:t>din 7 mai 2021</w:t>
      </w:r>
    </w:p>
    <w:p w14:paraId="4CEE8327" w14:textId="77777777" w:rsidR="005D6FC8" w:rsidRPr="00FF430B" w:rsidRDefault="005D6FC8" w:rsidP="005D6FC8">
      <w:pPr>
        <w:jc w:val="right"/>
        <w:rPr>
          <w:noProof w:val="0"/>
          <w:lang w:val="ro-MD"/>
        </w:rPr>
      </w:pPr>
    </w:p>
    <w:p w14:paraId="752A5AC3" w14:textId="77777777" w:rsidR="005D6FC8" w:rsidRPr="00FF430B" w:rsidRDefault="005D6FC8" w:rsidP="005D6FC8">
      <w:pPr>
        <w:jc w:val="right"/>
        <w:rPr>
          <w:noProof w:val="0"/>
          <w:lang w:val="ro-MD"/>
        </w:rPr>
      </w:pPr>
    </w:p>
    <w:p w14:paraId="74E8E4BF" w14:textId="77777777" w:rsidR="005D6FC8" w:rsidRDefault="005D6FC8" w:rsidP="005D6FC8">
      <w:pPr>
        <w:spacing w:before="120"/>
        <w:jc w:val="center"/>
        <w:outlineLvl w:val="0"/>
        <w:rPr>
          <w:b/>
          <w:noProof w:val="0"/>
          <w:sz w:val="28"/>
          <w:szCs w:val="28"/>
          <w:lang w:val="ro-MD" w:eastAsia="ru-RU"/>
        </w:rPr>
      </w:pPr>
      <w:r w:rsidRPr="00FF430B">
        <w:rPr>
          <w:b/>
          <w:noProof w:val="0"/>
          <w:sz w:val="28"/>
          <w:szCs w:val="28"/>
          <w:lang w:val="ro-MD" w:eastAsia="ru-RU"/>
        </w:rPr>
        <w:t xml:space="preserve">ANUNȚ DE PARTICIPARE, </w:t>
      </w:r>
    </w:p>
    <w:p w14:paraId="259C619C" w14:textId="77777777" w:rsidR="005D6FC8" w:rsidRPr="00FF430B" w:rsidRDefault="005D6FC8" w:rsidP="005D6FC8">
      <w:pPr>
        <w:spacing w:before="120"/>
        <w:jc w:val="center"/>
        <w:outlineLvl w:val="0"/>
        <w:rPr>
          <w:b/>
          <w:noProof w:val="0"/>
          <w:sz w:val="28"/>
          <w:szCs w:val="28"/>
          <w:lang w:val="ro-MD" w:eastAsia="ru-RU"/>
        </w:rPr>
      </w:pPr>
      <w:r w:rsidRPr="00FF430B">
        <w:rPr>
          <w:b/>
          <w:noProof w:val="0"/>
          <w:sz w:val="28"/>
          <w:szCs w:val="28"/>
          <w:lang w:val="ro-MD" w:eastAsia="ru-RU"/>
        </w:rPr>
        <w:t>INCLUSIV PENTRU PROCEDURILE DE PRESELECȚIE/PROCEDURILE NEGOCIATE</w:t>
      </w:r>
    </w:p>
    <w:p w14:paraId="7B5958A3" w14:textId="77777777" w:rsidR="005D6FC8" w:rsidRPr="00FF430B" w:rsidRDefault="005D6FC8" w:rsidP="005D6FC8">
      <w:pPr>
        <w:rPr>
          <w:noProof w:val="0"/>
          <w:sz w:val="20"/>
          <w:szCs w:val="20"/>
          <w:lang w:val="ro-MD" w:eastAsia="ru-RU"/>
        </w:rPr>
      </w:pPr>
    </w:p>
    <w:p w14:paraId="2DAA638C" w14:textId="77777777" w:rsidR="005D6FC8" w:rsidRDefault="005D6FC8" w:rsidP="005D6FC8">
      <w:pPr>
        <w:shd w:val="clear" w:color="auto" w:fill="FFFFFF" w:themeFill="background1"/>
        <w:spacing w:before="120"/>
        <w:jc w:val="center"/>
        <w:rPr>
          <w:noProof w:val="0"/>
          <w:sz w:val="20"/>
          <w:lang w:val="ro-MD" w:eastAsia="ru-RU"/>
        </w:rPr>
      </w:pPr>
      <w:r>
        <w:rPr>
          <w:b/>
          <w:noProof w:val="0"/>
          <w:lang w:val="ro-MD" w:eastAsia="ru-RU"/>
        </w:rPr>
        <w:t>privind achiziționarea:</w:t>
      </w:r>
      <w:r>
        <w:rPr>
          <w:b/>
          <w:noProof w:val="0"/>
          <w:shd w:val="clear" w:color="auto" w:fill="FFFFFF" w:themeFill="background1"/>
          <w:lang w:val="ro-MD" w:eastAsia="ru-RU"/>
        </w:rPr>
        <w:t xml:space="preserve"> </w:t>
      </w:r>
      <w:r w:rsidRPr="00E92053">
        <w:rPr>
          <w:b/>
          <w:i/>
          <w:noProof w:val="0"/>
          <w:shd w:val="clear" w:color="auto" w:fill="FFFFFF" w:themeFill="background1"/>
          <w:lang w:val="ro-MD" w:eastAsia="ru-RU"/>
        </w:rPr>
        <w:t>,,</w:t>
      </w:r>
      <w:r w:rsidRPr="00E92053">
        <w:rPr>
          <w:rFonts w:eastAsia="Calibri"/>
          <w:b/>
          <w:noProof w:val="0"/>
          <w:lang w:val="ro-MD"/>
        </w:rPr>
        <w:t xml:space="preserve"> </w:t>
      </w:r>
      <w:r w:rsidRPr="00923EB1">
        <w:rPr>
          <w:rFonts w:eastAsia="Calibri"/>
          <w:b/>
          <w:noProof w:val="0"/>
          <w:lang w:val="ro-MD"/>
        </w:rPr>
        <w:t>Lucrări de raparții curente a drumului L230</w:t>
      </w:r>
      <w:r>
        <w:rPr>
          <w:rFonts w:eastAsia="Calibri"/>
          <w:b/>
          <w:noProof w:val="0"/>
          <w:lang w:val="ro-MD"/>
        </w:rPr>
        <w:t xml:space="preserve"> </w:t>
      </w:r>
      <w:r w:rsidRPr="00923EB1">
        <w:rPr>
          <w:rFonts w:eastAsia="Calibri"/>
          <w:b/>
          <w:noProof w:val="0"/>
          <w:lang w:val="ro-MD"/>
        </w:rPr>
        <w:t>-</w:t>
      </w:r>
      <w:r>
        <w:rPr>
          <w:rFonts w:eastAsia="Calibri"/>
          <w:b/>
          <w:noProof w:val="0"/>
          <w:lang w:val="ro-MD"/>
        </w:rPr>
        <w:t xml:space="preserve"> Hîjdieni-Cajba (sat.  </w:t>
      </w:r>
      <w:r w:rsidRPr="00923EB1">
        <w:rPr>
          <w:rFonts w:eastAsia="Calibri"/>
          <w:b/>
          <w:noProof w:val="0"/>
          <w:lang w:val="ro-MD"/>
        </w:rPr>
        <w:t>Hîjdieni, rnul Glodeni</w:t>
      </w:r>
      <w:r>
        <w:rPr>
          <w:rFonts w:eastAsia="Calibri"/>
          <w:b/>
          <w:noProof w:val="0"/>
          <w:lang w:val="ro-MD"/>
        </w:rPr>
        <w:t>,</w:t>
      </w:r>
      <w:r w:rsidRPr="00923EB1">
        <w:rPr>
          <w:rFonts w:eastAsia="Calibri"/>
          <w:b/>
          <w:noProof w:val="0"/>
          <w:lang w:val="ro-MD"/>
        </w:rPr>
        <w:t xml:space="preserve"> str.Ștefan cel Mare și Sfînt).</w:t>
      </w:r>
      <w:r>
        <w:rPr>
          <w:rFonts w:eastAsia="Calibri"/>
          <w:b/>
          <w:noProof w:val="0"/>
          <w:lang w:val="ro-MD"/>
        </w:rPr>
        <w:t xml:space="preserve"> </w:t>
      </w:r>
      <w:r w:rsidRPr="00923EB1">
        <w:rPr>
          <w:rFonts w:eastAsia="Calibri"/>
          <w:b/>
          <w:noProof w:val="0"/>
          <w:lang w:val="ro-MD"/>
        </w:rPr>
        <w:t>Plombarea gropilor</w:t>
      </w:r>
      <w:r>
        <w:rPr>
          <w:rFonts w:eastAsia="Calibri"/>
          <w:b/>
          <w:noProof w:val="0"/>
          <w:lang w:val="ro-MD"/>
        </w:rPr>
        <w:t>.</w:t>
      </w:r>
      <w:r w:rsidRPr="00C51B0C">
        <w:rPr>
          <w:rFonts w:eastAsia="Calibri"/>
          <w:b/>
          <w:i/>
          <w:noProof w:val="0"/>
        </w:rPr>
        <w:t>”</w:t>
      </w:r>
      <w:r w:rsidRPr="00C51B0C">
        <w:rPr>
          <w:b/>
          <w:i/>
          <w:noProof w:val="0"/>
          <w:shd w:val="clear" w:color="auto" w:fill="FFFFFF" w:themeFill="background1"/>
          <w:lang w:val="ro-MD" w:eastAsia="ru-RU"/>
        </w:rPr>
        <w:br/>
      </w:r>
      <w:r w:rsidRPr="00FF430B">
        <w:rPr>
          <w:noProof w:val="0"/>
          <w:sz w:val="20"/>
          <w:lang w:val="ro-MD" w:eastAsia="ru-RU"/>
        </w:rPr>
        <w:t>(se indică obiectul achiziției)</w:t>
      </w:r>
    </w:p>
    <w:p w14:paraId="7CB9AEEC" w14:textId="77777777" w:rsidR="005D6FC8" w:rsidRDefault="005D6FC8" w:rsidP="005D6FC8">
      <w:pPr>
        <w:shd w:val="clear" w:color="auto" w:fill="FFFFFF" w:themeFill="background1"/>
        <w:spacing w:before="120"/>
        <w:rPr>
          <w:noProof w:val="0"/>
          <w:sz w:val="20"/>
          <w:lang w:val="ro-MD" w:eastAsia="ru-RU"/>
        </w:rPr>
      </w:pPr>
      <w:r w:rsidRPr="00FF430B">
        <w:rPr>
          <w:b/>
          <w:noProof w:val="0"/>
          <w:lang w:val="ro-MD" w:eastAsia="ru-RU"/>
        </w:rPr>
        <w:t>prin procedura de achiziție</w:t>
      </w:r>
      <w:r>
        <w:rPr>
          <w:b/>
          <w:noProof w:val="0"/>
          <w:lang w:val="ro-MD" w:eastAsia="ru-RU"/>
        </w:rPr>
        <w:t xml:space="preserve"> </w:t>
      </w:r>
      <w:r>
        <w:rPr>
          <w:b/>
          <w:i/>
          <w:noProof w:val="0"/>
          <w:lang w:val="ro-MD" w:eastAsia="ru-RU"/>
        </w:rPr>
        <w:t>Achiziție de valoare mică</w:t>
      </w:r>
      <w:r w:rsidRPr="00E464BD">
        <w:rPr>
          <w:b/>
          <w:i/>
          <w:noProof w:val="0"/>
          <w:lang w:val="ro-MD" w:eastAsia="ru-RU"/>
        </w:rPr>
        <w:br/>
      </w:r>
      <w:r w:rsidRPr="00FF430B">
        <w:rPr>
          <w:noProof w:val="0"/>
          <w:sz w:val="20"/>
          <w:lang w:val="ro-MD" w:eastAsia="ru-RU"/>
        </w:rPr>
        <w:t xml:space="preserve">                        </w:t>
      </w:r>
      <w:r>
        <w:rPr>
          <w:noProof w:val="0"/>
          <w:sz w:val="20"/>
          <w:lang w:val="ro-MD" w:eastAsia="ru-RU"/>
        </w:rPr>
        <w:t xml:space="preserve">                   </w:t>
      </w:r>
      <w:r w:rsidRPr="00FF430B">
        <w:rPr>
          <w:noProof w:val="0"/>
          <w:sz w:val="20"/>
          <w:lang w:val="ro-MD" w:eastAsia="ru-RU"/>
        </w:rPr>
        <w:t xml:space="preserve">  (tipul procedurii de achiziție)</w:t>
      </w:r>
    </w:p>
    <w:p w14:paraId="7A78955B" w14:textId="77777777" w:rsidR="005D6FC8" w:rsidRDefault="005D6FC8" w:rsidP="005D6FC8">
      <w:pPr>
        <w:shd w:val="clear" w:color="auto" w:fill="FFFFFF" w:themeFill="background1"/>
        <w:spacing w:before="120"/>
        <w:ind w:left="360" w:hanging="360"/>
        <w:rPr>
          <w:b/>
          <w:lang w:val="ro-MD" w:eastAsia="ru-RU"/>
        </w:rPr>
      </w:pPr>
      <w:r>
        <w:rPr>
          <w:b/>
          <w:lang w:val="ro-MD" w:eastAsia="ru-RU"/>
        </w:rPr>
        <w:t>*</w:t>
      </w:r>
      <w:r w:rsidRPr="00E464BD">
        <w:rPr>
          <w:b/>
          <w:lang w:val="ro-MD" w:eastAsia="ru-RU"/>
        </w:rPr>
        <w:t>Procedura a fost inclusă în planul de achiziții publice a auorității contractante (Da/Nu) : Da</w:t>
      </w:r>
    </w:p>
    <w:p w14:paraId="7F06CD8C" w14:textId="77777777" w:rsidR="005D6FC8" w:rsidRDefault="005D6FC8" w:rsidP="005D6FC8">
      <w:pPr>
        <w:shd w:val="clear" w:color="auto" w:fill="FFFFFF" w:themeFill="background1"/>
        <w:spacing w:before="120"/>
        <w:ind w:left="360" w:hanging="360"/>
        <w:rPr>
          <w:b/>
          <w:lang w:val="ro-MD" w:eastAsia="ru-RU"/>
        </w:rPr>
      </w:pPr>
      <w:r>
        <w:rPr>
          <w:b/>
          <w:lang w:val="ro-MD" w:eastAsia="ru-RU"/>
        </w:rPr>
        <w:t>Link-ul către planul de achiziții publice publicat:</w:t>
      </w:r>
    </w:p>
    <w:p w14:paraId="4308800D" w14:textId="77777777" w:rsidR="005D6FC8" w:rsidRDefault="00343C10" w:rsidP="005D6FC8">
      <w:pPr>
        <w:shd w:val="clear" w:color="auto" w:fill="FFFFFF" w:themeFill="background1"/>
        <w:spacing w:before="120"/>
        <w:ind w:left="360" w:hanging="360"/>
        <w:rPr>
          <w:b/>
          <w:i/>
          <w:color w:val="FF0000"/>
          <w:lang w:val="ro-MD" w:eastAsia="ru-RU"/>
        </w:rPr>
      </w:pPr>
      <w:hyperlink r:id="rId13" w:history="1">
        <w:r w:rsidR="005D6FC8" w:rsidRPr="005A0715">
          <w:rPr>
            <w:rStyle w:val="af3"/>
            <w:b/>
            <w:i/>
            <w:lang w:val="ro-MD" w:eastAsia="ru-RU"/>
          </w:rPr>
          <w:t>http://www.glodeni.md/ro/content/planul-de-achizi%C8%9Bii-modificat-pentru-anul-2026-consiliul-raional-glodeni</w:t>
        </w:r>
      </w:hyperlink>
    </w:p>
    <w:p w14:paraId="382546DE" w14:textId="77777777" w:rsidR="005D6FC8" w:rsidRPr="00FF430B" w:rsidRDefault="005D6FC8" w:rsidP="005D6FC8">
      <w:pPr>
        <w:shd w:val="clear" w:color="auto" w:fill="FFFFFF" w:themeFill="background1"/>
        <w:spacing w:before="120"/>
        <w:ind w:left="360" w:hanging="360"/>
        <w:rPr>
          <w:b/>
          <w:noProof w:val="0"/>
          <w:lang w:val="ro-MD" w:eastAsia="ru-RU"/>
        </w:rPr>
      </w:pPr>
      <w:r w:rsidRPr="00FF430B">
        <w:rPr>
          <w:b/>
          <w:noProof w:val="0"/>
          <w:lang w:val="ro-MD" w:eastAsia="ru-RU"/>
        </w:rPr>
        <w:t>Denumirea autori</w:t>
      </w:r>
      <w:r>
        <w:rPr>
          <w:b/>
          <w:noProof w:val="0"/>
          <w:lang w:val="ro-MD" w:eastAsia="ru-RU"/>
        </w:rPr>
        <w:t>tății contractante: Consiliul raional Glodeni</w:t>
      </w:r>
    </w:p>
    <w:p w14:paraId="091C8BD1" w14:textId="77777777" w:rsidR="005D6FC8" w:rsidRPr="00FF430B" w:rsidRDefault="005D6FC8" w:rsidP="005D6FC8">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Pr>
          <w:b/>
          <w:noProof w:val="0"/>
          <w:shd w:val="clear" w:color="auto" w:fill="FFFFFF" w:themeFill="background1"/>
          <w:lang w:val="ro-MD" w:eastAsia="ru-RU"/>
        </w:rPr>
        <w:t>1007601009358</w:t>
      </w:r>
    </w:p>
    <w:p w14:paraId="272C8A3F" w14:textId="77777777" w:rsidR="005D6FC8" w:rsidRPr="00FF430B" w:rsidRDefault="005D6FC8" w:rsidP="005D6FC8">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Pr>
          <w:b/>
          <w:noProof w:val="0"/>
          <w:shd w:val="clear" w:color="auto" w:fill="FFFFFF" w:themeFill="background1"/>
          <w:lang w:val="ro-MD" w:eastAsia="ru-RU"/>
        </w:rPr>
        <w:t>orașul Glodeni, str.Suveranității, 2</w:t>
      </w:r>
    </w:p>
    <w:p w14:paraId="72C06B00" w14:textId="77777777" w:rsidR="005D6FC8" w:rsidRPr="00FF430B" w:rsidRDefault="005D6FC8" w:rsidP="005D6FC8">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Pr>
          <w:b/>
          <w:noProof w:val="0"/>
          <w:lang w:val="ro-MD" w:eastAsia="ru-RU"/>
        </w:rPr>
        <w:t>(</w:t>
      </w:r>
      <w:r w:rsidRPr="00FD52F8">
        <w:rPr>
          <w:b/>
        </w:rPr>
        <w:t>0249</w:t>
      </w:r>
      <w:r>
        <w:rPr>
          <w:b/>
        </w:rPr>
        <w:t>)</w:t>
      </w:r>
      <w:r w:rsidRPr="00FD52F8">
        <w:rPr>
          <w:b/>
        </w:rPr>
        <w:t xml:space="preserve"> 25055</w:t>
      </w:r>
    </w:p>
    <w:p w14:paraId="5AD5D037" w14:textId="77777777" w:rsidR="005D6FC8" w:rsidRDefault="005D6FC8" w:rsidP="005D6FC8">
      <w:pPr>
        <w:pStyle w:val="a"/>
        <w:numPr>
          <w:ilvl w:val="0"/>
          <w:numId w:val="19"/>
        </w:numPr>
        <w:ind w:left="360" w:right="-1"/>
      </w:pPr>
      <w:r w:rsidRPr="00FD52F8">
        <w:rPr>
          <w:b/>
          <w:lang w:val="ro-MD" w:eastAsia="ru-RU"/>
        </w:rPr>
        <w:t xml:space="preserve">Adresa de e-mail și pagina web oficială a autorității contractante: </w:t>
      </w:r>
      <w:hyperlink r:id="rId14" w:history="1">
        <w:r w:rsidRPr="00BA0CD6">
          <w:rPr>
            <w:rStyle w:val="af3"/>
          </w:rPr>
          <w:t>consilu@glodeni.md</w:t>
        </w:r>
      </w:hyperlink>
    </w:p>
    <w:p w14:paraId="57A1B980" w14:textId="77777777" w:rsidR="005D6FC8" w:rsidRPr="00FD52F8" w:rsidRDefault="00343C10" w:rsidP="005D6FC8">
      <w:pPr>
        <w:ind w:right="-1"/>
        <w:jc w:val="both"/>
      </w:pPr>
      <w:hyperlink r:id="rId15" w:history="1">
        <w:r w:rsidR="005D6FC8" w:rsidRPr="00BA0CD6">
          <w:rPr>
            <w:rStyle w:val="af3"/>
          </w:rPr>
          <w:t>http://www.glodeni.md</w:t>
        </w:r>
      </w:hyperlink>
    </w:p>
    <w:p w14:paraId="72565670" w14:textId="77777777" w:rsidR="005D6FC8" w:rsidRPr="00FF430B" w:rsidRDefault="005D6FC8" w:rsidP="005D6FC8">
      <w:pPr>
        <w:numPr>
          <w:ilvl w:val="0"/>
          <w:numId w:val="1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pagina web oficială de la care se va putea obține accesul la documentația de atribuire: </w:t>
      </w:r>
      <w:r w:rsidRPr="00FF430B">
        <w:rPr>
          <w:b/>
          <w:i/>
          <w:noProof w:val="0"/>
          <w:lang w:val="ro-MD" w:eastAsia="ru-RU"/>
        </w:rPr>
        <w:t>documentația de atribuire este anexată în cadrul procedurii în SIA RSAP</w:t>
      </w:r>
    </w:p>
    <w:p w14:paraId="753EF8F3" w14:textId="77777777" w:rsidR="005D6FC8" w:rsidRPr="00FD52F8" w:rsidRDefault="005D6FC8" w:rsidP="005D6FC8">
      <w:pPr>
        <w:numPr>
          <w:ilvl w:val="0"/>
          <w:numId w:val="19"/>
        </w:numPr>
        <w:shd w:val="clear" w:color="auto" w:fill="FFFFFF" w:themeFill="background1"/>
        <w:tabs>
          <w:tab w:val="left" w:pos="284"/>
          <w:tab w:val="right" w:pos="9531"/>
        </w:tabs>
        <w:spacing w:before="120"/>
        <w:ind w:left="288" w:hanging="288"/>
        <w:rPr>
          <w:b/>
          <w:i/>
          <w:noProof w:val="0"/>
          <w:lang w:val="ro-MD" w:eastAsia="ru-RU"/>
        </w:rPr>
      </w:pPr>
      <w:r w:rsidRPr="00FF430B">
        <w:rPr>
          <w:b/>
          <w:noProof w:val="0"/>
          <w:lang w:val="ro-MD"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FD52F8">
        <w:rPr>
          <w:b/>
          <w:i/>
          <w:noProof w:val="0"/>
          <w:lang w:val="ro-MD" w:eastAsia="ru-RU"/>
        </w:rPr>
        <w:t>APL niv.</w:t>
      </w:r>
      <w:r>
        <w:rPr>
          <w:b/>
          <w:i/>
          <w:noProof w:val="0"/>
          <w:lang w:val="ro-MD" w:eastAsia="ru-RU"/>
        </w:rPr>
        <w:t xml:space="preserve"> </w:t>
      </w:r>
      <w:r w:rsidRPr="00FD52F8">
        <w:rPr>
          <w:b/>
          <w:i/>
          <w:noProof w:val="0"/>
          <w:lang w:val="ro-MD" w:eastAsia="ru-RU"/>
        </w:rPr>
        <w:t>II</w:t>
      </w:r>
    </w:p>
    <w:p w14:paraId="0BE182A2" w14:textId="77777777" w:rsidR="005D6FC8" w:rsidRPr="00FF430B" w:rsidRDefault="005D6FC8" w:rsidP="005D6FC8">
      <w:pPr>
        <w:numPr>
          <w:ilvl w:val="0"/>
          <w:numId w:val="19"/>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operatorii economici interesați, care îi pot satisface necesitățile, să participe la procedura de achiziție privind prestarea/executarea următoarelor servicii de proiectare/lucrări: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5D6FC8" w:rsidRPr="00EC30C2" w14:paraId="6A82144C" w14:textId="77777777" w:rsidTr="002F4454">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5D3A2B" w14:textId="77777777" w:rsidR="005D6FC8" w:rsidRPr="00FF430B" w:rsidRDefault="005D6FC8" w:rsidP="002F4454">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48D821A" w14:textId="77777777" w:rsidR="005D6FC8" w:rsidRPr="00FF430B" w:rsidRDefault="005D6FC8" w:rsidP="002F4454">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3C4EA4D" w14:textId="77777777" w:rsidR="005D6FC8" w:rsidRPr="00FF430B" w:rsidRDefault="005D6FC8" w:rsidP="002F4454">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Denumirea serviciilor de proiectare sau de lucrări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345D510F" w14:textId="77777777" w:rsidR="005D6FC8" w:rsidRPr="00FF430B" w:rsidRDefault="005D6FC8" w:rsidP="002F4454">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AFB720E" w14:textId="77777777" w:rsidR="005D6FC8" w:rsidRPr="00FF430B" w:rsidRDefault="005D6FC8" w:rsidP="002F4454">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1B53797A" w14:textId="77777777" w:rsidR="005D6FC8" w:rsidRPr="00FF430B" w:rsidRDefault="005D6FC8" w:rsidP="002F4454">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C67F07E" w14:textId="77777777" w:rsidR="005D6FC8" w:rsidRPr="00FF430B" w:rsidRDefault="005D6FC8" w:rsidP="002F4454">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(se va indica pentru fiecare lot în parte)</w:t>
            </w:r>
          </w:p>
        </w:tc>
      </w:tr>
      <w:tr w:rsidR="005D6FC8" w:rsidRPr="00EC30C2" w14:paraId="5F9AE64B" w14:textId="77777777" w:rsidTr="002F4454">
        <w:trPr>
          <w:cantSplit/>
          <w:trHeight w:val="1618"/>
        </w:trPr>
        <w:tc>
          <w:tcPr>
            <w:tcW w:w="537" w:type="dxa"/>
            <w:tcBorders>
              <w:top w:val="single" w:sz="4" w:space="0" w:color="auto"/>
              <w:left w:val="single" w:sz="4" w:space="0" w:color="auto"/>
              <w:right w:val="single" w:sz="4" w:space="0" w:color="auto"/>
            </w:tcBorders>
            <w:shd w:val="clear" w:color="auto" w:fill="auto"/>
            <w:vAlign w:val="center"/>
          </w:tcPr>
          <w:p w14:paraId="1B5191A3" w14:textId="77777777" w:rsidR="005D6FC8" w:rsidRPr="00B2039E" w:rsidRDefault="005D6FC8" w:rsidP="002F4454">
            <w:pPr>
              <w:shd w:val="clear" w:color="auto" w:fill="FFFFFF" w:themeFill="background1"/>
              <w:spacing w:before="120"/>
              <w:jc w:val="center"/>
              <w:rPr>
                <w:noProof w:val="0"/>
                <w:sz w:val="22"/>
                <w:szCs w:val="22"/>
                <w:lang w:val="ro-MD" w:eastAsia="ru-RU"/>
              </w:rPr>
            </w:pPr>
            <w:r w:rsidRPr="00B2039E">
              <w:rPr>
                <w:noProof w:val="0"/>
                <w:sz w:val="22"/>
                <w:szCs w:val="22"/>
                <w:lang w:val="ro-MD" w:eastAsia="ru-RU"/>
              </w:rPr>
              <w:t>1</w:t>
            </w:r>
          </w:p>
        </w:tc>
        <w:tc>
          <w:tcPr>
            <w:tcW w:w="1025" w:type="dxa"/>
            <w:tcBorders>
              <w:top w:val="single" w:sz="4" w:space="0" w:color="auto"/>
              <w:left w:val="single" w:sz="4" w:space="0" w:color="auto"/>
              <w:right w:val="single" w:sz="4" w:space="0" w:color="auto"/>
            </w:tcBorders>
            <w:shd w:val="clear" w:color="auto" w:fill="auto"/>
            <w:textDirection w:val="btLr"/>
            <w:vAlign w:val="center"/>
          </w:tcPr>
          <w:p w14:paraId="234CCE84" w14:textId="77777777" w:rsidR="005D6FC8" w:rsidRPr="00B2039E" w:rsidRDefault="005D6FC8" w:rsidP="002F4454">
            <w:pPr>
              <w:shd w:val="clear" w:color="auto" w:fill="FFFFFF" w:themeFill="background1"/>
              <w:spacing w:before="120"/>
              <w:ind w:left="113" w:right="113"/>
              <w:jc w:val="center"/>
              <w:rPr>
                <w:noProof w:val="0"/>
                <w:lang w:val="ro-MD" w:eastAsia="ru-RU"/>
              </w:rPr>
            </w:pPr>
            <w:r>
              <w:t>45233142-6</w:t>
            </w:r>
          </w:p>
        </w:tc>
        <w:tc>
          <w:tcPr>
            <w:tcW w:w="2393" w:type="dxa"/>
            <w:tcBorders>
              <w:top w:val="single" w:sz="4" w:space="0" w:color="auto"/>
              <w:left w:val="single" w:sz="4" w:space="0" w:color="auto"/>
              <w:right w:val="single" w:sz="4" w:space="0" w:color="auto"/>
            </w:tcBorders>
            <w:shd w:val="clear" w:color="auto" w:fill="auto"/>
            <w:vAlign w:val="center"/>
          </w:tcPr>
          <w:p w14:paraId="549B6F8D" w14:textId="77777777" w:rsidR="005D6FC8" w:rsidRPr="00923EB1" w:rsidRDefault="005D6FC8" w:rsidP="002F4454">
            <w:pPr>
              <w:shd w:val="clear" w:color="auto" w:fill="FFFFFF" w:themeFill="background1"/>
              <w:spacing w:before="120"/>
              <w:jc w:val="center"/>
              <w:rPr>
                <w:noProof w:val="0"/>
                <w:lang w:val="ro-MD" w:eastAsia="ru-RU"/>
              </w:rPr>
            </w:pPr>
            <w:r w:rsidRPr="00E92053">
              <w:rPr>
                <w:b/>
                <w:i/>
                <w:noProof w:val="0"/>
                <w:shd w:val="clear" w:color="auto" w:fill="FFFFFF" w:themeFill="background1"/>
                <w:lang w:val="ro-MD" w:eastAsia="ru-RU"/>
              </w:rPr>
              <w:t>,,</w:t>
            </w:r>
            <w:r w:rsidRPr="00E92053">
              <w:rPr>
                <w:rFonts w:eastAsia="Calibri"/>
                <w:b/>
                <w:noProof w:val="0"/>
                <w:lang w:val="ro-MD"/>
              </w:rPr>
              <w:t xml:space="preserve"> </w:t>
            </w:r>
            <w:r w:rsidRPr="00923EB1">
              <w:rPr>
                <w:rFonts w:eastAsia="Calibri"/>
                <w:b/>
                <w:noProof w:val="0"/>
                <w:lang w:val="ro-MD"/>
              </w:rPr>
              <w:t>Lucrări de raparții curente a drumului L230</w:t>
            </w:r>
            <w:r>
              <w:rPr>
                <w:rFonts w:eastAsia="Calibri"/>
                <w:b/>
                <w:noProof w:val="0"/>
                <w:lang w:val="ro-MD"/>
              </w:rPr>
              <w:t xml:space="preserve"> </w:t>
            </w:r>
            <w:r w:rsidRPr="00923EB1">
              <w:rPr>
                <w:rFonts w:eastAsia="Calibri"/>
                <w:b/>
                <w:noProof w:val="0"/>
                <w:lang w:val="ro-MD"/>
              </w:rPr>
              <w:t>-</w:t>
            </w:r>
            <w:r>
              <w:rPr>
                <w:rFonts w:eastAsia="Calibri"/>
                <w:b/>
                <w:noProof w:val="0"/>
                <w:lang w:val="ro-MD"/>
              </w:rPr>
              <w:t xml:space="preserve"> Hîjdieni-Cajba (sat.  </w:t>
            </w:r>
            <w:r w:rsidRPr="00923EB1">
              <w:rPr>
                <w:rFonts w:eastAsia="Calibri"/>
                <w:b/>
                <w:noProof w:val="0"/>
                <w:lang w:val="ro-MD"/>
              </w:rPr>
              <w:t>Hîjdieni, rnul Glodeni</w:t>
            </w:r>
            <w:r>
              <w:rPr>
                <w:rFonts w:eastAsia="Calibri"/>
                <w:b/>
                <w:noProof w:val="0"/>
                <w:lang w:val="ro-MD"/>
              </w:rPr>
              <w:t>,</w:t>
            </w:r>
            <w:r w:rsidRPr="00923EB1">
              <w:rPr>
                <w:rFonts w:eastAsia="Calibri"/>
                <w:b/>
                <w:noProof w:val="0"/>
                <w:lang w:val="ro-MD"/>
              </w:rPr>
              <w:t xml:space="preserve"> str.Ștefan cel Mare și Sfînt).</w:t>
            </w:r>
            <w:r>
              <w:rPr>
                <w:rFonts w:eastAsia="Calibri"/>
                <w:b/>
                <w:noProof w:val="0"/>
                <w:lang w:val="ro-MD"/>
              </w:rPr>
              <w:t xml:space="preserve"> </w:t>
            </w:r>
            <w:r w:rsidRPr="00923EB1">
              <w:rPr>
                <w:rFonts w:eastAsia="Calibri"/>
                <w:b/>
                <w:noProof w:val="0"/>
                <w:lang w:val="ro-MD"/>
              </w:rPr>
              <w:t>Plombarea gropilor</w:t>
            </w:r>
            <w:r>
              <w:rPr>
                <w:rFonts w:eastAsia="Calibri"/>
                <w:b/>
                <w:noProof w:val="0"/>
                <w:lang w:val="ro-MD"/>
              </w:rPr>
              <w:t>.</w:t>
            </w:r>
            <w:r w:rsidRPr="00C51B0C">
              <w:rPr>
                <w:rFonts w:eastAsia="Calibri"/>
                <w:b/>
                <w:i/>
                <w:noProof w:val="0"/>
              </w:rPr>
              <w:t>”</w:t>
            </w:r>
            <w:r w:rsidRPr="00C51B0C">
              <w:rPr>
                <w:b/>
                <w:i/>
                <w:noProof w:val="0"/>
                <w:shd w:val="clear" w:color="auto" w:fill="FFFFFF" w:themeFill="background1"/>
                <w:lang w:val="ro-MD" w:eastAsia="ru-RU"/>
              </w:rPr>
              <w:br/>
            </w:r>
          </w:p>
        </w:tc>
        <w:tc>
          <w:tcPr>
            <w:tcW w:w="990" w:type="dxa"/>
            <w:tcBorders>
              <w:top w:val="single" w:sz="4" w:space="0" w:color="auto"/>
              <w:left w:val="single" w:sz="4" w:space="0" w:color="auto"/>
              <w:right w:val="single" w:sz="4" w:space="0" w:color="auto"/>
            </w:tcBorders>
            <w:shd w:val="clear" w:color="auto" w:fill="auto"/>
            <w:vAlign w:val="center"/>
          </w:tcPr>
          <w:p w14:paraId="6A1346A4" w14:textId="77777777" w:rsidR="005D6FC8" w:rsidRPr="00B2039E" w:rsidRDefault="005D6FC8" w:rsidP="002F4454">
            <w:pPr>
              <w:shd w:val="clear" w:color="auto" w:fill="FFFFFF" w:themeFill="background1"/>
              <w:spacing w:before="120"/>
              <w:jc w:val="center"/>
              <w:rPr>
                <w:noProof w:val="0"/>
                <w:sz w:val="22"/>
                <w:szCs w:val="22"/>
                <w:lang w:val="ro-MD" w:eastAsia="ru-RU"/>
              </w:rPr>
            </w:pPr>
            <w:r w:rsidRPr="00B2039E">
              <w:rPr>
                <w:noProof w:val="0"/>
                <w:sz w:val="22"/>
                <w:szCs w:val="22"/>
                <w:lang w:val="ro-MD" w:eastAsia="ru-RU"/>
              </w:rPr>
              <w:t>Proiect</w:t>
            </w:r>
          </w:p>
        </w:tc>
        <w:tc>
          <w:tcPr>
            <w:tcW w:w="1170" w:type="dxa"/>
            <w:tcBorders>
              <w:top w:val="single" w:sz="4" w:space="0" w:color="auto"/>
              <w:left w:val="single" w:sz="4" w:space="0" w:color="auto"/>
              <w:right w:val="single" w:sz="4" w:space="0" w:color="auto"/>
            </w:tcBorders>
            <w:shd w:val="clear" w:color="auto" w:fill="auto"/>
            <w:vAlign w:val="center"/>
          </w:tcPr>
          <w:p w14:paraId="0089FA4B" w14:textId="77777777" w:rsidR="005D6FC8" w:rsidRPr="00B2039E" w:rsidRDefault="005D6FC8" w:rsidP="002F4454">
            <w:pPr>
              <w:shd w:val="clear" w:color="auto" w:fill="FFFFFF" w:themeFill="background1"/>
              <w:spacing w:before="120"/>
              <w:jc w:val="center"/>
              <w:rPr>
                <w:noProof w:val="0"/>
                <w:sz w:val="22"/>
                <w:szCs w:val="22"/>
                <w:lang w:val="ro-MD" w:eastAsia="ru-RU"/>
              </w:rPr>
            </w:pPr>
            <w:r w:rsidRPr="00B2039E">
              <w:rPr>
                <w:noProof w:val="0"/>
                <w:sz w:val="22"/>
                <w:szCs w:val="22"/>
                <w:lang w:val="ro-MD" w:eastAsia="ru-RU"/>
              </w:rPr>
              <w:t>1</w:t>
            </w:r>
          </w:p>
        </w:tc>
        <w:tc>
          <w:tcPr>
            <w:tcW w:w="1980" w:type="dxa"/>
            <w:tcBorders>
              <w:top w:val="single" w:sz="4" w:space="0" w:color="auto"/>
              <w:left w:val="single" w:sz="4" w:space="0" w:color="auto"/>
              <w:right w:val="single" w:sz="4" w:space="0" w:color="auto"/>
            </w:tcBorders>
            <w:shd w:val="clear" w:color="auto" w:fill="auto"/>
            <w:vAlign w:val="center"/>
          </w:tcPr>
          <w:p w14:paraId="4853B443" w14:textId="77777777" w:rsidR="005D6FC8" w:rsidRPr="00B2039E" w:rsidRDefault="005D6FC8" w:rsidP="002F4454">
            <w:pPr>
              <w:shd w:val="clear" w:color="auto" w:fill="FFFFFF" w:themeFill="background1"/>
              <w:spacing w:before="120"/>
              <w:jc w:val="center"/>
              <w:rPr>
                <w:noProof w:val="0"/>
                <w:sz w:val="22"/>
                <w:szCs w:val="22"/>
                <w:lang w:val="ro-MD" w:eastAsia="ru-RU"/>
              </w:rPr>
            </w:pPr>
            <w:r w:rsidRPr="00B2039E">
              <w:rPr>
                <w:noProof w:val="0"/>
                <w:sz w:val="22"/>
                <w:szCs w:val="22"/>
                <w:lang w:val="ro-MD" w:eastAsia="ru-RU"/>
              </w:rPr>
              <w:t xml:space="preserve">Conform caietului de sarcini anexat pe </w:t>
            </w:r>
            <w:r>
              <w:rPr>
                <w:noProof w:val="0"/>
                <w:sz w:val="22"/>
                <w:szCs w:val="22"/>
                <w:lang w:val="ro-MD" w:eastAsia="ru-RU"/>
              </w:rPr>
              <w:t>1 filă</w:t>
            </w:r>
          </w:p>
        </w:tc>
        <w:tc>
          <w:tcPr>
            <w:tcW w:w="1980" w:type="dxa"/>
            <w:tcBorders>
              <w:top w:val="single" w:sz="4" w:space="0" w:color="auto"/>
              <w:left w:val="single" w:sz="4" w:space="0" w:color="auto"/>
              <w:right w:val="single" w:sz="4" w:space="0" w:color="auto"/>
            </w:tcBorders>
            <w:shd w:val="clear" w:color="auto" w:fill="auto"/>
          </w:tcPr>
          <w:p w14:paraId="4E373DD7" w14:textId="77777777" w:rsidR="005D6FC8" w:rsidRPr="00E1442D" w:rsidRDefault="005D6FC8" w:rsidP="002F4454">
            <w:pPr>
              <w:shd w:val="clear" w:color="auto" w:fill="FFFFFF" w:themeFill="background1"/>
              <w:spacing w:before="120"/>
              <w:jc w:val="center"/>
              <w:rPr>
                <w:rFonts w:eastAsia="Calibri"/>
                <w:b/>
                <w:noProof w:val="0"/>
                <w:color w:val="FF0000"/>
                <w:lang w:val="ro-MD"/>
              </w:rPr>
            </w:pPr>
          </w:p>
          <w:p w14:paraId="384C3BB2" w14:textId="77777777" w:rsidR="005D6FC8" w:rsidRPr="00E1442D" w:rsidRDefault="005D6FC8" w:rsidP="002F4454">
            <w:pPr>
              <w:shd w:val="clear" w:color="auto" w:fill="FFFFFF" w:themeFill="background1"/>
              <w:spacing w:before="120"/>
              <w:jc w:val="center"/>
              <w:rPr>
                <w:noProof w:val="0"/>
                <w:color w:val="FF0000"/>
                <w:sz w:val="20"/>
                <w:szCs w:val="20"/>
                <w:lang w:val="ro-MD" w:eastAsia="ru-RU"/>
              </w:rPr>
            </w:pPr>
            <w:r>
              <w:rPr>
                <w:rFonts w:eastAsia="Calibri"/>
                <w:b/>
                <w:noProof w:val="0"/>
                <w:lang w:val="ro-MD"/>
              </w:rPr>
              <w:t>349387,13</w:t>
            </w:r>
            <w:r w:rsidRPr="00C51B0C">
              <w:rPr>
                <w:rFonts w:eastAsia="Calibri"/>
                <w:b/>
                <w:noProof w:val="0"/>
                <w:lang w:val="ro-MD"/>
              </w:rPr>
              <w:t xml:space="preserve"> lei</w:t>
            </w:r>
          </w:p>
        </w:tc>
      </w:tr>
      <w:tr w:rsidR="005D6FC8" w:rsidRPr="00EC30C2" w14:paraId="0C28945C" w14:textId="77777777" w:rsidTr="002F4454">
        <w:trPr>
          <w:trHeight w:val="397"/>
        </w:trPr>
        <w:tc>
          <w:tcPr>
            <w:tcW w:w="10075"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5481A1CA" w14:textId="77777777" w:rsidR="005D6FC8" w:rsidRPr="00FF430B" w:rsidRDefault="005D6FC8" w:rsidP="002F4454">
            <w:pPr>
              <w:shd w:val="clear" w:color="auto" w:fill="FFFFFF" w:themeFill="background1"/>
              <w:spacing w:before="120"/>
              <w:jc w:val="center"/>
              <w:rPr>
                <w:noProof w:val="0"/>
                <w:sz w:val="20"/>
                <w:szCs w:val="20"/>
                <w:lang w:val="ro-MD" w:eastAsia="ru-RU"/>
              </w:rPr>
            </w:pPr>
            <w:r w:rsidRPr="00DE3C3C">
              <w:rPr>
                <w:b/>
                <w:noProof w:val="0"/>
                <w:lang w:val="ro-MD" w:eastAsia="ru-RU"/>
              </w:rPr>
              <w:t>Valoarea estimativă totală</w:t>
            </w:r>
            <w:r>
              <w:rPr>
                <w:noProof w:val="0"/>
                <w:sz w:val="20"/>
                <w:szCs w:val="20"/>
                <w:lang w:val="ro-MD" w:eastAsia="ru-RU"/>
              </w:rPr>
              <w:t xml:space="preserve">      </w:t>
            </w:r>
            <w:r>
              <w:rPr>
                <w:rFonts w:eastAsia="Calibri"/>
                <w:b/>
                <w:noProof w:val="0"/>
                <w:lang w:val="ro-MD"/>
              </w:rPr>
              <w:t>349387,13</w:t>
            </w:r>
            <w:r w:rsidRPr="00C51B0C">
              <w:rPr>
                <w:rFonts w:eastAsia="Calibri"/>
                <w:b/>
                <w:noProof w:val="0"/>
                <w:lang w:val="ro-MD"/>
              </w:rPr>
              <w:t xml:space="preserve"> lei</w:t>
            </w:r>
          </w:p>
        </w:tc>
      </w:tr>
    </w:tbl>
    <w:p w14:paraId="0BD035F6" w14:textId="77777777" w:rsidR="005D6FC8" w:rsidRPr="00B2039E" w:rsidRDefault="005D6FC8" w:rsidP="005D6FC8">
      <w:pPr>
        <w:numPr>
          <w:ilvl w:val="0"/>
          <w:numId w:val="19"/>
        </w:numPr>
        <w:shd w:val="clear" w:color="auto" w:fill="FFFFFF" w:themeFill="background1"/>
        <w:tabs>
          <w:tab w:val="right" w:pos="426"/>
        </w:tabs>
        <w:spacing w:before="120"/>
        <w:ind w:left="360"/>
        <w:rPr>
          <w:i/>
          <w:noProof w:val="0"/>
          <w:lang w:val="ro-MD" w:eastAsia="ru-RU"/>
        </w:rPr>
      </w:pPr>
      <w:r w:rsidRPr="00FF430B">
        <w:rPr>
          <w:b/>
          <w:noProof w:val="0"/>
          <w:lang w:val="ro-MD" w:eastAsia="ru-RU"/>
        </w:rPr>
        <w:lastRenderedPageBreak/>
        <w:t>În cazul procedurilor de preselecție se indică numărul minim al candidaţilor şi, dacă este cazul, numărul maxim al acestora</w:t>
      </w:r>
      <w:r w:rsidRPr="00B2039E">
        <w:rPr>
          <w:i/>
          <w:noProof w:val="0"/>
          <w:lang w:val="ro-MD" w:eastAsia="ru-RU"/>
        </w:rPr>
        <w:t>. Nu se aplică</w:t>
      </w:r>
    </w:p>
    <w:p w14:paraId="4DB2DC1C" w14:textId="77777777" w:rsidR="005D6FC8" w:rsidRPr="00FF430B" w:rsidRDefault="005D6FC8" w:rsidP="005D6FC8">
      <w:pPr>
        <w:numPr>
          <w:ilvl w:val="0"/>
          <w:numId w:val="19"/>
        </w:numPr>
        <w:shd w:val="clear" w:color="auto" w:fill="FFFFFF" w:themeFill="background1"/>
        <w:tabs>
          <w:tab w:val="right" w:pos="426"/>
        </w:tabs>
        <w:ind w:left="357"/>
        <w:rPr>
          <w:b/>
          <w:noProof w:val="0"/>
          <w:lang w:val="ro-MD" w:eastAsia="ru-RU"/>
        </w:rPr>
      </w:pPr>
      <w:r w:rsidRPr="00FF430B">
        <w:rPr>
          <w:b/>
          <w:noProof w:val="0"/>
          <w:lang w:val="ro-MD" w:eastAsia="ru-RU"/>
        </w:rPr>
        <w:t xml:space="preserve">În cazul în care contractul este împărțit pe loturi, un operator economic poate depune </w:t>
      </w:r>
    </w:p>
    <w:p w14:paraId="61B2EB6C" w14:textId="77777777" w:rsidR="005D6FC8" w:rsidRPr="00FF430B" w:rsidRDefault="005D6FC8" w:rsidP="005D6FC8">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p>
    <w:p w14:paraId="27FE727D" w14:textId="77777777" w:rsidR="005D6FC8" w:rsidRPr="00FF430B" w:rsidRDefault="005D6FC8" w:rsidP="005D6FC8">
      <w:pPr>
        <w:numPr>
          <w:ilvl w:val="0"/>
          <w:numId w:val="20"/>
        </w:numPr>
        <w:shd w:val="clear" w:color="auto" w:fill="FFFFFF" w:themeFill="background1"/>
        <w:tabs>
          <w:tab w:val="right" w:pos="426"/>
        </w:tabs>
        <w:rPr>
          <w:noProof w:val="0"/>
          <w:lang w:val="ro-MD" w:eastAsia="ru-RU"/>
        </w:rPr>
      </w:pPr>
      <w:r w:rsidRPr="00FF430B">
        <w:rPr>
          <w:noProof w:val="0"/>
          <w:lang w:val="ro-MD" w:eastAsia="ru-RU"/>
        </w:rPr>
        <w:t>Pentru un singur lot;</w:t>
      </w:r>
    </w:p>
    <w:p w14:paraId="677B0099" w14:textId="77777777" w:rsidR="005D6FC8" w:rsidRPr="00FF430B" w:rsidRDefault="005D6FC8" w:rsidP="005D6FC8">
      <w:pPr>
        <w:numPr>
          <w:ilvl w:val="0"/>
          <w:numId w:val="20"/>
        </w:numPr>
        <w:shd w:val="clear" w:color="auto" w:fill="FFFFFF" w:themeFill="background1"/>
        <w:tabs>
          <w:tab w:val="right" w:pos="426"/>
        </w:tabs>
        <w:rPr>
          <w:noProof w:val="0"/>
          <w:lang w:val="ro-MD" w:eastAsia="ru-RU"/>
        </w:rPr>
      </w:pPr>
      <w:r w:rsidRPr="00FF430B">
        <w:rPr>
          <w:noProof w:val="0"/>
          <w:lang w:val="ro-MD" w:eastAsia="ru-RU"/>
        </w:rPr>
        <w:t>Pentru mai multe loturi;</w:t>
      </w:r>
    </w:p>
    <w:p w14:paraId="74D2C997" w14:textId="77777777" w:rsidR="005D6FC8" w:rsidRPr="00B2039E" w:rsidRDefault="005D6FC8" w:rsidP="005D6FC8">
      <w:pPr>
        <w:numPr>
          <w:ilvl w:val="0"/>
          <w:numId w:val="20"/>
        </w:numPr>
        <w:shd w:val="clear" w:color="auto" w:fill="FFFFFF" w:themeFill="background1"/>
        <w:tabs>
          <w:tab w:val="right" w:pos="426"/>
        </w:tabs>
        <w:rPr>
          <w:b/>
          <w:i/>
          <w:noProof w:val="0"/>
          <w:u w:val="single"/>
          <w:lang w:val="ro-MD" w:eastAsia="ru-RU"/>
        </w:rPr>
      </w:pPr>
      <w:r w:rsidRPr="00B2039E">
        <w:rPr>
          <w:b/>
          <w:i/>
          <w:noProof w:val="0"/>
          <w:u w:val="single"/>
          <w:lang w:val="ro-MD" w:eastAsia="ru-RU"/>
        </w:rPr>
        <w:t>Pentru toate loturile;</w:t>
      </w:r>
    </w:p>
    <w:p w14:paraId="558CA828" w14:textId="77777777" w:rsidR="005D6FC8" w:rsidRPr="00FF430B" w:rsidRDefault="005D6FC8" w:rsidP="005D6FC8">
      <w:pPr>
        <w:numPr>
          <w:ilvl w:val="0"/>
          <w:numId w:val="20"/>
        </w:numPr>
        <w:shd w:val="clear" w:color="auto" w:fill="FFFFFF" w:themeFill="background1"/>
        <w:tabs>
          <w:tab w:val="right" w:pos="426"/>
        </w:tabs>
        <w:rPr>
          <w:noProof w:val="0"/>
          <w:lang w:val="ro-MD" w:eastAsia="ru-RU"/>
        </w:rPr>
      </w:pPr>
      <w:r w:rsidRPr="00FF430B">
        <w:rPr>
          <w:noProof w:val="0"/>
          <w:lang w:val="ro-MD" w:eastAsia="ru-RU"/>
        </w:rPr>
        <w:t>Alte limitări privind numărul de loturi care pot fi atribuite aceluiași ofertant___________</w:t>
      </w:r>
    </w:p>
    <w:p w14:paraId="101BDB94" w14:textId="77777777" w:rsidR="005D6FC8" w:rsidRPr="00B2039E" w:rsidRDefault="005D6FC8" w:rsidP="005D6FC8">
      <w:pPr>
        <w:numPr>
          <w:ilvl w:val="0"/>
          <w:numId w:val="19"/>
        </w:numPr>
        <w:shd w:val="clear" w:color="auto" w:fill="FFFFFF" w:themeFill="background1"/>
        <w:tabs>
          <w:tab w:val="right" w:pos="426"/>
        </w:tabs>
        <w:spacing w:before="120"/>
        <w:ind w:left="0" w:firstLine="0"/>
        <w:rPr>
          <w:b/>
          <w:i/>
          <w:noProof w:val="0"/>
          <w:lang w:val="ro-MD" w:eastAsia="ru-RU"/>
        </w:rPr>
      </w:pPr>
      <w:r w:rsidRPr="00FF430B">
        <w:rPr>
          <w:b/>
          <w:noProof w:val="0"/>
          <w:lang w:val="ro-MD" w:eastAsia="ru-RU"/>
        </w:rPr>
        <w:t>Admiterea sau interzicerea ofertelor alternative:</w:t>
      </w:r>
      <w:r>
        <w:rPr>
          <w:b/>
          <w:noProof w:val="0"/>
          <w:lang w:val="ro-MD" w:eastAsia="ru-RU"/>
        </w:rPr>
        <w:t xml:space="preserve"> </w:t>
      </w:r>
      <w:r w:rsidRPr="00B2039E">
        <w:rPr>
          <w:b/>
          <w:i/>
          <w:noProof w:val="0"/>
          <w:lang w:val="ro-MD" w:eastAsia="ru-RU"/>
        </w:rPr>
        <w:t>Nu se admite</w:t>
      </w:r>
    </w:p>
    <w:p w14:paraId="17C37677" w14:textId="77777777" w:rsidR="005D6FC8" w:rsidRPr="00FF430B" w:rsidRDefault="005D6FC8" w:rsidP="005D6FC8">
      <w:pPr>
        <w:shd w:val="clear" w:color="auto" w:fill="FFFFFF" w:themeFill="background1"/>
        <w:tabs>
          <w:tab w:val="right" w:pos="426"/>
        </w:tabs>
        <w:rPr>
          <w:noProof w:val="0"/>
          <w:sz w:val="20"/>
          <w:lang w:val="ro-MD" w:eastAsia="ru-RU"/>
        </w:rPr>
      </w:pPr>
      <w:r>
        <w:rPr>
          <w:noProof w:val="0"/>
          <w:sz w:val="20"/>
          <w:lang w:val="ro-MD" w:eastAsia="ru-RU"/>
        </w:rPr>
        <w:t xml:space="preserve">                                                                                              </w:t>
      </w:r>
      <w:r w:rsidRPr="00FF430B">
        <w:rPr>
          <w:noProof w:val="0"/>
          <w:sz w:val="20"/>
          <w:lang w:val="ro-MD" w:eastAsia="ru-RU"/>
        </w:rPr>
        <w:t>(indicați se admite sau nu se admite)</w:t>
      </w:r>
    </w:p>
    <w:p w14:paraId="40A46176" w14:textId="77777777" w:rsidR="005D6FC8" w:rsidRPr="00B2039E" w:rsidRDefault="005D6FC8" w:rsidP="005D6FC8">
      <w:pPr>
        <w:numPr>
          <w:ilvl w:val="0"/>
          <w:numId w:val="19"/>
        </w:numPr>
        <w:shd w:val="clear" w:color="auto" w:fill="FFFFFF" w:themeFill="background1"/>
        <w:tabs>
          <w:tab w:val="left" w:pos="0"/>
          <w:tab w:val="left" w:pos="284"/>
          <w:tab w:val="left" w:pos="426"/>
        </w:tabs>
        <w:spacing w:before="120"/>
        <w:ind w:left="284" w:hanging="284"/>
        <w:rPr>
          <w:i/>
          <w:noProof w:val="0"/>
          <w:lang w:val="ro-MD" w:eastAsia="ru-RU"/>
        </w:rPr>
      </w:pPr>
      <w:r w:rsidRPr="00FF430B">
        <w:rPr>
          <w:b/>
          <w:noProof w:val="0"/>
          <w:lang w:val="ro-MD" w:eastAsia="ru-RU"/>
        </w:rPr>
        <w:t>Termenii și condițiile de prestare/executare solici</w:t>
      </w:r>
      <w:r>
        <w:rPr>
          <w:b/>
          <w:noProof w:val="0"/>
          <w:lang w:val="ro-MD" w:eastAsia="ru-RU"/>
        </w:rPr>
        <w:t xml:space="preserve">tați: </w:t>
      </w:r>
      <w:r>
        <w:rPr>
          <w:i/>
          <w:noProof w:val="0"/>
          <w:lang w:val="ro-MD" w:eastAsia="ru-RU"/>
        </w:rPr>
        <w:t xml:space="preserve">max. 30 </w:t>
      </w:r>
      <w:r w:rsidRPr="00B2039E">
        <w:rPr>
          <w:i/>
          <w:noProof w:val="0"/>
          <w:lang w:val="ro-MD" w:eastAsia="ru-RU"/>
        </w:rPr>
        <w:t xml:space="preserve"> de zile </w:t>
      </w:r>
    </w:p>
    <w:p w14:paraId="7D3BC87A" w14:textId="77777777" w:rsidR="005D6FC8" w:rsidRPr="00B2039E" w:rsidRDefault="005D6FC8" w:rsidP="005D6FC8">
      <w:pPr>
        <w:numPr>
          <w:ilvl w:val="0"/>
          <w:numId w:val="19"/>
        </w:numPr>
        <w:shd w:val="clear" w:color="auto" w:fill="FFFFFF" w:themeFill="background1"/>
        <w:tabs>
          <w:tab w:val="left" w:pos="0"/>
          <w:tab w:val="left" w:pos="284"/>
          <w:tab w:val="left" w:pos="426"/>
        </w:tabs>
        <w:spacing w:before="120"/>
        <w:ind w:left="284" w:hanging="284"/>
        <w:rPr>
          <w:b/>
          <w:i/>
          <w:noProof w:val="0"/>
          <w:lang w:val="ro-MD" w:eastAsia="ru-RU"/>
        </w:rPr>
      </w:pPr>
      <w:r w:rsidRPr="00FF430B">
        <w:rPr>
          <w:b/>
          <w:noProof w:val="0"/>
          <w:lang w:val="ro-MD" w:eastAsia="ru-RU"/>
        </w:rPr>
        <w:t>Termenul de valabilitate a contractului</w:t>
      </w:r>
      <w:r>
        <w:rPr>
          <w:b/>
          <w:noProof w:val="0"/>
          <w:lang w:val="ro-MD" w:eastAsia="ru-RU"/>
        </w:rPr>
        <w:t xml:space="preserve">: </w:t>
      </w:r>
      <w:r w:rsidRPr="00B2039E">
        <w:rPr>
          <w:i/>
          <w:noProof w:val="0"/>
          <w:lang w:val="ro-MD" w:eastAsia="ru-RU"/>
        </w:rPr>
        <w:t>31.12.2026</w:t>
      </w:r>
    </w:p>
    <w:p w14:paraId="7986DDA3" w14:textId="77777777" w:rsidR="005D6FC8" w:rsidRPr="00B2039E" w:rsidRDefault="005D6FC8" w:rsidP="005D6FC8">
      <w:pPr>
        <w:numPr>
          <w:ilvl w:val="0"/>
          <w:numId w:val="19"/>
        </w:numPr>
        <w:tabs>
          <w:tab w:val="right" w:pos="426"/>
        </w:tabs>
        <w:spacing w:before="120"/>
        <w:ind w:left="360"/>
        <w:rPr>
          <w:i/>
          <w:noProof w:val="0"/>
          <w:lang w:val="ro-MD" w:eastAsia="ru-RU"/>
        </w:rPr>
      </w:pPr>
      <w:r w:rsidRPr="00FF430B">
        <w:rPr>
          <w:b/>
          <w:noProof w:val="0"/>
          <w:lang w:val="ro-MD" w:eastAsia="ru-RU"/>
        </w:rPr>
        <w:t xml:space="preserve">Contract de achiziție rezervat atelierelor protejate sau că acesta poate fi executat numai în cadrul unor programe de angajare protejată (după caz): </w:t>
      </w:r>
      <w:r w:rsidRPr="00B2039E">
        <w:rPr>
          <w:i/>
          <w:noProof w:val="0"/>
          <w:lang w:val="ro-MD" w:eastAsia="ru-RU"/>
        </w:rPr>
        <w:t>Nu</w:t>
      </w:r>
    </w:p>
    <w:p w14:paraId="45F1B704" w14:textId="77777777" w:rsidR="005D6FC8" w:rsidRPr="00FF430B" w:rsidRDefault="005D6FC8" w:rsidP="005D6FC8">
      <w:pPr>
        <w:shd w:val="clear" w:color="auto" w:fill="FFFFFF" w:themeFill="background1"/>
        <w:tabs>
          <w:tab w:val="right" w:pos="426"/>
        </w:tabs>
        <w:contextualSpacing/>
        <w:rPr>
          <w:noProof w:val="0"/>
          <w:sz w:val="20"/>
          <w:lang w:val="ro-MD" w:eastAsia="ru-RU"/>
        </w:rPr>
      </w:pPr>
      <w:r>
        <w:rPr>
          <w:noProof w:val="0"/>
          <w:sz w:val="20"/>
          <w:lang w:val="ro-MD" w:eastAsia="ru-RU"/>
        </w:rPr>
        <w:t xml:space="preserve">                                                                                                                  </w:t>
      </w:r>
      <w:r w:rsidRPr="00FF430B">
        <w:rPr>
          <w:noProof w:val="0"/>
          <w:sz w:val="20"/>
          <w:lang w:val="ro-MD" w:eastAsia="ru-RU"/>
        </w:rPr>
        <w:t>(indicați da sau nu)</w:t>
      </w:r>
    </w:p>
    <w:p w14:paraId="6506F795" w14:textId="77777777" w:rsidR="005D6FC8" w:rsidRPr="00B2039E" w:rsidRDefault="005D6FC8" w:rsidP="005D6FC8">
      <w:pPr>
        <w:numPr>
          <w:ilvl w:val="0"/>
          <w:numId w:val="19"/>
        </w:numPr>
        <w:shd w:val="clear" w:color="auto" w:fill="FFFFFF" w:themeFill="background1"/>
        <w:tabs>
          <w:tab w:val="right" w:pos="426"/>
        </w:tabs>
        <w:spacing w:before="120"/>
        <w:ind w:left="360"/>
        <w:rPr>
          <w:i/>
          <w:noProof w:val="0"/>
          <w:lang w:val="ro-MD" w:eastAsia="ru-RU"/>
        </w:rPr>
      </w:pPr>
      <w:r w:rsidRPr="00FF430B">
        <w:rPr>
          <w:b/>
          <w:noProof w:val="0"/>
          <w:lang w:val="ro-MD" w:eastAsia="ru-RU"/>
        </w:rPr>
        <w:t>Prestarea serviciului este rezervată unei anumite profesii în temeiul unor legisau al unor acte a</w:t>
      </w:r>
      <w:r>
        <w:rPr>
          <w:b/>
          <w:noProof w:val="0"/>
          <w:lang w:val="ro-MD" w:eastAsia="ru-RU"/>
        </w:rPr>
        <w:t xml:space="preserve">dministrative (după caz): </w:t>
      </w:r>
      <w:r w:rsidRPr="00B2039E">
        <w:rPr>
          <w:i/>
          <w:noProof w:val="0"/>
          <w:lang w:val="ro-MD" w:eastAsia="ru-RU"/>
        </w:rPr>
        <w:t>Nu se aplică</w:t>
      </w:r>
    </w:p>
    <w:p w14:paraId="5754F4E1" w14:textId="77777777" w:rsidR="005D6FC8" w:rsidRPr="00FF430B" w:rsidRDefault="005D6FC8" w:rsidP="005D6FC8">
      <w:pPr>
        <w:shd w:val="clear" w:color="auto" w:fill="FFFFFF" w:themeFill="background1"/>
        <w:tabs>
          <w:tab w:val="right" w:pos="426"/>
        </w:tabs>
        <w:contextualSpacing/>
        <w:jc w:val="center"/>
        <w:rPr>
          <w:noProof w:val="0"/>
          <w:sz w:val="20"/>
          <w:lang w:val="ro-MD" w:eastAsia="ru-RU"/>
        </w:rPr>
      </w:pPr>
      <w:r w:rsidRPr="00FF430B">
        <w:rPr>
          <w:noProof w:val="0"/>
          <w:sz w:val="20"/>
          <w:lang w:val="ro-MD" w:eastAsia="ru-RU"/>
        </w:rPr>
        <w:t>(se menționează respectivele legi și acte administrative)</w:t>
      </w:r>
    </w:p>
    <w:p w14:paraId="71434F33" w14:textId="77777777" w:rsidR="005D6FC8" w:rsidRPr="00FF430B" w:rsidRDefault="005D6FC8" w:rsidP="005D6FC8">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Scurta descriere a criteriilor privind eligibilitatea operatorilor economici care pot determina eliminarea acestora și a criteriilor de selecție/de preselecție; nivelul minim (nivelurile minime) al (ale) cerințelor eventual impuse; se menționează</w:t>
      </w:r>
      <w:r>
        <w:rPr>
          <w:b/>
          <w:noProof w:val="0"/>
          <w:lang w:val="ro-MD" w:eastAsia="ru-RU"/>
        </w:rPr>
        <w:t xml:space="preserve"> </w:t>
      </w:r>
      <w:r w:rsidRPr="00FF430B">
        <w:rPr>
          <w:b/>
          <w:noProof w:val="0"/>
          <w:lang w:val="ro-MD" w:eastAsia="ru-RU"/>
        </w:rPr>
        <w:t xml:space="preserve">informațiile solicitate (DUAE, documentație): </w:t>
      </w:r>
    </w:p>
    <w:tbl>
      <w:tblPr>
        <w:tblStyle w:val="Grigliatabella2"/>
        <w:tblW w:w="0" w:type="auto"/>
        <w:tblLook w:val="04A0" w:firstRow="1" w:lastRow="0" w:firstColumn="1" w:lastColumn="0" w:noHBand="0" w:noVBand="1"/>
      </w:tblPr>
      <w:tblGrid>
        <w:gridCol w:w="574"/>
        <w:gridCol w:w="3745"/>
        <w:gridCol w:w="3550"/>
        <w:gridCol w:w="1617"/>
      </w:tblGrid>
      <w:tr w:rsidR="005D6FC8" w:rsidRPr="00EC30C2" w14:paraId="4B22A106" w14:textId="77777777" w:rsidTr="002F4454">
        <w:tc>
          <w:tcPr>
            <w:tcW w:w="574" w:type="dxa"/>
            <w:shd w:val="clear" w:color="auto" w:fill="auto"/>
          </w:tcPr>
          <w:p w14:paraId="3E425435" w14:textId="77777777" w:rsidR="005D6FC8" w:rsidRPr="00FF430B" w:rsidRDefault="005D6FC8" w:rsidP="002F4454">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3745" w:type="dxa"/>
            <w:shd w:val="clear" w:color="auto" w:fill="auto"/>
          </w:tcPr>
          <w:p w14:paraId="11A558B0" w14:textId="77777777" w:rsidR="005D6FC8" w:rsidRPr="00FF430B" w:rsidRDefault="005D6FC8" w:rsidP="002F4454">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Descrierea criteriului/cerinței</w:t>
            </w:r>
          </w:p>
        </w:tc>
        <w:tc>
          <w:tcPr>
            <w:tcW w:w="3550" w:type="dxa"/>
            <w:shd w:val="clear" w:color="auto" w:fill="auto"/>
          </w:tcPr>
          <w:p w14:paraId="0F480CD7" w14:textId="77777777" w:rsidR="005D6FC8" w:rsidRPr="00FF430B" w:rsidRDefault="005D6FC8" w:rsidP="002F4454">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Mod de demonstrare a îndeplinirii criteriului/cerinței:</w:t>
            </w:r>
          </w:p>
        </w:tc>
        <w:tc>
          <w:tcPr>
            <w:tcW w:w="1617" w:type="dxa"/>
            <w:shd w:val="clear" w:color="auto" w:fill="auto"/>
          </w:tcPr>
          <w:p w14:paraId="5A2150B9" w14:textId="77777777" w:rsidR="005D6FC8" w:rsidRPr="00FF430B" w:rsidRDefault="005D6FC8" w:rsidP="002F4454">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Nivelul minim/</w:t>
            </w:r>
            <w:r w:rsidRPr="00FF430B">
              <w:rPr>
                <w:b/>
                <w:iCs/>
                <w:noProof w:val="0"/>
                <w:sz w:val="20"/>
                <w:szCs w:val="20"/>
                <w:lang w:val="ro-MD" w:eastAsia="ru-RU"/>
              </w:rPr>
              <w:br/>
              <w:t>Obligativitatea</w:t>
            </w:r>
          </w:p>
        </w:tc>
      </w:tr>
      <w:tr w:rsidR="005D6FC8" w:rsidRPr="00EC30C2" w14:paraId="7713555B" w14:textId="77777777" w:rsidTr="002F4454">
        <w:tc>
          <w:tcPr>
            <w:tcW w:w="9486" w:type="dxa"/>
            <w:gridSpan w:val="4"/>
            <w:shd w:val="clear" w:color="auto" w:fill="auto"/>
          </w:tcPr>
          <w:p w14:paraId="0A883887" w14:textId="77777777" w:rsidR="005D6FC8" w:rsidRPr="00B2039E" w:rsidRDefault="005D6FC8" w:rsidP="002F4454">
            <w:pPr>
              <w:shd w:val="clear" w:color="auto" w:fill="FFFFFF" w:themeFill="background1"/>
              <w:tabs>
                <w:tab w:val="left" w:pos="612"/>
              </w:tabs>
              <w:spacing w:before="120" w:after="120"/>
              <w:jc w:val="center"/>
              <w:rPr>
                <w:b/>
                <w:iCs/>
                <w:noProof w:val="0"/>
                <w:lang w:val="ro-MD" w:eastAsia="ru-RU"/>
              </w:rPr>
            </w:pPr>
            <w:r w:rsidRPr="00B2039E">
              <w:rPr>
                <w:b/>
                <w:iCs/>
                <w:noProof w:val="0"/>
                <w:lang w:val="ro-MD" w:eastAsia="ru-RU"/>
              </w:rPr>
              <w:t>Obligatoriu!</w:t>
            </w:r>
          </w:p>
          <w:p w14:paraId="26ED4240" w14:textId="77777777" w:rsidR="005D6FC8" w:rsidRPr="00FF430B" w:rsidRDefault="005D6FC8" w:rsidP="002F4454">
            <w:pPr>
              <w:shd w:val="clear" w:color="auto" w:fill="FFFFFF" w:themeFill="background1"/>
              <w:tabs>
                <w:tab w:val="left" w:pos="612"/>
              </w:tabs>
              <w:spacing w:before="120" w:after="120"/>
              <w:jc w:val="center"/>
              <w:rPr>
                <w:iCs/>
                <w:noProof w:val="0"/>
                <w:lang w:val="ro-MD" w:eastAsia="ru-RU"/>
              </w:rPr>
            </w:pPr>
            <w:r w:rsidRPr="00B2039E">
              <w:rPr>
                <w:b/>
                <w:iCs/>
                <w:noProof w:val="0"/>
                <w:lang w:val="ro-MD" w:eastAsia="ru-RU"/>
              </w:rPr>
              <w:t>Toate documentele ofertei să fie semnate electronic de către ofertant</w:t>
            </w:r>
          </w:p>
        </w:tc>
      </w:tr>
      <w:tr w:rsidR="005D6FC8" w:rsidRPr="00EC30C2" w14:paraId="3D98957C" w14:textId="77777777" w:rsidTr="002F4454">
        <w:tc>
          <w:tcPr>
            <w:tcW w:w="574" w:type="dxa"/>
            <w:shd w:val="clear" w:color="auto" w:fill="auto"/>
          </w:tcPr>
          <w:p w14:paraId="3BBE8888" w14:textId="77777777" w:rsidR="005D6FC8" w:rsidRPr="00FF430B" w:rsidRDefault="005D6FC8" w:rsidP="002F4454">
            <w:pPr>
              <w:shd w:val="clear" w:color="auto" w:fill="FFFFFF" w:themeFill="background1"/>
              <w:tabs>
                <w:tab w:val="left" w:pos="612"/>
              </w:tabs>
              <w:spacing w:before="120" w:after="120"/>
              <w:rPr>
                <w:iCs/>
                <w:noProof w:val="0"/>
                <w:lang w:val="ro-MD" w:eastAsia="ru-RU"/>
              </w:rPr>
            </w:pPr>
            <w:r>
              <w:rPr>
                <w:iCs/>
                <w:noProof w:val="0"/>
                <w:lang w:val="ro-MD" w:eastAsia="ru-RU"/>
              </w:rPr>
              <w:t>1.</w:t>
            </w:r>
          </w:p>
        </w:tc>
        <w:tc>
          <w:tcPr>
            <w:tcW w:w="3745" w:type="dxa"/>
            <w:shd w:val="clear" w:color="auto" w:fill="auto"/>
          </w:tcPr>
          <w:p w14:paraId="1788A8A5" w14:textId="77777777" w:rsidR="005D6FC8" w:rsidRPr="00FF430B" w:rsidRDefault="005D6FC8" w:rsidP="002F4454">
            <w:pPr>
              <w:shd w:val="clear" w:color="auto" w:fill="FFFFFF" w:themeFill="background1"/>
              <w:tabs>
                <w:tab w:val="left" w:pos="612"/>
              </w:tabs>
              <w:spacing w:before="120" w:after="120"/>
              <w:rPr>
                <w:iCs/>
                <w:noProof w:val="0"/>
                <w:lang w:val="ro-MD" w:eastAsia="ru-RU"/>
              </w:rPr>
            </w:pPr>
            <w:r>
              <w:rPr>
                <w:iCs/>
                <w:noProof w:val="0"/>
                <w:lang w:val="ro-MD" w:eastAsia="ru-RU"/>
              </w:rPr>
              <w:t>Formularul standart al Documentului Unic de Achiziții European</w:t>
            </w:r>
          </w:p>
        </w:tc>
        <w:tc>
          <w:tcPr>
            <w:tcW w:w="3550" w:type="dxa"/>
            <w:shd w:val="clear" w:color="auto" w:fill="auto"/>
          </w:tcPr>
          <w:p w14:paraId="70BA703F" w14:textId="77777777" w:rsidR="005D6FC8" w:rsidRDefault="005D6FC8" w:rsidP="002F4454">
            <w:pPr>
              <w:rPr>
                <w:lang w:val="ro-MD"/>
              </w:rPr>
            </w:pPr>
            <w:r>
              <w:rPr>
                <w:lang w:val="ro-MD"/>
              </w:rPr>
              <w:t>DUAE, conform formularului aprobat</w:t>
            </w:r>
            <w:r w:rsidRPr="00651C00">
              <w:rPr>
                <w:lang w:val="ro-MD"/>
              </w:rPr>
              <w:t xml:space="preserve"> prin Ordinul Ministrului Finanțelor</w:t>
            </w:r>
            <w:r>
              <w:rPr>
                <w:lang w:val="ro-MD"/>
              </w:rPr>
              <w:t xml:space="preserve"> </w:t>
            </w:r>
            <w:r w:rsidRPr="00651C00">
              <w:rPr>
                <w:lang w:val="ro-MD"/>
              </w:rPr>
              <w:t>nr. 72 din 11 iunie 2020</w:t>
            </w:r>
            <w:r>
              <w:rPr>
                <w:lang w:val="ro-MD"/>
              </w:rPr>
              <w:t>,</w:t>
            </w:r>
            <w:r w:rsidRPr="00651C00">
              <w:rPr>
                <w:lang w:val="ro-MD"/>
              </w:rPr>
              <w:t xml:space="preserve">   </w:t>
            </w:r>
            <w:r>
              <w:rPr>
                <w:lang w:val="ro-MD"/>
              </w:rPr>
              <w:t>prezentarea oricărui alt formular DUAE, este temei de descalificare de la procedura de achiziție publică.</w:t>
            </w:r>
          </w:p>
          <w:p w14:paraId="3B710478" w14:textId="77777777" w:rsidR="005D6FC8" w:rsidRPr="00651C00" w:rsidRDefault="005D6FC8" w:rsidP="002F4454">
            <w:pPr>
              <w:rPr>
                <w:lang w:val="ro-MD"/>
              </w:rPr>
            </w:pPr>
            <w:r>
              <w:rPr>
                <w:lang w:val="ro-MD"/>
              </w:rPr>
              <w:t>Semnat electronic</w:t>
            </w:r>
            <w:r w:rsidRPr="00651C00">
              <w:rPr>
                <w:lang w:val="ro-MD"/>
              </w:rPr>
              <w:t xml:space="preserve">       </w:t>
            </w:r>
          </w:p>
          <w:p w14:paraId="79C53280" w14:textId="77777777" w:rsidR="005D6FC8" w:rsidRPr="00FF430B" w:rsidRDefault="005D6FC8" w:rsidP="002F4454">
            <w:pPr>
              <w:shd w:val="clear" w:color="auto" w:fill="FFFFFF" w:themeFill="background1"/>
              <w:tabs>
                <w:tab w:val="left" w:pos="612"/>
              </w:tabs>
              <w:spacing w:before="120" w:after="120"/>
              <w:rPr>
                <w:iCs/>
                <w:noProof w:val="0"/>
                <w:lang w:val="ro-MD" w:eastAsia="ru-RU"/>
              </w:rPr>
            </w:pPr>
          </w:p>
        </w:tc>
        <w:tc>
          <w:tcPr>
            <w:tcW w:w="1617" w:type="dxa"/>
            <w:shd w:val="clear" w:color="auto" w:fill="auto"/>
          </w:tcPr>
          <w:p w14:paraId="1D2F6092" w14:textId="77777777" w:rsidR="005D6FC8" w:rsidRPr="00FF430B" w:rsidRDefault="005D6FC8" w:rsidP="002F4454">
            <w:pPr>
              <w:shd w:val="clear" w:color="auto" w:fill="FFFFFF" w:themeFill="background1"/>
              <w:tabs>
                <w:tab w:val="left" w:pos="612"/>
              </w:tabs>
              <w:spacing w:before="120" w:after="120"/>
              <w:rPr>
                <w:iCs/>
                <w:noProof w:val="0"/>
                <w:lang w:val="ro-MD" w:eastAsia="ru-RU"/>
              </w:rPr>
            </w:pPr>
            <w:r>
              <w:rPr>
                <w:iCs/>
                <w:noProof w:val="0"/>
                <w:lang w:val="ro-MD" w:eastAsia="ru-RU"/>
              </w:rPr>
              <w:t>Obligatoriu</w:t>
            </w:r>
          </w:p>
        </w:tc>
      </w:tr>
      <w:tr w:rsidR="005D6FC8" w:rsidRPr="00EC30C2" w14:paraId="4C0F7C68" w14:textId="77777777" w:rsidTr="002F4454">
        <w:tc>
          <w:tcPr>
            <w:tcW w:w="9486" w:type="dxa"/>
            <w:gridSpan w:val="4"/>
            <w:shd w:val="clear" w:color="auto" w:fill="auto"/>
          </w:tcPr>
          <w:p w14:paraId="21AB84B9" w14:textId="77777777" w:rsidR="005D6FC8" w:rsidRPr="00412B5B" w:rsidRDefault="005D6FC8" w:rsidP="002F4454">
            <w:pPr>
              <w:shd w:val="clear" w:color="auto" w:fill="FFFFFF" w:themeFill="background1"/>
              <w:tabs>
                <w:tab w:val="left" w:pos="612"/>
              </w:tabs>
              <w:spacing w:before="120" w:after="120"/>
              <w:jc w:val="center"/>
              <w:rPr>
                <w:b/>
                <w:iCs/>
                <w:noProof w:val="0"/>
                <w:lang w:val="ro-MD" w:eastAsia="ru-RU"/>
              </w:rPr>
            </w:pPr>
            <w:r w:rsidRPr="00412B5B">
              <w:rPr>
                <w:b/>
                <w:iCs/>
                <w:noProof w:val="0"/>
                <w:lang w:val="ro-MD" w:eastAsia="ru-RU"/>
              </w:rPr>
              <w:t>Oferta Financiară</w:t>
            </w:r>
          </w:p>
        </w:tc>
      </w:tr>
      <w:tr w:rsidR="005D6FC8" w:rsidRPr="00EC30C2" w14:paraId="2ACD425B" w14:textId="77777777" w:rsidTr="002F4454">
        <w:tc>
          <w:tcPr>
            <w:tcW w:w="574" w:type="dxa"/>
            <w:shd w:val="clear" w:color="auto" w:fill="auto"/>
          </w:tcPr>
          <w:p w14:paraId="09247B66" w14:textId="77777777" w:rsidR="005D6FC8" w:rsidRPr="00114631" w:rsidRDefault="005D6FC8" w:rsidP="002F4454">
            <w:pPr>
              <w:shd w:val="clear" w:color="auto" w:fill="FFFFFF" w:themeFill="background1"/>
              <w:tabs>
                <w:tab w:val="left" w:pos="612"/>
              </w:tabs>
              <w:spacing w:before="120" w:after="120"/>
              <w:rPr>
                <w:iCs/>
                <w:noProof w:val="0"/>
                <w:lang w:val="ro-MD" w:eastAsia="ru-RU"/>
              </w:rPr>
            </w:pPr>
            <w:r>
              <w:rPr>
                <w:iCs/>
                <w:noProof w:val="0"/>
                <w:lang w:val="ro-MD" w:eastAsia="ru-RU"/>
              </w:rPr>
              <w:t>2.</w:t>
            </w:r>
          </w:p>
        </w:tc>
        <w:tc>
          <w:tcPr>
            <w:tcW w:w="3745" w:type="dxa"/>
            <w:shd w:val="clear" w:color="auto" w:fill="auto"/>
          </w:tcPr>
          <w:p w14:paraId="579EB4D2" w14:textId="77777777" w:rsidR="005D6FC8" w:rsidRPr="00114631" w:rsidRDefault="005D6FC8" w:rsidP="002F4454">
            <w:pPr>
              <w:shd w:val="clear" w:color="auto" w:fill="FFFFFF" w:themeFill="background1"/>
              <w:tabs>
                <w:tab w:val="left" w:pos="612"/>
              </w:tabs>
              <w:spacing w:before="120" w:after="120"/>
              <w:rPr>
                <w:iCs/>
                <w:noProof w:val="0"/>
                <w:lang w:val="ro-MD" w:eastAsia="ru-RU"/>
              </w:rPr>
            </w:pPr>
            <w:r w:rsidRPr="00114631">
              <w:rPr>
                <w:iCs/>
                <w:noProof w:val="0"/>
                <w:lang w:val="ro-MD" w:eastAsia="ru-RU"/>
              </w:rPr>
              <w:t>Oferta cu anexă</w:t>
            </w:r>
          </w:p>
        </w:tc>
        <w:tc>
          <w:tcPr>
            <w:tcW w:w="3550" w:type="dxa"/>
            <w:shd w:val="clear" w:color="auto" w:fill="auto"/>
          </w:tcPr>
          <w:p w14:paraId="7E8BC20A" w14:textId="77777777" w:rsidR="005D6FC8" w:rsidRDefault="005D6FC8" w:rsidP="002F4454">
            <w:pPr>
              <w:rPr>
                <w:lang w:val="ro-MD"/>
              </w:rPr>
            </w:pPr>
            <w:r>
              <w:rPr>
                <w:lang w:val="ro-MD"/>
              </w:rPr>
              <w:t>Formularul 3.1 din Documentația Standard lucrări</w:t>
            </w:r>
          </w:p>
          <w:p w14:paraId="529FED19" w14:textId="77777777" w:rsidR="005D6FC8" w:rsidRDefault="005D6FC8" w:rsidP="002F4454">
            <w:pPr>
              <w:rPr>
                <w:lang w:val="ro-MD"/>
              </w:rPr>
            </w:pPr>
            <w:r>
              <w:rPr>
                <w:lang w:val="ro-MD"/>
              </w:rPr>
              <w:t>Semnat electronic</w:t>
            </w:r>
          </w:p>
        </w:tc>
        <w:tc>
          <w:tcPr>
            <w:tcW w:w="1617" w:type="dxa"/>
            <w:shd w:val="clear" w:color="auto" w:fill="auto"/>
          </w:tcPr>
          <w:p w14:paraId="5C57AE79" w14:textId="77777777" w:rsidR="005D6FC8" w:rsidRDefault="005D6FC8" w:rsidP="002F4454">
            <w:pPr>
              <w:shd w:val="clear" w:color="auto" w:fill="FFFFFF" w:themeFill="background1"/>
              <w:tabs>
                <w:tab w:val="left" w:pos="612"/>
              </w:tabs>
              <w:spacing w:before="120" w:after="120"/>
              <w:rPr>
                <w:iCs/>
                <w:noProof w:val="0"/>
                <w:lang w:val="ro-MD" w:eastAsia="ru-RU"/>
              </w:rPr>
            </w:pPr>
            <w:r>
              <w:rPr>
                <w:iCs/>
                <w:noProof w:val="0"/>
                <w:lang w:val="ro-MD" w:eastAsia="ru-RU"/>
              </w:rPr>
              <w:t>Obligatoriu</w:t>
            </w:r>
          </w:p>
        </w:tc>
      </w:tr>
      <w:tr w:rsidR="005D6FC8" w:rsidRPr="00EC30C2" w14:paraId="4238874D" w14:textId="77777777" w:rsidTr="002F4454">
        <w:tc>
          <w:tcPr>
            <w:tcW w:w="574" w:type="dxa"/>
            <w:shd w:val="clear" w:color="auto" w:fill="auto"/>
          </w:tcPr>
          <w:p w14:paraId="1F777434" w14:textId="77777777" w:rsidR="005D6FC8" w:rsidRDefault="005D6FC8" w:rsidP="002F4454">
            <w:pPr>
              <w:shd w:val="clear" w:color="auto" w:fill="FFFFFF" w:themeFill="background1"/>
              <w:tabs>
                <w:tab w:val="left" w:pos="612"/>
              </w:tabs>
              <w:spacing w:before="120" w:after="120"/>
              <w:rPr>
                <w:iCs/>
                <w:noProof w:val="0"/>
                <w:lang w:val="ro-MD" w:eastAsia="ru-RU"/>
              </w:rPr>
            </w:pPr>
            <w:r>
              <w:rPr>
                <w:iCs/>
                <w:noProof w:val="0"/>
                <w:lang w:val="ro-MD" w:eastAsia="ru-RU"/>
              </w:rPr>
              <w:t>3.</w:t>
            </w:r>
          </w:p>
        </w:tc>
        <w:tc>
          <w:tcPr>
            <w:tcW w:w="3745" w:type="dxa"/>
            <w:shd w:val="clear" w:color="auto" w:fill="auto"/>
          </w:tcPr>
          <w:p w14:paraId="44B1ABE2" w14:textId="77777777" w:rsidR="005D6FC8" w:rsidRDefault="005D6FC8" w:rsidP="002F4454">
            <w:pPr>
              <w:shd w:val="clear" w:color="auto" w:fill="FFFFFF" w:themeFill="background1"/>
              <w:tabs>
                <w:tab w:val="left" w:pos="612"/>
              </w:tabs>
              <w:spacing w:before="120" w:after="120"/>
              <w:rPr>
                <w:iCs/>
                <w:noProof w:val="0"/>
                <w:lang w:val="ro-MD" w:eastAsia="ru-RU"/>
              </w:rPr>
            </w:pPr>
            <w:r>
              <w:rPr>
                <w:iCs/>
                <w:noProof w:val="0"/>
                <w:lang w:val="ro-MD" w:eastAsia="ru-RU"/>
              </w:rPr>
              <w:t>Cerere de participare</w:t>
            </w:r>
          </w:p>
        </w:tc>
        <w:tc>
          <w:tcPr>
            <w:tcW w:w="3550" w:type="dxa"/>
            <w:shd w:val="clear" w:color="auto" w:fill="auto"/>
          </w:tcPr>
          <w:p w14:paraId="6F1BD165" w14:textId="77777777" w:rsidR="005D6FC8" w:rsidRDefault="005D6FC8" w:rsidP="002F4454">
            <w:pPr>
              <w:rPr>
                <w:lang w:val="ro-MD"/>
              </w:rPr>
            </w:pPr>
            <w:r>
              <w:rPr>
                <w:lang w:val="ro-MD"/>
              </w:rPr>
              <w:t>Anexa nr. 7 la Documentația standard lucrări</w:t>
            </w:r>
          </w:p>
          <w:p w14:paraId="193CF6CC" w14:textId="77777777" w:rsidR="005D6FC8" w:rsidRDefault="005D6FC8" w:rsidP="002F4454">
            <w:pPr>
              <w:rPr>
                <w:lang w:val="ro-MD"/>
              </w:rPr>
            </w:pPr>
            <w:r>
              <w:rPr>
                <w:lang w:val="ro-MD"/>
              </w:rPr>
              <w:t>Semnat electronic</w:t>
            </w:r>
          </w:p>
        </w:tc>
        <w:tc>
          <w:tcPr>
            <w:tcW w:w="1617" w:type="dxa"/>
            <w:shd w:val="clear" w:color="auto" w:fill="auto"/>
          </w:tcPr>
          <w:p w14:paraId="52D4A130" w14:textId="77777777" w:rsidR="005D6FC8" w:rsidRDefault="005D6FC8" w:rsidP="002F4454">
            <w:pPr>
              <w:shd w:val="clear" w:color="auto" w:fill="FFFFFF" w:themeFill="background1"/>
              <w:tabs>
                <w:tab w:val="left" w:pos="612"/>
              </w:tabs>
              <w:spacing w:before="120" w:after="120"/>
              <w:rPr>
                <w:iCs/>
                <w:noProof w:val="0"/>
                <w:lang w:val="ro-MD" w:eastAsia="ru-RU"/>
              </w:rPr>
            </w:pPr>
            <w:r>
              <w:rPr>
                <w:iCs/>
                <w:noProof w:val="0"/>
                <w:lang w:val="ro-MD" w:eastAsia="ru-RU"/>
              </w:rPr>
              <w:t>Obligatoriu</w:t>
            </w:r>
          </w:p>
        </w:tc>
      </w:tr>
      <w:tr w:rsidR="005D6FC8" w:rsidRPr="00EC30C2" w14:paraId="6D585C19" w14:textId="77777777" w:rsidTr="002F4454">
        <w:tc>
          <w:tcPr>
            <w:tcW w:w="574" w:type="dxa"/>
            <w:shd w:val="clear" w:color="auto" w:fill="auto"/>
          </w:tcPr>
          <w:p w14:paraId="0DAB7F26" w14:textId="77777777" w:rsidR="005D6FC8" w:rsidRDefault="005D6FC8" w:rsidP="002F4454">
            <w:pPr>
              <w:shd w:val="clear" w:color="auto" w:fill="FFFFFF" w:themeFill="background1"/>
              <w:tabs>
                <w:tab w:val="left" w:pos="612"/>
              </w:tabs>
              <w:spacing w:before="120" w:after="120"/>
              <w:rPr>
                <w:iCs/>
                <w:noProof w:val="0"/>
                <w:lang w:val="ro-MD" w:eastAsia="ru-RU"/>
              </w:rPr>
            </w:pPr>
            <w:r>
              <w:rPr>
                <w:iCs/>
                <w:noProof w:val="0"/>
                <w:lang w:val="ro-MD" w:eastAsia="ru-RU"/>
              </w:rPr>
              <w:t>4.</w:t>
            </w:r>
          </w:p>
        </w:tc>
        <w:tc>
          <w:tcPr>
            <w:tcW w:w="3745" w:type="dxa"/>
            <w:shd w:val="clear" w:color="auto" w:fill="auto"/>
          </w:tcPr>
          <w:p w14:paraId="0739970C" w14:textId="77777777" w:rsidR="005D6FC8" w:rsidRPr="00B5301F" w:rsidRDefault="005D6FC8" w:rsidP="002F4454">
            <w:pPr>
              <w:pStyle w:val="2"/>
              <w:tabs>
                <w:tab w:val="left" w:pos="567"/>
              </w:tabs>
              <w:spacing w:before="0"/>
              <w:jc w:val="center"/>
              <w:outlineLvl w:val="1"/>
              <w:rPr>
                <w:rFonts w:ascii="Times New Roman" w:hAnsi="Times New Roman" w:cs="Times New Roman"/>
                <w:b w:val="0"/>
                <w:color w:val="auto"/>
                <w:sz w:val="24"/>
                <w:szCs w:val="24"/>
                <w:lang w:val="ro-MD"/>
              </w:rPr>
            </w:pPr>
            <w:r w:rsidRPr="00B5301F">
              <w:rPr>
                <w:rFonts w:ascii="Times New Roman" w:hAnsi="Times New Roman" w:cs="Times New Roman"/>
                <w:b w:val="0"/>
                <w:color w:val="auto"/>
                <w:sz w:val="24"/>
                <w:szCs w:val="24"/>
                <w:lang w:val="ro-MD"/>
              </w:rPr>
              <w:t>DECLARAŢIE</w:t>
            </w:r>
          </w:p>
          <w:p w14:paraId="47644A5A" w14:textId="77777777" w:rsidR="005D6FC8" w:rsidRPr="00B5301F" w:rsidRDefault="005D6FC8" w:rsidP="002F4454">
            <w:pPr>
              <w:pStyle w:val="a7"/>
              <w:tabs>
                <w:tab w:val="left" w:pos="567"/>
              </w:tabs>
              <w:jc w:val="center"/>
              <w:rPr>
                <w:rFonts w:ascii="Times New Roman" w:hAnsi="Times New Roman"/>
                <w:b/>
                <w:szCs w:val="24"/>
                <w:lang w:val="ro-MD"/>
              </w:rPr>
            </w:pPr>
            <w:r w:rsidRPr="00B5301F">
              <w:rPr>
                <w:rFonts w:ascii="Times New Roman" w:hAnsi="Times New Roman"/>
                <w:szCs w:val="24"/>
                <w:lang w:val="ro-MD"/>
              </w:rPr>
              <w:t>privind valabilitatea ofertei: termen de valabilitate al ofertei solicitat – 60 zile</w:t>
            </w:r>
          </w:p>
        </w:tc>
        <w:tc>
          <w:tcPr>
            <w:tcW w:w="3550" w:type="dxa"/>
            <w:shd w:val="clear" w:color="auto" w:fill="auto"/>
          </w:tcPr>
          <w:p w14:paraId="6D8531DD" w14:textId="77777777" w:rsidR="005D6FC8" w:rsidRDefault="005D6FC8" w:rsidP="002F4454">
            <w:pPr>
              <w:rPr>
                <w:lang w:val="ro-MD"/>
              </w:rPr>
            </w:pPr>
            <w:r>
              <w:rPr>
                <w:lang w:val="ro-MD"/>
              </w:rPr>
              <w:t>Anexa nr. 8 la Documentația standard lucrări</w:t>
            </w:r>
          </w:p>
          <w:p w14:paraId="29D6DCF4" w14:textId="77777777" w:rsidR="005D6FC8" w:rsidRDefault="005D6FC8" w:rsidP="002F4454">
            <w:pPr>
              <w:rPr>
                <w:lang w:val="ro-MD"/>
              </w:rPr>
            </w:pPr>
            <w:r>
              <w:rPr>
                <w:lang w:val="ro-MD"/>
              </w:rPr>
              <w:t>Semnat electronic</w:t>
            </w:r>
          </w:p>
        </w:tc>
        <w:tc>
          <w:tcPr>
            <w:tcW w:w="1617" w:type="dxa"/>
            <w:shd w:val="clear" w:color="auto" w:fill="auto"/>
          </w:tcPr>
          <w:p w14:paraId="32E7453F" w14:textId="77777777" w:rsidR="005D6FC8" w:rsidRDefault="005D6FC8" w:rsidP="002F4454">
            <w:pPr>
              <w:shd w:val="clear" w:color="auto" w:fill="FFFFFF" w:themeFill="background1"/>
              <w:tabs>
                <w:tab w:val="left" w:pos="612"/>
              </w:tabs>
              <w:spacing w:before="120" w:after="120"/>
              <w:rPr>
                <w:iCs/>
                <w:noProof w:val="0"/>
                <w:lang w:val="ro-MD" w:eastAsia="ru-RU"/>
              </w:rPr>
            </w:pPr>
            <w:r>
              <w:rPr>
                <w:iCs/>
                <w:noProof w:val="0"/>
                <w:lang w:val="ro-MD" w:eastAsia="ru-RU"/>
              </w:rPr>
              <w:t>Obligatoriu</w:t>
            </w:r>
          </w:p>
        </w:tc>
      </w:tr>
      <w:tr w:rsidR="005D6FC8" w:rsidRPr="00EC30C2" w14:paraId="74F205C0" w14:textId="77777777" w:rsidTr="002F4454">
        <w:tc>
          <w:tcPr>
            <w:tcW w:w="574" w:type="dxa"/>
            <w:shd w:val="clear" w:color="auto" w:fill="auto"/>
          </w:tcPr>
          <w:p w14:paraId="71D21F98" w14:textId="77777777" w:rsidR="005D6FC8" w:rsidRDefault="005D6FC8" w:rsidP="002F4454">
            <w:pPr>
              <w:shd w:val="clear" w:color="auto" w:fill="FFFFFF" w:themeFill="background1"/>
              <w:tabs>
                <w:tab w:val="left" w:pos="612"/>
              </w:tabs>
              <w:spacing w:before="120" w:after="120"/>
              <w:rPr>
                <w:iCs/>
                <w:noProof w:val="0"/>
                <w:lang w:val="ro-MD" w:eastAsia="ru-RU"/>
              </w:rPr>
            </w:pPr>
            <w:r>
              <w:rPr>
                <w:iCs/>
                <w:noProof w:val="0"/>
                <w:lang w:val="ro-MD" w:eastAsia="ru-RU"/>
              </w:rPr>
              <w:t>5.</w:t>
            </w:r>
          </w:p>
        </w:tc>
        <w:tc>
          <w:tcPr>
            <w:tcW w:w="3745" w:type="dxa"/>
            <w:shd w:val="clear" w:color="auto" w:fill="auto"/>
          </w:tcPr>
          <w:p w14:paraId="2512F571" w14:textId="77777777" w:rsidR="005D6FC8" w:rsidRDefault="005D6FC8" w:rsidP="002F4454">
            <w:pPr>
              <w:shd w:val="clear" w:color="auto" w:fill="FFFFFF" w:themeFill="background1"/>
              <w:tabs>
                <w:tab w:val="left" w:pos="612"/>
              </w:tabs>
              <w:spacing w:before="120" w:after="120"/>
              <w:rPr>
                <w:iCs/>
                <w:noProof w:val="0"/>
                <w:lang w:val="ro-MD" w:eastAsia="ru-RU"/>
              </w:rPr>
            </w:pPr>
            <w:r>
              <w:rPr>
                <w:iCs/>
                <w:noProof w:val="0"/>
                <w:lang w:val="ro-MD" w:eastAsia="ru-RU"/>
              </w:rPr>
              <w:t xml:space="preserve">Devizul de cheltuieli </w:t>
            </w:r>
          </w:p>
        </w:tc>
        <w:tc>
          <w:tcPr>
            <w:tcW w:w="3550" w:type="dxa"/>
            <w:shd w:val="clear" w:color="auto" w:fill="auto"/>
          </w:tcPr>
          <w:p w14:paraId="635EC731" w14:textId="77777777" w:rsidR="005D6FC8" w:rsidRDefault="005D6FC8" w:rsidP="002F4454">
            <w:pPr>
              <w:rPr>
                <w:lang w:val="ro-MD"/>
              </w:rPr>
            </w:pPr>
            <w:r>
              <w:rPr>
                <w:lang w:val="ro-MD"/>
              </w:rPr>
              <w:t>Formularele 3,5,7 cu specificația parametrilor tehnici solicitați în caietul de sarcini</w:t>
            </w:r>
          </w:p>
          <w:p w14:paraId="460C8628" w14:textId="77777777" w:rsidR="005D6FC8" w:rsidRDefault="005D6FC8" w:rsidP="002F4454">
            <w:pPr>
              <w:rPr>
                <w:lang w:val="ro-MD"/>
              </w:rPr>
            </w:pPr>
            <w:r>
              <w:rPr>
                <w:lang w:val="ro-MD"/>
              </w:rPr>
              <w:t>Semnat electronic</w:t>
            </w:r>
          </w:p>
        </w:tc>
        <w:tc>
          <w:tcPr>
            <w:tcW w:w="1617" w:type="dxa"/>
            <w:shd w:val="clear" w:color="auto" w:fill="auto"/>
          </w:tcPr>
          <w:p w14:paraId="698380D3" w14:textId="77777777" w:rsidR="005D6FC8" w:rsidRDefault="005D6FC8" w:rsidP="002F4454">
            <w:pPr>
              <w:shd w:val="clear" w:color="auto" w:fill="FFFFFF" w:themeFill="background1"/>
              <w:tabs>
                <w:tab w:val="left" w:pos="612"/>
              </w:tabs>
              <w:spacing w:before="120" w:after="120"/>
              <w:rPr>
                <w:iCs/>
                <w:noProof w:val="0"/>
                <w:lang w:val="ro-MD" w:eastAsia="ru-RU"/>
              </w:rPr>
            </w:pPr>
            <w:r>
              <w:rPr>
                <w:iCs/>
                <w:noProof w:val="0"/>
                <w:lang w:val="ro-MD" w:eastAsia="ru-RU"/>
              </w:rPr>
              <w:t>Obligatoriu</w:t>
            </w:r>
          </w:p>
        </w:tc>
      </w:tr>
      <w:tr w:rsidR="005D6FC8" w:rsidRPr="00EC30C2" w14:paraId="66F6E486" w14:textId="77777777" w:rsidTr="002F4454">
        <w:tc>
          <w:tcPr>
            <w:tcW w:w="9486" w:type="dxa"/>
            <w:gridSpan w:val="4"/>
            <w:shd w:val="clear" w:color="auto" w:fill="auto"/>
          </w:tcPr>
          <w:p w14:paraId="03D3948F" w14:textId="77777777" w:rsidR="005D6FC8" w:rsidRPr="00830F06" w:rsidRDefault="005D6FC8" w:rsidP="002F4454">
            <w:pPr>
              <w:shd w:val="clear" w:color="auto" w:fill="FFFFFF" w:themeFill="background1"/>
              <w:tabs>
                <w:tab w:val="left" w:pos="612"/>
              </w:tabs>
              <w:spacing w:before="120" w:after="120"/>
              <w:jc w:val="center"/>
              <w:rPr>
                <w:b/>
                <w:iCs/>
                <w:noProof w:val="0"/>
                <w:lang w:val="ro-MD" w:eastAsia="ru-RU"/>
              </w:rPr>
            </w:pPr>
            <w:r w:rsidRPr="00830F06">
              <w:rPr>
                <w:b/>
                <w:iCs/>
                <w:noProof w:val="0"/>
                <w:lang w:val="ro-MD" w:eastAsia="ru-RU"/>
              </w:rPr>
              <w:lastRenderedPageBreak/>
              <w:t>Garanția pentru ofertă</w:t>
            </w:r>
          </w:p>
        </w:tc>
      </w:tr>
      <w:tr w:rsidR="005D6FC8" w:rsidRPr="00EC30C2" w14:paraId="526F4066" w14:textId="77777777" w:rsidTr="002F4454">
        <w:tc>
          <w:tcPr>
            <w:tcW w:w="574" w:type="dxa"/>
            <w:shd w:val="clear" w:color="auto" w:fill="auto"/>
          </w:tcPr>
          <w:p w14:paraId="28A9D9D3" w14:textId="77777777" w:rsidR="005D6FC8" w:rsidRDefault="005D6FC8" w:rsidP="002F4454">
            <w:pPr>
              <w:shd w:val="clear" w:color="auto" w:fill="FFFFFF" w:themeFill="background1"/>
              <w:tabs>
                <w:tab w:val="left" w:pos="612"/>
              </w:tabs>
              <w:spacing w:before="120" w:after="120"/>
              <w:rPr>
                <w:iCs/>
                <w:noProof w:val="0"/>
                <w:lang w:val="ro-MD" w:eastAsia="ru-RU"/>
              </w:rPr>
            </w:pPr>
            <w:r>
              <w:rPr>
                <w:iCs/>
                <w:noProof w:val="0"/>
                <w:lang w:val="ro-MD" w:eastAsia="ru-RU"/>
              </w:rPr>
              <w:t>6.</w:t>
            </w:r>
          </w:p>
        </w:tc>
        <w:tc>
          <w:tcPr>
            <w:tcW w:w="3745" w:type="dxa"/>
            <w:shd w:val="clear" w:color="auto" w:fill="auto"/>
          </w:tcPr>
          <w:p w14:paraId="171631C5" w14:textId="77777777" w:rsidR="005D6FC8" w:rsidRDefault="005D6FC8" w:rsidP="002F4454">
            <w:pPr>
              <w:shd w:val="clear" w:color="auto" w:fill="FFFFFF" w:themeFill="background1"/>
              <w:tabs>
                <w:tab w:val="left" w:pos="612"/>
              </w:tabs>
              <w:spacing w:before="120" w:after="120"/>
              <w:rPr>
                <w:iCs/>
                <w:noProof w:val="0"/>
                <w:lang w:val="ro-MD" w:eastAsia="ru-RU"/>
              </w:rPr>
            </w:pPr>
            <w:r>
              <w:rPr>
                <w:iCs/>
                <w:noProof w:val="0"/>
                <w:lang w:val="ro-MD" w:eastAsia="ru-RU"/>
              </w:rPr>
              <w:t>Garanția pentru ofertă</w:t>
            </w:r>
          </w:p>
        </w:tc>
        <w:tc>
          <w:tcPr>
            <w:tcW w:w="3550" w:type="dxa"/>
            <w:shd w:val="clear" w:color="auto" w:fill="auto"/>
          </w:tcPr>
          <w:p w14:paraId="49801C4C" w14:textId="77777777" w:rsidR="005D6FC8" w:rsidRDefault="005D6FC8" w:rsidP="002F4454">
            <w:pPr>
              <w:rPr>
                <w:lang w:val="ro-MD"/>
              </w:rPr>
            </w:pPr>
            <w:r>
              <w:rPr>
                <w:lang w:val="ro-MD"/>
              </w:rPr>
              <w:t>Garanția pentru ofertă – Garanție bancară sau Transfer la contul autorității contractante, în cuantum 1%:</w:t>
            </w:r>
          </w:p>
          <w:p w14:paraId="52CA5F42" w14:textId="77777777" w:rsidR="005D6FC8" w:rsidRPr="00A46003" w:rsidRDefault="005D6FC8" w:rsidP="002F4454">
            <w:pPr>
              <w:rPr>
                <w:i/>
                <w:color w:val="000000" w:themeColor="text1"/>
                <w:lang w:val="ro-MD"/>
              </w:rPr>
            </w:pPr>
            <w:r w:rsidRPr="00A46003">
              <w:rPr>
                <w:i/>
                <w:color w:val="000000" w:themeColor="text1"/>
                <w:lang w:val="ro-MD"/>
              </w:rPr>
              <w:t>Consiliul raional Glodeni Ministerul Finanțelor – Trezoreria de Stat TREZMD2X</w:t>
            </w:r>
          </w:p>
          <w:p w14:paraId="38B5440A" w14:textId="77777777" w:rsidR="005D6FC8" w:rsidRPr="00A46003" w:rsidRDefault="005D6FC8" w:rsidP="002F4454">
            <w:pPr>
              <w:rPr>
                <w:i/>
                <w:color w:val="000000" w:themeColor="text1"/>
                <w:lang w:val="ro-MD"/>
              </w:rPr>
            </w:pPr>
            <w:r>
              <w:rPr>
                <w:i/>
                <w:color w:val="000000" w:themeColor="text1"/>
                <w:lang w:val="ro-MD"/>
              </w:rPr>
              <w:t>IBAN: MD17TRPCEG518410A0</w:t>
            </w:r>
            <w:r w:rsidRPr="00A46003">
              <w:rPr>
                <w:i/>
                <w:color w:val="000000" w:themeColor="text1"/>
                <w:lang w:val="ro-MD"/>
              </w:rPr>
              <w:t>1197AA</w:t>
            </w:r>
          </w:p>
          <w:p w14:paraId="1CFFFE0A" w14:textId="77777777" w:rsidR="005D6FC8" w:rsidRDefault="005D6FC8" w:rsidP="002F4454">
            <w:pPr>
              <w:rPr>
                <w:lang w:val="ro-MD"/>
              </w:rPr>
            </w:pPr>
            <w:r w:rsidRPr="00A46003">
              <w:rPr>
                <w:i/>
                <w:color w:val="000000" w:themeColor="text1"/>
                <w:lang w:val="ro-MD"/>
              </w:rPr>
              <w:t>c/f: 1007601009358</w:t>
            </w:r>
          </w:p>
        </w:tc>
        <w:tc>
          <w:tcPr>
            <w:tcW w:w="1617" w:type="dxa"/>
            <w:shd w:val="clear" w:color="auto" w:fill="auto"/>
          </w:tcPr>
          <w:p w14:paraId="23C18746" w14:textId="77777777" w:rsidR="005D6FC8" w:rsidRDefault="005D6FC8" w:rsidP="002F4454">
            <w:pPr>
              <w:shd w:val="clear" w:color="auto" w:fill="FFFFFF" w:themeFill="background1"/>
              <w:tabs>
                <w:tab w:val="left" w:pos="612"/>
              </w:tabs>
              <w:spacing w:before="120" w:after="120"/>
              <w:rPr>
                <w:iCs/>
                <w:noProof w:val="0"/>
                <w:lang w:val="ro-MD" w:eastAsia="ru-RU"/>
              </w:rPr>
            </w:pPr>
            <w:r>
              <w:rPr>
                <w:iCs/>
                <w:noProof w:val="0"/>
                <w:lang w:val="ro-MD" w:eastAsia="ru-RU"/>
              </w:rPr>
              <w:t>Obligatoriu</w:t>
            </w:r>
          </w:p>
        </w:tc>
      </w:tr>
      <w:tr w:rsidR="005D6FC8" w:rsidRPr="00EC30C2" w14:paraId="40FDAF78" w14:textId="77777777" w:rsidTr="002F4454">
        <w:tc>
          <w:tcPr>
            <w:tcW w:w="9486" w:type="dxa"/>
            <w:gridSpan w:val="4"/>
            <w:shd w:val="clear" w:color="auto" w:fill="auto"/>
          </w:tcPr>
          <w:p w14:paraId="11067D32" w14:textId="77777777" w:rsidR="005D6FC8" w:rsidRPr="00830F06" w:rsidRDefault="005D6FC8" w:rsidP="002F4454">
            <w:pPr>
              <w:shd w:val="clear" w:color="auto" w:fill="FFFFFF" w:themeFill="background1"/>
              <w:tabs>
                <w:tab w:val="left" w:pos="612"/>
              </w:tabs>
              <w:spacing w:before="120" w:after="120"/>
              <w:jc w:val="center"/>
              <w:rPr>
                <w:b/>
                <w:iCs/>
                <w:noProof w:val="0"/>
                <w:lang w:val="ro-MD" w:eastAsia="ru-RU"/>
              </w:rPr>
            </w:pPr>
            <w:r w:rsidRPr="00830F06">
              <w:rPr>
                <w:b/>
                <w:iCs/>
                <w:noProof w:val="0"/>
                <w:lang w:val="ro-MD" w:eastAsia="ru-RU"/>
              </w:rPr>
              <w:t>Demonstrarea capacității de exercitare a activității profesionale</w:t>
            </w:r>
          </w:p>
        </w:tc>
      </w:tr>
      <w:tr w:rsidR="005D6FC8" w:rsidRPr="00EC30C2" w14:paraId="243EF6A4" w14:textId="77777777" w:rsidTr="002F4454">
        <w:tc>
          <w:tcPr>
            <w:tcW w:w="574" w:type="dxa"/>
            <w:shd w:val="clear" w:color="auto" w:fill="auto"/>
          </w:tcPr>
          <w:p w14:paraId="5F41734C" w14:textId="77777777" w:rsidR="005D6FC8" w:rsidRDefault="005D6FC8" w:rsidP="002F4454">
            <w:pPr>
              <w:shd w:val="clear" w:color="auto" w:fill="FFFFFF" w:themeFill="background1"/>
              <w:tabs>
                <w:tab w:val="left" w:pos="612"/>
              </w:tabs>
              <w:spacing w:before="120" w:after="120"/>
              <w:rPr>
                <w:iCs/>
                <w:noProof w:val="0"/>
                <w:lang w:val="ro-MD" w:eastAsia="ru-RU"/>
              </w:rPr>
            </w:pPr>
            <w:r>
              <w:rPr>
                <w:iCs/>
                <w:noProof w:val="0"/>
                <w:lang w:val="ro-MD" w:eastAsia="ru-RU"/>
              </w:rPr>
              <w:t>7.</w:t>
            </w:r>
          </w:p>
        </w:tc>
        <w:tc>
          <w:tcPr>
            <w:tcW w:w="3745" w:type="dxa"/>
            <w:shd w:val="clear" w:color="auto" w:fill="auto"/>
          </w:tcPr>
          <w:p w14:paraId="6CF1093E" w14:textId="77777777" w:rsidR="005D6FC8" w:rsidRDefault="005D6FC8" w:rsidP="002F4454">
            <w:pPr>
              <w:shd w:val="clear" w:color="auto" w:fill="FFFFFF" w:themeFill="background1"/>
              <w:tabs>
                <w:tab w:val="left" w:pos="612"/>
              </w:tabs>
              <w:spacing w:before="120" w:after="120"/>
              <w:rPr>
                <w:iCs/>
                <w:noProof w:val="0"/>
                <w:lang w:val="ro-MD" w:eastAsia="ru-RU"/>
              </w:rPr>
            </w:pPr>
            <w:r>
              <w:rPr>
                <w:iCs/>
                <w:noProof w:val="0"/>
                <w:lang w:val="ro-MD" w:eastAsia="ru-RU"/>
              </w:rPr>
              <w:t>Certificat/decizie de înregistrare a întreprinderii/ Extras din Registrul de Stat al persoanelor juridice</w:t>
            </w:r>
          </w:p>
        </w:tc>
        <w:tc>
          <w:tcPr>
            <w:tcW w:w="3550" w:type="dxa"/>
            <w:shd w:val="clear" w:color="auto" w:fill="auto"/>
          </w:tcPr>
          <w:p w14:paraId="75FC792B" w14:textId="77777777" w:rsidR="005D6FC8" w:rsidRDefault="005D6FC8" w:rsidP="002F4454">
            <w:pPr>
              <w:rPr>
                <w:lang w:val="ro-MD"/>
              </w:rPr>
            </w:pPr>
            <w:r>
              <w:rPr>
                <w:lang w:val="ro-MD"/>
              </w:rPr>
              <w:t>Semnat electronic</w:t>
            </w:r>
          </w:p>
        </w:tc>
        <w:tc>
          <w:tcPr>
            <w:tcW w:w="1617" w:type="dxa"/>
            <w:shd w:val="clear" w:color="auto" w:fill="auto"/>
          </w:tcPr>
          <w:p w14:paraId="71C16B51" w14:textId="77777777" w:rsidR="005D6FC8" w:rsidRDefault="005D6FC8" w:rsidP="002F4454">
            <w:pPr>
              <w:shd w:val="clear" w:color="auto" w:fill="FFFFFF" w:themeFill="background1"/>
              <w:tabs>
                <w:tab w:val="left" w:pos="612"/>
              </w:tabs>
              <w:spacing w:before="120" w:after="120"/>
              <w:rPr>
                <w:iCs/>
                <w:noProof w:val="0"/>
                <w:lang w:val="ro-MD" w:eastAsia="ru-RU"/>
              </w:rPr>
            </w:pPr>
            <w:r>
              <w:rPr>
                <w:iCs/>
                <w:noProof w:val="0"/>
                <w:lang w:val="ro-MD" w:eastAsia="ru-RU"/>
              </w:rPr>
              <w:t>Obligatoriu</w:t>
            </w:r>
          </w:p>
        </w:tc>
      </w:tr>
      <w:tr w:rsidR="005D6FC8" w:rsidRPr="00EC30C2" w14:paraId="7F5E2BA5" w14:textId="77777777" w:rsidTr="002F4454">
        <w:tc>
          <w:tcPr>
            <w:tcW w:w="9486" w:type="dxa"/>
            <w:gridSpan w:val="4"/>
            <w:shd w:val="clear" w:color="auto" w:fill="auto"/>
          </w:tcPr>
          <w:p w14:paraId="1E88C0EE" w14:textId="77777777" w:rsidR="005D6FC8" w:rsidRPr="00B065CF" w:rsidRDefault="005D6FC8" w:rsidP="002F4454">
            <w:pPr>
              <w:shd w:val="clear" w:color="auto" w:fill="FFFFFF" w:themeFill="background1"/>
              <w:tabs>
                <w:tab w:val="left" w:pos="612"/>
              </w:tabs>
              <w:spacing w:before="120" w:after="120"/>
              <w:jc w:val="center"/>
              <w:rPr>
                <w:b/>
                <w:iCs/>
                <w:noProof w:val="0"/>
                <w:lang w:val="ro-MD" w:eastAsia="ru-RU"/>
              </w:rPr>
            </w:pPr>
            <w:r w:rsidRPr="00B065CF">
              <w:rPr>
                <w:b/>
                <w:iCs/>
                <w:noProof w:val="0"/>
                <w:lang w:val="ro-MD" w:eastAsia="ru-RU"/>
              </w:rPr>
              <w:t>Demonstrarea capacității economice</w:t>
            </w:r>
          </w:p>
        </w:tc>
      </w:tr>
      <w:tr w:rsidR="005D6FC8" w:rsidRPr="00EC30C2" w14:paraId="73001045" w14:textId="77777777" w:rsidTr="002F4454">
        <w:tc>
          <w:tcPr>
            <w:tcW w:w="574" w:type="dxa"/>
            <w:shd w:val="clear" w:color="auto" w:fill="auto"/>
          </w:tcPr>
          <w:p w14:paraId="5ABD5A31" w14:textId="77777777" w:rsidR="005D6FC8" w:rsidRDefault="005D6FC8" w:rsidP="002F4454">
            <w:pPr>
              <w:shd w:val="clear" w:color="auto" w:fill="FFFFFF" w:themeFill="background1"/>
              <w:tabs>
                <w:tab w:val="left" w:pos="612"/>
              </w:tabs>
              <w:spacing w:before="120" w:after="120"/>
              <w:rPr>
                <w:iCs/>
                <w:noProof w:val="0"/>
                <w:lang w:val="ro-MD" w:eastAsia="ru-RU"/>
              </w:rPr>
            </w:pPr>
            <w:r>
              <w:rPr>
                <w:iCs/>
                <w:noProof w:val="0"/>
                <w:lang w:val="ro-MD" w:eastAsia="ru-RU"/>
              </w:rPr>
              <w:t>8.</w:t>
            </w:r>
          </w:p>
        </w:tc>
        <w:tc>
          <w:tcPr>
            <w:tcW w:w="3745" w:type="dxa"/>
            <w:shd w:val="clear" w:color="auto" w:fill="auto"/>
          </w:tcPr>
          <w:p w14:paraId="2D39F061" w14:textId="77777777" w:rsidR="005D6FC8" w:rsidRDefault="005D6FC8" w:rsidP="002F4454">
            <w:pPr>
              <w:shd w:val="clear" w:color="auto" w:fill="FFFFFF" w:themeFill="background1"/>
              <w:tabs>
                <w:tab w:val="left" w:pos="612"/>
              </w:tabs>
              <w:spacing w:before="120" w:after="120"/>
              <w:rPr>
                <w:iCs/>
                <w:noProof w:val="0"/>
                <w:lang w:val="ro-MD" w:eastAsia="ru-RU"/>
              </w:rPr>
            </w:pPr>
            <w:r>
              <w:rPr>
                <w:iCs/>
                <w:noProof w:val="0"/>
                <w:lang w:val="ro-MD" w:eastAsia="ru-RU"/>
              </w:rPr>
              <w:t>Bilanțul contabil/Ultimul raport financiar</w:t>
            </w:r>
          </w:p>
        </w:tc>
        <w:tc>
          <w:tcPr>
            <w:tcW w:w="3550" w:type="dxa"/>
            <w:shd w:val="clear" w:color="auto" w:fill="auto"/>
          </w:tcPr>
          <w:p w14:paraId="22C78644" w14:textId="77777777" w:rsidR="005D6FC8" w:rsidRDefault="005D6FC8" w:rsidP="002F4454">
            <w:pPr>
              <w:rPr>
                <w:lang w:val="ro-MD"/>
              </w:rPr>
            </w:pPr>
            <w:r>
              <w:rPr>
                <w:lang w:val="ro-MD"/>
              </w:rPr>
              <w:t>Semnat electronic</w:t>
            </w:r>
          </w:p>
        </w:tc>
        <w:tc>
          <w:tcPr>
            <w:tcW w:w="1617" w:type="dxa"/>
            <w:shd w:val="clear" w:color="auto" w:fill="auto"/>
          </w:tcPr>
          <w:p w14:paraId="5B76AE0D" w14:textId="77777777" w:rsidR="005D6FC8" w:rsidRDefault="005D6FC8" w:rsidP="002F4454">
            <w:pPr>
              <w:shd w:val="clear" w:color="auto" w:fill="FFFFFF" w:themeFill="background1"/>
              <w:tabs>
                <w:tab w:val="left" w:pos="612"/>
              </w:tabs>
              <w:spacing w:before="120" w:after="120"/>
              <w:rPr>
                <w:iCs/>
                <w:noProof w:val="0"/>
                <w:lang w:val="ro-MD" w:eastAsia="ru-RU"/>
              </w:rPr>
            </w:pPr>
            <w:r>
              <w:rPr>
                <w:iCs/>
                <w:noProof w:val="0"/>
                <w:lang w:val="ro-MD" w:eastAsia="ru-RU"/>
              </w:rPr>
              <w:t>Obligatoriu</w:t>
            </w:r>
          </w:p>
        </w:tc>
      </w:tr>
      <w:tr w:rsidR="005D6FC8" w:rsidRPr="00EC30C2" w14:paraId="002E7BF2" w14:textId="77777777" w:rsidTr="002F4454">
        <w:tc>
          <w:tcPr>
            <w:tcW w:w="574" w:type="dxa"/>
            <w:shd w:val="clear" w:color="auto" w:fill="auto"/>
          </w:tcPr>
          <w:p w14:paraId="647D2851" w14:textId="77777777" w:rsidR="005D6FC8" w:rsidRDefault="005D6FC8" w:rsidP="002F4454">
            <w:pPr>
              <w:shd w:val="clear" w:color="auto" w:fill="FFFFFF" w:themeFill="background1"/>
              <w:tabs>
                <w:tab w:val="left" w:pos="612"/>
              </w:tabs>
              <w:spacing w:before="120" w:after="120"/>
              <w:rPr>
                <w:iCs/>
                <w:noProof w:val="0"/>
                <w:lang w:val="ro-MD" w:eastAsia="ru-RU"/>
              </w:rPr>
            </w:pPr>
            <w:r>
              <w:rPr>
                <w:iCs/>
                <w:noProof w:val="0"/>
                <w:lang w:val="ro-MD" w:eastAsia="ru-RU"/>
              </w:rPr>
              <w:t>9.</w:t>
            </w:r>
          </w:p>
        </w:tc>
        <w:tc>
          <w:tcPr>
            <w:tcW w:w="3745" w:type="dxa"/>
            <w:shd w:val="clear" w:color="auto" w:fill="auto"/>
          </w:tcPr>
          <w:p w14:paraId="30809201" w14:textId="77777777" w:rsidR="005D6FC8" w:rsidRDefault="005D6FC8" w:rsidP="002F4454">
            <w:pPr>
              <w:shd w:val="clear" w:color="auto" w:fill="FFFFFF" w:themeFill="background1"/>
              <w:tabs>
                <w:tab w:val="left" w:pos="612"/>
              </w:tabs>
              <w:spacing w:before="120" w:after="120"/>
              <w:rPr>
                <w:iCs/>
                <w:noProof w:val="0"/>
                <w:lang w:val="ro-MD" w:eastAsia="ru-RU"/>
              </w:rPr>
            </w:pPr>
            <w:r>
              <w:rPr>
                <w:iCs/>
                <w:noProof w:val="0"/>
                <w:lang w:val="ro-MD" w:eastAsia="ru-RU"/>
              </w:rPr>
              <w:t>Certificat privind  lipsa sau existența restanțelor la bugetul public național, eliberat de către Serviciul Fiscal de Stat</w:t>
            </w:r>
          </w:p>
        </w:tc>
        <w:tc>
          <w:tcPr>
            <w:tcW w:w="3550" w:type="dxa"/>
            <w:shd w:val="clear" w:color="auto" w:fill="auto"/>
          </w:tcPr>
          <w:p w14:paraId="4F6DFD64" w14:textId="77777777" w:rsidR="005D6FC8" w:rsidRDefault="005D6FC8" w:rsidP="002F4454">
            <w:pPr>
              <w:rPr>
                <w:lang w:val="ro-MD"/>
              </w:rPr>
            </w:pPr>
            <w:r>
              <w:rPr>
                <w:lang w:val="ro-MD"/>
              </w:rPr>
              <w:t>Certificat valabil la ziua desfășurării concursului.</w:t>
            </w:r>
          </w:p>
          <w:p w14:paraId="499EB4AD" w14:textId="77777777" w:rsidR="005D6FC8" w:rsidRDefault="005D6FC8" w:rsidP="002F4454">
            <w:pPr>
              <w:rPr>
                <w:lang w:val="ro-MD"/>
              </w:rPr>
            </w:pPr>
            <w:r>
              <w:rPr>
                <w:lang w:val="ro-MD"/>
              </w:rPr>
              <w:t>Semnat electronic</w:t>
            </w:r>
          </w:p>
        </w:tc>
        <w:tc>
          <w:tcPr>
            <w:tcW w:w="1617" w:type="dxa"/>
            <w:shd w:val="clear" w:color="auto" w:fill="auto"/>
          </w:tcPr>
          <w:p w14:paraId="68863865" w14:textId="77777777" w:rsidR="005D6FC8" w:rsidRDefault="005D6FC8" w:rsidP="002F4454">
            <w:pPr>
              <w:shd w:val="clear" w:color="auto" w:fill="FFFFFF" w:themeFill="background1"/>
              <w:tabs>
                <w:tab w:val="left" w:pos="612"/>
              </w:tabs>
              <w:spacing w:before="120" w:after="120"/>
              <w:rPr>
                <w:iCs/>
                <w:noProof w:val="0"/>
                <w:lang w:val="ro-MD" w:eastAsia="ru-RU"/>
              </w:rPr>
            </w:pPr>
            <w:r>
              <w:rPr>
                <w:iCs/>
                <w:noProof w:val="0"/>
                <w:lang w:val="ro-MD" w:eastAsia="ru-RU"/>
              </w:rPr>
              <w:t>Obligatoriu</w:t>
            </w:r>
          </w:p>
        </w:tc>
      </w:tr>
      <w:tr w:rsidR="005D6FC8" w:rsidRPr="00EC30C2" w14:paraId="50F9A60C" w14:textId="77777777" w:rsidTr="002F4454">
        <w:tc>
          <w:tcPr>
            <w:tcW w:w="574" w:type="dxa"/>
            <w:shd w:val="clear" w:color="auto" w:fill="auto"/>
          </w:tcPr>
          <w:p w14:paraId="1255B30E" w14:textId="77777777" w:rsidR="005D6FC8" w:rsidRDefault="005D6FC8" w:rsidP="002F4454">
            <w:pPr>
              <w:shd w:val="clear" w:color="auto" w:fill="FFFFFF" w:themeFill="background1"/>
              <w:tabs>
                <w:tab w:val="left" w:pos="612"/>
              </w:tabs>
              <w:spacing w:before="120" w:after="120"/>
              <w:rPr>
                <w:iCs/>
                <w:noProof w:val="0"/>
                <w:lang w:val="ro-MD" w:eastAsia="ru-RU"/>
              </w:rPr>
            </w:pPr>
            <w:r>
              <w:rPr>
                <w:iCs/>
                <w:noProof w:val="0"/>
                <w:lang w:val="ro-MD" w:eastAsia="ru-RU"/>
              </w:rPr>
              <w:t>10.</w:t>
            </w:r>
          </w:p>
        </w:tc>
        <w:tc>
          <w:tcPr>
            <w:tcW w:w="3745" w:type="dxa"/>
            <w:shd w:val="clear" w:color="auto" w:fill="auto"/>
          </w:tcPr>
          <w:p w14:paraId="7CC2E624" w14:textId="77777777" w:rsidR="005D6FC8" w:rsidRDefault="005D6FC8" w:rsidP="002F4454">
            <w:pPr>
              <w:shd w:val="clear" w:color="auto" w:fill="FFFFFF" w:themeFill="background1"/>
              <w:tabs>
                <w:tab w:val="left" w:pos="612"/>
              </w:tabs>
              <w:spacing w:before="120" w:after="120"/>
              <w:rPr>
                <w:iCs/>
                <w:noProof w:val="0"/>
                <w:lang w:val="ro-MD" w:eastAsia="ru-RU"/>
              </w:rPr>
            </w:pPr>
            <w:r>
              <w:rPr>
                <w:iCs/>
                <w:noProof w:val="0"/>
                <w:lang w:val="ro-MD" w:eastAsia="ru-RU"/>
              </w:rPr>
              <w:t>Declarație privind experiența similară, executarea în ultimii 5 ani, a cel puțin a unui contract ce au avut ca obiect execuția unor lucrări similar cu cele ce fac obiectul contractului ce urmează a fi atribuit, cel puțin egal cu 75% din valoarea contractului</w:t>
            </w:r>
          </w:p>
          <w:p w14:paraId="5C03FB47" w14:textId="77777777" w:rsidR="005D6FC8" w:rsidRDefault="005D6FC8" w:rsidP="002F4454">
            <w:pPr>
              <w:shd w:val="clear" w:color="auto" w:fill="FFFFFF" w:themeFill="background1"/>
              <w:tabs>
                <w:tab w:val="left" w:pos="612"/>
              </w:tabs>
              <w:spacing w:before="120" w:after="120"/>
              <w:rPr>
                <w:iCs/>
                <w:noProof w:val="0"/>
                <w:lang w:val="ro-MD" w:eastAsia="ru-RU"/>
              </w:rPr>
            </w:pPr>
            <w:r>
              <w:rPr>
                <w:iCs/>
                <w:noProof w:val="0"/>
                <w:lang w:val="ro-MD" w:eastAsia="ru-RU"/>
              </w:rPr>
              <w:t>Sau</w:t>
            </w:r>
          </w:p>
          <w:p w14:paraId="1FCBBD1E" w14:textId="77777777" w:rsidR="005D6FC8" w:rsidRPr="006525BC" w:rsidRDefault="005D6FC8" w:rsidP="002F4454">
            <w:pPr>
              <w:pStyle w:val="a7"/>
              <w:tabs>
                <w:tab w:val="left" w:pos="567"/>
              </w:tabs>
              <w:jc w:val="center"/>
              <w:rPr>
                <w:rFonts w:ascii="Times New Roman" w:eastAsia="PMingLiU" w:hAnsi="Times New Roman"/>
                <w:szCs w:val="24"/>
                <w:lang w:val="ro-MD"/>
              </w:rPr>
            </w:pPr>
            <w:r w:rsidRPr="006525BC">
              <w:rPr>
                <w:rFonts w:ascii="Times New Roman" w:eastAsia="PMingLiU" w:hAnsi="Times New Roman"/>
                <w:szCs w:val="24"/>
                <w:lang w:val="ro-MD"/>
              </w:rPr>
              <w:t xml:space="preserve">DECLARAȚIE </w:t>
            </w:r>
          </w:p>
          <w:p w14:paraId="6622F812" w14:textId="77777777" w:rsidR="005D6FC8" w:rsidRPr="006525BC" w:rsidRDefault="005D6FC8" w:rsidP="002F4454">
            <w:pPr>
              <w:pStyle w:val="a7"/>
              <w:tabs>
                <w:tab w:val="left" w:pos="567"/>
              </w:tabs>
              <w:jc w:val="center"/>
              <w:rPr>
                <w:rFonts w:ascii="Times New Roman" w:hAnsi="Times New Roman"/>
                <w:szCs w:val="24"/>
                <w:lang w:val="ro-MD"/>
              </w:rPr>
            </w:pPr>
            <w:r w:rsidRPr="006525BC">
              <w:rPr>
                <w:rFonts w:ascii="Times New Roman" w:eastAsia="PMingLiU" w:hAnsi="Times New Roman"/>
                <w:szCs w:val="24"/>
                <w:lang w:val="ro-MD"/>
              </w:rPr>
              <w:t xml:space="preserve">privind </w:t>
            </w:r>
            <w:r w:rsidRPr="006525BC">
              <w:rPr>
                <w:rFonts w:ascii="Times New Roman" w:hAnsi="Times New Roman"/>
                <w:szCs w:val="24"/>
                <w:lang w:val="ro-MD"/>
              </w:rPr>
              <w:t>lista principalelor lucrări executate în ultimul an de activitate</w:t>
            </w:r>
          </w:p>
          <w:p w14:paraId="6693B203" w14:textId="77777777" w:rsidR="005D6FC8" w:rsidRDefault="005D6FC8" w:rsidP="002F4454">
            <w:pPr>
              <w:shd w:val="clear" w:color="auto" w:fill="FFFFFF" w:themeFill="background1"/>
              <w:tabs>
                <w:tab w:val="left" w:pos="612"/>
              </w:tabs>
              <w:spacing w:before="120" w:after="120"/>
              <w:rPr>
                <w:iCs/>
                <w:noProof w:val="0"/>
                <w:lang w:val="ro-MD" w:eastAsia="ru-RU"/>
              </w:rPr>
            </w:pPr>
          </w:p>
        </w:tc>
        <w:tc>
          <w:tcPr>
            <w:tcW w:w="3550" w:type="dxa"/>
            <w:shd w:val="clear" w:color="auto" w:fill="auto"/>
          </w:tcPr>
          <w:p w14:paraId="4B21175F" w14:textId="77777777" w:rsidR="005D6FC8" w:rsidRDefault="005D6FC8" w:rsidP="002F4454">
            <w:pPr>
              <w:rPr>
                <w:lang w:val="ro-MD"/>
              </w:rPr>
            </w:pPr>
            <w:r>
              <w:rPr>
                <w:lang w:val="ro-MD"/>
              </w:rPr>
              <w:t>Conform Documentației Standard lucrări (anexa nr.12 sau nr.13) prezentarea listei lucrărilor similare executate în ultimii 5 ani, în care să se conțină cel puțin un contract de lucrări similare a cărei valoare să nu fie mai mică de 75% din valoarea viitorului contract sau valoarea cumulată tuturor contractelor executate în ultimul an de activitate să fie egală cu sau mai mare decît valoarea viitorului contract, iar modalitatea de demonstrare se va indica prin prezentarea anexen nr. 12 sau anexei nr. 13 din Documentația Standard pentru realizarea achizițiilor publice de lucrări, aprobată prin Ordinul Ministrului Finanțelor nr. 69/2021, cu anexarea copiilor contractelor și a proceselor verbale la terminarea lucrărilor.</w:t>
            </w:r>
          </w:p>
          <w:p w14:paraId="4F8A8222" w14:textId="77777777" w:rsidR="005D6FC8" w:rsidRPr="0029085A" w:rsidRDefault="005D6FC8" w:rsidP="002F4454">
            <w:pPr>
              <w:rPr>
                <w:b/>
                <w:lang w:val="ro-MD"/>
              </w:rPr>
            </w:pPr>
            <w:r>
              <w:rPr>
                <w:lang w:val="ro-MD"/>
              </w:rPr>
              <w:t>Semnat electronic</w:t>
            </w:r>
          </w:p>
        </w:tc>
        <w:tc>
          <w:tcPr>
            <w:tcW w:w="1617" w:type="dxa"/>
            <w:shd w:val="clear" w:color="auto" w:fill="auto"/>
          </w:tcPr>
          <w:p w14:paraId="0FAF3E67" w14:textId="77777777" w:rsidR="005D6FC8" w:rsidRDefault="005D6FC8" w:rsidP="002F4454">
            <w:pPr>
              <w:shd w:val="clear" w:color="auto" w:fill="FFFFFF" w:themeFill="background1"/>
              <w:tabs>
                <w:tab w:val="left" w:pos="612"/>
              </w:tabs>
              <w:spacing w:before="120" w:after="120"/>
              <w:rPr>
                <w:iCs/>
                <w:noProof w:val="0"/>
                <w:lang w:val="ro-MD" w:eastAsia="ru-RU"/>
              </w:rPr>
            </w:pPr>
            <w:r>
              <w:rPr>
                <w:iCs/>
                <w:noProof w:val="0"/>
                <w:lang w:val="ro-MD" w:eastAsia="ru-RU"/>
              </w:rPr>
              <w:t>Obligatoriu</w:t>
            </w:r>
          </w:p>
        </w:tc>
      </w:tr>
      <w:tr w:rsidR="005D6FC8" w:rsidRPr="00EC30C2" w14:paraId="635310BD" w14:textId="77777777" w:rsidTr="002F4454">
        <w:tc>
          <w:tcPr>
            <w:tcW w:w="574" w:type="dxa"/>
            <w:shd w:val="clear" w:color="auto" w:fill="auto"/>
          </w:tcPr>
          <w:p w14:paraId="1463EFC8" w14:textId="77777777" w:rsidR="005D6FC8" w:rsidRDefault="005D6FC8" w:rsidP="002F4454">
            <w:pPr>
              <w:shd w:val="clear" w:color="auto" w:fill="FFFFFF" w:themeFill="background1"/>
              <w:tabs>
                <w:tab w:val="left" w:pos="612"/>
              </w:tabs>
              <w:spacing w:before="120" w:after="120"/>
              <w:rPr>
                <w:iCs/>
                <w:noProof w:val="0"/>
                <w:lang w:val="ro-MD" w:eastAsia="ru-RU"/>
              </w:rPr>
            </w:pPr>
            <w:r>
              <w:rPr>
                <w:iCs/>
                <w:noProof w:val="0"/>
                <w:lang w:val="ro-MD" w:eastAsia="ru-RU"/>
              </w:rPr>
              <w:t>11.</w:t>
            </w:r>
          </w:p>
        </w:tc>
        <w:tc>
          <w:tcPr>
            <w:tcW w:w="3745" w:type="dxa"/>
            <w:shd w:val="clear" w:color="auto" w:fill="auto"/>
          </w:tcPr>
          <w:p w14:paraId="58F281D4" w14:textId="77777777" w:rsidR="005D6FC8" w:rsidRDefault="005D6FC8" w:rsidP="002F4454">
            <w:pPr>
              <w:shd w:val="clear" w:color="auto" w:fill="FFFFFF" w:themeFill="background1"/>
              <w:tabs>
                <w:tab w:val="left" w:pos="612"/>
              </w:tabs>
              <w:spacing w:before="120" w:after="120"/>
              <w:rPr>
                <w:iCs/>
                <w:noProof w:val="0"/>
                <w:lang w:val="ro-MD" w:eastAsia="ru-RU"/>
              </w:rPr>
            </w:pPr>
            <w:r>
              <w:rPr>
                <w:iCs/>
                <w:noProof w:val="0"/>
                <w:lang w:val="ro-MD" w:eastAsia="ru-RU"/>
              </w:rPr>
              <w:t>Disponibilitate de bani lichizi sau capital circulant, de resurse creditare sau alte mijloace financiare.</w:t>
            </w:r>
          </w:p>
        </w:tc>
        <w:tc>
          <w:tcPr>
            <w:tcW w:w="3550" w:type="dxa"/>
            <w:shd w:val="clear" w:color="auto" w:fill="auto"/>
          </w:tcPr>
          <w:p w14:paraId="6A6B885E" w14:textId="77777777" w:rsidR="005D6FC8" w:rsidRDefault="005D6FC8" w:rsidP="002F4454">
            <w:pPr>
              <w:rPr>
                <w:lang w:val="ro-MD"/>
              </w:rPr>
            </w:pPr>
            <w:r>
              <w:rPr>
                <w:lang w:val="ro-MD"/>
              </w:rPr>
              <w:t xml:space="preserve">Disponibilitatea de bani lichizi nu va depăși suma necesară pentru finanțarea contractului pînă la momentul recepționării primei </w:t>
            </w:r>
            <w:r>
              <w:rPr>
                <w:lang w:val="ro-MD"/>
              </w:rPr>
              <w:lastRenderedPageBreak/>
              <w:t>plăți de către ofertant conform contractului și graficului de execuție a lucrărilor.</w:t>
            </w:r>
          </w:p>
          <w:p w14:paraId="3A5B5CA2" w14:textId="77777777" w:rsidR="005D6FC8" w:rsidRDefault="005D6FC8" w:rsidP="002F4454">
            <w:pPr>
              <w:rPr>
                <w:lang w:val="ro-MD"/>
              </w:rPr>
            </w:pPr>
            <w:r>
              <w:rPr>
                <w:lang w:val="ro-MD"/>
              </w:rPr>
              <w:t>Semnat electronic</w:t>
            </w:r>
          </w:p>
        </w:tc>
        <w:tc>
          <w:tcPr>
            <w:tcW w:w="1617" w:type="dxa"/>
            <w:shd w:val="clear" w:color="auto" w:fill="auto"/>
          </w:tcPr>
          <w:p w14:paraId="5DFD8E90" w14:textId="77777777" w:rsidR="005D6FC8" w:rsidRDefault="005D6FC8" w:rsidP="002F4454">
            <w:pPr>
              <w:shd w:val="clear" w:color="auto" w:fill="FFFFFF" w:themeFill="background1"/>
              <w:tabs>
                <w:tab w:val="left" w:pos="612"/>
              </w:tabs>
              <w:spacing w:before="120" w:after="120"/>
              <w:rPr>
                <w:iCs/>
                <w:noProof w:val="0"/>
                <w:lang w:val="ro-MD" w:eastAsia="ru-RU"/>
              </w:rPr>
            </w:pPr>
            <w:r>
              <w:rPr>
                <w:iCs/>
                <w:noProof w:val="0"/>
                <w:lang w:val="ro-MD" w:eastAsia="ru-RU"/>
              </w:rPr>
              <w:lastRenderedPageBreak/>
              <w:t>Obligatoriu</w:t>
            </w:r>
          </w:p>
        </w:tc>
      </w:tr>
      <w:tr w:rsidR="005D6FC8" w:rsidRPr="00EC30C2" w14:paraId="542F3A01" w14:textId="77777777" w:rsidTr="002F4454">
        <w:tc>
          <w:tcPr>
            <w:tcW w:w="574" w:type="dxa"/>
            <w:shd w:val="clear" w:color="auto" w:fill="auto"/>
          </w:tcPr>
          <w:p w14:paraId="04B6081E" w14:textId="77777777" w:rsidR="005D6FC8" w:rsidRDefault="005D6FC8" w:rsidP="002F4454">
            <w:pPr>
              <w:shd w:val="clear" w:color="auto" w:fill="FFFFFF" w:themeFill="background1"/>
              <w:tabs>
                <w:tab w:val="left" w:pos="612"/>
              </w:tabs>
              <w:spacing w:before="120" w:after="120"/>
              <w:rPr>
                <w:iCs/>
                <w:noProof w:val="0"/>
                <w:lang w:val="ro-MD" w:eastAsia="ru-RU"/>
              </w:rPr>
            </w:pPr>
            <w:r>
              <w:rPr>
                <w:iCs/>
                <w:noProof w:val="0"/>
                <w:lang w:val="ro-MD" w:eastAsia="ru-RU"/>
              </w:rPr>
              <w:lastRenderedPageBreak/>
              <w:t>12.</w:t>
            </w:r>
          </w:p>
        </w:tc>
        <w:tc>
          <w:tcPr>
            <w:tcW w:w="3745" w:type="dxa"/>
            <w:shd w:val="clear" w:color="auto" w:fill="auto"/>
          </w:tcPr>
          <w:p w14:paraId="56621820" w14:textId="77777777" w:rsidR="005D6FC8" w:rsidRDefault="005D6FC8" w:rsidP="002F4454">
            <w:pPr>
              <w:shd w:val="clear" w:color="auto" w:fill="FFFFFF" w:themeFill="background1"/>
              <w:tabs>
                <w:tab w:val="left" w:pos="612"/>
              </w:tabs>
              <w:spacing w:before="120" w:after="120"/>
              <w:rPr>
                <w:iCs/>
                <w:noProof w:val="0"/>
                <w:lang w:val="ro-MD" w:eastAsia="ru-RU"/>
              </w:rPr>
            </w:pPr>
            <w:r>
              <w:rPr>
                <w:iCs/>
                <w:noProof w:val="0"/>
                <w:lang w:val="ro-MD" w:eastAsia="ru-RU"/>
              </w:rPr>
              <w:t xml:space="preserve">Declarație privind cifra de afaceri pe ultimii 3 ani (cifra medie anuală min. </w:t>
            </w:r>
            <w:r>
              <w:rPr>
                <w:iCs/>
                <w:noProof w:val="0"/>
                <w:color w:val="000000" w:themeColor="text1"/>
                <w:lang w:val="ro-MD" w:eastAsia="ru-RU"/>
              </w:rPr>
              <w:t>8</w:t>
            </w:r>
            <w:r w:rsidRPr="00A46003">
              <w:rPr>
                <w:iCs/>
                <w:noProof w:val="0"/>
                <w:color w:val="000000" w:themeColor="text1"/>
                <w:lang w:val="ro-MD" w:eastAsia="ru-RU"/>
              </w:rPr>
              <w:t>00 000 lei)</w:t>
            </w:r>
          </w:p>
        </w:tc>
        <w:tc>
          <w:tcPr>
            <w:tcW w:w="3550" w:type="dxa"/>
            <w:shd w:val="clear" w:color="auto" w:fill="auto"/>
          </w:tcPr>
          <w:p w14:paraId="0C446A6E" w14:textId="77777777" w:rsidR="005D6FC8" w:rsidRDefault="005D6FC8" w:rsidP="002F4454">
            <w:pPr>
              <w:rPr>
                <w:iCs/>
                <w:noProof w:val="0"/>
                <w:lang w:val="ro-MD" w:eastAsia="ru-RU"/>
              </w:rPr>
            </w:pPr>
            <w:r>
              <w:rPr>
                <w:iCs/>
                <w:noProof w:val="0"/>
                <w:lang w:val="ro-MD" w:eastAsia="ru-RU"/>
              </w:rPr>
              <w:t>Declarație privind cifra de afaceri medie anuală luînd în calcul ultimii 3 ani de activitate.</w:t>
            </w:r>
          </w:p>
          <w:p w14:paraId="37B3B988" w14:textId="77777777" w:rsidR="005D6FC8" w:rsidRDefault="005D6FC8" w:rsidP="002F4454">
            <w:pPr>
              <w:rPr>
                <w:lang w:val="ro-MD"/>
              </w:rPr>
            </w:pPr>
            <w:r>
              <w:rPr>
                <w:lang w:val="ro-MD"/>
              </w:rPr>
              <w:t>Semnat electronic</w:t>
            </w:r>
          </w:p>
        </w:tc>
        <w:tc>
          <w:tcPr>
            <w:tcW w:w="1617" w:type="dxa"/>
            <w:shd w:val="clear" w:color="auto" w:fill="auto"/>
          </w:tcPr>
          <w:p w14:paraId="04E15965" w14:textId="77777777" w:rsidR="005D6FC8" w:rsidRDefault="005D6FC8" w:rsidP="002F4454">
            <w:pPr>
              <w:shd w:val="clear" w:color="auto" w:fill="FFFFFF" w:themeFill="background1"/>
              <w:tabs>
                <w:tab w:val="left" w:pos="612"/>
              </w:tabs>
              <w:spacing w:before="120" w:after="120"/>
              <w:rPr>
                <w:iCs/>
                <w:noProof w:val="0"/>
                <w:lang w:val="ro-MD" w:eastAsia="ru-RU"/>
              </w:rPr>
            </w:pPr>
            <w:r>
              <w:rPr>
                <w:iCs/>
                <w:noProof w:val="0"/>
                <w:lang w:val="ro-MD" w:eastAsia="ru-RU"/>
              </w:rPr>
              <w:t>Obligatoriu</w:t>
            </w:r>
          </w:p>
        </w:tc>
      </w:tr>
      <w:tr w:rsidR="005D6FC8" w:rsidRPr="00EC30C2" w14:paraId="320C3F5D" w14:textId="77777777" w:rsidTr="002F4454">
        <w:tc>
          <w:tcPr>
            <w:tcW w:w="574" w:type="dxa"/>
            <w:shd w:val="clear" w:color="auto" w:fill="auto"/>
          </w:tcPr>
          <w:p w14:paraId="32D108B0" w14:textId="77777777" w:rsidR="005D6FC8" w:rsidRDefault="005D6FC8" w:rsidP="002F4454">
            <w:pPr>
              <w:shd w:val="clear" w:color="auto" w:fill="FFFFFF" w:themeFill="background1"/>
              <w:tabs>
                <w:tab w:val="left" w:pos="612"/>
              </w:tabs>
              <w:spacing w:before="120" w:after="120"/>
              <w:rPr>
                <w:iCs/>
                <w:noProof w:val="0"/>
                <w:lang w:val="ro-MD" w:eastAsia="ru-RU"/>
              </w:rPr>
            </w:pPr>
            <w:r>
              <w:rPr>
                <w:iCs/>
                <w:noProof w:val="0"/>
                <w:lang w:val="ro-MD" w:eastAsia="ru-RU"/>
              </w:rPr>
              <w:t>13.</w:t>
            </w:r>
          </w:p>
        </w:tc>
        <w:tc>
          <w:tcPr>
            <w:tcW w:w="3745" w:type="dxa"/>
            <w:shd w:val="clear" w:color="auto" w:fill="auto"/>
          </w:tcPr>
          <w:p w14:paraId="184716FD" w14:textId="77777777" w:rsidR="005D6FC8" w:rsidRDefault="005D6FC8" w:rsidP="002F4454">
            <w:pPr>
              <w:shd w:val="clear" w:color="auto" w:fill="FFFFFF" w:themeFill="background1"/>
              <w:tabs>
                <w:tab w:val="left" w:pos="612"/>
              </w:tabs>
              <w:spacing w:before="120" w:after="120"/>
              <w:rPr>
                <w:iCs/>
                <w:noProof w:val="0"/>
                <w:lang w:val="ro-MD" w:eastAsia="ru-RU"/>
              </w:rPr>
            </w:pPr>
            <w:r>
              <w:t>Lichiditate generală (min. 100%).</w:t>
            </w:r>
          </w:p>
        </w:tc>
        <w:tc>
          <w:tcPr>
            <w:tcW w:w="3550" w:type="dxa"/>
            <w:shd w:val="clear" w:color="auto" w:fill="auto"/>
          </w:tcPr>
          <w:p w14:paraId="7A49B396" w14:textId="77777777" w:rsidR="005D6FC8" w:rsidRDefault="005D6FC8" w:rsidP="002F4454">
            <w:pPr>
              <w:rPr>
                <w:iCs/>
                <w:noProof w:val="0"/>
                <w:lang w:val="ro-MD" w:eastAsia="ru-RU"/>
              </w:rPr>
            </w:pPr>
            <w:r>
              <w:t>Argumentaţi prin prezentarea unui certificat care corespunde raportului financiar că valoarea activelor curente de care dispuneţi este mai mare decît valoarea datoriilor curente.</w:t>
            </w:r>
          </w:p>
        </w:tc>
        <w:tc>
          <w:tcPr>
            <w:tcW w:w="1617" w:type="dxa"/>
            <w:shd w:val="clear" w:color="auto" w:fill="auto"/>
          </w:tcPr>
          <w:p w14:paraId="787B6CDC" w14:textId="77777777" w:rsidR="005D6FC8" w:rsidRDefault="005D6FC8" w:rsidP="002F4454">
            <w:pPr>
              <w:shd w:val="clear" w:color="auto" w:fill="FFFFFF" w:themeFill="background1"/>
              <w:tabs>
                <w:tab w:val="left" w:pos="612"/>
              </w:tabs>
              <w:spacing w:before="120" w:after="120"/>
              <w:rPr>
                <w:iCs/>
                <w:noProof w:val="0"/>
                <w:lang w:val="ro-MD" w:eastAsia="ru-RU"/>
              </w:rPr>
            </w:pPr>
            <w:r>
              <w:rPr>
                <w:iCs/>
                <w:noProof w:val="0"/>
                <w:lang w:val="ro-MD" w:eastAsia="ru-RU"/>
              </w:rPr>
              <w:t>Obligatoriu</w:t>
            </w:r>
          </w:p>
        </w:tc>
      </w:tr>
      <w:tr w:rsidR="005D6FC8" w:rsidRPr="00EC30C2" w14:paraId="450A0578" w14:textId="77777777" w:rsidTr="002F4454">
        <w:tc>
          <w:tcPr>
            <w:tcW w:w="9486" w:type="dxa"/>
            <w:gridSpan w:val="4"/>
            <w:shd w:val="clear" w:color="auto" w:fill="auto"/>
          </w:tcPr>
          <w:p w14:paraId="1AE7ADFA" w14:textId="77777777" w:rsidR="005D6FC8" w:rsidRDefault="005D6FC8" w:rsidP="002F4454">
            <w:pPr>
              <w:shd w:val="clear" w:color="auto" w:fill="FFFFFF" w:themeFill="background1"/>
              <w:tabs>
                <w:tab w:val="left" w:pos="612"/>
              </w:tabs>
              <w:spacing w:before="120" w:after="120"/>
              <w:jc w:val="center"/>
              <w:rPr>
                <w:iCs/>
                <w:noProof w:val="0"/>
                <w:lang w:val="ro-MD" w:eastAsia="ru-RU"/>
              </w:rPr>
            </w:pPr>
            <w:r w:rsidRPr="00292FD4">
              <w:rPr>
                <w:b/>
                <w:iCs/>
                <w:noProof w:val="0"/>
                <w:lang w:val="ro-MD" w:eastAsia="ru-RU"/>
              </w:rPr>
              <w:t>Demonstrarea capacității tehnice și/sau profesională</w:t>
            </w:r>
          </w:p>
        </w:tc>
      </w:tr>
      <w:tr w:rsidR="005D6FC8" w:rsidRPr="00EC30C2" w14:paraId="726D8AD9" w14:textId="77777777" w:rsidTr="002F4454">
        <w:tc>
          <w:tcPr>
            <w:tcW w:w="574" w:type="dxa"/>
            <w:shd w:val="clear" w:color="auto" w:fill="auto"/>
          </w:tcPr>
          <w:p w14:paraId="2C80A888" w14:textId="77777777" w:rsidR="005D6FC8" w:rsidRDefault="005D6FC8" w:rsidP="002F4454">
            <w:pPr>
              <w:shd w:val="clear" w:color="auto" w:fill="FFFFFF" w:themeFill="background1"/>
              <w:tabs>
                <w:tab w:val="left" w:pos="612"/>
              </w:tabs>
              <w:spacing w:before="120" w:after="120"/>
              <w:rPr>
                <w:iCs/>
                <w:noProof w:val="0"/>
                <w:lang w:val="ro-MD" w:eastAsia="ru-RU"/>
              </w:rPr>
            </w:pPr>
            <w:r>
              <w:rPr>
                <w:iCs/>
                <w:noProof w:val="0"/>
                <w:lang w:val="ro-MD" w:eastAsia="ru-RU"/>
              </w:rPr>
              <w:t>14.</w:t>
            </w:r>
          </w:p>
        </w:tc>
        <w:tc>
          <w:tcPr>
            <w:tcW w:w="3745" w:type="dxa"/>
            <w:shd w:val="clear" w:color="auto" w:fill="auto"/>
          </w:tcPr>
          <w:p w14:paraId="5ECE3E60" w14:textId="77777777" w:rsidR="005D6FC8" w:rsidRPr="00292FD4" w:rsidRDefault="005D6FC8" w:rsidP="002F4454">
            <w:pPr>
              <w:keepNext/>
              <w:ind w:firstLine="1"/>
              <w:outlineLvl w:val="1"/>
              <w:rPr>
                <w:rFonts w:eastAsia="PMingLiU"/>
                <w:bCs/>
                <w:iCs/>
                <w:lang w:val="ro-MD"/>
              </w:rPr>
            </w:pPr>
            <w:r w:rsidRPr="00292FD4">
              <w:rPr>
                <w:rFonts w:eastAsia="PMingLiU"/>
                <w:bCs/>
                <w:iCs/>
                <w:lang w:val="ro-MD"/>
              </w:rPr>
              <w:t>DECLARAŢIE</w:t>
            </w:r>
          </w:p>
          <w:p w14:paraId="293BC1F7" w14:textId="77777777" w:rsidR="005D6FC8" w:rsidRPr="00292FD4" w:rsidRDefault="005D6FC8" w:rsidP="002F4454">
            <w:pPr>
              <w:tabs>
                <w:tab w:val="left" w:pos="720"/>
              </w:tabs>
              <w:outlineLvl w:val="1"/>
              <w:rPr>
                <w:rFonts w:eastAsia="PMingLiU"/>
                <w:lang w:val="ro-MD"/>
              </w:rPr>
            </w:pPr>
            <w:r w:rsidRPr="00292FD4">
              <w:rPr>
                <w:rFonts w:eastAsia="PMingLiU"/>
                <w:lang w:val="ro-MD"/>
              </w:rPr>
              <w:t xml:space="preserve">privind dotările specifice, utilajul şi echipamentul necesar </w:t>
            </w:r>
            <w:r w:rsidRPr="00292FD4">
              <w:rPr>
                <w:rFonts w:eastAsia="PMingLiU"/>
                <w:bCs/>
                <w:spacing w:val="-2"/>
                <w:lang w:val="ro-MD"/>
              </w:rPr>
              <w:t xml:space="preserve">pentru </w:t>
            </w:r>
            <w:r w:rsidRPr="00292FD4">
              <w:rPr>
                <w:rFonts w:eastAsia="PMingLiU"/>
                <w:lang w:val="ro-MD"/>
              </w:rPr>
              <w:t>îndeplinirea corespunzătoare a contractului</w:t>
            </w:r>
          </w:p>
          <w:p w14:paraId="748CF971" w14:textId="77777777" w:rsidR="005D6FC8" w:rsidRPr="00FF430B" w:rsidRDefault="005D6FC8" w:rsidP="002F4454">
            <w:pPr>
              <w:tabs>
                <w:tab w:val="left" w:pos="567"/>
              </w:tabs>
              <w:rPr>
                <w:lang w:val="ro-MD"/>
              </w:rPr>
            </w:pPr>
          </w:p>
          <w:p w14:paraId="5F4A66A6" w14:textId="77777777" w:rsidR="005D6FC8" w:rsidRDefault="005D6FC8" w:rsidP="002F4454">
            <w:pPr>
              <w:shd w:val="clear" w:color="auto" w:fill="FFFFFF" w:themeFill="background1"/>
              <w:tabs>
                <w:tab w:val="left" w:pos="612"/>
              </w:tabs>
              <w:spacing w:before="120" w:after="120"/>
              <w:rPr>
                <w:iCs/>
                <w:noProof w:val="0"/>
                <w:lang w:val="ro-MD" w:eastAsia="ru-RU"/>
              </w:rPr>
            </w:pPr>
          </w:p>
        </w:tc>
        <w:tc>
          <w:tcPr>
            <w:tcW w:w="3550" w:type="dxa"/>
            <w:shd w:val="clear" w:color="auto" w:fill="auto"/>
          </w:tcPr>
          <w:p w14:paraId="4450DF39" w14:textId="77777777" w:rsidR="005D6FC8" w:rsidRDefault="005D6FC8" w:rsidP="002F4454">
            <w:pPr>
              <w:rPr>
                <w:lang w:val="ro-MD"/>
              </w:rPr>
            </w:pPr>
            <w:r>
              <w:rPr>
                <w:lang w:val="ro-MD"/>
              </w:rPr>
              <w:t>Anexa nr. 14 la Documentația standard lucrări</w:t>
            </w:r>
          </w:p>
          <w:p w14:paraId="6D905D47" w14:textId="77777777" w:rsidR="005D6FC8" w:rsidRDefault="005D6FC8" w:rsidP="002F4454">
            <w:pPr>
              <w:rPr>
                <w:lang w:val="ro-MD"/>
              </w:rPr>
            </w:pPr>
            <w:r>
              <w:rPr>
                <w:lang w:val="ro-MD"/>
              </w:rPr>
              <w:t>Semnat electronic</w:t>
            </w:r>
          </w:p>
        </w:tc>
        <w:tc>
          <w:tcPr>
            <w:tcW w:w="1617" w:type="dxa"/>
            <w:shd w:val="clear" w:color="auto" w:fill="auto"/>
          </w:tcPr>
          <w:p w14:paraId="5657693F" w14:textId="77777777" w:rsidR="005D6FC8" w:rsidRDefault="005D6FC8" w:rsidP="002F4454">
            <w:pPr>
              <w:shd w:val="clear" w:color="auto" w:fill="FFFFFF" w:themeFill="background1"/>
              <w:tabs>
                <w:tab w:val="left" w:pos="612"/>
              </w:tabs>
              <w:spacing w:before="120" w:after="120"/>
              <w:rPr>
                <w:iCs/>
                <w:noProof w:val="0"/>
                <w:lang w:val="ro-MD" w:eastAsia="ru-RU"/>
              </w:rPr>
            </w:pPr>
            <w:r>
              <w:rPr>
                <w:iCs/>
                <w:noProof w:val="0"/>
                <w:lang w:val="ro-MD" w:eastAsia="ru-RU"/>
              </w:rPr>
              <w:t>Obligatoriu</w:t>
            </w:r>
          </w:p>
        </w:tc>
      </w:tr>
      <w:tr w:rsidR="005D6FC8" w:rsidRPr="00EC30C2" w14:paraId="54301B32" w14:textId="77777777" w:rsidTr="002F4454">
        <w:tc>
          <w:tcPr>
            <w:tcW w:w="574" w:type="dxa"/>
            <w:shd w:val="clear" w:color="auto" w:fill="auto"/>
          </w:tcPr>
          <w:p w14:paraId="6F74956C" w14:textId="77777777" w:rsidR="005D6FC8" w:rsidRDefault="005D6FC8" w:rsidP="002F4454">
            <w:pPr>
              <w:shd w:val="clear" w:color="auto" w:fill="FFFFFF" w:themeFill="background1"/>
              <w:tabs>
                <w:tab w:val="left" w:pos="612"/>
              </w:tabs>
              <w:spacing w:before="120" w:after="120"/>
              <w:rPr>
                <w:iCs/>
                <w:noProof w:val="0"/>
                <w:lang w:val="ro-MD" w:eastAsia="ru-RU"/>
              </w:rPr>
            </w:pPr>
            <w:r>
              <w:rPr>
                <w:iCs/>
                <w:noProof w:val="0"/>
                <w:lang w:val="ro-MD" w:eastAsia="ru-RU"/>
              </w:rPr>
              <w:t>15.</w:t>
            </w:r>
          </w:p>
        </w:tc>
        <w:tc>
          <w:tcPr>
            <w:tcW w:w="3745" w:type="dxa"/>
            <w:shd w:val="clear" w:color="auto" w:fill="auto"/>
          </w:tcPr>
          <w:p w14:paraId="66955455" w14:textId="77777777" w:rsidR="005D6FC8" w:rsidRPr="00292FD4" w:rsidRDefault="005D6FC8" w:rsidP="002F4454">
            <w:pPr>
              <w:rPr>
                <w:rFonts w:eastAsia="PMingLiU"/>
                <w:lang w:val="ro-MD"/>
              </w:rPr>
            </w:pPr>
            <w:r w:rsidRPr="00292FD4">
              <w:rPr>
                <w:rFonts w:eastAsia="PMingLiU"/>
                <w:lang w:val="ro-MD"/>
              </w:rPr>
              <w:t>DECLARAŢIE</w:t>
            </w:r>
            <w:r>
              <w:rPr>
                <w:rFonts w:eastAsia="PMingLiU"/>
                <w:lang w:val="ro-MD"/>
              </w:rPr>
              <w:t xml:space="preserve"> </w:t>
            </w:r>
            <w:r w:rsidRPr="00292FD4">
              <w:rPr>
                <w:rFonts w:eastAsia="PMingLiU"/>
                <w:lang w:val="ro-MD"/>
              </w:rPr>
              <w:t>privind personalul de specialitate propus pentru implementarea contractului</w:t>
            </w:r>
          </w:p>
        </w:tc>
        <w:tc>
          <w:tcPr>
            <w:tcW w:w="3550" w:type="dxa"/>
            <w:shd w:val="clear" w:color="auto" w:fill="auto"/>
          </w:tcPr>
          <w:p w14:paraId="09D123B7" w14:textId="77777777" w:rsidR="005D6FC8" w:rsidRDefault="005D6FC8" w:rsidP="002F4454">
            <w:pPr>
              <w:rPr>
                <w:lang w:val="ro-MD"/>
              </w:rPr>
            </w:pPr>
            <w:r>
              <w:rPr>
                <w:lang w:val="ro-MD"/>
              </w:rPr>
              <w:t>Anexa nr. 15 la Documentația standard lucrări.</w:t>
            </w:r>
          </w:p>
          <w:p w14:paraId="3753C6FF" w14:textId="77777777" w:rsidR="005D6FC8" w:rsidRDefault="005D6FC8" w:rsidP="002F4454">
            <w:pPr>
              <w:rPr>
                <w:lang w:val="ro-MD"/>
              </w:rPr>
            </w:pPr>
            <w:r>
              <w:rPr>
                <w:lang w:val="ro-MD"/>
              </w:rPr>
              <w:t>Lista specialiștilor în domeniu, care vor fi implicați în executarea contractului (vor fi furnizate documente, care să ateste studiile, calificările, experiența profesională).</w:t>
            </w:r>
          </w:p>
          <w:p w14:paraId="24060239" w14:textId="77777777" w:rsidR="005D6FC8" w:rsidRDefault="005D6FC8" w:rsidP="002F4454">
            <w:pPr>
              <w:rPr>
                <w:lang w:val="ro-MD"/>
              </w:rPr>
            </w:pPr>
            <w:r>
              <w:rPr>
                <w:lang w:val="ro-MD"/>
              </w:rPr>
              <w:t>Semnat electronic</w:t>
            </w:r>
          </w:p>
        </w:tc>
        <w:tc>
          <w:tcPr>
            <w:tcW w:w="1617" w:type="dxa"/>
            <w:shd w:val="clear" w:color="auto" w:fill="auto"/>
          </w:tcPr>
          <w:p w14:paraId="15901987" w14:textId="77777777" w:rsidR="005D6FC8" w:rsidRPr="00292FD4" w:rsidRDefault="005D6FC8" w:rsidP="002F4454">
            <w:pPr>
              <w:shd w:val="clear" w:color="auto" w:fill="FFFFFF" w:themeFill="background1"/>
              <w:tabs>
                <w:tab w:val="left" w:pos="612"/>
              </w:tabs>
              <w:spacing w:before="120" w:after="120"/>
              <w:rPr>
                <w:b/>
                <w:iCs/>
                <w:noProof w:val="0"/>
                <w:lang w:val="ro-MD" w:eastAsia="ru-RU"/>
              </w:rPr>
            </w:pPr>
            <w:r>
              <w:rPr>
                <w:iCs/>
                <w:noProof w:val="0"/>
                <w:lang w:val="ro-MD" w:eastAsia="ru-RU"/>
              </w:rPr>
              <w:t>Obligatoriu</w:t>
            </w:r>
          </w:p>
        </w:tc>
      </w:tr>
      <w:tr w:rsidR="005D6FC8" w:rsidRPr="00EC30C2" w14:paraId="18057992" w14:textId="77777777" w:rsidTr="002F4454">
        <w:trPr>
          <w:trHeight w:val="3085"/>
        </w:trPr>
        <w:tc>
          <w:tcPr>
            <w:tcW w:w="574" w:type="dxa"/>
            <w:shd w:val="clear" w:color="auto" w:fill="auto"/>
          </w:tcPr>
          <w:p w14:paraId="54902E1F" w14:textId="77777777" w:rsidR="005D6FC8" w:rsidRDefault="005D6FC8" w:rsidP="002F4454">
            <w:pPr>
              <w:shd w:val="clear" w:color="auto" w:fill="FFFFFF" w:themeFill="background1"/>
              <w:tabs>
                <w:tab w:val="left" w:pos="612"/>
              </w:tabs>
              <w:spacing w:before="120" w:after="120"/>
              <w:rPr>
                <w:iCs/>
                <w:noProof w:val="0"/>
                <w:lang w:val="ro-MD" w:eastAsia="ru-RU"/>
              </w:rPr>
            </w:pPr>
            <w:r>
              <w:rPr>
                <w:iCs/>
                <w:noProof w:val="0"/>
                <w:lang w:val="ro-MD" w:eastAsia="ru-RU"/>
              </w:rPr>
              <w:t>16.</w:t>
            </w:r>
          </w:p>
        </w:tc>
        <w:tc>
          <w:tcPr>
            <w:tcW w:w="3745" w:type="dxa"/>
            <w:shd w:val="clear" w:color="auto" w:fill="auto"/>
          </w:tcPr>
          <w:p w14:paraId="3A4636C0" w14:textId="77777777" w:rsidR="005D6FC8" w:rsidRPr="00693624" w:rsidRDefault="005D6FC8" w:rsidP="002F4454">
            <w:pPr>
              <w:shd w:val="clear" w:color="auto" w:fill="FFFFFF" w:themeFill="background1"/>
              <w:tabs>
                <w:tab w:val="left" w:pos="612"/>
              </w:tabs>
              <w:spacing w:before="120" w:after="120"/>
              <w:ind w:left="360" w:hanging="360"/>
              <w:rPr>
                <w:i/>
                <w:iCs/>
                <w:lang w:val="ro-MD" w:eastAsia="ru-RU"/>
              </w:rPr>
            </w:pPr>
            <w:r>
              <w:t xml:space="preserve">      Certificat de atestare tehnico profesională a responsabilului tehnic (conform Codului Urbanistic al RM și cu luarea în considerare a ultimilor modificări) în domeniul Drumuri și poduri</w:t>
            </w:r>
          </w:p>
        </w:tc>
        <w:tc>
          <w:tcPr>
            <w:tcW w:w="3550" w:type="dxa"/>
            <w:shd w:val="clear" w:color="auto" w:fill="auto"/>
          </w:tcPr>
          <w:p w14:paraId="32AF3546" w14:textId="77777777" w:rsidR="005D6FC8" w:rsidRDefault="005D6FC8" w:rsidP="002F4454">
            <w:pPr>
              <w:rPr>
                <w:lang w:val="ro-MD"/>
              </w:rPr>
            </w:pPr>
            <w:r>
              <w:t>Operatorul economic va demonstra că în cadrul entității este angajat responsabil tehnic atestat, a cărui vechime în acest domeniu de activitate nu este mai mică de 3 ani pentru domeniu. Se va prezenta certificatul de atestare tehnico-profesională valabile perioada executării lucrărilor. Semnat electronic</w:t>
            </w:r>
          </w:p>
        </w:tc>
        <w:tc>
          <w:tcPr>
            <w:tcW w:w="1617" w:type="dxa"/>
            <w:shd w:val="clear" w:color="auto" w:fill="auto"/>
          </w:tcPr>
          <w:p w14:paraId="069B89E3" w14:textId="77777777" w:rsidR="005D6FC8" w:rsidRDefault="005D6FC8" w:rsidP="002F4454">
            <w:pPr>
              <w:shd w:val="clear" w:color="auto" w:fill="FFFFFF" w:themeFill="background1"/>
              <w:tabs>
                <w:tab w:val="left" w:pos="612"/>
              </w:tabs>
              <w:spacing w:before="120" w:after="120"/>
              <w:rPr>
                <w:iCs/>
                <w:noProof w:val="0"/>
                <w:lang w:val="ro-MD" w:eastAsia="ru-RU"/>
              </w:rPr>
            </w:pPr>
            <w:r>
              <w:rPr>
                <w:iCs/>
                <w:noProof w:val="0"/>
                <w:lang w:val="ro-MD" w:eastAsia="ru-RU"/>
              </w:rPr>
              <w:t>Obligatoriu</w:t>
            </w:r>
          </w:p>
        </w:tc>
      </w:tr>
      <w:tr w:rsidR="005D6FC8" w:rsidRPr="00EC30C2" w14:paraId="6FA4B4FA" w14:textId="77777777" w:rsidTr="002F4454">
        <w:tc>
          <w:tcPr>
            <w:tcW w:w="574" w:type="dxa"/>
            <w:shd w:val="clear" w:color="auto" w:fill="auto"/>
          </w:tcPr>
          <w:p w14:paraId="2515A10B" w14:textId="77777777" w:rsidR="005D6FC8" w:rsidRDefault="005D6FC8" w:rsidP="002F4454">
            <w:pPr>
              <w:shd w:val="clear" w:color="auto" w:fill="FFFFFF" w:themeFill="background1"/>
              <w:tabs>
                <w:tab w:val="left" w:pos="612"/>
              </w:tabs>
              <w:spacing w:before="120" w:after="120"/>
              <w:rPr>
                <w:iCs/>
                <w:noProof w:val="0"/>
                <w:lang w:val="ro-MD" w:eastAsia="ru-RU"/>
              </w:rPr>
            </w:pPr>
            <w:r>
              <w:rPr>
                <w:iCs/>
                <w:noProof w:val="0"/>
                <w:lang w:val="ro-MD" w:eastAsia="ru-RU"/>
              </w:rPr>
              <w:t>17.</w:t>
            </w:r>
          </w:p>
        </w:tc>
        <w:tc>
          <w:tcPr>
            <w:tcW w:w="3745" w:type="dxa"/>
            <w:shd w:val="clear" w:color="auto" w:fill="auto"/>
          </w:tcPr>
          <w:p w14:paraId="49CFF604" w14:textId="77777777" w:rsidR="005D6FC8" w:rsidRDefault="005D6FC8" w:rsidP="002F4454">
            <w:pPr>
              <w:shd w:val="clear" w:color="auto" w:fill="FFFFFF" w:themeFill="background1"/>
              <w:tabs>
                <w:tab w:val="left" w:pos="612"/>
              </w:tabs>
              <w:spacing w:before="120" w:after="120"/>
              <w:rPr>
                <w:iCs/>
                <w:noProof w:val="0"/>
                <w:lang w:val="ro-MD" w:eastAsia="ru-RU"/>
              </w:rPr>
            </w:pPr>
            <w:r>
              <w:rPr>
                <w:iCs/>
                <w:noProof w:val="0"/>
                <w:lang w:val="ro-MD" w:eastAsia="ru-RU"/>
              </w:rPr>
              <w:t>Informații privind subcontractanții</w:t>
            </w:r>
          </w:p>
          <w:p w14:paraId="4A1DDB2F" w14:textId="77777777" w:rsidR="005D6FC8" w:rsidRDefault="005D6FC8" w:rsidP="002F4454">
            <w:pPr>
              <w:shd w:val="clear" w:color="auto" w:fill="FFFFFF" w:themeFill="background1"/>
              <w:tabs>
                <w:tab w:val="left" w:pos="612"/>
              </w:tabs>
              <w:spacing w:before="120" w:after="120"/>
              <w:rPr>
                <w:iCs/>
                <w:noProof w:val="0"/>
                <w:lang w:val="ro-MD" w:eastAsia="ru-RU"/>
              </w:rPr>
            </w:pPr>
            <w:r>
              <w:rPr>
                <w:iCs/>
                <w:noProof w:val="0"/>
                <w:lang w:val="ro-MD" w:eastAsia="ru-RU"/>
              </w:rPr>
              <w:t>Lista subcontractanților partea/părțile din contract care sunt îndeplinite de aceștia.</w:t>
            </w:r>
          </w:p>
        </w:tc>
        <w:tc>
          <w:tcPr>
            <w:tcW w:w="3550" w:type="dxa"/>
            <w:shd w:val="clear" w:color="auto" w:fill="auto"/>
          </w:tcPr>
          <w:p w14:paraId="766E6AD8" w14:textId="77777777" w:rsidR="005D6FC8" w:rsidRDefault="005D6FC8" w:rsidP="002F4454">
            <w:pPr>
              <w:rPr>
                <w:lang w:val="ro-MD"/>
              </w:rPr>
            </w:pPr>
            <w:r>
              <w:rPr>
                <w:lang w:val="ro-MD"/>
              </w:rPr>
              <w:t>Anexa nr. 16 la Documentația standard lucrări.</w:t>
            </w:r>
          </w:p>
          <w:p w14:paraId="0505D955" w14:textId="77777777" w:rsidR="005D6FC8" w:rsidRDefault="005D6FC8" w:rsidP="002F4454">
            <w:pPr>
              <w:rPr>
                <w:lang w:val="ro-MD"/>
              </w:rPr>
            </w:pPr>
            <w:r>
              <w:rPr>
                <w:lang w:val="ro-MD"/>
              </w:rPr>
              <w:t>Va fi prezentat contractul de subcontractare.</w:t>
            </w:r>
          </w:p>
          <w:p w14:paraId="4C6F44E8" w14:textId="77777777" w:rsidR="005D6FC8" w:rsidRDefault="005D6FC8" w:rsidP="002F4454">
            <w:pPr>
              <w:rPr>
                <w:lang w:val="ro-MD"/>
              </w:rPr>
            </w:pPr>
            <w:r>
              <w:rPr>
                <w:lang w:val="ro-MD"/>
              </w:rPr>
              <w:t>Semnat electronic</w:t>
            </w:r>
          </w:p>
        </w:tc>
        <w:tc>
          <w:tcPr>
            <w:tcW w:w="1617" w:type="dxa"/>
            <w:shd w:val="clear" w:color="auto" w:fill="auto"/>
          </w:tcPr>
          <w:p w14:paraId="63B34681" w14:textId="77777777" w:rsidR="005D6FC8" w:rsidRDefault="005D6FC8" w:rsidP="002F4454">
            <w:pPr>
              <w:shd w:val="clear" w:color="auto" w:fill="FFFFFF" w:themeFill="background1"/>
              <w:tabs>
                <w:tab w:val="left" w:pos="612"/>
              </w:tabs>
              <w:spacing w:before="120" w:after="120"/>
              <w:rPr>
                <w:iCs/>
                <w:noProof w:val="0"/>
                <w:lang w:val="ro-MD" w:eastAsia="ru-RU"/>
              </w:rPr>
            </w:pPr>
            <w:r>
              <w:rPr>
                <w:iCs/>
                <w:noProof w:val="0"/>
                <w:lang w:val="ro-MD" w:eastAsia="ru-RU"/>
              </w:rPr>
              <w:t>Obligatoriu</w:t>
            </w:r>
          </w:p>
        </w:tc>
      </w:tr>
      <w:tr w:rsidR="005D6FC8" w:rsidRPr="00EC30C2" w14:paraId="7F41769A" w14:textId="77777777" w:rsidTr="002F4454">
        <w:tc>
          <w:tcPr>
            <w:tcW w:w="574" w:type="dxa"/>
            <w:shd w:val="clear" w:color="auto" w:fill="auto"/>
          </w:tcPr>
          <w:p w14:paraId="1CBFCD2A" w14:textId="77777777" w:rsidR="005D6FC8" w:rsidRDefault="005D6FC8" w:rsidP="002F4454">
            <w:pPr>
              <w:shd w:val="clear" w:color="auto" w:fill="FFFFFF" w:themeFill="background1"/>
              <w:tabs>
                <w:tab w:val="left" w:pos="612"/>
              </w:tabs>
              <w:spacing w:before="120" w:after="120"/>
              <w:rPr>
                <w:iCs/>
                <w:noProof w:val="0"/>
                <w:lang w:val="ro-MD" w:eastAsia="ru-RU"/>
              </w:rPr>
            </w:pPr>
            <w:r>
              <w:rPr>
                <w:iCs/>
                <w:noProof w:val="0"/>
                <w:lang w:val="ro-MD" w:eastAsia="ru-RU"/>
              </w:rPr>
              <w:t>18.</w:t>
            </w:r>
          </w:p>
        </w:tc>
        <w:tc>
          <w:tcPr>
            <w:tcW w:w="3745" w:type="dxa"/>
            <w:shd w:val="clear" w:color="auto" w:fill="auto"/>
          </w:tcPr>
          <w:p w14:paraId="052E7EEE" w14:textId="77777777" w:rsidR="005D6FC8" w:rsidRDefault="005D6FC8" w:rsidP="002F4454">
            <w:pPr>
              <w:shd w:val="clear" w:color="auto" w:fill="FFFFFF" w:themeFill="background1"/>
              <w:tabs>
                <w:tab w:val="left" w:pos="612"/>
              </w:tabs>
              <w:spacing w:before="120" w:after="120"/>
              <w:rPr>
                <w:iCs/>
                <w:noProof w:val="0"/>
                <w:lang w:val="ro-MD" w:eastAsia="ru-RU"/>
              </w:rPr>
            </w:pPr>
            <w:r>
              <w:rPr>
                <w:iCs/>
                <w:noProof w:val="0"/>
                <w:lang w:val="ro-MD" w:eastAsia="ru-RU"/>
              </w:rPr>
              <w:t>Informații privind asocierea.</w:t>
            </w:r>
          </w:p>
        </w:tc>
        <w:tc>
          <w:tcPr>
            <w:tcW w:w="3550" w:type="dxa"/>
            <w:shd w:val="clear" w:color="auto" w:fill="auto"/>
          </w:tcPr>
          <w:p w14:paraId="63C82C8D" w14:textId="77777777" w:rsidR="005D6FC8" w:rsidRDefault="005D6FC8" w:rsidP="002F4454">
            <w:pPr>
              <w:rPr>
                <w:lang w:val="ro-MD"/>
              </w:rPr>
            </w:pPr>
            <w:r>
              <w:rPr>
                <w:lang w:val="ro-MD"/>
              </w:rPr>
              <w:t>Anexa nr. 17 la Documentația standard lucrări.</w:t>
            </w:r>
          </w:p>
          <w:p w14:paraId="116210FD" w14:textId="77777777" w:rsidR="005D6FC8" w:rsidRDefault="005D6FC8" w:rsidP="002F4454">
            <w:pPr>
              <w:rPr>
                <w:lang w:val="ro-MD"/>
              </w:rPr>
            </w:pPr>
            <w:r>
              <w:rPr>
                <w:lang w:val="ro-MD"/>
              </w:rPr>
              <w:t>Semnat electronic</w:t>
            </w:r>
          </w:p>
        </w:tc>
        <w:tc>
          <w:tcPr>
            <w:tcW w:w="1617" w:type="dxa"/>
            <w:shd w:val="clear" w:color="auto" w:fill="auto"/>
          </w:tcPr>
          <w:p w14:paraId="7A3285BC" w14:textId="77777777" w:rsidR="005D6FC8" w:rsidRDefault="005D6FC8" w:rsidP="002F4454">
            <w:pPr>
              <w:shd w:val="clear" w:color="auto" w:fill="FFFFFF" w:themeFill="background1"/>
              <w:tabs>
                <w:tab w:val="left" w:pos="612"/>
              </w:tabs>
              <w:spacing w:before="120" w:after="120"/>
              <w:rPr>
                <w:iCs/>
                <w:noProof w:val="0"/>
                <w:lang w:val="ro-MD" w:eastAsia="ru-RU"/>
              </w:rPr>
            </w:pPr>
            <w:r>
              <w:rPr>
                <w:iCs/>
                <w:noProof w:val="0"/>
                <w:lang w:val="ro-MD" w:eastAsia="ru-RU"/>
              </w:rPr>
              <w:t>Obligatoriu</w:t>
            </w:r>
          </w:p>
        </w:tc>
      </w:tr>
      <w:tr w:rsidR="005D6FC8" w:rsidRPr="00EC30C2" w14:paraId="164255D0" w14:textId="77777777" w:rsidTr="002F4454">
        <w:tc>
          <w:tcPr>
            <w:tcW w:w="574" w:type="dxa"/>
            <w:shd w:val="clear" w:color="auto" w:fill="auto"/>
          </w:tcPr>
          <w:p w14:paraId="0D6FF526" w14:textId="77777777" w:rsidR="005D6FC8" w:rsidRDefault="005D6FC8" w:rsidP="002F4454">
            <w:pPr>
              <w:shd w:val="clear" w:color="auto" w:fill="FFFFFF" w:themeFill="background1"/>
              <w:tabs>
                <w:tab w:val="left" w:pos="612"/>
              </w:tabs>
              <w:spacing w:before="120" w:after="120"/>
              <w:rPr>
                <w:iCs/>
                <w:noProof w:val="0"/>
                <w:lang w:val="ro-MD" w:eastAsia="ru-RU"/>
              </w:rPr>
            </w:pPr>
            <w:r>
              <w:rPr>
                <w:iCs/>
                <w:noProof w:val="0"/>
                <w:lang w:val="ro-MD" w:eastAsia="ru-RU"/>
              </w:rPr>
              <w:t>19.</w:t>
            </w:r>
          </w:p>
        </w:tc>
        <w:tc>
          <w:tcPr>
            <w:tcW w:w="3745" w:type="dxa"/>
            <w:shd w:val="clear" w:color="auto" w:fill="auto"/>
          </w:tcPr>
          <w:p w14:paraId="1B1C6862" w14:textId="77777777" w:rsidR="005D6FC8" w:rsidRDefault="005D6FC8" w:rsidP="002F4454">
            <w:pPr>
              <w:shd w:val="clear" w:color="auto" w:fill="FFFFFF" w:themeFill="background1"/>
              <w:tabs>
                <w:tab w:val="left" w:pos="612"/>
              </w:tabs>
              <w:spacing w:before="120" w:after="120"/>
              <w:rPr>
                <w:iCs/>
                <w:noProof w:val="0"/>
                <w:lang w:val="ro-MD" w:eastAsia="ru-RU"/>
              </w:rPr>
            </w:pPr>
            <w:r>
              <w:rPr>
                <w:iCs/>
                <w:noProof w:val="0"/>
                <w:lang w:val="ro-MD" w:eastAsia="ru-RU"/>
              </w:rPr>
              <w:t>Angajament privind susținerea financiară ofertantului/candidatului</w:t>
            </w:r>
          </w:p>
        </w:tc>
        <w:tc>
          <w:tcPr>
            <w:tcW w:w="3550" w:type="dxa"/>
            <w:shd w:val="clear" w:color="auto" w:fill="auto"/>
          </w:tcPr>
          <w:p w14:paraId="2BDD2635" w14:textId="77777777" w:rsidR="005D6FC8" w:rsidRDefault="005D6FC8" w:rsidP="002F4454">
            <w:pPr>
              <w:rPr>
                <w:lang w:val="ro-MD"/>
              </w:rPr>
            </w:pPr>
            <w:r>
              <w:rPr>
                <w:lang w:val="ro-MD"/>
              </w:rPr>
              <w:t>Anexa nr. 18 la Documentația standard lucrări.</w:t>
            </w:r>
          </w:p>
          <w:p w14:paraId="5E0F9858" w14:textId="77777777" w:rsidR="005D6FC8" w:rsidRDefault="005D6FC8" w:rsidP="002F4454">
            <w:pPr>
              <w:rPr>
                <w:lang w:val="ro-MD"/>
              </w:rPr>
            </w:pPr>
            <w:r>
              <w:rPr>
                <w:lang w:val="ro-MD"/>
              </w:rPr>
              <w:t>Semnat electronic</w:t>
            </w:r>
          </w:p>
        </w:tc>
        <w:tc>
          <w:tcPr>
            <w:tcW w:w="1617" w:type="dxa"/>
            <w:shd w:val="clear" w:color="auto" w:fill="auto"/>
          </w:tcPr>
          <w:p w14:paraId="175440B0" w14:textId="77777777" w:rsidR="005D6FC8" w:rsidRDefault="005D6FC8" w:rsidP="002F4454">
            <w:pPr>
              <w:shd w:val="clear" w:color="auto" w:fill="FFFFFF" w:themeFill="background1"/>
              <w:tabs>
                <w:tab w:val="left" w:pos="612"/>
              </w:tabs>
              <w:spacing w:before="120" w:after="120"/>
              <w:rPr>
                <w:iCs/>
                <w:noProof w:val="0"/>
                <w:lang w:val="ro-MD" w:eastAsia="ru-RU"/>
              </w:rPr>
            </w:pPr>
            <w:r>
              <w:rPr>
                <w:iCs/>
                <w:noProof w:val="0"/>
                <w:lang w:val="ro-MD" w:eastAsia="ru-RU"/>
              </w:rPr>
              <w:t>Obligatoriu</w:t>
            </w:r>
          </w:p>
        </w:tc>
      </w:tr>
      <w:tr w:rsidR="005D6FC8" w:rsidRPr="00EC30C2" w14:paraId="361458A4" w14:textId="77777777" w:rsidTr="002F4454">
        <w:tc>
          <w:tcPr>
            <w:tcW w:w="574" w:type="dxa"/>
            <w:shd w:val="clear" w:color="auto" w:fill="auto"/>
          </w:tcPr>
          <w:p w14:paraId="09E2D70B" w14:textId="77777777" w:rsidR="005D6FC8" w:rsidRDefault="005D6FC8" w:rsidP="002F4454">
            <w:pPr>
              <w:shd w:val="clear" w:color="auto" w:fill="FFFFFF" w:themeFill="background1"/>
              <w:tabs>
                <w:tab w:val="left" w:pos="612"/>
              </w:tabs>
              <w:spacing w:before="120" w:after="120"/>
              <w:rPr>
                <w:iCs/>
                <w:noProof w:val="0"/>
                <w:lang w:val="ro-MD" w:eastAsia="ru-RU"/>
              </w:rPr>
            </w:pPr>
            <w:r>
              <w:rPr>
                <w:iCs/>
                <w:noProof w:val="0"/>
                <w:lang w:val="ro-MD" w:eastAsia="ru-RU"/>
              </w:rPr>
              <w:lastRenderedPageBreak/>
              <w:t>20.</w:t>
            </w:r>
          </w:p>
        </w:tc>
        <w:tc>
          <w:tcPr>
            <w:tcW w:w="3745" w:type="dxa"/>
            <w:shd w:val="clear" w:color="auto" w:fill="auto"/>
          </w:tcPr>
          <w:p w14:paraId="5E60899A" w14:textId="77777777" w:rsidR="005D6FC8" w:rsidRPr="004F413F" w:rsidRDefault="005D6FC8" w:rsidP="002F4454">
            <w:pPr>
              <w:shd w:val="clear" w:color="auto" w:fill="FFFFFF"/>
              <w:rPr>
                <w:lang w:val="ro-MD"/>
              </w:rPr>
            </w:pPr>
            <w:r w:rsidRPr="004F413F">
              <w:rPr>
                <w:lang w:val="ro-MD"/>
              </w:rPr>
              <w:t>ANGAJAMENT</w:t>
            </w:r>
            <w:r>
              <w:rPr>
                <w:lang w:val="ro-MD"/>
              </w:rPr>
              <w:t xml:space="preserve"> </w:t>
            </w:r>
            <w:r w:rsidRPr="004F413F">
              <w:rPr>
                <w:lang w:val="ro-MD"/>
              </w:rPr>
              <w:t>privind susţinerea tehnică și profesională</w:t>
            </w:r>
            <w:r>
              <w:rPr>
                <w:lang w:val="ro-MD"/>
              </w:rPr>
              <w:t xml:space="preserve"> </w:t>
            </w:r>
            <w:r w:rsidRPr="004F413F">
              <w:rPr>
                <w:lang w:val="ro-MD"/>
              </w:rPr>
              <w:t>a ofertantului/candidatului</w:t>
            </w:r>
          </w:p>
          <w:p w14:paraId="388BB329" w14:textId="77777777" w:rsidR="005D6FC8" w:rsidRDefault="005D6FC8" w:rsidP="002F4454">
            <w:pPr>
              <w:shd w:val="clear" w:color="auto" w:fill="FFFFFF" w:themeFill="background1"/>
              <w:tabs>
                <w:tab w:val="left" w:pos="612"/>
              </w:tabs>
              <w:spacing w:before="120" w:after="120"/>
              <w:rPr>
                <w:iCs/>
                <w:noProof w:val="0"/>
                <w:lang w:val="ro-MD" w:eastAsia="ru-RU"/>
              </w:rPr>
            </w:pPr>
          </w:p>
        </w:tc>
        <w:tc>
          <w:tcPr>
            <w:tcW w:w="3550" w:type="dxa"/>
            <w:shd w:val="clear" w:color="auto" w:fill="auto"/>
          </w:tcPr>
          <w:p w14:paraId="6264FA0B" w14:textId="77777777" w:rsidR="005D6FC8" w:rsidRDefault="005D6FC8" w:rsidP="002F4454">
            <w:pPr>
              <w:rPr>
                <w:lang w:val="ro-MD"/>
              </w:rPr>
            </w:pPr>
            <w:r>
              <w:rPr>
                <w:lang w:val="ro-MD"/>
              </w:rPr>
              <w:t>Anexa nr. 19 la Documentația standard lucrări, va fi prezentat la contractul de arendă a utilajului și echipamentului necesar pentru îndeplinirea corespunzătoare a contractului.</w:t>
            </w:r>
          </w:p>
          <w:p w14:paraId="56D96324" w14:textId="77777777" w:rsidR="005D6FC8" w:rsidRDefault="005D6FC8" w:rsidP="002F4454">
            <w:pPr>
              <w:rPr>
                <w:lang w:val="ro-MD"/>
              </w:rPr>
            </w:pPr>
            <w:r>
              <w:rPr>
                <w:lang w:val="ro-MD"/>
              </w:rPr>
              <w:t>Semnat electronic</w:t>
            </w:r>
          </w:p>
        </w:tc>
        <w:tc>
          <w:tcPr>
            <w:tcW w:w="1617" w:type="dxa"/>
            <w:shd w:val="clear" w:color="auto" w:fill="auto"/>
          </w:tcPr>
          <w:p w14:paraId="6CBD528A" w14:textId="77777777" w:rsidR="005D6FC8" w:rsidRDefault="005D6FC8" w:rsidP="002F4454">
            <w:pPr>
              <w:shd w:val="clear" w:color="auto" w:fill="FFFFFF" w:themeFill="background1"/>
              <w:tabs>
                <w:tab w:val="left" w:pos="612"/>
              </w:tabs>
              <w:spacing w:before="120" w:after="120"/>
              <w:rPr>
                <w:iCs/>
                <w:noProof w:val="0"/>
                <w:lang w:val="ro-MD" w:eastAsia="ru-RU"/>
              </w:rPr>
            </w:pPr>
            <w:r>
              <w:rPr>
                <w:iCs/>
                <w:noProof w:val="0"/>
                <w:lang w:val="ro-MD" w:eastAsia="ru-RU"/>
              </w:rPr>
              <w:t>Obligatoriu</w:t>
            </w:r>
          </w:p>
        </w:tc>
      </w:tr>
      <w:tr w:rsidR="005D6FC8" w:rsidRPr="00EC30C2" w14:paraId="42FD274F" w14:textId="77777777" w:rsidTr="002F4454">
        <w:tc>
          <w:tcPr>
            <w:tcW w:w="574" w:type="dxa"/>
            <w:shd w:val="clear" w:color="auto" w:fill="auto"/>
          </w:tcPr>
          <w:p w14:paraId="4599639E" w14:textId="77777777" w:rsidR="005D6FC8" w:rsidRDefault="005D6FC8" w:rsidP="002F4454">
            <w:pPr>
              <w:shd w:val="clear" w:color="auto" w:fill="FFFFFF" w:themeFill="background1"/>
              <w:tabs>
                <w:tab w:val="left" w:pos="612"/>
              </w:tabs>
              <w:spacing w:before="120" w:after="120"/>
              <w:rPr>
                <w:iCs/>
                <w:noProof w:val="0"/>
                <w:lang w:val="ro-MD" w:eastAsia="ru-RU"/>
              </w:rPr>
            </w:pPr>
            <w:r>
              <w:rPr>
                <w:iCs/>
                <w:noProof w:val="0"/>
                <w:lang w:val="ro-MD" w:eastAsia="ru-RU"/>
              </w:rPr>
              <w:t>21.</w:t>
            </w:r>
          </w:p>
        </w:tc>
        <w:tc>
          <w:tcPr>
            <w:tcW w:w="3745" w:type="dxa"/>
            <w:shd w:val="clear" w:color="auto" w:fill="auto"/>
          </w:tcPr>
          <w:p w14:paraId="288F8EA6" w14:textId="77777777" w:rsidR="005D6FC8" w:rsidRDefault="005D6FC8" w:rsidP="002F4454">
            <w:pPr>
              <w:shd w:val="clear" w:color="auto" w:fill="FFFFFF" w:themeFill="background1"/>
              <w:tabs>
                <w:tab w:val="left" w:pos="612"/>
              </w:tabs>
              <w:spacing w:before="120" w:after="120"/>
              <w:rPr>
                <w:iCs/>
                <w:noProof w:val="0"/>
                <w:lang w:val="ro-MD" w:eastAsia="ru-RU"/>
              </w:rPr>
            </w:pPr>
            <w:r>
              <w:rPr>
                <w:iCs/>
                <w:noProof w:val="0"/>
                <w:lang w:val="ro-MD" w:eastAsia="ru-RU"/>
              </w:rPr>
              <w:t>Declarație terț susținător tehnic</w:t>
            </w:r>
          </w:p>
        </w:tc>
        <w:tc>
          <w:tcPr>
            <w:tcW w:w="3550" w:type="dxa"/>
            <w:shd w:val="clear" w:color="auto" w:fill="auto"/>
          </w:tcPr>
          <w:p w14:paraId="26603F83" w14:textId="77777777" w:rsidR="005D6FC8" w:rsidRDefault="005D6FC8" w:rsidP="002F4454">
            <w:pPr>
              <w:rPr>
                <w:lang w:val="ro-MD"/>
              </w:rPr>
            </w:pPr>
            <w:r>
              <w:rPr>
                <w:lang w:val="ro-MD"/>
              </w:rPr>
              <w:t>Anexa nr. 20 la Documentația standard lucrări.</w:t>
            </w:r>
          </w:p>
          <w:p w14:paraId="557149D3" w14:textId="77777777" w:rsidR="005D6FC8" w:rsidRDefault="005D6FC8" w:rsidP="002F4454">
            <w:pPr>
              <w:rPr>
                <w:lang w:val="ro-MD"/>
              </w:rPr>
            </w:pPr>
            <w:r>
              <w:rPr>
                <w:lang w:val="ro-MD"/>
              </w:rPr>
              <w:t>Semnat electronic</w:t>
            </w:r>
          </w:p>
        </w:tc>
        <w:tc>
          <w:tcPr>
            <w:tcW w:w="1617" w:type="dxa"/>
            <w:shd w:val="clear" w:color="auto" w:fill="auto"/>
          </w:tcPr>
          <w:p w14:paraId="7629F732" w14:textId="77777777" w:rsidR="005D6FC8" w:rsidRDefault="005D6FC8" w:rsidP="002F4454">
            <w:pPr>
              <w:shd w:val="clear" w:color="auto" w:fill="FFFFFF" w:themeFill="background1"/>
              <w:tabs>
                <w:tab w:val="left" w:pos="612"/>
              </w:tabs>
              <w:spacing w:before="120" w:after="120"/>
              <w:rPr>
                <w:iCs/>
                <w:noProof w:val="0"/>
                <w:lang w:val="ro-MD" w:eastAsia="ru-RU"/>
              </w:rPr>
            </w:pPr>
            <w:r>
              <w:rPr>
                <w:iCs/>
                <w:noProof w:val="0"/>
                <w:lang w:val="ro-MD" w:eastAsia="ru-RU"/>
              </w:rPr>
              <w:t>Obligatoriu</w:t>
            </w:r>
          </w:p>
        </w:tc>
      </w:tr>
      <w:tr w:rsidR="005D6FC8" w:rsidRPr="00EC30C2" w14:paraId="5D43A303" w14:textId="77777777" w:rsidTr="002F4454">
        <w:tc>
          <w:tcPr>
            <w:tcW w:w="574" w:type="dxa"/>
            <w:shd w:val="clear" w:color="auto" w:fill="auto"/>
          </w:tcPr>
          <w:p w14:paraId="04D9DC24" w14:textId="77777777" w:rsidR="005D6FC8" w:rsidRDefault="005D6FC8" w:rsidP="002F4454">
            <w:pPr>
              <w:shd w:val="clear" w:color="auto" w:fill="FFFFFF" w:themeFill="background1"/>
              <w:tabs>
                <w:tab w:val="left" w:pos="612"/>
              </w:tabs>
              <w:spacing w:before="120" w:after="120"/>
              <w:rPr>
                <w:iCs/>
                <w:noProof w:val="0"/>
                <w:lang w:val="ro-MD" w:eastAsia="ru-RU"/>
              </w:rPr>
            </w:pPr>
            <w:r>
              <w:rPr>
                <w:iCs/>
                <w:noProof w:val="0"/>
                <w:lang w:val="ro-MD" w:eastAsia="ru-RU"/>
              </w:rPr>
              <w:t>22.</w:t>
            </w:r>
          </w:p>
        </w:tc>
        <w:tc>
          <w:tcPr>
            <w:tcW w:w="3745" w:type="dxa"/>
            <w:shd w:val="clear" w:color="auto" w:fill="auto"/>
          </w:tcPr>
          <w:p w14:paraId="34DF0DC5" w14:textId="77777777" w:rsidR="005D6FC8" w:rsidRDefault="005D6FC8" w:rsidP="002F4454">
            <w:pPr>
              <w:shd w:val="clear" w:color="auto" w:fill="FFFFFF" w:themeFill="background1"/>
              <w:tabs>
                <w:tab w:val="left" w:pos="612"/>
              </w:tabs>
              <w:spacing w:before="120" w:after="120"/>
              <w:rPr>
                <w:iCs/>
                <w:noProof w:val="0"/>
                <w:lang w:val="ro-MD" w:eastAsia="ru-RU"/>
              </w:rPr>
            </w:pPr>
            <w:r>
              <w:rPr>
                <w:iCs/>
                <w:noProof w:val="0"/>
                <w:lang w:val="ro-MD" w:eastAsia="ru-RU"/>
              </w:rPr>
              <w:t>Declarație terț susținător profesional</w:t>
            </w:r>
          </w:p>
        </w:tc>
        <w:tc>
          <w:tcPr>
            <w:tcW w:w="3550" w:type="dxa"/>
            <w:shd w:val="clear" w:color="auto" w:fill="auto"/>
          </w:tcPr>
          <w:p w14:paraId="6C201D59" w14:textId="77777777" w:rsidR="005D6FC8" w:rsidRDefault="005D6FC8" w:rsidP="002F4454">
            <w:pPr>
              <w:rPr>
                <w:lang w:val="ro-MD"/>
              </w:rPr>
            </w:pPr>
            <w:r>
              <w:rPr>
                <w:lang w:val="ro-MD"/>
              </w:rPr>
              <w:t>Anexa nr. 21 la Documentația standard lucrări.</w:t>
            </w:r>
          </w:p>
          <w:p w14:paraId="2712D6EB" w14:textId="77777777" w:rsidR="005D6FC8" w:rsidRDefault="005D6FC8" w:rsidP="002F4454">
            <w:pPr>
              <w:rPr>
                <w:lang w:val="ro-MD"/>
              </w:rPr>
            </w:pPr>
            <w:r>
              <w:rPr>
                <w:lang w:val="ro-MD"/>
              </w:rPr>
              <w:t>Semnat electronic</w:t>
            </w:r>
          </w:p>
        </w:tc>
        <w:tc>
          <w:tcPr>
            <w:tcW w:w="1617" w:type="dxa"/>
            <w:shd w:val="clear" w:color="auto" w:fill="auto"/>
          </w:tcPr>
          <w:p w14:paraId="18CBCB51" w14:textId="77777777" w:rsidR="005D6FC8" w:rsidRDefault="005D6FC8" w:rsidP="002F4454">
            <w:pPr>
              <w:shd w:val="clear" w:color="auto" w:fill="FFFFFF" w:themeFill="background1"/>
              <w:tabs>
                <w:tab w:val="left" w:pos="612"/>
              </w:tabs>
              <w:spacing w:before="120" w:after="120"/>
              <w:rPr>
                <w:iCs/>
                <w:noProof w:val="0"/>
                <w:lang w:val="ro-MD" w:eastAsia="ru-RU"/>
              </w:rPr>
            </w:pPr>
            <w:r>
              <w:rPr>
                <w:iCs/>
                <w:noProof w:val="0"/>
                <w:lang w:val="ro-MD" w:eastAsia="ru-RU"/>
              </w:rPr>
              <w:t>Obligatoriu</w:t>
            </w:r>
          </w:p>
        </w:tc>
      </w:tr>
      <w:tr w:rsidR="005D6FC8" w:rsidRPr="00EC30C2" w14:paraId="496AB6D5" w14:textId="77777777" w:rsidTr="002F4454">
        <w:tc>
          <w:tcPr>
            <w:tcW w:w="574" w:type="dxa"/>
            <w:shd w:val="clear" w:color="auto" w:fill="auto"/>
          </w:tcPr>
          <w:p w14:paraId="06D199F6" w14:textId="77777777" w:rsidR="005D6FC8" w:rsidRDefault="005D6FC8" w:rsidP="002F4454">
            <w:pPr>
              <w:shd w:val="clear" w:color="auto" w:fill="FFFFFF" w:themeFill="background1"/>
              <w:tabs>
                <w:tab w:val="left" w:pos="612"/>
              </w:tabs>
              <w:spacing w:before="120" w:after="120"/>
              <w:rPr>
                <w:iCs/>
                <w:noProof w:val="0"/>
                <w:lang w:val="ro-MD" w:eastAsia="ru-RU"/>
              </w:rPr>
            </w:pPr>
            <w:r>
              <w:rPr>
                <w:iCs/>
                <w:noProof w:val="0"/>
                <w:lang w:val="ro-MD" w:eastAsia="ru-RU"/>
              </w:rPr>
              <w:t>23.</w:t>
            </w:r>
          </w:p>
        </w:tc>
        <w:tc>
          <w:tcPr>
            <w:tcW w:w="3745" w:type="dxa"/>
            <w:shd w:val="clear" w:color="auto" w:fill="auto"/>
          </w:tcPr>
          <w:p w14:paraId="320C2D1D" w14:textId="77777777" w:rsidR="005D6FC8" w:rsidRDefault="005D6FC8" w:rsidP="002F4454">
            <w:pPr>
              <w:shd w:val="clear" w:color="auto" w:fill="FFFFFF" w:themeFill="background1"/>
              <w:tabs>
                <w:tab w:val="left" w:pos="612"/>
              </w:tabs>
              <w:spacing w:before="120" w:after="120"/>
              <w:rPr>
                <w:iCs/>
                <w:noProof w:val="0"/>
                <w:lang w:val="ro-MD" w:eastAsia="ru-RU"/>
              </w:rPr>
            </w:pPr>
            <w:r>
              <w:rPr>
                <w:iCs/>
                <w:noProof w:val="0"/>
                <w:lang w:val="ro-MD" w:eastAsia="ru-RU"/>
              </w:rPr>
              <w:t>Grafic de executare a lucrărilor, cu reprezentarea grafică a consecutivității tehnologice, termenii de execuție a lucrărilor și valorificarea mijloacelor financiare</w:t>
            </w:r>
          </w:p>
        </w:tc>
        <w:tc>
          <w:tcPr>
            <w:tcW w:w="3550" w:type="dxa"/>
            <w:shd w:val="clear" w:color="auto" w:fill="auto"/>
          </w:tcPr>
          <w:p w14:paraId="182B7499" w14:textId="77777777" w:rsidR="005D6FC8" w:rsidRDefault="005D6FC8" w:rsidP="002F4454">
            <w:pPr>
              <w:rPr>
                <w:lang w:val="ro-MD"/>
              </w:rPr>
            </w:pPr>
            <w:r>
              <w:rPr>
                <w:lang w:val="ro-MD"/>
              </w:rPr>
              <w:t>Anexa nr. 10 la Documentația standard lucrări.</w:t>
            </w:r>
          </w:p>
          <w:p w14:paraId="5624DADC" w14:textId="77777777" w:rsidR="005D6FC8" w:rsidRDefault="005D6FC8" w:rsidP="002F4454">
            <w:pPr>
              <w:rPr>
                <w:lang w:val="ro-MD"/>
              </w:rPr>
            </w:pPr>
            <w:r>
              <w:rPr>
                <w:lang w:val="ro-MD"/>
              </w:rPr>
              <w:t>Semnat electronic</w:t>
            </w:r>
          </w:p>
        </w:tc>
        <w:tc>
          <w:tcPr>
            <w:tcW w:w="1617" w:type="dxa"/>
            <w:shd w:val="clear" w:color="auto" w:fill="auto"/>
          </w:tcPr>
          <w:p w14:paraId="5EED1C7C" w14:textId="77777777" w:rsidR="005D6FC8" w:rsidRDefault="005D6FC8" w:rsidP="002F4454">
            <w:pPr>
              <w:shd w:val="clear" w:color="auto" w:fill="FFFFFF" w:themeFill="background1"/>
              <w:tabs>
                <w:tab w:val="left" w:pos="612"/>
              </w:tabs>
              <w:spacing w:before="120" w:after="120"/>
              <w:rPr>
                <w:iCs/>
                <w:noProof w:val="0"/>
                <w:lang w:val="ro-MD" w:eastAsia="ru-RU"/>
              </w:rPr>
            </w:pPr>
            <w:r>
              <w:rPr>
                <w:iCs/>
                <w:noProof w:val="0"/>
                <w:lang w:val="ro-MD" w:eastAsia="ru-RU"/>
              </w:rPr>
              <w:t>Obligatoriu</w:t>
            </w:r>
          </w:p>
        </w:tc>
      </w:tr>
      <w:tr w:rsidR="005D6FC8" w:rsidRPr="00EC30C2" w14:paraId="620B87C6" w14:textId="77777777" w:rsidTr="002F4454">
        <w:tc>
          <w:tcPr>
            <w:tcW w:w="574" w:type="dxa"/>
            <w:shd w:val="clear" w:color="auto" w:fill="auto"/>
          </w:tcPr>
          <w:p w14:paraId="1DF4F7E7" w14:textId="77777777" w:rsidR="005D6FC8" w:rsidRDefault="005D6FC8" w:rsidP="002F4454">
            <w:pPr>
              <w:shd w:val="clear" w:color="auto" w:fill="FFFFFF" w:themeFill="background1"/>
              <w:tabs>
                <w:tab w:val="left" w:pos="612"/>
              </w:tabs>
              <w:spacing w:before="120" w:after="120"/>
              <w:rPr>
                <w:iCs/>
                <w:noProof w:val="0"/>
                <w:lang w:val="ro-MD" w:eastAsia="ru-RU"/>
              </w:rPr>
            </w:pPr>
            <w:r>
              <w:rPr>
                <w:iCs/>
                <w:noProof w:val="0"/>
                <w:lang w:val="ro-MD" w:eastAsia="ru-RU"/>
              </w:rPr>
              <w:t>24.</w:t>
            </w:r>
          </w:p>
        </w:tc>
        <w:tc>
          <w:tcPr>
            <w:tcW w:w="3745" w:type="dxa"/>
            <w:shd w:val="clear" w:color="auto" w:fill="auto"/>
          </w:tcPr>
          <w:p w14:paraId="59D70952" w14:textId="77777777" w:rsidR="005D6FC8" w:rsidRDefault="005D6FC8" w:rsidP="002F4454">
            <w:pPr>
              <w:shd w:val="clear" w:color="auto" w:fill="FFFFFF" w:themeFill="background1"/>
              <w:tabs>
                <w:tab w:val="left" w:pos="612"/>
              </w:tabs>
              <w:spacing w:before="120" w:after="120"/>
              <w:rPr>
                <w:iCs/>
                <w:noProof w:val="0"/>
                <w:lang w:val="ro-MD" w:eastAsia="ru-RU"/>
              </w:rPr>
            </w:pPr>
            <w:r>
              <w:rPr>
                <w:iCs/>
                <w:noProof w:val="0"/>
                <w:lang w:val="ro-MD" w:eastAsia="ru-RU"/>
              </w:rPr>
              <w:t>Documente doveditoare privind disponibilitatea de personal atestat în domeniul securității și sănătății în muncă (în baza Legii nr.186/2008 securității și sănătății în muncă)</w:t>
            </w:r>
          </w:p>
        </w:tc>
        <w:tc>
          <w:tcPr>
            <w:tcW w:w="3550" w:type="dxa"/>
            <w:shd w:val="clear" w:color="auto" w:fill="auto"/>
          </w:tcPr>
          <w:p w14:paraId="298D75AB" w14:textId="77777777" w:rsidR="005D6FC8" w:rsidRDefault="005D6FC8" w:rsidP="002F4454">
            <w:pPr>
              <w:rPr>
                <w:lang w:val="ro-MD"/>
              </w:rPr>
            </w:pPr>
            <w:r>
              <w:rPr>
                <w:lang w:val="ro-MD"/>
              </w:rPr>
              <w:t>Copia certificatului de atestare și a Legitimației.</w:t>
            </w:r>
          </w:p>
          <w:p w14:paraId="32E7E3A9" w14:textId="77777777" w:rsidR="005D6FC8" w:rsidRDefault="005D6FC8" w:rsidP="002F4454">
            <w:pPr>
              <w:rPr>
                <w:lang w:val="ro-MD"/>
              </w:rPr>
            </w:pPr>
            <w:r>
              <w:rPr>
                <w:lang w:val="ro-MD"/>
              </w:rPr>
              <w:t>Extras din procesul verbal al comisiei de atestare</w:t>
            </w:r>
          </w:p>
          <w:p w14:paraId="05158943" w14:textId="77777777" w:rsidR="005D6FC8" w:rsidRDefault="005D6FC8" w:rsidP="002F4454">
            <w:pPr>
              <w:rPr>
                <w:lang w:val="ro-MD"/>
              </w:rPr>
            </w:pPr>
            <w:r>
              <w:rPr>
                <w:lang w:val="ro-MD"/>
              </w:rPr>
              <w:t>Certificat ISO 45001:2018, implementarea sistemului de management al sănătății și securității în muncă în domeniul construcțiilor.</w:t>
            </w:r>
          </w:p>
          <w:p w14:paraId="263F9207" w14:textId="77777777" w:rsidR="005D6FC8" w:rsidRDefault="005D6FC8" w:rsidP="002F4454">
            <w:pPr>
              <w:rPr>
                <w:lang w:val="ro-MD"/>
              </w:rPr>
            </w:pPr>
            <w:r>
              <w:rPr>
                <w:lang w:val="ro-MD"/>
              </w:rPr>
              <w:t>Semnat electronic</w:t>
            </w:r>
          </w:p>
        </w:tc>
        <w:tc>
          <w:tcPr>
            <w:tcW w:w="1617" w:type="dxa"/>
            <w:shd w:val="clear" w:color="auto" w:fill="auto"/>
          </w:tcPr>
          <w:p w14:paraId="6FD1E358" w14:textId="77777777" w:rsidR="005D6FC8" w:rsidRDefault="005D6FC8" w:rsidP="002F4454">
            <w:pPr>
              <w:shd w:val="clear" w:color="auto" w:fill="FFFFFF" w:themeFill="background1"/>
              <w:tabs>
                <w:tab w:val="left" w:pos="612"/>
              </w:tabs>
              <w:spacing w:before="120" w:after="120"/>
              <w:rPr>
                <w:iCs/>
                <w:noProof w:val="0"/>
                <w:lang w:val="ro-MD" w:eastAsia="ru-RU"/>
              </w:rPr>
            </w:pPr>
            <w:r>
              <w:rPr>
                <w:iCs/>
                <w:noProof w:val="0"/>
                <w:lang w:val="ro-MD" w:eastAsia="ru-RU"/>
              </w:rPr>
              <w:t>Obligatoriu</w:t>
            </w:r>
          </w:p>
        </w:tc>
      </w:tr>
      <w:tr w:rsidR="005D6FC8" w:rsidRPr="00EC30C2" w14:paraId="52151FF9" w14:textId="77777777" w:rsidTr="002F4454">
        <w:tc>
          <w:tcPr>
            <w:tcW w:w="574" w:type="dxa"/>
            <w:shd w:val="clear" w:color="auto" w:fill="auto"/>
          </w:tcPr>
          <w:p w14:paraId="6F64AAD7" w14:textId="77777777" w:rsidR="005D6FC8" w:rsidRDefault="005D6FC8" w:rsidP="002F4454">
            <w:pPr>
              <w:shd w:val="clear" w:color="auto" w:fill="FFFFFF" w:themeFill="background1"/>
              <w:tabs>
                <w:tab w:val="left" w:pos="612"/>
              </w:tabs>
              <w:spacing w:before="120" w:after="120"/>
              <w:rPr>
                <w:iCs/>
                <w:noProof w:val="0"/>
                <w:lang w:val="ro-MD" w:eastAsia="ru-RU"/>
              </w:rPr>
            </w:pPr>
            <w:r>
              <w:rPr>
                <w:iCs/>
                <w:noProof w:val="0"/>
                <w:lang w:val="ro-MD" w:eastAsia="ru-RU"/>
              </w:rPr>
              <w:t>25.</w:t>
            </w:r>
          </w:p>
        </w:tc>
        <w:tc>
          <w:tcPr>
            <w:tcW w:w="3745" w:type="dxa"/>
            <w:shd w:val="clear" w:color="auto" w:fill="auto"/>
          </w:tcPr>
          <w:p w14:paraId="03FAFA3D" w14:textId="77777777" w:rsidR="005D6FC8" w:rsidRPr="00FF430B" w:rsidRDefault="005D6FC8" w:rsidP="002F4454">
            <w:pPr>
              <w:jc w:val="center"/>
              <w:rPr>
                <w:b/>
                <w:color w:val="000000"/>
                <w:w w:val="90"/>
                <w:sz w:val="25"/>
                <w:lang w:val="ro-MD"/>
              </w:rPr>
            </w:pPr>
            <w:r w:rsidRPr="00FF430B">
              <w:rPr>
                <w:b/>
                <w:color w:val="000000"/>
                <w:w w:val="90"/>
                <w:sz w:val="28"/>
                <w:szCs w:val="28"/>
                <w:lang w:val="ro-MD"/>
              </w:rPr>
              <w:t xml:space="preserve">AVIZ </w:t>
            </w:r>
          </w:p>
          <w:p w14:paraId="4E5E9AA6" w14:textId="77777777" w:rsidR="005D6FC8" w:rsidRPr="00D70CCC" w:rsidRDefault="005D6FC8" w:rsidP="002F4454">
            <w:pPr>
              <w:tabs>
                <w:tab w:val="left" w:pos="0"/>
                <w:tab w:val="left" w:pos="567"/>
              </w:tabs>
              <w:jc w:val="center"/>
              <w:rPr>
                <w:rFonts w:eastAsia="PMingLiU"/>
                <w:lang w:val="ro-MD"/>
              </w:rPr>
            </w:pPr>
            <w:r w:rsidRPr="00FF430B">
              <w:rPr>
                <w:rFonts w:eastAsia="PMingLiU"/>
                <w:lang w:val="ro-MD"/>
              </w:rPr>
              <w:t>pentru participare la licitațiile publice de lucrări din domeniul construcțiilor și instalațiilor</w:t>
            </w:r>
          </w:p>
        </w:tc>
        <w:tc>
          <w:tcPr>
            <w:tcW w:w="3550" w:type="dxa"/>
            <w:shd w:val="clear" w:color="auto" w:fill="auto"/>
          </w:tcPr>
          <w:p w14:paraId="1E5FBDC1" w14:textId="77777777" w:rsidR="005D6FC8" w:rsidRPr="00FF430B" w:rsidRDefault="005D6FC8" w:rsidP="002F4454">
            <w:pPr>
              <w:rPr>
                <w:noProof w:val="0"/>
                <w:sz w:val="22"/>
                <w:szCs w:val="22"/>
                <w:lang w:val="ro-MD"/>
              </w:rPr>
            </w:pPr>
            <w:r w:rsidRPr="00FF430B">
              <w:rPr>
                <w:noProof w:val="0"/>
                <w:lang w:val="ro-MD"/>
              </w:rPr>
              <w:t>Anexa nr.</w:t>
            </w:r>
            <w:r>
              <w:rPr>
                <w:noProof w:val="0"/>
                <w:lang w:val="ro-MD"/>
              </w:rPr>
              <w:t xml:space="preserve"> </w:t>
            </w:r>
            <w:r w:rsidRPr="00FF430B">
              <w:rPr>
                <w:noProof w:val="0"/>
                <w:lang w:val="ro-MD"/>
              </w:rPr>
              <w:t>22</w:t>
            </w:r>
          </w:p>
          <w:p w14:paraId="59FF5AB8" w14:textId="77777777" w:rsidR="005D6FC8" w:rsidRDefault="005D6FC8" w:rsidP="002F4454">
            <w:pPr>
              <w:rPr>
                <w:lang w:val="ro-MD"/>
              </w:rPr>
            </w:pPr>
            <w:r>
              <w:rPr>
                <w:lang w:val="ro-MD"/>
              </w:rPr>
              <w:t>Semnat electronic</w:t>
            </w:r>
          </w:p>
        </w:tc>
        <w:tc>
          <w:tcPr>
            <w:tcW w:w="1617" w:type="dxa"/>
            <w:shd w:val="clear" w:color="auto" w:fill="auto"/>
          </w:tcPr>
          <w:p w14:paraId="34483B3B" w14:textId="77777777" w:rsidR="005D6FC8" w:rsidRDefault="005D6FC8" w:rsidP="002F4454">
            <w:pPr>
              <w:shd w:val="clear" w:color="auto" w:fill="FFFFFF" w:themeFill="background1"/>
              <w:tabs>
                <w:tab w:val="left" w:pos="612"/>
              </w:tabs>
              <w:spacing w:before="120" w:after="120"/>
              <w:rPr>
                <w:iCs/>
                <w:noProof w:val="0"/>
                <w:lang w:val="ro-MD" w:eastAsia="ru-RU"/>
              </w:rPr>
            </w:pPr>
            <w:r>
              <w:rPr>
                <w:iCs/>
                <w:noProof w:val="0"/>
                <w:lang w:val="ro-MD" w:eastAsia="ru-RU"/>
              </w:rPr>
              <w:t>Obligatoriu</w:t>
            </w:r>
          </w:p>
        </w:tc>
      </w:tr>
      <w:tr w:rsidR="005D6FC8" w:rsidRPr="00EC30C2" w14:paraId="1A5EEA46" w14:textId="77777777" w:rsidTr="002F4454">
        <w:tc>
          <w:tcPr>
            <w:tcW w:w="9486" w:type="dxa"/>
            <w:gridSpan w:val="4"/>
            <w:shd w:val="clear" w:color="auto" w:fill="auto"/>
          </w:tcPr>
          <w:p w14:paraId="0F786F9F" w14:textId="77777777" w:rsidR="005D6FC8" w:rsidRPr="005B4928" w:rsidRDefault="005D6FC8" w:rsidP="002F4454">
            <w:pPr>
              <w:shd w:val="clear" w:color="auto" w:fill="FFFFFF" w:themeFill="background1"/>
              <w:tabs>
                <w:tab w:val="left" w:pos="612"/>
              </w:tabs>
              <w:spacing w:before="120" w:after="120"/>
              <w:jc w:val="center"/>
              <w:rPr>
                <w:b/>
                <w:iCs/>
                <w:noProof w:val="0"/>
                <w:lang w:val="ro-MD" w:eastAsia="ru-RU"/>
              </w:rPr>
            </w:pPr>
            <w:r w:rsidRPr="005B4928">
              <w:rPr>
                <w:b/>
                <w:iCs/>
                <w:noProof w:val="0"/>
                <w:lang w:val="ro-MD" w:eastAsia="ru-RU"/>
              </w:rPr>
              <w:t>Asigurarea Standardelor calității</w:t>
            </w:r>
          </w:p>
        </w:tc>
      </w:tr>
      <w:tr w:rsidR="005D6FC8" w:rsidRPr="00EC30C2" w14:paraId="31746934" w14:textId="77777777" w:rsidTr="002F4454">
        <w:tc>
          <w:tcPr>
            <w:tcW w:w="574" w:type="dxa"/>
            <w:shd w:val="clear" w:color="auto" w:fill="auto"/>
          </w:tcPr>
          <w:p w14:paraId="464E4C28" w14:textId="77777777" w:rsidR="005D6FC8" w:rsidRDefault="005D6FC8" w:rsidP="002F4454">
            <w:pPr>
              <w:shd w:val="clear" w:color="auto" w:fill="FFFFFF" w:themeFill="background1"/>
              <w:tabs>
                <w:tab w:val="left" w:pos="612"/>
              </w:tabs>
              <w:spacing w:before="120" w:after="120"/>
              <w:rPr>
                <w:iCs/>
                <w:noProof w:val="0"/>
                <w:lang w:val="ro-MD" w:eastAsia="ru-RU"/>
              </w:rPr>
            </w:pPr>
            <w:r>
              <w:rPr>
                <w:iCs/>
                <w:noProof w:val="0"/>
                <w:lang w:val="ro-MD" w:eastAsia="ru-RU"/>
              </w:rPr>
              <w:t>26.</w:t>
            </w:r>
          </w:p>
        </w:tc>
        <w:tc>
          <w:tcPr>
            <w:tcW w:w="3745" w:type="dxa"/>
            <w:shd w:val="clear" w:color="auto" w:fill="auto"/>
          </w:tcPr>
          <w:p w14:paraId="44CC745F" w14:textId="77777777" w:rsidR="005D6FC8" w:rsidRDefault="005D6FC8" w:rsidP="002F4454">
            <w:pPr>
              <w:shd w:val="clear" w:color="auto" w:fill="FFFFFF" w:themeFill="background1"/>
              <w:tabs>
                <w:tab w:val="left" w:pos="612"/>
              </w:tabs>
              <w:spacing w:before="120" w:after="120"/>
              <w:rPr>
                <w:iCs/>
                <w:noProof w:val="0"/>
                <w:lang w:val="ro-MD" w:eastAsia="ru-RU"/>
              </w:rPr>
            </w:pPr>
            <w:r>
              <w:rPr>
                <w:iCs/>
                <w:noProof w:val="0"/>
                <w:lang w:val="ro-MD" w:eastAsia="ru-RU"/>
              </w:rPr>
              <w:t>Manualul Calității</w:t>
            </w:r>
          </w:p>
        </w:tc>
        <w:tc>
          <w:tcPr>
            <w:tcW w:w="3550" w:type="dxa"/>
            <w:shd w:val="clear" w:color="auto" w:fill="auto"/>
          </w:tcPr>
          <w:p w14:paraId="7299322E" w14:textId="77777777" w:rsidR="005D6FC8" w:rsidRDefault="005D6FC8" w:rsidP="002F4454">
            <w:pPr>
              <w:rPr>
                <w:iCs/>
                <w:noProof w:val="0"/>
                <w:lang w:val="ro-MD" w:eastAsia="ru-RU"/>
              </w:rPr>
            </w:pPr>
            <w:r>
              <w:rPr>
                <w:iCs/>
                <w:noProof w:val="0"/>
                <w:lang w:val="ro-MD" w:eastAsia="ru-RU"/>
              </w:rPr>
              <w:t xml:space="preserve">Manualul Calității Integral </w:t>
            </w:r>
          </w:p>
          <w:p w14:paraId="7A270E76" w14:textId="77777777" w:rsidR="005D6FC8" w:rsidRDefault="005D6FC8" w:rsidP="002F4454">
            <w:pPr>
              <w:rPr>
                <w:lang w:val="ro-MD"/>
              </w:rPr>
            </w:pPr>
            <w:r>
              <w:rPr>
                <w:lang w:val="ro-MD"/>
              </w:rPr>
              <w:t>Semnat electronic</w:t>
            </w:r>
          </w:p>
        </w:tc>
        <w:tc>
          <w:tcPr>
            <w:tcW w:w="1617" w:type="dxa"/>
            <w:shd w:val="clear" w:color="auto" w:fill="auto"/>
          </w:tcPr>
          <w:p w14:paraId="4762B988" w14:textId="77777777" w:rsidR="005D6FC8" w:rsidRDefault="005D6FC8" w:rsidP="002F4454">
            <w:pPr>
              <w:shd w:val="clear" w:color="auto" w:fill="FFFFFF" w:themeFill="background1"/>
              <w:tabs>
                <w:tab w:val="left" w:pos="612"/>
              </w:tabs>
              <w:spacing w:before="120" w:after="120"/>
              <w:rPr>
                <w:iCs/>
                <w:noProof w:val="0"/>
                <w:lang w:val="ro-MD" w:eastAsia="ru-RU"/>
              </w:rPr>
            </w:pPr>
            <w:r>
              <w:rPr>
                <w:iCs/>
                <w:noProof w:val="0"/>
                <w:lang w:val="ro-MD" w:eastAsia="ru-RU"/>
              </w:rPr>
              <w:t>Obligatoriu</w:t>
            </w:r>
          </w:p>
        </w:tc>
      </w:tr>
      <w:tr w:rsidR="005D6FC8" w:rsidRPr="00EC30C2" w14:paraId="7DDF54CC" w14:textId="77777777" w:rsidTr="002F4454">
        <w:tc>
          <w:tcPr>
            <w:tcW w:w="574" w:type="dxa"/>
            <w:shd w:val="clear" w:color="auto" w:fill="auto"/>
          </w:tcPr>
          <w:p w14:paraId="59F4BEB7" w14:textId="77777777" w:rsidR="005D6FC8" w:rsidRDefault="005D6FC8" w:rsidP="002F4454">
            <w:pPr>
              <w:shd w:val="clear" w:color="auto" w:fill="FFFFFF" w:themeFill="background1"/>
              <w:tabs>
                <w:tab w:val="left" w:pos="612"/>
              </w:tabs>
              <w:spacing w:before="120" w:after="120"/>
              <w:rPr>
                <w:iCs/>
                <w:noProof w:val="0"/>
                <w:lang w:val="ro-MD" w:eastAsia="ru-RU"/>
              </w:rPr>
            </w:pPr>
            <w:r>
              <w:rPr>
                <w:iCs/>
                <w:noProof w:val="0"/>
                <w:lang w:val="ro-MD" w:eastAsia="ru-RU"/>
              </w:rPr>
              <w:t>27.</w:t>
            </w:r>
          </w:p>
        </w:tc>
        <w:tc>
          <w:tcPr>
            <w:tcW w:w="3745" w:type="dxa"/>
            <w:shd w:val="clear" w:color="auto" w:fill="auto"/>
          </w:tcPr>
          <w:p w14:paraId="1D454F9E" w14:textId="77777777" w:rsidR="005D6FC8" w:rsidRDefault="005D6FC8" w:rsidP="002F4454">
            <w:pPr>
              <w:shd w:val="clear" w:color="auto" w:fill="FFFFFF" w:themeFill="background1"/>
              <w:tabs>
                <w:tab w:val="left" w:pos="612"/>
              </w:tabs>
              <w:spacing w:before="120" w:after="120"/>
              <w:rPr>
                <w:iCs/>
                <w:noProof w:val="0"/>
                <w:lang w:val="ro-MD" w:eastAsia="ru-RU"/>
              </w:rPr>
            </w:pPr>
            <w:r>
              <w:rPr>
                <w:iCs/>
                <w:noProof w:val="0"/>
                <w:lang w:val="ro-MD" w:eastAsia="ru-RU"/>
              </w:rPr>
              <w:t>Declarație, referitor la perioada de garanție a lucrărilor.</w:t>
            </w:r>
          </w:p>
        </w:tc>
        <w:tc>
          <w:tcPr>
            <w:tcW w:w="3550" w:type="dxa"/>
            <w:shd w:val="clear" w:color="auto" w:fill="auto"/>
          </w:tcPr>
          <w:p w14:paraId="070C31C6" w14:textId="77777777" w:rsidR="005D6FC8" w:rsidRDefault="005D6FC8" w:rsidP="002F4454">
            <w:pPr>
              <w:rPr>
                <w:lang w:val="ro-MD"/>
              </w:rPr>
            </w:pPr>
            <w:r>
              <w:rPr>
                <w:lang w:val="ro-MD"/>
              </w:rPr>
              <w:t>Declarație, referitor la perioada de garanție a lucrărilor.</w:t>
            </w:r>
          </w:p>
          <w:p w14:paraId="79DE3671" w14:textId="77777777" w:rsidR="005D6FC8" w:rsidRDefault="005D6FC8" w:rsidP="002F4454">
            <w:pPr>
              <w:rPr>
                <w:i/>
                <w:lang w:val="ro-MD"/>
              </w:rPr>
            </w:pPr>
            <w:r>
              <w:rPr>
                <w:lang w:val="ro-MD"/>
              </w:rPr>
              <w:t xml:space="preserve">Termen </w:t>
            </w:r>
            <w:r>
              <w:rPr>
                <w:i/>
                <w:lang w:val="ro-MD"/>
              </w:rPr>
              <w:t>min.5</w:t>
            </w:r>
            <w:r w:rsidRPr="00667902">
              <w:rPr>
                <w:i/>
                <w:lang w:val="ro-MD"/>
              </w:rPr>
              <w:t xml:space="preserve"> ani</w:t>
            </w:r>
          </w:p>
          <w:p w14:paraId="5CDB921F" w14:textId="77777777" w:rsidR="005D6FC8" w:rsidRPr="00667902" w:rsidRDefault="005D6FC8" w:rsidP="002F4454">
            <w:pPr>
              <w:rPr>
                <w:lang w:val="ro-MD"/>
              </w:rPr>
            </w:pPr>
            <w:r>
              <w:rPr>
                <w:lang w:val="ro-MD"/>
              </w:rPr>
              <w:t>La finalizarea contractului operatorul economic va elibera Beneficiarului un certificat de garanție pentru lucrările executate.</w:t>
            </w:r>
          </w:p>
        </w:tc>
        <w:tc>
          <w:tcPr>
            <w:tcW w:w="1617" w:type="dxa"/>
            <w:shd w:val="clear" w:color="auto" w:fill="auto"/>
          </w:tcPr>
          <w:p w14:paraId="6E819FE0" w14:textId="77777777" w:rsidR="005D6FC8" w:rsidRDefault="005D6FC8" w:rsidP="002F4454">
            <w:pPr>
              <w:shd w:val="clear" w:color="auto" w:fill="FFFFFF" w:themeFill="background1"/>
              <w:tabs>
                <w:tab w:val="left" w:pos="612"/>
              </w:tabs>
              <w:spacing w:before="120" w:after="120"/>
              <w:rPr>
                <w:iCs/>
                <w:noProof w:val="0"/>
                <w:lang w:val="ro-MD" w:eastAsia="ru-RU"/>
              </w:rPr>
            </w:pPr>
            <w:r>
              <w:rPr>
                <w:iCs/>
                <w:noProof w:val="0"/>
                <w:lang w:val="ro-MD" w:eastAsia="ru-RU"/>
              </w:rPr>
              <w:t>Obligatoriu</w:t>
            </w:r>
          </w:p>
        </w:tc>
      </w:tr>
      <w:tr w:rsidR="005D6FC8" w:rsidRPr="00EC30C2" w14:paraId="54E43690" w14:textId="77777777" w:rsidTr="002F4454">
        <w:tc>
          <w:tcPr>
            <w:tcW w:w="9486" w:type="dxa"/>
            <w:gridSpan w:val="4"/>
            <w:shd w:val="clear" w:color="auto" w:fill="auto"/>
          </w:tcPr>
          <w:p w14:paraId="7BC52332" w14:textId="77777777" w:rsidR="005D6FC8" w:rsidRPr="009E2FA3" w:rsidRDefault="005D6FC8" w:rsidP="002F4454">
            <w:pPr>
              <w:shd w:val="clear" w:color="auto" w:fill="FFFFFF" w:themeFill="background1"/>
              <w:tabs>
                <w:tab w:val="left" w:pos="612"/>
              </w:tabs>
              <w:spacing w:before="120" w:after="120"/>
              <w:jc w:val="center"/>
              <w:rPr>
                <w:b/>
                <w:iCs/>
                <w:noProof w:val="0"/>
                <w:lang w:val="ro-MD" w:eastAsia="ru-RU"/>
              </w:rPr>
            </w:pPr>
            <w:r w:rsidRPr="009E2FA3">
              <w:rPr>
                <w:b/>
                <w:iCs/>
                <w:noProof w:val="0"/>
                <w:lang w:val="ro-MD" w:eastAsia="ru-RU"/>
              </w:rPr>
              <w:t>Asigurarea standardelor de protecție a mediului</w:t>
            </w:r>
          </w:p>
        </w:tc>
      </w:tr>
      <w:tr w:rsidR="005D6FC8" w:rsidRPr="00EC30C2" w14:paraId="3CBB6AE7" w14:textId="77777777" w:rsidTr="002F4454">
        <w:tc>
          <w:tcPr>
            <w:tcW w:w="574" w:type="dxa"/>
            <w:shd w:val="clear" w:color="auto" w:fill="auto"/>
          </w:tcPr>
          <w:p w14:paraId="520E26D3" w14:textId="77777777" w:rsidR="005D6FC8" w:rsidRDefault="005D6FC8" w:rsidP="002F4454">
            <w:pPr>
              <w:shd w:val="clear" w:color="auto" w:fill="FFFFFF" w:themeFill="background1"/>
              <w:tabs>
                <w:tab w:val="left" w:pos="612"/>
              </w:tabs>
              <w:spacing w:before="120" w:after="120"/>
              <w:rPr>
                <w:iCs/>
                <w:noProof w:val="0"/>
                <w:lang w:val="ro-MD" w:eastAsia="ru-RU"/>
              </w:rPr>
            </w:pPr>
            <w:r>
              <w:rPr>
                <w:iCs/>
                <w:noProof w:val="0"/>
                <w:lang w:val="ro-MD" w:eastAsia="ru-RU"/>
              </w:rPr>
              <w:t>28.</w:t>
            </w:r>
          </w:p>
        </w:tc>
        <w:tc>
          <w:tcPr>
            <w:tcW w:w="3745" w:type="dxa"/>
            <w:shd w:val="clear" w:color="auto" w:fill="auto"/>
          </w:tcPr>
          <w:p w14:paraId="03F457CE" w14:textId="77777777" w:rsidR="005D6FC8" w:rsidRDefault="005D6FC8" w:rsidP="002F4454">
            <w:pPr>
              <w:shd w:val="clear" w:color="auto" w:fill="FFFFFF" w:themeFill="background1"/>
              <w:tabs>
                <w:tab w:val="left" w:pos="612"/>
              </w:tabs>
              <w:spacing w:before="120" w:after="120"/>
              <w:rPr>
                <w:iCs/>
                <w:noProof w:val="0"/>
                <w:lang w:val="ro-MD" w:eastAsia="ru-RU"/>
              </w:rPr>
            </w:pPr>
            <w:r>
              <w:rPr>
                <w:iCs/>
                <w:noProof w:val="0"/>
                <w:lang w:val="ro-MD" w:eastAsia="ru-RU"/>
              </w:rPr>
              <w:t>Certificat ISO  14001:2015, implementarea sistemului de management de mediu în domeniul construcțiilor.</w:t>
            </w:r>
          </w:p>
        </w:tc>
        <w:tc>
          <w:tcPr>
            <w:tcW w:w="3550" w:type="dxa"/>
            <w:shd w:val="clear" w:color="auto" w:fill="auto"/>
          </w:tcPr>
          <w:p w14:paraId="4FD92392" w14:textId="77777777" w:rsidR="005D6FC8" w:rsidRDefault="005D6FC8" w:rsidP="002F4454">
            <w:pPr>
              <w:rPr>
                <w:lang w:val="ro-MD"/>
              </w:rPr>
            </w:pPr>
            <w:r>
              <w:rPr>
                <w:lang w:val="ro-MD"/>
              </w:rPr>
              <w:t xml:space="preserve">Compania să dispună de Certificat ISO </w:t>
            </w:r>
            <w:r>
              <w:rPr>
                <w:iCs/>
                <w:noProof w:val="0"/>
                <w:lang w:val="ro-MD" w:eastAsia="ru-RU"/>
              </w:rPr>
              <w:t>14001:2015, implementarea sistemului de management de mediu în domeniul construcțiilor.</w:t>
            </w:r>
          </w:p>
        </w:tc>
        <w:tc>
          <w:tcPr>
            <w:tcW w:w="1617" w:type="dxa"/>
            <w:shd w:val="clear" w:color="auto" w:fill="auto"/>
          </w:tcPr>
          <w:p w14:paraId="5836788C" w14:textId="77777777" w:rsidR="005D6FC8" w:rsidRDefault="005D6FC8" w:rsidP="002F4454">
            <w:pPr>
              <w:shd w:val="clear" w:color="auto" w:fill="FFFFFF" w:themeFill="background1"/>
              <w:tabs>
                <w:tab w:val="left" w:pos="612"/>
              </w:tabs>
              <w:spacing w:before="120" w:after="120"/>
              <w:rPr>
                <w:iCs/>
                <w:noProof w:val="0"/>
                <w:lang w:val="ro-MD" w:eastAsia="ru-RU"/>
              </w:rPr>
            </w:pPr>
            <w:r>
              <w:rPr>
                <w:iCs/>
                <w:noProof w:val="0"/>
                <w:lang w:val="ro-MD" w:eastAsia="ru-RU"/>
              </w:rPr>
              <w:t>Preferențial</w:t>
            </w:r>
          </w:p>
        </w:tc>
      </w:tr>
      <w:tr w:rsidR="005D6FC8" w:rsidRPr="00EC30C2" w14:paraId="26301F0B" w14:textId="77777777" w:rsidTr="002F4454">
        <w:tc>
          <w:tcPr>
            <w:tcW w:w="9486" w:type="dxa"/>
            <w:gridSpan w:val="4"/>
            <w:shd w:val="clear" w:color="auto" w:fill="auto"/>
          </w:tcPr>
          <w:p w14:paraId="7D00E3CD" w14:textId="77777777" w:rsidR="005D6FC8" w:rsidRPr="00BB1EF1" w:rsidRDefault="005D6FC8" w:rsidP="002F4454">
            <w:pPr>
              <w:shd w:val="clear" w:color="auto" w:fill="FFFFFF" w:themeFill="background1"/>
              <w:tabs>
                <w:tab w:val="left" w:pos="612"/>
              </w:tabs>
              <w:spacing w:before="120" w:after="120"/>
              <w:jc w:val="center"/>
              <w:rPr>
                <w:b/>
                <w:iCs/>
                <w:noProof w:val="0"/>
                <w:lang w:val="ro-MD" w:eastAsia="ru-RU"/>
              </w:rPr>
            </w:pPr>
            <w:r w:rsidRPr="00BB1EF1">
              <w:rPr>
                <w:b/>
                <w:iCs/>
                <w:noProof w:val="0"/>
                <w:lang w:val="ro-MD" w:eastAsia="ru-RU"/>
              </w:rPr>
              <w:t>Alte cerințe obligatorii</w:t>
            </w:r>
          </w:p>
        </w:tc>
      </w:tr>
      <w:tr w:rsidR="005D6FC8" w:rsidRPr="00EC30C2" w14:paraId="2D83F64E" w14:textId="77777777" w:rsidTr="002F4454">
        <w:tc>
          <w:tcPr>
            <w:tcW w:w="574" w:type="dxa"/>
            <w:shd w:val="clear" w:color="auto" w:fill="auto"/>
          </w:tcPr>
          <w:p w14:paraId="1F23AE4F" w14:textId="77777777" w:rsidR="005D6FC8" w:rsidRDefault="005D6FC8" w:rsidP="002F4454">
            <w:pPr>
              <w:shd w:val="clear" w:color="auto" w:fill="FFFFFF" w:themeFill="background1"/>
              <w:tabs>
                <w:tab w:val="left" w:pos="612"/>
              </w:tabs>
              <w:spacing w:before="120" w:after="120"/>
              <w:rPr>
                <w:iCs/>
                <w:noProof w:val="0"/>
                <w:lang w:val="ro-MD" w:eastAsia="ru-RU"/>
              </w:rPr>
            </w:pPr>
            <w:r>
              <w:rPr>
                <w:iCs/>
                <w:noProof w:val="0"/>
                <w:lang w:val="ro-MD" w:eastAsia="ru-RU"/>
              </w:rPr>
              <w:t>29.</w:t>
            </w:r>
          </w:p>
        </w:tc>
        <w:tc>
          <w:tcPr>
            <w:tcW w:w="3745" w:type="dxa"/>
            <w:shd w:val="clear" w:color="auto" w:fill="auto"/>
          </w:tcPr>
          <w:p w14:paraId="36E2C0DA" w14:textId="77777777" w:rsidR="005D6FC8" w:rsidRDefault="005D6FC8" w:rsidP="002F4454">
            <w:pPr>
              <w:shd w:val="clear" w:color="auto" w:fill="FFFFFF" w:themeFill="background1"/>
              <w:tabs>
                <w:tab w:val="left" w:pos="612"/>
              </w:tabs>
              <w:spacing w:before="120" w:after="120"/>
              <w:rPr>
                <w:iCs/>
                <w:noProof w:val="0"/>
                <w:lang w:val="ro-MD" w:eastAsia="ru-RU"/>
              </w:rPr>
            </w:pPr>
            <w:r>
              <w:rPr>
                <w:iCs/>
                <w:noProof w:val="0"/>
                <w:lang w:val="ro-MD" w:eastAsia="ru-RU"/>
              </w:rPr>
              <w:t>Informații generale despre ofertant</w:t>
            </w:r>
          </w:p>
        </w:tc>
        <w:tc>
          <w:tcPr>
            <w:tcW w:w="3550" w:type="dxa"/>
            <w:shd w:val="clear" w:color="auto" w:fill="auto"/>
          </w:tcPr>
          <w:p w14:paraId="340D2EDB" w14:textId="77777777" w:rsidR="005D6FC8" w:rsidRDefault="005D6FC8" w:rsidP="002F4454">
            <w:pPr>
              <w:rPr>
                <w:lang w:val="ro-MD"/>
              </w:rPr>
            </w:pPr>
            <w:r>
              <w:rPr>
                <w:lang w:val="ro-MD"/>
              </w:rPr>
              <w:t>Semnat electronic</w:t>
            </w:r>
          </w:p>
        </w:tc>
        <w:tc>
          <w:tcPr>
            <w:tcW w:w="1617" w:type="dxa"/>
            <w:shd w:val="clear" w:color="auto" w:fill="auto"/>
          </w:tcPr>
          <w:p w14:paraId="78CB6238" w14:textId="77777777" w:rsidR="005D6FC8" w:rsidRDefault="005D6FC8" w:rsidP="002F4454">
            <w:pPr>
              <w:shd w:val="clear" w:color="auto" w:fill="FFFFFF" w:themeFill="background1"/>
              <w:tabs>
                <w:tab w:val="left" w:pos="612"/>
              </w:tabs>
              <w:spacing w:before="120" w:after="120"/>
              <w:rPr>
                <w:iCs/>
                <w:noProof w:val="0"/>
                <w:lang w:val="ro-MD" w:eastAsia="ru-RU"/>
              </w:rPr>
            </w:pPr>
            <w:r>
              <w:rPr>
                <w:iCs/>
                <w:noProof w:val="0"/>
                <w:lang w:val="ro-MD" w:eastAsia="ru-RU"/>
              </w:rPr>
              <w:t>Obligatoriu</w:t>
            </w:r>
          </w:p>
        </w:tc>
      </w:tr>
      <w:tr w:rsidR="005D6FC8" w:rsidRPr="00EC30C2" w14:paraId="499A24B1" w14:textId="77777777" w:rsidTr="002F4454">
        <w:tc>
          <w:tcPr>
            <w:tcW w:w="9486" w:type="dxa"/>
            <w:gridSpan w:val="4"/>
            <w:shd w:val="clear" w:color="auto" w:fill="auto"/>
          </w:tcPr>
          <w:p w14:paraId="3A8CE0D5" w14:textId="77777777" w:rsidR="005D6FC8" w:rsidRPr="00BB1EF1" w:rsidRDefault="005D6FC8" w:rsidP="002F4454">
            <w:pPr>
              <w:shd w:val="clear" w:color="auto" w:fill="FFFFFF" w:themeFill="background1"/>
              <w:tabs>
                <w:tab w:val="left" w:pos="612"/>
              </w:tabs>
              <w:spacing w:before="120" w:after="120"/>
              <w:jc w:val="center"/>
              <w:rPr>
                <w:b/>
                <w:iCs/>
                <w:noProof w:val="0"/>
                <w:lang w:val="ro-MD" w:eastAsia="ru-RU"/>
              </w:rPr>
            </w:pPr>
            <w:r w:rsidRPr="00BB1EF1">
              <w:rPr>
                <w:b/>
                <w:iCs/>
                <w:noProof w:val="0"/>
                <w:lang w:val="ro-MD" w:eastAsia="ru-RU"/>
              </w:rPr>
              <w:lastRenderedPageBreak/>
              <w:t>Cerințe obligatorii pentru ofertantul desemnat cîștigător</w:t>
            </w:r>
          </w:p>
        </w:tc>
      </w:tr>
      <w:tr w:rsidR="005D6FC8" w:rsidRPr="00EC30C2" w14:paraId="3DA9B581" w14:textId="77777777" w:rsidTr="002F4454">
        <w:tc>
          <w:tcPr>
            <w:tcW w:w="574" w:type="dxa"/>
            <w:shd w:val="clear" w:color="auto" w:fill="auto"/>
          </w:tcPr>
          <w:p w14:paraId="397E87EC" w14:textId="77777777" w:rsidR="005D6FC8" w:rsidRDefault="005D6FC8" w:rsidP="002F4454">
            <w:pPr>
              <w:shd w:val="clear" w:color="auto" w:fill="FFFFFF" w:themeFill="background1"/>
              <w:tabs>
                <w:tab w:val="left" w:pos="612"/>
              </w:tabs>
              <w:spacing w:before="120" w:after="120"/>
              <w:rPr>
                <w:iCs/>
                <w:noProof w:val="0"/>
                <w:lang w:val="ro-MD" w:eastAsia="ru-RU"/>
              </w:rPr>
            </w:pPr>
            <w:r>
              <w:rPr>
                <w:iCs/>
                <w:noProof w:val="0"/>
                <w:lang w:val="ro-MD" w:eastAsia="ru-RU"/>
              </w:rPr>
              <w:t>30.</w:t>
            </w:r>
          </w:p>
        </w:tc>
        <w:tc>
          <w:tcPr>
            <w:tcW w:w="3745" w:type="dxa"/>
            <w:shd w:val="clear" w:color="auto" w:fill="auto"/>
          </w:tcPr>
          <w:p w14:paraId="4631389C" w14:textId="77777777" w:rsidR="005D6FC8" w:rsidRPr="00977E52" w:rsidRDefault="005D6FC8" w:rsidP="002F4454">
            <w:pPr>
              <w:shd w:val="clear" w:color="auto" w:fill="FFFFFF" w:themeFill="background1"/>
              <w:tabs>
                <w:tab w:val="left" w:pos="612"/>
              </w:tabs>
              <w:spacing w:before="120" w:after="120"/>
              <w:rPr>
                <w:iCs/>
                <w:noProof w:val="0"/>
                <w:lang w:val="ro-MD" w:eastAsia="ru-RU"/>
              </w:rPr>
            </w:pPr>
            <w:r w:rsidRPr="00977E52">
              <w:rPr>
                <w:iCs/>
                <w:noProof w:val="0"/>
                <w:lang w:val="ro-MD" w:eastAsia="ru-RU"/>
              </w:rPr>
              <w:t>Garanția de bună execuție a contractului.</w:t>
            </w:r>
          </w:p>
        </w:tc>
        <w:tc>
          <w:tcPr>
            <w:tcW w:w="3550" w:type="dxa"/>
            <w:shd w:val="clear" w:color="auto" w:fill="auto"/>
          </w:tcPr>
          <w:p w14:paraId="69558446" w14:textId="77777777" w:rsidR="005D6FC8" w:rsidRPr="00977E52" w:rsidRDefault="005D6FC8" w:rsidP="002F4454">
            <w:pPr>
              <w:rPr>
                <w:lang w:val="ro-MD"/>
              </w:rPr>
            </w:pPr>
            <w:r w:rsidRPr="00977E52">
              <w:rPr>
                <w:lang w:val="ro-MD"/>
              </w:rPr>
              <w:t>Antreprenorul după primirea scrisorii de acceptare a ofertei din partea Beneficiarului, în termen de maxim 10 zile, dar nu mai tîrziu de data încheierii contractului se angajează să prezinte autorității contractante, garanția de bună execuție a contractului în cuantum de 5% din valoarea contractului atribuit.</w:t>
            </w:r>
          </w:p>
        </w:tc>
        <w:tc>
          <w:tcPr>
            <w:tcW w:w="1617" w:type="dxa"/>
            <w:shd w:val="clear" w:color="auto" w:fill="auto"/>
          </w:tcPr>
          <w:p w14:paraId="10C055D6" w14:textId="77777777" w:rsidR="005D6FC8" w:rsidRPr="00977E52" w:rsidRDefault="005D6FC8" w:rsidP="002F4454">
            <w:pPr>
              <w:shd w:val="clear" w:color="auto" w:fill="FFFFFF" w:themeFill="background1"/>
              <w:tabs>
                <w:tab w:val="left" w:pos="612"/>
              </w:tabs>
              <w:spacing w:before="120" w:after="120"/>
              <w:rPr>
                <w:iCs/>
                <w:noProof w:val="0"/>
                <w:lang w:val="ro-MD" w:eastAsia="ru-RU"/>
              </w:rPr>
            </w:pPr>
            <w:r w:rsidRPr="00977E52">
              <w:rPr>
                <w:iCs/>
                <w:noProof w:val="0"/>
                <w:lang w:val="ro-MD" w:eastAsia="ru-RU"/>
              </w:rPr>
              <w:t>Obligatoriu</w:t>
            </w:r>
          </w:p>
        </w:tc>
      </w:tr>
      <w:tr w:rsidR="005D6FC8" w:rsidRPr="00EC30C2" w14:paraId="27A3E464" w14:textId="77777777" w:rsidTr="002F4454">
        <w:tc>
          <w:tcPr>
            <w:tcW w:w="574" w:type="dxa"/>
            <w:shd w:val="clear" w:color="auto" w:fill="auto"/>
          </w:tcPr>
          <w:p w14:paraId="32A4E9A2" w14:textId="77777777" w:rsidR="005D6FC8" w:rsidRDefault="005D6FC8" w:rsidP="002F4454">
            <w:pPr>
              <w:shd w:val="clear" w:color="auto" w:fill="FFFFFF" w:themeFill="background1"/>
              <w:tabs>
                <w:tab w:val="left" w:pos="612"/>
              </w:tabs>
              <w:spacing w:before="120" w:after="120"/>
              <w:rPr>
                <w:iCs/>
                <w:noProof w:val="0"/>
                <w:lang w:val="ro-MD" w:eastAsia="ru-RU"/>
              </w:rPr>
            </w:pPr>
            <w:r>
              <w:rPr>
                <w:iCs/>
                <w:noProof w:val="0"/>
                <w:lang w:val="ro-MD" w:eastAsia="ru-RU"/>
              </w:rPr>
              <w:t>31.</w:t>
            </w:r>
          </w:p>
        </w:tc>
        <w:tc>
          <w:tcPr>
            <w:tcW w:w="3745" w:type="dxa"/>
            <w:shd w:val="clear" w:color="auto" w:fill="auto"/>
          </w:tcPr>
          <w:p w14:paraId="7BA3C889" w14:textId="77777777" w:rsidR="005D6FC8" w:rsidRDefault="005D6FC8" w:rsidP="002F4454">
            <w:pPr>
              <w:shd w:val="clear" w:color="auto" w:fill="FFFFFF" w:themeFill="background1"/>
              <w:tabs>
                <w:tab w:val="left" w:pos="612"/>
              </w:tabs>
              <w:spacing w:before="120" w:after="120"/>
              <w:rPr>
                <w:iCs/>
                <w:noProof w:val="0"/>
                <w:lang w:val="ro-MD" w:eastAsia="ru-RU"/>
              </w:rPr>
            </w:pPr>
            <w:r>
              <w:rPr>
                <w:iCs/>
                <w:noProof w:val="0"/>
                <w:lang w:val="ro-MD" w:eastAsia="ru-RU"/>
              </w:rPr>
              <w:t>Declarație privind confirmarea identității beneficiarilor efectivi și neîncadrarea acestora în situația condamnării pentru participarea la activități ale unei organizații sau grupări criminale, pentru corupție, fraudă și/sau spălare de bani.</w:t>
            </w:r>
          </w:p>
        </w:tc>
        <w:tc>
          <w:tcPr>
            <w:tcW w:w="3550" w:type="dxa"/>
            <w:shd w:val="clear" w:color="auto" w:fill="auto"/>
          </w:tcPr>
          <w:p w14:paraId="5551240F" w14:textId="77777777" w:rsidR="005D6FC8" w:rsidRDefault="005D6FC8" w:rsidP="002F4454">
            <w:pPr>
              <w:rPr>
                <w:lang w:val="ro-MD"/>
              </w:rPr>
            </w:pPr>
            <w:r>
              <w:rPr>
                <w:lang w:val="ro-MD"/>
              </w:rPr>
              <w:t>Declarație, aprobat prin Ordinul Ministrului Finanțelor nr. 145 din 24 noiembrie 2020.</w:t>
            </w:r>
          </w:p>
          <w:p w14:paraId="24E129B2" w14:textId="77777777" w:rsidR="005D6FC8" w:rsidRDefault="005D6FC8" w:rsidP="002F4454">
            <w:pPr>
              <w:rPr>
                <w:lang w:val="ro-MD"/>
              </w:rPr>
            </w:pPr>
          </w:p>
          <w:p w14:paraId="6D0947C3" w14:textId="77777777" w:rsidR="005D6FC8" w:rsidRDefault="005D6FC8" w:rsidP="002F4454">
            <w:pPr>
              <w:rPr>
                <w:lang w:val="ro-MD"/>
              </w:rPr>
            </w:pPr>
            <w:r>
              <w:rPr>
                <w:lang w:val="ro-MD"/>
              </w:rPr>
              <w:t>Semnat electronic</w:t>
            </w:r>
          </w:p>
        </w:tc>
        <w:tc>
          <w:tcPr>
            <w:tcW w:w="1617" w:type="dxa"/>
            <w:shd w:val="clear" w:color="auto" w:fill="auto"/>
          </w:tcPr>
          <w:p w14:paraId="1812E33A" w14:textId="77777777" w:rsidR="005D6FC8" w:rsidRDefault="005D6FC8" w:rsidP="002F4454">
            <w:pPr>
              <w:shd w:val="clear" w:color="auto" w:fill="FFFFFF" w:themeFill="background1"/>
              <w:tabs>
                <w:tab w:val="left" w:pos="612"/>
              </w:tabs>
              <w:spacing w:before="120" w:after="120"/>
              <w:rPr>
                <w:iCs/>
                <w:noProof w:val="0"/>
                <w:lang w:val="ro-MD" w:eastAsia="ru-RU"/>
              </w:rPr>
            </w:pPr>
            <w:r>
              <w:rPr>
                <w:iCs/>
                <w:noProof w:val="0"/>
                <w:lang w:val="ro-MD" w:eastAsia="ru-RU"/>
              </w:rPr>
              <w:t>Obligatoriu</w:t>
            </w:r>
          </w:p>
        </w:tc>
      </w:tr>
    </w:tbl>
    <w:p w14:paraId="557D8C45" w14:textId="77777777" w:rsidR="005D6FC8" w:rsidRPr="00E72507" w:rsidRDefault="005D6FC8" w:rsidP="005D6FC8">
      <w:pPr>
        <w:shd w:val="clear" w:color="auto" w:fill="FFFFFF" w:themeFill="background1"/>
        <w:tabs>
          <w:tab w:val="right" w:pos="426"/>
        </w:tabs>
        <w:spacing w:before="120"/>
        <w:ind w:left="142"/>
        <w:rPr>
          <w:b/>
          <w:lang w:val="ro-MD" w:eastAsia="ru-RU"/>
        </w:rPr>
      </w:pPr>
    </w:p>
    <w:p w14:paraId="4C7B18E5" w14:textId="77777777" w:rsidR="005D6FC8" w:rsidRPr="00A46003" w:rsidRDefault="005D6FC8" w:rsidP="005D6FC8">
      <w:pPr>
        <w:pStyle w:val="a"/>
        <w:numPr>
          <w:ilvl w:val="0"/>
          <w:numId w:val="19"/>
        </w:numPr>
        <w:ind w:left="360"/>
        <w:rPr>
          <w:color w:val="000000" w:themeColor="text1"/>
          <w:lang w:val="ro-MD"/>
        </w:rPr>
      </w:pPr>
      <w:r w:rsidRPr="002F5186">
        <w:rPr>
          <w:b/>
          <w:lang w:val="ro-MD" w:eastAsia="ru-RU"/>
        </w:rPr>
        <w:t xml:space="preserve">Garanția pentru ofertă, după caz </w:t>
      </w:r>
      <w:r w:rsidRPr="002F5186">
        <w:rPr>
          <w:lang w:val="ro-MD"/>
        </w:rPr>
        <w:t xml:space="preserve">– Da, cuantumul 1 %. Garanție bancară sau Transfer la contul autorității contractante, în cuantum 1%: </w:t>
      </w:r>
      <w:r w:rsidRPr="00A46003">
        <w:rPr>
          <w:i/>
          <w:color w:val="000000" w:themeColor="text1"/>
          <w:lang w:val="ro-MD"/>
        </w:rPr>
        <w:t>Consiliul raional  Glodeni;  Ministerul Finanțelor – Trezoreria de Stat TREZMD2X;</w:t>
      </w:r>
      <w:r w:rsidRPr="00A46003">
        <w:rPr>
          <w:color w:val="000000" w:themeColor="text1"/>
          <w:lang w:val="ro-MD"/>
        </w:rPr>
        <w:t xml:space="preserve"> </w:t>
      </w:r>
      <w:r w:rsidRPr="00A46003">
        <w:rPr>
          <w:i/>
          <w:color w:val="000000" w:themeColor="text1"/>
          <w:lang w:val="ro-MD"/>
        </w:rPr>
        <w:t xml:space="preserve">IBAN: </w:t>
      </w:r>
      <w:r w:rsidRPr="00977E52">
        <w:rPr>
          <w:i/>
          <w:lang w:val="ro-MD"/>
        </w:rPr>
        <w:t>MD17TRPCEG518410A01197AA</w:t>
      </w:r>
      <w:r w:rsidRPr="004E69CB">
        <w:rPr>
          <w:i/>
          <w:color w:val="FF0000"/>
          <w:lang w:val="ro-MD"/>
        </w:rPr>
        <w:t>;</w:t>
      </w:r>
      <w:r w:rsidRPr="00A46003">
        <w:rPr>
          <w:i/>
          <w:color w:val="000000" w:themeColor="text1"/>
          <w:lang w:val="ro-MD"/>
        </w:rPr>
        <w:t xml:space="preserve"> c/f: 1007601009358</w:t>
      </w:r>
    </w:p>
    <w:p w14:paraId="2976DD43" w14:textId="77777777" w:rsidR="005D6FC8" w:rsidRPr="00FF430B" w:rsidRDefault="005D6FC8" w:rsidP="005D6FC8">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Termenul de garanție a lucrărilor</w:t>
      </w:r>
      <w:r>
        <w:rPr>
          <w:b/>
          <w:noProof w:val="0"/>
          <w:lang w:val="ro-MD" w:eastAsia="ru-RU"/>
        </w:rPr>
        <w:t xml:space="preserve"> </w:t>
      </w:r>
      <w:r w:rsidRPr="00FF430B">
        <w:rPr>
          <w:b/>
          <w:noProof w:val="0"/>
          <w:lang w:val="ro-MD" w:eastAsia="ru-RU"/>
        </w:rPr>
        <w:t>sau serviciilor de proiectare și de lucrări</w:t>
      </w:r>
      <w:r>
        <w:rPr>
          <w:b/>
          <w:noProof w:val="0"/>
          <w:lang w:val="ro-MD" w:eastAsia="ru-RU"/>
        </w:rPr>
        <w:t xml:space="preserve">: </w:t>
      </w:r>
      <w:r>
        <w:rPr>
          <w:i/>
          <w:noProof w:val="0"/>
          <w:lang w:val="ro-MD" w:eastAsia="ru-RU"/>
        </w:rPr>
        <w:t>min. 5</w:t>
      </w:r>
      <w:r w:rsidRPr="002F5186">
        <w:rPr>
          <w:i/>
          <w:noProof w:val="0"/>
          <w:lang w:val="ro-MD" w:eastAsia="ru-RU"/>
        </w:rPr>
        <w:t xml:space="preserve"> ani</w:t>
      </w:r>
    </w:p>
    <w:p w14:paraId="50132589" w14:textId="77777777" w:rsidR="005D6FC8" w:rsidRDefault="005D6FC8" w:rsidP="005D6FC8">
      <w:pPr>
        <w:numPr>
          <w:ilvl w:val="0"/>
          <w:numId w:val="19"/>
        </w:numPr>
        <w:shd w:val="clear" w:color="auto" w:fill="FFFFFF" w:themeFill="background1"/>
        <w:tabs>
          <w:tab w:val="right" w:pos="426"/>
        </w:tabs>
        <w:spacing w:before="120"/>
        <w:ind w:left="360"/>
        <w:rPr>
          <w:i/>
          <w:noProof w:val="0"/>
          <w:lang w:val="ro-MD" w:eastAsia="ru-RU"/>
        </w:rPr>
      </w:pPr>
      <w:r w:rsidRPr="00FF430B">
        <w:rPr>
          <w:b/>
          <w:noProof w:val="0"/>
          <w:lang w:val="ro-MD" w:eastAsia="ru-RU"/>
        </w:rPr>
        <w:t>Garanția de bună execuție a cont</w:t>
      </w:r>
      <w:r>
        <w:rPr>
          <w:b/>
          <w:noProof w:val="0"/>
          <w:lang w:val="ro-MD" w:eastAsia="ru-RU"/>
        </w:rPr>
        <w:t xml:space="preserve">ractului, după caz – </w:t>
      </w:r>
      <w:r w:rsidRPr="002F5186">
        <w:rPr>
          <w:i/>
          <w:noProof w:val="0"/>
          <w:lang w:val="ro-MD" w:eastAsia="ru-RU"/>
        </w:rPr>
        <w:t>Da</w:t>
      </w:r>
      <w:r>
        <w:rPr>
          <w:b/>
          <w:noProof w:val="0"/>
          <w:lang w:val="ro-MD" w:eastAsia="ru-RU"/>
        </w:rPr>
        <w:t xml:space="preserve"> </w:t>
      </w:r>
      <w:r w:rsidRPr="002F5186">
        <w:rPr>
          <w:i/>
          <w:noProof w:val="0"/>
          <w:lang w:val="ro-MD" w:eastAsia="ru-RU"/>
        </w:rPr>
        <w:t>, cuantumul 5%.</w:t>
      </w:r>
    </w:p>
    <w:p w14:paraId="0993DC94" w14:textId="77777777" w:rsidR="005D6FC8" w:rsidRPr="00E114B7" w:rsidRDefault="005D6FC8" w:rsidP="005D6FC8">
      <w:pPr>
        <w:shd w:val="clear" w:color="auto" w:fill="FFFFFF" w:themeFill="background1"/>
        <w:tabs>
          <w:tab w:val="right" w:pos="426"/>
        </w:tabs>
        <w:ind w:left="502"/>
        <w:rPr>
          <w:i/>
          <w:noProof w:val="0"/>
          <w:lang w:val="ro-MD" w:eastAsia="ru-RU"/>
        </w:rPr>
      </w:pPr>
      <w:r w:rsidRPr="00E114B7">
        <w:rPr>
          <w:noProof w:val="0"/>
          <w:lang w:val="en-US" w:eastAsia="ru-RU"/>
        </w:rPr>
        <w:t>Operatorul economic desemnat câștigător va prezenta garanția de bună execuție la semnarea contractului de achiziții publice, în conformitate cu prevederile legislației în vigoare, prin una dintre următoarele forme:</w:t>
      </w:r>
    </w:p>
    <w:p w14:paraId="0881CB26" w14:textId="77777777" w:rsidR="005D6FC8" w:rsidRPr="00E114B7" w:rsidRDefault="005D6FC8" w:rsidP="005D6FC8">
      <w:pPr>
        <w:numPr>
          <w:ilvl w:val="0"/>
          <w:numId w:val="36"/>
        </w:numPr>
        <w:rPr>
          <w:noProof w:val="0"/>
          <w:lang w:val="en-US" w:eastAsia="ru-RU"/>
        </w:rPr>
      </w:pPr>
      <w:r w:rsidRPr="00E114B7">
        <w:rPr>
          <w:noProof w:val="0"/>
          <w:lang w:val="en-US" w:eastAsia="ru-RU"/>
        </w:rPr>
        <w:t>scrisoare de garanție emisă de o instituție bancară sau de o societate de asigurare;</w:t>
      </w:r>
    </w:p>
    <w:p w14:paraId="765B18D0" w14:textId="77777777" w:rsidR="005D6FC8" w:rsidRPr="00E114B7" w:rsidRDefault="005D6FC8" w:rsidP="005D6FC8">
      <w:pPr>
        <w:numPr>
          <w:ilvl w:val="0"/>
          <w:numId w:val="36"/>
        </w:numPr>
        <w:rPr>
          <w:noProof w:val="0"/>
          <w:lang w:val="en-US" w:eastAsia="ru-RU"/>
        </w:rPr>
      </w:pPr>
      <w:r w:rsidRPr="00E114B7">
        <w:rPr>
          <w:noProof w:val="0"/>
          <w:lang w:val="en-US" w:eastAsia="ru-RU"/>
        </w:rPr>
        <w:t>transfer la contul autorității contractante;</w:t>
      </w:r>
    </w:p>
    <w:p w14:paraId="1FD3E39E" w14:textId="77777777" w:rsidR="005D6FC8" w:rsidRPr="00E114B7" w:rsidRDefault="005D6FC8" w:rsidP="005D6FC8">
      <w:pPr>
        <w:numPr>
          <w:ilvl w:val="0"/>
          <w:numId w:val="36"/>
        </w:numPr>
        <w:rPr>
          <w:noProof w:val="0"/>
          <w:lang w:val="ru-RU" w:eastAsia="ru-RU"/>
        </w:rPr>
      </w:pPr>
      <w:r w:rsidRPr="00E114B7">
        <w:rPr>
          <w:noProof w:val="0"/>
          <w:lang w:val="ru-RU" w:eastAsia="ru-RU"/>
        </w:rPr>
        <w:t>cauțiune;</w:t>
      </w:r>
    </w:p>
    <w:p w14:paraId="1ECFE836" w14:textId="77777777" w:rsidR="005D6FC8" w:rsidRPr="00E114B7" w:rsidRDefault="005D6FC8" w:rsidP="005D6FC8">
      <w:pPr>
        <w:numPr>
          <w:ilvl w:val="0"/>
          <w:numId w:val="36"/>
        </w:numPr>
        <w:rPr>
          <w:noProof w:val="0"/>
          <w:lang w:val="en-US" w:eastAsia="ru-RU"/>
        </w:rPr>
      </w:pPr>
      <w:r w:rsidRPr="00E114B7">
        <w:rPr>
          <w:noProof w:val="0"/>
          <w:lang w:val="en-US" w:eastAsia="ru-RU"/>
        </w:rPr>
        <w:t xml:space="preserve">rețineri succesive din plata cuvenită pentru facturile înaintate, </w:t>
      </w:r>
      <w:r w:rsidRPr="00E114B7">
        <w:rPr>
          <w:rFonts w:ascii="Georgia" w:hAnsi="Georgia"/>
          <w:shd w:val="clear" w:color="auto" w:fill="FFFFFF"/>
        </w:rPr>
        <w:t>cu efectuarea transferului sumei respective pe un cont special deschis de operatorul economic la o bancă licențiată, agreată de ambele părți, și pus la dispoziția autorității contractante;</w:t>
      </w:r>
    </w:p>
    <w:p w14:paraId="290C21DB" w14:textId="77777777" w:rsidR="005D6FC8" w:rsidRPr="00E114B7" w:rsidRDefault="005D6FC8" w:rsidP="005D6FC8">
      <w:pPr>
        <w:numPr>
          <w:ilvl w:val="0"/>
          <w:numId w:val="36"/>
        </w:numPr>
        <w:rPr>
          <w:noProof w:val="0"/>
          <w:lang w:val="en-US" w:eastAsia="ru-RU"/>
        </w:rPr>
      </w:pPr>
      <w:r w:rsidRPr="00E114B7">
        <w:rPr>
          <w:noProof w:val="0"/>
          <w:lang w:val="en-US" w:eastAsia="ru-RU"/>
        </w:rPr>
        <w:t>rețineri succesive directe din plata cuvenită pentru facturile înaintate.</w:t>
      </w:r>
    </w:p>
    <w:p w14:paraId="517B97EA" w14:textId="77777777" w:rsidR="005D6FC8" w:rsidRPr="00E114B7" w:rsidRDefault="005D6FC8" w:rsidP="005D6FC8">
      <w:pPr>
        <w:rPr>
          <w:noProof w:val="0"/>
          <w:lang w:val="en-US" w:eastAsia="ru-RU"/>
        </w:rPr>
      </w:pPr>
      <w:r w:rsidRPr="00E114B7">
        <w:rPr>
          <w:noProof w:val="0"/>
          <w:lang w:val="en-US" w:eastAsia="ru-RU"/>
        </w:rPr>
        <w:t>În cazul transferului la contul autorității contractante, datele bancare sunt următoarele:</w:t>
      </w:r>
    </w:p>
    <w:p w14:paraId="0D7FBF2E" w14:textId="77777777" w:rsidR="005D6FC8" w:rsidRPr="00E114B7" w:rsidRDefault="005D6FC8" w:rsidP="005D6FC8">
      <w:pPr>
        <w:rPr>
          <w:noProof w:val="0"/>
          <w:lang w:val="en-US" w:eastAsia="ru-RU"/>
        </w:rPr>
      </w:pPr>
      <w:r w:rsidRPr="00E114B7">
        <w:rPr>
          <w:noProof w:val="0"/>
          <w:lang w:val="en-US" w:eastAsia="ru-RU"/>
        </w:rPr>
        <w:t>Beneficiar: Consiliul raional Glodeni</w:t>
      </w:r>
      <w:r w:rsidRPr="00E114B7">
        <w:rPr>
          <w:noProof w:val="0"/>
          <w:lang w:val="en-US" w:eastAsia="ru-RU"/>
        </w:rPr>
        <w:br/>
        <w:t>Cod fiscal: 1007601009358</w:t>
      </w:r>
      <w:r w:rsidRPr="00E114B7">
        <w:rPr>
          <w:noProof w:val="0"/>
          <w:lang w:val="en-US" w:eastAsia="ru-RU"/>
        </w:rPr>
        <w:br/>
        <w:t>IBAN: MD41TRPCEG518440A01197AA</w:t>
      </w:r>
      <w:r w:rsidRPr="00E114B7">
        <w:rPr>
          <w:noProof w:val="0"/>
          <w:lang w:val="en-US" w:eastAsia="ru-RU"/>
        </w:rPr>
        <w:br/>
        <w:t>Ministerul Finanțelor – Trezoreria de Stat</w:t>
      </w:r>
      <w:r w:rsidRPr="00E114B7">
        <w:rPr>
          <w:noProof w:val="0"/>
          <w:lang w:val="en-US" w:eastAsia="ru-RU"/>
        </w:rPr>
        <w:br/>
        <w:t>Cod bancar: TREZMD2X</w:t>
      </w:r>
    </w:p>
    <w:p w14:paraId="78D61303" w14:textId="77777777" w:rsidR="005D6FC8" w:rsidRPr="00FF430B" w:rsidRDefault="005D6FC8" w:rsidP="005D6FC8">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restrânse și a procedurii negociate), după caz</w:t>
      </w:r>
      <w:r>
        <w:rPr>
          <w:b/>
          <w:noProof w:val="0"/>
          <w:lang w:val="ro-MD" w:eastAsia="ru-RU"/>
        </w:rPr>
        <w:t xml:space="preserve">: </w:t>
      </w:r>
      <w:r w:rsidRPr="002F5186">
        <w:rPr>
          <w:i/>
          <w:noProof w:val="0"/>
          <w:lang w:val="ro-MD" w:eastAsia="ru-RU"/>
        </w:rPr>
        <w:t>Nu se aplică</w:t>
      </w:r>
    </w:p>
    <w:p w14:paraId="47A448FC" w14:textId="77777777" w:rsidR="005D6FC8" w:rsidRPr="004334DC" w:rsidRDefault="005D6FC8" w:rsidP="005D6FC8">
      <w:pPr>
        <w:numPr>
          <w:ilvl w:val="0"/>
          <w:numId w:val="19"/>
        </w:numPr>
        <w:shd w:val="clear" w:color="auto" w:fill="FFFFFF" w:themeFill="background1"/>
        <w:tabs>
          <w:tab w:val="right" w:pos="426"/>
        </w:tabs>
        <w:spacing w:before="120"/>
        <w:ind w:left="360"/>
        <w:rPr>
          <w:i/>
          <w:noProof w:val="0"/>
          <w:lang w:val="ro-MD" w:eastAsia="ru-RU"/>
        </w:rPr>
      </w:pPr>
      <w:r w:rsidRPr="00FF430B">
        <w:rPr>
          <w:b/>
          <w:noProof w:val="0"/>
          <w:lang w:val="ro-MD" w:eastAsia="ru-RU"/>
        </w:rPr>
        <w:t>Tehnici și instrumente specifice de atribuire (dacă este cazul specificați dacă se va utiliza acordul-cadru, sistemul dinamic de achiziție sa</w:t>
      </w:r>
      <w:r>
        <w:rPr>
          <w:b/>
          <w:noProof w:val="0"/>
          <w:lang w:val="ro-MD" w:eastAsia="ru-RU"/>
        </w:rPr>
        <w:t xml:space="preserve">u licitația electronică): </w:t>
      </w:r>
      <w:r w:rsidRPr="004334DC">
        <w:rPr>
          <w:i/>
          <w:noProof w:val="0"/>
          <w:lang w:val="ro-MD" w:eastAsia="ru-RU"/>
        </w:rPr>
        <w:t>Nu se aplică</w:t>
      </w:r>
    </w:p>
    <w:p w14:paraId="0490BECC" w14:textId="77777777" w:rsidR="005D6FC8" w:rsidRPr="004334DC" w:rsidRDefault="005D6FC8" w:rsidP="005D6FC8">
      <w:pPr>
        <w:numPr>
          <w:ilvl w:val="0"/>
          <w:numId w:val="19"/>
        </w:numPr>
        <w:tabs>
          <w:tab w:val="right" w:pos="426"/>
        </w:tabs>
        <w:spacing w:before="120"/>
        <w:ind w:left="0" w:firstLine="0"/>
        <w:rPr>
          <w:i/>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 xml:space="preserve">): </w:t>
      </w:r>
      <w:r w:rsidRPr="004334DC">
        <w:rPr>
          <w:i/>
          <w:noProof w:val="0"/>
          <w:lang w:val="ro-MD" w:eastAsia="ru-RU"/>
        </w:rPr>
        <w:t>Nu se aplică</w:t>
      </w:r>
    </w:p>
    <w:p w14:paraId="3FF44405" w14:textId="77777777" w:rsidR="005D6FC8" w:rsidRPr="00FF430B" w:rsidRDefault="005D6FC8" w:rsidP="005D6FC8">
      <w:pPr>
        <w:numPr>
          <w:ilvl w:val="0"/>
          <w:numId w:val="19"/>
        </w:numPr>
        <w:tabs>
          <w:tab w:val="right" w:pos="426"/>
        </w:tabs>
        <w:spacing w:before="120"/>
        <w:ind w:left="0" w:firstLine="0"/>
        <w:rPr>
          <w:b/>
          <w:noProof w:val="0"/>
          <w:lang w:val="ro-MD" w:eastAsia="ru-RU"/>
        </w:rPr>
      </w:pPr>
      <w:bookmarkStart w:id="45" w:name="_Hlk71621175"/>
      <w:r w:rsidRPr="00FF430B">
        <w:rPr>
          <w:b/>
          <w:noProof w:val="0"/>
          <w:lang w:val="ro-MD" w:eastAsia="ru-RU"/>
        </w:rPr>
        <w:t>Ofertele se prezintă în valuta</w:t>
      </w:r>
      <w:bookmarkEnd w:id="45"/>
      <w:r>
        <w:rPr>
          <w:b/>
          <w:noProof w:val="0"/>
          <w:lang w:val="ro-MD" w:eastAsia="ru-RU"/>
        </w:rPr>
        <w:t xml:space="preserve">  MDL.</w:t>
      </w:r>
    </w:p>
    <w:p w14:paraId="18E2383B" w14:textId="77777777" w:rsidR="005D6FC8" w:rsidRPr="004334DC" w:rsidRDefault="005D6FC8" w:rsidP="005D6FC8">
      <w:pPr>
        <w:numPr>
          <w:ilvl w:val="0"/>
          <w:numId w:val="19"/>
        </w:numPr>
        <w:tabs>
          <w:tab w:val="right" w:pos="426"/>
        </w:tabs>
        <w:spacing w:before="120"/>
        <w:ind w:left="0" w:firstLine="0"/>
        <w:rPr>
          <w:i/>
          <w:noProof w:val="0"/>
          <w:lang w:val="ro-MD" w:eastAsia="ru-RU"/>
        </w:rPr>
      </w:pPr>
      <w:r w:rsidRPr="00FF430B">
        <w:rPr>
          <w:b/>
          <w:noProof w:val="0"/>
          <w:lang w:val="ro-MD" w:eastAsia="ru-RU"/>
        </w:rPr>
        <w:t>Criteriul de evaluare aplicat pentru atribuirea contractului:</w:t>
      </w:r>
      <w:r>
        <w:rPr>
          <w:b/>
          <w:noProof w:val="0"/>
          <w:lang w:val="ro-MD" w:eastAsia="ru-RU"/>
        </w:rPr>
        <w:t xml:space="preserve"> </w:t>
      </w:r>
      <w:r w:rsidRPr="004334DC">
        <w:rPr>
          <w:i/>
          <w:noProof w:val="0"/>
          <w:lang w:val="ro-MD" w:eastAsia="ru-RU"/>
        </w:rPr>
        <w:t>Prețul cel mai scăzut</w:t>
      </w:r>
    </w:p>
    <w:p w14:paraId="3993DCB1" w14:textId="77777777" w:rsidR="005D6FC8" w:rsidRPr="00FF430B" w:rsidRDefault="005D6FC8" w:rsidP="005D6FC8">
      <w:pPr>
        <w:numPr>
          <w:ilvl w:val="0"/>
          <w:numId w:val="19"/>
        </w:numPr>
        <w:tabs>
          <w:tab w:val="right" w:pos="426"/>
        </w:tabs>
        <w:spacing w:before="120"/>
        <w:ind w:left="0" w:firstLine="0"/>
        <w:rPr>
          <w:b/>
          <w:noProof w:val="0"/>
          <w:lang w:val="ro-MD" w:eastAsia="ru-RU"/>
        </w:rPr>
      </w:pPr>
      <w:r w:rsidRPr="00FF430B">
        <w:rPr>
          <w:b/>
          <w:noProof w:val="0"/>
          <w:lang w:val="ro-MD" w:eastAsia="ru-RU"/>
        </w:rPr>
        <w:lastRenderedPageBreak/>
        <w:t>Factorii de evaluare a ofertei celei mai avantajoase din punct de vedere economic, precum și ponderile lor:</w:t>
      </w:r>
      <w:r>
        <w:rPr>
          <w:b/>
          <w:noProof w:val="0"/>
          <w:lang w:val="ro-MD" w:eastAsia="ru-RU"/>
        </w:rPr>
        <w:t xml:space="preserve"> ------</w:t>
      </w:r>
    </w:p>
    <w:p w14:paraId="7886410C" w14:textId="77777777" w:rsidR="005D6FC8" w:rsidRPr="00FF430B" w:rsidRDefault="005D6FC8" w:rsidP="005D6FC8">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517A65E4" w14:textId="77777777" w:rsidR="005D6FC8" w:rsidRPr="004334DC" w:rsidRDefault="005D6FC8" w:rsidP="005D6FC8">
      <w:pPr>
        <w:numPr>
          <w:ilvl w:val="0"/>
          <w:numId w:val="21"/>
        </w:numPr>
        <w:shd w:val="clear" w:color="auto" w:fill="FFFFFF" w:themeFill="background1"/>
        <w:tabs>
          <w:tab w:val="right" w:pos="426"/>
        </w:tabs>
        <w:spacing w:before="120"/>
        <w:rPr>
          <w:i/>
          <w:noProof w:val="0"/>
          <w:lang w:val="ro-MD" w:eastAsia="ru-RU"/>
        </w:rPr>
      </w:pPr>
      <w:r w:rsidRPr="00FF430B">
        <w:rPr>
          <w:b/>
          <w:noProof w:val="0"/>
          <w:lang w:val="ro-MD" w:eastAsia="ru-RU"/>
        </w:rPr>
        <w:t xml:space="preserve">conform SIA RSAP /până la: </w:t>
      </w:r>
      <w:r w:rsidRPr="00FF430B">
        <w:rPr>
          <w:b/>
          <w:i/>
          <w:noProof w:val="0"/>
          <w:lang w:val="ro-MD" w:eastAsia="ru-RU"/>
        </w:rPr>
        <w:t>[ora exactă]</w:t>
      </w:r>
      <w:r>
        <w:rPr>
          <w:b/>
          <w:noProof w:val="0"/>
          <w:lang w:val="ro-MD" w:eastAsia="ru-RU"/>
        </w:rPr>
        <w:t xml:space="preserve"> </w:t>
      </w:r>
      <w:r w:rsidRPr="004334DC">
        <w:rPr>
          <w:i/>
          <w:noProof w:val="0"/>
          <w:lang w:val="ro-MD" w:eastAsia="ru-RU"/>
        </w:rPr>
        <w:t>informația o găsiți în SIA RSAP</w:t>
      </w:r>
    </w:p>
    <w:p w14:paraId="5FA3B178" w14:textId="77777777" w:rsidR="005D6FC8" w:rsidRPr="00FF430B" w:rsidRDefault="005D6FC8" w:rsidP="005D6FC8">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4334DC">
        <w:rPr>
          <w:b/>
          <w:noProof w:val="0"/>
          <w:lang w:val="ro-MD" w:eastAsia="ru-RU"/>
        </w:rPr>
        <w:t xml:space="preserve"> </w:t>
      </w:r>
      <w:r w:rsidRPr="004334DC">
        <w:rPr>
          <w:i/>
          <w:noProof w:val="0"/>
          <w:lang w:val="ro-MD" w:eastAsia="ru-RU"/>
        </w:rPr>
        <w:t>informația o găsiți în SIA RSAP</w:t>
      </w:r>
    </w:p>
    <w:p w14:paraId="25DC3A09" w14:textId="77777777" w:rsidR="005D6FC8" w:rsidRPr="00FF430B" w:rsidRDefault="005D6FC8" w:rsidP="005D6FC8">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sau cererile de participare: </w:t>
      </w:r>
    </w:p>
    <w:p w14:paraId="0CAB4543" w14:textId="77777777" w:rsidR="005D6FC8" w:rsidRPr="00FF430B" w:rsidRDefault="005D6FC8" w:rsidP="005D6FC8">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218CD496" w14:textId="77777777" w:rsidR="005D6FC8" w:rsidRPr="00FF430B" w:rsidRDefault="005D6FC8" w:rsidP="005D6FC8">
      <w:pPr>
        <w:numPr>
          <w:ilvl w:val="0"/>
          <w:numId w:val="19"/>
        </w:numPr>
        <w:tabs>
          <w:tab w:val="right" w:pos="426"/>
        </w:tabs>
        <w:spacing w:before="120"/>
        <w:ind w:left="0" w:firstLine="0"/>
        <w:rPr>
          <w:b/>
          <w:noProof w:val="0"/>
          <w:lang w:val="ro-MD" w:eastAsia="ru-RU"/>
        </w:rPr>
      </w:pPr>
      <w:r w:rsidRPr="00FF430B">
        <w:rPr>
          <w:b/>
          <w:noProof w:val="0"/>
          <w:lang w:val="ro-MD" w:eastAsia="ru-RU"/>
        </w:rPr>
        <w:t xml:space="preserve">Termenul de valabilitate a ofertelor: </w:t>
      </w:r>
      <w:r w:rsidRPr="004334DC">
        <w:rPr>
          <w:b/>
          <w:i/>
          <w:noProof w:val="0"/>
          <w:lang w:val="ro-MD" w:eastAsia="ru-RU"/>
        </w:rPr>
        <w:t>60 zile</w:t>
      </w:r>
    </w:p>
    <w:p w14:paraId="32C44FA4" w14:textId="77777777" w:rsidR="005D6FC8" w:rsidRPr="003121F5" w:rsidRDefault="005D6FC8" w:rsidP="005D6FC8">
      <w:pPr>
        <w:numPr>
          <w:ilvl w:val="0"/>
          <w:numId w:val="19"/>
        </w:numPr>
        <w:tabs>
          <w:tab w:val="right" w:pos="426"/>
        </w:tabs>
        <w:spacing w:before="120"/>
        <w:ind w:left="0" w:firstLine="0"/>
        <w:rPr>
          <w:b/>
          <w:i/>
          <w:noProof w:val="0"/>
          <w:lang w:val="ro-MD" w:eastAsia="ru-RU"/>
        </w:rPr>
      </w:pPr>
      <w:r w:rsidRPr="00FF430B">
        <w:rPr>
          <w:b/>
          <w:noProof w:val="0"/>
          <w:lang w:val="ro-MD" w:eastAsia="ru-RU"/>
        </w:rPr>
        <w:t xml:space="preserve">Locul deschiderii ofertelor: </w:t>
      </w:r>
      <w:r w:rsidRPr="004334DC">
        <w:rPr>
          <w:noProof w:val="0"/>
          <w:sz w:val="20"/>
          <w:lang w:val="ro-MD" w:eastAsia="ru-RU"/>
        </w:rPr>
        <w:t xml:space="preserve"> </w:t>
      </w:r>
      <w:r w:rsidRPr="004334DC">
        <w:rPr>
          <w:i/>
          <w:noProof w:val="0"/>
          <w:lang w:val="ro-MD" w:eastAsia="ru-RU"/>
        </w:rPr>
        <w:t>SIA RSAP</w:t>
      </w:r>
    </w:p>
    <w:p w14:paraId="3030158E" w14:textId="77777777" w:rsidR="005D6FC8" w:rsidRPr="00FF430B" w:rsidRDefault="005D6FC8" w:rsidP="005D6FC8">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 xml:space="preserve">Ofertele întârziate vor fi respinse. </w:t>
      </w:r>
    </w:p>
    <w:p w14:paraId="3FB7AD4C" w14:textId="77777777" w:rsidR="005D6FC8" w:rsidRPr="00FF430B" w:rsidRDefault="005D6FC8" w:rsidP="005D6FC8">
      <w:pPr>
        <w:numPr>
          <w:ilvl w:val="0"/>
          <w:numId w:val="1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când ofertele au fost depuse prin SIA RSAP</w:t>
      </w:r>
      <w:r w:rsidRPr="00FF430B">
        <w:rPr>
          <w:b/>
          <w:noProof w:val="0"/>
          <w:lang w:val="ro-MD" w:eastAsia="ru-RU"/>
        </w:rPr>
        <w:t>.</w:t>
      </w:r>
    </w:p>
    <w:p w14:paraId="048005BE" w14:textId="77777777" w:rsidR="005D6FC8" w:rsidRPr="004334DC" w:rsidRDefault="005D6FC8" w:rsidP="005D6FC8">
      <w:pPr>
        <w:numPr>
          <w:ilvl w:val="0"/>
          <w:numId w:val="19"/>
        </w:numPr>
        <w:shd w:val="clear" w:color="auto" w:fill="FFFFFF" w:themeFill="background1"/>
        <w:tabs>
          <w:tab w:val="right" w:pos="426"/>
        </w:tabs>
        <w:spacing w:before="120"/>
        <w:ind w:left="450" w:hanging="450"/>
        <w:rPr>
          <w:i/>
          <w:noProof w:val="0"/>
          <w:lang w:val="ro-MD" w:eastAsia="ru-RU"/>
        </w:rPr>
      </w:pPr>
      <w:r w:rsidRPr="00FF430B">
        <w:rPr>
          <w:b/>
          <w:noProof w:val="0"/>
          <w:lang w:val="ro-MD" w:eastAsia="ru-RU"/>
        </w:rPr>
        <w:t xml:space="preserve">Limba sau limbile în care trebuie redactate ofertele sau cererile de participare: </w:t>
      </w:r>
      <w:r w:rsidRPr="004334DC">
        <w:rPr>
          <w:i/>
          <w:noProof w:val="0"/>
          <w:lang w:val="ro-MD" w:eastAsia="ru-RU"/>
        </w:rPr>
        <w:t>Limba rom</w:t>
      </w:r>
      <w:r w:rsidRPr="004334DC">
        <w:rPr>
          <w:i/>
          <w:color w:val="0A0A0A"/>
          <w:shd w:val="clear" w:color="auto" w:fill="FFFFFF"/>
        </w:rPr>
        <w:t>ână</w:t>
      </w:r>
    </w:p>
    <w:p w14:paraId="3E69084A" w14:textId="77777777" w:rsidR="005D6FC8" w:rsidRPr="00FF430B" w:rsidRDefault="005D6FC8" w:rsidP="005D6FC8">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Respectivul contract se referă la un proiect și/sau program finanțat din fonduri ale Uniunii Europene: </w:t>
      </w:r>
      <w:r w:rsidRPr="004334DC">
        <w:rPr>
          <w:i/>
          <w:noProof w:val="0"/>
          <w:lang w:val="ro-MD" w:eastAsia="ru-RU"/>
        </w:rPr>
        <w:t>Nu se aplică</w:t>
      </w:r>
    </w:p>
    <w:p w14:paraId="5E6FD68C" w14:textId="77777777" w:rsidR="005D6FC8" w:rsidRPr="00FF430B" w:rsidRDefault="005D6FC8" w:rsidP="005D6FC8">
      <w:pPr>
        <w:shd w:val="clear" w:color="auto" w:fill="FFFFFF" w:themeFill="background1"/>
        <w:tabs>
          <w:tab w:val="right" w:pos="426"/>
        </w:tabs>
        <w:contextualSpacing/>
        <w:rPr>
          <w:noProof w:val="0"/>
          <w:sz w:val="20"/>
          <w:lang w:val="ro-MD" w:eastAsia="ru-RU"/>
        </w:rPr>
      </w:pPr>
      <w:r>
        <w:rPr>
          <w:noProof w:val="0"/>
          <w:sz w:val="20"/>
          <w:lang w:val="ro-MD" w:eastAsia="ru-RU"/>
        </w:rPr>
        <w:t xml:space="preserve">                  </w:t>
      </w:r>
      <w:r w:rsidRPr="00FF430B">
        <w:rPr>
          <w:noProof w:val="0"/>
          <w:sz w:val="20"/>
          <w:lang w:val="ro-MD" w:eastAsia="ru-RU"/>
        </w:rPr>
        <w:t>(se specifică denumireaproiectului și/sau programului)</w:t>
      </w:r>
    </w:p>
    <w:p w14:paraId="0386A6A2" w14:textId="77777777" w:rsidR="005D6FC8" w:rsidRPr="00FF430B" w:rsidRDefault="005D6FC8" w:rsidP="005D6FC8">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5FB34C4C" w14:textId="77777777" w:rsidR="005D6FC8" w:rsidRPr="00FF430B" w:rsidRDefault="005D6FC8" w:rsidP="005D6FC8">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7C82E954" w14:textId="77777777" w:rsidR="005D6FC8" w:rsidRPr="00FF430B" w:rsidRDefault="005D6FC8" w:rsidP="005D6FC8">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453E4708" w14:textId="77777777" w:rsidR="005D6FC8" w:rsidRPr="00FF430B" w:rsidRDefault="005D6FC8" w:rsidP="005D6FC8">
      <w:pPr>
        <w:shd w:val="clear" w:color="auto" w:fill="FFFFFF" w:themeFill="background1"/>
        <w:tabs>
          <w:tab w:val="right" w:pos="426"/>
        </w:tabs>
        <w:ind w:left="450"/>
        <w:rPr>
          <w:b/>
          <w:i/>
          <w:noProof w:val="0"/>
          <w:lang w:val="ro-MD" w:eastAsia="ru-RU"/>
        </w:rPr>
      </w:pPr>
      <w:r w:rsidRPr="00FF430B">
        <w:rPr>
          <w:b/>
          <w:i/>
          <w:noProof w:val="0"/>
          <w:lang w:val="ro-MD" w:eastAsia="ru-RU"/>
        </w:rPr>
        <w:t>Tel/Fax/email: 022-820 652, 022 820-651, contestatii@ansc.md</w:t>
      </w:r>
    </w:p>
    <w:p w14:paraId="0137E024" w14:textId="77777777" w:rsidR="005D6FC8" w:rsidRPr="00FF430B" w:rsidRDefault="005D6FC8" w:rsidP="005D6FC8">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șireferința (referințele) publicărilor anterioare în Jurnalul Oficial al Uniunii Europene privind contractul (contractele) la care se referă anunțul respectiv (dacă este cazul):</w:t>
      </w:r>
      <w:r>
        <w:rPr>
          <w:b/>
          <w:noProof w:val="0"/>
          <w:lang w:val="ro-MD" w:eastAsia="ru-RU"/>
        </w:rPr>
        <w:t xml:space="preserve"> </w:t>
      </w:r>
      <w:r w:rsidRPr="004334DC">
        <w:rPr>
          <w:i/>
          <w:noProof w:val="0"/>
          <w:lang w:val="ro-MD" w:eastAsia="ru-RU"/>
        </w:rPr>
        <w:t>Nu se aplică</w:t>
      </w:r>
    </w:p>
    <w:p w14:paraId="579E7D93" w14:textId="77777777" w:rsidR="005D6FC8" w:rsidRPr="00FF430B" w:rsidRDefault="005D6FC8" w:rsidP="005D6FC8">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w:t>
      </w:r>
      <w:r>
        <w:rPr>
          <w:b/>
          <w:noProof w:val="0"/>
          <w:shd w:val="clear" w:color="auto" w:fill="FFFFFF" w:themeFill="background1"/>
          <w:lang w:val="ro-MD" w:eastAsia="ru-RU"/>
        </w:rPr>
        <w:t xml:space="preserve"> </w:t>
      </w:r>
      <w:r w:rsidRPr="00006653">
        <w:rPr>
          <w:i/>
          <w:noProof w:val="0"/>
          <w:shd w:val="clear" w:color="auto" w:fill="FFFFFF" w:themeFill="background1"/>
          <w:lang w:val="ro-MD" w:eastAsia="ru-RU"/>
        </w:rPr>
        <w:t>Nu se aplică</w:t>
      </w:r>
    </w:p>
    <w:p w14:paraId="76444897" w14:textId="77777777" w:rsidR="005D6FC8" w:rsidRPr="00FF430B" w:rsidRDefault="005D6FC8" w:rsidP="005D6FC8">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Data publicării anunțului de intenție sau, după caz, precizarea că nu a fost publicat un astfel de </w:t>
      </w:r>
      <w:r w:rsidRPr="00FF430B">
        <w:rPr>
          <w:b/>
          <w:noProof w:val="0"/>
          <w:shd w:val="clear" w:color="auto" w:fill="FFFFFF" w:themeFill="background1"/>
          <w:lang w:val="ro-MD" w:eastAsia="ru-RU"/>
        </w:rPr>
        <w:t>anunţ:</w:t>
      </w:r>
      <w:r>
        <w:rPr>
          <w:b/>
          <w:noProof w:val="0"/>
          <w:shd w:val="clear" w:color="auto" w:fill="FFFFFF" w:themeFill="background1"/>
          <w:lang w:val="ro-MD" w:eastAsia="ru-RU"/>
        </w:rPr>
        <w:t xml:space="preserve"> - </w:t>
      </w:r>
    </w:p>
    <w:p w14:paraId="34A1CC81" w14:textId="77777777" w:rsidR="005D6FC8" w:rsidRPr="008D67AB" w:rsidRDefault="005D6FC8" w:rsidP="005D6FC8">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Pr>
          <w:b/>
          <w:noProof w:val="0"/>
          <w:shd w:val="clear" w:color="auto" w:fill="FFFFFF" w:themeFill="background1"/>
          <w:lang w:val="ro-MD" w:eastAsia="ru-RU"/>
        </w:rPr>
        <w:t>:</w:t>
      </w:r>
      <w:r>
        <w:rPr>
          <w:b/>
          <w:noProof w:val="0"/>
          <w:color w:val="FF0000"/>
          <w:shd w:val="clear" w:color="auto" w:fill="FFFFFF" w:themeFill="background1"/>
          <w:lang w:val="ro-MD" w:eastAsia="ru-RU"/>
        </w:rPr>
        <w:t xml:space="preserve"> </w:t>
      </w:r>
      <w:r>
        <w:rPr>
          <w:b/>
          <w:noProof w:val="0"/>
          <w:shd w:val="clear" w:color="auto" w:fill="FFFFFF" w:themeFill="background1"/>
          <w:lang w:val="ro-MD" w:eastAsia="ru-RU"/>
        </w:rPr>
        <w:t>16.07</w:t>
      </w:r>
      <w:r w:rsidRPr="008D67AB">
        <w:rPr>
          <w:b/>
          <w:noProof w:val="0"/>
          <w:shd w:val="clear" w:color="auto" w:fill="FFFFFF" w:themeFill="background1"/>
          <w:lang w:val="ro-MD" w:eastAsia="ru-RU"/>
        </w:rPr>
        <w:t>.2026</w:t>
      </w:r>
    </w:p>
    <w:p w14:paraId="3E2F503F" w14:textId="77777777" w:rsidR="005D6FC8" w:rsidRPr="00FF430B" w:rsidRDefault="005D6FC8" w:rsidP="005D6FC8">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5D6FC8" w:rsidRPr="00EC30C2" w14:paraId="75E1801E" w14:textId="77777777" w:rsidTr="002F4454">
        <w:tc>
          <w:tcPr>
            <w:tcW w:w="5305" w:type="dxa"/>
            <w:shd w:val="clear" w:color="auto" w:fill="FFFFFF" w:themeFill="background1"/>
          </w:tcPr>
          <w:p w14:paraId="3826637E" w14:textId="77777777" w:rsidR="005D6FC8" w:rsidRPr="00FF430B" w:rsidRDefault="005D6FC8" w:rsidP="002F4454">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14:paraId="33C3B41D" w14:textId="77777777" w:rsidR="005D6FC8" w:rsidRPr="00FF430B" w:rsidRDefault="005D6FC8" w:rsidP="002F4454">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5D6FC8" w:rsidRPr="00EC30C2" w14:paraId="7EA9FF1F" w14:textId="77777777" w:rsidTr="002F4454">
        <w:tc>
          <w:tcPr>
            <w:tcW w:w="5305" w:type="dxa"/>
            <w:shd w:val="clear" w:color="auto" w:fill="FFFFFF" w:themeFill="background1"/>
          </w:tcPr>
          <w:p w14:paraId="66FCF8F4" w14:textId="77777777" w:rsidR="005D6FC8" w:rsidRPr="00FF430B" w:rsidRDefault="005D6FC8" w:rsidP="002F4454">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85" w:type="dxa"/>
            <w:shd w:val="clear" w:color="auto" w:fill="FFFFFF" w:themeFill="background1"/>
          </w:tcPr>
          <w:p w14:paraId="11E7A4CD" w14:textId="77777777" w:rsidR="005D6FC8" w:rsidRPr="00FF430B" w:rsidRDefault="005D6FC8" w:rsidP="002F4454">
            <w:pPr>
              <w:shd w:val="clear" w:color="auto" w:fill="FFFFFF" w:themeFill="background1"/>
              <w:tabs>
                <w:tab w:val="right" w:pos="426"/>
              </w:tabs>
              <w:rPr>
                <w:noProof w:val="0"/>
                <w:lang w:val="ro-MD" w:eastAsia="ru-RU"/>
              </w:rPr>
            </w:pPr>
            <w:r>
              <w:rPr>
                <w:noProof w:val="0"/>
                <w:lang w:val="ro-MD" w:eastAsia="ru-RU"/>
              </w:rPr>
              <w:t xml:space="preserve">Se acceptă </w:t>
            </w:r>
          </w:p>
        </w:tc>
      </w:tr>
      <w:tr w:rsidR="005D6FC8" w:rsidRPr="00EC30C2" w14:paraId="547980FC" w14:textId="77777777" w:rsidTr="002F4454">
        <w:tc>
          <w:tcPr>
            <w:tcW w:w="5305" w:type="dxa"/>
            <w:shd w:val="clear" w:color="auto" w:fill="FFFFFF" w:themeFill="background1"/>
          </w:tcPr>
          <w:p w14:paraId="5AAD405F" w14:textId="77777777" w:rsidR="005D6FC8" w:rsidRPr="00FF430B" w:rsidRDefault="005D6FC8" w:rsidP="002F4454">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tcPr>
          <w:p w14:paraId="438B5CF2" w14:textId="77777777" w:rsidR="005D6FC8" w:rsidRPr="00FF430B" w:rsidRDefault="005D6FC8" w:rsidP="002F4454">
            <w:pPr>
              <w:shd w:val="clear" w:color="auto" w:fill="FFFFFF" w:themeFill="background1"/>
              <w:tabs>
                <w:tab w:val="right" w:pos="426"/>
              </w:tabs>
              <w:rPr>
                <w:noProof w:val="0"/>
                <w:lang w:val="ro-MD" w:eastAsia="ru-RU"/>
              </w:rPr>
            </w:pPr>
            <w:r>
              <w:rPr>
                <w:noProof w:val="0"/>
                <w:lang w:val="ro-MD" w:eastAsia="ru-RU"/>
              </w:rPr>
              <w:t xml:space="preserve">Nu se acceptă </w:t>
            </w:r>
          </w:p>
        </w:tc>
      </w:tr>
      <w:tr w:rsidR="005D6FC8" w:rsidRPr="00EC30C2" w14:paraId="045E0CA6" w14:textId="77777777" w:rsidTr="002F4454">
        <w:tc>
          <w:tcPr>
            <w:tcW w:w="5305" w:type="dxa"/>
            <w:shd w:val="clear" w:color="auto" w:fill="FFFFFF" w:themeFill="background1"/>
          </w:tcPr>
          <w:p w14:paraId="545631EA" w14:textId="77777777" w:rsidR="005D6FC8" w:rsidRPr="00FF430B" w:rsidRDefault="005D6FC8" w:rsidP="002F4454">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85" w:type="dxa"/>
            <w:shd w:val="clear" w:color="auto" w:fill="FFFFFF" w:themeFill="background1"/>
          </w:tcPr>
          <w:p w14:paraId="09C5CD34" w14:textId="77777777" w:rsidR="005D6FC8" w:rsidRPr="00FF430B" w:rsidRDefault="005D6FC8" w:rsidP="002F4454">
            <w:pPr>
              <w:shd w:val="clear" w:color="auto" w:fill="FFFFFF" w:themeFill="background1"/>
              <w:tabs>
                <w:tab w:val="right" w:pos="426"/>
              </w:tabs>
              <w:rPr>
                <w:noProof w:val="0"/>
                <w:lang w:val="ro-MD" w:eastAsia="ru-RU"/>
              </w:rPr>
            </w:pPr>
            <w:r>
              <w:rPr>
                <w:noProof w:val="0"/>
                <w:lang w:val="ro-MD" w:eastAsia="ru-RU"/>
              </w:rPr>
              <w:t>Se acceptă</w:t>
            </w:r>
          </w:p>
        </w:tc>
      </w:tr>
      <w:tr w:rsidR="005D6FC8" w:rsidRPr="00EC30C2" w14:paraId="48677A06" w14:textId="77777777" w:rsidTr="002F4454">
        <w:trPr>
          <w:trHeight w:val="77"/>
        </w:trPr>
        <w:tc>
          <w:tcPr>
            <w:tcW w:w="5305" w:type="dxa"/>
            <w:shd w:val="clear" w:color="auto" w:fill="FFFFFF" w:themeFill="background1"/>
          </w:tcPr>
          <w:p w14:paraId="2717FE18" w14:textId="77777777" w:rsidR="005D6FC8" w:rsidRPr="00FF430B" w:rsidRDefault="005D6FC8" w:rsidP="002F4454">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tcPr>
          <w:p w14:paraId="5E7BA4A0" w14:textId="77777777" w:rsidR="005D6FC8" w:rsidRPr="00FF430B" w:rsidRDefault="005D6FC8" w:rsidP="002F4454">
            <w:pPr>
              <w:shd w:val="clear" w:color="auto" w:fill="FFFFFF" w:themeFill="background1"/>
              <w:tabs>
                <w:tab w:val="right" w:pos="426"/>
              </w:tabs>
              <w:rPr>
                <w:noProof w:val="0"/>
                <w:lang w:val="ro-MD" w:eastAsia="ru-RU"/>
              </w:rPr>
            </w:pPr>
            <w:r>
              <w:rPr>
                <w:noProof w:val="0"/>
                <w:lang w:val="ro-MD" w:eastAsia="ru-RU"/>
              </w:rPr>
              <w:t>Se acceptă</w:t>
            </w:r>
          </w:p>
        </w:tc>
      </w:tr>
    </w:tbl>
    <w:p w14:paraId="44C1013C" w14:textId="77777777" w:rsidR="005D6FC8" w:rsidRPr="00462FE8" w:rsidRDefault="005D6FC8" w:rsidP="005D6FC8">
      <w:pPr>
        <w:numPr>
          <w:ilvl w:val="0"/>
          <w:numId w:val="19"/>
        </w:numPr>
        <w:shd w:val="clear" w:color="auto" w:fill="FFFFFF" w:themeFill="background1"/>
        <w:tabs>
          <w:tab w:val="right" w:pos="426"/>
        </w:tabs>
        <w:spacing w:before="120"/>
        <w:ind w:left="360"/>
        <w:rPr>
          <w:i/>
          <w:noProof w:val="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462FE8">
        <w:rPr>
          <w:i/>
          <w:noProof w:val="0"/>
          <w:shd w:val="clear" w:color="auto" w:fill="FFFFFF" w:themeFill="background1"/>
          <w:lang w:val="ro-MD" w:eastAsia="ru-RU"/>
        </w:rPr>
        <w:t>Nu</w:t>
      </w:r>
    </w:p>
    <w:p w14:paraId="3B593875" w14:textId="77777777" w:rsidR="005D6FC8" w:rsidRPr="00FF430B" w:rsidRDefault="005D6FC8" w:rsidP="005D6FC8">
      <w:pPr>
        <w:shd w:val="clear" w:color="auto" w:fill="FFFFFF" w:themeFill="background1"/>
        <w:tabs>
          <w:tab w:val="right" w:pos="426"/>
        </w:tabs>
        <w:ind w:left="3960"/>
        <w:contextualSpacing/>
        <w:rPr>
          <w:noProof w:val="0"/>
          <w:sz w:val="20"/>
          <w:lang w:val="ro-MD" w:eastAsia="ru-RU"/>
        </w:rPr>
      </w:pPr>
      <w:r>
        <w:rPr>
          <w:noProof w:val="0"/>
          <w:sz w:val="20"/>
          <w:lang w:val="ro-MD" w:eastAsia="ru-RU"/>
        </w:rPr>
        <w:t xml:space="preserve">            </w:t>
      </w:r>
      <w:r w:rsidRPr="00FF430B">
        <w:rPr>
          <w:noProof w:val="0"/>
          <w:sz w:val="20"/>
          <w:lang w:val="ro-MD" w:eastAsia="ru-RU"/>
        </w:rPr>
        <w:t>(se specifică da sau nu)</w:t>
      </w:r>
    </w:p>
    <w:p w14:paraId="68D7BC4A" w14:textId="77777777" w:rsidR="005D6FC8" w:rsidRPr="00FF430B" w:rsidRDefault="005D6FC8" w:rsidP="005D6FC8">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375F5047" w14:textId="77777777" w:rsidR="005D6FC8" w:rsidRPr="00FF430B" w:rsidRDefault="005D6FC8" w:rsidP="005D6FC8">
      <w:pPr>
        <w:shd w:val="clear" w:color="auto" w:fill="FFFFFF" w:themeFill="background1"/>
        <w:spacing w:before="120" w:after="120"/>
        <w:rPr>
          <w:b/>
          <w:noProof w:val="0"/>
          <w:lang w:val="ro-MD" w:eastAsia="ru-RU"/>
        </w:rPr>
      </w:pPr>
    </w:p>
    <w:p w14:paraId="5E979520" w14:textId="77777777" w:rsidR="005D6FC8" w:rsidRPr="00FF430B" w:rsidRDefault="005D6FC8" w:rsidP="005D6FC8">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C</w:t>
      </w:r>
      <w:r>
        <w:rPr>
          <w:b/>
          <w:noProof w:val="0"/>
          <w:lang w:val="ro-MD" w:eastAsia="ru-RU"/>
        </w:rPr>
        <w:t>onducătorul grupului de lucru: __________________________________Oxana ALBU</w:t>
      </w:r>
      <w:r w:rsidRPr="00FF430B">
        <w:rPr>
          <w:b/>
          <w:noProof w:val="0"/>
          <w:shd w:val="clear" w:color="auto" w:fill="FFFFFF" w:themeFill="background1"/>
          <w:lang w:val="ro-MD" w:eastAsia="ru-RU"/>
        </w:rPr>
        <w:t xml:space="preserve"> </w:t>
      </w:r>
      <w:r w:rsidRPr="00FF430B">
        <w:rPr>
          <w:b/>
          <w:lang w:val="ro-MD"/>
        </w:rPr>
        <w:t>.</w:t>
      </w: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8C4D67">
      <w:pPr>
        <w:pStyle w:val="a"/>
        <w:numPr>
          <w:ilvl w:val="0"/>
          <w:numId w:val="25"/>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8C4D67">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8C4D67">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8C4D67">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8C4D67">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8C4D67">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8C4D67">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8C4D67">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r w:rsidR="00B355C4" w:rsidRPr="00FF430B">
        <w:rPr>
          <w:b/>
          <w:noProof w:val="0"/>
          <w:lang w:val="ro-MD" w:eastAsia="ru-RU"/>
        </w:rPr>
        <w:t>candidațiiselect</w:t>
      </w:r>
      <w:r w:rsidRPr="00FF430B">
        <w:rPr>
          <w:b/>
          <w:noProof w:val="0"/>
          <w:lang w:val="ro-MD" w:eastAsia="ru-RU"/>
        </w:rPr>
        <w:t>ați</w:t>
      </w:r>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8C4D67">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8C4D67">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8C4D67">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8C4D67">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8C4D67">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8C4D67">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8C4D67">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8C4D67">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8C4D67">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8C4D67">
      <w:pPr>
        <w:numPr>
          <w:ilvl w:val="0"/>
          <w:numId w:val="25"/>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8C4D67">
      <w:pPr>
        <w:numPr>
          <w:ilvl w:val="0"/>
          <w:numId w:val="25"/>
        </w:numPr>
        <w:tabs>
          <w:tab w:val="right" w:pos="426"/>
        </w:tabs>
        <w:spacing w:before="120"/>
        <w:ind w:left="0" w:firstLine="0"/>
        <w:rPr>
          <w:b/>
          <w:noProof w:val="0"/>
          <w:lang w:val="ro-MD" w:eastAsia="ru-RU"/>
        </w:rPr>
      </w:pPr>
      <w:r w:rsidRPr="00FF430B">
        <w:rPr>
          <w:b/>
          <w:noProof w:val="0"/>
          <w:lang w:val="ro-MD" w:eastAsia="ru-RU"/>
        </w:rPr>
        <w:lastRenderedPageBreak/>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8C4D67">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8C4D67">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8C4D67">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8C4D67">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8C4D67">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din__________________________a __________________________________________________av</w:t>
      </w:r>
      <w:r w:rsidR="00D1419B" w:rsidRPr="00FF430B">
        <w:rPr>
          <w:rFonts w:eastAsia="PMingLiU"/>
          <w:b w:val="0"/>
          <w:lang w:val="ro-MD" w:eastAsia="zh-CN"/>
        </w:rPr>
        <w:t>â</w:t>
      </w:r>
      <w:r w:rsidRPr="00FF430B">
        <w:rPr>
          <w:rFonts w:eastAsia="PMingLiU"/>
          <w:b w:val="0"/>
          <w:lang w:val="ro-MD"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 xml:space="preserve">Informaţia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Organizatorul procedurii de preselecție de achiziţie publică va anunţa şi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294B330A" w14:textId="75947E71" w:rsidR="00F505C8" w:rsidRPr="00F505C8" w:rsidRDefault="00EC4378" w:rsidP="00F505C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5AF37199" w14:textId="77777777" w:rsidR="00F505C8" w:rsidRDefault="00F505C8">
      <w:pPr>
        <w:spacing w:after="160" w:line="259" w:lineRule="auto"/>
        <w:rPr>
          <w:noProof w:val="0"/>
          <w:lang w:val="ro-MD"/>
        </w:rPr>
      </w:pPr>
      <w:r>
        <w:rPr>
          <w:noProof w:val="0"/>
          <w:lang w:val="ro-MD"/>
        </w:rPr>
        <w:br w:type="page"/>
      </w:r>
    </w:p>
    <w:p w14:paraId="0433DA9E" w14:textId="5CC3B494"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rsidP="008C4D67">
      <w:pPr>
        <w:numPr>
          <w:ilvl w:val="0"/>
          <w:numId w:val="22"/>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8C4D67">
      <w:pPr>
        <w:numPr>
          <w:ilvl w:val="0"/>
          <w:numId w:val="22"/>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8C4D67">
      <w:pPr>
        <w:numPr>
          <w:ilvl w:val="0"/>
          <w:numId w:val="22"/>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8C4D67">
      <w:pPr>
        <w:numPr>
          <w:ilvl w:val="0"/>
          <w:numId w:val="22"/>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6"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8C4D67">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8C4D67">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hyperlink r:id="rId17"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8C4D67">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lastRenderedPageBreak/>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8C4D67">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8C4D67">
      <w:pPr>
        <w:numPr>
          <w:ilvl w:val="0"/>
          <w:numId w:val="23"/>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8C4D67">
      <w:pPr>
        <w:numPr>
          <w:ilvl w:val="0"/>
          <w:numId w:val="23"/>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8C4D67">
      <w:pPr>
        <w:numPr>
          <w:ilvl w:val="0"/>
          <w:numId w:val="23"/>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6" w:name="_Toc449692095"/>
      <w:r w:rsidRPr="00FF430B">
        <w:rPr>
          <w:noProof w:val="0"/>
          <w:lang w:val="ro-MD"/>
        </w:rPr>
        <w:lastRenderedPageBreak/>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7" w:name="_Toc449692096"/>
      <w:bookmarkEnd w:id="46"/>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lang w:val="ro-MD"/>
        </w:rPr>
      </w:pPr>
    </w:p>
    <w:bookmarkEnd w:id="47"/>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8"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8"/>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9"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a7"/>
              <w:tabs>
                <w:tab w:val="left" w:pos="567"/>
              </w:tabs>
              <w:rPr>
                <w:rFonts w:ascii="Times New Roman" w:hAnsi="Times New Roman"/>
                <w:szCs w:val="24"/>
                <w:lang w:val="ro-MD"/>
              </w:rPr>
            </w:pPr>
          </w:p>
          <w:p w14:paraId="7261E288" w14:textId="77777777" w:rsidR="00D01642" w:rsidRPr="00FF430B" w:rsidRDefault="00D01642" w:rsidP="00F43D02">
            <w:pPr>
              <w:pStyle w:val="a7"/>
              <w:tabs>
                <w:tab w:val="left" w:pos="567"/>
              </w:tabs>
              <w:rPr>
                <w:rFonts w:ascii="Times New Roman" w:hAnsi="Times New Roman"/>
                <w:szCs w:val="24"/>
                <w:lang w:val="ro-MD"/>
              </w:rPr>
            </w:pPr>
          </w:p>
          <w:p w14:paraId="303C6D39" w14:textId="77777777" w:rsidR="00D01642" w:rsidRPr="00FF430B" w:rsidRDefault="00D01642" w:rsidP="00F43D02">
            <w:pPr>
              <w:pStyle w:val="a7"/>
              <w:tabs>
                <w:tab w:val="left" w:pos="567"/>
              </w:tabs>
              <w:rPr>
                <w:rFonts w:ascii="Times New Roman" w:hAnsi="Times New Roman"/>
                <w:szCs w:val="24"/>
                <w:lang w:val="ro-MD"/>
              </w:rPr>
            </w:pPr>
          </w:p>
          <w:p w14:paraId="1936FA40"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a7"/>
              <w:tabs>
                <w:tab w:val="left" w:pos="567"/>
              </w:tabs>
              <w:rPr>
                <w:rFonts w:ascii="Times New Roman" w:hAnsi="Times New Roman"/>
                <w:szCs w:val="24"/>
                <w:lang w:val="ro-MD"/>
              </w:rPr>
            </w:pPr>
          </w:p>
          <w:p w14:paraId="3CEB5A05" w14:textId="77777777" w:rsidR="00D01642" w:rsidRPr="00FF430B" w:rsidRDefault="00D01642" w:rsidP="00F43D02">
            <w:pPr>
              <w:pStyle w:val="a7"/>
              <w:tabs>
                <w:tab w:val="left" w:pos="567"/>
              </w:tabs>
              <w:rPr>
                <w:rFonts w:ascii="Times New Roman" w:hAnsi="Times New Roman"/>
                <w:szCs w:val="24"/>
                <w:lang w:val="ro-MD"/>
              </w:rPr>
            </w:pPr>
          </w:p>
          <w:p w14:paraId="2BE9467D" w14:textId="77777777" w:rsidR="00D01642" w:rsidRPr="00FF430B" w:rsidRDefault="00D01642" w:rsidP="00F43D02">
            <w:pPr>
              <w:pStyle w:val="a7"/>
              <w:tabs>
                <w:tab w:val="left" w:pos="567"/>
              </w:tabs>
              <w:rPr>
                <w:rFonts w:ascii="Times New Roman" w:hAnsi="Times New Roman"/>
                <w:szCs w:val="24"/>
                <w:lang w:val="ro-MD"/>
              </w:rPr>
            </w:pPr>
          </w:p>
          <w:p w14:paraId="2F41E6A1"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9"/>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0"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0"/>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1"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1"/>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2" w:name="_Toc449632664"/>
      <w:bookmarkStart w:id="53" w:name="_Toc449633156"/>
      <w:bookmarkStart w:id="54" w:name="_Toc449692111"/>
      <w:r w:rsidRPr="00FF430B">
        <w:rPr>
          <w:rFonts w:eastAsia="PMingLiU"/>
          <w:b/>
          <w:bCs/>
          <w:iCs/>
          <w:lang w:val="ro-MD"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val="ro-MD" w:eastAsia="zh-CN"/>
        </w:rPr>
      </w:pPr>
      <w:bookmarkStart w:id="55" w:name="_Toc449632665"/>
      <w:bookmarkStart w:id="56" w:name="_Toc449633157"/>
      <w:bookmarkStart w:id="57"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8"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8"/>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9"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9"/>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0"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0"/>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tcPr>
          <w:p w14:paraId="054693E6" w14:textId="77777777" w:rsidR="005C6BF4" w:rsidRPr="00FF430B" w:rsidRDefault="005C6BF4" w:rsidP="008A2F19">
            <w:pPr>
              <w:jc w:val="center"/>
              <w:rPr>
                <w:rFonts w:eastAsia="Calibri"/>
                <w:lang w:val="ro-MD" w:eastAsia="ro-RO"/>
              </w:rPr>
            </w:pPr>
          </w:p>
        </w:tc>
        <w:tc>
          <w:tcPr>
            <w:tcW w:w="3477" w:type="dxa"/>
          </w:tcPr>
          <w:p w14:paraId="7FA49F24" w14:textId="77777777" w:rsidR="005C6BF4" w:rsidRPr="00FF430B" w:rsidRDefault="005C6BF4" w:rsidP="008A2F19">
            <w:pPr>
              <w:jc w:val="center"/>
              <w:rPr>
                <w:rFonts w:eastAsia="Calibri"/>
                <w:lang w:val="ro-MD" w:eastAsia="ro-RO"/>
              </w:rPr>
            </w:pPr>
          </w:p>
        </w:tc>
        <w:tc>
          <w:tcPr>
            <w:tcW w:w="1293" w:type="dxa"/>
          </w:tcPr>
          <w:p w14:paraId="697A17F2" w14:textId="77777777" w:rsidR="005C6BF4" w:rsidRPr="00FF430B" w:rsidRDefault="005C6BF4" w:rsidP="008A2F19">
            <w:pPr>
              <w:jc w:val="center"/>
              <w:rPr>
                <w:rFonts w:eastAsia="Calibri"/>
                <w:lang w:val="ro-MD" w:eastAsia="ro-RO"/>
              </w:rPr>
            </w:pPr>
          </w:p>
        </w:tc>
        <w:tc>
          <w:tcPr>
            <w:tcW w:w="1608" w:type="dxa"/>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tcPr>
          <w:p w14:paraId="2E99133E" w14:textId="77777777" w:rsidR="005C6BF4" w:rsidRPr="00FF430B" w:rsidRDefault="005C6BF4" w:rsidP="008A2F19">
            <w:pPr>
              <w:jc w:val="center"/>
              <w:rPr>
                <w:rFonts w:eastAsia="Calibri"/>
                <w:lang w:val="ro-MD" w:eastAsia="ro-RO"/>
              </w:rPr>
            </w:pPr>
          </w:p>
        </w:tc>
        <w:tc>
          <w:tcPr>
            <w:tcW w:w="3477" w:type="dxa"/>
          </w:tcPr>
          <w:p w14:paraId="4183FD6D" w14:textId="77777777" w:rsidR="005C6BF4" w:rsidRPr="00FF430B" w:rsidRDefault="005C6BF4" w:rsidP="008A2F19">
            <w:pPr>
              <w:jc w:val="center"/>
              <w:rPr>
                <w:rFonts w:eastAsia="Calibri"/>
                <w:lang w:val="ro-MD" w:eastAsia="ro-RO"/>
              </w:rPr>
            </w:pPr>
          </w:p>
        </w:tc>
        <w:tc>
          <w:tcPr>
            <w:tcW w:w="1293" w:type="dxa"/>
          </w:tcPr>
          <w:p w14:paraId="7F9E1882" w14:textId="77777777" w:rsidR="005C6BF4" w:rsidRPr="00FF430B" w:rsidRDefault="005C6BF4" w:rsidP="008A2F19">
            <w:pPr>
              <w:jc w:val="center"/>
              <w:rPr>
                <w:rFonts w:eastAsia="Calibri"/>
                <w:lang w:val="ro-MD" w:eastAsia="ro-RO"/>
              </w:rPr>
            </w:pPr>
          </w:p>
        </w:tc>
        <w:tc>
          <w:tcPr>
            <w:tcW w:w="1608" w:type="dxa"/>
          </w:tcPr>
          <w:p w14:paraId="6F1F323A" w14:textId="77777777" w:rsidR="005C6BF4" w:rsidRPr="00FF430B" w:rsidRDefault="005C6BF4" w:rsidP="008A2F19">
            <w:pPr>
              <w:jc w:val="center"/>
              <w:rPr>
                <w:rFonts w:eastAsia="Calibri"/>
                <w:lang w:val="ro-MD" w:eastAsia="ro-RO"/>
              </w:rPr>
            </w:pPr>
          </w:p>
        </w:tc>
        <w:tc>
          <w:tcPr>
            <w:tcW w:w="1323" w:type="dxa"/>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tcPr>
          <w:p w14:paraId="27257344" w14:textId="77777777" w:rsidR="005C6BF4" w:rsidRPr="00FF430B" w:rsidRDefault="005C6BF4" w:rsidP="008A2F19">
            <w:pPr>
              <w:jc w:val="center"/>
              <w:rPr>
                <w:rFonts w:eastAsia="Calibri"/>
                <w:lang w:val="ro-MD" w:eastAsia="ro-RO"/>
              </w:rPr>
            </w:pPr>
          </w:p>
        </w:tc>
        <w:tc>
          <w:tcPr>
            <w:tcW w:w="3477" w:type="dxa"/>
          </w:tcPr>
          <w:p w14:paraId="62C3D1B1" w14:textId="77777777" w:rsidR="005C6BF4" w:rsidRPr="00FF430B" w:rsidRDefault="005C6BF4" w:rsidP="008A2F19">
            <w:pPr>
              <w:jc w:val="center"/>
              <w:rPr>
                <w:rFonts w:eastAsia="Calibri"/>
                <w:lang w:val="ro-MD" w:eastAsia="ro-RO"/>
              </w:rPr>
            </w:pPr>
          </w:p>
        </w:tc>
        <w:tc>
          <w:tcPr>
            <w:tcW w:w="1293" w:type="dxa"/>
          </w:tcPr>
          <w:p w14:paraId="0D5052EA" w14:textId="77777777" w:rsidR="005C6BF4" w:rsidRPr="00FF430B" w:rsidRDefault="005C6BF4" w:rsidP="008A2F19">
            <w:pPr>
              <w:jc w:val="center"/>
              <w:rPr>
                <w:rFonts w:eastAsia="Calibri"/>
                <w:lang w:val="ro-MD" w:eastAsia="ro-RO"/>
              </w:rPr>
            </w:pPr>
          </w:p>
        </w:tc>
        <w:tc>
          <w:tcPr>
            <w:tcW w:w="1608" w:type="dxa"/>
          </w:tcPr>
          <w:p w14:paraId="5D8985CA" w14:textId="77777777" w:rsidR="005C6BF4" w:rsidRPr="00FF430B" w:rsidRDefault="005C6BF4" w:rsidP="008A2F19">
            <w:pPr>
              <w:jc w:val="center"/>
              <w:rPr>
                <w:rFonts w:eastAsia="Calibri"/>
                <w:lang w:val="ro-MD" w:eastAsia="ro-RO"/>
              </w:rPr>
            </w:pPr>
          </w:p>
        </w:tc>
        <w:tc>
          <w:tcPr>
            <w:tcW w:w="1323" w:type="dxa"/>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tcPr>
          <w:p w14:paraId="62CD8C93" w14:textId="77777777" w:rsidR="005C6BF4" w:rsidRPr="00FF430B" w:rsidRDefault="005C6BF4" w:rsidP="008A2F19">
            <w:pPr>
              <w:jc w:val="center"/>
              <w:rPr>
                <w:rFonts w:eastAsia="Calibri"/>
                <w:lang w:val="ro-MD" w:eastAsia="ro-RO"/>
              </w:rPr>
            </w:pPr>
          </w:p>
        </w:tc>
        <w:tc>
          <w:tcPr>
            <w:tcW w:w="3477" w:type="dxa"/>
          </w:tcPr>
          <w:p w14:paraId="0296CF01" w14:textId="77777777" w:rsidR="005C6BF4" w:rsidRPr="00FF430B" w:rsidRDefault="005C6BF4" w:rsidP="008A2F19">
            <w:pPr>
              <w:jc w:val="center"/>
              <w:rPr>
                <w:rFonts w:eastAsia="Calibri"/>
                <w:lang w:val="ro-MD" w:eastAsia="ro-RO"/>
              </w:rPr>
            </w:pPr>
          </w:p>
        </w:tc>
        <w:tc>
          <w:tcPr>
            <w:tcW w:w="1293" w:type="dxa"/>
          </w:tcPr>
          <w:p w14:paraId="6E90068B" w14:textId="77777777" w:rsidR="005C6BF4" w:rsidRPr="00FF430B" w:rsidRDefault="005C6BF4" w:rsidP="008A2F19">
            <w:pPr>
              <w:jc w:val="center"/>
              <w:rPr>
                <w:rFonts w:eastAsia="Calibri"/>
                <w:lang w:val="ro-MD" w:eastAsia="ro-RO"/>
              </w:rPr>
            </w:pPr>
          </w:p>
        </w:tc>
        <w:tc>
          <w:tcPr>
            <w:tcW w:w="1608" w:type="dxa"/>
          </w:tcPr>
          <w:p w14:paraId="2657F0A5" w14:textId="77777777" w:rsidR="005C6BF4" w:rsidRPr="00FF430B" w:rsidRDefault="005C6BF4" w:rsidP="008A2F19">
            <w:pPr>
              <w:jc w:val="center"/>
              <w:rPr>
                <w:rFonts w:eastAsia="Calibri"/>
                <w:lang w:val="ro-MD" w:eastAsia="ro-RO"/>
              </w:rPr>
            </w:pPr>
          </w:p>
        </w:tc>
        <w:tc>
          <w:tcPr>
            <w:tcW w:w="1323" w:type="dxa"/>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tcPr>
          <w:p w14:paraId="3D97AE0A" w14:textId="77777777" w:rsidR="005C6BF4" w:rsidRPr="00FF430B" w:rsidRDefault="005C6BF4" w:rsidP="008A2F19">
            <w:pPr>
              <w:rPr>
                <w:rFonts w:eastAsia="Calibri"/>
                <w:lang w:val="ro-MD" w:eastAsia="ro-RO"/>
              </w:rPr>
            </w:pPr>
          </w:p>
        </w:tc>
        <w:tc>
          <w:tcPr>
            <w:tcW w:w="1757" w:type="dxa"/>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tcPr>
          <w:p w14:paraId="3E02A609" w14:textId="77777777" w:rsidR="005C6BF4" w:rsidRPr="00FF430B" w:rsidRDefault="005C6BF4" w:rsidP="008A2F19">
            <w:pPr>
              <w:rPr>
                <w:rFonts w:eastAsia="Calibri"/>
                <w:lang w:val="ro-MD" w:eastAsia="ro-RO"/>
              </w:rPr>
            </w:pPr>
          </w:p>
        </w:tc>
        <w:tc>
          <w:tcPr>
            <w:tcW w:w="1845" w:type="dxa"/>
          </w:tcPr>
          <w:p w14:paraId="06A886BB" w14:textId="77777777" w:rsidR="005C6BF4" w:rsidRPr="00FF430B" w:rsidRDefault="005C6BF4" w:rsidP="008A2F19">
            <w:pPr>
              <w:rPr>
                <w:rFonts w:eastAsia="Calibri"/>
                <w:lang w:val="ro-MD" w:eastAsia="ro-RO"/>
              </w:rPr>
            </w:pPr>
          </w:p>
        </w:tc>
        <w:tc>
          <w:tcPr>
            <w:tcW w:w="1757" w:type="dxa"/>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E77133C" w14:textId="77777777" w:rsidR="005C6BF4" w:rsidRPr="00FF430B" w:rsidRDefault="005C6BF4" w:rsidP="008A2F19">
            <w:pPr>
              <w:rPr>
                <w:rFonts w:eastAsia="Calibri"/>
                <w:lang w:val="ro-MD" w:eastAsia="ro-RO"/>
              </w:rPr>
            </w:pPr>
          </w:p>
        </w:tc>
        <w:tc>
          <w:tcPr>
            <w:tcW w:w="1845" w:type="dxa"/>
          </w:tcPr>
          <w:p w14:paraId="5929A5E9" w14:textId="77777777" w:rsidR="005C6BF4" w:rsidRPr="00FF430B" w:rsidRDefault="005C6BF4" w:rsidP="008A2F19">
            <w:pPr>
              <w:rPr>
                <w:rFonts w:eastAsia="Calibri"/>
                <w:lang w:val="ro-MD" w:eastAsia="ro-RO"/>
              </w:rPr>
            </w:pPr>
          </w:p>
        </w:tc>
        <w:tc>
          <w:tcPr>
            <w:tcW w:w="1757" w:type="dxa"/>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9A6E728" w14:textId="77777777" w:rsidR="005C6BF4" w:rsidRPr="00FF430B" w:rsidRDefault="005C6BF4" w:rsidP="008A2F19">
            <w:pPr>
              <w:rPr>
                <w:rFonts w:eastAsia="Calibri"/>
                <w:lang w:val="ro-MD" w:eastAsia="ro-RO"/>
              </w:rPr>
            </w:pPr>
          </w:p>
        </w:tc>
        <w:tc>
          <w:tcPr>
            <w:tcW w:w="1845" w:type="dxa"/>
          </w:tcPr>
          <w:p w14:paraId="32FEA686" w14:textId="77777777" w:rsidR="005C6BF4" w:rsidRPr="00FF430B" w:rsidRDefault="005C6BF4" w:rsidP="008A2F19">
            <w:pPr>
              <w:rPr>
                <w:rFonts w:eastAsia="Calibri"/>
                <w:lang w:val="ro-MD" w:eastAsia="ro-RO"/>
              </w:rPr>
            </w:pPr>
          </w:p>
        </w:tc>
        <w:tc>
          <w:tcPr>
            <w:tcW w:w="1757" w:type="dxa"/>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4E692331" w14:textId="77777777" w:rsidR="005C6BF4" w:rsidRPr="00FF430B" w:rsidRDefault="005C6BF4" w:rsidP="008A2F19">
            <w:pPr>
              <w:rPr>
                <w:rFonts w:eastAsia="Calibri"/>
                <w:lang w:val="ro-MD" w:eastAsia="ro-RO"/>
              </w:rPr>
            </w:pPr>
          </w:p>
        </w:tc>
        <w:tc>
          <w:tcPr>
            <w:tcW w:w="1845" w:type="dxa"/>
          </w:tcPr>
          <w:p w14:paraId="3277F8FA" w14:textId="77777777" w:rsidR="005C6BF4" w:rsidRPr="00FF430B" w:rsidRDefault="005C6BF4" w:rsidP="008A2F19">
            <w:pPr>
              <w:rPr>
                <w:rFonts w:eastAsia="Calibri"/>
                <w:lang w:val="ro-MD" w:eastAsia="ro-RO"/>
              </w:rPr>
            </w:pPr>
          </w:p>
        </w:tc>
        <w:tc>
          <w:tcPr>
            <w:tcW w:w="1757" w:type="dxa"/>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6E2F47E6"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w:t>
      </w:r>
      <w:r w:rsidR="00781D0E" w:rsidRPr="00781D0E">
        <w:rPr>
          <w:rFonts w:eastAsia="PMingLiU"/>
          <w:lang w:val="ro-MD" w:eastAsia="zh-CN"/>
        </w:rPr>
        <w:t>Inspectoratul Național pentru Supraveghere Tehnică</w:t>
      </w:r>
      <w:r w:rsidRPr="00FF430B">
        <w:rPr>
          <w:rFonts w:eastAsia="PMingLiU"/>
          <w:lang w:val="ro-MD" w:eastAsia="zh-CN"/>
        </w:rPr>
        <w:t xml:space="preserve">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26E6229D"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781D0E">
              <w:rPr>
                <w:rFonts w:eastAsia="PMingLiU"/>
                <w:lang w:val="ro-MD" w:eastAsia="zh-CN"/>
              </w:rPr>
              <w:t xml:space="preserve"> </w:t>
            </w:r>
            <w:r w:rsidR="00FD2140" w:rsidRPr="00FF430B">
              <w:rPr>
                <w:lang w:val="ro-MD"/>
              </w:rPr>
              <w:t>cu certificate de atestare tehnico-profesională</w:t>
            </w:r>
            <w:r w:rsidRPr="00FF430B">
              <w:rPr>
                <w:rFonts w:eastAsia="PMingLiU"/>
                <w:lang w:val="ro-MD" w:eastAsia="zh-CN"/>
              </w:rPr>
              <w:t xml:space="preserve">),tehnică specializată (mecanisme, utilaje), încăperi </w:t>
            </w:r>
            <w:r w:rsidRPr="00FF430B">
              <w:rPr>
                <w:rFonts w:eastAsia="PMingLiU"/>
                <w:lang w:val="ro-MD" w:eastAsia="zh-CN"/>
              </w:rPr>
              <w:lastRenderedPageBreak/>
              <w:t>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8C4D67">
            <w:pPr>
              <w:pStyle w:val="a"/>
              <w:numPr>
                <w:ilvl w:val="0"/>
                <w:numId w:val="17"/>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1" w:name="_Toc449692118"/>
      <w:bookmarkStart w:id="62" w:name="_Toc390252621"/>
      <w:r w:rsidRPr="00FF430B">
        <w:rPr>
          <w:rFonts w:ascii="Times New Roman" w:hAnsi="Times New Roman" w:cs="Times New Roman"/>
          <w:bCs w:val="0"/>
          <w:color w:val="auto"/>
          <w:sz w:val="24"/>
          <w:szCs w:val="24"/>
          <w:lang w:val="ro-MD"/>
        </w:rPr>
        <w:t>CAIET DE SARCINI</w:t>
      </w:r>
      <w:bookmarkEnd w:id="61"/>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2"/>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2DD7BE65" w14:textId="73350AD7" w:rsidR="00E71F7B" w:rsidRPr="005D6FC8" w:rsidRDefault="0003591A" w:rsidP="005D6FC8">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3B70912" w14:textId="77777777" w:rsidR="00E71F7B" w:rsidRPr="00FF430B" w:rsidRDefault="00E71F7B" w:rsidP="00196AB4">
      <w:pPr>
        <w:pStyle w:val="a"/>
        <w:numPr>
          <w:ilvl w:val="0"/>
          <w:numId w:val="0"/>
        </w:numPr>
        <w:rPr>
          <w:lang w:val="ro-MD"/>
        </w:rPr>
      </w:pPr>
    </w:p>
    <w:p w14:paraId="1FED3E8B" w14:textId="5FFC2D28" w:rsidR="00233538" w:rsidRPr="00FF430B" w:rsidRDefault="005276D7" w:rsidP="005276D7">
      <w:pPr>
        <w:ind w:firstLine="709"/>
        <w:jc w:val="both"/>
        <w:rPr>
          <w:lang w:val="ro-MD"/>
        </w:rPr>
      </w:pPr>
      <w:r>
        <w:rPr>
          <w:lang w:val="ro-MD"/>
        </w:rPr>
        <w:t>Obiectul</w:t>
      </w:r>
      <w:r w:rsidR="005D6FC8">
        <w:rPr>
          <w:lang w:val="ro-MD"/>
        </w:rPr>
        <w:t xml:space="preserve">: </w:t>
      </w:r>
      <w:r w:rsidRPr="00E92053">
        <w:rPr>
          <w:b/>
          <w:i/>
          <w:noProof w:val="0"/>
          <w:shd w:val="clear" w:color="auto" w:fill="FFFFFF" w:themeFill="background1"/>
          <w:lang w:val="ro-MD" w:eastAsia="ru-RU"/>
        </w:rPr>
        <w:t>,,</w:t>
      </w:r>
      <w:r w:rsidRPr="00E92053">
        <w:rPr>
          <w:rFonts w:eastAsia="Calibri"/>
          <w:b/>
          <w:noProof w:val="0"/>
          <w:lang w:val="ro-MD"/>
        </w:rPr>
        <w:t xml:space="preserve"> </w:t>
      </w:r>
      <w:r w:rsidRPr="00923EB1">
        <w:rPr>
          <w:rFonts w:eastAsia="Calibri"/>
          <w:b/>
          <w:noProof w:val="0"/>
          <w:lang w:val="ro-MD"/>
        </w:rPr>
        <w:t>Lucrări de raparții curente a drumului L230</w:t>
      </w:r>
      <w:r>
        <w:rPr>
          <w:rFonts w:eastAsia="Calibri"/>
          <w:b/>
          <w:noProof w:val="0"/>
          <w:lang w:val="ro-MD"/>
        </w:rPr>
        <w:t xml:space="preserve"> </w:t>
      </w:r>
      <w:r w:rsidRPr="00923EB1">
        <w:rPr>
          <w:rFonts w:eastAsia="Calibri"/>
          <w:b/>
          <w:noProof w:val="0"/>
          <w:lang w:val="ro-MD"/>
        </w:rPr>
        <w:t>-</w:t>
      </w:r>
      <w:r>
        <w:rPr>
          <w:rFonts w:eastAsia="Calibri"/>
          <w:b/>
          <w:noProof w:val="0"/>
          <w:lang w:val="ro-MD"/>
        </w:rPr>
        <w:t xml:space="preserve"> Hîjdieni-Cajba (sat.  </w:t>
      </w:r>
      <w:r w:rsidRPr="00923EB1">
        <w:rPr>
          <w:rFonts w:eastAsia="Calibri"/>
          <w:b/>
          <w:noProof w:val="0"/>
          <w:lang w:val="ro-MD"/>
        </w:rPr>
        <w:t>Hîjdieni, rnul Glodeni</w:t>
      </w:r>
      <w:r>
        <w:rPr>
          <w:rFonts w:eastAsia="Calibri"/>
          <w:b/>
          <w:noProof w:val="0"/>
          <w:lang w:val="ro-MD"/>
        </w:rPr>
        <w:t>,</w:t>
      </w:r>
      <w:r w:rsidRPr="00923EB1">
        <w:rPr>
          <w:rFonts w:eastAsia="Calibri"/>
          <w:b/>
          <w:noProof w:val="0"/>
          <w:lang w:val="ro-MD"/>
        </w:rPr>
        <w:t xml:space="preserve"> str.Ștefan cel Mare și Sfînt).</w:t>
      </w:r>
      <w:r>
        <w:rPr>
          <w:rFonts w:eastAsia="Calibri"/>
          <w:b/>
          <w:noProof w:val="0"/>
          <w:lang w:val="ro-MD"/>
        </w:rPr>
        <w:t xml:space="preserve"> </w:t>
      </w:r>
      <w:r w:rsidRPr="00923EB1">
        <w:rPr>
          <w:rFonts w:eastAsia="Calibri"/>
          <w:b/>
          <w:noProof w:val="0"/>
          <w:lang w:val="ro-MD"/>
        </w:rPr>
        <w:t>Plombarea gropilor</w:t>
      </w:r>
      <w:r>
        <w:rPr>
          <w:rFonts w:eastAsia="Calibri"/>
          <w:b/>
          <w:noProof w:val="0"/>
          <w:lang w:val="ro-MD"/>
        </w:rPr>
        <w:t>.</w:t>
      </w:r>
      <w:r w:rsidRPr="00C51B0C">
        <w:rPr>
          <w:rFonts w:eastAsia="Calibri"/>
          <w:b/>
          <w:i/>
          <w:noProof w:val="0"/>
        </w:rPr>
        <w:t>”</w:t>
      </w:r>
      <w:r w:rsidRPr="00C51B0C">
        <w:rPr>
          <w:b/>
          <w:i/>
          <w:noProof w:val="0"/>
          <w:shd w:val="clear" w:color="auto" w:fill="FFFFFF" w:themeFill="background1"/>
          <w:lang w:val="ro-MD" w:eastAsia="ru-RU"/>
        </w:rPr>
        <w:br/>
      </w:r>
      <w:r w:rsidRPr="00FF430B">
        <w:rPr>
          <w:i/>
          <w:lang w:val="ro-MD"/>
        </w:rPr>
        <w:t xml:space="preserve"> </w:t>
      </w:r>
      <w:r w:rsidR="0003591A" w:rsidRPr="00FF430B">
        <w:rPr>
          <w:i/>
          <w:lang w:val="ro-MD"/>
        </w:rPr>
        <w:t>(denumirea, adresa)</w:t>
      </w:r>
    </w:p>
    <w:p w14:paraId="6B852C2A" w14:textId="5036A032" w:rsidR="00233538" w:rsidRPr="00FF430B" w:rsidRDefault="0003591A" w:rsidP="00196AB4">
      <w:pPr>
        <w:ind w:firstLine="709"/>
        <w:jc w:val="both"/>
        <w:rPr>
          <w:lang w:val="ro-MD"/>
        </w:rPr>
      </w:pPr>
      <w:r w:rsidRPr="00FF430B">
        <w:rPr>
          <w:lang w:val="ro-MD"/>
        </w:rPr>
        <w:t>Autoritate</w:t>
      </w:r>
      <w:r w:rsidR="005276D7">
        <w:rPr>
          <w:lang w:val="ro-MD"/>
        </w:rPr>
        <w:t>a contractantă Consiliul raional Glodeni</w:t>
      </w:r>
    </w:p>
    <w:p w14:paraId="6EFC4702" w14:textId="759D4AE6" w:rsidR="00233538" w:rsidRPr="00FF430B" w:rsidRDefault="005276D7" w:rsidP="005276D7">
      <w:pPr>
        <w:ind w:firstLine="709"/>
        <w:rPr>
          <w:i/>
          <w:lang w:val="ro-MD"/>
        </w:rPr>
      </w:pPr>
      <w:r>
        <w:rPr>
          <w:i/>
          <w:lang w:val="ro-MD"/>
        </w:rPr>
        <w:t xml:space="preserve">                     </w:t>
      </w:r>
      <w:r w:rsidR="0003591A"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0337FA8C" w14:textId="6627A5FC" w:rsidR="005D6FC8" w:rsidRPr="00FF430B" w:rsidRDefault="0003591A" w:rsidP="005D6FC8">
      <w:pPr>
        <w:ind w:firstLine="709"/>
        <w:jc w:val="both"/>
        <w:rPr>
          <w:lang w:val="ro-MD"/>
        </w:rPr>
      </w:pPr>
      <w:r w:rsidRPr="00FF430B">
        <w:rPr>
          <w:lang w:val="ro-MD"/>
        </w:rPr>
        <w:t>Se precizează adresa (şantierul) lucrărilor, descrierea generală a obiectelor lucrării, det</w:t>
      </w:r>
      <w:r w:rsidR="005D6FC8">
        <w:rPr>
          <w:lang w:val="ro-MD"/>
        </w:rPr>
        <w:t xml:space="preserve">alii specifice de amplasare : </w:t>
      </w:r>
      <w:r w:rsidR="005D6FC8">
        <w:rPr>
          <w:b/>
          <w:i/>
          <w:noProof w:val="0"/>
          <w:shd w:val="clear" w:color="auto" w:fill="FFFFFF" w:themeFill="background1"/>
          <w:lang w:val="ro-MD" w:eastAsia="ru-RU"/>
        </w:rPr>
        <w:t>,,</w:t>
      </w:r>
      <w:r w:rsidR="005D6FC8">
        <w:rPr>
          <w:rFonts w:eastAsia="Calibri"/>
          <w:b/>
          <w:noProof w:val="0"/>
          <w:lang w:val="ro-MD"/>
        </w:rPr>
        <w:t xml:space="preserve"> Lucrări de raparții curente a drumului L230 - Hîjdieni-Cajba (sat.  Hîjdieni, rnul Glodeni, str.Ștefan cel Mare și Sfînt). Plombarea gropilor.</w:t>
      </w:r>
      <w:r w:rsidR="005D6FC8">
        <w:rPr>
          <w:rFonts w:eastAsia="Calibri"/>
          <w:b/>
          <w:i/>
          <w:noProof w:val="0"/>
        </w:rPr>
        <w:t>”</w:t>
      </w:r>
      <w:r w:rsidR="005D6FC8">
        <w:rPr>
          <w:b/>
          <w:i/>
          <w:noProof w:val="0"/>
          <w:shd w:val="clear" w:color="auto" w:fill="FFFFFF" w:themeFill="background1"/>
          <w:lang w:val="ro-MD" w:eastAsia="ru-RU"/>
        </w:rPr>
        <w:br/>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6926FB86" w:rsidR="00233538" w:rsidRPr="00FF430B" w:rsidRDefault="0003591A" w:rsidP="00196AB4">
      <w:pPr>
        <w:ind w:firstLine="709"/>
        <w:jc w:val="both"/>
        <w:rPr>
          <w:b/>
          <w:lang w:val="ro-MD"/>
        </w:rPr>
      </w:pPr>
      <w:r w:rsidRPr="00FF430B">
        <w:rPr>
          <w:b/>
          <w:lang w:val="ro-MD"/>
        </w:rPr>
        <w:t>4. Mostre</w:t>
      </w:r>
      <w:r w:rsidR="00C33455">
        <w:rPr>
          <w:b/>
          <w:lang w:val="ro-MD"/>
        </w:rPr>
        <w:t>-</w:t>
      </w:r>
      <w:r w:rsidR="00C33455" w:rsidRPr="00C33455">
        <w:rPr>
          <w:rFonts w:asciiTheme="majorHAnsi" w:hAnsiTheme="majorHAnsi" w:cstheme="majorHAnsi"/>
          <w:b/>
          <w:sz w:val="22"/>
          <w:szCs w:val="22"/>
        </w:rPr>
        <w:t xml:space="preserve"> </w:t>
      </w:r>
      <w:r w:rsidR="00C33455" w:rsidRPr="00635F32">
        <w:rPr>
          <w:rFonts w:asciiTheme="majorHAnsi" w:hAnsiTheme="majorHAnsi" w:cstheme="majorHAnsi"/>
          <w:b/>
          <w:sz w:val="22"/>
          <w:szCs w:val="22"/>
        </w:rPr>
        <w:t>nu se aplică</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56B2BBA3"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r w:rsidR="00C33455">
        <w:rPr>
          <w:b/>
          <w:lang w:val="ro-MD"/>
        </w:rPr>
        <w:t>-</w:t>
      </w:r>
      <w:r w:rsidR="00C33455" w:rsidRPr="00C33455">
        <w:rPr>
          <w:rFonts w:asciiTheme="majorHAnsi" w:hAnsiTheme="majorHAnsi" w:cstheme="majorHAnsi"/>
          <w:b/>
          <w:sz w:val="22"/>
          <w:szCs w:val="22"/>
        </w:rPr>
        <w:t xml:space="preserve"> </w:t>
      </w:r>
      <w:r w:rsidR="00C33455" w:rsidRPr="00635F32">
        <w:rPr>
          <w:rFonts w:asciiTheme="majorHAnsi" w:hAnsiTheme="majorHAnsi" w:cstheme="majorHAnsi"/>
          <w:b/>
          <w:sz w:val="22"/>
          <w:szCs w:val="22"/>
        </w:rPr>
        <w:t>nu se aplică</w:t>
      </w:r>
      <w:bookmarkStart w:id="63" w:name="_GoBack"/>
      <w:bookmarkEnd w:id="63"/>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lastRenderedPageBreak/>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55319BFC" w:rsidR="00E71F7B" w:rsidRPr="00FF430B" w:rsidRDefault="0003591A" w:rsidP="009E2657">
      <w:pPr>
        <w:tabs>
          <w:tab w:val="left" w:pos="567"/>
        </w:tabs>
        <w:jc w:val="both"/>
        <w:rPr>
          <w:lang w:val="ro-MD"/>
        </w:rPr>
      </w:pPr>
      <w:r w:rsidRPr="00FF430B">
        <w:rPr>
          <w:lang w:val="ro-MD"/>
        </w:rPr>
        <w:t>Obiectul</w:t>
      </w:r>
      <w:r w:rsidR="005276D7" w:rsidRPr="00E92053">
        <w:rPr>
          <w:b/>
          <w:i/>
          <w:noProof w:val="0"/>
          <w:shd w:val="clear" w:color="auto" w:fill="FFFFFF" w:themeFill="background1"/>
          <w:lang w:val="ro-MD" w:eastAsia="ru-RU"/>
        </w:rPr>
        <w:t>,,</w:t>
      </w:r>
      <w:r w:rsidR="005276D7" w:rsidRPr="00E92053">
        <w:rPr>
          <w:rFonts w:eastAsia="Calibri"/>
          <w:b/>
          <w:noProof w:val="0"/>
          <w:lang w:val="ro-MD"/>
        </w:rPr>
        <w:t xml:space="preserve"> </w:t>
      </w:r>
      <w:r w:rsidR="005276D7" w:rsidRPr="00923EB1">
        <w:rPr>
          <w:rFonts w:eastAsia="Calibri"/>
          <w:b/>
          <w:noProof w:val="0"/>
          <w:lang w:val="ro-MD"/>
        </w:rPr>
        <w:t>Lucrări de raparții curente a drumului L230</w:t>
      </w:r>
      <w:r w:rsidR="005276D7">
        <w:rPr>
          <w:rFonts w:eastAsia="Calibri"/>
          <w:b/>
          <w:noProof w:val="0"/>
          <w:lang w:val="ro-MD"/>
        </w:rPr>
        <w:t xml:space="preserve"> </w:t>
      </w:r>
      <w:r w:rsidR="005276D7" w:rsidRPr="00923EB1">
        <w:rPr>
          <w:rFonts w:eastAsia="Calibri"/>
          <w:b/>
          <w:noProof w:val="0"/>
          <w:lang w:val="ro-MD"/>
        </w:rPr>
        <w:t>-</w:t>
      </w:r>
      <w:r w:rsidR="005276D7">
        <w:rPr>
          <w:rFonts w:eastAsia="Calibri"/>
          <w:b/>
          <w:noProof w:val="0"/>
          <w:lang w:val="ro-MD"/>
        </w:rPr>
        <w:t xml:space="preserve"> Hîjdieni-Cajba (sat.  </w:t>
      </w:r>
      <w:r w:rsidR="005276D7" w:rsidRPr="00923EB1">
        <w:rPr>
          <w:rFonts w:eastAsia="Calibri"/>
          <w:b/>
          <w:noProof w:val="0"/>
          <w:lang w:val="ro-MD"/>
        </w:rPr>
        <w:t>Hîjdieni, rnul Glodeni</w:t>
      </w:r>
      <w:r w:rsidR="005276D7">
        <w:rPr>
          <w:rFonts w:eastAsia="Calibri"/>
          <w:b/>
          <w:noProof w:val="0"/>
          <w:lang w:val="ro-MD"/>
        </w:rPr>
        <w:t>,</w:t>
      </w:r>
      <w:r w:rsidR="005276D7" w:rsidRPr="00923EB1">
        <w:rPr>
          <w:rFonts w:eastAsia="Calibri"/>
          <w:b/>
          <w:noProof w:val="0"/>
          <w:lang w:val="ro-MD"/>
        </w:rPr>
        <w:t xml:space="preserve"> str.Ștefan cel Mare și Sfînt).</w:t>
      </w:r>
      <w:r w:rsidR="005276D7">
        <w:rPr>
          <w:rFonts w:eastAsia="Calibri"/>
          <w:b/>
          <w:noProof w:val="0"/>
          <w:lang w:val="ro-MD"/>
        </w:rPr>
        <w:t xml:space="preserve"> </w:t>
      </w:r>
      <w:r w:rsidR="005276D7" w:rsidRPr="00923EB1">
        <w:rPr>
          <w:rFonts w:eastAsia="Calibri"/>
          <w:b/>
          <w:noProof w:val="0"/>
          <w:lang w:val="ro-MD"/>
        </w:rPr>
        <w:t>Plombarea gropilor</w:t>
      </w:r>
      <w:r w:rsidR="005276D7">
        <w:rPr>
          <w:rFonts w:eastAsia="Calibri"/>
          <w:b/>
          <w:noProof w:val="0"/>
          <w:lang w:val="ro-MD"/>
        </w:rPr>
        <w:t>.</w:t>
      </w:r>
      <w:r w:rsidR="005276D7" w:rsidRPr="00C51B0C">
        <w:rPr>
          <w:rFonts w:eastAsia="Calibri"/>
          <w:b/>
          <w:i/>
          <w:noProof w:val="0"/>
        </w:rPr>
        <w:t>”</w:t>
      </w:r>
      <w:r w:rsidR="005276D7" w:rsidRPr="00C51B0C">
        <w:rPr>
          <w:b/>
          <w:i/>
          <w:noProof w:val="0"/>
          <w:shd w:val="clear" w:color="auto" w:fill="FFFFFF" w:themeFill="background1"/>
          <w:lang w:val="ro-MD" w:eastAsia="ru-RU"/>
        </w:rPr>
        <w:br/>
      </w:r>
    </w:p>
    <w:p w14:paraId="5BCF1496" w14:textId="26BC222E" w:rsidR="00E71F7B" w:rsidRPr="00FF430B" w:rsidRDefault="0003591A" w:rsidP="009E2657">
      <w:pPr>
        <w:tabs>
          <w:tab w:val="left" w:pos="567"/>
        </w:tabs>
        <w:jc w:val="both"/>
        <w:rPr>
          <w:lang w:val="ro-MD"/>
        </w:rPr>
      </w:pPr>
      <w:r w:rsidRPr="00FF430B">
        <w:rPr>
          <w:lang w:val="ro-MD"/>
        </w:rPr>
        <w:t>Autoritatea contractantă</w:t>
      </w:r>
      <w:r w:rsidR="005276D7">
        <w:rPr>
          <w:lang w:val="ro-MD"/>
        </w:rPr>
        <w:t xml:space="preserve"> Consiliul raional Glodeni</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a7"/>
        <w:tabs>
          <w:tab w:val="left" w:pos="567"/>
        </w:tabs>
        <w:rPr>
          <w:rFonts w:ascii="Times New Roman" w:hAnsi="Times New Roman"/>
          <w:szCs w:val="24"/>
          <w:lang w:val="ro-MD"/>
        </w:rPr>
      </w:pPr>
    </w:p>
    <w:p w14:paraId="2258319A" w14:textId="77777777" w:rsidR="00AA7E9A" w:rsidRPr="00FF430B" w:rsidRDefault="00AA7E9A" w:rsidP="009E2657">
      <w:pPr>
        <w:pStyle w:val="a7"/>
        <w:tabs>
          <w:tab w:val="left" w:pos="567"/>
        </w:tabs>
        <w:rPr>
          <w:rFonts w:ascii="Times New Roman" w:hAnsi="Times New Roman"/>
          <w:szCs w:val="24"/>
          <w:lang w:val="ro-MD"/>
        </w:rPr>
      </w:pPr>
    </w:p>
    <w:p w14:paraId="2C73A8CE" w14:textId="29DE13C2" w:rsidR="00AA7E9A" w:rsidRDefault="00AA7E9A" w:rsidP="009E2657">
      <w:pPr>
        <w:pStyle w:val="a7"/>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lang w:val="ro-MD"/>
        </w:rPr>
        <w:sectPr w:rsidR="006537B3" w:rsidRPr="00FF430B" w:rsidSect="00837D1C">
          <w:footerReference w:type="first" r:id="rId18"/>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a"/>
        <w:numPr>
          <w:ilvl w:val="0"/>
          <w:numId w:val="0"/>
        </w:numPr>
        <w:rPr>
          <w:lang w:val="ro-MD"/>
        </w:rPr>
      </w:pPr>
    </w:p>
    <w:p w14:paraId="45CBD70E" w14:textId="5F9A25F6" w:rsidR="00233538" w:rsidRPr="00FF430B" w:rsidRDefault="00233538" w:rsidP="008C4D67">
      <w:pPr>
        <w:pStyle w:val="a"/>
        <w:numPr>
          <w:ilvl w:val="0"/>
          <w:numId w:val="11"/>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r w:rsidR="005276D7">
        <w:rPr>
          <w:b/>
          <w:lang w:val="ro-MD"/>
        </w:rPr>
        <w:t xml:space="preserve"> </w:t>
      </w:r>
    </w:p>
    <w:p w14:paraId="38060FCD" w14:textId="77777777" w:rsidR="00233538" w:rsidRPr="00FF430B" w:rsidRDefault="00233538" w:rsidP="007B392A">
      <w:pPr>
        <w:pStyle w:val="a"/>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8C4D67">
      <w:pPr>
        <w:pStyle w:val="a"/>
        <w:numPr>
          <w:ilvl w:val="0"/>
          <w:numId w:val="11"/>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a"/>
        <w:numPr>
          <w:ilvl w:val="0"/>
          <w:numId w:val="0"/>
        </w:numPr>
        <w:rPr>
          <w:lang w:val="ro-MD"/>
        </w:rPr>
      </w:pPr>
      <w:r w:rsidRPr="00FF430B">
        <w:rPr>
          <w:lang w:val="ro-MD"/>
        </w:rPr>
        <w:t>Se precizează adresa.</w:t>
      </w:r>
    </w:p>
    <w:p w14:paraId="11F77E4D" w14:textId="77777777" w:rsidR="00233538" w:rsidRPr="00FF430B" w:rsidRDefault="00233538" w:rsidP="008C4D67">
      <w:pPr>
        <w:pStyle w:val="a"/>
        <w:numPr>
          <w:ilvl w:val="0"/>
          <w:numId w:val="11"/>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a"/>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8C4D67">
      <w:pPr>
        <w:pStyle w:val="a"/>
        <w:numPr>
          <w:ilvl w:val="0"/>
          <w:numId w:val="11"/>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a"/>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8C4D67">
      <w:pPr>
        <w:pStyle w:val="a"/>
        <w:numPr>
          <w:ilvl w:val="0"/>
          <w:numId w:val="11"/>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a"/>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8C4D67">
      <w:pPr>
        <w:pStyle w:val="a"/>
        <w:numPr>
          <w:ilvl w:val="0"/>
          <w:numId w:val="11"/>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8C4D67">
      <w:pPr>
        <w:pStyle w:val="a"/>
        <w:numPr>
          <w:ilvl w:val="0"/>
          <w:numId w:val="11"/>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8C4D67">
      <w:pPr>
        <w:pStyle w:val="a"/>
        <w:numPr>
          <w:ilvl w:val="0"/>
          <w:numId w:val="11"/>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a"/>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8C4D67">
      <w:pPr>
        <w:pStyle w:val="a"/>
        <w:numPr>
          <w:ilvl w:val="0"/>
          <w:numId w:val="11"/>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a"/>
        <w:numPr>
          <w:ilvl w:val="0"/>
          <w:numId w:val="0"/>
        </w:numPr>
        <w:ind w:right="-1"/>
        <w:rPr>
          <w:i/>
          <w:lang w:val="ro-MD"/>
        </w:rPr>
      </w:pPr>
    </w:p>
    <w:p w14:paraId="1950596A" w14:textId="77777777" w:rsidR="00806E2B" w:rsidRPr="00FF430B" w:rsidRDefault="00806E2B" w:rsidP="00196AB4">
      <w:pPr>
        <w:pStyle w:val="a"/>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lang w:val="ro-MD"/>
        </w:rPr>
      </w:pPr>
    </w:p>
    <w:p w14:paraId="35367A78" w14:textId="77777777" w:rsidR="002D6E71" w:rsidRPr="00FF430B" w:rsidRDefault="002D6E71" w:rsidP="00196AB4">
      <w:pPr>
        <w:pStyle w:val="a"/>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3C9BA25" w14:textId="77777777" w:rsidR="00892FAB" w:rsidRPr="00892FAB" w:rsidRDefault="00892FAB" w:rsidP="00892FAB">
      <w:pPr>
        <w:tabs>
          <w:tab w:val="left" w:pos="1260"/>
        </w:tabs>
        <w:ind w:firstLine="720"/>
        <w:contextualSpacing/>
        <w:jc w:val="right"/>
        <w:rPr>
          <w:b/>
          <w:noProof w:val="0"/>
          <w:lang w:val="en-US" w:eastAsia="ru-RU"/>
        </w:rPr>
      </w:pPr>
      <w:r w:rsidRPr="00892FAB">
        <w:rPr>
          <w:noProof w:val="0"/>
          <w:lang w:val="en-US" w:eastAsia="ru-RU"/>
        </w:rPr>
        <w:lastRenderedPageBreak/>
        <w:t>Anexa nr. 25</w:t>
      </w:r>
    </w:p>
    <w:p w14:paraId="704FF93F" w14:textId="77777777" w:rsidR="00892FAB" w:rsidRDefault="00892FAB" w:rsidP="00892FAB">
      <w:pPr>
        <w:tabs>
          <w:tab w:val="left" w:pos="1260"/>
        </w:tabs>
        <w:ind w:firstLine="720"/>
        <w:contextualSpacing/>
        <w:jc w:val="center"/>
        <w:rPr>
          <w:b/>
          <w:noProof w:val="0"/>
          <w:lang w:val="en-US" w:eastAsia="ru-RU"/>
        </w:rPr>
      </w:pPr>
    </w:p>
    <w:p w14:paraId="6CF6D449" w14:textId="0D0768E6" w:rsidR="00892FAB" w:rsidRPr="00892FAB" w:rsidRDefault="00892FAB" w:rsidP="00892FAB">
      <w:pPr>
        <w:tabs>
          <w:tab w:val="left" w:pos="1260"/>
        </w:tabs>
        <w:ind w:firstLine="720"/>
        <w:contextualSpacing/>
        <w:jc w:val="center"/>
        <w:rPr>
          <w:b/>
          <w:noProof w:val="0"/>
          <w:lang w:val="en-US" w:eastAsia="ru-RU"/>
        </w:rPr>
      </w:pPr>
      <w:r w:rsidRPr="00892FAB">
        <w:rPr>
          <w:b/>
          <w:noProof w:val="0"/>
          <w:lang w:val="en-US" w:eastAsia="ru-RU"/>
        </w:rPr>
        <w:t>CONTRACT – MODEL</w:t>
      </w:r>
    </w:p>
    <w:p w14:paraId="543AF339" w14:textId="77777777" w:rsidR="00892FAB" w:rsidRPr="00892FAB" w:rsidRDefault="00892FAB" w:rsidP="00892FAB">
      <w:pPr>
        <w:tabs>
          <w:tab w:val="left" w:pos="1260"/>
        </w:tabs>
        <w:ind w:firstLine="720"/>
        <w:contextualSpacing/>
        <w:jc w:val="center"/>
        <w:rPr>
          <w:b/>
          <w:caps/>
          <w:noProof w:val="0"/>
          <w:lang w:val="en-US" w:eastAsia="ru-RU"/>
        </w:rPr>
      </w:pPr>
    </w:p>
    <w:p w14:paraId="7491B18A" w14:textId="77777777" w:rsidR="00892FAB" w:rsidRPr="00892FAB" w:rsidRDefault="00892FAB" w:rsidP="00892FAB">
      <w:pPr>
        <w:tabs>
          <w:tab w:val="left" w:pos="1260"/>
        </w:tabs>
        <w:ind w:firstLine="720"/>
        <w:contextualSpacing/>
        <w:jc w:val="center"/>
        <w:rPr>
          <w:b/>
          <w:noProof w:val="0"/>
          <w:lang w:val="en-US" w:eastAsia="ru-RU"/>
        </w:rPr>
      </w:pPr>
      <w:r w:rsidRPr="00892FAB">
        <w:rPr>
          <w:b/>
          <w:caps/>
          <w:noProof w:val="0"/>
          <w:lang w:val="en-US" w:eastAsia="ru-RU"/>
        </w:rPr>
        <w:t>Contract</w:t>
      </w:r>
      <w:r w:rsidRPr="00892FAB">
        <w:rPr>
          <w:b/>
          <w:noProof w:val="0"/>
          <w:lang w:val="en-US" w:eastAsia="ru-RU"/>
        </w:rPr>
        <w:t xml:space="preserve"> DE ANTREPRIZĂ nr.___________</w:t>
      </w:r>
    </w:p>
    <w:p w14:paraId="1454E130" w14:textId="77777777" w:rsidR="00892FAB" w:rsidRPr="00892FAB" w:rsidRDefault="00892FAB" w:rsidP="00892FAB">
      <w:pPr>
        <w:tabs>
          <w:tab w:val="left" w:pos="1260"/>
        </w:tabs>
        <w:ind w:firstLine="720"/>
        <w:contextualSpacing/>
        <w:jc w:val="both"/>
        <w:rPr>
          <w:noProof w:val="0"/>
          <w:lang w:eastAsia="ru-RU"/>
        </w:rPr>
      </w:pPr>
    </w:p>
    <w:p w14:paraId="174FB134" w14:textId="77777777" w:rsidR="00892FAB" w:rsidRPr="00892FAB" w:rsidRDefault="00892FAB" w:rsidP="008C4D67">
      <w:pPr>
        <w:numPr>
          <w:ilvl w:val="0"/>
          <w:numId w:val="31"/>
        </w:numPr>
        <w:tabs>
          <w:tab w:val="left" w:pos="540"/>
        </w:tabs>
        <w:ind w:left="0" w:firstLine="0"/>
        <w:contextualSpacing/>
        <w:jc w:val="center"/>
        <w:rPr>
          <w:b/>
          <w:noProof w:val="0"/>
          <w:lang w:eastAsia="ru-RU"/>
        </w:rPr>
      </w:pPr>
      <w:r w:rsidRPr="00892FAB">
        <w:rPr>
          <w:b/>
          <w:noProof w:val="0"/>
          <w:lang w:eastAsia="ru-RU"/>
        </w:rPr>
        <w:t>PARTEA GENERALĂ</w:t>
      </w:r>
    </w:p>
    <w:p w14:paraId="674DC54C" w14:textId="77777777" w:rsidR="00892FAB" w:rsidRPr="00892FAB" w:rsidRDefault="00892FAB" w:rsidP="00892FAB">
      <w:pPr>
        <w:tabs>
          <w:tab w:val="left" w:pos="540"/>
        </w:tabs>
        <w:contextualSpacing/>
        <w:jc w:val="center"/>
        <w:rPr>
          <w:i/>
          <w:noProof w:val="0"/>
          <w:sz w:val="20"/>
          <w:szCs w:val="20"/>
          <w:lang w:eastAsia="ru-RU"/>
        </w:rPr>
      </w:pPr>
      <w:r w:rsidRPr="00892FAB">
        <w:rPr>
          <w:i/>
          <w:noProof w:val="0"/>
          <w:sz w:val="20"/>
          <w:szCs w:val="20"/>
          <w:lang w:eastAsia="ru-RU"/>
        </w:rPr>
        <w:t>(OBLIGATORIE)</w:t>
      </w:r>
    </w:p>
    <w:p w14:paraId="2D96D14C" w14:textId="77777777" w:rsidR="00892FAB" w:rsidRPr="00892FAB" w:rsidRDefault="00892FAB" w:rsidP="00892FAB">
      <w:pPr>
        <w:tabs>
          <w:tab w:val="left" w:pos="540"/>
        </w:tabs>
        <w:contextualSpacing/>
        <w:jc w:val="both"/>
        <w:rPr>
          <w:i/>
          <w:noProof w:val="0"/>
          <w:lang w:eastAsia="ru-RU"/>
        </w:rPr>
      </w:pPr>
    </w:p>
    <w:p w14:paraId="0DE81E8A" w14:textId="77777777" w:rsidR="00892FAB" w:rsidRPr="00892FAB" w:rsidRDefault="00892FAB" w:rsidP="00892FAB">
      <w:pPr>
        <w:tabs>
          <w:tab w:val="left" w:pos="540"/>
        </w:tabs>
        <w:spacing w:after="120"/>
        <w:contextualSpacing/>
        <w:jc w:val="both"/>
        <w:rPr>
          <w:b/>
          <w:noProof w:val="0"/>
          <w:lang w:eastAsia="ru-RU"/>
        </w:rPr>
      </w:pPr>
      <w:r w:rsidRPr="00892FAB">
        <w:rPr>
          <w:b/>
          <w:noProof w:val="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4"/>
        <w:gridCol w:w="4412"/>
      </w:tblGrid>
      <w:tr w:rsidR="000A6B5D" w:rsidRPr="00892FAB" w14:paraId="5143179B" w14:textId="77777777" w:rsidTr="000A6B5D">
        <w:tc>
          <w:tcPr>
            <w:tcW w:w="2553" w:type="pct"/>
          </w:tcPr>
          <w:p w14:paraId="7F44482B" w14:textId="2AC2F047" w:rsidR="000A6B5D" w:rsidRPr="000A6B5D" w:rsidRDefault="000A6B5D" w:rsidP="000A6B5D">
            <w:pPr>
              <w:tabs>
                <w:tab w:val="left" w:pos="360"/>
              </w:tabs>
              <w:jc w:val="both"/>
              <w:rPr>
                <w:b/>
                <w:noProof w:val="0"/>
                <w:lang w:val="en-US" w:eastAsia="ru-RU"/>
              </w:rPr>
            </w:pPr>
            <w:r w:rsidRPr="006D30D6">
              <w:rPr>
                <w:b/>
                <w:noProof w:val="0"/>
                <w:lang w:val="en-US" w:eastAsia="ru-RU"/>
              </w:rPr>
              <w:t>Beneficiar</w:t>
            </w:r>
            <w:r>
              <w:rPr>
                <w:b/>
                <w:noProof w:val="0"/>
                <w:lang w:eastAsia="ru-RU"/>
              </w:rPr>
              <w:t xml:space="preserve"> Consiliul raional Glodeni cu sediul or.Glodeni, str.Suveranității 2,  1007601009358</w:t>
            </w:r>
          </w:p>
        </w:tc>
        <w:tc>
          <w:tcPr>
            <w:tcW w:w="2447" w:type="pct"/>
          </w:tcPr>
          <w:p w14:paraId="1586038E" w14:textId="77777777" w:rsidR="000A6B5D" w:rsidRPr="00892FAB" w:rsidRDefault="000A6B5D" w:rsidP="000A6B5D">
            <w:pPr>
              <w:tabs>
                <w:tab w:val="left" w:pos="360"/>
              </w:tabs>
              <w:jc w:val="both"/>
              <w:rPr>
                <w:b/>
                <w:noProof w:val="0"/>
                <w:lang w:val="ru-RU" w:eastAsia="ru-RU"/>
              </w:rPr>
            </w:pPr>
            <w:r w:rsidRPr="00892FAB">
              <w:rPr>
                <w:b/>
                <w:noProof w:val="0"/>
                <w:lang w:val="ru-RU" w:eastAsia="ru-RU"/>
              </w:rPr>
              <w:t>Antreprenor</w:t>
            </w:r>
          </w:p>
        </w:tc>
      </w:tr>
      <w:tr w:rsidR="000A6B5D" w:rsidRPr="00892FAB" w14:paraId="69D844EA" w14:textId="77777777" w:rsidTr="000A6B5D">
        <w:tc>
          <w:tcPr>
            <w:tcW w:w="2553" w:type="pct"/>
          </w:tcPr>
          <w:p w14:paraId="5EE166C3" w14:textId="1388A59E" w:rsidR="000A6B5D" w:rsidRPr="00892FAB" w:rsidRDefault="000A6B5D" w:rsidP="000A6B5D">
            <w:pPr>
              <w:tabs>
                <w:tab w:val="left" w:pos="360"/>
              </w:tabs>
              <w:jc w:val="both"/>
              <w:rPr>
                <w:b/>
                <w:noProof w:val="0"/>
                <w:lang w:val="en-US" w:eastAsia="ru-RU"/>
              </w:rPr>
            </w:pPr>
            <w:r w:rsidRPr="00892FAB">
              <w:rPr>
                <w:noProof w:val="0"/>
                <w:lang w:val="en-US" w:eastAsia="ru-RU"/>
              </w:rPr>
              <w:t>reprezentat legal prin</w:t>
            </w:r>
            <w:r>
              <w:rPr>
                <w:b/>
                <w:noProof w:val="0"/>
                <w:lang w:val="en-US" w:eastAsia="ru-RU"/>
              </w:rPr>
              <w:t xml:space="preserve"> Oxana ALBU</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r w:rsidRPr="00892FAB">
              <w:rPr>
                <w:i/>
                <w:noProof w:val="0"/>
                <w:lang w:val="en-US" w:eastAsia="ru-RU"/>
              </w:rPr>
              <w:t>Beneficiar</w:t>
            </w:r>
            <w:r w:rsidRPr="00892FAB">
              <w:rPr>
                <w:noProof w:val="0"/>
                <w:lang w:val="en-US" w:eastAsia="ru-RU"/>
              </w:rPr>
              <w:t>, IDNO</w:t>
            </w:r>
            <w:r>
              <w:rPr>
                <w:noProof w:val="0"/>
                <w:lang w:val="en-US" w:eastAsia="ru-RU"/>
              </w:rPr>
              <w:t xml:space="preserve"> </w:t>
            </w:r>
            <w:r>
              <w:rPr>
                <w:b/>
                <w:noProof w:val="0"/>
                <w:lang w:eastAsia="ru-RU"/>
              </w:rPr>
              <w:t>1007601009358</w:t>
            </w:r>
            <w:r w:rsidRPr="00892FAB">
              <w:rPr>
                <w:noProof w:val="0"/>
                <w:lang w:val="en-US" w:eastAsia="ru-RU"/>
              </w:rPr>
              <w:t>,</w:t>
            </w:r>
            <w:r w:rsidRPr="00892FAB">
              <w:rPr>
                <w:i/>
                <w:noProof w:val="0"/>
                <w:lang w:val="en-US" w:eastAsia="ru-RU"/>
              </w:rPr>
              <w:t xml:space="preserve"> </w:t>
            </w:r>
            <w:r w:rsidRPr="00892FAB">
              <w:rPr>
                <w:noProof w:val="0"/>
                <w:lang w:val="en-US" w:eastAsia="ru-RU"/>
              </w:rPr>
              <w:t xml:space="preserve"> pe de o parte,</w:t>
            </w:r>
          </w:p>
        </w:tc>
        <w:tc>
          <w:tcPr>
            <w:tcW w:w="2447" w:type="pct"/>
          </w:tcPr>
          <w:p w14:paraId="521E2758" w14:textId="77777777" w:rsidR="000A6B5D" w:rsidRPr="00892FAB" w:rsidRDefault="000A6B5D" w:rsidP="000A6B5D">
            <w:pPr>
              <w:tabs>
                <w:tab w:val="left" w:pos="360"/>
              </w:tabs>
              <w:jc w:val="both"/>
              <w:rPr>
                <w:noProof w:val="0"/>
                <w:lang w:val="en-US" w:eastAsia="ru-RU"/>
              </w:rPr>
            </w:pPr>
            <w:r w:rsidRPr="00892FAB">
              <w:rPr>
                <w:b/>
                <w:noProof w:val="0"/>
                <w:lang w:val="en-US" w:eastAsia="ru-RU"/>
              </w:rPr>
              <w:t>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în calitate de </w:t>
            </w:r>
            <w:r w:rsidRPr="00892FAB">
              <w:rPr>
                <w:i/>
                <w:noProof w:val="0"/>
                <w:lang w:val="en-US" w:eastAsia="ru-RU"/>
              </w:rPr>
              <w:t xml:space="preserve">Antreprenor,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altă parte,</w:t>
            </w:r>
          </w:p>
        </w:tc>
      </w:tr>
    </w:tbl>
    <w:p w14:paraId="28D8BF11" w14:textId="77777777" w:rsidR="00892FAB" w:rsidRPr="00892FAB" w:rsidRDefault="00892FAB" w:rsidP="00892FAB">
      <w:pPr>
        <w:tabs>
          <w:tab w:val="left" w:pos="1260"/>
        </w:tabs>
        <w:contextualSpacing/>
        <w:jc w:val="both"/>
        <w:rPr>
          <w:noProof w:val="0"/>
          <w:lang w:val="en-US" w:eastAsia="ru-RU"/>
        </w:rPr>
      </w:pPr>
      <w:r w:rsidRPr="00892FAB">
        <w:rPr>
          <w:noProof w:val="0"/>
          <w:lang w:val="en-US" w:eastAsia="ru-RU"/>
        </w:rPr>
        <w:t xml:space="preserve">ambii (denumiţi în continuare </w:t>
      </w:r>
      <w:r w:rsidRPr="00892FAB">
        <w:rPr>
          <w:i/>
          <w:noProof w:val="0"/>
          <w:lang w:val="en-US" w:eastAsia="ru-RU"/>
        </w:rPr>
        <w:t>Părţi</w:t>
      </w:r>
      <w:r w:rsidRPr="00892FAB">
        <w:rPr>
          <w:noProof w:val="0"/>
          <w:lang w:val="en-US" w:eastAsia="ru-RU"/>
        </w:rPr>
        <w:t>), au încheiat prezentul contract referitor la următoarele:</w:t>
      </w:r>
    </w:p>
    <w:tbl>
      <w:tblPr>
        <w:tblW w:w="9540" w:type="dxa"/>
        <w:tblLayout w:type="fixed"/>
        <w:tblLook w:val="04A0" w:firstRow="1" w:lastRow="0" w:firstColumn="1" w:lastColumn="0" w:noHBand="0" w:noVBand="1"/>
      </w:tblPr>
      <w:tblGrid>
        <w:gridCol w:w="9540"/>
      </w:tblGrid>
      <w:tr w:rsidR="00892FAB" w:rsidRPr="00892FAB" w14:paraId="61269F53" w14:textId="77777777" w:rsidTr="005276D7">
        <w:trPr>
          <w:trHeight w:val="697"/>
        </w:trPr>
        <w:tc>
          <w:tcPr>
            <w:tcW w:w="9540" w:type="dxa"/>
            <w:vAlign w:val="center"/>
          </w:tcPr>
          <w:p w14:paraId="1E26C4E5" w14:textId="77777777" w:rsidR="00892FAB" w:rsidRPr="00892FAB" w:rsidRDefault="00892FAB" w:rsidP="00892FAB">
            <w:pPr>
              <w:tabs>
                <w:tab w:val="left" w:pos="360"/>
              </w:tabs>
              <w:jc w:val="both"/>
              <w:rPr>
                <w:noProof w:val="0"/>
                <w:lang w:val="en-US" w:eastAsia="ru-RU"/>
              </w:rPr>
            </w:pPr>
          </w:p>
          <w:p w14:paraId="505C573D" w14:textId="77777777" w:rsidR="00892FAB" w:rsidRPr="00892FAB" w:rsidRDefault="00892FAB" w:rsidP="00892FAB">
            <w:pPr>
              <w:tabs>
                <w:tab w:val="left" w:pos="525"/>
                <w:tab w:val="left" w:pos="1134"/>
                <w:tab w:val="left" w:pos="3705"/>
              </w:tabs>
              <w:jc w:val="both"/>
              <w:rPr>
                <w:b/>
                <w:noProof w:val="0"/>
                <w:lang w:val="en-US" w:eastAsia="ru-RU"/>
              </w:rPr>
            </w:pPr>
            <w:r w:rsidRPr="00892FAB">
              <w:rPr>
                <w:b/>
                <w:noProof w:val="0"/>
                <w:lang w:val="en-US" w:eastAsia="ru-RU"/>
              </w:rPr>
              <w:t>1. OBIECTUL CONTRACTULUI</w:t>
            </w:r>
          </w:p>
          <w:p w14:paraId="018B9508" w14:textId="4309BD42" w:rsidR="00892FAB" w:rsidRPr="00892FAB" w:rsidRDefault="00892FAB" w:rsidP="00892FAB">
            <w:pPr>
              <w:tabs>
                <w:tab w:val="left" w:pos="360"/>
              </w:tabs>
              <w:ind w:left="-15" w:right="-15" w:firstLine="15"/>
              <w:jc w:val="both"/>
              <w:rPr>
                <w:noProof w:val="0"/>
                <w:lang w:val="en-US" w:eastAsia="ru-RU"/>
              </w:rPr>
            </w:pPr>
            <w:r w:rsidRPr="00892FAB">
              <w:rPr>
                <w:noProof w:val="0"/>
                <w:lang w:val="en-US" w:eastAsia="ru-RU"/>
              </w:rPr>
              <w:t xml:space="preserve">Antreprenorul se obligă să execute </w:t>
            </w:r>
            <w:r w:rsidRPr="00892FAB">
              <w:rPr>
                <w:b/>
                <w:noProof w:val="0"/>
                <w:lang w:val="en-US" w:eastAsia="ru-RU"/>
              </w:rPr>
              <w:t xml:space="preserve">lucrările </w:t>
            </w:r>
            <w:r w:rsidR="000A6B5D" w:rsidRPr="00E92053">
              <w:rPr>
                <w:b/>
                <w:i/>
                <w:noProof w:val="0"/>
                <w:shd w:val="clear" w:color="auto" w:fill="FFFFFF" w:themeFill="background1"/>
                <w:lang w:val="ro-MD" w:eastAsia="ru-RU"/>
              </w:rPr>
              <w:t>,,</w:t>
            </w:r>
            <w:r w:rsidR="000A6B5D" w:rsidRPr="00E92053">
              <w:rPr>
                <w:rFonts w:eastAsia="Calibri"/>
                <w:b/>
                <w:noProof w:val="0"/>
                <w:lang w:val="ro-MD"/>
              </w:rPr>
              <w:t xml:space="preserve"> </w:t>
            </w:r>
            <w:r w:rsidR="000A6B5D" w:rsidRPr="00923EB1">
              <w:rPr>
                <w:rFonts w:eastAsia="Calibri"/>
                <w:b/>
                <w:noProof w:val="0"/>
                <w:lang w:val="ro-MD"/>
              </w:rPr>
              <w:t>Lucrări de raparții curente a drumului L230</w:t>
            </w:r>
            <w:r w:rsidR="000A6B5D">
              <w:rPr>
                <w:rFonts w:eastAsia="Calibri"/>
                <w:b/>
                <w:noProof w:val="0"/>
                <w:lang w:val="ro-MD"/>
              </w:rPr>
              <w:t xml:space="preserve"> </w:t>
            </w:r>
            <w:r w:rsidR="000A6B5D" w:rsidRPr="00923EB1">
              <w:rPr>
                <w:rFonts w:eastAsia="Calibri"/>
                <w:b/>
                <w:noProof w:val="0"/>
                <w:lang w:val="ro-MD"/>
              </w:rPr>
              <w:t>-</w:t>
            </w:r>
            <w:r w:rsidR="000A6B5D">
              <w:rPr>
                <w:rFonts w:eastAsia="Calibri"/>
                <w:b/>
                <w:noProof w:val="0"/>
                <w:lang w:val="ro-MD"/>
              </w:rPr>
              <w:t xml:space="preserve"> Hîjdieni-Cajba (sat.  </w:t>
            </w:r>
            <w:r w:rsidR="000A6B5D" w:rsidRPr="00923EB1">
              <w:rPr>
                <w:rFonts w:eastAsia="Calibri"/>
                <w:b/>
                <w:noProof w:val="0"/>
                <w:lang w:val="ro-MD"/>
              </w:rPr>
              <w:t>Hîjdieni, rnul Glodeni</w:t>
            </w:r>
            <w:r w:rsidR="000A6B5D">
              <w:rPr>
                <w:rFonts w:eastAsia="Calibri"/>
                <w:b/>
                <w:noProof w:val="0"/>
                <w:lang w:val="ro-MD"/>
              </w:rPr>
              <w:t>,</w:t>
            </w:r>
            <w:r w:rsidR="000A6B5D" w:rsidRPr="00923EB1">
              <w:rPr>
                <w:rFonts w:eastAsia="Calibri"/>
                <w:b/>
                <w:noProof w:val="0"/>
                <w:lang w:val="ro-MD"/>
              </w:rPr>
              <w:t xml:space="preserve"> str.Ștefan cel Mare și Sfînt).</w:t>
            </w:r>
            <w:r w:rsidR="000A6B5D">
              <w:rPr>
                <w:rFonts w:eastAsia="Calibri"/>
                <w:b/>
                <w:noProof w:val="0"/>
                <w:lang w:val="ro-MD"/>
              </w:rPr>
              <w:t xml:space="preserve"> </w:t>
            </w:r>
            <w:r w:rsidR="000A6B5D" w:rsidRPr="00923EB1">
              <w:rPr>
                <w:rFonts w:eastAsia="Calibri"/>
                <w:b/>
                <w:noProof w:val="0"/>
                <w:lang w:val="ro-MD"/>
              </w:rPr>
              <w:t>Plombarea gropilor</w:t>
            </w:r>
            <w:r w:rsidR="000A6B5D">
              <w:rPr>
                <w:rFonts w:eastAsia="Calibri"/>
                <w:b/>
                <w:noProof w:val="0"/>
                <w:lang w:val="ro-MD"/>
              </w:rPr>
              <w:t>.</w:t>
            </w:r>
            <w:r w:rsidR="000A6B5D" w:rsidRPr="00C51B0C">
              <w:rPr>
                <w:rFonts w:eastAsia="Calibri"/>
                <w:b/>
                <w:i/>
                <w:noProof w:val="0"/>
              </w:rPr>
              <w:t>”</w:t>
            </w:r>
            <w:r w:rsidR="000A6B5D" w:rsidRPr="00C51B0C">
              <w:rPr>
                <w:b/>
                <w:i/>
                <w:noProof w:val="0"/>
                <w:shd w:val="clear" w:color="auto" w:fill="FFFFFF" w:themeFill="background1"/>
                <w:lang w:val="ro-MD" w:eastAsia="ru-RU"/>
              </w:rPr>
              <w:br/>
            </w:r>
            <w:r w:rsidRPr="000A6B5D">
              <w:rPr>
                <w:i/>
                <w:noProof w:val="0"/>
                <w:lang w:val="ro-MD" w:eastAsia="ru-RU"/>
              </w:rPr>
              <w:t xml:space="preserve"> </w:t>
            </w:r>
            <w:r w:rsidRPr="00892FAB">
              <w:rPr>
                <w:noProof w:val="0"/>
                <w:lang w:val="en-US" w:eastAsia="ru-RU"/>
              </w:rPr>
              <w:t xml:space="preserve">în conformitate cu prevederile proiectului tehnic, cu detaliile de execuţie, precum şi cu normativele, standardele şi prescripţiile tehnice, achiziționate conform procedurii de achiziție publică                               nr.     </w:t>
            </w:r>
            <w:r w:rsidRPr="00892FAB">
              <w:rPr>
                <w:b/>
                <w:noProof w:val="0"/>
                <w:lang w:val="en-US" w:eastAsia="ru-RU"/>
              </w:rPr>
              <w:t xml:space="preserve">________________ </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r w:rsidRPr="00892FAB">
              <w:rPr>
                <w:b/>
                <w:noProof w:val="0"/>
                <w:lang w:val="en-US" w:eastAsia="ru-RU"/>
              </w:rPr>
              <w:t xml:space="preserve"> </w:t>
            </w:r>
            <w:r w:rsidRPr="00892FAB">
              <w:rPr>
                <w:noProof w:val="0"/>
                <w:lang w:val="en-US" w:eastAsia="ru-RU"/>
              </w:rPr>
              <w:t xml:space="preserve">în baza deciziei grupului de lucru al Beneficiarului nr. </w:t>
            </w:r>
            <w:r w:rsidRPr="00892FAB">
              <w:rPr>
                <w:b/>
                <w:noProof w:val="0"/>
                <w:lang w:val="en-US" w:eastAsia="ru-RU"/>
              </w:rPr>
              <w:t>_____________</w:t>
            </w:r>
            <w:r w:rsidRPr="00892FAB">
              <w:rPr>
                <w:noProof w:val="0"/>
                <w:lang w:val="en-US" w:eastAsia="ru-RU"/>
              </w:rPr>
              <w:t xml:space="preserve"> din </w:t>
            </w:r>
            <w:r w:rsidRPr="00892FAB">
              <w:rPr>
                <w:b/>
                <w:noProof w:val="0"/>
                <w:lang w:val="en-US" w:eastAsia="ru-RU"/>
              </w:rPr>
              <w:t>___________________</w:t>
            </w:r>
            <w:r w:rsidRPr="00892FAB">
              <w:rPr>
                <w:noProof w:val="0"/>
                <w:lang w:val="en-US" w:eastAsia="ru-RU"/>
              </w:rPr>
              <w:t>.</w:t>
            </w:r>
          </w:p>
          <w:p w14:paraId="62E10D86" w14:textId="77777777" w:rsidR="00892FAB" w:rsidRPr="00892FAB" w:rsidRDefault="00892FAB" w:rsidP="00892FAB">
            <w:pPr>
              <w:tabs>
                <w:tab w:val="left" w:pos="360"/>
              </w:tabs>
              <w:jc w:val="both"/>
              <w:rPr>
                <w:noProof w:val="0"/>
                <w:lang w:val="en-US" w:eastAsia="ru-RU"/>
              </w:rPr>
            </w:pPr>
          </w:p>
          <w:p w14:paraId="6ED0C1AB" w14:textId="77777777" w:rsidR="00892FAB" w:rsidRPr="00892FAB" w:rsidRDefault="00892FAB" w:rsidP="00892FAB">
            <w:pPr>
              <w:tabs>
                <w:tab w:val="left" w:pos="525"/>
                <w:tab w:val="left" w:pos="567"/>
              </w:tabs>
              <w:ind w:left="-15"/>
              <w:jc w:val="both"/>
              <w:rPr>
                <w:b/>
                <w:noProof w:val="0"/>
                <w:lang w:val="en-US" w:eastAsia="ru-RU"/>
              </w:rPr>
            </w:pPr>
            <w:r w:rsidRPr="00892FAB">
              <w:rPr>
                <w:b/>
                <w:noProof w:val="0"/>
                <w:lang w:val="en-US" w:eastAsia="ru-RU"/>
              </w:rPr>
              <w:t>2. DOCUMENTELE CONTRACTULUI</w:t>
            </w:r>
          </w:p>
          <w:p w14:paraId="59A2A951" w14:textId="77777777" w:rsidR="00892FAB" w:rsidRPr="00892FAB" w:rsidRDefault="00892FAB" w:rsidP="00892FAB">
            <w:pPr>
              <w:tabs>
                <w:tab w:val="left" w:pos="360"/>
              </w:tabs>
              <w:jc w:val="both"/>
              <w:rPr>
                <w:noProof w:val="0"/>
                <w:lang w:val="en-US" w:eastAsia="ru-RU"/>
              </w:rPr>
            </w:pPr>
            <w:r w:rsidRPr="00892FAB">
              <w:rPr>
                <w:noProof w:val="0"/>
                <w:lang w:val="en-US" w:eastAsia="ru-RU"/>
              </w:rPr>
              <w:t>2.1. Următoarele documente vor fi considerate părţi componente ale Contractului:</w:t>
            </w:r>
          </w:p>
          <w:p w14:paraId="50466D5B" w14:textId="77777777" w:rsidR="00892FAB" w:rsidRPr="00892FAB" w:rsidRDefault="00892FAB" w:rsidP="008C4D67">
            <w:pPr>
              <w:numPr>
                <w:ilvl w:val="0"/>
                <w:numId w:val="33"/>
              </w:numPr>
              <w:tabs>
                <w:tab w:val="left" w:pos="360"/>
              </w:tabs>
              <w:suppressAutoHyphens/>
              <w:ind w:left="-15" w:firstLine="0"/>
              <w:jc w:val="both"/>
              <w:rPr>
                <w:noProof w:val="0"/>
                <w:lang w:val="ru-RU" w:eastAsia="ru-RU"/>
              </w:rPr>
            </w:pPr>
            <w:r w:rsidRPr="00892FAB">
              <w:rPr>
                <w:noProof w:val="0"/>
                <w:lang w:val="ru-RU" w:eastAsia="ru-RU"/>
              </w:rPr>
              <w:t>Formularul contractului;</w:t>
            </w:r>
          </w:p>
          <w:p w14:paraId="38DE093C" w14:textId="77777777" w:rsidR="00892FAB" w:rsidRPr="00892FAB" w:rsidRDefault="00892FAB" w:rsidP="008C4D67">
            <w:pPr>
              <w:numPr>
                <w:ilvl w:val="0"/>
                <w:numId w:val="33"/>
              </w:numPr>
              <w:tabs>
                <w:tab w:val="left" w:pos="360"/>
              </w:tabs>
              <w:suppressAutoHyphens/>
              <w:ind w:left="-15" w:firstLine="0"/>
              <w:jc w:val="both"/>
              <w:rPr>
                <w:noProof w:val="0"/>
                <w:lang w:val="en-US" w:eastAsia="ru-RU"/>
              </w:rPr>
            </w:pPr>
            <w:r w:rsidRPr="00892FAB">
              <w:rPr>
                <w:noProof w:val="0"/>
                <w:lang w:val="en-US" w:eastAsia="ru-RU"/>
              </w:rPr>
              <w:t>Propunerea tehnică și propunerea financiară;</w:t>
            </w:r>
          </w:p>
          <w:p w14:paraId="39152015" w14:textId="77777777" w:rsidR="00892FAB" w:rsidRPr="00892FAB" w:rsidRDefault="00892FAB" w:rsidP="008C4D67">
            <w:pPr>
              <w:numPr>
                <w:ilvl w:val="0"/>
                <w:numId w:val="33"/>
              </w:numPr>
              <w:tabs>
                <w:tab w:val="left" w:pos="360"/>
              </w:tabs>
              <w:suppressAutoHyphens/>
              <w:ind w:left="-15" w:firstLine="0"/>
              <w:jc w:val="both"/>
              <w:rPr>
                <w:noProof w:val="0"/>
                <w:lang w:val="ru-RU" w:eastAsia="ru-RU"/>
              </w:rPr>
            </w:pPr>
            <w:r w:rsidRPr="00892FAB">
              <w:rPr>
                <w:noProof w:val="0"/>
                <w:lang w:val="ru-RU" w:eastAsia="ru-RU"/>
              </w:rPr>
              <w:t>Caietul de sarcini;</w:t>
            </w:r>
          </w:p>
          <w:p w14:paraId="7A7CA4EF" w14:textId="77777777" w:rsidR="00892FAB" w:rsidRPr="00892FAB" w:rsidRDefault="00892FAB" w:rsidP="008C4D67">
            <w:pPr>
              <w:numPr>
                <w:ilvl w:val="0"/>
                <w:numId w:val="33"/>
              </w:numPr>
              <w:tabs>
                <w:tab w:val="left" w:pos="360"/>
              </w:tabs>
              <w:suppressAutoHyphens/>
              <w:ind w:left="-15" w:firstLine="0"/>
              <w:jc w:val="both"/>
              <w:rPr>
                <w:noProof w:val="0"/>
                <w:lang w:val="en-US" w:eastAsia="ru-RU"/>
              </w:rPr>
            </w:pPr>
            <w:r w:rsidRPr="00892FAB">
              <w:rPr>
                <w:noProof w:val="0"/>
                <w:lang w:val="en-US" w:eastAsia="ru-RU"/>
              </w:rPr>
              <w:t>Garanția de bună execuție a contractului;</w:t>
            </w:r>
          </w:p>
          <w:p w14:paraId="1AD066D4" w14:textId="77777777" w:rsidR="00892FAB" w:rsidRPr="00892FAB" w:rsidRDefault="00892FAB" w:rsidP="008C4D67">
            <w:pPr>
              <w:numPr>
                <w:ilvl w:val="0"/>
                <w:numId w:val="33"/>
              </w:numPr>
              <w:tabs>
                <w:tab w:val="left" w:pos="360"/>
              </w:tabs>
              <w:suppressAutoHyphens/>
              <w:ind w:left="-15" w:firstLine="0"/>
              <w:jc w:val="both"/>
              <w:rPr>
                <w:noProof w:val="0"/>
                <w:lang w:val="en-US" w:eastAsia="ru-RU"/>
              </w:rPr>
            </w:pPr>
            <w:r w:rsidRPr="00892FAB">
              <w:rPr>
                <w:noProof w:val="0"/>
                <w:lang w:val="en-US" w:eastAsia="ru-RU"/>
              </w:rPr>
              <w:t>Acordul de asociere (după caz);</w:t>
            </w:r>
          </w:p>
          <w:p w14:paraId="48058C30" w14:textId="77777777" w:rsidR="00892FAB" w:rsidRPr="00892FAB" w:rsidRDefault="00892FAB" w:rsidP="008C4D67">
            <w:pPr>
              <w:numPr>
                <w:ilvl w:val="0"/>
                <w:numId w:val="33"/>
              </w:numPr>
              <w:tabs>
                <w:tab w:val="left" w:pos="360"/>
              </w:tabs>
              <w:suppressAutoHyphens/>
              <w:ind w:left="-15" w:firstLine="0"/>
              <w:jc w:val="both"/>
              <w:rPr>
                <w:noProof w:val="0"/>
                <w:lang w:val="en-US" w:eastAsia="ru-RU"/>
              </w:rPr>
            </w:pPr>
            <w:r w:rsidRPr="00892FAB">
              <w:rPr>
                <w:noProof w:val="0"/>
                <w:lang w:val="en-US" w:eastAsia="ru-RU"/>
              </w:rPr>
              <w:t xml:space="preserve">Contractele încheiate cu subcontractanții (după </w:t>
            </w:r>
            <w:r w:rsidRPr="00892FAB">
              <w:rPr>
                <w:noProof w:val="0"/>
                <w:lang w:eastAsia="ru-RU"/>
              </w:rPr>
              <w:t>caz</w:t>
            </w:r>
            <w:r w:rsidRPr="00892FAB">
              <w:rPr>
                <w:noProof w:val="0"/>
                <w:lang w:val="en-US" w:eastAsia="ru-RU"/>
              </w:rPr>
              <w:t>);</w:t>
            </w:r>
          </w:p>
          <w:p w14:paraId="17DFD79F" w14:textId="77777777" w:rsidR="00892FAB" w:rsidRPr="00892FAB" w:rsidRDefault="00892FAB" w:rsidP="008C4D67">
            <w:pPr>
              <w:numPr>
                <w:ilvl w:val="0"/>
                <w:numId w:val="33"/>
              </w:numPr>
              <w:tabs>
                <w:tab w:val="left" w:pos="360"/>
              </w:tabs>
              <w:suppressAutoHyphens/>
              <w:ind w:left="-15" w:firstLine="0"/>
              <w:jc w:val="both"/>
              <w:rPr>
                <w:noProof w:val="0"/>
                <w:lang w:val="en-US" w:eastAsia="ru-RU"/>
              </w:rPr>
            </w:pPr>
            <w:r w:rsidRPr="00892FAB">
              <w:rPr>
                <w:noProof w:val="0"/>
                <w:lang w:val="en-US" w:eastAsia="ru-RU"/>
              </w:rPr>
              <w:t>Graficul de execuție a contractului aprobat de ambele părți.</w:t>
            </w:r>
          </w:p>
          <w:p w14:paraId="015F9B80" w14:textId="77777777" w:rsidR="00892FAB" w:rsidRPr="00892FAB" w:rsidRDefault="00892FAB" w:rsidP="00892FAB">
            <w:pPr>
              <w:tabs>
                <w:tab w:val="left" w:pos="360"/>
              </w:tabs>
              <w:ind w:left="1530"/>
              <w:contextualSpacing/>
              <w:jc w:val="both"/>
              <w:rPr>
                <w:noProof w:val="0"/>
                <w:lang w:val="en-US" w:eastAsia="ru-RU"/>
              </w:rPr>
            </w:pPr>
          </w:p>
          <w:p w14:paraId="4BDD1B79" w14:textId="77777777" w:rsidR="00892FAB" w:rsidRPr="00892FAB" w:rsidRDefault="00892FAB" w:rsidP="00892FAB">
            <w:pPr>
              <w:tabs>
                <w:tab w:val="left" w:pos="525"/>
                <w:tab w:val="left" w:pos="3645"/>
              </w:tabs>
              <w:jc w:val="both"/>
              <w:rPr>
                <w:b/>
                <w:noProof w:val="0"/>
                <w:lang w:val="en-US" w:eastAsia="ru-RU"/>
              </w:rPr>
            </w:pPr>
            <w:r w:rsidRPr="00892FAB">
              <w:rPr>
                <w:b/>
                <w:noProof w:val="0"/>
                <w:lang w:val="en-US" w:eastAsia="ru-RU"/>
              </w:rPr>
              <w:t>3. PREȚUL CONTRACTULUI ŞI MODALITĂŢILE DE PLATĂ</w:t>
            </w:r>
          </w:p>
          <w:p w14:paraId="7C73BD9B" w14:textId="77777777" w:rsidR="00892FAB" w:rsidRPr="00892FAB" w:rsidRDefault="00892FAB" w:rsidP="00892FAB">
            <w:pPr>
              <w:jc w:val="both"/>
              <w:rPr>
                <w:noProof w:val="0"/>
                <w:lang w:val="en-US" w:eastAsia="ru-RU"/>
              </w:rPr>
            </w:pPr>
            <w:r w:rsidRPr="00892FAB">
              <w:rPr>
                <w:noProof w:val="0"/>
                <w:lang w:val="en-US" w:eastAsia="ru-RU"/>
              </w:rPr>
              <w:t>3.1. Prețul lucrărilor, ce reprezintă obiectul prezentului contract, este stabilit în lei MDL.</w:t>
            </w:r>
          </w:p>
          <w:p w14:paraId="7F3DE801" w14:textId="77777777" w:rsidR="00892FAB" w:rsidRPr="00892FAB" w:rsidRDefault="00892FAB" w:rsidP="00892FAB">
            <w:pPr>
              <w:rPr>
                <w:iCs/>
                <w:noProof w:val="0"/>
                <w:color w:val="000000"/>
                <w:lang w:eastAsia="ru-RU"/>
              </w:rPr>
            </w:pPr>
            <w:r w:rsidRPr="00892FAB">
              <w:rPr>
                <w:noProof w:val="0"/>
                <w:lang w:val="en-US" w:eastAsia="ru-RU"/>
              </w:rPr>
              <w:t xml:space="preserve">3.2.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04FA6295" w14:textId="77777777" w:rsidR="00892FAB" w:rsidRPr="00892FAB" w:rsidRDefault="00892FAB" w:rsidP="00892FAB">
            <w:pPr>
              <w:jc w:val="both"/>
              <w:rPr>
                <w:noProof w:val="0"/>
                <w:lang w:val="en-US" w:eastAsia="ru-RU"/>
              </w:rPr>
            </w:pPr>
            <w:r w:rsidRPr="00892FAB">
              <w:rPr>
                <w:noProof w:val="0"/>
                <w:lang w:val="en-US" w:eastAsia="ru-RU"/>
              </w:rPr>
              <w:t>3.3. Achitările vor fi efectuate prin transfer în baza facturilor fiscale, după primirea proceselor-verbale de recepţie a lucrărilor executate, semnate şi acceptate de către Beneficiar, în decurs de ________zile.</w:t>
            </w:r>
          </w:p>
          <w:p w14:paraId="14A4971E" w14:textId="77777777" w:rsidR="00892FAB" w:rsidRPr="00892FAB" w:rsidRDefault="00892FAB" w:rsidP="00892FAB">
            <w:pPr>
              <w:jc w:val="both"/>
              <w:rPr>
                <w:noProof w:val="0"/>
                <w:lang w:val="en-US" w:eastAsia="ru-RU"/>
              </w:rPr>
            </w:pPr>
            <w:r w:rsidRPr="00892FAB">
              <w:rPr>
                <w:noProof w:val="0"/>
                <w:lang w:val="en-US" w:eastAsia="ru-RU"/>
              </w:rPr>
              <w:t>3.4. Beneficiarul va verifica procesele-verbale de recepție a lucrărilor executate în termen de ________ zile de la primirea acestora de la Antreprenor.</w:t>
            </w:r>
          </w:p>
          <w:p w14:paraId="09461B17" w14:textId="77777777" w:rsidR="00892FAB" w:rsidRPr="00892FAB" w:rsidRDefault="00892FAB" w:rsidP="00892FAB">
            <w:pPr>
              <w:jc w:val="both"/>
              <w:rPr>
                <w:noProof w:val="0"/>
                <w:lang w:val="en-US" w:eastAsia="ru-RU"/>
              </w:rPr>
            </w:pPr>
            <w:r w:rsidRPr="00892FAB">
              <w:rPr>
                <w:noProof w:val="0"/>
                <w:lang w:val="en-US" w:eastAsia="ru-RU"/>
              </w:rPr>
              <w:t>3.5.</w:t>
            </w:r>
            <w:r w:rsidRPr="00892FAB">
              <w:rPr>
                <w:iCs/>
                <w:noProof w:val="0"/>
                <w:color w:val="000000"/>
                <w:sz w:val="20"/>
                <w:szCs w:val="20"/>
                <w:lang w:eastAsia="ru-RU"/>
              </w:rPr>
              <w:t xml:space="preserve"> </w:t>
            </w:r>
            <w:r w:rsidRPr="00892FAB">
              <w:rPr>
                <w:iCs/>
                <w:noProof w:val="0"/>
                <w:color w:val="000000"/>
                <w:lang w:eastAsia="ru-RU"/>
              </w:rPr>
              <w:t>Plata facturii finale se va efectua imediat după verificarea și acceptarea situației de plată definitive de către Beneficiar</w:t>
            </w:r>
            <w:r w:rsidRPr="00892FAB">
              <w:rPr>
                <w:noProof w:val="0"/>
                <w:lang w:val="en-US" w:eastAsia="ru-RU"/>
              </w:rPr>
              <w:t xml:space="preserve">. Dacă verificarea se prelungeşte din diferite motive, dar în special datorită unor eventuale litigii, contravaloarea lucrărilor care nu sunt în litigiu va fi plătită imediat. </w:t>
            </w:r>
          </w:p>
          <w:p w14:paraId="6189F5E1" w14:textId="77777777" w:rsidR="00892FAB" w:rsidRPr="00892FAB" w:rsidRDefault="00892FAB" w:rsidP="00892FAB">
            <w:pPr>
              <w:jc w:val="both"/>
              <w:rPr>
                <w:noProof w:val="0"/>
                <w:lang w:val="en-US" w:eastAsia="ru-RU"/>
              </w:rPr>
            </w:pPr>
            <w:r w:rsidRPr="00892FAB">
              <w:rPr>
                <w:noProof w:val="0"/>
                <w:lang w:val="en-US" w:eastAsia="ru-RU"/>
              </w:rPr>
              <w:lastRenderedPageBreak/>
              <w:t>3.6. Lucrările nu vor fi considerate finalizate până când procesul-verbal de recepţie la terminarea lucrărilor  nu va fi semnat de comisia de recepţie, care confirmă că lucrările au fost executate conform contractului.</w:t>
            </w:r>
          </w:p>
          <w:p w14:paraId="04AA9F3E" w14:textId="77777777" w:rsidR="00892FAB" w:rsidRPr="00892FAB" w:rsidRDefault="00892FAB" w:rsidP="00892FAB">
            <w:pPr>
              <w:jc w:val="both"/>
              <w:rPr>
                <w:noProof w:val="0"/>
                <w:lang w:val="en-US" w:eastAsia="ru-RU"/>
              </w:rPr>
            </w:pPr>
          </w:p>
          <w:p w14:paraId="20ABD395"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4. DURATA DE EXECUȚIE</w:t>
            </w:r>
          </w:p>
          <w:p w14:paraId="7AE0CE9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4.1. Durata de execuţie a prezentului contract este de _________ luni, </w:t>
            </w:r>
            <w:r w:rsidRPr="00892FAB">
              <w:rPr>
                <w:noProof w:val="0"/>
                <w:lang w:eastAsia="ru-RU"/>
              </w:rPr>
              <w:t>începând de la data prevăzută în Ordinul de începere</w:t>
            </w:r>
            <w:r w:rsidRPr="00892FAB">
              <w:rPr>
                <w:noProof w:val="0"/>
                <w:lang w:val="en-US" w:eastAsia="ru-RU"/>
              </w:rPr>
              <w:t>.</w:t>
            </w:r>
          </w:p>
          <w:p w14:paraId="1D62AAC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4.2. </w:t>
            </w:r>
            <w:r w:rsidRPr="00892FAB">
              <w:rPr>
                <w:noProof w:val="0"/>
                <w:lang w:eastAsia="ru-RU"/>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14:paraId="6D3DB2F5" w14:textId="77777777" w:rsidR="00892FAB" w:rsidRPr="00892FAB" w:rsidRDefault="00892FAB" w:rsidP="00892FAB">
            <w:pPr>
              <w:jc w:val="both"/>
              <w:rPr>
                <w:noProof w:val="0"/>
                <w:lang w:eastAsia="ru-RU"/>
              </w:rPr>
            </w:pPr>
            <w:r w:rsidRPr="00892FAB">
              <w:rPr>
                <w:noProof w:val="0"/>
                <w:lang w:eastAsia="ru-RU"/>
              </w:rPr>
              <w:t>- obținerea autorizației de construire de către Beneficiar;</w:t>
            </w:r>
          </w:p>
          <w:p w14:paraId="73076314" w14:textId="77777777" w:rsidR="00892FAB" w:rsidRPr="00892FAB" w:rsidRDefault="00892FAB" w:rsidP="00892FAB">
            <w:pPr>
              <w:jc w:val="both"/>
              <w:rPr>
                <w:noProof w:val="0"/>
                <w:lang w:eastAsia="ru-RU"/>
              </w:rPr>
            </w:pPr>
            <w:r w:rsidRPr="00892FAB">
              <w:rPr>
                <w:noProof w:val="0"/>
                <w:lang w:eastAsia="ru-RU"/>
              </w:rPr>
              <w:t>- constituirea garanției de bună execuție a contractului;</w:t>
            </w:r>
          </w:p>
          <w:p w14:paraId="7D70DCB0" w14:textId="77777777" w:rsidR="00892FAB" w:rsidRPr="00892FAB" w:rsidRDefault="00892FAB" w:rsidP="00892FAB">
            <w:pPr>
              <w:jc w:val="both"/>
              <w:rPr>
                <w:noProof w:val="0"/>
                <w:lang w:eastAsia="ru-RU"/>
              </w:rPr>
            </w:pPr>
            <w:r w:rsidRPr="00892FAB">
              <w:rPr>
                <w:noProof w:val="0"/>
                <w:lang w:eastAsia="ru-RU"/>
              </w:rPr>
              <w:t>- semnarea procesului–verbal de predare - primire a amplasamentului, liber de orice sarcini care împiedică realizarea obiectului prezentului contract.</w:t>
            </w:r>
          </w:p>
          <w:p w14:paraId="6DCF57D3" w14:textId="77777777" w:rsidR="00892FAB" w:rsidRPr="00892FAB" w:rsidRDefault="00892FAB" w:rsidP="00892FAB">
            <w:pPr>
              <w:tabs>
                <w:tab w:val="left" w:pos="567"/>
              </w:tabs>
              <w:ind w:firstLine="29"/>
              <w:jc w:val="both"/>
              <w:rPr>
                <w:noProof w:val="0"/>
                <w:lang w:val="en-US" w:eastAsia="ru-RU"/>
              </w:rPr>
            </w:pPr>
            <w:r w:rsidRPr="00892FAB">
              <w:rPr>
                <w:noProof w:val="0"/>
                <w:lang w:val="en-US" w:eastAsia="ru-RU"/>
              </w:rPr>
              <w:t>4.3. Executarea lucrărilor se va face în succesiunea și termenele stabilite prin graficul de execuție, alcătuit în ordinea tehnologică de execuţie, anexă la contract și parte integrantă a acestuia.</w:t>
            </w:r>
          </w:p>
          <w:p w14:paraId="46693EA6" w14:textId="77777777" w:rsidR="00892FAB" w:rsidRPr="00892FAB" w:rsidRDefault="00892FAB" w:rsidP="00892FAB">
            <w:pPr>
              <w:tabs>
                <w:tab w:val="left" w:pos="567"/>
              </w:tabs>
              <w:ind w:right="-110"/>
              <w:jc w:val="both"/>
              <w:rPr>
                <w:noProof w:val="0"/>
                <w:lang w:val="en-US" w:eastAsia="ru-RU"/>
              </w:rPr>
            </w:pPr>
            <w:r w:rsidRPr="00892FAB">
              <w:rPr>
                <w:noProof w:val="0"/>
                <w:lang w:val="en-US" w:eastAsia="ru-RU"/>
              </w:rPr>
              <w:t>4.4. Antreprenorul are dreptul la modificarea duratei de execuţie doar dacă aceasta nu se datorează din culpa sa.</w:t>
            </w:r>
          </w:p>
          <w:p w14:paraId="4E955007" w14:textId="77777777" w:rsidR="00892FAB" w:rsidRPr="00892FAB" w:rsidRDefault="00892FAB" w:rsidP="00892FAB">
            <w:pPr>
              <w:tabs>
                <w:tab w:val="left" w:pos="567"/>
              </w:tabs>
              <w:jc w:val="both"/>
              <w:rPr>
                <w:noProof w:val="0"/>
                <w:lang w:val="en-US" w:eastAsia="ru-RU"/>
              </w:rPr>
            </w:pPr>
            <w:r w:rsidRPr="00892FAB">
              <w:rPr>
                <w:noProof w:val="0"/>
                <w:lang w:val="en-US" w:eastAsia="ru-RU"/>
              </w:rPr>
              <w:t>4.5. Perioada de execuţie poate fi prelungită sau suspendată, cu modificarea graficului de execuție aprobat de ambele părți, dacă constrângerea activităţii se datorează următoarelor cauze:</w:t>
            </w:r>
          </w:p>
          <w:p w14:paraId="512C01B2" w14:textId="77777777" w:rsidR="00892FAB" w:rsidRPr="00892FAB" w:rsidRDefault="00892FAB" w:rsidP="00892FAB">
            <w:pPr>
              <w:tabs>
                <w:tab w:val="left" w:pos="1276"/>
              </w:tabs>
              <w:jc w:val="both"/>
              <w:rPr>
                <w:noProof w:val="0"/>
                <w:lang w:val="en-US" w:eastAsia="ru-RU"/>
              </w:rPr>
            </w:pPr>
            <w:r w:rsidRPr="00892FAB">
              <w:rPr>
                <w:noProof w:val="0"/>
                <w:lang w:val="en-US" w:eastAsia="ru-RU"/>
              </w:rPr>
              <w:t>a) generate de Beneficiar;</w:t>
            </w:r>
          </w:p>
          <w:p w14:paraId="2049EBBF" w14:textId="77777777" w:rsidR="00892FAB" w:rsidRPr="00892FAB" w:rsidRDefault="00892FAB" w:rsidP="00892FAB">
            <w:pPr>
              <w:tabs>
                <w:tab w:val="left" w:pos="1276"/>
              </w:tabs>
              <w:jc w:val="both"/>
              <w:rPr>
                <w:noProof w:val="0"/>
                <w:lang w:val="en-US" w:eastAsia="ru-RU"/>
              </w:rPr>
            </w:pPr>
            <w:r w:rsidRPr="00892FAB">
              <w:rPr>
                <w:noProof w:val="0"/>
                <w:lang w:val="en-US" w:eastAsia="ru-RU"/>
              </w:rPr>
              <w:t>b) datorită impedimentului care justifică neexecutarea obligației sau altei situaţii extreme neimputabile şi imprevizibile pentru Antreprenor;</w:t>
            </w:r>
          </w:p>
          <w:p w14:paraId="4EE5CF4F" w14:textId="77777777" w:rsidR="00892FAB" w:rsidRPr="00892FAB" w:rsidRDefault="00892FAB" w:rsidP="00892FAB">
            <w:pPr>
              <w:tabs>
                <w:tab w:val="left" w:pos="1276"/>
              </w:tabs>
              <w:jc w:val="both"/>
              <w:rPr>
                <w:noProof w:val="0"/>
                <w:lang w:val="en-US" w:eastAsia="ru-RU"/>
              </w:rPr>
            </w:pPr>
            <w:r w:rsidRPr="00892FAB">
              <w:rPr>
                <w:noProof w:val="0"/>
                <w:lang w:val="en-US" w:eastAsia="ru-RU"/>
              </w:rPr>
              <w:t>c) influenţei factorilor climatici, care duc la imposibilitatea executării lucrărilor stabilite conform caietului de sarcini, or executarea lor în asemenea codiții climaterice se va răsfrânge asupra calității lucrărilor;</w:t>
            </w:r>
          </w:p>
          <w:p w14:paraId="614EEA21" w14:textId="77777777" w:rsidR="00892FAB" w:rsidRPr="00892FAB" w:rsidRDefault="00892FAB" w:rsidP="00892FAB">
            <w:pPr>
              <w:tabs>
                <w:tab w:val="left" w:pos="1276"/>
              </w:tabs>
              <w:jc w:val="both"/>
              <w:rPr>
                <w:noProof w:val="0"/>
                <w:lang w:val="en-US" w:eastAsia="ru-RU"/>
              </w:rPr>
            </w:pPr>
            <w:r w:rsidRPr="00892FAB">
              <w:rPr>
                <w:noProof w:val="0"/>
                <w:lang w:val="en-US" w:eastAsia="ru-RU"/>
              </w:rPr>
              <w:t>d) calamităţilor naturale recunoscute de autoritatea legală.</w:t>
            </w:r>
          </w:p>
          <w:p w14:paraId="2B78EB6D" w14:textId="77777777" w:rsidR="00892FAB" w:rsidRPr="00892FAB" w:rsidRDefault="00892FAB" w:rsidP="00892FAB">
            <w:pPr>
              <w:tabs>
                <w:tab w:val="left" w:pos="567"/>
              </w:tabs>
              <w:jc w:val="both"/>
              <w:rPr>
                <w:noProof w:val="0"/>
                <w:lang w:val="en-US" w:eastAsia="ru-RU"/>
              </w:rPr>
            </w:pPr>
            <w:r w:rsidRPr="00892FAB">
              <w:rPr>
                <w:noProof w:val="0"/>
                <w:lang w:val="en-US" w:eastAsia="ru-RU"/>
              </w:rPr>
              <w:t>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58EC7C9A" w14:textId="77777777" w:rsidR="00892FAB" w:rsidRPr="00892FAB" w:rsidRDefault="00892FAB" w:rsidP="00892FAB">
            <w:pPr>
              <w:tabs>
                <w:tab w:val="left" w:pos="567"/>
              </w:tabs>
              <w:jc w:val="both"/>
              <w:rPr>
                <w:noProof w:val="0"/>
                <w:lang w:val="en-US" w:eastAsia="ru-RU"/>
              </w:rPr>
            </w:pPr>
            <w:r w:rsidRPr="00892FAB">
              <w:rPr>
                <w:noProof w:val="0"/>
                <w:lang w:val="en-US" w:eastAsia="ru-RU"/>
              </w:rPr>
              <w:t>4.7. Lipsa informării Beneficiarului face inopozabila decizia Antreprenorului de sistare a lucrărilor, cu consecinţa exercitării de către Beneficiar a dreptului de a refuza prelungirea duratei de execuţie a lucrărilor contractate.</w:t>
            </w:r>
          </w:p>
          <w:p w14:paraId="03750F25" w14:textId="77777777" w:rsidR="00892FAB" w:rsidRPr="00892FAB" w:rsidRDefault="00892FAB" w:rsidP="00892FAB">
            <w:pPr>
              <w:tabs>
                <w:tab w:val="left" w:pos="360"/>
              </w:tabs>
              <w:jc w:val="both"/>
              <w:rPr>
                <w:noProof w:val="0"/>
                <w:lang w:val="en-US" w:eastAsia="ru-RU"/>
              </w:rPr>
            </w:pPr>
          </w:p>
          <w:p w14:paraId="3CD2A0D6"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5. RECEPŢIA LUCRĂRILOR DE EXECUŢIE</w:t>
            </w:r>
          </w:p>
          <w:p w14:paraId="7770F387" w14:textId="77777777" w:rsidR="00892FAB" w:rsidRPr="00892FAB" w:rsidRDefault="00892FAB" w:rsidP="00892FAB">
            <w:pPr>
              <w:tabs>
                <w:tab w:val="left" w:pos="567"/>
              </w:tabs>
              <w:jc w:val="both"/>
              <w:rPr>
                <w:noProof w:val="0"/>
                <w:lang w:val="en-US" w:eastAsia="ru-RU"/>
              </w:rPr>
            </w:pPr>
            <w:r w:rsidRPr="00892FAB">
              <w:rPr>
                <w:noProof w:val="0"/>
                <w:lang w:val="en-US" w:eastAsia="ru-RU"/>
              </w:rPr>
              <w:t>5.1. Terminarea lucrărilor</w:t>
            </w:r>
          </w:p>
          <w:p w14:paraId="433B6E51" w14:textId="77777777" w:rsidR="00892FAB" w:rsidRPr="00892FAB" w:rsidRDefault="00892FAB" w:rsidP="00892FAB">
            <w:pPr>
              <w:tabs>
                <w:tab w:val="left" w:pos="567"/>
              </w:tabs>
              <w:jc w:val="both"/>
              <w:rPr>
                <w:noProof w:val="0"/>
                <w:lang w:val="en-US" w:eastAsia="ru-RU"/>
              </w:rPr>
            </w:pPr>
            <w:r w:rsidRPr="00892FAB">
              <w:rPr>
                <w:noProof w:val="0"/>
                <w:lang w:val="en-US" w:eastAsia="ru-RU"/>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14:paraId="5A03DF08" w14:textId="77777777" w:rsidR="00892FAB" w:rsidRPr="00892FAB" w:rsidRDefault="00892FAB" w:rsidP="00892FAB">
            <w:pPr>
              <w:tabs>
                <w:tab w:val="left" w:pos="567"/>
              </w:tabs>
              <w:jc w:val="both"/>
              <w:rPr>
                <w:noProof w:val="0"/>
                <w:lang w:val="en-US" w:eastAsia="ru-RU"/>
              </w:rPr>
            </w:pPr>
            <w:r w:rsidRPr="00892FAB">
              <w:rPr>
                <w:noProof w:val="0"/>
                <w:lang w:val="en-US" w:eastAsia="ru-RU"/>
              </w:rPr>
              <w:t>5.2. Înştiinţarea de Recepţie</w:t>
            </w:r>
          </w:p>
          <w:p w14:paraId="61902C4B" w14:textId="77777777" w:rsidR="00892FAB" w:rsidRPr="00892FAB" w:rsidRDefault="00892FAB" w:rsidP="00892FAB">
            <w:pPr>
              <w:tabs>
                <w:tab w:val="left" w:pos="567"/>
              </w:tabs>
              <w:jc w:val="both"/>
              <w:rPr>
                <w:noProof w:val="0"/>
                <w:lang w:eastAsia="ru-RU"/>
              </w:rPr>
            </w:pPr>
            <w:r w:rsidRPr="00892FAB">
              <w:rPr>
                <w:noProof w:val="0"/>
                <w:lang w:val="en-US" w:eastAsia="ru-RU"/>
              </w:rPr>
              <w:t xml:space="preserve">5.2.1. Antreprenorul are obligaţia de a notifica în scris Beneficiarul cu privire la îndeplinirea condiţiilor de recepţie, solicitând acestuia convocarea comisiei de recepţie conform prevederilor art.196 din </w:t>
            </w:r>
            <w:r w:rsidRPr="00892FAB">
              <w:rPr>
                <w:noProof w:val="0"/>
                <w:lang w:eastAsia="ru-RU"/>
              </w:rPr>
              <w:t>Codul urbanismului și construcțiilor al Republicii Moldova nr. 434/2023. Notificarea va fi avizată de către dirigintele de șantier. În baza acestei notificări, Beneficiarul va convoca  comisia de recepție la terminrea lucrărilor, în termenii stabiliți de legislație.</w:t>
            </w:r>
          </w:p>
          <w:p w14:paraId="730012C8" w14:textId="77777777" w:rsidR="00892FAB" w:rsidRPr="005276D7" w:rsidRDefault="00892FAB" w:rsidP="00892FAB">
            <w:pPr>
              <w:tabs>
                <w:tab w:val="left" w:pos="567"/>
              </w:tabs>
              <w:jc w:val="both"/>
              <w:rPr>
                <w:noProof w:val="0"/>
                <w:lang w:eastAsia="ru-RU"/>
              </w:rPr>
            </w:pPr>
            <w:r w:rsidRPr="005276D7">
              <w:rPr>
                <w:noProof w:val="0"/>
                <w:lang w:eastAsia="ru-RU"/>
              </w:rPr>
              <w:lastRenderedPageBreak/>
              <w:t>5.2.2. În cazul în care Comisia de recep</w:t>
            </w:r>
            <w:r w:rsidRPr="00892FAB">
              <w:rPr>
                <w:noProof w:val="0"/>
                <w:lang w:eastAsia="ru-RU"/>
              </w:rPr>
              <w:t>ție</w:t>
            </w:r>
            <w:r w:rsidRPr="005276D7">
              <w:rPr>
                <w:noProof w:val="0"/>
                <w:lang w:eastAsia="ru-RU"/>
              </w:rPr>
              <w:t xml:space="preserve"> constată că sunt lipsuri sau deficienţe, acestea vor fi consemnate </w:t>
            </w:r>
            <w:r w:rsidRPr="00892FAB">
              <w:rPr>
                <w:noProof w:val="0"/>
                <w:lang w:eastAsia="ru-RU"/>
              </w:rPr>
              <w:t>î</w:t>
            </w:r>
            <w:r w:rsidRPr="005276D7">
              <w:rPr>
                <w:noProof w:val="0"/>
                <w:lang w:eastAsia="ru-RU"/>
              </w:rPr>
              <w:t>ntr-un proces-verbal şi notificate Antreprenorului, stabilindu-se şi termenele pentru remediere şi finalizare din contul Antreprenorului, sub sancțiunea perceperii de penalități în condițiile punctului 15 din prezentele condiții contractuale.</w:t>
            </w:r>
          </w:p>
          <w:p w14:paraId="64DD852E" w14:textId="77777777" w:rsidR="00892FAB" w:rsidRPr="00892FAB" w:rsidRDefault="00892FAB" w:rsidP="00892FAB">
            <w:pPr>
              <w:tabs>
                <w:tab w:val="left" w:pos="567"/>
              </w:tabs>
              <w:jc w:val="both"/>
              <w:rPr>
                <w:noProof w:val="0"/>
                <w:lang w:val="en-US" w:eastAsia="ru-RU"/>
              </w:rPr>
            </w:pPr>
            <w:r w:rsidRPr="00892FAB">
              <w:rPr>
                <w:noProof w:val="0"/>
                <w:lang w:val="en-US" w:eastAsia="ru-RU"/>
              </w:rPr>
              <w:t>5.2.3. Comisia de recepţie are obligaţia de a constata executarea completă a tuturor lucrărilor prevăzute în prezentul contract, prin corelarea prevederilor acestuia cu documentaţia de execuţie şi cu reglementările specifice, cu respectarea exigenţelor prevăzute de lege. În funcţie de constatările făcute, Beneficiarul are dreptul de a admite, cu sau fără obiecții, a amâna sau de a respinge recepţia.</w:t>
            </w:r>
            <w:r w:rsidRPr="00892FAB">
              <w:rPr>
                <w:noProof w:val="0"/>
                <w:color w:val="333333"/>
                <w:shd w:val="clear" w:color="auto" w:fill="FFFFFF"/>
                <w:lang w:val="en-US" w:eastAsia="ru-RU"/>
              </w:rPr>
              <w:t xml:space="preserve"> </w:t>
            </w:r>
          </w:p>
          <w:p w14:paraId="214B1FBD" w14:textId="77777777" w:rsidR="00892FAB" w:rsidRPr="00892FAB" w:rsidRDefault="00892FAB" w:rsidP="00892FAB">
            <w:pPr>
              <w:tabs>
                <w:tab w:val="left" w:pos="567"/>
              </w:tabs>
              <w:jc w:val="both"/>
              <w:rPr>
                <w:noProof w:val="0"/>
                <w:lang w:val="en-US" w:eastAsia="ru-RU"/>
              </w:rPr>
            </w:pPr>
            <w:r w:rsidRPr="00892FAB">
              <w:rPr>
                <w:noProof w:val="0"/>
                <w:lang w:val="en-US" w:eastAsia="ru-RU"/>
              </w:rPr>
              <w:t>5.2.4. Beneficiarul va proceda la recepţia lucrărilor potrivit actelor normative şi va înştiinţa Antreprenorul referitor la decizia sa, transmiţând acestuia o copie a procesului verbal de recepţie la terminarea lucrărilor.</w:t>
            </w:r>
          </w:p>
          <w:p w14:paraId="5A0D49F5" w14:textId="77777777" w:rsidR="00892FAB" w:rsidRPr="00892FAB" w:rsidRDefault="00892FAB" w:rsidP="00892FAB">
            <w:pPr>
              <w:tabs>
                <w:tab w:val="left" w:pos="567"/>
              </w:tabs>
              <w:jc w:val="both"/>
              <w:rPr>
                <w:noProof w:val="0"/>
                <w:lang w:val="en-US" w:eastAsia="ru-RU"/>
              </w:rPr>
            </w:pPr>
            <w:r w:rsidRPr="00892FAB">
              <w:rPr>
                <w:noProof w:val="0"/>
                <w:lang w:val="en-US" w:eastAsia="ru-RU"/>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14:paraId="4ADB33F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5.2.6. Recepţia finală va fi efectuată conform prevederilor actelor normative. </w:t>
            </w:r>
          </w:p>
          <w:p w14:paraId="56655D27" w14:textId="77777777" w:rsidR="00892FAB" w:rsidRPr="00892FAB" w:rsidRDefault="00892FAB" w:rsidP="00892FAB">
            <w:pPr>
              <w:tabs>
                <w:tab w:val="left" w:pos="567"/>
              </w:tabs>
              <w:jc w:val="both"/>
              <w:rPr>
                <w:noProof w:val="0"/>
                <w:lang w:val="en-US" w:eastAsia="ru-RU"/>
              </w:rPr>
            </w:pPr>
          </w:p>
          <w:p w14:paraId="09B37385"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6. REMEDIEREA DEFECTELOR</w:t>
            </w:r>
          </w:p>
          <w:p w14:paraId="44635A55" w14:textId="77777777" w:rsidR="00892FAB" w:rsidRPr="00892FAB" w:rsidRDefault="00892FAB" w:rsidP="00892FAB">
            <w:pPr>
              <w:jc w:val="both"/>
              <w:rPr>
                <w:noProof w:val="0"/>
                <w:lang w:val="en-US" w:eastAsia="ru-RU"/>
              </w:rPr>
            </w:pPr>
            <w:r w:rsidRPr="00892FAB">
              <w:rPr>
                <w:noProof w:val="0"/>
                <w:lang w:val="en-US" w:eastAsia="ru-RU"/>
              </w:rPr>
              <w:t>6.1. În orice moment înainte de expirarea perioadei stabilite la punctul 13 din prezentele condiții contractuale, Beneficiarul poate să înştiinţeze Antreprenorul cu privire la orice defecte, fie ele aparente sau ascunse, sau lucrări nefinalizate.</w:t>
            </w:r>
          </w:p>
          <w:p w14:paraId="328D3E61" w14:textId="77777777" w:rsidR="00892FAB" w:rsidRPr="00892FAB" w:rsidRDefault="00892FAB" w:rsidP="00892FAB">
            <w:pPr>
              <w:jc w:val="both"/>
              <w:rPr>
                <w:noProof w:val="0"/>
                <w:lang w:val="en-US" w:eastAsia="ru-RU"/>
              </w:rPr>
            </w:pPr>
            <w:r w:rsidRPr="00892FAB">
              <w:rPr>
                <w:noProof w:val="0"/>
                <w:lang w:val="en-US" w:eastAsia="ru-RU"/>
              </w:rPr>
              <w:t>6.2. Antreprenorul va remedia, fără costuri suplimentare pentru Beneficiar, orice defecte datorate faptului că materialele, echipamentele sau calitatea execuţiei nu sunt în conformitate cu prevederile Contractului.</w:t>
            </w:r>
          </w:p>
          <w:p w14:paraId="6F9EDE5C" w14:textId="77777777" w:rsidR="00892FAB" w:rsidRPr="00892FAB" w:rsidRDefault="00892FAB" w:rsidP="00892FAB">
            <w:pPr>
              <w:jc w:val="both"/>
              <w:rPr>
                <w:noProof w:val="0"/>
                <w:lang w:val="en-US" w:eastAsia="ru-RU"/>
              </w:rPr>
            </w:pPr>
            <w:r w:rsidRPr="00892FAB">
              <w:rPr>
                <w:noProof w:val="0"/>
                <w:lang w:val="en-US" w:eastAsia="ru-RU"/>
              </w:rPr>
              <w:t>6.3. Remedierea defectelor calitative apărute din vina Antreprenorului, atât în perioada de execuţie, cât şi în perioada de garanţie stabilită, se face pe cheltuiala acestuia potrivit actelor normative.</w:t>
            </w:r>
          </w:p>
          <w:p w14:paraId="3CC5686E" w14:textId="77777777" w:rsidR="00892FAB" w:rsidRPr="00892FAB" w:rsidRDefault="00892FAB" w:rsidP="00892FAB">
            <w:pPr>
              <w:tabs>
                <w:tab w:val="left" w:pos="567"/>
              </w:tabs>
              <w:jc w:val="both"/>
              <w:rPr>
                <w:noProof w:val="0"/>
                <w:lang w:val="en-US" w:eastAsia="ru-RU"/>
              </w:rPr>
            </w:pPr>
          </w:p>
          <w:p w14:paraId="7C442B49" w14:textId="77777777" w:rsidR="00892FAB" w:rsidRPr="00892FAB" w:rsidRDefault="00892FAB" w:rsidP="00892FAB">
            <w:pPr>
              <w:tabs>
                <w:tab w:val="left" w:pos="525"/>
              </w:tabs>
              <w:jc w:val="both"/>
              <w:rPr>
                <w:noProof w:val="0"/>
                <w:lang w:val="en-US" w:eastAsia="ru-RU"/>
              </w:rPr>
            </w:pPr>
            <w:r w:rsidRPr="00892FAB">
              <w:rPr>
                <w:b/>
                <w:noProof w:val="0"/>
                <w:lang w:val="en-US" w:eastAsia="ru-RU"/>
              </w:rPr>
              <w:t>7. DREPTURILE ŞI OBLIGAŢIUNILE ANTREPRENORULUI ŞI ALE BENEFICIARULUI</w:t>
            </w:r>
          </w:p>
          <w:p w14:paraId="5E3D7BDD"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7.1. Întreaga documentaţie necesară pentru executarea lucrărilor contractate se pune de către Beneficiar la dispoziţia Antreprenorului în două exemplare.</w:t>
            </w:r>
          </w:p>
          <w:p w14:paraId="77C5C04C"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14:paraId="786F1CD7"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14:paraId="59B26069"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7.4. Documentaţia pusă la dispoziţia Antreprenorului se repartizează astfel: </w:t>
            </w:r>
          </w:p>
          <w:p w14:paraId="2B29832C" w14:textId="77777777" w:rsidR="00892FAB" w:rsidRPr="00892FAB" w:rsidRDefault="00892FAB" w:rsidP="00892FAB">
            <w:pPr>
              <w:tabs>
                <w:tab w:val="left" w:pos="1276"/>
              </w:tabs>
              <w:jc w:val="both"/>
              <w:rPr>
                <w:noProof w:val="0"/>
                <w:lang w:val="en-US" w:eastAsia="ru-RU"/>
              </w:rPr>
            </w:pPr>
            <w:r w:rsidRPr="00892FAB">
              <w:rPr>
                <w:noProof w:val="0"/>
                <w:lang w:val="en-US" w:eastAsia="ru-RU"/>
              </w:rPr>
              <w:t>a) un exemplar rămâne la dispoziţia Antreprenorului,</w:t>
            </w:r>
          </w:p>
          <w:p w14:paraId="7299FF74" w14:textId="77777777" w:rsidR="00892FAB" w:rsidRPr="00892FAB" w:rsidRDefault="00892FAB" w:rsidP="00892FAB">
            <w:pPr>
              <w:tabs>
                <w:tab w:val="left" w:pos="1276"/>
              </w:tabs>
              <w:jc w:val="both"/>
              <w:rPr>
                <w:noProof w:val="0"/>
                <w:lang w:val="en-US" w:eastAsia="ru-RU"/>
              </w:rPr>
            </w:pPr>
            <w:r w:rsidRPr="00892FAB">
              <w:rPr>
                <w:noProof w:val="0"/>
                <w:lang w:val="en-US" w:eastAsia="ru-RU"/>
              </w:rPr>
              <w:t>b) un exemplar</w:t>
            </w:r>
            <w:r w:rsidRPr="00892FAB">
              <w:rPr>
                <w:noProof w:val="0"/>
                <w:lang w:eastAsia="ru-RU"/>
              </w:rPr>
              <w:t xml:space="preserve"> </w:t>
            </w:r>
            <w:r w:rsidRPr="00892FAB">
              <w:rPr>
                <w:noProof w:val="0"/>
                <w:lang w:val="en-US" w:eastAsia="ru-RU"/>
              </w:rPr>
              <w:t xml:space="preserve">va fi ţinut de către acesta la dispoziţie pentru consultare de către Inspectoratul Național pentru Supraveghere Tehnică, precum şi de către alte persoane autorizate, inclusiv dirigintele de șantier. </w:t>
            </w:r>
          </w:p>
          <w:p w14:paraId="18EA087E"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14:paraId="65548D48"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w:t>
            </w:r>
            <w:r w:rsidRPr="00892FAB">
              <w:rPr>
                <w:noProof w:val="0"/>
                <w:lang w:val="en-US" w:eastAsia="ru-RU"/>
              </w:rPr>
              <w:lastRenderedPageBreak/>
              <w:t xml:space="preserve">Notificarea va conţine detaliile sau dispoziţiile care se solicită şi va specifica data la care acestea au fost necesare, precum şi întârzierile sau întreruperile ce survin datorită lipsei acestor documente. </w:t>
            </w:r>
          </w:p>
          <w:p w14:paraId="77BCF63E"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14:paraId="273FA8BA"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7.8. La lucrările la care se fac încercări, se consideră calitatea probei îndeplinită atâta timp cât rezultatele se înscriu în limitele admise prin reglementările tehnice. </w:t>
            </w:r>
          </w:p>
          <w:p w14:paraId="5038B951" w14:textId="77777777" w:rsidR="00892FAB" w:rsidRPr="00892FAB" w:rsidRDefault="00892FAB" w:rsidP="00892FAB">
            <w:pPr>
              <w:tabs>
                <w:tab w:val="left" w:pos="1276"/>
              </w:tabs>
              <w:jc w:val="both"/>
              <w:rPr>
                <w:noProof w:val="0"/>
                <w:lang w:val="en-US" w:eastAsia="ru-RU"/>
              </w:rPr>
            </w:pPr>
            <w:r w:rsidRPr="00892FAB">
              <w:rPr>
                <w:noProof w:val="0"/>
                <w:lang w:val="en-US" w:eastAsia="ru-RU"/>
              </w:rPr>
              <w:t>7.9.</w:t>
            </w:r>
            <w:r w:rsidRPr="00892FAB">
              <w:rPr>
                <w:noProof w:val="0"/>
                <w:sz w:val="20"/>
                <w:szCs w:val="20"/>
                <w:lang w:val="en-US" w:eastAsia="ru-RU"/>
              </w:rPr>
              <w:t xml:space="preserve"> </w:t>
            </w:r>
            <w:r w:rsidRPr="00892FAB">
              <w:rPr>
                <w:noProof w:val="0"/>
                <w:lang w:val="en-US" w:eastAsia="ru-RU"/>
              </w:rPr>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B2A38C9" w14:textId="77777777" w:rsidR="00892FAB" w:rsidRPr="00892FAB" w:rsidRDefault="00892FAB" w:rsidP="00892FAB">
            <w:pPr>
              <w:tabs>
                <w:tab w:val="left" w:pos="1276"/>
              </w:tabs>
              <w:jc w:val="both"/>
              <w:rPr>
                <w:noProof w:val="0"/>
                <w:lang w:val="en-US" w:eastAsia="ru-RU"/>
              </w:rPr>
            </w:pPr>
            <w:r w:rsidRPr="00892FAB">
              <w:rPr>
                <w:noProof w:val="0"/>
                <w:lang w:val="en-US" w:eastAsia="ru-RU"/>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14:paraId="0DD1412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2FBC34C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14:paraId="6240989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7.13. Pentru verificarea trasării de către Beneficiar sau proiectant, Antreprenorul este obligat să protejeze şi să păstreze toate reperele, bornele sau alte obiecte folosite la trasarea lucrărilor. </w:t>
            </w:r>
          </w:p>
          <w:p w14:paraId="6329E550"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594F2AD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4D2A7E53"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7.16. Pe parcursul executării lucrărilor, Beneficiarul are dreptul să dispună în scris: </w:t>
            </w:r>
          </w:p>
          <w:p w14:paraId="723D0D4B" w14:textId="77777777" w:rsidR="00892FAB" w:rsidRPr="00892FAB" w:rsidRDefault="00892FAB" w:rsidP="008C4D67">
            <w:pPr>
              <w:numPr>
                <w:ilvl w:val="0"/>
                <w:numId w:val="32"/>
              </w:numPr>
              <w:tabs>
                <w:tab w:val="left" w:pos="345"/>
              </w:tabs>
              <w:ind w:left="0" w:firstLine="0"/>
              <w:contextualSpacing/>
              <w:jc w:val="both"/>
              <w:rPr>
                <w:noProof w:val="0"/>
                <w:lang w:val="en-US" w:eastAsia="ru-RU"/>
              </w:rPr>
            </w:pPr>
            <w:r w:rsidRPr="00892FAB">
              <w:rPr>
                <w:noProof w:val="0"/>
                <w:lang w:val="en-US" w:eastAsia="ru-RU"/>
              </w:rPr>
              <w:t xml:space="preserve">îndepărtarea de pe şantier a oricăror materiale care sunt calitativ necorespunzătoare; </w:t>
            </w:r>
          </w:p>
          <w:p w14:paraId="2B33D99A" w14:textId="77777777" w:rsidR="00892FAB" w:rsidRPr="00892FAB" w:rsidRDefault="00892FAB" w:rsidP="008C4D67">
            <w:pPr>
              <w:numPr>
                <w:ilvl w:val="0"/>
                <w:numId w:val="32"/>
              </w:numPr>
              <w:tabs>
                <w:tab w:val="left" w:pos="345"/>
              </w:tabs>
              <w:ind w:left="0" w:firstLine="0"/>
              <w:jc w:val="both"/>
              <w:rPr>
                <w:noProof w:val="0"/>
                <w:lang w:val="en-US" w:eastAsia="ru-RU"/>
              </w:rPr>
            </w:pPr>
            <w:r w:rsidRPr="00892FAB">
              <w:rPr>
                <w:noProof w:val="0"/>
                <w:lang w:val="en-US" w:eastAsia="ru-RU"/>
              </w:rPr>
              <w:t xml:space="preserve">înlocuirea materialelor necorespunzătoare calitativ cu altele corespunzătoare; </w:t>
            </w:r>
          </w:p>
          <w:p w14:paraId="7F2FBD63" w14:textId="77777777" w:rsidR="00892FAB" w:rsidRPr="00892FAB" w:rsidRDefault="00892FAB" w:rsidP="008C4D67">
            <w:pPr>
              <w:numPr>
                <w:ilvl w:val="0"/>
                <w:numId w:val="32"/>
              </w:numPr>
              <w:tabs>
                <w:tab w:val="left" w:pos="345"/>
              </w:tabs>
              <w:ind w:left="0" w:firstLine="0"/>
              <w:jc w:val="both"/>
              <w:rPr>
                <w:noProof w:val="0"/>
                <w:lang w:val="en-US" w:eastAsia="ru-RU"/>
              </w:rPr>
            </w:pPr>
            <w:r w:rsidRPr="00892FAB">
              <w:rPr>
                <w:noProof w:val="0"/>
                <w:lang w:val="en-US" w:eastAsia="ru-RU"/>
              </w:rPr>
              <w:t xml:space="preserve">îndepărtarea sau refacerea oricărei lucrări sau părţi de lucrare necorespunzătoare din punct de vedere calitativ. </w:t>
            </w:r>
          </w:p>
          <w:p w14:paraId="65817400"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14:paraId="324C19B7"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14:paraId="2C8342AB"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7.19. În timpul desfăşurării lucrărilor, Antreprenorul are obligaţia să menţină căile de acces libere, să retragă utilajele, să îndepărteze surplusurile de materiale, deşeuri şi lucrări provizorii de orice </w:t>
            </w:r>
            <w:r w:rsidRPr="00892FAB">
              <w:rPr>
                <w:noProof w:val="0"/>
                <w:lang w:val="en-US" w:eastAsia="ru-RU"/>
              </w:rPr>
              <w:lastRenderedPageBreak/>
              <w:t xml:space="preserve">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14:paraId="42A17502"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7.20. Lucrările suplimentare față de cele contractate, considerate necesare de Antreprenor, nu pot fi demarate sau executate fără modificarea prin Acord adițional a prezentului contract. </w:t>
            </w:r>
          </w:p>
          <w:p w14:paraId="4712B43A" w14:textId="77777777" w:rsidR="00892FAB" w:rsidRPr="00892FAB" w:rsidRDefault="00892FAB" w:rsidP="00892FAB">
            <w:pPr>
              <w:tabs>
                <w:tab w:val="left" w:pos="314"/>
              </w:tabs>
              <w:jc w:val="both"/>
              <w:rPr>
                <w:noProof w:val="0"/>
                <w:lang w:val="en-US" w:eastAsia="ru-RU"/>
              </w:rPr>
            </w:pPr>
            <w:r w:rsidRPr="00892FAB">
              <w:rPr>
                <w:noProof w:val="0"/>
                <w:lang w:val="en-US" w:eastAsia="ru-RU"/>
              </w:rPr>
              <w:t>7.21. Antreprenorul răspunde pentru defectele ascunse ale construcției, în conformitate cu prevederile actelor normative.</w:t>
            </w:r>
          </w:p>
          <w:p w14:paraId="3399017E" w14:textId="77777777" w:rsidR="00892FAB" w:rsidRPr="00892FAB" w:rsidRDefault="00892FAB" w:rsidP="00892FAB">
            <w:pPr>
              <w:tabs>
                <w:tab w:val="left" w:pos="525"/>
              </w:tabs>
              <w:jc w:val="both"/>
              <w:rPr>
                <w:noProof w:val="0"/>
                <w:lang w:val="en-US" w:eastAsia="ru-RU"/>
              </w:rPr>
            </w:pPr>
            <w:r w:rsidRPr="00892FAB">
              <w:rPr>
                <w:noProof w:val="0"/>
                <w:lang w:val="en-US" w:eastAsia="ru-RU"/>
              </w:rPr>
              <w:t>7.22.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14:paraId="0FDB123F" w14:textId="77777777" w:rsidR="00892FAB" w:rsidRPr="00892FAB" w:rsidRDefault="00892FAB" w:rsidP="00892FAB">
            <w:pPr>
              <w:tabs>
                <w:tab w:val="left" w:pos="525"/>
              </w:tabs>
              <w:jc w:val="both"/>
              <w:rPr>
                <w:noProof w:val="0"/>
                <w:lang w:val="en-US" w:eastAsia="ru-RU"/>
              </w:rPr>
            </w:pPr>
          </w:p>
          <w:p w14:paraId="6257BBB3"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8. MODIFICĂRI</w:t>
            </w:r>
          </w:p>
          <w:p w14:paraId="5AC8A070" w14:textId="77777777" w:rsidR="00892FAB" w:rsidRPr="00892FAB" w:rsidRDefault="00892FAB" w:rsidP="00892FAB">
            <w:pPr>
              <w:tabs>
                <w:tab w:val="left" w:pos="360"/>
              </w:tabs>
              <w:jc w:val="both"/>
              <w:rPr>
                <w:noProof w:val="0"/>
                <w:lang w:val="en-US" w:eastAsia="ru-RU"/>
              </w:rPr>
            </w:pPr>
            <w:r w:rsidRPr="00892FAB">
              <w:rPr>
                <w:noProof w:val="0"/>
                <w:lang w:val="en-US" w:eastAsia="ru-RU"/>
              </w:rPr>
              <w:t>Modificarea contractului de achiziţie publică, în cursul perioadei sale de valabilitate, se va efectua conform prevederilor actelor normative aplicabile în domeniul achiziţiilor publice, prin acord adiţional la prezentul contract.</w:t>
            </w:r>
          </w:p>
          <w:p w14:paraId="5DBFBD6E" w14:textId="77777777" w:rsidR="00892FAB" w:rsidRPr="00892FAB" w:rsidRDefault="00892FAB" w:rsidP="00892FAB">
            <w:pPr>
              <w:tabs>
                <w:tab w:val="left" w:pos="360"/>
              </w:tabs>
              <w:jc w:val="both"/>
              <w:rPr>
                <w:noProof w:val="0"/>
                <w:lang w:val="en-US" w:eastAsia="ru-RU"/>
              </w:rPr>
            </w:pPr>
          </w:p>
          <w:p w14:paraId="1FD30F83" w14:textId="77777777" w:rsidR="00892FAB" w:rsidRPr="00892FAB" w:rsidRDefault="00892FAB" w:rsidP="00892FAB">
            <w:pPr>
              <w:tabs>
                <w:tab w:val="left" w:pos="360"/>
              </w:tabs>
              <w:jc w:val="both"/>
              <w:rPr>
                <w:noProof w:val="0"/>
                <w:lang w:val="en-US" w:eastAsia="ru-RU"/>
              </w:rPr>
            </w:pPr>
            <w:r w:rsidRPr="00892FAB">
              <w:rPr>
                <w:b/>
                <w:noProof w:val="0"/>
                <w:lang w:val="en-US" w:eastAsia="ru-RU"/>
              </w:rPr>
              <w:t>9. AJUSTAREA PREŢULUI CONTRACTULUI</w:t>
            </w:r>
          </w:p>
          <w:p w14:paraId="7F06D34D" w14:textId="77777777" w:rsidR="00892FAB" w:rsidRPr="00892FAB" w:rsidRDefault="00892FAB" w:rsidP="00892FAB">
            <w:pPr>
              <w:jc w:val="both"/>
              <w:rPr>
                <w:noProof w:val="0"/>
                <w:lang w:eastAsia="ru-RU"/>
              </w:rPr>
            </w:pPr>
            <w:r w:rsidRPr="00892FAB">
              <w:rPr>
                <w:noProof w:val="0"/>
                <w:lang w:val="en-US" w:eastAsia="ru-RU"/>
              </w:rPr>
              <w:t xml:space="preserve">9.1. </w:t>
            </w:r>
            <w:r w:rsidRPr="00892FAB">
              <w:rPr>
                <w:noProof w:val="0"/>
                <w:lang w:eastAsia="ru-RU"/>
              </w:rPr>
              <w:t xml:space="preserve">Ajustarea prețului contractului pe parcursul derulării contractului aflat în perioada sa de valabilitate se va efectua conform prevederilor actelor normative aplicabile în domeniul achiziţiilor publice. </w:t>
            </w:r>
          </w:p>
          <w:p w14:paraId="43E53273" w14:textId="77777777" w:rsidR="00892FAB" w:rsidRPr="005276D7" w:rsidRDefault="00892FAB" w:rsidP="00892FAB">
            <w:pPr>
              <w:tabs>
                <w:tab w:val="left" w:pos="360"/>
              </w:tabs>
              <w:jc w:val="both"/>
              <w:rPr>
                <w:noProof w:val="0"/>
                <w:lang w:eastAsia="ru-RU"/>
              </w:rPr>
            </w:pPr>
            <w:r w:rsidRPr="00892FAB">
              <w:rPr>
                <w:noProof w:val="0"/>
                <w:lang w:eastAsia="ru-RU"/>
              </w:rPr>
              <w:t>9.2.</w:t>
            </w:r>
            <w:r w:rsidRPr="00892FAB">
              <w:rPr>
                <w:noProof w:val="0"/>
                <w:color w:val="333333"/>
                <w:shd w:val="clear" w:color="auto" w:fill="FFFFFF"/>
                <w:lang w:eastAsia="ru-RU"/>
              </w:rPr>
              <w:t xml:space="preserve"> </w:t>
            </w:r>
            <w:r w:rsidRPr="00892FAB">
              <w:rPr>
                <w:noProof w:val="0"/>
                <w:lang w:eastAsia="ru-RU"/>
              </w:rPr>
              <w:t xml:space="preserve">Ajustarea valorii prezentului contract de achiziție se va efectua ținând cont de rata inflației sau deflației/în baza actualizării prețurilor de cost (modalitate stabilită de comun acord </w:t>
            </w:r>
            <w:r w:rsidRPr="00892FAB">
              <w:rPr>
                <w:noProof w:val="0"/>
                <w:color w:val="333333"/>
                <w:shd w:val="clear" w:color="auto" w:fill="FFFFFF"/>
                <w:lang w:eastAsia="ru-RU"/>
              </w:rPr>
              <w:t>între părți la semnarea acestuia și nu poate fi modificată pe durata executării</w:t>
            </w:r>
            <w:r w:rsidRPr="00892FAB">
              <w:rPr>
                <w:noProof w:val="0"/>
                <w:lang w:eastAsia="ru-RU"/>
              </w:rPr>
              <w:t>, potrivit Regulamentului privind ajustarea periodică a valorii contractelor de achiziții publice cu executare continuă, încheiate pe un termen mai mare de un an, aprobat prin Hotărârea Guvernului nr. 1129/2018).</w:t>
            </w:r>
          </w:p>
          <w:p w14:paraId="4ACD3AD2" w14:textId="77777777" w:rsidR="00892FAB" w:rsidRPr="005276D7" w:rsidRDefault="00892FAB" w:rsidP="00892FAB">
            <w:pPr>
              <w:tabs>
                <w:tab w:val="left" w:pos="360"/>
              </w:tabs>
              <w:jc w:val="both"/>
              <w:rPr>
                <w:noProof w:val="0"/>
                <w:lang w:eastAsia="ru-RU"/>
              </w:rPr>
            </w:pPr>
          </w:p>
          <w:p w14:paraId="3E566A59" w14:textId="77777777" w:rsidR="00892FAB" w:rsidRPr="005276D7" w:rsidRDefault="00892FAB" w:rsidP="00892FAB">
            <w:pPr>
              <w:tabs>
                <w:tab w:val="left" w:pos="555"/>
                <w:tab w:val="left" w:pos="4365"/>
              </w:tabs>
              <w:jc w:val="both"/>
              <w:rPr>
                <w:b/>
                <w:noProof w:val="0"/>
                <w:lang w:eastAsia="ru-RU"/>
              </w:rPr>
            </w:pPr>
            <w:r w:rsidRPr="005276D7">
              <w:rPr>
                <w:b/>
                <w:noProof w:val="0"/>
                <w:lang w:eastAsia="ru-RU"/>
              </w:rPr>
              <w:t xml:space="preserve">10. ANTREPRENORUL ŞI SUBANTREPRENORII </w:t>
            </w:r>
          </w:p>
          <w:p w14:paraId="143AACEE" w14:textId="77777777" w:rsidR="00892FAB" w:rsidRPr="005276D7" w:rsidRDefault="00892FAB" w:rsidP="00892FAB">
            <w:pPr>
              <w:tabs>
                <w:tab w:val="left" w:pos="4365"/>
              </w:tabs>
              <w:jc w:val="both"/>
              <w:rPr>
                <w:noProof w:val="0"/>
                <w:lang w:eastAsia="ru-RU"/>
              </w:rPr>
            </w:pPr>
            <w:r w:rsidRPr="005276D7">
              <w:rPr>
                <w:noProof w:val="0"/>
                <w:lang w:eastAsia="ru-RU"/>
              </w:rPr>
              <w:t>10.1. La încheierea contractului sau atunci când se introduc noi subcontractanţi, este obligatorie furnizarea către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14:paraId="2A08DCB6"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14:paraId="3107F913" w14:textId="77777777" w:rsidR="00892FAB" w:rsidRPr="00892FAB" w:rsidRDefault="00892FAB" w:rsidP="00892FAB">
            <w:pPr>
              <w:tabs>
                <w:tab w:val="left" w:pos="4365"/>
              </w:tabs>
              <w:spacing w:before="240" w:after="240"/>
              <w:contextualSpacing/>
              <w:jc w:val="both"/>
              <w:rPr>
                <w:noProof w:val="0"/>
                <w:lang w:eastAsia="ru-RU"/>
              </w:rPr>
            </w:pPr>
            <w:r w:rsidRPr="00892FAB">
              <w:rPr>
                <w:noProof w:val="0"/>
                <w:lang w:val="en-US" w:eastAsia="ru-RU"/>
              </w:rPr>
              <w:t xml:space="preserve">10.3. În vederea obţinerii acordului Beneficiarului, noii subcontractanţi sunt obligati sã prezinte la solicitare, informații cu privire la activitățile ce urmează a fi subcontractate, proporționale cerințelor impuse inițial prin </w:t>
            </w:r>
            <w:r w:rsidRPr="00892FAB">
              <w:rPr>
                <w:noProof w:val="0"/>
                <w:lang w:eastAsia="ru-RU"/>
              </w:rPr>
              <w:t>documentația de atribuire.</w:t>
            </w:r>
          </w:p>
          <w:p w14:paraId="19EB2845" w14:textId="77777777" w:rsidR="00892FAB" w:rsidRPr="005276D7" w:rsidRDefault="00892FAB" w:rsidP="00892FAB">
            <w:pPr>
              <w:tabs>
                <w:tab w:val="left" w:pos="4365"/>
              </w:tabs>
              <w:spacing w:before="240" w:after="240"/>
              <w:contextualSpacing/>
              <w:jc w:val="both"/>
              <w:rPr>
                <w:noProof w:val="0"/>
                <w:lang w:eastAsia="ru-RU"/>
              </w:rPr>
            </w:pPr>
            <w:r w:rsidRPr="005276D7">
              <w:rPr>
                <w:noProof w:val="0"/>
                <w:lang w:eastAsia="ru-RU"/>
              </w:rPr>
              <w:t>10.4. Înlocuirea/implicarea de noi subcontractanţi nu diminueaza în nici o situaţie răspunderea Antreprenorului în ceea ce priveşte modul de îndeplinire a contractului.</w:t>
            </w:r>
          </w:p>
          <w:p w14:paraId="6D7494CA"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10.5. Angajarea forţei de muncă pe bază de acord nu este considerată obiectul unei subcontractări.</w:t>
            </w:r>
          </w:p>
          <w:p w14:paraId="2C7CEC4A" w14:textId="77777777" w:rsidR="00892FAB" w:rsidRPr="00892FAB" w:rsidRDefault="00892FAB" w:rsidP="00892FAB">
            <w:pPr>
              <w:tabs>
                <w:tab w:val="left" w:pos="4365"/>
              </w:tabs>
              <w:jc w:val="both"/>
              <w:rPr>
                <w:b/>
                <w:noProof w:val="0"/>
                <w:lang w:val="en-US" w:eastAsia="ru-RU"/>
              </w:rPr>
            </w:pPr>
          </w:p>
          <w:p w14:paraId="4F81A3BB" w14:textId="77777777" w:rsidR="00892FAB" w:rsidRPr="00892FAB" w:rsidRDefault="00892FAB" w:rsidP="00892FAB">
            <w:pPr>
              <w:tabs>
                <w:tab w:val="left" w:pos="4365"/>
              </w:tabs>
              <w:jc w:val="both"/>
              <w:rPr>
                <w:noProof w:val="0"/>
                <w:lang w:val="en-US" w:eastAsia="ru-RU"/>
              </w:rPr>
            </w:pPr>
            <w:r w:rsidRPr="00892FAB">
              <w:rPr>
                <w:b/>
                <w:noProof w:val="0"/>
                <w:lang w:val="en-US" w:eastAsia="ru-RU"/>
              </w:rPr>
              <w:t>11. FORȚA DE MUNCĂ</w:t>
            </w:r>
          </w:p>
          <w:p w14:paraId="3B731666" w14:textId="77777777" w:rsidR="00892FAB" w:rsidRPr="00892FAB" w:rsidRDefault="00892FAB" w:rsidP="00892FAB">
            <w:pPr>
              <w:tabs>
                <w:tab w:val="left" w:pos="795"/>
              </w:tabs>
              <w:ind w:left="-14"/>
              <w:contextualSpacing/>
              <w:jc w:val="both"/>
              <w:rPr>
                <w:noProof w:val="0"/>
                <w:lang w:val="en-US" w:eastAsia="ru-RU"/>
              </w:rPr>
            </w:pPr>
            <w:r w:rsidRPr="00892FAB">
              <w:rPr>
                <w:noProof w:val="0"/>
                <w:lang w:val="en-US" w:eastAsia="ru-RU"/>
              </w:rPr>
              <w:t xml:space="preserve">Antreprenorul şi subantreprenorii vor îndeplini toate formalităţile necesare angajării întregii forţe de muncă pentru executarea lucrărilor contractate în conformitate cu prevederile actelor normative în domeniul </w:t>
            </w:r>
            <w:r w:rsidRPr="00892FAB">
              <w:rPr>
                <w:noProof w:val="0"/>
                <w:lang w:eastAsia="ru-RU"/>
              </w:rPr>
              <w:t>securității şi sănătății în muncă</w:t>
            </w:r>
            <w:r w:rsidRPr="00892FAB">
              <w:rPr>
                <w:noProof w:val="0"/>
                <w:lang w:val="en-US" w:eastAsia="ru-RU"/>
              </w:rPr>
              <w:t>.</w:t>
            </w:r>
          </w:p>
          <w:p w14:paraId="492F1C3F" w14:textId="77777777" w:rsidR="00892FAB" w:rsidRPr="00892FAB" w:rsidRDefault="00892FAB" w:rsidP="00892FAB">
            <w:pPr>
              <w:tabs>
                <w:tab w:val="left" w:pos="795"/>
              </w:tabs>
              <w:ind w:left="-15"/>
              <w:contextualSpacing/>
              <w:jc w:val="both"/>
              <w:rPr>
                <w:noProof w:val="0"/>
                <w:lang w:val="en-US" w:eastAsia="ru-RU"/>
              </w:rPr>
            </w:pPr>
          </w:p>
          <w:p w14:paraId="2F5B8AE2" w14:textId="77777777" w:rsidR="00892FAB" w:rsidRPr="00892FAB" w:rsidRDefault="00892FAB" w:rsidP="00892FAB">
            <w:pPr>
              <w:tabs>
                <w:tab w:val="left" w:pos="795"/>
              </w:tabs>
              <w:jc w:val="both"/>
              <w:rPr>
                <w:noProof w:val="0"/>
                <w:lang w:val="en-US" w:eastAsia="ru-RU"/>
              </w:rPr>
            </w:pPr>
            <w:r w:rsidRPr="00892FAB">
              <w:rPr>
                <w:b/>
                <w:noProof w:val="0"/>
                <w:lang w:val="en-US" w:eastAsia="ru-RU"/>
              </w:rPr>
              <w:t>12. MATERIALELE ŞI EXECUŢIA LUCRĂRILOR</w:t>
            </w:r>
          </w:p>
          <w:p w14:paraId="65EBCC74" w14:textId="77777777" w:rsidR="00892FAB" w:rsidRPr="00892FAB" w:rsidRDefault="00892FAB" w:rsidP="00892FAB">
            <w:pPr>
              <w:tabs>
                <w:tab w:val="left" w:pos="0"/>
              </w:tabs>
              <w:jc w:val="both"/>
              <w:rPr>
                <w:noProof w:val="0"/>
                <w:lang w:val="en-US" w:eastAsia="ru-RU"/>
              </w:rPr>
            </w:pPr>
            <w:r w:rsidRPr="00892FAB">
              <w:rPr>
                <w:noProof w:val="0"/>
                <w:lang w:val="en-US" w:eastAsia="ru-RU"/>
              </w:rPr>
              <w:lastRenderedPageBreak/>
              <w:t xml:space="preserve">12.1.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20F5B81" w14:textId="77777777" w:rsidR="00892FAB" w:rsidRPr="00892FAB" w:rsidRDefault="00892FAB" w:rsidP="00892FAB">
            <w:pPr>
              <w:tabs>
                <w:tab w:val="left" w:pos="0"/>
              </w:tabs>
              <w:jc w:val="both"/>
              <w:rPr>
                <w:noProof w:val="0"/>
                <w:lang w:val="en-US" w:eastAsia="ru-RU"/>
              </w:rPr>
            </w:pPr>
            <w:r w:rsidRPr="00892FAB">
              <w:rPr>
                <w:noProof w:val="0"/>
                <w:lang w:val="en-US" w:eastAsia="ru-RU"/>
              </w:rPr>
              <w:t xml:space="preserve">12.2. Costul probelor şi încercărilor va fi suportat de Antreprenor, dacă acesta este prevăzut în documentaţie, în caz contrar cheltuielile vor fi suportate de Beneficiar. </w:t>
            </w:r>
          </w:p>
          <w:p w14:paraId="423623C7"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12.3. Costul probelor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320760CF"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12.4. Beneficiarul, proiectantul sau orice altă persoană autorizată de aceştia au acces tot timpul la lucrări pe şantier şi în locurile unde se pregăteşte lucrarea, în depozite de materiale prefabricate. </w:t>
            </w:r>
          </w:p>
          <w:p w14:paraId="6019C508" w14:textId="77777777" w:rsidR="00892FAB" w:rsidRPr="00892FAB" w:rsidRDefault="00892FAB" w:rsidP="00892FAB">
            <w:pPr>
              <w:tabs>
                <w:tab w:val="left" w:pos="284"/>
              </w:tabs>
              <w:jc w:val="both"/>
              <w:rPr>
                <w:noProof w:val="0"/>
                <w:lang w:val="en-US" w:eastAsia="ru-RU"/>
              </w:rPr>
            </w:pPr>
            <w:r w:rsidRPr="00892FAB">
              <w:rPr>
                <w:noProof w:val="0"/>
                <w:lang w:val="en-US" w:eastAsia="ru-RU"/>
              </w:rPr>
              <w:t>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w:t>
            </w:r>
            <w:r w:rsidRPr="00892FAB" w:rsidDel="001A2B64">
              <w:rPr>
                <w:noProof w:val="0"/>
                <w:lang w:val="en-US" w:eastAsia="ru-RU"/>
              </w:rPr>
              <w:t xml:space="preserve"> </w:t>
            </w:r>
            <w:r w:rsidRPr="00892FAB">
              <w:rPr>
                <w:noProof w:val="0"/>
                <w:lang w:val="en-US" w:eastAsia="ru-RU"/>
              </w:rPr>
              <w:t>atestat, proiectantul ori de câte ori astfel de lucrări, inclusiv fundaţiile clădirii, sunt gata pentru a fi examinate. Dirigintele de șantier</w:t>
            </w:r>
            <w:r w:rsidRPr="00892FAB" w:rsidDel="001A2B64">
              <w:rPr>
                <w:noProof w:val="0"/>
                <w:lang w:val="en-US" w:eastAsia="ru-RU"/>
              </w:rPr>
              <w:t xml:space="preserve"> </w:t>
            </w:r>
            <w:r w:rsidRPr="00892FAB">
              <w:rPr>
                <w:noProof w:val="0"/>
                <w:lang w:val="en-US" w:eastAsia="ru-RU"/>
              </w:rPr>
              <w:t xml:space="preserve">atestat şi proiectantul vor participa la examinarea şi măsurarea lucrărilor. </w:t>
            </w:r>
          </w:p>
          <w:p w14:paraId="57A8A9F5"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7C8D04FA"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12.7. Costurile pentru consumul de utilităţi, precum şi cel al contoarelor sau al altor aparate de măsurat se suportă de către Antreprenor. În cazul mai multor antreprenori, costurile se suportă proporţional de către aceştia. </w:t>
            </w:r>
          </w:p>
          <w:p w14:paraId="4904D704" w14:textId="77777777" w:rsidR="00892FAB" w:rsidRPr="00892FAB" w:rsidRDefault="00892FAB" w:rsidP="00892FAB">
            <w:pPr>
              <w:tabs>
                <w:tab w:val="left" w:pos="360"/>
              </w:tabs>
              <w:jc w:val="both"/>
              <w:rPr>
                <w:noProof w:val="0"/>
                <w:lang w:val="en-US" w:eastAsia="ru-RU"/>
              </w:rPr>
            </w:pPr>
            <w:r w:rsidRPr="00892FAB">
              <w:rPr>
                <w:noProof w:val="0"/>
                <w:lang w:val="en-US" w:eastAsia="ru-RU"/>
              </w:rPr>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14:paraId="59B99961" w14:textId="77777777" w:rsidR="00892FAB" w:rsidRPr="00892FAB" w:rsidRDefault="00892FAB" w:rsidP="00892FAB">
            <w:pPr>
              <w:tabs>
                <w:tab w:val="left" w:pos="360"/>
              </w:tabs>
              <w:jc w:val="both"/>
              <w:rPr>
                <w:noProof w:val="0"/>
                <w:lang w:val="en-US" w:eastAsia="ru-RU"/>
              </w:rPr>
            </w:pPr>
          </w:p>
          <w:p w14:paraId="403E11C7" w14:textId="77777777" w:rsidR="00892FAB" w:rsidRPr="00892FAB" w:rsidRDefault="00892FAB" w:rsidP="00892FAB">
            <w:pPr>
              <w:tabs>
                <w:tab w:val="left" w:pos="525"/>
              </w:tabs>
              <w:jc w:val="both"/>
              <w:rPr>
                <w:noProof w:val="0"/>
                <w:lang w:val="en-US" w:eastAsia="ru-RU"/>
              </w:rPr>
            </w:pPr>
            <w:r w:rsidRPr="00892FAB">
              <w:rPr>
                <w:b/>
                <w:noProof w:val="0"/>
                <w:lang w:val="en-US" w:eastAsia="ru-RU"/>
              </w:rPr>
              <w:t>13. PERIOADA DE GARANŢIE ŞI REMEDIERI ÎN PERIOADA DE GARANŢIE</w:t>
            </w:r>
          </w:p>
          <w:p w14:paraId="283CDC95"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13.1. Perioada de garanție curge de la data recepției la terminarea lucrărilor și este  de  ____ luni. </w:t>
            </w:r>
          </w:p>
          <w:p w14:paraId="41E6F91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13.2. </w:t>
            </w:r>
            <w:r w:rsidRPr="00892FAB">
              <w:rPr>
                <w:noProof w:val="0"/>
                <w:lang w:eastAsia="ru-RU"/>
              </w:rPr>
              <w:t>În perioada de garanţie Antreprenorul are obligaţia, în urma dispoziţiei date de Beneficiar, de a executa toate lucrările de modificare, reconstrucţie şi remediere a viciilor şi altor defecte a căror cauză este nerespectarea clauzelor contractuale, conform prevederilor actelor normative.</w:t>
            </w:r>
          </w:p>
          <w:p w14:paraId="54EE298A" w14:textId="77777777" w:rsidR="00892FAB" w:rsidRPr="00892FAB" w:rsidRDefault="00892FAB" w:rsidP="00892FAB">
            <w:pPr>
              <w:tabs>
                <w:tab w:val="left" w:pos="567"/>
              </w:tabs>
              <w:jc w:val="both"/>
              <w:rPr>
                <w:noProof w:val="0"/>
                <w:lang w:eastAsia="ru-RU"/>
              </w:rPr>
            </w:pPr>
            <w:r w:rsidRPr="00892FAB">
              <w:rPr>
                <w:noProof w:val="0"/>
                <w:lang w:eastAsia="ru-RU"/>
              </w:rPr>
              <w:t>13.3. Intervenţiile efectuate în perioada de garanţie, aflate în sarcina Antreprenorului, se realizează pe cheltuiala acestuia, în cazul în care ele sunt necesare ca urmare a:</w:t>
            </w:r>
          </w:p>
          <w:p w14:paraId="4FBC7297" w14:textId="77777777" w:rsidR="00892FAB" w:rsidRPr="00892FAB" w:rsidRDefault="00892FAB" w:rsidP="00892FAB">
            <w:pPr>
              <w:tabs>
                <w:tab w:val="left" w:pos="567"/>
              </w:tabs>
              <w:jc w:val="both"/>
              <w:rPr>
                <w:noProof w:val="0"/>
                <w:lang w:eastAsia="ru-RU"/>
              </w:rPr>
            </w:pPr>
            <w:r w:rsidRPr="00892FAB">
              <w:rPr>
                <w:noProof w:val="0"/>
                <w:lang w:eastAsia="ru-RU"/>
              </w:rPr>
              <w:t>a) utilizării de materiale, instalaţii sau a unei manopere neconforme cu prevederile contractului și/sau cu prevederile documentației tehnico-economice;</w:t>
            </w:r>
          </w:p>
          <w:p w14:paraId="0B84F46F" w14:textId="77777777" w:rsidR="00892FAB" w:rsidRPr="00892FAB" w:rsidRDefault="00892FAB" w:rsidP="00892FAB">
            <w:pPr>
              <w:tabs>
                <w:tab w:val="left" w:pos="567"/>
              </w:tabs>
              <w:jc w:val="both"/>
              <w:rPr>
                <w:noProof w:val="0"/>
                <w:lang w:eastAsia="ru-RU"/>
              </w:rPr>
            </w:pPr>
            <w:r w:rsidRPr="00892FAB">
              <w:rPr>
                <w:noProof w:val="0"/>
                <w:lang w:eastAsia="ru-RU"/>
              </w:rPr>
              <w:t>b) neglijenţei sau neîndeplinirii de către Antreprenor a oricăreia dintre obligaţiile care îi revin în baza contractului.</w:t>
            </w:r>
          </w:p>
          <w:p w14:paraId="06A1F72E" w14:textId="77777777" w:rsidR="00892FAB" w:rsidRPr="00892FAB" w:rsidRDefault="00892FAB" w:rsidP="00892FAB">
            <w:pPr>
              <w:tabs>
                <w:tab w:val="left" w:pos="360"/>
              </w:tabs>
              <w:jc w:val="both"/>
              <w:rPr>
                <w:noProof w:val="0"/>
                <w:lang w:eastAsia="ru-RU"/>
              </w:rPr>
            </w:pPr>
            <w:r w:rsidRPr="00892FAB">
              <w:rPr>
                <w:noProof w:val="0"/>
                <w:lang w:eastAsia="ru-RU"/>
              </w:rPr>
              <w:t>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proces-verbal/notă de constatare încheiat între Părți.</w:t>
            </w:r>
          </w:p>
          <w:p w14:paraId="0E9463AD" w14:textId="77777777" w:rsidR="00892FAB" w:rsidRPr="00892FAB" w:rsidRDefault="00892FAB" w:rsidP="00892FAB">
            <w:pPr>
              <w:tabs>
                <w:tab w:val="left" w:pos="360"/>
              </w:tabs>
              <w:jc w:val="both"/>
              <w:rPr>
                <w:noProof w:val="0"/>
                <w:lang w:eastAsia="ru-RU"/>
              </w:rPr>
            </w:pPr>
          </w:p>
          <w:p w14:paraId="6DC08DA8" w14:textId="77777777" w:rsidR="00892FAB" w:rsidRPr="00892FAB" w:rsidRDefault="00892FAB" w:rsidP="00892FAB">
            <w:pPr>
              <w:tabs>
                <w:tab w:val="left" w:pos="525"/>
              </w:tabs>
              <w:jc w:val="both"/>
              <w:rPr>
                <w:noProof w:val="0"/>
                <w:lang w:val="en-US" w:eastAsia="ru-RU"/>
              </w:rPr>
            </w:pPr>
            <w:r w:rsidRPr="00892FAB">
              <w:rPr>
                <w:b/>
                <w:noProof w:val="0"/>
                <w:lang w:val="en-US" w:eastAsia="ru-RU"/>
              </w:rPr>
              <w:t>14. RĂSPUNDEREA PĂRŢILOR</w:t>
            </w:r>
          </w:p>
          <w:p w14:paraId="0F074D83" w14:textId="77777777" w:rsidR="00892FAB" w:rsidRPr="00892FAB" w:rsidRDefault="00892FAB" w:rsidP="00892FAB">
            <w:pPr>
              <w:tabs>
                <w:tab w:val="left" w:pos="567"/>
              </w:tabs>
              <w:jc w:val="both"/>
              <w:rPr>
                <w:noProof w:val="0"/>
                <w:lang w:val="en-US" w:eastAsia="ru-RU"/>
              </w:rPr>
            </w:pPr>
            <w:r w:rsidRPr="00892FAB">
              <w:rPr>
                <w:noProof w:val="0"/>
                <w:lang w:val="en-US" w:eastAsia="ru-RU"/>
              </w:rPr>
              <w:lastRenderedPageBreak/>
              <w:t>14.1. Părţile poartă răspundere pentru neexecutarea sau executarea necorespunzătoare a obligaţiilor  prevăzute de prezentul contract în conformitate cu actele normative a Republicii Moldova.</w:t>
            </w:r>
          </w:p>
          <w:p w14:paraId="2635483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fiecăruia în producerea acesteia, dacă în clauzele contractuale nu s-a prevăzut altfel. </w:t>
            </w:r>
          </w:p>
          <w:p w14:paraId="65207DEF" w14:textId="77777777" w:rsidR="00892FAB" w:rsidRPr="00892FAB" w:rsidRDefault="00892FAB" w:rsidP="00892FAB">
            <w:pPr>
              <w:tabs>
                <w:tab w:val="left" w:pos="567"/>
              </w:tabs>
              <w:jc w:val="both"/>
              <w:rPr>
                <w:noProof w:val="0"/>
                <w:lang w:val="en-US" w:eastAsia="ru-RU"/>
              </w:rPr>
            </w:pPr>
            <w:r w:rsidRPr="00892FAB">
              <w:rPr>
                <w:noProof w:val="0"/>
                <w:lang w:val="en-US" w:eastAsia="ru-RU"/>
              </w:rPr>
              <w:t>14.3. Membrii asocierii își păstrează individualitatea ca subiecți de drept, însă sunt obligați să răspundă solidar față de Beneficiar pentru modul de îndeplinire a obligațiilor contractuale.</w:t>
            </w:r>
          </w:p>
          <w:p w14:paraId="2A8C21C0"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5CF79A1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21E042CC"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14:paraId="336F540B"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14.7. Dacă nerespectarea de către Antreprenor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50F7EBDB" w14:textId="77777777" w:rsidR="00892FAB" w:rsidRPr="00892FAB" w:rsidRDefault="00892FAB" w:rsidP="00892FAB">
            <w:pPr>
              <w:jc w:val="both"/>
              <w:rPr>
                <w:noProof w:val="0"/>
                <w:lang w:val="en-US" w:eastAsia="ru-RU"/>
              </w:rPr>
            </w:pPr>
            <w:r w:rsidRPr="00892FAB">
              <w:rPr>
                <w:noProof w:val="0"/>
                <w:lang w:val="en-US" w:eastAsia="ru-RU"/>
              </w:rPr>
              <w:t xml:space="preserve">14.8. Dacă motivele constrângerii sau ale întreruperii sunt imputabile uneia dintre părţile contractante, atunci cealaltă parte poate emite pretenţii privind despăgubirea pentru daunele intervenite şi care pot fi dovedite. </w:t>
            </w:r>
          </w:p>
          <w:p w14:paraId="522023CC" w14:textId="77777777" w:rsidR="00892FAB" w:rsidRPr="00892FAB" w:rsidRDefault="00892FAB" w:rsidP="00892FAB">
            <w:pPr>
              <w:tabs>
                <w:tab w:val="left" w:pos="0"/>
              </w:tabs>
              <w:contextualSpacing/>
              <w:jc w:val="both"/>
              <w:rPr>
                <w:noProof w:val="0"/>
                <w:lang w:val="en-US" w:eastAsia="ru-RU"/>
              </w:rPr>
            </w:pPr>
            <w:r w:rsidRPr="00892FAB">
              <w:rPr>
                <w:noProof w:val="0"/>
                <w:lang w:val="en-US" w:eastAsia="ru-RU"/>
              </w:rPr>
              <w:t>14.9. Beneficiarul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a agenţilor sau a angajaţilor acestora.</w:t>
            </w:r>
          </w:p>
          <w:p w14:paraId="360A30E3" w14:textId="77777777" w:rsidR="00892FAB" w:rsidRPr="00892FAB" w:rsidRDefault="00892FAB" w:rsidP="00892FAB">
            <w:pPr>
              <w:tabs>
                <w:tab w:val="left" w:pos="360"/>
              </w:tabs>
              <w:jc w:val="both"/>
              <w:rPr>
                <w:noProof w:val="0"/>
                <w:lang w:val="en-US" w:eastAsia="ru-RU"/>
              </w:rPr>
            </w:pPr>
          </w:p>
          <w:p w14:paraId="40023DE5" w14:textId="77777777" w:rsidR="00892FAB" w:rsidRPr="00892FAB" w:rsidRDefault="00892FAB" w:rsidP="00892FAB">
            <w:pPr>
              <w:tabs>
                <w:tab w:val="left" w:pos="525"/>
              </w:tabs>
              <w:jc w:val="both"/>
              <w:rPr>
                <w:noProof w:val="0"/>
                <w:lang w:val="en-US" w:eastAsia="ru-RU"/>
              </w:rPr>
            </w:pPr>
            <w:r w:rsidRPr="00892FAB">
              <w:rPr>
                <w:b/>
                <w:noProof w:val="0"/>
                <w:lang w:val="en-US" w:eastAsia="ru-RU"/>
              </w:rPr>
              <w:t>15. RECLAMAŢII ŞI SANCŢIUNI</w:t>
            </w:r>
          </w:p>
          <w:p w14:paraId="310D5455" w14:textId="77777777" w:rsidR="00892FAB" w:rsidRPr="00892FAB" w:rsidRDefault="00892FAB" w:rsidP="00892FAB">
            <w:pPr>
              <w:jc w:val="both"/>
              <w:rPr>
                <w:noProof w:val="0"/>
                <w:lang w:val="en-US" w:eastAsia="ru-RU"/>
              </w:rPr>
            </w:pPr>
            <w:r w:rsidRPr="00892FAB">
              <w:rPr>
                <w:noProof w:val="0"/>
                <w:lang w:val="en-US" w:eastAsia="ru-RU"/>
              </w:rPr>
              <w:t xml:space="preserve">15.1. Toate lucrările contractate vor fi finalizate de Antreprenor și recepţionate de Beneficiar în cadrul termenului convenit de parți potrivit punctului 4.1., sub sancţiunea aplicării unor penalitați de întârziere în cuantum de: ________ %/ zi din valoarea restului de executat dar nu mai mult de ________%  din suma totală a prezentului contract, </w:t>
            </w:r>
            <w:r w:rsidRPr="00892FAB">
              <w:rPr>
                <w:noProof w:val="0"/>
                <w:lang w:eastAsia="ru-RU"/>
              </w:rPr>
              <w:t>în conformitate cu prevederile Codului</w:t>
            </w:r>
            <w:r w:rsidRPr="00892FAB">
              <w:rPr>
                <w:noProof w:val="0"/>
                <w:lang w:val="en-US" w:eastAsia="ru-RU"/>
              </w:rPr>
              <w:t xml:space="preserve"> civil al </w:t>
            </w:r>
            <w:r w:rsidRPr="00892FAB">
              <w:rPr>
                <w:noProof w:val="0"/>
                <w:lang w:eastAsia="ru-RU"/>
              </w:rPr>
              <w:t>Republicii Moldova nr</w:t>
            </w:r>
            <w:r w:rsidRPr="00892FAB">
              <w:rPr>
                <w:noProof w:val="0"/>
                <w:lang w:val="en-US" w:eastAsia="ru-RU"/>
              </w:rPr>
              <w:t>. 1107/2002</w:t>
            </w:r>
            <w:r w:rsidRPr="00892FAB">
              <w:rPr>
                <w:noProof w:val="0"/>
                <w:color w:val="000000"/>
                <w:lang w:val="en-US" w:eastAsia="ru-RU"/>
              </w:rPr>
              <w:t>,</w:t>
            </w:r>
            <w:r w:rsidRPr="00892FAB">
              <w:rPr>
                <w:noProof w:val="0"/>
                <w:lang w:val="en-US" w:eastAsia="ru-RU"/>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14:paraId="6769080F" w14:textId="77777777" w:rsidR="00892FAB" w:rsidRPr="00892FAB" w:rsidRDefault="00892FAB" w:rsidP="00892FAB">
            <w:pPr>
              <w:jc w:val="both"/>
              <w:rPr>
                <w:noProof w:val="0"/>
                <w:color w:val="000000"/>
                <w:lang w:val="en-US" w:eastAsia="ru-RU"/>
              </w:rPr>
            </w:pPr>
            <w:r w:rsidRPr="00892FAB">
              <w:rPr>
                <w:noProof w:val="0"/>
                <w:color w:val="000000"/>
                <w:lang w:val="en-US" w:eastAsia="ru-RU"/>
              </w:rPr>
              <w:t>15.2. Beneficiarul va notifica Antreprenorul în scris cu privire la deducerea acestor penalități și modul de calcul.</w:t>
            </w:r>
          </w:p>
          <w:p w14:paraId="436716B8" w14:textId="77777777" w:rsidR="00892FAB" w:rsidRPr="00892FAB" w:rsidRDefault="00892FAB" w:rsidP="00892FAB">
            <w:pPr>
              <w:jc w:val="both"/>
              <w:rPr>
                <w:noProof w:val="0"/>
                <w:color w:val="000000"/>
                <w:lang w:val="en-US" w:eastAsia="ru-RU"/>
              </w:rPr>
            </w:pPr>
            <w:r w:rsidRPr="00892FAB">
              <w:rPr>
                <w:noProof w:val="0"/>
                <w:lang w:val="en-US" w:eastAsia="ru-RU"/>
              </w:rPr>
              <w:t>15.3. Plata sumelor datorate de către Beneficiar se efectuează după achitarea de către Antreprenor a sumelor datorate.</w:t>
            </w:r>
            <w:r w:rsidRPr="00892FAB">
              <w:rPr>
                <w:noProof w:val="0"/>
                <w:color w:val="000000"/>
                <w:lang w:val="en-US" w:eastAsia="ru-RU"/>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14:paraId="64DF6091" w14:textId="77777777" w:rsidR="00892FAB" w:rsidRPr="00892FAB" w:rsidRDefault="00892FAB" w:rsidP="00892FAB">
            <w:pPr>
              <w:jc w:val="both"/>
              <w:rPr>
                <w:noProof w:val="0"/>
                <w:lang w:val="en-US" w:eastAsia="ru-RU"/>
              </w:rPr>
            </w:pPr>
            <w:r w:rsidRPr="00892FAB">
              <w:rPr>
                <w:noProof w:val="0"/>
                <w:lang w:val="en-US" w:eastAsia="ru-RU"/>
              </w:rPr>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14:paraId="68887EB4" w14:textId="77777777" w:rsidR="00892FAB" w:rsidRPr="00892FAB" w:rsidRDefault="00892FAB" w:rsidP="00892FAB">
            <w:pPr>
              <w:jc w:val="both"/>
              <w:rPr>
                <w:noProof w:val="0"/>
                <w:lang w:eastAsia="ru-RU"/>
              </w:rPr>
            </w:pPr>
            <w:r w:rsidRPr="00892FAB">
              <w:rPr>
                <w:noProof w:val="0"/>
                <w:lang w:val="en-US" w:eastAsia="ru-RU"/>
              </w:rPr>
              <w:t xml:space="preserve">15.5. Pentru refuzul de a executa lucrările prevăzute în prezentul contract, Antreprenorul suportă o penalitate în valoare de _____ % din prețul contractului, </w:t>
            </w:r>
            <w:r w:rsidRPr="00892FAB">
              <w:rPr>
                <w:noProof w:val="0"/>
                <w:lang w:eastAsia="ru-RU"/>
              </w:rPr>
              <w:t>în conformitate cu prevederile Codului civil al Republicii Moldova nr. 1107/2002.</w:t>
            </w:r>
          </w:p>
          <w:p w14:paraId="5771AC09" w14:textId="77777777" w:rsidR="00892FAB" w:rsidRPr="00892FAB" w:rsidRDefault="00892FAB" w:rsidP="00892FAB">
            <w:pPr>
              <w:jc w:val="both"/>
              <w:rPr>
                <w:noProof w:val="0"/>
                <w:lang w:eastAsia="ru-RU"/>
              </w:rPr>
            </w:pPr>
            <w:r w:rsidRPr="00892FAB">
              <w:rPr>
                <w:noProof w:val="0"/>
                <w:lang w:eastAsia="ru-RU"/>
              </w:rPr>
              <w:lastRenderedPageBreak/>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3EE1BDA5" w14:textId="77777777" w:rsidR="00892FAB" w:rsidRPr="00892FAB" w:rsidRDefault="00892FAB" w:rsidP="00892FAB">
            <w:pPr>
              <w:tabs>
                <w:tab w:val="left" w:pos="360"/>
              </w:tabs>
              <w:jc w:val="both"/>
              <w:rPr>
                <w:noProof w:val="0"/>
                <w:lang w:val="en-US" w:eastAsia="ru-RU"/>
              </w:rPr>
            </w:pPr>
            <w:r w:rsidRPr="00892FAB">
              <w:rPr>
                <w:noProof w:val="0"/>
                <w:lang w:val="en-US" w:eastAsia="ru-RU"/>
              </w:rPr>
              <w:t>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a agenţilor sau a angajaţilor acestora.</w:t>
            </w:r>
          </w:p>
          <w:p w14:paraId="75353DC0" w14:textId="77777777" w:rsidR="00892FAB" w:rsidRPr="00892FAB" w:rsidRDefault="00892FAB" w:rsidP="00892FAB">
            <w:pPr>
              <w:tabs>
                <w:tab w:val="left" w:pos="360"/>
              </w:tabs>
              <w:jc w:val="both"/>
              <w:rPr>
                <w:noProof w:val="0"/>
                <w:lang w:val="en-US" w:eastAsia="ru-RU"/>
              </w:rPr>
            </w:pPr>
          </w:p>
          <w:p w14:paraId="168EF4A6" w14:textId="77777777" w:rsidR="00892FAB" w:rsidRPr="00892FAB" w:rsidRDefault="00892FAB" w:rsidP="00892FAB">
            <w:pPr>
              <w:tabs>
                <w:tab w:val="left" w:pos="540"/>
              </w:tabs>
              <w:jc w:val="both"/>
              <w:rPr>
                <w:b/>
                <w:noProof w:val="0"/>
                <w:lang w:val="en-US" w:eastAsia="ru-RU"/>
              </w:rPr>
            </w:pPr>
            <w:r w:rsidRPr="00892FAB">
              <w:rPr>
                <w:b/>
                <w:noProof w:val="0"/>
                <w:lang w:val="en-US" w:eastAsia="ru-RU"/>
              </w:rPr>
              <w:t xml:space="preserve">16. GARANŢIA DE BUNĂ EXECUŢIE A CONTRACTULUI </w:t>
            </w:r>
          </w:p>
          <w:p w14:paraId="054C4E90" w14:textId="77777777" w:rsidR="00892FAB" w:rsidRPr="00892FAB" w:rsidRDefault="00892FAB" w:rsidP="00892FAB">
            <w:pPr>
              <w:jc w:val="both"/>
              <w:rPr>
                <w:noProof w:val="0"/>
                <w:lang w:eastAsia="ru-RU"/>
              </w:rPr>
            </w:pPr>
            <w:r w:rsidRPr="00892FAB">
              <w:rPr>
                <w:noProof w:val="0"/>
                <w:lang w:val="en-US" w:eastAsia="ru-RU"/>
              </w:rPr>
              <w:t xml:space="preserve">16.1. </w:t>
            </w:r>
            <w:r w:rsidRPr="00892FAB">
              <w:rPr>
                <w:noProof w:val="0"/>
                <w:lang w:eastAsia="ru-RU"/>
              </w:rPr>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5B6E9E03" w14:textId="77777777" w:rsidR="00892FAB" w:rsidRPr="00892FAB" w:rsidRDefault="00892FAB" w:rsidP="00892FAB">
            <w:pPr>
              <w:jc w:val="both"/>
              <w:rPr>
                <w:noProof w:val="0"/>
                <w:lang w:eastAsia="ru-RU"/>
              </w:rPr>
            </w:pPr>
            <w:r w:rsidRPr="00892FAB">
              <w:rPr>
                <w:noProof w:val="0"/>
                <w:lang w:eastAsia="ru-RU"/>
              </w:rPr>
              <w:t xml:space="preserve">16.2. Cuantumul garanţiei de bună execuţie a contractului reprezintă _____ %  </w:t>
            </w:r>
            <w:r w:rsidRPr="00892FAB">
              <w:rPr>
                <w:noProof w:val="0"/>
                <w:color w:val="333333"/>
                <w:shd w:val="clear" w:color="auto" w:fill="FFFFFF"/>
                <w:lang w:eastAsia="ru-RU"/>
              </w:rPr>
              <w:t xml:space="preserve">din valoarea de deviz a contractului de achiziţii publice </w:t>
            </w:r>
            <w:r w:rsidRPr="00892FAB">
              <w:rPr>
                <w:noProof w:val="0"/>
                <w:lang w:eastAsia="ru-RU"/>
              </w:rPr>
              <w:t>şi se va constitui fie:</w:t>
            </w:r>
          </w:p>
          <w:p w14:paraId="3DB0BFAB" w14:textId="77777777" w:rsidR="00892FAB" w:rsidRPr="00892FAB" w:rsidRDefault="00892FAB" w:rsidP="00892FAB">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40B5D026" w14:textId="77777777" w:rsidR="00892FAB" w:rsidRPr="00892FAB" w:rsidRDefault="00892FAB" w:rsidP="00892FAB">
            <w:pPr>
              <w:jc w:val="both"/>
              <w:rPr>
                <w:noProof w:val="0"/>
                <w:lang w:eastAsia="ru-RU"/>
              </w:rPr>
            </w:pPr>
            <w:r w:rsidRPr="00892FAB">
              <w:rPr>
                <w:noProof w:val="0"/>
                <w:lang w:eastAsia="ru-RU"/>
              </w:rPr>
              <w:t xml:space="preserve">b) reţineri succesive din sumele datorate pentru facturi parţiale, într- un cont disponibil distinct. Suma iniţială care se va depune de către Antreprenor, nu trebuie să fie mai mică de 0,5% din </w:t>
            </w:r>
            <w:r w:rsidRPr="00892FAB">
              <w:rPr>
                <w:noProof w:val="0"/>
                <w:color w:val="333333"/>
                <w:shd w:val="clear" w:color="auto" w:fill="FFFFFF"/>
                <w:lang w:eastAsia="ru-RU"/>
              </w:rPr>
              <w:t>valoarea de deviz a contractului</w:t>
            </w:r>
            <w:r w:rsidRPr="00892FAB">
              <w:rPr>
                <w:noProof w:val="0"/>
                <w:lang w:eastAsia="ru-RU"/>
              </w:rPr>
              <w:t>.</w:t>
            </w:r>
          </w:p>
          <w:p w14:paraId="19FF1128" w14:textId="77777777" w:rsidR="00892FAB" w:rsidRPr="00892FAB" w:rsidRDefault="00892FAB" w:rsidP="00892FAB">
            <w:pPr>
              <w:jc w:val="both"/>
              <w:rPr>
                <w:noProof w:val="0"/>
                <w:lang w:eastAsia="ru-RU"/>
              </w:rPr>
            </w:pPr>
            <w:r w:rsidRPr="00892FAB">
              <w:rPr>
                <w:noProof w:val="0"/>
                <w:lang w:eastAsia="ru-RU"/>
              </w:rPr>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6941ECB7" w14:textId="77777777" w:rsidR="00892FAB" w:rsidRPr="00892FAB" w:rsidRDefault="00892FAB" w:rsidP="00892FAB">
            <w:pPr>
              <w:jc w:val="both"/>
              <w:rPr>
                <w:noProof w:val="0"/>
                <w:lang w:eastAsia="ru-RU"/>
              </w:rPr>
            </w:pPr>
            <w:r w:rsidRPr="00892FAB">
              <w:rPr>
                <w:noProof w:val="0"/>
                <w:lang w:eastAsia="ru-RU"/>
              </w:rPr>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14:paraId="212329BC" w14:textId="77777777" w:rsidR="00892FAB" w:rsidRPr="00892FAB" w:rsidRDefault="00892FAB" w:rsidP="00892FAB">
            <w:pPr>
              <w:jc w:val="both"/>
              <w:rPr>
                <w:noProof w:val="0"/>
                <w:lang w:eastAsia="ru-RU"/>
              </w:rPr>
            </w:pPr>
            <w:r w:rsidRPr="00892FAB">
              <w:rPr>
                <w:noProof w:val="0"/>
                <w:lang w:eastAsia="ru-RU"/>
              </w:rPr>
              <w:t>16.5. Beneficiarul va executa garanţia de bună execuţie, în eventualitatea în care:</w:t>
            </w:r>
          </w:p>
          <w:p w14:paraId="5D04D16F" w14:textId="77777777"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conformitate cu actele normative;</w:t>
            </w:r>
          </w:p>
          <w:p w14:paraId="1CE37BBF" w14:textId="77777777" w:rsidR="00892FAB" w:rsidRPr="00892FAB" w:rsidRDefault="00892FAB" w:rsidP="00892FAB">
            <w:pPr>
              <w:jc w:val="both"/>
              <w:rPr>
                <w:noProof w:val="0"/>
                <w:lang w:eastAsia="ru-RU"/>
              </w:rPr>
            </w:pPr>
            <w:r w:rsidRPr="00892FAB">
              <w:rPr>
                <w:noProof w:val="0"/>
                <w:lang w:eastAsia="ru-RU"/>
              </w:rPr>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14:paraId="5E0F21DB" w14:textId="77777777" w:rsidR="00892FAB" w:rsidRPr="00892FAB" w:rsidRDefault="00892FAB" w:rsidP="00892FAB">
            <w:pPr>
              <w:jc w:val="both"/>
              <w:rPr>
                <w:noProof w:val="0"/>
                <w:lang w:eastAsia="ru-RU"/>
              </w:rPr>
            </w:pPr>
            <w:r w:rsidRPr="00892FAB">
              <w:rPr>
                <w:noProof w:val="0"/>
                <w:lang w:eastAsia="ru-RU"/>
              </w:rPr>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14:paraId="0592B5BD" w14:textId="77777777" w:rsidR="00892FAB" w:rsidRPr="00892FAB" w:rsidRDefault="00892FAB" w:rsidP="00892FAB">
            <w:pPr>
              <w:tabs>
                <w:tab w:val="left" w:pos="360"/>
              </w:tabs>
              <w:ind w:left="-15" w:firstLine="15"/>
              <w:contextualSpacing/>
              <w:jc w:val="both"/>
              <w:rPr>
                <w:noProof w:val="0"/>
                <w:lang w:val="en-US" w:eastAsia="ru-RU"/>
              </w:rPr>
            </w:pPr>
            <w:r w:rsidRPr="00892FAB">
              <w:rPr>
                <w:noProof w:val="0"/>
                <w:lang w:eastAsia="ru-RU"/>
              </w:rPr>
              <w:t>16.7. Restituirea garanţiei de bună execuţie a contractului se va face în conformitate cu prevederile Codul urbanismului și construcțiilor al Republicii Moldova nr.</w:t>
            </w:r>
            <w:r w:rsidRPr="00892FAB">
              <w:rPr>
                <w:noProof w:val="0"/>
                <w:lang w:val="en-US" w:eastAsia="ru-RU"/>
              </w:rPr>
              <w:t xml:space="preserve"> 434/2023.</w:t>
            </w:r>
          </w:p>
          <w:p w14:paraId="6852CBB4" w14:textId="77777777" w:rsidR="00892FAB" w:rsidRPr="00892FAB" w:rsidRDefault="00892FAB" w:rsidP="00892FAB">
            <w:pPr>
              <w:tabs>
                <w:tab w:val="left" w:pos="360"/>
              </w:tabs>
              <w:jc w:val="both"/>
              <w:rPr>
                <w:noProof w:val="0"/>
                <w:lang w:val="en-US" w:eastAsia="ru-RU"/>
              </w:rPr>
            </w:pPr>
          </w:p>
          <w:p w14:paraId="4B5DB37F" w14:textId="77777777" w:rsidR="00892FAB" w:rsidRPr="00892FAB" w:rsidRDefault="00892FAB" w:rsidP="008C4D67">
            <w:pPr>
              <w:numPr>
                <w:ilvl w:val="0"/>
                <w:numId w:val="34"/>
              </w:numPr>
              <w:tabs>
                <w:tab w:val="left" w:pos="525"/>
              </w:tabs>
              <w:ind w:left="0" w:hanging="15"/>
              <w:contextualSpacing/>
              <w:jc w:val="both"/>
              <w:rPr>
                <w:noProof w:val="0"/>
                <w:lang w:val="ru-RU" w:eastAsia="ru-RU"/>
              </w:rPr>
            </w:pPr>
            <w:r w:rsidRPr="00892FAB">
              <w:rPr>
                <w:b/>
                <w:noProof w:val="0"/>
                <w:lang w:val="ru-RU" w:eastAsia="ru-RU"/>
              </w:rPr>
              <w:t>SOLUŢIONAREA LITIGIILOR</w:t>
            </w:r>
          </w:p>
          <w:p w14:paraId="64BBF9AF" w14:textId="77777777" w:rsidR="00892FAB" w:rsidRPr="005276D7" w:rsidRDefault="00892FAB" w:rsidP="00892FAB">
            <w:pPr>
              <w:tabs>
                <w:tab w:val="left" w:pos="3465"/>
              </w:tabs>
              <w:contextualSpacing/>
              <w:jc w:val="both"/>
              <w:rPr>
                <w:noProof w:val="0"/>
                <w:lang w:val="ru-RU" w:eastAsia="ru-RU"/>
              </w:rPr>
            </w:pPr>
            <w:r w:rsidRPr="005276D7">
              <w:rPr>
                <w:noProof w:val="0"/>
                <w:lang w:val="ru-RU" w:eastAsia="ru-RU"/>
              </w:rPr>
              <w:t xml:space="preserve">17.1. </w:t>
            </w:r>
            <w:r w:rsidRPr="00892FAB">
              <w:rPr>
                <w:noProof w:val="0"/>
                <w:lang w:val="en-US" w:eastAsia="ru-RU"/>
              </w:rPr>
              <w:t>Beneficiarul</w:t>
            </w:r>
            <w:r w:rsidRPr="005276D7">
              <w:rPr>
                <w:noProof w:val="0"/>
                <w:lang w:val="ru-RU" w:eastAsia="ru-RU"/>
              </w:rPr>
              <w:t xml:space="preserve"> ș</w:t>
            </w:r>
            <w:r w:rsidRPr="00892FAB">
              <w:rPr>
                <w:noProof w:val="0"/>
                <w:lang w:val="en-US" w:eastAsia="ru-RU"/>
              </w:rPr>
              <w:t>i</w:t>
            </w:r>
            <w:r w:rsidRPr="005276D7">
              <w:rPr>
                <w:noProof w:val="0"/>
                <w:lang w:val="ru-RU" w:eastAsia="ru-RU"/>
              </w:rPr>
              <w:t xml:space="preserve"> </w:t>
            </w:r>
            <w:r w:rsidRPr="00892FAB">
              <w:rPr>
                <w:noProof w:val="0"/>
                <w:lang w:val="en-US" w:eastAsia="ru-RU"/>
              </w:rPr>
              <w:t>Antreprenorul</w:t>
            </w:r>
            <w:r w:rsidRPr="005276D7">
              <w:rPr>
                <w:noProof w:val="0"/>
                <w:lang w:val="ru-RU" w:eastAsia="ru-RU"/>
              </w:rPr>
              <w:t xml:space="preserve"> </w:t>
            </w:r>
            <w:r w:rsidRPr="00892FAB">
              <w:rPr>
                <w:noProof w:val="0"/>
                <w:lang w:val="en-US" w:eastAsia="ru-RU"/>
              </w:rPr>
              <w:t>vor</w:t>
            </w:r>
            <w:r w:rsidRPr="005276D7">
              <w:rPr>
                <w:noProof w:val="0"/>
                <w:lang w:val="ru-RU" w:eastAsia="ru-RU"/>
              </w:rPr>
              <w:t xml:space="preserve"> </w:t>
            </w:r>
            <w:r w:rsidRPr="00892FAB">
              <w:rPr>
                <w:noProof w:val="0"/>
                <w:lang w:val="en-US" w:eastAsia="ru-RU"/>
              </w:rPr>
              <w:t>face</w:t>
            </w:r>
            <w:r w:rsidRPr="005276D7">
              <w:rPr>
                <w:noProof w:val="0"/>
                <w:lang w:val="ru-RU" w:eastAsia="ru-RU"/>
              </w:rPr>
              <w:t xml:space="preserve"> </w:t>
            </w:r>
            <w:r w:rsidRPr="00892FAB">
              <w:rPr>
                <w:noProof w:val="0"/>
                <w:lang w:val="en-US" w:eastAsia="ru-RU"/>
              </w:rPr>
              <w:t>eforturi</w:t>
            </w:r>
            <w:r w:rsidRPr="005276D7">
              <w:rPr>
                <w:noProof w:val="0"/>
                <w:lang w:val="ru-RU" w:eastAsia="ru-RU"/>
              </w:rPr>
              <w:t xml:space="preserve"> </w:t>
            </w:r>
            <w:r w:rsidRPr="00892FAB">
              <w:rPr>
                <w:noProof w:val="0"/>
                <w:lang w:val="en-US" w:eastAsia="ru-RU"/>
              </w:rPr>
              <w:t>pentru</w:t>
            </w:r>
            <w:r w:rsidRPr="005276D7">
              <w:rPr>
                <w:noProof w:val="0"/>
                <w:lang w:val="ru-RU" w:eastAsia="ru-RU"/>
              </w:rPr>
              <w:t xml:space="preserve"> </w:t>
            </w:r>
            <w:r w:rsidRPr="00892FAB">
              <w:rPr>
                <w:noProof w:val="0"/>
                <w:lang w:val="en-US" w:eastAsia="ru-RU"/>
              </w:rPr>
              <w:t>a</w:t>
            </w:r>
            <w:r w:rsidRPr="005276D7">
              <w:rPr>
                <w:noProof w:val="0"/>
                <w:lang w:val="ru-RU" w:eastAsia="ru-RU"/>
              </w:rPr>
              <w:t xml:space="preserve"> </w:t>
            </w:r>
            <w:r w:rsidRPr="00892FAB">
              <w:rPr>
                <w:noProof w:val="0"/>
                <w:lang w:val="en-US" w:eastAsia="ru-RU"/>
              </w:rPr>
              <w:t>rezolva</w:t>
            </w:r>
            <w:r w:rsidRPr="005276D7">
              <w:rPr>
                <w:noProof w:val="0"/>
                <w:lang w:val="ru-RU" w:eastAsia="ru-RU"/>
              </w:rPr>
              <w:t xml:space="preserve"> </w:t>
            </w:r>
            <w:r w:rsidRPr="00892FAB">
              <w:rPr>
                <w:noProof w:val="0"/>
                <w:lang w:val="en-US" w:eastAsia="ru-RU"/>
              </w:rPr>
              <w:t>pe</w:t>
            </w:r>
            <w:r w:rsidRPr="005276D7">
              <w:rPr>
                <w:noProof w:val="0"/>
                <w:lang w:val="ru-RU" w:eastAsia="ru-RU"/>
              </w:rPr>
              <w:t xml:space="preserve"> </w:t>
            </w:r>
            <w:r w:rsidRPr="00892FAB">
              <w:rPr>
                <w:noProof w:val="0"/>
                <w:lang w:val="en-US" w:eastAsia="ru-RU"/>
              </w:rPr>
              <w:t>cale</w:t>
            </w:r>
            <w:r w:rsidRPr="005276D7">
              <w:rPr>
                <w:noProof w:val="0"/>
                <w:lang w:val="ru-RU" w:eastAsia="ru-RU"/>
              </w:rPr>
              <w:t xml:space="preserve"> </w:t>
            </w:r>
            <w:r w:rsidRPr="00892FAB">
              <w:rPr>
                <w:noProof w:val="0"/>
                <w:lang w:val="en-US" w:eastAsia="ru-RU"/>
              </w:rPr>
              <w:t>amiabil</w:t>
            </w:r>
            <w:r w:rsidRPr="005276D7">
              <w:rPr>
                <w:noProof w:val="0"/>
                <w:lang w:val="ru-RU" w:eastAsia="ru-RU"/>
              </w:rPr>
              <w:t xml:space="preserve">ă </w:t>
            </w:r>
            <w:r w:rsidRPr="00892FAB">
              <w:rPr>
                <w:noProof w:val="0"/>
                <w:lang w:val="en-US" w:eastAsia="ru-RU"/>
              </w:rPr>
              <w:t>orice</w:t>
            </w:r>
            <w:r w:rsidRPr="005276D7">
              <w:rPr>
                <w:noProof w:val="0"/>
                <w:lang w:val="ru-RU" w:eastAsia="ru-RU"/>
              </w:rPr>
              <w:t xml:space="preserve"> </w:t>
            </w:r>
            <w:r w:rsidRPr="00892FAB">
              <w:rPr>
                <w:noProof w:val="0"/>
                <w:lang w:val="en-US" w:eastAsia="ru-RU"/>
              </w:rPr>
              <w:t>ne</w:t>
            </w:r>
            <w:r w:rsidRPr="005276D7">
              <w:rPr>
                <w:noProof w:val="0"/>
                <w:lang w:val="ru-RU" w:eastAsia="ru-RU"/>
              </w:rPr>
              <w:t>î</w:t>
            </w:r>
            <w:r w:rsidRPr="00892FAB">
              <w:rPr>
                <w:noProof w:val="0"/>
                <w:lang w:val="en-US" w:eastAsia="ru-RU"/>
              </w:rPr>
              <w:t>n</w:t>
            </w:r>
            <w:r w:rsidRPr="005276D7">
              <w:rPr>
                <w:noProof w:val="0"/>
                <w:lang w:val="ru-RU" w:eastAsia="ru-RU"/>
              </w:rPr>
              <w:t>ţ</w:t>
            </w:r>
            <w:r w:rsidRPr="00892FAB">
              <w:rPr>
                <w:noProof w:val="0"/>
                <w:lang w:val="en-US" w:eastAsia="ru-RU"/>
              </w:rPr>
              <w:t>elegere</w:t>
            </w:r>
            <w:r w:rsidRPr="005276D7">
              <w:rPr>
                <w:noProof w:val="0"/>
                <w:lang w:val="ru-RU" w:eastAsia="ru-RU"/>
              </w:rPr>
              <w:t xml:space="preserve"> </w:t>
            </w:r>
            <w:r w:rsidRPr="00892FAB">
              <w:rPr>
                <w:noProof w:val="0"/>
                <w:lang w:val="en-US" w:eastAsia="ru-RU"/>
              </w:rPr>
              <w:t>sau</w:t>
            </w:r>
            <w:r w:rsidRPr="005276D7">
              <w:rPr>
                <w:noProof w:val="0"/>
                <w:lang w:val="ru-RU" w:eastAsia="ru-RU"/>
              </w:rPr>
              <w:t xml:space="preserve"> </w:t>
            </w:r>
            <w:r w:rsidRPr="00892FAB">
              <w:rPr>
                <w:noProof w:val="0"/>
                <w:lang w:val="en-US" w:eastAsia="ru-RU"/>
              </w:rPr>
              <w:t>litigiu</w:t>
            </w:r>
            <w:r w:rsidRPr="005276D7">
              <w:rPr>
                <w:noProof w:val="0"/>
                <w:lang w:val="ru-RU" w:eastAsia="ru-RU"/>
              </w:rPr>
              <w:t xml:space="preserve"> </w:t>
            </w:r>
            <w:r w:rsidRPr="00892FAB">
              <w:rPr>
                <w:noProof w:val="0"/>
                <w:lang w:val="en-US" w:eastAsia="ru-RU"/>
              </w:rPr>
              <w:t>care</w:t>
            </w:r>
            <w:r w:rsidRPr="005276D7">
              <w:rPr>
                <w:noProof w:val="0"/>
                <w:lang w:val="ru-RU" w:eastAsia="ru-RU"/>
              </w:rPr>
              <w:t xml:space="preserve"> </w:t>
            </w:r>
            <w:r w:rsidRPr="00892FAB">
              <w:rPr>
                <w:noProof w:val="0"/>
                <w:lang w:val="en-US" w:eastAsia="ru-RU"/>
              </w:rPr>
              <w:t>se</w:t>
            </w:r>
            <w:r w:rsidRPr="005276D7">
              <w:rPr>
                <w:noProof w:val="0"/>
                <w:lang w:val="ru-RU" w:eastAsia="ru-RU"/>
              </w:rPr>
              <w:t xml:space="preserve"> </w:t>
            </w:r>
            <w:r w:rsidRPr="00892FAB">
              <w:rPr>
                <w:noProof w:val="0"/>
                <w:lang w:val="en-US" w:eastAsia="ru-RU"/>
              </w:rPr>
              <w:t>poate</w:t>
            </w:r>
            <w:r w:rsidRPr="005276D7">
              <w:rPr>
                <w:noProof w:val="0"/>
                <w:lang w:val="ru-RU" w:eastAsia="ru-RU"/>
              </w:rPr>
              <w:t xml:space="preserve"> </w:t>
            </w:r>
            <w:r w:rsidRPr="00892FAB">
              <w:rPr>
                <w:noProof w:val="0"/>
                <w:lang w:val="en-US" w:eastAsia="ru-RU"/>
              </w:rPr>
              <w:t>ivi</w:t>
            </w:r>
            <w:r w:rsidRPr="005276D7">
              <w:rPr>
                <w:noProof w:val="0"/>
                <w:lang w:val="ru-RU" w:eastAsia="ru-RU"/>
              </w:rPr>
              <w:t xml:space="preserve"> </w:t>
            </w:r>
            <w:r w:rsidRPr="00892FAB">
              <w:rPr>
                <w:noProof w:val="0"/>
                <w:lang w:val="en-US" w:eastAsia="ru-RU"/>
              </w:rPr>
              <w:t>intre</w:t>
            </w:r>
            <w:r w:rsidRPr="005276D7">
              <w:rPr>
                <w:noProof w:val="0"/>
                <w:lang w:val="ru-RU" w:eastAsia="ru-RU"/>
              </w:rPr>
              <w:t xml:space="preserve"> </w:t>
            </w:r>
            <w:r w:rsidRPr="00892FAB">
              <w:rPr>
                <w:noProof w:val="0"/>
                <w:lang w:val="en-US" w:eastAsia="ru-RU"/>
              </w:rPr>
              <w:t>ei</w:t>
            </w:r>
            <w:r w:rsidRPr="005276D7">
              <w:rPr>
                <w:noProof w:val="0"/>
                <w:lang w:val="ru-RU" w:eastAsia="ru-RU"/>
              </w:rPr>
              <w:t>, î</w:t>
            </w:r>
            <w:r w:rsidRPr="00892FAB">
              <w:rPr>
                <w:noProof w:val="0"/>
                <w:lang w:val="en-US" w:eastAsia="ru-RU"/>
              </w:rPr>
              <w:t>n</w:t>
            </w:r>
            <w:r w:rsidRPr="005276D7">
              <w:rPr>
                <w:noProof w:val="0"/>
                <w:lang w:val="ru-RU" w:eastAsia="ru-RU"/>
              </w:rPr>
              <w:t xml:space="preserve"> </w:t>
            </w:r>
            <w:r w:rsidRPr="00892FAB">
              <w:rPr>
                <w:noProof w:val="0"/>
                <w:lang w:val="en-US" w:eastAsia="ru-RU"/>
              </w:rPr>
              <w:t>cadrul</w:t>
            </w:r>
            <w:r w:rsidRPr="005276D7">
              <w:rPr>
                <w:noProof w:val="0"/>
                <w:lang w:val="ru-RU" w:eastAsia="ru-RU"/>
              </w:rPr>
              <w:t xml:space="preserve"> </w:t>
            </w:r>
            <w:r w:rsidRPr="00892FAB">
              <w:rPr>
                <w:noProof w:val="0"/>
                <w:lang w:val="en-US" w:eastAsia="ru-RU"/>
              </w:rPr>
              <w:t>sau</w:t>
            </w:r>
            <w:r w:rsidRPr="005276D7">
              <w:rPr>
                <w:noProof w:val="0"/>
                <w:lang w:val="ru-RU" w:eastAsia="ru-RU"/>
              </w:rPr>
              <w:t xml:space="preserve"> î</w:t>
            </w:r>
            <w:r w:rsidRPr="00892FAB">
              <w:rPr>
                <w:noProof w:val="0"/>
                <w:lang w:val="en-US" w:eastAsia="ru-RU"/>
              </w:rPr>
              <w:t>n</w:t>
            </w:r>
            <w:r w:rsidRPr="005276D7">
              <w:rPr>
                <w:noProof w:val="0"/>
                <w:lang w:val="ru-RU" w:eastAsia="ru-RU"/>
              </w:rPr>
              <w:t xml:space="preserve"> </w:t>
            </w:r>
            <w:r w:rsidRPr="00892FAB">
              <w:rPr>
                <w:noProof w:val="0"/>
                <w:lang w:val="en-US" w:eastAsia="ru-RU"/>
              </w:rPr>
              <w:t>leg</w:t>
            </w:r>
            <w:r w:rsidRPr="005276D7">
              <w:rPr>
                <w:noProof w:val="0"/>
                <w:lang w:val="ru-RU" w:eastAsia="ru-RU"/>
              </w:rPr>
              <w:t>ă</w:t>
            </w:r>
            <w:r w:rsidRPr="00892FAB">
              <w:rPr>
                <w:noProof w:val="0"/>
                <w:lang w:val="en-US" w:eastAsia="ru-RU"/>
              </w:rPr>
              <w:t>tur</w:t>
            </w:r>
            <w:r w:rsidRPr="005276D7">
              <w:rPr>
                <w:noProof w:val="0"/>
                <w:lang w:val="ru-RU" w:eastAsia="ru-RU"/>
              </w:rPr>
              <w:t xml:space="preserve">ă </w:t>
            </w:r>
            <w:r w:rsidRPr="00892FAB">
              <w:rPr>
                <w:noProof w:val="0"/>
                <w:lang w:val="en-US" w:eastAsia="ru-RU"/>
              </w:rPr>
              <w:t>cu</w:t>
            </w:r>
            <w:r w:rsidRPr="005276D7">
              <w:rPr>
                <w:noProof w:val="0"/>
                <w:lang w:val="ru-RU" w:eastAsia="ru-RU"/>
              </w:rPr>
              <w:t xml:space="preserve"> î</w:t>
            </w:r>
            <w:r w:rsidRPr="00892FAB">
              <w:rPr>
                <w:noProof w:val="0"/>
                <w:lang w:val="en-US" w:eastAsia="ru-RU"/>
              </w:rPr>
              <w:t>ndeplinirea</w:t>
            </w:r>
            <w:r w:rsidRPr="005276D7">
              <w:rPr>
                <w:noProof w:val="0"/>
                <w:lang w:val="ru-RU" w:eastAsia="ru-RU"/>
              </w:rPr>
              <w:t xml:space="preserve"> </w:t>
            </w:r>
            <w:r w:rsidRPr="00892FAB">
              <w:rPr>
                <w:noProof w:val="0"/>
                <w:lang w:val="en-US" w:eastAsia="ru-RU"/>
              </w:rPr>
              <w:t>Contractului</w:t>
            </w:r>
            <w:r w:rsidRPr="005276D7">
              <w:rPr>
                <w:noProof w:val="0"/>
                <w:lang w:val="ru-RU" w:eastAsia="ru-RU"/>
              </w:rPr>
              <w:t>.</w:t>
            </w:r>
          </w:p>
          <w:p w14:paraId="1A6693A8" w14:textId="77777777" w:rsidR="00892FAB" w:rsidRPr="005276D7" w:rsidRDefault="00892FAB" w:rsidP="00892FAB">
            <w:pPr>
              <w:tabs>
                <w:tab w:val="left" w:pos="3465"/>
              </w:tabs>
              <w:contextualSpacing/>
              <w:jc w:val="both"/>
              <w:rPr>
                <w:noProof w:val="0"/>
                <w:lang w:val="ru-RU" w:eastAsia="ru-RU"/>
              </w:rPr>
            </w:pPr>
            <w:r w:rsidRPr="005276D7">
              <w:rPr>
                <w:noProof w:val="0"/>
                <w:lang w:val="ru-RU" w:eastAsia="ru-RU"/>
              </w:rPr>
              <w:t>17.2. Î</w:t>
            </w:r>
            <w:r w:rsidRPr="00892FAB">
              <w:rPr>
                <w:noProof w:val="0"/>
                <w:lang w:val="en-US" w:eastAsia="ru-RU"/>
              </w:rPr>
              <w:t>n</w:t>
            </w:r>
            <w:r w:rsidRPr="005276D7">
              <w:rPr>
                <w:noProof w:val="0"/>
                <w:lang w:val="ru-RU" w:eastAsia="ru-RU"/>
              </w:rPr>
              <w:t xml:space="preserve"> </w:t>
            </w:r>
            <w:r w:rsidRPr="00892FAB">
              <w:rPr>
                <w:noProof w:val="0"/>
                <w:lang w:val="en-US" w:eastAsia="ru-RU"/>
              </w:rPr>
              <w:t>ipoteza</w:t>
            </w:r>
            <w:r w:rsidRPr="005276D7">
              <w:rPr>
                <w:noProof w:val="0"/>
                <w:lang w:val="ru-RU" w:eastAsia="ru-RU"/>
              </w:rPr>
              <w:t xml:space="preserve"> î</w:t>
            </w:r>
            <w:r w:rsidRPr="00892FAB">
              <w:rPr>
                <w:noProof w:val="0"/>
                <w:lang w:val="en-US" w:eastAsia="ru-RU"/>
              </w:rPr>
              <w:t>n</w:t>
            </w:r>
            <w:r w:rsidRPr="005276D7">
              <w:rPr>
                <w:noProof w:val="0"/>
                <w:lang w:val="ru-RU" w:eastAsia="ru-RU"/>
              </w:rPr>
              <w:t xml:space="preserve"> </w:t>
            </w:r>
            <w:r w:rsidRPr="00892FAB">
              <w:rPr>
                <w:noProof w:val="0"/>
                <w:lang w:val="en-US" w:eastAsia="ru-RU"/>
              </w:rPr>
              <w:t>care</w:t>
            </w:r>
            <w:r w:rsidRPr="005276D7">
              <w:rPr>
                <w:noProof w:val="0"/>
                <w:lang w:val="ru-RU" w:eastAsia="ru-RU"/>
              </w:rPr>
              <w:t xml:space="preserve"> </w:t>
            </w:r>
            <w:r w:rsidRPr="00892FAB">
              <w:rPr>
                <w:noProof w:val="0"/>
                <w:lang w:val="en-US" w:eastAsia="ru-RU"/>
              </w:rPr>
              <w:t>p</w:t>
            </w:r>
            <w:r w:rsidRPr="005276D7">
              <w:rPr>
                <w:noProof w:val="0"/>
                <w:lang w:val="ru-RU" w:eastAsia="ru-RU"/>
              </w:rPr>
              <w:t>ă</w:t>
            </w:r>
            <w:r w:rsidRPr="00892FAB">
              <w:rPr>
                <w:noProof w:val="0"/>
                <w:lang w:val="en-US" w:eastAsia="ru-RU"/>
              </w:rPr>
              <w:t>r</w:t>
            </w:r>
            <w:r w:rsidRPr="005276D7">
              <w:rPr>
                <w:noProof w:val="0"/>
                <w:lang w:val="ru-RU" w:eastAsia="ru-RU"/>
              </w:rPr>
              <w:t>ţ</w:t>
            </w:r>
            <w:r w:rsidRPr="00892FAB">
              <w:rPr>
                <w:noProof w:val="0"/>
                <w:lang w:val="en-US" w:eastAsia="ru-RU"/>
              </w:rPr>
              <w:t>ile</w:t>
            </w:r>
            <w:r w:rsidRPr="005276D7">
              <w:rPr>
                <w:noProof w:val="0"/>
                <w:lang w:val="ru-RU" w:eastAsia="ru-RU"/>
              </w:rPr>
              <w:t xml:space="preserve"> </w:t>
            </w:r>
            <w:r w:rsidRPr="00892FAB">
              <w:rPr>
                <w:noProof w:val="0"/>
                <w:lang w:val="en-US" w:eastAsia="ru-RU"/>
              </w:rPr>
              <w:t>nu</w:t>
            </w:r>
            <w:r w:rsidRPr="005276D7">
              <w:rPr>
                <w:noProof w:val="0"/>
                <w:lang w:val="ru-RU" w:eastAsia="ru-RU"/>
              </w:rPr>
              <w:t xml:space="preserve"> </w:t>
            </w:r>
            <w:r w:rsidRPr="00892FAB">
              <w:rPr>
                <w:noProof w:val="0"/>
                <w:lang w:val="en-US" w:eastAsia="ru-RU"/>
              </w:rPr>
              <w:t>reusesc</w:t>
            </w:r>
            <w:r w:rsidRPr="005276D7">
              <w:rPr>
                <w:noProof w:val="0"/>
                <w:lang w:val="ru-RU" w:eastAsia="ru-RU"/>
              </w:rPr>
              <w:t xml:space="preserve"> </w:t>
            </w:r>
            <w:r w:rsidRPr="00892FAB">
              <w:rPr>
                <w:noProof w:val="0"/>
                <w:lang w:val="en-US" w:eastAsia="ru-RU"/>
              </w:rPr>
              <w:t>o</w:t>
            </w:r>
            <w:r w:rsidRPr="005276D7">
              <w:rPr>
                <w:noProof w:val="0"/>
                <w:lang w:val="ru-RU" w:eastAsia="ru-RU"/>
              </w:rPr>
              <w:t xml:space="preserve"> </w:t>
            </w:r>
            <w:r w:rsidRPr="00892FAB">
              <w:rPr>
                <w:noProof w:val="0"/>
                <w:lang w:val="en-US" w:eastAsia="ru-RU"/>
              </w:rPr>
              <w:t>solu</w:t>
            </w:r>
            <w:r w:rsidRPr="005276D7">
              <w:rPr>
                <w:noProof w:val="0"/>
                <w:lang w:val="ru-RU" w:eastAsia="ru-RU"/>
              </w:rPr>
              <w:t>ţ</w:t>
            </w:r>
            <w:r w:rsidRPr="00892FAB">
              <w:rPr>
                <w:noProof w:val="0"/>
                <w:lang w:val="en-US" w:eastAsia="ru-RU"/>
              </w:rPr>
              <w:t>ionare</w:t>
            </w:r>
            <w:r w:rsidRPr="005276D7">
              <w:rPr>
                <w:noProof w:val="0"/>
                <w:lang w:val="ru-RU" w:eastAsia="ru-RU"/>
              </w:rPr>
              <w:t xml:space="preserve"> </w:t>
            </w:r>
            <w:r w:rsidRPr="00892FAB">
              <w:rPr>
                <w:noProof w:val="0"/>
                <w:lang w:val="en-US" w:eastAsia="ru-RU"/>
              </w:rPr>
              <w:t>amiabila</w:t>
            </w:r>
            <w:r w:rsidRPr="005276D7">
              <w:rPr>
                <w:noProof w:val="0"/>
                <w:lang w:val="ru-RU" w:eastAsia="ru-RU"/>
              </w:rPr>
              <w:t xml:space="preserve"> î</w:t>
            </w:r>
            <w:r w:rsidRPr="00892FAB">
              <w:rPr>
                <w:noProof w:val="0"/>
                <w:lang w:val="en-US" w:eastAsia="ru-RU"/>
              </w:rPr>
              <w:t>n</w:t>
            </w:r>
            <w:r w:rsidRPr="005276D7">
              <w:rPr>
                <w:noProof w:val="0"/>
                <w:lang w:val="ru-RU" w:eastAsia="ru-RU"/>
              </w:rPr>
              <w:t xml:space="preserve"> </w:t>
            </w:r>
            <w:r w:rsidRPr="00892FAB">
              <w:rPr>
                <w:noProof w:val="0"/>
                <w:lang w:val="en-US" w:eastAsia="ru-RU"/>
              </w:rPr>
              <w:t>termen</w:t>
            </w:r>
            <w:r w:rsidRPr="005276D7">
              <w:rPr>
                <w:noProof w:val="0"/>
                <w:lang w:val="ru-RU" w:eastAsia="ru-RU"/>
              </w:rPr>
              <w:t xml:space="preserve"> </w:t>
            </w:r>
            <w:r w:rsidRPr="00892FAB">
              <w:rPr>
                <w:noProof w:val="0"/>
                <w:lang w:val="en-US" w:eastAsia="ru-RU"/>
              </w:rPr>
              <w:t>de</w:t>
            </w:r>
            <w:r w:rsidRPr="005276D7">
              <w:rPr>
                <w:noProof w:val="0"/>
                <w:lang w:val="ru-RU" w:eastAsia="ru-RU"/>
              </w:rPr>
              <w:t xml:space="preserve"> _____ </w:t>
            </w:r>
            <w:r w:rsidRPr="00892FAB">
              <w:rPr>
                <w:noProof w:val="0"/>
                <w:lang w:val="en-US" w:eastAsia="ru-RU"/>
              </w:rPr>
              <w:t>zile</w:t>
            </w:r>
            <w:r w:rsidRPr="005276D7">
              <w:rPr>
                <w:noProof w:val="0"/>
                <w:lang w:val="ru-RU" w:eastAsia="ru-RU"/>
              </w:rPr>
              <w:t xml:space="preserve">, </w:t>
            </w:r>
            <w:r w:rsidRPr="00892FAB">
              <w:rPr>
                <w:noProof w:val="0"/>
                <w:lang w:val="en-US" w:eastAsia="ru-RU"/>
              </w:rPr>
              <w:t>fiecare</w:t>
            </w:r>
            <w:r w:rsidRPr="005276D7">
              <w:rPr>
                <w:noProof w:val="0"/>
                <w:lang w:val="ru-RU" w:eastAsia="ru-RU"/>
              </w:rPr>
              <w:t xml:space="preserve"> </w:t>
            </w:r>
            <w:r w:rsidRPr="00892FAB">
              <w:rPr>
                <w:noProof w:val="0"/>
                <w:lang w:val="en-US" w:eastAsia="ru-RU"/>
              </w:rPr>
              <w:t>dintre</w:t>
            </w:r>
            <w:r w:rsidRPr="005276D7">
              <w:rPr>
                <w:noProof w:val="0"/>
                <w:lang w:val="ru-RU" w:eastAsia="ru-RU"/>
              </w:rPr>
              <w:t xml:space="preserve"> </w:t>
            </w:r>
            <w:r w:rsidRPr="00892FAB">
              <w:rPr>
                <w:noProof w:val="0"/>
                <w:lang w:val="en-US" w:eastAsia="ru-RU"/>
              </w:rPr>
              <w:t>acestea</w:t>
            </w:r>
            <w:r w:rsidRPr="005276D7">
              <w:rPr>
                <w:noProof w:val="0"/>
                <w:lang w:val="ru-RU" w:eastAsia="ru-RU"/>
              </w:rPr>
              <w:t xml:space="preserve"> </w:t>
            </w:r>
            <w:r w:rsidRPr="00892FAB">
              <w:rPr>
                <w:noProof w:val="0"/>
                <w:lang w:val="en-US" w:eastAsia="ru-RU"/>
              </w:rPr>
              <w:t>poate</w:t>
            </w:r>
            <w:r w:rsidRPr="005276D7">
              <w:rPr>
                <w:noProof w:val="0"/>
                <w:lang w:val="ru-RU" w:eastAsia="ru-RU"/>
              </w:rPr>
              <w:t xml:space="preserve"> </w:t>
            </w:r>
            <w:r w:rsidRPr="00892FAB">
              <w:rPr>
                <w:noProof w:val="0"/>
                <w:lang w:val="en-US" w:eastAsia="ru-RU"/>
              </w:rPr>
              <w:t>solicita</w:t>
            </w:r>
            <w:r w:rsidRPr="005276D7">
              <w:rPr>
                <w:noProof w:val="0"/>
                <w:lang w:val="ru-RU" w:eastAsia="ru-RU"/>
              </w:rPr>
              <w:t xml:space="preserve"> </w:t>
            </w:r>
            <w:r w:rsidRPr="00892FAB">
              <w:rPr>
                <w:noProof w:val="0"/>
                <w:lang w:val="en-US" w:eastAsia="ru-RU"/>
              </w:rPr>
              <w:t>ca</w:t>
            </w:r>
            <w:r w:rsidRPr="005276D7">
              <w:rPr>
                <w:noProof w:val="0"/>
                <w:lang w:val="ru-RU" w:eastAsia="ru-RU"/>
              </w:rPr>
              <w:t xml:space="preserve"> </w:t>
            </w:r>
            <w:r w:rsidRPr="00892FAB">
              <w:rPr>
                <w:noProof w:val="0"/>
                <w:lang w:val="en-US" w:eastAsia="ru-RU"/>
              </w:rPr>
              <w:t>litigiul</w:t>
            </w:r>
            <w:r w:rsidRPr="005276D7">
              <w:rPr>
                <w:noProof w:val="0"/>
                <w:lang w:val="ru-RU" w:eastAsia="ru-RU"/>
              </w:rPr>
              <w:t xml:space="preserve"> </w:t>
            </w:r>
            <w:r w:rsidRPr="00892FAB">
              <w:rPr>
                <w:noProof w:val="0"/>
                <w:lang w:val="en-US" w:eastAsia="ru-RU"/>
              </w:rPr>
              <w:t>s</w:t>
            </w:r>
            <w:r w:rsidRPr="005276D7">
              <w:rPr>
                <w:noProof w:val="0"/>
                <w:lang w:val="ru-RU" w:eastAsia="ru-RU"/>
              </w:rPr>
              <w:t xml:space="preserve">ă </w:t>
            </w:r>
            <w:r w:rsidRPr="00892FAB">
              <w:rPr>
                <w:noProof w:val="0"/>
                <w:lang w:val="en-US" w:eastAsia="ru-RU"/>
              </w:rPr>
              <w:t>se</w:t>
            </w:r>
            <w:r w:rsidRPr="005276D7">
              <w:rPr>
                <w:noProof w:val="0"/>
                <w:lang w:val="ru-RU" w:eastAsia="ru-RU"/>
              </w:rPr>
              <w:t xml:space="preserve"> </w:t>
            </w:r>
            <w:r w:rsidRPr="00892FAB">
              <w:rPr>
                <w:noProof w:val="0"/>
                <w:lang w:val="en-US" w:eastAsia="ru-RU"/>
              </w:rPr>
              <w:t>solu</w:t>
            </w:r>
            <w:r w:rsidRPr="005276D7">
              <w:rPr>
                <w:noProof w:val="0"/>
                <w:lang w:val="ru-RU" w:eastAsia="ru-RU"/>
              </w:rPr>
              <w:t>ţ</w:t>
            </w:r>
            <w:r w:rsidRPr="00892FAB">
              <w:rPr>
                <w:noProof w:val="0"/>
                <w:lang w:val="en-US" w:eastAsia="ru-RU"/>
              </w:rPr>
              <w:t>ioneze</w:t>
            </w:r>
            <w:r w:rsidRPr="005276D7">
              <w:rPr>
                <w:noProof w:val="0"/>
                <w:lang w:val="ru-RU" w:eastAsia="ru-RU"/>
              </w:rPr>
              <w:t xml:space="preserve"> </w:t>
            </w:r>
            <w:r w:rsidRPr="00892FAB">
              <w:rPr>
                <w:noProof w:val="0"/>
                <w:lang w:val="en-US" w:eastAsia="ru-RU"/>
              </w:rPr>
              <w:t>de</w:t>
            </w:r>
            <w:r w:rsidRPr="005276D7">
              <w:rPr>
                <w:noProof w:val="0"/>
                <w:lang w:val="ru-RU" w:eastAsia="ru-RU"/>
              </w:rPr>
              <w:t xml:space="preserve"> </w:t>
            </w:r>
            <w:r w:rsidRPr="00892FAB">
              <w:rPr>
                <w:noProof w:val="0"/>
                <w:lang w:val="en-US" w:eastAsia="ru-RU"/>
              </w:rPr>
              <w:t>c</w:t>
            </w:r>
            <w:r w:rsidRPr="005276D7">
              <w:rPr>
                <w:noProof w:val="0"/>
                <w:lang w:val="ru-RU" w:eastAsia="ru-RU"/>
              </w:rPr>
              <w:t>ă</w:t>
            </w:r>
            <w:r w:rsidRPr="00892FAB">
              <w:rPr>
                <w:noProof w:val="0"/>
                <w:lang w:val="en-US" w:eastAsia="ru-RU"/>
              </w:rPr>
              <w:t>tre</w:t>
            </w:r>
            <w:r w:rsidRPr="005276D7">
              <w:rPr>
                <w:noProof w:val="0"/>
                <w:lang w:val="ru-RU" w:eastAsia="ru-RU"/>
              </w:rPr>
              <w:t xml:space="preserve"> </w:t>
            </w:r>
            <w:r w:rsidRPr="00892FAB">
              <w:rPr>
                <w:noProof w:val="0"/>
                <w:lang w:val="en-US" w:eastAsia="ru-RU"/>
              </w:rPr>
              <w:t>instantele</w:t>
            </w:r>
            <w:r w:rsidRPr="005276D7">
              <w:rPr>
                <w:noProof w:val="0"/>
                <w:lang w:val="ru-RU" w:eastAsia="ru-RU"/>
              </w:rPr>
              <w:t xml:space="preserve"> </w:t>
            </w:r>
            <w:r w:rsidRPr="00892FAB">
              <w:rPr>
                <w:noProof w:val="0"/>
                <w:lang w:val="en-US" w:eastAsia="ru-RU"/>
              </w:rPr>
              <w:t>judec</w:t>
            </w:r>
            <w:r w:rsidRPr="005276D7">
              <w:rPr>
                <w:noProof w:val="0"/>
                <w:lang w:val="ru-RU" w:eastAsia="ru-RU"/>
              </w:rPr>
              <w:t>ă</w:t>
            </w:r>
            <w:r w:rsidRPr="00892FAB">
              <w:rPr>
                <w:noProof w:val="0"/>
                <w:lang w:val="en-US" w:eastAsia="ru-RU"/>
              </w:rPr>
              <w:t>tore</w:t>
            </w:r>
            <w:r w:rsidRPr="005276D7">
              <w:rPr>
                <w:noProof w:val="0"/>
                <w:lang w:val="ru-RU" w:eastAsia="ru-RU"/>
              </w:rPr>
              <w:t>ş</w:t>
            </w:r>
            <w:r w:rsidRPr="00892FAB">
              <w:rPr>
                <w:noProof w:val="0"/>
                <w:lang w:val="en-US" w:eastAsia="ru-RU"/>
              </w:rPr>
              <w:t>ti</w:t>
            </w:r>
            <w:r w:rsidRPr="005276D7">
              <w:rPr>
                <w:noProof w:val="0"/>
                <w:lang w:val="ru-RU" w:eastAsia="ru-RU"/>
              </w:rPr>
              <w:t xml:space="preserve"> </w:t>
            </w:r>
            <w:r w:rsidRPr="00892FAB">
              <w:rPr>
                <w:noProof w:val="0"/>
                <w:lang w:val="en-US" w:eastAsia="ru-RU"/>
              </w:rPr>
              <w:t>competente</w:t>
            </w:r>
            <w:r w:rsidRPr="005276D7">
              <w:rPr>
                <w:noProof w:val="0"/>
                <w:lang w:val="ru-RU" w:eastAsia="ru-RU"/>
              </w:rPr>
              <w:t>.</w:t>
            </w:r>
          </w:p>
          <w:p w14:paraId="6C3B48C7" w14:textId="77777777" w:rsidR="00892FAB" w:rsidRPr="00892FAB" w:rsidRDefault="00892FAB" w:rsidP="00892FAB">
            <w:pPr>
              <w:tabs>
                <w:tab w:val="left" w:pos="567"/>
              </w:tabs>
              <w:contextualSpacing/>
              <w:jc w:val="both"/>
              <w:rPr>
                <w:noProof w:val="0"/>
                <w:lang w:val="en-US" w:eastAsia="ru-RU"/>
              </w:rPr>
            </w:pPr>
            <w:r w:rsidRPr="00892FAB">
              <w:rPr>
                <w:noProof w:val="0"/>
                <w:lang w:val="en-US" w:eastAsia="ru-RU"/>
              </w:rPr>
              <w:lastRenderedPageBreak/>
              <w:t>17.3. În cazul litigiilor privind calitatea şi proprietăţile materialelor de construcţie, procedurile de verificare, corectitudinea efectuării probelor, a utilajelor de construcţie folosite, fiecare parte poate, după o înştiinţare prealabilă a celeilalte părţi, să solicite verificarea, m</w:t>
            </w:r>
            <w:r w:rsidRPr="00892FAB">
              <w:rPr>
                <w:noProof w:val="0"/>
                <w:lang w:eastAsia="ru-RU"/>
              </w:rPr>
              <w:t xml:space="preserve">ăsurarea și testarea, conform normativelor. </w:t>
            </w:r>
            <w:r w:rsidRPr="00892FAB">
              <w:rPr>
                <w:noProof w:val="0"/>
                <w:lang w:val="en-US" w:eastAsia="ru-RU"/>
              </w:rPr>
              <w:t>Costurile cercetărilor efectuate le suportă  partea a cărei culpă a fost dovedită.</w:t>
            </w:r>
          </w:p>
          <w:p w14:paraId="3963F5B3" w14:textId="77777777" w:rsidR="00892FAB" w:rsidRPr="00892FAB" w:rsidRDefault="00892FAB" w:rsidP="00892FAB">
            <w:pPr>
              <w:tabs>
                <w:tab w:val="left" w:pos="567"/>
              </w:tabs>
              <w:jc w:val="both"/>
              <w:rPr>
                <w:b/>
                <w:noProof w:val="0"/>
                <w:lang w:val="en-US" w:eastAsia="ru-RU"/>
              </w:rPr>
            </w:pPr>
          </w:p>
          <w:p w14:paraId="4AD5B429"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18. REZOLUȚIUNEA CONTRACTULUI</w:t>
            </w:r>
          </w:p>
          <w:p w14:paraId="036D6476"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18.1. Antreprenorul poate cere rezoluțiunea contractului, dacă: </w:t>
            </w:r>
          </w:p>
          <w:p w14:paraId="16B3B4F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Beneficiarul nu-şi îndeplineşte o obligaţie care este în sarcina sa şi prin aceasta pune Antreprenorul în situaţia de a nu putea executa lucrarea; </w:t>
            </w:r>
          </w:p>
          <w:p w14:paraId="073361F9" w14:textId="77777777" w:rsidR="00892FAB" w:rsidRPr="00892FAB" w:rsidRDefault="00892FAB" w:rsidP="008C4D67">
            <w:pPr>
              <w:numPr>
                <w:ilvl w:val="0"/>
                <w:numId w:val="9"/>
              </w:numPr>
              <w:tabs>
                <w:tab w:val="left" w:pos="1276"/>
              </w:tabs>
              <w:ind w:left="0" w:hanging="425"/>
              <w:jc w:val="both"/>
              <w:rPr>
                <w:noProof w:val="0"/>
                <w:lang w:val="en-US" w:eastAsia="ru-RU"/>
              </w:rPr>
            </w:pPr>
            <w:r w:rsidRPr="00892FAB">
              <w:rPr>
                <w:noProof w:val="0"/>
                <w:lang w:val="en-US" w:eastAsia="ru-RU"/>
              </w:rPr>
              <w:t xml:space="preserve">b) Beneficiarul nu onorează o plată scadentă mai mult de 3 luni; </w:t>
            </w:r>
          </w:p>
          <w:p w14:paraId="59423DEF" w14:textId="77777777" w:rsidR="00892FAB" w:rsidRPr="00892FAB" w:rsidRDefault="00892FAB" w:rsidP="008C4D67">
            <w:pPr>
              <w:numPr>
                <w:ilvl w:val="0"/>
                <w:numId w:val="10"/>
              </w:numPr>
              <w:tabs>
                <w:tab w:val="left" w:pos="1276"/>
              </w:tabs>
              <w:ind w:left="0"/>
              <w:contextualSpacing/>
              <w:jc w:val="both"/>
              <w:rPr>
                <w:noProof w:val="0"/>
                <w:lang w:val="en-US" w:eastAsia="ru-RU"/>
              </w:rPr>
            </w:pPr>
            <w:r w:rsidRPr="00892FAB">
              <w:rPr>
                <w:noProof w:val="0"/>
                <w:lang w:val="en-US" w:eastAsia="ru-RU"/>
              </w:rPr>
              <w:t xml:space="preserve">c) Beneficiarul notifică Antreprenorul că datorită unor conjuncturi economice din motive neimputabile Beneficiarului, este în imposibilitate de a continua îndeplinirea obligaţiunilor contractuale. </w:t>
            </w:r>
          </w:p>
          <w:p w14:paraId="5D4EE7AB" w14:textId="77777777" w:rsidR="00892FAB" w:rsidRPr="00892FAB" w:rsidRDefault="00892FAB" w:rsidP="008C4D67">
            <w:pPr>
              <w:numPr>
                <w:ilvl w:val="1"/>
                <w:numId w:val="30"/>
              </w:numPr>
              <w:tabs>
                <w:tab w:val="left" w:pos="567"/>
              </w:tabs>
              <w:ind w:left="0" w:hanging="567"/>
              <w:jc w:val="both"/>
              <w:rPr>
                <w:noProof w:val="0"/>
                <w:lang w:val="en-US" w:eastAsia="ru-RU"/>
              </w:rPr>
            </w:pPr>
            <w:r w:rsidRPr="00892FAB">
              <w:rPr>
                <w:noProof w:val="0"/>
                <w:lang w:val="en-US" w:eastAsia="ru-RU"/>
              </w:rPr>
              <w:t xml:space="preserve">18.2. Beneficiarul poate cere rezoluțiunea contractului, dacă: </w:t>
            </w:r>
          </w:p>
          <w:p w14:paraId="371A6FE7" w14:textId="77777777" w:rsidR="00892FAB" w:rsidRPr="00892FAB" w:rsidRDefault="00892FAB" w:rsidP="008C4D67">
            <w:pPr>
              <w:numPr>
                <w:ilvl w:val="0"/>
                <w:numId w:val="10"/>
              </w:numPr>
              <w:tabs>
                <w:tab w:val="left" w:pos="1276"/>
              </w:tabs>
              <w:ind w:left="0"/>
              <w:contextualSpacing/>
              <w:jc w:val="both"/>
              <w:rPr>
                <w:noProof w:val="0"/>
                <w:lang w:val="en-US" w:eastAsia="ru-RU"/>
              </w:rPr>
            </w:pPr>
            <w:r w:rsidRPr="00892FAB">
              <w:rPr>
                <w:noProof w:val="0"/>
                <w:lang w:val="en-US" w:eastAsia="ru-RU"/>
              </w:rPr>
              <w:t>a) Antreprenorul se află în incapacitate de plată, lichidare sau bunurile acestuia sunt subsechestru;</w:t>
            </w:r>
          </w:p>
          <w:p w14:paraId="0C43B029" w14:textId="77777777" w:rsidR="00892FAB" w:rsidRPr="00892FAB" w:rsidRDefault="00892FAB" w:rsidP="008C4D67">
            <w:pPr>
              <w:numPr>
                <w:ilvl w:val="0"/>
                <w:numId w:val="10"/>
              </w:numPr>
              <w:tabs>
                <w:tab w:val="left" w:pos="1276"/>
              </w:tabs>
              <w:ind w:left="0"/>
              <w:contextualSpacing/>
              <w:jc w:val="both"/>
              <w:rPr>
                <w:noProof w:val="0"/>
                <w:lang w:val="en-US" w:eastAsia="ru-RU"/>
              </w:rPr>
            </w:pPr>
            <w:r w:rsidRPr="00892FAB">
              <w:rPr>
                <w:noProof w:val="0"/>
                <w:lang w:val="en-US" w:eastAsia="ru-RU"/>
              </w:rPr>
              <w:t xml:space="preserve">b) Antreprenorul nu începe lucrările fără să aibă un motiv justificat sau nu reia lucrările suspendate, în termenul stabilit de la primirea dispoziţiei scrise de începere/reîncepere a lucrărilor; </w:t>
            </w:r>
          </w:p>
          <w:p w14:paraId="1BC9D410" w14:textId="77777777" w:rsidR="00892FAB" w:rsidRPr="00892FAB" w:rsidRDefault="00892FAB" w:rsidP="008C4D67">
            <w:pPr>
              <w:numPr>
                <w:ilvl w:val="0"/>
                <w:numId w:val="10"/>
              </w:numPr>
              <w:tabs>
                <w:tab w:val="left" w:pos="1276"/>
              </w:tabs>
              <w:ind w:left="0"/>
              <w:contextualSpacing/>
              <w:jc w:val="both"/>
              <w:rPr>
                <w:noProof w:val="0"/>
                <w:lang w:val="en-US" w:eastAsia="ru-RU"/>
              </w:rPr>
            </w:pPr>
            <w:r w:rsidRPr="00892FAB">
              <w:rPr>
                <w:noProof w:val="0"/>
                <w:lang w:val="en-US" w:eastAsia="ru-RU"/>
              </w:rPr>
              <w:t>c) Antreprenorul nu a îndepărtat materialele necorespunzătoare de pe şantier sau nu a refăcut o lucrare în termenul stabilit de către beneficiar;</w:t>
            </w:r>
          </w:p>
          <w:p w14:paraId="28D92203" w14:textId="77777777" w:rsidR="00892FAB" w:rsidRPr="00892FAB" w:rsidRDefault="00892FAB" w:rsidP="008C4D67">
            <w:pPr>
              <w:numPr>
                <w:ilvl w:val="0"/>
                <w:numId w:val="10"/>
              </w:numPr>
              <w:tabs>
                <w:tab w:val="left" w:pos="1276"/>
              </w:tabs>
              <w:ind w:left="0"/>
              <w:contextualSpacing/>
              <w:jc w:val="both"/>
              <w:rPr>
                <w:noProof w:val="0"/>
                <w:lang w:val="en-US" w:eastAsia="ru-RU"/>
              </w:rPr>
            </w:pPr>
            <w:r w:rsidRPr="00892FAB">
              <w:rPr>
                <w:noProof w:val="0"/>
                <w:lang w:val="en-US" w:eastAsia="ru-RU"/>
              </w:rPr>
              <w:t>d) Antreprenorul nu furnizează/menține garanția de bună execuție în condițiile solicitate prin prezentul contract;</w:t>
            </w:r>
          </w:p>
          <w:p w14:paraId="2CFA8969" w14:textId="77777777" w:rsidR="00892FAB" w:rsidRPr="00892FAB" w:rsidRDefault="00892FAB" w:rsidP="008C4D67">
            <w:pPr>
              <w:numPr>
                <w:ilvl w:val="0"/>
                <w:numId w:val="10"/>
              </w:numPr>
              <w:tabs>
                <w:tab w:val="left" w:pos="1276"/>
              </w:tabs>
              <w:ind w:left="0"/>
              <w:contextualSpacing/>
              <w:jc w:val="both"/>
              <w:rPr>
                <w:noProof w:val="0"/>
                <w:lang w:val="en-US" w:eastAsia="ru-RU"/>
              </w:rPr>
            </w:pPr>
            <w:r w:rsidRPr="00892FAB">
              <w:rPr>
                <w:noProof w:val="0"/>
                <w:lang w:val="en-US" w:eastAsia="ru-RU"/>
              </w:rPr>
              <w:t xml:space="preserve">e) Antreprenorul notifică Beneficiarul că datorită unor conjuncturi economice din motive neimputabile Antreprenorului, este în imposibilitate de a continua îndeplinirea obligaţiunilor contractuale. </w:t>
            </w:r>
          </w:p>
          <w:p w14:paraId="22763D17" w14:textId="77777777" w:rsidR="00892FAB" w:rsidRPr="00892FAB" w:rsidRDefault="00892FAB" w:rsidP="008C4D67">
            <w:pPr>
              <w:numPr>
                <w:ilvl w:val="0"/>
                <w:numId w:val="10"/>
              </w:numPr>
              <w:tabs>
                <w:tab w:val="left" w:pos="1276"/>
              </w:tabs>
              <w:ind w:left="0"/>
              <w:contextualSpacing/>
              <w:jc w:val="both"/>
              <w:rPr>
                <w:noProof w:val="0"/>
                <w:lang w:val="en-US" w:eastAsia="ru-RU"/>
              </w:rPr>
            </w:pPr>
            <w:r w:rsidRPr="00892FAB">
              <w:rPr>
                <w:noProof w:val="0"/>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2D125AD2" w14:textId="77777777" w:rsidR="00892FAB" w:rsidRPr="00892FAB" w:rsidRDefault="00892FAB" w:rsidP="008C4D67">
            <w:pPr>
              <w:numPr>
                <w:ilvl w:val="1"/>
                <w:numId w:val="30"/>
              </w:numPr>
              <w:tabs>
                <w:tab w:val="left" w:pos="567"/>
              </w:tabs>
              <w:ind w:left="0" w:hanging="567"/>
              <w:jc w:val="both"/>
              <w:rPr>
                <w:noProof w:val="0"/>
                <w:lang w:val="en-US" w:eastAsia="ru-RU"/>
              </w:rPr>
            </w:pPr>
            <w:r w:rsidRPr="00892FAB">
              <w:rPr>
                <w:noProof w:val="0"/>
                <w:lang w:val="en-US" w:eastAsia="ru-RU"/>
              </w:rPr>
              <w:t xml:space="preserve">18.4. Contractul se consideră rezolvit, dacă partea contractantă va comunica în scris celeilalte părţi contractante în termen de 15 zile motivele indicate la punctele 18.1. şi 18.2. din prezentul contract.  </w:t>
            </w:r>
          </w:p>
          <w:p w14:paraId="3432FE5C" w14:textId="77777777" w:rsidR="00892FAB" w:rsidRPr="00892FAB" w:rsidRDefault="00892FAB" w:rsidP="008C4D67">
            <w:pPr>
              <w:numPr>
                <w:ilvl w:val="1"/>
                <w:numId w:val="30"/>
              </w:numPr>
              <w:tabs>
                <w:tab w:val="left" w:pos="567"/>
              </w:tabs>
              <w:ind w:left="0" w:hanging="567"/>
              <w:jc w:val="both"/>
              <w:rPr>
                <w:noProof w:val="0"/>
                <w:lang w:val="en-US" w:eastAsia="ru-RU"/>
              </w:rPr>
            </w:pPr>
            <w:r w:rsidRPr="00892FAB">
              <w:rPr>
                <w:noProof w:val="0"/>
                <w:lang w:val="en-US" w:eastAsia="ru-RU"/>
              </w:rPr>
              <w:t>18.5. Beneficiarul, în caz de rezoluțiunea contractului, va convoca comisia de recepţie care va efectua recepţia cantitativă şi calitativă a lucrărilor executate, în maximum 15 zile de la data rezoluțiunii contractului.</w:t>
            </w:r>
          </w:p>
          <w:p w14:paraId="2354E19F" w14:textId="77777777" w:rsidR="00892FAB" w:rsidRPr="00892FAB" w:rsidRDefault="00892FAB" w:rsidP="008C4D67">
            <w:pPr>
              <w:numPr>
                <w:ilvl w:val="1"/>
                <w:numId w:val="30"/>
              </w:numPr>
              <w:tabs>
                <w:tab w:val="left" w:pos="567"/>
              </w:tabs>
              <w:ind w:left="0" w:hanging="567"/>
              <w:jc w:val="both"/>
              <w:rPr>
                <w:noProof w:val="0"/>
                <w:lang w:val="en-US" w:eastAsia="ru-RU"/>
              </w:rPr>
            </w:pPr>
            <w:r w:rsidRPr="00892FAB">
              <w:rPr>
                <w:noProof w:val="0"/>
                <w:lang w:val="en-US" w:eastAsia="ru-RU"/>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0A604E35" w14:textId="77777777" w:rsidR="00892FAB" w:rsidRPr="00892FAB" w:rsidRDefault="00892FAB" w:rsidP="008C4D67">
            <w:pPr>
              <w:numPr>
                <w:ilvl w:val="1"/>
                <w:numId w:val="30"/>
              </w:numPr>
              <w:tabs>
                <w:tab w:val="left" w:pos="567"/>
              </w:tabs>
              <w:ind w:left="0" w:hanging="567"/>
              <w:jc w:val="both"/>
              <w:rPr>
                <w:noProof w:val="0"/>
                <w:lang w:val="en-US" w:eastAsia="ru-RU"/>
              </w:rPr>
            </w:pPr>
            <w:r w:rsidRPr="00892FAB">
              <w:rPr>
                <w:noProof w:val="0"/>
                <w:lang w:val="en-US" w:eastAsia="ru-RU"/>
              </w:rPr>
              <w:t xml:space="preserve">18.7. După rezoluțiunea contractului, Beneficiarul poate continua execuţia lucrărilor cu respectarea prevederilor legale. </w:t>
            </w:r>
          </w:p>
          <w:p w14:paraId="2BA4F8A2" w14:textId="77777777" w:rsidR="00892FAB" w:rsidRPr="00892FAB" w:rsidRDefault="00892FAB" w:rsidP="008C4D67">
            <w:pPr>
              <w:numPr>
                <w:ilvl w:val="1"/>
                <w:numId w:val="30"/>
              </w:numPr>
              <w:tabs>
                <w:tab w:val="left" w:pos="567"/>
              </w:tabs>
              <w:ind w:left="0" w:hanging="567"/>
              <w:jc w:val="both"/>
              <w:rPr>
                <w:noProof w:val="0"/>
                <w:lang w:val="en-US" w:eastAsia="ru-RU"/>
              </w:rPr>
            </w:pPr>
            <w:r w:rsidRPr="00892FAB">
              <w:rPr>
                <w:noProof w:val="0"/>
                <w:lang w:val="en-US" w:eastAsia="ru-RU"/>
              </w:rPr>
              <w:t>18.8. Cazuri specifice de încetare a contractului de achiziţii publice:</w:t>
            </w:r>
          </w:p>
          <w:p w14:paraId="72E32D39" w14:textId="77777777" w:rsidR="00892FAB" w:rsidRPr="00892FAB" w:rsidRDefault="00892FAB" w:rsidP="008C4D67">
            <w:pPr>
              <w:numPr>
                <w:ilvl w:val="1"/>
                <w:numId w:val="30"/>
              </w:numPr>
              <w:tabs>
                <w:tab w:val="left" w:pos="567"/>
              </w:tabs>
              <w:ind w:left="0" w:hanging="567"/>
              <w:jc w:val="both"/>
              <w:rPr>
                <w:noProof w:val="0"/>
                <w:lang w:val="en-US" w:eastAsia="ru-RU"/>
              </w:rPr>
            </w:pPr>
            <w:r w:rsidRPr="00892FAB">
              <w:rPr>
                <w:noProof w:val="0"/>
                <w:lang w:val="en-US" w:eastAsia="ru-RU"/>
              </w:rPr>
              <w:t>Beneficiarul are dreptul de a rezolvi unilateral un contract de achiziţii publice în perioada de valabilitate a acestuia în una dintre următoarele situaţii:</w:t>
            </w:r>
          </w:p>
          <w:p w14:paraId="104AE3C3" w14:textId="77777777" w:rsidR="00892FAB" w:rsidRPr="00892FAB" w:rsidRDefault="00892FAB" w:rsidP="008C4D67">
            <w:pPr>
              <w:numPr>
                <w:ilvl w:val="1"/>
                <w:numId w:val="30"/>
              </w:numPr>
              <w:tabs>
                <w:tab w:val="left" w:pos="567"/>
              </w:tabs>
              <w:ind w:left="0" w:hanging="567"/>
              <w:jc w:val="both"/>
              <w:rPr>
                <w:noProof w:val="0"/>
                <w:lang w:val="en-US" w:eastAsia="ru-RU"/>
              </w:rPr>
            </w:pPr>
            <w:r w:rsidRPr="00892FAB">
              <w:rPr>
                <w:noProof w:val="0"/>
                <w:lang w:val="en-US" w:eastAsia="ru-RU"/>
              </w:rPr>
              <w:t>a) contractantul se afla, la momentul atribuirii lui, în una dintre situaţiile care ar fi determinat excluderea sa din procedura de atribuire potrivit art. 19 al Legii nr. 131/2015 privind achizițiile publice;</w:t>
            </w:r>
          </w:p>
          <w:p w14:paraId="241073A7" w14:textId="77777777" w:rsidR="00892FAB" w:rsidRPr="00892FAB" w:rsidRDefault="00892FAB" w:rsidP="008C4D67">
            <w:pPr>
              <w:numPr>
                <w:ilvl w:val="1"/>
                <w:numId w:val="30"/>
              </w:numPr>
              <w:tabs>
                <w:tab w:val="left" w:pos="567"/>
              </w:tabs>
              <w:ind w:left="0" w:hanging="567"/>
              <w:jc w:val="both"/>
              <w:rPr>
                <w:noProof w:val="0"/>
                <w:lang w:val="en-US" w:eastAsia="ru-RU"/>
              </w:rPr>
            </w:pPr>
            <w:r w:rsidRPr="00892FAB">
              <w:rPr>
                <w:noProof w:val="0"/>
                <w:lang w:val="en-US" w:eastAsia="ru-RU"/>
              </w:rPr>
              <w:t>b) contractul a făcut obiectul unei modificări substanțiale care necesita o nouă procedură de achiziție publică în conformitate cu art. 76 al Legii nr. 131/2015 privind achizițiile publice;</w:t>
            </w:r>
          </w:p>
          <w:p w14:paraId="26318FE8" w14:textId="77777777" w:rsidR="00892FAB" w:rsidRPr="00892FAB" w:rsidRDefault="00892FAB" w:rsidP="00892FAB">
            <w:pPr>
              <w:tabs>
                <w:tab w:val="left" w:pos="567"/>
              </w:tabs>
              <w:jc w:val="both"/>
              <w:rPr>
                <w:noProof w:val="0"/>
                <w:lang w:val="en-US" w:eastAsia="ru-RU"/>
              </w:rPr>
            </w:pPr>
            <w:r w:rsidRPr="00892FAB">
              <w:rPr>
                <w:noProof w:val="0"/>
                <w:lang w:val="en-US" w:eastAsia="ru-RU"/>
              </w:rPr>
              <w:t>c) contractul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566A80A3" w14:textId="77777777" w:rsidR="00892FAB" w:rsidRPr="00892FAB" w:rsidRDefault="00892FAB" w:rsidP="00892FAB">
            <w:pPr>
              <w:tabs>
                <w:tab w:val="left" w:pos="567"/>
              </w:tabs>
              <w:jc w:val="both"/>
              <w:rPr>
                <w:noProof w:val="0"/>
                <w:lang w:val="en-US" w:eastAsia="ru-RU"/>
              </w:rPr>
            </w:pPr>
          </w:p>
          <w:p w14:paraId="4ED5C062"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19. DISPOZIȚII FINALE</w:t>
            </w:r>
          </w:p>
          <w:p w14:paraId="79426144" w14:textId="77777777" w:rsidR="00892FAB" w:rsidRPr="00892FAB" w:rsidRDefault="00892FAB" w:rsidP="00892FAB">
            <w:pPr>
              <w:jc w:val="both"/>
              <w:rPr>
                <w:noProof w:val="0"/>
                <w:lang w:val="en-US" w:eastAsia="ru-RU"/>
              </w:rPr>
            </w:pPr>
            <w:r w:rsidRPr="00892FAB">
              <w:rPr>
                <w:noProof w:val="0"/>
                <w:lang w:val="en-US" w:eastAsia="ru-RU"/>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029A5C9A" w14:textId="77777777" w:rsidR="00892FAB" w:rsidRPr="00892FAB" w:rsidRDefault="00892FAB" w:rsidP="00892FAB">
            <w:pPr>
              <w:jc w:val="both"/>
              <w:rPr>
                <w:noProof w:val="0"/>
                <w:lang w:val="en-US" w:eastAsia="ru-RU"/>
              </w:rPr>
            </w:pPr>
            <w:r w:rsidRPr="00892FAB">
              <w:rPr>
                <w:noProof w:val="0"/>
                <w:lang w:val="en-US" w:eastAsia="ru-RU"/>
              </w:rPr>
              <w:t>19.2. Nici una dintre Părţi nu are dreptul să transmită obligaţiile şi drepturile sale stipulate în prezentul contract unor terţe persoane, fără acordul în scris al celeilalte părţi.</w:t>
            </w:r>
          </w:p>
          <w:p w14:paraId="76DF2CD3" w14:textId="77777777" w:rsidR="00892FAB" w:rsidRPr="00892FAB" w:rsidRDefault="00892FAB" w:rsidP="00892FAB">
            <w:pPr>
              <w:jc w:val="both"/>
              <w:rPr>
                <w:noProof w:val="0"/>
                <w:lang w:val="en-US" w:eastAsia="ru-RU"/>
              </w:rPr>
            </w:pPr>
            <w:r w:rsidRPr="00892FAB">
              <w:rPr>
                <w:noProof w:val="0"/>
                <w:lang w:val="en-US" w:eastAsia="ru-RU"/>
              </w:rPr>
              <w:t>19.3. Prezentul contract este întocmit în limba de română, în două exemplare de valoare juridică egală, câte un exemplar pentru Beneficiar și Antreprenor.</w:t>
            </w:r>
          </w:p>
          <w:p w14:paraId="6AC7934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19.4.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Antreprenorului, fiind valabil până la îndeplinirea integrală și corespunzătoare a obligaţiilor de către ambele părţi. </w:t>
            </w:r>
          </w:p>
          <w:p w14:paraId="056A5960"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19.5.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5BF3631B" w14:textId="77777777" w:rsidR="00892FAB" w:rsidRPr="00892FAB" w:rsidRDefault="00892FAB" w:rsidP="00892FAB">
            <w:pPr>
              <w:tabs>
                <w:tab w:val="left" w:pos="2295"/>
              </w:tabs>
              <w:jc w:val="both"/>
              <w:rPr>
                <w:noProof w:val="0"/>
                <w:lang w:eastAsia="ru-RU"/>
              </w:rPr>
            </w:pPr>
          </w:p>
          <w:p w14:paraId="232DFB98" w14:textId="77777777" w:rsidR="00892FAB" w:rsidRPr="00892FAB" w:rsidRDefault="00892FAB" w:rsidP="008C4D67">
            <w:pPr>
              <w:numPr>
                <w:ilvl w:val="0"/>
                <w:numId w:val="31"/>
              </w:numPr>
              <w:tabs>
                <w:tab w:val="left" w:pos="525"/>
                <w:tab w:val="left" w:pos="2295"/>
              </w:tabs>
              <w:ind w:left="0" w:firstLine="0"/>
              <w:jc w:val="center"/>
              <w:rPr>
                <w:noProof w:val="0"/>
                <w:lang w:val="ru-RU" w:eastAsia="ru-RU"/>
              </w:rPr>
            </w:pPr>
            <w:r w:rsidRPr="00892FAB">
              <w:rPr>
                <w:b/>
                <w:noProof w:val="0"/>
                <w:lang w:val="ru-RU" w:eastAsia="ru-RU"/>
              </w:rPr>
              <w:t>PARTEA CE ȚINE DE CONDIȚIILE</w:t>
            </w:r>
          </w:p>
          <w:p w14:paraId="3619C891"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SPECIALE A CONTRACTULUI</w:t>
            </w:r>
          </w:p>
          <w:p w14:paraId="16302E0E" w14:textId="77777777" w:rsidR="00892FAB" w:rsidRPr="00892FAB" w:rsidRDefault="00892FAB" w:rsidP="00892FAB">
            <w:pPr>
              <w:jc w:val="center"/>
              <w:rPr>
                <w:i/>
                <w:noProof w:val="0"/>
                <w:lang w:val="ru-RU" w:eastAsia="ru-RU"/>
              </w:rPr>
            </w:pPr>
            <w:r w:rsidRPr="00892FAB">
              <w:rPr>
                <w:noProof w:val="0"/>
                <w:lang w:val="ru-RU" w:eastAsia="ru-RU"/>
              </w:rPr>
              <w:t xml:space="preserve">             </w:t>
            </w:r>
            <w:r w:rsidRPr="00892FAB">
              <w:rPr>
                <w:i/>
                <w:noProof w:val="0"/>
                <w:lang w:val="ru-RU" w:eastAsia="ru-RU"/>
              </w:rPr>
              <w:t>(</w:t>
            </w:r>
            <w:r w:rsidRPr="00892FAB">
              <w:rPr>
                <w:i/>
                <w:noProof w:val="0"/>
                <w:sz w:val="20"/>
                <w:szCs w:val="20"/>
                <w:lang w:val="ru-RU" w:eastAsia="ru-RU"/>
              </w:rPr>
              <w:t>LA NECESITATE)</w:t>
            </w:r>
          </w:p>
          <w:p w14:paraId="51639E96" w14:textId="77777777" w:rsidR="00892FAB" w:rsidRPr="00892FAB" w:rsidRDefault="00892FAB" w:rsidP="008C4D67">
            <w:pPr>
              <w:numPr>
                <w:ilvl w:val="0"/>
                <w:numId w:val="12"/>
              </w:numPr>
              <w:spacing w:line="276" w:lineRule="auto"/>
              <w:ind w:left="0"/>
              <w:contextualSpacing/>
              <w:jc w:val="both"/>
              <w:rPr>
                <w:noProof w:val="0"/>
                <w:lang w:val="ru-RU" w:eastAsia="ru-RU"/>
              </w:rPr>
            </w:pPr>
            <w:r w:rsidRPr="00892FAB">
              <w:rPr>
                <w:b/>
                <w:noProof w:val="0"/>
                <w:lang w:val="ru-RU" w:eastAsia="ru-RU"/>
              </w:rPr>
              <w:t xml:space="preserve">                 </w:t>
            </w:r>
          </w:p>
          <w:p w14:paraId="75C7AF9D" w14:textId="77777777" w:rsidR="00892FAB" w:rsidRPr="00892FAB" w:rsidRDefault="00892FAB" w:rsidP="008C4D67">
            <w:pPr>
              <w:numPr>
                <w:ilvl w:val="0"/>
                <w:numId w:val="12"/>
              </w:numPr>
              <w:spacing w:line="276" w:lineRule="auto"/>
              <w:ind w:left="0"/>
              <w:contextualSpacing/>
              <w:jc w:val="both"/>
              <w:rPr>
                <w:noProof w:val="0"/>
                <w:lang w:val="ru-RU" w:eastAsia="ru-RU"/>
              </w:rPr>
            </w:pPr>
          </w:p>
          <w:p w14:paraId="08A9130C" w14:textId="77777777" w:rsidR="00892FAB" w:rsidRPr="005276D7" w:rsidRDefault="00892FAB" w:rsidP="00892FAB">
            <w:pPr>
              <w:spacing w:line="276" w:lineRule="auto"/>
              <w:contextualSpacing/>
              <w:jc w:val="center"/>
              <w:rPr>
                <w:b/>
                <w:noProof w:val="0"/>
                <w:lang w:val="ru-RU" w:eastAsia="ru-RU"/>
              </w:rPr>
            </w:pPr>
            <w:r w:rsidRPr="00892FAB">
              <w:rPr>
                <w:b/>
                <w:noProof w:val="0"/>
                <w:lang w:val="en-US" w:eastAsia="ru-RU"/>
              </w:rPr>
              <w:t>RECHIZITELE</w:t>
            </w:r>
            <w:r w:rsidRPr="005276D7">
              <w:rPr>
                <w:b/>
                <w:noProof w:val="0"/>
                <w:lang w:val="ru-RU" w:eastAsia="ru-RU"/>
              </w:rPr>
              <w:t xml:space="preserve"> </w:t>
            </w:r>
            <w:r w:rsidRPr="00892FAB">
              <w:rPr>
                <w:b/>
                <w:noProof w:val="0"/>
                <w:lang w:val="en-US" w:eastAsia="ru-RU"/>
              </w:rPr>
              <w:t>JURIDICE</w:t>
            </w:r>
            <w:r w:rsidRPr="005276D7">
              <w:rPr>
                <w:b/>
                <w:noProof w:val="0"/>
                <w:lang w:val="ru-RU" w:eastAsia="ru-RU"/>
              </w:rPr>
              <w:t xml:space="preserve">, </w:t>
            </w:r>
            <w:r w:rsidRPr="00892FAB">
              <w:rPr>
                <w:b/>
                <w:noProof w:val="0"/>
                <w:lang w:val="en-US" w:eastAsia="ru-RU"/>
              </w:rPr>
              <w:t>PO</w:t>
            </w:r>
            <w:r w:rsidRPr="005276D7">
              <w:rPr>
                <w:b/>
                <w:noProof w:val="0"/>
                <w:lang w:val="ru-RU" w:eastAsia="ru-RU"/>
              </w:rPr>
              <w:t>Ş</w:t>
            </w:r>
            <w:r w:rsidRPr="00892FAB">
              <w:rPr>
                <w:b/>
                <w:noProof w:val="0"/>
                <w:lang w:val="en-US" w:eastAsia="ru-RU"/>
              </w:rPr>
              <w:t>TALE</w:t>
            </w:r>
            <w:r w:rsidRPr="005276D7">
              <w:rPr>
                <w:b/>
                <w:noProof w:val="0"/>
                <w:lang w:val="ru-RU" w:eastAsia="ru-RU"/>
              </w:rPr>
              <w:t xml:space="preserve"> Ş</w:t>
            </w:r>
            <w:r w:rsidRPr="00892FAB">
              <w:rPr>
                <w:b/>
                <w:noProof w:val="0"/>
                <w:lang w:val="en-US" w:eastAsia="ru-RU"/>
              </w:rPr>
              <w:t>I</w:t>
            </w:r>
            <w:r w:rsidRPr="005276D7">
              <w:rPr>
                <w:b/>
                <w:noProof w:val="0"/>
                <w:lang w:val="ru-RU" w:eastAsia="ru-RU"/>
              </w:rPr>
              <w:t xml:space="preserve"> </w:t>
            </w:r>
            <w:r w:rsidRPr="00892FAB">
              <w:rPr>
                <w:b/>
                <w:noProof w:val="0"/>
                <w:lang w:val="en-US" w:eastAsia="ru-RU"/>
              </w:rPr>
              <w:t>DE</w:t>
            </w:r>
            <w:r w:rsidRPr="005276D7">
              <w:rPr>
                <w:b/>
                <w:noProof w:val="0"/>
                <w:lang w:val="ru-RU" w:eastAsia="ru-RU"/>
              </w:rPr>
              <w:t xml:space="preserve"> </w:t>
            </w:r>
            <w:r w:rsidRPr="00892FAB">
              <w:rPr>
                <w:b/>
                <w:noProof w:val="0"/>
                <w:lang w:val="en-US" w:eastAsia="ru-RU"/>
              </w:rPr>
              <w:t>PL</w:t>
            </w:r>
            <w:r w:rsidRPr="005276D7">
              <w:rPr>
                <w:b/>
                <w:noProof w:val="0"/>
                <w:lang w:val="ru-RU" w:eastAsia="ru-RU"/>
              </w:rPr>
              <w:t>ĂŢ</w:t>
            </w:r>
            <w:r w:rsidRPr="00892FAB">
              <w:rPr>
                <w:b/>
                <w:noProof w:val="0"/>
                <w:lang w:val="en-US" w:eastAsia="ru-RU"/>
              </w:rPr>
              <w:t>I</w:t>
            </w:r>
            <w:r w:rsidRPr="005276D7">
              <w:rPr>
                <w:b/>
                <w:noProof w:val="0"/>
                <w:lang w:val="ru-RU" w:eastAsia="ru-RU"/>
              </w:rPr>
              <w:t xml:space="preserve"> </w:t>
            </w:r>
            <w:r w:rsidRPr="00892FAB">
              <w:rPr>
                <w:b/>
                <w:noProof w:val="0"/>
                <w:lang w:val="en-US" w:eastAsia="ru-RU"/>
              </w:rPr>
              <w:t>ALE</w:t>
            </w:r>
            <w:r w:rsidRPr="005276D7">
              <w:rPr>
                <w:b/>
                <w:noProof w:val="0"/>
                <w:lang w:val="ru-RU" w:eastAsia="ru-RU"/>
              </w:rPr>
              <w:t xml:space="preserve"> </w:t>
            </w:r>
            <w:r w:rsidRPr="00892FAB">
              <w:rPr>
                <w:b/>
                <w:noProof w:val="0"/>
                <w:lang w:val="en-US" w:eastAsia="ru-RU"/>
              </w:rPr>
              <w:t>P</w:t>
            </w:r>
            <w:r w:rsidRPr="005276D7">
              <w:rPr>
                <w:b/>
                <w:noProof w:val="0"/>
                <w:lang w:val="ru-RU" w:eastAsia="ru-RU"/>
              </w:rPr>
              <w:t>Ă</w:t>
            </w:r>
            <w:r w:rsidRPr="00892FAB">
              <w:rPr>
                <w:b/>
                <w:noProof w:val="0"/>
                <w:lang w:val="en-US" w:eastAsia="ru-RU"/>
              </w:rPr>
              <w:t>R</w:t>
            </w:r>
            <w:r w:rsidRPr="005276D7">
              <w:rPr>
                <w:b/>
                <w:noProof w:val="0"/>
                <w:lang w:val="ru-RU" w:eastAsia="ru-RU"/>
              </w:rPr>
              <w:t>Ţ</w:t>
            </w:r>
            <w:r w:rsidRPr="00892FAB">
              <w:rPr>
                <w:b/>
                <w:noProof w:val="0"/>
                <w:lang w:val="en-US" w:eastAsia="ru-RU"/>
              </w:rPr>
              <w:t>ILOR</w:t>
            </w:r>
          </w:p>
          <w:p w14:paraId="594C7452" w14:textId="77777777" w:rsidR="00892FAB" w:rsidRPr="005276D7" w:rsidRDefault="00892FAB" w:rsidP="00892FAB">
            <w:pPr>
              <w:spacing w:line="276" w:lineRule="auto"/>
              <w:contextualSpacing/>
              <w:jc w:val="center"/>
              <w:rPr>
                <w:b/>
                <w:noProof w:val="0"/>
                <w:lang w:val="ru-RU" w:eastAsia="ru-RU"/>
              </w:rPr>
            </w:pPr>
          </w:p>
          <w:tbl>
            <w:tblPr>
              <w:tblpPr w:leftFromText="180" w:rightFromText="180" w:vertAnchor="text" w:horzAnchor="margin" w:tblpY="-6"/>
              <w:tblOverlap w:val="never"/>
              <w:tblW w:w="14030" w:type="dxa"/>
              <w:tblLayout w:type="fixed"/>
              <w:tblLook w:val="04A0" w:firstRow="1" w:lastRow="0" w:firstColumn="1" w:lastColumn="0" w:noHBand="0" w:noVBand="1"/>
            </w:tblPr>
            <w:tblGrid>
              <w:gridCol w:w="4675"/>
              <w:gridCol w:w="4675"/>
              <w:gridCol w:w="4680"/>
            </w:tblGrid>
            <w:tr w:rsidR="002F4454" w:rsidRPr="00892FAB" w14:paraId="610CD247" w14:textId="77777777" w:rsidTr="002F4454">
              <w:tc>
                <w:tcPr>
                  <w:tcW w:w="4675" w:type="dxa"/>
                </w:tcPr>
                <w:p w14:paraId="45F78327" w14:textId="77777777" w:rsidR="002F4454" w:rsidRDefault="002F4454" w:rsidP="002F4454">
                  <w:pPr>
                    <w:tabs>
                      <w:tab w:val="left" w:pos="3295"/>
                    </w:tabs>
                    <w:rPr>
                      <w:b/>
                      <w:iCs/>
                      <w:noProof w:val="0"/>
                      <w:lang w:val="en-US" w:eastAsia="ru-RU"/>
                    </w:rPr>
                  </w:pPr>
                  <w:r w:rsidRPr="00892FAB">
                    <w:rPr>
                      <w:b/>
                      <w:iCs/>
                      <w:noProof w:val="0"/>
                      <w:lang w:val="en-US" w:eastAsia="ru-RU"/>
                    </w:rPr>
                    <w:t>BENEFICIAR</w:t>
                  </w:r>
                </w:p>
                <w:p w14:paraId="271FD141" w14:textId="436F3F91" w:rsidR="002F4454" w:rsidRPr="00892FAB" w:rsidRDefault="002F4454" w:rsidP="002F4454">
                  <w:pPr>
                    <w:tabs>
                      <w:tab w:val="left" w:pos="3295"/>
                    </w:tabs>
                    <w:rPr>
                      <w:b/>
                      <w:iCs/>
                      <w:noProof w:val="0"/>
                      <w:lang w:val="en-US" w:eastAsia="ru-RU"/>
                    </w:rPr>
                  </w:pPr>
                  <w:r>
                    <w:rPr>
                      <w:b/>
                      <w:iCs/>
                      <w:noProof w:val="0"/>
                      <w:lang w:val="en-US" w:eastAsia="ru-RU"/>
                    </w:rPr>
                    <w:t>Consiliul raional Glodeni</w:t>
                  </w:r>
                </w:p>
              </w:tc>
              <w:tc>
                <w:tcPr>
                  <w:tcW w:w="4675" w:type="dxa"/>
                </w:tcPr>
                <w:p w14:paraId="65175A22" w14:textId="4751C5D8" w:rsidR="002F4454" w:rsidRPr="005276D7" w:rsidRDefault="002F4454" w:rsidP="002F4454">
                  <w:pPr>
                    <w:tabs>
                      <w:tab w:val="left" w:pos="3295"/>
                    </w:tabs>
                    <w:rPr>
                      <w:b/>
                      <w:noProof w:val="0"/>
                      <w:lang w:val="ru-RU" w:eastAsia="ru-RU"/>
                    </w:rPr>
                  </w:pPr>
                  <w:r w:rsidRPr="00892FAB">
                    <w:rPr>
                      <w:b/>
                      <w:iCs/>
                      <w:noProof w:val="0"/>
                      <w:lang w:val="en-US" w:eastAsia="ru-RU"/>
                    </w:rPr>
                    <w:t>BENEFICIAR</w:t>
                  </w:r>
                </w:p>
              </w:tc>
              <w:tc>
                <w:tcPr>
                  <w:tcW w:w="4680" w:type="dxa"/>
                </w:tcPr>
                <w:p w14:paraId="4BE9BD37" w14:textId="68B37177" w:rsidR="002F4454" w:rsidRPr="005276D7" w:rsidRDefault="002F4454" w:rsidP="002F4454">
                  <w:pPr>
                    <w:tabs>
                      <w:tab w:val="left" w:pos="3295"/>
                    </w:tabs>
                    <w:rPr>
                      <w:noProof w:val="0"/>
                      <w:lang w:val="ru-RU" w:eastAsia="ru-RU"/>
                    </w:rPr>
                  </w:pPr>
                </w:p>
              </w:tc>
            </w:tr>
            <w:tr w:rsidR="002F4454" w:rsidRPr="00892FAB" w14:paraId="779C0EF1" w14:textId="77777777" w:rsidTr="002F4454">
              <w:tc>
                <w:tcPr>
                  <w:tcW w:w="4675" w:type="dxa"/>
                  <w:vAlign w:val="center"/>
                </w:tcPr>
                <w:p w14:paraId="1DE673B2" w14:textId="77777777" w:rsidR="002F4454" w:rsidRDefault="002F4454" w:rsidP="002F4454">
                  <w:pPr>
                    <w:tabs>
                      <w:tab w:val="left" w:pos="1134"/>
                      <w:tab w:val="left" w:pos="4680"/>
                      <w:tab w:val="left" w:pos="7020"/>
                    </w:tabs>
                    <w:suppressAutoHyphens/>
                    <w:jc w:val="both"/>
                    <w:rPr>
                      <w:noProof w:val="0"/>
                      <w:lang w:eastAsia="ru-RU"/>
                    </w:rPr>
                  </w:pPr>
                  <w:r w:rsidRPr="006D30D6">
                    <w:rPr>
                      <w:noProof w:val="0"/>
                      <w:lang w:val="pl-PL" w:eastAsia="ru-RU"/>
                    </w:rPr>
                    <w:t>Adresa poştală:</w:t>
                  </w:r>
                  <w:r>
                    <w:rPr>
                      <w:noProof w:val="0"/>
                      <w:lang w:eastAsia="ru-RU"/>
                    </w:rPr>
                    <w:t xml:space="preserve"> MD-4901, or.Glodeni,</w:t>
                  </w:r>
                </w:p>
                <w:p w14:paraId="6B81C74F" w14:textId="2CF13B39" w:rsidR="002F4454" w:rsidRPr="00892FAB" w:rsidRDefault="002F4454" w:rsidP="002F4454">
                  <w:pPr>
                    <w:tabs>
                      <w:tab w:val="left" w:pos="1134"/>
                      <w:tab w:val="left" w:pos="4680"/>
                      <w:tab w:val="left" w:pos="7020"/>
                    </w:tabs>
                    <w:suppressAutoHyphens/>
                    <w:jc w:val="both"/>
                    <w:rPr>
                      <w:noProof w:val="0"/>
                      <w:lang w:val="en-US" w:eastAsia="ru-RU"/>
                    </w:rPr>
                  </w:pPr>
                  <w:r>
                    <w:rPr>
                      <w:noProof w:val="0"/>
                      <w:lang w:eastAsia="ru-RU"/>
                    </w:rPr>
                    <w:t>Str. Suveranității, 2</w:t>
                  </w:r>
                </w:p>
              </w:tc>
              <w:tc>
                <w:tcPr>
                  <w:tcW w:w="4675" w:type="dxa"/>
                  <w:vAlign w:val="center"/>
                </w:tcPr>
                <w:p w14:paraId="43EBCBD4" w14:textId="0AAB5FAB" w:rsidR="002F4454" w:rsidRPr="005276D7" w:rsidRDefault="002F4454" w:rsidP="002F4454">
                  <w:pPr>
                    <w:tabs>
                      <w:tab w:val="left" w:pos="1134"/>
                      <w:tab w:val="left" w:pos="4680"/>
                      <w:tab w:val="left" w:pos="7020"/>
                    </w:tabs>
                    <w:suppressAutoHyphens/>
                    <w:jc w:val="both"/>
                    <w:rPr>
                      <w:noProof w:val="0"/>
                      <w:lang w:val="ru-RU" w:eastAsia="ru-RU"/>
                    </w:rPr>
                  </w:pPr>
                  <w:r w:rsidRPr="00892FAB">
                    <w:rPr>
                      <w:noProof w:val="0"/>
                      <w:lang w:val="en-US" w:eastAsia="ru-RU"/>
                    </w:rPr>
                    <w:t>Adresa</w:t>
                  </w:r>
                  <w:r w:rsidRPr="005276D7">
                    <w:rPr>
                      <w:noProof w:val="0"/>
                      <w:lang w:val="ru-RU" w:eastAsia="ru-RU"/>
                    </w:rPr>
                    <w:t xml:space="preserve"> </w:t>
                  </w:r>
                  <w:r w:rsidRPr="00892FAB">
                    <w:rPr>
                      <w:noProof w:val="0"/>
                      <w:lang w:val="en-US" w:eastAsia="ru-RU"/>
                    </w:rPr>
                    <w:t>po</w:t>
                  </w:r>
                  <w:r w:rsidRPr="005276D7">
                    <w:rPr>
                      <w:noProof w:val="0"/>
                      <w:lang w:val="ru-RU" w:eastAsia="ru-RU"/>
                    </w:rPr>
                    <w:t>ş</w:t>
                  </w:r>
                  <w:r w:rsidRPr="00892FAB">
                    <w:rPr>
                      <w:noProof w:val="0"/>
                      <w:lang w:val="en-US" w:eastAsia="ru-RU"/>
                    </w:rPr>
                    <w:t>tal</w:t>
                  </w:r>
                  <w:r w:rsidRPr="005276D7">
                    <w:rPr>
                      <w:noProof w:val="0"/>
                      <w:lang w:val="ru-RU" w:eastAsia="ru-RU"/>
                    </w:rPr>
                    <w:t>ă:</w:t>
                  </w:r>
                </w:p>
              </w:tc>
              <w:tc>
                <w:tcPr>
                  <w:tcW w:w="4680" w:type="dxa"/>
                  <w:vAlign w:val="center"/>
                </w:tcPr>
                <w:p w14:paraId="47F75C48" w14:textId="4714C0A4" w:rsidR="002F4454" w:rsidRPr="005276D7" w:rsidRDefault="002F4454" w:rsidP="002F4454">
                  <w:pPr>
                    <w:tabs>
                      <w:tab w:val="left" w:pos="1134"/>
                      <w:tab w:val="left" w:pos="4680"/>
                      <w:tab w:val="left" w:pos="7020"/>
                    </w:tabs>
                    <w:suppressAutoHyphens/>
                    <w:ind w:hanging="14"/>
                    <w:jc w:val="both"/>
                    <w:rPr>
                      <w:noProof w:val="0"/>
                      <w:lang w:val="ru-RU" w:eastAsia="ru-RU"/>
                    </w:rPr>
                  </w:pPr>
                </w:p>
              </w:tc>
            </w:tr>
            <w:tr w:rsidR="002F4454" w:rsidRPr="00892FAB" w14:paraId="0DB960BF" w14:textId="77777777" w:rsidTr="002F4454">
              <w:tc>
                <w:tcPr>
                  <w:tcW w:w="4675" w:type="dxa"/>
                  <w:vAlign w:val="center"/>
                </w:tcPr>
                <w:p w14:paraId="533F9E75" w14:textId="3D79BF17" w:rsidR="002F4454" w:rsidRPr="00892FAB" w:rsidRDefault="002F4454" w:rsidP="002F4454">
                  <w:pPr>
                    <w:tabs>
                      <w:tab w:val="left" w:pos="1134"/>
                      <w:tab w:val="left" w:pos="4680"/>
                      <w:tab w:val="left" w:pos="7020"/>
                    </w:tabs>
                    <w:suppressAutoHyphens/>
                    <w:jc w:val="both"/>
                    <w:rPr>
                      <w:noProof w:val="0"/>
                      <w:lang w:val="en-US" w:eastAsia="ru-RU"/>
                    </w:rPr>
                  </w:pPr>
                  <w:r w:rsidRPr="005E59AE">
                    <w:rPr>
                      <w:noProof w:val="0"/>
                      <w:lang w:eastAsia="ru-RU"/>
                    </w:rPr>
                    <w:t>Telefon:</w:t>
                  </w:r>
                  <w:r>
                    <w:rPr>
                      <w:noProof w:val="0"/>
                      <w:lang w:eastAsia="ru-RU"/>
                    </w:rPr>
                    <w:t xml:space="preserve"> (0249)25055</w:t>
                  </w:r>
                </w:p>
              </w:tc>
              <w:tc>
                <w:tcPr>
                  <w:tcW w:w="4675" w:type="dxa"/>
                  <w:vAlign w:val="center"/>
                </w:tcPr>
                <w:p w14:paraId="38F63D1F" w14:textId="6CC817A2" w:rsidR="002F4454" w:rsidRPr="005276D7" w:rsidRDefault="002F4454" w:rsidP="002F4454">
                  <w:pPr>
                    <w:tabs>
                      <w:tab w:val="left" w:pos="1134"/>
                      <w:tab w:val="left" w:pos="4680"/>
                      <w:tab w:val="left" w:pos="7020"/>
                    </w:tabs>
                    <w:suppressAutoHyphens/>
                    <w:jc w:val="both"/>
                    <w:rPr>
                      <w:noProof w:val="0"/>
                      <w:lang w:val="ru-RU" w:eastAsia="ru-RU"/>
                    </w:rPr>
                  </w:pPr>
                  <w:r w:rsidRPr="00892FAB">
                    <w:rPr>
                      <w:noProof w:val="0"/>
                      <w:lang w:val="en-US" w:eastAsia="ru-RU"/>
                    </w:rPr>
                    <w:t>Telefon</w:t>
                  </w:r>
                  <w:r w:rsidRPr="005276D7">
                    <w:rPr>
                      <w:noProof w:val="0"/>
                      <w:lang w:val="ru-RU" w:eastAsia="ru-RU"/>
                    </w:rPr>
                    <w:t>:</w:t>
                  </w:r>
                </w:p>
              </w:tc>
              <w:tc>
                <w:tcPr>
                  <w:tcW w:w="4680" w:type="dxa"/>
                  <w:vAlign w:val="center"/>
                </w:tcPr>
                <w:p w14:paraId="5993949E" w14:textId="022F2853" w:rsidR="002F4454" w:rsidRPr="005276D7" w:rsidRDefault="002F4454" w:rsidP="002F4454">
                  <w:pPr>
                    <w:tabs>
                      <w:tab w:val="left" w:pos="1134"/>
                      <w:tab w:val="left" w:pos="4680"/>
                      <w:tab w:val="left" w:pos="7020"/>
                    </w:tabs>
                    <w:suppressAutoHyphens/>
                    <w:ind w:hanging="14"/>
                    <w:jc w:val="both"/>
                    <w:rPr>
                      <w:noProof w:val="0"/>
                      <w:lang w:val="ru-RU" w:eastAsia="ru-RU"/>
                    </w:rPr>
                  </w:pPr>
                </w:p>
              </w:tc>
            </w:tr>
            <w:tr w:rsidR="002F4454" w:rsidRPr="00892FAB" w14:paraId="6F6845FC" w14:textId="77777777" w:rsidTr="002F4454">
              <w:tc>
                <w:tcPr>
                  <w:tcW w:w="4675" w:type="dxa"/>
                  <w:vAlign w:val="center"/>
                </w:tcPr>
                <w:p w14:paraId="2EB024FC" w14:textId="02A4B6D7" w:rsidR="002F4454" w:rsidRPr="00892FAB" w:rsidRDefault="002F4454" w:rsidP="002F4454">
                  <w:pPr>
                    <w:tabs>
                      <w:tab w:val="left" w:pos="1134"/>
                      <w:tab w:val="left" w:pos="4680"/>
                      <w:tab w:val="left" w:pos="7020"/>
                    </w:tabs>
                    <w:suppressAutoHyphens/>
                    <w:jc w:val="both"/>
                    <w:rPr>
                      <w:noProof w:val="0"/>
                      <w:lang w:val="en-US" w:eastAsia="ru-RU"/>
                    </w:rPr>
                  </w:pPr>
                  <w:r w:rsidRPr="005E59AE">
                    <w:rPr>
                      <w:noProof w:val="0"/>
                      <w:lang w:eastAsia="ru-RU"/>
                    </w:rPr>
                    <w:t>Cod fiscal:</w:t>
                  </w:r>
                  <w:r>
                    <w:rPr>
                      <w:noProof w:val="0"/>
                      <w:lang w:eastAsia="ru-RU"/>
                    </w:rPr>
                    <w:t>1007601009358</w:t>
                  </w:r>
                </w:p>
              </w:tc>
              <w:tc>
                <w:tcPr>
                  <w:tcW w:w="4675" w:type="dxa"/>
                  <w:vAlign w:val="center"/>
                </w:tcPr>
                <w:p w14:paraId="1BC12FB8" w14:textId="4AAECB0A" w:rsidR="002F4454" w:rsidRPr="005276D7" w:rsidRDefault="002F4454" w:rsidP="002F4454">
                  <w:pPr>
                    <w:tabs>
                      <w:tab w:val="left" w:pos="1134"/>
                      <w:tab w:val="left" w:pos="4680"/>
                      <w:tab w:val="left" w:pos="7020"/>
                    </w:tabs>
                    <w:suppressAutoHyphens/>
                    <w:jc w:val="both"/>
                    <w:rPr>
                      <w:noProof w:val="0"/>
                      <w:lang w:val="ru-RU" w:eastAsia="ru-RU"/>
                    </w:rPr>
                  </w:pPr>
                  <w:r w:rsidRPr="00892FAB">
                    <w:rPr>
                      <w:noProof w:val="0"/>
                      <w:lang w:val="en-US" w:eastAsia="ru-RU"/>
                    </w:rPr>
                    <w:t>Cod</w:t>
                  </w:r>
                  <w:r w:rsidRPr="005276D7">
                    <w:rPr>
                      <w:noProof w:val="0"/>
                      <w:lang w:val="ru-RU" w:eastAsia="ru-RU"/>
                    </w:rPr>
                    <w:t xml:space="preserve"> </w:t>
                  </w:r>
                  <w:r w:rsidRPr="00892FAB">
                    <w:rPr>
                      <w:noProof w:val="0"/>
                      <w:lang w:val="en-US" w:eastAsia="ru-RU"/>
                    </w:rPr>
                    <w:t>fiscal</w:t>
                  </w:r>
                  <w:r w:rsidRPr="005276D7">
                    <w:rPr>
                      <w:noProof w:val="0"/>
                      <w:lang w:val="ru-RU" w:eastAsia="ru-RU"/>
                    </w:rPr>
                    <w:t>:</w:t>
                  </w:r>
                </w:p>
              </w:tc>
              <w:tc>
                <w:tcPr>
                  <w:tcW w:w="4680" w:type="dxa"/>
                  <w:vAlign w:val="center"/>
                </w:tcPr>
                <w:p w14:paraId="5D505F63" w14:textId="662ABC56" w:rsidR="002F4454" w:rsidRPr="005276D7" w:rsidRDefault="002F4454" w:rsidP="002F4454">
                  <w:pPr>
                    <w:tabs>
                      <w:tab w:val="left" w:pos="1134"/>
                      <w:tab w:val="left" w:pos="4680"/>
                      <w:tab w:val="left" w:pos="7020"/>
                    </w:tabs>
                    <w:suppressAutoHyphens/>
                    <w:ind w:hanging="14"/>
                    <w:jc w:val="both"/>
                    <w:rPr>
                      <w:noProof w:val="0"/>
                      <w:lang w:val="ru-RU" w:eastAsia="ru-RU"/>
                    </w:rPr>
                  </w:pPr>
                </w:p>
              </w:tc>
            </w:tr>
            <w:tr w:rsidR="002F4454" w:rsidRPr="00892FAB" w14:paraId="3F071D46" w14:textId="77777777" w:rsidTr="002F4454">
              <w:tc>
                <w:tcPr>
                  <w:tcW w:w="4675" w:type="dxa"/>
                  <w:vAlign w:val="center"/>
                </w:tcPr>
                <w:p w14:paraId="040715A6" w14:textId="77777777" w:rsidR="002F4454" w:rsidRDefault="002F4454" w:rsidP="002F4454">
                  <w:pPr>
                    <w:tabs>
                      <w:tab w:val="left" w:pos="1134"/>
                      <w:tab w:val="left" w:pos="4680"/>
                      <w:tab w:val="left" w:pos="7020"/>
                    </w:tabs>
                    <w:suppressAutoHyphens/>
                    <w:jc w:val="both"/>
                    <w:rPr>
                      <w:noProof w:val="0"/>
                      <w:lang w:eastAsia="ru-RU"/>
                    </w:rPr>
                  </w:pPr>
                  <w:r w:rsidRPr="005E59AE">
                    <w:rPr>
                      <w:noProof w:val="0"/>
                      <w:lang w:eastAsia="ru-RU"/>
                    </w:rPr>
                    <w:t>Banca:</w:t>
                  </w:r>
                  <w:r>
                    <w:rPr>
                      <w:noProof w:val="0"/>
                      <w:lang w:eastAsia="ru-RU"/>
                    </w:rPr>
                    <w:t xml:space="preserve"> Ministerul finanțelor Trezoreria de Stat</w:t>
                  </w:r>
                </w:p>
                <w:p w14:paraId="0F5F2C9F" w14:textId="1ED635FC" w:rsidR="002F4454" w:rsidRPr="00C33455" w:rsidRDefault="002F4454" w:rsidP="002F4454">
                  <w:pPr>
                    <w:tabs>
                      <w:tab w:val="left" w:pos="1134"/>
                      <w:tab w:val="left" w:pos="4680"/>
                      <w:tab w:val="left" w:pos="7020"/>
                    </w:tabs>
                    <w:suppressAutoHyphens/>
                    <w:jc w:val="both"/>
                    <w:rPr>
                      <w:noProof w:val="0"/>
                      <w:lang w:eastAsia="ru-RU"/>
                    </w:rPr>
                  </w:pPr>
                  <w:r>
                    <w:rPr>
                      <w:noProof w:val="0"/>
                      <w:lang w:eastAsia="ru-RU"/>
                    </w:rPr>
                    <w:t>TREZMD2X</w:t>
                  </w:r>
                </w:p>
              </w:tc>
              <w:tc>
                <w:tcPr>
                  <w:tcW w:w="4675" w:type="dxa"/>
                  <w:vAlign w:val="center"/>
                </w:tcPr>
                <w:p w14:paraId="0E51B967" w14:textId="3687B608" w:rsidR="002F4454" w:rsidRPr="00C33455" w:rsidRDefault="002F4454" w:rsidP="002F4454">
                  <w:pPr>
                    <w:tabs>
                      <w:tab w:val="left" w:pos="1134"/>
                      <w:tab w:val="left" w:pos="4680"/>
                      <w:tab w:val="left" w:pos="7020"/>
                    </w:tabs>
                    <w:suppressAutoHyphens/>
                    <w:jc w:val="both"/>
                    <w:rPr>
                      <w:noProof w:val="0"/>
                      <w:lang w:eastAsia="ru-RU"/>
                    </w:rPr>
                  </w:pPr>
                  <w:r w:rsidRPr="00C33455">
                    <w:rPr>
                      <w:noProof w:val="0"/>
                      <w:lang w:eastAsia="ru-RU"/>
                    </w:rPr>
                    <w:t>Banca:</w:t>
                  </w:r>
                </w:p>
              </w:tc>
              <w:tc>
                <w:tcPr>
                  <w:tcW w:w="4680" w:type="dxa"/>
                  <w:vAlign w:val="center"/>
                </w:tcPr>
                <w:p w14:paraId="70426AC6" w14:textId="10881453" w:rsidR="002F4454" w:rsidRPr="00C33455" w:rsidRDefault="002F4454" w:rsidP="002F4454">
                  <w:pPr>
                    <w:tabs>
                      <w:tab w:val="left" w:pos="1134"/>
                      <w:tab w:val="left" w:pos="4680"/>
                      <w:tab w:val="left" w:pos="7020"/>
                    </w:tabs>
                    <w:suppressAutoHyphens/>
                    <w:ind w:hanging="14"/>
                    <w:jc w:val="both"/>
                    <w:rPr>
                      <w:noProof w:val="0"/>
                      <w:lang w:eastAsia="ru-RU"/>
                    </w:rPr>
                  </w:pPr>
                </w:p>
              </w:tc>
            </w:tr>
            <w:tr w:rsidR="002F4454" w:rsidRPr="00892FAB" w14:paraId="41DC086C" w14:textId="77777777" w:rsidTr="002F4454">
              <w:tc>
                <w:tcPr>
                  <w:tcW w:w="4675" w:type="dxa"/>
                  <w:vAlign w:val="center"/>
                </w:tcPr>
                <w:p w14:paraId="0E7D771C" w14:textId="1AE1C341" w:rsidR="002F4454" w:rsidRPr="00C33455" w:rsidRDefault="002F4454" w:rsidP="002F4454">
                  <w:pPr>
                    <w:tabs>
                      <w:tab w:val="left" w:pos="1134"/>
                      <w:tab w:val="left" w:pos="4680"/>
                      <w:tab w:val="left" w:pos="7020"/>
                    </w:tabs>
                    <w:suppressAutoHyphens/>
                    <w:jc w:val="both"/>
                    <w:rPr>
                      <w:noProof w:val="0"/>
                      <w:lang w:eastAsia="ru-RU"/>
                    </w:rPr>
                  </w:pPr>
                  <w:r w:rsidRPr="008543AE">
                    <w:rPr>
                      <w:noProof w:val="0"/>
                      <w:lang w:eastAsia="ru-RU"/>
                    </w:rPr>
                    <w:t>Cod IBAN:MD67TRPDAM222500E11600AB</w:t>
                  </w:r>
                </w:p>
              </w:tc>
              <w:tc>
                <w:tcPr>
                  <w:tcW w:w="4675" w:type="dxa"/>
                  <w:vAlign w:val="center"/>
                </w:tcPr>
                <w:p w14:paraId="0EFADD46" w14:textId="513F8FD3" w:rsidR="002F4454" w:rsidRPr="00C33455" w:rsidRDefault="002F4454" w:rsidP="002F4454">
                  <w:pPr>
                    <w:tabs>
                      <w:tab w:val="left" w:pos="1134"/>
                      <w:tab w:val="left" w:pos="4680"/>
                      <w:tab w:val="left" w:pos="7020"/>
                    </w:tabs>
                    <w:suppressAutoHyphens/>
                    <w:jc w:val="both"/>
                    <w:rPr>
                      <w:noProof w:val="0"/>
                      <w:lang w:eastAsia="ru-RU"/>
                    </w:rPr>
                  </w:pPr>
                  <w:r w:rsidRPr="00C33455">
                    <w:rPr>
                      <w:noProof w:val="0"/>
                      <w:lang w:eastAsia="ru-RU"/>
                    </w:rPr>
                    <w:t>Cod IBAN:</w:t>
                  </w:r>
                </w:p>
              </w:tc>
              <w:tc>
                <w:tcPr>
                  <w:tcW w:w="4680" w:type="dxa"/>
                  <w:vAlign w:val="center"/>
                </w:tcPr>
                <w:p w14:paraId="49078DE9" w14:textId="4F807FE7" w:rsidR="002F4454" w:rsidRPr="00C33455" w:rsidRDefault="002F4454" w:rsidP="002F4454">
                  <w:pPr>
                    <w:tabs>
                      <w:tab w:val="left" w:pos="1134"/>
                      <w:tab w:val="left" w:pos="4680"/>
                      <w:tab w:val="left" w:pos="7020"/>
                    </w:tabs>
                    <w:suppressAutoHyphens/>
                    <w:ind w:hanging="14"/>
                    <w:jc w:val="both"/>
                    <w:rPr>
                      <w:noProof w:val="0"/>
                      <w:lang w:eastAsia="ru-RU"/>
                    </w:rPr>
                  </w:pPr>
                </w:p>
              </w:tc>
            </w:tr>
          </w:tbl>
          <w:p w14:paraId="313BFCD7" w14:textId="77777777" w:rsidR="00892FAB" w:rsidRPr="00C33455" w:rsidRDefault="00892FAB" w:rsidP="00892FAB">
            <w:pPr>
              <w:spacing w:line="276" w:lineRule="auto"/>
              <w:contextualSpacing/>
              <w:jc w:val="center"/>
              <w:rPr>
                <w:b/>
                <w:noProof w:val="0"/>
                <w:lang w:eastAsia="ru-RU"/>
              </w:rPr>
            </w:pPr>
          </w:p>
          <w:p w14:paraId="655F8345" w14:textId="77777777" w:rsidR="00892FAB" w:rsidRPr="00C33455" w:rsidRDefault="00892FAB" w:rsidP="00892FAB">
            <w:pPr>
              <w:tabs>
                <w:tab w:val="left" w:pos="360"/>
              </w:tabs>
              <w:jc w:val="both"/>
              <w:rPr>
                <w:noProof w:val="0"/>
                <w:lang w:eastAsia="ru-RU"/>
              </w:rPr>
            </w:pPr>
          </w:p>
          <w:p w14:paraId="1C3BCCA1" w14:textId="77777777" w:rsidR="00892FAB" w:rsidRPr="00C33455" w:rsidRDefault="00892FAB" w:rsidP="00892FAB">
            <w:pPr>
              <w:tabs>
                <w:tab w:val="left" w:pos="360"/>
                <w:tab w:val="left" w:pos="2685"/>
              </w:tabs>
              <w:jc w:val="both"/>
              <w:rPr>
                <w:noProof w:val="0"/>
                <w:lang w:eastAsia="ru-RU"/>
              </w:rPr>
            </w:pPr>
            <w:r w:rsidRPr="00C33455">
              <w:rPr>
                <w:noProof w:val="0"/>
                <w:lang w:eastAsia="ru-RU"/>
              </w:rPr>
              <w:tab/>
            </w:r>
          </w:p>
          <w:p w14:paraId="3D25F8CE" w14:textId="77777777" w:rsidR="00892FAB" w:rsidRPr="00C33455" w:rsidRDefault="00892FAB" w:rsidP="00892FAB">
            <w:pPr>
              <w:tabs>
                <w:tab w:val="left" w:pos="360"/>
                <w:tab w:val="left" w:pos="2685"/>
              </w:tabs>
              <w:spacing w:line="276" w:lineRule="auto"/>
              <w:contextualSpacing/>
              <w:jc w:val="center"/>
              <w:rPr>
                <w:b/>
                <w:noProof w:val="0"/>
                <w:lang w:eastAsia="ru-RU"/>
              </w:rPr>
            </w:pPr>
            <w:r w:rsidRPr="00C33455">
              <w:rPr>
                <w:b/>
                <w:noProof w:val="0"/>
                <w:lang w:eastAsia="ru-RU"/>
              </w:rPr>
              <w:t>SEMNĂTURILE PĂRŢILOR</w:t>
            </w:r>
          </w:p>
          <w:p w14:paraId="74C6D924" w14:textId="77777777" w:rsidR="00892FAB" w:rsidRPr="00C33455" w:rsidRDefault="00892FAB" w:rsidP="00892FAB">
            <w:pPr>
              <w:tabs>
                <w:tab w:val="left" w:pos="360"/>
                <w:tab w:val="left" w:pos="2685"/>
              </w:tabs>
              <w:spacing w:line="276" w:lineRule="auto"/>
              <w:contextualSpacing/>
              <w:jc w:val="center"/>
              <w:rPr>
                <w:b/>
                <w:noProof w:val="0"/>
                <w:lang w:eastAsia="ru-RU"/>
              </w:rPr>
            </w:pPr>
          </w:p>
          <w:tbl>
            <w:tblPr>
              <w:tblW w:w="9340" w:type="dxa"/>
              <w:tblLayout w:type="fixed"/>
              <w:tblLook w:val="04A0" w:firstRow="1" w:lastRow="0" w:firstColumn="1" w:lastColumn="0" w:noHBand="0" w:noVBand="1"/>
            </w:tblPr>
            <w:tblGrid>
              <w:gridCol w:w="4630"/>
              <w:gridCol w:w="4710"/>
            </w:tblGrid>
            <w:tr w:rsidR="00892FAB" w:rsidRPr="00892FAB" w14:paraId="005FBDC4" w14:textId="77777777" w:rsidTr="005276D7">
              <w:trPr>
                <w:trHeight w:val="357"/>
              </w:trPr>
              <w:tc>
                <w:tcPr>
                  <w:tcW w:w="4630" w:type="dxa"/>
                  <w:vAlign w:val="center"/>
                </w:tcPr>
                <w:p w14:paraId="0B851FE9"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0D25DB6E"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6AA3CF21" w14:textId="77777777" w:rsidTr="005276D7">
              <w:trPr>
                <w:trHeight w:val="357"/>
              </w:trPr>
              <w:tc>
                <w:tcPr>
                  <w:tcW w:w="4630" w:type="dxa"/>
                  <w:vAlign w:val="center"/>
                </w:tcPr>
                <w:p w14:paraId="73FFC185" w14:textId="77777777" w:rsidR="00892FAB" w:rsidRPr="00892FAB" w:rsidRDefault="00892FAB" w:rsidP="00892FAB">
                  <w:pPr>
                    <w:tabs>
                      <w:tab w:val="left" w:pos="360"/>
                    </w:tabs>
                    <w:jc w:val="both"/>
                    <w:rPr>
                      <w:b/>
                      <w:noProof w:val="0"/>
                      <w:lang w:val="ru-RU" w:eastAsia="ru-RU"/>
                    </w:rPr>
                  </w:pPr>
                </w:p>
                <w:p w14:paraId="35B009CC" w14:textId="77777777" w:rsidR="00892FAB" w:rsidRPr="00892FAB" w:rsidRDefault="00892FAB" w:rsidP="00892FAB">
                  <w:pPr>
                    <w:tabs>
                      <w:tab w:val="left" w:pos="360"/>
                    </w:tabs>
                    <w:jc w:val="both"/>
                    <w:rPr>
                      <w:b/>
                      <w:noProof w:val="0"/>
                      <w:lang w:val="ru-RU" w:eastAsia="ru-RU"/>
                    </w:rPr>
                  </w:pPr>
                </w:p>
                <w:p w14:paraId="3D74B059" w14:textId="77777777" w:rsidR="00892FAB" w:rsidRPr="00892FAB" w:rsidRDefault="00892FAB" w:rsidP="00892FAB">
                  <w:pPr>
                    <w:tabs>
                      <w:tab w:val="left" w:pos="360"/>
                    </w:tabs>
                    <w:jc w:val="both"/>
                    <w:rPr>
                      <w:b/>
                      <w:noProof w:val="0"/>
                      <w:lang w:val="ru-RU" w:eastAsia="ru-RU"/>
                    </w:rPr>
                  </w:pPr>
                </w:p>
              </w:tc>
              <w:tc>
                <w:tcPr>
                  <w:tcW w:w="4710" w:type="dxa"/>
                  <w:vAlign w:val="center"/>
                </w:tcPr>
                <w:p w14:paraId="409E2CFC" w14:textId="77777777" w:rsidR="00892FAB" w:rsidRPr="00892FAB" w:rsidRDefault="00892FAB" w:rsidP="00892FAB">
                  <w:pPr>
                    <w:tabs>
                      <w:tab w:val="left" w:pos="360"/>
                    </w:tabs>
                    <w:jc w:val="both"/>
                    <w:rPr>
                      <w:b/>
                      <w:noProof w:val="0"/>
                      <w:lang w:val="ru-RU" w:eastAsia="ru-RU"/>
                    </w:rPr>
                  </w:pPr>
                </w:p>
                <w:p w14:paraId="0F30938B" w14:textId="77777777" w:rsidR="00892FAB" w:rsidRPr="00892FAB" w:rsidRDefault="00892FAB" w:rsidP="00892FAB">
                  <w:pPr>
                    <w:tabs>
                      <w:tab w:val="left" w:pos="360"/>
                    </w:tabs>
                    <w:jc w:val="both"/>
                    <w:rPr>
                      <w:b/>
                      <w:noProof w:val="0"/>
                      <w:lang w:val="ru-RU" w:eastAsia="ru-RU"/>
                    </w:rPr>
                  </w:pPr>
                </w:p>
                <w:p w14:paraId="559906B9" w14:textId="77777777" w:rsidR="00892FAB" w:rsidRPr="00892FAB" w:rsidRDefault="00892FAB" w:rsidP="00892FAB">
                  <w:pPr>
                    <w:tabs>
                      <w:tab w:val="left" w:pos="360"/>
                    </w:tabs>
                    <w:jc w:val="both"/>
                    <w:rPr>
                      <w:b/>
                      <w:noProof w:val="0"/>
                      <w:lang w:val="ru-RU" w:eastAsia="ru-RU"/>
                    </w:rPr>
                  </w:pPr>
                </w:p>
              </w:tc>
            </w:tr>
            <w:tr w:rsidR="00892FAB" w:rsidRPr="00892FAB" w14:paraId="732046F4" w14:textId="77777777" w:rsidTr="005276D7">
              <w:trPr>
                <w:trHeight w:val="357"/>
              </w:trPr>
              <w:tc>
                <w:tcPr>
                  <w:tcW w:w="4630" w:type="dxa"/>
                  <w:vAlign w:val="center"/>
                </w:tcPr>
                <w:p w14:paraId="294E22B8"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3596BEBE"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r>
          </w:tbl>
          <w:p w14:paraId="384EE6DE" w14:textId="77777777" w:rsidR="00892FAB" w:rsidRPr="00892FAB" w:rsidRDefault="00892FAB" w:rsidP="00892FAB">
            <w:pPr>
              <w:tabs>
                <w:tab w:val="left" w:pos="360"/>
                <w:tab w:val="left" w:pos="2295"/>
              </w:tabs>
              <w:jc w:val="both"/>
              <w:rPr>
                <w:noProof w:val="0"/>
                <w:lang w:val="ru-RU" w:eastAsia="ru-RU"/>
              </w:rPr>
            </w:pPr>
            <w:r w:rsidRPr="00892FAB">
              <w:rPr>
                <w:noProof w:val="0"/>
                <w:lang w:val="ru-RU" w:eastAsia="ru-RU"/>
              </w:rPr>
              <w:t xml:space="preserve">              </w:t>
            </w:r>
          </w:p>
          <w:p w14:paraId="45FB9F9A" w14:textId="77777777" w:rsidR="00892FAB" w:rsidRPr="00892FAB" w:rsidRDefault="00892FAB" w:rsidP="00892FAB">
            <w:pPr>
              <w:tabs>
                <w:tab w:val="left" w:pos="360"/>
              </w:tabs>
              <w:jc w:val="both"/>
              <w:rPr>
                <w:noProof w:val="0"/>
                <w:lang w:val="ru-RU" w:eastAsia="ru-RU"/>
              </w:rPr>
            </w:pPr>
          </w:p>
        </w:tc>
      </w:tr>
    </w:tbl>
    <w:p w14:paraId="21BB1ED4" w14:textId="77777777" w:rsidR="00892FAB" w:rsidRPr="00892FAB" w:rsidRDefault="00892FAB" w:rsidP="00892FAB">
      <w:pPr>
        <w:rPr>
          <w:noProof w:val="0"/>
          <w:lang w:val="ro-MD" w:eastAsia="ru-RU"/>
        </w:rPr>
      </w:pPr>
    </w:p>
    <w:p w14:paraId="40CD3295" w14:textId="4719E0D8" w:rsidR="00892FAB" w:rsidRDefault="00892FAB">
      <w:pPr>
        <w:spacing w:after="160" w:line="259" w:lineRule="auto"/>
        <w:rPr>
          <w:lang w:val="ro-MD"/>
        </w:rPr>
      </w:pPr>
      <w:r>
        <w:rPr>
          <w:lang w:val="ro-MD"/>
        </w:rPr>
        <w:lastRenderedPageBreak/>
        <w:br w:type="page"/>
      </w:r>
    </w:p>
    <w:p w14:paraId="354A6393" w14:textId="77777777" w:rsidR="00892FAB" w:rsidRPr="00892FAB" w:rsidRDefault="00892FAB" w:rsidP="00892FAB">
      <w:pPr>
        <w:jc w:val="right"/>
        <w:rPr>
          <w:noProof w:val="0"/>
          <w:lang w:val="en-US" w:eastAsia="ru-RU"/>
        </w:rPr>
      </w:pPr>
      <w:r w:rsidRPr="00892FAB">
        <w:rPr>
          <w:noProof w:val="0"/>
          <w:lang w:val="en-US" w:eastAsia="ru-RU"/>
        </w:rPr>
        <w:lastRenderedPageBreak/>
        <w:t>Anexa nr. 26</w:t>
      </w:r>
    </w:p>
    <w:p w14:paraId="01DADA1E" w14:textId="77777777" w:rsidR="00892FAB" w:rsidRPr="00892FAB" w:rsidRDefault="00892FAB" w:rsidP="00892FAB">
      <w:pPr>
        <w:jc w:val="center"/>
        <w:rPr>
          <w:b/>
          <w:noProof w:val="0"/>
          <w:lang w:val="en-US" w:eastAsia="ru-RU"/>
        </w:rPr>
      </w:pPr>
      <w:r w:rsidRPr="00892FAB">
        <w:rPr>
          <w:b/>
          <w:noProof w:val="0"/>
          <w:lang w:val="en-US" w:eastAsia="ru-RU"/>
        </w:rPr>
        <w:t>CONTRACT – MODEL</w:t>
      </w:r>
    </w:p>
    <w:p w14:paraId="43EE70F6" w14:textId="77777777" w:rsidR="00892FAB" w:rsidRPr="00892FAB" w:rsidRDefault="00892FAB" w:rsidP="00892FAB">
      <w:pPr>
        <w:tabs>
          <w:tab w:val="left" w:pos="2295"/>
        </w:tabs>
        <w:jc w:val="both"/>
        <w:rPr>
          <w:noProof w:val="0"/>
          <w:lang w:val="en-US" w:eastAsia="ru-RU"/>
        </w:rPr>
      </w:pPr>
    </w:p>
    <w:p w14:paraId="2D7072D3" w14:textId="77777777" w:rsidR="00892FAB" w:rsidRPr="00892FAB" w:rsidRDefault="00892FAB" w:rsidP="00892FAB">
      <w:pPr>
        <w:jc w:val="center"/>
        <w:rPr>
          <w:b/>
          <w:noProof w:val="0"/>
          <w:lang w:val="en-US" w:eastAsia="ru-RU"/>
        </w:rPr>
      </w:pPr>
      <w:r w:rsidRPr="00892FAB">
        <w:rPr>
          <w:b/>
          <w:caps/>
          <w:noProof w:val="0"/>
          <w:lang w:val="en-US" w:eastAsia="ru-RU"/>
        </w:rPr>
        <w:t>Contract</w:t>
      </w:r>
      <w:r w:rsidRPr="00892FAB">
        <w:rPr>
          <w:b/>
          <w:noProof w:val="0"/>
          <w:lang w:val="en-US" w:eastAsia="ru-RU"/>
        </w:rPr>
        <w:t xml:space="preserve"> nr.  </w:t>
      </w:r>
      <w:r w:rsidRPr="00892FAB">
        <w:rPr>
          <w:b/>
          <w:noProof w:val="0"/>
          <w:lang w:val="en-US" w:eastAsia="ru-RU"/>
        </w:rPr>
        <w:softHyphen/>
      </w:r>
      <w:r w:rsidRPr="00892FAB">
        <w:rPr>
          <w:b/>
          <w:noProof w:val="0"/>
          <w:lang w:val="en-US" w:eastAsia="ru-RU"/>
        </w:rPr>
        <w:softHyphen/>
        <w:t>______________</w:t>
      </w:r>
    </w:p>
    <w:p w14:paraId="4DF1D0E2" w14:textId="77777777" w:rsidR="00892FAB" w:rsidRPr="00892FAB" w:rsidRDefault="00892FAB" w:rsidP="00892FAB">
      <w:pPr>
        <w:jc w:val="center"/>
        <w:rPr>
          <w:b/>
          <w:noProof w:val="0"/>
          <w:lang w:val="en-US" w:eastAsia="ru-RU"/>
        </w:rPr>
      </w:pPr>
      <w:r w:rsidRPr="00892FAB">
        <w:rPr>
          <w:b/>
          <w:noProof w:val="0"/>
          <w:lang w:val="en-US" w:eastAsia="ru-RU"/>
        </w:rPr>
        <w:t xml:space="preserve">de achiziţie publică de servicii de proiectare </w:t>
      </w:r>
    </w:p>
    <w:p w14:paraId="50E74BD6" w14:textId="77777777" w:rsidR="00892FAB" w:rsidRPr="00892FAB" w:rsidRDefault="00892FAB" w:rsidP="00892FAB">
      <w:pPr>
        <w:tabs>
          <w:tab w:val="left" w:pos="2295"/>
        </w:tabs>
        <w:jc w:val="both"/>
        <w:rPr>
          <w:noProof w:val="0"/>
          <w:lang w:val="en-US" w:eastAsia="ru-RU"/>
        </w:rPr>
      </w:pPr>
    </w:p>
    <w:p w14:paraId="5455337F" w14:textId="77777777" w:rsidR="00892FAB" w:rsidRPr="00892FAB" w:rsidRDefault="00892FAB" w:rsidP="008C4D67">
      <w:pPr>
        <w:numPr>
          <w:ilvl w:val="0"/>
          <w:numId w:val="27"/>
        </w:numPr>
        <w:tabs>
          <w:tab w:val="left" w:pos="540"/>
        </w:tabs>
        <w:ind w:left="0" w:firstLine="0"/>
        <w:jc w:val="center"/>
        <w:rPr>
          <w:b/>
          <w:noProof w:val="0"/>
          <w:kern w:val="28"/>
          <w:lang w:val="ru-RU" w:eastAsia="ru-RU"/>
        </w:rPr>
      </w:pPr>
      <w:r w:rsidRPr="00892FAB">
        <w:rPr>
          <w:b/>
          <w:noProof w:val="0"/>
          <w:kern w:val="28"/>
          <w:lang w:val="ru-RU" w:eastAsia="ru-RU"/>
        </w:rPr>
        <w:t>PARTEA GENERALĂ</w:t>
      </w:r>
    </w:p>
    <w:p w14:paraId="63A57869" w14:textId="77777777" w:rsidR="00892FAB" w:rsidRPr="00892FAB" w:rsidRDefault="00892FAB" w:rsidP="00892FAB">
      <w:pPr>
        <w:contextualSpacing/>
        <w:jc w:val="center"/>
        <w:rPr>
          <w:i/>
          <w:noProof w:val="0"/>
          <w:kern w:val="28"/>
          <w:sz w:val="20"/>
          <w:szCs w:val="20"/>
          <w:lang w:val="ru-RU" w:eastAsia="ru-RU"/>
        </w:rPr>
      </w:pPr>
      <w:r w:rsidRPr="00892FAB">
        <w:rPr>
          <w:i/>
          <w:noProof w:val="0"/>
          <w:kern w:val="28"/>
          <w:sz w:val="20"/>
          <w:szCs w:val="20"/>
          <w:lang w:val="ru-RU" w:eastAsia="ru-RU"/>
        </w:rPr>
        <w:t>(OBLIGATORIE)</w:t>
      </w:r>
    </w:p>
    <w:p w14:paraId="5E0935D9" w14:textId="77777777" w:rsidR="00892FAB" w:rsidRPr="00892FAB" w:rsidRDefault="00892FAB" w:rsidP="00892FAB">
      <w:pPr>
        <w:jc w:val="both"/>
        <w:rPr>
          <w:b/>
          <w:noProof w:val="0"/>
          <w:kern w:val="28"/>
          <w:lang w:val="ru-RU" w:eastAsia="ru-RU"/>
        </w:rPr>
      </w:pPr>
      <w:r w:rsidRPr="00892FAB">
        <w:rPr>
          <w:b/>
          <w:noProof w:val="0"/>
          <w:kern w:val="28"/>
          <w:lang w:val="ru-RU" w:eastAsia="ru-RU"/>
        </w:rPr>
        <w:t>PĂRŢILE CONTRACTANTE</w:t>
      </w:r>
    </w:p>
    <w:p w14:paraId="2263C0A4" w14:textId="77777777" w:rsidR="00892FAB" w:rsidRPr="00892FAB" w:rsidRDefault="00892FAB" w:rsidP="00892FAB">
      <w:pPr>
        <w:contextualSpacing/>
        <w:rPr>
          <w:noProof w:val="0"/>
          <w:kern w:val="28"/>
          <w:sz w:val="20"/>
          <w:szCs w:val="20"/>
          <w:lang w:val="ru-RU" w:eastAsia="ru-RU"/>
        </w:rPr>
      </w:pPr>
    </w:p>
    <w:tbl>
      <w:tblPr>
        <w:tblW w:w="498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449"/>
        <w:gridCol w:w="4535"/>
      </w:tblGrid>
      <w:tr w:rsidR="00892FAB" w:rsidRPr="00892FAB" w14:paraId="2CCB932E" w14:textId="77777777" w:rsidTr="005276D7">
        <w:tc>
          <w:tcPr>
            <w:tcW w:w="2476" w:type="pct"/>
          </w:tcPr>
          <w:p w14:paraId="67E22240" w14:textId="77777777" w:rsidR="00892FAB" w:rsidRPr="00892FAB" w:rsidRDefault="00892FAB" w:rsidP="00892FAB">
            <w:pPr>
              <w:jc w:val="both"/>
              <w:rPr>
                <w:b/>
                <w:noProof w:val="0"/>
                <w:lang w:val="ru-RU" w:eastAsia="ru-RU"/>
              </w:rPr>
            </w:pPr>
            <w:r w:rsidRPr="00892FAB">
              <w:rPr>
                <w:b/>
                <w:noProof w:val="0"/>
                <w:lang w:val="ru-RU" w:eastAsia="ru-RU"/>
              </w:rPr>
              <w:t>Beneficiar</w:t>
            </w:r>
          </w:p>
        </w:tc>
        <w:tc>
          <w:tcPr>
            <w:tcW w:w="2524" w:type="pct"/>
          </w:tcPr>
          <w:p w14:paraId="6948E6CF" w14:textId="77777777" w:rsidR="00892FAB" w:rsidRPr="00892FAB" w:rsidRDefault="00892FAB" w:rsidP="00892FAB">
            <w:pPr>
              <w:jc w:val="both"/>
              <w:rPr>
                <w:b/>
                <w:noProof w:val="0"/>
                <w:lang w:val="ru-RU" w:eastAsia="ru-RU"/>
              </w:rPr>
            </w:pPr>
            <w:r w:rsidRPr="00892FAB">
              <w:rPr>
                <w:b/>
                <w:noProof w:val="0"/>
                <w:lang w:val="ru-RU" w:eastAsia="ru-RU"/>
              </w:rPr>
              <w:t>Prestator</w:t>
            </w:r>
          </w:p>
        </w:tc>
      </w:tr>
      <w:tr w:rsidR="00892FAB" w:rsidRPr="00892FAB" w14:paraId="094FA402" w14:textId="77777777" w:rsidTr="005276D7">
        <w:tc>
          <w:tcPr>
            <w:tcW w:w="2476" w:type="pct"/>
          </w:tcPr>
          <w:p w14:paraId="18DA087B" w14:textId="77777777" w:rsidR="00892FAB" w:rsidRPr="00892FAB" w:rsidRDefault="00892FAB" w:rsidP="00892FAB">
            <w:pPr>
              <w:jc w:val="both"/>
              <w:rPr>
                <w:noProof w:val="0"/>
                <w:lang w:val="en-US" w:eastAsia="ru-RU"/>
              </w:rPr>
            </w:pPr>
            <w:r w:rsidRPr="00892FAB">
              <w:rPr>
                <w:b/>
                <w:noProof w:val="0"/>
                <w:lang w:val="en-US" w:eastAsia="ru-RU"/>
              </w:rPr>
              <w:t>_________________________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r w:rsidRPr="00892FAB">
              <w:rPr>
                <w:i/>
                <w:noProof w:val="0"/>
                <w:lang w:val="en-US" w:eastAsia="ru-RU"/>
              </w:rPr>
              <w:t>Beneficiar</w:t>
            </w:r>
            <w:r w:rsidRPr="00892FAB">
              <w:rPr>
                <w:noProof w:val="0"/>
                <w:lang w:val="en-US" w:eastAsia="ru-RU"/>
              </w:rPr>
              <w:t>, IDNO,</w:t>
            </w:r>
            <w:r w:rsidRPr="00892FAB">
              <w:rPr>
                <w:i/>
                <w:noProof w:val="0"/>
                <w:lang w:val="en-US" w:eastAsia="ru-RU"/>
              </w:rPr>
              <w:t xml:space="preserve"> </w:t>
            </w:r>
            <w:r w:rsidRPr="00892FAB">
              <w:rPr>
                <w:noProof w:val="0"/>
                <w:lang w:val="en-US" w:eastAsia="ru-RU"/>
              </w:rPr>
              <w:t xml:space="preserve"> pe de o parte,</w:t>
            </w:r>
          </w:p>
        </w:tc>
        <w:tc>
          <w:tcPr>
            <w:tcW w:w="2524" w:type="pct"/>
          </w:tcPr>
          <w:p w14:paraId="7F841612" w14:textId="77777777" w:rsidR="00892FAB" w:rsidRPr="00892FAB" w:rsidRDefault="00892FAB" w:rsidP="00892FAB">
            <w:pPr>
              <w:jc w:val="both"/>
              <w:rPr>
                <w:noProof w:val="0"/>
                <w:lang w:val="en-US" w:eastAsia="ru-RU"/>
              </w:rPr>
            </w:pPr>
            <w:r w:rsidRPr="00892FAB">
              <w:rPr>
                <w:b/>
                <w:noProof w:val="0"/>
                <w:lang w:val="en-US" w:eastAsia="ru-RU"/>
              </w:rPr>
              <w:t>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în calitate de </w:t>
            </w:r>
            <w:r w:rsidRPr="00892FAB">
              <w:rPr>
                <w:i/>
                <w:noProof w:val="0"/>
                <w:lang w:val="en-US" w:eastAsia="ru-RU"/>
              </w:rPr>
              <w:t xml:space="preserve">Prestator,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altă parte,</w:t>
            </w:r>
          </w:p>
        </w:tc>
      </w:tr>
    </w:tbl>
    <w:p w14:paraId="4F5390C1" w14:textId="77777777" w:rsidR="00892FAB" w:rsidRPr="00892FAB" w:rsidRDefault="00892FAB" w:rsidP="00892FAB">
      <w:pPr>
        <w:jc w:val="both"/>
        <w:rPr>
          <w:noProof w:val="0"/>
          <w:lang w:val="en-US" w:eastAsia="ru-RU"/>
        </w:rPr>
      </w:pPr>
      <w:r w:rsidRPr="00892FAB">
        <w:rPr>
          <w:noProof w:val="0"/>
          <w:lang w:val="en-US" w:eastAsia="ru-RU"/>
        </w:rPr>
        <w:t xml:space="preserve">ambii (denumiţi în continuare </w:t>
      </w:r>
      <w:r w:rsidRPr="00892FAB">
        <w:rPr>
          <w:i/>
          <w:noProof w:val="0"/>
          <w:lang w:val="en-US" w:eastAsia="ru-RU"/>
        </w:rPr>
        <w:t>Părţi</w:t>
      </w:r>
      <w:r w:rsidRPr="00892FAB">
        <w:rPr>
          <w:noProof w:val="0"/>
          <w:lang w:val="en-US" w:eastAsia="ru-RU"/>
        </w:rPr>
        <w:t>), au încheiat prezentul contract referitor la următoarele:</w:t>
      </w:r>
    </w:p>
    <w:p w14:paraId="53E52683" w14:textId="77777777" w:rsidR="00892FAB" w:rsidRPr="00892FAB" w:rsidRDefault="00892FAB" w:rsidP="00892FAB">
      <w:pPr>
        <w:ind w:left="3240"/>
        <w:contextualSpacing/>
        <w:rPr>
          <w:noProof w:val="0"/>
          <w:kern w:val="28"/>
          <w:sz w:val="20"/>
          <w:szCs w:val="20"/>
          <w:lang w:val="en-US" w:eastAsia="ru-RU"/>
        </w:rPr>
      </w:pPr>
    </w:p>
    <w:p w14:paraId="190346BC" w14:textId="77777777" w:rsidR="00892FAB" w:rsidRPr="00892FAB" w:rsidRDefault="00892FAB" w:rsidP="00892FAB">
      <w:pPr>
        <w:rPr>
          <w:b/>
          <w:noProof w:val="0"/>
          <w:lang w:val="en-US" w:eastAsia="ru-RU"/>
        </w:rPr>
      </w:pPr>
      <w:r w:rsidRPr="00892FAB">
        <w:rPr>
          <w:b/>
          <w:noProof w:val="0"/>
          <w:lang w:val="en-US" w:eastAsia="ru-RU"/>
        </w:rPr>
        <w:t>1. OBIECTUL CONTRACTULUI</w:t>
      </w:r>
    </w:p>
    <w:p w14:paraId="2DBD574A" w14:textId="77777777" w:rsidR="00892FAB" w:rsidRPr="00892FAB" w:rsidRDefault="00892FAB" w:rsidP="00892FAB">
      <w:pPr>
        <w:jc w:val="both"/>
        <w:rPr>
          <w:noProof w:val="0"/>
          <w:lang w:val="en-US" w:eastAsia="ru-RU"/>
        </w:rPr>
      </w:pPr>
    </w:p>
    <w:p w14:paraId="53CA862D" w14:textId="77777777" w:rsidR="00892FAB" w:rsidRPr="00892FAB" w:rsidRDefault="00892FAB" w:rsidP="00892FAB">
      <w:pPr>
        <w:jc w:val="both"/>
        <w:rPr>
          <w:noProof w:val="0"/>
          <w:lang w:val="en-US" w:eastAsia="ru-RU"/>
        </w:rPr>
      </w:pPr>
      <w:r w:rsidRPr="00892FAB">
        <w:rPr>
          <w:noProof w:val="0"/>
          <w:lang w:val="en-US" w:eastAsia="ru-RU"/>
        </w:rPr>
        <w:t xml:space="preserve">1.1. Achiziţionarea </w:t>
      </w:r>
      <w:r w:rsidRPr="00892FAB">
        <w:rPr>
          <w:b/>
          <w:noProof w:val="0"/>
          <w:lang w:val="en-US" w:eastAsia="ru-RU"/>
        </w:rPr>
        <w:t>serviciilor de proiectare ______________________________________</w:t>
      </w:r>
      <w:r w:rsidRPr="00892FAB">
        <w:rPr>
          <w:noProof w:val="0"/>
          <w:lang w:val="en-US" w:eastAsia="ru-RU"/>
        </w:rPr>
        <w:t xml:space="preserve">,  conform procedurii de achiziție publică nr. </w:t>
      </w:r>
      <w:r w:rsidRPr="00892FAB">
        <w:rPr>
          <w:b/>
          <w:noProof w:val="0"/>
          <w:lang w:val="en-US" w:eastAsia="ru-RU"/>
        </w:rPr>
        <w:t>___________________</w:t>
      </w:r>
      <w:r w:rsidRPr="00892FAB">
        <w:rPr>
          <w:noProof w:val="0"/>
          <w:lang w:val="en-US" w:eastAsia="ru-RU"/>
        </w:rPr>
        <w:t xml:space="preserve">din </w:t>
      </w:r>
      <w:r w:rsidRPr="00892FAB">
        <w:rPr>
          <w:b/>
          <w:noProof w:val="0"/>
          <w:lang w:val="en-US" w:eastAsia="ru-RU"/>
        </w:rPr>
        <w:t xml:space="preserve">___________________         </w:t>
      </w:r>
      <w:r w:rsidRPr="00892FAB">
        <w:rPr>
          <w:noProof w:val="0"/>
          <w:lang w:val="en-US" w:eastAsia="ru-RU"/>
        </w:rPr>
        <w:t xml:space="preserve">în baza deciziei grupului de lucru al Beneficiarului nr. </w:t>
      </w:r>
      <w:r w:rsidRPr="00892FAB">
        <w:rPr>
          <w:b/>
          <w:noProof w:val="0"/>
          <w:lang w:val="en-US" w:eastAsia="ru-RU"/>
        </w:rPr>
        <w:t>___________</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p>
    <w:p w14:paraId="1B8A5374" w14:textId="77777777" w:rsidR="00892FAB" w:rsidRPr="00892FAB" w:rsidRDefault="00892FAB" w:rsidP="00892FAB">
      <w:pPr>
        <w:jc w:val="both"/>
        <w:rPr>
          <w:noProof w:val="0"/>
          <w:lang w:val="en-US" w:eastAsia="ru-RU"/>
        </w:rPr>
      </w:pPr>
      <w:r w:rsidRPr="00892FAB">
        <w:rPr>
          <w:noProof w:val="0"/>
          <w:lang w:val="en-US" w:eastAsia="ru-RU"/>
        </w:rPr>
        <w:t>1.2. Prestatorul îşi asumă obligaţia de a presta serviciile de proiectare în conformitate cu parametrii tehnici şi cerinţele de bază la elaborarea proiectului stipulate în documentația de atribuire și caietul de sarcini.</w:t>
      </w:r>
    </w:p>
    <w:p w14:paraId="24B03A38" w14:textId="77777777" w:rsidR="00892FAB" w:rsidRPr="00892FAB" w:rsidRDefault="00892FAB" w:rsidP="00892FAB">
      <w:pPr>
        <w:jc w:val="both"/>
        <w:rPr>
          <w:noProof w:val="0"/>
          <w:lang w:val="en-US" w:eastAsia="ru-RU"/>
        </w:rPr>
      </w:pPr>
      <w:r w:rsidRPr="00892FAB">
        <w:rPr>
          <w:noProof w:val="0"/>
          <w:lang w:val="en-US" w:eastAsia="ru-RU"/>
        </w:rPr>
        <w:t xml:space="preserve">1.3. Beneficiarul se obligă, la rândul său, să achite şi să recepţioneze serviciile de proiectare prestate de Prestator. </w:t>
      </w:r>
    </w:p>
    <w:p w14:paraId="17B64F36" w14:textId="77777777" w:rsidR="00892FAB" w:rsidRPr="00892FAB" w:rsidRDefault="00892FAB" w:rsidP="00892FAB">
      <w:pPr>
        <w:jc w:val="both"/>
        <w:rPr>
          <w:noProof w:val="0"/>
          <w:lang w:val="en-US" w:eastAsia="ru-RU"/>
        </w:rPr>
      </w:pPr>
      <w:r w:rsidRPr="00892FAB">
        <w:rPr>
          <w:noProof w:val="0"/>
          <w:lang w:val="en-US" w:eastAsia="ru-RU"/>
        </w:rPr>
        <w:t>1.4. Calitatea serviciilor se atestă prin respectarea legislației, documentelor normative și standardelor de stat ale căror cerințe trebuie respectate la executarea documentației de proiect.</w:t>
      </w:r>
    </w:p>
    <w:p w14:paraId="48098E6D" w14:textId="77777777" w:rsidR="00892FAB" w:rsidRPr="00892FAB" w:rsidRDefault="00892FAB" w:rsidP="00892FAB">
      <w:pPr>
        <w:ind w:left="-284"/>
        <w:jc w:val="both"/>
        <w:rPr>
          <w:noProof w:val="0"/>
          <w:lang w:val="en-US" w:eastAsia="ru-RU"/>
        </w:rPr>
      </w:pPr>
    </w:p>
    <w:p w14:paraId="31A9D433"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2. DOCUMENTELE CONTRACTULUI</w:t>
      </w:r>
    </w:p>
    <w:p w14:paraId="5B3E71E1" w14:textId="77777777" w:rsidR="00892FAB" w:rsidRPr="00892FAB" w:rsidRDefault="00892FAB" w:rsidP="00892FAB">
      <w:pPr>
        <w:tabs>
          <w:tab w:val="left" w:pos="142"/>
        </w:tabs>
        <w:jc w:val="both"/>
        <w:rPr>
          <w:b/>
          <w:noProof w:val="0"/>
          <w:lang w:val="en-US" w:eastAsia="ru-RU"/>
        </w:rPr>
      </w:pPr>
      <w:r w:rsidRPr="00892FAB">
        <w:rPr>
          <w:noProof w:val="0"/>
          <w:lang w:val="en-US" w:eastAsia="ru-RU"/>
        </w:rPr>
        <w:t>2.1. Următoarele documente vor fi considerate părţi componente ale contractului:</w:t>
      </w:r>
    </w:p>
    <w:p w14:paraId="05A3BE47" w14:textId="77777777" w:rsidR="00892FAB" w:rsidRPr="00892FAB" w:rsidRDefault="00892FAB" w:rsidP="00892FAB">
      <w:pPr>
        <w:tabs>
          <w:tab w:val="left" w:pos="993"/>
        </w:tabs>
        <w:suppressAutoHyphens/>
        <w:jc w:val="both"/>
        <w:rPr>
          <w:noProof w:val="0"/>
          <w:lang w:val="en-US" w:eastAsia="ru-RU"/>
        </w:rPr>
      </w:pPr>
      <w:r w:rsidRPr="00892FAB">
        <w:rPr>
          <w:noProof w:val="0"/>
          <w:lang w:val="en-US" w:eastAsia="ru-RU"/>
        </w:rPr>
        <w:t>a) Formularul contractului;</w:t>
      </w:r>
    </w:p>
    <w:p w14:paraId="75C74EBB"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b) Propunerea tehnică și propunerea financiară;</w:t>
      </w:r>
    </w:p>
    <w:p w14:paraId="7A244AD3"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c) Caietul de sarcini;</w:t>
      </w:r>
    </w:p>
    <w:p w14:paraId="5D577A42"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d) Garanția de bună execuție a contractului;</w:t>
      </w:r>
    </w:p>
    <w:p w14:paraId="7FFA2EAF"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e) Acordul de asociere (după caz);</w:t>
      </w:r>
    </w:p>
    <w:p w14:paraId="3BDDE151"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f) Graficul de îndeplinire a contractului aprobat de ambele părți.</w:t>
      </w:r>
    </w:p>
    <w:p w14:paraId="4A19B013" w14:textId="77777777" w:rsidR="00892FAB" w:rsidRPr="00892FAB" w:rsidRDefault="00892FAB" w:rsidP="00892FAB">
      <w:pPr>
        <w:jc w:val="both"/>
        <w:rPr>
          <w:noProof w:val="0"/>
          <w:lang w:val="en-US" w:eastAsia="ru-RU"/>
        </w:rPr>
      </w:pPr>
      <w:r w:rsidRPr="00892FAB">
        <w:rPr>
          <w:noProof w:val="0"/>
          <w:lang w:val="en-US" w:eastAsia="ru-RU"/>
        </w:rPr>
        <w:t>2.2. În cazul unor discrepanţe sau inconsecvenţe între documentele componente ale contractului, documentele vor avea ordinea de prioritate enumerată în punctul 2.1.</w:t>
      </w:r>
    </w:p>
    <w:p w14:paraId="5684A5F6" w14:textId="77777777" w:rsidR="00892FAB" w:rsidRPr="00892FAB" w:rsidRDefault="00892FAB" w:rsidP="00892FAB">
      <w:pPr>
        <w:jc w:val="both"/>
        <w:rPr>
          <w:noProof w:val="0"/>
          <w:lang w:val="en-US" w:eastAsia="ru-RU"/>
        </w:rPr>
      </w:pPr>
      <w:r w:rsidRPr="00892FAB">
        <w:rPr>
          <w:noProof w:val="0"/>
          <w:lang w:val="en-US" w:eastAsia="ru-RU"/>
        </w:rPr>
        <w:t>2.3. În calitate de contravaloare a plăţilor care urmează a fi efectuate de Beneficiar, Prestatorul se obligă să presteze serviciile prevăzute în prezentul contract în conformitate cu documentația de atribuire și oferta acestuia și să transmită Beneficiarului documentația de proiect, precum și să înlăture defectele în conformitate cu prevederile contractului sub toate aspectele.</w:t>
      </w:r>
    </w:p>
    <w:p w14:paraId="39DFBF23" w14:textId="77777777" w:rsidR="00892FAB" w:rsidRPr="00892FAB" w:rsidRDefault="00892FAB" w:rsidP="00892FAB">
      <w:pPr>
        <w:jc w:val="both"/>
        <w:rPr>
          <w:noProof w:val="0"/>
          <w:lang w:val="en-US" w:eastAsia="ru-RU"/>
        </w:rPr>
      </w:pPr>
      <w:r w:rsidRPr="00892FAB">
        <w:rPr>
          <w:noProof w:val="0"/>
          <w:lang w:val="en-US" w:eastAsia="ru-RU"/>
        </w:rPr>
        <w:t xml:space="preserve"> 2.4. Beneficiarul se obligă prin prezentul contract să plătească Prestatorului, în calitate de contravaloare a prestării serviciilor de proiectare, preţul contractului sau orice altă sumă care poate deveni plătibilă conform prevederilor contractului în termenele şi modalitatea stabilite de contract.</w:t>
      </w:r>
    </w:p>
    <w:p w14:paraId="57B4635A" w14:textId="77777777" w:rsidR="00892FAB" w:rsidRPr="00892FAB" w:rsidRDefault="00892FAB" w:rsidP="00892FAB">
      <w:pPr>
        <w:rPr>
          <w:noProof w:val="0"/>
          <w:kern w:val="28"/>
          <w:sz w:val="20"/>
          <w:szCs w:val="20"/>
          <w:lang w:val="en-US" w:eastAsia="ru-RU"/>
        </w:rPr>
      </w:pPr>
    </w:p>
    <w:p w14:paraId="3E545208" w14:textId="77777777" w:rsidR="00892FAB" w:rsidRPr="00892FAB" w:rsidRDefault="00892FAB" w:rsidP="00892FAB">
      <w:pPr>
        <w:rPr>
          <w:b/>
          <w:noProof w:val="0"/>
          <w:lang w:val="en-US" w:eastAsia="ru-RU"/>
        </w:rPr>
      </w:pPr>
      <w:r w:rsidRPr="00892FAB">
        <w:rPr>
          <w:b/>
          <w:noProof w:val="0"/>
          <w:lang w:val="en-US" w:eastAsia="ru-RU"/>
        </w:rPr>
        <w:t>3. TERMENII ŞI CONDIŢIILE DE PRESTARE</w:t>
      </w:r>
    </w:p>
    <w:p w14:paraId="43DBCAAF" w14:textId="77777777" w:rsidR="00892FAB" w:rsidRPr="00892FAB" w:rsidRDefault="00892FAB" w:rsidP="00892FAB">
      <w:pPr>
        <w:jc w:val="both"/>
        <w:rPr>
          <w:noProof w:val="0"/>
          <w:lang w:val="en-US" w:eastAsia="ru-RU"/>
        </w:rPr>
      </w:pPr>
      <w:r w:rsidRPr="00892FAB">
        <w:rPr>
          <w:noProof w:val="0"/>
          <w:lang w:val="en-US" w:eastAsia="ru-RU"/>
        </w:rPr>
        <w:t xml:space="preserve">3.1. Prestatorul se obligă să presteze serviciile de  elaborare a documentaţiei de proiect şi deviz, în termen de </w:t>
      </w:r>
      <w:r w:rsidRPr="00892FAB">
        <w:rPr>
          <w:noProof w:val="0"/>
          <w:lang w:eastAsia="ru-RU"/>
        </w:rPr>
        <w:t>până la ______ luni,</w:t>
      </w:r>
      <w:r w:rsidRPr="00892FAB">
        <w:rPr>
          <w:noProof w:val="0"/>
          <w:lang w:val="en-US" w:eastAsia="ru-RU"/>
        </w:rPr>
        <w:t xml:space="preserve"> de la data notificării de către Beneficiar cu privire la începerea serviciilor de proiectare și în conformitate cu graficul de prestare anexat.</w:t>
      </w:r>
    </w:p>
    <w:p w14:paraId="61FB63E1" w14:textId="77777777" w:rsidR="00892FAB" w:rsidRPr="00892FAB" w:rsidRDefault="00892FAB" w:rsidP="00892FAB">
      <w:pPr>
        <w:jc w:val="both"/>
        <w:rPr>
          <w:i/>
          <w:noProof w:val="0"/>
          <w:sz w:val="20"/>
          <w:szCs w:val="20"/>
          <w:lang w:val="en-US" w:eastAsia="ru-RU"/>
        </w:rPr>
      </w:pPr>
      <w:r w:rsidRPr="00892FAB">
        <w:rPr>
          <w:i/>
          <w:noProof w:val="0"/>
          <w:sz w:val="20"/>
          <w:szCs w:val="20"/>
          <w:lang w:val="en-US" w:eastAsia="ru-RU"/>
        </w:rPr>
        <w:lastRenderedPageBreak/>
        <w:t>* La această secțiune fiecare autoritate contractantă va completa fazele și termenele aferente realizării acestora conform documentației de atribuire.</w:t>
      </w:r>
    </w:p>
    <w:p w14:paraId="04339372" w14:textId="77777777" w:rsidR="00892FAB" w:rsidRPr="00892FAB" w:rsidRDefault="00892FAB" w:rsidP="00892FAB">
      <w:pPr>
        <w:jc w:val="both"/>
        <w:rPr>
          <w:noProof w:val="0"/>
          <w:lang w:val="en-US" w:eastAsia="ru-RU"/>
        </w:rPr>
      </w:pPr>
      <w:r w:rsidRPr="00892FAB">
        <w:rPr>
          <w:noProof w:val="0"/>
          <w:lang w:val="en-US" w:eastAsia="ru-RU"/>
        </w:rPr>
        <w:t>3.2.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Prestatorul va prezenta spre aprobare către Beneficiar, conceptul soluțiilor de reparație pentru care s-a optat, acesta se va baza pe date relevante, precum și argumentarea tehnico-economică.</w:t>
      </w:r>
    </w:p>
    <w:p w14:paraId="49AC34AF" w14:textId="77777777" w:rsidR="00892FAB" w:rsidRPr="00892FAB" w:rsidRDefault="00892FAB" w:rsidP="00892FAB">
      <w:pPr>
        <w:jc w:val="both"/>
        <w:rPr>
          <w:noProof w:val="0"/>
          <w:lang w:val="en-US" w:eastAsia="ru-RU"/>
        </w:rPr>
      </w:pPr>
      <w:r w:rsidRPr="00892FAB">
        <w:rPr>
          <w:noProof w:val="0"/>
          <w:lang w:val="en-US" w:eastAsia="ru-RU"/>
        </w:rPr>
        <w:t xml:space="preserve">3.3. Prestatorul prezintă Beneficiarului documentaţia de proiect şi deviz în limba română (și altă limbă după caz), în volum de ______ exemplare + varianta electronică. </w:t>
      </w:r>
    </w:p>
    <w:p w14:paraId="6E6E0738" w14:textId="77777777" w:rsidR="00892FAB" w:rsidRPr="00892FAB" w:rsidRDefault="00892FAB" w:rsidP="00892FAB">
      <w:pPr>
        <w:jc w:val="both"/>
        <w:rPr>
          <w:noProof w:val="0"/>
          <w:lang w:val="en-US" w:eastAsia="ru-RU"/>
        </w:rPr>
      </w:pPr>
      <w:r w:rsidRPr="00892FAB">
        <w:rPr>
          <w:noProof w:val="0"/>
          <w:lang w:val="en-US" w:eastAsia="ru-RU"/>
        </w:rPr>
        <w:t>3.4. Proiectul se consideră predat definitiv Beneficiarului odată cu prezentarea documentației de proiect și deviz verificată sau expertizată tehnic în conformitate cu actele normative, fără obiecții și originalul facturii fiscale.</w:t>
      </w:r>
    </w:p>
    <w:p w14:paraId="0E17F3E5" w14:textId="77777777" w:rsidR="00892FAB" w:rsidRPr="00892FAB" w:rsidRDefault="00892FAB" w:rsidP="00892FAB">
      <w:pPr>
        <w:jc w:val="both"/>
        <w:rPr>
          <w:noProof w:val="0"/>
          <w:lang w:val="en-US" w:eastAsia="ru-RU"/>
        </w:rPr>
      </w:pPr>
    </w:p>
    <w:p w14:paraId="47F4581B" w14:textId="77777777" w:rsidR="00892FAB" w:rsidRPr="00892FAB" w:rsidRDefault="00892FAB" w:rsidP="00892FAB">
      <w:pPr>
        <w:rPr>
          <w:b/>
          <w:noProof w:val="0"/>
          <w:lang w:val="en-US" w:eastAsia="ru-RU"/>
        </w:rPr>
      </w:pPr>
      <w:r w:rsidRPr="00892FAB">
        <w:rPr>
          <w:b/>
          <w:noProof w:val="0"/>
          <w:lang w:val="en-US" w:eastAsia="ru-RU"/>
        </w:rPr>
        <w:t>4. PREŢUL ŞI CONDIŢIILE DE PLATĂ</w:t>
      </w:r>
    </w:p>
    <w:p w14:paraId="03E4DB54" w14:textId="77777777" w:rsidR="00892FAB" w:rsidRPr="00892FAB" w:rsidRDefault="00892FAB" w:rsidP="00892FAB">
      <w:pPr>
        <w:jc w:val="both"/>
        <w:rPr>
          <w:noProof w:val="0"/>
          <w:lang w:val="en-US" w:eastAsia="ru-RU"/>
        </w:rPr>
      </w:pPr>
      <w:r w:rsidRPr="00892FAB">
        <w:rPr>
          <w:noProof w:val="0"/>
          <w:lang w:val="en-US" w:eastAsia="ru-RU"/>
        </w:rPr>
        <w:t>4.1. Preţul serviciilor de proiectare  conform prezentului contract este stabilit în lei MDL.</w:t>
      </w:r>
    </w:p>
    <w:p w14:paraId="7DBEDEFB" w14:textId="77777777" w:rsidR="00892FAB" w:rsidRPr="00892FAB" w:rsidRDefault="00892FAB" w:rsidP="00892FAB">
      <w:pPr>
        <w:rPr>
          <w:noProof w:val="0"/>
          <w:lang w:val="en-US" w:eastAsia="ru-RU"/>
        </w:rPr>
      </w:pPr>
      <w:r w:rsidRPr="00892FAB">
        <w:rPr>
          <w:noProof w:val="0"/>
          <w:lang w:val="en-US" w:eastAsia="ru-RU"/>
        </w:rPr>
        <w:t xml:space="preserve">4.2.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1E7D4F9A" w14:textId="77777777" w:rsidR="00892FAB" w:rsidRPr="00892FAB" w:rsidRDefault="00892FAB" w:rsidP="00892FAB">
      <w:pPr>
        <w:jc w:val="both"/>
        <w:rPr>
          <w:noProof w:val="0"/>
          <w:lang w:eastAsia="ru-RU"/>
        </w:rPr>
      </w:pPr>
      <w:r w:rsidRPr="00892FAB">
        <w:rPr>
          <w:noProof w:val="0"/>
          <w:lang w:val="en-US" w:eastAsia="ru-RU"/>
        </w:rPr>
        <w:t>4.3</w:t>
      </w:r>
      <w:r w:rsidRPr="00892FAB">
        <w:rPr>
          <w:noProof w:val="0"/>
          <w:lang w:eastAsia="ru-RU"/>
        </w:rPr>
        <w:t>. Beneficiarul are obligaţia de a efectua plata către Prestator pentru *</w:t>
      </w:r>
      <w:r w:rsidRPr="00892FAB">
        <w:rPr>
          <w:b/>
          <w:noProof w:val="0"/>
          <w:lang w:eastAsia="ru-RU"/>
        </w:rPr>
        <w:t>___________________</w:t>
      </w:r>
      <w:r w:rsidRPr="00892FAB">
        <w:rPr>
          <w:noProof w:val="0"/>
          <w:lang w:eastAsia="ru-RU"/>
        </w:rPr>
        <w:t xml:space="preserve"> </w:t>
      </w:r>
    </w:p>
    <w:p w14:paraId="486389B5" w14:textId="77777777" w:rsidR="00892FAB" w:rsidRPr="00892FAB" w:rsidRDefault="00892FAB" w:rsidP="00892FAB">
      <w:pPr>
        <w:jc w:val="both"/>
        <w:rPr>
          <w:noProof w:val="0"/>
          <w:lang w:eastAsia="ru-RU"/>
        </w:rPr>
      </w:pPr>
      <w:r w:rsidRPr="00892FAB">
        <w:rPr>
          <w:i/>
          <w:noProof w:val="0"/>
          <w:lang w:eastAsia="ru-RU"/>
        </w:rPr>
        <w:t>(*Beneficiarul are dreptul să indice plați pe anumite faze/etape ale documentației ce face obiectul contractului și doar dacă acestea au fost prevazute prin documentația de atribuire, caz în care plata finală va fi condiționată de avizarea/aprobarea și de cesionarea exclusivă a drepturilor patrimoniale către Beneficiar</w:t>
      </w:r>
      <w:r w:rsidRPr="00892FAB">
        <w:rPr>
          <w:noProof w:val="0"/>
          <w:lang w:eastAsia="ru-RU"/>
        </w:rPr>
        <w:t xml:space="preserve">), în termen de </w:t>
      </w:r>
      <w:r w:rsidRPr="00892FAB">
        <w:rPr>
          <w:b/>
          <w:noProof w:val="0"/>
          <w:lang w:eastAsia="ru-RU"/>
        </w:rPr>
        <w:t>____________</w:t>
      </w:r>
      <w:r w:rsidRPr="00892FAB">
        <w:rPr>
          <w:noProof w:val="0"/>
          <w:lang w:eastAsia="ru-RU"/>
        </w:rPr>
        <w:t xml:space="preserve"> de la data primirii facturii emisă de către Prestator, în baza documentelor ce atestă predarea documentației fără obiecțiuni.</w:t>
      </w:r>
    </w:p>
    <w:p w14:paraId="2DA6B886" w14:textId="77777777" w:rsidR="00892FAB" w:rsidRPr="005276D7" w:rsidRDefault="00892FAB" w:rsidP="00892FAB">
      <w:pPr>
        <w:rPr>
          <w:b/>
          <w:noProof w:val="0"/>
          <w:lang w:eastAsia="ru-RU"/>
        </w:rPr>
      </w:pPr>
    </w:p>
    <w:p w14:paraId="7001C95D" w14:textId="77777777" w:rsidR="00892FAB" w:rsidRPr="00892FAB" w:rsidRDefault="00892FAB" w:rsidP="00892FAB">
      <w:pPr>
        <w:rPr>
          <w:b/>
          <w:noProof w:val="0"/>
          <w:lang w:val="en-US" w:eastAsia="ru-RU"/>
        </w:rPr>
      </w:pPr>
      <w:r w:rsidRPr="00892FAB">
        <w:rPr>
          <w:b/>
          <w:noProof w:val="0"/>
          <w:lang w:val="en-US" w:eastAsia="ru-RU"/>
        </w:rPr>
        <w:t>5. STANDARDE</w:t>
      </w:r>
    </w:p>
    <w:p w14:paraId="0F96E914" w14:textId="77777777" w:rsidR="00892FAB" w:rsidRPr="00892FAB" w:rsidRDefault="00892FAB" w:rsidP="00892FAB">
      <w:pPr>
        <w:jc w:val="both"/>
        <w:rPr>
          <w:noProof w:val="0"/>
          <w:lang w:val="en-US" w:eastAsia="ru-RU"/>
        </w:rPr>
      </w:pPr>
      <w:r w:rsidRPr="00892FAB">
        <w:rPr>
          <w:noProof w:val="0"/>
          <w:lang w:val="en-US" w:eastAsia="ru-RU"/>
        </w:rPr>
        <w:t>5.1. Serviciile de proiectare prestate în baza contractului vor respecta standardele stabilite de către Beneficiar în cerințele caietului de sarcini.</w:t>
      </w:r>
    </w:p>
    <w:p w14:paraId="2B785425" w14:textId="77777777" w:rsidR="00892FAB" w:rsidRPr="00892FAB" w:rsidRDefault="00892FAB" w:rsidP="00892FAB">
      <w:pPr>
        <w:jc w:val="both"/>
        <w:rPr>
          <w:noProof w:val="0"/>
          <w:lang w:val="en-US" w:eastAsia="ru-RU"/>
        </w:rPr>
      </w:pPr>
      <w:r w:rsidRPr="00892FAB">
        <w:rPr>
          <w:noProof w:val="0"/>
          <w:lang w:val="en-US" w:eastAsia="ru-RU"/>
        </w:rPr>
        <w:t>5.2. Când nu este menţionat nici un standard sau reglementare aplicabilă, se vor respecta standardele sau alte reglementări autorizate în Republica Moldova.</w:t>
      </w:r>
    </w:p>
    <w:p w14:paraId="4240EBE7" w14:textId="77777777" w:rsidR="00892FAB" w:rsidRPr="00892FAB" w:rsidRDefault="00892FAB" w:rsidP="00892FAB">
      <w:pPr>
        <w:jc w:val="both"/>
        <w:rPr>
          <w:b/>
          <w:noProof w:val="0"/>
          <w:lang w:val="en-US" w:eastAsia="ru-RU"/>
        </w:rPr>
      </w:pPr>
    </w:p>
    <w:p w14:paraId="4FA6DC4D" w14:textId="77777777" w:rsidR="00892FAB" w:rsidRPr="00892FAB" w:rsidRDefault="00892FAB" w:rsidP="00892FAB">
      <w:pPr>
        <w:jc w:val="both"/>
        <w:rPr>
          <w:b/>
          <w:noProof w:val="0"/>
          <w:lang w:val="en-US" w:eastAsia="ru-RU"/>
        </w:rPr>
      </w:pPr>
      <w:r w:rsidRPr="00892FAB">
        <w:rPr>
          <w:b/>
          <w:noProof w:val="0"/>
          <w:lang w:val="en-US" w:eastAsia="ru-RU"/>
        </w:rPr>
        <w:t>6. RESPONSABILITĂŢILE BENEFICIARULUI</w:t>
      </w:r>
    </w:p>
    <w:p w14:paraId="4F5E5894" w14:textId="77777777" w:rsidR="00892FAB" w:rsidRPr="00892FAB" w:rsidRDefault="00892FAB" w:rsidP="00892FAB">
      <w:pPr>
        <w:jc w:val="both"/>
        <w:rPr>
          <w:noProof w:val="0"/>
          <w:lang w:eastAsia="ru-RU"/>
        </w:rPr>
      </w:pPr>
      <w:r w:rsidRPr="00892FAB">
        <w:rPr>
          <w:noProof w:val="0"/>
          <w:lang w:eastAsia="ru-RU"/>
        </w:rPr>
        <w:t xml:space="preserve">6.1. Beneficiarul are obligaţia de a pune la dispoziţia Prestatorului orice facilităţi şi/sau informaţii pe care acesta le consideră necesare pentru îndeplinirea contractului. </w:t>
      </w:r>
    </w:p>
    <w:p w14:paraId="7179011A" w14:textId="77777777" w:rsidR="00892FAB" w:rsidRPr="00892FAB" w:rsidRDefault="00892FAB" w:rsidP="00892FAB">
      <w:pPr>
        <w:jc w:val="both"/>
        <w:rPr>
          <w:noProof w:val="0"/>
          <w:lang w:eastAsia="ru-RU"/>
        </w:rPr>
      </w:pPr>
      <w:r w:rsidRPr="00892FAB">
        <w:rPr>
          <w:noProof w:val="0"/>
          <w:lang w:eastAsia="ru-RU"/>
        </w:rPr>
        <w:t xml:space="preserve">6.2. Beneficiarul pe parcursul derularii contractului de achizitie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14:paraId="4A2C2C65" w14:textId="77777777" w:rsidR="00892FAB" w:rsidRPr="00892FAB" w:rsidRDefault="00892FAB" w:rsidP="00892FAB">
      <w:pPr>
        <w:jc w:val="both"/>
        <w:rPr>
          <w:noProof w:val="0"/>
          <w:lang w:eastAsia="ru-RU"/>
        </w:rPr>
      </w:pPr>
      <w:r w:rsidRPr="00892FAB">
        <w:rPr>
          <w:noProof w:val="0"/>
          <w:lang w:eastAsia="ru-RU"/>
        </w:rPr>
        <w:t xml:space="preserve">6.3. Beneficiarul are obligația de a furniza Prestatorului toate autorizațiile și avizele pe care le deține, conform prevederilor legale, dacă nu s-a prevăzut altfel în caietul de sarcini. </w:t>
      </w:r>
    </w:p>
    <w:p w14:paraId="1BAFF28A" w14:textId="77777777" w:rsidR="00892FAB" w:rsidRPr="00892FAB" w:rsidRDefault="00892FAB" w:rsidP="00892FAB">
      <w:pPr>
        <w:jc w:val="both"/>
        <w:rPr>
          <w:noProof w:val="0"/>
          <w:lang w:eastAsia="ru-RU"/>
        </w:rPr>
      </w:pPr>
      <w:r w:rsidRPr="00892FAB">
        <w:rPr>
          <w:noProof w:val="0"/>
          <w:lang w:eastAsia="ru-RU"/>
        </w:rPr>
        <w:t>6.4. Beneficiarul va asigura asistența, dacă este cazul, pentru obținerea de către Prestator a oricăror acorduri, avize și autorizații sau aprobări necesare potrivit actelor normative, în scopul îndeplinirii prevederilor contractului.</w:t>
      </w:r>
    </w:p>
    <w:p w14:paraId="47F8556D" w14:textId="77777777" w:rsidR="00892FAB" w:rsidRPr="00892FAB" w:rsidRDefault="00892FAB" w:rsidP="00892FAB">
      <w:pPr>
        <w:jc w:val="both"/>
        <w:rPr>
          <w:noProof w:val="0"/>
          <w:lang w:eastAsia="ru-RU"/>
        </w:rPr>
      </w:pPr>
    </w:p>
    <w:p w14:paraId="1CF20068" w14:textId="77777777" w:rsidR="00892FAB" w:rsidRPr="005276D7" w:rsidRDefault="00892FAB" w:rsidP="00892FAB">
      <w:pPr>
        <w:jc w:val="both"/>
        <w:rPr>
          <w:b/>
          <w:noProof w:val="0"/>
          <w:lang w:eastAsia="ru-RU"/>
        </w:rPr>
      </w:pPr>
      <w:r w:rsidRPr="005276D7">
        <w:rPr>
          <w:b/>
          <w:noProof w:val="0"/>
          <w:lang w:eastAsia="ru-RU"/>
        </w:rPr>
        <w:t>7. RESPONSABILITĂŢILE PRESTATORULUI</w:t>
      </w:r>
    </w:p>
    <w:p w14:paraId="0B06460A" w14:textId="77777777" w:rsidR="00892FAB" w:rsidRPr="00892FAB" w:rsidRDefault="00892FAB" w:rsidP="00892FAB">
      <w:pPr>
        <w:jc w:val="both"/>
        <w:rPr>
          <w:noProof w:val="0"/>
          <w:lang w:eastAsia="ru-RU"/>
        </w:rPr>
      </w:pPr>
      <w:r w:rsidRPr="00892FAB">
        <w:rPr>
          <w:noProof w:val="0"/>
          <w:lang w:eastAsia="ru-RU"/>
        </w:rPr>
        <w:t xml:space="preserve">7.1. Prestatorul are obligaţia de a presta, în condițiile legislației, serviciile prevăzute în contract cu profesionalismul şi promptitudinea cuvenite angajamentului asumat, fără erori sau omisiuni ale proiectului care să genereze ulterior lucrări suplimentare ce nu au caracter de imprevizibilitate și care pot leza obligațiile financiare ale Beneficiarului; </w:t>
      </w:r>
    </w:p>
    <w:p w14:paraId="0AB9A037" w14:textId="77777777" w:rsidR="00892FAB" w:rsidRPr="00892FAB" w:rsidRDefault="00892FAB" w:rsidP="00892FAB">
      <w:pPr>
        <w:jc w:val="both"/>
        <w:rPr>
          <w:noProof w:val="0"/>
          <w:lang w:eastAsia="ru-RU"/>
        </w:rPr>
      </w:pPr>
      <w:r w:rsidRPr="00892FAB">
        <w:rPr>
          <w:noProof w:val="0"/>
          <w:lang w:eastAsia="ru-RU"/>
        </w:rPr>
        <w:lastRenderedPageBreak/>
        <w:t xml:space="preserve">7.2. Prestatorul are obligaţia de a supraveghea prestarea serviciilor, de a asigura resursele umane, materiale, echipamentele sau altele asemenea, cerute de şi pentru contract, în măsura în care necesitatea asigurării acestora este prevăzută în contract sau se poate deduce în mod rezonabil din contract. </w:t>
      </w:r>
    </w:p>
    <w:p w14:paraId="0E440266" w14:textId="77777777" w:rsidR="00892FAB" w:rsidRPr="00892FAB" w:rsidRDefault="00892FAB" w:rsidP="00892FAB">
      <w:pPr>
        <w:jc w:val="both"/>
        <w:rPr>
          <w:noProof w:val="0"/>
          <w:lang w:eastAsia="ru-RU"/>
        </w:rPr>
      </w:pPr>
      <w:r w:rsidRPr="00892FAB">
        <w:rPr>
          <w:noProof w:val="0"/>
          <w:lang w:eastAsia="ru-RU"/>
        </w:rPr>
        <w:t>7.2. Prestatorul este pe deplin responsabil pentru prestarea serviciilor în conformitate cu contractul de prestare convenit. Totodată este răspunzător atât de siguranţa tuturor operaţiunilor şi metodelor de prestare utilizate, cât şi de calificarea personalului folosit pe toată durata contractului.</w:t>
      </w:r>
    </w:p>
    <w:p w14:paraId="621CC12B" w14:textId="77777777" w:rsidR="00892FAB" w:rsidRPr="00892FAB" w:rsidRDefault="00892FAB" w:rsidP="00892FAB">
      <w:pPr>
        <w:jc w:val="both"/>
        <w:rPr>
          <w:noProof w:val="0"/>
          <w:lang w:eastAsia="ru-RU"/>
        </w:rPr>
      </w:pPr>
      <w:r w:rsidRPr="00892FAB">
        <w:rPr>
          <w:noProof w:val="0"/>
          <w:lang w:eastAsia="ru-RU"/>
        </w:rPr>
        <w:t>7.3. Asumându-şi toate responsabilităţile ce decurg din conţinutul contractului cât şi a prevederilor legale, Prestatorul are cel putin următoarele obligaţii şi răspunderi:</w:t>
      </w:r>
    </w:p>
    <w:p w14:paraId="042B7EB8" w14:textId="77777777" w:rsidR="00892FAB" w:rsidRPr="00892FAB" w:rsidRDefault="00892FAB" w:rsidP="00892FAB">
      <w:pPr>
        <w:jc w:val="both"/>
        <w:rPr>
          <w:noProof w:val="0"/>
          <w:lang w:eastAsia="ru-RU"/>
        </w:rPr>
      </w:pPr>
      <w:r w:rsidRPr="00892FAB">
        <w:rPr>
          <w:noProof w:val="0"/>
          <w:lang w:eastAsia="ru-RU"/>
        </w:rPr>
        <w:t>a) precizarea prin proiect a categoriei de importanţă a construcţiei;</w:t>
      </w:r>
    </w:p>
    <w:p w14:paraId="13A90222" w14:textId="77777777" w:rsidR="00892FAB" w:rsidRPr="00892FAB" w:rsidRDefault="00892FAB" w:rsidP="00892FAB">
      <w:pPr>
        <w:jc w:val="both"/>
        <w:rPr>
          <w:noProof w:val="0"/>
          <w:lang w:eastAsia="ru-RU"/>
        </w:rPr>
      </w:pPr>
      <w:r w:rsidRPr="00892FAB">
        <w:rPr>
          <w:noProof w:val="0"/>
          <w:lang w:eastAsia="ru-RU"/>
        </w:rPr>
        <w:t xml:space="preserve">b) asigurarea prin proiecte şi detalii de execuţie a nivelului de calitate corespunzător cerinţelor, cu respectarea reglementărilor tehnice şi a clauzelor contractuale; </w:t>
      </w:r>
    </w:p>
    <w:p w14:paraId="55C3890C" w14:textId="77777777" w:rsidR="00892FAB" w:rsidRPr="00892FAB" w:rsidRDefault="00892FAB" w:rsidP="00892FAB">
      <w:pPr>
        <w:jc w:val="both"/>
        <w:rPr>
          <w:noProof w:val="0"/>
          <w:lang w:eastAsia="ru-RU"/>
        </w:rPr>
      </w:pPr>
      <w:r w:rsidRPr="00892FAB">
        <w:rPr>
          <w:noProof w:val="0"/>
          <w:lang w:eastAsia="ru-RU"/>
        </w:rPr>
        <w:t xml:space="preserve">c) soluţionarea neconformităţilor şi neconcordanţelor semnalate de către specialiştii verificatori de proiecte atestaţi, suportând cheltuielile de verificare repetată, în caz de primire a avizului negativ; </w:t>
      </w:r>
    </w:p>
    <w:p w14:paraId="496D8220" w14:textId="77777777" w:rsidR="00892FAB" w:rsidRPr="00892FAB" w:rsidRDefault="00892FAB" w:rsidP="00892FAB">
      <w:pPr>
        <w:jc w:val="both"/>
        <w:rPr>
          <w:noProof w:val="0"/>
          <w:lang w:eastAsia="ru-RU"/>
        </w:rPr>
      </w:pPr>
      <w:r w:rsidRPr="00892FAB">
        <w:rPr>
          <w:noProof w:val="0"/>
          <w:lang w:eastAsia="ru-RU"/>
        </w:rPr>
        <w:t>d) elaborarea caietelor de sarcini, a instrucţiunilor tehnice privind execuţia lucrărilor, exploatarea, întreţinerea şi reparaţiile, precum şi, după caz, a proiectelor de urmărire privind comportarea în timp a construcţiilor precum și documentaţia privind postutilizarea construcţiilor dacă s-a stabilit astfel;</w:t>
      </w:r>
    </w:p>
    <w:p w14:paraId="0925EDA1" w14:textId="77777777" w:rsidR="00892FAB" w:rsidRPr="00892FAB" w:rsidRDefault="00892FAB" w:rsidP="00892FAB">
      <w:pPr>
        <w:jc w:val="both"/>
        <w:rPr>
          <w:noProof w:val="0"/>
          <w:lang w:eastAsia="ru-RU"/>
        </w:rPr>
      </w:pPr>
      <w:r w:rsidRPr="00892FAB">
        <w:rPr>
          <w:noProof w:val="0"/>
          <w:lang w:eastAsia="ru-RU"/>
        </w:rPr>
        <w:t xml:space="preserve">e) stabilirea, prin proiect, a fazelor de execuţie determinate pentru lucrările aferente cerinţelor şi participarea pe şantier la verificările de calitate legate de acestea; </w:t>
      </w:r>
    </w:p>
    <w:p w14:paraId="0F19F177" w14:textId="77777777" w:rsidR="00892FAB" w:rsidRPr="00892FAB" w:rsidRDefault="00892FAB" w:rsidP="00892FAB">
      <w:pPr>
        <w:jc w:val="both"/>
        <w:rPr>
          <w:noProof w:val="0"/>
          <w:lang w:eastAsia="ru-RU"/>
        </w:rPr>
      </w:pPr>
      <w:r w:rsidRPr="00892FAB">
        <w:rPr>
          <w:noProof w:val="0"/>
          <w:lang w:eastAsia="ru-RU"/>
        </w:rPr>
        <w:t xml:space="preserve">f) stabilirea modului de tratare a defectelor apărute în execuţie, din vina proiectantului, la construcţiile la care trebuie să asigure nivelul de calitate corespunzător cerinţelor, precum şi urmărirea aplicării pe şantier a soluţiilor adoptate, după însuşirea acestora de către specialişti verificatori de proiecte atestaţi, la cererea Beneficiarului; </w:t>
      </w:r>
    </w:p>
    <w:p w14:paraId="715109A4" w14:textId="77777777" w:rsidR="00892FAB" w:rsidRPr="00892FAB" w:rsidRDefault="00892FAB" w:rsidP="00892FAB">
      <w:pPr>
        <w:jc w:val="both"/>
        <w:rPr>
          <w:noProof w:val="0"/>
          <w:lang w:eastAsia="ru-RU"/>
        </w:rPr>
      </w:pPr>
      <w:r w:rsidRPr="00892FAB">
        <w:rPr>
          <w:noProof w:val="0"/>
          <w:lang w:eastAsia="ru-RU"/>
        </w:rPr>
        <w:t xml:space="preserve">g) participarea la întocmirea cărţii tehnice a construcţiei şi la recepţia lucrărilor executate; </w:t>
      </w:r>
    </w:p>
    <w:p w14:paraId="4CEBC73F" w14:textId="77777777" w:rsidR="00892FAB" w:rsidRPr="00892FAB" w:rsidRDefault="00892FAB" w:rsidP="00892FAB">
      <w:pPr>
        <w:jc w:val="both"/>
        <w:rPr>
          <w:noProof w:val="0"/>
          <w:lang w:eastAsia="ru-RU"/>
        </w:rPr>
      </w:pPr>
      <w:r w:rsidRPr="00892FAB">
        <w:rPr>
          <w:noProof w:val="0"/>
          <w:lang w:eastAsia="ru-RU"/>
        </w:rPr>
        <w:t>h) asigurarea asistenţei tehnice, conform clauzelor contractuale, pentru proiectele elaborate, pe perioada execuţiei construcţiilor sau a lucrărilor de intervenţie la construcţiile existente;</w:t>
      </w:r>
    </w:p>
    <w:p w14:paraId="0C47A0AB" w14:textId="77777777" w:rsidR="00892FAB" w:rsidRPr="00892FAB" w:rsidRDefault="00892FAB" w:rsidP="00892FAB">
      <w:pPr>
        <w:jc w:val="both"/>
        <w:rPr>
          <w:noProof w:val="0"/>
          <w:lang w:eastAsia="ru-RU"/>
        </w:rPr>
      </w:pPr>
      <w:r w:rsidRPr="00892FAB">
        <w:rPr>
          <w:noProof w:val="0"/>
          <w:lang w:eastAsia="ru-RU"/>
        </w:rPr>
        <w:t>i) asigurarea participării obligatorii a proiectantului coordonator de proiect şi, după caz, a proiectanţilor pe specialităţi la toate fazele de execuţie stabilite prin proiect şi la recepţia lucrărilor.</w:t>
      </w:r>
    </w:p>
    <w:p w14:paraId="32EB7F5D" w14:textId="77777777" w:rsidR="00892FAB" w:rsidRPr="00892FAB" w:rsidRDefault="00892FAB" w:rsidP="00892FAB">
      <w:pPr>
        <w:jc w:val="both"/>
        <w:rPr>
          <w:noProof w:val="0"/>
          <w:lang w:eastAsia="ru-RU"/>
        </w:rPr>
      </w:pPr>
      <w:r w:rsidRPr="00892FAB">
        <w:rPr>
          <w:noProof w:val="0"/>
          <w:lang w:eastAsia="ru-RU"/>
        </w:rPr>
        <w:t xml:space="preserve">7.4. Prestatorul va respecta prevederile prezentului contract, asumându-şi toate responsabilităţile și garanțiile ce decurg atât din conţinutul contractului cât şi a prevederilor actelor normative. </w:t>
      </w:r>
    </w:p>
    <w:p w14:paraId="0F81D1F4" w14:textId="77777777" w:rsidR="00892FAB" w:rsidRPr="00892FAB" w:rsidRDefault="00892FAB" w:rsidP="00892FAB">
      <w:pPr>
        <w:jc w:val="both"/>
        <w:rPr>
          <w:noProof w:val="0"/>
          <w:lang w:eastAsia="ru-RU"/>
        </w:rPr>
      </w:pPr>
      <w:r w:rsidRPr="00892FAB">
        <w:rPr>
          <w:noProof w:val="0"/>
          <w:lang w:eastAsia="ru-RU"/>
        </w:rPr>
        <w:t xml:space="preserve">7.5. Prestatorul va depune diligenţa necesară şi va acţiona cu promptitudine pentru a da curs solicitărilor transmise de Beneficiar, care decurg din natura prezentului contract, inclusiv, dar fără a se limita la obligația ce îi revine de a răspunde la solicitările de clarificare ale Beneficiarului. Termenele de răspuns la solicitări nu vor depăși  </w:t>
      </w:r>
      <w:r w:rsidRPr="00892FAB">
        <w:rPr>
          <w:b/>
          <w:noProof w:val="0"/>
          <w:lang w:eastAsia="ru-RU"/>
        </w:rPr>
        <w:t xml:space="preserve">____  </w:t>
      </w:r>
      <w:r w:rsidRPr="00892FAB">
        <w:rPr>
          <w:noProof w:val="0"/>
          <w:lang w:eastAsia="ru-RU"/>
        </w:rPr>
        <w:t>zile lucrătoare.</w:t>
      </w:r>
    </w:p>
    <w:p w14:paraId="026035D7" w14:textId="77777777" w:rsidR="00892FAB" w:rsidRPr="00892FAB" w:rsidRDefault="00892FAB" w:rsidP="00892FAB">
      <w:pPr>
        <w:jc w:val="both"/>
        <w:rPr>
          <w:noProof w:val="0"/>
          <w:lang w:eastAsia="ru-RU"/>
        </w:rPr>
      </w:pPr>
      <w:r w:rsidRPr="00892FAB">
        <w:rPr>
          <w:noProof w:val="0"/>
          <w:lang w:eastAsia="ru-RU"/>
        </w:rPr>
        <w:t>7.6. Prestatorul are obligația de a actualiza devizul general întocmit la faza de proiectare, ori de câte ori este nevoie, în conformitate cu prevederile legale privind etapele de elaborare şi conţinutul-cadru al documentaţiilor aferente obiectivelor/proiectelor de investiţii finanţate din fonduri publice, fără costuri suplimentare în sarcina Beneficiarului.</w:t>
      </w:r>
    </w:p>
    <w:p w14:paraId="3FFE356C" w14:textId="77777777" w:rsidR="00892FAB" w:rsidRPr="00892FAB" w:rsidRDefault="00892FAB" w:rsidP="00892FAB">
      <w:pPr>
        <w:jc w:val="both"/>
        <w:rPr>
          <w:noProof w:val="0"/>
          <w:lang w:eastAsia="ru-RU"/>
        </w:rPr>
      </w:pPr>
      <w:r w:rsidRPr="00892FAB">
        <w:rPr>
          <w:noProof w:val="0"/>
          <w:lang w:eastAsia="ru-RU"/>
        </w:rPr>
        <w:t>7.7. În perioada de execuţie a lucrărilor, Prestatorul va transmite Beneficiarului rapoarte de activitate privind serviciile de asistenţă tehnică prestate (dacă este cazul). Înainte de recepţia la terminarea lucrărilor, Prestatorul va transmite Beneficiarului raportul la terminarea lucrărilor privind asistenţa tehnică acordată pe parcursul execuţiei lucrărilor şi va prezenta în faţa comisiei de recepţie punctul de vedere privind execuţia lucrărilor. La recepţia finală, Prestatorul va transmite Beneficiarului  raportul final privind asistenţa tehnică acordată în perioada de garanţie, dacă este cazul.</w:t>
      </w:r>
    </w:p>
    <w:p w14:paraId="1654528C" w14:textId="77777777" w:rsidR="00892FAB" w:rsidRPr="00892FAB" w:rsidRDefault="00892FAB" w:rsidP="00892FAB">
      <w:pPr>
        <w:jc w:val="both"/>
        <w:rPr>
          <w:noProof w:val="0"/>
          <w:lang w:eastAsia="ru-RU"/>
        </w:rPr>
      </w:pPr>
      <w:r w:rsidRPr="00892FAB">
        <w:rPr>
          <w:noProof w:val="0"/>
          <w:lang w:eastAsia="ru-RU"/>
        </w:rPr>
        <w:t xml:space="preserve">7.8. Proiectul va respecta prevederile reglementărilor tehnice și actelor normative referitoare la proiectarea și execuția lucrărilor și alte standarde menționate în caietul de sarcini. Actele normative vor fi cele în vigoare la data proiectării. </w:t>
      </w:r>
    </w:p>
    <w:p w14:paraId="3BEF74F7" w14:textId="77777777" w:rsidR="00892FAB" w:rsidRPr="00892FAB" w:rsidRDefault="00892FAB" w:rsidP="00892FAB">
      <w:pPr>
        <w:rPr>
          <w:b/>
          <w:noProof w:val="0"/>
          <w:lang w:eastAsia="ru-RU"/>
        </w:rPr>
      </w:pPr>
    </w:p>
    <w:p w14:paraId="6C66F2BB" w14:textId="77777777" w:rsidR="00892FAB" w:rsidRPr="00892FAB" w:rsidRDefault="00892FAB" w:rsidP="00892FAB">
      <w:pPr>
        <w:rPr>
          <w:b/>
          <w:noProof w:val="0"/>
          <w:lang w:eastAsia="ru-RU"/>
        </w:rPr>
      </w:pPr>
      <w:r w:rsidRPr="00892FAB">
        <w:rPr>
          <w:b/>
          <w:noProof w:val="0"/>
          <w:lang w:eastAsia="ru-RU"/>
        </w:rPr>
        <w:t xml:space="preserve">8. RECEPŢIE ŞI VERIFICĂRI </w:t>
      </w:r>
    </w:p>
    <w:p w14:paraId="447AE951" w14:textId="77777777" w:rsidR="00892FAB" w:rsidRPr="00892FAB" w:rsidRDefault="00892FAB" w:rsidP="00892FAB">
      <w:pPr>
        <w:jc w:val="both"/>
        <w:rPr>
          <w:noProof w:val="0"/>
          <w:lang w:eastAsia="ru-RU"/>
        </w:rPr>
      </w:pPr>
      <w:r w:rsidRPr="00892FAB">
        <w:rPr>
          <w:noProof w:val="0"/>
          <w:lang w:eastAsia="ru-RU"/>
        </w:rPr>
        <w:t xml:space="preserve">8.1. Beneficiarul are obligaţia de a verifica modul de prestare a serviciilor şi furnizare a documentelor pentru a stabili conformitatea lor cu actele normative și cu prevederile prezentului contract. </w:t>
      </w:r>
    </w:p>
    <w:p w14:paraId="3A55AC28" w14:textId="77777777" w:rsidR="00892FAB" w:rsidRPr="00892FAB" w:rsidRDefault="00892FAB" w:rsidP="00892FAB">
      <w:pPr>
        <w:jc w:val="both"/>
        <w:rPr>
          <w:noProof w:val="0"/>
          <w:lang w:eastAsia="ru-RU"/>
        </w:rPr>
      </w:pPr>
      <w:r w:rsidRPr="00892FAB">
        <w:rPr>
          <w:noProof w:val="0"/>
          <w:lang w:eastAsia="ru-RU"/>
        </w:rPr>
        <w:t xml:space="preserve">8.2. Beneficiarul are dreptul de a verifica periodic modul de prestare a serviciilor și documentele pe parcursul furnizarii/întocmirii acestora pentru a stabili conformitatea lor cu cerințele din caietul de sarcini/documentația de atribuire. Verificările efectuate periodic, vor fi în concordanță cu graficul convenit, după caz. Acestea se pot numi verificări de parcurs și se vor concretiza prin întocmirea unui proces-verbal în care se va menționa rezultatul verificărilor inclusiv eventuale recomandări. </w:t>
      </w:r>
    </w:p>
    <w:p w14:paraId="03BA4B4F" w14:textId="77777777" w:rsidR="00892FAB" w:rsidRPr="00892FAB" w:rsidRDefault="00892FAB" w:rsidP="00892FAB">
      <w:pPr>
        <w:jc w:val="both"/>
        <w:rPr>
          <w:noProof w:val="0"/>
          <w:lang w:eastAsia="ru-RU"/>
        </w:rPr>
      </w:pPr>
      <w:r w:rsidRPr="00892FAB">
        <w:rPr>
          <w:noProof w:val="0"/>
          <w:lang w:eastAsia="ru-RU"/>
        </w:rPr>
        <w:t xml:space="preserve">8.3. În cazul în care reprezentanţii Beneficiarului însărcinaţi cu verificările conform punctului 8.2. de mai sus constată că serviciile nu au fost prestate şi/sau documentele nu au fost furnizate în conformitate cu solicitările Beneficiarului şi prevederile contractului, vor consemna aspectele semnalate în procesul-verbal menţionat la punctul 8.2 şi îl vor notifica în mod corespunzător pe Prestator stabilind inclusiv termenul acordat pentru remedieri. </w:t>
      </w:r>
    </w:p>
    <w:p w14:paraId="1CE7C1D6" w14:textId="77777777" w:rsidR="00892FAB" w:rsidRPr="00892FAB" w:rsidRDefault="00892FAB" w:rsidP="00892FAB">
      <w:pPr>
        <w:jc w:val="both"/>
        <w:rPr>
          <w:noProof w:val="0"/>
          <w:lang w:eastAsia="ru-RU"/>
        </w:rPr>
      </w:pPr>
      <w:r w:rsidRPr="00892FAB">
        <w:rPr>
          <w:noProof w:val="0"/>
          <w:lang w:eastAsia="ru-RU"/>
        </w:rPr>
        <w:t>8.4. Verificarea finală și recepția proiectului se vor face ulterior verificării de conformitate prevăzută la punctul 8.2 și verificării tehnice conform punctului 8.1, în cadrul unui consiliu tehnico-economic al Beneficiarului care se va organiza nu mai târziu de 30 de zile de la data convenită prin contract pentru predarea proiectului de către prestator în forma stabilită. În intervalul de la data predării proiectului și până la data intrunirii comisiei, Beneficiarul va realiza verificarea de conformitate, formulând întrebări de clarificare transmise în scris Prestatorului.</w:t>
      </w:r>
    </w:p>
    <w:p w14:paraId="0203E1B3" w14:textId="77777777" w:rsidR="00892FAB" w:rsidRPr="00892FAB" w:rsidRDefault="00892FAB" w:rsidP="00892FAB">
      <w:pPr>
        <w:jc w:val="both"/>
        <w:rPr>
          <w:noProof w:val="0"/>
          <w:lang w:eastAsia="ru-RU"/>
        </w:rPr>
      </w:pPr>
      <w:r w:rsidRPr="00892FAB">
        <w:rPr>
          <w:noProof w:val="0"/>
          <w:lang w:eastAsia="ru-RU"/>
        </w:rPr>
        <w:t xml:space="preserve">8.5. Consiliul tehnico-economic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14:paraId="69F630EB" w14:textId="77777777" w:rsidR="00892FAB" w:rsidRPr="00892FAB" w:rsidRDefault="00892FAB" w:rsidP="00892FAB">
      <w:pPr>
        <w:jc w:val="both"/>
        <w:rPr>
          <w:noProof w:val="0"/>
          <w:lang w:eastAsia="ru-RU"/>
        </w:rPr>
      </w:pPr>
      <w:r w:rsidRPr="00892FAB">
        <w:rPr>
          <w:noProof w:val="0"/>
          <w:lang w:eastAsia="ru-RU"/>
        </w:rPr>
        <w:t xml:space="preserve">8.6. Procesul-verbal de recepție nu il va exonera pe Prestator de raspunderea pentru viciile de executie cauzate de realizarea necorespunzătoare a documentatiei de către acesta. </w:t>
      </w:r>
    </w:p>
    <w:p w14:paraId="24BF9D9D" w14:textId="77777777" w:rsidR="00892FAB" w:rsidRPr="00892FAB" w:rsidRDefault="00892FAB" w:rsidP="00892FAB">
      <w:pPr>
        <w:rPr>
          <w:noProof w:val="0"/>
          <w:lang w:eastAsia="ru-RU"/>
        </w:rPr>
      </w:pPr>
    </w:p>
    <w:p w14:paraId="660E4C47" w14:textId="77777777" w:rsidR="00892FAB" w:rsidRPr="00892FAB" w:rsidRDefault="00892FAB" w:rsidP="00892FAB">
      <w:pPr>
        <w:rPr>
          <w:b/>
          <w:noProof w:val="0"/>
          <w:lang w:eastAsia="ru-RU"/>
        </w:rPr>
      </w:pPr>
      <w:r w:rsidRPr="00892FAB">
        <w:rPr>
          <w:b/>
          <w:noProof w:val="0"/>
          <w:lang w:eastAsia="ru-RU"/>
        </w:rPr>
        <w:t>9. DERULARE</w:t>
      </w:r>
    </w:p>
    <w:p w14:paraId="4D911B21" w14:textId="77777777" w:rsidR="00892FAB" w:rsidRPr="00892FAB" w:rsidRDefault="00892FAB" w:rsidP="00892FAB">
      <w:pPr>
        <w:jc w:val="both"/>
        <w:rPr>
          <w:noProof w:val="0"/>
          <w:lang w:eastAsia="ru-RU"/>
        </w:rPr>
      </w:pPr>
      <w:r w:rsidRPr="00892FAB">
        <w:rPr>
          <w:noProof w:val="0"/>
          <w:lang w:eastAsia="ru-RU"/>
        </w:rPr>
        <w:t xml:space="preserve">9.1. Prestatorul are obligaţia de a începe prestarea serviciilor la data/datele notificate pentru fiecare fază de proiectare, după caz, de către Beneficiar cu privire la începerea activităţii, în conformitate cu graficul convenit și anexat. </w:t>
      </w:r>
    </w:p>
    <w:p w14:paraId="52CAAAF0" w14:textId="77777777" w:rsidR="00892FAB" w:rsidRPr="00892FAB" w:rsidRDefault="00892FAB" w:rsidP="00892FAB">
      <w:pPr>
        <w:jc w:val="both"/>
        <w:rPr>
          <w:noProof w:val="0"/>
          <w:lang w:eastAsia="ru-RU"/>
        </w:rPr>
      </w:pPr>
      <w:r w:rsidRPr="00892FAB">
        <w:rPr>
          <w:noProof w:val="0"/>
          <w:lang w:eastAsia="ru-RU"/>
        </w:rPr>
        <w:t xml:space="preserve">9.2. Serviciile prestate în baza contractului trebuie finalizate în termenul convenit de părţi, conform punctului 3 din prezentul contract. </w:t>
      </w:r>
    </w:p>
    <w:p w14:paraId="440C8CE2" w14:textId="77777777" w:rsidR="00892FAB" w:rsidRPr="00892FAB" w:rsidRDefault="00892FAB" w:rsidP="00892FAB">
      <w:pPr>
        <w:jc w:val="both"/>
        <w:rPr>
          <w:noProof w:val="0"/>
          <w:lang w:eastAsia="ru-RU"/>
        </w:rPr>
      </w:pPr>
      <w:r w:rsidRPr="00892FAB">
        <w:rPr>
          <w:noProof w:val="0"/>
          <w:lang w:eastAsia="ru-RU"/>
        </w:rPr>
        <w:t>9.3. Cu excepţia prevederilor de la punctul 10, o întarziere în îndeplinirea contractului dă dreptul Beneficiarului de a solicita penalităţi Prestatorului potrivit prevederilor punctului 15.</w:t>
      </w:r>
    </w:p>
    <w:p w14:paraId="30858FD2" w14:textId="77777777" w:rsidR="00892FAB" w:rsidRPr="00892FAB" w:rsidRDefault="00892FAB" w:rsidP="00892FAB">
      <w:pPr>
        <w:rPr>
          <w:b/>
          <w:noProof w:val="0"/>
          <w:lang w:eastAsia="ru-RU"/>
        </w:rPr>
      </w:pPr>
    </w:p>
    <w:p w14:paraId="0EEB3D57" w14:textId="77777777" w:rsidR="00892FAB" w:rsidRPr="005276D7" w:rsidRDefault="00892FAB" w:rsidP="00892FAB">
      <w:pPr>
        <w:rPr>
          <w:b/>
          <w:noProof w:val="0"/>
          <w:lang w:eastAsia="ru-RU"/>
        </w:rPr>
      </w:pPr>
      <w:r w:rsidRPr="005276D7">
        <w:rPr>
          <w:b/>
          <w:noProof w:val="0"/>
          <w:lang w:eastAsia="ru-RU"/>
        </w:rPr>
        <w:t>10. JUSTIFICAREA DATORITĂ UNUI IMPEDIMENT</w:t>
      </w:r>
    </w:p>
    <w:p w14:paraId="719CE21B" w14:textId="77777777" w:rsidR="00892FAB" w:rsidRPr="005276D7" w:rsidRDefault="00892FAB" w:rsidP="00892FAB">
      <w:pPr>
        <w:jc w:val="both"/>
        <w:rPr>
          <w:noProof w:val="0"/>
          <w:lang w:eastAsia="ru-RU"/>
        </w:rPr>
      </w:pPr>
      <w:r w:rsidRPr="005276D7">
        <w:rPr>
          <w:noProof w:val="0"/>
          <w:lang w:eastAsia="ru-RU"/>
        </w:rPr>
        <w:t>10.1.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pământ, precum şi alte circumstanţe care nu depind de voinţa Părţilor).</w:t>
      </w:r>
    </w:p>
    <w:p w14:paraId="2A9B2C28" w14:textId="77777777" w:rsidR="00892FAB" w:rsidRPr="005276D7" w:rsidRDefault="00892FAB" w:rsidP="00892FAB">
      <w:pPr>
        <w:jc w:val="both"/>
        <w:rPr>
          <w:noProof w:val="0"/>
          <w:lang w:eastAsia="ru-RU"/>
        </w:rPr>
      </w:pPr>
      <w:r w:rsidRPr="005276D7">
        <w:rPr>
          <w:noProof w:val="0"/>
          <w:lang w:eastAsia="ru-RU"/>
        </w:rPr>
        <w:t xml:space="preserve">10.2. Partea care invocă apariția impedimentului înafara controlului este obligată să informeze imediat (dar nu mai târziu de </w:t>
      </w:r>
      <w:r w:rsidRPr="005276D7">
        <w:rPr>
          <w:noProof w:val="0"/>
          <w:lang w:eastAsia="ru-RU"/>
        </w:rPr>
        <w:softHyphen/>
      </w:r>
      <w:r w:rsidRPr="005276D7">
        <w:rPr>
          <w:noProof w:val="0"/>
          <w:lang w:eastAsia="ru-RU"/>
        </w:rPr>
        <w:softHyphen/>
      </w:r>
      <w:r w:rsidRPr="005276D7">
        <w:rPr>
          <w:noProof w:val="0"/>
          <w:lang w:eastAsia="ru-RU"/>
        </w:rPr>
        <w:softHyphen/>
      </w:r>
      <w:r w:rsidRPr="005276D7">
        <w:rPr>
          <w:noProof w:val="0"/>
          <w:lang w:eastAsia="ru-RU"/>
        </w:rPr>
        <w:softHyphen/>
      </w:r>
      <w:r w:rsidRPr="005276D7">
        <w:rPr>
          <w:noProof w:val="0"/>
          <w:lang w:eastAsia="ru-RU"/>
        </w:rPr>
        <w:softHyphen/>
        <w:t xml:space="preserve">_____ zile) cealaltă Parte despre survenirea circumstanţelor, dar și despre efectele acestora asupra executării contractului. </w:t>
      </w:r>
    </w:p>
    <w:p w14:paraId="1DF9C83C" w14:textId="77777777" w:rsidR="00892FAB" w:rsidRPr="00892FAB" w:rsidRDefault="00892FAB" w:rsidP="00892FAB">
      <w:pPr>
        <w:jc w:val="both"/>
        <w:rPr>
          <w:noProof w:val="0"/>
          <w:lang w:val="en-US" w:eastAsia="ru-RU"/>
        </w:rPr>
      </w:pPr>
      <w:r w:rsidRPr="00892FAB">
        <w:rPr>
          <w:noProof w:val="0"/>
          <w:lang w:val="en-US" w:eastAsia="ru-RU"/>
        </w:rPr>
        <w:t>10.3. Survenirea circumstanţelor impedimentului, momentul declanşării şi termenul de acţiune trebuie să fie confirmate printr-un certificat, eliberat în mod corespunzător de către organul competent din ţara Părţii care invocă asemenea circumstanţe.</w:t>
      </w:r>
    </w:p>
    <w:p w14:paraId="12836723" w14:textId="77777777" w:rsidR="00892FAB" w:rsidRPr="00892FAB" w:rsidRDefault="00892FAB" w:rsidP="00892FAB">
      <w:pPr>
        <w:tabs>
          <w:tab w:val="left" w:pos="426"/>
          <w:tab w:val="left" w:pos="3645"/>
        </w:tabs>
        <w:rPr>
          <w:b/>
          <w:noProof w:val="0"/>
          <w:lang w:val="en-US" w:eastAsia="ru-RU"/>
        </w:rPr>
      </w:pPr>
    </w:p>
    <w:p w14:paraId="56186C2D" w14:textId="77777777" w:rsidR="00892FAB" w:rsidRPr="00892FAB" w:rsidRDefault="00892FAB" w:rsidP="00892FAB">
      <w:pPr>
        <w:tabs>
          <w:tab w:val="left" w:pos="426"/>
          <w:tab w:val="left" w:pos="3645"/>
        </w:tabs>
        <w:rPr>
          <w:b/>
          <w:noProof w:val="0"/>
          <w:lang w:val="en-US" w:eastAsia="ru-RU"/>
        </w:rPr>
      </w:pPr>
      <w:r w:rsidRPr="00892FAB">
        <w:rPr>
          <w:b/>
          <w:noProof w:val="0"/>
          <w:lang w:val="en-US" w:eastAsia="ru-RU"/>
        </w:rPr>
        <w:t>11. MODIFICĂRI</w:t>
      </w:r>
    </w:p>
    <w:p w14:paraId="01FAD89D" w14:textId="77777777" w:rsidR="00892FAB" w:rsidRPr="00892FAB" w:rsidRDefault="00892FAB" w:rsidP="00892FAB">
      <w:pPr>
        <w:tabs>
          <w:tab w:val="left" w:pos="426"/>
          <w:tab w:val="left" w:pos="3645"/>
        </w:tabs>
        <w:jc w:val="both"/>
        <w:rPr>
          <w:noProof w:val="0"/>
          <w:lang w:val="en-US" w:eastAsia="ru-RU"/>
        </w:rPr>
      </w:pPr>
      <w:r w:rsidRPr="00892FAB">
        <w:rPr>
          <w:noProof w:val="0"/>
          <w:lang w:val="en-US" w:eastAsia="ru-RU"/>
        </w:rPr>
        <w:lastRenderedPageBreak/>
        <w:t>Modificarea contractului de achiziţie publică, în cursul perioadei sale de valabilitate, se va efectua conform prevederilor actelor normative cu incidenţă în domeniul achiziţiilor publice, prin acord adiţional la prezentul contract.</w:t>
      </w:r>
    </w:p>
    <w:p w14:paraId="0F549F7B" w14:textId="77777777" w:rsidR="00892FAB" w:rsidRPr="00892FAB" w:rsidRDefault="00892FAB" w:rsidP="00892FAB">
      <w:pPr>
        <w:jc w:val="both"/>
        <w:rPr>
          <w:b/>
          <w:noProof w:val="0"/>
          <w:lang w:val="en-US" w:eastAsia="ru-RU"/>
        </w:rPr>
      </w:pPr>
    </w:p>
    <w:p w14:paraId="3C76FE1D" w14:textId="77777777" w:rsidR="00892FAB" w:rsidRPr="00892FAB" w:rsidRDefault="00892FAB" w:rsidP="00892FAB">
      <w:pPr>
        <w:jc w:val="both"/>
        <w:rPr>
          <w:b/>
          <w:noProof w:val="0"/>
          <w:lang w:val="en-US" w:eastAsia="ru-RU"/>
        </w:rPr>
      </w:pPr>
      <w:r w:rsidRPr="00892FAB">
        <w:rPr>
          <w:b/>
          <w:noProof w:val="0"/>
          <w:lang w:val="en-US" w:eastAsia="ru-RU"/>
        </w:rPr>
        <w:t>12. AJUSTAREA PREŢULUI CONTRACTULUI</w:t>
      </w:r>
    </w:p>
    <w:p w14:paraId="3BFF7381" w14:textId="77777777" w:rsidR="00892FAB" w:rsidRPr="00892FAB" w:rsidRDefault="00892FAB" w:rsidP="00892FAB">
      <w:pPr>
        <w:jc w:val="both"/>
        <w:rPr>
          <w:noProof w:val="0"/>
          <w:lang w:val="en-US" w:eastAsia="ru-RU"/>
        </w:rPr>
      </w:pPr>
      <w:r w:rsidRPr="00892FAB">
        <w:rPr>
          <w:noProof w:val="0"/>
          <w:lang w:eastAsia="ru-RU"/>
        </w:rPr>
        <w:t>Ajustarea prețului contractului pe parcursul derulării contractului aflat în perioada sa de valabilitate, se va efectua conform prevederilor actelor normative aplicabile în domeniul achiziţiilor publice.</w:t>
      </w:r>
    </w:p>
    <w:p w14:paraId="51FEF4F4" w14:textId="77777777" w:rsidR="00892FAB" w:rsidRPr="00892FAB" w:rsidRDefault="00892FAB" w:rsidP="00892FAB">
      <w:pPr>
        <w:jc w:val="both"/>
        <w:rPr>
          <w:noProof w:val="0"/>
          <w:lang w:val="en-US" w:eastAsia="ru-RU"/>
        </w:rPr>
      </w:pPr>
    </w:p>
    <w:p w14:paraId="3D080D5B" w14:textId="77777777" w:rsidR="00892FAB" w:rsidRPr="00892FAB" w:rsidRDefault="00892FAB" w:rsidP="00892FAB">
      <w:pPr>
        <w:rPr>
          <w:b/>
          <w:noProof w:val="0"/>
          <w:lang w:val="en-US" w:eastAsia="ru-RU"/>
        </w:rPr>
      </w:pPr>
      <w:r w:rsidRPr="00892FAB">
        <w:rPr>
          <w:b/>
          <w:noProof w:val="0"/>
          <w:lang w:val="en-US" w:eastAsia="ru-RU"/>
        </w:rPr>
        <w:t>13. CONDIŢIILE DE PREDARE-PRIMIRE</w:t>
      </w:r>
    </w:p>
    <w:p w14:paraId="78F5384B" w14:textId="77777777" w:rsidR="00892FAB" w:rsidRPr="00892FAB" w:rsidRDefault="00892FAB" w:rsidP="00892FAB">
      <w:pPr>
        <w:jc w:val="both"/>
        <w:rPr>
          <w:noProof w:val="0"/>
          <w:lang w:val="en-US" w:eastAsia="ru-RU"/>
        </w:rPr>
      </w:pPr>
      <w:r w:rsidRPr="00892FAB">
        <w:rPr>
          <w:noProof w:val="0"/>
          <w:lang w:val="en-US" w:eastAsia="ru-RU"/>
        </w:rPr>
        <w:t>Serviciile de proiectare se consideră predate de către Prestator şi recepţionate de către Beneficiar dacă:</w:t>
      </w:r>
    </w:p>
    <w:p w14:paraId="727D8616" w14:textId="77777777" w:rsidR="00892FAB" w:rsidRPr="00892FAB" w:rsidRDefault="00892FAB" w:rsidP="008C4D67">
      <w:pPr>
        <w:numPr>
          <w:ilvl w:val="0"/>
          <w:numId w:val="35"/>
        </w:numPr>
        <w:tabs>
          <w:tab w:val="num" w:pos="0"/>
          <w:tab w:val="left" w:pos="360"/>
        </w:tabs>
        <w:suppressAutoHyphens/>
        <w:ind w:left="0" w:firstLine="0"/>
        <w:jc w:val="both"/>
        <w:rPr>
          <w:noProof w:val="0"/>
          <w:lang w:val="en-US" w:eastAsia="ru-RU"/>
        </w:rPr>
      </w:pPr>
      <w:r w:rsidRPr="00892FAB">
        <w:rPr>
          <w:noProof w:val="0"/>
          <w:lang w:val="en-US" w:eastAsia="ru-RU"/>
        </w:rPr>
        <w:t xml:space="preserve">cantitatea serviciilor de proiectare corespunde informaţiei indicate în prezentul contract; </w:t>
      </w:r>
    </w:p>
    <w:p w14:paraId="548DE91C" w14:textId="77777777" w:rsidR="00892FAB" w:rsidRPr="00892FAB" w:rsidRDefault="00892FAB" w:rsidP="008C4D67">
      <w:pPr>
        <w:numPr>
          <w:ilvl w:val="0"/>
          <w:numId w:val="35"/>
        </w:numPr>
        <w:tabs>
          <w:tab w:val="num" w:pos="0"/>
          <w:tab w:val="left" w:pos="360"/>
        </w:tabs>
        <w:suppressAutoHyphens/>
        <w:ind w:left="0" w:firstLine="0"/>
        <w:jc w:val="both"/>
        <w:rPr>
          <w:noProof w:val="0"/>
          <w:lang w:val="en-US" w:eastAsia="ru-RU"/>
        </w:rPr>
      </w:pPr>
      <w:r w:rsidRPr="00892FAB">
        <w:rPr>
          <w:noProof w:val="0"/>
          <w:lang w:val="en-US" w:eastAsia="ru-RU"/>
        </w:rPr>
        <w:t>calitatea serviciilor de proiectare corespunde documentelor normative și standardelor de stat.</w:t>
      </w:r>
    </w:p>
    <w:p w14:paraId="6334BF65" w14:textId="77777777" w:rsidR="00892FAB" w:rsidRPr="00892FAB" w:rsidRDefault="00892FAB" w:rsidP="00892FAB">
      <w:pPr>
        <w:jc w:val="both"/>
        <w:rPr>
          <w:noProof w:val="0"/>
          <w:lang w:val="en-US" w:eastAsia="ru-RU"/>
        </w:rPr>
      </w:pPr>
    </w:p>
    <w:p w14:paraId="799F78EE" w14:textId="77777777" w:rsidR="00892FAB" w:rsidRPr="00892FAB" w:rsidRDefault="00892FAB" w:rsidP="00892FAB">
      <w:pPr>
        <w:rPr>
          <w:b/>
          <w:noProof w:val="0"/>
          <w:lang w:val="en-US" w:eastAsia="ru-RU"/>
        </w:rPr>
      </w:pPr>
      <w:r w:rsidRPr="00892FAB">
        <w:rPr>
          <w:b/>
          <w:noProof w:val="0"/>
          <w:lang w:val="en-US" w:eastAsia="ru-RU"/>
        </w:rPr>
        <w:t>14. REZOLUȚIUNEA CONTRACTULUI</w:t>
      </w:r>
    </w:p>
    <w:p w14:paraId="75EF2A3C" w14:textId="77777777" w:rsidR="00892FAB" w:rsidRPr="00892FAB" w:rsidRDefault="00892FAB" w:rsidP="00892FAB">
      <w:pPr>
        <w:jc w:val="both"/>
        <w:rPr>
          <w:noProof w:val="0"/>
          <w:lang w:val="en-US" w:eastAsia="ru-RU"/>
        </w:rPr>
      </w:pPr>
      <w:r w:rsidRPr="00892FAB">
        <w:rPr>
          <w:noProof w:val="0"/>
          <w:lang w:val="en-US" w:eastAsia="ru-RU"/>
        </w:rPr>
        <w:t>14.1. Rezoluțiunea contractului se poate realiza cu acordul comun al Părţilor.</w:t>
      </w:r>
    </w:p>
    <w:p w14:paraId="73342FA9" w14:textId="77777777" w:rsidR="00892FAB" w:rsidRPr="00892FAB" w:rsidRDefault="00892FAB" w:rsidP="00892FAB">
      <w:pPr>
        <w:jc w:val="both"/>
        <w:rPr>
          <w:noProof w:val="0"/>
          <w:lang w:val="en-US" w:eastAsia="ru-RU"/>
        </w:rPr>
      </w:pPr>
      <w:r w:rsidRPr="00892FAB">
        <w:rPr>
          <w:noProof w:val="0"/>
          <w:lang w:val="en-US" w:eastAsia="ru-RU"/>
        </w:rPr>
        <w:t>14.2. Contractul poate fi rezolvit în mod unilateral în caz de:</w:t>
      </w:r>
    </w:p>
    <w:p w14:paraId="34156DF1" w14:textId="77777777" w:rsidR="00892FAB" w:rsidRPr="00892FAB" w:rsidRDefault="00892FAB" w:rsidP="008C4D67">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 xml:space="preserve">refuz al Prestatorului de a presta serviciile de proiectare prevăzute în prezentul contract;         </w:t>
      </w:r>
    </w:p>
    <w:p w14:paraId="352780A8" w14:textId="77777777" w:rsidR="00892FAB" w:rsidRPr="00892FAB" w:rsidRDefault="00892FAB" w:rsidP="008C4D67">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nerespectare de către Prestator a termenelor de executare stabilite;</w:t>
      </w:r>
    </w:p>
    <w:p w14:paraId="477F7929" w14:textId="77777777" w:rsidR="00892FAB" w:rsidRPr="00892FAB" w:rsidRDefault="00892FAB" w:rsidP="008C4D67">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nerespectare de către Beneficiar a termenelor de plată a serviciilor;</w:t>
      </w:r>
    </w:p>
    <w:p w14:paraId="0057E25B" w14:textId="77777777" w:rsidR="00892FAB" w:rsidRPr="00892FAB" w:rsidRDefault="00892FAB" w:rsidP="008C4D67">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nesatisfacerea de către una dintre Părţi a pretenţiilor înaintate conform prezentului contract;</w:t>
      </w:r>
    </w:p>
    <w:p w14:paraId="469362F9" w14:textId="77777777" w:rsidR="00892FAB" w:rsidRPr="00892FAB" w:rsidRDefault="00892FAB" w:rsidP="008C4D67">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contractantul se afla, la momentul atribuirii lui, în una dintre situațiile care ar fi determinat excluderea sa din procedura de atribuire potrivit art. 19 al Legii nr. 131/2015 privind achizițiile publice;</w:t>
      </w:r>
    </w:p>
    <w:p w14:paraId="1F48C0DA" w14:textId="77777777" w:rsidR="00892FAB" w:rsidRPr="00892FAB" w:rsidRDefault="00892FAB" w:rsidP="008C4D67">
      <w:pPr>
        <w:numPr>
          <w:ilvl w:val="0"/>
          <w:numId w:val="26"/>
        </w:numPr>
        <w:tabs>
          <w:tab w:val="left" w:pos="0"/>
          <w:tab w:val="left" w:pos="360"/>
          <w:tab w:val="left" w:pos="599"/>
          <w:tab w:val="num" w:pos="1135"/>
          <w:tab w:val="left" w:pos="2070"/>
        </w:tabs>
        <w:ind w:left="0" w:firstLine="0"/>
        <w:jc w:val="both"/>
        <w:rPr>
          <w:noProof w:val="0"/>
          <w:lang w:val="en-US" w:eastAsia="ru-RU"/>
        </w:rPr>
      </w:pPr>
      <w:r w:rsidRPr="00892FAB">
        <w:rPr>
          <w:noProof w:val="0"/>
          <w:lang w:val="en-US" w:eastAsia="ru-RU"/>
        </w:rPr>
        <w:t>contractul a făcut obiectul unei modificări substanțiale care necesită o nouă procedură de achiziție publică în conformitate cu art. 76 al Legii nr. 131/2015 privind achizițiile publice;</w:t>
      </w:r>
    </w:p>
    <w:p w14:paraId="451B3D9E" w14:textId="77777777" w:rsidR="00892FAB" w:rsidRPr="00892FAB" w:rsidRDefault="00892FAB" w:rsidP="008C4D67">
      <w:pPr>
        <w:numPr>
          <w:ilvl w:val="0"/>
          <w:numId w:val="26"/>
        </w:numPr>
        <w:tabs>
          <w:tab w:val="left" w:pos="0"/>
          <w:tab w:val="left" w:pos="360"/>
          <w:tab w:val="left" w:pos="599"/>
          <w:tab w:val="num" w:pos="1135"/>
          <w:tab w:val="left" w:pos="2070"/>
        </w:tabs>
        <w:ind w:left="0" w:firstLine="0"/>
        <w:jc w:val="both"/>
        <w:rPr>
          <w:noProof w:val="0"/>
          <w:lang w:val="en-US" w:eastAsia="ru-RU"/>
        </w:rPr>
      </w:pPr>
      <w:r w:rsidRPr="00892FAB">
        <w:rPr>
          <w:noProof w:val="0"/>
          <w:lang w:val="en-US" w:eastAsia="ru-RU"/>
        </w:rPr>
        <w:t>contractul nu urma să fie atribuit contractantului respectiv, avînd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4117A8BF" w14:textId="77777777" w:rsidR="00892FAB" w:rsidRPr="00892FAB" w:rsidRDefault="00892FAB" w:rsidP="00892FAB">
      <w:pPr>
        <w:jc w:val="both"/>
        <w:rPr>
          <w:noProof w:val="0"/>
          <w:lang w:val="en-US" w:eastAsia="ru-RU"/>
        </w:rPr>
      </w:pPr>
      <w:r w:rsidRPr="00892FAB">
        <w:rPr>
          <w:noProof w:val="0"/>
          <w:lang w:val="en-US" w:eastAsia="ru-RU"/>
        </w:rPr>
        <w:t>14.3. Partea iniţiatoare a rezoluțiunii contractului este obligată să comunice în termen de _____  zile lucrătoare celeilalte Părţi despre intenţiile ei printr-o scrisoare motivată.</w:t>
      </w:r>
    </w:p>
    <w:p w14:paraId="43B172C4" w14:textId="77777777" w:rsidR="00892FAB" w:rsidRPr="00892FAB" w:rsidRDefault="00892FAB" w:rsidP="00892FAB">
      <w:pPr>
        <w:jc w:val="both"/>
        <w:rPr>
          <w:noProof w:val="0"/>
          <w:lang w:val="en-US" w:eastAsia="ru-RU"/>
        </w:rPr>
      </w:pPr>
      <w:r w:rsidRPr="00892FAB">
        <w:rPr>
          <w:noProof w:val="0"/>
          <w:lang w:val="en-US" w:eastAsia="ru-RU"/>
        </w:rPr>
        <w:t>14.4. Partea înştiinţată este obligată să răspundă în decurs de  _____ zile lucrătoare de la primirea notificării, după expirarea acestui termen contractul se consideră încetat de drept.</w:t>
      </w:r>
    </w:p>
    <w:p w14:paraId="098C98B5" w14:textId="77777777" w:rsidR="00892FAB" w:rsidRPr="00892FAB" w:rsidRDefault="00892FAB" w:rsidP="00892FAB">
      <w:pPr>
        <w:rPr>
          <w:b/>
          <w:noProof w:val="0"/>
          <w:lang w:val="en-US" w:eastAsia="ru-RU"/>
        </w:rPr>
      </w:pPr>
    </w:p>
    <w:p w14:paraId="71CB0083" w14:textId="77777777" w:rsidR="00892FAB" w:rsidRPr="00892FAB" w:rsidRDefault="00892FAB" w:rsidP="00892FAB">
      <w:pPr>
        <w:rPr>
          <w:b/>
          <w:noProof w:val="0"/>
          <w:lang w:val="en-US" w:eastAsia="ru-RU"/>
        </w:rPr>
      </w:pPr>
      <w:r w:rsidRPr="00892FAB">
        <w:rPr>
          <w:b/>
          <w:noProof w:val="0"/>
          <w:lang w:val="en-US" w:eastAsia="ru-RU"/>
        </w:rPr>
        <w:t>15. RECLAMAŢII ŞI SANCŢIUNI</w:t>
      </w:r>
    </w:p>
    <w:p w14:paraId="13DF9A9A" w14:textId="77777777" w:rsidR="00892FAB" w:rsidRPr="00892FAB" w:rsidRDefault="00892FAB" w:rsidP="00892FAB">
      <w:pPr>
        <w:jc w:val="both"/>
        <w:rPr>
          <w:noProof w:val="0"/>
          <w:lang w:val="en-US" w:eastAsia="ru-RU"/>
        </w:rPr>
      </w:pPr>
      <w:r w:rsidRPr="00892FAB">
        <w:rPr>
          <w:noProof w:val="0"/>
          <w:lang w:val="en-US" w:eastAsia="ru-RU"/>
        </w:rPr>
        <w:t>15.1. Reclamaţiile privind cantitatea serviciilor de proiectare prestate sunt înaintate Prestatorului la momentul recepţionării acestora sau nu mai târziu de _____ zile de la data recepționării, fiind confirmate printr-un act întocmit în comun cu reprezentantul Prestatorului.</w:t>
      </w:r>
    </w:p>
    <w:p w14:paraId="043AC6EA" w14:textId="77777777" w:rsidR="00892FAB" w:rsidRPr="00892FAB" w:rsidRDefault="00892FAB" w:rsidP="00892FAB">
      <w:pPr>
        <w:jc w:val="both"/>
        <w:rPr>
          <w:noProof w:val="0"/>
          <w:lang w:eastAsia="ru-RU"/>
        </w:rPr>
      </w:pPr>
      <w:r w:rsidRPr="00892FAB">
        <w:rPr>
          <w:noProof w:val="0"/>
          <w:lang w:val="en-US" w:eastAsia="ru-RU"/>
        </w:rPr>
        <w:t xml:space="preserve">15.2. </w:t>
      </w:r>
      <w:r w:rsidRPr="00892FAB">
        <w:rPr>
          <w:noProof w:val="0"/>
          <w:lang w:eastAsia="ru-RU"/>
        </w:rPr>
        <w:t xml:space="preserve">Pretenţiile privind calitatea serviciilor de proiectare prestate sunt înaintate Prestatorului în termen de _____ zile de la depistarea deficienţelor de calitate, confirmate prin prescripțiile Beneficiarului și a </w:t>
      </w:r>
      <w:r w:rsidRPr="00892FAB">
        <w:rPr>
          <w:noProof w:val="0"/>
          <w:color w:val="262626"/>
          <w:shd w:val="clear" w:color="auto" w:fill="FFFFFF"/>
          <w:lang w:eastAsia="ru-RU"/>
        </w:rPr>
        <w:t>specialiştilor verificatori de proiecte atestaţi</w:t>
      </w:r>
      <w:r w:rsidRPr="00892FAB">
        <w:rPr>
          <w:noProof w:val="0"/>
          <w:lang w:eastAsia="ru-RU"/>
        </w:rPr>
        <w:t>.</w:t>
      </w:r>
    </w:p>
    <w:p w14:paraId="5DED9EA0" w14:textId="77777777" w:rsidR="00892FAB" w:rsidRPr="00892FAB" w:rsidRDefault="00892FAB" w:rsidP="00892FAB">
      <w:pPr>
        <w:jc w:val="both"/>
        <w:rPr>
          <w:noProof w:val="0"/>
          <w:lang w:eastAsia="ru-RU"/>
        </w:rPr>
      </w:pPr>
      <w:r w:rsidRPr="00892FAB">
        <w:rPr>
          <w:noProof w:val="0"/>
          <w:lang w:eastAsia="ru-RU"/>
        </w:rPr>
        <w:t>15.3. Prestatorul este obligat să examineze pretenţiile înaintate, în termen de _____ zile de la data primirii acestora şi să comunice, în scris, Beneficiarului despre decizia luată.</w:t>
      </w:r>
    </w:p>
    <w:p w14:paraId="7FEB52FD" w14:textId="77777777" w:rsidR="00892FAB" w:rsidRPr="00892FAB" w:rsidRDefault="00892FAB" w:rsidP="00892FAB">
      <w:pPr>
        <w:jc w:val="both"/>
        <w:rPr>
          <w:noProof w:val="0"/>
          <w:lang w:eastAsia="ru-RU"/>
        </w:rPr>
      </w:pPr>
      <w:r w:rsidRPr="00892FAB">
        <w:rPr>
          <w:noProof w:val="0"/>
          <w:lang w:eastAsia="ru-RU"/>
        </w:rPr>
        <w:t xml:space="preserve">15.4. În caz de recunoaştere a pretenţiilor, Prestatorul este obligat, în termen  restrâns, să le înlăture potrivit cerinţelor contractului. </w:t>
      </w:r>
    </w:p>
    <w:p w14:paraId="01DB9F36" w14:textId="77777777" w:rsidR="00892FAB" w:rsidRPr="00892FAB" w:rsidRDefault="00892FAB" w:rsidP="00892FAB">
      <w:pPr>
        <w:jc w:val="both"/>
        <w:rPr>
          <w:noProof w:val="0"/>
          <w:lang w:eastAsia="ru-RU"/>
        </w:rPr>
      </w:pPr>
      <w:r w:rsidRPr="00892FAB">
        <w:rPr>
          <w:noProof w:val="0"/>
          <w:lang w:eastAsia="ru-RU"/>
        </w:rPr>
        <w:t>15.5. Prestatorul poartă răspundere pentru calitatea serviciilor de proiectare în limitele stabilite, inclusiv pentru viciile ascunse.</w:t>
      </w:r>
    </w:p>
    <w:p w14:paraId="6177924A" w14:textId="77777777" w:rsidR="00892FAB" w:rsidRPr="00892FAB" w:rsidRDefault="00892FAB" w:rsidP="00892FAB">
      <w:pPr>
        <w:jc w:val="both"/>
        <w:rPr>
          <w:noProof w:val="0"/>
          <w:lang w:eastAsia="ru-RU"/>
        </w:rPr>
      </w:pPr>
      <w:r w:rsidRPr="00892FAB">
        <w:rPr>
          <w:noProof w:val="0"/>
          <w:lang w:eastAsia="ru-RU"/>
        </w:rPr>
        <w:t xml:space="preserve">15.6. Pentru refuzul de a presta serviciile de proiectare prevăzute în prezentul contract, Prestatorul suportă o penalitate în valoare de  _____ % din suma totală a contractului, în conformitate cu prevederile Codului civil al Republicii Moldova nr. 1107/2002. </w:t>
      </w:r>
    </w:p>
    <w:p w14:paraId="4333F927" w14:textId="77777777" w:rsidR="00892FAB" w:rsidRPr="00892FAB" w:rsidRDefault="00892FAB" w:rsidP="00892FAB">
      <w:pPr>
        <w:jc w:val="both"/>
        <w:rPr>
          <w:noProof w:val="0"/>
          <w:color w:val="000000"/>
          <w:lang w:eastAsia="ru-RU"/>
        </w:rPr>
      </w:pPr>
      <w:r w:rsidRPr="00892FAB">
        <w:rPr>
          <w:noProof w:val="0"/>
          <w:lang w:eastAsia="ru-RU"/>
        </w:rPr>
        <w:lastRenderedPageBreak/>
        <w:t>15.7. Pentru prestarea cu întârziere a serviciilor de proiectare, Prestatorul suportă plata despăgubirii în valoare de _____ % din suma serviciilor neexecutate, pentru fiecare zi de întârziere, dar nu mai mult de _____ % din suma totală a prezentului contract, în conformitate cu prevederile Codului Civil al Republicii Moldova nr. 1107/2002.</w:t>
      </w:r>
      <w:r w:rsidRPr="00892FAB">
        <w:rPr>
          <w:noProof w:val="0"/>
          <w:color w:val="000000"/>
          <w:lang w:eastAsia="ru-RU"/>
        </w:rPr>
        <w:t xml:space="preserve"> Penalitățile se calculează de la sfârșitul termenului stabilit (fără a include acest termen) până la data predării (inclusiv) stabilită în grafic, în conformitate cu actele de predare-primire a serviciilor. Beneficiarul are dreptul să deducă penalitățile calculate din orice plăți efectuate către Prestator, în conformitate cu actele normative, notificând Prestatorul în scris cu privire la deducerea acestor penalități și modul de calcul.</w:t>
      </w:r>
    </w:p>
    <w:p w14:paraId="3BEA1699" w14:textId="77777777" w:rsidR="00892FAB" w:rsidRPr="00892FAB" w:rsidRDefault="00892FAB" w:rsidP="00892FAB">
      <w:pPr>
        <w:jc w:val="both"/>
        <w:rPr>
          <w:noProof w:val="0"/>
          <w:lang w:eastAsia="ru-RU"/>
        </w:rPr>
      </w:pPr>
      <w:r w:rsidRPr="00892FAB">
        <w:rPr>
          <w:noProof w:val="0"/>
          <w:lang w:eastAsia="ru-RU"/>
        </w:rPr>
        <w:t>15.8.  În cazul în care Beneficiarul, din vina sa exclusivă, nu își onorează obligația de plată a facturii în termenul prevăzut la punctul 4.3., Prestatorul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1E71C5B9" w14:textId="77777777" w:rsidR="00892FAB" w:rsidRPr="00892FAB" w:rsidRDefault="00892FAB" w:rsidP="00892FAB">
      <w:pPr>
        <w:jc w:val="both"/>
        <w:rPr>
          <w:noProof w:val="0"/>
          <w:lang w:eastAsia="ru-RU"/>
        </w:rPr>
      </w:pPr>
    </w:p>
    <w:p w14:paraId="0DBB1164" w14:textId="77777777" w:rsidR="00892FAB" w:rsidRPr="00892FAB" w:rsidRDefault="00892FAB" w:rsidP="00892FAB">
      <w:pPr>
        <w:jc w:val="both"/>
        <w:rPr>
          <w:b/>
          <w:noProof w:val="0"/>
          <w:lang w:eastAsia="ru-RU"/>
        </w:rPr>
      </w:pPr>
      <w:r w:rsidRPr="00892FAB">
        <w:rPr>
          <w:b/>
          <w:noProof w:val="0"/>
          <w:lang w:eastAsia="ru-RU"/>
        </w:rPr>
        <w:t xml:space="preserve">16. GARANŢIA DE BUNĂ EXECUŢIE A CONTRACTULUI DE SERVICII </w:t>
      </w:r>
    </w:p>
    <w:p w14:paraId="5C96F23B" w14:textId="77777777" w:rsidR="00892FAB" w:rsidRPr="00892FAB" w:rsidRDefault="00892FAB" w:rsidP="00892FAB">
      <w:pPr>
        <w:jc w:val="both"/>
        <w:rPr>
          <w:noProof w:val="0"/>
          <w:lang w:eastAsia="ru-RU"/>
        </w:rPr>
      </w:pPr>
      <w:r w:rsidRPr="00892FAB">
        <w:rPr>
          <w:noProof w:val="0"/>
          <w:lang w:eastAsia="ru-RU"/>
        </w:rPr>
        <w:t>16.1. Prestatorul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25D7B786" w14:textId="77777777" w:rsidR="00892FAB" w:rsidRPr="00892FAB" w:rsidRDefault="00892FAB" w:rsidP="00892FAB">
      <w:pPr>
        <w:jc w:val="both"/>
        <w:rPr>
          <w:noProof w:val="0"/>
          <w:lang w:eastAsia="ru-RU"/>
        </w:rPr>
      </w:pPr>
      <w:r w:rsidRPr="00892FAB">
        <w:rPr>
          <w:noProof w:val="0"/>
          <w:lang w:eastAsia="ru-RU"/>
        </w:rPr>
        <w:t>16.2. În cazul în care pe parcursul executării contractului, se suplimentează valoarea acestuia, Prestatorul are obligaţia de a completa garanţia de bună execuţie în corelaţie cu noua valoare a contractului de achiziţie publică.</w:t>
      </w:r>
    </w:p>
    <w:p w14:paraId="5FA84D58" w14:textId="77777777" w:rsidR="00892FAB" w:rsidRPr="00892FAB" w:rsidRDefault="00892FAB" w:rsidP="00892FAB">
      <w:pPr>
        <w:jc w:val="both"/>
        <w:rPr>
          <w:noProof w:val="0"/>
          <w:lang w:eastAsia="ru-RU"/>
        </w:rPr>
      </w:pPr>
      <w:r w:rsidRPr="00892FAB">
        <w:rPr>
          <w:noProof w:val="0"/>
          <w:lang w:eastAsia="ru-RU"/>
        </w:rPr>
        <w:t>16.3. În situaţia executării garanţiei de bună execuţie, parţial sau total, Prestatorul are obligaţia de a reîntregi garanţia în cauză, raportat la restul rămas de executat.</w:t>
      </w:r>
    </w:p>
    <w:p w14:paraId="56AC159D" w14:textId="77777777" w:rsidR="00892FAB" w:rsidRPr="00892FAB" w:rsidRDefault="00892FAB" w:rsidP="00892FAB">
      <w:pPr>
        <w:jc w:val="both"/>
        <w:rPr>
          <w:noProof w:val="0"/>
          <w:lang w:eastAsia="ru-RU"/>
        </w:rPr>
      </w:pPr>
      <w:r w:rsidRPr="00892FAB">
        <w:rPr>
          <w:noProof w:val="0"/>
          <w:lang w:eastAsia="ru-RU"/>
        </w:rPr>
        <w:t>16.4. Prestatorul se va asigura că garanția de bună execuție este valabilă și în vigoare până la finalizarea prestării serviciilor.</w:t>
      </w:r>
    </w:p>
    <w:p w14:paraId="22C6106A" w14:textId="77777777" w:rsidR="00892FAB" w:rsidRPr="00892FAB" w:rsidRDefault="00892FAB" w:rsidP="00892FAB">
      <w:pPr>
        <w:jc w:val="both"/>
        <w:rPr>
          <w:noProof w:val="0"/>
          <w:lang w:eastAsia="ru-RU"/>
        </w:rPr>
      </w:pPr>
      <w:r w:rsidRPr="00892FAB">
        <w:rPr>
          <w:noProof w:val="0"/>
          <w:lang w:eastAsia="ru-RU"/>
        </w:rPr>
        <w:t>16.5. Dacă termenii garanției de bună execuție specifică data de expirare a acesteia, cu 20 de zile înainte de data de expirare a garanției, prestatorul va prelungi valabilitatea garanției de bună execuție până la finalizarea când serviciile așa cum au fost ele solicitate prin caietul de sarcini.</w:t>
      </w:r>
    </w:p>
    <w:p w14:paraId="237066F6" w14:textId="77777777" w:rsidR="00892FAB" w:rsidRPr="00892FAB" w:rsidRDefault="00892FAB" w:rsidP="00892FAB">
      <w:pPr>
        <w:jc w:val="both"/>
        <w:rPr>
          <w:noProof w:val="0"/>
          <w:lang w:eastAsia="ru-RU"/>
        </w:rPr>
      </w:pPr>
      <w:r w:rsidRPr="00892FAB">
        <w:rPr>
          <w:noProof w:val="0"/>
          <w:lang w:eastAsia="ru-RU"/>
        </w:rPr>
        <w:t xml:space="preserve">16.6. Cuantumul garanţiei de bună execuţie a contractului de servicii reprezintă _____ %  din </w:t>
      </w:r>
      <w:r w:rsidRPr="00892FAB">
        <w:rPr>
          <w:noProof w:val="0"/>
          <w:color w:val="000000"/>
          <w:shd w:val="clear" w:color="auto" w:fill="FFFFFF"/>
          <w:lang w:eastAsia="ru-RU"/>
        </w:rPr>
        <w:t>valoarea de deviz a contractului de achiziţii publice</w:t>
      </w:r>
      <w:r w:rsidRPr="00892FAB">
        <w:rPr>
          <w:noProof w:val="0"/>
          <w:lang w:eastAsia="ru-RU"/>
        </w:rPr>
        <w:t xml:space="preserve">, şi se va constitui astfel: </w:t>
      </w:r>
    </w:p>
    <w:p w14:paraId="2A2AA48A" w14:textId="77777777" w:rsidR="00892FAB" w:rsidRPr="00892FAB" w:rsidRDefault="00892FAB" w:rsidP="00892FAB">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40F70C50" w14:textId="77777777" w:rsidR="00892FAB" w:rsidRPr="00892FAB" w:rsidRDefault="00892FAB" w:rsidP="00892FAB">
      <w:pPr>
        <w:jc w:val="both"/>
        <w:rPr>
          <w:noProof w:val="0"/>
          <w:lang w:eastAsia="ru-RU"/>
        </w:rPr>
      </w:pPr>
      <w:r w:rsidRPr="00892FAB">
        <w:rPr>
          <w:noProof w:val="0"/>
          <w:lang w:eastAsia="ru-RU"/>
        </w:rPr>
        <w:t xml:space="preserve">b) în termen de 5 zile de la semnarea contractului părţile vor conveni ca garanţia de bună execuție să se constituie prin reţineri succesive din sumele datorate Prestatorului pentru facturi parțiale. În acest caz se va deschide un cont disponibil distinct. Suma inițială care se va depune de către Prestator în contul de disponibil distinct nu trebuie sa fie mai mică de 0,5% din </w:t>
      </w:r>
      <w:r w:rsidRPr="00892FAB">
        <w:rPr>
          <w:noProof w:val="0"/>
          <w:color w:val="000000"/>
          <w:shd w:val="clear" w:color="auto" w:fill="FFFFFF"/>
          <w:lang w:eastAsia="ru-RU"/>
        </w:rPr>
        <w:t>valoarea de deviz a contractului</w:t>
      </w:r>
      <w:r w:rsidRPr="00892FAB">
        <w:rPr>
          <w:noProof w:val="0"/>
          <w:lang w:eastAsia="ru-RU"/>
        </w:rPr>
        <w:t xml:space="preserve">. </w:t>
      </w:r>
    </w:p>
    <w:p w14:paraId="60A02C28" w14:textId="77777777" w:rsidR="00892FAB" w:rsidRPr="00892FAB" w:rsidRDefault="00892FAB" w:rsidP="00892FAB">
      <w:pPr>
        <w:jc w:val="both"/>
        <w:rPr>
          <w:noProof w:val="0"/>
          <w:lang w:eastAsia="ru-RU"/>
        </w:rPr>
      </w:pPr>
      <w:r w:rsidRPr="00892FAB">
        <w:rPr>
          <w:noProof w:val="0"/>
          <w:lang w:eastAsia="ru-RU"/>
        </w:rPr>
        <w:t xml:space="preserve">16.7. Restituirea garanţiei de bună execuţie a contractului se va face în conformitate cu actele normative. </w:t>
      </w:r>
    </w:p>
    <w:p w14:paraId="7BCAE53A" w14:textId="77777777" w:rsidR="00892FAB" w:rsidRPr="00892FAB" w:rsidRDefault="00892FAB" w:rsidP="00892FAB">
      <w:pPr>
        <w:jc w:val="both"/>
        <w:rPr>
          <w:noProof w:val="0"/>
          <w:lang w:eastAsia="ru-RU"/>
        </w:rPr>
      </w:pPr>
      <w:r w:rsidRPr="00892FAB">
        <w:rPr>
          <w:noProof w:val="0"/>
          <w:lang w:eastAsia="ru-RU"/>
        </w:rPr>
        <w:t xml:space="preserve">16.8. Beneficiarul va executa garanţia de bună execuţie, în eventualitatea în care: </w:t>
      </w:r>
    </w:p>
    <w:p w14:paraId="31C8D516" w14:textId="77777777"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cazul în care Prestatorul nu îşi îndeplineşte obligaţiile asumate prin contract. Anterior emiterii unei pretenţii asupra garanţiei de bună execuţie, Beneficiarul are obligaţia de a notifica pretenţia Prestatorului cât şi emitentului instrumentului de garantare precizând obligaţiile care nu au fost respectate, cât şi modul de calcul al prejudiciului;</w:t>
      </w:r>
    </w:p>
    <w:p w14:paraId="00A37FF1" w14:textId="77777777" w:rsidR="00892FAB" w:rsidRPr="00892FAB" w:rsidRDefault="00892FAB" w:rsidP="00892FAB">
      <w:pPr>
        <w:jc w:val="both"/>
        <w:rPr>
          <w:noProof w:val="0"/>
          <w:lang w:eastAsia="ru-RU"/>
        </w:rPr>
      </w:pPr>
      <w:r w:rsidRPr="00892FAB">
        <w:rPr>
          <w:noProof w:val="0"/>
          <w:lang w:eastAsia="ru-RU"/>
        </w:rPr>
        <w:t>(b) Prestatorul nu reuşeşte să prelungească valabilitatea garanţiei de bună execuţie, aşa cum este prevăzut la punctul 16.5., situaţie în care Benefiaciarul poate revendica întreaga valoare a garanţiei de bună execuţie.</w:t>
      </w:r>
    </w:p>
    <w:p w14:paraId="1B6FF6F4" w14:textId="77777777" w:rsidR="00892FAB" w:rsidRPr="00892FAB" w:rsidRDefault="00892FAB" w:rsidP="00892FAB">
      <w:pPr>
        <w:rPr>
          <w:b/>
          <w:noProof w:val="0"/>
          <w:lang w:eastAsia="ru-RU"/>
        </w:rPr>
      </w:pPr>
    </w:p>
    <w:p w14:paraId="31619D2C" w14:textId="77777777" w:rsidR="00892FAB" w:rsidRPr="00892FAB" w:rsidRDefault="00892FAB" w:rsidP="00892FAB">
      <w:pPr>
        <w:rPr>
          <w:b/>
          <w:noProof w:val="0"/>
          <w:lang w:val="en-US" w:eastAsia="ru-RU"/>
        </w:rPr>
      </w:pPr>
      <w:r w:rsidRPr="00892FAB">
        <w:rPr>
          <w:b/>
          <w:noProof w:val="0"/>
          <w:lang w:val="en-US" w:eastAsia="ru-RU"/>
        </w:rPr>
        <w:t>17. DREPTURI DE PROPRIETATE INTELECTUALĂ</w:t>
      </w:r>
    </w:p>
    <w:p w14:paraId="08D77E9C" w14:textId="77777777" w:rsidR="00892FAB" w:rsidRPr="00892FAB" w:rsidRDefault="00892FAB" w:rsidP="00892FAB">
      <w:pPr>
        <w:jc w:val="both"/>
        <w:rPr>
          <w:noProof w:val="0"/>
          <w:lang w:val="en-US" w:eastAsia="ru-RU"/>
        </w:rPr>
      </w:pPr>
      <w:r w:rsidRPr="00892FAB">
        <w:rPr>
          <w:noProof w:val="0"/>
          <w:lang w:val="en-US" w:eastAsia="ru-RU"/>
        </w:rPr>
        <w:t>Prestatorul are obligaţia să despăgubească Beneficiarul împotriva oricăror:</w:t>
      </w:r>
    </w:p>
    <w:p w14:paraId="4E20EBCB" w14:textId="77777777" w:rsidR="00892FAB" w:rsidRPr="00892FAB" w:rsidRDefault="00892FAB" w:rsidP="00892FAB">
      <w:pPr>
        <w:jc w:val="both"/>
        <w:rPr>
          <w:noProof w:val="0"/>
          <w:lang w:val="en-US" w:eastAsia="ru-RU"/>
        </w:rPr>
      </w:pPr>
      <w:r w:rsidRPr="00892FAB">
        <w:rPr>
          <w:noProof w:val="0"/>
          <w:lang w:val="en-US" w:eastAsia="ru-RU"/>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6002A705" w14:textId="77777777" w:rsidR="00892FAB" w:rsidRPr="00892FAB" w:rsidRDefault="00892FAB" w:rsidP="00892FAB">
      <w:pPr>
        <w:jc w:val="both"/>
        <w:rPr>
          <w:noProof w:val="0"/>
          <w:lang w:val="en-US" w:eastAsia="ru-RU"/>
        </w:rPr>
      </w:pPr>
      <w:r w:rsidRPr="00892FAB">
        <w:rPr>
          <w:noProof w:val="0"/>
          <w:lang w:val="en-US" w:eastAsia="ru-RU"/>
        </w:rPr>
        <w:t>b) daune-interese, costuri, taxe şi cheltuieli de orice natură, aferente, cu excepţia situaţiei în care o astfel de încălcare rezultă din respectarea caietului de sarcini.</w:t>
      </w:r>
    </w:p>
    <w:p w14:paraId="60CE4BEC" w14:textId="77777777" w:rsidR="00892FAB" w:rsidRPr="00892FAB" w:rsidRDefault="00892FAB" w:rsidP="00892FAB">
      <w:pPr>
        <w:jc w:val="both"/>
        <w:rPr>
          <w:noProof w:val="0"/>
          <w:lang w:val="en-US" w:eastAsia="ru-RU"/>
        </w:rPr>
      </w:pPr>
    </w:p>
    <w:p w14:paraId="65438628" w14:textId="77777777" w:rsidR="00892FAB" w:rsidRPr="00892FAB" w:rsidRDefault="00892FAB" w:rsidP="00892FAB">
      <w:pPr>
        <w:tabs>
          <w:tab w:val="left" w:pos="3825"/>
        </w:tabs>
        <w:contextualSpacing/>
        <w:jc w:val="both"/>
        <w:rPr>
          <w:b/>
          <w:noProof w:val="0"/>
          <w:lang w:val="en-US" w:eastAsia="ru-RU"/>
        </w:rPr>
      </w:pPr>
      <w:r w:rsidRPr="00892FAB">
        <w:rPr>
          <w:b/>
          <w:noProof w:val="0"/>
          <w:lang w:val="en-US" w:eastAsia="ru-RU"/>
        </w:rPr>
        <w:t>18. REZOLUȚIUNEA CONTRACTULUI</w:t>
      </w:r>
    </w:p>
    <w:p w14:paraId="6A7E9C2C" w14:textId="77777777" w:rsidR="00892FAB" w:rsidRPr="00892FAB" w:rsidRDefault="00892FAB" w:rsidP="00892FAB">
      <w:pPr>
        <w:tabs>
          <w:tab w:val="left" w:pos="3825"/>
        </w:tabs>
        <w:contextualSpacing/>
        <w:jc w:val="both"/>
        <w:rPr>
          <w:noProof w:val="0"/>
          <w:lang w:val="en-US" w:eastAsia="ru-RU"/>
        </w:rPr>
      </w:pPr>
      <w:r w:rsidRPr="00892FAB">
        <w:rPr>
          <w:noProof w:val="0"/>
          <w:lang w:val="en-US" w:eastAsia="ru-RU"/>
        </w:rPr>
        <w:t xml:space="preserve">18.1. Prestatorul poate cere rezoluțiunea contractului, dacă: </w:t>
      </w:r>
    </w:p>
    <w:p w14:paraId="163A368D"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Beneficiarul nu-şi îndeplineşte o obligaţie care este în sarcina sa şi prin aceasta pune Prestatorul în situaţia de a nu putea presta serviciile; </w:t>
      </w:r>
    </w:p>
    <w:p w14:paraId="524B8EA5"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b) Beneficiarul nu onorează o plată scadentă mai mult de 3 luni; </w:t>
      </w:r>
    </w:p>
    <w:p w14:paraId="37AC3E76"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c) Beneficiarul notifică Prestatorul că  datorită unor conjuncturi economice din motive neimputabile Beneficiarului, este în imposibilitate de a continua îndeplinirea obligaţiunilor contractuale. </w:t>
      </w:r>
    </w:p>
    <w:p w14:paraId="65E50BA2"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18.2. Beneficiarul poate cere rezoluțiunea contractului, dacă: </w:t>
      </w:r>
    </w:p>
    <w:p w14:paraId="1EFC2CBB"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a) Prestatorul se află în incapacitate de plată, lichidare sau bunurile acestuia sunt sub sechestru;</w:t>
      </w:r>
    </w:p>
    <w:p w14:paraId="4B4CC478"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b) Prestatorul nu începe serviciile fără să aibă un motiv justificat, în termenul stabilit de la primirea dispoziţiei scrise de începere a serviciilor; </w:t>
      </w:r>
    </w:p>
    <w:p w14:paraId="5B1A14D2"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c) Prestatorul nu furnizează/menține garanția de bună execuție în condițiile solicitate prin prezentul contract;</w:t>
      </w:r>
    </w:p>
    <w:p w14:paraId="129DA557"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d) Prestatorul notifică Beneficiarul că datorită unor conjuncturi economice din motive neimputabile  Antreprenorului, este în imposibilitate de a continua îndeplinirea obligaţiunilor contractuale. </w:t>
      </w:r>
    </w:p>
    <w:p w14:paraId="44DCC768"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64DAC196"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18.4. Contractul se consideră rezolvit, dacă partea contractantă va comunica în scris celeilalte părţi contractante în termen de 15 zile motivele indicate la punctele 18.1. şi 18.2. din prezentul contract.  18.5. Cazuri specifice de încetare a contractului de achiziţii publice:</w:t>
      </w:r>
    </w:p>
    <w:p w14:paraId="37418B68"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Beneficiarul are dreptul de a rezolvi unilateral un contract de achiziţii publice în perioada de valabilitate a acestuia în una dintre următoarele situaţii:</w:t>
      </w:r>
    </w:p>
    <w:p w14:paraId="688DEE8B"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a) contractantul se afla, la momentul atribuirii lui, în una dintre situaţiile care ar fi determinat excluderea sa din procedura de atribuire potrivit art. 19 al Legii nr. 131/2015 privind achizițiile publice;</w:t>
      </w:r>
    </w:p>
    <w:p w14:paraId="28053B91"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b) contractul a făcut obiectul unei modificări substanțiale care necesita o nouă procedură de achiziție publică în conformitate cu art. 76 al Legii nr. 131/2015 privind achizițiile publice;</w:t>
      </w:r>
    </w:p>
    <w:p w14:paraId="6BCAE0D2"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c) contractul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611FCC80" w14:textId="77777777" w:rsidR="00892FAB" w:rsidRPr="00892FAB" w:rsidRDefault="00892FAB" w:rsidP="00892FAB">
      <w:pPr>
        <w:jc w:val="both"/>
        <w:rPr>
          <w:noProof w:val="0"/>
          <w:lang w:val="en-US" w:eastAsia="ru-RU"/>
        </w:rPr>
      </w:pPr>
    </w:p>
    <w:p w14:paraId="1BF54037" w14:textId="77777777" w:rsidR="00892FAB" w:rsidRPr="00892FAB" w:rsidRDefault="00892FAB" w:rsidP="00892FAB">
      <w:pPr>
        <w:rPr>
          <w:b/>
          <w:noProof w:val="0"/>
          <w:lang w:val="en-US" w:eastAsia="ru-RU"/>
        </w:rPr>
      </w:pPr>
      <w:r w:rsidRPr="00892FAB">
        <w:rPr>
          <w:b/>
          <w:noProof w:val="0"/>
          <w:lang w:val="en-US" w:eastAsia="ru-RU"/>
        </w:rPr>
        <w:t>19. DISPOZIŢII FINALE</w:t>
      </w:r>
    </w:p>
    <w:p w14:paraId="2AAD3F2B" w14:textId="77777777" w:rsidR="00892FAB" w:rsidRPr="00892FAB" w:rsidRDefault="00892FAB" w:rsidP="00892FAB">
      <w:pPr>
        <w:jc w:val="both"/>
        <w:rPr>
          <w:noProof w:val="0"/>
          <w:lang w:val="en-US" w:eastAsia="ru-RU"/>
        </w:rPr>
      </w:pPr>
      <w:r w:rsidRPr="00892FAB">
        <w:rPr>
          <w:noProof w:val="0"/>
          <w:lang w:val="en-US" w:eastAsia="ru-RU"/>
        </w:rPr>
        <w:t>19.1. Litigiile ce ar putea rezulta din prezentul contract vor fi soluţionate de către Părţi pe cale amiabilă. În caz contrar, ele vor fi transmise spre examinare în instanţa de judecată competentă, conform legislaţiei Republicii Moldova.</w:t>
      </w:r>
    </w:p>
    <w:p w14:paraId="535D2F82" w14:textId="77777777" w:rsidR="00892FAB" w:rsidRPr="00892FAB" w:rsidRDefault="00892FAB" w:rsidP="00892FAB">
      <w:pPr>
        <w:jc w:val="both"/>
        <w:rPr>
          <w:noProof w:val="0"/>
          <w:lang w:val="en-US" w:eastAsia="ru-RU"/>
        </w:rPr>
      </w:pPr>
      <w:r w:rsidRPr="00892FAB">
        <w:rPr>
          <w:noProof w:val="0"/>
          <w:lang w:val="en-US" w:eastAsia="ru-RU"/>
        </w:rPr>
        <w:t>19.2. De la data semnării prezentului contract, toate negocierile purtate şi documentele  perfectate anterior, îşi pierd valabilitatea.</w:t>
      </w:r>
    </w:p>
    <w:p w14:paraId="38F474BB" w14:textId="77777777" w:rsidR="00892FAB" w:rsidRPr="00892FAB" w:rsidRDefault="00892FAB" w:rsidP="00892FAB">
      <w:pPr>
        <w:jc w:val="both"/>
        <w:rPr>
          <w:noProof w:val="0"/>
          <w:lang w:val="en-US" w:eastAsia="ru-RU"/>
        </w:rPr>
      </w:pPr>
      <w:r w:rsidRPr="00892FAB">
        <w:rPr>
          <w:noProof w:val="0"/>
          <w:lang w:val="en-US" w:eastAsia="ru-RU"/>
        </w:rPr>
        <w:t xml:space="preserve">19.3. Părţile contractante au dreptul, pe durata îndeplinirii și valabilității contractului să convină asupra modificării clauzelor contractului, prin acord adiţional, în cazul apariţiei unor </w:t>
      </w:r>
      <w:r w:rsidRPr="00892FAB">
        <w:rPr>
          <w:noProof w:val="0"/>
          <w:lang w:val="en-US" w:eastAsia="ru-RU"/>
        </w:rPr>
        <w:lastRenderedPageBreak/>
        <w:t xml:space="preserve">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152EEFFF" w14:textId="77777777" w:rsidR="00892FAB" w:rsidRPr="00892FAB" w:rsidRDefault="00892FAB" w:rsidP="00892FAB">
      <w:pPr>
        <w:jc w:val="both"/>
        <w:rPr>
          <w:noProof w:val="0"/>
          <w:lang w:val="en-US" w:eastAsia="ru-RU"/>
        </w:rPr>
      </w:pPr>
      <w:r w:rsidRPr="00892FAB">
        <w:rPr>
          <w:noProof w:val="0"/>
          <w:lang w:val="en-US" w:eastAsia="ru-RU"/>
        </w:rPr>
        <w:t>19.4. Nici una dintre Părţi nu are dreptul să transmită obligaţiile şi drepturile sale stipulate în prezentul contract unor terţe persoane, fără acordul în scris al celeilalte părţi.</w:t>
      </w:r>
    </w:p>
    <w:p w14:paraId="44B9B6BE" w14:textId="77777777" w:rsidR="00892FAB" w:rsidRPr="00892FAB" w:rsidRDefault="00892FAB" w:rsidP="00892FAB">
      <w:pPr>
        <w:jc w:val="both"/>
        <w:rPr>
          <w:noProof w:val="0"/>
          <w:lang w:val="en-US" w:eastAsia="ru-RU"/>
        </w:rPr>
      </w:pPr>
      <w:r w:rsidRPr="00892FAB">
        <w:rPr>
          <w:noProof w:val="0"/>
          <w:lang w:val="en-US" w:eastAsia="ru-RU"/>
        </w:rPr>
        <w:t>19.5. Prezentul contract este întocmit în două exemplare de valoare juridică egală, în limba română, câte un exemplar pentru Beneficiar și Prestator.</w:t>
      </w:r>
    </w:p>
    <w:p w14:paraId="23A47E34"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19.6.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Prestatorului, fiind valabil până la îndeplinirea integrală și corespunzătoare a obligaţiilor de către ambele părţi. </w:t>
      </w:r>
    </w:p>
    <w:p w14:paraId="788A48EF"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19.7.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6C1CF3EE" w14:textId="77777777" w:rsidR="00892FAB" w:rsidRPr="00892FAB" w:rsidRDefault="00892FAB" w:rsidP="00892FAB">
      <w:pPr>
        <w:spacing w:line="276" w:lineRule="auto"/>
        <w:contextualSpacing/>
        <w:rPr>
          <w:noProof w:val="0"/>
          <w:lang w:val="en-US" w:eastAsia="ru-RU"/>
        </w:rPr>
      </w:pPr>
    </w:p>
    <w:p w14:paraId="2DC6DC16" w14:textId="77777777" w:rsidR="00892FAB" w:rsidRPr="00892FAB" w:rsidRDefault="00892FAB" w:rsidP="008C4D67">
      <w:pPr>
        <w:numPr>
          <w:ilvl w:val="0"/>
          <w:numId w:val="27"/>
        </w:numPr>
        <w:tabs>
          <w:tab w:val="left" w:pos="1134"/>
          <w:tab w:val="left" w:pos="2295"/>
        </w:tabs>
        <w:jc w:val="center"/>
        <w:rPr>
          <w:noProof w:val="0"/>
          <w:lang w:val="ru-RU" w:eastAsia="ru-RU"/>
        </w:rPr>
      </w:pPr>
      <w:r w:rsidRPr="00892FAB">
        <w:rPr>
          <w:b/>
          <w:noProof w:val="0"/>
          <w:lang w:val="ru-RU" w:eastAsia="ru-RU"/>
        </w:rPr>
        <w:t>PARTEA CE ȚINE DE CONDIȚIILE</w:t>
      </w:r>
    </w:p>
    <w:p w14:paraId="40F5FDC0"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 xml:space="preserve">   SPECIALE AL CONTRACTULUI</w:t>
      </w:r>
    </w:p>
    <w:p w14:paraId="38148CB6" w14:textId="77777777" w:rsidR="00892FAB" w:rsidRPr="00892FAB" w:rsidRDefault="00892FAB" w:rsidP="00892FAB">
      <w:pPr>
        <w:jc w:val="center"/>
        <w:rPr>
          <w:i/>
          <w:noProof w:val="0"/>
          <w:lang w:val="ru-RU" w:eastAsia="ru-RU"/>
        </w:rPr>
      </w:pPr>
      <w:r w:rsidRPr="00892FAB">
        <w:rPr>
          <w:i/>
          <w:noProof w:val="0"/>
          <w:lang w:val="ru-RU" w:eastAsia="ru-RU"/>
        </w:rPr>
        <w:t xml:space="preserve">              (</w:t>
      </w:r>
      <w:r w:rsidRPr="00892FAB">
        <w:rPr>
          <w:i/>
          <w:noProof w:val="0"/>
          <w:sz w:val="20"/>
          <w:szCs w:val="20"/>
          <w:lang w:val="ru-RU" w:eastAsia="ru-RU"/>
        </w:rPr>
        <w:t>LA NECESITATE)</w:t>
      </w:r>
    </w:p>
    <w:p w14:paraId="0766F36B" w14:textId="77777777" w:rsidR="00892FAB" w:rsidRPr="00892FAB" w:rsidRDefault="00892FAB" w:rsidP="00892FAB">
      <w:pPr>
        <w:spacing w:line="276" w:lineRule="auto"/>
        <w:contextualSpacing/>
        <w:rPr>
          <w:noProof w:val="0"/>
          <w:lang w:val="ru-RU" w:eastAsia="ru-RU"/>
        </w:rPr>
      </w:pPr>
    </w:p>
    <w:p w14:paraId="1395066C" w14:textId="77777777" w:rsidR="00892FAB" w:rsidRPr="005276D7" w:rsidRDefault="00892FAB" w:rsidP="00892FAB">
      <w:pPr>
        <w:spacing w:line="276" w:lineRule="auto"/>
        <w:contextualSpacing/>
        <w:jc w:val="center"/>
        <w:rPr>
          <w:b/>
          <w:noProof w:val="0"/>
          <w:lang w:val="ru-RU" w:eastAsia="ru-RU"/>
        </w:rPr>
      </w:pPr>
      <w:r w:rsidRPr="00892FAB">
        <w:rPr>
          <w:b/>
          <w:noProof w:val="0"/>
          <w:lang w:val="en-US" w:eastAsia="ru-RU"/>
        </w:rPr>
        <w:t>RECHIZITELE</w:t>
      </w:r>
      <w:r w:rsidRPr="005276D7">
        <w:rPr>
          <w:b/>
          <w:noProof w:val="0"/>
          <w:lang w:val="ru-RU" w:eastAsia="ru-RU"/>
        </w:rPr>
        <w:t xml:space="preserve"> </w:t>
      </w:r>
      <w:r w:rsidRPr="00892FAB">
        <w:rPr>
          <w:b/>
          <w:noProof w:val="0"/>
          <w:lang w:val="en-US" w:eastAsia="ru-RU"/>
        </w:rPr>
        <w:t>JURIDICE</w:t>
      </w:r>
      <w:r w:rsidRPr="005276D7">
        <w:rPr>
          <w:b/>
          <w:noProof w:val="0"/>
          <w:lang w:val="ru-RU" w:eastAsia="ru-RU"/>
        </w:rPr>
        <w:t xml:space="preserve">, </w:t>
      </w:r>
      <w:r w:rsidRPr="00892FAB">
        <w:rPr>
          <w:b/>
          <w:noProof w:val="0"/>
          <w:lang w:val="en-US" w:eastAsia="ru-RU"/>
        </w:rPr>
        <w:t>PO</w:t>
      </w:r>
      <w:r w:rsidRPr="005276D7">
        <w:rPr>
          <w:b/>
          <w:noProof w:val="0"/>
          <w:lang w:val="ru-RU" w:eastAsia="ru-RU"/>
        </w:rPr>
        <w:t>Ş</w:t>
      </w:r>
      <w:r w:rsidRPr="00892FAB">
        <w:rPr>
          <w:b/>
          <w:noProof w:val="0"/>
          <w:lang w:val="en-US" w:eastAsia="ru-RU"/>
        </w:rPr>
        <w:t>TALE</w:t>
      </w:r>
      <w:r w:rsidRPr="005276D7">
        <w:rPr>
          <w:b/>
          <w:noProof w:val="0"/>
          <w:lang w:val="ru-RU" w:eastAsia="ru-RU"/>
        </w:rPr>
        <w:t xml:space="preserve"> Ş</w:t>
      </w:r>
      <w:r w:rsidRPr="00892FAB">
        <w:rPr>
          <w:b/>
          <w:noProof w:val="0"/>
          <w:lang w:val="en-US" w:eastAsia="ru-RU"/>
        </w:rPr>
        <w:t>I</w:t>
      </w:r>
      <w:r w:rsidRPr="005276D7">
        <w:rPr>
          <w:b/>
          <w:noProof w:val="0"/>
          <w:lang w:val="ru-RU" w:eastAsia="ru-RU"/>
        </w:rPr>
        <w:t xml:space="preserve"> </w:t>
      </w:r>
      <w:r w:rsidRPr="00892FAB">
        <w:rPr>
          <w:b/>
          <w:noProof w:val="0"/>
          <w:lang w:val="en-US" w:eastAsia="ru-RU"/>
        </w:rPr>
        <w:t>DE</w:t>
      </w:r>
      <w:r w:rsidRPr="005276D7">
        <w:rPr>
          <w:b/>
          <w:noProof w:val="0"/>
          <w:lang w:val="ru-RU" w:eastAsia="ru-RU"/>
        </w:rPr>
        <w:t xml:space="preserve"> </w:t>
      </w:r>
      <w:r w:rsidRPr="00892FAB">
        <w:rPr>
          <w:b/>
          <w:noProof w:val="0"/>
          <w:lang w:val="en-US" w:eastAsia="ru-RU"/>
        </w:rPr>
        <w:t>PL</w:t>
      </w:r>
      <w:r w:rsidRPr="005276D7">
        <w:rPr>
          <w:b/>
          <w:noProof w:val="0"/>
          <w:lang w:val="ru-RU" w:eastAsia="ru-RU"/>
        </w:rPr>
        <w:t>ĂŢ</w:t>
      </w:r>
      <w:r w:rsidRPr="00892FAB">
        <w:rPr>
          <w:b/>
          <w:noProof w:val="0"/>
          <w:lang w:val="en-US" w:eastAsia="ru-RU"/>
        </w:rPr>
        <w:t>I</w:t>
      </w:r>
      <w:r w:rsidRPr="005276D7">
        <w:rPr>
          <w:b/>
          <w:noProof w:val="0"/>
          <w:lang w:val="ru-RU" w:eastAsia="ru-RU"/>
        </w:rPr>
        <w:t xml:space="preserve"> </w:t>
      </w:r>
      <w:r w:rsidRPr="00892FAB">
        <w:rPr>
          <w:b/>
          <w:noProof w:val="0"/>
          <w:lang w:val="en-US" w:eastAsia="ru-RU"/>
        </w:rPr>
        <w:t>ALE</w:t>
      </w:r>
      <w:r w:rsidRPr="005276D7">
        <w:rPr>
          <w:b/>
          <w:noProof w:val="0"/>
          <w:lang w:val="ru-RU" w:eastAsia="ru-RU"/>
        </w:rPr>
        <w:t xml:space="preserve"> </w:t>
      </w:r>
      <w:r w:rsidRPr="00892FAB">
        <w:rPr>
          <w:b/>
          <w:noProof w:val="0"/>
          <w:lang w:val="en-US" w:eastAsia="ru-RU"/>
        </w:rPr>
        <w:t>P</w:t>
      </w:r>
      <w:r w:rsidRPr="005276D7">
        <w:rPr>
          <w:b/>
          <w:noProof w:val="0"/>
          <w:lang w:val="ru-RU" w:eastAsia="ru-RU"/>
        </w:rPr>
        <w:t>Ă</w:t>
      </w:r>
      <w:r w:rsidRPr="00892FAB">
        <w:rPr>
          <w:b/>
          <w:noProof w:val="0"/>
          <w:lang w:val="en-US" w:eastAsia="ru-RU"/>
        </w:rPr>
        <w:t>R</w:t>
      </w:r>
      <w:r w:rsidRPr="005276D7">
        <w:rPr>
          <w:b/>
          <w:noProof w:val="0"/>
          <w:lang w:val="ru-RU" w:eastAsia="ru-RU"/>
        </w:rPr>
        <w:t>Ţ</w:t>
      </w:r>
      <w:r w:rsidRPr="00892FAB">
        <w:rPr>
          <w:b/>
          <w:noProof w:val="0"/>
          <w:lang w:val="en-US" w:eastAsia="ru-RU"/>
        </w:rPr>
        <w:t>ILOR</w:t>
      </w:r>
    </w:p>
    <w:p w14:paraId="572419B3" w14:textId="77777777" w:rsidR="00892FAB" w:rsidRPr="005276D7" w:rsidRDefault="00892FAB" w:rsidP="00892FAB">
      <w:pPr>
        <w:spacing w:line="276" w:lineRule="auto"/>
        <w:contextualSpacing/>
        <w:jc w:val="center"/>
        <w:rPr>
          <w:b/>
          <w:noProof w:val="0"/>
          <w:lang w:val="ru-RU"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10B7577D" w14:textId="77777777" w:rsidTr="005276D7">
        <w:tc>
          <w:tcPr>
            <w:tcW w:w="4675" w:type="dxa"/>
          </w:tcPr>
          <w:p w14:paraId="1EFAD846" w14:textId="77777777" w:rsidR="00892FAB" w:rsidRPr="00892FAB" w:rsidRDefault="00892FAB" w:rsidP="00892FAB">
            <w:pPr>
              <w:tabs>
                <w:tab w:val="left" w:pos="3295"/>
              </w:tabs>
              <w:rPr>
                <w:b/>
                <w:noProof w:val="0"/>
                <w:lang w:val="ru-RU" w:eastAsia="ru-RU"/>
              </w:rPr>
            </w:pPr>
            <w:r w:rsidRPr="00892FAB">
              <w:rPr>
                <w:b/>
                <w:iCs/>
                <w:noProof w:val="0"/>
                <w:lang w:val="ru-RU" w:eastAsia="ru-RU"/>
              </w:rPr>
              <w:t>BENEFICIAR</w:t>
            </w:r>
          </w:p>
        </w:tc>
        <w:tc>
          <w:tcPr>
            <w:tcW w:w="4680" w:type="dxa"/>
          </w:tcPr>
          <w:p w14:paraId="1847ACA8" w14:textId="77777777" w:rsidR="00892FAB" w:rsidRPr="00892FAB" w:rsidRDefault="00892FAB" w:rsidP="00892FAB">
            <w:pPr>
              <w:tabs>
                <w:tab w:val="left" w:pos="3295"/>
              </w:tabs>
              <w:rPr>
                <w:noProof w:val="0"/>
                <w:lang w:val="ru-RU" w:eastAsia="ru-RU"/>
              </w:rPr>
            </w:pPr>
            <w:r w:rsidRPr="00892FAB">
              <w:rPr>
                <w:b/>
                <w:iCs/>
                <w:noProof w:val="0"/>
                <w:lang w:val="ru-RU" w:eastAsia="ru-RU"/>
              </w:rPr>
              <w:t xml:space="preserve">ANTREPRENOR </w:t>
            </w:r>
          </w:p>
        </w:tc>
      </w:tr>
      <w:tr w:rsidR="00892FAB" w:rsidRPr="00892FAB" w14:paraId="64349C8D" w14:textId="77777777" w:rsidTr="005276D7">
        <w:tc>
          <w:tcPr>
            <w:tcW w:w="4675" w:type="dxa"/>
            <w:vAlign w:val="center"/>
          </w:tcPr>
          <w:p w14:paraId="64A42190"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Adresa poştală:</w:t>
            </w:r>
          </w:p>
        </w:tc>
        <w:tc>
          <w:tcPr>
            <w:tcW w:w="4680" w:type="dxa"/>
            <w:vAlign w:val="center"/>
          </w:tcPr>
          <w:p w14:paraId="07A8724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Adresa poştală:</w:t>
            </w:r>
          </w:p>
        </w:tc>
      </w:tr>
      <w:tr w:rsidR="00892FAB" w:rsidRPr="00892FAB" w14:paraId="3A006698" w14:textId="77777777" w:rsidTr="005276D7">
        <w:tc>
          <w:tcPr>
            <w:tcW w:w="4675" w:type="dxa"/>
            <w:vAlign w:val="center"/>
          </w:tcPr>
          <w:p w14:paraId="5166C51B"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Telefon:</w:t>
            </w:r>
          </w:p>
        </w:tc>
        <w:tc>
          <w:tcPr>
            <w:tcW w:w="4680" w:type="dxa"/>
            <w:vAlign w:val="center"/>
          </w:tcPr>
          <w:p w14:paraId="6EA48E9F"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Telefon:</w:t>
            </w:r>
          </w:p>
        </w:tc>
      </w:tr>
      <w:tr w:rsidR="00892FAB" w:rsidRPr="00892FAB" w14:paraId="7DB00014" w14:textId="77777777" w:rsidTr="005276D7">
        <w:tc>
          <w:tcPr>
            <w:tcW w:w="4675" w:type="dxa"/>
            <w:vAlign w:val="center"/>
          </w:tcPr>
          <w:p w14:paraId="3C6CA05F"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Cod fiscal:</w:t>
            </w:r>
          </w:p>
        </w:tc>
        <w:tc>
          <w:tcPr>
            <w:tcW w:w="4680" w:type="dxa"/>
            <w:vAlign w:val="center"/>
          </w:tcPr>
          <w:p w14:paraId="2E513D78"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Cod fiscal:</w:t>
            </w:r>
          </w:p>
        </w:tc>
      </w:tr>
      <w:tr w:rsidR="00892FAB" w:rsidRPr="00892FAB" w14:paraId="7B6FD03A" w14:textId="77777777" w:rsidTr="005276D7">
        <w:tc>
          <w:tcPr>
            <w:tcW w:w="4675" w:type="dxa"/>
            <w:vAlign w:val="center"/>
          </w:tcPr>
          <w:p w14:paraId="63FFF726"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Banca:</w:t>
            </w:r>
          </w:p>
        </w:tc>
        <w:tc>
          <w:tcPr>
            <w:tcW w:w="4680" w:type="dxa"/>
            <w:vAlign w:val="center"/>
          </w:tcPr>
          <w:p w14:paraId="6DB95E9E"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Banca:</w:t>
            </w:r>
          </w:p>
        </w:tc>
      </w:tr>
      <w:tr w:rsidR="00892FAB" w:rsidRPr="00892FAB" w14:paraId="04C04824" w14:textId="77777777" w:rsidTr="005276D7">
        <w:tc>
          <w:tcPr>
            <w:tcW w:w="4675" w:type="dxa"/>
            <w:vAlign w:val="center"/>
          </w:tcPr>
          <w:p w14:paraId="0B943297"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Cod IBAN:</w:t>
            </w:r>
          </w:p>
        </w:tc>
        <w:tc>
          <w:tcPr>
            <w:tcW w:w="4680" w:type="dxa"/>
            <w:vAlign w:val="center"/>
          </w:tcPr>
          <w:p w14:paraId="4F65858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Cod IBAN:</w:t>
            </w:r>
          </w:p>
        </w:tc>
      </w:tr>
    </w:tbl>
    <w:p w14:paraId="5F9C341D" w14:textId="77777777" w:rsidR="00892FAB" w:rsidRPr="00892FAB" w:rsidRDefault="00892FAB" w:rsidP="00892FAB">
      <w:pPr>
        <w:spacing w:line="276" w:lineRule="auto"/>
        <w:contextualSpacing/>
        <w:jc w:val="center"/>
        <w:rPr>
          <w:b/>
          <w:noProof w:val="0"/>
          <w:lang w:val="ru-RU" w:eastAsia="ru-RU"/>
        </w:rPr>
      </w:pPr>
    </w:p>
    <w:p w14:paraId="06882EBB" w14:textId="77777777" w:rsidR="00892FAB" w:rsidRPr="00892FAB" w:rsidRDefault="00892FAB" w:rsidP="00892FAB">
      <w:pPr>
        <w:tabs>
          <w:tab w:val="left" w:pos="360"/>
        </w:tabs>
        <w:jc w:val="both"/>
        <w:rPr>
          <w:noProof w:val="0"/>
          <w:lang w:val="ru-RU" w:eastAsia="ru-RU"/>
        </w:rPr>
      </w:pPr>
    </w:p>
    <w:p w14:paraId="31756884" w14:textId="77777777" w:rsidR="00892FAB" w:rsidRPr="00892FAB" w:rsidRDefault="00892FAB" w:rsidP="00892FAB">
      <w:pPr>
        <w:tabs>
          <w:tab w:val="left" w:pos="360"/>
          <w:tab w:val="left" w:pos="2685"/>
        </w:tabs>
        <w:jc w:val="both"/>
        <w:rPr>
          <w:noProof w:val="0"/>
          <w:lang w:val="ru-RU" w:eastAsia="ru-RU"/>
        </w:rPr>
      </w:pPr>
      <w:r w:rsidRPr="00892FAB">
        <w:rPr>
          <w:noProof w:val="0"/>
          <w:lang w:val="ru-RU" w:eastAsia="ru-RU"/>
        </w:rPr>
        <w:tab/>
      </w:r>
    </w:p>
    <w:p w14:paraId="00376CB8" w14:textId="77777777" w:rsidR="00892FAB" w:rsidRPr="00892FAB" w:rsidRDefault="00892FAB" w:rsidP="00892FAB">
      <w:pPr>
        <w:tabs>
          <w:tab w:val="left" w:pos="360"/>
          <w:tab w:val="left" w:pos="2685"/>
        </w:tabs>
        <w:spacing w:line="276" w:lineRule="auto"/>
        <w:contextualSpacing/>
        <w:jc w:val="center"/>
        <w:rPr>
          <w:b/>
          <w:noProof w:val="0"/>
          <w:lang w:val="ru-RU" w:eastAsia="ru-RU"/>
        </w:rPr>
      </w:pPr>
      <w:r w:rsidRPr="00892FAB">
        <w:rPr>
          <w:b/>
          <w:noProof w:val="0"/>
          <w:lang w:val="ru-RU" w:eastAsia="ru-RU"/>
        </w:rPr>
        <w:t>SEMNĂTURILE PĂRŢILOR</w:t>
      </w:r>
    </w:p>
    <w:p w14:paraId="69527D5F" w14:textId="77777777" w:rsidR="00892FAB" w:rsidRPr="00892FAB" w:rsidRDefault="00892FAB" w:rsidP="00892FAB">
      <w:pPr>
        <w:tabs>
          <w:tab w:val="left" w:pos="360"/>
          <w:tab w:val="left" w:pos="2685"/>
        </w:tabs>
        <w:spacing w:line="276" w:lineRule="auto"/>
        <w:contextualSpacing/>
        <w:jc w:val="center"/>
        <w:rPr>
          <w:b/>
          <w:noProof w:val="0"/>
          <w:lang w:val="ru-RU" w:eastAsia="ru-RU"/>
        </w:rPr>
      </w:pPr>
    </w:p>
    <w:tbl>
      <w:tblPr>
        <w:tblW w:w="9340" w:type="dxa"/>
        <w:tblLayout w:type="fixed"/>
        <w:tblLook w:val="04A0" w:firstRow="1" w:lastRow="0" w:firstColumn="1" w:lastColumn="0" w:noHBand="0" w:noVBand="1"/>
      </w:tblPr>
      <w:tblGrid>
        <w:gridCol w:w="4630"/>
        <w:gridCol w:w="4710"/>
      </w:tblGrid>
      <w:tr w:rsidR="00892FAB" w:rsidRPr="00892FAB" w14:paraId="44AB10FD" w14:textId="77777777" w:rsidTr="005276D7">
        <w:trPr>
          <w:trHeight w:val="357"/>
        </w:trPr>
        <w:tc>
          <w:tcPr>
            <w:tcW w:w="4630" w:type="dxa"/>
            <w:vAlign w:val="center"/>
          </w:tcPr>
          <w:p w14:paraId="1CA09E00"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58DA2ADC"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0A4DFB40" w14:textId="77777777" w:rsidTr="005276D7">
        <w:trPr>
          <w:trHeight w:val="357"/>
        </w:trPr>
        <w:tc>
          <w:tcPr>
            <w:tcW w:w="4630" w:type="dxa"/>
            <w:vAlign w:val="center"/>
          </w:tcPr>
          <w:p w14:paraId="71B7964B" w14:textId="77777777" w:rsidR="00892FAB" w:rsidRPr="00892FAB" w:rsidRDefault="00892FAB" w:rsidP="00892FAB">
            <w:pPr>
              <w:tabs>
                <w:tab w:val="left" w:pos="360"/>
              </w:tabs>
              <w:jc w:val="both"/>
              <w:rPr>
                <w:b/>
                <w:noProof w:val="0"/>
                <w:lang w:val="ru-RU" w:eastAsia="ru-RU"/>
              </w:rPr>
            </w:pPr>
          </w:p>
          <w:p w14:paraId="2B0DBA07" w14:textId="77777777" w:rsidR="00892FAB" w:rsidRPr="00892FAB" w:rsidRDefault="00892FAB" w:rsidP="00892FAB">
            <w:pPr>
              <w:tabs>
                <w:tab w:val="left" w:pos="360"/>
              </w:tabs>
              <w:jc w:val="both"/>
              <w:rPr>
                <w:b/>
                <w:noProof w:val="0"/>
                <w:lang w:val="ru-RU" w:eastAsia="ru-RU"/>
              </w:rPr>
            </w:pPr>
          </w:p>
          <w:p w14:paraId="48A65EE8" w14:textId="77777777" w:rsidR="00892FAB" w:rsidRPr="00892FAB" w:rsidRDefault="00892FAB" w:rsidP="00892FAB">
            <w:pPr>
              <w:tabs>
                <w:tab w:val="left" w:pos="360"/>
              </w:tabs>
              <w:jc w:val="both"/>
              <w:rPr>
                <w:b/>
                <w:noProof w:val="0"/>
                <w:lang w:val="ru-RU" w:eastAsia="ru-RU"/>
              </w:rPr>
            </w:pPr>
          </w:p>
        </w:tc>
        <w:tc>
          <w:tcPr>
            <w:tcW w:w="4710" w:type="dxa"/>
            <w:vAlign w:val="center"/>
          </w:tcPr>
          <w:p w14:paraId="3193C53F" w14:textId="77777777" w:rsidR="00892FAB" w:rsidRPr="00892FAB" w:rsidRDefault="00892FAB" w:rsidP="00892FAB">
            <w:pPr>
              <w:tabs>
                <w:tab w:val="left" w:pos="360"/>
              </w:tabs>
              <w:jc w:val="both"/>
              <w:rPr>
                <w:b/>
                <w:noProof w:val="0"/>
                <w:lang w:val="ru-RU" w:eastAsia="ru-RU"/>
              </w:rPr>
            </w:pPr>
          </w:p>
          <w:p w14:paraId="0D02C8FF" w14:textId="77777777" w:rsidR="00892FAB" w:rsidRPr="00892FAB" w:rsidRDefault="00892FAB" w:rsidP="00892FAB">
            <w:pPr>
              <w:tabs>
                <w:tab w:val="left" w:pos="360"/>
              </w:tabs>
              <w:jc w:val="both"/>
              <w:rPr>
                <w:b/>
                <w:noProof w:val="0"/>
                <w:lang w:val="ru-RU" w:eastAsia="ru-RU"/>
              </w:rPr>
            </w:pPr>
          </w:p>
          <w:p w14:paraId="3EE5A093" w14:textId="77777777" w:rsidR="00892FAB" w:rsidRPr="00892FAB" w:rsidRDefault="00892FAB" w:rsidP="00892FAB">
            <w:pPr>
              <w:tabs>
                <w:tab w:val="left" w:pos="360"/>
              </w:tabs>
              <w:jc w:val="both"/>
              <w:rPr>
                <w:b/>
                <w:noProof w:val="0"/>
                <w:lang w:val="ru-RU" w:eastAsia="ru-RU"/>
              </w:rPr>
            </w:pPr>
          </w:p>
        </w:tc>
      </w:tr>
      <w:tr w:rsidR="00892FAB" w:rsidRPr="00892FAB" w14:paraId="60ECA1AA" w14:textId="77777777" w:rsidTr="005276D7">
        <w:trPr>
          <w:trHeight w:val="357"/>
        </w:trPr>
        <w:tc>
          <w:tcPr>
            <w:tcW w:w="4630" w:type="dxa"/>
            <w:vAlign w:val="center"/>
          </w:tcPr>
          <w:p w14:paraId="6CAC838A"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313F354D"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r>
    </w:tbl>
    <w:p w14:paraId="7102D6AA" w14:textId="77777777" w:rsidR="00892FAB" w:rsidRPr="00892FAB" w:rsidRDefault="00892FAB" w:rsidP="00892FAB">
      <w:pPr>
        <w:spacing w:line="276" w:lineRule="auto"/>
        <w:contextualSpacing/>
        <w:rPr>
          <w:b/>
          <w:noProof w:val="0"/>
          <w:lang w:val="ro-MD" w:eastAsia="ru-RU"/>
        </w:rPr>
      </w:pPr>
      <w:r w:rsidRPr="00892FAB">
        <w:rPr>
          <w:b/>
          <w:noProof w:val="0"/>
          <w:lang w:val="ru-RU" w:eastAsia="ru-RU"/>
        </w:rPr>
        <w:t xml:space="preserve">              </w:t>
      </w:r>
    </w:p>
    <w:p w14:paraId="46D39B28" w14:textId="36A52ECA" w:rsidR="00892FAB" w:rsidRDefault="00892FAB">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D23CBA" w:rsidRPr="00D23CBA" w14:paraId="75D8D630" w14:textId="77777777" w:rsidTr="005276D7">
        <w:trPr>
          <w:trHeight w:val="697"/>
        </w:trPr>
        <w:tc>
          <w:tcPr>
            <w:tcW w:w="9748" w:type="dxa"/>
            <w:vAlign w:val="center"/>
          </w:tcPr>
          <w:p w14:paraId="4AD8501C" w14:textId="77777777" w:rsidR="00D23CBA" w:rsidRPr="00D23CBA" w:rsidRDefault="00D23CBA" w:rsidP="00D23CBA">
            <w:pPr>
              <w:jc w:val="right"/>
              <w:rPr>
                <w:noProof w:val="0"/>
                <w:lang w:val="ro-MD"/>
              </w:rPr>
            </w:pPr>
            <w:r w:rsidRPr="00D23CBA">
              <w:rPr>
                <w:noProof w:val="0"/>
                <w:lang w:val="ro-MD"/>
              </w:rPr>
              <w:lastRenderedPageBreak/>
              <w:t>Anexa nr. 27</w:t>
            </w:r>
          </w:p>
          <w:p w14:paraId="67860ED3" w14:textId="77777777" w:rsidR="00D23CBA" w:rsidRPr="00D23CBA" w:rsidRDefault="00D23CBA" w:rsidP="00D23CBA">
            <w:pPr>
              <w:jc w:val="right"/>
              <w:rPr>
                <w:noProof w:val="0"/>
                <w:lang w:val="ro-MD"/>
              </w:rPr>
            </w:pPr>
            <w:r w:rsidRPr="00D23CBA">
              <w:rPr>
                <w:noProof w:val="0"/>
                <w:lang w:val="ro-MD"/>
              </w:rPr>
              <w:t>la Documentația standard nr.69</w:t>
            </w:r>
          </w:p>
          <w:p w14:paraId="1CF392FD" w14:textId="77777777" w:rsidR="00D23CBA" w:rsidRPr="00D23CBA" w:rsidRDefault="00D23CBA" w:rsidP="00D23CBA">
            <w:pPr>
              <w:jc w:val="right"/>
              <w:rPr>
                <w:noProof w:val="0"/>
                <w:lang w:val="ro-MD"/>
              </w:rPr>
            </w:pPr>
            <w:r w:rsidRPr="00D23CBA">
              <w:rPr>
                <w:noProof w:val="0"/>
                <w:lang w:val="ro-MD"/>
              </w:rPr>
              <w:t>din 7 mai 2021</w:t>
            </w:r>
          </w:p>
          <w:p w14:paraId="475AC1B0" w14:textId="77777777" w:rsidR="00D23CBA" w:rsidRPr="00D23CBA" w:rsidRDefault="00D23CBA" w:rsidP="00D23CBA">
            <w:pPr>
              <w:autoSpaceDE w:val="0"/>
              <w:autoSpaceDN w:val="0"/>
              <w:adjustRightInd w:val="0"/>
              <w:ind w:right="23"/>
              <w:jc w:val="right"/>
              <w:rPr>
                <w:b/>
                <w:bCs/>
                <w:lang w:val="ro-MD"/>
              </w:rPr>
            </w:pPr>
          </w:p>
          <w:p w14:paraId="7FC5453D" w14:textId="77777777" w:rsidR="00D23CBA" w:rsidRPr="00D23CBA" w:rsidRDefault="00D23CBA" w:rsidP="00D23CBA">
            <w:pPr>
              <w:autoSpaceDE w:val="0"/>
              <w:autoSpaceDN w:val="0"/>
              <w:adjustRightInd w:val="0"/>
              <w:ind w:right="23"/>
              <w:jc w:val="center"/>
              <w:rPr>
                <w:b/>
                <w:bCs/>
                <w:lang w:val="ro-MD"/>
              </w:rPr>
            </w:pPr>
          </w:p>
          <w:p w14:paraId="4DFE403A" w14:textId="77777777" w:rsidR="00D23CBA" w:rsidRPr="00D23CBA" w:rsidRDefault="00D23CBA" w:rsidP="00D23CBA">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D23CBA" w:rsidRPr="00D23CBA" w14:paraId="6113A4B9" w14:textId="77777777" w:rsidTr="005276D7">
              <w:tc>
                <w:tcPr>
                  <w:tcW w:w="9640" w:type="dxa"/>
                  <w:gridSpan w:val="2"/>
                </w:tcPr>
                <w:p w14:paraId="2DF2CFB5" w14:textId="77777777" w:rsidR="00D23CBA" w:rsidRPr="00D23CBA" w:rsidRDefault="00D23CBA" w:rsidP="00D23CBA">
                  <w:pPr>
                    <w:jc w:val="center"/>
                    <w:rPr>
                      <w:b/>
                      <w:lang w:val="ro-MD"/>
                    </w:rPr>
                  </w:pPr>
                  <w:r w:rsidRPr="00D23CBA">
                    <w:rPr>
                      <w:b/>
                      <w:caps/>
                      <w:lang w:val="ro-MD"/>
                    </w:rPr>
                    <w:t>ACORD ADIȚIONAL</w:t>
                  </w:r>
                  <w:r w:rsidRPr="00D23CBA">
                    <w:rPr>
                      <w:b/>
                      <w:lang w:val="ro-MD"/>
                    </w:rPr>
                    <w:t xml:space="preserve"> Nr.______</w:t>
                  </w:r>
                </w:p>
                <w:p w14:paraId="5717160A" w14:textId="77777777" w:rsidR="00D23CBA" w:rsidRPr="00D23CBA" w:rsidRDefault="00D23CBA" w:rsidP="00D23CBA">
                  <w:pPr>
                    <w:jc w:val="center"/>
                    <w:rPr>
                      <w:b/>
                      <w:lang w:val="ro-MD"/>
                    </w:rPr>
                  </w:pPr>
                </w:p>
                <w:p w14:paraId="2BB55BD2" w14:textId="77777777" w:rsidR="00D23CBA" w:rsidRPr="00D23CBA" w:rsidRDefault="00D23CBA" w:rsidP="00D23CBA">
                  <w:pPr>
                    <w:jc w:val="center"/>
                    <w:rPr>
                      <w:lang w:val="ro-MD"/>
                    </w:rPr>
                  </w:pPr>
                  <w:r w:rsidRPr="00D23CBA">
                    <w:rPr>
                      <w:lang w:val="ro-MD"/>
                    </w:rPr>
                    <w:t>la contractul nr.</w:t>
                  </w:r>
                  <w:r w:rsidRPr="00D23CBA">
                    <w:rPr>
                      <w:rFonts w:eastAsia="Calibri"/>
                      <w:lang w:val="ro-MD"/>
                    </w:rPr>
                    <w:t>________</w:t>
                  </w:r>
                  <w:r w:rsidRPr="00D23CBA">
                    <w:rPr>
                      <w:lang w:val="ro-MD"/>
                    </w:rPr>
                    <w:t>din ”__„_________ 20___</w:t>
                  </w:r>
                </w:p>
                <w:p w14:paraId="67904720" w14:textId="77777777" w:rsidR="00D23CBA" w:rsidRPr="00D23CBA" w:rsidRDefault="00D23CBA" w:rsidP="00D23CBA">
                  <w:pPr>
                    <w:rPr>
                      <w:lang w:val="ro-MD"/>
                    </w:rPr>
                  </w:pPr>
                </w:p>
                <w:p w14:paraId="25058D8A" w14:textId="77777777" w:rsidR="00D23CBA" w:rsidRPr="00D23CBA" w:rsidRDefault="00D23CBA" w:rsidP="00D23CBA">
                  <w:pPr>
                    <w:rPr>
                      <w:lang w:val="ro-MD"/>
                    </w:rPr>
                  </w:pPr>
                </w:p>
              </w:tc>
            </w:tr>
            <w:tr w:rsidR="00D23CBA" w:rsidRPr="00D23CBA" w14:paraId="5AB52454" w14:textId="77777777" w:rsidTr="005276D7">
              <w:tc>
                <w:tcPr>
                  <w:tcW w:w="9640" w:type="dxa"/>
                  <w:gridSpan w:val="2"/>
                </w:tcPr>
                <w:p w14:paraId="49A332E2" w14:textId="77777777" w:rsidR="00D23CBA" w:rsidRPr="00D23CBA" w:rsidRDefault="00D23CBA" w:rsidP="00D23CBA">
                  <w:pPr>
                    <w:ind w:firstLine="720"/>
                    <w:jc w:val="both"/>
                    <w:rPr>
                      <w:noProof w:val="0"/>
                      <w:lang w:val="ro-MD" w:eastAsia="ru-RU"/>
                    </w:rPr>
                  </w:pPr>
                  <w:r w:rsidRPr="00D23CBA">
                    <w:rPr>
                      <w:noProof w:val="0"/>
                      <w:lang w:val="ro-MD" w:eastAsia="ru-RU"/>
                    </w:rPr>
                    <w:t>Prezentul acord este semnat astăzi ”___„ ________ 20__, între_____________, înpersoana___________________</w:t>
                  </w:r>
                  <w:r w:rsidRPr="00D23CBA">
                    <w:rPr>
                      <w:rFonts w:eastAsia="Calibri"/>
                      <w:noProof w:val="0"/>
                      <w:lang w:val="ro-MD"/>
                    </w:rPr>
                    <w:t>și</w:t>
                  </w:r>
                  <w:r w:rsidRPr="00D23CBA">
                    <w:rPr>
                      <w:noProof w:val="0"/>
                      <w:lang w:val="ro-MD" w:eastAsia="ru-RU"/>
                    </w:rPr>
                    <w:t>________________________, în persoana_____________,în scopul modificării Contractului nr. __________din ”____”___________ 20___(denumit în continuare Contract), semnat în urma desfășurării procedurii de achiziție publică nr. ________ din ”____” _____________20___ .</w:t>
                  </w:r>
                </w:p>
                <w:p w14:paraId="14E3F49A" w14:textId="77777777" w:rsidR="00D23CBA" w:rsidRPr="00D23CBA" w:rsidRDefault="00D23CBA" w:rsidP="00D23CBA">
                  <w:pPr>
                    <w:jc w:val="both"/>
                    <w:rPr>
                      <w:noProof w:val="0"/>
                      <w:lang w:val="ro-MD" w:eastAsia="ru-RU"/>
                    </w:rPr>
                  </w:pPr>
                </w:p>
                <w:p w14:paraId="082B6C06" w14:textId="77777777" w:rsidR="00D23CBA" w:rsidRPr="00D23CBA" w:rsidRDefault="00D23CBA" w:rsidP="00D23CBA">
                  <w:pPr>
                    <w:ind w:right="34"/>
                    <w:jc w:val="both"/>
                    <w:rPr>
                      <w:noProof w:val="0"/>
                      <w:color w:val="FF0000"/>
                      <w:u w:val="single"/>
                      <w:lang w:val="ro-MD" w:eastAsia="ru-RU"/>
                    </w:rPr>
                  </w:pPr>
                  <w:r w:rsidRPr="00D23CBA">
                    <w:rPr>
                      <w:noProof w:val="0"/>
                      <w:lang w:val="ro-MD" w:eastAsia="ru-RU"/>
                    </w:rPr>
                    <w:t>Prezentul acord se încheie ca urmare a deciziei grupului de lucru pentru achiziții nr._____ din ______________  20____.</w:t>
                  </w:r>
                </w:p>
                <w:p w14:paraId="04DBDEE0" w14:textId="77777777" w:rsidR="00D23CBA" w:rsidRPr="00D23CBA" w:rsidRDefault="00D23CBA" w:rsidP="00D23CBA">
                  <w:pPr>
                    <w:jc w:val="both"/>
                    <w:rPr>
                      <w:noProof w:val="0"/>
                      <w:lang w:val="ro-MD" w:eastAsia="ru-RU"/>
                    </w:rPr>
                  </w:pPr>
                </w:p>
                <w:p w14:paraId="0201EFCD" w14:textId="77777777" w:rsidR="00D23CBA" w:rsidRPr="00D23CBA" w:rsidRDefault="00D23CBA" w:rsidP="00D23CBA">
                  <w:pPr>
                    <w:jc w:val="both"/>
                    <w:rPr>
                      <w:noProof w:val="0"/>
                      <w:lang w:val="ro-MD" w:eastAsia="ru-RU"/>
                    </w:rPr>
                  </w:pPr>
                  <w:r w:rsidRPr="00D23CBA">
                    <w:rPr>
                      <w:noProof w:val="0"/>
                      <w:lang w:val="ro-MD" w:eastAsia="ru-RU"/>
                    </w:rPr>
                    <w:t>Orice modificare aplicată prin prezentul acord este obligatorie pentru fiecare parte din Contract, celelalte prevederi nemodificate rămânînd obligatorii în continuare.</w:t>
                  </w:r>
                </w:p>
                <w:p w14:paraId="1F593655" w14:textId="77777777" w:rsidR="00D23CBA" w:rsidRPr="00D23CBA" w:rsidRDefault="00D23CBA" w:rsidP="00D23CBA">
                  <w:pPr>
                    <w:tabs>
                      <w:tab w:val="right" w:pos="10205"/>
                    </w:tabs>
                    <w:rPr>
                      <w:noProof w:val="0"/>
                      <w:lang w:val="ro-MD" w:eastAsia="ru-RU"/>
                    </w:rPr>
                  </w:pPr>
                </w:p>
                <w:p w14:paraId="3C8630D3" w14:textId="77777777" w:rsidR="00D23CBA" w:rsidRPr="00D23CBA" w:rsidRDefault="00D23CBA" w:rsidP="00D23CBA">
                  <w:pPr>
                    <w:ind w:right="-1"/>
                    <w:jc w:val="both"/>
                    <w:rPr>
                      <w:noProof w:val="0"/>
                      <w:lang w:val="ro-MD" w:eastAsia="ru-RU"/>
                    </w:rPr>
                  </w:pPr>
                  <w:r w:rsidRPr="00D23CBA">
                    <w:rPr>
                      <w:noProof w:val="0"/>
                      <w:lang w:val="ro-MD" w:eastAsia="ru-RU"/>
                    </w:rPr>
                    <w:t>Prin prezentul acord, în Contract se aplică următoarele modificări:</w:t>
                  </w:r>
                </w:p>
                <w:p w14:paraId="030BE63F" w14:textId="77777777" w:rsidR="00D23CBA" w:rsidRPr="00D23CBA" w:rsidRDefault="00D23CBA" w:rsidP="00D23CBA">
                  <w:pPr>
                    <w:tabs>
                      <w:tab w:val="left" w:pos="1134"/>
                    </w:tabs>
                    <w:ind w:left="743" w:hanging="360"/>
                    <w:jc w:val="both"/>
                    <w:rPr>
                      <w:noProof w:val="0"/>
                      <w:lang w:val="ro-MD"/>
                    </w:rPr>
                  </w:pPr>
                  <w:r w:rsidRPr="00D23CBA">
                    <w:rPr>
                      <w:noProof w:val="0"/>
                      <w:lang w:val="ro-MD"/>
                    </w:rPr>
                    <w:t>________________________________________________________________________</w:t>
                  </w:r>
                </w:p>
                <w:p w14:paraId="7A8CBF52" w14:textId="77777777" w:rsidR="00D23CBA" w:rsidRPr="00D23CBA" w:rsidRDefault="00D23CBA" w:rsidP="00D23CBA">
                  <w:pPr>
                    <w:tabs>
                      <w:tab w:val="right" w:pos="10205"/>
                    </w:tabs>
                    <w:ind w:left="1134" w:right="-1"/>
                    <w:rPr>
                      <w:lang w:val="ro-MD"/>
                    </w:rPr>
                  </w:pPr>
                </w:p>
                <w:p w14:paraId="0494B517" w14:textId="77777777" w:rsidR="00D23CBA" w:rsidRPr="00D23CBA" w:rsidRDefault="00D23CBA" w:rsidP="00D23CBA">
                  <w:pPr>
                    <w:ind w:right="-1" w:firstLine="567"/>
                    <w:jc w:val="both"/>
                    <w:rPr>
                      <w:lang w:val="ro-MD"/>
                    </w:rPr>
                  </w:pPr>
                  <w:r w:rsidRPr="00D23CBA">
                    <w:rPr>
                      <w:lang w:val="ro-MD"/>
                    </w:rPr>
                    <w:t>Prezentul acord se consideră încheiat la data semnării lui şi intră în vigoare după înregistrarea la una din trezoreriile regionale ale Ministerului Finanțelor.</w:t>
                  </w:r>
                </w:p>
                <w:p w14:paraId="57F3E6FB" w14:textId="77777777" w:rsidR="00D23CBA" w:rsidRPr="00D23CBA" w:rsidRDefault="00D23CBA" w:rsidP="00D23CBA">
                  <w:pPr>
                    <w:keepNext/>
                    <w:keepLines/>
                    <w:spacing w:before="200"/>
                    <w:outlineLvl w:val="1"/>
                    <w:rPr>
                      <w:rFonts w:asciiTheme="majorHAnsi" w:eastAsiaTheme="majorEastAsia" w:hAnsiTheme="majorHAnsi" w:cstheme="majorBidi"/>
                      <w:b/>
                      <w:bCs/>
                      <w:color w:val="5B9BD5" w:themeColor="accent1"/>
                      <w:sz w:val="26"/>
                      <w:lang w:val="ro-MD"/>
                    </w:rPr>
                  </w:pPr>
                </w:p>
                <w:p w14:paraId="42F10ACB" w14:textId="77777777" w:rsidR="00D23CBA" w:rsidRPr="00D23CBA" w:rsidRDefault="00D23CBA" w:rsidP="00D23CBA">
                  <w:pPr>
                    <w:rPr>
                      <w:lang w:val="ro-MD"/>
                    </w:rPr>
                  </w:pPr>
                </w:p>
                <w:p w14:paraId="3437DEE5" w14:textId="77777777" w:rsidR="00D23CBA" w:rsidRPr="00D23CBA" w:rsidRDefault="00D23CBA" w:rsidP="00D23CBA">
                  <w:pPr>
                    <w:jc w:val="center"/>
                    <w:rPr>
                      <w:lang w:val="ro-MD"/>
                    </w:rPr>
                  </w:pPr>
                  <w:r w:rsidRPr="00D23CBA">
                    <w:rPr>
                      <w:b/>
                      <w:bCs/>
                      <w:noProof w:val="0"/>
                      <w:lang w:val="ro-MD"/>
                    </w:rPr>
                    <w:t>SEMNĂTURILE PĂRŢILOR</w:t>
                  </w:r>
                </w:p>
                <w:p w14:paraId="5E6EC62A" w14:textId="77777777" w:rsidR="00D23CBA" w:rsidRPr="00D23CBA" w:rsidRDefault="00D23CBA" w:rsidP="00D23CBA">
                  <w:pPr>
                    <w:rPr>
                      <w:lang w:val="ro-MD"/>
                    </w:rPr>
                  </w:pPr>
                </w:p>
              </w:tc>
            </w:tr>
            <w:tr w:rsidR="00D23CBA" w:rsidRPr="00D23CBA" w14:paraId="72CD31CC" w14:textId="77777777" w:rsidTr="005276D7">
              <w:trPr>
                <w:trHeight w:val="357"/>
              </w:trPr>
              <w:tc>
                <w:tcPr>
                  <w:tcW w:w="5179" w:type="dxa"/>
                  <w:vAlign w:val="center"/>
                </w:tcPr>
                <w:p w14:paraId="723F9A02" w14:textId="77777777" w:rsidR="00D23CBA" w:rsidRPr="00D23CBA" w:rsidRDefault="00D23CBA" w:rsidP="00D23CBA">
                  <w:pPr>
                    <w:jc w:val="center"/>
                    <w:rPr>
                      <w:b/>
                      <w:lang w:val="ro-MD"/>
                    </w:rPr>
                  </w:pPr>
                  <w:r w:rsidRPr="00D23CBA">
                    <w:rPr>
                      <w:b/>
                      <w:bCs/>
                      <w:noProof w:val="0"/>
                      <w:lang w:val="ro-MD"/>
                    </w:rPr>
                    <w:t>ANTREPRENORUL/PRESTATORUL</w:t>
                  </w:r>
                </w:p>
              </w:tc>
              <w:tc>
                <w:tcPr>
                  <w:tcW w:w="4461" w:type="dxa"/>
                  <w:vAlign w:val="center"/>
                </w:tcPr>
                <w:p w14:paraId="0D04235C" w14:textId="77777777" w:rsidR="00D23CBA" w:rsidRPr="00D23CBA" w:rsidRDefault="00D23CBA" w:rsidP="00D23CBA">
                  <w:pPr>
                    <w:jc w:val="center"/>
                    <w:rPr>
                      <w:noProof w:val="0"/>
                      <w:lang w:val="ro-MD"/>
                    </w:rPr>
                  </w:pPr>
                  <w:r w:rsidRPr="00D23CBA">
                    <w:rPr>
                      <w:b/>
                      <w:bCs/>
                      <w:noProof w:val="0"/>
                      <w:lang w:val="ro-MD"/>
                    </w:rPr>
                    <w:t>BENEFICIAR</w:t>
                  </w:r>
                </w:p>
              </w:tc>
            </w:tr>
            <w:tr w:rsidR="00D23CBA" w:rsidRPr="00D23CBA" w14:paraId="16F9E929" w14:textId="77777777" w:rsidTr="005276D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44FC53D9" w14:textId="77777777" w:rsidR="00D23CBA" w:rsidRPr="00D23CBA" w:rsidRDefault="00D23CBA" w:rsidP="00D23CBA">
                  <w:pPr>
                    <w:rPr>
                      <w:lang w:val="ro-MD"/>
                    </w:rPr>
                  </w:pPr>
                </w:p>
              </w:tc>
              <w:tc>
                <w:tcPr>
                  <w:tcW w:w="4461" w:type="dxa"/>
                  <w:tcBorders>
                    <w:top w:val="nil"/>
                    <w:left w:val="nil"/>
                    <w:bottom w:val="nil"/>
                    <w:right w:val="nil"/>
                  </w:tcBorders>
                  <w:vAlign w:val="center"/>
                </w:tcPr>
                <w:p w14:paraId="1F2985AC" w14:textId="77777777" w:rsidR="00D23CBA" w:rsidRPr="00D23CBA" w:rsidRDefault="00D23CBA" w:rsidP="00D23CBA">
                  <w:pPr>
                    <w:rPr>
                      <w:lang w:val="ro-MD"/>
                    </w:rPr>
                  </w:pPr>
                </w:p>
              </w:tc>
            </w:tr>
          </w:tbl>
          <w:p w14:paraId="0C727CED" w14:textId="77777777" w:rsidR="00D23CBA" w:rsidRPr="00D23CBA" w:rsidRDefault="00D23CBA" w:rsidP="00D23CBA">
            <w:pPr>
              <w:jc w:val="both"/>
              <w:rPr>
                <w:lang w:val="ro-MD"/>
              </w:rPr>
            </w:pPr>
          </w:p>
          <w:p w14:paraId="7182A41E" w14:textId="77777777" w:rsidR="00D23CBA" w:rsidRPr="00D23CBA" w:rsidRDefault="00D23CBA" w:rsidP="00D23CBA">
            <w:pPr>
              <w:jc w:val="both"/>
              <w:rPr>
                <w:lang w:val="ro-MD"/>
              </w:rPr>
            </w:pPr>
          </w:p>
          <w:p w14:paraId="3BDF053D" w14:textId="77777777" w:rsidR="00D23CBA" w:rsidRPr="00D23CBA" w:rsidRDefault="00D23CBA" w:rsidP="00D23CBA">
            <w:pPr>
              <w:jc w:val="both"/>
              <w:rPr>
                <w:lang w:val="ro-MD"/>
              </w:rPr>
            </w:pPr>
          </w:p>
        </w:tc>
      </w:tr>
    </w:tbl>
    <w:p w14:paraId="1A9DF842" w14:textId="77777777" w:rsidR="00D23CBA" w:rsidRPr="00D23CBA" w:rsidRDefault="00D23CBA" w:rsidP="00D23CBA">
      <w:pPr>
        <w:jc w:val="both"/>
        <w:rPr>
          <w:lang w:val="ro-MD"/>
        </w:rPr>
      </w:pPr>
    </w:p>
    <w:p w14:paraId="7A00CB8E" w14:textId="6994CE14" w:rsidR="00D23CBA" w:rsidRDefault="00D23CBA">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325E16" w:rsidRPr="00EC30C2" w14:paraId="5DC0F777" w14:textId="77777777" w:rsidTr="005276D7">
        <w:trPr>
          <w:trHeight w:val="697"/>
        </w:trPr>
        <w:tc>
          <w:tcPr>
            <w:tcW w:w="9748" w:type="dxa"/>
            <w:vAlign w:val="center"/>
          </w:tcPr>
          <w:p w14:paraId="0502552E" w14:textId="77777777" w:rsidR="00325E16" w:rsidRPr="00FF430B" w:rsidRDefault="00325E16" w:rsidP="005276D7">
            <w:pPr>
              <w:jc w:val="right"/>
              <w:rPr>
                <w:noProof w:val="0"/>
                <w:lang w:val="ro-MD"/>
              </w:rPr>
            </w:pPr>
            <w:r w:rsidRPr="00FF430B">
              <w:rPr>
                <w:noProof w:val="0"/>
                <w:lang w:val="ro-MD"/>
              </w:rPr>
              <w:lastRenderedPageBreak/>
              <w:t>Anexa nr.</w:t>
            </w:r>
            <w:r>
              <w:rPr>
                <w:noProof w:val="0"/>
                <w:lang w:val="ro-MD"/>
              </w:rPr>
              <w:t xml:space="preserve"> </w:t>
            </w:r>
            <w:r w:rsidRPr="00FF430B">
              <w:rPr>
                <w:noProof w:val="0"/>
                <w:lang w:val="ro-MD"/>
              </w:rPr>
              <w:t>28</w:t>
            </w:r>
          </w:p>
          <w:p w14:paraId="458A8194" w14:textId="77777777" w:rsidR="00325E16" w:rsidRDefault="00325E16" w:rsidP="005276D7">
            <w:pPr>
              <w:jc w:val="right"/>
              <w:rPr>
                <w:noProof w:val="0"/>
                <w:lang w:val="ro-MD"/>
              </w:rPr>
            </w:pPr>
            <w:r>
              <w:rPr>
                <w:noProof w:val="0"/>
                <w:lang w:val="ro-MD"/>
              </w:rPr>
              <w:t>la Documentația standard nr.69</w:t>
            </w:r>
          </w:p>
          <w:p w14:paraId="6D99E99F" w14:textId="77777777" w:rsidR="00325E16" w:rsidRDefault="00325E16" w:rsidP="005276D7">
            <w:pPr>
              <w:jc w:val="right"/>
              <w:rPr>
                <w:noProof w:val="0"/>
                <w:lang w:val="ro-MD"/>
              </w:rPr>
            </w:pPr>
            <w:r>
              <w:rPr>
                <w:noProof w:val="0"/>
                <w:lang w:val="ro-MD"/>
              </w:rPr>
              <w:t>din 7 mai 2021</w:t>
            </w:r>
          </w:p>
          <w:p w14:paraId="44A47751" w14:textId="77777777" w:rsidR="00325E16" w:rsidRPr="00FF430B" w:rsidRDefault="00325E16" w:rsidP="005276D7">
            <w:pPr>
              <w:autoSpaceDE w:val="0"/>
              <w:autoSpaceDN w:val="0"/>
              <w:adjustRightInd w:val="0"/>
              <w:ind w:right="23"/>
              <w:jc w:val="center"/>
              <w:rPr>
                <w:b/>
                <w:color w:val="000000"/>
                <w:w w:val="90"/>
                <w:lang w:val="ro-MD"/>
              </w:rPr>
            </w:pPr>
          </w:p>
          <w:p w14:paraId="74823052" w14:textId="77777777" w:rsidR="00325E16" w:rsidRPr="00FF430B" w:rsidRDefault="00325E16" w:rsidP="005276D7">
            <w:pPr>
              <w:autoSpaceDE w:val="0"/>
              <w:autoSpaceDN w:val="0"/>
              <w:adjustRightInd w:val="0"/>
              <w:ind w:right="23"/>
              <w:jc w:val="center"/>
              <w:rPr>
                <w:b/>
                <w:color w:val="000000"/>
                <w:w w:val="90"/>
                <w:lang w:val="ro-MD"/>
              </w:rPr>
            </w:pPr>
          </w:p>
          <w:p w14:paraId="4184A815" w14:textId="77777777" w:rsidR="00325E16" w:rsidRPr="00FF430B" w:rsidRDefault="00325E16" w:rsidP="005276D7">
            <w:pPr>
              <w:autoSpaceDE w:val="0"/>
              <w:autoSpaceDN w:val="0"/>
              <w:adjustRightInd w:val="0"/>
              <w:ind w:right="23"/>
              <w:jc w:val="center"/>
              <w:rPr>
                <w:b/>
                <w:bCs/>
                <w:lang w:val="ro-MD"/>
              </w:rPr>
            </w:pPr>
          </w:p>
          <w:p w14:paraId="193115DB" w14:textId="77777777" w:rsidR="00325E16" w:rsidRPr="00FF430B" w:rsidRDefault="00325E16" w:rsidP="005276D7">
            <w:pPr>
              <w:autoSpaceDE w:val="0"/>
              <w:autoSpaceDN w:val="0"/>
              <w:adjustRightInd w:val="0"/>
              <w:ind w:right="23"/>
              <w:jc w:val="center"/>
              <w:rPr>
                <w:b/>
                <w:bCs/>
                <w:lang w:val="ro-MD"/>
              </w:rPr>
            </w:pPr>
            <w:r w:rsidRPr="00FF430B">
              <w:rPr>
                <w:b/>
                <w:bCs/>
                <w:lang w:val="ro-MD"/>
              </w:rPr>
              <w:t xml:space="preserve">ACORD-CADRU </w:t>
            </w:r>
          </w:p>
          <w:p w14:paraId="0B203F70" w14:textId="77777777" w:rsidR="00325E16" w:rsidRPr="00FF430B" w:rsidRDefault="00325E16" w:rsidP="005276D7">
            <w:pPr>
              <w:autoSpaceDE w:val="0"/>
              <w:autoSpaceDN w:val="0"/>
              <w:adjustRightInd w:val="0"/>
              <w:ind w:right="23"/>
              <w:jc w:val="center"/>
              <w:rPr>
                <w:lang w:val="ro-MD"/>
              </w:rPr>
            </w:pPr>
            <w:r w:rsidRPr="00FF430B">
              <w:rPr>
                <w:lang w:val="ro-MD"/>
              </w:rPr>
              <w:t>nr. ________ data ___________</w:t>
            </w:r>
          </w:p>
          <w:p w14:paraId="6F2E6D19" w14:textId="77777777" w:rsidR="00325E16" w:rsidRPr="00FF430B" w:rsidRDefault="00325E16" w:rsidP="005276D7">
            <w:pPr>
              <w:autoSpaceDE w:val="0"/>
              <w:autoSpaceDN w:val="0"/>
              <w:adjustRightInd w:val="0"/>
              <w:ind w:right="23"/>
              <w:jc w:val="center"/>
              <w:rPr>
                <w:lang w:val="ro-MD"/>
              </w:rPr>
            </w:pPr>
          </w:p>
          <w:p w14:paraId="631C47E0" w14:textId="77777777" w:rsidR="00325E16" w:rsidRPr="00FF430B" w:rsidRDefault="00325E16" w:rsidP="005276D7">
            <w:pPr>
              <w:autoSpaceDE w:val="0"/>
              <w:autoSpaceDN w:val="0"/>
              <w:adjustRightInd w:val="0"/>
              <w:ind w:left="720" w:right="-540"/>
              <w:jc w:val="both"/>
              <w:rPr>
                <w:b/>
                <w:bCs/>
                <w:lang w:val="ro-MD"/>
              </w:rPr>
            </w:pPr>
            <w:r w:rsidRPr="00FF430B">
              <w:rPr>
                <w:b/>
                <w:bCs/>
                <w:lang w:val="ro-MD"/>
              </w:rPr>
              <w:t>1. Părţile acordului-cadru</w:t>
            </w:r>
          </w:p>
          <w:p w14:paraId="4EFE3683" w14:textId="77777777" w:rsidR="00325E16" w:rsidRPr="00FF430B" w:rsidRDefault="00325E16" w:rsidP="005276D7">
            <w:pPr>
              <w:autoSpaceDE w:val="0"/>
              <w:autoSpaceDN w:val="0"/>
              <w:adjustRightInd w:val="0"/>
              <w:ind w:left="1140" w:right="-540"/>
              <w:jc w:val="both"/>
              <w:rPr>
                <w:b/>
                <w:bCs/>
                <w:lang w:val="ro-MD"/>
              </w:rPr>
            </w:pPr>
          </w:p>
          <w:p w14:paraId="097E2D23" w14:textId="77777777" w:rsidR="00325E16" w:rsidRPr="00FF430B" w:rsidRDefault="00325E16" w:rsidP="005276D7">
            <w:pPr>
              <w:jc w:val="both"/>
              <w:rPr>
                <w:lang w:val="ro-MD"/>
              </w:rPr>
            </w:pPr>
            <w:r w:rsidRPr="00FF430B">
              <w:rPr>
                <w:lang w:val="ro-MD"/>
              </w:rPr>
              <w:tab/>
              <w:t>În temeiul Legii nr.</w:t>
            </w:r>
            <w:r>
              <w:rPr>
                <w:lang w:val="ro-MD"/>
              </w:rPr>
              <w:t xml:space="preserve"> </w:t>
            </w:r>
            <w:r w:rsidRPr="00FF430B">
              <w:rPr>
                <w:lang w:val="ro-MD"/>
              </w:rPr>
              <w:t>131/2015 privind achizițiile publice, cu modificările ulterioare, s-a încheiat prezentul acord-cadru,</w:t>
            </w:r>
          </w:p>
          <w:p w14:paraId="4896609F" w14:textId="77777777" w:rsidR="00325E16" w:rsidRPr="00FF430B" w:rsidRDefault="00325E16" w:rsidP="005276D7">
            <w:pPr>
              <w:autoSpaceDE w:val="0"/>
              <w:autoSpaceDN w:val="0"/>
              <w:adjustRightInd w:val="0"/>
              <w:jc w:val="both"/>
              <w:rPr>
                <w:lang w:val="ro-MD"/>
              </w:rPr>
            </w:pPr>
          </w:p>
          <w:p w14:paraId="4C05837C" w14:textId="77777777" w:rsidR="00325E16" w:rsidRPr="00FF430B" w:rsidRDefault="00325E16" w:rsidP="005276D7">
            <w:pPr>
              <w:autoSpaceDE w:val="0"/>
              <w:autoSpaceDN w:val="0"/>
              <w:adjustRightInd w:val="0"/>
              <w:jc w:val="both"/>
              <w:rPr>
                <w:lang w:val="ro-MD"/>
              </w:rPr>
            </w:pPr>
            <w:r w:rsidRPr="00FF430B">
              <w:rPr>
                <w:lang w:val="ro-MD"/>
              </w:rPr>
              <w:t xml:space="preserve">    între</w:t>
            </w:r>
          </w:p>
          <w:p w14:paraId="0A921014" w14:textId="77777777" w:rsidR="00325E16" w:rsidRPr="00FF430B" w:rsidRDefault="00325E16" w:rsidP="005276D7">
            <w:pPr>
              <w:autoSpaceDE w:val="0"/>
              <w:autoSpaceDN w:val="0"/>
              <w:adjustRightInd w:val="0"/>
              <w:jc w:val="both"/>
              <w:rPr>
                <w:lang w:val="ro-MD"/>
              </w:rPr>
            </w:pPr>
          </w:p>
          <w:p w14:paraId="207F958D" w14:textId="77777777" w:rsidR="00325E16" w:rsidRPr="00FF430B" w:rsidRDefault="00325E16" w:rsidP="005276D7">
            <w:pPr>
              <w:jc w:val="both"/>
              <w:rPr>
                <w:lang w:val="ro-MD"/>
              </w:rPr>
            </w:pPr>
            <w:r w:rsidRPr="00FF430B">
              <w:rPr>
                <w:rStyle w:val="ln2tparagraf"/>
                <w:i/>
                <w:lang w:val="ro-MD"/>
              </w:rPr>
              <w:t>(Denumirea autorităţii contractante)…………………………</w:t>
            </w:r>
            <w:r w:rsidRPr="00FF430B">
              <w:rPr>
                <w:rStyle w:val="ln2tparagraf"/>
                <w:lang w:val="ro-MD"/>
              </w:rPr>
              <w:t>,</w:t>
            </w:r>
            <w:r>
              <w:rPr>
                <w:rStyle w:val="ln2tparagraf"/>
                <w:lang w:val="ro-MD"/>
              </w:rPr>
              <w:t xml:space="preserve"> </w:t>
            </w:r>
            <w:r w:rsidRPr="00FF430B">
              <w:rPr>
                <w:rStyle w:val="ln2tparagraf"/>
                <w:lang w:val="ro-MD"/>
              </w:rPr>
              <w:t xml:space="preserve">adresa completă:……………………..,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promitent-executor/prestator</w:t>
            </w:r>
            <w:r w:rsidRPr="00FF430B">
              <w:rPr>
                <w:lang w:val="ro-MD"/>
              </w:rPr>
              <w:t>, pe de alta parte.</w:t>
            </w:r>
          </w:p>
          <w:p w14:paraId="5999043C" w14:textId="77777777" w:rsidR="00325E16" w:rsidRPr="00FF430B" w:rsidRDefault="00325E16" w:rsidP="005276D7">
            <w:pPr>
              <w:autoSpaceDE w:val="0"/>
              <w:autoSpaceDN w:val="0"/>
              <w:adjustRightInd w:val="0"/>
              <w:jc w:val="both"/>
              <w:rPr>
                <w:lang w:val="ro-MD"/>
              </w:rPr>
            </w:pPr>
          </w:p>
          <w:p w14:paraId="5E444C9C" w14:textId="77777777" w:rsidR="00325E16" w:rsidRPr="00FF430B" w:rsidRDefault="00325E16" w:rsidP="005276D7">
            <w:pPr>
              <w:autoSpaceDE w:val="0"/>
              <w:autoSpaceDN w:val="0"/>
              <w:adjustRightInd w:val="0"/>
              <w:ind w:left="710"/>
              <w:jc w:val="both"/>
              <w:rPr>
                <w:b/>
                <w:bCs/>
                <w:lang w:val="ro-MD"/>
              </w:rPr>
            </w:pPr>
            <w:r w:rsidRPr="00FF430B">
              <w:rPr>
                <w:b/>
                <w:bCs/>
                <w:lang w:val="ro-MD"/>
              </w:rPr>
              <w:t>2. Scopul acordului-cadru</w:t>
            </w:r>
          </w:p>
          <w:p w14:paraId="7D3BDC34" w14:textId="77777777" w:rsidR="00325E16" w:rsidRPr="00FF430B" w:rsidRDefault="00325E16" w:rsidP="005276D7">
            <w:pPr>
              <w:autoSpaceDE w:val="0"/>
              <w:autoSpaceDN w:val="0"/>
              <w:adjustRightInd w:val="0"/>
              <w:jc w:val="both"/>
              <w:rPr>
                <w:b/>
                <w:bCs/>
                <w:lang w:val="ro-MD"/>
              </w:rPr>
            </w:pPr>
          </w:p>
          <w:p w14:paraId="7C7BA76E" w14:textId="77777777" w:rsidR="00325E16" w:rsidRPr="00FF430B" w:rsidRDefault="00325E16" w:rsidP="005276D7">
            <w:pPr>
              <w:jc w:val="both"/>
              <w:rPr>
                <w:lang w:val="ro-MD"/>
              </w:rPr>
            </w:pPr>
            <w:r w:rsidRPr="00FF430B">
              <w:rPr>
                <w:lang w:val="ro-MD"/>
              </w:rP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2ED32092" w14:textId="77777777" w:rsidR="00325E16" w:rsidRPr="00FF430B" w:rsidRDefault="00325E16" w:rsidP="005276D7">
            <w:pPr>
              <w:autoSpaceDE w:val="0"/>
              <w:autoSpaceDN w:val="0"/>
              <w:adjustRightInd w:val="0"/>
              <w:jc w:val="both"/>
              <w:rPr>
                <w:lang w:val="ro-MD"/>
              </w:rPr>
            </w:pPr>
          </w:p>
          <w:p w14:paraId="74955362" w14:textId="77777777" w:rsidR="00325E16" w:rsidRPr="00FF430B" w:rsidRDefault="00325E16" w:rsidP="005276D7">
            <w:pPr>
              <w:jc w:val="both"/>
              <w:rPr>
                <w:lang w:val="ro-MD"/>
              </w:rPr>
            </w:pPr>
            <w:r w:rsidRPr="00FF430B">
              <w:rPr>
                <w:lang w:val="ro-MD"/>
              </w:rPr>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14:paraId="1FACC858" w14:textId="77777777" w:rsidR="00325E16" w:rsidRPr="00FF430B" w:rsidRDefault="00325E16" w:rsidP="005276D7">
            <w:pPr>
              <w:autoSpaceDE w:val="0"/>
              <w:autoSpaceDN w:val="0"/>
              <w:adjustRightInd w:val="0"/>
              <w:jc w:val="both"/>
              <w:rPr>
                <w:lang w:val="ro-MD"/>
              </w:rPr>
            </w:pPr>
          </w:p>
          <w:p w14:paraId="428EA79E" w14:textId="77777777" w:rsidR="00325E16" w:rsidRPr="00FF430B" w:rsidRDefault="00325E16" w:rsidP="005276D7">
            <w:pPr>
              <w:autoSpaceDE w:val="0"/>
              <w:autoSpaceDN w:val="0"/>
              <w:adjustRightInd w:val="0"/>
              <w:jc w:val="both"/>
              <w:rPr>
                <w:b/>
                <w:bCs/>
                <w:lang w:val="ro-MD"/>
              </w:rPr>
            </w:pPr>
            <w:r w:rsidRPr="00FF430B">
              <w:rPr>
                <w:b/>
                <w:bCs/>
                <w:lang w:val="ro-MD"/>
              </w:rPr>
              <w:t xml:space="preserve">           3. Durata acordului-cadru</w:t>
            </w:r>
          </w:p>
          <w:p w14:paraId="75C13575" w14:textId="77777777" w:rsidR="00325E16" w:rsidRPr="00FF430B" w:rsidRDefault="00325E16" w:rsidP="005276D7">
            <w:pPr>
              <w:autoSpaceDE w:val="0"/>
              <w:autoSpaceDN w:val="0"/>
              <w:adjustRightInd w:val="0"/>
              <w:jc w:val="both"/>
              <w:rPr>
                <w:b/>
                <w:bCs/>
                <w:lang w:val="ro-MD"/>
              </w:rPr>
            </w:pPr>
          </w:p>
          <w:p w14:paraId="102CBA46" w14:textId="77777777" w:rsidR="00325E16" w:rsidRPr="00FF430B" w:rsidRDefault="00325E16" w:rsidP="005276D7">
            <w:pPr>
              <w:autoSpaceDE w:val="0"/>
              <w:autoSpaceDN w:val="0"/>
              <w:adjustRightInd w:val="0"/>
              <w:jc w:val="both"/>
              <w:rPr>
                <w:lang w:val="ro-MD"/>
              </w:rPr>
            </w:pPr>
            <w:r w:rsidRPr="00FF430B">
              <w:rPr>
                <w:lang w:val="ro-MD"/>
              </w:rPr>
              <w:t>3.1 Durata prezentului acord-cadru este de ....... ani şi ……………. de luni, începând de la data semnării.</w:t>
            </w:r>
          </w:p>
          <w:p w14:paraId="1EF2D125" w14:textId="77777777" w:rsidR="00325E16" w:rsidRPr="00FF430B" w:rsidRDefault="00325E16" w:rsidP="005276D7">
            <w:pPr>
              <w:autoSpaceDE w:val="0"/>
              <w:autoSpaceDN w:val="0"/>
              <w:adjustRightInd w:val="0"/>
              <w:jc w:val="both"/>
              <w:rPr>
                <w:lang w:val="ro-MD"/>
              </w:rPr>
            </w:pPr>
          </w:p>
          <w:p w14:paraId="644E3761" w14:textId="77777777" w:rsidR="00325E16" w:rsidRPr="00FF430B" w:rsidRDefault="00325E16" w:rsidP="005276D7">
            <w:pPr>
              <w:tabs>
                <w:tab w:val="left" w:pos="719"/>
              </w:tabs>
              <w:autoSpaceDE w:val="0"/>
              <w:autoSpaceDN w:val="0"/>
              <w:adjustRightInd w:val="0"/>
              <w:ind w:left="568"/>
              <w:jc w:val="both"/>
              <w:rPr>
                <w:b/>
                <w:bCs/>
                <w:lang w:val="ro-MD"/>
              </w:rPr>
            </w:pPr>
            <w:r>
              <w:rPr>
                <w:b/>
                <w:bCs/>
                <w:lang w:val="ro-MD"/>
              </w:rPr>
              <w:t xml:space="preserve">  </w:t>
            </w:r>
            <w:r w:rsidRPr="00FF430B">
              <w:rPr>
                <w:b/>
                <w:bCs/>
                <w:lang w:val="ro-MD"/>
              </w:rPr>
              <w:t>4.  Obligaţiile promitentului-executor/prestator</w:t>
            </w:r>
          </w:p>
          <w:p w14:paraId="27AF7442" w14:textId="77777777" w:rsidR="00325E16" w:rsidRPr="00FF430B" w:rsidRDefault="00325E16" w:rsidP="005276D7">
            <w:pPr>
              <w:autoSpaceDE w:val="0"/>
              <w:autoSpaceDN w:val="0"/>
              <w:adjustRightInd w:val="0"/>
              <w:jc w:val="both"/>
              <w:rPr>
                <w:b/>
                <w:bCs/>
                <w:i/>
                <w:iCs/>
                <w:lang w:val="ro-MD"/>
              </w:rPr>
            </w:pPr>
          </w:p>
          <w:p w14:paraId="110BD0A9" w14:textId="77777777" w:rsidR="00325E16" w:rsidRPr="00FF430B" w:rsidRDefault="00325E16" w:rsidP="005276D7">
            <w:pPr>
              <w:jc w:val="both"/>
              <w:rPr>
                <w:lang w:val="ro-MD"/>
              </w:rPr>
            </w:pPr>
            <w:r w:rsidRPr="00FF430B">
              <w:rPr>
                <w:lang w:val="ro-MD"/>
              </w:rPr>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14:paraId="0D509E37" w14:textId="77777777" w:rsidR="00325E16" w:rsidRPr="00FF430B" w:rsidRDefault="00325E16" w:rsidP="005276D7">
            <w:pPr>
              <w:jc w:val="both"/>
              <w:rPr>
                <w:lang w:val="ro-MD"/>
              </w:rPr>
            </w:pPr>
            <w:r w:rsidRPr="00FF430B">
              <w:rPr>
                <w:lang w:val="ro-MD"/>
              </w:rPr>
              <w:t>4.2 Promitenții executori/prestatori se obligă să nu transfere, nici total și nici parţial, obligaţiile asumate prin prezentul acord-cadru.</w:t>
            </w:r>
          </w:p>
          <w:p w14:paraId="68D26E02" w14:textId="77777777" w:rsidR="00325E16" w:rsidRPr="00FF430B" w:rsidRDefault="00325E16" w:rsidP="005276D7">
            <w:pPr>
              <w:autoSpaceDE w:val="0"/>
              <w:autoSpaceDN w:val="0"/>
              <w:adjustRightInd w:val="0"/>
              <w:jc w:val="both"/>
              <w:rPr>
                <w:i/>
                <w:iCs/>
                <w:lang w:val="ro-MD"/>
              </w:rPr>
            </w:pPr>
          </w:p>
          <w:p w14:paraId="6BD32E3F" w14:textId="77777777" w:rsidR="00325E16" w:rsidRPr="00FF430B" w:rsidRDefault="00325E16" w:rsidP="005276D7">
            <w:pPr>
              <w:tabs>
                <w:tab w:val="left" w:pos="600"/>
              </w:tabs>
              <w:autoSpaceDE w:val="0"/>
              <w:autoSpaceDN w:val="0"/>
              <w:adjustRightInd w:val="0"/>
              <w:jc w:val="both"/>
              <w:rPr>
                <w:b/>
                <w:bCs/>
                <w:lang w:val="ro-MD"/>
              </w:rPr>
            </w:pPr>
            <w:r>
              <w:rPr>
                <w:b/>
                <w:bCs/>
                <w:lang w:val="ro-MD"/>
              </w:rPr>
              <w:t xml:space="preserve">           </w:t>
            </w:r>
            <w:r w:rsidRPr="00FF430B">
              <w:rPr>
                <w:b/>
                <w:bCs/>
                <w:lang w:val="ro-MD"/>
              </w:rPr>
              <w:t xml:space="preserve">5. </w:t>
            </w:r>
            <w:r>
              <w:rPr>
                <w:b/>
                <w:bCs/>
                <w:lang w:val="ro-MD"/>
              </w:rPr>
              <w:t xml:space="preserve"> </w:t>
            </w:r>
            <w:r w:rsidRPr="00FF430B">
              <w:rPr>
                <w:b/>
                <w:bCs/>
                <w:lang w:val="ro-MD"/>
              </w:rPr>
              <w:t>Obligaţiile promitentului-achizitor</w:t>
            </w:r>
          </w:p>
          <w:p w14:paraId="1FA219D4" w14:textId="77777777" w:rsidR="00325E16" w:rsidRPr="00FF430B" w:rsidRDefault="00325E16" w:rsidP="005276D7">
            <w:pPr>
              <w:autoSpaceDE w:val="0"/>
              <w:autoSpaceDN w:val="0"/>
              <w:adjustRightInd w:val="0"/>
              <w:jc w:val="both"/>
              <w:rPr>
                <w:b/>
                <w:bCs/>
                <w:lang w:val="ro-MD"/>
              </w:rPr>
            </w:pPr>
          </w:p>
          <w:p w14:paraId="28C5A612" w14:textId="77777777" w:rsidR="00325E16" w:rsidRPr="00FF430B" w:rsidRDefault="00325E16" w:rsidP="005276D7">
            <w:pPr>
              <w:jc w:val="both"/>
              <w:rPr>
                <w:lang w:val="ro-MD"/>
              </w:rPr>
            </w:pPr>
            <w:r w:rsidRPr="00FF430B">
              <w:rPr>
                <w:lang w:val="ro-MD"/>
              </w:rPr>
              <w:t xml:space="preserve">5.1 Promitentul-achizitor se obligă ca, în conformitate cu prevederile documentației de atribuire și a prezentului acord-cadru, să achiziționeze lucrări și/sau servicii de proiectare, prin reluarea </w:t>
            </w:r>
            <w:r w:rsidRPr="00FF430B">
              <w:rPr>
                <w:lang w:val="ro-MD"/>
              </w:rPr>
              <w:lastRenderedPageBreak/>
              <w:t>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14:paraId="4180C207" w14:textId="77777777" w:rsidR="00325E16" w:rsidRPr="00FF430B" w:rsidRDefault="00325E16" w:rsidP="005276D7">
            <w:pPr>
              <w:autoSpaceDE w:val="0"/>
              <w:autoSpaceDN w:val="0"/>
              <w:adjustRightInd w:val="0"/>
              <w:jc w:val="both"/>
              <w:rPr>
                <w:b/>
                <w:bCs/>
                <w:lang w:val="ro-MD"/>
              </w:rPr>
            </w:pPr>
          </w:p>
          <w:p w14:paraId="03A056F2" w14:textId="77777777" w:rsidR="00325E16" w:rsidRPr="00FF430B" w:rsidRDefault="00325E16" w:rsidP="005276D7">
            <w:pPr>
              <w:tabs>
                <w:tab w:val="left" w:pos="600"/>
              </w:tabs>
              <w:ind w:left="300"/>
              <w:jc w:val="both"/>
              <w:rPr>
                <w:b/>
                <w:bCs/>
                <w:lang w:val="ro-MD"/>
              </w:rPr>
            </w:pPr>
            <w:r>
              <w:rPr>
                <w:b/>
                <w:bCs/>
                <w:lang w:val="ro-MD"/>
              </w:rPr>
              <w:t xml:space="preserve">      </w:t>
            </w:r>
            <w:r w:rsidRPr="00FF430B">
              <w:rPr>
                <w:b/>
                <w:bCs/>
                <w:lang w:val="ro-MD"/>
              </w:rPr>
              <w:t>6. Rezoluțiune unilaterală</w:t>
            </w:r>
          </w:p>
          <w:p w14:paraId="39343192" w14:textId="77777777" w:rsidR="00325E16" w:rsidRPr="00FF430B" w:rsidRDefault="00325E16" w:rsidP="005276D7">
            <w:pPr>
              <w:ind w:left="660"/>
              <w:jc w:val="both"/>
              <w:rPr>
                <w:b/>
                <w:bCs/>
                <w:lang w:val="ro-MD"/>
              </w:rPr>
            </w:pPr>
          </w:p>
          <w:p w14:paraId="225E7599" w14:textId="77777777" w:rsidR="00325E16" w:rsidRPr="00FF430B" w:rsidRDefault="00325E16" w:rsidP="005276D7">
            <w:pPr>
              <w:jc w:val="both"/>
              <w:rPr>
                <w:lang w:val="ro-MD"/>
              </w:rPr>
            </w:pPr>
            <w:r w:rsidRPr="00FF430B">
              <w:rPr>
                <w:lang w:val="ro-MD"/>
              </w:rPr>
              <w:t>6.1. Partea promitentă este în drept să rezoluționeze unilateral acordul–cadru ca urmare a neîndeplinirii sau îndeplinirii în mod necorespunzător a obligaţiilor asumate prin prezentul acord- cadru, de către cealaltă parte.</w:t>
            </w:r>
          </w:p>
          <w:p w14:paraId="1CD233F8" w14:textId="77777777" w:rsidR="00325E16" w:rsidRPr="00FF430B" w:rsidRDefault="00325E16" w:rsidP="005276D7">
            <w:pPr>
              <w:tabs>
                <w:tab w:val="left" w:pos="729"/>
              </w:tabs>
              <w:jc w:val="both"/>
              <w:rPr>
                <w:lang w:val="ro-MD"/>
              </w:rPr>
            </w:pPr>
            <w:r w:rsidRPr="00FF430B">
              <w:rPr>
                <w:lang w:val="ro-MD"/>
              </w:rPr>
              <w:t>6.2. Rezoluțiunea unilaterală determină încetarea efectelor juridice a acordului-cadru cu condiția ca promitentul-achizitor să anunţe în scris  promitentul–executor/prestator cu 10 zile înainte de data încetării acestuia.</w:t>
            </w:r>
          </w:p>
          <w:p w14:paraId="47206C36" w14:textId="77777777" w:rsidR="00325E16" w:rsidRPr="00FF430B" w:rsidRDefault="00325E16" w:rsidP="005276D7">
            <w:pPr>
              <w:autoSpaceDE w:val="0"/>
              <w:autoSpaceDN w:val="0"/>
              <w:adjustRightInd w:val="0"/>
              <w:ind w:firstLine="720"/>
              <w:jc w:val="both"/>
              <w:rPr>
                <w:lang w:val="ro-MD"/>
              </w:rPr>
            </w:pPr>
          </w:p>
          <w:p w14:paraId="41E43985" w14:textId="77777777" w:rsidR="00325E16" w:rsidRPr="00FF430B" w:rsidRDefault="00325E16" w:rsidP="008C4D67">
            <w:pPr>
              <w:numPr>
                <w:ilvl w:val="0"/>
                <w:numId w:val="24"/>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acordului-cadru:</w:t>
            </w:r>
          </w:p>
          <w:p w14:paraId="6B7F7E5A" w14:textId="77777777" w:rsidR="00325E16" w:rsidRPr="00FF430B" w:rsidRDefault="00325E16" w:rsidP="005276D7">
            <w:pPr>
              <w:autoSpaceDE w:val="0"/>
              <w:autoSpaceDN w:val="0"/>
              <w:adjustRightInd w:val="0"/>
              <w:ind w:left="660"/>
              <w:jc w:val="both"/>
              <w:rPr>
                <w:b/>
                <w:bCs/>
                <w:lang w:val="ro-MD"/>
              </w:rPr>
            </w:pPr>
          </w:p>
          <w:p w14:paraId="151F3723" w14:textId="77777777" w:rsidR="00325E16" w:rsidRPr="00FF430B" w:rsidRDefault="00325E16" w:rsidP="005276D7">
            <w:pPr>
              <w:autoSpaceDE w:val="0"/>
              <w:autoSpaceDN w:val="0"/>
              <w:adjustRightInd w:val="0"/>
              <w:jc w:val="both"/>
              <w:rPr>
                <w:iCs/>
                <w:lang w:val="ro-MD"/>
              </w:rPr>
            </w:pPr>
            <w:r w:rsidRPr="00FF430B">
              <w:rPr>
                <w:iCs/>
                <w:lang w:val="ro-MD"/>
              </w:rPr>
              <w:t>a) propunerea tehnică;</w:t>
            </w:r>
          </w:p>
          <w:p w14:paraId="6992F7AE" w14:textId="77777777" w:rsidR="00325E16" w:rsidRPr="00FF430B" w:rsidRDefault="00325E16" w:rsidP="005276D7">
            <w:pPr>
              <w:jc w:val="both"/>
              <w:rPr>
                <w:lang w:val="ro-MD"/>
              </w:rPr>
            </w:pPr>
            <w:r w:rsidRPr="00FF430B">
              <w:rPr>
                <w:lang w:val="ro-MD"/>
              </w:rPr>
              <w:t>b) propunerea financiară;</w:t>
            </w:r>
          </w:p>
          <w:p w14:paraId="4634B05E" w14:textId="77777777" w:rsidR="00325E16" w:rsidRPr="00FF430B" w:rsidRDefault="00325E16" w:rsidP="005276D7">
            <w:pPr>
              <w:jc w:val="both"/>
              <w:rPr>
                <w:lang w:val="ro-MD"/>
              </w:rPr>
            </w:pPr>
            <w:r w:rsidRPr="00FF430B">
              <w:rPr>
                <w:lang w:val="ro-MD"/>
              </w:rPr>
              <w:t>c) caietul de sarcini;</w:t>
            </w:r>
          </w:p>
          <w:p w14:paraId="6E5EDE09" w14:textId="77777777" w:rsidR="00325E16" w:rsidRPr="00FF430B" w:rsidRDefault="00325E16" w:rsidP="005276D7">
            <w:pPr>
              <w:autoSpaceDE w:val="0"/>
              <w:autoSpaceDN w:val="0"/>
              <w:adjustRightInd w:val="0"/>
              <w:jc w:val="both"/>
              <w:rPr>
                <w:lang w:val="ro-MD"/>
              </w:rPr>
            </w:pPr>
            <w:r w:rsidRPr="00FF430B">
              <w:rPr>
                <w:lang w:val="ro-MD"/>
              </w:rPr>
              <w:t>d) alte anexe, după caz.</w:t>
            </w:r>
          </w:p>
          <w:p w14:paraId="487901F2" w14:textId="77777777" w:rsidR="00325E16" w:rsidRPr="00FF430B" w:rsidRDefault="00325E16" w:rsidP="005276D7">
            <w:pPr>
              <w:autoSpaceDE w:val="0"/>
              <w:autoSpaceDN w:val="0"/>
              <w:adjustRightInd w:val="0"/>
              <w:jc w:val="both"/>
              <w:rPr>
                <w:lang w:val="ro-MD"/>
              </w:rPr>
            </w:pPr>
          </w:p>
          <w:p w14:paraId="654C725C" w14:textId="77777777" w:rsidR="00325E16" w:rsidRPr="00FF430B" w:rsidRDefault="00325E16" w:rsidP="008C4D67">
            <w:pPr>
              <w:pStyle w:val="a"/>
              <w:numPr>
                <w:ilvl w:val="0"/>
                <w:numId w:val="24"/>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40CC1E45" w14:textId="77777777" w:rsidR="00325E16" w:rsidRPr="00FF430B" w:rsidRDefault="00325E16" w:rsidP="005276D7">
            <w:pPr>
              <w:pStyle w:val="a"/>
              <w:numPr>
                <w:ilvl w:val="0"/>
                <w:numId w:val="0"/>
              </w:numPr>
              <w:autoSpaceDE w:val="0"/>
              <w:autoSpaceDN w:val="0"/>
              <w:adjustRightInd w:val="0"/>
              <w:ind w:left="660"/>
              <w:rPr>
                <w:b/>
                <w:bCs/>
                <w:lang w:val="ro-MD"/>
              </w:rPr>
            </w:pPr>
          </w:p>
          <w:p w14:paraId="71B217A7" w14:textId="77777777" w:rsidR="00325E16" w:rsidRPr="00FF430B" w:rsidRDefault="00325E16" w:rsidP="005276D7">
            <w:pPr>
              <w:jc w:val="both"/>
              <w:rPr>
                <w:lang w:val="ro-MD"/>
              </w:rPr>
            </w:pPr>
            <w:r w:rsidRPr="00FF430B">
              <w:rPr>
                <w:lang w:val="ro-MD"/>
              </w:rPr>
              <w:t>8.1    Prezentul acord-cadru încetează de drept- prin ajungerea la termen;</w:t>
            </w:r>
          </w:p>
          <w:p w14:paraId="584252A9" w14:textId="77777777" w:rsidR="00325E16" w:rsidRPr="00FF430B" w:rsidRDefault="00325E16" w:rsidP="005276D7">
            <w:pPr>
              <w:jc w:val="both"/>
              <w:rPr>
                <w:lang w:val="ro-MD"/>
              </w:rPr>
            </w:pPr>
            <w:r w:rsidRPr="00FF430B">
              <w:rPr>
                <w:lang w:val="ro-MD"/>
              </w:rPr>
              <w:t>8.2    Acordul-cadru poate înceta şi în următoarele cazuri:</w:t>
            </w:r>
          </w:p>
          <w:p w14:paraId="0369F3F1" w14:textId="77777777" w:rsidR="00325E16" w:rsidRPr="00FF430B" w:rsidRDefault="00325E16" w:rsidP="008C4D67">
            <w:pPr>
              <w:pStyle w:val="a"/>
              <w:numPr>
                <w:ilvl w:val="0"/>
                <w:numId w:val="29"/>
              </w:numPr>
              <w:rPr>
                <w:lang w:val="ro-MD"/>
              </w:rPr>
            </w:pPr>
            <w:r w:rsidRPr="00FF430B">
              <w:rPr>
                <w:lang w:val="ro-MD"/>
              </w:rPr>
              <w:t>prin acordul de voinţă al părţilor ;</w:t>
            </w:r>
          </w:p>
          <w:p w14:paraId="12C0102A" w14:textId="77777777" w:rsidR="00325E16" w:rsidRPr="00FF430B" w:rsidRDefault="00325E16" w:rsidP="008C4D67">
            <w:pPr>
              <w:pStyle w:val="a"/>
              <w:numPr>
                <w:ilvl w:val="0"/>
                <w:numId w:val="29"/>
              </w:numPr>
              <w:tabs>
                <w:tab w:val="clear" w:pos="1134"/>
                <w:tab w:val="left" w:pos="710"/>
              </w:tabs>
              <w:ind w:left="0" w:firstLine="426"/>
              <w:rPr>
                <w:lang w:val="ro-MD"/>
              </w:rPr>
            </w:pPr>
            <w:r w:rsidRPr="00FF430B">
              <w:rPr>
                <w:lang w:val="ro-MD"/>
              </w:rPr>
              <w:t>prin rezoluțiunea de către o parte, ca urmare a neîndeplinirii sau îndeplinirii în mod necorespunzător a obligaţiilor asumate prin prezentul acord–cadru de către cealaltă parte, cu notificare prealabilă de.... zile a părţii în culpă.</w:t>
            </w:r>
          </w:p>
          <w:p w14:paraId="6D38C3CB" w14:textId="77777777" w:rsidR="00325E16" w:rsidRPr="00FF430B" w:rsidRDefault="00325E16" w:rsidP="005276D7">
            <w:pPr>
              <w:autoSpaceDE w:val="0"/>
              <w:autoSpaceDN w:val="0"/>
              <w:adjustRightInd w:val="0"/>
              <w:jc w:val="both"/>
              <w:rPr>
                <w:lang w:val="ro-MD"/>
              </w:rPr>
            </w:pPr>
          </w:p>
          <w:p w14:paraId="35BC26DA" w14:textId="77777777" w:rsidR="00325E16" w:rsidRPr="00FF430B" w:rsidRDefault="00325E16" w:rsidP="005276D7">
            <w:pPr>
              <w:jc w:val="both"/>
              <w:rPr>
                <w:i/>
                <w:lang w:val="ro-MD"/>
              </w:rPr>
            </w:pPr>
            <w:r w:rsidRPr="00FF430B">
              <w:rPr>
                <w:i/>
                <w:lang w:val="ro-MD"/>
              </w:rPr>
              <w:t>CLAUZE APLICABILE CONTRACTELOR SUBSECVENTE</w:t>
            </w:r>
          </w:p>
          <w:p w14:paraId="0E2B4673" w14:textId="77777777" w:rsidR="00325E16" w:rsidRPr="00FF430B" w:rsidRDefault="00325E16" w:rsidP="005276D7">
            <w:pPr>
              <w:jc w:val="both"/>
              <w:rPr>
                <w:lang w:val="ro-MD"/>
              </w:rPr>
            </w:pPr>
          </w:p>
          <w:p w14:paraId="2D3A67AB" w14:textId="77777777" w:rsidR="00325E16" w:rsidRPr="00FF430B" w:rsidRDefault="00325E16" w:rsidP="008C4D67">
            <w:pPr>
              <w:pStyle w:val="a"/>
              <w:numPr>
                <w:ilvl w:val="0"/>
                <w:numId w:val="24"/>
              </w:numPr>
              <w:tabs>
                <w:tab w:val="clear" w:pos="660"/>
                <w:tab w:val="num" w:pos="852"/>
              </w:tabs>
              <w:ind w:hanging="92"/>
              <w:rPr>
                <w:b/>
                <w:lang w:val="ro-MD"/>
              </w:rPr>
            </w:pPr>
            <w:r w:rsidRPr="00FF430B">
              <w:rPr>
                <w:b/>
                <w:lang w:val="ro-MD"/>
              </w:rPr>
              <w:t xml:space="preserve">Executarea contractelor subsecvente </w:t>
            </w:r>
          </w:p>
          <w:p w14:paraId="34A7E64F" w14:textId="77777777" w:rsidR="00325E16" w:rsidRPr="00FF430B" w:rsidRDefault="00325E16" w:rsidP="005276D7">
            <w:pPr>
              <w:pStyle w:val="a"/>
              <w:numPr>
                <w:ilvl w:val="0"/>
                <w:numId w:val="0"/>
              </w:numPr>
              <w:ind w:left="660"/>
              <w:rPr>
                <w:b/>
                <w:lang w:val="ro-MD"/>
              </w:rPr>
            </w:pPr>
          </w:p>
          <w:p w14:paraId="283B40B7" w14:textId="77777777" w:rsidR="00325E16" w:rsidRPr="00FF430B" w:rsidRDefault="00325E16" w:rsidP="005276D7">
            <w:pPr>
              <w:jc w:val="both"/>
              <w:rPr>
                <w:lang w:val="ro-MD"/>
              </w:rPr>
            </w:pPr>
            <w:r w:rsidRPr="00FF430B">
              <w:rPr>
                <w:lang w:val="ro-MD"/>
              </w:rPr>
              <w:t>9.1 Executarea contractelor subsecvente va începe din momentul încheierii acestora.</w:t>
            </w:r>
          </w:p>
          <w:p w14:paraId="042E620F" w14:textId="77777777" w:rsidR="00325E16" w:rsidRPr="00FF430B" w:rsidRDefault="00325E16" w:rsidP="005276D7">
            <w:pPr>
              <w:jc w:val="both"/>
              <w:rPr>
                <w:lang w:val="ro-MD"/>
              </w:rPr>
            </w:pPr>
            <w:r w:rsidRPr="00FF430B">
              <w:rPr>
                <w:lang w:val="ro-MD"/>
              </w:rPr>
              <w:t>9.2 Prestatorul are obligaţia de a începe executarea lucrărilor și/sau prestarea serviciilor de proiectare în timpul cel mai scurt rezonabil posibil de la primirea comenzii.</w:t>
            </w:r>
          </w:p>
          <w:p w14:paraId="0274880F" w14:textId="77777777" w:rsidR="00325E16" w:rsidRPr="00FF430B" w:rsidRDefault="00325E16" w:rsidP="005276D7">
            <w:pPr>
              <w:jc w:val="both"/>
              <w:rPr>
                <w:lang w:val="ro-MD"/>
              </w:rPr>
            </w:pPr>
          </w:p>
          <w:p w14:paraId="4B945A2D" w14:textId="77777777" w:rsidR="00325E16" w:rsidRPr="00FF430B" w:rsidRDefault="00325E16" w:rsidP="005276D7">
            <w:pPr>
              <w:jc w:val="both"/>
              <w:rPr>
                <w:b/>
                <w:lang w:val="ro-MD"/>
              </w:rPr>
            </w:pPr>
            <w:r>
              <w:rPr>
                <w:b/>
                <w:lang w:val="ro-MD"/>
              </w:rPr>
              <w:t xml:space="preserve">          </w:t>
            </w:r>
            <w:r w:rsidRPr="00FF430B">
              <w:rPr>
                <w:b/>
                <w:lang w:val="ro-MD"/>
              </w:rPr>
              <w:t xml:space="preserve">10. Obligaţiile principale ale prestatorului după încheierea contractului subsecvent </w:t>
            </w:r>
          </w:p>
          <w:p w14:paraId="15544911" w14:textId="77777777" w:rsidR="00325E16" w:rsidRPr="00FF430B" w:rsidRDefault="00325E16" w:rsidP="005276D7">
            <w:pPr>
              <w:jc w:val="both"/>
              <w:rPr>
                <w:lang w:val="ro-MD"/>
              </w:rPr>
            </w:pPr>
          </w:p>
          <w:p w14:paraId="5D83DE0D" w14:textId="77777777" w:rsidR="00325E16" w:rsidRPr="00FF430B" w:rsidRDefault="00325E16" w:rsidP="005276D7">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26EA8080" w14:textId="77777777" w:rsidR="00325E16" w:rsidRPr="00FF430B" w:rsidRDefault="00325E16" w:rsidP="005276D7">
            <w:pPr>
              <w:jc w:val="both"/>
              <w:rPr>
                <w:b/>
                <w:lang w:val="ro-MD"/>
              </w:rPr>
            </w:pPr>
          </w:p>
          <w:p w14:paraId="0D5077EF" w14:textId="77777777" w:rsidR="00325E16" w:rsidRPr="00FF430B" w:rsidRDefault="00325E16" w:rsidP="005276D7">
            <w:pPr>
              <w:tabs>
                <w:tab w:val="left" w:pos="600"/>
              </w:tabs>
              <w:jc w:val="both"/>
              <w:rPr>
                <w:b/>
                <w:lang w:val="ro-MD"/>
              </w:rPr>
            </w:pPr>
            <w:r>
              <w:rPr>
                <w:b/>
                <w:lang w:val="ro-MD"/>
              </w:rPr>
              <w:t xml:space="preserve">          </w:t>
            </w:r>
            <w:r w:rsidRPr="00FF430B">
              <w:rPr>
                <w:b/>
                <w:lang w:val="ro-MD"/>
              </w:rPr>
              <w:t>11. Litigii</w:t>
            </w:r>
          </w:p>
          <w:p w14:paraId="6315BF99" w14:textId="77777777" w:rsidR="00325E16" w:rsidRPr="00FF430B" w:rsidRDefault="00325E16" w:rsidP="005276D7">
            <w:pPr>
              <w:jc w:val="both"/>
              <w:rPr>
                <w:lang w:val="ro-MD"/>
              </w:rPr>
            </w:pPr>
          </w:p>
          <w:p w14:paraId="54643E20" w14:textId="77777777" w:rsidR="00325E16" w:rsidRPr="00FF430B" w:rsidRDefault="00325E16" w:rsidP="005276D7">
            <w:pPr>
              <w:jc w:val="both"/>
              <w:rPr>
                <w:lang w:val="ro-MD"/>
              </w:rPr>
            </w:pPr>
            <w:r w:rsidRPr="00FF430B">
              <w:rPr>
                <w:lang w:val="ro-MD"/>
              </w:rPr>
              <w:t>11.1 Litigiile ce pot apărea ca urmare a aplicării şi interpretării prevederilor prezentului acord- cadru se vor soluţiona pe cale amiabilă.</w:t>
            </w:r>
          </w:p>
          <w:p w14:paraId="24B040E5" w14:textId="77777777" w:rsidR="00325E16" w:rsidRPr="00FF430B" w:rsidRDefault="00325E16" w:rsidP="005276D7">
            <w:pPr>
              <w:jc w:val="both"/>
              <w:rPr>
                <w:lang w:val="ro-MD"/>
              </w:rPr>
            </w:pPr>
            <w:r w:rsidRPr="00FF430B">
              <w:rPr>
                <w:lang w:val="ro-MD"/>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18B660EB" w14:textId="77777777" w:rsidR="00325E16" w:rsidRPr="00FF430B" w:rsidRDefault="00325E16" w:rsidP="005276D7">
            <w:pPr>
              <w:jc w:val="both"/>
              <w:rPr>
                <w:lang w:val="ro-MD"/>
              </w:rPr>
            </w:pPr>
            <w:r w:rsidRPr="00FF430B">
              <w:rPr>
                <w:lang w:val="ro-MD"/>
              </w:rPr>
              <w:t>Părţile au încheiat astăzi, ________20__, prezentul acord-cadru, în ___ exemplare, toate având aceeaşi putere juridică.</w:t>
            </w:r>
          </w:p>
          <w:p w14:paraId="27B0D50A" w14:textId="77777777" w:rsidR="00325E16" w:rsidRPr="00FF430B" w:rsidRDefault="00325E16" w:rsidP="005276D7">
            <w:pPr>
              <w:jc w:val="both"/>
              <w:rPr>
                <w:lang w:val="ro-MD"/>
              </w:rPr>
            </w:pPr>
            <w:r w:rsidRPr="00FF430B">
              <w:rPr>
                <w:lang w:val="ro-MD"/>
              </w:rPr>
              <w:t>Prezentul acord-cadru  se consideră încheiat şi intră în vigoare la data semnării lui de către Părţi, fiind valabil până la „__” _______________ 20__.</w:t>
            </w:r>
          </w:p>
          <w:p w14:paraId="45E9A6EA" w14:textId="77777777" w:rsidR="00325E16" w:rsidRPr="00FF430B" w:rsidRDefault="00325E16" w:rsidP="005276D7">
            <w:pPr>
              <w:jc w:val="both"/>
              <w:rPr>
                <w:lang w:val="ro-MD"/>
              </w:rPr>
            </w:pPr>
          </w:p>
          <w:p w14:paraId="2FB54762" w14:textId="77777777" w:rsidR="00325E16" w:rsidRPr="00FF430B" w:rsidRDefault="00325E16" w:rsidP="005276D7">
            <w:pPr>
              <w:jc w:val="both"/>
              <w:rPr>
                <w:lang w:val="ro-MD"/>
              </w:rPr>
            </w:pPr>
          </w:p>
          <w:p w14:paraId="5880556A" w14:textId="77777777" w:rsidR="00325E16" w:rsidRPr="00FF430B" w:rsidRDefault="00325E16" w:rsidP="005276D7">
            <w:pPr>
              <w:jc w:val="both"/>
              <w:rPr>
                <w:lang w:val="ro-MD"/>
              </w:rPr>
            </w:pPr>
          </w:p>
          <w:p w14:paraId="4E59A30A" w14:textId="77777777" w:rsidR="00325E16" w:rsidRPr="00FF430B" w:rsidRDefault="00325E16" w:rsidP="005276D7">
            <w:pPr>
              <w:jc w:val="both"/>
              <w:rPr>
                <w:lang w:val="ro-MD"/>
              </w:rPr>
            </w:pPr>
          </w:p>
          <w:p w14:paraId="5FD0A72C" w14:textId="77777777" w:rsidR="00325E16" w:rsidRPr="00FF430B" w:rsidRDefault="00325E16" w:rsidP="005276D7">
            <w:pPr>
              <w:jc w:val="both"/>
              <w:rPr>
                <w:lang w:val="ro-MD"/>
              </w:rPr>
            </w:pPr>
          </w:p>
          <w:p w14:paraId="62AA3C71" w14:textId="77777777" w:rsidR="00325E16" w:rsidRPr="00FF430B" w:rsidRDefault="00325E16" w:rsidP="005276D7">
            <w:pPr>
              <w:jc w:val="both"/>
              <w:rPr>
                <w:lang w:val="ro-MD"/>
              </w:rPr>
            </w:pPr>
            <w:r w:rsidRPr="00FF430B">
              <w:rPr>
                <w:lang w:val="ro-MD"/>
              </w:rPr>
              <w:t>Promitent-achizitor,                                              Promitent- executor/prestator,</w:t>
            </w:r>
          </w:p>
          <w:p w14:paraId="37DDA5C0" w14:textId="77777777" w:rsidR="00325E16" w:rsidRPr="00FF430B" w:rsidRDefault="00325E16" w:rsidP="005276D7">
            <w:pPr>
              <w:jc w:val="both"/>
              <w:rPr>
                <w:lang w:val="ro-MD"/>
              </w:rPr>
            </w:pPr>
            <w:r w:rsidRPr="00FF430B">
              <w:rPr>
                <w:lang w:val="ro-MD"/>
              </w:rPr>
              <w:t>...........................                                                     ...................................</w:t>
            </w:r>
          </w:p>
          <w:p w14:paraId="4D2C8367" w14:textId="77777777" w:rsidR="00325E16" w:rsidRPr="00FF430B" w:rsidRDefault="00325E16" w:rsidP="005276D7">
            <w:pPr>
              <w:jc w:val="both"/>
              <w:rPr>
                <w:lang w:val="ro-MD"/>
              </w:rPr>
            </w:pPr>
            <w:r w:rsidRPr="00FF430B">
              <w:rPr>
                <w:lang w:val="ro-MD"/>
              </w:rPr>
              <w:t xml:space="preserve"> (semnătura autorizată)                                              (semnătura autorizată)</w:t>
            </w:r>
          </w:p>
          <w:p w14:paraId="3FB9D94A" w14:textId="77777777" w:rsidR="00325E16" w:rsidRPr="00FF430B" w:rsidRDefault="00325E16" w:rsidP="005276D7">
            <w:pPr>
              <w:jc w:val="both"/>
              <w:rPr>
                <w:lang w:val="ro-MD"/>
              </w:rPr>
            </w:pPr>
          </w:p>
          <w:p w14:paraId="57D1C1AD" w14:textId="77777777" w:rsidR="00325E16" w:rsidRPr="00FF430B" w:rsidRDefault="00325E16" w:rsidP="005276D7">
            <w:pPr>
              <w:jc w:val="both"/>
              <w:rPr>
                <w:lang w:val="ro-MD"/>
              </w:rPr>
            </w:pPr>
            <w:r w:rsidRPr="00FF430B">
              <w:rPr>
                <w:lang w:val="ro-MD"/>
              </w:rPr>
              <w:t>Promitent-achizitor,                                              Promitent- executor/prestator,</w:t>
            </w:r>
          </w:p>
          <w:p w14:paraId="24FFE2DD" w14:textId="77777777" w:rsidR="00325E16" w:rsidRPr="00FF430B" w:rsidRDefault="00325E16" w:rsidP="005276D7">
            <w:pPr>
              <w:jc w:val="both"/>
              <w:rPr>
                <w:lang w:val="ro-MD"/>
              </w:rPr>
            </w:pPr>
            <w:r w:rsidRPr="00FF430B">
              <w:rPr>
                <w:lang w:val="ro-MD"/>
              </w:rPr>
              <w:t xml:space="preserve">  ...........................                                                     ..................................</w:t>
            </w:r>
          </w:p>
          <w:p w14:paraId="07AF0A09" w14:textId="77777777" w:rsidR="00325E16" w:rsidRPr="00FF430B" w:rsidRDefault="00325E16" w:rsidP="005276D7">
            <w:pPr>
              <w:jc w:val="both"/>
              <w:rPr>
                <w:lang w:val="ro-MD"/>
              </w:rPr>
            </w:pPr>
            <w:r w:rsidRPr="00FF430B">
              <w:rPr>
                <w:lang w:val="ro-MD"/>
              </w:rPr>
              <w:t xml:space="preserve">  (semnătura autorizată)                                              (semnătura autorizată)</w:t>
            </w:r>
          </w:p>
          <w:p w14:paraId="6120B543" w14:textId="77777777" w:rsidR="00325E16" w:rsidRPr="00FF430B" w:rsidRDefault="00325E16" w:rsidP="005276D7">
            <w:pPr>
              <w:jc w:val="both"/>
              <w:rPr>
                <w:lang w:val="ro-MD"/>
              </w:rPr>
            </w:pPr>
          </w:p>
          <w:p w14:paraId="3ED6BBCF" w14:textId="77777777" w:rsidR="00325E16" w:rsidRPr="00FF430B" w:rsidRDefault="00325E16" w:rsidP="005276D7">
            <w:pPr>
              <w:jc w:val="both"/>
              <w:rPr>
                <w:lang w:val="ro-MD"/>
              </w:rPr>
            </w:pPr>
          </w:p>
          <w:p w14:paraId="4EEFC053" w14:textId="77777777" w:rsidR="00325E16" w:rsidRPr="00FF430B" w:rsidRDefault="00325E16" w:rsidP="005276D7">
            <w:pPr>
              <w:jc w:val="both"/>
              <w:rPr>
                <w:lang w:val="ro-MD"/>
              </w:rPr>
            </w:pPr>
            <w:r w:rsidRPr="00FF430B">
              <w:rPr>
                <w:lang w:val="ro-MD"/>
              </w:rPr>
              <w:t>Promitent-achizitor,                                              Promitent- executor/prestator,</w:t>
            </w:r>
          </w:p>
          <w:p w14:paraId="5EB21EF8" w14:textId="77777777" w:rsidR="00325E16" w:rsidRPr="00FF430B" w:rsidRDefault="00325E16" w:rsidP="005276D7">
            <w:pPr>
              <w:jc w:val="both"/>
              <w:rPr>
                <w:lang w:val="ro-MD"/>
              </w:rPr>
            </w:pPr>
            <w:r w:rsidRPr="00FF430B">
              <w:rPr>
                <w:lang w:val="ro-MD"/>
              </w:rPr>
              <w:t>...........................                                                     ..................................</w:t>
            </w:r>
          </w:p>
          <w:p w14:paraId="725B02BB" w14:textId="77777777" w:rsidR="00325E16" w:rsidRPr="00FF430B" w:rsidRDefault="00325E16" w:rsidP="005276D7">
            <w:pPr>
              <w:jc w:val="both"/>
              <w:rPr>
                <w:lang w:val="ro-MD"/>
              </w:rPr>
            </w:pPr>
            <w:r w:rsidRPr="00FF430B">
              <w:rPr>
                <w:lang w:val="ro-MD"/>
              </w:rPr>
              <w:t xml:space="preserve"> (semnătura autorizată)                                              (semnătura autorizată)</w:t>
            </w:r>
          </w:p>
          <w:p w14:paraId="2884BCB1" w14:textId="77777777" w:rsidR="00325E16" w:rsidRPr="00FF430B" w:rsidRDefault="00325E16" w:rsidP="005276D7">
            <w:pPr>
              <w:jc w:val="both"/>
              <w:rPr>
                <w:lang w:val="ro-MD"/>
              </w:rPr>
            </w:pPr>
          </w:p>
          <w:p w14:paraId="0747966A" w14:textId="77777777" w:rsidR="00325E16" w:rsidRPr="00FF430B" w:rsidRDefault="00325E16" w:rsidP="005276D7">
            <w:pPr>
              <w:jc w:val="both"/>
              <w:rPr>
                <w:sz w:val="28"/>
                <w:szCs w:val="28"/>
                <w:lang w:val="ro-MD"/>
              </w:rPr>
            </w:pPr>
          </w:p>
          <w:p w14:paraId="60621841" w14:textId="77777777" w:rsidR="00325E16" w:rsidRPr="00FF430B" w:rsidRDefault="00325E16" w:rsidP="005276D7">
            <w:pPr>
              <w:jc w:val="both"/>
              <w:rPr>
                <w:lang w:val="ro-MD"/>
              </w:rPr>
            </w:pPr>
          </w:p>
          <w:p w14:paraId="2E4954D9" w14:textId="77777777" w:rsidR="00325E16" w:rsidRPr="00FF430B" w:rsidRDefault="00325E16" w:rsidP="005276D7">
            <w:pPr>
              <w:jc w:val="both"/>
              <w:rPr>
                <w:lang w:val="ro-MD"/>
              </w:rPr>
            </w:pPr>
          </w:p>
          <w:p w14:paraId="4E48DD80" w14:textId="77777777" w:rsidR="00325E16" w:rsidRPr="00FF430B" w:rsidRDefault="00325E16" w:rsidP="005276D7">
            <w:pPr>
              <w:jc w:val="both"/>
              <w:rPr>
                <w:lang w:val="ro-MD"/>
              </w:rPr>
            </w:pPr>
          </w:p>
          <w:p w14:paraId="5C665B14" w14:textId="77777777" w:rsidR="00325E16" w:rsidRPr="00FF430B" w:rsidRDefault="00325E16" w:rsidP="005276D7">
            <w:pPr>
              <w:jc w:val="both"/>
              <w:rPr>
                <w:lang w:val="ro-MD"/>
              </w:rPr>
            </w:pPr>
          </w:p>
        </w:tc>
      </w:tr>
    </w:tbl>
    <w:p w14:paraId="4EE26AF8" w14:textId="77777777" w:rsidR="00325E16" w:rsidRPr="00FF430B" w:rsidRDefault="00325E16" w:rsidP="00325E16">
      <w:pPr>
        <w:jc w:val="both"/>
        <w:rPr>
          <w:lang w:val="ro-MD"/>
        </w:rPr>
      </w:pPr>
    </w:p>
    <w:p w14:paraId="0CB2D087" w14:textId="77777777" w:rsidR="001F6E5A" w:rsidRPr="00FF430B" w:rsidRDefault="001F6E5A" w:rsidP="00196AB4">
      <w:pPr>
        <w:jc w:val="both"/>
        <w:rPr>
          <w:lang w:val="ro-MD"/>
        </w:rPr>
      </w:pPr>
    </w:p>
    <w:sectPr w:rsidR="001F6E5A" w:rsidRPr="00FF430B" w:rsidSect="005C7076">
      <w:footerReference w:type="default" r:id="rId19"/>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AE31C8A" w14:textId="77777777" w:rsidR="00343C10" w:rsidRDefault="00343C10" w:rsidP="00A20ACF">
      <w:r>
        <w:separator/>
      </w:r>
    </w:p>
  </w:endnote>
  <w:endnote w:type="continuationSeparator" w:id="0">
    <w:p w14:paraId="4EBFEE19" w14:textId="77777777" w:rsidR="00343C10" w:rsidRDefault="00343C1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Georgia">
    <w:panose1 w:val="02040502050405020303"/>
    <w:charset w:val="CC"/>
    <w:family w:val="roman"/>
    <w:pitch w:val="variable"/>
    <w:sig w:usb0="00000287" w:usb1="00000000" w:usb2="00000000" w:usb3="00000000" w:csb0="0000009F" w:csb1="00000000"/>
  </w:font>
  <w:font w:name="MS Mincho">
    <w:altName w:val="Yu Gothic UI"/>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503D5C" w14:textId="77777777" w:rsidR="002F4454" w:rsidRDefault="002F4454" w:rsidP="001F6E5A">
    <w:pPr>
      <w:pStyle w:val="a4"/>
      <w:jc w:val="cen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19529"/>
      <w:docPartObj>
        <w:docPartGallery w:val="Page Numbers (Bottom of Page)"/>
        <w:docPartUnique/>
      </w:docPartObj>
    </w:sdtPr>
    <w:sdtEndPr/>
    <w:sdtContent>
      <w:p w14:paraId="16FD1D34" w14:textId="536162C8" w:rsidR="002F4454" w:rsidRDefault="002F4454">
        <w:pPr>
          <w:pStyle w:val="a4"/>
          <w:jc w:val="right"/>
        </w:pPr>
        <w:r>
          <w:fldChar w:fldCharType="begin"/>
        </w:r>
        <w:r>
          <w:instrText xml:space="preserve"> PAGE   \* MERGEFORMAT </w:instrText>
        </w:r>
        <w:r>
          <w:fldChar w:fldCharType="separate"/>
        </w:r>
        <w:r w:rsidR="00C33455">
          <w:t>58</w:t>
        </w:r>
        <w:r>
          <w:fldChar w:fldCharType="end"/>
        </w:r>
      </w:p>
    </w:sdtContent>
  </w:sdt>
  <w:p w14:paraId="075618FA" w14:textId="77777777" w:rsidR="002F4454" w:rsidRDefault="002F4454">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F9909B2" w14:textId="77777777" w:rsidR="00343C10" w:rsidRDefault="00343C10" w:rsidP="00A20ACF">
      <w:r>
        <w:separator/>
      </w:r>
    </w:p>
  </w:footnote>
  <w:footnote w:type="continuationSeparator" w:id="0">
    <w:p w14:paraId="2B23C378" w14:textId="77777777" w:rsidR="00343C10" w:rsidRDefault="00343C10"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7"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6"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7" w15:restartNumberingAfterBreak="0">
    <w:nsid w:val="4CCD1623"/>
    <w:multiLevelType w:val="multilevel"/>
    <w:tmpl w:val="EDE62668"/>
    <w:lvl w:ilvl="0">
      <w:start w:val="1"/>
      <w:numFmt w:val="lowerLetter"/>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4" w15:restartNumberingAfterBreak="0">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8"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9"/>
  </w:num>
  <w:num w:numId="3">
    <w:abstractNumId w:val="28"/>
  </w:num>
  <w:num w:numId="4">
    <w:abstractNumId w:val="26"/>
  </w:num>
  <w:num w:numId="5">
    <w:abstractNumId w:val="12"/>
  </w:num>
  <w:num w:numId="6">
    <w:abstractNumId w:val="15"/>
  </w:num>
  <w:num w:numId="7">
    <w:abstractNumId w:val="13"/>
  </w:num>
  <w:num w:numId="8">
    <w:abstractNumId w:val="7"/>
  </w:num>
  <w:num w:numId="9">
    <w:abstractNumId w:val="20"/>
  </w:num>
  <w:num w:numId="10">
    <w:abstractNumId w:val="25"/>
  </w:num>
  <w:num w:numId="11">
    <w:abstractNumId w:val="6"/>
  </w:num>
  <w:num w:numId="12">
    <w:abstractNumId w:val="23"/>
  </w:num>
  <w:num w:numId="13">
    <w:abstractNumId w:val="9"/>
  </w:num>
  <w:num w:numId="14">
    <w:abstractNumId w:val="36"/>
  </w:num>
  <w:num w:numId="15">
    <w:abstractNumId w:val="31"/>
  </w:num>
  <w:num w:numId="16">
    <w:abstractNumId w:val="10"/>
  </w:num>
  <w:num w:numId="17">
    <w:abstractNumId w:val="29"/>
  </w:num>
  <w:num w:numId="18">
    <w:abstractNumId w:val="17"/>
  </w:num>
  <w:num w:numId="19">
    <w:abstractNumId w:val="24"/>
  </w:num>
  <w:num w:numId="20">
    <w:abstractNumId w:val="19"/>
  </w:num>
  <w:num w:numId="21">
    <w:abstractNumId w:val="35"/>
  </w:num>
  <w:num w:numId="22">
    <w:abstractNumId w:val="11"/>
  </w:num>
  <w:num w:numId="23">
    <w:abstractNumId w:val="8"/>
  </w:num>
  <w:num w:numId="24">
    <w:abstractNumId w:val="18"/>
  </w:num>
  <w:num w:numId="25">
    <w:abstractNumId w:val="5"/>
  </w:num>
  <w:num w:numId="26">
    <w:abstractNumId w:val="1"/>
  </w:num>
  <w:num w:numId="27">
    <w:abstractNumId w:val="33"/>
  </w:num>
  <w:num w:numId="28">
    <w:abstractNumId w:val="14"/>
  </w:num>
  <w:num w:numId="29">
    <w:abstractNumId w:val="37"/>
  </w:num>
  <w:num w:numId="30">
    <w:abstractNumId w:val="30"/>
  </w:num>
  <w:num w:numId="31">
    <w:abstractNumId w:val="16"/>
  </w:num>
  <w:num w:numId="32">
    <w:abstractNumId w:val="21"/>
  </w:num>
  <w:num w:numId="33">
    <w:abstractNumId w:val="38"/>
  </w:num>
  <w:num w:numId="34">
    <w:abstractNumId w:val="22"/>
  </w:num>
  <w:num w:numId="35">
    <w:abstractNumId w:val="34"/>
  </w:num>
  <w:num w:numId="36">
    <w:abstractNumId w:val="27"/>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6B5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0EB3"/>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5F1"/>
    <w:rsid w:val="002D7857"/>
    <w:rsid w:val="002E1640"/>
    <w:rsid w:val="002E20CD"/>
    <w:rsid w:val="002E3D41"/>
    <w:rsid w:val="002E48BE"/>
    <w:rsid w:val="002E4970"/>
    <w:rsid w:val="002E5B20"/>
    <w:rsid w:val="002E6BB0"/>
    <w:rsid w:val="002E7992"/>
    <w:rsid w:val="002F03E2"/>
    <w:rsid w:val="002F0B6E"/>
    <w:rsid w:val="002F4454"/>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5E16"/>
    <w:rsid w:val="00327654"/>
    <w:rsid w:val="003305D5"/>
    <w:rsid w:val="0033109C"/>
    <w:rsid w:val="003317BE"/>
    <w:rsid w:val="00332F8E"/>
    <w:rsid w:val="00335033"/>
    <w:rsid w:val="00341210"/>
    <w:rsid w:val="00341514"/>
    <w:rsid w:val="00341C8C"/>
    <w:rsid w:val="003427FE"/>
    <w:rsid w:val="0034315B"/>
    <w:rsid w:val="00343C10"/>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0D60"/>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00FF"/>
    <w:rsid w:val="005212EA"/>
    <w:rsid w:val="005229B2"/>
    <w:rsid w:val="00522B45"/>
    <w:rsid w:val="00523447"/>
    <w:rsid w:val="005276D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43A4"/>
    <w:rsid w:val="005805E6"/>
    <w:rsid w:val="00580D91"/>
    <w:rsid w:val="005827D9"/>
    <w:rsid w:val="00582ECA"/>
    <w:rsid w:val="0058491C"/>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6FC8"/>
    <w:rsid w:val="005D708F"/>
    <w:rsid w:val="005E1BB7"/>
    <w:rsid w:val="005E3355"/>
    <w:rsid w:val="005E5325"/>
    <w:rsid w:val="005E57E4"/>
    <w:rsid w:val="005E58E6"/>
    <w:rsid w:val="005E5A05"/>
    <w:rsid w:val="005E5F6C"/>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38A7"/>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1D0E"/>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3A5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2FAB"/>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C4D67"/>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A47"/>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53F0"/>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455"/>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2DC1"/>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6ECE"/>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3CBA"/>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2A4"/>
    <w:rsid w:val="00D876C9"/>
    <w:rsid w:val="00D87C66"/>
    <w:rsid w:val="00D906E6"/>
    <w:rsid w:val="00D913AB"/>
    <w:rsid w:val="00D91D57"/>
    <w:rsid w:val="00D925B0"/>
    <w:rsid w:val="00D954C5"/>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6DCF"/>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0C24"/>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05C8"/>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http://www.glodeni.md/ro/content/planul-de-achizi%C8%9Bii-modificat-pentru-anul-2026-consiliul-raional-glodeni"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hyperlink" Target="http://www.mtender.gov.md" TargetMode="External"/><Relationship Id="rId2" Type="http://schemas.openxmlformats.org/officeDocument/2006/relationships/numbering" Target="numbering.xml"/><Relationship Id="rId16" Type="http://schemas.openxmlformats.org/officeDocument/2006/relationships/hyperlink" Target="mailto:contestatii@ansc.md"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hyperlink" Target="http://www.glodeni.md" TargetMode="External"/><Relationship Id="rId10" Type="http://schemas.openxmlformats.org/officeDocument/2006/relationships/hyperlink" Target="https://www.legis.md/cautare/getResults?doc_id=123036&amp;lang=ro"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consilu@glodeni.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32DDB8-5D71-4273-A0E5-A76628D04C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75</Pages>
  <Words>29530</Words>
  <Characters>168324</Characters>
  <Application>Microsoft Office Word</Application>
  <DocSecurity>0</DocSecurity>
  <Lines>1402</Lines>
  <Paragraphs>394</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197460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Utilizator</cp:lastModifiedBy>
  <cp:revision>12</cp:revision>
  <cp:lastPrinted>2026-07-15T11:44:00Z</cp:lastPrinted>
  <dcterms:created xsi:type="dcterms:W3CDTF">2026-07-15T10:07:00Z</dcterms:created>
  <dcterms:modified xsi:type="dcterms:W3CDTF">2026-07-15T12:04:00Z</dcterms:modified>
</cp:coreProperties>
</file>