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82530" w14:textId="77777777" w:rsidR="003C30EB" w:rsidRPr="00684C85" w:rsidRDefault="003C30EB" w:rsidP="003C30EB">
      <w:pPr>
        <w:jc w:val="right"/>
        <w:rPr>
          <w:rFonts w:ascii="Roboto" w:hAnsi="Roboto"/>
          <w:i/>
          <w:iCs/>
        </w:rPr>
      </w:pPr>
      <w:r w:rsidRPr="00684C85">
        <w:rPr>
          <w:rFonts w:ascii="Roboto" w:hAnsi="Roboto"/>
          <w:i/>
          <w:iCs/>
          <w:noProof w:val="0"/>
          <w:lang w:val="ro-MD"/>
        </w:rPr>
        <w:t>Anexa nr. 24</w:t>
      </w:r>
      <w:r w:rsidRPr="00684C85">
        <w:rPr>
          <w:rFonts w:ascii="Roboto" w:hAnsi="Roboto"/>
          <w:i/>
          <w:iCs/>
        </w:rPr>
        <w:t xml:space="preserve"> </w:t>
      </w:r>
    </w:p>
    <w:p w14:paraId="60671720" w14:textId="7AC987B5" w:rsidR="003C30EB" w:rsidRPr="00684C85" w:rsidRDefault="003C30EB" w:rsidP="003C30EB">
      <w:pPr>
        <w:jc w:val="right"/>
        <w:rPr>
          <w:rFonts w:ascii="Roboto" w:hAnsi="Roboto"/>
          <w:i/>
          <w:iCs/>
          <w:noProof w:val="0"/>
          <w:lang w:val="ro-MD"/>
        </w:rPr>
      </w:pPr>
      <w:r w:rsidRPr="00684C85">
        <w:rPr>
          <w:rFonts w:ascii="Roboto" w:hAnsi="Roboto"/>
          <w:i/>
          <w:iCs/>
          <w:noProof w:val="0"/>
          <w:lang w:val="ro-MD"/>
        </w:rPr>
        <w:t xml:space="preserve">la Documentația standard aprobată prin </w:t>
      </w:r>
    </w:p>
    <w:p w14:paraId="3EF76FBB" w14:textId="0F2B852B" w:rsidR="003C30EB" w:rsidRPr="00684C85" w:rsidRDefault="003C30EB" w:rsidP="00F47356">
      <w:pPr>
        <w:jc w:val="right"/>
        <w:rPr>
          <w:lang w:val="ro-MD"/>
        </w:rPr>
      </w:pPr>
      <w:r w:rsidRPr="00684C85">
        <w:rPr>
          <w:rFonts w:ascii="Roboto" w:hAnsi="Roboto"/>
          <w:i/>
          <w:iCs/>
          <w:noProof w:val="0"/>
          <w:lang w:val="ro-MD"/>
        </w:rPr>
        <w:t>Ordinul ministrului finanțelor nr.69 din 7 mai 2021</w:t>
      </w:r>
    </w:p>
    <w:p w14:paraId="567FC7BC" w14:textId="77777777" w:rsidR="00146E1E" w:rsidRDefault="00146E1E" w:rsidP="001E2657">
      <w:pPr>
        <w:jc w:val="center"/>
        <w:rPr>
          <w:rFonts w:ascii="Roboto" w:hAnsi="Roboto"/>
          <w:b/>
          <w:lang w:val="ro-MD"/>
        </w:rPr>
      </w:pPr>
    </w:p>
    <w:p w14:paraId="7A0B93F1" w14:textId="08238A5D" w:rsidR="003C30EB" w:rsidRPr="00684C85" w:rsidRDefault="003C30EB" w:rsidP="001E2657">
      <w:pPr>
        <w:jc w:val="center"/>
        <w:rPr>
          <w:rFonts w:ascii="Roboto" w:hAnsi="Roboto"/>
          <w:b/>
          <w:lang w:val="ro-MD"/>
        </w:rPr>
      </w:pPr>
      <w:r w:rsidRPr="00684C85">
        <w:rPr>
          <w:rFonts w:ascii="Roboto" w:hAnsi="Roboto"/>
          <w:b/>
          <w:lang w:val="ro-MD"/>
        </w:rPr>
        <w:t>CAIET DE SARCINI</w:t>
      </w:r>
    </w:p>
    <w:p w14:paraId="4FF8885D" w14:textId="11776230" w:rsidR="003C30EB" w:rsidRDefault="003C30EB" w:rsidP="001E2657">
      <w:pPr>
        <w:pStyle w:val="Heading2"/>
        <w:spacing w:before="0"/>
        <w:jc w:val="center"/>
        <w:rPr>
          <w:rFonts w:ascii="Roboto" w:hAnsi="Roboto" w:cs="Times New Roman"/>
          <w:bCs w:val="0"/>
          <w:color w:val="auto"/>
          <w:sz w:val="24"/>
          <w:szCs w:val="24"/>
          <w:lang w:val="ro-MD"/>
        </w:rPr>
      </w:pPr>
      <w:r w:rsidRPr="00684C85">
        <w:rPr>
          <w:rFonts w:ascii="Roboto" w:hAnsi="Roboto" w:cs="Times New Roman"/>
          <w:bCs w:val="0"/>
          <w:color w:val="auto"/>
          <w:sz w:val="24"/>
          <w:szCs w:val="24"/>
          <w:lang w:val="ro-MD"/>
        </w:rPr>
        <w:t xml:space="preserve">SERVICII DE </w:t>
      </w:r>
      <w:r w:rsidR="009932B8" w:rsidRPr="00684C85">
        <w:rPr>
          <w:rFonts w:ascii="Roboto" w:hAnsi="Roboto" w:cs="Times New Roman"/>
          <w:bCs w:val="0"/>
          <w:color w:val="auto"/>
          <w:sz w:val="24"/>
          <w:szCs w:val="24"/>
          <w:lang w:val="ro-MD"/>
        </w:rPr>
        <w:t>VERIFICARE A</w:t>
      </w:r>
      <w:r w:rsidR="00434A33">
        <w:rPr>
          <w:rFonts w:ascii="Roboto" w:hAnsi="Roboto" w:cs="Times New Roman"/>
          <w:bCs w:val="0"/>
          <w:color w:val="auto"/>
          <w:sz w:val="24"/>
          <w:szCs w:val="24"/>
          <w:lang w:val="ro-MD"/>
        </w:rPr>
        <w:t xml:space="preserve"> DOCUMENT</w:t>
      </w:r>
      <w:r w:rsidR="00ED5094">
        <w:rPr>
          <w:rFonts w:ascii="Roboto" w:hAnsi="Roboto" w:cs="Times New Roman"/>
          <w:bCs w:val="0"/>
          <w:color w:val="auto"/>
          <w:sz w:val="24"/>
          <w:szCs w:val="24"/>
        </w:rPr>
        <w:t xml:space="preserve">AȚIEI DE </w:t>
      </w:r>
      <w:r w:rsidR="009932B8" w:rsidRPr="00684C85">
        <w:rPr>
          <w:rFonts w:ascii="Roboto" w:hAnsi="Roboto" w:cs="Times New Roman"/>
          <w:bCs w:val="0"/>
          <w:color w:val="auto"/>
          <w:sz w:val="24"/>
          <w:szCs w:val="24"/>
          <w:lang w:val="ro-MD"/>
        </w:rPr>
        <w:t xml:space="preserve"> </w:t>
      </w:r>
      <w:r w:rsidRPr="00684C85">
        <w:rPr>
          <w:rFonts w:ascii="Roboto" w:hAnsi="Roboto" w:cs="Times New Roman"/>
          <w:bCs w:val="0"/>
          <w:color w:val="auto"/>
          <w:sz w:val="24"/>
          <w:szCs w:val="24"/>
          <w:lang w:val="ro-MD"/>
        </w:rPr>
        <w:t>PROIECT</w:t>
      </w:r>
    </w:p>
    <w:p w14:paraId="539ED5E2" w14:textId="77777777" w:rsidR="00146E1E" w:rsidRPr="00D061E5" w:rsidRDefault="00146E1E" w:rsidP="00D061E5">
      <w:pPr>
        <w:rPr>
          <w:bCs/>
          <w:lang w:val="ro-MD"/>
        </w:rPr>
      </w:pPr>
    </w:p>
    <w:p w14:paraId="0A94D6CE" w14:textId="58E05A69" w:rsidR="00340C75" w:rsidRPr="00684C85" w:rsidRDefault="003C30EB" w:rsidP="00D061E5">
      <w:pPr>
        <w:pStyle w:val="ListParagraph"/>
        <w:numPr>
          <w:ilvl w:val="0"/>
          <w:numId w:val="2"/>
        </w:numPr>
        <w:tabs>
          <w:tab w:val="clear" w:pos="1134"/>
        </w:tabs>
        <w:spacing w:before="120"/>
        <w:ind w:left="567"/>
        <w:rPr>
          <w:rFonts w:ascii="Roboto" w:hAnsi="Roboto"/>
          <w:lang w:val="ro-MD"/>
        </w:rPr>
      </w:pPr>
      <w:r w:rsidRPr="00684C85">
        <w:rPr>
          <w:rFonts w:ascii="Roboto" w:hAnsi="Roboto"/>
          <w:b/>
          <w:lang w:val="ro-MD"/>
        </w:rPr>
        <w:t>Denumirea obiectului</w:t>
      </w:r>
      <w:r w:rsidR="00FF0DEB" w:rsidRPr="00684C85">
        <w:rPr>
          <w:rFonts w:ascii="Roboto" w:hAnsi="Roboto"/>
          <w:b/>
          <w:lang w:val="ro-MD"/>
        </w:rPr>
        <w:t>:</w:t>
      </w:r>
      <w:r w:rsidR="00C25546" w:rsidRPr="00684C85">
        <w:rPr>
          <w:rFonts w:ascii="Roboto" w:hAnsi="Roboto"/>
          <w:b/>
          <w:lang w:val="ro-MD"/>
        </w:rPr>
        <w:t xml:space="preserve"> </w:t>
      </w:r>
      <w:r w:rsidR="00340C75" w:rsidRPr="00684C85">
        <w:rPr>
          <w:rFonts w:ascii="Roboto" w:hAnsi="Roboto"/>
          <w:lang w:val="ro-MD"/>
        </w:rPr>
        <w:t xml:space="preserve">Servicii de verificare a </w:t>
      </w:r>
      <w:r w:rsidR="005A251E">
        <w:rPr>
          <w:rFonts w:ascii="Roboto" w:hAnsi="Roboto"/>
          <w:lang w:val="ro-MD"/>
        </w:rPr>
        <w:t xml:space="preserve">documentației de </w:t>
      </w:r>
      <w:r w:rsidR="009E7489">
        <w:rPr>
          <w:rFonts w:ascii="Roboto" w:hAnsi="Roboto"/>
          <w:lang w:val="ro-MD"/>
        </w:rPr>
        <w:t xml:space="preserve">proiect </w:t>
      </w:r>
    </w:p>
    <w:p w14:paraId="45EC80E9" w14:textId="43AA0424" w:rsidR="00C05681" w:rsidRPr="00D061E5" w:rsidRDefault="003C30EB" w:rsidP="00D061E5">
      <w:pPr>
        <w:pStyle w:val="ListParagraph"/>
        <w:numPr>
          <w:ilvl w:val="0"/>
          <w:numId w:val="2"/>
        </w:numPr>
        <w:tabs>
          <w:tab w:val="clear" w:pos="1134"/>
        </w:tabs>
        <w:spacing w:before="120"/>
        <w:ind w:left="567"/>
        <w:rPr>
          <w:rFonts w:ascii="Roboto" w:hAnsi="Roboto"/>
          <w:lang w:val="ro-MD"/>
        </w:rPr>
      </w:pPr>
      <w:r w:rsidRPr="00684C85">
        <w:rPr>
          <w:rFonts w:ascii="Roboto" w:hAnsi="Roboto"/>
          <w:b/>
          <w:lang w:val="ro-MD"/>
        </w:rPr>
        <w:t>Amplasarea obiectului</w:t>
      </w:r>
      <w:r w:rsidR="00FF0DEB" w:rsidRPr="00684C85">
        <w:rPr>
          <w:rFonts w:ascii="Roboto" w:hAnsi="Roboto"/>
          <w:b/>
          <w:lang w:val="ro-MD"/>
        </w:rPr>
        <w:t>:</w:t>
      </w:r>
      <w:r w:rsidRPr="00684C85">
        <w:rPr>
          <w:rFonts w:ascii="Roboto" w:hAnsi="Roboto"/>
          <w:b/>
          <w:lang w:val="ro-MD"/>
        </w:rPr>
        <w:t xml:space="preserve"> </w:t>
      </w:r>
      <w:r w:rsidR="009710DD" w:rsidRPr="00D061E5">
        <w:rPr>
          <w:rFonts w:ascii="Roboto" w:hAnsi="Roboto"/>
          <w:lang w:val="ro-MD"/>
        </w:rPr>
        <w:t xml:space="preserve">mun. Chișinău, </w:t>
      </w:r>
      <w:r w:rsidR="00C05681" w:rsidRPr="00D061E5">
        <w:rPr>
          <w:rFonts w:ascii="Roboto" w:hAnsi="Roboto"/>
          <w:lang w:val="ro-MD"/>
        </w:rPr>
        <w:t>bd. Grigore Vieru nr. 1</w:t>
      </w:r>
      <w:r w:rsidR="009E7489">
        <w:rPr>
          <w:rFonts w:ascii="Roboto" w:hAnsi="Roboto"/>
          <w:lang w:val="ro-MD"/>
        </w:rPr>
        <w:t>,</w:t>
      </w:r>
      <w:r w:rsidR="009E7489" w:rsidRPr="009E7489">
        <w:rPr>
          <w:rFonts w:ascii="Roboto" w:hAnsi="Roboto"/>
          <w:lang w:val="ro-MD"/>
        </w:rPr>
        <w:t xml:space="preserve"> </w:t>
      </w:r>
      <w:r w:rsidR="009E7489" w:rsidRPr="00631AB9">
        <w:rPr>
          <w:rFonts w:ascii="Roboto" w:hAnsi="Roboto"/>
          <w:lang w:val="ro-MD"/>
        </w:rPr>
        <w:t>Sediul BNM</w:t>
      </w:r>
      <w:r w:rsidR="009E7489">
        <w:rPr>
          <w:rFonts w:ascii="Roboto" w:hAnsi="Roboto"/>
          <w:lang w:val="ro-MD"/>
        </w:rPr>
        <w:t>, sala de ședințe</w:t>
      </w:r>
      <w:r w:rsidR="00C05681" w:rsidRPr="00D061E5">
        <w:rPr>
          <w:rFonts w:ascii="Roboto" w:hAnsi="Roboto"/>
          <w:lang w:val="ro-MD"/>
        </w:rPr>
        <w:t xml:space="preserve"> </w:t>
      </w:r>
    </w:p>
    <w:p w14:paraId="1D62D7C6" w14:textId="447BF550" w:rsidR="003C30EB" w:rsidRPr="00D061E5" w:rsidRDefault="003C30EB" w:rsidP="00D061E5">
      <w:pPr>
        <w:pStyle w:val="ListParagraph"/>
        <w:numPr>
          <w:ilvl w:val="0"/>
          <w:numId w:val="2"/>
        </w:numPr>
        <w:tabs>
          <w:tab w:val="clear" w:pos="1134"/>
          <w:tab w:val="left" w:pos="708"/>
        </w:tabs>
        <w:spacing w:before="120"/>
        <w:ind w:left="567"/>
        <w:rPr>
          <w:rFonts w:ascii="Roboto" w:hAnsi="Roboto"/>
        </w:rPr>
      </w:pPr>
      <w:r w:rsidRPr="00684C85">
        <w:rPr>
          <w:rFonts w:ascii="Roboto" w:hAnsi="Roboto"/>
          <w:b/>
          <w:lang w:val="ro-MD"/>
        </w:rPr>
        <w:t>Beneficiar</w:t>
      </w:r>
      <w:r w:rsidR="00FF0DEB" w:rsidRPr="00684C85">
        <w:rPr>
          <w:rStyle w:val="shorttext"/>
          <w:rFonts w:ascii="Roboto" w:hAnsi="Roboto"/>
          <w:b/>
          <w:bCs/>
          <w:lang w:val="ro-MD"/>
        </w:rPr>
        <w:t>:</w:t>
      </w:r>
      <w:r w:rsidR="00232055">
        <w:rPr>
          <w:rStyle w:val="shorttext"/>
          <w:rFonts w:ascii="Roboto" w:hAnsi="Roboto"/>
          <w:b/>
          <w:bCs/>
          <w:lang w:val="ro-MD"/>
        </w:rPr>
        <w:t xml:space="preserve"> </w:t>
      </w:r>
      <w:r w:rsidRPr="00D061E5">
        <w:rPr>
          <w:rFonts w:ascii="Roboto" w:hAnsi="Roboto"/>
          <w:lang w:val="ro-MD"/>
        </w:rPr>
        <w:t>Banca Națională a Moldovei</w:t>
      </w:r>
    </w:p>
    <w:p w14:paraId="3FF93E7B" w14:textId="3767071C" w:rsidR="003C30EB" w:rsidRPr="00684C85" w:rsidRDefault="003C30EB" w:rsidP="00D061E5">
      <w:pPr>
        <w:pStyle w:val="ListParagraph"/>
        <w:numPr>
          <w:ilvl w:val="0"/>
          <w:numId w:val="2"/>
        </w:numPr>
        <w:tabs>
          <w:tab w:val="clear" w:pos="1134"/>
          <w:tab w:val="left" w:pos="708"/>
        </w:tabs>
        <w:spacing w:before="120"/>
        <w:ind w:left="567"/>
        <w:rPr>
          <w:rFonts w:ascii="Roboto" w:hAnsi="Roboto"/>
          <w:b/>
          <w:lang w:val="ro-MD"/>
        </w:rPr>
      </w:pPr>
      <w:r w:rsidRPr="00684C85">
        <w:rPr>
          <w:rFonts w:ascii="Roboto" w:hAnsi="Roboto"/>
          <w:b/>
          <w:lang w:val="ro-MD"/>
        </w:rPr>
        <w:t xml:space="preserve">Temeiul </w:t>
      </w:r>
      <w:r w:rsidR="009932B8" w:rsidRPr="00684C85">
        <w:rPr>
          <w:rFonts w:ascii="Roboto" w:hAnsi="Roboto"/>
          <w:b/>
          <w:lang w:val="ro-MD"/>
        </w:rPr>
        <w:t>verificării</w:t>
      </w:r>
      <w:r w:rsidR="00FF0DEB" w:rsidRPr="00684C85">
        <w:rPr>
          <w:rFonts w:ascii="Roboto" w:hAnsi="Roboto"/>
          <w:b/>
          <w:lang w:val="ro-MD"/>
        </w:rPr>
        <w:t>:</w:t>
      </w:r>
      <w:r w:rsidR="009932B8" w:rsidRPr="00684C85">
        <w:rPr>
          <w:rFonts w:ascii="Roboto" w:hAnsi="Roboto"/>
          <w:b/>
          <w:lang w:val="ro-MD"/>
        </w:rPr>
        <w:t xml:space="preserve"> </w:t>
      </w:r>
    </w:p>
    <w:p w14:paraId="5AF4DB3C" w14:textId="358766A9" w:rsidR="00925005" w:rsidRPr="00684C85" w:rsidRDefault="009932B8" w:rsidP="00D061E5">
      <w:pPr>
        <w:pStyle w:val="ListParagraph"/>
        <w:numPr>
          <w:ilvl w:val="0"/>
          <w:numId w:val="0"/>
        </w:numPr>
        <w:tabs>
          <w:tab w:val="clear" w:pos="1134"/>
        </w:tabs>
        <w:spacing w:before="120"/>
        <w:ind w:left="567"/>
        <w:rPr>
          <w:rFonts w:ascii="Roboto" w:hAnsi="Roboto"/>
          <w:i/>
          <w:iCs/>
          <w:lang w:val="ro-MD"/>
        </w:rPr>
      </w:pPr>
      <w:r w:rsidRPr="00684C85">
        <w:rPr>
          <w:rFonts w:ascii="Roboto" w:hAnsi="Roboto"/>
          <w:lang w:val="ro-MD"/>
        </w:rPr>
        <w:t xml:space="preserve">Conform </w:t>
      </w:r>
      <w:r w:rsidR="00925005" w:rsidRPr="00684C85">
        <w:rPr>
          <w:rFonts w:ascii="Roboto" w:hAnsi="Roboto"/>
          <w:lang w:val="ro-MD"/>
        </w:rPr>
        <w:t>C</w:t>
      </w:r>
      <w:r w:rsidR="00232055">
        <w:rPr>
          <w:rFonts w:ascii="Roboto" w:hAnsi="Roboto"/>
          <w:lang w:val="ro-MD"/>
        </w:rPr>
        <w:t>odului</w:t>
      </w:r>
      <w:r w:rsidR="00925005" w:rsidRPr="00684C85">
        <w:rPr>
          <w:rFonts w:ascii="Roboto" w:hAnsi="Roboto"/>
          <w:lang w:val="ro-MD"/>
        </w:rPr>
        <w:t xml:space="preserve"> </w:t>
      </w:r>
      <w:r w:rsidR="00232055" w:rsidRPr="00684C85">
        <w:rPr>
          <w:rFonts w:ascii="Roboto" w:hAnsi="Roboto"/>
          <w:lang w:val="ro-MD"/>
        </w:rPr>
        <w:t xml:space="preserve">urbanismului și construcțiilor </w:t>
      </w:r>
      <w:r w:rsidR="00232055">
        <w:rPr>
          <w:rFonts w:ascii="Roboto" w:hAnsi="Roboto"/>
          <w:lang w:val="ro-MD"/>
        </w:rPr>
        <w:t>n</w:t>
      </w:r>
      <w:r w:rsidR="00925005" w:rsidRPr="00684C85">
        <w:rPr>
          <w:rFonts w:ascii="Roboto" w:hAnsi="Roboto"/>
          <w:lang w:val="ro-MD"/>
        </w:rPr>
        <w:t>r. 434 din 28-12-2023</w:t>
      </w:r>
      <w:r w:rsidRPr="00684C85">
        <w:rPr>
          <w:rFonts w:ascii="Roboto" w:hAnsi="Roboto"/>
          <w:lang w:val="ro-MD"/>
        </w:rPr>
        <w:t xml:space="preserve">, </w:t>
      </w:r>
      <w:r w:rsidR="00925005" w:rsidRPr="00684C85">
        <w:rPr>
          <w:rFonts w:ascii="Roboto" w:hAnsi="Roboto"/>
          <w:lang w:val="ro-MD"/>
        </w:rPr>
        <w:t xml:space="preserve">Secțiunea a 3-a </w:t>
      </w:r>
      <w:r w:rsidR="00925005" w:rsidRPr="00684C85">
        <w:rPr>
          <w:rFonts w:ascii="Roboto" w:hAnsi="Roboto"/>
          <w:i/>
          <w:iCs/>
          <w:lang w:val="ro-MD"/>
        </w:rPr>
        <w:t>Verificarea, expertizarea și aprobarea documentației de proiect:</w:t>
      </w:r>
    </w:p>
    <w:p w14:paraId="6A2F9BD3" w14:textId="46D2A1F8" w:rsidR="00925005" w:rsidRPr="00684C85" w:rsidRDefault="00925005" w:rsidP="00D061E5">
      <w:pPr>
        <w:pStyle w:val="ListParagraph"/>
        <w:numPr>
          <w:ilvl w:val="0"/>
          <w:numId w:val="0"/>
        </w:numPr>
        <w:tabs>
          <w:tab w:val="clear" w:pos="1134"/>
        </w:tabs>
        <w:spacing w:before="120"/>
        <w:ind w:left="567"/>
        <w:rPr>
          <w:rFonts w:ascii="Roboto" w:hAnsi="Roboto"/>
          <w:lang w:val="ro-MD"/>
        </w:rPr>
      </w:pPr>
      <w:r w:rsidRPr="00D061E5">
        <w:rPr>
          <w:rFonts w:ascii="Roboto" w:hAnsi="Roboto"/>
          <w:lang w:val="ro-MD"/>
        </w:rPr>
        <w:t>Articolul 129</w:t>
      </w:r>
      <w:r w:rsidR="00232055" w:rsidRPr="00D061E5">
        <w:rPr>
          <w:rFonts w:ascii="Roboto" w:hAnsi="Roboto"/>
          <w:lang w:val="ro-MD"/>
        </w:rPr>
        <w:t xml:space="preserve"> alin.</w:t>
      </w:r>
      <w:r w:rsidRPr="00D061E5">
        <w:rPr>
          <w:rFonts w:ascii="Roboto" w:hAnsi="Roboto"/>
          <w:lang w:val="ro-MD"/>
        </w:rPr>
        <w:t>(2)</w:t>
      </w:r>
      <w:r w:rsidRPr="00684C85">
        <w:rPr>
          <w:rFonts w:ascii="Roboto" w:hAnsi="Roboto"/>
          <w:i/>
          <w:iCs/>
          <w:lang w:val="ro-MD"/>
        </w:rPr>
        <w:t xml:space="preserve"> </w:t>
      </w:r>
      <w:r w:rsidR="009E7489">
        <w:rPr>
          <w:rFonts w:ascii="Roboto" w:hAnsi="Roboto"/>
          <w:i/>
          <w:iCs/>
          <w:lang w:val="ro-MD"/>
        </w:rPr>
        <w:t>„</w:t>
      </w:r>
      <w:r w:rsidRPr="00684C85">
        <w:rPr>
          <w:rFonts w:ascii="Roboto" w:hAnsi="Roboto"/>
          <w:i/>
          <w:iCs/>
          <w:lang w:val="ro-MD"/>
        </w:rPr>
        <w:t>Verificarea documentației de proiect are drept scop respectarea documentației de urbanism și a normativelor tehnice în construcții pentru asigurarea cerințelor sistemului calității în construcții</w:t>
      </w:r>
      <w:r w:rsidR="009E7489">
        <w:rPr>
          <w:rFonts w:ascii="Roboto" w:hAnsi="Roboto"/>
          <w:lang w:val="ro-MD"/>
        </w:rPr>
        <w:t>”.</w:t>
      </w:r>
    </w:p>
    <w:p w14:paraId="14403404" w14:textId="0054CFB8" w:rsidR="00067C46" w:rsidRPr="00684C85" w:rsidRDefault="00067C46" w:rsidP="00D061E5">
      <w:pPr>
        <w:pStyle w:val="ListParagraph"/>
        <w:numPr>
          <w:ilvl w:val="0"/>
          <w:numId w:val="0"/>
        </w:numPr>
        <w:tabs>
          <w:tab w:val="clear" w:pos="1134"/>
        </w:tabs>
        <w:spacing w:before="120"/>
        <w:ind w:left="567"/>
        <w:rPr>
          <w:rFonts w:ascii="Roboto" w:hAnsi="Roboto"/>
          <w:i/>
          <w:iCs/>
          <w:lang w:val="ro-MD"/>
        </w:rPr>
      </w:pPr>
      <w:r w:rsidRPr="00D061E5">
        <w:rPr>
          <w:rFonts w:ascii="Roboto" w:hAnsi="Roboto"/>
          <w:lang w:val="ro-MD"/>
        </w:rPr>
        <w:t>Articolul 132</w:t>
      </w:r>
      <w:r w:rsidR="009E7489" w:rsidRPr="00D061E5">
        <w:rPr>
          <w:rFonts w:ascii="Roboto" w:hAnsi="Roboto"/>
          <w:lang w:val="ro-MD"/>
        </w:rPr>
        <w:t xml:space="preserve"> alin.(1)</w:t>
      </w:r>
      <w:r w:rsidRPr="00684C85">
        <w:rPr>
          <w:rFonts w:ascii="Roboto" w:hAnsi="Roboto"/>
          <w:i/>
          <w:iCs/>
          <w:lang w:val="ro-MD"/>
        </w:rPr>
        <w:t xml:space="preserve"> </w:t>
      </w:r>
      <w:r w:rsidR="009E7489">
        <w:rPr>
          <w:rFonts w:ascii="Roboto" w:hAnsi="Roboto"/>
          <w:i/>
          <w:iCs/>
          <w:lang w:val="ro-MD"/>
        </w:rPr>
        <w:t>„</w:t>
      </w:r>
      <w:r w:rsidRPr="00684C85">
        <w:rPr>
          <w:rFonts w:ascii="Roboto" w:hAnsi="Roboto"/>
          <w:i/>
          <w:iCs/>
          <w:lang w:val="ro-MD"/>
        </w:rPr>
        <w:t>Pentru constatarea respectării cerințelor fundamentale impuse de prezentul cod sunt supuse verificării proiectul de execuție, proiectul tehnic și detaliile de execuție sub formă de planșe, breviare de calcul</w:t>
      </w:r>
      <w:r w:rsidR="009E7489">
        <w:rPr>
          <w:rFonts w:ascii="Roboto" w:hAnsi="Roboto"/>
          <w:i/>
          <w:iCs/>
          <w:lang w:val="ro-MD"/>
        </w:rPr>
        <w:t>”.</w:t>
      </w:r>
    </w:p>
    <w:p w14:paraId="5CB6031C" w14:textId="1210D3A3" w:rsidR="00067C46" w:rsidRPr="00684C85" w:rsidRDefault="00067C46" w:rsidP="00D061E5">
      <w:pPr>
        <w:pStyle w:val="ListParagraph"/>
        <w:numPr>
          <w:ilvl w:val="0"/>
          <w:numId w:val="0"/>
        </w:numPr>
        <w:tabs>
          <w:tab w:val="clear" w:pos="1134"/>
        </w:tabs>
        <w:spacing w:before="120"/>
        <w:ind w:left="567"/>
        <w:rPr>
          <w:rFonts w:ascii="Roboto" w:hAnsi="Roboto"/>
          <w:i/>
          <w:iCs/>
          <w:lang w:val="ro-MD"/>
        </w:rPr>
      </w:pPr>
      <w:r w:rsidRPr="00684C85">
        <w:rPr>
          <w:rFonts w:ascii="Roboto" w:hAnsi="Roboto"/>
          <w:i/>
          <w:iCs/>
          <w:lang w:val="ro-MD"/>
        </w:rPr>
        <w:t>Articolul 134. Modul de verificare a documentației de proiect</w:t>
      </w:r>
    </w:p>
    <w:p w14:paraId="220CDEA2" w14:textId="77777777" w:rsidR="00067C46" w:rsidRPr="00684C85" w:rsidRDefault="00067C46" w:rsidP="00D061E5">
      <w:pPr>
        <w:pStyle w:val="ListParagraph"/>
        <w:numPr>
          <w:ilvl w:val="0"/>
          <w:numId w:val="0"/>
        </w:numPr>
        <w:tabs>
          <w:tab w:val="clear" w:pos="1134"/>
        </w:tabs>
        <w:spacing w:before="120"/>
        <w:ind w:left="567"/>
        <w:rPr>
          <w:rFonts w:ascii="Roboto" w:hAnsi="Roboto"/>
          <w:i/>
          <w:iCs/>
          <w:lang w:val="ro-MD"/>
        </w:rPr>
      </w:pPr>
      <w:r w:rsidRPr="00684C85">
        <w:rPr>
          <w:rFonts w:ascii="Roboto" w:hAnsi="Roboto"/>
          <w:i/>
          <w:iCs/>
          <w:lang w:val="ro-MD"/>
        </w:rPr>
        <w:t>(1) Verificarea documentației de proiect se efectuează în bază de contract.</w:t>
      </w:r>
    </w:p>
    <w:p w14:paraId="5546BD55" w14:textId="77777777" w:rsidR="00067C46" w:rsidRPr="00684C85" w:rsidRDefault="00067C46" w:rsidP="00D061E5">
      <w:pPr>
        <w:pStyle w:val="ListParagraph"/>
        <w:numPr>
          <w:ilvl w:val="0"/>
          <w:numId w:val="0"/>
        </w:numPr>
        <w:tabs>
          <w:tab w:val="clear" w:pos="1134"/>
        </w:tabs>
        <w:spacing w:before="120"/>
        <w:ind w:left="567"/>
        <w:rPr>
          <w:rFonts w:ascii="Roboto" w:hAnsi="Roboto"/>
          <w:i/>
          <w:iCs/>
          <w:lang w:val="ro-MD"/>
        </w:rPr>
      </w:pPr>
      <w:r w:rsidRPr="00684C85">
        <w:rPr>
          <w:rFonts w:ascii="Roboto" w:hAnsi="Roboto"/>
          <w:i/>
          <w:iCs/>
          <w:lang w:val="ro-MD"/>
        </w:rPr>
        <w:t>(2) Prin verificarea documentației de proiect se urmărește stabilirea:</w:t>
      </w:r>
    </w:p>
    <w:p w14:paraId="5FD010EC" w14:textId="77777777" w:rsidR="00067C46" w:rsidRPr="00684C85" w:rsidRDefault="00067C46" w:rsidP="00D061E5">
      <w:pPr>
        <w:pStyle w:val="ListParagraph"/>
        <w:numPr>
          <w:ilvl w:val="0"/>
          <w:numId w:val="0"/>
        </w:numPr>
        <w:tabs>
          <w:tab w:val="clear" w:pos="1134"/>
        </w:tabs>
        <w:spacing w:before="120"/>
        <w:ind w:left="567"/>
        <w:rPr>
          <w:rFonts w:ascii="Roboto" w:hAnsi="Roboto"/>
          <w:i/>
          <w:iCs/>
          <w:lang w:val="ro-MD"/>
        </w:rPr>
      </w:pPr>
      <w:r w:rsidRPr="00684C85">
        <w:rPr>
          <w:rFonts w:ascii="Roboto" w:hAnsi="Roboto"/>
          <w:i/>
          <w:iCs/>
          <w:lang w:val="ro-MD"/>
        </w:rPr>
        <w:t>a) veridicității datelor privind respectarea documentației de urbanism, a condițiilor specifice de amplasare și de exploatare tehnologică a construcției;</w:t>
      </w:r>
    </w:p>
    <w:p w14:paraId="533333D0" w14:textId="77777777" w:rsidR="00067C46" w:rsidRPr="00684C85" w:rsidRDefault="00067C46" w:rsidP="00D061E5">
      <w:pPr>
        <w:pStyle w:val="ListParagraph"/>
        <w:numPr>
          <w:ilvl w:val="0"/>
          <w:numId w:val="0"/>
        </w:numPr>
        <w:tabs>
          <w:tab w:val="clear" w:pos="1134"/>
        </w:tabs>
        <w:spacing w:before="120"/>
        <w:ind w:left="567"/>
        <w:rPr>
          <w:rFonts w:ascii="Roboto" w:hAnsi="Roboto"/>
          <w:i/>
          <w:iCs/>
          <w:lang w:val="ro-MD"/>
        </w:rPr>
      </w:pPr>
      <w:r w:rsidRPr="00684C85">
        <w:rPr>
          <w:rFonts w:ascii="Roboto" w:hAnsi="Roboto"/>
          <w:i/>
          <w:iCs/>
          <w:lang w:val="ro-MD"/>
        </w:rPr>
        <w:t>b) respectării normativelor tehnice în construcții referitoare la cerințele fundamentale, în funcție de categoria de importanță a construcției, la data inițierii lucrărilor de proiectare. În cazul în care, după data începerii lucrărilor de proiectare, au fost aprobate normative tehnice în construcții noi sau au fost modificate cele existente, investitorul/beneficiarul, în comun cu autorul proiectului, analizează oportunitatea operării modificărilor respective în documentația de proiect, inclusiv în documentația de deviz.</w:t>
      </w:r>
    </w:p>
    <w:p w14:paraId="01948C29" w14:textId="70E62FD2" w:rsidR="00067C46" w:rsidRPr="00684C85" w:rsidRDefault="00067C46" w:rsidP="00D061E5">
      <w:pPr>
        <w:pStyle w:val="ListParagraph"/>
        <w:numPr>
          <w:ilvl w:val="0"/>
          <w:numId w:val="0"/>
        </w:numPr>
        <w:tabs>
          <w:tab w:val="clear" w:pos="1134"/>
        </w:tabs>
        <w:spacing w:before="120"/>
        <w:ind w:left="567"/>
        <w:rPr>
          <w:rFonts w:ascii="Roboto" w:hAnsi="Roboto"/>
          <w:i/>
          <w:iCs/>
          <w:lang w:val="ro-MD"/>
        </w:rPr>
      </w:pPr>
      <w:r w:rsidRPr="00684C85">
        <w:rPr>
          <w:rFonts w:ascii="Roboto" w:hAnsi="Roboto"/>
          <w:i/>
          <w:iCs/>
          <w:lang w:val="ro-MD"/>
        </w:rPr>
        <w:t>(3) În urma verificării documentației de proiect se întocmește un raport de verificare a documentației de proiect</w:t>
      </w:r>
      <w:r w:rsidR="0040164E">
        <w:rPr>
          <w:rFonts w:ascii="Roboto" w:hAnsi="Roboto"/>
          <w:i/>
          <w:iCs/>
          <w:lang w:val="ro-MD"/>
        </w:rPr>
        <w:t xml:space="preserve"> </w:t>
      </w:r>
      <w:r w:rsidR="0040164E" w:rsidRPr="0040164E">
        <w:rPr>
          <w:rFonts w:ascii="Roboto" w:hAnsi="Roboto"/>
          <w:i/>
          <w:iCs/>
          <w:lang w:val="ro-MD"/>
        </w:rPr>
        <w:t>(Aviz după caz)</w:t>
      </w:r>
      <w:r w:rsidRPr="00684C85">
        <w:rPr>
          <w:rFonts w:ascii="Roboto" w:hAnsi="Roboto"/>
          <w:i/>
          <w:iCs/>
          <w:lang w:val="ro-MD"/>
        </w:rPr>
        <w:t>.</w:t>
      </w:r>
    </w:p>
    <w:p w14:paraId="466C4CCE" w14:textId="77777777" w:rsidR="00945881" w:rsidRPr="00684C85" w:rsidRDefault="003C30EB" w:rsidP="00D061E5">
      <w:pPr>
        <w:pStyle w:val="ListParagraph"/>
        <w:numPr>
          <w:ilvl w:val="0"/>
          <w:numId w:val="2"/>
        </w:numPr>
        <w:tabs>
          <w:tab w:val="clear" w:pos="1134"/>
        </w:tabs>
        <w:spacing w:before="120"/>
        <w:ind w:left="567"/>
        <w:rPr>
          <w:rFonts w:ascii="Roboto" w:hAnsi="Roboto"/>
          <w:bCs/>
          <w:lang w:val="ro-MD"/>
        </w:rPr>
      </w:pPr>
      <w:r w:rsidRPr="00684C85">
        <w:rPr>
          <w:rFonts w:ascii="Roboto" w:hAnsi="Roboto"/>
          <w:b/>
          <w:lang w:val="ro-MD"/>
        </w:rPr>
        <w:t>Descrierea obiectului</w:t>
      </w:r>
      <w:r w:rsidR="00FF0DEB" w:rsidRPr="00684C85">
        <w:rPr>
          <w:rFonts w:ascii="Roboto" w:hAnsi="Roboto"/>
          <w:b/>
          <w:lang w:val="ro-MD"/>
        </w:rPr>
        <w:t>:</w:t>
      </w:r>
      <w:r w:rsidR="006D7B7F" w:rsidRPr="00684C85">
        <w:rPr>
          <w:rFonts w:ascii="Roboto" w:hAnsi="Roboto"/>
        </w:rPr>
        <w:t xml:space="preserve"> </w:t>
      </w:r>
    </w:p>
    <w:p w14:paraId="4C5F18D4" w14:textId="437C90FB" w:rsidR="00701137" w:rsidRDefault="00701137" w:rsidP="00D061E5">
      <w:pPr>
        <w:pStyle w:val="ListParagraph"/>
        <w:numPr>
          <w:ilvl w:val="0"/>
          <w:numId w:val="0"/>
        </w:numPr>
        <w:tabs>
          <w:tab w:val="clear" w:pos="1134"/>
        </w:tabs>
        <w:ind w:left="567"/>
        <w:rPr>
          <w:rFonts w:ascii="Roboto" w:hAnsi="Roboto"/>
          <w:bCs/>
          <w:lang w:val="ro-MD"/>
        </w:rPr>
      </w:pPr>
      <w:r w:rsidRPr="00684C85">
        <w:rPr>
          <w:rFonts w:ascii="Roboto" w:hAnsi="Roboto"/>
          <w:bCs/>
          <w:lang w:val="ro-MD"/>
        </w:rPr>
        <w:t xml:space="preserve">Obiectul </w:t>
      </w:r>
      <w:r w:rsidR="00ED5094">
        <w:rPr>
          <w:rFonts w:ascii="Roboto" w:hAnsi="Roboto"/>
          <w:bCs/>
          <w:lang w:val="ro-MD"/>
        </w:rPr>
        <w:t xml:space="preserve"> ce va fi supus  </w:t>
      </w:r>
      <w:r w:rsidR="00ED5094" w:rsidRPr="00ED5094">
        <w:t xml:space="preserve"> </w:t>
      </w:r>
      <w:r w:rsidR="00ED5094" w:rsidRPr="00D061E5">
        <w:rPr>
          <w:rFonts w:ascii="Roboto" w:hAnsi="Roboto"/>
          <w:lang w:val="ro-RO"/>
        </w:rPr>
        <w:t>verificării documentației de proiect</w:t>
      </w:r>
      <w:r w:rsidR="00ED5094" w:rsidRPr="00ED5094">
        <w:t xml:space="preserve"> </w:t>
      </w:r>
      <w:r w:rsidRPr="00684C85">
        <w:rPr>
          <w:rFonts w:ascii="Roboto" w:hAnsi="Roboto"/>
          <w:bCs/>
          <w:lang w:val="ro-MD"/>
        </w:rPr>
        <w:t>î</w:t>
      </w:r>
      <w:r w:rsidR="00ED5094">
        <w:rPr>
          <w:rFonts w:ascii="Roboto" w:hAnsi="Roboto"/>
          <w:bCs/>
          <w:lang w:val="ro-MD"/>
        </w:rPr>
        <w:t>-</w:t>
      </w:r>
      <w:r w:rsidRPr="00684C85">
        <w:rPr>
          <w:rFonts w:ascii="Roboto" w:hAnsi="Roboto"/>
          <w:bCs/>
          <w:lang w:val="ro-MD"/>
        </w:rPr>
        <w:t>l constituie amenajarea și modernizarea unei săli de ședințe/conferințe, cu suprafața totală de aproximativ 200 m², situată în cadrul sediului central al beneficiarului.</w:t>
      </w:r>
    </w:p>
    <w:p w14:paraId="56EEB56B" w14:textId="4EFFDC80" w:rsidR="00F47356" w:rsidRDefault="00F47356" w:rsidP="00D061E5">
      <w:pPr>
        <w:pStyle w:val="ListParagraph"/>
        <w:numPr>
          <w:ilvl w:val="0"/>
          <w:numId w:val="0"/>
        </w:numPr>
        <w:tabs>
          <w:tab w:val="clear" w:pos="1134"/>
        </w:tabs>
        <w:ind w:left="567"/>
        <w:rPr>
          <w:rFonts w:ascii="Roboto" w:hAnsi="Roboto"/>
          <w:bCs/>
          <w:lang w:val="ro-MD"/>
        </w:rPr>
      </w:pPr>
      <w:r w:rsidRPr="00F47356">
        <w:rPr>
          <w:rFonts w:ascii="Roboto" w:hAnsi="Roboto"/>
          <w:bCs/>
          <w:lang w:val="ro-MD"/>
        </w:rPr>
        <w:t>Documentația a fost elaborată la faza Proiect de Execuție (PE) și include:</w:t>
      </w:r>
    </w:p>
    <w:p w14:paraId="1B313B7B" w14:textId="77777777" w:rsidR="00F47356" w:rsidRDefault="00F47356" w:rsidP="00D061E5">
      <w:pPr>
        <w:pStyle w:val="ListParagraph"/>
        <w:numPr>
          <w:ilvl w:val="0"/>
          <w:numId w:val="0"/>
        </w:numPr>
        <w:tabs>
          <w:tab w:val="clear" w:pos="1134"/>
        </w:tabs>
        <w:ind w:left="567" w:hanging="360"/>
        <w:rPr>
          <w:rFonts w:ascii="Roboto" w:hAnsi="Roboto"/>
          <w:bCs/>
          <w:lang w:val="ro-MD"/>
        </w:rPr>
      </w:pPr>
    </w:p>
    <w:p w14:paraId="7C25FDE6" w14:textId="32E2F185" w:rsidR="00F47356" w:rsidRPr="00684C85" w:rsidRDefault="00F47356" w:rsidP="00F47356">
      <w:pPr>
        <w:pStyle w:val="ListParagraph"/>
        <w:numPr>
          <w:ilvl w:val="0"/>
          <w:numId w:val="0"/>
        </w:numPr>
        <w:rPr>
          <w:rFonts w:ascii="Roboto" w:hAnsi="Roboto"/>
          <w:bCs/>
          <w:lang w:val="ro-MD"/>
        </w:rPr>
      </w:pPr>
      <w:r w:rsidRPr="000A7B87">
        <w:rPr>
          <w:bCs/>
          <w:noProof/>
          <w:lang w:val="ro-MD"/>
        </w:rPr>
        <w:lastRenderedPageBreak/>
        <w:drawing>
          <wp:inline distT="0" distB="0" distL="0" distR="0" wp14:anchorId="475837EF" wp14:editId="08B50F60">
            <wp:extent cx="6044503" cy="1797050"/>
            <wp:effectExtent l="0" t="0" r="0" b="0"/>
            <wp:docPr id="987094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88286" name=""/>
                    <pic:cNvPicPr/>
                  </pic:nvPicPr>
                  <pic:blipFill>
                    <a:blip r:embed="rId11"/>
                    <a:stretch>
                      <a:fillRect/>
                    </a:stretch>
                  </pic:blipFill>
                  <pic:spPr>
                    <a:xfrm>
                      <a:off x="0" y="0"/>
                      <a:ext cx="6050192" cy="1798741"/>
                    </a:xfrm>
                    <a:prstGeom prst="rect">
                      <a:avLst/>
                    </a:prstGeom>
                  </pic:spPr>
                </pic:pic>
              </a:graphicData>
            </a:graphic>
          </wp:inline>
        </w:drawing>
      </w:r>
    </w:p>
    <w:p w14:paraId="7585AFC9" w14:textId="0620993A" w:rsidR="003C30EB" w:rsidRDefault="003C30EB" w:rsidP="00D061E5">
      <w:pPr>
        <w:pStyle w:val="ListParagraph"/>
        <w:numPr>
          <w:ilvl w:val="0"/>
          <w:numId w:val="2"/>
        </w:numPr>
        <w:tabs>
          <w:tab w:val="clear" w:pos="1134"/>
          <w:tab w:val="left" w:pos="708"/>
        </w:tabs>
        <w:spacing w:before="120"/>
        <w:ind w:left="567" w:hanging="425"/>
        <w:rPr>
          <w:rFonts w:ascii="Roboto" w:hAnsi="Roboto"/>
          <w:b/>
          <w:lang w:val="ro-MD"/>
        </w:rPr>
      </w:pPr>
      <w:r w:rsidRPr="00684C85">
        <w:rPr>
          <w:rFonts w:ascii="Roboto" w:hAnsi="Roboto"/>
          <w:b/>
          <w:lang w:val="ro-MD"/>
        </w:rPr>
        <w:t>Cerințe referitor la</w:t>
      </w:r>
      <w:r w:rsidR="00ED5094">
        <w:rPr>
          <w:rFonts w:ascii="Roboto" w:hAnsi="Roboto"/>
          <w:b/>
          <w:lang w:val="ro-MD"/>
        </w:rPr>
        <w:t xml:space="preserve"> serviciile de </w:t>
      </w:r>
      <w:r w:rsidRPr="00684C85">
        <w:rPr>
          <w:rFonts w:ascii="Roboto" w:hAnsi="Roboto"/>
          <w:b/>
          <w:lang w:val="ro-MD"/>
        </w:rPr>
        <w:t xml:space="preserve"> </w:t>
      </w:r>
      <w:r w:rsidR="00ED5094" w:rsidRPr="00ED5094">
        <w:rPr>
          <w:rFonts w:ascii="Roboto" w:hAnsi="Roboto"/>
          <w:b/>
          <w:lang w:val="ro-MD"/>
        </w:rPr>
        <w:t xml:space="preserve">verificare a documentației de proiect </w:t>
      </w:r>
      <w:r w:rsidR="00FF0DEB" w:rsidRPr="00684C85">
        <w:rPr>
          <w:rFonts w:ascii="Roboto" w:hAnsi="Roboto"/>
          <w:b/>
          <w:lang w:val="ro-MD"/>
        </w:rPr>
        <w:t>:</w:t>
      </w:r>
    </w:p>
    <w:p w14:paraId="0FDCF55F" w14:textId="35FA27F4" w:rsidR="006C4320" w:rsidRPr="00684C85" w:rsidRDefault="00A16607" w:rsidP="00D061E5">
      <w:pPr>
        <w:spacing w:after="138"/>
        <w:ind w:left="567"/>
        <w:jc w:val="both"/>
        <w:rPr>
          <w:rFonts w:ascii="Roboto" w:hAnsi="Roboto"/>
          <w:lang w:val="ro-MD"/>
        </w:rPr>
      </w:pPr>
      <w:r w:rsidRPr="00684C85">
        <w:rPr>
          <w:rFonts w:ascii="Roboto" w:hAnsi="Roboto"/>
          <w:lang w:val="ro-MD"/>
        </w:rPr>
        <w:t>Serviciile de</w:t>
      </w:r>
      <w:r w:rsidR="009932B8" w:rsidRPr="00684C85">
        <w:rPr>
          <w:rFonts w:ascii="Roboto" w:hAnsi="Roboto"/>
          <w:lang w:val="ro-MD"/>
        </w:rPr>
        <w:t xml:space="preserve"> verificare a </w:t>
      </w:r>
      <w:r w:rsidR="009E7489">
        <w:rPr>
          <w:rFonts w:ascii="Roboto" w:hAnsi="Roboto"/>
          <w:lang w:val="ro-MD"/>
        </w:rPr>
        <w:t>documentației de</w:t>
      </w:r>
      <w:r w:rsidR="009932B8" w:rsidRPr="00684C85">
        <w:rPr>
          <w:rFonts w:ascii="Roboto" w:hAnsi="Roboto"/>
          <w:lang w:val="ro-MD"/>
        </w:rPr>
        <w:t xml:space="preserve"> proiect</w:t>
      </w:r>
      <w:r w:rsidRPr="00684C85">
        <w:rPr>
          <w:rFonts w:ascii="Roboto" w:hAnsi="Roboto"/>
          <w:lang w:val="ro-MD"/>
        </w:rPr>
        <w:t xml:space="preserve"> vor fi executate în baza cerinţelor solicitate </w:t>
      </w:r>
      <w:bookmarkStart w:id="0" w:name="_Hlk104470354"/>
      <w:r w:rsidRPr="00684C85">
        <w:rPr>
          <w:rFonts w:ascii="Roboto" w:hAnsi="Roboto"/>
          <w:lang w:val="ro-MD"/>
        </w:rPr>
        <w:t xml:space="preserve">în </w:t>
      </w:r>
      <w:r w:rsidR="0093421F" w:rsidRPr="00684C85">
        <w:rPr>
          <w:rFonts w:ascii="Roboto" w:hAnsi="Roboto"/>
          <w:lang w:val="ro-MD"/>
        </w:rPr>
        <w:t xml:space="preserve">prezentul </w:t>
      </w:r>
      <w:r w:rsidRPr="00684C85">
        <w:rPr>
          <w:rFonts w:ascii="Roboto" w:hAnsi="Roboto"/>
          <w:lang w:val="ro-MD"/>
        </w:rPr>
        <w:t>caiet de sarcini</w:t>
      </w:r>
      <w:bookmarkEnd w:id="0"/>
      <w:r w:rsidR="009932B8" w:rsidRPr="00684C85">
        <w:rPr>
          <w:rFonts w:ascii="Roboto" w:hAnsi="Roboto"/>
          <w:lang w:val="ro-MD"/>
        </w:rPr>
        <w:t xml:space="preserve"> </w:t>
      </w:r>
      <w:r w:rsidR="00F67A0F" w:rsidRPr="00684C85">
        <w:rPr>
          <w:rFonts w:ascii="Roboto" w:hAnsi="Roboto"/>
          <w:lang w:val="ro-MD"/>
        </w:rPr>
        <w:t>conform cerințelo</w:t>
      </w:r>
      <w:r w:rsidR="009932B8" w:rsidRPr="00684C85">
        <w:rPr>
          <w:rFonts w:ascii="Roboto" w:hAnsi="Roboto"/>
          <w:lang w:val="ro-MD"/>
        </w:rPr>
        <w:t>r actelor normative în</w:t>
      </w:r>
      <w:r w:rsidR="00924F3D" w:rsidRPr="00684C85">
        <w:rPr>
          <w:rFonts w:ascii="Roboto" w:hAnsi="Roboto"/>
          <w:lang w:val="ro-MD"/>
        </w:rPr>
        <w:t xml:space="preserve"> vigoare și include verificarea p</w:t>
      </w:r>
      <w:r w:rsidR="006C4320" w:rsidRPr="00684C85">
        <w:rPr>
          <w:rFonts w:ascii="Roboto" w:hAnsi="Roboto"/>
          <w:lang w:val="ro-MD"/>
        </w:rPr>
        <w:t>roiectul</w:t>
      </w:r>
      <w:r w:rsidR="009932B8" w:rsidRPr="00684C85">
        <w:rPr>
          <w:rFonts w:ascii="Roboto" w:hAnsi="Roboto"/>
          <w:lang w:val="ro-MD"/>
        </w:rPr>
        <w:t>ui</w:t>
      </w:r>
      <w:r w:rsidR="006C4320" w:rsidRPr="00684C85">
        <w:rPr>
          <w:rFonts w:ascii="Roboto" w:hAnsi="Roboto"/>
          <w:lang w:val="ro-MD"/>
        </w:rPr>
        <w:t xml:space="preserve"> </w:t>
      </w:r>
      <w:r w:rsidR="00701137" w:rsidRPr="00684C85">
        <w:rPr>
          <w:rFonts w:ascii="Roboto" w:hAnsi="Roboto"/>
          <w:i/>
          <w:iCs/>
          <w:lang w:val="ro-MD"/>
        </w:rPr>
        <w:t>Proiectare/design a sălii de ședințe din</w:t>
      </w:r>
      <w:r w:rsidR="005937DF" w:rsidRPr="00684C85">
        <w:rPr>
          <w:rFonts w:ascii="Roboto" w:hAnsi="Roboto"/>
          <w:i/>
          <w:iCs/>
          <w:lang w:val="ro-MD"/>
        </w:rPr>
        <w:t xml:space="preserve"> sediul</w:t>
      </w:r>
      <w:r w:rsidR="00083C9C" w:rsidRPr="00684C85">
        <w:rPr>
          <w:rFonts w:ascii="Roboto" w:hAnsi="Roboto"/>
          <w:i/>
          <w:iCs/>
          <w:lang w:val="ro-MD"/>
        </w:rPr>
        <w:t xml:space="preserve"> BNM</w:t>
      </w:r>
      <w:r w:rsidR="00701137" w:rsidRPr="00684C85">
        <w:rPr>
          <w:rFonts w:ascii="Roboto" w:hAnsi="Roboto"/>
          <w:lang w:val="ro-MD"/>
        </w:rPr>
        <w:t>,</w:t>
      </w:r>
      <w:r w:rsidR="00D6241F">
        <w:rPr>
          <w:rFonts w:ascii="Roboto" w:hAnsi="Roboto"/>
          <w:lang w:val="ro-MD"/>
        </w:rPr>
        <w:t xml:space="preserve"> </w:t>
      </w:r>
      <w:r w:rsidR="00924F3D" w:rsidRPr="00684C85">
        <w:rPr>
          <w:rFonts w:ascii="Roboto" w:hAnsi="Roboto"/>
          <w:lang w:val="ro-MD"/>
        </w:rPr>
        <w:t>care</w:t>
      </w:r>
      <w:r w:rsidR="009932B8" w:rsidRPr="00684C85">
        <w:rPr>
          <w:rFonts w:ascii="Roboto" w:hAnsi="Roboto"/>
          <w:lang w:val="ro-MD"/>
        </w:rPr>
        <w:t xml:space="preserve"> </w:t>
      </w:r>
      <w:r w:rsidR="006C4320" w:rsidRPr="00684C85">
        <w:rPr>
          <w:rFonts w:ascii="Roboto" w:hAnsi="Roboto"/>
          <w:lang w:val="ro-MD"/>
        </w:rPr>
        <w:t>trebui</w:t>
      </w:r>
      <w:r w:rsidR="009932B8" w:rsidRPr="00684C85">
        <w:rPr>
          <w:rFonts w:ascii="Roboto" w:hAnsi="Roboto"/>
          <w:lang w:val="ro-MD"/>
        </w:rPr>
        <w:t>e</w:t>
      </w:r>
      <w:r w:rsidR="006C4320" w:rsidRPr="00684C85">
        <w:rPr>
          <w:rFonts w:ascii="Roboto" w:hAnsi="Roboto"/>
          <w:lang w:val="ro-MD"/>
        </w:rPr>
        <w:t xml:space="preserve"> să asigure</w:t>
      </w:r>
      <w:r w:rsidR="009932B8" w:rsidRPr="00684C85">
        <w:rPr>
          <w:rFonts w:ascii="Roboto" w:hAnsi="Roboto"/>
          <w:lang w:val="ro-MD"/>
        </w:rPr>
        <w:t xml:space="preserve"> criteriile de calitate</w:t>
      </w:r>
      <w:r w:rsidR="006C4320" w:rsidRPr="00684C85">
        <w:rPr>
          <w:rFonts w:ascii="Roboto" w:hAnsi="Roboto"/>
          <w:lang w:val="ro-MD"/>
        </w:rPr>
        <w:t xml:space="preserve"> </w:t>
      </w:r>
      <w:r w:rsidR="009932B8" w:rsidRPr="00684C85">
        <w:rPr>
          <w:rFonts w:ascii="Roboto" w:hAnsi="Roboto"/>
          <w:lang w:val="ro-MD"/>
        </w:rPr>
        <w:t>cu următoarele exigenţe esenţiale, cum ar fi:</w:t>
      </w:r>
    </w:p>
    <w:p w14:paraId="2ABE02E6" w14:textId="58DB976D" w:rsidR="006C4320" w:rsidRPr="00684C85" w:rsidRDefault="006C4320" w:rsidP="00D061E5">
      <w:pPr>
        <w:ind w:left="567"/>
        <w:rPr>
          <w:rFonts w:ascii="Roboto" w:hAnsi="Roboto"/>
          <w:lang w:val="ro-MD"/>
        </w:rPr>
      </w:pPr>
      <w:r w:rsidRPr="00684C85">
        <w:rPr>
          <w:rFonts w:ascii="Roboto" w:hAnsi="Roboto"/>
          <w:lang w:val="ro-MD"/>
        </w:rPr>
        <w:t>A</w:t>
      </w:r>
      <w:r w:rsidR="00232055">
        <w:rPr>
          <w:rFonts w:ascii="Roboto" w:hAnsi="Roboto"/>
          <w:lang w:val="ro-MD"/>
        </w:rPr>
        <w:t xml:space="preserve"> </w:t>
      </w:r>
      <w:r w:rsidRPr="00684C85">
        <w:rPr>
          <w:rFonts w:ascii="Roboto" w:hAnsi="Roboto"/>
          <w:lang w:val="ro-MD"/>
        </w:rPr>
        <w:t>-</w:t>
      </w:r>
      <w:r w:rsidR="00232055">
        <w:rPr>
          <w:rFonts w:ascii="Roboto" w:hAnsi="Roboto"/>
          <w:lang w:val="ro-MD"/>
        </w:rPr>
        <w:t xml:space="preserve"> </w:t>
      </w:r>
      <w:r w:rsidRPr="00684C85">
        <w:rPr>
          <w:rFonts w:ascii="Roboto" w:hAnsi="Roboto"/>
          <w:lang w:val="ro-MD"/>
        </w:rPr>
        <w:t>Rezistenţă şi stabilitate;</w:t>
      </w:r>
    </w:p>
    <w:p w14:paraId="5681ECAC" w14:textId="7B4D1DFD" w:rsidR="006C4320" w:rsidRPr="00684C85" w:rsidRDefault="006C4320" w:rsidP="00D061E5">
      <w:pPr>
        <w:ind w:left="567"/>
        <w:rPr>
          <w:rFonts w:ascii="Roboto" w:hAnsi="Roboto"/>
          <w:lang w:val="ro-MD"/>
        </w:rPr>
      </w:pPr>
      <w:r w:rsidRPr="00684C85">
        <w:rPr>
          <w:rFonts w:ascii="Roboto" w:hAnsi="Roboto"/>
          <w:lang w:val="ro-MD"/>
        </w:rPr>
        <w:t>B</w:t>
      </w:r>
      <w:r w:rsidR="00232055">
        <w:rPr>
          <w:rFonts w:ascii="Roboto" w:hAnsi="Roboto"/>
          <w:lang w:val="ro-MD"/>
        </w:rPr>
        <w:t xml:space="preserve"> </w:t>
      </w:r>
      <w:r w:rsidRPr="00684C85">
        <w:rPr>
          <w:rFonts w:ascii="Roboto" w:hAnsi="Roboto"/>
          <w:lang w:val="ro-MD"/>
        </w:rPr>
        <w:t>-</w:t>
      </w:r>
      <w:r w:rsidR="00232055">
        <w:rPr>
          <w:rFonts w:ascii="Roboto" w:hAnsi="Roboto"/>
          <w:lang w:val="ro-MD"/>
        </w:rPr>
        <w:t xml:space="preserve"> </w:t>
      </w:r>
      <w:r w:rsidRPr="00684C85">
        <w:rPr>
          <w:rFonts w:ascii="Roboto" w:hAnsi="Roboto"/>
          <w:lang w:val="ro-MD"/>
        </w:rPr>
        <w:t>Siguranţă de exploatare;</w:t>
      </w:r>
    </w:p>
    <w:p w14:paraId="51616863" w14:textId="58847A9B" w:rsidR="006C4320" w:rsidRPr="00684C85" w:rsidRDefault="006C4320" w:rsidP="00D061E5">
      <w:pPr>
        <w:ind w:left="567"/>
        <w:rPr>
          <w:rFonts w:ascii="Roboto" w:hAnsi="Roboto"/>
          <w:lang w:val="ro-MD"/>
        </w:rPr>
      </w:pPr>
      <w:r w:rsidRPr="00684C85">
        <w:rPr>
          <w:rFonts w:ascii="Roboto" w:hAnsi="Roboto"/>
          <w:lang w:val="ro-MD"/>
        </w:rPr>
        <w:t>C</w:t>
      </w:r>
      <w:r w:rsidR="00232055">
        <w:rPr>
          <w:rFonts w:ascii="Roboto" w:hAnsi="Roboto"/>
          <w:lang w:val="ro-MD"/>
        </w:rPr>
        <w:t xml:space="preserve"> </w:t>
      </w:r>
      <w:r w:rsidRPr="00684C85">
        <w:rPr>
          <w:rFonts w:ascii="Roboto" w:hAnsi="Roboto"/>
          <w:lang w:val="ro-MD"/>
        </w:rPr>
        <w:t>-</w:t>
      </w:r>
      <w:r w:rsidR="00232055">
        <w:rPr>
          <w:rFonts w:ascii="Roboto" w:hAnsi="Roboto"/>
          <w:lang w:val="ro-MD"/>
        </w:rPr>
        <w:t xml:space="preserve"> </w:t>
      </w:r>
      <w:r w:rsidRPr="00684C85">
        <w:rPr>
          <w:rFonts w:ascii="Roboto" w:hAnsi="Roboto"/>
          <w:lang w:val="ro-MD"/>
        </w:rPr>
        <w:t>Siguranţă la foc;</w:t>
      </w:r>
    </w:p>
    <w:p w14:paraId="3DADD9EB" w14:textId="6D606459" w:rsidR="006C4320" w:rsidRPr="00684C85" w:rsidRDefault="006C4320" w:rsidP="00D061E5">
      <w:pPr>
        <w:ind w:left="567"/>
        <w:rPr>
          <w:rFonts w:ascii="Roboto" w:hAnsi="Roboto"/>
          <w:lang w:val="ro-MD"/>
        </w:rPr>
      </w:pPr>
      <w:r w:rsidRPr="00684C85">
        <w:rPr>
          <w:rFonts w:ascii="Roboto" w:hAnsi="Roboto"/>
          <w:lang w:val="ro-MD"/>
        </w:rPr>
        <w:t>D</w:t>
      </w:r>
      <w:r w:rsidR="00232055">
        <w:rPr>
          <w:rFonts w:ascii="Roboto" w:hAnsi="Roboto"/>
          <w:lang w:val="ro-MD"/>
        </w:rPr>
        <w:t xml:space="preserve"> </w:t>
      </w:r>
      <w:r w:rsidRPr="00684C85">
        <w:rPr>
          <w:rFonts w:ascii="Roboto" w:hAnsi="Roboto"/>
          <w:lang w:val="ro-MD"/>
        </w:rPr>
        <w:t>-</w:t>
      </w:r>
      <w:r w:rsidR="00232055">
        <w:rPr>
          <w:rFonts w:ascii="Roboto" w:hAnsi="Roboto"/>
          <w:lang w:val="ro-MD"/>
        </w:rPr>
        <w:t xml:space="preserve"> </w:t>
      </w:r>
      <w:r w:rsidRPr="00684C85">
        <w:rPr>
          <w:rFonts w:ascii="Roboto" w:hAnsi="Roboto"/>
          <w:lang w:val="ro-MD"/>
        </w:rPr>
        <w:t>Igienă, sănătatea oamenilor, refacerea şi protecţia mediului înconjurător</w:t>
      </w:r>
      <w:r w:rsidR="006B5309" w:rsidRPr="00684C85">
        <w:rPr>
          <w:rFonts w:ascii="Roboto" w:hAnsi="Roboto"/>
          <w:lang w:val="ro-MD"/>
        </w:rPr>
        <w:t>.</w:t>
      </w:r>
      <w:r w:rsidRPr="00684C85">
        <w:rPr>
          <w:rFonts w:ascii="Roboto" w:hAnsi="Roboto"/>
          <w:lang w:val="ro-MD"/>
        </w:rPr>
        <w:tab/>
      </w:r>
    </w:p>
    <w:p w14:paraId="347689BD" w14:textId="2496E6AF" w:rsidR="006C4320" w:rsidRPr="009A253A" w:rsidRDefault="001E2657" w:rsidP="00D061E5">
      <w:pPr>
        <w:pStyle w:val="ListParagraph"/>
        <w:numPr>
          <w:ilvl w:val="0"/>
          <w:numId w:val="2"/>
        </w:numPr>
        <w:tabs>
          <w:tab w:val="clear" w:pos="1134"/>
        </w:tabs>
        <w:spacing w:before="120"/>
        <w:ind w:left="567" w:hanging="426"/>
        <w:rPr>
          <w:rFonts w:ascii="Roboto" w:hAnsi="Roboto"/>
          <w:b/>
          <w:bCs/>
          <w:lang w:val="ro-MD"/>
        </w:rPr>
      </w:pPr>
      <w:r w:rsidRPr="009A253A">
        <w:rPr>
          <w:rFonts w:ascii="Roboto" w:hAnsi="Roboto"/>
          <w:b/>
          <w:bCs/>
          <w:lang w:val="ro-MD"/>
        </w:rPr>
        <w:t>Condiții</w:t>
      </w:r>
      <w:r w:rsidR="006C4320" w:rsidRPr="009A253A">
        <w:rPr>
          <w:rFonts w:ascii="Roboto" w:hAnsi="Roboto"/>
          <w:b/>
          <w:bCs/>
          <w:lang w:val="ro-MD"/>
        </w:rPr>
        <w:t xml:space="preserve"> de contractare a serviciilor de</w:t>
      </w:r>
      <w:r w:rsidR="009932B8" w:rsidRPr="009A253A">
        <w:rPr>
          <w:rFonts w:ascii="Roboto" w:hAnsi="Roboto"/>
          <w:b/>
          <w:bCs/>
          <w:lang w:val="ro-MD"/>
        </w:rPr>
        <w:t xml:space="preserve"> verificare </w:t>
      </w:r>
      <w:r w:rsidR="009E7489">
        <w:rPr>
          <w:rFonts w:ascii="Roboto" w:hAnsi="Roboto"/>
          <w:b/>
          <w:bCs/>
          <w:lang w:val="ro-MD"/>
        </w:rPr>
        <w:t xml:space="preserve">a documentației de </w:t>
      </w:r>
      <w:r w:rsidR="009932B8" w:rsidRPr="009A253A">
        <w:rPr>
          <w:rFonts w:ascii="Roboto" w:hAnsi="Roboto"/>
          <w:b/>
          <w:bCs/>
          <w:lang w:val="ro-MD"/>
        </w:rPr>
        <w:t>proiect</w:t>
      </w:r>
      <w:r w:rsidR="006C4320" w:rsidRPr="009A253A">
        <w:rPr>
          <w:rFonts w:ascii="Roboto" w:hAnsi="Roboto"/>
          <w:b/>
          <w:bCs/>
          <w:lang w:val="ro-MD"/>
        </w:rPr>
        <w:t>:</w:t>
      </w:r>
      <w:r w:rsidR="00D6241F">
        <w:rPr>
          <w:rFonts w:ascii="Roboto" w:hAnsi="Roboto"/>
          <w:b/>
          <w:bCs/>
          <w:lang w:val="ro-MD"/>
        </w:rPr>
        <w:t xml:space="preserve"> </w:t>
      </w:r>
    </w:p>
    <w:p w14:paraId="0A3C9C0A" w14:textId="25F69495" w:rsidR="003C30EB" w:rsidRPr="00684C85" w:rsidRDefault="006C4320" w:rsidP="00D061E5">
      <w:pPr>
        <w:spacing w:before="120"/>
        <w:ind w:left="567"/>
        <w:jc w:val="both"/>
        <w:rPr>
          <w:rFonts w:ascii="Roboto" w:hAnsi="Roboto"/>
          <w:lang w:val="ro-MD"/>
        </w:rPr>
      </w:pPr>
      <w:r w:rsidRPr="00684C85">
        <w:rPr>
          <w:rFonts w:ascii="Roboto" w:hAnsi="Roboto"/>
          <w:lang w:val="ro-MD"/>
        </w:rPr>
        <w:t>Ofertantul câștigător va semna contractul de prestare a serviciilor de</w:t>
      </w:r>
      <w:r w:rsidR="009932B8" w:rsidRPr="00684C85">
        <w:rPr>
          <w:rFonts w:ascii="Roboto" w:hAnsi="Roboto"/>
          <w:lang w:val="ro-MD"/>
        </w:rPr>
        <w:t xml:space="preserve"> verificare a </w:t>
      </w:r>
      <w:r w:rsidR="004A6379">
        <w:rPr>
          <w:rFonts w:ascii="Roboto" w:hAnsi="Roboto"/>
          <w:lang w:val="ro-MD"/>
        </w:rPr>
        <w:t xml:space="preserve">documentației de </w:t>
      </w:r>
      <w:r w:rsidR="00614924" w:rsidRPr="00684C85">
        <w:rPr>
          <w:rFonts w:ascii="Roboto" w:hAnsi="Roboto"/>
          <w:lang w:val="ro-MD"/>
        </w:rPr>
        <w:t xml:space="preserve">proiect </w:t>
      </w:r>
      <w:r w:rsidRPr="00684C85">
        <w:rPr>
          <w:rFonts w:ascii="Roboto" w:hAnsi="Roboto"/>
          <w:lang w:val="ro-MD"/>
        </w:rPr>
        <w:t>cu preţuri fixe pe întreaga perioadă de valabilitate a contractului. Oferta depusă nu poate fi modificată după expirarea termenului de prezentare al acesteia.</w:t>
      </w:r>
    </w:p>
    <w:p w14:paraId="303BE982" w14:textId="75535E72" w:rsidR="00F11015" w:rsidRPr="00684C85" w:rsidRDefault="009E7489" w:rsidP="00D061E5">
      <w:pPr>
        <w:spacing w:before="120"/>
        <w:ind w:left="567" w:hanging="426"/>
        <w:jc w:val="both"/>
        <w:rPr>
          <w:rFonts w:ascii="Roboto" w:hAnsi="Roboto"/>
          <w:b/>
          <w:lang w:val="ro-MD"/>
        </w:rPr>
      </w:pPr>
      <w:r>
        <w:rPr>
          <w:rFonts w:ascii="Roboto" w:hAnsi="Roboto"/>
          <w:b/>
          <w:lang w:val="ro-MD"/>
        </w:rPr>
        <w:t>8</w:t>
      </w:r>
      <w:r w:rsidR="00F11015" w:rsidRPr="00684C85">
        <w:rPr>
          <w:rFonts w:ascii="Roboto" w:hAnsi="Roboto"/>
          <w:b/>
          <w:lang w:val="ro-MD"/>
        </w:rPr>
        <w:t>. Condiții speciale de care depinde îndeplinirea contractului</w:t>
      </w:r>
    </w:p>
    <w:p w14:paraId="5D5070A8" w14:textId="61DF4388" w:rsidR="0047551A" w:rsidRPr="00684C85" w:rsidRDefault="00134BDA" w:rsidP="00D061E5">
      <w:pPr>
        <w:spacing w:before="120"/>
        <w:ind w:left="567"/>
        <w:jc w:val="both"/>
        <w:rPr>
          <w:rFonts w:ascii="Roboto" w:hAnsi="Roboto"/>
          <w:bCs/>
          <w:lang w:val="ro-MD"/>
        </w:rPr>
      </w:pPr>
      <w:r w:rsidRPr="00684C85">
        <w:rPr>
          <w:rFonts w:ascii="Roboto" w:hAnsi="Roboto"/>
          <w:bCs/>
          <w:lang w:val="ro-MD"/>
        </w:rPr>
        <w:t xml:space="preserve"> </w:t>
      </w:r>
      <w:r w:rsidR="00F11015" w:rsidRPr="00684C85">
        <w:rPr>
          <w:rFonts w:ascii="Roboto" w:hAnsi="Roboto"/>
          <w:bCs/>
          <w:lang w:val="ro-MD"/>
        </w:rPr>
        <w:t>Conform Anexei nr.</w:t>
      </w:r>
      <w:r w:rsidR="001E2657">
        <w:rPr>
          <w:rFonts w:ascii="Roboto" w:hAnsi="Roboto"/>
          <w:bCs/>
          <w:lang w:val="ro-MD"/>
        </w:rPr>
        <w:t>3</w:t>
      </w:r>
      <w:r w:rsidR="00F11015" w:rsidRPr="00684C85">
        <w:rPr>
          <w:rFonts w:ascii="Roboto" w:hAnsi="Roboto"/>
          <w:bCs/>
          <w:lang w:val="ro-MD"/>
        </w:rPr>
        <w:t xml:space="preserve"> la Caietul de sarcini. Partea II. din Contractul-model.</w:t>
      </w:r>
    </w:p>
    <w:p w14:paraId="7C01661F" w14:textId="77777777" w:rsidR="009A253A" w:rsidRDefault="009A253A" w:rsidP="00D061E5">
      <w:pPr>
        <w:shd w:val="clear" w:color="auto" w:fill="FFFFFF" w:themeFill="background1"/>
        <w:tabs>
          <w:tab w:val="left" w:pos="284"/>
          <w:tab w:val="left" w:pos="426"/>
          <w:tab w:val="decimal" w:pos="8364"/>
        </w:tabs>
        <w:ind w:left="567" w:hanging="426"/>
        <w:jc w:val="center"/>
        <w:rPr>
          <w:rFonts w:ascii="Roboto" w:hAnsi="Roboto"/>
          <w:b/>
          <w:noProof w:val="0"/>
          <w:lang w:val="ro-MD" w:eastAsia="ru-RU"/>
        </w:rPr>
      </w:pPr>
    </w:p>
    <w:p w14:paraId="66F7FD40" w14:textId="4EE4D4DC" w:rsidR="009A253A" w:rsidRDefault="009A253A" w:rsidP="001E2657">
      <w:pPr>
        <w:shd w:val="clear" w:color="auto" w:fill="FFFFFF" w:themeFill="background1"/>
        <w:tabs>
          <w:tab w:val="left" w:pos="284"/>
          <w:tab w:val="left" w:pos="426"/>
          <w:tab w:val="decimal" w:pos="8364"/>
        </w:tabs>
        <w:ind w:left="-284" w:right="-144" w:firstLine="284"/>
        <w:jc w:val="center"/>
        <w:rPr>
          <w:rFonts w:ascii="Roboto" w:hAnsi="Roboto"/>
          <w:b/>
          <w:noProof w:val="0"/>
          <w:lang w:val="ro-MD" w:eastAsia="ru-RU"/>
        </w:rPr>
      </w:pPr>
      <w:r w:rsidRPr="002C7F04">
        <w:rPr>
          <w:rFonts w:ascii="Roboto" w:hAnsi="Roboto"/>
          <w:b/>
          <w:noProof w:val="0"/>
          <w:lang w:val="ro-MD" w:eastAsia="ru-RU"/>
        </w:rPr>
        <w:t>Conducătorul grupului de lucru:</w:t>
      </w:r>
    </w:p>
    <w:p w14:paraId="6D2DEE8B" w14:textId="77777777" w:rsidR="00232055" w:rsidRDefault="00232055"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p>
    <w:p w14:paraId="52BB80C0" w14:textId="2C6D038C" w:rsidR="009A253A" w:rsidRPr="002C7F04" w:rsidRDefault="009A253A"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r w:rsidRPr="002C7F04">
        <w:rPr>
          <w:rFonts w:ascii="Roboto" w:hAnsi="Roboto"/>
          <w:b/>
          <w:noProof w:val="0"/>
          <w:lang w:val="ro-MD" w:eastAsia="ru-RU"/>
        </w:rPr>
        <w:t xml:space="preserve">Olga PISARENCO </w:t>
      </w:r>
    </w:p>
    <w:p w14:paraId="0C87B385" w14:textId="5CB7A3CD" w:rsidR="009A253A" w:rsidRDefault="009A253A"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2E035A94" w14:textId="77777777" w:rsidR="00D6241F" w:rsidRDefault="00D6241F"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p>
    <w:p w14:paraId="79FE85E9" w14:textId="22678867" w:rsidR="009A253A" w:rsidRDefault="009A253A" w:rsidP="001E2657">
      <w:pPr>
        <w:shd w:val="clear" w:color="auto" w:fill="FFFFFF" w:themeFill="background1"/>
        <w:tabs>
          <w:tab w:val="left" w:pos="284"/>
          <w:tab w:val="left" w:pos="426"/>
          <w:tab w:val="decimal" w:pos="8364"/>
        </w:tabs>
        <w:ind w:left="-284" w:right="-144" w:firstLine="284"/>
        <w:jc w:val="center"/>
        <w:rPr>
          <w:rFonts w:ascii="Roboto" w:hAnsi="Roboto"/>
          <w:b/>
          <w:noProof w:val="0"/>
          <w:lang w:val="ro-MD" w:eastAsia="ru-RU"/>
        </w:rPr>
      </w:pPr>
      <w:r w:rsidRPr="002C7F04">
        <w:rPr>
          <w:rFonts w:ascii="Roboto" w:hAnsi="Roboto"/>
          <w:b/>
          <w:noProof w:val="0"/>
          <w:lang w:val="ro-MD" w:eastAsia="ru-RU"/>
        </w:rPr>
        <w:t>Semnături autorizate:</w:t>
      </w:r>
    </w:p>
    <w:p w14:paraId="34642465" w14:textId="77777777" w:rsidR="009A253A" w:rsidRPr="002C7F04" w:rsidRDefault="009A253A"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r w:rsidRPr="002C7F04">
        <w:rPr>
          <w:rFonts w:ascii="Roboto" w:hAnsi="Roboto"/>
          <w:b/>
          <w:noProof w:val="0"/>
          <w:lang w:val="ro-MD" w:eastAsia="ru-RU"/>
        </w:rPr>
        <w:t>Eugeniu PRODAN,</w:t>
      </w:r>
    </w:p>
    <w:p w14:paraId="00D50E23" w14:textId="77777777" w:rsidR="009A253A" w:rsidRPr="002C7F04" w:rsidRDefault="009A253A"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r w:rsidRPr="002C7F04">
        <w:rPr>
          <w:rFonts w:ascii="Roboto" w:hAnsi="Roboto"/>
          <w:b/>
          <w:noProof w:val="0"/>
          <w:lang w:val="ro-MD" w:eastAsia="ru-RU"/>
        </w:rPr>
        <w:t xml:space="preserve">Director Departamentul Securitate și Administrare  </w:t>
      </w:r>
    </w:p>
    <w:p w14:paraId="7EFDB327" w14:textId="78E89C33" w:rsidR="009A253A" w:rsidRDefault="009A253A"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0E59387F" w14:textId="77777777" w:rsidR="001E2657" w:rsidRDefault="001E2657"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p>
    <w:p w14:paraId="65CED344" w14:textId="77777777" w:rsidR="009A253A" w:rsidRPr="002C7F04" w:rsidRDefault="009A253A"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r w:rsidRPr="002C7F04">
        <w:rPr>
          <w:rFonts w:ascii="Roboto" w:hAnsi="Roboto"/>
          <w:b/>
          <w:noProof w:val="0"/>
          <w:lang w:val="ro-MD" w:eastAsia="ru-RU"/>
        </w:rPr>
        <w:t>Dmitri SALTÎSKI,</w:t>
      </w:r>
    </w:p>
    <w:p w14:paraId="4A8BD61B" w14:textId="77777777" w:rsidR="009A253A" w:rsidRPr="002C7F04" w:rsidRDefault="009A253A"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r w:rsidRPr="002C7F04">
        <w:rPr>
          <w:rFonts w:ascii="Roboto" w:hAnsi="Roboto"/>
          <w:b/>
          <w:noProof w:val="0"/>
          <w:lang w:val="ro-MD" w:eastAsia="ru-RU"/>
        </w:rPr>
        <w:t xml:space="preserve">Șef Direcția administrarea patrimoniului şi servicii sociale  </w:t>
      </w:r>
    </w:p>
    <w:p w14:paraId="71A1B40E" w14:textId="77777777" w:rsidR="009A253A" w:rsidRDefault="009A253A"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7F64B71F" w14:textId="77777777" w:rsidR="001E2657" w:rsidRDefault="001E2657" w:rsidP="001E2657">
      <w:pPr>
        <w:shd w:val="clear" w:color="auto" w:fill="FFFFFF" w:themeFill="background1"/>
        <w:tabs>
          <w:tab w:val="left" w:pos="284"/>
          <w:tab w:val="left" w:pos="426"/>
          <w:tab w:val="decimal" w:pos="8364"/>
        </w:tabs>
        <w:ind w:left="-284" w:right="-144" w:firstLine="284"/>
        <w:rPr>
          <w:rFonts w:ascii="Roboto" w:hAnsi="Roboto"/>
          <w:b/>
          <w:noProof w:val="0"/>
          <w:lang w:val="ro-MD" w:eastAsia="ru-RU"/>
        </w:rPr>
      </w:pPr>
    </w:p>
    <w:p w14:paraId="27072994" w14:textId="77777777" w:rsidR="001E2657" w:rsidRPr="00E44842" w:rsidRDefault="001E2657" w:rsidP="001E2657">
      <w:pPr>
        <w:shd w:val="clear" w:color="auto" w:fill="FFFFFF" w:themeFill="background1"/>
        <w:tabs>
          <w:tab w:val="left" w:pos="567"/>
        </w:tabs>
        <w:jc w:val="both"/>
        <w:rPr>
          <w:rFonts w:ascii="Roboto" w:hAnsi="Roboto"/>
          <w:b/>
          <w:iCs/>
          <w:lang w:val="ro-MD"/>
        </w:rPr>
      </w:pPr>
      <w:r w:rsidRPr="00E44842">
        <w:rPr>
          <w:rFonts w:ascii="Roboto" w:hAnsi="Roboto"/>
          <w:b/>
          <w:iCs/>
          <w:lang w:val="ro-MD"/>
        </w:rPr>
        <w:t>Ion BUȘILA</w:t>
      </w:r>
    </w:p>
    <w:p w14:paraId="58D2C890" w14:textId="77777777" w:rsidR="001E2657" w:rsidRPr="00E44842" w:rsidRDefault="001E2657" w:rsidP="001E2657">
      <w:pPr>
        <w:shd w:val="clear" w:color="auto" w:fill="FFFFFF" w:themeFill="background1"/>
        <w:tabs>
          <w:tab w:val="left" w:pos="567"/>
        </w:tabs>
        <w:jc w:val="both"/>
        <w:rPr>
          <w:rFonts w:ascii="Roboto" w:hAnsi="Roboto"/>
          <w:b/>
          <w:iCs/>
          <w:lang w:val="ro-MD"/>
        </w:rPr>
      </w:pPr>
      <w:r w:rsidRPr="00E44842">
        <w:rPr>
          <w:rFonts w:ascii="Roboto" w:hAnsi="Roboto"/>
          <w:b/>
          <w:iCs/>
          <w:lang w:val="ro-MD"/>
        </w:rPr>
        <w:t xml:space="preserve">Expert consultant, </w:t>
      </w:r>
    </w:p>
    <w:p w14:paraId="29652630" w14:textId="77777777" w:rsidR="001E2657" w:rsidRPr="00E44842" w:rsidRDefault="001E2657" w:rsidP="001E2657">
      <w:pPr>
        <w:shd w:val="clear" w:color="auto" w:fill="FFFFFF" w:themeFill="background1"/>
        <w:tabs>
          <w:tab w:val="left" w:pos="567"/>
        </w:tabs>
        <w:jc w:val="both"/>
        <w:rPr>
          <w:rFonts w:ascii="Roboto" w:hAnsi="Roboto"/>
          <w:b/>
          <w:iCs/>
          <w:lang w:val="ro-MD"/>
        </w:rPr>
      </w:pPr>
      <w:r w:rsidRPr="00E44842">
        <w:rPr>
          <w:rFonts w:ascii="Roboto" w:hAnsi="Roboto"/>
          <w:b/>
          <w:iCs/>
          <w:lang w:val="ro-MD"/>
        </w:rPr>
        <w:t xml:space="preserve">Departamentul Securitate și Administrare,  </w:t>
      </w:r>
    </w:p>
    <w:p w14:paraId="2876CC2A" w14:textId="77777777" w:rsidR="001E2657" w:rsidRPr="00E44842" w:rsidRDefault="001E2657" w:rsidP="001E2657">
      <w:pPr>
        <w:shd w:val="clear" w:color="auto" w:fill="FFFFFF" w:themeFill="background1"/>
        <w:tabs>
          <w:tab w:val="left" w:pos="567"/>
        </w:tabs>
        <w:jc w:val="both"/>
        <w:rPr>
          <w:rFonts w:ascii="Roboto" w:hAnsi="Roboto"/>
          <w:b/>
          <w:iCs/>
          <w:lang w:val="ro-MD"/>
        </w:rPr>
      </w:pPr>
      <w:r w:rsidRPr="00E44842">
        <w:rPr>
          <w:rFonts w:ascii="Roboto" w:hAnsi="Roboto"/>
          <w:b/>
          <w:iCs/>
          <w:lang w:val="ro-MD"/>
        </w:rPr>
        <w:t>Direcţia administrarea patrimoniului şi servicii sociale</w:t>
      </w:r>
    </w:p>
    <w:p w14:paraId="70834118" w14:textId="77777777" w:rsidR="001E2657" w:rsidRPr="00E44842" w:rsidRDefault="001E2657" w:rsidP="001E2657">
      <w:pPr>
        <w:shd w:val="clear" w:color="auto" w:fill="FFFFFF" w:themeFill="background1"/>
        <w:tabs>
          <w:tab w:val="left" w:pos="567"/>
        </w:tabs>
        <w:jc w:val="both"/>
        <w:rPr>
          <w:rFonts w:ascii="Roboto" w:hAnsi="Roboto"/>
          <w:b/>
          <w:iCs/>
          <w:lang w:val="ro-MD"/>
        </w:rPr>
      </w:pPr>
      <w:r w:rsidRPr="00E44842">
        <w:rPr>
          <w:rFonts w:ascii="Roboto" w:hAnsi="Roboto"/>
          <w:b/>
          <w:iCs/>
          <w:lang w:val="ro-MD"/>
        </w:rPr>
        <w:t>(semnat electronic)</w:t>
      </w:r>
    </w:p>
    <w:p w14:paraId="636904AA" w14:textId="77777777" w:rsidR="001E2657" w:rsidRDefault="001E2657" w:rsidP="001E2657">
      <w:pPr>
        <w:rPr>
          <w:rFonts w:ascii="Roboto" w:hAnsi="Roboto"/>
          <w:i/>
          <w:noProof w:val="0"/>
          <w:lang w:val="ro-MD"/>
        </w:rPr>
        <w:sectPr w:rsidR="001E2657" w:rsidSect="00146E1E">
          <w:headerReference w:type="even" r:id="rId12"/>
          <w:headerReference w:type="default" r:id="rId13"/>
          <w:footerReference w:type="even" r:id="rId14"/>
          <w:footerReference w:type="default" r:id="rId15"/>
          <w:pgSz w:w="11906" w:h="16838"/>
          <w:pgMar w:top="1134" w:right="850" w:bottom="993" w:left="1701" w:header="708" w:footer="708" w:gutter="0"/>
          <w:cols w:space="708"/>
          <w:docGrid w:linePitch="360"/>
        </w:sectPr>
      </w:pPr>
    </w:p>
    <w:p w14:paraId="180A15B4" w14:textId="77777777" w:rsidR="009A253A" w:rsidRPr="00E44842" w:rsidRDefault="009A253A" w:rsidP="001E2657">
      <w:pPr>
        <w:shd w:val="clear" w:color="auto" w:fill="FFFFFF" w:themeFill="background1"/>
        <w:tabs>
          <w:tab w:val="left" w:pos="284"/>
          <w:tab w:val="left" w:pos="426"/>
          <w:tab w:val="decimal" w:pos="8364"/>
        </w:tabs>
        <w:spacing w:line="276" w:lineRule="auto"/>
        <w:ind w:right="-144"/>
        <w:rPr>
          <w:rFonts w:ascii="Roboto" w:hAnsi="Roboto"/>
          <w:b/>
          <w:iCs/>
          <w:noProof w:val="0"/>
          <w:lang w:val="ro-MD" w:eastAsia="ru-RU"/>
        </w:rPr>
      </w:pPr>
    </w:p>
    <w:p w14:paraId="02D2798D" w14:textId="77777777" w:rsidR="00684C85" w:rsidRPr="001E2657" w:rsidRDefault="00684C85" w:rsidP="001E2657">
      <w:pPr>
        <w:shd w:val="clear" w:color="auto" w:fill="FFFFFF" w:themeFill="background1"/>
        <w:tabs>
          <w:tab w:val="left" w:pos="284"/>
          <w:tab w:val="left" w:pos="426"/>
          <w:tab w:val="decimal" w:pos="8364"/>
        </w:tabs>
        <w:ind w:left="-284" w:right="-144" w:firstLine="284"/>
        <w:jc w:val="right"/>
        <w:rPr>
          <w:rFonts w:ascii="Roboto" w:hAnsi="Roboto"/>
          <w:bCs/>
          <w:iCs/>
          <w:noProof w:val="0"/>
          <w:lang w:val="ro-MD" w:eastAsia="ru-RU"/>
        </w:rPr>
      </w:pPr>
      <w:r w:rsidRPr="001E2657">
        <w:rPr>
          <w:rFonts w:ascii="Roboto" w:hAnsi="Roboto"/>
          <w:bCs/>
          <w:iCs/>
          <w:noProof w:val="0"/>
          <w:lang w:val="ro-MD" w:eastAsia="ru-RU"/>
        </w:rPr>
        <w:t>Anexa nr.1</w:t>
      </w:r>
    </w:p>
    <w:p w14:paraId="5F8DBEFB" w14:textId="77777777" w:rsidR="00684C85" w:rsidRDefault="00684C85" w:rsidP="009A253A">
      <w:pPr>
        <w:shd w:val="clear" w:color="auto" w:fill="FFFFFF" w:themeFill="background1"/>
        <w:tabs>
          <w:tab w:val="left" w:pos="284"/>
          <w:tab w:val="left" w:pos="426"/>
          <w:tab w:val="decimal" w:pos="8364"/>
        </w:tabs>
        <w:ind w:left="-284" w:right="-144" w:firstLine="284"/>
        <w:jc w:val="right"/>
        <w:rPr>
          <w:rFonts w:ascii="Roboto" w:hAnsi="Roboto"/>
          <w:bCs/>
          <w:iCs/>
          <w:noProof w:val="0"/>
          <w:lang w:val="ro-MD" w:eastAsia="ru-RU"/>
        </w:rPr>
      </w:pPr>
      <w:r w:rsidRPr="001E2657">
        <w:rPr>
          <w:rFonts w:ascii="Roboto" w:hAnsi="Roboto"/>
          <w:bCs/>
          <w:iCs/>
          <w:noProof w:val="0"/>
          <w:lang w:val="ro-MD" w:eastAsia="ru-RU"/>
        </w:rPr>
        <w:t>la Caietul de sarcini</w:t>
      </w:r>
    </w:p>
    <w:p w14:paraId="6FF9F975" w14:textId="77777777" w:rsidR="00232055" w:rsidRPr="001E2657" w:rsidRDefault="00232055" w:rsidP="009A253A">
      <w:pPr>
        <w:shd w:val="clear" w:color="auto" w:fill="FFFFFF" w:themeFill="background1"/>
        <w:tabs>
          <w:tab w:val="left" w:pos="284"/>
          <w:tab w:val="left" w:pos="426"/>
          <w:tab w:val="decimal" w:pos="8364"/>
        </w:tabs>
        <w:ind w:left="-284" w:right="-144" w:firstLine="284"/>
        <w:jc w:val="right"/>
        <w:rPr>
          <w:rFonts w:ascii="Roboto" w:hAnsi="Roboto"/>
          <w:bCs/>
          <w:iCs/>
          <w:noProof w:val="0"/>
          <w:lang w:val="ro-MD" w:eastAsia="ru-RU"/>
        </w:rPr>
      </w:pPr>
    </w:p>
    <w:p w14:paraId="6C49020D" w14:textId="08AB43CD" w:rsidR="00684C85" w:rsidRPr="00F47356" w:rsidRDefault="00750FD8" w:rsidP="00750FD8">
      <w:pPr>
        <w:shd w:val="clear" w:color="auto" w:fill="FFFFFF" w:themeFill="background1"/>
        <w:tabs>
          <w:tab w:val="left" w:pos="284"/>
          <w:tab w:val="left" w:pos="426"/>
          <w:tab w:val="decimal" w:pos="8364"/>
        </w:tabs>
        <w:ind w:left="-284" w:right="-144" w:firstLine="284"/>
        <w:jc w:val="center"/>
        <w:rPr>
          <w:rFonts w:ascii="Roboto" w:hAnsi="Roboto"/>
          <w:b/>
          <w:iCs/>
          <w:noProof w:val="0"/>
          <w:lang w:eastAsia="ru-RU"/>
        </w:rPr>
      </w:pPr>
      <w:r w:rsidRPr="00F47356">
        <w:rPr>
          <w:rFonts w:ascii="Roboto" w:hAnsi="Roboto"/>
          <w:b/>
          <w:bCs/>
          <w:iCs/>
          <w:noProof w:val="0"/>
          <w:lang w:eastAsia="ru-RU"/>
        </w:rPr>
        <w:t>Specificaţia tehnică</w:t>
      </w:r>
      <w:r w:rsidRPr="00F47356" w:rsidDel="00750FD8">
        <w:rPr>
          <w:rFonts w:ascii="Roboto" w:hAnsi="Roboto"/>
          <w:b/>
          <w:bCs/>
          <w:iCs/>
          <w:noProof w:val="0"/>
          <w:lang w:eastAsia="ru-RU"/>
        </w:rPr>
        <w:t xml:space="preserve"> </w:t>
      </w:r>
      <w:r w:rsidR="00684C85" w:rsidRPr="00F47356">
        <w:rPr>
          <w:rFonts w:ascii="Roboto" w:hAnsi="Roboto"/>
          <w:b/>
          <w:iCs/>
          <w:noProof w:val="0"/>
          <w:lang w:eastAsia="ru-RU"/>
        </w:rPr>
        <w:t xml:space="preserve"> </w:t>
      </w:r>
    </w:p>
    <w:p w14:paraId="2C92AB92" w14:textId="77777777" w:rsidR="00750FD8" w:rsidRPr="00750FD8" w:rsidRDefault="00750FD8" w:rsidP="00F47356">
      <w:pPr>
        <w:shd w:val="clear" w:color="auto" w:fill="FFFFFF" w:themeFill="background1"/>
        <w:tabs>
          <w:tab w:val="left" w:pos="284"/>
          <w:tab w:val="left" w:pos="426"/>
          <w:tab w:val="decimal" w:pos="8364"/>
        </w:tabs>
        <w:ind w:left="-284" w:right="-144" w:firstLine="284"/>
        <w:jc w:val="center"/>
        <w:rPr>
          <w:rFonts w:ascii="Roboto" w:hAnsi="Roboto"/>
          <w:b/>
          <w:noProof w:val="0"/>
          <w:lang w:eastAsia="ru-RU"/>
        </w:rPr>
      </w:pPr>
    </w:p>
    <w:tbl>
      <w:tblPr>
        <w:tblW w:w="15293" w:type="dxa"/>
        <w:jc w:val="center"/>
        <w:tblCellMar>
          <w:top w:w="5" w:type="dxa"/>
          <w:left w:w="58" w:type="dxa"/>
          <w:right w:w="11" w:type="dxa"/>
        </w:tblCellMar>
        <w:tblLook w:val="04A0" w:firstRow="1" w:lastRow="0" w:firstColumn="1" w:lastColumn="0" w:noHBand="0" w:noVBand="1"/>
      </w:tblPr>
      <w:tblGrid>
        <w:gridCol w:w="704"/>
        <w:gridCol w:w="2552"/>
        <w:gridCol w:w="4355"/>
        <w:gridCol w:w="3064"/>
        <w:gridCol w:w="3031"/>
        <w:gridCol w:w="1587"/>
      </w:tblGrid>
      <w:tr w:rsidR="00684C85" w:rsidRPr="00684C85" w14:paraId="5184B8C9" w14:textId="77777777" w:rsidTr="00D061E5">
        <w:trPr>
          <w:trHeight w:val="71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7E0AF66" w14:textId="7AF87020" w:rsidR="00684C85" w:rsidRPr="00684C85" w:rsidRDefault="00684C85" w:rsidP="00D061E5">
            <w:pPr>
              <w:shd w:val="clear" w:color="auto" w:fill="FFFFFF" w:themeFill="background1"/>
              <w:tabs>
                <w:tab w:val="left" w:pos="426"/>
                <w:tab w:val="decimal" w:pos="8364"/>
              </w:tabs>
              <w:ind w:left="82"/>
              <w:jc w:val="center"/>
              <w:rPr>
                <w:rFonts w:ascii="Roboto" w:hAnsi="Roboto"/>
                <w:b/>
                <w:noProof w:val="0"/>
                <w:lang w:eastAsia="ru-RU"/>
              </w:rPr>
            </w:pPr>
            <w:r w:rsidRPr="00684C85">
              <w:rPr>
                <w:rFonts w:ascii="Roboto" w:hAnsi="Roboto"/>
                <w:b/>
                <w:noProof w:val="0"/>
                <w:lang w:eastAsia="ru-RU"/>
              </w:rPr>
              <w:t>Nr. d/o</w:t>
            </w:r>
          </w:p>
        </w:tc>
        <w:tc>
          <w:tcPr>
            <w:tcW w:w="2552" w:type="dxa"/>
            <w:tcBorders>
              <w:top w:val="single" w:sz="4" w:space="0" w:color="000000"/>
              <w:left w:val="single" w:sz="4" w:space="0" w:color="000000"/>
              <w:bottom w:val="single" w:sz="4" w:space="0" w:color="000000"/>
              <w:right w:val="single" w:sz="4" w:space="0" w:color="000000"/>
            </w:tcBorders>
            <w:vAlign w:val="center"/>
          </w:tcPr>
          <w:p w14:paraId="11B5AD81" w14:textId="27F2784F" w:rsidR="00684C85" w:rsidRPr="00684C85" w:rsidRDefault="00684C85" w:rsidP="00D061E5">
            <w:pPr>
              <w:shd w:val="clear" w:color="auto" w:fill="FFFFFF" w:themeFill="background1"/>
              <w:tabs>
                <w:tab w:val="left" w:pos="284"/>
                <w:tab w:val="left" w:pos="426"/>
                <w:tab w:val="decimal" w:pos="8364"/>
              </w:tabs>
              <w:ind w:left="-284" w:right="136" w:firstLine="284"/>
              <w:jc w:val="center"/>
              <w:rPr>
                <w:rFonts w:ascii="Roboto" w:hAnsi="Roboto"/>
                <w:b/>
                <w:noProof w:val="0"/>
                <w:lang w:eastAsia="ru-RU"/>
              </w:rPr>
            </w:pPr>
            <w:r w:rsidRPr="00684C85">
              <w:rPr>
                <w:rFonts w:ascii="Roboto" w:hAnsi="Roboto"/>
                <w:b/>
                <w:noProof w:val="0"/>
                <w:lang w:eastAsia="ru-RU"/>
              </w:rPr>
              <w:t>Denumirea Serviciilor</w:t>
            </w:r>
          </w:p>
        </w:tc>
        <w:tc>
          <w:tcPr>
            <w:tcW w:w="4355" w:type="dxa"/>
            <w:tcBorders>
              <w:top w:val="single" w:sz="4" w:space="0" w:color="000000"/>
              <w:left w:val="single" w:sz="4" w:space="0" w:color="000000"/>
              <w:bottom w:val="single" w:sz="4" w:space="0" w:color="000000"/>
              <w:right w:val="single" w:sz="4" w:space="0" w:color="000000"/>
            </w:tcBorders>
            <w:vAlign w:val="center"/>
          </w:tcPr>
          <w:p w14:paraId="01CDF25A" w14:textId="1BFE2BC5" w:rsidR="00684C85" w:rsidRPr="00684C85" w:rsidRDefault="00684C85" w:rsidP="00DA6D49">
            <w:pPr>
              <w:shd w:val="clear" w:color="auto" w:fill="FFFFFF" w:themeFill="background1"/>
              <w:tabs>
                <w:tab w:val="left" w:pos="284"/>
                <w:tab w:val="left" w:pos="426"/>
                <w:tab w:val="decimal" w:pos="8364"/>
              </w:tabs>
              <w:ind w:left="-284" w:right="-144" w:firstLine="284"/>
              <w:jc w:val="center"/>
              <w:rPr>
                <w:rFonts w:ascii="Roboto" w:hAnsi="Roboto"/>
                <w:b/>
                <w:noProof w:val="0"/>
                <w:lang w:eastAsia="ru-RU"/>
              </w:rPr>
            </w:pPr>
            <w:r w:rsidRPr="00684C85">
              <w:rPr>
                <w:rFonts w:ascii="Roboto" w:hAnsi="Roboto"/>
                <w:b/>
                <w:noProof w:val="0"/>
                <w:lang w:eastAsia="ru-RU"/>
              </w:rPr>
              <w:t>Specificația tehnică solicitată</w:t>
            </w:r>
          </w:p>
        </w:tc>
        <w:tc>
          <w:tcPr>
            <w:tcW w:w="3064" w:type="dxa"/>
            <w:tcBorders>
              <w:top w:val="single" w:sz="4" w:space="0" w:color="000000"/>
              <w:left w:val="single" w:sz="4" w:space="0" w:color="000000"/>
              <w:bottom w:val="single" w:sz="4" w:space="0" w:color="000000"/>
              <w:right w:val="single" w:sz="4" w:space="0" w:color="000000"/>
            </w:tcBorders>
            <w:vAlign w:val="center"/>
          </w:tcPr>
          <w:p w14:paraId="54D71AEB" w14:textId="00E1D978" w:rsidR="00684C85" w:rsidRPr="00684C85" w:rsidRDefault="00684C85" w:rsidP="00D061E5">
            <w:pPr>
              <w:shd w:val="clear" w:color="auto" w:fill="FFFFFF" w:themeFill="background1"/>
              <w:tabs>
                <w:tab w:val="left" w:pos="426"/>
                <w:tab w:val="decimal" w:pos="8364"/>
              </w:tabs>
              <w:ind w:left="32" w:right="133"/>
              <w:jc w:val="center"/>
              <w:rPr>
                <w:rFonts w:ascii="Roboto" w:hAnsi="Roboto"/>
                <w:b/>
                <w:noProof w:val="0"/>
                <w:lang w:eastAsia="ru-RU"/>
              </w:rPr>
            </w:pPr>
            <w:r w:rsidRPr="00684C85">
              <w:rPr>
                <w:rFonts w:ascii="Roboto" w:hAnsi="Roboto"/>
                <w:b/>
                <w:noProof w:val="0"/>
                <w:lang w:eastAsia="ru-RU"/>
              </w:rPr>
              <w:t>Specificația tehnică ofertată</w:t>
            </w:r>
          </w:p>
        </w:tc>
        <w:tc>
          <w:tcPr>
            <w:tcW w:w="3031" w:type="dxa"/>
            <w:tcBorders>
              <w:top w:val="single" w:sz="4" w:space="0" w:color="000000"/>
              <w:left w:val="single" w:sz="4" w:space="0" w:color="000000"/>
              <w:bottom w:val="single" w:sz="4" w:space="0" w:color="000000"/>
              <w:right w:val="single" w:sz="4" w:space="0" w:color="000000"/>
            </w:tcBorders>
            <w:vAlign w:val="center"/>
          </w:tcPr>
          <w:p w14:paraId="5B309A5D" w14:textId="73608D35" w:rsidR="00684C85" w:rsidRPr="00684C85" w:rsidRDefault="00684C85" w:rsidP="00DA6D49">
            <w:pPr>
              <w:shd w:val="clear" w:color="auto" w:fill="FFFFFF" w:themeFill="background1"/>
              <w:tabs>
                <w:tab w:val="left" w:pos="284"/>
                <w:tab w:val="left" w:pos="426"/>
                <w:tab w:val="decimal" w:pos="8364"/>
              </w:tabs>
              <w:ind w:left="-284" w:right="-144" w:firstLine="284"/>
              <w:jc w:val="center"/>
              <w:rPr>
                <w:rFonts w:ascii="Roboto" w:hAnsi="Roboto"/>
                <w:b/>
                <w:noProof w:val="0"/>
                <w:lang w:eastAsia="ru-RU"/>
              </w:rPr>
            </w:pPr>
            <w:r w:rsidRPr="00684C85">
              <w:rPr>
                <w:rFonts w:ascii="Roboto" w:hAnsi="Roboto"/>
                <w:b/>
                <w:noProof w:val="0"/>
                <w:lang w:eastAsia="ru-RU"/>
              </w:rPr>
              <w:t>Termenul de prestare</w:t>
            </w:r>
          </w:p>
        </w:tc>
        <w:tc>
          <w:tcPr>
            <w:tcW w:w="1587" w:type="dxa"/>
            <w:tcBorders>
              <w:top w:val="single" w:sz="4" w:space="0" w:color="000000"/>
              <w:left w:val="single" w:sz="4" w:space="0" w:color="000000"/>
              <w:bottom w:val="single" w:sz="4" w:space="0" w:color="000000"/>
              <w:right w:val="single" w:sz="4" w:space="0" w:color="000000"/>
            </w:tcBorders>
            <w:vAlign w:val="center"/>
          </w:tcPr>
          <w:p w14:paraId="729ECF54" w14:textId="1A5B37B9" w:rsidR="00684C85" w:rsidRPr="00684C85" w:rsidRDefault="00684C85" w:rsidP="00D061E5">
            <w:pPr>
              <w:shd w:val="clear" w:color="auto" w:fill="FFFFFF" w:themeFill="background1"/>
              <w:tabs>
                <w:tab w:val="left" w:pos="0"/>
                <w:tab w:val="decimal" w:pos="8364"/>
              </w:tabs>
              <w:ind w:left="27" w:right="56"/>
              <w:jc w:val="center"/>
              <w:rPr>
                <w:rFonts w:ascii="Roboto" w:hAnsi="Roboto"/>
                <w:b/>
                <w:noProof w:val="0"/>
                <w:lang w:eastAsia="ru-RU"/>
              </w:rPr>
            </w:pPr>
            <w:r w:rsidRPr="00684C85">
              <w:rPr>
                <w:rFonts w:ascii="Roboto" w:hAnsi="Roboto"/>
                <w:b/>
                <w:noProof w:val="0"/>
                <w:lang w:eastAsia="ru-RU"/>
              </w:rPr>
              <w:t xml:space="preserve">Standarde </w:t>
            </w:r>
            <w:r w:rsidR="00232055">
              <w:rPr>
                <w:rFonts w:ascii="Roboto" w:hAnsi="Roboto"/>
                <w:b/>
                <w:noProof w:val="0"/>
                <w:lang w:eastAsia="ru-RU"/>
              </w:rPr>
              <w:t xml:space="preserve">de </w:t>
            </w:r>
            <w:r w:rsidRPr="00684C85">
              <w:rPr>
                <w:rFonts w:ascii="Roboto" w:hAnsi="Roboto"/>
                <w:b/>
                <w:noProof w:val="0"/>
                <w:lang w:eastAsia="ru-RU"/>
              </w:rPr>
              <w:t>referință</w:t>
            </w:r>
          </w:p>
        </w:tc>
      </w:tr>
      <w:tr w:rsidR="00684C85" w:rsidRPr="00684C85" w14:paraId="1E252AED" w14:textId="77777777" w:rsidTr="00D061E5">
        <w:trPr>
          <w:trHeight w:val="168"/>
          <w:jc w:val="center"/>
        </w:trPr>
        <w:tc>
          <w:tcPr>
            <w:tcW w:w="15293" w:type="dxa"/>
            <w:gridSpan w:val="6"/>
            <w:tcBorders>
              <w:top w:val="single" w:sz="4" w:space="0" w:color="000000"/>
              <w:left w:val="single" w:sz="4" w:space="0" w:color="000000"/>
              <w:bottom w:val="single" w:sz="4" w:space="0" w:color="000000"/>
              <w:right w:val="single" w:sz="4" w:space="0" w:color="000000"/>
            </w:tcBorders>
            <w:vAlign w:val="center"/>
          </w:tcPr>
          <w:p w14:paraId="6BB1C6D1" w14:textId="387574DF"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Lotul: Servicii de verificare</w:t>
            </w:r>
            <w:r w:rsidR="005A251E">
              <w:rPr>
                <w:rFonts w:ascii="Roboto" w:hAnsi="Roboto"/>
                <w:b/>
                <w:noProof w:val="0"/>
                <w:lang w:eastAsia="ru-RU"/>
              </w:rPr>
              <w:t xml:space="preserve"> </w:t>
            </w:r>
            <w:r w:rsidRPr="00684C85">
              <w:rPr>
                <w:rFonts w:ascii="Roboto" w:hAnsi="Roboto"/>
                <w:b/>
                <w:noProof w:val="0"/>
                <w:lang w:eastAsia="ru-RU"/>
              </w:rPr>
              <w:t>a documentației de proiect</w:t>
            </w:r>
          </w:p>
        </w:tc>
      </w:tr>
      <w:tr w:rsidR="00684C85" w:rsidRPr="00684C85" w14:paraId="58E4F086" w14:textId="77777777" w:rsidTr="00D061E5">
        <w:trPr>
          <w:trHeight w:val="2281"/>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2EC8843" w14:textId="466710B3" w:rsidR="00684C85" w:rsidRPr="00684C85" w:rsidRDefault="00684C85" w:rsidP="00DA6D49">
            <w:pPr>
              <w:shd w:val="clear" w:color="auto" w:fill="FFFFFF" w:themeFill="background1"/>
              <w:tabs>
                <w:tab w:val="left" w:pos="284"/>
                <w:tab w:val="left" w:pos="426"/>
                <w:tab w:val="decimal" w:pos="8364"/>
              </w:tabs>
              <w:ind w:left="-64" w:right="-144"/>
              <w:jc w:val="center"/>
              <w:rPr>
                <w:rFonts w:ascii="Roboto" w:hAnsi="Roboto"/>
                <w:b/>
                <w:noProof w:val="0"/>
                <w:lang w:eastAsia="ru-RU"/>
              </w:rPr>
            </w:pPr>
            <w:r w:rsidRPr="00684C85">
              <w:rPr>
                <w:rFonts w:ascii="Roboto" w:hAnsi="Roboto"/>
                <w:b/>
                <w:noProof w:val="0"/>
                <w:lang w:eastAsia="ru-RU"/>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173434BB" w14:textId="0D115F7D" w:rsidR="00684C85" w:rsidRPr="00684C85" w:rsidRDefault="00684C85" w:rsidP="00D061E5">
            <w:pPr>
              <w:shd w:val="clear" w:color="auto" w:fill="FFFFFF" w:themeFill="background1"/>
              <w:tabs>
                <w:tab w:val="left" w:pos="284"/>
                <w:tab w:val="left" w:pos="426"/>
                <w:tab w:val="decimal" w:pos="8364"/>
              </w:tabs>
              <w:ind w:right="79"/>
              <w:jc w:val="both"/>
              <w:rPr>
                <w:rFonts w:ascii="Roboto" w:hAnsi="Roboto"/>
                <w:b/>
                <w:noProof w:val="0"/>
                <w:lang w:eastAsia="ru-RU"/>
              </w:rPr>
            </w:pPr>
            <w:r w:rsidRPr="00684C85">
              <w:rPr>
                <w:rFonts w:ascii="Roboto" w:eastAsia="Calibri" w:hAnsi="Roboto"/>
                <w:noProof w:val="0"/>
                <w:szCs w:val="22"/>
                <w:lang w:val="ro-MD"/>
              </w:rPr>
              <w:t xml:space="preserve">Servicii de verificare a </w:t>
            </w:r>
            <w:r w:rsidR="00F02B3F">
              <w:rPr>
                <w:rFonts w:ascii="Roboto" w:eastAsia="Calibri" w:hAnsi="Roboto"/>
                <w:noProof w:val="0"/>
                <w:szCs w:val="22"/>
                <w:lang w:val="ro-MD"/>
              </w:rPr>
              <w:t xml:space="preserve">documentației de </w:t>
            </w:r>
            <w:r w:rsidRPr="00684C85">
              <w:rPr>
                <w:rFonts w:ascii="Roboto" w:eastAsia="Calibri" w:hAnsi="Roboto"/>
                <w:noProof w:val="0"/>
                <w:szCs w:val="22"/>
                <w:lang w:val="ro-MD"/>
              </w:rPr>
              <w:t xml:space="preserve">proiect </w:t>
            </w:r>
            <w:r w:rsidR="00F02B3F">
              <w:rPr>
                <w:rFonts w:ascii="Roboto" w:eastAsia="Calibri" w:hAnsi="Roboto"/>
                <w:noProof w:val="0"/>
                <w:szCs w:val="22"/>
                <w:lang w:val="ro-MD"/>
              </w:rPr>
              <w:t>„</w:t>
            </w:r>
            <w:r w:rsidRPr="00684C85">
              <w:rPr>
                <w:rFonts w:ascii="Roboto" w:eastAsia="Calibri" w:hAnsi="Roboto"/>
                <w:noProof w:val="0"/>
                <w:szCs w:val="22"/>
                <w:lang w:val="ro-MD"/>
              </w:rPr>
              <w:t xml:space="preserve">Proiectare/design a sălii de </w:t>
            </w:r>
            <w:r w:rsidRPr="00684C85">
              <w:rPr>
                <w:rFonts w:ascii="Roboto" w:eastAsia="Calibri" w:hAnsi="Roboto"/>
                <w:noProof w:val="0"/>
                <w:lang w:val="ro-MD"/>
              </w:rPr>
              <w:t>ședințe</w:t>
            </w:r>
            <w:r w:rsidR="00F02B3F">
              <w:rPr>
                <w:rFonts w:ascii="Roboto" w:eastAsia="Calibri" w:hAnsi="Roboto"/>
                <w:noProof w:val="0"/>
                <w:lang w:val="ro-MD"/>
              </w:rPr>
              <w:t>”</w:t>
            </w:r>
          </w:p>
        </w:tc>
        <w:tc>
          <w:tcPr>
            <w:tcW w:w="4355" w:type="dxa"/>
            <w:tcBorders>
              <w:top w:val="single" w:sz="4" w:space="0" w:color="000000"/>
              <w:left w:val="single" w:sz="4" w:space="0" w:color="000000"/>
              <w:bottom w:val="single" w:sz="4" w:space="0" w:color="000000"/>
              <w:right w:val="single" w:sz="4" w:space="0" w:color="000000"/>
            </w:tcBorders>
            <w:vAlign w:val="center"/>
          </w:tcPr>
          <w:p w14:paraId="027C47ED" w14:textId="3E8DF031" w:rsidR="009A253A" w:rsidRPr="009A253A" w:rsidRDefault="00684C85" w:rsidP="00D061E5">
            <w:pPr>
              <w:shd w:val="clear" w:color="auto" w:fill="FFFFFF" w:themeFill="background1"/>
              <w:tabs>
                <w:tab w:val="left" w:pos="284"/>
                <w:tab w:val="left" w:pos="426"/>
                <w:tab w:val="decimal" w:pos="8364"/>
              </w:tabs>
              <w:ind w:right="132"/>
              <w:rPr>
                <w:rFonts w:ascii="Roboto" w:hAnsi="Roboto"/>
                <w:bCs/>
                <w:noProof w:val="0"/>
                <w:lang w:eastAsia="ru-RU"/>
              </w:rPr>
            </w:pPr>
            <w:r w:rsidRPr="009A253A">
              <w:rPr>
                <w:rFonts w:ascii="Roboto" w:hAnsi="Roboto"/>
                <w:bCs/>
                <w:noProof w:val="0"/>
                <w:lang w:val="ro-MD" w:eastAsia="ru-RU"/>
              </w:rPr>
              <w:t>Prestatorul va prezenta</w:t>
            </w:r>
            <w:r w:rsidR="009A253A" w:rsidRPr="009A253A">
              <w:rPr>
                <w:rFonts w:ascii="Roboto" w:hAnsi="Roboto"/>
                <w:bCs/>
                <w:noProof w:val="0"/>
                <w:lang w:val="ro-MD" w:eastAsia="ru-RU"/>
              </w:rPr>
              <w:t>:</w:t>
            </w:r>
            <w:r w:rsidRPr="009A253A">
              <w:rPr>
                <w:rFonts w:ascii="Roboto" w:hAnsi="Roboto"/>
                <w:bCs/>
                <w:noProof w:val="0"/>
                <w:lang w:val="ro-MD" w:eastAsia="ru-RU"/>
              </w:rPr>
              <w:t xml:space="preserve"> </w:t>
            </w:r>
          </w:p>
          <w:p w14:paraId="74DFFB87" w14:textId="1B5F3110" w:rsidR="009A253A" w:rsidRPr="009A253A" w:rsidRDefault="009A253A" w:rsidP="00DA6D49">
            <w:pPr>
              <w:shd w:val="clear" w:color="auto" w:fill="FFFFFF" w:themeFill="background1"/>
              <w:tabs>
                <w:tab w:val="left" w:pos="284"/>
                <w:tab w:val="left" w:pos="426"/>
                <w:tab w:val="decimal" w:pos="8364"/>
              </w:tabs>
              <w:ind w:left="175" w:right="132"/>
              <w:rPr>
                <w:rFonts w:ascii="Roboto" w:hAnsi="Roboto"/>
                <w:bCs/>
                <w:noProof w:val="0"/>
                <w:lang w:eastAsia="ru-RU"/>
              </w:rPr>
            </w:pPr>
            <w:r w:rsidRPr="009A253A">
              <w:rPr>
                <w:rFonts w:ascii="Roboto" w:hAnsi="Roboto"/>
                <w:bCs/>
                <w:noProof w:val="0"/>
                <w:lang w:eastAsia="ru-RU"/>
              </w:rPr>
              <w:t>-</w:t>
            </w:r>
            <w:r w:rsidR="00232055">
              <w:rPr>
                <w:rFonts w:ascii="Roboto" w:hAnsi="Roboto"/>
                <w:bCs/>
                <w:noProof w:val="0"/>
                <w:lang w:eastAsia="ru-RU"/>
              </w:rPr>
              <w:t xml:space="preserve"> </w:t>
            </w:r>
            <w:r w:rsidRPr="009A253A">
              <w:rPr>
                <w:rFonts w:ascii="Roboto" w:hAnsi="Roboto"/>
                <w:bCs/>
                <w:noProof w:val="0"/>
                <w:lang w:eastAsia="ru-RU"/>
              </w:rPr>
              <w:t xml:space="preserve">Proiect </w:t>
            </w:r>
            <w:r w:rsidRPr="009A253A">
              <w:rPr>
                <w:rFonts w:ascii="Roboto" w:hAnsi="Roboto"/>
                <w:bCs/>
                <w:i/>
                <w:iCs/>
                <w:noProof w:val="0"/>
                <w:lang w:eastAsia="ru-RU"/>
              </w:rPr>
              <w:t>Proiectare/design a sălii de ședințe</w:t>
            </w:r>
            <w:r w:rsidRPr="009A253A">
              <w:rPr>
                <w:rFonts w:ascii="Roboto" w:hAnsi="Roboto"/>
                <w:bCs/>
                <w:noProof w:val="0"/>
                <w:lang w:eastAsia="ru-RU"/>
              </w:rPr>
              <w:t xml:space="preserve"> – verificat;</w:t>
            </w:r>
          </w:p>
          <w:p w14:paraId="4FC15F3C" w14:textId="0D069BFF" w:rsidR="009A253A" w:rsidRPr="009A253A" w:rsidRDefault="009A253A" w:rsidP="00DA6D49">
            <w:pPr>
              <w:shd w:val="clear" w:color="auto" w:fill="FFFFFF" w:themeFill="background1"/>
              <w:tabs>
                <w:tab w:val="left" w:pos="284"/>
                <w:tab w:val="left" w:pos="426"/>
                <w:tab w:val="decimal" w:pos="8364"/>
              </w:tabs>
              <w:ind w:left="175" w:right="132"/>
              <w:rPr>
                <w:rFonts w:ascii="Roboto" w:hAnsi="Roboto"/>
                <w:bCs/>
                <w:noProof w:val="0"/>
                <w:lang w:eastAsia="ru-RU"/>
              </w:rPr>
            </w:pPr>
            <w:r w:rsidRPr="009A253A">
              <w:rPr>
                <w:rFonts w:ascii="Roboto" w:hAnsi="Roboto"/>
                <w:bCs/>
                <w:noProof w:val="0"/>
                <w:lang w:eastAsia="ru-RU"/>
              </w:rPr>
              <w:t>-</w:t>
            </w:r>
            <w:r w:rsidRPr="009A253A">
              <w:rPr>
                <w:rFonts w:ascii="Roboto" w:hAnsi="Roboto"/>
                <w:bCs/>
                <w:noProof w:val="0"/>
                <w:lang w:eastAsia="ru-RU"/>
              </w:rPr>
              <w:tab/>
              <w:t>Devize de cheltuieli (Formularul nr. 1, 3, 5 și 7 – verificat</w:t>
            </w:r>
            <w:r w:rsidR="00D6241F">
              <w:rPr>
                <w:rFonts w:ascii="Roboto" w:hAnsi="Roboto"/>
                <w:bCs/>
                <w:noProof w:val="0"/>
                <w:lang w:eastAsia="ru-RU"/>
              </w:rPr>
              <w:t>e</w:t>
            </w:r>
            <w:r w:rsidRPr="009A253A">
              <w:rPr>
                <w:rFonts w:ascii="Roboto" w:hAnsi="Roboto"/>
                <w:bCs/>
                <w:noProof w:val="0"/>
                <w:lang w:eastAsia="ru-RU"/>
              </w:rPr>
              <w:t>;</w:t>
            </w:r>
          </w:p>
          <w:p w14:paraId="6EC5AFC1" w14:textId="6E88F508" w:rsidR="00684C85" w:rsidRPr="00684C85" w:rsidRDefault="009A253A" w:rsidP="00DA6D49">
            <w:pPr>
              <w:shd w:val="clear" w:color="auto" w:fill="FFFFFF" w:themeFill="background1"/>
              <w:tabs>
                <w:tab w:val="left" w:pos="284"/>
                <w:tab w:val="left" w:pos="426"/>
                <w:tab w:val="decimal" w:pos="8364"/>
              </w:tabs>
              <w:ind w:left="175" w:right="132"/>
              <w:rPr>
                <w:rFonts w:ascii="Roboto" w:hAnsi="Roboto"/>
                <w:b/>
                <w:noProof w:val="0"/>
                <w:lang w:eastAsia="ru-RU"/>
              </w:rPr>
            </w:pPr>
            <w:r w:rsidRPr="009A253A">
              <w:rPr>
                <w:rFonts w:ascii="Roboto" w:hAnsi="Roboto"/>
                <w:bCs/>
                <w:noProof w:val="0"/>
                <w:lang w:eastAsia="ru-RU"/>
              </w:rPr>
              <w:t>- Raport de verificare a documentației de proiect</w:t>
            </w:r>
            <w:r w:rsidR="0040164E">
              <w:rPr>
                <w:rFonts w:ascii="Roboto" w:hAnsi="Roboto"/>
                <w:bCs/>
                <w:noProof w:val="0"/>
                <w:lang w:eastAsia="ru-RU"/>
              </w:rPr>
              <w:t xml:space="preserve"> </w:t>
            </w:r>
            <w:r w:rsidR="0040164E" w:rsidRPr="0040164E">
              <w:rPr>
                <w:rFonts w:ascii="Roboto" w:hAnsi="Roboto"/>
                <w:i/>
                <w:iCs/>
                <w:lang w:val="ro-MD"/>
              </w:rPr>
              <w:t>(Aviz după caz)</w:t>
            </w:r>
            <w:r w:rsidRPr="009A253A">
              <w:rPr>
                <w:rFonts w:ascii="Roboto" w:hAnsi="Roboto"/>
                <w:bCs/>
                <w:noProof w:val="0"/>
                <w:lang w:eastAsia="ru-RU"/>
              </w:rPr>
              <w:t xml:space="preserve"> fără obiecții</w:t>
            </w:r>
            <w:r w:rsidRPr="009A253A">
              <w:rPr>
                <w:rFonts w:ascii="Roboto" w:hAnsi="Roboto"/>
                <w:b/>
                <w:noProof w:val="0"/>
                <w:lang w:eastAsia="ru-RU"/>
              </w:rPr>
              <w:t xml:space="preserve">. </w:t>
            </w:r>
          </w:p>
        </w:tc>
        <w:tc>
          <w:tcPr>
            <w:tcW w:w="3064" w:type="dxa"/>
            <w:tcBorders>
              <w:top w:val="single" w:sz="4" w:space="0" w:color="000000"/>
              <w:left w:val="single" w:sz="4" w:space="0" w:color="000000"/>
              <w:bottom w:val="single" w:sz="4" w:space="0" w:color="000000"/>
              <w:right w:val="single" w:sz="4" w:space="0" w:color="000000"/>
            </w:tcBorders>
            <w:vAlign w:val="center"/>
          </w:tcPr>
          <w:p w14:paraId="30F475E0"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 </w:t>
            </w:r>
          </w:p>
        </w:tc>
        <w:tc>
          <w:tcPr>
            <w:tcW w:w="3031" w:type="dxa"/>
            <w:tcBorders>
              <w:top w:val="single" w:sz="4" w:space="0" w:color="000000"/>
              <w:left w:val="single" w:sz="4" w:space="0" w:color="000000"/>
              <w:bottom w:val="single" w:sz="4" w:space="0" w:color="000000"/>
              <w:right w:val="single" w:sz="4" w:space="0" w:color="000000"/>
            </w:tcBorders>
            <w:vAlign w:val="center"/>
          </w:tcPr>
          <w:p w14:paraId="2D5AE878" w14:textId="4454598C" w:rsidR="00684C85" w:rsidRPr="00DA6D49" w:rsidRDefault="00684C85" w:rsidP="00D061E5">
            <w:pPr>
              <w:shd w:val="clear" w:color="auto" w:fill="FFFFFF" w:themeFill="background1"/>
              <w:tabs>
                <w:tab w:val="left" w:pos="426"/>
                <w:tab w:val="decimal" w:pos="8364"/>
              </w:tabs>
              <w:ind w:left="88" w:right="87"/>
              <w:jc w:val="both"/>
              <w:rPr>
                <w:rFonts w:ascii="Roboto" w:hAnsi="Roboto"/>
                <w:bCs/>
                <w:noProof w:val="0"/>
                <w:lang w:eastAsia="ru-RU"/>
              </w:rPr>
            </w:pPr>
            <w:r w:rsidRPr="00DA6D49">
              <w:rPr>
                <w:rFonts w:ascii="Roboto" w:hAnsi="Roboto"/>
                <w:bCs/>
                <w:noProof w:val="0"/>
                <w:lang w:eastAsia="ru-RU"/>
              </w:rPr>
              <w:t xml:space="preserve">Prestarea serviciilor se va efectua în termen de </w:t>
            </w:r>
            <w:r w:rsidR="0040164E">
              <w:rPr>
                <w:rFonts w:ascii="Roboto" w:hAnsi="Roboto"/>
                <w:bCs/>
                <w:noProof w:val="0"/>
                <w:lang w:eastAsia="ru-RU"/>
              </w:rPr>
              <w:t>30</w:t>
            </w:r>
            <w:r w:rsidRPr="00DA6D49">
              <w:rPr>
                <w:rFonts w:ascii="Roboto" w:hAnsi="Roboto"/>
                <w:bCs/>
                <w:noProof w:val="0"/>
                <w:lang w:eastAsia="ru-RU"/>
              </w:rPr>
              <w:t xml:space="preserve"> zile calendaristice în baza solicitării scrise prin e-mail a Beneficiarului</w:t>
            </w:r>
          </w:p>
        </w:tc>
        <w:tc>
          <w:tcPr>
            <w:tcW w:w="1587" w:type="dxa"/>
            <w:tcBorders>
              <w:top w:val="single" w:sz="4" w:space="0" w:color="000000"/>
              <w:left w:val="single" w:sz="4" w:space="0" w:color="000000"/>
              <w:bottom w:val="single" w:sz="4" w:space="0" w:color="000000"/>
              <w:right w:val="single" w:sz="4" w:space="0" w:color="000000"/>
            </w:tcBorders>
            <w:vAlign w:val="center"/>
          </w:tcPr>
          <w:p w14:paraId="1395121F"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 </w:t>
            </w:r>
          </w:p>
        </w:tc>
      </w:tr>
    </w:tbl>
    <w:p w14:paraId="61EC2689"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 </w:t>
      </w:r>
    </w:p>
    <w:p w14:paraId="3B8F3827"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Semnătura electronică a administratorului / reprezentantului __________________________ </w:t>
      </w:r>
    </w:p>
    <w:p w14:paraId="0069F69B"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7C2641E4"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62BAC0C3"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3181E783"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22991EA8"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2EDD36C3"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1C13B2A1"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56C4905C"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1AE5319D"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39C1015E"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063E344C"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6EE3D2AB"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4FA90CA1" w14:textId="77777777" w:rsidR="00D6241F" w:rsidRDefault="00D6241F"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21C8E690"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7F771AC4"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2DB7A44A" w14:textId="77777777" w:rsidR="001E2657" w:rsidRDefault="001E2657" w:rsidP="00684C85">
      <w:pPr>
        <w:shd w:val="clear" w:color="auto" w:fill="FFFFFF" w:themeFill="background1"/>
        <w:tabs>
          <w:tab w:val="left" w:pos="284"/>
          <w:tab w:val="left" w:pos="426"/>
          <w:tab w:val="decimal" w:pos="8364"/>
        </w:tabs>
        <w:ind w:left="-284" w:right="-144" w:firstLine="284"/>
        <w:rPr>
          <w:rFonts w:ascii="Roboto" w:hAnsi="Roboto"/>
          <w:b/>
          <w:i/>
          <w:noProof w:val="0"/>
          <w:lang w:val="ro-MD" w:eastAsia="ru-RU"/>
        </w:rPr>
      </w:pPr>
    </w:p>
    <w:p w14:paraId="5F9B4AEE" w14:textId="174ADAC6" w:rsidR="00684C85" w:rsidRPr="001E2657" w:rsidRDefault="00684C85" w:rsidP="001E2657">
      <w:pPr>
        <w:shd w:val="clear" w:color="auto" w:fill="FFFFFF" w:themeFill="background1"/>
        <w:tabs>
          <w:tab w:val="left" w:pos="284"/>
          <w:tab w:val="left" w:pos="426"/>
          <w:tab w:val="decimal" w:pos="8364"/>
        </w:tabs>
        <w:ind w:left="-284" w:right="-144" w:firstLine="284"/>
        <w:jc w:val="right"/>
        <w:rPr>
          <w:rFonts w:ascii="Roboto" w:hAnsi="Roboto"/>
          <w:bCs/>
          <w:iCs/>
          <w:noProof w:val="0"/>
          <w:lang w:val="ro-MD" w:eastAsia="ru-RU"/>
        </w:rPr>
      </w:pPr>
      <w:r w:rsidRPr="001E2657">
        <w:rPr>
          <w:rFonts w:ascii="Roboto" w:hAnsi="Roboto"/>
          <w:bCs/>
          <w:iCs/>
          <w:noProof w:val="0"/>
          <w:lang w:val="ro-MD" w:eastAsia="ru-RU"/>
        </w:rPr>
        <w:t>Anexa nr.2</w:t>
      </w:r>
    </w:p>
    <w:p w14:paraId="63966B18" w14:textId="77777777" w:rsidR="00684C85" w:rsidRPr="001E2657" w:rsidRDefault="00684C85" w:rsidP="001E2657">
      <w:pPr>
        <w:shd w:val="clear" w:color="auto" w:fill="FFFFFF" w:themeFill="background1"/>
        <w:tabs>
          <w:tab w:val="left" w:pos="284"/>
          <w:tab w:val="left" w:pos="426"/>
          <w:tab w:val="decimal" w:pos="8364"/>
        </w:tabs>
        <w:ind w:left="-284" w:right="-144" w:firstLine="284"/>
        <w:jc w:val="right"/>
        <w:rPr>
          <w:rFonts w:ascii="Roboto" w:hAnsi="Roboto"/>
          <w:bCs/>
          <w:iCs/>
          <w:noProof w:val="0"/>
          <w:lang w:val="ro-MD" w:eastAsia="ru-RU"/>
        </w:rPr>
      </w:pPr>
      <w:r w:rsidRPr="001E2657">
        <w:rPr>
          <w:rFonts w:ascii="Roboto" w:hAnsi="Roboto"/>
          <w:bCs/>
          <w:iCs/>
          <w:noProof w:val="0"/>
          <w:lang w:val="ro-MD" w:eastAsia="ru-RU"/>
        </w:rPr>
        <w:t>la Caietul de sarcini</w:t>
      </w:r>
    </w:p>
    <w:p w14:paraId="1C97615F"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 </w:t>
      </w:r>
    </w:p>
    <w:p w14:paraId="12EA0857" w14:textId="51384D1E" w:rsidR="00750FD8" w:rsidRPr="00750FD8" w:rsidRDefault="00750FD8" w:rsidP="00F47356">
      <w:pPr>
        <w:shd w:val="clear" w:color="auto" w:fill="FFFFFF" w:themeFill="background1"/>
        <w:tabs>
          <w:tab w:val="left" w:pos="284"/>
          <w:tab w:val="left" w:pos="426"/>
          <w:tab w:val="decimal" w:pos="8364"/>
        </w:tabs>
        <w:ind w:left="-284" w:right="-144" w:firstLine="284"/>
        <w:jc w:val="center"/>
        <w:rPr>
          <w:rFonts w:ascii="Roboto" w:hAnsi="Roboto"/>
          <w:b/>
          <w:noProof w:val="0"/>
          <w:lang w:eastAsia="ru-RU"/>
        </w:rPr>
      </w:pPr>
      <w:r w:rsidRPr="00750FD8">
        <w:rPr>
          <w:rFonts w:ascii="Roboto" w:hAnsi="Roboto"/>
          <w:b/>
          <w:noProof w:val="0"/>
          <w:lang w:eastAsia="ru-RU"/>
        </w:rPr>
        <w:t xml:space="preserve">Specificația de </w:t>
      </w:r>
      <w:r w:rsidR="008B6C57" w:rsidRPr="00750FD8">
        <w:rPr>
          <w:rFonts w:ascii="Roboto" w:hAnsi="Roboto"/>
          <w:b/>
          <w:noProof w:val="0"/>
          <w:lang w:eastAsia="ru-RU"/>
        </w:rPr>
        <w:t>preț</w:t>
      </w:r>
      <w:r w:rsidRPr="00750FD8" w:rsidDel="00750FD8">
        <w:rPr>
          <w:rFonts w:ascii="Roboto" w:hAnsi="Roboto"/>
          <w:b/>
          <w:noProof w:val="0"/>
          <w:lang w:eastAsia="ru-RU"/>
        </w:rPr>
        <w:t xml:space="preserve"> </w:t>
      </w:r>
    </w:p>
    <w:p w14:paraId="08947016" w14:textId="77777777" w:rsidR="00684C85" w:rsidRPr="00684C85" w:rsidRDefault="00684C85" w:rsidP="00F47356">
      <w:pPr>
        <w:shd w:val="clear" w:color="auto" w:fill="FFFFFF" w:themeFill="background1"/>
        <w:tabs>
          <w:tab w:val="left" w:pos="284"/>
          <w:tab w:val="left" w:pos="426"/>
          <w:tab w:val="decimal" w:pos="8364"/>
        </w:tabs>
        <w:ind w:left="-284" w:right="-144" w:firstLine="284"/>
        <w:jc w:val="center"/>
        <w:rPr>
          <w:rFonts w:ascii="Roboto" w:hAnsi="Roboto"/>
          <w:b/>
          <w:noProof w:val="0"/>
          <w:lang w:eastAsia="ru-RU"/>
        </w:rPr>
      </w:pPr>
    </w:p>
    <w:tbl>
      <w:tblPr>
        <w:tblW w:w="14890" w:type="dxa"/>
        <w:jc w:val="center"/>
        <w:tblCellMar>
          <w:top w:w="5" w:type="dxa"/>
        </w:tblCellMar>
        <w:tblLook w:val="04A0" w:firstRow="1" w:lastRow="0" w:firstColumn="1" w:lastColumn="0" w:noHBand="0" w:noVBand="1"/>
      </w:tblPr>
      <w:tblGrid>
        <w:gridCol w:w="713"/>
        <w:gridCol w:w="1697"/>
        <w:gridCol w:w="4065"/>
        <w:gridCol w:w="1293"/>
        <w:gridCol w:w="1330"/>
        <w:gridCol w:w="1409"/>
        <w:gridCol w:w="1271"/>
        <w:gridCol w:w="1552"/>
        <w:gridCol w:w="1560"/>
      </w:tblGrid>
      <w:tr w:rsidR="00684C85" w:rsidRPr="00684C85" w14:paraId="5E24AA63" w14:textId="77777777" w:rsidTr="00D061E5">
        <w:trPr>
          <w:trHeight w:val="914"/>
          <w:jc w:val="center"/>
        </w:trPr>
        <w:tc>
          <w:tcPr>
            <w:tcW w:w="713" w:type="dxa"/>
            <w:tcBorders>
              <w:top w:val="single" w:sz="4" w:space="0" w:color="000000"/>
              <w:left w:val="single" w:sz="4" w:space="0" w:color="000000"/>
              <w:bottom w:val="single" w:sz="4" w:space="0" w:color="000000"/>
              <w:right w:val="single" w:sz="4" w:space="0" w:color="000000"/>
            </w:tcBorders>
            <w:vAlign w:val="center"/>
          </w:tcPr>
          <w:p w14:paraId="21377BAD" w14:textId="1E4ED6CC" w:rsidR="001E2657" w:rsidRDefault="00684C85" w:rsidP="00D061E5">
            <w:pPr>
              <w:shd w:val="clear" w:color="auto" w:fill="FFFFFF" w:themeFill="background1"/>
              <w:tabs>
                <w:tab w:val="left" w:pos="284"/>
                <w:tab w:val="left" w:pos="426"/>
                <w:tab w:val="decimal" w:pos="8364"/>
              </w:tabs>
              <w:ind w:left="-173" w:right="-144"/>
              <w:jc w:val="center"/>
              <w:rPr>
                <w:rFonts w:ascii="Roboto" w:hAnsi="Roboto"/>
                <w:b/>
                <w:noProof w:val="0"/>
                <w:lang w:eastAsia="ru-RU"/>
              </w:rPr>
            </w:pPr>
            <w:r w:rsidRPr="00684C85">
              <w:rPr>
                <w:rFonts w:ascii="Roboto" w:hAnsi="Roboto"/>
                <w:b/>
                <w:noProof w:val="0"/>
                <w:lang w:eastAsia="ru-RU"/>
              </w:rPr>
              <w:t>Nr.</w:t>
            </w:r>
          </w:p>
          <w:p w14:paraId="419CA62D" w14:textId="519316B1" w:rsidR="00684C85" w:rsidRPr="00684C85" w:rsidRDefault="00684C85" w:rsidP="00D061E5">
            <w:pPr>
              <w:shd w:val="clear" w:color="auto" w:fill="FFFFFF" w:themeFill="background1"/>
              <w:ind w:left="-173" w:right="-144" w:hanging="11"/>
              <w:jc w:val="center"/>
              <w:rPr>
                <w:rFonts w:ascii="Roboto" w:hAnsi="Roboto"/>
                <w:b/>
                <w:noProof w:val="0"/>
                <w:lang w:eastAsia="ru-RU"/>
              </w:rPr>
            </w:pPr>
            <w:r w:rsidRPr="00684C85">
              <w:rPr>
                <w:rFonts w:ascii="Roboto" w:hAnsi="Roboto"/>
                <w:b/>
                <w:noProof w:val="0"/>
                <w:lang w:eastAsia="ru-RU"/>
              </w:rPr>
              <w:t>d/o</w:t>
            </w:r>
          </w:p>
        </w:tc>
        <w:tc>
          <w:tcPr>
            <w:tcW w:w="1697" w:type="dxa"/>
            <w:tcBorders>
              <w:top w:val="single" w:sz="4" w:space="0" w:color="000000"/>
              <w:left w:val="single" w:sz="4" w:space="0" w:color="000000"/>
              <w:bottom w:val="single" w:sz="4" w:space="0" w:color="000000"/>
              <w:right w:val="single" w:sz="4" w:space="0" w:color="000000"/>
            </w:tcBorders>
            <w:vAlign w:val="center"/>
          </w:tcPr>
          <w:p w14:paraId="319FF04E" w14:textId="50DE9F3B" w:rsidR="00684C85" w:rsidRPr="00684C85" w:rsidRDefault="00684C85" w:rsidP="00D061E5">
            <w:pPr>
              <w:shd w:val="clear" w:color="auto" w:fill="FFFFFF" w:themeFill="background1"/>
              <w:tabs>
                <w:tab w:val="left" w:pos="284"/>
                <w:tab w:val="left" w:pos="426"/>
                <w:tab w:val="decimal" w:pos="8364"/>
              </w:tabs>
              <w:ind w:left="-284" w:right="-144" w:firstLine="284"/>
              <w:jc w:val="center"/>
              <w:rPr>
                <w:rFonts w:ascii="Roboto" w:hAnsi="Roboto"/>
                <w:b/>
                <w:noProof w:val="0"/>
                <w:lang w:eastAsia="ru-RU"/>
              </w:rPr>
            </w:pPr>
            <w:r w:rsidRPr="00684C85">
              <w:rPr>
                <w:rFonts w:ascii="Roboto" w:hAnsi="Roboto"/>
                <w:b/>
                <w:noProof w:val="0"/>
                <w:lang w:eastAsia="ru-RU"/>
              </w:rPr>
              <w:t>Cod CPV</w:t>
            </w:r>
          </w:p>
        </w:tc>
        <w:tc>
          <w:tcPr>
            <w:tcW w:w="4065" w:type="dxa"/>
            <w:tcBorders>
              <w:top w:val="single" w:sz="4" w:space="0" w:color="000000"/>
              <w:left w:val="single" w:sz="4" w:space="0" w:color="000000"/>
              <w:bottom w:val="single" w:sz="4" w:space="0" w:color="000000"/>
              <w:right w:val="single" w:sz="4" w:space="0" w:color="000000"/>
            </w:tcBorders>
            <w:vAlign w:val="center"/>
          </w:tcPr>
          <w:p w14:paraId="5FD29FA6" w14:textId="43EA574C" w:rsidR="00684C85" w:rsidRPr="00684C85" w:rsidRDefault="00684C85" w:rsidP="00D061E5">
            <w:pPr>
              <w:shd w:val="clear" w:color="auto" w:fill="FFFFFF" w:themeFill="background1"/>
              <w:tabs>
                <w:tab w:val="left" w:pos="284"/>
                <w:tab w:val="left" w:pos="426"/>
                <w:tab w:val="decimal" w:pos="8364"/>
              </w:tabs>
              <w:ind w:left="-284" w:right="-144" w:firstLine="284"/>
              <w:jc w:val="center"/>
              <w:rPr>
                <w:rFonts w:ascii="Roboto" w:hAnsi="Roboto"/>
                <w:b/>
                <w:noProof w:val="0"/>
                <w:lang w:eastAsia="ru-RU"/>
              </w:rPr>
            </w:pPr>
            <w:r w:rsidRPr="00684C85">
              <w:rPr>
                <w:rFonts w:ascii="Roboto" w:hAnsi="Roboto"/>
                <w:b/>
                <w:noProof w:val="0"/>
                <w:lang w:eastAsia="ru-RU"/>
              </w:rPr>
              <w:t>Denumirea serviciilor</w:t>
            </w:r>
          </w:p>
        </w:tc>
        <w:tc>
          <w:tcPr>
            <w:tcW w:w="1293" w:type="dxa"/>
            <w:tcBorders>
              <w:top w:val="single" w:sz="4" w:space="0" w:color="000000"/>
              <w:left w:val="single" w:sz="4" w:space="0" w:color="000000"/>
              <w:bottom w:val="single" w:sz="4" w:space="0" w:color="000000"/>
              <w:right w:val="single" w:sz="4" w:space="0" w:color="000000"/>
            </w:tcBorders>
            <w:vAlign w:val="center"/>
          </w:tcPr>
          <w:p w14:paraId="2E438FCD" w14:textId="792673DC" w:rsidR="00684C85" w:rsidRPr="00684C85" w:rsidRDefault="00684C85" w:rsidP="001E2657">
            <w:pPr>
              <w:shd w:val="clear" w:color="auto" w:fill="FFFFFF" w:themeFill="background1"/>
              <w:tabs>
                <w:tab w:val="left" w:pos="284"/>
                <w:tab w:val="left" w:pos="426"/>
                <w:tab w:val="decimal" w:pos="8364"/>
              </w:tabs>
              <w:ind w:left="-63" w:right="-144" w:firstLine="63"/>
              <w:jc w:val="center"/>
              <w:rPr>
                <w:rFonts w:ascii="Roboto" w:hAnsi="Roboto"/>
                <w:b/>
                <w:noProof w:val="0"/>
                <w:lang w:eastAsia="ru-RU"/>
              </w:rPr>
            </w:pPr>
            <w:r w:rsidRPr="00684C85">
              <w:rPr>
                <w:rFonts w:ascii="Roboto" w:hAnsi="Roboto"/>
                <w:b/>
                <w:noProof w:val="0"/>
                <w:lang w:eastAsia="ru-RU"/>
              </w:rPr>
              <w:t>Unitatea de măsură</w:t>
            </w:r>
          </w:p>
        </w:tc>
        <w:tc>
          <w:tcPr>
            <w:tcW w:w="1330" w:type="dxa"/>
            <w:tcBorders>
              <w:top w:val="single" w:sz="4" w:space="0" w:color="000000"/>
              <w:left w:val="single" w:sz="4" w:space="0" w:color="000000"/>
              <w:bottom w:val="single" w:sz="4" w:space="0" w:color="000000"/>
              <w:right w:val="single" w:sz="4" w:space="0" w:color="000000"/>
            </w:tcBorders>
            <w:vAlign w:val="center"/>
          </w:tcPr>
          <w:p w14:paraId="70F085E9"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Cantitatea </w:t>
            </w:r>
          </w:p>
        </w:tc>
        <w:tc>
          <w:tcPr>
            <w:tcW w:w="1409" w:type="dxa"/>
            <w:tcBorders>
              <w:top w:val="single" w:sz="4" w:space="0" w:color="000000"/>
              <w:left w:val="single" w:sz="4" w:space="0" w:color="000000"/>
              <w:bottom w:val="single" w:sz="4" w:space="0" w:color="000000"/>
              <w:right w:val="single" w:sz="4" w:space="0" w:color="000000"/>
            </w:tcBorders>
            <w:vAlign w:val="center"/>
          </w:tcPr>
          <w:p w14:paraId="564E1EB3" w14:textId="432DE139" w:rsidR="00684C85" w:rsidRPr="00684C85" w:rsidRDefault="00684C85" w:rsidP="00D061E5">
            <w:pPr>
              <w:shd w:val="clear" w:color="auto" w:fill="FFFFFF" w:themeFill="background1"/>
              <w:tabs>
                <w:tab w:val="left" w:pos="284"/>
                <w:tab w:val="left" w:pos="426"/>
                <w:tab w:val="decimal" w:pos="8364"/>
              </w:tabs>
              <w:ind w:left="7" w:right="-144" w:hanging="7"/>
              <w:jc w:val="center"/>
              <w:rPr>
                <w:rFonts w:ascii="Roboto" w:hAnsi="Roboto"/>
                <w:b/>
                <w:noProof w:val="0"/>
                <w:lang w:eastAsia="ru-RU"/>
              </w:rPr>
            </w:pPr>
            <w:r w:rsidRPr="00684C85">
              <w:rPr>
                <w:rFonts w:ascii="Roboto" w:hAnsi="Roboto"/>
                <w:b/>
                <w:noProof w:val="0"/>
                <w:lang w:eastAsia="ru-RU"/>
              </w:rPr>
              <w:t>Preț  fără TVA</w:t>
            </w:r>
          </w:p>
          <w:p w14:paraId="0DFC97F7" w14:textId="52261B7A" w:rsidR="00684C85" w:rsidRPr="00684C85" w:rsidRDefault="00684C85" w:rsidP="00D061E5">
            <w:pPr>
              <w:shd w:val="clear" w:color="auto" w:fill="FFFFFF" w:themeFill="background1"/>
              <w:tabs>
                <w:tab w:val="left" w:pos="284"/>
                <w:tab w:val="left" w:pos="426"/>
                <w:tab w:val="decimal" w:pos="8364"/>
              </w:tabs>
              <w:ind w:left="7" w:right="-144" w:hanging="7"/>
              <w:jc w:val="center"/>
              <w:rPr>
                <w:rFonts w:ascii="Roboto" w:hAnsi="Roboto"/>
                <w:b/>
                <w:noProof w:val="0"/>
                <w:lang w:eastAsia="ru-RU"/>
              </w:rPr>
            </w:pPr>
            <w:r w:rsidRPr="00684C85">
              <w:rPr>
                <w:rFonts w:ascii="Roboto" w:hAnsi="Roboto"/>
                <w:b/>
                <w:noProof w:val="0"/>
                <w:lang w:eastAsia="ru-RU"/>
              </w:rPr>
              <w:t>(MDL)</w:t>
            </w:r>
          </w:p>
        </w:tc>
        <w:tc>
          <w:tcPr>
            <w:tcW w:w="1271" w:type="dxa"/>
            <w:tcBorders>
              <w:top w:val="single" w:sz="4" w:space="0" w:color="000000"/>
              <w:left w:val="single" w:sz="4" w:space="0" w:color="000000"/>
              <w:bottom w:val="single" w:sz="4" w:space="0" w:color="000000"/>
              <w:right w:val="single" w:sz="4" w:space="0" w:color="000000"/>
            </w:tcBorders>
            <w:vAlign w:val="center"/>
          </w:tcPr>
          <w:p w14:paraId="2E5E9787" w14:textId="1AF8F402" w:rsidR="00684C85" w:rsidRPr="00684C85" w:rsidRDefault="00684C85" w:rsidP="00D061E5">
            <w:pPr>
              <w:shd w:val="clear" w:color="auto" w:fill="FFFFFF" w:themeFill="background1"/>
              <w:tabs>
                <w:tab w:val="left" w:pos="284"/>
                <w:tab w:val="left" w:pos="426"/>
                <w:tab w:val="decimal" w:pos="8364"/>
              </w:tabs>
              <w:ind w:left="20" w:right="-144" w:hanging="20"/>
              <w:jc w:val="center"/>
              <w:rPr>
                <w:rFonts w:ascii="Roboto" w:hAnsi="Roboto"/>
                <w:b/>
                <w:noProof w:val="0"/>
                <w:lang w:eastAsia="ru-RU"/>
              </w:rPr>
            </w:pPr>
            <w:r w:rsidRPr="00684C85">
              <w:rPr>
                <w:rFonts w:ascii="Roboto" w:hAnsi="Roboto"/>
                <w:b/>
                <w:noProof w:val="0"/>
                <w:lang w:eastAsia="ru-RU"/>
              </w:rPr>
              <w:t>Preț inclusiv</w:t>
            </w:r>
          </w:p>
          <w:p w14:paraId="7DE7E3BD" w14:textId="77777777" w:rsidR="00684C85" w:rsidRPr="00684C85" w:rsidRDefault="00684C85" w:rsidP="00D061E5">
            <w:pPr>
              <w:shd w:val="clear" w:color="auto" w:fill="FFFFFF" w:themeFill="background1"/>
              <w:tabs>
                <w:tab w:val="left" w:pos="284"/>
                <w:tab w:val="left" w:pos="426"/>
                <w:tab w:val="decimal" w:pos="8364"/>
              </w:tabs>
              <w:ind w:left="20" w:right="-144" w:hanging="20"/>
              <w:jc w:val="center"/>
              <w:rPr>
                <w:rFonts w:ascii="Roboto" w:hAnsi="Roboto"/>
                <w:b/>
                <w:noProof w:val="0"/>
                <w:lang w:eastAsia="ru-RU"/>
              </w:rPr>
            </w:pPr>
            <w:r w:rsidRPr="00684C85">
              <w:rPr>
                <w:rFonts w:ascii="Roboto" w:hAnsi="Roboto"/>
                <w:b/>
                <w:noProof w:val="0"/>
                <w:lang w:eastAsia="ru-RU"/>
              </w:rPr>
              <w:t>TVA (MDL)</w:t>
            </w:r>
          </w:p>
        </w:tc>
        <w:tc>
          <w:tcPr>
            <w:tcW w:w="1552" w:type="dxa"/>
            <w:tcBorders>
              <w:top w:val="single" w:sz="4" w:space="0" w:color="000000"/>
              <w:left w:val="single" w:sz="4" w:space="0" w:color="000000"/>
              <w:bottom w:val="single" w:sz="4" w:space="0" w:color="000000"/>
              <w:right w:val="single" w:sz="4" w:space="0" w:color="000000"/>
            </w:tcBorders>
            <w:vAlign w:val="center"/>
          </w:tcPr>
          <w:p w14:paraId="4418D7B9" w14:textId="5BB5BEA7" w:rsidR="00684C85" w:rsidRPr="00684C85" w:rsidRDefault="00684C85" w:rsidP="00D061E5">
            <w:pPr>
              <w:shd w:val="clear" w:color="auto" w:fill="FFFFFF" w:themeFill="background1"/>
              <w:tabs>
                <w:tab w:val="left" w:pos="284"/>
                <w:tab w:val="left" w:pos="426"/>
                <w:tab w:val="decimal" w:pos="8364"/>
              </w:tabs>
              <w:ind w:left="19" w:right="-144" w:hanging="19"/>
              <w:jc w:val="center"/>
              <w:rPr>
                <w:rFonts w:ascii="Roboto" w:hAnsi="Roboto"/>
                <w:b/>
                <w:noProof w:val="0"/>
                <w:lang w:eastAsia="ru-RU"/>
              </w:rPr>
            </w:pPr>
            <w:r w:rsidRPr="00684C85">
              <w:rPr>
                <w:rFonts w:ascii="Roboto" w:hAnsi="Roboto"/>
                <w:b/>
                <w:noProof w:val="0"/>
                <w:lang w:eastAsia="ru-RU"/>
              </w:rPr>
              <w:t>Suma, fără TVA</w:t>
            </w:r>
          </w:p>
          <w:p w14:paraId="0818BD09" w14:textId="0790E11C" w:rsidR="00684C85" w:rsidRPr="00684C85" w:rsidRDefault="00684C85" w:rsidP="00D061E5">
            <w:pPr>
              <w:shd w:val="clear" w:color="auto" w:fill="FFFFFF" w:themeFill="background1"/>
              <w:tabs>
                <w:tab w:val="left" w:pos="284"/>
                <w:tab w:val="left" w:pos="426"/>
                <w:tab w:val="decimal" w:pos="8364"/>
              </w:tabs>
              <w:ind w:left="19" w:right="-144" w:hanging="19"/>
              <w:jc w:val="center"/>
              <w:rPr>
                <w:rFonts w:ascii="Roboto" w:hAnsi="Roboto"/>
                <w:b/>
                <w:noProof w:val="0"/>
                <w:lang w:eastAsia="ru-RU"/>
              </w:rPr>
            </w:pPr>
            <w:r w:rsidRPr="00684C85">
              <w:rPr>
                <w:rFonts w:ascii="Roboto" w:hAnsi="Roboto"/>
                <w:b/>
                <w:noProof w:val="0"/>
                <w:lang w:eastAsia="ru-RU"/>
              </w:rPr>
              <w:t>(MDL)</w:t>
            </w:r>
          </w:p>
        </w:tc>
        <w:tc>
          <w:tcPr>
            <w:tcW w:w="1560" w:type="dxa"/>
            <w:tcBorders>
              <w:top w:val="single" w:sz="4" w:space="0" w:color="000000"/>
              <w:left w:val="single" w:sz="4" w:space="0" w:color="000000"/>
              <w:bottom w:val="single" w:sz="4" w:space="0" w:color="000000"/>
              <w:right w:val="single" w:sz="8" w:space="0" w:color="000000"/>
            </w:tcBorders>
            <w:vAlign w:val="center"/>
          </w:tcPr>
          <w:p w14:paraId="3818BA2B" w14:textId="5C18A831" w:rsidR="00684C85" w:rsidRPr="00684C85" w:rsidRDefault="00684C85" w:rsidP="00D061E5">
            <w:pPr>
              <w:shd w:val="clear" w:color="auto" w:fill="FFFFFF" w:themeFill="background1"/>
              <w:tabs>
                <w:tab w:val="left" w:pos="284"/>
                <w:tab w:val="left" w:pos="426"/>
                <w:tab w:val="decimal" w:pos="8364"/>
              </w:tabs>
              <w:ind w:right="-144"/>
              <w:jc w:val="center"/>
              <w:rPr>
                <w:rFonts w:ascii="Roboto" w:hAnsi="Roboto"/>
                <w:b/>
                <w:noProof w:val="0"/>
                <w:lang w:eastAsia="ru-RU"/>
              </w:rPr>
            </w:pPr>
            <w:r w:rsidRPr="00684C85">
              <w:rPr>
                <w:rFonts w:ascii="Roboto" w:hAnsi="Roboto"/>
                <w:b/>
                <w:noProof w:val="0"/>
                <w:lang w:eastAsia="ru-RU"/>
              </w:rPr>
              <w:t>Suma,  inclusiv</w:t>
            </w:r>
          </w:p>
          <w:p w14:paraId="27AACA6E" w14:textId="38F94268" w:rsidR="00684C85" w:rsidRPr="00684C85" w:rsidRDefault="00684C85" w:rsidP="00D061E5">
            <w:pPr>
              <w:shd w:val="clear" w:color="auto" w:fill="FFFFFF" w:themeFill="background1"/>
              <w:tabs>
                <w:tab w:val="left" w:pos="284"/>
                <w:tab w:val="left" w:pos="426"/>
                <w:tab w:val="decimal" w:pos="8364"/>
              </w:tabs>
              <w:ind w:right="-144"/>
              <w:jc w:val="center"/>
              <w:rPr>
                <w:rFonts w:ascii="Roboto" w:hAnsi="Roboto"/>
                <w:b/>
                <w:noProof w:val="0"/>
                <w:lang w:eastAsia="ru-RU"/>
              </w:rPr>
            </w:pPr>
            <w:r w:rsidRPr="00684C85">
              <w:rPr>
                <w:rFonts w:ascii="Roboto" w:hAnsi="Roboto"/>
                <w:b/>
                <w:noProof w:val="0"/>
                <w:lang w:eastAsia="ru-RU"/>
              </w:rPr>
              <w:t>TVA (MDL)</w:t>
            </w:r>
          </w:p>
        </w:tc>
      </w:tr>
      <w:tr w:rsidR="00684C85" w:rsidRPr="00684C85" w14:paraId="64122B66" w14:textId="77777777" w:rsidTr="00D061E5">
        <w:trPr>
          <w:trHeight w:val="55"/>
          <w:jc w:val="center"/>
        </w:trPr>
        <w:tc>
          <w:tcPr>
            <w:tcW w:w="14890" w:type="dxa"/>
            <w:gridSpan w:val="9"/>
            <w:tcBorders>
              <w:top w:val="single" w:sz="4" w:space="0" w:color="000000"/>
              <w:left w:val="single" w:sz="4" w:space="0" w:color="000000"/>
              <w:bottom w:val="single" w:sz="4" w:space="0" w:color="000000"/>
              <w:right w:val="single" w:sz="8" w:space="0" w:color="000000"/>
            </w:tcBorders>
            <w:vAlign w:val="center"/>
          </w:tcPr>
          <w:p w14:paraId="3FA97C4B" w14:textId="31B22C0B"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Lotul: Servicii </w:t>
            </w:r>
            <w:r w:rsidR="005A251E">
              <w:rPr>
                <w:rFonts w:ascii="Roboto" w:hAnsi="Roboto"/>
                <w:b/>
                <w:noProof w:val="0"/>
                <w:lang w:eastAsia="ru-RU"/>
              </w:rPr>
              <w:t xml:space="preserve">de </w:t>
            </w:r>
            <w:r w:rsidRPr="00684C85">
              <w:rPr>
                <w:rFonts w:ascii="Roboto" w:hAnsi="Roboto"/>
                <w:b/>
                <w:noProof w:val="0"/>
                <w:lang w:eastAsia="ru-RU"/>
              </w:rPr>
              <w:t>verificare</w:t>
            </w:r>
            <w:r w:rsidR="005A251E">
              <w:rPr>
                <w:rFonts w:ascii="Roboto" w:hAnsi="Roboto"/>
                <w:b/>
                <w:noProof w:val="0"/>
                <w:lang w:eastAsia="ru-RU"/>
              </w:rPr>
              <w:t xml:space="preserve"> </w:t>
            </w:r>
            <w:r w:rsidRPr="00684C85">
              <w:rPr>
                <w:rFonts w:ascii="Roboto" w:hAnsi="Roboto"/>
                <w:b/>
                <w:noProof w:val="0"/>
                <w:lang w:eastAsia="ru-RU"/>
              </w:rPr>
              <w:t>a documentației de proiect.</w:t>
            </w:r>
          </w:p>
        </w:tc>
      </w:tr>
      <w:tr w:rsidR="00684C85" w:rsidRPr="00684C85" w14:paraId="3455FFE9" w14:textId="77777777" w:rsidTr="00D061E5">
        <w:trPr>
          <w:trHeight w:val="681"/>
          <w:jc w:val="center"/>
        </w:trPr>
        <w:tc>
          <w:tcPr>
            <w:tcW w:w="713" w:type="dxa"/>
            <w:tcBorders>
              <w:top w:val="single" w:sz="4" w:space="0" w:color="000000"/>
              <w:left w:val="single" w:sz="4" w:space="0" w:color="000000"/>
              <w:bottom w:val="single" w:sz="4" w:space="0" w:color="000000"/>
              <w:right w:val="single" w:sz="4" w:space="0" w:color="000000"/>
            </w:tcBorders>
            <w:vAlign w:val="center"/>
          </w:tcPr>
          <w:p w14:paraId="2817E650" w14:textId="77777777" w:rsidR="00684C85" w:rsidRPr="00DA6D49" w:rsidRDefault="00684C85" w:rsidP="00684C85">
            <w:pPr>
              <w:shd w:val="clear" w:color="auto" w:fill="FFFFFF" w:themeFill="background1"/>
              <w:tabs>
                <w:tab w:val="left" w:pos="284"/>
                <w:tab w:val="left" w:pos="426"/>
                <w:tab w:val="decimal" w:pos="8364"/>
              </w:tabs>
              <w:ind w:left="-284" w:right="-144" w:firstLine="284"/>
              <w:rPr>
                <w:rFonts w:ascii="Roboto" w:hAnsi="Roboto"/>
                <w:bCs/>
                <w:noProof w:val="0"/>
                <w:lang w:eastAsia="ru-RU"/>
              </w:rPr>
            </w:pPr>
            <w:r w:rsidRPr="00DA6D49">
              <w:rPr>
                <w:rFonts w:ascii="Roboto" w:hAnsi="Roboto"/>
                <w:bCs/>
                <w:noProof w:val="0"/>
                <w:lang w:eastAsia="ru-RU"/>
              </w:rPr>
              <w:t xml:space="preserve">1 </w:t>
            </w:r>
          </w:p>
        </w:tc>
        <w:tc>
          <w:tcPr>
            <w:tcW w:w="1697" w:type="dxa"/>
            <w:tcBorders>
              <w:top w:val="single" w:sz="4" w:space="0" w:color="000000"/>
              <w:left w:val="single" w:sz="4" w:space="0" w:color="000000"/>
              <w:bottom w:val="single" w:sz="4" w:space="0" w:color="000000"/>
              <w:right w:val="single" w:sz="4" w:space="0" w:color="000000"/>
            </w:tcBorders>
            <w:vAlign w:val="center"/>
          </w:tcPr>
          <w:p w14:paraId="37EB4103" w14:textId="472D7216" w:rsidR="00684C85" w:rsidRPr="00DA6D49" w:rsidRDefault="00684C85" w:rsidP="00684C85">
            <w:pPr>
              <w:shd w:val="clear" w:color="auto" w:fill="FFFFFF" w:themeFill="background1"/>
              <w:tabs>
                <w:tab w:val="left" w:pos="284"/>
                <w:tab w:val="left" w:pos="426"/>
                <w:tab w:val="decimal" w:pos="8364"/>
              </w:tabs>
              <w:ind w:left="-284" w:right="-144" w:firstLine="284"/>
              <w:rPr>
                <w:rFonts w:ascii="Roboto" w:hAnsi="Roboto"/>
                <w:bCs/>
                <w:noProof w:val="0"/>
                <w:lang w:eastAsia="ru-RU"/>
              </w:rPr>
            </w:pPr>
            <w:r w:rsidRPr="00DA6D49">
              <w:rPr>
                <w:rFonts w:ascii="Roboto" w:hAnsi="Roboto"/>
                <w:bCs/>
                <w:noProof w:val="0"/>
                <w:lang w:eastAsia="ru-RU"/>
              </w:rPr>
              <w:t xml:space="preserve">71319000-76 </w:t>
            </w:r>
          </w:p>
        </w:tc>
        <w:tc>
          <w:tcPr>
            <w:tcW w:w="4065" w:type="dxa"/>
            <w:tcBorders>
              <w:top w:val="single" w:sz="4" w:space="0" w:color="000000"/>
              <w:left w:val="single" w:sz="4" w:space="0" w:color="000000"/>
              <w:bottom w:val="single" w:sz="4" w:space="0" w:color="000000"/>
              <w:right w:val="single" w:sz="4" w:space="0" w:color="000000"/>
            </w:tcBorders>
            <w:vAlign w:val="center"/>
          </w:tcPr>
          <w:p w14:paraId="5729E189" w14:textId="172D1DB5" w:rsidR="00684C85" w:rsidRPr="00DA6D49" w:rsidRDefault="00684C85" w:rsidP="00B318F9">
            <w:pPr>
              <w:shd w:val="clear" w:color="auto" w:fill="FFFFFF" w:themeFill="background1"/>
              <w:tabs>
                <w:tab w:val="left" w:pos="284"/>
                <w:tab w:val="left" w:pos="426"/>
                <w:tab w:val="decimal" w:pos="8364"/>
              </w:tabs>
              <w:ind w:right="-144"/>
              <w:rPr>
                <w:rFonts w:ascii="Roboto" w:hAnsi="Roboto"/>
                <w:bCs/>
                <w:noProof w:val="0"/>
                <w:lang w:eastAsia="ru-RU"/>
              </w:rPr>
            </w:pPr>
            <w:r w:rsidRPr="00DA6D49">
              <w:rPr>
                <w:rFonts w:ascii="Roboto" w:hAnsi="Roboto"/>
                <w:bCs/>
                <w:noProof w:val="0"/>
                <w:lang w:eastAsia="ru-RU"/>
              </w:rPr>
              <w:t xml:space="preserve">Servicii de verificare a </w:t>
            </w:r>
            <w:r w:rsidR="00B53248">
              <w:rPr>
                <w:rFonts w:ascii="Roboto" w:hAnsi="Roboto"/>
                <w:bCs/>
                <w:noProof w:val="0"/>
                <w:lang w:eastAsia="ru-RU"/>
              </w:rPr>
              <w:t xml:space="preserve">documentației de </w:t>
            </w:r>
            <w:r w:rsidRPr="00DA6D49">
              <w:rPr>
                <w:rFonts w:ascii="Roboto" w:hAnsi="Roboto"/>
                <w:bCs/>
                <w:noProof w:val="0"/>
                <w:lang w:eastAsia="ru-RU"/>
              </w:rPr>
              <w:t xml:space="preserve">proiect </w:t>
            </w:r>
            <w:r w:rsidR="00B53248">
              <w:rPr>
                <w:rFonts w:ascii="Roboto" w:hAnsi="Roboto"/>
                <w:bCs/>
                <w:noProof w:val="0"/>
                <w:lang w:eastAsia="ru-RU"/>
              </w:rPr>
              <w:t>„</w:t>
            </w:r>
            <w:r w:rsidRPr="00DA6D49">
              <w:rPr>
                <w:rFonts w:ascii="Roboto" w:hAnsi="Roboto"/>
                <w:bCs/>
                <w:noProof w:val="0"/>
                <w:lang w:eastAsia="ru-RU"/>
              </w:rPr>
              <w:t>Proiectare/design a sălii de ședințe</w:t>
            </w:r>
            <w:r w:rsidR="00B53248">
              <w:rPr>
                <w:rFonts w:ascii="Roboto" w:hAnsi="Roboto"/>
                <w:bCs/>
                <w:noProof w:val="0"/>
                <w:lang w:eastAsia="ru-RU"/>
              </w:rPr>
              <w:t>”</w:t>
            </w:r>
          </w:p>
        </w:tc>
        <w:tc>
          <w:tcPr>
            <w:tcW w:w="1293" w:type="dxa"/>
            <w:tcBorders>
              <w:top w:val="single" w:sz="4" w:space="0" w:color="000000"/>
              <w:left w:val="single" w:sz="4" w:space="0" w:color="000000"/>
              <w:bottom w:val="single" w:sz="4" w:space="0" w:color="000000"/>
              <w:right w:val="single" w:sz="4" w:space="0" w:color="000000"/>
            </w:tcBorders>
            <w:vAlign w:val="center"/>
          </w:tcPr>
          <w:p w14:paraId="7CBE2F9D" w14:textId="342D0148" w:rsidR="00684C85" w:rsidRPr="00DA6D49" w:rsidRDefault="00684C85" w:rsidP="00D061E5">
            <w:pPr>
              <w:shd w:val="clear" w:color="auto" w:fill="FFFFFF" w:themeFill="background1"/>
              <w:tabs>
                <w:tab w:val="left" w:pos="284"/>
                <w:tab w:val="left" w:pos="426"/>
                <w:tab w:val="decimal" w:pos="8364"/>
              </w:tabs>
              <w:ind w:left="-284" w:right="-144" w:firstLine="284"/>
              <w:jc w:val="center"/>
              <w:rPr>
                <w:rFonts w:ascii="Roboto" w:hAnsi="Roboto"/>
                <w:bCs/>
                <w:noProof w:val="0"/>
                <w:lang w:eastAsia="ru-RU"/>
              </w:rPr>
            </w:pPr>
            <w:r w:rsidRPr="00DA6D49">
              <w:rPr>
                <w:rFonts w:ascii="Roboto" w:hAnsi="Roboto"/>
                <w:bCs/>
                <w:noProof w:val="0"/>
                <w:lang w:eastAsia="ru-RU"/>
              </w:rPr>
              <w:t>serviciu</w:t>
            </w:r>
          </w:p>
        </w:tc>
        <w:tc>
          <w:tcPr>
            <w:tcW w:w="1330" w:type="dxa"/>
            <w:tcBorders>
              <w:top w:val="single" w:sz="4" w:space="0" w:color="000000"/>
              <w:left w:val="single" w:sz="4" w:space="0" w:color="000000"/>
              <w:bottom w:val="single" w:sz="4" w:space="0" w:color="000000"/>
              <w:right w:val="single" w:sz="4" w:space="0" w:color="000000"/>
            </w:tcBorders>
            <w:vAlign w:val="center"/>
          </w:tcPr>
          <w:p w14:paraId="27359AFD" w14:textId="7F37C1AB" w:rsidR="00684C85" w:rsidRPr="00DA6D49" w:rsidRDefault="00684C85" w:rsidP="00D061E5">
            <w:pPr>
              <w:shd w:val="clear" w:color="auto" w:fill="FFFFFF" w:themeFill="background1"/>
              <w:tabs>
                <w:tab w:val="left" w:pos="426"/>
                <w:tab w:val="decimal" w:pos="8364"/>
              </w:tabs>
              <w:ind w:right="-144"/>
              <w:jc w:val="center"/>
              <w:rPr>
                <w:rFonts w:ascii="Roboto" w:hAnsi="Roboto"/>
                <w:bCs/>
                <w:noProof w:val="0"/>
                <w:lang w:eastAsia="ru-RU"/>
              </w:rPr>
            </w:pPr>
            <w:r w:rsidRPr="00DA6D49">
              <w:rPr>
                <w:rFonts w:ascii="Roboto" w:hAnsi="Roboto"/>
                <w:bCs/>
                <w:noProof w:val="0"/>
                <w:lang w:eastAsia="ru-RU"/>
              </w:rPr>
              <w:t>1</w:t>
            </w:r>
          </w:p>
        </w:tc>
        <w:tc>
          <w:tcPr>
            <w:tcW w:w="1409" w:type="dxa"/>
            <w:tcBorders>
              <w:top w:val="single" w:sz="4" w:space="0" w:color="000000"/>
              <w:left w:val="single" w:sz="4" w:space="0" w:color="000000"/>
              <w:bottom w:val="single" w:sz="4" w:space="0" w:color="000000"/>
              <w:right w:val="single" w:sz="4" w:space="0" w:color="000000"/>
            </w:tcBorders>
            <w:vAlign w:val="center"/>
          </w:tcPr>
          <w:p w14:paraId="4E87A69D"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i/>
                <w:noProof w:val="0"/>
                <w:lang w:eastAsia="ru-RU"/>
              </w:rPr>
              <w:t xml:space="preserve"> </w:t>
            </w:r>
          </w:p>
        </w:tc>
        <w:tc>
          <w:tcPr>
            <w:tcW w:w="1271" w:type="dxa"/>
            <w:tcBorders>
              <w:top w:val="single" w:sz="4" w:space="0" w:color="000000"/>
              <w:left w:val="single" w:sz="4" w:space="0" w:color="000000"/>
              <w:bottom w:val="single" w:sz="4" w:space="0" w:color="000000"/>
              <w:right w:val="single" w:sz="4" w:space="0" w:color="000000"/>
            </w:tcBorders>
            <w:vAlign w:val="center"/>
          </w:tcPr>
          <w:p w14:paraId="450FB28C"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i/>
                <w:noProof w:val="0"/>
                <w:lang w:eastAsia="ru-RU"/>
              </w:rPr>
              <w:t xml:space="preserve"> </w:t>
            </w:r>
          </w:p>
        </w:tc>
        <w:tc>
          <w:tcPr>
            <w:tcW w:w="1552" w:type="dxa"/>
            <w:tcBorders>
              <w:top w:val="single" w:sz="4" w:space="0" w:color="000000"/>
              <w:left w:val="single" w:sz="4" w:space="0" w:color="000000"/>
              <w:bottom w:val="single" w:sz="4" w:space="0" w:color="000000"/>
              <w:right w:val="single" w:sz="4" w:space="0" w:color="000000"/>
            </w:tcBorders>
            <w:vAlign w:val="center"/>
          </w:tcPr>
          <w:p w14:paraId="064172B7"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i/>
                <w:noProof w:val="0"/>
                <w:lang w:eastAsia="ru-RU"/>
              </w:rPr>
              <w:t xml:space="preserve"> </w:t>
            </w:r>
          </w:p>
        </w:tc>
        <w:tc>
          <w:tcPr>
            <w:tcW w:w="1560" w:type="dxa"/>
            <w:tcBorders>
              <w:top w:val="single" w:sz="4" w:space="0" w:color="000000"/>
              <w:left w:val="single" w:sz="4" w:space="0" w:color="000000"/>
              <w:bottom w:val="single" w:sz="4" w:space="0" w:color="000000"/>
              <w:right w:val="single" w:sz="8" w:space="0" w:color="000000"/>
            </w:tcBorders>
            <w:vAlign w:val="center"/>
          </w:tcPr>
          <w:p w14:paraId="17DA7F65"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i/>
                <w:noProof w:val="0"/>
                <w:lang w:eastAsia="ru-RU"/>
              </w:rPr>
              <w:t xml:space="preserve"> </w:t>
            </w:r>
          </w:p>
        </w:tc>
      </w:tr>
      <w:tr w:rsidR="00684C85" w:rsidRPr="00684C85" w14:paraId="0930BF04" w14:textId="77777777" w:rsidTr="00D061E5">
        <w:trPr>
          <w:trHeight w:val="55"/>
          <w:jc w:val="center"/>
        </w:trPr>
        <w:tc>
          <w:tcPr>
            <w:tcW w:w="11778" w:type="dxa"/>
            <w:gridSpan w:val="7"/>
            <w:tcBorders>
              <w:top w:val="single" w:sz="4" w:space="0" w:color="000000"/>
              <w:left w:val="single" w:sz="4" w:space="0" w:color="000000"/>
              <w:bottom w:val="single" w:sz="4" w:space="0" w:color="000000"/>
              <w:right w:val="single" w:sz="4" w:space="0" w:color="000000"/>
            </w:tcBorders>
            <w:vAlign w:val="center"/>
          </w:tcPr>
          <w:p w14:paraId="62476CA7"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TOTAL </w:t>
            </w:r>
          </w:p>
        </w:tc>
        <w:tc>
          <w:tcPr>
            <w:tcW w:w="1552" w:type="dxa"/>
            <w:tcBorders>
              <w:top w:val="single" w:sz="4" w:space="0" w:color="000000"/>
              <w:left w:val="single" w:sz="4" w:space="0" w:color="000000"/>
              <w:bottom w:val="single" w:sz="4" w:space="0" w:color="000000"/>
              <w:right w:val="single" w:sz="4" w:space="0" w:color="000000"/>
            </w:tcBorders>
            <w:vAlign w:val="center"/>
          </w:tcPr>
          <w:p w14:paraId="692028CB"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i/>
                <w:noProof w:val="0"/>
                <w:lang w:eastAsia="ru-RU"/>
              </w:rPr>
              <w:t xml:space="preserve"> </w:t>
            </w:r>
          </w:p>
        </w:tc>
        <w:tc>
          <w:tcPr>
            <w:tcW w:w="1560" w:type="dxa"/>
            <w:tcBorders>
              <w:top w:val="single" w:sz="4" w:space="0" w:color="000000"/>
              <w:left w:val="single" w:sz="4" w:space="0" w:color="000000"/>
              <w:bottom w:val="single" w:sz="4" w:space="0" w:color="000000"/>
              <w:right w:val="single" w:sz="8" w:space="0" w:color="000000"/>
            </w:tcBorders>
            <w:vAlign w:val="center"/>
          </w:tcPr>
          <w:p w14:paraId="11C9E3B1"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i/>
                <w:noProof w:val="0"/>
                <w:lang w:eastAsia="ru-RU"/>
              </w:rPr>
              <w:t xml:space="preserve"> </w:t>
            </w:r>
          </w:p>
        </w:tc>
      </w:tr>
    </w:tbl>
    <w:p w14:paraId="2E1CBB65"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 </w:t>
      </w:r>
    </w:p>
    <w:p w14:paraId="1F4DDB59" w14:textId="4D433BEF" w:rsidR="00684C85" w:rsidRDefault="00684C85" w:rsidP="00684C85">
      <w:pPr>
        <w:shd w:val="clear" w:color="auto" w:fill="FFFFFF" w:themeFill="background1"/>
        <w:tabs>
          <w:tab w:val="left" w:pos="284"/>
          <w:tab w:val="left" w:pos="426"/>
          <w:tab w:val="decimal" w:pos="8364"/>
        </w:tabs>
        <w:ind w:left="-284" w:right="-144" w:firstLine="284"/>
        <w:rPr>
          <w:rFonts w:ascii="Roboto" w:hAnsi="Roboto"/>
          <w:bCs/>
          <w:i/>
          <w:noProof w:val="0"/>
          <w:lang w:eastAsia="ru-RU"/>
        </w:rPr>
      </w:pPr>
      <w:r w:rsidRPr="00D061E5">
        <w:rPr>
          <w:rFonts w:ascii="Roboto" w:hAnsi="Roboto"/>
          <w:bCs/>
          <w:i/>
          <w:noProof w:val="0"/>
          <w:lang w:eastAsia="ru-RU"/>
        </w:rPr>
        <w:t xml:space="preserve">Valabilitatea ofertei: </w:t>
      </w:r>
      <w:r w:rsidR="0040164E" w:rsidRPr="00D061E5">
        <w:rPr>
          <w:rFonts w:ascii="Roboto" w:hAnsi="Roboto"/>
          <w:bCs/>
          <w:i/>
          <w:noProof w:val="0"/>
          <w:lang w:eastAsia="ru-RU"/>
        </w:rPr>
        <w:t>6</w:t>
      </w:r>
      <w:r w:rsidRPr="00D061E5">
        <w:rPr>
          <w:rFonts w:ascii="Roboto" w:hAnsi="Roboto"/>
          <w:bCs/>
          <w:i/>
          <w:noProof w:val="0"/>
          <w:lang w:eastAsia="ru-RU"/>
        </w:rPr>
        <w:t>0 de zile calendaristice de la data limită de depunere a ofertei.</w:t>
      </w:r>
    </w:p>
    <w:p w14:paraId="337F1D0E" w14:textId="77777777" w:rsidR="00232055" w:rsidRPr="00D061E5" w:rsidRDefault="00232055" w:rsidP="00684C85">
      <w:pPr>
        <w:shd w:val="clear" w:color="auto" w:fill="FFFFFF" w:themeFill="background1"/>
        <w:tabs>
          <w:tab w:val="left" w:pos="284"/>
          <w:tab w:val="left" w:pos="426"/>
          <w:tab w:val="decimal" w:pos="8364"/>
        </w:tabs>
        <w:ind w:left="-284" w:right="-144" w:firstLine="284"/>
        <w:rPr>
          <w:rFonts w:ascii="Roboto" w:hAnsi="Roboto"/>
          <w:bCs/>
          <w:i/>
          <w:noProof w:val="0"/>
          <w:lang w:eastAsia="ru-RU"/>
        </w:rPr>
      </w:pPr>
    </w:p>
    <w:p w14:paraId="08E4AE04"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r w:rsidRPr="00684C85">
        <w:rPr>
          <w:rFonts w:ascii="Roboto" w:hAnsi="Roboto"/>
          <w:b/>
          <w:noProof w:val="0"/>
          <w:lang w:eastAsia="ru-RU"/>
        </w:rPr>
        <w:t xml:space="preserve">Semnătura electronică a administratorului / reprezentantului __________________________ </w:t>
      </w:r>
    </w:p>
    <w:p w14:paraId="6547AC74" w14:textId="77777777" w:rsidR="00684C85" w:rsidRPr="00684C85" w:rsidRDefault="00684C85" w:rsidP="00684C85">
      <w:pPr>
        <w:shd w:val="clear" w:color="auto" w:fill="FFFFFF" w:themeFill="background1"/>
        <w:tabs>
          <w:tab w:val="left" w:pos="284"/>
          <w:tab w:val="left" w:pos="426"/>
          <w:tab w:val="decimal" w:pos="8364"/>
        </w:tabs>
        <w:ind w:left="-284" w:right="-144" w:firstLine="284"/>
        <w:rPr>
          <w:rFonts w:ascii="Roboto" w:hAnsi="Roboto"/>
          <w:b/>
          <w:noProof w:val="0"/>
          <w:lang w:eastAsia="ru-RU"/>
        </w:rPr>
      </w:pPr>
    </w:p>
    <w:p w14:paraId="733BA113" w14:textId="38D03075" w:rsidR="0047551A" w:rsidRPr="00684C85" w:rsidRDefault="0047551A" w:rsidP="00684C85">
      <w:pPr>
        <w:shd w:val="clear" w:color="auto" w:fill="FFFFFF" w:themeFill="background1"/>
        <w:tabs>
          <w:tab w:val="left" w:pos="284"/>
          <w:tab w:val="left" w:pos="426"/>
          <w:tab w:val="decimal" w:pos="8364"/>
        </w:tabs>
        <w:ind w:left="-284" w:right="-144" w:firstLine="284"/>
        <w:rPr>
          <w:rFonts w:ascii="Roboto" w:hAnsi="Roboto"/>
          <w:bCs/>
          <w:i/>
          <w:iCs/>
          <w:lang w:val="ro-MD"/>
        </w:rPr>
      </w:pPr>
      <w:r w:rsidRPr="00684C85">
        <w:rPr>
          <w:rFonts w:ascii="Roboto" w:hAnsi="Roboto"/>
          <w:bCs/>
          <w:i/>
          <w:iCs/>
          <w:lang w:val="ro-MD"/>
        </w:rPr>
        <w:br w:type="page"/>
      </w:r>
    </w:p>
    <w:p w14:paraId="2482334D" w14:textId="77777777" w:rsidR="001E2657" w:rsidRDefault="001E2657" w:rsidP="0047551A">
      <w:pPr>
        <w:jc w:val="right"/>
        <w:rPr>
          <w:rFonts w:ascii="Roboto" w:hAnsi="Roboto"/>
          <w:i/>
          <w:lang w:val="ro-MD"/>
        </w:rPr>
        <w:sectPr w:rsidR="001E2657" w:rsidSect="00F47356">
          <w:pgSz w:w="16838" w:h="11906" w:orient="landscape" w:code="9"/>
          <w:pgMar w:top="709" w:right="1134" w:bottom="851" w:left="992" w:header="709" w:footer="709" w:gutter="0"/>
          <w:cols w:space="708"/>
          <w:docGrid w:linePitch="360"/>
        </w:sectPr>
      </w:pPr>
    </w:p>
    <w:p w14:paraId="519F452C" w14:textId="2D781578" w:rsidR="0047551A" w:rsidRPr="00684C85" w:rsidRDefault="0047551A" w:rsidP="0047551A">
      <w:pPr>
        <w:jc w:val="right"/>
        <w:rPr>
          <w:rFonts w:ascii="Roboto" w:hAnsi="Roboto"/>
          <w:i/>
          <w:lang w:val="ro-MD" w:eastAsia="ru-RU"/>
        </w:rPr>
      </w:pPr>
      <w:r w:rsidRPr="00684C85">
        <w:rPr>
          <w:rFonts w:ascii="Roboto" w:hAnsi="Roboto"/>
          <w:i/>
          <w:lang w:val="ro-MD"/>
        </w:rPr>
        <w:lastRenderedPageBreak/>
        <w:t>A</w:t>
      </w:r>
      <w:r w:rsidRPr="00684C85">
        <w:rPr>
          <w:rFonts w:ascii="Roboto" w:hAnsi="Roboto"/>
          <w:i/>
          <w:lang w:val="ro-MD" w:eastAsia="ru-RU"/>
        </w:rPr>
        <w:t>nexa nr.</w:t>
      </w:r>
      <w:r w:rsidR="001E2657">
        <w:rPr>
          <w:rFonts w:ascii="Roboto" w:hAnsi="Roboto"/>
          <w:i/>
          <w:lang w:val="ro-MD" w:eastAsia="ru-RU"/>
        </w:rPr>
        <w:t>3</w:t>
      </w:r>
    </w:p>
    <w:p w14:paraId="662D78C8" w14:textId="77777777" w:rsidR="0047551A" w:rsidRPr="00684C85" w:rsidRDefault="0047551A" w:rsidP="0047551A">
      <w:pPr>
        <w:jc w:val="right"/>
        <w:rPr>
          <w:rFonts w:ascii="Roboto" w:hAnsi="Roboto"/>
          <w:i/>
          <w:lang w:val="ro-MD"/>
        </w:rPr>
      </w:pPr>
      <w:r w:rsidRPr="00684C85">
        <w:rPr>
          <w:rFonts w:ascii="Roboto" w:hAnsi="Roboto"/>
          <w:i/>
          <w:lang w:val="ro-MD" w:eastAsia="ru-RU"/>
        </w:rPr>
        <w:t>la Caietul de sarcini</w:t>
      </w:r>
    </w:p>
    <w:p w14:paraId="797F7BA7" w14:textId="77777777" w:rsidR="0047551A" w:rsidRPr="00684C85" w:rsidRDefault="0047551A" w:rsidP="0047551A">
      <w:pPr>
        <w:jc w:val="both"/>
        <w:rPr>
          <w:rFonts w:ascii="Roboto" w:hAnsi="Roboto"/>
          <w:b/>
          <w:lang w:val="ro-MD"/>
        </w:rPr>
      </w:pPr>
    </w:p>
    <w:p w14:paraId="2AB79E32" w14:textId="77777777" w:rsidR="0047551A" w:rsidRPr="00684C85" w:rsidRDefault="0047551A" w:rsidP="0047551A">
      <w:pPr>
        <w:jc w:val="center"/>
        <w:rPr>
          <w:rFonts w:ascii="Roboto" w:hAnsi="Roboto"/>
          <w:b/>
          <w:lang w:val="ro-MD"/>
        </w:rPr>
      </w:pPr>
      <w:r w:rsidRPr="00684C85">
        <w:rPr>
          <w:rFonts w:ascii="Roboto" w:hAnsi="Roboto"/>
          <w:b/>
          <w:lang w:val="ro-MD"/>
        </w:rPr>
        <w:t>CONTRACT – MODEL</w:t>
      </w:r>
    </w:p>
    <w:p w14:paraId="613CA6A0" w14:textId="77777777" w:rsidR="0047551A" w:rsidRPr="00684C85" w:rsidRDefault="0047551A" w:rsidP="0047551A">
      <w:pPr>
        <w:tabs>
          <w:tab w:val="left" w:pos="2295"/>
        </w:tabs>
        <w:jc w:val="both"/>
        <w:rPr>
          <w:rFonts w:ascii="Roboto" w:hAnsi="Roboto"/>
          <w:lang w:val="ro-MD"/>
        </w:rPr>
      </w:pPr>
    </w:p>
    <w:p w14:paraId="6ED12662" w14:textId="77777777" w:rsidR="0047551A" w:rsidRPr="00684C85" w:rsidRDefault="0047551A" w:rsidP="0047551A">
      <w:pPr>
        <w:jc w:val="center"/>
        <w:rPr>
          <w:rFonts w:ascii="Roboto" w:hAnsi="Roboto"/>
          <w:b/>
          <w:lang w:val="ro-MD"/>
        </w:rPr>
      </w:pPr>
      <w:r w:rsidRPr="00684C85">
        <w:rPr>
          <w:rFonts w:ascii="Roboto" w:hAnsi="Roboto"/>
          <w:b/>
          <w:caps/>
          <w:lang w:val="ro-MD"/>
        </w:rPr>
        <w:t>Contract</w:t>
      </w:r>
      <w:r w:rsidRPr="00684C85">
        <w:rPr>
          <w:rFonts w:ascii="Roboto" w:hAnsi="Roboto"/>
          <w:b/>
          <w:lang w:val="ro-MD"/>
        </w:rPr>
        <w:t xml:space="preserve"> nr.  </w:t>
      </w:r>
      <w:r w:rsidRPr="00684C85">
        <w:rPr>
          <w:rFonts w:ascii="Roboto" w:hAnsi="Roboto"/>
          <w:u w:val="single"/>
          <w:lang w:val="ro-MD"/>
        </w:rPr>
        <w:t>______________</w:t>
      </w:r>
    </w:p>
    <w:p w14:paraId="68BA6AC5" w14:textId="6808E6D5" w:rsidR="0047551A" w:rsidRDefault="00D6241F" w:rsidP="0047551A">
      <w:pPr>
        <w:jc w:val="center"/>
        <w:rPr>
          <w:rFonts w:ascii="Roboto" w:hAnsi="Roboto"/>
          <w:b/>
          <w:lang w:val="ro-MD"/>
        </w:rPr>
      </w:pPr>
      <w:r>
        <w:rPr>
          <w:rFonts w:ascii="Roboto" w:hAnsi="Roboto"/>
          <w:b/>
          <w:lang w:val="ro-MD"/>
        </w:rPr>
        <w:t>privind achiziția de servicii</w:t>
      </w:r>
    </w:p>
    <w:p w14:paraId="7CA46BEB" w14:textId="77777777" w:rsidR="00D6241F" w:rsidRDefault="00D6241F" w:rsidP="0047551A">
      <w:pPr>
        <w:jc w:val="center"/>
        <w:rPr>
          <w:rFonts w:ascii="Roboto" w:hAnsi="Roboto"/>
          <w:b/>
          <w:lang w:val="ro-MD"/>
        </w:rPr>
      </w:pPr>
    </w:p>
    <w:p w14:paraId="15D68921" w14:textId="77777777" w:rsidR="00D6241F" w:rsidRPr="00684C85" w:rsidRDefault="00D6241F" w:rsidP="0047551A">
      <w:pPr>
        <w:jc w:val="center"/>
        <w:rPr>
          <w:rFonts w:ascii="Roboto" w:hAnsi="Roboto"/>
          <w:b/>
          <w:i/>
          <w:lang w:val="ro-MD"/>
        </w:rPr>
      </w:pPr>
    </w:p>
    <w:p w14:paraId="1888D434" w14:textId="77777777" w:rsidR="00D6241F" w:rsidRPr="00684C85" w:rsidRDefault="00D6241F" w:rsidP="00D6241F">
      <w:pPr>
        <w:pStyle w:val="ListParagraph"/>
        <w:numPr>
          <w:ilvl w:val="0"/>
          <w:numId w:val="3"/>
        </w:numPr>
        <w:ind w:left="0"/>
        <w:jc w:val="center"/>
        <w:rPr>
          <w:rFonts w:ascii="Roboto" w:hAnsi="Roboto"/>
          <w:b/>
          <w:kern w:val="28"/>
          <w:lang w:val="ro-MD"/>
        </w:rPr>
      </w:pPr>
      <w:r w:rsidRPr="00684C85">
        <w:rPr>
          <w:rFonts w:ascii="Roboto" w:hAnsi="Roboto"/>
          <w:b/>
          <w:kern w:val="28"/>
          <w:lang w:val="ro-MD"/>
        </w:rPr>
        <w:t>PARTEA GENERALĂ</w:t>
      </w:r>
    </w:p>
    <w:p w14:paraId="529EFA6E" w14:textId="77777777" w:rsidR="0047551A" w:rsidRPr="00684C85" w:rsidRDefault="0047551A" w:rsidP="0047551A">
      <w:pPr>
        <w:tabs>
          <w:tab w:val="left" w:pos="2295"/>
        </w:tabs>
        <w:jc w:val="both"/>
        <w:rPr>
          <w:rFonts w:ascii="Roboto" w:hAnsi="Roboto"/>
          <w:lang w:val="ro-MD"/>
        </w:rPr>
      </w:pPr>
    </w:p>
    <w:p w14:paraId="37FA3942" w14:textId="46D657B9" w:rsidR="0047551A" w:rsidRPr="00684C85" w:rsidRDefault="0047551A" w:rsidP="00F47356">
      <w:pPr>
        <w:jc w:val="right"/>
        <w:rPr>
          <w:rFonts w:ascii="Roboto" w:hAnsi="Roboto"/>
          <w:i/>
          <w:lang w:val="ro-MD"/>
        </w:rPr>
      </w:pPr>
      <w:r w:rsidRPr="00684C85">
        <w:rPr>
          <w:rFonts w:ascii="Roboto" w:hAnsi="Roboto"/>
          <w:lang w:val="ro-MD"/>
        </w:rPr>
        <w:t>mun. Chișinău</w:t>
      </w:r>
    </w:p>
    <w:p w14:paraId="15737704" w14:textId="77777777" w:rsidR="0047551A" w:rsidRPr="00684C85" w:rsidRDefault="0047551A" w:rsidP="0047551A">
      <w:pPr>
        <w:tabs>
          <w:tab w:val="left" w:pos="2295"/>
        </w:tabs>
        <w:jc w:val="both"/>
        <w:rPr>
          <w:rFonts w:ascii="Roboto" w:hAnsi="Roboto"/>
          <w:lang w:val="ro-MD"/>
        </w:rPr>
      </w:pPr>
    </w:p>
    <w:p w14:paraId="479429D9" w14:textId="77777777" w:rsidR="0047551A" w:rsidRPr="00684C85" w:rsidRDefault="0047551A" w:rsidP="00F47356">
      <w:pPr>
        <w:rPr>
          <w:rFonts w:ascii="Roboto" w:hAnsi="Roboto"/>
          <w:kern w:val="28"/>
          <w:lang w:val="ro-MD"/>
        </w:rPr>
      </w:pPr>
    </w:p>
    <w:p w14:paraId="1A164D0A" w14:textId="38D96E83" w:rsidR="0047551A" w:rsidRPr="00684C85" w:rsidRDefault="0047551A" w:rsidP="00F47356">
      <w:pPr>
        <w:spacing w:before="120"/>
        <w:ind w:left="360" w:hanging="360"/>
        <w:rPr>
          <w:rFonts w:ascii="Roboto" w:hAnsi="Roboto"/>
          <w:kern w:val="28"/>
          <w:lang w:val="ro-MD"/>
        </w:rPr>
      </w:pPr>
      <w:r w:rsidRPr="00F47356">
        <w:rPr>
          <w:rFonts w:ascii="Roboto" w:hAnsi="Roboto"/>
          <w:iCs/>
          <w:kern w:val="28"/>
          <w:lang w:val="ro-MD"/>
        </w:rPr>
        <w:t>Obiectul achiziției</w:t>
      </w:r>
      <w:r w:rsidRPr="00F47356">
        <w:rPr>
          <w:rFonts w:ascii="Roboto" w:hAnsi="Roboto"/>
          <w:kern w:val="28"/>
          <w:lang w:val="ro-MD"/>
        </w:rPr>
        <w:t xml:space="preserve">: </w:t>
      </w:r>
      <w:r w:rsidR="006B5309" w:rsidRPr="00D061E5">
        <w:rPr>
          <w:rFonts w:ascii="Roboto" w:hAnsi="Roboto"/>
          <w:iCs/>
          <w:lang w:val="ro-MD"/>
        </w:rPr>
        <w:t xml:space="preserve">Servicii de verificare a </w:t>
      </w:r>
      <w:r w:rsidR="005A251E" w:rsidRPr="00D061E5">
        <w:rPr>
          <w:rFonts w:ascii="Roboto" w:hAnsi="Roboto"/>
          <w:iCs/>
          <w:lang w:val="ro-MD"/>
        </w:rPr>
        <w:t xml:space="preserve">documentației de </w:t>
      </w:r>
      <w:r w:rsidR="006B5309" w:rsidRPr="00D061E5">
        <w:rPr>
          <w:rFonts w:ascii="Roboto" w:hAnsi="Roboto"/>
          <w:iCs/>
          <w:lang w:val="ro-MD"/>
        </w:rPr>
        <w:t>proiect</w:t>
      </w:r>
      <w:r w:rsidR="006B5309" w:rsidRPr="00F47356">
        <w:rPr>
          <w:rFonts w:ascii="Roboto" w:hAnsi="Roboto"/>
          <w:i/>
          <w:lang w:val="ro-MD"/>
        </w:rPr>
        <w:t xml:space="preserve"> </w:t>
      </w:r>
    </w:p>
    <w:p w14:paraId="64963EFD" w14:textId="4C7A269C" w:rsidR="0047551A" w:rsidRDefault="0047551A" w:rsidP="0047551A">
      <w:pPr>
        <w:rPr>
          <w:rFonts w:ascii="Roboto" w:hAnsi="Roboto"/>
        </w:rPr>
      </w:pPr>
      <w:r w:rsidRPr="00684C85">
        <w:rPr>
          <w:rFonts w:ascii="Roboto" w:hAnsi="Roboto"/>
          <w:i/>
          <w:iCs/>
          <w:kern w:val="28"/>
          <w:lang w:val="ro-MD"/>
        </w:rPr>
        <w:t>Cod CPV</w:t>
      </w:r>
      <w:r w:rsidRPr="00684C85">
        <w:rPr>
          <w:rFonts w:ascii="Roboto" w:hAnsi="Roboto"/>
          <w:kern w:val="28"/>
          <w:lang w:val="ro-MD"/>
        </w:rPr>
        <w:t xml:space="preserve">: </w:t>
      </w:r>
      <w:r w:rsidR="00614924" w:rsidRPr="00684C85">
        <w:rPr>
          <w:rFonts w:ascii="Roboto" w:hAnsi="Roboto"/>
        </w:rPr>
        <w:t>71319000-7</w:t>
      </w:r>
    </w:p>
    <w:p w14:paraId="37AA5C89" w14:textId="77777777" w:rsidR="00A26F4F" w:rsidRPr="00684C85" w:rsidRDefault="00A26F4F" w:rsidP="0047551A">
      <w:pPr>
        <w:rPr>
          <w:rFonts w:ascii="Roboto" w:hAnsi="Roboto"/>
          <w:lang w:val="ro-MD"/>
        </w:rPr>
      </w:pPr>
    </w:p>
    <w:tbl>
      <w:tblPr>
        <w:tblW w:w="4953"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348"/>
      </w:tblGrid>
      <w:tr w:rsidR="00A26F4F" w:rsidRPr="00684C85" w14:paraId="09C4EB53" w14:textId="77777777" w:rsidTr="00F47356">
        <w:tc>
          <w:tcPr>
            <w:tcW w:w="2650" w:type="pct"/>
            <w:tcBorders>
              <w:top w:val="single" w:sz="6" w:space="0" w:color="000000"/>
              <w:left w:val="single" w:sz="6" w:space="0" w:color="000000"/>
              <w:bottom w:val="single" w:sz="6" w:space="0" w:color="000000"/>
              <w:right w:val="single" w:sz="6" w:space="0" w:color="000000"/>
            </w:tcBorders>
            <w:vAlign w:val="center"/>
            <w:hideMark/>
          </w:tcPr>
          <w:p w14:paraId="72FB5F40" w14:textId="0438A087" w:rsidR="00A26F4F" w:rsidRPr="00A26F4F" w:rsidRDefault="00A26F4F" w:rsidP="00A26F4F">
            <w:pPr>
              <w:spacing w:line="256" w:lineRule="auto"/>
              <w:jc w:val="both"/>
              <w:rPr>
                <w:rFonts w:ascii="Roboto" w:hAnsi="Roboto"/>
                <w:b/>
                <w:lang w:val="ro-MD"/>
              </w:rPr>
            </w:pPr>
            <w:r w:rsidRPr="00F47356">
              <w:rPr>
                <w:rFonts w:ascii="Roboto" w:eastAsia="PMingLiU" w:hAnsi="Roboto"/>
                <w:b/>
                <w:lang w:eastAsia="zh-CN"/>
              </w:rPr>
              <w:t>Prestatorul de Servicii</w:t>
            </w:r>
          </w:p>
        </w:tc>
        <w:tc>
          <w:tcPr>
            <w:tcW w:w="2350" w:type="pct"/>
            <w:tcBorders>
              <w:top w:val="single" w:sz="6" w:space="0" w:color="000000"/>
              <w:left w:val="single" w:sz="6" w:space="0" w:color="000000"/>
              <w:bottom w:val="single" w:sz="6" w:space="0" w:color="000000"/>
              <w:right w:val="single" w:sz="6" w:space="0" w:color="000000"/>
            </w:tcBorders>
            <w:vAlign w:val="center"/>
            <w:hideMark/>
          </w:tcPr>
          <w:p w14:paraId="3082174E" w14:textId="0B731557" w:rsidR="00A26F4F" w:rsidRPr="00A26F4F" w:rsidRDefault="00A26F4F" w:rsidP="00A26F4F">
            <w:pPr>
              <w:spacing w:line="256" w:lineRule="auto"/>
              <w:jc w:val="both"/>
              <w:rPr>
                <w:rFonts w:ascii="Roboto" w:hAnsi="Roboto"/>
                <w:b/>
                <w:lang w:val="ro-MD"/>
              </w:rPr>
            </w:pPr>
            <w:r w:rsidRPr="00F47356">
              <w:rPr>
                <w:rFonts w:ascii="Roboto" w:eastAsia="PMingLiU" w:hAnsi="Roboto"/>
                <w:b/>
                <w:lang w:eastAsia="zh-CN"/>
              </w:rPr>
              <w:t>Autoritatea contractantă</w:t>
            </w:r>
          </w:p>
        </w:tc>
      </w:tr>
      <w:tr w:rsidR="0047551A" w:rsidRPr="00684C85" w14:paraId="68998E1B" w14:textId="77777777" w:rsidTr="00A26F4F">
        <w:tc>
          <w:tcPr>
            <w:tcW w:w="2650" w:type="pct"/>
            <w:tcBorders>
              <w:top w:val="single" w:sz="4" w:space="0" w:color="auto"/>
              <w:left w:val="single" w:sz="4" w:space="0" w:color="auto"/>
              <w:bottom w:val="single" w:sz="4" w:space="0" w:color="auto"/>
              <w:right w:val="single" w:sz="4" w:space="0" w:color="auto"/>
            </w:tcBorders>
            <w:hideMark/>
          </w:tcPr>
          <w:p w14:paraId="5FB5658F" w14:textId="77777777" w:rsidR="00A26F4F" w:rsidRPr="00A26F4F" w:rsidRDefault="00A26F4F" w:rsidP="00A26F4F">
            <w:pPr>
              <w:spacing w:line="256" w:lineRule="auto"/>
              <w:jc w:val="both"/>
              <w:rPr>
                <w:rFonts w:ascii="Roboto" w:hAnsi="Roboto"/>
                <w:lang w:val="ro-MD"/>
              </w:rPr>
            </w:pPr>
            <w:r w:rsidRPr="00A26F4F">
              <w:rPr>
                <w:rFonts w:ascii="Roboto" w:hAnsi="Roboto"/>
                <w:lang w:val="ro-MD"/>
              </w:rPr>
              <w:t xml:space="preserve">_____________________________________, </w:t>
            </w:r>
          </w:p>
          <w:p w14:paraId="6284766A" w14:textId="758412E0" w:rsidR="0047551A" w:rsidRPr="00684C85" w:rsidRDefault="00A26F4F" w:rsidP="00A26F4F">
            <w:pPr>
              <w:spacing w:line="256" w:lineRule="auto"/>
              <w:jc w:val="both"/>
              <w:rPr>
                <w:rFonts w:ascii="Roboto" w:hAnsi="Roboto"/>
                <w:lang w:val="ro-MD"/>
              </w:rPr>
            </w:pPr>
            <w:r w:rsidRPr="00A26F4F">
              <w:rPr>
                <w:rFonts w:ascii="Roboto" w:hAnsi="Roboto"/>
                <w:lang w:val="ro-MD"/>
              </w:rPr>
              <w:t>reprezentată prin dl/dna ______________, administrator, care acţionează în baza Statutului, denumită în continuare Prestator, înregistrată în Registrul de Stat cu nr. ________ la ____________, pe de o parte,</w:t>
            </w:r>
          </w:p>
        </w:tc>
        <w:tc>
          <w:tcPr>
            <w:tcW w:w="2350" w:type="pct"/>
            <w:tcBorders>
              <w:top w:val="single" w:sz="4" w:space="0" w:color="auto"/>
              <w:left w:val="single" w:sz="4" w:space="0" w:color="auto"/>
              <w:bottom w:val="single" w:sz="4" w:space="0" w:color="auto"/>
              <w:right w:val="single" w:sz="4" w:space="0" w:color="auto"/>
            </w:tcBorders>
            <w:hideMark/>
          </w:tcPr>
          <w:p w14:paraId="055B918A" w14:textId="77777777" w:rsidR="00A26F4F" w:rsidRDefault="00A26F4F" w:rsidP="00DA0CAF">
            <w:pPr>
              <w:spacing w:line="256" w:lineRule="auto"/>
              <w:jc w:val="both"/>
              <w:rPr>
                <w:rFonts w:ascii="Roboto" w:hAnsi="Roboto"/>
                <w:bCs/>
                <w:lang w:val="ro-MD"/>
              </w:rPr>
            </w:pPr>
            <w:r w:rsidRPr="00F47356">
              <w:rPr>
                <w:rFonts w:ascii="Roboto" w:hAnsi="Roboto"/>
                <w:bCs/>
                <w:lang w:val="ro-MD"/>
              </w:rPr>
              <w:t>BANCA NAȚIONALĂ A MOLDOVEI, reprezentată prin dl</w:t>
            </w:r>
            <w:r>
              <w:rPr>
                <w:rFonts w:ascii="Roboto" w:hAnsi="Roboto"/>
                <w:bCs/>
                <w:lang w:val="ro-MD"/>
              </w:rPr>
              <w:t>_______________</w:t>
            </w:r>
            <w:r w:rsidRPr="00F47356">
              <w:rPr>
                <w:rFonts w:ascii="Roboto" w:hAnsi="Roboto"/>
                <w:bCs/>
                <w:lang w:val="ro-MD"/>
              </w:rPr>
              <w:t xml:space="preserve">, </w:t>
            </w:r>
          </w:p>
          <w:p w14:paraId="0EBFA13E" w14:textId="224FE0F8" w:rsidR="0047551A" w:rsidRPr="00A26F4F" w:rsidRDefault="00A26F4F" w:rsidP="00DA0CAF">
            <w:pPr>
              <w:spacing w:line="256" w:lineRule="auto"/>
              <w:jc w:val="both"/>
              <w:rPr>
                <w:rFonts w:ascii="Roboto" w:hAnsi="Roboto"/>
                <w:bCs/>
                <w:lang w:val="ro-MD"/>
              </w:rPr>
            </w:pPr>
            <w:r>
              <w:rPr>
                <w:rFonts w:ascii="Roboto" w:hAnsi="Roboto"/>
                <w:bCs/>
                <w:lang w:val="ro-MD"/>
              </w:rPr>
              <w:t>_______________</w:t>
            </w:r>
            <w:r w:rsidRPr="00F47356">
              <w:rPr>
                <w:rFonts w:ascii="Roboto" w:hAnsi="Roboto"/>
                <w:bCs/>
                <w:lang w:val="ro-MD"/>
              </w:rPr>
              <w:t>, care acţionează în baza Legii cu privire la Banca Naţională a Moldovei nr.548/1995, cu modificările ulterioare, denumită în continuare Beneficiar, pe de altă parte,</w:t>
            </w:r>
          </w:p>
        </w:tc>
      </w:tr>
    </w:tbl>
    <w:p w14:paraId="65ED7FB1" w14:textId="77777777" w:rsidR="0047551A" w:rsidRPr="00684C85" w:rsidRDefault="0047551A" w:rsidP="0047551A">
      <w:pPr>
        <w:jc w:val="both"/>
        <w:rPr>
          <w:rFonts w:ascii="Roboto" w:hAnsi="Roboto"/>
          <w:lang w:val="ro-MD"/>
        </w:rPr>
      </w:pPr>
      <w:r w:rsidRPr="00684C85">
        <w:rPr>
          <w:rFonts w:ascii="Roboto" w:hAnsi="Roboto"/>
          <w:lang w:val="ro-MD"/>
        </w:rPr>
        <w:t xml:space="preserve">ambii (denumiţi în continuare </w:t>
      </w:r>
      <w:r w:rsidRPr="00684C85">
        <w:rPr>
          <w:rFonts w:ascii="Roboto" w:hAnsi="Roboto"/>
          <w:i/>
          <w:lang w:val="ro-MD"/>
        </w:rPr>
        <w:t>Părţi</w:t>
      </w:r>
      <w:r w:rsidRPr="00684C85">
        <w:rPr>
          <w:rFonts w:ascii="Roboto" w:hAnsi="Roboto"/>
          <w:lang w:val="ro-MD"/>
        </w:rPr>
        <w:t>), au încheiat prezentul Contract referitor la următoarele:</w:t>
      </w:r>
    </w:p>
    <w:p w14:paraId="3A080123" w14:textId="0871758E" w:rsidR="00A26F4F" w:rsidRPr="00A26F4F" w:rsidRDefault="00A26F4F" w:rsidP="00A26F4F">
      <w:pPr>
        <w:numPr>
          <w:ilvl w:val="0"/>
          <w:numId w:val="18"/>
        </w:numPr>
        <w:jc w:val="both"/>
        <w:rPr>
          <w:rFonts w:ascii="Roboto" w:hAnsi="Roboto"/>
          <w:noProof w:val="0"/>
        </w:rPr>
      </w:pPr>
      <w:r w:rsidRPr="00A26F4F">
        <w:rPr>
          <w:rFonts w:ascii="Roboto" w:hAnsi="Roboto"/>
          <w:noProof w:val="0"/>
        </w:rPr>
        <w:t xml:space="preserve">Achiziţionarea </w:t>
      </w:r>
      <w:r w:rsidR="005A251E" w:rsidRPr="005A251E">
        <w:rPr>
          <w:rFonts w:ascii="Roboto" w:hAnsi="Roboto"/>
          <w:b/>
          <w:bCs/>
          <w:noProof w:val="0"/>
        </w:rPr>
        <w:t>s</w:t>
      </w:r>
      <w:r w:rsidR="00750FD8" w:rsidRPr="00F47356">
        <w:rPr>
          <w:rFonts w:ascii="Roboto" w:hAnsi="Roboto"/>
          <w:b/>
          <w:bCs/>
          <w:i/>
          <w:iCs/>
          <w:noProof w:val="0"/>
        </w:rPr>
        <w:t>ervicii</w:t>
      </w:r>
      <w:r w:rsidR="005A251E">
        <w:rPr>
          <w:rFonts w:ascii="Roboto" w:hAnsi="Roboto"/>
          <w:b/>
          <w:bCs/>
          <w:i/>
          <w:iCs/>
          <w:noProof w:val="0"/>
        </w:rPr>
        <w:t>lor</w:t>
      </w:r>
      <w:r w:rsidR="00750FD8" w:rsidRPr="00F47356">
        <w:rPr>
          <w:rFonts w:ascii="Roboto" w:hAnsi="Roboto"/>
          <w:b/>
          <w:bCs/>
          <w:i/>
          <w:iCs/>
          <w:noProof w:val="0"/>
        </w:rPr>
        <w:t xml:space="preserve"> de verificare a </w:t>
      </w:r>
      <w:r w:rsidR="005A251E">
        <w:rPr>
          <w:rFonts w:ascii="Roboto" w:hAnsi="Roboto"/>
          <w:b/>
          <w:bCs/>
          <w:i/>
          <w:iCs/>
          <w:noProof w:val="0"/>
        </w:rPr>
        <w:t xml:space="preserve">documentației de </w:t>
      </w:r>
      <w:r w:rsidR="00750FD8" w:rsidRPr="00F47356">
        <w:rPr>
          <w:rFonts w:ascii="Roboto" w:hAnsi="Roboto"/>
          <w:b/>
          <w:bCs/>
          <w:i/>
          <w:iCs/>
          <w:noProof w:val="0"/>
        </w:rPr>
        <w:t>proiect</w:t>
      </w:r>
      <w:r w:rsidRPr="00A26F4F">
        <w:rPr>
          <w:rFonts w:ascii="Roboto" w:hAnsi="Roboto"/>
          <w:i/>
          <w:noProof w:val="0"/>
          <w:lang w:val="ro-MD"/>
        </w:rPr>
        <w:t>,</w:t>
      </w:r>
      <w:r w:rsidRPr="00A26F4F">
        <w:rPr>
          <w:rFonts w:ascii="Roboto" w:hAnsi="Roboto"/>
          <w:b/>
          <w:i/>
          <w:noProof w:val="0"/>
          <w:lang w:val="ro-MD"/>
        </w:rPr>
        <w:t xml:space="preserve"> </w:t>
      </w:r>
      <w:r w:rsidRPr="00A26F4F">
        <w:rPr>
          <w:rFonts w:ascii="Roboto" w:hAnsi="Roboto"/>
          <w:noProof w:val="0"/>
        </w:rPr>
        <w:t>denumite în continuare Servicii, conform procedurii de achiziţii publice de tip valoare mic</w:t>
      </w:r>
      <w:r w:rsidRPr="00A26F4F">
        <w:rPr>
          <w:rFonts w:ascii="Roboto" w:hAnsi="Roboto"/>
          <w:noProof w:val="0"/>
          <w:lang w:val="ro-MD"/>
        </w:rPr>
        <w:t>ă</w:t>
      </w:r>
      <w:r w:rsidRPr="00A26F4F">
        <w:rPr>
          <w:rFonts w:ascii="Roboto" w:hAnsi="Roboto"/>
          <w:noProof w:val="0"/>
        </w:rPr>
        <w:t>, nr. ____ din ________</w:t>
      </w:r>
      <w:r>
        <w:rPr>
          <w:rFonts w:ascii="Roboto" w:hAnsi="Roboto"/>
          <w:noProof w:val="0"/>
        </w:rPr>
        <w:t>2026</w:t>
      </w:r>
      <w:r w:rsidRPr="00A26F4F">
        <w:rPr>
          <w:rFonts w:ascii="Roboto" w:hAnsi="Roboto"/>
          <w:noProof w:val="0"/>
        </w:rPr>
        <w:t>, în baza deciziei grupului de lucru al Beneficiarului din _____</w:t>
      </w:r>
      <w:r>
        <w:rPr>
          <w:rFonts w:ascii="Roboto" w:hAnsi="Roboto"/>
          <w:noProof w:val="0"/>
        </w:rPr>
        <w:t>2026</w:t>
      </w:r>
      <w:r w:rsidRPr="00A26F4F">
        <w:rPr>
          <w:rFonts w:ascii="Roboto" w:hAnsi="Roboto"/>
          <w:noProof w:val="0"/>
        </w:rPr>
        <w:t>.</w:t>
      </w:r>
    </w:p>
    <w:p w14:paraId="6020673E" w14:textId="77777777" w:rsidR="00A26F4F" w:rsidRPr="00A26F4F" w:rsidRDefault="00A26F4F" w:rsidP="00A26F4F">
      <w:pPr>
        <w:numPr>
          <w:ilvl w:val="0"/>
          <w:numId w:val="18"/>
        </w:numPr>
        <w:jc w:val="both"/>
        <w:rPr>
          <w:rFonts w:ascii="Roboto" w:hAnsi="Roboto"/>
          <w:noProof w:val="0"/>
        </w:rPr>
      </w:pPr>
      <w:r w:rsidRPr="00A26F4F">
        <w:rPr>
          <w:rFonts w:ascii="Roboto" w:hAnsi="Roboto"/>
          <w:noProof w:val="0"/>
        </w:rPr>
        <w:t>Următoarele documente vor fi considerate părţi componente ale Contractului:</w:t>
      </w:r>
    </w:p>
    <w:p w14:paraId="562592F5" w14:textId="77777777" w:rsidR="00A26F4F" w:rsidRPr="00A26F4F" w:rsidRDefault="00A26F4F" w:rsidP="00F47356">
      <w:pPr>
        <w:ind w:left="426" w:firstLine="425"/>
        <w:jc w:val="both"/>
        <w:rPr>
          <w:rFonts w:ascii="Roboto" w:hAnsi="Roboto"/>
          <w:noProof w:val="0"/>
        </w:rPr>
      </w:pPr>
      <w:bookmarkStart w:id="4" w:name="_Hlk110587791"/>
      <w:r w:rsidRPr="00A26F4F">
        <w:rPr>
          <w:rFonts w:ascii="Roboto" w:hAnsi="Roboto"/>
          <w:i/>
          <w:iCs/>
          <w:noProof w:val="0"/>
        </w:rPr>
        <w:t>a)</w:t>
      </w:r>
      <w:r w:rsidRPr="00A26F4F">
        <w:rPr>
          <w:rFonts w:ascii="Roboto" w:hAnsi="Roboto"/>
          <w:noProof w:val="0"/>
        </w:rPr>
        <w:t xml:space="preserve"> </w:t>
      </w:r>
      <w:bookmarkStart w:id="5" w:name="_Hlk110587804"/>
      <w:r w:rsidRPr="00A26F4F">
        <w:rPr>
          <w:rFonts w:ascii="Roboto" w:hAnsi="Roboto"/>
          <w:i/>
          <w:iCs/>
          <w:noProof w:val="0"/>
        </w:rPr>
        <w:t xml:space="preserve">Anexa nr.1: </w:t>
      </w:r>
      <w:bookmarkEnd w:id="5"/>
      <w:r w:rsidRPr="00A26F4F">
        <w:rPr>
          <w:rFonts w:ascii="Roboto" w:hAnsi="Roboto"/>
          <w:i/>
          <w:noProof w:val="0"/>
        </w:rPr>
        <w:t>Specificaţia tehnică;</w:t>
      </w:r>
    </w:p>
    <w:p w14:paraId="7A83AE3F" w14:textId="03B77386" w:rsidR="00A26F4F" w:rsidRDefault="00A26F4F" w:rsidP="00F47356">
      <w:pPr>
        <w:ind w:left="426" w:firstLine="425"/>
        <w:jc w:val="both"/>
        <w:rPr>
          <w:rFonts w:ascii="Roboto" w:hAnsi="Roboto"/>
          <w:i/>
          <w:iCs/>
          <w:noProof w:val="0"/>
        </w:rPr>
      </w:pPr>
      <w:r w:rsidRPr="00A26F4F">
        <w:rPr>
          <w:rFonts w:ascii="Roboto" w:hAnsi="Roboto"/>
          <w:i/>
          <w:iCs/>
          <w:noProof w:val="0"/>
        </w:rPr>
        <w:t>b)</w:t>
      </w:r>
      <w:r w:rsidRPr="00A26F4F">
        <w:rPr>
          <w:rFonts w:ascii="Roboto" w:hAnsi="Roboto"/>
          <w:noProof w:val="0"/>
        </w:rPr>
        <w:t xml:space="preserve"> </w:t>
      </w:r>
      <w:r w:rsidRPr="00A26F4F">
        <w:rPr>
          <w:rFonts w:ascii="Roboto" w:hAnsi="Roboto"/>
          <w:i/>
          <w:iCs/>
          <w:noProof w:val="0"/>
        </w:rPr>
        <w:t xml:space="preserve">Anexa nr.2: </w:t>
      </w:r>
      <w:r w:rsidRPr="00A26F4F">
        <w:rPr>
          <w:rFonts w:ascii="Roboto" w:hAnsi="Roboto"/>
          <w:i/>
          <w:noProof w:val="0"/>
        </w:rPr>
        <w:t>Specificaţia de preţ</w:t>
      </w:r>
      <w:bookmarkEnd w:id="4"/>
      <w:r w:rsidR="00B53248">
        <w:rPr>
          <w:rFonts w:ascii="Roboto" w:hAnsi="Roboto"/>
          <w:i/>
          <w:iCs/>
          <w:noProof w:val="0"/>
        </w:rPr>
        <w:t>;</w:t>
      </w:r>
    </w:p>
    <w:p w14:paraId="1179DAD5" w14:textId="3352C9C0" w:rsidR="00A26F4F" w:rsidRPr="00A26F4F" w:rsidRDefault="00A26F4F" w:rsidP="00F47356">
      <w:pPr>
        <w:ind w:left="426" w:firstLine="425"/>
        <w:jc w:val="both"/>
        <w:rPr>
          <w:rFonts w:ascii="Roboto" w:hAnsi="Roboto"/>
          <w:noProof w:val="0"/>
        </w:rPr>
      </w:pPr>
      <w:r>
        <w:rPr>
          <w:rFonts w:ascii="Roboto" w:hAnsi="Roboto"/>
          <w:i/>
          <w:iCs/>
          <w:noProof w:val="0"/>
        </w:rPr>
        <w:t>c)</w:t>
      </w:r>
      <w:r w:rsidR="00B133E2" w:rsidRPr="00B133E2">
        <w:t xml:space="preserve"> </w:t>
      </w:r>
      <w:r w:rsidR="00B133E2" w:rsidRPr="00B133E2">
        <w:rPr>
          <w:rFonts w:ascii="Roboto" w:hAnsi="Roboto"/>
          <w:i/>
          <w:iCs/>
          <w:noProof w:val="0"/>
        </w:rPr>
        <w:t>Anexa nr.3 : Caietul de sarcini</w:t>
      </w:r>
      <w:r w:rsidR="00B53248">
        <w:rPr>
          <w:rFonts w:ascii="Roboto" w:hAnsi="Roboto"/>
          <w:i/>
          <w:iCs/>
          <w:noProof w:val="0"/>
        </w:rPr>
        <w:t>.</w:t>
      </w:r>
    </w:p>
    <w:p w14:paraId="28C0A0A6" w14:textId="77777777" w:rsidR="00A26F4F" w:rsidRPr="00A26F4F" w:rsidRDefault="00A26F4F" w:rsidP="00A26F4F">
      <w:pPr>
        <w:numPr>
          <w:ilvl w:val="0"/>
          <w:numId w:val="18"/>
        </w:numPr>
        <w:jc w:val="both"/>
        <w:rPr>
          <w:rFonts w:ascii="Roboto" w:hAnsi="Roboto"/>
          <w:noProof w:val="0"/>
        </w:rPr>
      </w:pPr>
      <w:r w:rsidRPr="00A26F4F">
        <w:rPr>
          <w:rFonts w:ascii="Roboto" w:hAnsi="Roboto"/>
          <w:noProof w:val="0"/>
        </w:rPr>
        <w:t>În cazul unor discrepanţe sau inconsecvenţe între documentele componente ale Contractului, documentele vor avea ordinea de prioritate enumerată mai sus.</w:t>
      </w:r>
    </w:p>
    <w:p w14:paraId="00DFBA3A" w14:textId="77777777" w:rsidR="00A26F4F" w:rsidRPr="00A26F4F" w:rsidRDefault="00A26F4F" w:rsidP="00A26F4F">
      <w:pPr>
        <w:numPr>
          <w:ilvl w:val="0"/>
          <w:numId w:val="18"/>
        </w:numPr>
        <w:jc w:val="both"/>
        <w:rPr>
          <w:rFonts w:ascii="Roboto" w:hAnsi="Roboto"/>
          <w:noProof w:val="0"/>
        </w:rPr>
      </w:pPr>
      <w:r w:rsidRPr="00A26F4F">
        <w:rPr>
          <w:rFonts w:ascii="Roboto" w:hAnsi="Roboto"/>
          <w:noProof w:val="0"/>
        </w:rPr>
        <w:t>În calitate de contravaloare a plăţilor care urmează a fi efectuate de Beneficiar, Prestatorul se obligă prin prezentul contract să livreze/presteze Bunurile/Serviciile Beneficiarului şi să înlăture defectele lor în conformitate cu prevederile Contractului sub toate aspectele.</w:t>
      </w:r>
    </w:p>
    <w:p w14:paraId="21F80635" w14:textId="77777777" w:rsidR="00A26F4F" w:rsidRPr="00A26F4F" w:rsidRDefault="00A26F4F" w:rsidP="00A26F4F">
      <w:pPr>
        <w:numPr>
          <w:ilvl w:val="0"/>
          <w:numId w:val="18"/>
        </w:numPr>
        <w:jc w:val="both"/>
        <w:rPr>
          <w:rFonts w:ascii="Roboto" w:hAnsi="Roboto"/>
          <w:noProof w:val="0"/>
        </w:rPr>
      </w:pPr>
      <w:r w:rsidRPr="00A26F4F">
        <w:rPr>
          <w:rFonts w:ascii="Roboto" w:hAnsi="Roboto"/>
          <w:noProof w:val="0"/>
        </w:rPr>
        <w:t>Beneficiarul se obligă prin prezentul contract să plătească Prestatorului, în calitate de contravaloare a livrării Bunurilor și prestării Serviciilor, preţul Contractului în termenele şi modalitatea stabilite de Contract.</w:t>
      </w:r>
    </w:p>
    <w:p w14:paraId="66F7DA90" w14:textId="77777777" w:rsidR="0047551A" w:rsidRPr="00684C85" w:rsidRDefault="0047551A" w:rsidP="0047551A">
      <w:pPr>
        <w:pStyle w:val="ListParagraph"/>
        <w:numPr>
          <w:ilvl w:val="0"/>
          <w:numId w:val="0"/>
        </w:numPr>
        <w:jc w:val="left"/>
        <w:rPr>
          <w:rFonts w:ascii="Roboto" w:hAnsi="Roboto"/>
          <w:kern w:val="28"/>
          <w:lang w:val="ro-MD"/>
        </w:rPr>
      </w:pPr>
    </w:p>
    <w:p w14:paraId="3666164E" w14:textId="77777777" w:rsidR="00B133E2" w:rsidRPr="00F47356" w:rsidRDefault="00B133E2" w:rsidP="00B133E2">
      <w:pPr>
        <w:rPr>
          <w:rFonts w:ascii="Roboto" w:hAnsi="Roboto"/>
          <w:b/>
          <w:lang w:val="ro-MD"/>
        </w:rPr>
      </w:pPr>
      <w:r w:rsidRPr="00B133E2">
        <w:rPr>
          <w:rFonts w:ascii="PermianSerifTypeface" w:hAnsi="PermianSerifTypeface"/>
          <w:b/>
          <w:lang w:val="ro-MD"/>
        </w:rPr>
        <w:t xml:space="preserve">1. </w:t>
      </w:r>
      <w:r w:rsidRPr="00F47356">
        <w:rPr>
          <w:rFonts w:ascii="Roboto" w:hAnsi="Roboto"/>
          <w:b/>
          <w:lang w:val="ro-MD"/>
        </w:rPr>
        <w:t>Obiectul contractului</w:t>
      </w:r>
    </w:p>
    <w:p w14:paraId="0572796B" w14:textId="77777777" w:rsidR="00B133E2" w:rsidRPr="00F47356" w:rsidRDefault="00B133E2" w:rsidP="00B133E2">
      <w:pPr>
        <w:jc w:val="both"/>
        <w:rPr>
          <w:rFonts w:ascii="Roboto" w:hAnsi="Roboto"/>
          <w:lang w:val="ro-MD"/>
        </w:rPr>
      </w:pPr>
      <w:r w:rsidRPr="00F47356">
        <w:rPr>
          <w:rFonts w:ascii="Roboto" w:hAnsi="Roboto"/>
          <w:lang w:val="ro-MD"/>
        </w:rPr>
        <w:t xml:space="preserve">1.1. Prestatorul îşi asumă obligaţia de a presta Serviciile conform Specificaţiei, care este parte integrantă a prezentului Contract. </w:t>
      </w:r>
    </w:p>
    <w:p w14:paraId="13A8B180" w14:textId="77777777" w:rsidR="00B133E2" w:rsidRPr="00F47356" w:rsidRDefault="00B133E2" w:rsidP="00B133E2">
      <w:pPr>
        <w:jc w:val="both"/>
        <w:rPr>
          <w:rFonts w:ascii="Roboto" w:hAnsi="Roboto"/>
          <w:lang w:val="ro-MD"/>
        </w:rPr>
      </w:pPr>
      <w:r w:rsidRPr="00F47356">
        <w:rPr>
          <w:rFonts w:ascii="Roboto" w:hAnsi="Roboto"/>
          <w:lang w:val="ro-MD"/>
        </w:rPr>
        <w:lastRenderedPageBreak/>
        <w:t xml:space="preserve">1.2. Beneficiarul se obligă, la rândul său, să achite şi să recepţioneze Serviciile prestate de Prestator. </w:t>
      </w:r>
    </w:p>
    <w:p w14:paraId="49AE34BF" w14:textId="77777777" w:rsidR="00B133E2" w:rsidRPr="00F47356" w:rsidRDefault="00B133E2" w:rsidP="00B133E2">
      <w:pPr>
        <w:jc w:val="both"/>
        <w:rPr>
          <w:rFonts w:ascii="Roboto" w:hAnsi="Roboto"/>
          <w:lang w:val="ro-MD"/>
        </w:rPr>
      </w:pPr>
      <w:r w:rsidRPr="00F47356">
        <w:rPr>
          <w:rFonts w:ascii="Roboto" w:hAnsi="Roboto"/>
          <w:lang w:val="ro-MD"/>
        </w:rPr>
        <w:t>1.3. Serviciile prestate în baza Contractului vor respecta standardele indicate în Specificație.</w:t>
      </w:r>
    </w:p>
    <w:p w14:paraId="3B2A5489" w14:textId="77777777" w:rsidR="00B133E2" w:rsidRPr="00F47356" w:rsidRDefault="00B133E2" w:rsidP="00B133E2">
      <w:pPr>
        <w:jc w:val="both"/>
        <w:rPr>
          <w:rFonts w:ascii="Roboto" w:hAnsi="Roboto"/>
          <w:lang w:val="ro-MD"/>
        </w:rPr>
      </w:pPr>
      <w:r w:rsidRPr="00F47356">
        <w:rPr>
          <w:rFonts w:ascii="Roboto" w:hAnsi="Roboto"/>
          <w:lang w:val="ro-MD"/>
        </w:rPr>
        <w:t>1.4. Termenele de garanţie/valabilitate a Serviciilor sunt indicate în Specificaţie.</w:t>
      </w:r>
    </w:p>
    <w:p w14:paraId="61F9DABE" w14:textId="77777777" w:rsidR="00B133E2" w:rsidRPr="00F47356" w:rsidRDefault="00B133E2" w:rsidP="00B133E2">
      <w:pPr>
        <w:tabs>
          <w:tab w:val="left" w:pos="1134"/>
        </w:tabs>
        <w:jc w:val="both"/>
        <w:rPr>
          <w:rFonts w:ascii="Roboto" w:hAnsi="Roboto"/>
          <w:noProof w:val="0"/>
          <w:kern w:val="28"/>
          <w:lang w:val="ro-MD"/>
        </w:rPr>
      </w:pPr>
    </w:p>
    <w:p w14:paraId="49499619" w14:textId="77777777" w:rsidR="00B133E2" w:rsidRPr="00F47356" w:rsidRDefault="00B133E2" w:rsidP="00B133E2">
      <w:pPr>
        <w:rPr>
          <w:rFonts w:ascii="Roboto" w:hAnsi="Roboto"/>
          <w:b/>
          <w:lang w:val="ro-MD"/>
        </w:rPr>
      </w:pPr>
      <w:r w:rsidRPr="00F47356">
        <w:rPr>
          <w:rFonts w:ascii="Roboto" w:hAnsi="Roboto"/>
          <w:b/>
          <w:lang w:val="ro-MD"/>
        </w:rPr>
        <w:t>2. Termenii şi condiţiile de prestare</w:t>
      </w:r>
    </w:p>
    <w:p w14:paraId="27100637" w14:textId="77777777" w:rsidR="00B133E2" w:rsidRPr="00F47356" w:rsidRDefault="00B133E2" w:rsidP="00B133E2">
      <w:pPr>
        <w:jc w:val="both"/>
        <w:rPr>
          <w:rFonts w:ascii="Roboto" w:hAnsi="Roboto"/>
          <w:lang w:val="ro-MD"/>
        </w:rPr>
      </w:pPr>
      <w:r w:rsidRPr="00F47356">
        <w:rPr>
          <w:rFonts w:ascii="Roboto" w:hAnsi="Roboto"/>
          <w:lang w:val="ro-MD"/>
        </w:rPr>
        <w:t xml:space="preserve">2.1.  Prestarea Serviciilor se efectuează de către Prestator în termenele prevăzute în Specificație. </w:t>
      </w:r>
    </w:p>
    <w:p w14:paraId="2CCB2A3F" w14:textId="77777777" w:rsidR="00B133E2" w:rsidRPr="00F47356" w:rsidRDefault="00B133E2" w:rsidP="00B133E2">
      <w:pPr>
        <w:jc w:val="both"/>
        <w:rPr>
          <w:rFonts w:ascii="Roboto" w:eastAsiaTheme="minorHAnsi" w:hAnsi="Roboto" w:cstheme="minorBidi"/>
          <w:i/>
          <w:noProof w:val="0"/>
          <w:lang w:val="ro-MD"/>
        </w:rPr>
      </w:pPr>
      <w:r w:rsidRPr="00F47356">
        <w:rPr>
          <w:rFonts w:ascii="Roboto" w:hAnsi="Roboto"/>
          <w:lang w:val="ro-MD"/>
        </w:rPr>
        <w:t xml:space="preserve">2.2. Documentația de însoțire a Serviciilor include: </w:t>
      </w:r>
    </w:p>
    <w:p w14:paraId="6C282404" w14:textId="5C5BC088" w:rsidR="00B133E2" w:rsidRPr="00B133E2" w:rsidRDefault="00B133E2" w:rsidP="00D061E5">
      <w:pPr>
        <w:ind w:left="567"/>
        <w:jc w:val="both"/>
        <w:rPr>
          <w:rFonts w:ascii="Roboto" w:eastAsiaTheme="minorHAnsi" w:hAnsi="Roboto" w:cstheme="minorBidi"/>
          <w:i/>
          <w:noProof w:val="0"/>
        </w:rPr>
      </w:pPr>
      <w:r>
        <w:rPr>
          <w:rFonts w:ascii="Roboto" w:eastAsiaTheme="minorHAnsi" w:hAnsi="Roboto" w:cstheme="minorBidi"/>
          <w:i/>
          <w:noProof w:val="0"/>
        </w:rPr>
        <w:t>a)</w:t>
      </w:r>
      <w:r w:rsidR="00B53248">
        <w:rPr>
          <w:rFonts w:ascii="Roboto" w:eastAsiaTheme="minorHAnsi" w:hAnsi="Roboto" w:cstheme="minorBidi"/>
          <w:i/>
          <w:noProof w:val="0"/>
        </w:rPr>
        <w:t xml:space="preserve"> </w:t>
      </w:r>
      <w:r w:rsidRPr="00B133E2">
        <w:rPr>
          <w:rFonts w:ascii="Roboto" w:eastAsiaTheme="minorHAnsi" w:hAnsi="Roboto" w:cstheme="minorBidi"/>
          <w:i/>
          <w:noProof w:val="0"/>
        </w:rPr>
        <w:t>Factura fiscală;</w:t>
      </w:r>
    </w:p>
    <w:p w14:paraId="0306627E" w14:textId="28D421F4" w:rsidR="00750FD8" w:rsidRPr="00B133E2" w:rsidRDefault="00B133E2" w:rsidP="00D061E5">
      <w:pPr>
        <w:ind w:left="567"/>
        <w:jc w:val="both"/>
        <w:rPr>
          <w:rFonts w:ascii="Roboto" w:eastAsiaTheme="minorHAnsi" w:hAnsi="Roboto" w:cstheme="minorBidi"/>
          <w:i/>
          <w:noProof w:val="0"/>
        </w:rPr>
      </w:pPr>
      <w:r w:rsidRPr="00B133E2">
        <w:rPr>
          <w:rFonts w:ascii="Roboto" w:eastAsiaTheme="minorHAnsi" w:hAnsi="Roboto" w:cstheme="minorBidi"/>
          <w:i/>
          <w:noProof w:val="0"/>
        </w:rPr>
        <w:t>b)</w:t>
      </w:r>
      <w:r w:rsidR="00B53248">
        <w:rPr>
          <w:rFonts w:ascii="Roboto" w:eastAsiaTheme="minorHAnsi" w:hAnsi="Roboto" w:cstheme="minorBidi"/>
          <w:i/>
          <w:noProof w:val="0"/>
        </w:rPr>
        <w:t xml:space="preserve"> </w:t>
      </w:r>
      <w:r w:rsidRPr="00B133E2">
        <w:rPr>
          <w:rFonts w:ascii="Roboto" w:eastAsiaTheme="minorHAnsi" w:hAnsi="Roboto" w:cstheme="minorBidi"/>
          <w:i/>
          <w:noProof w:val="0"/>
        </w:rPr>
        <w:t>Actul de prestare a Serviciilor</w:t>
      </w:r>
      <w:r w:rsidR="00581032">
        <w:rPr>
          <w:rFonts w:ascii="Roboto" w:eastAsiaTheme="minorHAnsi" w:hAnsi="Roboto" w:cstheme="minorBidi"/>
          <w:i/>
          <w:noProof w:val="0"/>
        </w:rPr>
        <w:t>.</w:t>
      </w:r>
    </w:p>
    <w:p w14:paraId="476A355A" w14:textId="77777777" w:rsidR="00B133E2" w:rsidRPr="00F47356" w:rsidRDefault="00B133E2" w:rsidP="00B133E2">
      <w:pPr>
        <w:jc w:val="both"/>
        <w:rPr>
          <w:rFonts w:ascii="Roboto" w:hAnsi="Roboto"/>
          <w:noProof w:val="0"/>
          <w:lang w:eastAsia="ro-MD"/>
        </w:rPr>
      </w:pPr>
      <w:r w:rsidRPr="00F47356">
        <w:rPr>
          <w:rFonts w:ascii="Roboto" w:hAnsi="Roboto"/>
          <w:noProof w:val="0"/>
          <w:lang w:eastAsia="ro-MD"/>
        </w:rPr>
        <w:t>2.3. Originalele documentelor prevăzute în pct.2.2. se vor prezenta Beneficiarului cel târziu la momentul prestării Serviciilor la destinația finală. Prestarea Serviciilor se consideră încheiată în momentul în care sunt prezentate documentele de mai sus.</w:t>
      </w:r>
    </w:p>
    <w:p w14:paraId="508DA2D9" w14:textId="77777777" w:rsidR="00B133E2" w:rsidRPr="00F47356" w:rsidRDefault="00B133E2" w:rsidP="00B133E2">
      <w:pPr>
        <w:ind w:firstLine="720"/>
        <w:jc w:val="both"/>
        <w:rPr>
          <w:rFonts w:ascii="Roboto" w:hAnsi="Roboto"/>
          <w:lang w:val="ro-MD"/>
        </w:rPr>
      </w:pPr>
    </w:p>
    <w:p w14:paraId="64AD40E9" w14:textId="77777777" w:rsidR="00B133E2" w:rsidRPr="00F47356" w:rsidRDefault="00B133E2" w:rsidP="00B133E2">
      <w:pPr>
        <w:rPr>
          <w:rFonts w:ascii="Roboto" w:hAnsi="Roboto"/>
          <w:b/>
          <w:lang w:val="ro-MD"/>
        </w:rPr>
      </w:pPr>
      <w:r w:rsidRPr="00F47356">
        <w:rPr>
          <w:rFonts w:ascii="Roboto" w:hAnsi="Roboto"/>
          <w:b/>
          <w:lang w:val="ro-MD"/>
        </w:rPr>
        <w:t>3. Preţul şi condiţiile de plată</w:t>
      </w:r>
    </w:p>
    <w:p w14:paraId="65A021EE" w14:textId="77777777" w:rsidR="00B133E2" w:rsidRPr="00F47356" w:rsidRDefault="00B133E2" w:rsidP="00B133E2">
      <w:pPr>
        <w:jc w:val="both"/>
        <w:rPr>
          <w:rFonts w:ascii="Roboto" w:hAnsi="Roboto"/>
          <w:lang w:val="ro-MD"/>
        </w:rPr>
      </w:pPr>
      <w:r w:rsidRPr="00F47356">
        <w:rPr>
          <w:rFonts w:ascii="Roboto" w:hAnsi="Roboto"/>
          <w:lang w:val="ro-MD"/>
        </w:rPr>
        <w:t>3.1. Preţul Serviciilor prestate conform prezentului Contract este stabilit în lei moldoveneşti.</w:t>
      </w:r>
    </w:p>
    <w:p w14:paraId="4B4287E5" w14:textId="192CD4BF" w:rsidR="00B133E2" w:rsidRPr="00F47356" w:rsidRDefault="00B133E2" w:rsidP="00B133E2">
      <w:pPr>
        <w:jc w:val="both"/>
        <w:rPr>
          <w:rFonts w:ascii="Roboto" w:hAnsi="Roboto"/>
          <w:lang w:val="ro-MD"/>
        </w:rPr>
      </w:pPr>
      <w:r w:rsidRPr="00F47356">
        <w:rPr>
          <w:rFonts w:ascii="Roboto" w:hAnsi="Roboto"/>
          <w:lang w:val="ro-MD"/>
        </w:rPr>
        <w:t>3.2. Suma totală a prezentului Contract, inclusiv TVA, se stabileşte în lei moldoveneşti şi constituie</w:t>
      </w:r>
      <w:r w:rsidRPr="00F47356">
        <w:rPr>
          <w:rFonts w:ascii="Roboto" w:hAnsi="Roboto"/>
          <w:b/>
          <w:noProof w:val="0"/>
          <w:lang w:val="ro-MD"/>
        </w:rPr>
        <w:t xml:space="preserve">  </w:t>
      </w:r>
      <w:r>
        <w:rPr>
          <w:rFonts w:ascii="Roboto" w:hAnsi="Roboto"/>
          <w:b/>
          <w:bCs/>
          <w:noProof w:val="0"/>
          <w:lang w:val="ro-MD" w:eastAsia="ro-MD"/>
        </w:rPr>
        <w:t>______________</w:t>
      </w:r>
      <w:r w:rsidRPr="00F47356">
        <w:rPr>
          <w:rFonts w:ascii="Roboto" w:hAnsi="Roboto"/>
          <w:b/>
          <w:bCs/>
          <w:noProof w:val="0"/>
          <w:lang w:val="ro-MD" w:eastAsia="ro-MD"/>
        </w:rPr>
        <w:t>(</w:t>
      </w:r>
      <w:r>
        <w:rPr>
          <w:rFonts w:ascii="Roboto" w:hAnsi="Roboto"/>
          <w:b/>
          <w:bCs/>
          <w:noProof w:val="0"/>
          <w:lang w:val="ro-MD" w:eastAsia="ro-MD"/>
        </w:rPr>
        <w:t>___________________________</w:t>
      </w:r>
      <w:r w:rsidRPr="00F47356">
        <w:rPr>
          <w:rFonts w:ascii="Roboto" w:hAnsi="Roboto"/>
          <w:b/>
          <w:bCs/>
          <w:noProof w:val="0"/>
          <w:lang w:val="ro-MD" w:eastAsia="ro-MD"/>
        </w:rPr>
        <w:t xml:space="preserve"> lei, 00 bani ).</w:t>
      </w:r>
    </w:p>
    <w:p w14:paraId="52642D43" w14:textId="77777777" w:rsidR="00B133E2" w:rsidRPr="00F47356" w:rsidRDefault="00B133E2" w:rsidP="00B133E2">
      <w:pPr>
        <w:jc w:val="both"/>
        <w:rPr>
          <w:rFonts w:ascii="Roboto" w:hAnsi="Roboto"/>
          <w:lang w:val="ro-MD"/>
        </w:rPr>
      </w:pPr>
      <w:r w:rsidRPr="00F47356">
        <w:rPr>
          <w:rFonts w:ascii="Roboto" w:hAnsi="Roboto"/>
          <w:lang w:val="ro-MD"/>
        </w:rPr>
        <w:t>3.3. Achitarea plăților pentru Serviciile prestate se va efectua în lei moldovenești.</w:t>
      </w:r>
    </w:p>
    <w:p w14:paraId="682951B5" w14:textId="77777777" w:rsidR="00B133E2" w:rsidRPr="00F47356" w:rsidRDefault="00B133E2" w:rsidP="00B133E2">
      <w:pPr>
        <w:jc w:val="both"/>
        <w:rPr>
          <w:rFonts w:ascii="Roboto" w:hAnsi="Roboto"/>
          <w:lang w:val="ro-MD"/>
        </w:rPr>
      </w:pPr>
      <w:r w:rsidRPr="00F47356">
        <w:rPr>
          <w:rFonts w:ascii="Roboto" w:hAnsi="Roboto"/>
          <w:lang w:val="ro-MD"/>
        </w:rPr>
        <w:t>3.4. Metoda şi condiţiile de plată de către Beneficiar vor fi:</w:t>
      </w:r>
    </w:p>
    <w:p w14:paraId="14307BF3" w14:textId="1A1FE87A" w:rsidR="00B133E2" w:rsidRPr="00F47356" w:rsidRDefault="00B133E2" w:rsidP="00B133E2">
      <w:pPr>
        <w:jc w:val="both"/>
        <w:rPr>
          <w:rFonts w:ascii="Roboto" w:hAnsi="Roboto"/>
          <w:i/>
          <w:lang w:val="ro-MD"/>
        </w:rPr>
      </w:pPr>
      <w:r w:rsidRPr="00F47356">
        <w:rPr>
          <w:rFonts w:ascii="Roboto" w:hAnsi="Roboto"/>
          <w:i/>
          <w:iCs/>
          <w:lang w:val="ro-MD"/>
        </w:rPr>
        <w:t xml:space="preserve">      a) Plata pentru Serviciile prestate conform prezentului Contract se va efectua după prestarea Serviciilor în baza Actului de prestare a serviciilor și a facturii fiscale, emise de către Prestator în termen de </w:t>
      </w:r>
      <w:r w:rsidR="00B53248">
        <w:rPr>
          <w:rFonts w:ascii="Roboto" w:hAnsi="Roboto"/>
          <w:i/>
          <w:iCs/>
          <w:lang w:val="ro-MD"/>
        </w:rPr>
        <w:t>1</w:t>
      </w:r>
      <w:r w:rsidR="00B53248" w:rsidRPr="00F47356">
        <w:rPr>
          <w:rFonts w:ascii="Roboto" w:hAnsi="Roboto"/>
          <w:i/>
          <w:iCs/>
          <w:lang w:val="ro-MD"/>
        </w:rPr>
        <w:t xml:space="preserve">0 </w:t>
      </w:r>
      <w:r w:rsidRPr="00F47356">
        <w:rPr>
          <w:rFonts w:ascii="Roboto" w:hAnsi="Roboto"/>
          <w:i/>
          <w:iCs/>
          <w:lang w:val="ro-MD"/>
        </w:rPr>
        <w:t xml:space="preserve">zile </w:t>
      </w:r>
      <w:r w:rsidR="00750FD8">
        <w:rPr>
          <w:rFonts w:ascii="Roboto" w:hAnsi="Roboto"/>
          <w:i/>
          <w:iCs/>
          <w:lang w:val="ro-MD"/>
        </w:rPr>
        <w:t>calendaristice</w:t>
      </w:r>
      <w:r w:rsidRPr="00F47356">
        <w:rPr>
          <w:rFonts w:ascii="Roboto" w:hAnsi="Roboto"/>
          <w:i/>
          <w:iCs/>
          <w:lang w:val="ro-MD"/>
        </w:rPr>
        <w:t xml:space="preserve"> de la data recepționării și acceptării documentelor de către Beneficiar.</w:t>
      </w:r>
    </w:p>
    <w:p w14:paraId="230FE209" w14:textId="77777777" w:rsidR="00B133E2" w:rsidRPr="00F47356" w:rsidRDefault="00B133E2" w:rsidP="00B133E2">
      <w:pPr>
        <w:jc w:val="both"/>
        <w:rPr>
          <w:rFonts w:ascii="Roboto" w:hAnsi="Roboto"/>
          <w:i/>
          <w:lang w:val="ro-MD"/>
        </w:rPr>
      </w:pPr>
      <w:r w:rsidRPr="00F47356">
        <w:rPr>
          <w:rFonts w:ascii="Roboto" w:hAnsi="Roboto"/>
          <w:i/>
          <w:iCs/>
          <w:lang w:val="ro-MD"/>
        </w:rPr>
        <w:t xml:space="preserve">       b) Prestatorul are obligația întocmirii corecte a facturii fiscale, indicând toate elementele de identificare ale acesteia și datele bancare corecte, inclusiv ale Beneficiarului.</w:t>
      </w:r>
    </w:p>
    <w:p w14:paraId="335F350F" w14:textId="77777777" w:rsidR="00B133E2" w:rsidRPr="00F47356" w:rsidRDefault="00B133E2" w:rsidP="00B133E2">
      <w:pPr>
        <w:jc w:val="both"/>
        <w:rPr>
          <w:rFonts w:ascii="Roboto" w:hAnsi="Roboto"/>
          <w:i/>
          <w:lang w:val="ro-MD"/>
        </w:rPr>
      </w:pPr>
      <w:r w:rsidRPr="00F47356">
        <w:rPr>
          <w:rFonts w:ascii="Roboto" w:hAnsi="Roboto"/>
          <w:i/>
          <w:iCs/>
          <w:lang w:val="ro-MD"/>
        </w:rPr>
        <w:t xml:space="preserve">     c) Transmiterea documentelor enumerate la pct. 2.2. cu elemente greşite şi/sau greşeli de calcul, identificate de Beneficiar, urmare recepționării acestora, atrage după sine obligaţia Prestatorului de a le anula şi de a transmite documente noi.</w:t>
      </w:r>
    </w:p>
    <w:p w14:paraId="6683465B" w14:textId="77777777" w:rsidR="00B133E2" w:rsidRPr="00F47356" w:rsidRDefault="00B133E2" w:rsidP="00B53248">
      <w:pPr>
        <w:jc w:val="both"/>
        <w:rPr>
          <w:rFonts w:ascii="Roboto" w:hAnsi="Roboto"/>
          <w:lang w:val="ro-MD"/>
        </w:rPr>
      </w:pPr>
      <w:r w:rsidRPr="00F47356">
        <w:rPr>
          <w:rFonts w:ascii="Roboto" w:hAnsi="Roboto"/>
          <w:lang w:val="ro-MD"/>
        </w:rPr>
        <w:t>3.5. Plăţile se vor efectua prin transfer bancar pe contul de decontare al Prestatorului, indicat în prezentul Contract.</w:t>
      </w:r>
    </w:p>
    <w:p w14:paraId="552EFCF4" w14:textId="77777777" w:rsidR="00B133E2" w:rsidRPr="00F47356" w:rsidRDefault="00B133E2" w:rsidP="00B53248">
      <w:pPr>
        <w:tabs>
          <w:tab w:val="left" w:pos="1134"/>
        </w:tabs>
        <w:jc w:val="both"/>
        <w:rPr>
          <w:rFonts w:ascii="Roboto" w:hAnsi="Roboto"/>
          <w:noProof w:val="0"/>
          <w:kern w:val="28"/>
          <w:lang w:val="ro-MD"/>
        </w:rPr>
      </w:pPr>
    </w:p>
    <w:p w14:paraId="06AB0C10" w14:textId="77777777" w:rsidR="00B133E2" w:rsidRPr="00F47356" w:rsidRDefault="00B133E2" w:rsidP="00B53248">
      <w:pPr>
        <w:rPr>
          <w:rFonts w:ascii="Roboto" w:hAnsi="Roboto"/>
          <w:b/>
          <w:lang w:val="ro-MD"/>
        </w:rPr>
      </w:pPr>
      <w:r w:rsidRPr="00F47356">
        <w:rPr>
          <w:rFonts w:ascii="Roboto" w:hAnsi="Roboto"/>
          <w:b/>
          <w:lang w:val="ro-MD"/>
        </w:rPr>
        <w:t>4. Condiţiile de predare-primire</w:t>
      </w:r>
    </w:p>
    <w:p w14:paraId="6AFA791B" w14:textId="77777777" w:rsidR="00B133E2" w:rsidRPr="00F47356" w:rsidRDefault="00B133E2" w:rsidP="00B53248">
      <w:pPr>
        <w:jc w:val="both"/>
        <w:rPr>
          <w:rFonts w:ascii="Roboto" w:hAnsi="Roboto"/>
          <w:lang w:val="ro-MD"/>
        </w:rPr>
      </w:pPr>
      <w:r w:rsidRPr="00F47356">
        <w:rPr>
          <w:rFonts w:ascii="Roboto" w:hAnsi="Roboto"/>
          <w:lang w:val="ro-MD"/>
        </w:rPr>
        <w:t>4.1. Serviciile se consideră predate de către Prestator şi recepţionate de către Beneficiar dacă:</w:t>
      </w:r>
    </w:p>
    <w:p w14:paraId="260502F6" w14:textId="77777777" w:rsidR="00B133E2" w:rsidRPr="00F47356" w:rsidRDefault="00B133E2" w:rsidP="00D061E5">
      <w:pPr>
        <w:numPr>
          <w:ilvl w:val="0"/>
          <w:numId w:val="5"/>
        </w:numPr>
        <w:suppressAutoHyphens/>
        <w:spacing w:line="259" w:lineRule="auto"/>
        <w:ind w:left="426" w:hanging="284"/>
        <w:jc w:val="both"/>
        <w:rPr>
          <w:rFonts w:ascii="Roboto" w:hAnsi="Roboto"/>
          <w:lang w:val="ro-MD"/>
        </w:rPr>
      </w:pPr>
      <w:r w:rsidRPr="00F47356">
        <w:rPr>
          <w:rFonts w:ascii="Roboto" w:hAnsi="Roboto"/>
          <w:lang w:val="ro-MD"/>
        </w:rPr>
        <w:t xml:space="preserve">cantitatea Serviciilor corespunde informaţiei indicate în Lista Serviciilor şi graficul prestării şi documentele de însoţire conform punctului 2.2. al  prezentului Contract; </w:t>
      </w:r>
    </w:p>
    <w:p w14:paraId="294F5E7A" w14:textId="77777777" w:rsidR="00B133E2" w:rsidRPr="00F47356" w:rsidRDefault="00B133E2" w:rsidP="00D061E5">
      <w:pPr>
        <w:numPr>
          <w:ilvl w:val="0"/>
          <w:numId w:val="5"/>
        </w:numPr>
        <w:suppressAutoHyphens/>
        <w:spacing w:line="259" w:lineRule="auto"/>
        <w:ind w:left="426" w:hanging="284"/>
        <w:jc w:val="both"/>
        <w:rPr>
          <w:rFonts w:ascii="Roboto" w:hAnsi="Roboto"/>
          <w:b/>
          <w:lang w:val="ro-MD"/>
        </w:rPr>
      </w:pPr>
      <w:r w:rsidRPr="00F47356">
        <w:rPr>
          <w:rFonts w:ascii="Roboto" w:hAnsi="Roboto"/>
          <w:lang w:val="ro-MD"/>
        </w:rPr>
        <w:t>calitatea Serviciilor corespunde informaţiei indicate în Specificaţie.</w:t>
      </w:r>
    </w:p>
    <w:p w14:paraId="64E83041" w14:textId="77777777" w:rsidR="00B133E2" w:rsidRPr="00F47356" w:rsidRDefault="00B133E2" w:rsidP="00B53248">
      <w:pPr>
        <w:jc w:val="both"/>
        <w:rPr>
          <w:rFonts w:ascii="Roboto" w:hAnsi="Roboto"/>
          <w:lang w:val="ro-MD"/>
        </w:rPr>
      </w:pPr>
      <w:r w:rsidRPr="00F47356">
        <w:rPr>
          <w:rFonts w:ascii="Roboto" w:hAnsi="Roboto"/>
          <w:lang w:val="ro-MD"/>
        </w:rPr>
        <w:t>4.2. 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475486F2" w14:textId="77777777" w:rsidR="00B133E2" w:rsidRPr="00F47356" w:rsidRDefault="00B133E2" w:rsidP="00B53248">
      <w:pPr>
        <w:ind w:firstLine="720"/>
        <w:jc w:val="center"/>
        <w:rPr>
          <w:rFonts w:ascii="Roboto" w:hAnsi="Roboto"/>
          <w:b/>
          <w:lang w:val="ro-MD"/>
        </w:rPr>
      </w:pPr>
    </w:p>
    <w:p w14:paraId="10C9BBB9" w14:textId="77777777" w:rsidR="00B133E2" w:rsidRPr="00F47356" w:rsidRDefault="00B133E2" w:rsidP="00B53248">
      <w:pPr>
        <w:rPr>
          <w:rFonts w:ascii="Roboto" w:hAnsi="Roboto"/>
          <w:b/>
          <w:lang w:val="ro-MD"/>
        </w:rPr>
      </w:pPr>
      <w:r w:rsidRPr="00F47356">
        <w:rPr>
          <w:rFonts w:ascii="Roboto" w:hAnsi="Roboto"/>
          <w:b/>
          <w:lang w:val="ro-MD"/>
        </w:rPr>
        <w:t>5. Standarde</w:t>
      </w:r>
    </w:p>
    <w:p w14:paraId="26335876" w14:textId="77777777" w:rsidR="00B133E2" w:rsidRPr="00F47356" w:rsidRDefault="00B133E2" w:rsidP="00B53248">
      <w:pPr>
        <w:jc w:val="both"/>
        <w:rPr>
          <w:rFonts w:ascii="Roboto" w:hAnsi="Roboto"/>
          <w:lang w:val="ro-MD"/>
        </w:rPr>
      </w:pPr>
      <w:r w:rsidRPr="00F47356">
        <w:rPr>
          <w:rFonts w:ascii="Roboto" w:hAnsi="Roboto"/>
          <w:lang w:val="ro-MD"/>
        </w:rPr>
        <w:lastRenderedPageBreak/>
        <w:t>5.1. Serviciile prestate în baza contractului vor respecta standardele prezentate de către Beneficiar în cerințele caietului de sarcini.</w:t>
      </w:r>
    </w:p>
    <w:p w14:paraId="1AD57FCF" w14:textId="77777777" w:rsidR="00B133E2" w:rsidRPr="00F47356" w:rsidRDefault="00B133E2" w:rsidP="00B53248">
      <w:pPr>
        <w:jc w:val="both"/>
        <w:rPr>
          <w:rFonts w:ascii="Roboto" w:hAnsi="Roboto"/>
          <w:lang w:val="ro-MD"/>
        </w:rPr>
      </w:pPr>
      <w:r w:rsidRPr="00F47356">
        <w:rPr>
          <w:rFonts w:ascii="Roboto" w:hAnsi="Roboto"/>
          <w:lang w:val="ro-MD"/>
        </w:rPr>
        <w:t>5.2. Când nu este menţionat nici un standard sau reglementare aplicabilă, se vor respecta standardele sau alte reglementări autorizate în Republica Moldova.</w:t>
      </w:r>
    </w:p>
    <w:p w14:paraId="0B94F2FB" w14:textId="77777777" w:rsidR="00B133E2" w:rsidRPr="00F47356" w:rsidRDefault="00B133E2" w:rsidP="00B53248">
      <w:pPr>
        <w:ind w:firstLine="720"/>
        <w:jc w:val="both"/>
        <w:rPr>
          <w:rFonts w:ascii="Roboto" w:hAnsi="Roboto"/>
          <w:lang w:val="ro-MD"/>
        </w:rPr>
      </w:pPr>
    </w:p>
    <w:p w14:paraId="6C3A454C" w14:textId="77777777" w:rsidR="00B133E2" w:rsidRPr="00F47356" w:rsidRDefault="00B133E2" w:rsidP="00B53248">
      <w:pPr>
        <w:rPr>
          <w:rFonts w:ascii="Roboto" w:hAnsi="Roboto"/>
          <w:b/>
          <w:lang w:val="ro-MD"/>
        </w:rPr>
      </w:pPr>
      <w:r w:rsidRPr="00F47356">
        <w:rPr>
          <w:rFonts w:ascii="Roboto" w:hAnsi="Roboto"/>
          <w:b/>
          <w:lang w:val="ro-MD"/>
        </w:rPr>
        <w:t>6. Obligaţiile părţilor</w:t>
      </w:r>
    </w:p>
    <w:p w14:paraId="128164B5" w14:textId="77777777" w:rsidR="00B133E2" w:rsidRPr="00F47356" w:rsidRDefault="00B133E2" w:rsidP="00B53248">
      <w:pPr>
        <w:jc w:val="both"/>
        <w:rPr>
          <w:rFonts w:ascii="Roboto" w:hAnsi="Roboto"/>
          <w:lang w:val="ro-MD"/>
        </w:rPr>
      </w:pPr>
      <w:r w:rsidRPr="00F47356">
        <w:rPr>
          <w:rFonts w:ascii="Roboto" w:hAnsi="Roboto"/>
          <w:lang w:val="ro-MD"/>
        </w:rPr>
        <w:t>6.1. În baza prezentului Contract, Prestatorul se obligă:</w:t>
      </w:r>
    </w:p>
    <w:p w14:paraId="09011D0B" w14:textId="77777777" w:rsidR="00B133E2" w:rsidRPr="00F47356" w:rsidRDefault="00B133E2" w:rsidP="00D061E5">
      <w:pPr>
        <w:numPr>
          <w:ilvl w:val="0"/>
          <w:numId w:val="6"/>
        </w:numPr>
        <w:tabs>
          <w:tab w:val="clear" w:pos="643"/>
          <w:tab w:val="num" w:pos="502"/>
          <w:tab w:val="num" w:pos="1212"/>
        </w:tabs>
        <w:suppressAutoHyphens/>
        <w:ind w:left="426" w:hanging="284"/>
        <w:jc w:val="both"/>
        <w:rPr>
          <w:rFonts w:ascii="Roboto" w:hAnsi="Roboto"/>
          <w:lang w:val="ro-MD"/>
        </w:rPr>
      </w:pPr>
      <w:r w:rsidRPr="00F47356">
        <w:rPr>
          <w:rFonts w:ascii="Roboto" w:hAnsi="Roboto"/>
          <w:lang w:val="ro-MD"/>
        </w:rPr>
        <w:t>să presteze Serviciile conform condiţiilor prevăzute de prezentul Contract;</w:t>
      </w:r>
    </w:p>
    <w:p w14:paraId="0AC3E5B3" w14:textId="77777777" w:rsidR="00B133E2" w:rsidRPr="00F47356" w:rsidRDefault="00B133E2" w:rsidP="00D061E5">
      <w:pPr>
        <w:numPr>
          <w:ilvl w:val="0"/>
          <w:numId w:val="6"/>
        </w:numPr>
        <w:tabs>
          <w:tab w:val="clear" w:pos="643"/>
          <w:tab w:val="num" w:pos="502"/>
          <w:tab w:val="num" w:pos="709"/>
          <w:tab w:val="num" w:pos="1212"/>
        </w:tabs>
        <w:suppressAutoHyphens/>
        <w:ind w:left="426" w:hanging="284"/>
        <w:jc w:val="both"/>
        <w:rPr>
          <w:rFonts w:ascii="Roboto" w:hAnsi="Roboto"/>
          <w:lang w:val="ro-MD"/>
        </w:rPr>
      </w:pPr>
      <w:r w:rsidRPr="00F47356">
        <w:rPr>
          <w:rFonts w:ascii="Roboto" w:hAnsi="Roboto"/>
          <w:lang w:val="ro-MD"/>
        </w:rPr>
        <w:t>să notifice Beneficiarul, după semnarea prezentului Contract, în decurs de 5 zile calendaristice, prin notificare scrisă sau e-mail, despre începerea executării Serviciilor;</w:t>
      </w:r>
    </w:p>
    <w:p w14:paraId="184FA812" w14:textId="77777777" w:rsidR="00B133E2" w:rsidRPr="00F47356" w:rsidRDefault="00B133E2" w:rsidP="00D061E5">
      <w:pPr>
        <w:numPr>
          <w:ilvl w:val="0"/>
          <w:numId w:val="6"/>
        </w:numPr>
        <w:tabs>
          <w:tab w:val="clear" w:pos="643"/>
          <w:tab w:val="num" w:pos="502"/>
          <w:tab w:val="num" w:pos="709"/>
          <w:tab w:val="num" w:pos="1212"/>
        </w:tabs>
        <w:ind w:left="426" w:hanging="284"/>
        <w:jc w:val="both"/>
        <w:rPr>
          <w:rFonts w:ascii="Roboto" w:hAnsi="Roboto"/>
          <w:noProof w:val="0"/>
          <w:lang w:val="ro-MD"/>
        </w:rPr>
      </w:pPr>
      <w:r w:rsidRPr="00F47356">
        <w:rPr>
          <w:rFonts w:ascii="Roboto" w:hAnsi="Roboto"/>
          <w:noProof w:val="0"/>
          <w:lang w:val="ro-MD"/>
        </w:rPr>
        <w:t>să asigure condiţiile corespunzătoare pentru recepţionarea Serviciilor de către Beneficiar, în termenele stabilite, în corespundere cu cerinţele prezentului Contract;</w:t>
      </w:r>
    </w:p>
    <w:p w14:paraId="42EF7C2D" w14:textId="77777777" w:rsidR="00B133E2" w:rsidRPr="00F47356" w:rsidRDefault="00B133E2" w:rsidP="00D061E5">
      <w:pPr>
        <w:numPr>
          <w:ilvl w:val="0"/>
          <w:numId w:val="6"/>
        </w:numPr>
        <w:tabs>
          <w:tab w:val="clear" w:pos="643"/>
          <w:tab w:val="num" w:pos="502"/>
          <w:tab w:val="num" w:pos="709"/>
          <w:tab w:val="num" w:pos="1212"/>
        </w:tabs>
        <w:ind w:left="426" w:hanging="284"/>
        <w:jc w:val="both"/>
        <w:rPr>
          <w:rFonts w:ascii="Roboto" w:hAnsi="Roboto"/>
          <w:noProof w:val="0"/>
          <w:lang w:val="ro-MD"/>
        </w:rPr>
      </w:pPr>
      <w:r w:rsidRPr="00F47356">
        <w:rPr>
          <w:rFonts w:ascii="Roboto" w:hAnsi="Roboto"/>
          <w:noProof w:val="0"/>
          <w:lang w:val="ro-MD" w:eastAsia="ro-MD"/>
        </w:rPr>
        <w:t>să asigure integritatea şi calitatea Serviciilor pe toată perioada de până la recepţionarea lor de către Beneficiar.</w:t>
      </w:r>
    </w:p>
    <w:p w14:paraId="787BA8AE" w14:textId="77777777" w:rsidR="00B133E2" w:rsidRPr="00F47356" w:rsidRDefault="00B133E2" w:rsidP="00B53248">
      <w:pPr>
        <w:jc w:val="both"/>
        <w:rPr>
          <w:rFonts w:ascii="Roboto" w:hAnsi="Roboto"/>
          <w:lang w:val="ro-MD"/>
        </w:rPr>
      </w:pPr>
      <w:r w:rsidRPr="00F47356">
        <w:rPr>
          <w:rFonts w:ascii="Roboto" w:hAnsi="Roboto"/>
          <w:lang w:val="ro-MD"/>
        </w:rPr>
        <w:t>6.2.  În baza prezentului Contract, Beneficiarul se obligă:</w:t>
      </w:r>
    </w:p>
    <w:p w14:paraId="3B030F5A" w14:textId="77777777" w:rsidR="00B133E2" w:rsidRPr="00F47356" w:rsidRDefault="00B133E2" w:rsidP="00D061E5">
      <w:pPr>
        <w:numPr>
          <w:ilvl w:val="0"/>
          <w:numId w:val="7"/>
        </w:numPr>
        <w:tabs>
          <w:tab w:val="clear" w:pos="1065"/>
        </w:tabs>
        <w:suppressAutoHyphens/>
        <w:ind w:left="426" w:hanging="284"/>
        <w:jc w:val="both"/>
        <w:rPr>
          <w:rFonts w:ascii="Roboto" w:hAnsi="Roboto"/>
          <w:lang w:val="ro-MD"/>
        </w:rPr>
      </w:pPr>
      <w:r w:rsidRPr="00F47356">
        <w:rPr>
          <w:rFonts w:ascii="Roboto" w:hAnsi="Roboto"/>
          <w:lang w:val="ro-MD"/>
        </w:rPr>
        <w:t>să întreprindă toate măsurile necesare pentru asigurarea recepţionării în termenul stabilit a serviciilor prestate în corespundere cu cerinţele prezentului Contract;</w:t>
      </w:r>
    </w:p>
    <w:p w14:paraId="7F70B826" w14:textId="77777777" w:rsidR="00B133E2" w:rsidRPr="00F47356" w:rsidRDefault="00B133E2" w:rsidP="00D061E5">
      <w:pPr>
        <w:numPr>
          <w:ilvl w:val="0"/>
          <w:numId w:val="7"/>
        </w:numPr>
        <w:tabs>
          <w:tab w:val="clear" w:pos="1065"/>
          <w:tab w:val="num" w:pos="709"/>
        </w:tabs>
        <w:suppressAutoHyphens/>
        <w:ind w:left="426" w:hanging="284"/>
        <w:jc w:val="both"/>
        <w:rPr>
          <w:rFonts w:ascii="Roboto" w:hAnsi="Roboto"/>
          <w:lang w:val="ro-MD"/>
        </w:rPr>
      </w:pPr>
      <w:r w:rsidRPr="00F47356">
        <w:rPr>
          <w:rFonts w:ascii="Roboto" w:hAnsi="Roboto"/>
          <w:lang w:val="ro-MD"/>
        </w:rPr>
        <w:t>să asigure achitarea Serviciilor prestate, respectând modalităţile şi termenele indicate în prezentul Contract.</w:t>
      </w:r>
    </w:p>
    <w:p w14:paraId="22557C72" w14:textId="77777777" w:rsidR="00B133E2" w:rsidRPr="00F47356" w:rsidRDefault="00B133E2" w:rsidP="00B53248">
      <w:pPr>
        <w:ind w:firstLine="720"/>
        <w:jc w:val="center"/>
        <w:rPr>
          <w:rFonts w:ascii="Roboto" w:hAnsi="Roboto"/>
          <w:b/>
          <w:lang w:val="ro-MD"/>
        </w:rPr>
      </w:pPr>
    </w:p>
    <w:p w14:paraId="4493F7F5" w14:textId="77777777" w:rsidR="00B133E2" w:rsidRPr="00F47356" w:rsidRDefault="00B133E2" w:rsidP="00B53248">
      <w:pPr>
        <w:rPr>
          <w:rFonts w:ascii="Roboto" w:hAnsi="Roboto"/>
          <w:b/>
          <w:lang w:val="ro-MD"/>
        </w:rPr>
      </w:pPr>
      <w:r w:rsidRPr="00F47356">
        <w:rPr>
          <w:rFonts w:ascii="Roboto" w:hAnsi="Roboto"/>
          <w:b/>
          <w:lang w:val="ro-MD"/>
        </w:rPr>
        <w:t>7. Circumstanţe care justifică neexecutarea contractului</w:t>
      </w:r>
    </w:p>
    <w:p w14:paraId="7B9C43F9" w14:textId="77777777" w:rsidR="00B133E2" w:rsidRPr="00F47356" w:rsidRDefault="00B133E2" w:rsidP="00B53248">
      <w:pPr>
        <w:jc w:val="both"/>
        <w:rPr>
          <w:rFonts w:ascii="Roboto" w:hAnsi="Roboto"/>
          <w:noProof w:val="0"/>
          <w:lang w:val="ro-MD" w:eastAsia="ro-MD"/>
        </w:rPr>
      </w:pPr>
      <w:r w:rsidRPr="00F47356">
        <w:rPr>
          <w:rFonts w:ascii="Roboto" w:hAnsi="Roboto"/>
          <w:noProof w:val="0"/>
          <w:lang w:val="ro-MD"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34E89CB9" w14:textId="77777777" w:rsidR="00B133E2" w:rsidRPr="00F47356" w:rsidRDefault="00B133E2" w:rsidP="00B53248">
      <w:pPr>
        <w:jc w:val="both"/>
        <w:rPr>
          <w:rFonts w:ascii="Roboto" w:hAnsi="Roboto"/>
          <w:noProof w:val="0"/>
          <w:lang w:val="ro-MD" w:eastAsia="ro-MD"/>
        </w:rPr>
      </w:pPr>
      <w:r w:rsidRPr="00F47356">
        <w:rPr>
          <w:rFonts w:ascii="Roboto" w:hAnsi="Roboto"/>
          <w:noProof w:val="0"/>
          <w:lang w:val="ro-MD" w:eastAsia="ro-MD"/>
        </w:rPr>
        <w:t>7.2. Partea care invocă clauza circumstanţelor care justifică neexecutarea contractului este obligată să informeze imediat (dar nu mai tîrziu de 10 zile) cealaltă Parte despre survenirea circumstanţelor care justifică neexecutarea contractului.</w:t>
      </w:r>
    </w:p>
    <w:p w14:paraId="5AD12306" w14:textId="77777777" w:rsidR="00B133E2" w:rsidRPr="00F47356" w:rsidRDefault="00B133E2" w:rsidP="00B53248">
      <w:pPr>
        <w:jc w:val="both"/>
        <w:rPr>
          <w:rFonts w:ascii="Roboto" w:hAnsi="Roboto"/>
          <w:noProof w:val="0"/>
          <w:lang w:val="ro-MD" w:eastAsia="ro-MD"/>
        </w:rPr>
      </w:pPr>
      <w:r w:rsidRPr="00F47356">
        <w:rPr>
          <w:rFonts w:ascii="Roboto" w:hAnsi="Roboto"/>
          <w:noProof w:val="0"/>
          <w:lang w:val="ro-MD"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1ABB310" w14:textId="34801616" w:rsidR="00B53248" w:rsidRDefault="00B133E2" w:rsidP="00D061E5">
      <w:pPr>
        <w:jc w:val="both"/>
        <w:rPr>
          <w:rFonts w:ascii="Roboto" w:hAnsi="Roboto"/>
          <w:lang w:val="ro-MD"/>
        </w:rPr>
      </w:pPr>
      <w:r w:rsidRPr="00F47356">
        <w:rPr>
          <w:rFonts w:ascii="Roboto" w:hAnsi="Roboto"/>
          <w:noProof w:val="0"/>
          <w:lang w:val="ro-MD"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5398622D" w14:textId="77777777" w:rsidR="00750FD8" w:rsidRPr="00F47356" w:rsidRDefault="00750FD8" w:rsidP="00D061E5">
      <w:pPr>
        <w:jc w:val="both"/>
        <w:rPr>
          <w:rFonts w:ascii="Roboto" w:hAnsi="Roboto"/>
          <w:lang w:val="ro-MD"/>
        </w:rPr>
      </w:pPr>
    </w:p>
    <w:p w14:paraId="4AEBAB00" w14:textId="77777777" w:rsidR="00B133E2" w:rsidRPr="00F47356" w:rsidRDefault="00B133E2" w:rsidP="00B53248">
      <w:pPr>
        <w:tabs>
          <w:tab w:val="left" w:pos="1134"/>
        </w:tabs>
        <w:rPr>
          <w:rFonts w:ascii="Roboto" w:hAnsi="Roboto"/>
          <w:noProof w:val="0"/>
          <w:lang w:val="ro-MD"/>
        </w:rPr>
      </w:pPr>
      <w:r w:rsidRPr="00F47356">
        <w:rPr>
          <w:rFonts w:ascii="Roboto" w:hAnsi="Roboto"/>
          <w:b/>
          <w:noProof w:val="0"/>
          <w:lang w:val="ro-MD"/>
        </w:rPr>
        <w:t>8. Rezoluţiunea</w:t>
      </w:r>
    </w:p>
    <w:p w14:paraId="4E0BF77D" w14:textId="77777777" w:rsidR="00B133E2" w:rsidRPr="00F47356" w:rsidRDefault="00B133E2" w:rsidP="00B53248">
      <w:pPr>
        <w:jc w:val="both"/>
        <w:rPr>
          <w:rFonts w:ascii="Roboto" w:hAnsi="Roboto"/>
          <w:lang w:val="ro-MD"/>
        </w:rPr>
      </w:pPr>
      <w:r w:rsidRPr="00F47356">
        <w:rPr>
          <w:rFonts w:ascii="Roboto" w:hAnsi="Roboto"/>
          <w:lang w:val="ro-MD"/>
        </w:rPr>
        <w:t>8.1.Rezoluțiunea Contractului se poate realiza cu acordul comun al Părţilor.</w:t>
      </w:r>
    </w:p>
    <w:p w14:paraId="3C22641B" w14:textId="30DC0BA1" w:rsidR="00B133E2" w:rsidRPr="00F47356" w:rsidRDefault="00B133E2" w:rsidP="00B53248">
      <w:pPr>
        <w:jc w:val="both"/>
        <w:rPr>
          <w:rFonts w:ascii="Roboto" w:hAnsi="Roboto"/>
          <w:lang w:val="ro-MD"/>
        </w:rPr>
      </w:pPr>
      <w:r w:rsidRPr="00F47356">
        <w:rPr>
          <w:rFonts w:ascii="Roboto" w:hAnsi="Roboto"/>
          <w:lang w:val="ro-MD"/>
        </w:rPr>
        <w:t xml:space="preserve">8.2. Contractul poate fi rezolvit în mod unilateral </w:t>
      </w:r>
      <w:r w:rsidRPr="00F47356">
        <w:rPr>
          <w:rFonts w:ascii="Roboto" w:eastAsiaTheme="minorHAnsi" w:hAnsi="Roboto" w:cstheme="minorBidi"/>
          <w:noProof w:val="0"/>
          <w:lang w:val="ro-MD"/>
        </w:rPr>
        <w:t xml:space="preserve"> </w:t>
      </w:r>
      <w:r w:rsidRPr="00F47356">
        <w:rPr>
          <w:rFonts w:ascii="Roboto" w:hAnsi="Roboto"/>
          <w:lang w:val="ro-MD"/>
        </w:rPr>
        <w:t>în caz de:</w:t>
      </w:r>
    </w:p>
    <w:p w14:paraId="28A86C27" w14:textId="77777777" w:rsidR="00B133E2" w:rsidRPr="00F47356" w:rsidRDefault="00B133E2" w:rsidP="00D061E5">
      <w:pPr>
        <w:numPr>
          <w:ilvl w:val="0"/>
          <w:numId w:val="8"/>
        </w:numPr>
        <w:tabs>
          <w:tab w:val="clear" w:pos="1854"/>
          <w:tab w:val="num" w:pos="483"/>
        </w:tabs>
        <w:suppressAutoHyphens/>
        <w:spacing w:line="259" w:lineRule="auto"/>
        <w:ind w:left="0" w:firstLine="426"/>
        <w:jc w:val="both"/>
        <w:rPr>
          <w:rFonts w:ascii="Roboto" w:hAnsi="Roboto"/>
          <w:lang w:val="ro-MD"/>
        </w:rPr>
      </w:pPr>
      <w:r w:rsidRPr="00F47356">
        <w:rPr>
          <w:rFonts w:ascii="Roboto" w:hAnsi="Roboto"/>
          <w:noProof w:val="0"/>
          <w:lang w:eastAsia="ro-MD"/>
        </w:rPr>
        <w:t xml:space="preserve">Beneficiar în caz de </w:t>
      </w:r>
      <w:r w:rsidRPr="00F47356">
        <w:rPr>
          <w:rFonts w:ascii="Roboto" w:hAnsi="Roboto"/>
          <w:lang w:val="ro-MD"/>
        </w:rPr>
        <w:t xml:space="preserve">refuz al Prestatorului de a presta Serviciile prevăzute în prezentul Contract;         </w:t>
      </w:r>
    </w:p>
    <w:p w14:paraId="6049D295" w14:textId="77777777" w:rsidR="00B133E2" w:rsidRPr="00F47356" w:rsidRDefault="00B133E2" w:rsidP="00D061E5">
      <w:pPr>
        <w:numPr>
          <w:ilvl w:val="0"/>
          <w:numId w:val="8"/>
        </w:numPr>
        <w:tabs>
          <w:tab w:val="clear" w:pos="1854"/>
          <w:tab w:val="num" w:pos="483"/>
        </w:tabs>
        <w:suppressAutoHyphens/>
        <w:spacing w:line="259" w:lineRule="auto"/>
        <w:ind w:left="0" w:firstLine="426"/>
        <w:jc w:val="both"/>
        <w:rPr>
          <w:rFonts w:ascii="Roboto" w:hAnsi="Roboto"/>
          <w:lang w:val="ro-MD"/>
        </w:rPr>
      </w:pPr>
      <w:r w:rsidRPr="00F47356">
        <w:rPr>
          <w:rFonts w:ascii="Roboto" w:hAnsi="Roboto"/>
          <w:noProof w:val="0"/>
          <w:lang w:eastAsia="ro-MD"/>
        </w:rPr>
        <w:t xml:space="preserve">Beneficiar în caz de </w:t>
      </w:r>
      <w:r w:rsidRPr="00F47356">
        <w:rPr>
          <w:rFonts w:ascii="Roboto" w:hAnsi="Roboto"/>
          <w:lang w:val="ro-MD"/>
        </w:rPr>
        <w:t>nerespectare de către prestator a termenelor de executare stabilite;</w:t>
      </w:r>
    </w:p>
    <w:p w14:paraId="0B2083BC" w14:textId="77777777" w:rsidR="00B133E2" w:rsidRPr="00F47356" w:rsidRDefault="00B133E2" w:rsidP="00D061E5">
      <w:pPr>
        <w:numPr>
          <w:ilvl w:val="0"/>
          <w:numId w:val="8"/>
        </w:numPr>
        <w:tabs>
          <w:tab w:val="clear" w:pos="1854"/>
          <w:tab w:val="num" w:pos="483"/>
        </w:tabs>
        <w:suppressAutoHyphens/>
        <w:spacing w:line="259" w:lineRule="auto"/>
        <w:ind w:left="0" w:firstLine="426"/>
        <w:jc w:val="both"/>
        <w:rPr>
          <w:rFonts w:ascii="Roboto" w:hAnsi="Roboto"/>
          <w:lang w:val="ro-MD"/>
        </w:rPr>
      </w:pPr>
      <w:r w:rsidRPr="00F47356">
        <w:rPr>
          <w:rFonts w:ascii="Roboto" w:hAnsi="Roboto"/>
          <w:noProof w:val="0"/>
          <w:lang w:eastAsia="ro-MD"/>
        </w:rPr>
        <w:lastRenderedPageBreak/>
        <w:t xml:space="preserve">Prestator în caz de </w:t>
      </w:r>
      <w:r w:rsidRPr="00F47356">
        <w:rPr>
          <w:rFonts w:ascii="Roboto" w:hAnsi="Roboto"/>
          <w:lang w:val="ro-MD"/>
        </w:rPr>
        <w:t>nerespectare de către Beneficiar a termenelor de plată a Serviciilor;</w:t>
      </w:r>
    </w:p>
    <w:p w14:paraId="796A8275" w14:textId="77777777" w:rsidR="00B133E2" w:rsidRPr="00F47356" w:rsidRDefault="00B133E2" w:rsidP="00D061E5">
      <w:pPr>
        <w:numPr>
          <w:ilvl w:val="0"/>
          <w:numId w:val="8"/>
        </w:numPr>
        <w:tabs>
          <w:tab w:val="clear" w:pos="1854"/>
          <w:tab w:val="num" w:pos="483"/>
        </w:tabs>
        <w:suppressAutoHyphens/>
        <w:spacing w:line="259" w:lineRule="auto"/>
        <w:ind w:left="0" w:firstLine="426"/>
        <w:jc w:val="both"/>
        <w:rPr>
          <w:rFonts w:ascii="Roboto" w:hAnsi="Roboto"/>
          <w:lang w:val="ro-MD"/>
        </w:rPr>
      </w:pPr>
      <w:r w:rsidRPr="00F47356">
        <w:rPr>
          <w:rFonts w:ascii="Roboto" w:hAnsi="Roboto"/>
          <w:noProof w:val="0"/>
          <w:lang w:eastAsia="ro-MD"/>
        </w:rPr>
        <w:t xml:space="preserve">Prestator sau Beneficiar în caz de </w:t>
      </w:r>
      <w:r w:rsidRPr="00F47356">
        <w:rPr>
          <w:rFonts w:ascii="Roboto" w:hAnsi="Roboto"/>
          <w:lang w:val="ro-MD"/>
        </w:rPr>
        <w:t>nesatisfacere de către una dintre Părţi a pretenţiilor înaintate conform prezentului Contract.</w:t>
      </w:r>
    </w:p>
    <w:p w14:paraId="061BC76E" w14:textId="77777777" w:rsidR="00B133E2" w:rsidRPr="00F47356" w:rsidRDefault="00B133E2" w:rsidP="00B53248">
      <w:pPr>
        <w:suppressAutoHyphens/>
        <w:jc w:val="both"/>
        <w:rPr>
          <w:rFonts w:ascii="Roboto" w:hAnsi="Roboto"/>
          <w:lang w:val="ro-MD"/>
        </w:rPr>
      </w:pPr>
      <w:r w:rsidRPr="00F47356">
        <w:rPr>
          <w:rFonts w:ascii="Roboto" w:hAnsi="Roboto"/>
          <w:noProof w:val="0"/>
          <w:lang w:eastAsia="ro-MD"/>
        </w:rPr>
        <w:t>8.3. Beneficiarul are dreptul de a rezolvi unilateral contractul în perioada de valabilitate a acestuia în una dintre următoarele situații:</w:t>
      </w:r>
    </w:p>
    <w:p w14:paraId="72BE836D" w14:textId="77777777" w:rsidR="00B133E2" w:rsidRPr="00F47356" w:rsidRDefault="00B133E2" w:rsidP="00D061E5">
      <w:pPr>
        <w:numPr>
          <w:ilvl w:val="0"/>
          <w:numId w:val="20"/>
        </w:numPr>
        <w:suppressAutoHyphens/>
        <w:spacing w:line="259" w:lineRule="auto"/>
        <w:ind w:left="0" w:firstLine="426"/>
        <w:jc w:val="both"/>
        <w:rPr>
          <w:rFonts w:ascii="Roboto" w:hAnsi="Roboto"/>
          <w:lang w:val="ro-MD"/>
        </w:rPr>
      </w:pPr>
      <w:r w:rsidRPr="00F47356">
        <w:rPr>
          <w:rFonts w:ascii="Roboto" w:hAnsi="Roboto"/>
          <w:lang w:val="ro-MD"/>
        </w:rPr>
        <w:t>contractantul se afla, la momentul atribuirii lui, în una dintre situaţiile care ar fi determinat excluderea sa din procedura de atribuire potrivit art. 19 al Legii nr.131/2015 privind achizițiile publice;</w:t>
      </w:r>
    </w:p>
    <w:p w14:paraId="11C4DCD8" w14:textId="77777777" w:rsidR="00B133E2" w:rsidRPr="00F47356" w:rsidRDefault="00B133E2" w:rsidP="00D061E5">
      <w:pPr>
        <w:numPr>
          <w:ilvl w:val="0"/>
          <w:numId w:val="20"/>
        </w:numPr>
        <w:tabs>
          <w:tab w:val="left" w:pos="0"/>
        </w:tabs>
        <w:spacing w:line="259" w:lineRule="auto"/>
        <w:ind w:left="0" w:firstLine="426"/>
        <w:jc w:val="both"/>
        <w:rPr>
          <w:rFonts w:ascii="Roboto" w:hAnsi="Roboto"/>
          <w:noProof w:val="0"/>
          <w:lang w:val="ro-MD" w:eastAsia="ru-RU"/>
        </w:rPr>
      </w:pPr>
      <w:r w:rsidRPr="00F47356">
        <w:rPr>
          <w:rFonts w:ascii="Roboto" w:hAnsi="Roboto"/>
          <w:noProof w:val="0"/>
          <w:lang w:val="ro-MD" w:eastAsia="ru-RU"/>
        </w:rPr>
        <w:t>contractul a făcut obiectul unei modificări substanțiale care necesita o nouă procedură de achiziție publică în conformitate cu art. 76 al Legii nr. 131/2015 privind achizițiile publice;</w:t>
      </w:r>
    </w:p>
    <w:p w14:paraId="485901D7" w14:textId="77777777" w:rsidR="00B133E2" w:rsidRPr="00F47356" w:rsidRDefault="00B133E2" w:rsidP="00D061E5">
      <w:pPr>
        <w:numPr>
          <w:ilvl w:val="0"/>
          <w:numId w:val="20"/>
        </w:numPr>
        <w:tabs>
          <w:tab w:val="left" w:pos="0"/>
        </w:tabs>
        <w:spacing w:line="259" w:lineRule="auto"/>
        <w:ind w:left="0" w:firstLine="426"/>
        <w:jc w:val="both"/>
        <w:rPr>
          <w:rFonts w:ascii="Roboto" w:hAnsi="Roboto"/>
          <w:noProof w:val="0"/>
          <w:lang w:val="ro-MD" w:eastAsia="ru-RU"/>
        </w:rPr>
      </w:pPr>
      <w:r w:rsidRPr="00F47356">
        <w:rPr>
          <w:rFonts w:ascii="Roboto" w:hAnsi="Roboto"/>
          <w:noProof w:val="0"/>
          <w:lang w:val="ro-MD" w:eastAsia="ru-RU"/>
        </w:rPr>
        <w:t>contractul nu urma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19A877DD" w14:textId="77777777" w:rsidR="00B133E2" w:rsidRPr="00F47356" w:rsidRDefault="00B133E2" w:rsidP="00B53248">
      <w:pPr>
        <w:jc w:val="both"/>
        <w:rPr>
          <w:rFonts w:ascii="Roboto" w:hAnsi="Roboto"/>
          <w:lang w:val="ro-MD"/>
        </w:rPr>
      </w:pPr>
      <w:r w:rsidRPr="00F47356">
        <w:rPr>
          <w:rFonts w:ascii="Roboto" w:hAnsi="Roboto"/>
          <w:lang w:val="ro-MD"/>
        </w:rPr>
        <w:t>8.4. Partea iniţiatoare a rezoluțiunii Contractului este obligată să comunice în termen de 5 zile lucrătoare celeilalte Părţi despre intenţiile ei printr-o scrisoare motivată.</w:t>
      </w:r>
    </w:p>
    <w:p w14:paraId="6F0B1C32" w14:textId="77777777" w:rsidR="00B133E2" w:rsidRPr="00F47356" w:rsidRDefault="00B133E2" w:rsidP="00B53248">
      <w:pPr>
        <w:jc w:val="both"/>
        <w:rPr>
          <w:rFonts w:ascii="Roboto" w:hAnsi="Roboto"/>
          <w:lang w:val="ro-MD"/>
        </w:rPr>
      </w:pPr>
      <w:r w:rsidRPr="00F47356">
        <w:rPr>
          <w:rFonts w:ascii="Roboto" w:hAnsi="Roboto"/>
          <w:lang w:val="ro-MD"/>
        </w:rPr>
        <w:t>8.5. Partea înştiinţată este obligată să răspundă în decurs de 5 zile lucrătoare de la primirea notificării</w:t>
      </w:r>
      <w:r w:rsidRPr="00F47356">
        <w:rPr>
          <w:rFonts w:ascii="Roboto" w:hAnsi="Roboto"/>
          <w:noProof w:val="0"/>
          <w:lang w:eastAsia="ro-MD"/>
        </w:rPr>
        <w:t>. În cazul în care litigiul nu este soluţionat în termenele stabilite, partea iniţiatoare va iniţia rezoluţiunea</w:t>
      </w:r>
      <w:r w:rsidRPr="00F47356">
        <w:rPr>
          <w:rFonts w:ascii="Roboto" w:hAnsi="Roboto"/>
          <w:lang w:val="ro-MD"/>
        </w:rPr>
        <w:t>.</w:t>
      </w:r>
    </w:p>
    <w:p w14:paraId="18458BE0" w14:textId="77777777" w:rsidR="00B133E2" w:rsidRPr="00F47356" w:rsidRDefault="00B133E2" w:rsidP="00B133E2">
      <w:pPr>
        <w:rPr>
          <w:rFonts w:ascii="Roboto" w:hAnsi="Roboto"/>
          <w:b/>
          <w:lang w:val="ro-MD"/>
        </w:rPr>
      </w:pPr>
    </w:p>
    <w:p w14:paraId="3F13BE75" w14:textId="77777777" w:rsidR="00B133E2" w:rsidRPr="00F47356" w:rsidRDefault="00B133E2" w:rsidP="00B133E2">
      <w:pPr>
        <w:rPr>
          <w:rFonts w:ascii="Roboto" w:hAnsi="Roboto"/>
          <w:b/>
          <w:lang w:val="ro-MD"/>
        </w:rPr>
      </w:pPr>
      <w:r w:rsidRPr="00F47356">
        <w:rPr>
          <w:rFonts w:ascii="Roboto" w:hAnsi="Roboto"/>
          <w:b/>
          <w:lang w:val="ro-MD"/>
        </w:rPr>
        <w:t xml:space="preserve">9. Reclamaţii </w:t>
      </w:r>
    </w:p>
    <w:p w14:paraId="737E5D2D" w14:textId="77777777" w:rsidR="00B133E2" w:rsidRPr="00F47356" w:rsidRDefault="00B133E2" w:rsidP="00B133E2">
      <w:pPr>
        <w:jc w:val="both"/>
        <w:rPr>
          <w:rFonts w:ascii="Roboto" w:hAnsi="Roboto"/>
          <w:lang w:val="ro-MD"/>
        </w:rPr>
      </w:pPr>
      <w:r w:rsidRPr="00F47356">
        <w:rPr>
          <w:rFonts w:ascii="Roboto" w:hAnsi="Roboto"/>
          <w:lang w:val="ro-MD"/>
        </w:rPr>
        <w:t xml:space="preserve">9.1. Reclamaţiile privind cantitatea Serviciilor prestate sunt înaintate Prestatorului la momentul recepţionării </w:t>
      </w:r>
      <w:r w:rsidRPr="00F47356">
        <w:rPr>
          <w:rFonts w:ascii="Roboto" w:hAnsi="Roboto"/>
          <w:noProof w:val="0"/>
          <w:lang w:val="ro-MD" w:eastAsia="ro-MD"/>
        </w:rPr>
        <w:t>lor, fiind un</w:t>
      </w:r>
      <w:r w:rsidRPr="00F47356">
        <w:rPr>
          <w:rFonts w:ascii="Roboto" w:hAnsi="Roboto"/>
          <w:lang w:val="ro-MD"/>
        </w:rPr>
        <w:t xml:space="preserve"> act întocmit în comun cu reprezentantul Prestatorului.</w:t>
      </w:r>
    </w:p>
    <w:p w14:paraId="51C97CE9" w14:textId="77777777" w:rsidR="00B133E2" w:rsidRPr="00F47356" w:rsidRDefault="00B133E2" w:rsidP="00B133E2">
      <w:pPr>
        <w:jc w:val="both"/>
        <w:rPr>
          <w:rFonts w:ascii="Roboto" w:hAnsi="Roboto"/>
          <w:lang w:val="ro-MD"/>
        </w:rPr>
      </w:pPr>
      <w:r w:rsidRPr="00F47356">
        <w:rPr>
          <w:rFonts w:ascii="Roboto" w:hAnsi="Roboto"/>
          <w:lang w:val="ro-MD"/>
        </w:rPr>
        <w:t xml:space="preserve">9.2. Pretenţiile privind calitatea Serviciilor prestate sunt înaintate Prestatorului în termen de 5 zile lucrătoare de la depistarea deficienţelor de calitate și trebuie confirmate </w:t>
      </w:r>
      <w:r w:rsidRPr="00F47356">
        <w:rPr>
          <w:rFonts w:ascii="Roboto" w:hAnsi="Roboto"/>
          <w:noProof w:val="0"/>
          <w:lang w:val="ro-MD" w:eastAsia="ro-MD"/>
        </w:rPr>
        <w:t>printr-un certificat eliberat de o organizaţie independentă neutră şi autorizată în acest sens</w:t>
      </w:r>
      <w:r w:rsidRPr="00F47356">
        <w:rPr>
          <w:rFonts w:ascii="Roboto" w:hAnsi="Roboto"/>
          <w:lang w:val="ro-MD"/>
        </w:rPr>
        <w:t>.</w:t>
      </w:r>
    </w:p>
    <w:p w14:paraId="39C9D056" w14:textId="77777777" w:rsidR="00B133E2" w:rsidRPr="00F47356" w:rsidRDefault="00B133E2" w:rsidP="00B133E2">
      <w:pPr>
        <w:jc w:val="both"/>
        <w:rPr>
          <w:rFonts w:ascii="Roboto" w:hAnsi="Roboto"/>
          <w:lang w:val="ro-MD"/>
        </w:rPr>
      </w:pPr>
      <w:r w:rsidRPr="00F47356">
        <w:rPr>
          <w:rFonts w:ascii="Roboto" w:hAnsi="Roboto"/>
          <w:lang w:val="ro-MD"/>
        </w:rPr>
        <w:t>9.3. Prestatorul este obligat să examineze pretenţiile înaintate în termen de 5 zile lucrătoare de la data primirii acestora şi să comunice Beneficiarului despre decizia luată.</w:t>
      </w:r>
    </w:p>
    <w:p w14:paraId="0E4A36FB" w14:textId="77777777" w:rsidR="00B133E2" w:rsidRPr="00F47356" w:rsidRDefault="00B133E2" w:rsidP="00B133E2">
      <w:pPr>
        <w:jc w:val="both"/>
        <w:rPr>
          <w:rFonts w:ascii="Roboto" w:hAnsi="Roboto"/>
          <w:lang w:val="ro-MD"/>
        </w:rPr>
      </w:pPr>
      <w:r w:rsidRPr="00F47356">
        <w:rPr>
          <w:rFonts w:ascii="Roboto" w:hAnsi="Roboto"/>
          <w:lang w:val="ro-MD"/>
        </w:rPr>
        <w:t xml:space="preserve">9.4. În caz de recunoaştere a pretenţiilor, Prestatorul este obligat, în termen  de 5 zile, să </w:t>
      </w:r>
      <w:r w:rsidRPr="00F47356">
        <w:rPr>
          <w:rFonts w:ascii="Roboto" w:hAnsi="Roboto"/>
          <w:noProof w:val="0"/>
          <w:lang w:val="ro-MD" w:eastAsia="ro-MD"/>
        </w:rPr>
        <w:t>livreze suplimentar Beneficiarului cantitatea neprestată de Servicii, iar în caz de constatare a calităţii necorespunzătoare – să le substituie sau să le corecteze în conformitate cu cerinţele Contractului</w:t>
      </w:r>
      <w:r w:rsidRPr="00F47356">
        <w:rPr>
          <w:rFonts w:ascii="Roboto" w:hAnsi="Roboto"/>
          <w:lang w:val="ro-MD"/>
        </w:rPr>
        <w:t xml:space="preserve">. </w:t>
      </w:r>
    </w:p>
    <w:p w14:paraId="502BF674" w14:textId="77777777" w:rsidR="00B133E2" w:rsidRPr="00F47356" w:rsidRDefault="00B133E2" w:rsidP="00B133E2">
      <w:pPr>
        <w:jc w:val="both"/>
        <w:rPr>
          <w:rFonts w:ascii="Roboto" w:hAnsi="Roboto"/>
          <w:lang w:val="ro-MD"/>
        </w:rPr>
      </w:pPr>
      <w:r w:rsidRPr="00F47356">
        <w:rPr>
          <w:rFonts w:ascii="Roboto" w:hAnsi="Roboto"/>
          <w:lang w:val="ro-MD"/>
        </w:rPr>
        <w:t>9.5. Prestatorul poartă răspundere pentru calitatea Serviciile în limitele stabilite, inclusiv pentru viciile ascunse.</w:t>
      </w:r>
    </w:p>
    <w:p w14:paraId="419A8D9E" w14:textId="77777777" w:rsidR="00B133E2" w:rsidRPr="00F47356" w:rsidRDefault="00B133E2" w:rsidP="00B133E2">
      <w:pPr>
        <w:jc w:val="both"/>
        <w:rPr>
          <w:rFonts w:ascii="Roboto" w:hAnsi="Roboto"/>
          <w:noProof w:val="0"/>
          <w:lang w:eastAsia="ro-MD"/>
        </w:rPr>
      </w:pPr>
      <w:r w:rsidRPr="00F47356">
        <w:rPr>
          <w:rFonts w:ascii="Roboto" w:hAnsi="Roboto"/>
          <w:noProof w:val="0"/>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6137B931" w14:textId="77777777" w:rsidR="00B133E2" w:rsidRPr="00F47356" w:rsidRDefault="00B133E2" w:rsidP="00B133E2">
      <w:pPr>
        <w:jc w:val="both"/>
        <w:rPr>
          <w:rFonts w:ascii="Roboto" w:hAnsi="Roboto"/>
          <w:noProof w:val="0"/>
          <w:lang w:eastAsia="ro-MD"/>
        </w:rPr>
      </w:pPr>
    </w:p>
    <w:p w14:paraId="31C881FD" w14:textId="77777777" w:rsidR="00B133E2" w:rsidRPr="00F47356" w:rsidRDefault="00B133E2" w:rsidP="00D061E5">
      <w:pPr>
        <w:jc w:val="both"/>
        <w:rPr>
          <w:rFonts w:ascii="Roboto" w:hAnsi="Roboto"/>
          <w:noProof w:val="0"/>
          <w:lang w:eastAsia="ro-MD"/>
        </w:rPr>
      </w:pPr>
      <w:r w:rsidRPr="00F47356">
        <w:rPr>
          <w:rFonts w:ascii="Roboto" w:hAnsi="Roboto"/>
          <w:b/>
          <w:bCs/>
          <w:noProof w:val="0"/>
          <w:lang w:eastAsia="ro-MD"/>
        </w:rPr>
        <w:t>10. Sancţiuni</w:t>
      </w:r>
    </w:p>
    <w:p w14:paraId="742FA40B" w14:textId="77777777" w:rsidR="00B133E2" w:rsidRPr="00F47356" w:rsidRDefault="00B133E2" w:rsidP="00D061E5">
      <w:pPr>
        <w:jc w:val="both"/>
        <w:rPr>
          <w:rFonts w:ascii="Roboto" w:hAnsi="Roboto"/>
          <w:noProof w:val="0"/>
          <w:color w:val="000000" w:themeColor="text1"/>
          <w:lang w:eastAsia="ro-MD"/>
        </w:rPr>
      </w:pPr>
      <w:r w:rsidRPr="00F47356">
        <w:rPr>
          <w:rFonts w:ascii="Roboto" w:hAnsi="Roboto"/>
          <w:noProof w:val="0"/>
          <w:color w:val="000000" w:themeColor="text1"/>
          <w:lang w:eastAsia="ro-MD"/>
        </w:rPr>
        <w:t xml:space="preserve">10.1. Forma de garanţie de bună executare a contractului agreată de Beneficiar este </w:t>
      </w:r>
      <w:r w:rsidRPr="00F47356">
        <w:rPr>
          <w:rFonts w:ascii="Roboto" w:hAnsi="Roboto"/>
          <w:i/>
          <w:iCs/>
          <w:noProof w:val="0"/>
          <w:color w:val="000000" w:themeColor="text1"/>
          <w:lang w:eastAsia="ro-MD"/>
        </w:rPr>
        <w:t>nu se aplică</w:t>
      </w:r>
      <w:r w:rsidRPr="00F47356">
        <w:rPr>
          <w:rFonts w:ascii="Roboto" w:hAnsi="Roboto"/>
          <w:noProof w:val="0"/>
          <w:color w:val="000000" w:themeColor="text1"/>
          <w:lang w:eastAsia="ro-MD"/>
        </w:rPr>
        <w:t xml:space="preserve">, în cuantum de </w:t>
      </w:r>
      <w:r w:rsidRPr="00F47356">
        <w:rPr>
          <w:rFonts w:ascii="Roboto" w:hAnsi="Roboto"/>
          <w:i/>
          <w:iCs/>
          <w:noProof w:val="0"/>
          <w:color w:val="000000" w:themeColor="text1"/>
          <w:lang w:eastAsia="ro-MD"/>
        </w:rPr>
        <w:t>nu se aplică</w:t>
      </w:r>
      <w:r w:rsidRPr="00F47356">
        <w:rPr>
          <w:rFonts w:ascii="Roboto" w:hAnsi="Roboto"/>
          <w:noProof w:val="0"/>
          <w:color w:val="000000" w:themeColor="text1"/>
          <w:lang w:eastAsia="ro-MD"/>
        </w:rPr>
        <w:t xml:space="preserve">  din valoarea contractului.</w:t>
      </w:r>
    </w:p>
    <w:p w14:paraId="62B531BB" w14:textId="77777777" w:rsidR="00B133E2" w:rsidRPr="00F47356" w:rsidRDefault="00B133E2" w:rsidP="00D061E5">
      <w:pPr>
        <w:jc w:val="both"/>
        <w:rPr>
          <w:rFonts w:ascii="Roboto" w:hAnsi="Roboto"/>
          <w:noProof w:val="0"/>
          <w:lang w:eastAsia="ro-MD"/>
        </w:rPr>
      </w:pPr>
      <w:r w:rsidRPr="00F47356">
        <w:rPr>
          <w:rFonts w:ascii="Roboto" w:hAnsi="Roboto"/>
          <w:noProof w:val="0"/>
          <w:lang w:eastAsia="ro-MD"/>
        </w:rPr>
        <w:t xml:space="preserve">10.2. Pentru refuzul de a presta Serviciile prevăzute în prezentul Contract, se va reţine garanţia de bună executare a contractului, în cazul în care ea a fost constituită în conformitate cu prevederile pct.10.1., în caz contrar Prestatorul suportă o penalitate în valoare de 5% din suma totală a contractului. </w:t>
      </w:r>
    </w:p>
    <w:p w14:paraId="5C41B6F6" w14:textId="77777777" w:rsidR="00B133E2" w:rsidRPr="00F47356" w:rsidRDefault="00B133E2" w:rsidP="00D061E5">
      <w:pPr>
        <w:jc w:val="both"/>
        <w:rPr>
          <w:rFonts w:ascii="Roboto" w:hAnsi="Roboto"/>
          <w:noProof w:val="0"/>
          <w:lang w:eastAsia="ro-MD"/>
        </w:rPr>
      </w:pPr>
      <w:r w:rsidRPr="00F47356">
        <w:rPr>
          <w:rFonts w:ascii="Roboto" w:hAnsi="Roboto"/>
          <w:noProof w:val="0"/>
          <w:lang w:eastAsia="ro-MD"/>
        </w:rPr>
        <w:lastRenderedPageBreak/>
        <w:t>10.3. Pentru prestarea cu întârziere a Serviciilor, Prestatorul poartă plata despăgubirii în valoare de 0,1% din suma Serviciilor neprestate, pentru fiecare zi de întârziere, dar nu mai mult de 5 % din suma totală a prezentului Contract. În cazul în care întârzierea depăşeşte 5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pct.10.1.</w:t>
      </w:r>
    </w:p>
    <w:p w14:paraId="6014E803" w14:textId="77777777" w:rsidR="00B133E2" w:rsidRPr="00F47356" w:rsidRDefault="00B133E2" w:rsidP="00D061E5">
      <w:pPr>
        <w:jc w:val="both"/>
        <w:rPr>
          <w:rFonts w:ascii="Roboto" w:hAnsi="Roboto"/>
          <w:noProof w:val="0"/>
          <w:lang w:eastAsia="ro-MD"/>
        </w:rPr>
      </w:pPr>
      <w:r w:rsidRPr="00F47356">
        <w:rPr>
          <w:rFonts w:ascii="Roboto" w:hAnsi="Roboto"/>
          <w:noProof w:val="0"/>
          <w:lang w:eastAsia="ro-MD"/>
        </w:rPr>
        <w:t>10.4. Pentru achitarea cu întârziere, Beneficiarul poartă plata despăgubirii în valoare de 0,1% din suma Serviciilor neachitate, pentru fiecare zi de întârziere, dar nu mai mult de 5% din suma totală a prezentului contract.</w:t>
      </w:r>
    </w:p>
    <w:p w14:paraId="1D15A378" w14:textId="77777777" w:rsidR="00B133E2" w:rsidRPr="00F47356" w:rsidRDefault="00B133E2" w:rsidP="00D061E5">
      <w:pPr>
        <w:jc w:val="both"/>
        <w:rPr>
          <w:rFonts w:ascii="Roboto" w:hAnsi="Roboto"/>
          <w:noProof w:val="0"/>
          <w:lang w:eastAsia="ro-MD"/>
        </w:rPr>
      </w:pPr>
      <w:r w:rsidRPr="00F47356">
        <w:rPr>
          <w:rFonts w:ascii="Roboto" w:hAnsi="Roboto"/>
          <w:noProof w:val="0"/>
          <w:lang w:eastAsia="ro-MD"/>
        </w:rPr>
        <w:t>10.5. Prima zi lucrătoare ulterioară datei ce constituie termenul limită de prestare, precum şi termenul limită de achitare se consideră zi lucrătoare de întârziere.</w:t>
      </w:r>
    </w:p>
    <w:p w14:paraId="622CE70B" w14:textId="77777777" w:rsidR="00B133E2" w:rsidRPr="00F47356" w:rsidRDefault="00B133E2" w:rsidP="00D061E5">
      <w:pPr>
        <w:jc w:val="both"/>
        <w:rPr>
          <w:rFonts w:ascii="Roboto" w:hAnsi="Roboto"/>
          <w:noProof w:val="0"/>
          <w:lang w:eastAsia="ro-MD"/>
        </w:rPr>
      </w:pPr>
      <w:r w:rsidRPr="00F47356">
        <w:rPr>
          <w:rFonts w:ascii="Roboto" w:hAnsi="Roboto"/>
          <w:noProof w:val="0"/>
          <w:lang w:eastAsia="ro-MD"/>
        </w:rPr>
        <w:t>10.6. Suma penalităţii calculate Prestatorului conform prezentului Contract poate fi dedusă (reţinută) de către Beneficiar din suma plăţii pentru Serviciile prestate.</w:t>
      </w:r>
    </w:p>
    <w:p w14:paraId="6FA87087" w14:textId="77777777" w:rsidR="00B133E2" w:rsidRPr="00F47356" w:rsidRDefault="00B133E2" w:rsidP="00B53248">
      <w:pPr>
        <w:ind w:firstLine="567"/>
        <w:jc w:val="both"/>
        <w:rPr>
          <w:rFonts w:ascii="Roboto" w:hAnsi="Roboto"/>
          <w:noProof w:val="0"/>
          <w:lang w:eastAsia="ro-MD"/>
        </w:rPr>
      </w:pPr>
      <w:r w:rsidRPr="00F47356">
        <w:rPr>
          <w:rFonts w:ascii="Roboto" w:hAnsi="Roboto"/>
          <w:noProof w:val="0"/>
          <w:lang w:eastAsia="ro-MD"/>
        </w:rPr>
        <w:t> </w:t>
      </w:r>
    </w:p>
    <w:p w14:paraId="2BF1DB96" w14:textId="77777777" w:rsidR="00B133E2" w:rsidRPr="00F47356" w:rsidRDefault="00B133E2" w:rsidP="00B53248">
      <w:pPr>
        <w:rPr>
          <w:rFonts w:ascii="Roboto" w:hAnsi="Roboto"/>
          <w:b/>
          <w:lang w:val="ro-MD"/>
        </w:rPr>
      </w:pPr>
      <w:r w:rsidRPr="00F47356">
        <w:rPr>
          <w:rFonts w:ascii="Roboto" w:hAnsi="Roboto"/>
          <w:b/>
          <w:lang w:val="ro-MD"/>
        </w:rPr>
        <w:t>11. Drepturi de proprietate intelectuală</w:t>
      </w:r>
    </w:p>
    <w:p w14:paraId="7881DCBC" w14:textId="77777777" w:rsidR="00B133E2" w:rsidRPr="00F47356" w:rsidRDefault="00B133E2" w:rsidP="00B53248">
      <w:pPr>
        <w:jc w:val="both"/>
        <w:rPr>
          <w:rFonts w:ascii="Roboto" w:hAnsi="Roboto"/>
          <w:lang w:val="ro-MD"/>
        </w:rPr>
      </w:pPr>
      <w:r w:rsidRPr="00F47356">
        <w:rPr>
          <w:rFonts w:ascii="Roboto" w:hAnsi="Roboto"/>
          <w:lang w:val="ro-MD"/>
        </w:rPr>
        <w:t>11.1. Prestatorul are obligaţia să despăgubească Beneficiarul împotriva oricăror:</w:t>
      </w:r>
    </w:p>
    <w:p w14:paraId="28FE10EF" w14:textId="77777777" w:rsidR="00B133E2" w:rsidRPr="00F47356" w:rsidRDefault="00B133E2" w:rsidP="00B53248">
      <w:pPr>
        <w:ind w:firstLine="426"/>
        <w:jc w:val="both"/>
        <w:rPr>
          <w:rFonts w:ascii="Roboto" w:hAnsi="Roboto"/>
          <w:lang w:val="ro-MD"/>
        </w:rPr>
      </w:pPr>
      <w:r w:rsidRPr="00F47356">
        <w:rPr>
          <w:rFonts w:ascii="Roboto" w:hAnsi="Roboto"/>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5DC6562" w14:textId="77777777" w:rsidR="00B133E2" w:rsidRPr="00F47356" w:rsidRDefault="00B133E2" w:rsidP="00B53248">
      <w:pPr>
        <w:ind w:firstLine="426"/>
        <w:jc w:val="both"/>
        <w:rPr>
          <w:rFonts w:ascii="Roboto" w:hAnsi="Roboto"/>
          <w:lang w:val="ro-MD"/>
        </w:rPr>
      </w:pPr>
      <w:r w:rsidRPr="00F47356">
        <w:rPr>
          <w:rFonts w:ascii="Roboto" w:hAnsi="Roboto"/>
          <w:lang w:val="ro-MD"/>
        </w:rPr>
        <w:t xml:space="preserve">b) daune-interese, costuri, taxe şi cheltuieli de orice natură, aferente, cu excepţia situaţiei în care o astfel de încălcare rezultă din respectarea Caietului de sarcini </w:t>
      </w:r>
      <w:r w:rsidRPr="00F47356">
        <w:rPr>
          <w:rFonts w:ascii="Roboto" w:hAnsi="Roboto"/>
          <w:noProof w:val="0"/>
          <w:lang w:eastAsia="ro-MD"/>
        </w:rPr>
        <w:t>întocmit de către Beneficiar</w:t>
      </w:r>
      <w:r w:rsidRPr="00F47356">
        <w:rPr>
          <w:rFonts w:ascii="Roboto" w:hAnsi="Roboto"/>
          <w:lang w:val="ro-MD"/>
        </w:rPr>
        <w:t>.</w:t>
      </w:r>
    </w:p>
    <w:p w14:paraId="632A4228" w14:textId="77777777" w:rsidR="00B133E2" w:rsidRPr="00F47356" w:rsidRDefault="00B133E2" w:rsidP="00D061E5">
      <w:pPr>
        <w:spacing w:line="259" w:lineRule="auto"/>
        <w:rPr>
          <w:rFonts w:ascii="Roboto" w:hAnsi="Roboto"/>
          <w:lang w:val="ro-MD"/>
        </w:rPr>
      </w:pPr>
    </w:p>
    <w:p w14:paraId="6738E566" w14:textId="77777777" w:rsidR="00B133E2" w:rsidRPr="00F47356" w:rsidRDefault="00B133E2" w:rsidP="00B53248">
      <w:pPr>
        <w:rPr>
          <w:rFonts w:ascii="Roboto" w:hAnsi="Roboto"/>
          <w:b/>
          <w:lang w:val="ro-MD"/>
        </w:rPr>
      </w:pPr>
      <w:r w:rsidRPr="00F47356">
        <w:rPr>
          <w:rFonts w:ascii="Roboto" w:hAnsi="Roboto"/>
          <w:b/>
          <w:lang w:val="ro-MD"/>
        </w:rPr>
        <w:t xml:space="preserve">12. Dispozitii finale </w:t>
      </w:r>
    </w:p>
    <w:p w14:paraId="0CC57757" w14:textId="77777777" w:rsidR="00B133E2" w:rsidRPr="00F47356" w:rsidRDefault="00B133E2" w:rsidP="00B53248">
      <w:pPr>
        <w:jc w:val="both"/>
        <w:rPr>
          <w:rFonts w:ascii="Roboto" w:hAnsi="Roboto"/>
          <w:lang w:val="ro-MD"/>
        </w:rPr>
      </w:pPr>
      <w:r w:rsidRPr="00F47356">
        <w:rPr>
          <w:rFonts w:ascii="Roboto" w:hAnsi="Roboto"/>
          <w:lang w:val="ro-MD"/>
        </w:rPr>
        <w:t>12.1. Litigiile ce ar putea rezulta din prezentul Contract vor fi soluţionate de către Părţi pe cale amiabilă. În caz contrar, ele vor fi transmise spre examinare în instanţa de judecată competentă, conform legislaţiei Republicii Moldova.</w:t>
      </w:r>
    </w:p>
    <w:p w14:paraId="0E7FECB2" w14:textId="77777777" w:rsidR="00B133E2" w:rsidRPr="00F47356" w:rsidRDefault="00B133E2" w:rsidP="00B53248">
      <w:pPr>
        <w:jc w:val="both"/>
        <w:rPr>
          <w:rFonts w:ascii="Roboto" w:hAnsi="Roboto"/>
          <w:lang w:val="ro-MD"/>
        </w:rPr>
      </w:pPr>
      <w:r w:rsidRPr="00F47356">
        <w:rPr>
          <w:rFonts w:ascii="Roboto" w:hAnsi="Roboto"/>
          <w:lang w:val="ro-MD"/>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CA822F5" w14:textId="77777777" w:rsidR="00B133E2" w:rsidRPr="00F47356" w:rsidRDefault="00B133E2" w:rsidP="00B133E2">
      <w:pPr>
        <w:jc w:val="both"/>
        <w:rPr>
          <w:rFonts w:ascii="Roboto" w:hAnsi="Roboto"/>
          <w:lang w:val="ro-MD"/>
        </w:rPr>
      </w:pPr>
      <w:r w:rsidRPr="00F47356">
        <w:rPr>
          <w:rFonts w:ascii="Roboto" w:hAnsi="Roboto"/>
          <w:lang w:val="ro-MD"/>
        </w:rPr>
        <w:t>12.3. Nici una dintre Părţi nu are dreptul să transmită obligaţiile şi drepturile sale stipulate în prezentul Contract unor terţe persoane, fără acordul în scris al celeilalte părţi.</w:t>
      </w:r>
    </w:p>
    <w:p w14:paraId="3951F6FB" w14:textId="77777777" w:rsidR="00B133E2" w:rsidRPr="00F47356" w:rsidRDefault="00B133E2" w:rsidP="00B133E2">
      <w:pPr>
        <w:jc w:val="both"/>
        <w:rPr>
          <w:rFonts w:ascii="Roboto" w:hAnsi="Roboto"/>
          <w:lang w:val="ro-MD"/>
        </w:rPr>
      </w:pPr>
      <w:r w:rsidRPr="00F47356">
        <w:rPr>
          <w:rFonts w:ascii="Roboto" w:hAnsi="Roboto"/>
          <w:lang w:val="ro-MD"/>
        </w:rPr>
        <w:t xml:space="preserve">12.4. Prezentul Contract </w:t>
      </w:r>
      <w:r w:rsidRPr="00F47356">
        <w:rPr>
          <w:rFonts w:ascii="Roboto" w:hAnsi="Roboto"/>
          <w:noProof w:val="0"/>
          <w:lang w:eastAsia="ro-MD"/>
        </w:rPr>
        <w:t>în cazul în care este semnat electronic, de către ambele părţi, acesta este remis în mod automat prin mijloacele electronice, dar în cazul când contractul este semnat olograf se întocmeşte</w:t>
      </w:r>
      <w:r w:rsidRPr="00F47356" w:rsidDel="00265AE7">
        <w:rPr>
          <w:rFonts w:ascii="Roboto" w:hAnsi="Roboto"/>
          <w:lang w:val="ro-MD"/>
        </w:rPr>
        <w:t xml:space="preserve"> </w:t>
      </w:r>
      <w:r w:rsidRPr="00F47356">
        <w:rPr>
          <w:rFonts w:ascii="Roboto" w:hAnsi="Roboto"/>
          <w:lang w:val="ro-MD"/>
        </w:rPr>
        <w:t>în două exemplare în limba de română, câte un exemplar pentru Prestator și Beneficiar.</w:t>
      </w:r>
    </w:p>
    <w:p w14:paraId="187CDD31" w14:textId="77777777" w:rsidR="00B133E2" w:rsidRPr="00F47356" w:rsidRDefault="00B133E2" w:rsidP="00B133E2">
      <w:pPr>
        <w:tabs>
          <w:tab w:val="left" w:pos="2295"/>
        </w:tabs>
        <w:jc w:val="both"/>
        <w:rPr>
          <w:rFonts w:ascii="Roboto" w:hAnsi="Roboto"/>
          <w:lang w:val="ro-MD"/>
        </w:rPr>
      </w:pPr>
      <w:r w:rsidRPr="00F47356">
        <w:rPr>
          <w:rFonts w:ascii="Roboto" w:hAnsi="Roboto"/>
          <w:lang w:val="ro-MD"/>
        </w:rPr>
        <w:t>12.5. Prezentul Contract se consideră încheiat la data semnării şi intră în vigoare la data semnării.</w:t>
      </w:r>
    </w:p>
    <w:p w14:paraId="093E6AC2" w14:textId="77777777" w:rsidR="00B133E2" w:rsidRPr="00F47356" w:rsidRDefault="00B133E2" w:rsidP="00B133E2">
      <w:pPr>
        <w:tabs>
          <w:tab w:val="left" w:pos="2295"/>
        </w:tabs>
        <w:jc w:val="both"/>
        <w:rPr>
          <w:rFonts w:ascii="Roboto" w:hAnsi="Roboto"/>
          <w:lang w:val="ro-MD"/>
        </w:rPr>
      </w:pPr>
      <w:r w:rsidRPr="00F47356">
        <w:rPr>
          <w:rFonts w:ascii="Roboto" w:hAnsi="Roboto"/>
          <w:noProof w:val="0"/>
          <w:lang w:eastAsia="ro-MD"/>
        </w:rPr>
        <w:t>12.6. Prezentul contract este</w:t>
      </w:r>
      <w:r w:rsidRPr="00F47356">
        <w:rPr>
          <w:rFonts w:ascii="Roboto" w:hAnsi="Roboto"/>
          <w:noProof w:val="0"/>
          <w:lang w:val="ro-MD"/>
        </w:rPr>
        <w:t xml:space="preserve"> valabil până la îndeplinirea tuturor obligațiilor contractuale</w:t>
      </w:r>
      <w:r w:rsidRPr="00F47356">
        <w:rPr>
          <w:rFonts w:ascii="Roboto" w:hAnsi="Roboto"/>
          <w:lang w:val="ro-MD"/>
        </w:rPr>
        <w:t>.</w:t>
      </w:r>
    </w:p>
    <w:p w14:paraId="3A9252AB" w14:textId="77777777" w:rsidR="00B133E2" w:rsidRPr="00F47356" w:rsidRDefault="00B133E2" w:rsidP="00B133E2">
      <w:pPr>
        <w:tabs>
          <w:tab w:val="left" w:pos="2295"/>
        </w:tabs>
        <w:jc w:val="both"/>
        <w:rPr>
          <w:rFonts w:ascii="Roboto" w:hAnsi="Roboto"/>
          <w:lang w:val="ro-MD"/>
        </w:rPr>
      </w:pPr>
      <w:r w:rsidRPr="00F47356">
        <w:rPr>
          <w:rFonts w:ascii="Roboto" w:hAnsi="Roboto"/>
          <w:lang w:val="ro-MD"/>
        </w:rPr>
        <w:t xml:space="preserve">12.7. Prezentul Contract reprezintă acordul de voinţă al ambelor părţi şi se consideră semnat la data aplicării ultimei semnături de către una din Părți. </w:t>
      </w:r>
    </w:p>
    <w:p w14:paraId="1A7A3AD2" w14:textId="77777777" w:rsidR="00B133E2" w:rsidRPr="00F47356" w:rsidRDefault="00B133E2" w:rsidP="00B133E2">
      <w:pPr>
        <w:jc w:val="both"/>
        <w:rPr>
          <w:rFonts w:ascii="Roboto" w:hAnsi="Roboto"/>
          <w:noProof w:val="0"/>
          <w:lang w:eastAsia="ro-MD"/>
        </w:rPr>
      </w:pPr>
      <w:r w:rsidRPr="00F47356">
        <w:rPr>
          <w:rFonts w:ascii="Roboto" w:hAnsi="Roboto"/>
          <w:noProof w:val="0"/>
          <w:lang w:eastAsia="ro-MD"/>
        </w:rPr>
        <w:t>12.8. Pentru confirmarea celor menţionate mai sus, Părţile au semnat prezentul Contract în conformitate cu legislaţia Republicii Moldova.</w:t>
      </w:r>
    </w:p>
    <w:p w14:paraId="17E1F49F" w14:textId="77777777" w:rsidR="00B133E2" w:rsidRPr="00F47356" w:rsidRDefault="00B133E2" w:rsidP="00B133E2">
      <w:pPr>
        <w:rPr>
          <w:rFonts w:ascii="Roboto" w:hAnsi="Roboto"/>
          <w:b/>
          <w:lang w:val="ro-MD"/>
        </w:rPr>
      </w:pPr>
    </w:p>
    <w:p w14:paraId="5A4D7AF5" w14:textId="77777777" w:rsidR="00ED5094" w:rsidRDefault="00ED5094" w:rsidP="00F47356">
      <w:pPr>
        <w:jc w:val="center"/>
        <w:rPr>
          <w:rFonts w:ascii="Roboto" w:hAnsi="Roboto"/>
          <w:b/>
          <w:bCs/>
          <w:lang w:val="ro-MD"/>
        </w:rPr>
      </w:pPr>
    </w:p>
    <w:p w14:paraId="375DC143" w14:textId="7B34556D" w:rsidR="001A11AF" w:rsidRPr="00684C85" w:rsidRDefault="00B53248" w:rsidP="00F47356">
      <w:pPr>
        <w:jc w:val="center"/>
        <w:rPr>
          <w:rFonts w:ascii="Roboto" w:hAnsi="Roboto"/>
          <w:noProof w:val="0"/>
        </w:rPr>
      </w:pPr>
      <w:r>
        <w:rPr>
          <w:rFonts w:ascii="Roboto" w:hAnsi="Roboto"/>
          <w:b/>
          <w:bCs/>
          <w:lang w:val="ro-MD"/>
        </w:rPr>
        <w:lastRenderedPageBreak/>
        <w:t>II.</w:t>
      </w:r>
      <w:r w:rsidR="00B133E2">
        <w:rPr>
          <w:rFonts w:ascii="Roboto" w:hAnsi="Roboto"/>
          <w:b/>
          <w:bCs/>
          <w:lang w:val="ro-MD"/>
        </w:rPr>
        <w:t xml:space="preserve"> </w:t>
      </w:r>
      <w:r w:rsidR="0047551A" w:rsidRPr="00F47356">
        <w:rPr>
          <w:rFonts w:ascii="Roboto" w:hAnsi="Roboto"/>
          <w:b/>
          <w:bCs/>
          <w:lang w:val="ro-MD"/>
        </w:rPr>
        <w:t>CONDIȚIILE</w:t>
      </w:r>
      <w:r w:rsidR="00B133E2">
        <w:rPr>
          <w:rFonts w:ascii="Roboto" w:hAnsi="Roboto"/>
          <w:b/>
          <w:bCs/>
          <w:lang w:val="ro-MD"/>
        </w:rPr>
        <w:t xml:space="preserve"> </w:t>
      </w:r>
      <w:r w:rsidR="0047551A" w:rsidRPr="00F47356">
        <w:rPr>
          <w:rFonts w:ascii="Roboto" w:hAnsi="Roboto"/>
          <w:b/>
          <w:bCs/>
          <w:lang w:val="ro-MD"/>
        </w:rPr>
        <w:t>SPECIALE A</w:t>
      </w:r>
      <w:r>
        <w:rPr>
          <w:rFonts w:ascii="Roboto" w:hAnsi="Roboto"/>
          <w:b/>
          <w:bCs/>
          <w:lang w:val="ro-MD"/>
        </w:rPr>
        <w:t>LE</w:t>
      </w:r>
      <w:r w:rsidR="0047551A" w:rsidRPr="00F47356">
        <w:rPr>
          <w:rFonts w:ascii="Roboto" w:hAnsi="Roboto"/>
          <w:b/>
          <w:bCs/>
          <w:lang w:val="ro-MD"/>
        </w:rPr>
        <w:t xml:space="preserve"> CONTRACTULUI</w:t>
      </w:r>
    </w:p>
    <w:p w14:paraId="7CDE4738" w14:textId="77777777" w:rsidR="00B53248" w:rsidRDefault="0047551A" w:rsidP="0047551A">
      <w:pPr>
        <w:jc w:val="both"/>
        <w:rPr>
          <w:rFonts w:ascii="Roboto" w:hAnsi="Roboto"/>
          <w:b/>
          <w:bCs/>
          <w:noProof w:val="0"/>
        </w:rPr>
      </w:pPr>
      <w:r w:rsidRPr="00684C85">
        <w:rPr>
          <w:rFonts w:ascii="Roboto" w:hAnsi="Roboto"/>
          <w:b/>
          <w:bCs/>
          <w:noProof w:val="0"/>
        </w:rPr>
        <w:t xml:space="preserve">                  </w:t>
      </w:r>
    </w:p>
    <w:p w14:paraId="70125705" w14:textId="7C86DF6A" w:rsidR="0047551A" w:rsidRPr="00684C85" w:rsidRDefault="0047551A" w:rsidP="0047551A">
      <w:pPr>
        <w:jc w:val="both"/>
        <w:rPr>
          <w:rFonts w:ascii="Roboto" w:hAnsi="Roboto"/>
          <w:b/>
          <w:bCs/>
          <w:noProof w:val="0"/>
        </w:rPr>
      </w:pPr>
      <w:r w:rsidRPr="00684C85">
        <w:rPr>
          <w:rFonts w:ascii="Roboto" w:hAnsi="Roboto"/>
          <w:b/>
          <w:bCs/>
          <w:noProof w:val="0"/>
        </w:rPr>
        <w:t xml:space="preserve">                          Completare la Capitolul 6. </w:t>
      </w:r>
      <w:r w:rsidR="00B53248" w:rsidRPr="00684C85">
        <w:rPr>
          <w:rFonts w:ascii="Roboto" w:hAnsi="Roboto"/>
          <w:b/>
          <w:bCs/>
          <w:noProof w:val="0"/>
        </w:rPr>
        <w:t>Obligaţiile părţilor</w:t>
      </w:r>
    </w:p>
    <w:p w14:paraId="05FB35BA" w14:textId="77777777" w:rsidR="00B53248" w:rsidRDefault="0047551A" w:rsidP="0047551A">
      <w:pPr>
        <w:jc w:val="both"/>
        <w:rPr>
          <w:rFonts w:ascii="Roboto" w:hAnsi="Roboto"/>
          <w:noProof w:val="0"/>
        </w:rPr>
      </w:pPr>
      <w:r w:rsidRPr="00684C85">
        <w:rPr>
          <w:rFonts w:ascii="Roboto" w:hAnsi="Roboto"/>
          <w:noProof w:val="0"/>
        </w:rPr>
        <w:t xml:space="preserve">6.1. În baza prezentului </w:t>
      </w:r>
      <w:r w:rsidR="001A11AF" w:rsidRPr="00684C85">
        <w:rPr>
          <w:rFonts w:ascii="Roboto" w:hAnsi="Roboto"/>
          <w:noProof w:val="0"/>
        </w:rPr>
        <w:t>Contract, Prestatorul se obligă</w:t>
      </w:r>
      <w:r w:rsidR="00B53248">
        <w:rPr>
          <w:rFonts w:ascii="Roboto" w:hAnsi="Roboto"/>
          <w:noProof w:val="0"/>
        </w:rPr>
        <w:t>:</w:t>
      </w:r>
    </w:p>
    <w:p w14:paraId="6AB4E5FE" w14:textId="5840DEA5" w:rsidR="0047551A" w:rsidRPr="00684C85" w:rsidRDefault="00B53248" w:rsidP="0047551A">
      <w:pPr>
        <w:jc w:val="both"/>
        <w:rPr>
          <w:rFonts w:ascii="Roboto" w:hAnsi="Roboto"/>
          <w:noProof w:val="0"/>
        </w:rPr>
      </w:pPr>
      <w:r>
        <w:rPr>
          <w:rFonts w:ascii="Roboto" w:hAnsi="Roboto"/>
          <w:noProof w:val="0"/>
        </w:rPr>
        <w:t>e)</w:t>
      </w:r>
      <w:r w:rsidR="0047551A" w:rsidRPr="00684C85">
        <w:rPr>
          <w:rFonts w:ascii="Roboto" w:hAnsi="Roboto"/>
          <w:noProof w:val="0"/>
        </w:rPr>
        <w:t xml:space="preserve"> să presteze serviciile conform condițiilor și termenelor stabilite în prezentul Contract, pe proprie răspundere. Pentru aceasta Prestatorul este obligat să respecte cerințele din caietul de sarcini și prevederile actelor normative în vigoare de domeniu. </w:t>
      </w:r>
    </w:p>
    <w:p w14:paraId="25B14630" w14:textId="36A81EBC" w:rsidR="0047551A" w:rsidRPr="00684C85" w:rsidRDefault="0047551A" w:rsidP="0047551A">
      <w:pPr>
        <w:jc w:val="both"/>
        <w:rPr>
          <w:rFonts w:ascii="Roboto" w:hAnsi="Roboto"/>
          <w:b/>
          <w:bCs/>
          <w:noProof w:val="0"/>
        </w:rPr>
      </w:pPr>
      <w:r w:rsidRPr="00684C85">
        <w:rPr>
          <w:rFonts w:ascii="Roboto" w:hAnsi="Roboto"/>
          <w:b/>
          <w:bCs/>
          <w:noProof w:val="0"/>
        </w:rPr>
        <w:t xml:space="preserve">                                           </w:t>
      </w:r>
    </w:p>
    <w:p w14:paraId="1CDE5B75" w14:textId="1B84E565" w:rsidR="0047551A" w:rsidRPr="00684C85" w:rsidRDefault="0047551A" w:rsidP="0047551A">
      <w:pPr>
        <w:jc w:val="both"/>
        <w:rPr>
          <w:rFonts w:ascii="Roboto" w:hAnsi="Roboto"/>
          <w:b/>
          <w:bCs/>
          <w:noProof w:val="0"/>
        </w:rPr>
      </w:pPr>
      <w:r w:rsidRPr="00684C85">
        <w:rPr>
          <w:rFonts w:ascii="Roboto" w:hAnsi="Roboto"/>
          <w:b/>
          <w:bCs/>
          <w:noProof w:val="0"/>
        </w:rPr>
        <w:t xml:space="preserve">                                  Completare Capitolul  13. </w:t>
      </w:r>
      <w:r w:rsidR="00B53248" w:rsidRPr="00684C85">
        <w:rPr>
          <w:rFonts w:ascii="Roboto" w:hAnsi="Roboto"/>
          <w:b/>
          <w:bCs/>
          <w:noProof w:val="0"/>
        </w:rPr>
        <w:t>Confidențialitate</w:t>
      </w:r>
    </w:p>
    <w:p w14:paraId="19675DF0" w14:textId="77777777" w:rsidR="0047551A" w:rsidRPr="00684C85" w:rsidRDefault="0047551A" w:rsidP="0047551A">
      <w:pPr>
        <w:jc w:val="both"/>
        <w:rPr>
          <w:rFonts w:ascii="Roboto" w:hAnsi="Roboto"/>
          <w:noProof w:val="0"/>
        </w:rPr>
      </w:pPr>
      <w:r w:rsidRPr="00684C85">
        <w:rPr>
          <w:rFonts w:ascii="Roboto" w:hAnsi="Roboto"/>
          <w:noProof w:val="0"/>
        </w:rPr>
        <w:t>13.1.</w:t>
      </w:r>
      <w:r w:rsidRPr="00684C85">
        <w:rPr>
          <w:rFonts w:ascii="Roboto" w:hAnsi="Roboto"/>
          <w:noProof w:val="0"/>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2D8B9023" w14:textId="77777777" w:rsidR="0047551A" w:rsidRPr="00684C85" w:rsidRDefault="0047551A" w:rsidP="0047551A">
      <w:pPr>
        <w:jc w:val="both"/>
        <w:rPr>
          <w:rFonts w:ascii="Roboto" w:hAnsi="Roboto"/>
          <w:noProof w:val="0"/>
        </w:rPr>
      </w:pPr>
      <w:r w:rsidRPr="00684C85">
        <w:rPr>
          <w:rFonts w:ascii="Roboto" w:hAnsi="Roboto"/>
          <w:noProof w:val="0"/>
        </w:rPr>
        <w:t>13.2.</w:t>
      </w:r>
      <w:r w:rsidRPr="00684C85">
        <w:rPr>
          <w:rFonts w:ascii="Roboto" w:hAnsi="Roboto"/>
          <w:noProof w:val="0"/>
        </w:rPr>
        <w:tab/>
        <w:t>Niciuna dintre Părți nu are dreptul să utilizeze sau să facă publică nici o informație confidențială aferentă serviciilor prestate, activității celeilalte Părți, primite de la cealaltă Parte sau din alte surse prevăzute în prezentul Contract, cu excepția informației asupra căreia cealaltă Parte își dă acordul scris în vederea divulgării acesteia.</w:t>
      </w:r>
    </w:p>
    <w:p w14:paraId="5E256149" w14:textId="77777777" w:rsidR="0047551A" w:rsidRPr="00684C85" w:rsidRDefault="0047551A" w:rsidP="0047551A">
      <w:pPr>
        <w:jc w:val="both"/>
        <w:rPr>
          <w:rFonts w:ascii="Roboto" w:hAnsi="Roboto"/>
          <w:noProof w:val="0"/>
        </w:rPr>
      </w:pPr>
      <w:r w:rsidRPr="00684C85">
        <w:rPr>
          <w:rFonts w:ascii="Roboto" w:hAnsi="Roboto"/>
          <w:noProof w:val="0"/>
        </w:rPr>
        <w:t>13.3.</w:t>
      </w:r>
      <w:r w:rsidRPr="00684C85">
        <w:rPr>
          <w:rFonts w:ascii="Roboto" w:hAnsi="Roboto"/>
          <w:noProof w:val="0"/>
        </w:rPr>
        <w:tab/>
        <w:t>Fiecare Parte își asumă responsabilitatea ca fiecare persoană implicată în executarea serviciilor prevăzute în prezentul Contract să respecte obligatoriu următoarele condiții de păstrare a confidențialității informației:</w:t>
      </w:r>
    </w:p>
    <w:p w14:paraId="5B120DCD" w14:textId="77777777" w:rsidR="0047551A" w:rsidRPr="00684C85" w:rsidRDefault="0047551A" w:rsidP="0047551A">
      <w:pPr>
        <w:jc w:val="both"/>
        <w:rPr>
          <w:rFonts w:ascii="Roboto" w:hAnsi="Roboto"/>
          <w:noProof w:val="0"/>
        </w:rPr>
      </w:pPr>
      <w:r w:rsidRPr="00684C85">
        <w:rPr>
          <w:rFonts w:ascii="Roboto" w:hAnsi="Roboto"/>
          <w:noProof w:val="0"/>
        </w:rPr>
        <w:t>a)</w:t>
      </w:r>
      <w:r w:rsidRPr="00684C85">
        <w:rPr>
          <w:rFonts w:ascii="Roboto" w:hAnsi="Roboto"/>
          <w:noProof w:val="0"/>
        </w:rPr>
        <w:tab/>
        <w:t>să nu divulge, transmită, sau să utilizeze în interesul oricărei alte persoane în afară de cealaltă Parte, sau persoanele împuternicite de acesta, nici o informație cu caracter confidențial sau material pe care el sau ea îl va primi de la cealaltă Parte, cu excepția materialelor sau informației aflate anterior în evidenta acestei persoane sau care s-ar putea să fi fost obținută înaintea unei astfel divulgări, transmiteri, sau utilizări, de la persoane terțe sau din sectorul public;</w:t>
      </w:r>
    </w:p>
    <w:p w14:paraId="5EA85AF8" w14:textId="77777777" w:rsidR="0047551A" w:rsidRPr="00684C85" w:rsidRDefault="0047551A" w:rsidP="0047551A">
      <w:pPr>
        <w:jc w:val="both"/>
        <w:rPr>
          <w:rFonts w:ascii="Roboto" w:hAnsi="Roboto"/>
          <w:noProof w:val="0"/>
        </w:rPr>
      </w:pPr>
      <w:r w:rsidRPr="00684C85">
        <w:rPr>
          <w:rFonts w:ascii="Roboto" w:hAnsi="Roboto"/>
          <w:noProof w:val="0"/>
        </w:rPr>
        <w:t>b)</w:t>
      </w:r>
      <w:r w:rsidRPr="00684C85">
        <w:rPr>
          <w:rFonts w:ascii="Roboto" w:hAnsi="Roboto"/>
          <w:noProof w:val="0"/>
        </w:rPr>
        <w:tab/>
        <w:t>să respecte toate politicile sau indicațiile date de cealaltă Parte în ceea ce privește asigurarea securității informației, clasificarea, utilizarea sau dispunerea oricărei informații cu acces limitat sau cu caracter confidențial prin semnarea în acest sens a unui angajament de respectare a cerințelor de securitate de către fiecare reprezentant delegat al acestei Părți;</w:t>
      </w:r>
    </w:p>
    <w:p w14:paraId="7BB6D2B4" w14:textId="77777777" w:rsidR="0047551A" w:rsidRPr="00684C85" w:rsidRDefault="0047551A" w:rsidP="0047551A">
      <w:pPr>
        <w:jc w:val="both"/>
        <w:rPr>
          <w:rFonts w:ascii="Roboto" w:hAnsi="Roboto"/>
          <w:noProof w:val="0"/>
        </w:rPr>
      </w:pPr>
      <w:r w:rsidRPr="00684C85">
        <w:rPr>
          <w:rFonts w:ascii="Roboto" w:hAnsi="Roboto"/>
          <w:noProof w:val="0"/>
        </w:rPr>
        <w:t>c)</w:t>
      </w:r>
      <w:r w:rsidRPr="00684C85">
        <w:rPr>
          <w:rFonts w:ascii="Roboto" w:hAnsi="Roboto"/>
          <w:noProof w:val="0"/>
        </w:rPr>
        <w:tab/>
        <w:t>să nu folosească nici o informație cu acces limitat sau cu caracter confidențial pentru obținerea unui beneficiu personal.</w:t>
      </w:r>
    </w:p>
    <w:p w14:paraId="2FBE31D6" w14:textId="77777777" w:rsidR="0047551A" w:rsidRPr="00684C85" w:rsidRDefault="0047551A" w:rsidP="0047551A">
      <w:pPr>
        <w:jc w:val="both"/>
        <w:rPr>
          <w:rFonts w:ascii="Roboto" w:hAnsi="Roboto"/>
          <w:noProof w:val="0"/>
        </w:rPr>
      </w:pPr>
      <w:r w:rsidRPr="00684C85">
        <w:rPr>
          <w:rFonts w:ascii="Roboto" w:hAnsi="Roboto"/>
          <w:noProof w:val="0"/>
        </w:rPr>
        <w:t>13.4.</w:t>
      </w:r>
      <w:r w:rsidRPr="00684C85">
        <w:rPr>
          <w:rFonts w:ascii="Roboto" w:hAnsi="Roboto"/>
          <w:noProof w:val="0"/>
        </w:rPr>
        <w:tab/>
        <w:t>Fiecare Parte este obligată să respecte confidențialitatea privind metodologiile/ instrumentele/ tehnicile aplicate de cealaltă Parte în prestarea serviciilor, cu excepția celor publice.</w:t>
      </w:r>
    </w:p>
    <w:p w14:paraId="2E8AAEB1" w14:textId="77777777" w:rsidR="0047551A" w:rsidRPr="00684C85" w:rsidRDefault="0047551A" w:rsidP="0047551A">
      <w:pPr>
        <w:jc w:val="both"/>
        <w:rPr>
          <w:rFonts w:ascii="Roboto" w:hAnsi="Roboto"/>
          <w:noProof w:val="0"/>
        </w:rPr>
      </w:pPr>
      <w:r w:rsidRPr="00684C85">
        <w:rPr>
          <w:rFonts w:ascii="Roboto" w:hAnsi="Roboto"/>
          <w:noProof w:val="0"/>
        </w:rPr>
        <w:t>13.5.</w:t>
      </w:r>
      <w:r w:rsidRPr="00684C85">
        <w:rPr>
          <w:rFonts w:ascii="Roboto" w:hAnsi="Roboto"/>
          <w:noProof w:val="0"/>
        </w:rPr>
        <w:tab/>
        <w:t>Părțile nu vor dezvălui, publica și răspândi Informațiile Confidențiale nimănui altcuiva decât angajaților proprii care au nevoie sa cunoască aceste informații. Dacă este necesară implicarea unei terțe părți (companii de consultanță sau subcontractori), aceasta se va face cu acordul celeilalte Părți și urmând a fi încheiate acorduri de confidențialitate înaintea autorizării oricărei terțe parți. Pârțile sunt de acord să ia masuri de precauție de maximă prudență și diligență urmând a răspunde de ”culpa levis in abstracto”, pentru a împiedica orice folosire, dezvăluire, publicare sau răspândire neautorizată a informațiilor confidențiale.</w:t>
      </w:r>
    </w:p>
    <w:p w14:paraId="195C8EE0" w14:textId="77777777" w:rsidR="0047551A" w:rsidRPr="00684C85" w:rsidRDefault="0047551A" w:rsidP="0047551A">
      <w:pPr>
        <w:jc w:val="both"/>
        <w:rPr>
          <w:rFonts w:ascii="Roboto" w:hAnsi="Roboto"/>
          <w:noProof w:val="0"/>
        </w:rPr>
      </w:pPr>
      <w:r w:rsidRPr="00684C85">
        <w:rPr>
          <w:rFonts w:ascii="Roboto" w:hAnsi="Roboto"/>
          <w:noProof w:val="0"/>
        </w:rPr>
        <w:t>13.6.</w:t>
      </w:r>
      <w:r w:rsidRPr="00684C85">
        <w:rPr>
          <w:rFonts w:ascii="Roboto" w:hAnsi="Roboto"/>
          <w:noProof w:val="0"/>
        </w:rPr>
        <w:tab/>
        <w:t>Părțile vor limita accesul la asemenea informații confidențiale pentru angajații, funcționarii și managerii lor care au nevoie sa le cunoască, și vor informa aceste persoane asupra obligațiilor asumate prin acest Contract.</w:t>
      </w:r>
    </w:p>
    <w:p w14:paraId="0EE1E14C" w14:textId="77777777" w:rsidR="0047551A" w:rsidRPr="00684C85" w:rsidRDefault="0047551A" w:rsidP="0047551A">
      <w:pPr>
        <w:jc w:val="both"/>
        <w:rPr>
          <w:rFonts w:ascii="Roboto" w:hAnsi="Roboto"/>
          <w:noProof w:val="0"/>
        </w:rPr>
      </w:pPr>
      <w:r w:rsidRPr="00684C85">
        <w:rPr>
          <w:rFonts w:ascii="Roboto" w:hAnsi="Roboto"/>
          <w:noProof w:val="0"/>
        </w:rPr>
        <w:t>13.7.</w:t>
      </w:r>
      <w:r w:rsidRPr="00684C85">
        <w:rPr>
          <w:rFonts w:ascii="Roboto" w:hAnsi="Roboto"/>
          <w:noProof w:val="0"/>
        </w:rPr>
        <w:tab/>
        <w:t>Fiecare Parte va păstra în deplină securitate toate suporturile materiale de stocare transmise și care conțin informațiile ce aparțin celeilalte parți, oricare ar fi forma de păstrare sau înregistrare a acestora.</w:t>
      </w:r>
    </w:p>
    <w:p w14:paraId="0A8CE3C0" w14:textId="77777777" w:rsidR="0047551A" w:rsidRPr="00684C85" w:rsidRDefault="0047551A" w:rsidP="0047551A">
      <w:pPr>
        <w:jc w:val="both"/>
        <w:rPr>
          <w:rFonts w:ascii="Roboto" w:hAnsi="Roboto"/>
          <w:noProof w:val="0"/>
        </w:rPr>
      </w:pPr>
      <w:r w:rsidRPr="00684C85">
        <w:rPr>
          <w:rFonts w:ascii="Roboto" w:hAnsi="Roboto"/>
          <w:noProof w:val="0"/>
        </w:rPr>
        <w:lastRenderedPageBreak/>
        <w:t>13.8.</w:t>
      </w:r>
      <w:r w:rsidRPr="00684C85">
        <w:rPr>
          <w:rFonts w:ascii="Roboto" w:hAnsi="Roboto"/>
          <w:noProof w:val="0"/>
        </w:rPr>
        <w:tab/>
        <w:t>Orice pierdere sau suspiciune de pierdere a oricărui document ce conține informații confidențiale va fi anunțată imediat de către Partea care a depistat pierderea respectivă.</w:t>
      </w:r>
    </w:p>
    <w:p w14:paraId="5A09E6A2" w14:textId="77777777" w:rsidR="0047551A" w:rsidRPr="00684C85" w:rsidRDefault="0047551A" w:rsidP="0047551A">
      <w:pPr>
        <w:jc w:val="both"/>
        <w:rPr>
          <w:rFonts w:ascii="Roboto" w:hAnsi="Roboto"/>
          <w:b/>
          <w:bCs/>
          <w:noProof w:val="0"/>
        </w:rPr>
      </w:pPr>
      <w:r w:rsidRPr="00684C85">
        <w:rPr>
          <w:rFonts w:ascii="Roboto" w:hAnsi="Roboto"/>
          <w:noProof w:val="0"/>
        </w:rPr>
        <w:t>13.9.</w:t>
      </w:r>
      <w:r w:rsidRPr="00684C85">
        <w:rPr>
          <w:rFonts w:ascii="Roboto" w:hAnsi="Roboto"/>
          <w:noProof w:val="0"/>
        </w:rPr>
        <w:tab/>
        <w:t>Toate obligațiile create prin acest capitol vor continua și după schimbarea sau terminarea relației de afaceri dintre Părți pe o perioadă de 10 ani, cu excepția cazului când pentru unele categorii de informații confidențiale este necesar un termen mai lung conform prevederilor legale.</w:t>
      </w:r>
    </w:p>
    <w:p w14:paraId="48E1C34C" w14:textId="77777777" w:rsidR="0047551A" w:rsidRPr="00684C85" w:rsidRDefault="0047551A" w:rsidP="0047551A">
      <w:pPr>
        <w:jc w:val="center"/>
        <w:rPr>
          <w:rFonts w:ascii="Roboto" w:hAnsi="Roboto"/>
          <w:b/>
          <w:bCs/>
          <w:noProof w:val="0"/>
        </w:rPr>
      </w:pPr>
    </w:p>
    <w:p w14:paraId="180E0A69" w14:textId="77777777" w:rsidR="0047551A" w:rsidRPr="00684C85" w:rsidRDefault="0047551A" w:rsidP="0047551A">
      <w:pPr>
        <w:tabs>
          <w:tab w:val="left" w:pos="708"/>
        </w:tabs>
        <w:spacing w:line="276" w:lineRule="auto"/>
        <w:rPr>
          <w:rFonts w:ascii="Roboto" w:hAnsi="Roboto"/>
          <w:lang w:val="ro-MD"/>
        </w:rPr>
      </w:pPr>
      <w:r w:rsidRPr="00684C85">
        <w:rPr>
          <w:rFonts w:ascii="Roboto" w:hAnsi="Roboto"/>
          <w:b/>
          <w:lang w:val="ro-MD"/>
        </w:rPr>
        <w:t xml:space="preserve">        RECHIZITELE JURIDICE, POŞTALE ŞI DE PLĂŢI ALE PĂRŢILOR</w:t>
      </w:r>
    </w:p>
    <w:p w14:paraId="6DB222C7" w14:textId="77777777" w:rsidR="0047551A" w:rsidRPr="00684C85" w:rsidRDefault="0047551A" w:rsidP="0047551A">
      <w:pPr>
        <w:tabs>
          <w:tab w:val="left" w:pos="2685"/>
        </w:tabs>
        <w:jc w:val="both"/>
        <w:rPr>
          <w:rFonts w:ascii="Roboto" w:hAnsi="Roboto"/>
          <w:lang w:val="ro-MD"/>
        </w:rPr>
      </w:pPr>
      <w:r w:rsidRPr="00684C85">
        <w:rPr>
          <w:rFonts w:ascii="Roboto" w:hAnsi="Roboto"/>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7551A" w:rsidRPr="00684C85" w14:paraId="05BF6A04" w14:textId="77777777" w:rsidTr="00DA0CAF">
        <w:trPr>
          <w:jc w:val="center"/>
        </w:trPr>
        <w:tc>
          <w:tcPr>
            <w:tcW w:w="5166" w:type="dxa"/>
            <w:tcBorders>
              <w:top w:val="nil"/>
              <w:left w:val="nil"/>
              <w:bottom w:val="nil"/>
              <w:right w:val="nil"/>
            </w:tcBorders>
            <w:hideMark/>
          </w:tcPr>
          <w:p w14:paraId="65ED14D1" w14:textId="77777777" w:rsidR="0047551A" w:rsidRPr="00684C85" w:rsidRDefault="0047551A" w:rsidP="00DA0CAF">
            <w:pPr>
              <w:tabs>
                <w:tab w:val="left" w:pos="3295"/>
              </w:tabs>
              <w:spacing w:line="256" w:lineRule="auto"/>
              <w:ind w:firstLine="604"/>
              <w:rPr>
                <w:rFonts w:ascii="Roboto" w:hAnsi="Roboto"/>
                <w:b/>
                <w:lang w:val="ro-MD"/>
              </w:rPr>
            </w:pPr>
            <w:r w:rsidRPr="00684C85">
              <w:rPr>
                <w:rFonts w:ascii="Roboto" w:hAnsi="Roboto"/>
                <w:b/>
                <w:lang w:val="ro-MD"/>
              </w:rPr>
              <w:t>PRESTATOR</w:t>
            </w:r>
          </w:p>
        </w:tc>
        <w:tc>
          <w:tcPr>
            <w:tcW w:w="4929" w:type="dxa"/>
            <w:tcBorders>
              <w:top w:val="nil"/>
              <w:left w:val="nil"/>
              <w:bottom w:val="nil"/>
              <w:right w:val="nil"/>
            </w:tcBorders>
            <w:hideMark/>
          </w:tcPr>
          <w:p w14:paraId="53447EC0" w14:textId="77777777" w:rsidR="0047551A" w:rsidRPr="00684C85" w:rsidRDefault="0047551A" w:rsidP="00DA0CAF">
            <w:pPr>
              <w:tabs>
                <w:tab w:val="left" w:pos="3295"/>
              </w:tabs>
              <w:spacing w:line="256" w:lineRule="auto"/>
              <w:ind w:firstLine="532"/>
              <w:rPr>
                <w:rFonts w:ascii="Roboto" w:hAnsi="Roboto"/>
                <w:lang w:val="ro-MD"/>
              </w:rPr>
            </w:pPr>
            <w:r w:rsidRPr="00684C85">
              <w:rPr>
                <w:rFonts w:ascii="Roboto" w:hAnsi="Roboto"/>
                <w:b/>
                <w:lang w:val="ro-MD"/>
              </w:rPr>
              <w:t>BENEFICIAR</w:t>
            </w:r>
          </w:p>
        </w:tc>
      </w:tr>
      <w:tr w:rsidR="0047551A" w:rsidRPr="00684C85" w14:paraId="0C53AB84" w14:textId="77777777" w:rsidTr="00DA0CAF">
        <w:trPr>
          <w:jc w:val="center"/>
        </w:trPr>
        <w:tc>
          <w:tcPr>
            <w:tcW w:w="5166" w:type="dxa"/>
            <w:tcBorders>
              <w:top w:val="nil"/>
              <w:left w:val="nil"/>
              <w:bottom w:val="nil"/>
              <w:right w:val="nil"/>
            </w:tcBorders>
            <w:vAlign w:val="center"/>
            <w:hideMark/>
          </w:tcPr>
          <w:p w14:paraId="1B52BBE6"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Adresa poştală:</w:t>
            </w:r>
          </w:p>
        </w:tc>
        <w:tc>
          <w:tcPr>
            <w:tcW w:w="4929" w:type="dxa"/>
            <w:tcBorders>
              <w:top w:val="nil"/>
              <w:left w:val="nil"/>
              <w:bottom w:val="nil"/>
              <w:right w:val="nil"/>
            </w:tcBorders>
            <w:vAlign w:val="center"/>
            <w:hideMark/>
          </w:tcPr>
          <w:p w14:paraId="4FFF32FB"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Adresa poştală:</w:t>
            </w:r>
          </w:p>
        </w:tc>
      </w:tr>
      <w:tr w:rsidR="0047551A" w:rsidRPr="00684C85" w14:paraId="3749ED1B" w14:textId="77777777" w:rsidTr="00DA0CAF">
        <w:trPr>
          <w:jc w:val="center"/>
        </w:trPr>
        <w:tc>
          <w:tcPr>
            <w:tcW w:w="5166" w:type="dxa"/>
            <w:tcBorders>
              <w:top w:val="nil"/>
              <w:left w:val="nil"/>
              <w:bottom w:val="nil"/>
              <w:right w:val="nil"/>
            </w:tcBorders>
            <w:vAlign w:val="center"/>
            <w:hideMark/>
          </w:tcPr>
          <w:p w14:paraId="00E7A2C0"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Telefon:</w:t>
            </w:r>
          </w:p>
        </w:tc>
        <w:tc>
          <w:tcPr>
            <w:tcW w:w="4929" w:type="dxa"/>
            <w:tcBorders>
              <w:top w:val="nil"/>
              <w:left w:val="nil"/>
              <w:bottom w:val="nil"/>
              <w:right w:val="nil"/>
            </w:tcBorders>
            <w:vAlign w:val="center"/>
            <w:hideMark/>
          </w:tcPr>
          <w:p w14:paraId="515B5147"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Telefon:</w:t>
            </w:r>
          </w:p>
        </w:tc>
      </w:tr>
      <w:tr w:rsidR="0047551A" w:rsidRPr="00684C85" w14:paraId="7A5F00B9" w14:textId="77777777" w:rsidTr="00DA0CAF">
        <w:trPr>
          <w:jc w:val="center"/>
        </w:trPr>
        <w:tc>
          <w:tcPr>
            <w:tcW w:w="5166" w:type="dxa"/>
            <w:tcBorders>
              <w:top w:val="nil"/>
              <w:left w:val="nil"/>
              <w:bottom w:val="nil"/>
              <w:right w:val="nil"/>
            </w:tcBorders>
            <w:vAlign w:val="center"/>
            <w:hideMark/>
          </w:tcPr>
          <w:p w14:paraId="2A1A01B9"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Cod fiscal:</w:t>
            </w:r>
          </w:p>
        </w:tc>
        <w:tc>
          <w:tcPr>
            <w:tcW w:w="4929" w:type="dxa"/>
            <w:tcBorders>
              <w:top w:val="nil"/>
              <w:left w:val="nil"/>
              <w:bottom w:val="nil"/>
              <w:right w:val="nil"/>
            </w:tcBorders>
            <w:vAlign w:val="center"/>
            <w:hideMark/>
          </w:tcPr>
          <w:p w14:paraId="42C0D2AD"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Cod fiscal:</w:t>
            </w:r>
          </w:p>
        </w:tc>
      </w:tr>
      <w:tr w:rsidR="0047551A" w:rsidRPr="00684C85" w14:paraId="41A633B8" w14:textId="77777777" w:rsidTr="00DA0CAF">
        <w:trPr>
          <w:jc w:val="center"/>
        </w:trPr>
        <w:tc>
          <w:tcPr>
            <w:tcW w:w="5166" w:type="dxa"/>
            <w:tcBorders>
              <w:top w:val="nil"/>
              <w:left w:val="nil"/>
              <w:bottom w:val="nil"/>
              <w:right w:val="nil"/>
            </w:tcBorders>
            <w:vAlign w:val="center"/>
            <w:hideMark/>
          </w:tcPr>
          <w:p w14:paraId="29ABBD28"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Banca:</w:t>
            </w:r>
          </w:p>
        </w:tc>
        <w:tc>
          <w:tcPr>
            <w:tcW w:w="4929" w:type="dxa"/>
            <w:tcBorders>
              <w:top w:val="nil"/>
              <w:left w:val="nil"/>
              <w:bottom w:val="nil"/>
              <w:right w:val="nil"/>
            </w:tcBorders>
            <w:vAlign w:val="center"/>
            <w:hideMark/>
          </w:tcPr>
          <w:p w14:paraId="3C847C6D"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Banca:</w:t>
            </w:r>
          </w:p>
        </w:tc>
      </w:tr>
      <w:tr w:rsidR="0047551A" w:rsidRPr="00684C85" w14:paraId="66779FE7" w14:textId="77777777" w:rsidTr="00DA0CAF">
        <w:trPr>
          <w:jc w:val="center"/>
        </w:trPr>
        <w:tc>
          <w:tcPr>
            <w:tcW w:w="5166" w:type="dxa"/>
            <w:tcBorders>
              <w:top w:val="nil"/>
              <w:left w:val="nil"/>
              <w:bottom w:val="nil"/>
              <w:right w:val="nil"/>
            </w:tcBorders>
            <w:vAlign w:val="center"/>
            <w:hideMark/>
          </w:tcPr>
          <w:p w14:paraId="201AF6AF"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Cod:</w:t>
            </w:r>
          </w:p>
        </w:tc>
        <w:tc>
          <w:tcPr>
            <w:tcW w:w="4929" w:type="dxa"/>
            <w:tcBorders>
              <w:top w:val="nil"/>
              <w:left w:val="nil"/>
              <w:bottom w:val="nil"/>
              <w:right w:val="nil"/>
            </w:tcBorders>
            <w:vAlign w:val="center"/>
            <w:hideMark/>
          </w:tcPr>
          <w:p w14:paraId="45764D13"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Cod:</w:t>
            </w:r>
          </w:p>
        </w:tc>
      </w:tr>
      <w:tr w:rsidR="0047551A" w:rsidRPr="00684C85" w14:paraId="41308646" w14:textId="77777777" w:rsidTr="00DA0CAF">
        <w:trPr>
          <w:jc w:val="center"/>
        </w:trPr>
        <w:tc>
          <w:tcPr>
            <w:tcW w:w="5166" w:type="dxa"/>
            <w:tcBorders>
              <w:top w:val="nil"/>
              <w:left w:val="nil"/>
              <w:bottom w:val="nil"/>
              <w:right w:val="nil"/>
            </w:tcBorders>
            <w:vAlign w:val="center"/>
            <w:hideMark/>
          </w:tcPr>
          <w:p w14:paraId="163E3E22"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IBAN</w:t>
            </w:r>
          </w:p>
        </w:tc>
        <w:tc>
          <w:tcPr>
            <w:tcW w:w="4929" w:type="dxa"/>
            <w:tcBorders>
              <w:top w:val="nil"/>
              <w:left w:val="nil"/>
              <w:bottom w:val="nil"/>
              <w:right w:val="nil"/>
            </w:tcBorders>
            <w:vAlign w:val="center"/>
            <w:hideMark/>
          </w:tcPr>
          <w:p w14:paraId="6CE25054" w14:textId="77777777" w:rsidR="0047551A" w:rsidRPr="00684C85" w:rsidRDefault="0047551A" w:rsidP="00DA0CAF">
            <w:pPr>
              <w:tabs>
                <w:tab w:val="left" w:pos="1134"/>
                <w:tab w:val="left" w:pos="4680"/>
                <w:tab w:val="left" w:pos="7020"/>
              </w:tabs>
              <w:suppressAutoHyphens/>
              <w:spacing w:line="256" w:lineRule="auto"/>
              <w:ind w:firstLine="567"/>
              <w:jc w:val="both"/>
              <w:rPr>
                <w:rFonts w:ascii="Roboto" w:hAnsi="Roboto"/>
                <w:lang w:val="ro-MD"/>
              </w:rPr>
            </w:pPr>
            <w:r w:rsidRPr="00684C85">
              <w:rPr>
                <w:rFonts w:ascii="Roboto" w:hAnsi="Roboto"/>
                <w:lang w:val="ro-MD"/>
              </w:rPr>
              <w:t>IBAN</w:t>
            </w:r>
          </w:p>
        </w:tc>
      </w:tr>
    </w:tbl>
    <w:p w14:paraId="7D9C0AA9" w14:textId="77777777" w:rsidR="0047551A" w:rsidRPr="00684C85" w:rsidRDefault="0047551A" w:rsidP="0047551A">
      <w:pPr>
        <w:pStyle w:val="ListParagraph"/>
        <w:numPr>
          <w:ilvl w:val="0"/>
          <w:numId w:val="0"/>
        </w:numPr>
        <w:tabs>
          <w:tab w:val="clear" w:pos="1134"/>
          <w:tab w:val="left" w:pos="2685"/>
        </w:tabs>
        <w:jc w:val="center"/>
        <w:rPr>
          <w:rFonts w:ascii="Roboto" w:hAnsi="Roboto"/>
          <w:b/>
          <w:lang w:val="ro-MD"/>
        </w:rPr>
      </w:pPr>
    </w:p>
    <w:p w14:paraId="6651F06D" w14:textId="77777777" w:rsidR="0047551A" w:rsidRPr="00684C85" w:rsidRDefault="0047551A" w:rsidP="0047551A">
      <w:pPr>
        <w:pStyle w:val="ListParagraph"/>
        <w:numPr>
          <w:ilvl w:val="0"/>
          <w:numId w:val="0"/>
        </w:numPr>
        <w:tabs>
          <w:tab w:val="clear" w:pos="1134"/>
          <w:tab w:val="left" w:pos="2685"/>
        </w:tabs>
        <w:jc w:val="center"/>
        <w:rPr>
          <w:rFonts w:ascii="Roboto" w:hAnsi="Roboto"/>
          <w:b/>
          <w:lang w:val="ro-MD"/>
        </w:rPr>
      </w:pPr>
      <w:r w:rsidRPr="00684C85">
        <w:rPr>
          <w:rFonts w:ascii="Roboto" w:hAnsi="Roboto"/>
          <w:b/>
          <w:lang w:val="ro-MD"/>
        </w:rPr>
        <w:t>SEMNĂTURILE PĂRŢILOR</w:t>
      </w:r>
    </w:p>
    <w:p w14:paraId="70816953" w14:textId="77777777" w:rsidR="0047551A" w:rsidRPr="00684C85" w:rsidRDefault="0047551A" w:rsidP="0047551A">
      <w:pPr>
        <w:pStyle w:val="ListParagraph"/>
        <w:numPr>
          <w:ilvl w:val="0"/>
          <w:numId w:val="0"/>
        </w:numPr>
        <w:tabs>
          <w:tab w:val="clear" w:pos="1134"/>
          <w:tab w:val="left" w:pos="2685"/>
        </w:tabs>
        <w:jc w:val="center"/>
        <w:rPr>
          <w:rFonts w:ascii="Roboto" w:hAnsi="Roboto"/>
          <w:lang w:val="ro-MD"/>
        </w:rPr>
      </w:pPr>
    </w:p>
    <w:tbl>
      <w:tblPr>
        <w:tblW w:w="9747" w:type="dxa"/>
        <w:jc w:val="center"/>
        <w:tblLayout w:type="fixed"/>
        <w:tblLook w:val="04A0" w:firstRow="1" w:lastRow="0" w:firstColumn="1" w:lastColumn="0" w:noHBand="0" w:noVBand="1"/>
      </w:tblPr>
      <w:tblGrid>
        <w:gridCol w:w="5188"/>
        <w:gridCol w:w="4559"/>
      </w:tblGrid>
      <w:tr w:rsidR="0047551A" w:rsidRPr="00684C85" w14:paraId="37F2B34C" w14:textId="77777777" w:rsidTr="00DA0CAF">
        <w:trPr>
          <w:trHeight w:val="357"/>
          <w:jc w:val="center"/>
        </w:trPr>
        <w:tc>
          <w:tcPr>
            <w:tcW w:w="5188" w:type="dxa"/>
            <w:vAlign w:val="center"/>
            <w:hideMark/>
          </w:tcPr>
          <w:p w14:paraId="2FB28C4A" w14:textId="77777777" w:rsidR="0047551A" w:rsidRPr="00684C85" w:rsidRDefault="0047551A" w:rsidP="00DA0CAF">
            <w:pPr>
              <w:spacing w:line="256" w:lineRule="auto"/>
              <w:jc w:val="center"/>
              <w:rPr>
                <w:rFonts w:ascii="Roboto" w:hAnsi="Roboto"/>
                <w:b/>
                <w:lang w:val="ro-MD"/>
              </w:rPr>
            </w:pPr>
            <w:r w:rsidRPr="00684C85">
              <w:rPr>
                <w:rFonts w:ascii="Roboto" w:hAnsi="Roboto"/>
                <w:b/>
                <w:lang w:val="ro-MD"/>
              </w:rPr>
              <w:t>PRESTATOR</w:t>
            </w:r>
          </w:p>
        </w:tc>
        <w:tc>
          <w:tcPr>
            <w:tcW w:w="4559" w:type="dxa"/>
            <w:vAlign w:val="center"/>
            <w:hideMark/>
          </w:tcPr>
          <w:p w14:paraId="6FBCC587" w14:textId="77777777" w:rsidR="0047551A" w:rsidRPr="00684C85" w:rsidRDefault="0047551A" w:rsidP="00DA0CAF">
            <w:pPr>
              <w:spacing w:line="256" w:lineRule="auto"/>
              <w:jc w:val="center"/>
              <w:rPr>
                <w:rFonts w:ascii="Roboto" w:hAnsi="Roboto"/>
                <w:b/>
                <w:lang w:val="ro-MD"/>
              </w:rPr>
            </w:pPr>
            <w:r w:rsidRPr="00684C85">
              <w:rPr>
                <w:rFonts w:ascii="Roboto" w:hAnsi="Roboto"/>
                <w:b/>
                <w:lang w:val="ro-MD"/>
              </w:rPr>
              <w:t>BENEFICIAR</w:t>
            </w:r>
          </w:p>
        </w:tc>
      </w:tr>
    </w:tbl>
    <w:p w14:paraId="0E2566ED" w14:textId="77777777" w:rsidR="007114CB" w:rsidRPr="00684C85" w:rsidRDefault="007114CB" w:rsidP="007114CB">
      <w:pPr>
        <w:tabs>
          <w:tab w:val="left" w:pos="2295"/>
        </w:tabs>
        <w:jc w:val="center"/>
        <w:rPr>
          <w:rFonts w:ascii="Roboto" w:hAnsi="Roboto"/>
          <w:lang w:val="ro-MD"/>
        </w:rPr>
      </w:pPr>
    </w:p>
    <w:p w14:paraId="01E262E4" w14:textId="77777777" w:rsidR="0047551A" w:rsidRPr="00684C85" w:rsidRDefault="0047551A" w:rsidP="007114CB">
      <w:pPr>
        <w:tabs>
          <w:tab w:val="left" w:pos="2295"/>
        </w:tabs>
        <w:jc w:val="right"/>
        <w:rPr>
          <w:rFonts w:ascii="Roboto" w:hAnsi="Roboto"/>
          <w:lang w:val="ro-MD"/>
        </w:rPr>
      </w:pPr>
    </w:p>
    <w:p w14:paraId="59BC1178" w14:textId="77777777" w:rsidR="0013590D" w:rsidRPr="00684C85" w:rsidRDefault="0013590D" w:rsidP="009D61D8">
      <w:pPr>
        <w:spacing w:line="276" w:lineRule="auto"/>
        <w:ind w:firstLine="567"/>
        <w:rPr>
          <w:rFonts w:ascii="Roboto" w:hAnsi="Roboto"/>
        </w:rPr>
      </w:pPr>
    </w:p>
    <w:sectPr w:rsidR="0013590D" w:rsidRPr="00684C85" w:rsidSect="001E2657">
      <w:pgSz w:w="11906" w:h="16838" w:code="9"/>
      <w:pgMar w:top="1134" w:right="851" w:bottom="99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1CFA0" w14:textId="77777777" w:rsidR="00B51BA7" w:rsidRDefault="00B51BA7" w:rsidP="00F56894">
      <w:r>
        <w:separator/>
      </w:r>
    </w:p>
  </w:endnote>
  <w:endnote w:type="continuationSeparator" w:id="0">
    <w:p w14:paraId="57E147CC" w14:textId="77777777" w:rsidR="00B51BA7" w:rsidRDefault="00B51BA7" w:rsidP="00F56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oboto">
    <w:panose1 w:val="02000000000000000000"/>
    <w:charset w:val="CC"/>
    <w:family w:val="auto"/>
    <w:pitch w:val="variable"/>
    <w:sig w:usb0="E00002FF"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14D91" w14:textId="2F0FCD51" w:rsidR="00F56894" w:rsidRDefault="00F56894" w:rsidP="00F56894">
    <w:pPr>
      <w:pStyle w:val="Footer"/>
    </w:pPr>
    <w:bookmarkStart w:id="3" w:name="TITUS1FooterEvenPages"/>
    <w:r w:rsidRPr="00F56894">
      <w:rPr>
        <w:color w:val="000000"/>
        <w:sz w:val="2"/>
      </w:rPr>
      <w:t> </w:t>
    </w:r>
    <w:bookmarkEnd w:id="3"/>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472286823"/>
      <w:docPartObj>
        <w:docPartGallery w:val="Page Numbers (Bottom of Page)"/>
        <w:docPartUnique/>
      </w:docPartObj>
    </w:sdtPr>
    <w:sdtEndPr>
      <w:rPr>
        <w:noProof/>
      </w:rPr>
    </w:sdtEndPr>
    <w:sdtContent>
      <w:p w14:paraId="6D201A9C" w14:textId="4A5A74C6" w:rsidR="00146E1E" w:rsidRDefault="00146E1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7DE24A2A" w14:textId="6E9F3779" w:rsidR="00F56894" w:rsidRDefault="00F56894" w:rsidP="00F56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58245" w14:textId="77777777" w:rsidR="00B51BA7" w:rsidRDefault="00B51BA7" w:rsidP="00F56894">
      <w:r>
        <w:separator/>
      </w:r>
    </w:p>
  </w:footnote>
  <w:footnote w:type="continuationSeparator" w:id="0">
    <w:p w14:paraId="730DEB3C" w14:textId="77777777" w:rsidR="00B51BA7" w:rsidRDefault="00B51BA7" w:rsidP="00F56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FAD2E" w14:textId="6FE5E750" w:rsidR="00F56894" w:rsidRDefault="00F56894" w:rsidP="00F56894">
    <w:pPr>
      <w:pStyle w:val="Header"/>
    </w:pPr>
    <w:bookmarkStart w:id="1" w:name="TITUS1HeaderEvenPages"/>
    <w:r w:rsidRPr="00F56894">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DD677" w14:textId="3EDE3B5B" w:rsidR="00F56894" w:rsidRDefault="00F56894" w:rsidP="00F56894">
    <w:pPr>
      <w:pStyle w:val="Header"/>
    </w:pPr>
    <w:bookmarkStart w:id="2" w:name="TITUS1HeaderPrimary"/>
    <w:r w:rsidRPr="00F56894">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2676C520"/>
    <w:name w:val="WW8Num29"/>
    <w:lvl w:ilvl="0">
      <w:start w:val="1"/>
      <w:numFmt w:val="lowerLetter"/>
      <w:lvlText w:val="%1)"/>
      <w:lvlJc w:val="left"/>
      <w:pPr>
        <w:tabs>
          <w:tab w:val="num" w:pos="643"/>
        </w:tabs>
        <w:ind w:left="643" w:hanging="360"/>
      </w:pPr>
      <w:rPr>
        <w:rFonts w:ascii="Roboto" w:hAnsi="Roboto" w:cs="Times New Roman" w:hint="default"/>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508DC"/>
    <w:multiLevelType w:val="hybridMultilevel"/>
    <w:tmpl w:val="10BEB144"/>
    <w:lvl w:ilvl="0" w:tplc="396082F2">
      <w:numFmt w:val="bullet"/>
      <w:lvlText w:val=""/>
      <w:lvlJc w:val="left"/>
      <w:pPr>
        <w:ind w:left="720" w:hanging="360"/>
      </w:pPr>
      <w:rPr>
        <w:rFonts w:ascii="Roboto" w:eastAsia="Times New Roman" w:hAnsi="Roboto"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CFC45D5"/>
    <w:multiLevelType w:val="hybridMultilevel"/>
    <w:tmpl w:val="696E1F52"/>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0350059"/>
    <w:multiLevelType w:val="hybridMultilevel"/>
    <w:tmpl w:val="D2E6467A"/>
    <w:lvl w:ilvl="0" w:tplc="866082AA">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8" w15:restartNumberingAfterBreak="0">
    <w:nsid w:val="17BD5D26"/>
    <w:multiLevelType w:val="hybridMultilevel"/>
    <w:tmpl w:val="459AA6A6"/>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E427053"/>
    <w:multiLevelType w:val="hybridMultilevel"/>
    <w:tmpl w:val="D12E53F0"/>
    <w:lvl w:ilvl="0" w:tplc="AF4C76E8">
      <w:start w:val="1"/>
      <w:numFmt w:val="bullet"/>
      <w:lvlText w:val="-"/>
      <w:lvlJc w:val="left"/>
      <w:pPr>
        <w:ind w:left="1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tplc="21366D02">
      <w:start w:val="1"/>
      <w:numFmt w:val="bullet"/>
      <w:lvlText w:val="o"/>
      <w:lvlJc w:val="left"/>
      <w:pPr>
        <w:ind w:left="19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67A20F64">
      <w:start w:val="1"/>
      <w:numFmt w:val="bullet"/>
      <w:lvlText w:val="▪"/>
      <w:lvlJc w:val="left"/>
      <w:pPr>
        <w:ind w:left="26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F3861A76">
      <w:start w:val="1"/>
      <w:numFmt w:val="bullet"/>
      <w:lvlText w:val="•"/>
      <w:lvlJc w:val="left"/>
      <w:pPr>
        <w:ind w:left="33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993E7BFA">
      <w:start w:val="1"/>
      <w:numFmt w:val="bullet"/>
      <w:lvlText w:val="o"/>
      <w:lvlJc w:val="left"/>
      <w:pPr>
        <w:ind w:left="410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9104B84C">
      <w:start w:val="1"/>
      <w:numFmt w:val="bullet"/>
      <w:lvlText w:val="▪"/>
      <w:lvlJc w:val="left"/>
      <w:pPr>
        <w:ind w:left="482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CA4A1368">
      <w:start w:val="1"/>
      <w:numFmt w:val="bullet"/>
      <w:lvlText w:val="•"/>
      <w:lvlJc w:val="left"/>
      <w:pPr>
        <w:ind w:left="55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DAB00CFA">
      <w:start w:val="1"/>
      <w:numFmt w:val="bullet"/>
      <w:lvlText w:val="o"/>
      <w:lvlJc w:val="left"/>
      <w:pPr>
        <w:ind w:left="62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24FE8E0E">
      <w:start w:val="1"/>
      <w:numFmt w:val="bullet"/>
      <w:lvlText w:val="▪"/>
      <w:lvlJc w:val="left"/>
      <w:pPr>
        <w:ind w:left="69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abstractNum w:abstractNumId="10" w15:restartNumberingAfterBreak="0">
    <w:nsid w:val="203C4FD1"/>
    <w:multiLevelType w:val="hybridMultilevel"/>
    <w:tmpl w:val="914CA1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2" w15:restartNumberingAfterBreak="0">
    <w:nsid w:val="400D71B8"/>
    <w:multiLevelType w:val="hybridMultilevel"/>
    <w:tmpl w:val="714629B4"/>
    <w:lvl w:ilvl="0" w:tplc="0818000F">
      <w:start w:val="1"/>
      <w:numFmt w:val="decimal"/>
      <w:lvlText w:val="%1."/>
      <w:lvlJc w:val="left"/>
      <w:pPr>
        <w:ind w:left="644" w:hanging="360"/>
      </w:pPr>
      <w:rPr>
        <w:rFonts w:ascii="Times New Roman" w:eastAsia="Times New Roman" w:hAnsi="Times New Roman" w:cs="Times New Roman" w:hint="default"/>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13" w15:restartNumberingAfterBreak="0">
    <w:nsid w:val="5E1E630E"/>
    <w:multiLevelType w:val="hybridMultilevel"/>
    <w:tmpl w:val="71568384"/>
    <w:lvl w:ilvl="0" w:tplc="041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15" w15:restartNumberingAfterBreak="0">
    <w:nsid w:val="68D868A2"/>
    <w:multiLevelType w:val="hybridMultilevel"/>
    <w:tmpl w:val="BB3C9B2C"/>
    <w:lvl w:ilvl="0" w:tplc="04090019">
      <w:start w:val="1"/>
      <w:numFmt w:val="lowerLetter"/>
      <w:lvlText w:val="%1."/>
      <w:lvlJc w:val="left"/>
      <w:pPr>
        <w:ind w:left="720" w:hanging="360"/>
      </w:pPr>
      <w:rPr>
        <w:rFonts w:hint="default"/>
      </w:rPr>
    </w:lvl>
    <w:lvl w:ilvl="1" w:tplc="71D0D8D4">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3726151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2343269">
    <w:abstractNumId w:val="6"/>
  </w:num>
  <w:num w:numId="3" w16cid:durableId="6730739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2556494">
    <w:abstractNumId w:val="3"/>
    <w:lvlOverride w:ilvl="0">
      <w:startOverride w:val="1"/>
    </w:lvlOverride>
  </w:num>
  <w:num w:numId="5" w16cid:durableId="532839027">
    <w:abstractNumId w:val="0"/>
    <w:lvlOverride w:ilvl="0">
      <w:startOverride w:val="1"/>
    </w:lvlOverride>
  </w:num>
  <w:num w:numId="6" w16cid:durableId="511997031">
    <w:abstractNumId w:val="2"/>
    <w:lvlOverride w:ilvl="0">
      <w:startOverride w:val="1"/>
    </w:lvlOverride>
  </w:num>
  <w:num w:numId="7" w16cid:durableId="1406762649">
    <w:abstractNumId w:val="4"/>
    <w:lvlOverride w:ilvl="0">
      <w:startOverride w:val="1"/>
    </w:lvlOverride>
  </w:num>
  <w:num w:numId="8" w16cid:durableId="1973828008">
    <w:abstractNumId w:val="1"/>
    <w:lvlOverride w:ilvl="0">
      <w:startOverride w:val="1"/>
    </w:lvlOverride>
  </w:num>
  <w:num w:numId="9" w16cid:durableId="1648314178">
    <w:abstractNumId w:val="1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2405969">
    <w:abstractNumId w:val="9"/>
  </w:num>
  <w:num w:numId="11" w16cid:durableId="1510296967">
    <w:abstractNumId w:val="12"/>
  </w:num>
  <w:num w:numId="12" w16cid:durableId="2031225802">
    <w:abstractNumId w:val="6"/>
  </w:num>
  <w:num w:numId="13" w16cid:durableId="340939015">
    <w:abstractNumId w:val="8"/>
  </w:num>
  <w:num w:numId="14" w16cid:durableId="1605183537">
    <w:abstractNumId w:val="17"/>
  </w:num>
  <w:num w:numId="15" w16cid:durableId="510340102">
    <w:abstractNumId w:val="10"/>
  </w:num>
  <w:num w:numId="16" w16cid:durableId="1287348871">
    <w:abstractNumId w:val="5"/>
  </w:num>
  <w:num w:numId="17" w16cid:durableId="1502695740">
    <w:abstractNumId w:val="13"/>
  </w:num>
  <w:num w:numId="18" w16cid:durableId="1151214166">
    <w:abstractNumId w:val="15"/>
  </w:num>
  <w:num w:numId="19" w16cid:durableId="1284651827">
    <w:abstractNumId w:val="16"/>
  </w:num>
  <w:num w:numId="20" w16cid:durableId="20285592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32"/>
    <w:rsid w:val="00003925"/>
    <w:rsid w:val="00046077"/>
    <w:rsid w:val="00067C46"/>
    <w:rsid w:val="00070A21"/>
    <w:rsid w:val="00077704"/>
    <w:rsid w:val="00083C9C"/>
    <w:rsid w:val="00086330"/>
    <w:rsid w:val="000A1D4D"/>
    <w:rsid w:val="000C175E"/>
    <w:rsid w:val="000D16F7"/>
    <w:rsid w:val="000D5298"/>
    <w:rsid w:val="000F33B8"/>
    <w:rsid w:val="00117189"/>
    <w:rsid w:val="00130CD5"/>
    <w:rsid w:val="00134BDA"/>
    <w:rsid w:val="0013590D"/>
    <w:rsid w:val="00146E1E"/>
    <w:rsid w:val="001570C4"/>
    <w:rsid w:val="001838BA"/>
    <w:rsid w:val="00193CF1"/>
    <w:rsid w:val="001A11AF"/>
    <w:rsid w:val="001A1736"/>
    <w:rsid w:val="001C147D"/>
    <w:rsid w:val="001E0834"/>
    <w:rsid w:val="001E2657"/>
    <w:rsid w:val="00232055"/>
    <w:rsid w:val="002443A7"/>
    <w:rsid w:val="0026242E"/>
    <w:rsid w:val="00285AEC"/>
    <w:rsid w:val="00286C60"/>
    <w:rsid w:val="002D0F9F"/>
    <w:rsid w:val="002E5733"/>
    <w:rsid w:val="002F1CC9"/>
    <w:rsid w:val="00340C75"/>
    <w:rsid w:val="00350043"/>
    <w:rsid w:val="00383E53"/>
    <w:rsid w:val="003B4B3A"/>
    <w:rsid w:val="003C30EB"/>
    <w:rsid w:val="003C7227"/>
    <w:rsid w:val="003D0EAC"/>
    <w:rsid w:val="003F626B"/>
    <w:rsid w:val="0040164E"/>
    <w:rsid w:val="00434A33"/>
    <w:rsid w:val="004365A0"/>
    <w:rsid w:val="00467346"/>
    <w:rsid w:val="00472BD4"/>
    <w:rsid w:val="0047551A"/>
    <w:rsid w:val="004A6379"/>
    <w:rsid w:val="004C1831"/>
    <w:rsid w:val="004C2F17"/>
    <w:rsid w:val="004E7EDA"/>
    <w:rsid w:val="00505AD4"/>
    <w:rsid w:val="0051476E"/>
    <w:rsid w:val="00524E88"/>
    <w:rsid w:val="00556A03"/>
    <w:rsid w:val="00561328"/>
    <w:rsid w:val="00581032"/>
    <w:rsid w:val="005821A0"/>
    <w:rsid w:val="0058564B"/>
    <w:rsid w:val="0059090E"/>
    <w:rsid w:val="005937DF"/>
    <w:rsid w:val="005A251E"/>
    <w:rsid w:val="005A3285"/>
    <w:rsid w:val="005E494D"/>
    <w:rsid w:val="00605FC1"/>
    <w:rsid w:val="00612B76"/>
    <w:rsid w:val="00614924"/>
    <w:rsid w:val="00632234"/>
    <w:rsid w:val="00647378"/>
    <w:rsid w:val="0066138B"/>
    <w:rsid w:val="0066301C"/>
    <w:rsid w:val="00684B35"/>
    <w:rsid w:val="00684C85"/>
    <w:rsid w:val="00685F9B"/>
    <w:rsid w:val="006962C1"/>
    <w:rsid w:val="006A0385"/>
    <w:rsid w:val="006A34F2"/>
    <w:rsid w:val="006B5309"/>
    <w:rsid w:val="006C4320"/>
    <w:rsid w:val="006C75DF"/>
    <w:rsid w:val="006D7B7F"/>
    <w:rsid w:val="00701137"/>
    <w:rsid w:val="00703B66"/>
    <w:rsid w:val="007114CB"/>
    <w:rsid w:val="007279C6"/>
    <w:rsid w:val="00747BE2"/>
    <w:rsid w:val="00750FD8"/>
    <w:rsid w:val="00756EF6"/>
    <w:rsid w:val="00761F94"/>
    <w:rsid w:val="00774E3A"/>
    <w:rsid w:val="00782065"/>
    <w:rsid w:val="007B7D0C"/>
    <w:rsid w:val="007C36EB"/>
    <w:rsid w:val="007C6E2A"/>
    <w:rsid w:val="007F0A82"/>
    <w:rsid w:val="007F1D3F"/>
    <w:rsid w:val="008013C7"/>
    <w:rsid w:val="00806827"/>
    <w:rsid w:val="00812818"/>
    <w:rsid w:val="0084193F"/>
    <w:rsid w:val="0084270F"/>
    <w:rsid w:val="00880C1A"/>
    <w:rsid w:val="00881DEB"/>
    <w:rsid w:val="00882253"/>
    <w:rsid w:val="008A4917"/>
    <w:rsid w:val="008B6C57"/>
    <w:rsid w:val="008C3061"/>
    <w:rsid w:val="008C5ACB"/>
    <w:rsid w:val="008D6311"/>
    <w:rsid w:val="008D6D62"/>
    <w:rsid w:val="008E4415"/>
    <w:rsid w:val="00901126"/>
    <w:rsid w:val="00924F3D"/>
    <w:rsid w:val="00925005"/>
    <w:rsid w:val="0093421F"/>
    <w:rsid w:val="00945881"/>
    <w:rsid w:val="00946F0F"/>
    <w:rsid w:val="00954557"/>
    <w:rsid w:val="00957E6E"/>
    <w:rsid w:val="00960B94"/>
    <w:rsid w:val="009710DD"/>
    <w:rsid w:val="009731A8"/>
    <w:rsid w:val="009932B8"/>
    <w:rsid w:val="009A253A"/>
    <w:rsid w:val="009A7FC2"/>
    <w:rsid w:val="009C5885"/>
    <w:rsid w:val="009D09F8"/>
    <w:rsid w:val="009D13C8"/>
    <w:rsid w:val="009D2B94"/>
    <w:rsid w:val="009D61D8"/>
    <w:rsid w:val="009D6A97"/>
    <w:rsid w:val="009E7489"/>
    <w:rsid w:val="00A03245"/>
    <w:rsid w:val="00A0544A"/>
    <w:rsid w:val="00A15617"/>
    <w:rsid w:val="00A16607"/>
    <w:rsid w:val="00A16610"/>
    <w:rsid w:val="00A206D7"/>
    <w:rsid w:val="00A20993"/>
    <w:rsid w:val="00A26F4F"/>
    <w:rsid w:val="00A31954"/>
    <w:rsid w:val="00A37AD5"/>
    <w:rsid w:val="00A42790"/>
    <w:rsid w:val="00A539FD"/>
    <w:rsid w:val="00A67809"/>
    <w:rsid w:val="00A717B7"/>
    <w:rsid w:val="00A73032"/>
    <w:rsid w:val="00A81608"/>
    <w:rsid w:val="00AA170E"/>
    <w:rsid w:val="00AC15C9"/>
    <w:rsid w:val="00AE6B06"/>
    <w:rsid w:val="00AF10B4"/>
    <w:rsid w:val="00AF63CF"/>
    <w:rsid w:val="00B00A18"/>
    <w:rsid w:val="00B027B2"/>
    <w:rsid w:val="00B04316"/>
    <w:rsid w:val="00B133E2"/>
    <w:rsid w:val="00B318F9"/>
    <w:rsid w:val="00B417FD"/>
    <w:rsid w:val="00B43080"/>
    <w:rsid w:val="00B51BA7"/>
    <w:rsid w:val="00B523A6"/>
    <w:rsid w:val="00B53248"/>
    <w:rsid w:val="00B87462"/>
    <w:rsid w:val="00BA2CF7"/>
    <w:rsid w:val="00BC28D6"/>
    <w:rsid w:val="00BE6334"/>
    <w:rsid w:val="00C02ABA"/>
    <w:rsid w:val="00C05681"/>
    <w:rsid w:val="00C12825"/>
    <w:rsid w:val="00C218D0"/>
    <w:rsid w:val="00C25546"/>
    <w:rsid w:val="00C2616C"/>
    <w:rsid w:val="00CA1824"/>
    <w:rsid w:val="00CD1C5E"/>
    <w:rsid w:val="00CD482A"/>
    <w:rsid w:val="00CF0984"/>
    <w:rsid w:val="00D061E5"/>
    <w:rsid w:val="00D130B9"/>
    <w:rsid w:val="00D152DC"/>
    <w:rsid w:val="00D37518"/>
    <w:rsid w:val="00D6241F"/>
    <w:rsid w:val="00D67EB8"/>
    <w:rsid w:val="00D701B0"/>
    <w:rsid w:val="00D74B28"/>
    <w:rsid w:val="00D769A4"/>
    <w:rsid w:val="00D83339"/>
    <w:rsid w:val="00D90215"/>
    <w:rsid w:val="00D90974"/>
    <w:rsid w:val="00DA6D49"/>
    <w:rsid w:val="00E126B6"/>
    <w:rsid w:val="00E15235"/>
    <w:rsid w:val="00E27432"/>
    <w:rsid w:val="00E4370F"/>
    <w:rsid w:val="00E5120B"/>
    <w:rsid w:val="00E805E0"/>
    <w:rsid w:val="00EA78CB"/>
    <w:rsid w:val="00EC007B"/>
    <w:rsid w:val="00EC4747"/>
    <w:rsid w:val="00EC5935"/>
    <w:rsid w:val="00ED035A"/>
    <w:rsid w:val="00ED5094"/>
    <w:rsid w:val="00EE1B05"/>
    <w:rsid w:val="00EF628F"/>
    <w:rsid w:val="00F02B3F"/>
    <w:rsid w:val="00F11015"/>
    <w:rsid w:val="00F2284A"/>
    <w:rsid w:val="00F22D83"/>
    <w:rsid w:val="00F47356"/>
    <w:rsid w:val="00F50794"/>
    <w:rsid w:val="00F5108F"/>
    <w:rsid w:val="00F52D35"/>
    <w:rsid w:val="00F53D2B"/>
    <w:rsid w:val="00F56894"/>
    <w:rsid w:val="00F60832"/>
    <w:rsid w:val="00F67A0F"/>
    <w:rsid w:val="00F72176"/>
    <w:rsid w:val="00FB0931"/>
    <w:rsid w:val="00FD2932"/>
    <w:rsid w:val="00FF0DE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34EBC"/>
  <w15:chartTrackingRefBased/>
  <w15:docId w15:val="{ABAAB639-2EC2-4EBC-8285-DA96AFF09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0EB"/>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3C30EB"/>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C30EB"/>
    <w:rPr>
      <w:rFonts w:asciiTheme="majorHAnsi" w:eastAsiaTheme="majorEastAsia" w:hAnsiTheme="majorHAnsi" w:cstheme="majorBidi"/>
      <w:b/>
      <w:bCs/>
      <w:noProof/>
      <w:color w:val="4472C4" w:themeColor="accent1"/>
      <w:sz w:val="26"/>
      <w:szCs w:val="26"/>
      <w:lang w:val="ro-RO"/>
    </w:rPr>
  </w:style>
  <w:style w:type="paragraph" w:styleId="ListParagraph">
    <w:name w:val="List Paragraph"/>
    <w:aliases w:val="HotarirePunct1"/>
    <w:basedOn w:val="Normal"/>
    <w:uiPriority w:val="99"/>
    <w:qFormat/>
    <w:rsid w:val="003C30EB"/>
    <w:pPr>
      <w:numPr>
        <w:numId w:val="1"/>
      </w:numPr>
      <w:tabs>
        <w:tab w:val="left" w:pos="1134"/>
      </w:tabs>
      <w:jc w:val="both"/>
    </w:pPr>
    <w:rPr>
      <w:noProof w:val="0"/>
      <w:lang w:val="en-US"/>
    </w:rPr>
  </w:style>
  <w:style w:type="character" w:customStyle="1" w:styleId="shorttext">
    <w:name w:val="short_text"/>
    <w:rsid w:val="003C30EB"/>
  </w:style>
  <w:style w:type="paragraph" w:styleId="NormalWeb">
    <w:name w:val="Normal (Web)"/>
    <w:basedOn w:val="Normal"/>
    <w:uiPriority w:val="99"/>
    <w:semiHidden/>
    <w:unhideWhenUsed/>
    <w:rsid w:val="007114CB"/>
    <w:pPr>
      <w:ind w:firstLine="567"/>
      <w:jc w:val="both"/>
    </w:pPr>
    <w:rPr>
      <w:noProof w:val="0"/>
      <w:lang w:val="ru-RU" w:eastAsia="ru-RU"/>
    </w:rPr>
  </w:style>
  <w:style w:type="paragraph" w:styleId="NoSpacing">
    <w:name w:val="No Spacing"/>
    <w:uiPriority w:val="1"/>
    <w:qFormat/>
    <w:rsid w:val="006C4320"/>
    <w:pPr>
      <w:spacing w:after="0" w:line="240" w:lineRule="auto"/>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F56894"/>
    <w:pPr>
      <w:tabs>
        <w:tab w:val="center" w:pos="4677"/>
        <w:tab w:val="right" w:pos="9355"/>
      </w:tabs>
    </w:pPr>
  </w:style>
  <w:style w:type="character" w:customStyle="1" w:styleId="HeaderChar">
    <w:name w:val="Header Char"/>
    <w:basedOn w:val="DefaultParagraphFont"/>
    <w:link w:val="Header"/>
    <w:uiPriority w:val="99"/>
    <w:rsid w:val="00F56894"/>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F56894"/>
    <w:pPr>
      <w:tabs>
        <w:tab w:val="center" w:pos="4677"/>
        <w:tab w:val="right" w:pos="9355"/>
      </w:tabs>
    </w:pPr>
  </w:style>
  <w:style w:type="character" w:customStyle="1" w:styleId="FooterChar">
    <w:name w:val="Footer Char"/>
    <w:basedOn w:val="DefaultParagraphFont"/>
    <w:link w:val="Footer"/>
    <w:uiPriority w:val="99"/>
    <w:rsid w:val="00F56894"/>
    <w:rPr>
      <w:rFonts w:ascii="Times New Roman" w:eastAsia="Times New Roman" w:hAnsi="Times New Roman" w:cs="Times New Roman"/>
      <w:noProof/>
      <w:sz w:val="24"/>
      <w:szCs w:val="24"/>
      <w:lang w:val="ro-RO"/>
    </w:rPr>
  </w:style>
  <w:style w:type="paragraph" w:styleId="BalloonText">
    <w:name w:val="Balloon Text"/>
    <w:basedOn w:val="Normal"/>
    <w:link w:val="BalloonTextChar"/>
    <w:uiPriority w:val="99"/>
    <w:semiHidden/>
    <w:unhideWhenUsed/>
    <w:rsid w:val="00BC28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8D6"/>
    <w:rPr>
      <w:rFonts w:ascii="Segoe UI" w:eastAsia="Times New Roman" w:hAnsi="Segoe UI" w:cs="Segoe UI"/>
      <w:noProof/>
      <w:sz w:val="18"/>
      <w:szCs w:val="18"/>
      <w:lang w:val="ro-RO"/>
    </w:rPr>
  </w:style>
  <w:style w:type="character" w:styleId="CommentReference">
    <w:name w:val="annotation reference"/>
    <w:basedOn w:val="DefaultParagraphFont"/>
    <w:uiPriority w:val="99"/>
    <w:semiHidden/>
    <w:unhideWhenUsed/>
    <w:rsid w:val="008C5ACB"/>
    <w:rPr>
      <w:sz w:val="16"/>
      <w:szCs w:val="16"/>
    </w:rPr>
  </w:style>
  <w:style w:type="paragraph" w:styleId="CommentText">
    <w:name w:val="annotation text"/>
    <w:basedOn w:val="Normal"/>
    <w:link w:val="CommentTextChar"/>
    <w:uiPriority w:val="99"/>
    <w:unhideWhenUsed/>
    <w:rsid w:val="008C5ACB"/>
    <w:rPr>
      <w:sz w:val="20"/>
      <w:szCs w:val="20"/>
    </w:rPr>
  </w:style>
  <w:style w:type="character" w:customStyle="1" w:styleId="CommentTextChar">
    <w:name w:val="Comment Text Char"/>
    <w:basedOn w:val="DefaultParagraphFont"/>
    <w:link w:val="CommentText"/>
    <w:uiPriority w:val="99"/>
    <w:rsid w:val="008C5ACB"/>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8C5ACB"/>
    <w:rPr>
      <w:b/>
      <w:bCs/>
    </w:rPr>
  </w:style>
  <w:style w:type="character" w:customStyle="1" w:styleId="CommentSubjectChar">
    <w:name w:val="Comment Subject Char"/>
    <w:basedOn w:val="CommentTextChar"/>
    <w:link w:val="CommentSubject"/>
    <w:uiPriority w:val="99"/>
    <w:semiHidden/>
    <w:rsid w:val="008C5ACB"/>
    <w:rPr>
      <w:rFonts w:ascii="Times New Roman" w:eastAsia="Times New Roman" w:hAnsi="Times New Roman" w:cs="Times New Roman"/>
      <w:b/>
      <w:bCs/>
      <w:noProof/>
      <w:sz w:val="20"/>
      <w:szCs w:val="20"/>
      <w:lang w:val="ro-RO"/>
    </w:rPr>
  </w:style>
  <w:style w:type="paragraph" w:styleId="Revision">
    <w:name w:val="Revision"/>
    <w:hidden/>
    <w:uiPriority w:val="99"/>
    <w:semiHidden/>
    <w:rsid w:val="009D61D8"/>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324882">
      <w:bodyDiv w:val="1"/>
      <w:marLeft w:val="0"/>
      <w:marRight w:val="0"/>
      <w:marTop w:val="0"/>
      <w:marBottom w:val="0"/>
      <w:divBdr>
        <w:top w:val="none" w:sz="0" w:space="0" w:color="auto"/>
        <w:left w:val="none" w:sz="0" w:space="0" w:color="auto"/>
        <w:bottom w:val="none" w:sz="0" w:space="0" w:color="auto"/>
        <w:right w:val="none" w:sz="0" w:space="0" w:color="auto"/>
      </w:divBdr>
    </w:div>
    <w:div w:id="35601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561423-EE9B-4CF7-9B11-077F2EFEE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EB53D6-C30C-43DC-BA98-8EC5CCC7E5D8}">
  <ds:schemaRefs>
    <ds:schemaRef ds:uri="http://schemas.openxmlformats.org/officeDocument/2006/bibliography"/>
  </ds:schemaRefs>
</ds:datastoreItem>
</file>

<file path=customXml/itemProps3.xml><?xml version="1.0" encoding="utf-8"?>
<ds:datastoreItem xmlns:ds="http://schemas.openxmlformats.org/officeDocument/2006/customXml" ds:itemID="{8F88C549-C328-4E07-B352-CAA7C3BD3118}">
  <ds:schemaRefs>
    <ds:schemaRef ds:uri="http://schemas.microsoft.com/sharepoint/v3/contenttype/forms"/>
  </ds:schemaRefs>
</ds:datastoreItem>
</file>

<file path=customXml/itemProps4.xml><?xml version="1.0" encoding="utf-8"?>
<ds:datastoreItem xmlns:ds="http://schemas.openxmlformats.org/officeDocument/2006/customXml" ds:itemID="{E659E76B-2DF8-4289-AB91-69DF8056EF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3408</Words>
  <Characters>21269</Characters>
  <Application>Microsoft Office Word</Application>
  <DocSecurity>0</DocSecurity>
  <Lines>518</Lines>
  <Paragraphs>268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Silvia S. Dolghii</cp:lastModifiedBy>
  <cp:revision>4</cp:revision>
  <cp:lastPrinted>2022-12-12T11:22:00Z</cp:lastPrinted>
  <dcterms:created xsi:type="dcterms:W3CDTF">2026-06-10T04:59:00Z</dcterms:created>
  <dcterms:modified xsi:type="dcterms:W3CDTF">2026-06-11T06:38:00Z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f73cd4ec-3b9c-4c52-a123-d02e92d87846</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2026-06-02T05:26:17Z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a88d15ee-0caf-46c6-8bf3-0e2a6b8b1d54</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y fmtid="{D5CDD505-2E9C-101B-9397-08002B2CF9AE}" pid="13" name="ContentTypeId">
    <vt:lpwstr>0x010100E3BE3A45F98E8A4F913D97C2D7C2799D</vt:lpwstr>
  </property>
</Properties>
</file>